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0CD" w:rsidRPr="00DD785B" w:rsidRDefault="0014304F" w:rsidP="0014304F">
      <w:pPr>
        <w:jc w:val="center"/>
        <w:rPr>
          <w:rFonts w:ascii="Arial Narrow" w:hAnsi="Arial Narrow"/>
          <w:highlight w:val="yellow"/>
        </w:rPr>
      </w:pPr>
      <w:r>
        <w:rPr>
          <w:noProof/>
          <w:lang w:val="es-CO" w:eastAsia="es-CO"/>
        </w:rPr>
        <w:drawing>
          <wp:inline distT="0" distB="0" distL="0" distR="0">
            <wp:extent cx="5972175" cy="866775"/>
            <wp:effectExtent l="0" t="0" r="9525" b="9525"/>
            <wp:docPr id="4" name="Imagen 4" descr="cid:image001.jpg@01D4C2C7.797A36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Imagen" descr="cid:image001.jpg@01D4C2C7.797A36C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0CD" w:rsidRPr="00DD785B" w:rsidRDefault="00C360CD" w:rsidP="00C360CD">
      <w:pPr>
        <w:jc w:val="right"/>
        <w:rPr>
          <w:rFonts w:ascii="Arial Narrow" w:hAnsi="Arial Narrow"/>
          <w:highlight w:val="yellow"/>
        </w:rPr>
      </w:pPr>
    </w:p>
    <w:p w:rsidR="00603C72" w:rsidRPr="00DD785B" w:rsidRDefault="00603C72" w:rsidP="002014A6">
      <w:pPr>
        <w:tabs>
          <w:tab w:val="center" w:pos="4513"/>
        </w:tabs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  <w:lang w:val="es-ES_tradnl"/>
        </w:rPr>
      </w:pPr>
    </w:p>
    <w:p w:rsidR="00C360CD" w:rsidRPr="00DD785B" w:rsidRDefault="00C360CD" w:rsidP="00C360CD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bCs/>
          <w:sz w:val="300"/>
          <w:szCs w:val="22"/>
          <w:highlight w:val="yellow"/>
          <w:lang w:val="es-ES_tradnl"/>
        </w:rPr>
      </w:pPr>
    </w:p>
    <w:p w:rsidR="00D961F5" w:rsidRPr="00DD785B" w:rsidRDefault="00305ABF" w:rsidP="004C0253">
      <w:pPr>
        <w:pStyle w:val="Ttulo1"/>
        <w:spacing w:before="0" w:line="0" w:lineRule="atLeast"/>
        <w:jc w:val="center"/>
        <w:rPr>
          <w:rFonts w:ascii="Arial Narrow" w:hAnsi="Arial Narrow" w:cs="Arial"/>
          <w:color w:val="auto"/>
          <w:sz w:val="144"/>
          <w:szCs w:val="22"/>
          <w:lang w:val="es-ES_tradnl"/>
        </w:rPr>
      </w:pPr>
      <w:r w:rsidRPr="00DD785B">
        <w:rPr>
          <w:rFonts w:ascii="Arial Narrow" w:hAnsi="Arial Narrow" w:cs="Arial"/>
          <w:color w:val="auto"/>
          <w:sz w:val="144"/>
          <w:szCs w:val="22"/>
          <w:lang w:val="es-ES_tradnl"/>
        </w:rPr>
        <w:t xml:space="preserve">ANEXOS </w:t>
      </w: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305ABF" w:rsidRPr="00DD785B" w:rsidRDefault="00305ABF" w:rsidP="00305ABF">
      <w:pPr>
        <w:rPr>
          <w:rFonts w:ascii="Arial Narrow" w:hAnsi="Arial Narrow"/>
          <w:highlight w:val="yellow"/>
          <w:lang w:val="es-ES_tradnl"/>
        </w:rPr>
      </w:pPr>
    </w:p>
    <w:p w:rsidR="004B5FB1" w:rsidRPr="00DD785B" w:rsidRDefault="004B5FB1" w:rsidP="004B5FB1">
      <w:pPr>
        <w:rPr>
          <w:rFonts w:ascii="Arial Narrow" w:hAnsi="Arial Narrow"/>
          <w:highlight w:val="yellow"/>
          <w:lang w:val="es-ES_tradnl"/>
        </w:rPr>
      </w:pPr>
    </w:p>
    <w:p w:rsidR="00DD785B" w:rsidRPr="00DD785B" w:rsidRDefault="00DD785B" w:rsidP="00DD785B">
      <w:pPr>
        <w:autoSpaceDE w:val="0"/>
        <w:autoSpaceDN w:val="0"/>
        <w:adjustRightInd w:val="0"/>
        <w:ind w:right="191"/>
        <w:jc w:val="center"/>
        <w:rPr>
          <w:rFonts w:ascii="Arial Narrow" w:hAnsi="Arial Narrow" w:cs="Arial"/>
          <w:b/>
          <w:bCs/>
        </w:rPr>
      </w:pPr>
      <w:r w:rsidRPr="00DD785B">
        <w:rPr>
          <w:rFonts w:ascii="Arial Narrow" w:hAnsi="Arial Narrow" w:cs="Arial"/>
          <w:b/>
          <w:bCs/>
        </w:rPr>
        <w:lastRenderedPageBreak/>
        <w:t>ANEXO No. 1</w:t>
      </w:r>
    </w:p>
    <w:p w:rsidR="00DD785B" w:rsidRPr="00DD785B" w:rsidRDefault="00DD785B" w:rsidP="00DD785B">
      <w:pPr>
        <w:spacing w:line="0" w:lineRule="atLeast"/>
        <w:ind w:right="191"/>
        <w:jc w:val="center"/>
        <w:rPr>
          <w:rFonts w:ascii="Arial Narrow" w:hAnsi="Arial Narrow" w:cs="Arial"/>
          <w:b/>
        </w:rPr>
      </w:pPr>
      <w:r w:rsidRPr="00DD785B">
        <w:rPr>
          <w:rFonts w:ascii="Arial Narrow" w:hAnsi="Arial Narrow" w:cs="Arial"/>
          <w:b/>
        </w:rPr>
        <w:t>CARTA DE PRESENTACIÓN DE LA OFERTA</w:t>
      </w:r>
    </w:p>
    <w:p w:rsidR="00DD785B" w:rsidRPr="00DD785B" w:rsidRDefault="00DD785B" w:rsidP="00DD785B">
      <w:pPr>
        <w:autoSpaceDE w:val="0"/>
        <w:autoSpaceDN w:val="0"/>
        <w:adjustRightInd w:val="0"/>
        <w:ind w:right="191"/>
        <w:jc w:val="center"/>
        <w:rPr>
          <w:rFonts w:ascii="Arial Narrow" w:hAnsi="Arial Narrow" w:cs="Arial"/>
          <w:b/>
          <w:bCs/>
          <w:highlight w:val="yellow"/>
        </w:rPr>
      </w:pP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ind w:right="191"/>
        <w:jc w:val="center"/>
        <w:rPr>
          <w:rFonts w:ascii="Arial Narrow" w:hAnsi="Arial Narrow" w:cs="Arial"/>
          <w:b/>
          <w:bCs/>
          <w:highlight w:val="yellow"/>
        </w:rPr>
      </w:pP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</w:rPr>
      </w:pPr>
      <w:r w:rsidRPr="00DD785B">
        <w:rPr>
          <w:rFonts w:ascii="Arial Narrow" w:hAnsi="Arial Narrow" w:cs="Arial"/>
        </w:rPr>
        <w:t>Ciudad,</w:t>
      </w: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</w:rPr>
      </w:pP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</w:rPr>
      </w:pP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</w:rPr>
      </w:pPr>
      <w:r w:rsidRPr="00DD785B">
        <w:rPr>
          <w:rFonts w:ascii="Arial Narrow" w:hAnsi="Arial Narrow" w:cs="Arial"/>
        </w:rPr>
        <w:t>Señores</w:t>
      </w:r>
    </w:p>
    <w:p w:rsidR="00DD785B" w:rsidRPr="00DD785B" w:rsidRDefault="00DD785B" w:rsidP="00DD785B">
      <w:pPr>
        <w:autoSpaceDE w:val="0"/>
        <w:autoSpaceDN w:val="0"/>
        <w:adjustRightInd w:val="0"/>
        <w:ind w:right="191"/>
        <w:jc w:val="both"/>
        <w:rPr>
          <w:rFonts w:ascii="Arial Narrow" w:hAnsi="Arial Narrow" w:cs="Arial"/>
          <w:b/>
          <w:bCs/>
        </w:rPr>
      </w:pPr>
      <w:r w:rsidRPr="00DD785B">
        <w:rPr>
          <w:rFonts w:ascii="Arial Narrow" w:hAnsi="Arial Narrow" w:cs="Arial"/>
          <w:b/>
          <w:bCs/>
        </w:rPr>
        <w:t>INTENDENCIA REGIONAL DE DIMAR No.1</w:t>
      </w: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</w:rPr>
      </w:pPr>
      <w:r w:rsidRPr="00DD785B">
        <w:rPr>
          <w:rFonts w:ascii="Arial Narrow" w:hAnsi="Arial Narrow" w:cs="Arial"/>
        </w:rPr>
        <w:t>Ciudad</w:t>
      </w: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  <w:b/>
          <w:bCs/>
        </w:rPr>
      </w:pPr>
    </w:p>
    <w:p w:rsidR="00DD785B" w:rsidRPr="00DD785B" w:rsidRDefault="00DD785B" w:rsidP="00DD785B">
      <w:pPr>
        <w:autoSpaceDE w:val="0"/>
        <w:autoSpaceDN w:val="0"/>
        <w:adjustRightInd w:val="0"/>
        <w:ind w:right="191"/>
        <w:jc w:val="both"/>
        <w:rPr>
          <w:rFonts w:ascii="Arial Narrow" w:hAnsi="Arial Narrow" w:cs="Arial"/>
          <w:color w:val="5C732F"/>
        </w:rPr>
      </w:pPr>
      <w:r w:rsidRPr="00DD785B">
        <w:rPr>
          <w:rFonts w:ascii="Arial Narrow" w:hAnsi="Arial Narrow" w:cs="Arial"/>
          <w:b/>
          <w:bCs/>
        </w:rPr>
        <w:t>Proceso de Contratación:</w:t>
      </w:r>
      <w:r w:rsidRPr="00DD785B">
        <w:rPr>
          <w:rFonts w:ascii="Arial Narrow" w:hAnsi="Arial Narrow" w:cs="Arial"/>
          <w:bCs/>
        </w:rPr>
        <w:t xml:space="preserve"> </w:t>
      </w:r>
      <w:r w:rsidRPr="00DD785B">
        <w:rPr>
          <w:rFonts w:ascii="Arial Narrow" w:hAnsi="Arial Narrow" w:cs="Arial"/>
        </w:rPr>
        <w:t>No.</w:t>
      </w:r>
      <w:r w:rsidRPr="00DD785B">
        <w:rPr>
          <w:rFonts w:ascii="Arial Narrow" w:hAnsi="Arial Narrow" w:cs="Arial"/>
          <w:color w:val="000000" w:themeColor="text1"/>
        </w:rPr>
        <w:t xml:space="preserve"> </w:t>
      </w:r>
      <w:r w:rsidR="007445FE">
        <w:rPr>
          <w:rFonts w:ascii="Arial Narrow" w:hAnsi="Arial Narrow" w:cs="Arial"/>
        </w:rPr>
        <w:t>___</w:t>
      </w:r>
      <w:r w:rsidR="0014304F" w:rsidRPr="002127C6">
        <w:rPr>
          <w:rFonts w:ascii="Arial Narrow" w:hAnsi="Arial Narrow" w:cs="Arial"/>
        </w:rPr>
        <w:t>–</w:t>
      </w:r>
      <w:r w:rsidR="002231DC">
        <w:rPr>
          <w:rFonts w:ascii="Arial Narrow" w:hAnsi="Arial Narrow" w:cs="Arial"/>
          <w:color w:val="000000" w:themeColor="text1"/>
        </w:rPr>
        <w:t>GINRED1-202</w:t>
      </w:r>
      <w:r w:rsidR="00EB4B3D">
        <w:rPr>
          <w:rFonts w:ascii="Arial Narrow" w:hAnsi="Arial Narrow" w:cs="Arial"/>
          <w:color w:val="000000" w:themeColor="text1"/>
        </w:rPr>
        <w:t>2</w:t>
      </w: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  <w:b/>
          <w:highlight w:val="yellow"/>
        </w:rPr>
      </w:pP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  <w:b/>
          <w:highlight w:val="yellow"/>
        </w:rPr>
      </w:pP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</w:rPr>
      </w:pPr>
      <w:r w:rsidRPr="00DD785B">
        <w:rPr>
          <w:rFonts w:ascii="Arial Narrow" w:hAnsi="Arial Narrow" w:cs="Arial"/>
          <w:color w:val="0070C0"/>
        </w:rPr>
        <w:t>Nombre del representante legal o de la persona natural Proponente]</w:t>
      </w:r>
      <w:r w:rsidRPr="00DD785B">
        <w:rPr>
          <w:rFonts w:ascii="Arial Narrow" w:hAnsi="Arial Narrow" w:cs="Arial"/>
        </w:rPr>
        <w:t xml:space="preserve">, identificado como aparece al pie de mi firma, [obrando en calidad de </w:t>
      </w:r>
      <w:r w:rsidRPr="00DD785B">
        <w:rPr>
          <w:rFonts w:ascii="Arial Narrow" w:hAnsi="Arial Narrow" w:cs="Arial"/>
          <w:color w:val="0070C0"/>
        </w:rPr>
        <w:t>propio nombre o en mi calidad de representante legal]</w:t>
      </w:r>
      <w:r w:rsidRPr="00DD785B">
        <w:rPr>
          <w:rFonts w:ascii="Arial Narrow" w:hAnsi="Arial Narrow" w:cs="Arial"/>
        </w:rPr>
        <w:t xml:space="preserve"> de </w:t>
      </w:r>
      <w:r w:rsidRPr="00DD785B">
        <w:rPr>
          <w:rFonts w:ascii="Arial Narrow" w:hAnsi="Arial Narrow" w:cs="Arial"/>
          <w:color w:val="0070C0"/>
        </w:rPr>
        <w:t>[nombre del Proponente]</w:t>
      </w:r>
      <w:r w:rsidRPr="00DD785B">
        <w:rPr>
          <w:rFonts w:ascii="Arial Narrow" w:hAnsi="Arial Narrow" w:cs="Arial"/>
        </w:rPr>
        <w:t>, presento Oferta para el Proceso de Contratación de la referencia y hago las siguientes manifestaciones:</w:t>
      </w: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  <w:highlight w:val="yellow"/>
        </w:rPr>
      </w:pPr>
    </w:p>
    <w:p w:rsidR="00DD785B" w:rsidRPr="00DD785B" w:rsidRDefault="00DD785B" w:rsidP="00C803D0">
      <w:pPr>
        <w:pStyle w:val="Prrafodelista"/>
        <w:numPr>
          <w:ilvl w:val="0"/>
          <w:numId w:val="3"/>
        </w:numPr>
        <w:spacing w:after="0" w:line="0" w:lineRule="atLeast"/>
        <w:ind w:left="0" w:right="191" w:firstLine="0"/>
        <w:jc w:val="both"/>
        <w:rPr>
          <w:rFonts w:ascii="Arial Narrow" w:hAnsi="Arial Narrow" w:cs="Arial"/>
          <w:sz w:val="24"/>
          <w:szCs w:val="24"/>
        </w:rPr>
      </w:pPr>
      <w:r w:rsidRPr="00DD785B">
        <w:rPr>
          <w:rFonts w:ascii="Arial Narrow" w:hAnsi="Arial Narrow" w:cs="Arial"/>
          <w:sz w:val="24"/>
          <w:szCs w:val="24"/>
        </w:rPr>
        <w:t xml:space="preserve">Que conozco y acepto los documentos del proceso, tuve la oportunidad de solicitar aclaraciones y modificaciones a los mismos, y recibí de la Dirección General Marítima, respuesta oportuna a cada una de las solicitudes. </w:t>
      </w: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</w:rPr>
      </w:pPr>
    </w:p>
    <w:p w:rsidR="00DD785B" w:rsidRPr="00DD785B" w:rsidRDefault="00DD785B" w:rsidP="00C803D0">
      <w:pPr>
        <w:pStyle w:val="Prrafodelista"/>
        <w:numPr>
          <w:ilvl w:val="0"/>
          <w:numId w:val="3"/>
        </w:numPr>
        <w:spacing w:after="0" w:line="0" w:lineRule="atLeast"/>
        <w:ind w:left="0" w:right="191" w:firstLine="0"/>
        <w:jc w:val="both"/>
        <w:rPr>
          <w:rFonts w:ascii="Arial Narrow" w:hAnsi="Arial Narrow" w:cs="Arial"/>
          <w:sz w:val="24"/>
          <w:szCs w:val="24"/>
        </w:rPr>
      </w:pPr>
      <w:r w:rsidRPr="00DD785B">
        <w:rPr>
          <w:rFonts w:ascii="Arial Narrow" w:hAnsi="Arial Narrow" w:cs="Arial"/>
          <w:sz w:val="24"/>
          <w:szCs w:val="24"/>
        </w:rPr>
        <w:t xml:space="preserve">Que estoy autorizado para suscribir y presentar la Oferta en nombre del Proponente y estoy autorizado para suscribir el contrato si el Proponente resulta adjudicatario del Proceso de Contratación de la referencia. </w:t>
      </w: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</w:rPr>
      </w:pPr>
    </w:p>
    <w:p w:rsidR="00DD785B" w:rsidRPr="00DD785B" w:rsidRDefault="00DD785B" w:rsidP="00C803D0">
      <w:pPr>
        <w:pStyle w:val="Prrafodelista"/>
        <w:numPr>
          <w:ilvl w:val="0"/>
          <w:numId w:val="3"/>
        </w:numPr>
        <w:spacing w:after="0" w:line="0" w:lineRule="atLeast"/>
        <w:ind w:left="0" w:right="191" w:firstLine="0"/>
        <w:jc w:val="both"/>
        <w:rPr>
          <w:rFonts w:ascii="Arial Narrow" w:hAnsi="Arial Narrow" w:cs="Arial"/>
          <w:sz w:val="24"/>
          <w:szCs w:val="24"/>
        </w:rPr>
      </w:pPr>
      <w:r w:rsidRPr="00DD785B">
        <w:rPr>
          <w:rFonts w:ascii="Arial Narrow" w:hAnsi="Arial Narrow" w:cs="Arial"/>
          <w:sz w:val="24"/>
          <w:szCs w:val="24"/>
        </w:rPr>
        <w:t xml:space="preserve">Que la Oferta que presento cumple con la totalidad de los requisitos y especificaciones técnicas del Pliego de Condiciones de la licitación de la referencia. </w:t>
      </w: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</w:rPr>
      </w:pPr>
    </w:p>
    <w:p w:rsidR="00DD785B" w:rsidRPr="00DD785B" w:rsidRDefault="00DD785B" w:rsidP="00C803D0">
      <w:pPr>
        <w:pStyle w:val="Prrafodelista"/>
        <w:numPr>
          <w:ilvl w:val="0"/>
          <w:numId w:val="3"/>
        </w:numPr>
        <w:spacing w:after="0" w:line="0" w:lineRule="atLeast"/>
        <w:ind w:left="0" w:right="191" w:firstLine="0"/>
        <w:jc w:val="both"/>
        <w:rPr>
          <w:rFonts w:ascii="Arial Narrow" w:hAnsi="Arial Narrow" w:cs="Arial"/>
          <w:sz w:val="24"/>
          <w:szCs w:val="24"/>
        </w:rPr>
      </w:pPr>
      <w:r w:rsidRPr="00DD785B">
        <w:rPr>
          <w:rFonts w:ascii="Arial Narrow" w:hAnsi="Arial Narrow" w:cs="Arial"/>
          <w:sz w:val="24"/>
          <w:szCs w:val="24"/>
        </w:rPr>
        <w:t xml:space="preserve">Que la oferta económica y la oferta técnica están adjuntas a la presente comunicación y han sido elaboradas de acuerdo con los Documentos del Proceso y hacen parte integral de la Oferta. </w:t>
      </w: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</w:rPr>
      </w:pPr>
    </w:p>
    <w:p w:rsidR="00DD785B" w:rsidRPr="00DD785B" w:rsidRDefault="00DD785B" w:rsidP="00C803D0">
      <w:pPr>
        <w:pStyle w:val="Prrafodelista"/>
        <w:numPr>
          <w:ilvl w:val="0"/>
          <w:numId w:val="3"/>
        </w:numPr>
        <w:spacing w:after="0" w:line="0" w:lineRule="atLeast"/>
        <w:ind w:left="0" w:right="191" w:firstLine="0"/>
        <w:jc w:val="both"/>
        <w:rPr>
          <w:rFonts w:ascii="Arial Narrow" w:hAnsi="Arial Narrow" w:cs="Arial"/>
          <w:sz w:val="24"/>
          <w:szCs w:val="24"/>
        </w:rPr>
      </w:pPr>
      <w:r w:rsidRPr="00DD785B">
        <w:rPr>
          <w:rFonts w:ascii="Arial Narrow" w:hAnsi="Arial Narrow" w:cs="Arial"/>
          <w:sz w:val="24"/>
          <w:szCs w:val="24"/>
        </w:rPr>
        <w:t xml:space="preserve">Que los documentos que presento con la Oferta son ciertos y han sido expedidos por personas autorizadas para el efecto. </w:t>
      </w: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</w:rPr>
      </w:pPr>
    </w:p>
    <w:p w:rsidR="00DD785B" w:rsidRPr="00DD785B" w:rsidRDefault="00DD785B" w:rsidP="00C803D0">
      <w:pPr>
        <w:pStyle w:val="Prrafodelista"/>
        <w:numPr>
          <w:ilvl w:val="0"/>
          <w:numId w:val="3"/>
        </w:numPr>
        <w:spacing w:after="0" w:line="0" w:lineRule="atLeast"/>
        <w:ind w:left="0" w:right="191" w:firstLine="0"/>
        <w:jc w:val="both"/>
        <w:rPr>
          <w:rFonts w:ascii="Arial Narrow" w:hAnsi="Arial Narrow" w:cs="Arial"/>
          <w:sz w:val="24"/>
          <w:szCs w:val="24"/>
        </w:rPr>
      </w:pPr>
      <w:r w:rsidRPr="00DD785B">
        <w:rPr>
          <w:rFonts w:ascii="Arial Narrow" w:hAnsi="Arial Narrow" w:cs="Arial"/>
          <w:sz w:val="24"/>
          <w:szCs w:val="24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</w:t>
      </w: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</w:rPr>
      </w:pPr>
    </w:p>
    <w:p w:rsidR="00DD785B" w:rsidRPr="00DD785B" w:rsidRDefault="00DD785B" w:rsidP="00C803D0">
      <w:pPr>
        <w:pStyle w:val="Prrafodelista"/>
        <w:numPr>
          <w:ilvl w:val="0"/>
          <w:numId w:val="3"/>
        </w:numPr>
        <w:spacing w:after="0" w:line="0" w:lineRule="atLeast"/>
        <w:ind w:left="0" w:right="191" w:firstLine="0"/>
        <w:jc w:val="both"/>
        <w:rPr>
          <w:rFonts w:ascii="Arial Narrow" w:hAnsi="Arial Narrow" w:cs="Arial"/>
          <w:sz w:val="24"/>
          <w:szCs w:val="24"/>
        </w:rPr>
      </w:pPr>
      <w:r w:rsidRPr="00DD785B">
        <w:rPr>
          <w:rFonts w:ascii="Arial Narrow" w:hAnsi="Arial Narrow" w:cs="Arial"/>
          <w:sz w:val="24"/>
          <w:szCs w:val="24"/>
        </w:rPr>
        <w:t>Que en caso de resultar adjudicatario, suscribiré el contrato en la fecha prevista para el efecto en el Cronograma contenido en los Documentos del Proceso.</w:t>
      </w: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</w:rPr>
      </w:pPr>
    </w:p>
    <w:p w:rsidR="00DD785B" w:rsidRPr="00DD785B" w:rsidRDefault="00DD785B" w:rsidP="00C803D0">
      <w:pPr>
        <w:pStyle w:val="Prrafodelista"/>
        <w:numPr>
          <w:ilvl w:val="0"/>
          <w:numId w:val="3"/>
        </w:numPr>
        <w:spacing w:after="0" w:line="0" w:lineRule="atLeast"/>
        <w:ind w:left="0" w:right="191" w:firstLine="0"/>
        <w:jc w:val="both"/>
        <w:rPr>
          <w:rFonts w:ascii="Arial Narrow" w:hAnsi="Arial Narrow" w:cs="Arial"/>
          <w:sz w:val="24"/>
          <w:szCs w:val="24"/>
        </w:rPr>
      </w:pPr>
      <w:r w:rsidRPr="00DD785B">
        <w:rPr>
          <w:rFonts w:ascii="Arial Narrow" w:hAnsi="Arial Narrow" w:cs="Arial"/>
          <w:sz w:val="24"/>
          <w:szCs w:val="24"/>
        </w:rPr>
        <w:t xml:space="preserve">Que en caso de resultar adjudicatario, me obligo a presentar la garantía de cumplimiento prevista en los Documentos del Proceso en la fecha prevista para el efecto en el Cronograma allí contenido. </w:t>
      </w: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</w:rPr>
      </w:pPr>
    </w:p>
    <w:p w:rsidR="00DD785B" w:rsidRPr="00DD785B" w:rsidRDefault="00DD785B" w:rsidP="00C803D0">
      <w:pPr>
        <w:pStyle w:val="Prrafodelista"/>
        <w:numPr>
          <w:ilvl w:val="0"/>
          <w:numId w:val="3"/>
        </w:numPr>
        <w:spacing w:after="0" w:line="0" w:lineRule="atLeast"/>
        <w:ind w:left="0" w:right="191" w:firstLine="0"/>
        <w:jc w:val="both"/>
        <w:rPr>
          <w:rFonts w:ascii="Arial Narrow" w:hAnsi="Arial Narrow" w:cs="Arial"/>
          <w:sz w:val="24"/>
          <w:szCs w:val="24"/>
        </w:rPr>
      </w:pPr>
      <w:r w:rsidRPr="00DD785B">
        <w:rPr>
          <w:rFonts w:ascii="Arial Narrow" w:hAnsi="Arial Narrow" w:cs="Arial"/>
          <w:sz w:val="24"/>
          <w:szCs w:val="24"/>
        </w:rPr>
        <w:lastRenderedPageBreak/>
        <w:t xml:space="preserve">Que en caso de resultar adjudicatario me comprometo a que a la terminación de la vigencia del Contrato, la obra cumplirá con la totalidad del alcance y los requerimientos y especificaciones técnicas de que trata el Pliego de Condiciones. </w:t>
      </w: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  <w:highlight w:val="yellow"/>
          <w:lang w:val="es-CO"/>
        </w:rPr>
      </w:pP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  <w:sz w:val="22"/>
          <w:szCs w:val="22"/>
        </w:rPr>
      </w:pPr>
      <w:r w:rsidRPr="00DD785B">
        <w:rPr>
          <w:rFonts w:ascii="Arial Narrow" w:hAnsi="Arial Narrow" w:cs="Arial"/>
          <w:sz w:val="22"/>
          <w:szCs w:val="22"/>
        </w:rPr>
        <w:t>En constancia de lo anterior firmo este documento a los __ días del mes d</w:t>
      </w:r>
      <w:r w:rsidR="002231DC">
        <w:rPr>
          <w:rFonts w:ascii="Arial Narrow" w:hAnsi="Arial Narrow" w:cs="Arial"/>
          <w:sz w:val="22"/>
          <w:szCs w:val="22"/>
        </w:rPr>
        <w:t xml:space="preserve">e _______ </w:t>
      </w:r>
      <w:proofErr w:type="spellStart"/>
      <w:r w:rsidR="00EB4B3D">
        <w:rPr>
          <w:rFonts w:ascii="Arial Narrow" w:hAnsi="Arial Narrow" w:cs="Arial"/>
          <w:sz w:val="22"/>
          <w:szCs w:val="22"/>
        </w:rPr>
        <w:t>de</w:t>
      </w:r>
      <w:proofErr w:type="spellEnd"/>
      <w:r w:rsidR="00EB4B3D">
        <w:rPr>
          <w:rFonts w:ascii="Arial Narrow" w:hAnsi="Arial Narrow" w:cs="Arial"/>
          <w:sz w:val="22"/>
          <w:szCs w:val="22"/>
        </w:rPr>
        <w:t xml:space="preserve"> 2022</w:t>
      </w: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  <w:sz w:val="22"/>
          <w:szCs w:val="22"/>
        </w:rPr>
      </w:pP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  <w:sz w:val="22"/>
          <w:szCs w:val="22"/>
        </w:rPr>
      </w:pP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  <w:sz w:val="22"/>
          <w:szCs w:val="22"/>
        </w:rPr>
      </w:pP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  <w:sz w:val="22"/>
          <w:szCs w:val="22"/>
        </w:rPr>
      </w:pP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  <w:sz w:val="22"/>
          <w:szCs w:val="22"/>
        </w:rPr>
      </w:pP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  <w:sz w:val="22"/>
          <w:szCs w:val="22"/>
        </w:rPr>
      </w:pPr>
      <w:r w:rsidRPr="00DD785B">
        <w:rPr>
          <w:rFonts w:ascii="Arial Narrow" w:hAnsi="Arial Narrow" w:cs="Arial"/>
          <w:sz w:val="22"/>
          <w:szCs w:val="22"/>
        </w:rPr>
        <w:t xml:space="preserve">____________________________ </w:t>
      </w: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  <w:sz w:val="22"/>
          <w:szCs w:val="22"/>
        </w:rPr>
      </w:pPr>
      <w:r w:rsidRPr="00DD785B">
        <w:rPr>
          <w:rFonts w:ascii="Arial Narrow" w:hAnsi="Arial Narrow" w:cs="Arial"/>
          <w:sz w:val="22"/>
          <w:szCs w:val="22"/>
        </w:rPr>
        <w:t>Firma representante legal del Proponente o del proponente persona natural</w:t>
      </w: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  <w:sz w:val="22"/>
          <w:szCs w:val="22"/>
        </w:rPr>
      </w:pPr>
      <w:r w:rsidRPr="00DD785B">
        <w:rPr>
          <w:rFonts w:ascii="Arial Narrow" w:hAnsi="Arial Narrow" w:cs="Arial"/>
          <w:sz w:val="22"/>
          <w:szCs w:val="22"/>
        </w:rPr>
        <w:t xml:space="preserve">Nombre: </w:t>
      </w: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  <w:sz w:val="22"/>
          <w:szCs w:val="22"/>
        </w:rPr>
      </w:pPr>
      <w:r w:rsidRPr="00DD785B">
        <w:rPr>
          <w:rFonts w:ascii="Arial Narrow" w:hAnsi="Arial Narrow" w:cs="Arial"/>
          <w:sz w:val="22"/>
          <w:szCs w:val="22"/>
        </w:rPr>
        <w:t xml:space="preserve">Cargo: </w:t>
      </w:r>
    </w:p>
    <w:p w:rsidR="00DD785B" w:rsidRPr="00DD785B" w:rsidRDefault="00DD785B" w:rsidP="00DD785B">
      <w:pPr>
        <w:spacing w:line="0" w:lineRule="atLeast"/>
        <w:ind w:right="191"/>
        <w:jc w:val="both"/>
        <w:rPr>
          <w:rFonts w:ascii="Arial Narrow" w:hAnsi="Arial Narrow" w:cs="Arial"/>
          <w:sz w:val="22"/>
          <w:szCs w:val="22"/>
        </w:rPr>
      </w:pPr>
      <w:r w:rsidRPr="00DD785B">
        <w:rPr>
          <w:rFonts w:ascii="Arial Narrow" w:hAnsi="Arial Narrow" w:cs="Arial"/>
          <w:sz w:val="22"/>
          <w:szCs w:val="22"/>
        </w:rPr>
        <w:t xml:space="preserve">Documento de Identidad: </w:t>
      </w: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305ABF" w:rsidRPr="00DD785B" w:rsidRDefault="00305ABF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305ABF" w:rsidRPr="00DD785B" w:rsidRDefault="00305ABF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DD785B" w:rsidRPr="00DD785B" w:rsidRDefault="00DD785B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DD785B" w:rsidRPr="00DD785B" w:rsidRDefault="00DD785B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DD785B" w:rsidRPr="00DD785B" w:rsidRDefault="00DD785B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DD785B" w:rsidRPr="00DD785B" w:rsidRDefault="00DD785B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DD785B" w:rsidRPr="00DD785B" w:rsidRDefault="00DD785B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DD785B" w:rsidRPr="00DD785B" w:rsidRDefault="00DD785B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DD785B" w:rsidRPr="00DD785B" w:rsidRDefault="00DD785B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DD785B" w:rsidRPr="00DD785B" w:rsidRDefault="00DD785B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DD785B" w:rsidRPr="00DD785B" w:rsidRDefault="00DD785B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DD785B" w:rsidRPr="00DD785B" w:rsidRDefault="00DD785B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603C72" w:rsidRPr="00DD785B" w:rsidRDefault="002B10C5" w:rsidP="004C13FF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DD785B">
        <w:rPr>
          <w:rFonts w:ascii="Arial Narrow" w:hAnsi="Arial Narrow" w:cs="Arial"/>
          <w:b/>
          <w:bCs/>
          <w:sz w:val="22"/>
          <w:szCs w:val="22"/>
        </w:rPr>
        <w:t>A</w:t>
      </w:r>
      <w:r w:rsidR="002946A5" w:rsidRPr="00DD785B">
        <w:rPr>
          <w:rFonts w:ascii="Arial Narrow" w:hAnsi="Arial Narrow" w:cs="Arial"/>
          <w:b/>
          <w:bCs/>
          <w:sz w:val="22"/>
          <w:szCs w:val="22"/>
        </w:rPr>
        <w:t>NEXO Nº 2</w:t>
      </w:r>
    </w:p>
    <w:p w:rsidR="00603C72" w:rsidRPr="00DD785B" w:rsidRDefault="00603C72" w:rsidP="004C13FF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603C72" w:rsidRPr="00DD785B" w:rsidRDefault="00603C72" w:rsidP="004C13FF">
      <w:pPr>
        <w:pStyle w:val="Textoindependiente"/>
        <w:spacing w:after="0" w:line="0" w:lineRule="atLeast"/>
        <w:jc w:val="center"/>
        <w:rPr>
          <w:rFonts w:ascii="Arial Narrow" w:hAnsi="Arial Narrow" w:cs="Arial"/>
          <w:b/>
          <w:bCs/>
          <w:sz w:val="22"/>
          <w:szCs w:val="22"/>
          <w:lang w:val="es-ES_tradnl"/>
        </w:rPr>
      </w:pPr>
      <w:r w:rsidRPr="00DD785B">
        <w:rPr>
          <w:rFonts w:ascii="Arial Narrow" w:hAnsi="Arial Narrow" w:cs="Arial"/>
          <w:b/>
          <w:bCs/>
          <w:sz w:val="22"/>
          <w:szCs w:val="22"/>
          <w:lang w:val="es-ES_tradnl"/>
        </w:rPr>
        <w:t>CERTIFICACIÓN PAGO APORTES PARAFISCALES Y</w:t>
      </w:r>
    </w:p>
    <w:p w:rsidR="00603C72" w:rsidRPr="00DD785B" w:rsidRDefault="00603C72" w:rsidP="004C13FF">
      <w:pPr>
        <w:pStyle w:val="Textoindependiente"/>
        <w:spacing w:after="0" w:line="0" w:lineRule="atLeast"/>
        <w:jc w:val="center"/>
        <w:rPr>
          <w:rFonts w:ascii="Arial Narrow" w:hAnsi="Arial Narrow" w:cs="Arial"/>
          <w:sz w:val="22"/>
          <w:szCs w:val="22"/>
          <w:lang w:val="es-ES_tradnl"/>
        </w:rPr>
      </w:pPr>
      <w:r w:rsidRPr="00DD785B">
        <w:rPr>
          <w:rFonts w:ascii="Arial Narrow" w:hAnsi="Arial Narrow" w:cs="Arial"/>
          <w:b/>
          <w:bCs/>
          <w:sz w:val="22"/>
          <w:szCs w:val="22"/>
          <w:lang w:val="es-ES_tradnl"/>
        </w:rPr>
        <w:t>SISTEMAS DE SEGURIDAD SOCIAL INTEGRAL</w:t>
      </w:r>
    </w:p>
    <w:p w:rsidR="00603C72" w:rsidRPr="00DD785B" w:rsidRDefault="00603C72" w:rsidP="002014A6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:rsidR="004C13FF" w:rsidRPr="00DD785B" w:rsidRDefault="004C13FF" w:rsidP="002014A6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:rsidR="004C13FF" w:rsidRPr="00DD785B" w:rsidRDefault="004C13FF" w:rsidP="002014A6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:rsidR="00603C72" w:rsidRPr="00DD785B" w:rsidRDefault="003C38A1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DD785B">
        <w:rPr>
          <w:rFonts w:ascii="Arial Narrow" w:hAnsi="Arial Narrow" w:cs="Arial"/>
          <w:sz w:val="22"/>
          <w:szCs w:val="22"/>
        </w:rPr>
        <w:t>La ciudad</w:t>
      </w:r>
      <w:r w:rsidR="00610D0D" w:rsidRPr="00DD785B">
        <w:rPr>
          <w:rFonts w:ascii="Arial Narrow" w:hAnsi="Arial Narrow" w:cs="Arial"/>
          <w:sz w:val="22"/>
          <w:szCs w:val="22"/>
        </w:rPr>
        <w:t>.</w:t>
      </w:r>
    </w:p>
    <w:p w:rsidR="00610D0D" w:rsidRPr="00DD785B" w:rsidRDefault="00610D0D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DD785B">
        <w:rPr>
          <w:rFonts w:ascii="Arial Narrow" w:hAnsi="Arial Narrow" w:cs="Arial"/>
          <w:sz w:val="22"/>
          <w:szCs w:val="22"/>
        </w:rPr>
        <w:t>Señores</w:t>
      </w:r>
    </w:p>
    <w:p w:rsidR="0038605D" w:rsidRPr="0038605D" w:rsidRDefault="0038605D" w:rsidP="0038605D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38605D">
        <w:rPr>
          <w:rFonts w:ascii="Arial Narrow" w:hAnsi="Arial Narrow" w:cs="Arial"/>
          <w:b/>
          <w:bCs/>
          <w:sz w:val="22"/>
          <w:szCs w:val="22"/>
        </w:rPr>
        <w:t>INTENDENCIA REGIONAL DE DIMAR No.1</w:t>
      </w:r>
    </w:p>
    <w:p w:rsidR="00603C72" w:rsidRPr="00DD785B" w:rsidRDefault="003C38A1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DD785B">
        <w:rPr>
          <w:rFonts w:ascii="Arial Narrow" w:hAnsi="Arial Narrow" w:cs="Arial"/>
          <w:sz w:val="22"/>
          <w:szCs w:val="22"/>
        </w:rPr>
        <w:t>Buenaventura, Valle del Cauca.</w:t>
      </w: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DD785B">
        <w:rPr>
          <w:rFonts w:ascii="Arial Narrow" w:hAnsi="Arial Narrow" w:cs="Arial"/>
          <w:b/>
          <w:bCs/>
          <w:sz w:val="22"/>
          <w:szCs w:val="22"/>
        </w:rPr>
        <w:t>Asunto:</w:t>
      </w:r>
      <w:r w:rsidRPr="00DD785B">
        <w:rPr>
          <w:rFonts w:ascii="Arial Narrow" w:hAnsi="Arial Narrow" w:cs="Arial"/>
          <w:sz w:val="22"/>
          <w:szCs w:val="22"/>
        </w:rPr>
        <w:t xml:space="preserve"> </w:t>
      </w:r>
      <w:r w:rsidR="0038605D">
        <w:rPr>
          <w:rFonts w:ascii="Arial Narrow" w:hAnsi="Arial Narrow" w:cs="Arial"/>
          <w:sz w:val="22"/>
          <w:szCs w:val="22"/>
        </w:rPr>
        <w:t>Proceso de Contratación</w:t>
      </w:r>
      <w:r w:rsidRPr="00DD785B">
        <w:rPr>
          <w:rFonts w:ascii="Arial Narrow" w:hAnsi="Arial Narrow" w:cs="Arial"/>
          <w:sz w:val="22"/>
          <w:szCs w:val="22"/>
        </w:rPr>
        <w:t xml:space="preserve"> </w:t>
      </w:r>
      <w:r w:rsidR="00785037" w:rsidRPr="00DD785B">
        <w:rPr>
          <w:rFonts w:ascii="Arial Narrow" w:hAnsi="Arial Narrow" w:cs="Arial"/>
          <w:b/>
          <w:bCs/>
          <w:sz w:val="22"/>
          <w:szCs w:val="22"/>
        </w:rPr>
        <w:t xml:space="preserve">No. </w:t>
      </w:r>
      <w:r w:rsidR="007445FE">
        <w:rPr>
          <w:rFonts w:ascii="Arial Narrow" w:hAnsi="Arial Narrow" w:cs="Arial"/>
          <w:b/>
          <w:bCs/>
          <w:sz w:val="22"/>
          <w:szCs w:val="22"/>
        </w:rPr>
        <w:t xml:space="preserve"> _____</w:t>
      </w:r>
      <w:r w:rsidR="002127C6">
        <w:rPr>
          <w:rFonts w:ascii="Arial Narrow" w:hAnsi="Arial Narrow" w:cs="Arial"/>
          <w:b/>
          <w:bCs/>
          <w:sz w:val="22"/>
          <w:szCs w:val="22"/>
        </w:rPr>
        <w:t>-</w:t>
      </w:r>
      <w:r w:rsidR="002231DC">
        <w:rPr>
          <w:rFonts w:ascii="Arial Narrow" w:hAnsi="Arial Narrow" w:cs="Arial"/>
          <w:b/>
          <w:bCs/>
          <w:sz w:val="22"/>
          <w:szCs w:val="22"/>
        </w:rPr>
        <w:t>GINRED1-202</w:t>
      </w:r>
      <w:r w:rsidR="00EB4B3D">
        <w:rPr>
          <w:rFonts w:ascii="Arial Narrow" w:hAnsi="Arial Narrow" w:cs="Arial"/>
          <w:b/>
          <w:bCs/>
          <w:sz w:val="22"/>
          <w:szCs w:val="22"/>
        </w:rPr>
        <w:t>2</w:t>
      </w:r>
    </w:p>
    <w:p w:rsidR="00603C72" w:rsidRPr="00DD785B" w:rsidRDefault="00603C72" w:rsidP="002014A6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:rsidR="00603C72" w:rsidRPr="00DD785B" w:rsidRDefault="00603C72" w:rsidP="002014A6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:rsidR="00603C72" w:rsidRPr="00DD785B" w:rsidRDefault="00603C72" w:rsidP="002014A6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</w:rPr>
      </w:pPr>
      <w:r w:rsidRPr="00DD785B">
        <w:rPr>
          <w:rFonts w:ascii="Arial Narrow" w:hAnsi="Arial Narrow" w:cs="Arial"/>
        </w:rPr>
        <w:t>________________________________, identificado con cédula de ciudadanía No.________________________________ en calidad de_________________________________, manifiesto bajo la gravedad del juramento que ____________________________________________ ha cumplido con las obligaciones a los sistemas de salud, ARP,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</w:rPr>
      </w:pP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</w:rPr>
      </w:pP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</w:rPr>
      </w:pP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</w:rPr>
      </w:pP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D785B">
        <w:rPr>
          <w:rFonts w:ascii="Arial Narrow" w:hAnsi="Arial Narrow" w:cs="Arial"/>
        </w:rPr>
        <w:t>Firma _________________________________________________________</w:t>
      </w: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D785B">
        <w:rPr>
          <w:rFonts w:ascii="Arial Narrow" w:hAnsi="Arial Narrow" w:cs="Arial"/>
        </w:rPr>
        <w:t>Nombre del representante legal y/o revisor fiscal: ________________________________</w:t>
      </w: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D785B">
        <w:rPr>
          <w:rFonts w:ascii="Arial Narrow" w:hAnsi="Arial Narrow" w:cs="Arial"/>
        </w:rPr>
        <w:t>C.C. No. ______________________ de _____________________________</w:t>
      </w: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D785B">
        <w:rPr>
          <w:rFonts w:ascii="Arial Narrow" w:hAnsi="Arial Narrow" w:cs="Arial"/>
        </w:rPr>
        <w:t>Nombre o Razón Social del Proponente: __________________________</w:t>
      </w: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D785B">
        <w:rPr>
          <w:rFonts w:ascii="Arial Narrow" w:hAnsi="Arial Narrow" w:cs="Arial"/>
          <w:lang w:val="en-US"/>
        </w:rPr>
        <w:t>N.I.T. ________________________________________________________</w:t>
      </w: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D785B">
        <w:rPr>
          <w:rFonts w:ascii="Arial Narrow" w:hAnsi="Arial Narrow" w:cs="Arial"/>
          <w:lang w:val="en-US"/>
        </w:rPr>
        <w:t>Email: _____________________________________</w:t>
      </w: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lang w:val="en-US"/>
        </w:rPr>
      </w:pPr>
      <w:proofErr w:type="spellStart"/>
      <w:r w:rsidRPr="00DD785B">
        <w:rPr>
          <w:rFonts w:ascii="Arial Narrow" w:hAnsi="Arial Narrow" w:cs="Arial"/>
          <w:lang w:val="en-US"/>
        </w:rPr>
        <w:t>Teléfonos</w:t>
      </w:r>
      <w:proofErr w:type="spellEnd"/>
      <w:r w:rsidRPr="00DD785B">
        <w:rPr>
          <w:rFonts w:ascii="Arial Narrow" w:hAnsi="Arial Narrow" w:cs="Arial"/>
          <w:lang w:val="en-US"/>
        </w:rPr>
        <w:t>: __________________________________</w:t>
      </w:r>
    </w:p>
    <w:p w:rsidR="00DD785B" w:rsidRPr="00DD785B" w:rsidRDefault="00DD785B" w:rsidP="00DD785B">
      <w:pPr>
        <w:spacing w:line="0" w:lineRule="atLeast"/>
        <w:jc w:val="center"/>
        <w:rPr>
          <w:rFonts w:ascii="Arial Narrow" w:hAnsi="Arial Narrow"/>
          <w:lang w:val="en-US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  <w:lang w:val="en-US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  <w:lang w:val="en-US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  <w:lang w:val="en-US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  <w:lang w:val="en-US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  <w:lang w:val="en-US"/>
        </w:rPr>
      </w:pPr>
    </w:p>
    <w:p w:rsidR="00603C72" w:rsidRPr="00DD785B" w:rsidRDefault="00603C72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  <w:lang w:val="en-US"/>
        </w:rPr>
      </w:pPr>
    </w:p>
    <w:p w:rsidR="00F07C5A" w:rsidRPr="00DD785B" w:rsidRDefault="00F07C5A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  <w:lang w:val="en-US"/>
        </w:rPr>
      </w:pPr>
    </w:p>
    <w:p w:rsidR="00F07C5A" w:rsidRPr="00DD785B" w:rsidRDefault="00F07C5A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  <w:lang w:val="en-US"/>
        </w:rPr>
      </w:pPr>
    </w:p>
    <w:p w:rsidR="00F07C5A" w:rsidRPr="00DD785B" w:rsidRDefault="00F07C5A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  <w:lang w:val="en-US"/>
        </w:rPr>
      </w:pPr>
    </w:p>
    <w:p w:rsidR="00F07C5A" w:rsidRPr="00DD785B" w:rsidRDefault="00F07C5A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  <w:lang w:val="en-US"/>
        </w:rPr>
      </w:pPr>
    </w:p>
    <w:p w:rsidR="00F07C5A" w:rsidRPr="00DD785B" w:rsidRDefault="00F07C5A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  <w:lang w:val="en-US"/>
        </w:rPr>
      </w:pPr>
    </w:p>
    <w:p w:rsidR="00F07C5A" w:rsidRPr="00DD785B" w:rsidRDefault="00F07C5A" w:rsidP="002014A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  <w:lang w:val="en-US"/>
        </w:rPr>
      </w:pP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  <w:szCs w:val="22"/>
        </w:rPr>
      </w:pPr>
      <w:r w:rsidRPr="00DD785B">
        <w:rPr>
          <w:rFonts w:ascii="Arial Narrow" w:hAnsi="Arial Narrow" w:cs="Arial"/>
          <w:b/>
          <w:bCs/>
          <w:szCs w:val="22"/>
        </w:rPr>
        <w:t>ANEXO N°. 3</w:t>
      </w: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  <w:szCs w:val="22"/>
        </w:rPr>
      </w:pPr>
      <w:r w:rsidRPr="00DD785B">
        <w:rPr>
          <w:rFonts w:ascii="Arial Narrow" w:hAnsi="Arial Narrow" w:cs="Arial"/>
          <w:b/>
          <w:bCs/>
          <w:szCs w:val="22"/>
        </w:rPr>
        <w:t>COMPROMISO ANTICORRUPCIÓN</w:t>
      </w: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  <w:szCs w:val="22"/>
          <w:highlight w:val="yellow"/>
        </w:rPr>
      </w:pP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DD785B">
        <w:rPr>
          <w:rFonts w:ascii="Arial Narrow" w:hAnsi="Arial Narrow" w:cs="Arial"/>
          <w:szCs w:val="22"/>
        </w:rPr>
        <w:t>Señores</w:t>
      </w:r>
    </w:p>
    <w:p w:rsidR="0038605D" w:rsidRPr="0038605D" w:rsidRDefault="0038605D" w:rsidP="0038605D">
      <w:pPr>
        <w:spacing w:line="0" w:lineRule="atLeast"/>
        <w:jc w:val="both"/>
        <w:rPr>
          <w:rFonts w:ascii="Arial Narrow" w:hAnsi="Arial Narrow" w:cs="Arial"/>
          <w:b/>
          <w:bCs/>
          <w:szCs w:val="22"/>
        </w:rPr>
      </w:pPr>
      <w:r w:rsidRPr="0038605D">
        <w:rPr>
          <w:rFonts w:ascii="Arial Narrow" w:hAnsi="Arial Narrow" w:cs="Arial"/>
          <w:b/>
          <w:bCs/>
          <w:szCs w:val="22"/>
        </w:rPr>
        <w:t>INTENDENCIA REGIONAL DE DIMAR No.1</w:t>
      </w: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DD785B">
        <w:rPr>
          <w:rFonts w:ascii="Arial Narrow" w:hAnsi="Arial Narrow" w:cs="Arial"/>
          <w:b/>
          <w:bCs/>
        </w:rPr>
        <w:t>Proceso de Contratación</w:t>
      </w:r>
      <w:r w:rsidR="00F741AE" w:rsidRPr="00DD785B">
        <w:rPr>
          <w:rFonts w:ascii="Arial Narrow" w:hAnsi="Arial Narrow" w:cs="Arial"/>
          <w:b/>
          <w:bCs/>
        </w:rPr>
        <w:t>:</w:t>
      </w:r>
      <w:r w:rsidR="0014304F">
        <w:rPr>
          <w:rFonts w:ascii="Arial Narrow" w:hAnsi="Arial Narrow" w:cs="Arial"/>
          <w:szCs w:val="22"/>
        </w:rPr>
        <w:t xml:space="preserve"> No. </w:t>
      </w:r>
      <w:r w:rsidR="007445FE">
        <w:rPr>
          <w:rFonts w:ascii="Arial Narrow" w:hAnsi="Arial Narrow" w:cs="Arial"/>
          <w:szCs w:val="22"/>
        </w:rPr>
        <w:t>______</w:t>
      </w:r>
      <w:r w:rsidR="002231DC">
        <w:rPr>
          <w:rFonts w:ascii="Arial Narrow" w:hAnsi="Arial Narrow" w:cs="Arial"/>
          <w:szCs w:val="22"/>
        </w:rPr>
        <w:t>-GINRED1-202</w:t>
      </w:r>
      <w:r w:rsidR="00EB4B3D">
        <w:rPr>
          <w:rFonts w:ascii="Arial Narrow" w:hAnsi="Arial Narrow" w:cs="Arial"/>
          <w:szCs w:val="22"/>
        </w:rPr>
        <w:t>2</w:t>
      </w:r>
    </w:p>
    <w:p w:rsidR="00DD785B" w:rsidRPr="00DD785B" w:rsidRDefault="00DD785B" w:rsidP="00DD785B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  <w:szCs w:val="22"/>
          <w:highlight w:val="yellow"/>
        </w:rPr>
      </w:pP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DD785B">
        <w:rPr>
          <w:rFonts w:ascii="Arial Narrow" w:hAnsi="Arial Narrow" w:cs="Arial"/>
          <w:color w:val="0070C0"/>
          <w:szCs w:val="22"/>
        </w:rPr>
        <w:t>[Nombre del representante legal o de la persona natural Proponente]</w:t>
      </w:r>
      <w:r w:rsidRPr="00DD785B">
        <w:rPr>
          <w:rFonts w:ascii="Arial Narrow" w:hAnsi="Arial Narrow" w:cs="Arial"/>
          <w:szCs w:val="22"/>
        </w:rPr>
        <w:t xml:space="preserve">, identificado como aparece al pie de mi firma, [obrando en calidad de </w:t>
      </w:r>
      <w:r w:rsidRPr="00DD785B">
        <w:rPr>
          <w:rFonts w:ascii="Arial Narrow" w:hAnsi="Arial Narrow" w:cs="Arial"/>
          <w:color w:val="0070C0"/>
          <w:szCs w:val="22"/>
        </w:rPr>
        <w:t>propio nombre o en mi calidad de representante legal]</w:t>
      </w:r>
      <w:r w:rsidRPr="00DD785B">
        <w:rPr>
          <w:rFonts w:ascii="Arial Narrow" w:hAnsi="Arial Narrow" w:cs="Arial"/>
          <w:szCs w:val="22"/>
        </w:rPr>
        <w:t xml:space="preserve"> de </w:t>
      </w:r>
      <w:r w:rsidRPr="00DD785B">
        <w:rPr>
          <w:rFonts w:ascii="Arial Narrow" w:hAnsi="Arial Narrow" w:cs="Arial"/>
          <w:color w:val="0070C0"/>
          <w:szCs w:val="22"/>
        </w:rPr>
        <w:t>[nombre del Proponente]</w:t>
      </w:r>
      <w:r w:rsidRPr="00DD785B">
        <w:rPr>
          <w:rFonts w:ascii="Arial Narrow" w:hAnsi="Arial Narrow" w:cs="Arial"/>
          <w:szCs w:val="22"/>
        </w:rPr>
        <w:t xml:space="preserve">, manifiesto que: </w:t>
      </w: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:rsidR="00DD785B" w:rsidRPr="00DD785B" w:rsidRDefault="00DD785B" w:rsidP="00C803D0">
      <w:pPr>
        <w:pStyle w:val="Prrafodelista"/>
        <w:numPr>
          <w:ilvl w:val="0"/>
          <w:numId w:val="4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DD785B">
        <w:rPr>
          <w:rFonts w:ascii="Arial Narrow" w:hAnsi="Arial Narrow" w:cs="Arial"/>
          <w:sz w:val="24"/>
        </w:rPr>
        <w:t xml:space="preserve">Apoyamos la acción del Estado colombiano y de la Dirección General Marítima para fortalecer la transparencia y la rendición de cuentas de la administración pública. </w:t>
      </w: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:rsidR="00DD785B" w:rsidRPr="00DD785B" w:rsidRDefault="00DD785B" w:rsidP="00C803D0">
      <w:pPr>
        <w:pStyle w:val="Prrafodelista"/>
        <w:numPr>
          <w:ilvl w:val="0"/>
          <w:numId w:val="4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DD785B">
        <w:rPr>
          <w:rFonts w:ascii="Arial Narrow" w:hAnsi="Arial Narrow" w:cs="Arial"/>
          <w:sz w:val="24"/>
        </w:rPr>
        <w:t>No estamos en causal de inhabilidad alguna para celebrar el contrato objeto del presente proceso de contratación.</w:t>
      </w: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:rsidR="00DD785B" w:rsidRPr="00DD785B" w:rsidRDefault="00DD785B" w:rsidP="00C803D0">
      <w:pPr>
        <w:pStyle w:val="Prrafodelista"/>
        <w:numPr>
          <w:ilvl w:val="0"/>
          <w:numId w:val="4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DD785B">
        <w:rPr>
          <w:rFonts w:ascii="Arial Narrow" w:hAnsi="Arial Narrow" w:cs="Arial"/>
          <w:sz w:val="24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:rsidR="00DD785B" w:rsidRPr="00DD785B" w:rsidRDefault="00DD785B" w:rsidP="00C803D0">
      <w:pPr>
        <w:pStyle w:val="Prrafodelista"/>
        <w:numPr>
          <w:ilvl w:val="0"/>
          <w:numId w:val="4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DD785B">
        <w:rPr>
          <w:rFonts w:ascii="Arial Narrow" w:hAnsi="Arial Narrow" w:cs="Arial"/>
          <w:sz w:val="24"/>
        </w:rPr>
        <w:t>Nos comprometemos a no efectuar acuerdos, o realizar actos o conductas que tengan por objeto o efecto la colusión en el presente proceso de contratación.</w:t>
      </w: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:rsidR="00DD785B" w:rsidRPr="00DD785B" w:rsidRDefault="00DD785B" w:rsidP="00C803D0">
      <w:pPr>
        <w:pStyle w:val="Prrafodelista"/>
        <w:numPr>
          <w:ilvl w:val="0"/>
          <w:numId w:val="4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DD785B">
        <w:rPr>
          <w:rFonts w:ascii="Arial Narrow" w:hAnsi="Arial Narrow" w:cs="Arial"/>
          <w:sz w:val="24"/>
        </w:rPr>
        <w:t xml:space="preserve">Nos comprometemos a revelar la información que sobre el presente proceso de contratación nos soliciten los organismos de control de la República de Colombia. </w:t>
      </w: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:rsidR="00DD785B" w:rsidRPr="00DD785B" w:rsidRDefault="00DD785B" w:rsidP="00C803D0">
      <w:pPr>
        <w:pStyle w:val="Prrafodelista"/>
        <w:numPr>
          <w:ilvl w:val="0"/>
          <w:numId w:val="4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DD785B">
        <w:rPr>
          <w:rFonts w:ascii="Arial Narrow" w:hAnsi="Arial Narrow" w:cs="Arial"/>
          <w:sz w:val="24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:rsidR="00DD785B" w:rsidRPr="00DD785B" w:rsidRDefault="00DD785B" w:rsidP="00C803D0">
      <w:pPr>
        <w:pStyle w:val="Prrafodelista"/>
        <w:numPr>
          <w:ilvl w:val="0"/>
          <w:numId w:val="4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DD785B">
        <w:rPr>
          <w:rFonts w:ascii="Arial Narrow" w:hAnsi="Arial Narrow" w:cs="Arial"/>
          <w:sz w:val="24"/>
        </w:rPr>
        <w:t>Conocemos las consecuencias derivadas del incumplimiento del presente compromiso anticorrupción.</w:t>
      </w: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DD785B">
        <w:rPr>
          <w:rFonts w:ascii="Arial Narrow" w:hAnsi="Arial Narrow" w:cs="Arial"/>
          <w:szCs w:val="22"/>
        </w:rPr>
        <w:t xml:space="preserve">En constancia de lo anterior firmo este documento a los __ días del mes de _______ </w:t>
      </w:r>
      <w:proofErr w:type="spellStart"/>
      <w:r w:rsidRPr="00DD785B">
        <w:rPr>
          <w:rFonts w:ascii="Arial Narrow" w:hAnsi="Arial Narrow" w:cs="Arial"/>
          <w:szCs w:val="22"/>
        </w:rPr>
        <w:t>de</w:t>
      </w:r>
      <w:proofErr w:type="spellEnd"/>
      <w:r w:rsidRPr="00DD785B">
        <w:rPr>
          <w:rFonts w:ascii="Arial Narrow" w:hAnsi="Arial Narrow" w:cs="Arial"/>
          <w:szCs w:val="22"/>
        </w:rPr>
        <w:t xml:space="preserve"> __________</w:t>
      </w: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DD785B">
        <w:rPr>
          <w:rFonts w:ascii="Arial Narrow" w:hAnsi="Arial Narrow" w:cs="Arial"/>
          <w:szCs w:val="22"/>
        </w:rPr>
        <w:t xml:space="preserve">____________________________ </w:t>
      </w: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DD785B">
        <w:rPr>
          <w:rFonts w:ascii="Arial Narrow" w:hAnsi="Arial Narrow" w:cs="Arial"/>
          <w:szCs w:val="22"/>
        </w:rPr>
        <w:t>Firma representante legal del Proponente o del proponente persona natural</w:t>
      </w: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DD785B">
        <w:rPr>
          <w:rFonts w:ascii="Arial Narrow" w:hAnsi="Arial Narrow" w:cs="Arial"/>
          <w:szCs w:val="22"/>
        </w:rPr>
        <w:t xml:space="preserve">Nombre: </w:t>
      </w: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DD785B">
        <w:rPr>
          <w:rFonts w:ascii="Arial Narrow" w:hAnsi="Arial Narrow" w:cs="Arial"/>
          <w:szCs w:val="22"/>
        </w:rPr>
        <w:t xml:space="preserve">Cargo: </w:t>
      </w:r>
    </w:p>
    <w:p w:rsidR="00DD785B" w:rsidRPr="00DD785B" w:rsidRDefault="00DD785B" w:rsidP="00DD785B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DD785B">
        <w:rPr>
          <w:rFonts w:ascii="Arial Narrow" w:hAnsi="Arial Narrow" w:cs="Arial"/>
          <w:szCs w:val="22"/>
        </w:rPr>
        <w:t xml:space="preserve">Documento de Identidad: </w:t>
      </w:r>
    </w:p>
    <w:p w:rsidR="00FC730A" w:rsidRPr="00DD785B" w:rsidRDefault="00FC730A" w:rsidP="004C13FF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231DC" w:rsidRPr="00DD785B" w:rsidRDefault="002231DC" w:rsidP="002231DC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DD785B">
        <w:rPr>
          <w:rFonts w:ascii="Arial Narrow" w:hAnsi="Arial Narrow" w:cs="Arial"/>
          <w:b/>
          <w:bCs/>
          <w:sz w:val="22"/>
          <w:szCs w:val="22"/>
        </w:rPr>
        <w:t xml:space="preserve">ANEXO N° 4 </w:t>
      </w:r>
    </w:p>
    <w:p w:rsidR="002231DC" w:rsidRPr="00DD785B" w:rsidRDefault="002231DC" w:rsidP="002231DC">
      <w:pPr>
        <w:rPr>
          <w:rFonts w:ascii="Arial Narrow" w:hAnsi="Arial Narrow"/>
          <w:b/>
          <w:sz w:val="18"/>
          <w:highlight w:val="yellow"/>
        </w:rPr>
      </w:pPr>
    </w:p>
    <w:p w:rsidR="002231DC" w:rsidRDefault="002231DC" w:rsidP="002231DC">
      <w:pPr>
        <w:rPr>
          <w:rFonts w:ascii="Arial" w:hAnsi="Arial" w:cs="Arial"/>
          <w:b/>
          <w:sz w:val="22"/>
          <w:szCs w:val="22"/>
        </w:rPr>
      </w:pPr>
    </w:p>
    <w:p w:rsidR="002231DC" w:rsidRPr="001436C7" w:rsidRDefault="002231DC" w:rsidP="002231DC">
      <w:pPr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1038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5"/>
        <w:gridCol w:w="6643"/>
      </w:tblGrid>
      <w:tr w:rsidR="00EA187B" w:rsidTr="006504FC">
        <w:trPr>
          <w:trHeight w:val="782"/>
          <w:jc w:val="center"/>
        </w:trPr>
        <w:tc>
          <w:tcPr>
            <w:tcW w:w="3745" w:type="dxa"/>
            <w:vMerge w:val="restart"/>
            <w:tcBorders>
              <w:right w:val="dotted" w:sz="4" w:space="0" w:color="808080" w:themeColor="background1" w:themeShade="80"/>
            </w:tcBorders>
          </w:tcPr>
          <w:p w:rsidR="00EA187B" w:rsidRDefault="00EA187B" w:rsidP="006504FC"/>
          <w:p w:rsidR="00EA187B" w:rsidRDefault="00EA187B" w:rsidP="006504FC">
            <w:r>
              <w:rPr>
                <w:noProof/>
                <w:lang w:val="es-CO" w:eastAsia="es-CO"/>
              </w:rPr>
              <w:drawing>
                <wp:inline distT="0" distB="0" distL="0" distR="0" wp14:anchorId="5205F471" wp14:editId="497F6B9E">
                  <wp:extent cx="2069723" cy="702976"/>
                  <wp:effectExtent l="0" t="0" r="6985" b="1905"/>
                  <wp:docPr id="5" name="1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9723" cy="7029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A187B" w:rsidRDefault="00EA187B" w:rsidP="006504FC"/>
        </w:tc>
        <w:tc>
          <w:tcPr>
            <w:tcW w:w="6643" w:type="dxa"/>
            <w:tcBorders>
              <w:left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:rsidR="00EA187B" w:rsidRPr="001F626B" w:rsidRDefault="00EA187B" w:rsidP="006504FC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 w:rsidRPr="001F626B">
              <w:rPr>
                <w:rFonts w:ascii="Arial" w:hAnsi="Arial" w:cs="Arial"/>
                <w:b/>
                <w:sz w:val="20"/>
                <w:szCs w:val="20"/>
              </w:rPr>
              <w:t>FORMATO</w:t>
            </w:r>
          </w:p>
          <w:p w:rsidR="00EA187B" w:rsidRPr="001F626B" w:rsidRDefault="00EA187B" w:rsidP="006504F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F626B">
              <w:rPr>
                <w:rFonts w:ascii="Arial" w:hAnsi="Arial" w:cs="Arial"/>
                <w:sz w:val="20"/>
                <w:szCs w:val="20"/>
              </w:rPr>
              <w:t>REGISTRO O CANCELACIÓN DE CUENTA CORRIENTE O AHORROS EN SIIF</w:t>
            </w:r>
          </w:p>
        </w:tc>
      </w:tr>
      <w:tr w:rsidR="00EA187B" w:rsidTr="006504FC">
        <w:trPr>
          <w:trHeight w:val="512"/>
          <w:jc w:val="center"/>
        </w:trPr>
        <w:tc>
          <w:tcPr>
            <w:tcW w:w="3745" w:type="dxa"/>
            <w:vMerge/>
            <w:tcBorders>
              <w:right w:val="dotted" w:sz="4" w:space="0" w:color="808080" w:themeColor="background1" w:themeShade="80"/>
            </w:tcBorders>
          </w:tcPr>
          <w:p w:rsidR="00EA187B" w:rsidRDefault="00EA187B" w:rsidP="006504FC"/>
        </w:tc>
        <w:tc>
          <w:tcPr>
            <w:tcW w:w="6643" w:type="dxa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</w:tcBorders>
          </w:tcPr>
          <w:p w:rsidR="00EA187B" w:rsidRPr="001F626B" w:rsidRDefault="00EA187B" w:rsidP="006504FC">
            <w:pPr>
              <w:spacing w:before="120"/>
              <w:ind w:right="-69"/>
              <w:rPr>
                <w:rFonts w:ascii="Arial" w:hAnsi="Arial" w:cs="Arial"/>
                <w:b/>
                <w:sz w:val="18"/>
                <w:szCs w:val="18"/>
              </w:rPr>
            </w:pPr>
            <w:r w:rsidRPr="001F626B">
              <w:rPr>
                <w:rFonts w:ascii="Arial" w:hAnsi="Arial" w:cs="Arial"/>
                <w:b/>
                <w:sz w:val="18"/>
                <w:szCs w:val="18"/>
              </w:rPr>
              <w:t xml:space="preserve">Proceso/Subproceso: </w:t>
            </w:r>
            <w:r w:rsidRPr="001F626B">
              <w:rPr>
                <w:rFonts w:ascii="Arial" w:hAnsi="Arial" w:cs="Arial"/>
                <w:sz w:val="18"/>
                <w:szCs w:val="18"/>
              </w:rPr>
              <w:t>GESTIÓN FINANCIERA</w:t>
            </w:r>
          </w:p>
          <w:p w:rsidR="00EA187B" w:rsidRPr="001F626B" w:rsidRDefault="00EA187B" w:rsidP="006504F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F626B">
              <w:rPr>
                <w:rFonts w:ascii="Arial" w:hAnsi="Arial" w:cs="Arial"/>
                <w:b/>
                <w:sz w:val="18"/>
                <w:szCs w:val="18"/>
              </w:rPr>
              <w:t xml:space="preserve">Código: </w:t>
            </w:r>
            <w:r w:rsidRPr="001F626B">
              <w:rPr>
                <w:rFonts w:ascii="Arial" w:hAnsi="Arial" w:cs="Arial"/>
                <w:sz w:val="18"/>
                <w:szCs w:val="18"/>
                <w:lang w:val="es-MX"/>
              </w:rPr>
              <w:t>A5-01-FOR-002</w:t>
            </w:r>
          </w:p>
          <w:p w:rsidR="00EA187B" w:rsidRPr="00C60C5F" w:rsidRDefault="00EA187B" w:rsidP="006504F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F626B">
              <w:rPr>
                <w:rFonts w:ascii="Arial" w:hAnsi="Arial" w:cs="Arial"/>
                <w:b/>
                <w:sz w:val="18"/>
                <w:szCs w:val="18"/>
              </w:rPr>
              <w:t xml:space="preserve">Versión: </w:t>
            </w:r>
            <w:r w:rsidRPr="001F626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</w:tr>
    </w:tbl>
    <w:p w:rsidR="00EA187B" w:rsidRPr="00C60C5F" w:rsidRDefault="00EA187B" w:rsidP="00EA187B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CIUDAD_______________________________</w:t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  <w:t xml:space="preserve">FECHA___________________  </w:t>
      </w:r>
    </w:p>
    <w:p w:rsidR="00EA187B" w:rsidRPr="00C60C5F" w:rsidRDefault="00EA187B" w:rsidP="00EA187B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 xml:space="preserve">                      </w:t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</w:r>
      <w:r w:rsidRPr="00C60C5F">
        <w:rPr>
          <w:rFonts w:ascii="Arial Narrow" w:hAnsi="Arial Narrow" w:cs="Arial"/>
          <w:b/>
          <w:sz w:val="22"/>
          <w:szCs w:val="22"/>
        </w:rPr>
        <w:tab/>
        <w:t xml:space="preserve">  </w:t>
      </w:r>
      <w:r w:rsidRPr="00C60C5F">
        <w:rPr>
          <w:rFonts w:ascii="Arial Narrow" w:hAnsi="Arial Narrow" w:cs="Arial"/>
          <w:sz w:val="22"/>
          <w:szCs w:val="22"/>
        </w:rPr>
        <w:t xml:space="preserve">DD   MM  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C60C5F">
        <w:rPr>
          <w:rFonts w:ascii="Arial Narrow" w:hAnsi="Arial Narrow" w:cs="Arial"/>
          <w:sz w:val="22"/>
          <w:szCs w:val="22"/>
        </w:rPr>
        <w:t>AAAA</w:t>
      </w:r>
    </w:p>
    <w:p w:rsidR="00EA187B" w:rsidRPr="00C60C5F" w:rsidRDefault="00EA187B" w:rsidP="00EA187B">
      <w:pPr>
        <w:rPr>
          <w:rFonts w:ascii="Arial Narrow" w:hAnsi="Arial Narrow" w:cs="Arial"/>
          <w:b/>
          <w:sz w:val="22"/>
          <w:szCs w:val="22"/>
        </w:rPr>
      </w:pPr>
    </w:p>
    <w:p w:rsidR="00EA187B" w:rsidRPr="00C60C5F" w:rsidRDefault="00EA187B" w:rsidP="00EA187B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Señor (a):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C60C5F">
        <w:rPr>
          <w:rFonts w:ascii="Arial Narrow" w:hAnsi="Arial Narrow" w:cs="Arial"/>
          <w:b/>
          <w:sz w:val="22"/>
          <w:szCs w:val="22"/>
        </w:rPr>
        <w:t>__________________________</w:t>
      </w:r>
    </w:p>
    <w:p w:rsidR="00EA187B" w:rsidRPr="00C60C5F" w:rsidRDefault="00EA187B" w:rsidP="00EA187B">
      <w:pPr>
        <w:rPr>
          <w:rFonts w:ascii="Arial Narrow" w:hAnsi="Arial Narrow" w:cs="Arial"/>
          <w:b/>
          <w:sz w:val="22"/>
          <w:szCs w:val="22"/>
        </w:rPr>
      </w:pPr>
    </w:p>
    <w:p w:rsidR="00EA187B" w:rsidRPr="001436C7" w:rsidRDefault="00EA187B" w:rsidP="00EA187B">
      <w:pPr>
        <w:rPr>
          <w:rFonts w:ascii="Arial" w:hAnsi="Arial" w:cs="Arial"/>
          <w:b/>
          <w:sz w:val="22"/>
          <w:szCs w:val="22"/>
        </w:rPr>
      </w:pPr>
    </w:p>
    <w:p w:rsidR="00EA187B" w:rsidRPr="00C60C5F" w:rsidRDefault="00EA187B" w:rsidP="00EA187B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51411A" wp14:editId="213B407D">
                <wp:simplePos x="0" y="0"/>
                <wp:positionH relativeFrom="column">
                  <wp:posOffset>4537495</wp:posOffset>
                </wp:positionH>
                <wp:positionV relativeFrom="paragraph">
                  <wp:posOffset>4110</wp:posOffset>
                </wp:positionV>
                <wp:extent cx="174928" cy="166978"/>
                <wp:effectExtent l="0" t="0" r="15875" b="24130"/>
                <wp:wrapNone/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FF57FC" id="Rectángulo 12" o:spid="_x0000_s1026" style="position:absolute;margin-left:357.3pt;margin-top:.3pt;width:13.75pt;height:13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" filled="f" strokecolor="windowText" strokeweight="2pt"/>
            </w:pict>
          </mc:Fallback>
        </mc:AlternateContent>
      </w:r>
      <w:r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25BE2B" wp14:editId="37FD71C1">
                <wp:simplePos x="0" y="0"/>
                <wp:positionH relativeFrom="column">
                  <wp:posOffset>3543121</wp:posOffset>
                </wp:positionH>
                <wp:positionV relativeFrom="paragraph">
                  <wp:posOffset>7992</wp:posOffset>
                </wp:positionV>
                <wp:extent cx="174625" cy="166370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EB7014" id="Rectángulo 3" o:spid="_x0000_s1026" style="position:absolute;margin-left:279pt;margin-top:.65pt;width:13.75pt;height:13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" filled="f" strokecolor="windowText" strokeweight="2pt"/>
            </w:pict>
          </mc:Fallback>
        </mc:AlternateContent>
      </w:r>
      <w:r w:rsidRPr="00C60C5F">
        <w:rPr>
          <w:rFonts w:ascii="Arial Narrow" w:hAnsi="Arial Narrow" w:cs="Arial"/>
          <w:sz w:val="22"/>
          <w:szCs w:val="22"/>
        </w:rPr>
        <w:t>Me permito certi</w:t>
      </w:r>
      <w:r>
        <w:rPr>
          <w:rFonts w:ascii="Arial Narrow" w:hAnsi="Arial Narrow" w:cs="Arial"/>
          <w:sz w:val="22"/>
          <w:szCs w:val="22"/>
        </w:rPr>
        <w:t xml:space="preserve">ficar la siguiente información </w:t>
      </w:r>
      <w:r w:rsidRPr="00C60C5F">
        <w:rPr>
          <w:rFonts w:ascii="Arial Narrow" w:hAnsi="Arial Narrow" w:cs="Arial"/>
          <w:sz w:val="22"/>
          <w:szCs w:val="22"/>
        </w:rPr>
        <w:t xml:space="preserve">respecto de la </w:t>
      </w:r>
      <w:r>
        <w:rPr>
          <w:rFonts w:ascii="Arial Narrow" w:hAnsi="Arial Narrow" w:cs="Arial"/>
          <w:sz w:val="22"/>
          <w:szCs w:val="22"/>
        </w:rPr>
        <w:t>a</w:t>
      </w:r>
      <w:r w:rsidRPr="00C60C5F">
        <w:rPr>
          <w:rFonts w:ascii="Arial Narrow" w:hAnsi="Arial Narrow" w:cs="Arial"/>
          <w:sz w:val="22"/>
          <w:szCs w:val="22"/>
        </w:rPr>
        <w:t xml:space="preserve">pertura </w:t>
      </w:r>
      <w:r>
        <w:rPr>
          <w:rFonts w:ascii="Arial Narrow" w:hAnsi="Arial Narrow" w:cs="Arial"/>
          <w:sz w:val="22"/>
          <w:szCs w:val="22"/>
        </w:rPr>
        <w:t xml:space="preserve">        </w:t>
      </w:r>
      <w:r w:rsidRPr="00C60C5F">
        <w:rPr>
          <w:rFonts w:ascii="Arial Narrow" w:hAnsi="Arial Narrow" w:cs="Arial"/>
          <w:sz w:val="22"/>
          <w:szCs w:val="22"/>
        </w:rPr>
        <w:t xml:space="preserve">o </w:t>
      </w:r>
      <w:r>
        <w:rPr>
          <w:rFonts w:ascii="Arial Narrow" w:hAnsi="Arial Narrow" w:cs="Arial"/>
          <w:sz w:val="22"/>
          <w:szCs w:val="22"/>
        </w:rPr>
        <w:t xml:space="preserve">cancelación         </w:t>
      </w:r>
      <w:r w:rsidRPr="00C60C5F">
        <w:rPr>
          <w:rFonts w:ascii="Arial Narrow" w:hAnsi="Arial Narrow" w:cs="Arial"/>
          <w:sz w:val="22"/>
          <w:szCs w:val="22"/>
        </w:rPr>
        <w:t xml:space="preserve">en </w:t>
      </w:r>
      <w:r w:rsidRPr="00E15AEE">
        <w:rPr>
          <w:rFonts w:ascii="Arial Narrow" w:hAnsi="Arial Narrow" w:cs="Arial"/>
          <w:bCs/>
          <w:sz w:val="22"/>
          <w:szCs w:val="22"/>
        </w:rPr>
        <w:t xml:space="preserve">SIIF </w:t>
      </w:r>
      <w:r>
        <w:rPr>
          <w:rFonts w:ascii="Arial Narrow" w:hAnsi="Arial Narrow" w:cs="Arial"/>
          <w:sz w:val="22"/>
          <w:szCs w:val="22"/>
        </w:rPr>
        <w:t xml:space="preserve">de la </w:t>
      </w:r>
      <w:r w:rsidRPr="00C60C5F">
        <w:rPr>
          <w:rFonts w:ascii="Arial Narrow" w:hAnsi="Arial Narrow" w:cs="Arial"/>
          <w:sz w:val="22"/>
          <w:szCs w:val="22"/>
        </w:rPr>
        <w:t xml:space="preserve">cuenta </w:t>
      </w:r>
      <w:r>
        <w:rPr>
          <w:rFonts w:ascii="Arial Narrow" w:hAnsi="Arial Narrow" w:cs="Arial"/>
          <w:sz w:val="22"/>
          <w:szCs w:val="22"/>
        </w:rPr>
        <w:t>b</w:t>
      </w:r>
      <w:r w:rsidRPr="00C60C5F">
        <w:rPr>
          <w:rFonts w:ascii="Arial Narrow" w:hAnsi="Arial Narrow" w:cs="Arial"/>
          <w:sz w:val="22"/>
          <w:szCs w:val="22"/>
        </w:rPr>
        <w:t>ancaria registrada a mi nombre.</w:t>
      </w:r>
      <w:r w:rsidRPr="00E9214E">
        <w:rPr>
          <w:rFonts w:ascii="Arial Narrow" w:hAnsi="Arial Narrow" w:cs="Arial"/>
          <w:b/>
          <w:noProof/>
          <w:sz w:val="22"/>
          <w:szCs w:val="22"/>
          <w:lang w:val="es-CO" w:eastAsia="es-CO"/>
        </w:rPr>
        <w:t xml:space="preserve"> </w:t>
      </w:r>
    </w:p>
    <w:p w:rsidR="00EA187B" w:rsidRPr="00C60C5F" w:rsidRDefault="00EA187B" w:rsidP="00EA187B">
      <w:pPr>
        <w:rPr>
          <w:rFonts w:ascii="Arial Narrow" w:hAnsi="Arial Narrow" w:cs="Arial"/>
          <w:b/>
          <w:sz w:val="22"/>
          <w:szCs w:val="22"/>
        </w:rPr>
      </w:pPr>
    </w:p>
    <w:p w:rsidR="00EA187B" w:rsidRPr="00C60C5F" w:rsidRDefault="00EA187B" w:rsidP="00EA187B">
      <w:pPr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ab/>
      </w:r>
    </w:p>
    <w:p w:rsidR="00EA187B" w:rsidRPr="00C60C5F" w:rsidRDefault="00EA187B" w:rsidP="00EA187B">
      <w:pPr>
        <w:numPr>
          <w:ilvl w:val="0"/>
          <w:numId w:val="2"/>
        </w:numPr>
        <w:tabs>
          <w:tab w:val="clear" w:pos="720"/>
          <w:tab w:val="num" w:pos="284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 xml:space="preserve">DATOS ENTIDAD INFORMANTE (Beneficiario). - Persona Natural </w:t>
      </w:r>
    </w:p>
    <w:p w:rsidR="00EA187B" w:rsidRPr="00C60C5F" w:rsidRDefault="00EA187B" w:rsidP="00EA187B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EA187B" w:rsidRPr="007362D0" w:rsidRDefault="00EA187B" w:rsidP="00EA187B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Nombre: ___________________________________ CC. No: _____</w:t>
      </w:r>
      <w:r>
        <w:rPr>
          <w:rFonts w:ascii="Arial Narrow" w:hAnsi="Arial Narrow" w:cs="Arial"/>
          <w:b/>
          <w:sz w:val="22"/>
          <w:szCs w:val="22"/>
        </w:rPr>
        <w:t>_</w:t>
      </w:r>
      <w:r w:rsidRPr="007362D0">
        <w:rPr>
          <w:rFonts w:ascii="Arial Narrow" w:hAnsi="Arial Narrow" w:cs="Arial"/>
          <w:b/>
          <w:sz w:val="22"/>
          <w:szCs w:val="22"/>
        </w:rPr>
        <w:t>_____________________</w:t>
      </w:r>
    </w:p>
    <w:p w:rsidR="00EA187B" w:rsidRPr="00C60C5F" w:rsidRDefault="00EA187B" w:rsidP="00EA187B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:rsidR="00EA187B" w:rsidRPr="007362D0" w:rsidRDefault="00EA187B" w:rsidP="00EA187B">
      <w:pPr>
        <w:ind w:left="284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Fecha de expedición de la cédula de ciudadanía: ___</w:t>
      </w:r>
      <w:r>
        <w:rPr>
          <w:rFonts w:ascii="Arial Narrow" w:hAnsi="Arial Narrow" w:cs="Arial"/>
          <w:b/>
          <w:sz w:val="22"/>
          <w:szCs w:val="22"/>
        </w:rPr>
        <w:t>_</w:t>
      </w:r>
      <w:r w:rsidRPr="007362D0">
        <w:rPr>
          <w:rFonts w:ascii="Arial Narrow" w:hAnsi="Arial Narrow" w:cs="Arial"/>
          <w:b/>
          <w:sz w:val="22"/>
          <w:szCs w:val="22"/>
        </w:rPr>
        <w:t>_________</w:t>
      </w:r>
      <w:r>
        <w:rPr>
          <w:rFonts w:ascii="Arial Narrow" w:hAnsi="Arial Narrow" w:cs="Arial"/>
          <w:b/>
          <w:sz w:val="22"/>
          <w:szCs w:val="22"/>
        </w:rPr>
        <w:t>_</w:t>
      </w:r>
      <w:r w:rsidRPr="007362D0">
        <w:rPr>
          <w:rFonts w:ascii="Arial Narrow" w:hAnsi="Arial Narrow" w:cs="Arial"/>
          <w:b/>
          <w:sz w:val="22"/>
          <w:szCs w:val="22"/>
        </w:rPr>
        <w:t xml:space="preserve">_____________________                                                    </w:t>
      </w:r>
    </w:p>
    <w:p w:rsidR="00EA187B" w:rsidRPr="00C60C5F" w:rsidRDefault="00EA187B" w:rsidP="00EA187B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:rsidR="00EA187B" w:rsidRDefault="00EA187B" w:rsidP="00EA187B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7362D0">
        <w:rPr>
          <w:rFonts w:ascii="Arial Narrow" w:hAnsi="Arial Narrow" w:cs="Arial"/>
          <w:b/>
          <w:sz w:val="22"/>
          <w:szCs w:val="22"/>
        </w:rPr>
        <w:t>Dirección: ______________________________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7362D0">
        <w:rPr>
          <w:rFonts w:ascii="Arial Narrow" w:hAnsi="Arial Narrow" w:cs="Arial"/>
          <w:b/>
          <w:sz w:val="22"/>
          <w:szCs w:val="22"/>
        </w:rPr>
        <w:t>Teléfono: ____________Fax: ____________</w:t>
      </w:r>
    </w:p>
    <w:p w:rsidR="00EA187B" w:rsidRDefault="00EA187B" w:rsidP="00EA187B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</w:p>
    <w:p w:rsidR="00EA187B" w:rsidRPr="007362D0" w:rsidRDefault="00EA187B" w:rsidP="00EA187B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Ciudad: </w:t>
      </w:r>
      <w:r>
        <w:rPr>
          <w:rFonts w:ascii="Arial Narrow" w:hAnsi="Arial Narrow" w:cs="Arial"/>
          <w:b/>
          <w:sz w:val="22"/>
          <w:szCs w:val="22"/>
        </w:rPr>
        <w:softHyphen/>
        <w:t>________________________________ Departamento: ________________________</w:t>
      </w:r>
    </w:p>
    <w:p w:rsidR="00EA187B" w:rsidRPr="00C60C5F" w:rsidRDefault="00EA187B" w:rsidP="00EA187B">
      <w:pPr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:rsidR="00EA187B" w:rsidRPr="00C60C5F" w:rsidRDefault="00EA187B" w:rsidP="00EA187B">
      <w:pPr>
        <w:tabs>
          <w:tab w:val="left" w:pos="851"/>
        </w:tabs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7362D0">
        <w:rPr>
          <w:rFonts w:ascii="Arial Narrow" w:hAnsi="Arial Narrow" w:cs="Arial"/>
          <w:b/>
          <w:sz w:val="22"/>
          <w:szCs w:val="22"/>
        </w:rPr>
        <w:t>Municipio:</w:t>
      </w:r>
      <w:r>
        <w:rPr>
          <w:rFonts w:ascii="Arial Narrow" w:hAnsi="Arial Narrow" w:cs="Arial"/>
          <w:b/>
          <w:sz w:val="22"/>
          <w:szCs w:val="22"/>
        </w:rPr>
        <w:t xml:space="preserve"> ___________</w:t>
      </w:r>
      <w:r w:rsidRPr="007362D0">
        <w:rPr>
          <w:rFonts w:ascii="Arial Narrow" w:hAnsi="Arial Narrow" w:cs="Arial"/>
          <w:b/>
          <w:sz w:val="22"/>
          <w:szCs w:val="22"/>
        </w:rPr>
        <w:t>___________________ Email: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7362D0">
        <w:rPr>
          <w:rFonts w:ascii="Arial Narrow" w:hAnsi="Arial Narrow" w:cs="Arial"/>
          <w:b/>
          <w:sz w:val="22"/>
          <w:szCs w:val="22"/>
        </w:rPr>
        <w:t>_______________________________</w:t>
      </w:r>
    </w:p>
    <w:p w:rsidR="00EA187B" w:rsidRPr="00C60C5F" w:rsidRDefault="00EA187B" w:rsidP="00EA187B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:rsidR="00EA187B" w:rsidRPr="00C60C5F" w:rsidRDefault="00EA187B" w:rsidP="00EA187B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:rsidR="00EA187B" w:rsidRPr="00C60C5F" w:rsidRDefault="00EA187B" w:rsidP="00EA187B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EA187B" w:rsidRPr="00C60C5F" w:rsidRDefault="00EA187B" w:rsidP="00EA187B">
      <w:pPr>
        <w:numPr>
          <w:ilvl w:val="0"/>
          <w:numId w:val="2"/>
        </w:numPr>
        <w:tabs>
          <w:tab w:val="clear" w:pos="720"/>
          <w:tab w:val="num" w:pos="284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DATOS ENTIDAD INFORMANTE (Beneficiario). - Persona Jurídica</w:t>
      </w:r>
    </w:p>
    <w:p w:rsidR="00EA187B" w:rsidRPr="00C60C5F" w:rsidRDefault="00EA187B" w:rsidP="00EA187B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EA187B" w:rsidRPr="000B5921" w:rsidRDefault="00EA187B" w:rsidP="00EA187B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Razón Social: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____________________________________ NIT: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</w:t>
      </w:r>
    </w:p>
    <w:p w:rsidR="00EA187B" w:rsidRPr="000B5921" w:rsidRDefault="00EA187B" w:rsidP="00EA187B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Dirección: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__________________________Teléfono: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________________Fax: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</w:t>
      </w:r>
      <w:r>
        <w:rPr>
          <w:rFonts w:ascii="Arial Narrow" w:hAnsi="Arial Narrow" w:cs="Arial"/>
          <w:b/>
          <w:sz w:val="22"/>
          <w:szCs w:val="22"/>
        </w:rPr>
        <w:t>_</w:t>
      </w:r>
      <w:r w:rsidRPr="000B5921">
        <w:rPr>
          <w:rFonts w:ascii="Arial Narrow" w:hAnsi="Arial Narrow" w:cs="Arial"/>
          <w:b/>
          <w:sz w:val="22"/>
          <w:szCs w:val="22"/>
        </w:rPr>
        <w:t>_________</w:t>
      </w:r>
    </w:p>
    <w:p w:rsidR="00EA187B" w:rsidRPr="000B5921" w:rsidRDefault="00EA187B" w:rsidP="00EA187B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Ciudad: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Departamento: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</w:t>
      </w:r>
      <w:r>
        <w:rPr>
          <w:rFonts w:ascii="Arial Narrow" w:hAnsi="Arial Narrow" w:cs="Arial"/>
          <w:b/>
          <w:sz w:val="22"/>
          <w:szCs w:val="22"/>
        </w:rPr>
        <w:t>_</w:t>
      </w:r>
      <w:r w:rsidRPr="000B5921">
        <w:rPr>
          <w:rFonts w:ascii="Arial Narrow" w:hAnsi="Arial Narrow" w:cs="Arial"/>
          <w:b/>
          <w:sz w:val="22"/>
          <w:szCs w:val="22"/>
        </w:rPr>
        <w:t>_____________________</w:t>
      </w:r>
    </w:p>
    <w:p w:rsidR="00EA187B" w:rsidRPr="000B5921" w:rsidRDefault="00EA187B" w:rsidP="00EA187B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Municipio: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Email: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0B5921">
        <w:rPr>
          <w:rFonts w:ascii="Arial Narrow" w:hAnsi="Arial Narrow" w:cs="Arial"/>
          <w:b/>
          <w:sz w:val="22"/>
          <w:szCs w:val="22"/>
        </w:rPr>
        <w:t>__________________________________________</w:t>
      </w:r>
    </w:p>
    <w:p w:rsidR="00EA187B" w:rsidRPr="000B5921" w:rsidRDefault="00EA187B" w:rsidP="00EA187B">
      <w:pPr>
        <w:spacing w:line="480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Nombre Representante Legal: ________________________ C.C. No:</w:t>
      </w:r>
      <w:r>
        <w:rPr>
          <w:rFonts w:ascii="Arial Narrow" w:hAnsi="Arial Narrow" w:cs="Arial"/>
          <w:b/>
          <w:sz w:val="22"/>
          <w:szCs w:val="22"/>
        </w:rPr>
        <w:t xml:space="preserve"> _</w:t>
      </w:r>
      <w:r w:rsidRPr="000B5921">
        <w:rPr>
          <w:rFonts w:ascii="Arial Narrow" w:hAnsi="Arial Narrow" w:cs="Arial"/>
          <w:b/>
          <w:sz w:val="22"/>
          <w:szCs w:val="22"/>
        </w:rPr>
        <w:t>_________________</w:t>
      </w:r>
    </w:p>
    <w:p w:rsidR="00EA187B" w:rsidRPr="000B5921" w:rsidRDefault="00EA187B" w:rsidP="00EA187B">
      <w:pPr>
        <w:spacing w:line="480" w:lineRule="auto"/>
        <w:ind w:left="284"/>
        <w:rPr>
          <w:rFonts w:ascii="Arial Narrow" w:hAnsi="Arial Narrow" w:cs="Arial"/>
          <w:b/>
          <w:sz w:val="22"/>
          <w:szCs w:val="22"/>
        </w:rPr>
      </w:pPr>
      <w:r w:rsidRPr="000B5921">
        <w:rPr>
          <w:rFonts w:ascii="Arial Narrow" w:hAnsi="Arial Narrow" w:cs="Arial"/>
          <w:b/>
          <w:sz w:val="22"/>
          <w:szCs w:val="22"/>
        </w:rPr>
        <w:t>Fecha de expedición de la cédula de ciudadanía:</w:t>
      </w:r>
      <w:r>
        <w:rPr>
          <w:rFonts w:ascii="Arial Narrow" w:hAnsi="Arial Narrow" w:cs="Arial"/>
          <w:b/>
          <w:sz w:val="22"/>
          <w:szCs w:val="22"/>
        </w:rPr>
        <w:t xml:space="preserve"> _</w:t>
      </w:r>
      <w:r w:rsidRPr="000B5921">
        <w:rPr>
          <w:rFonts w:ascii="Arial Narrow" w:hAnsi="Arial Narrow" w:cs="Arial"/>
          <w:b/>
          <w:sz w:val="22"/>
          <w:szCs w:val="22"/>
        </w:rPr>
        <w:t xml:space="preserve">__________________________________                                                                                                         </w:t>
      </w:r>
    </w:p>
    <w:p w:rsidR="00EA187B" w:rsidRPr="00C60C5F" w:rsidRDefault="00EA187B" w:rsidP="00EA187B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:rsidR="00EA187B" w:rsidRPr="00C60C5F" w:rsidRDefault="00EA187B" w:rsidP="00EA187B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:rsidR="00EA187B" w:rsidRPr="001436C7" w:rsidRDefault="00EA187B" w:rsidP="00EA187B">
      <w:pPr>
        <w:spacing w:line="480" w:lineRule="auto"/>
        <w:rPr>
          <w:rFonts w:ascii="Arial" w:hAnsi="Arial" w:cs="Arial"/>
          <w:b/>
          <w:sz w:val="22"/>
          <w:szCs w:val="22"/>
          <w:u w:val="single"/>
        </w:rPr>
      </w:pPr>
      <w:r w:rsidRPr="001436C7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EA187B" w:rsidRPr="001436C7" w:rsidRDefault="00EA187B" w:rsidP="00EA187B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laconcuadrcula"/>
        <w:tblW w:w="1038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5"/>
        <w:gridCol w:w="6643"/>
      </w:tblGrid>
      <w:tr w:rsidR="00EA187B" w:rsidTr="006504FC">
        <w:trPr>
          <w:trHeight w:val="782"/>
          <w:jc w:val="center"/>
        </w:trPr>
        <w:tc>
          <w:tcPr>
            <w:tcW w:w="3745" w:type="dxa"/>
            <w:vMerge w:val="restart"/>
            <w:tcBorders>
              <w:right w:val="dotted" w:sz="4" w:space="0" w:color="808080" w:themeColor="background1" w:themeShade="80"/>
            </w:tcBorders>
          </w:tcPr>
          <w:p w:rsidR="00EA187B" w:rsidRDefault="00EA187B" w:rsidP="006504FC"/>
          <w:p w:rsidR="00EA187B" w:rsidRDefault="00EA187B" w:rsidP="006504FC">
            <w:r>
              <w:rPr>
                <w:noProof/>
                <w:lang w:val="es-CO" w:eastAsia="es-CO"/>
              </w:rPr>
              <w:drawing>
                <wp:inline distT="0" distB="0" distL="0" distR="0" wp14:anchorId="1101D5F4" wp14:editId="0E79A725">
                  <wp:extent cx="2069723" cy="702976"/>
                  <wp:effectExtent l="0" t="0" r="6985" b="1905"/>
                  <wp:docPr id="2" name="1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9723" cy="7029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A187B" w:rsidRDefault="00EA187B" w:rsidP="006504FC"/>
        </w:tc>
        <w:tc>
          <w:tcPr>
            <w:tcW w:w="6643" w:type="dxa"/>
            <w:tcBorders>
              <w:left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:rsidR="00EA187B" w:rsidRPr="001F626B" w:rsidRDefault="00EA187B" w:rsidP="006504FC">
            <w:pPr>
              <w:spacing w:before="120"/>
              <w:rPr>
                <w:rFonts w:ascii="Arial" w:hAnsi="Arial" w:cs="Arial"/>
                <w:b/>
                <w:sz w:val="20"/>
                <w:szCs w:val="20"/>
              </w:rPr>
            </w:pPr>
            <w:r w:rsidRPr="001F626B">
              <w:rPr>
                <w:rFonts w:ascii="Arial" w:hAnsi="Arial" w:cs="Arial"/>
                <w:b/>
                <w:sz w:val="20"/>
                <w:szCs w:val="20"/>
              </w:rPr>
              <w:t>FORMATO</w:t>
            </w:r>
          </w:p>
          <w:p w:rsidR="00EA187B" w:rsidRPr="001F626B" w:rsidRDefault="00EA187B" w:rsidP="006504F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F626B">
              <w:rPr>
                <w:rFonts w:ascii="Arial" w:hAnsi="Arial" w:cs="Arial"/>
                <w:sz w:val="20"/>
                <w:szCs w:val="20"/>
              </w:rPr>
              <w:t>REGISTRO O CANCELACIÓN DE CUENTA CORRIENTE O AHORROS EN SIIF</w:t>
            </w:r>
          </w:p>
        </w:tc>
      </w:tr>
      <w:tr w:rsidR="00EA187B" w:rsidTr="006504FC">
        <w:trPr>
          <w:trHeight w:val="512"/>
          <w:jc w:val="center"/>
        </w:trPr>
        <w:tc>
          <w:tcPr>
            <w:tcW w:w="3745" w:type="dxa"/>
            <w:vMerge/>
            <w:tcBorders>
              <w:right w:val="dotted" w:sz="4" w:space="0" w:color="808080" w:themeColor="background1" w:themeShade="80"/>
            </w:tcBorders>
          </w:tcPr>
          <w:p w:rsidR="00EA187B" w:rsidRDefault="00EA187B" w:rsidP="006504FC"/>
        </w:tc>
        <w:tc>
          <w:tcPr>
            <w:tcW w:w="6643" w:type="dxa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</w:tcBorders>
          </w:tcPr>
          <w:p w:rsidR="00EA187B" w:rsidRPr="001F626B" w:rsidRDefault="00EA187B" w:rsidP="006504FC">
            <w:pPr>
              <w:spacing w:before="120"/>
              <w:ind w:right="-69"/>
              <w:rPr>
                <w:rFonts w:ascii="Arial" w:hAnsi="Arial" w:cs="Arial"/>
                <w:b/>
                <w:sz w:val="18"/>
                <w:szCs w:val="18"/>
              </w:rPr>
            </w:pPr>
            <w:r w:rsidRPr="001F626B">
              <w:rPr>
                <w:rFonts w:ascii="Arial" w:hAnsi="Arial" w:cs="Arial"/>
                <w:b/>
                <w:sz w:val="18"/>
                <w:szCs w:val="18"/>
              </w:rPr>
              <w:t xml:space="preserve">Proceso/Subproceso: </w:t>
            </w:r>
            <w:r w:rsidRPr="001F626B">
              <w:rPr>
                <w:rFonts w:ascii="Arial" w:hAnsi="Arial" w:cs="Arial"/>
                <w:sz w:val="18"/>
                <w:szCs w:val="18"/>
              </w:rPr>
              <w:t>GESTIÓN FINANCIERA</w:t>
            </w:r>
          </w:p>
          <w:p w:rsidR="00EA187B" w:rsidRPr="001F626B" w:rsidRDefault="00EA187B" w:rsidP="006504F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F626B">
              <w:rPr>
                <w:rFonts w:ascii="Arial" w:hAnsi="Arial" w:cs="Arial"/>
                <w:b/>
                <w:sz w:val="18"/>
                <w:szCs w:val="18"/>
              </w:rPr>
              <w:t xml:space="preserve">Código: </w:t>
            </w:r>
            <w:r w:rsidRPr="001F626B">
              <w:rPr>
                <w:rFonts w:ascii="Arial" w:hAnsi="Arial" w:cs="Arial"/>
                <w:sz w:val="18"/>
                <w:szCs w:val="18"/>
                <w:lang w:val="es-MX"/>
              </w:rPr>
              <w:t>A5-01-FOR-002</w:t>
            </w:r>
          </w:p>
          <w:p w:rsidR="00EA187B" w:rsidRPr="00C60C5F" w:rsidRDefault="00EA187B" w:rsidP="006504F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F626B">
              <w:rPr>
                <w:rFonts w:ascii="Arial" w:hAnsi="Arial" w:cs="Arial"/>
                <w:b/>
                <w:sz w:val="18"/>
                <w:szCs w:val="18"/>
              </w:rPr>
              <w:t xml:space="preserve">Versión: </w:t>
            </w:r>
            <w:r w:rsidRPr="001F626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</w:tr>
    </w:tbl>
    <w:p w:rsidR="00EA187B" w:rsidRPr="001436C7" w:rsidRDefault="00EA187B" w:rsidP="00EA187B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A187B" w:rsidRPr="001436C7" w:rsidRDefault="00EA187B" w:rsidP="00EA187B">
      <w:pPr>
        <w:jc w:val="both"/>
        <w:rPr>
          <w:rFonts w:ascii="Arial" w:hAnsi="Arial" w:cs="Arial"/>
          <w:b/>
          <w:sz w:val="22"/>
          <w:szCs w:val="22"/>
        </w:rPr>
      </w:pPr>
    </w:p>
    <w:p w:rsidR="00EA187B" w:rsidRPr="00C60C5F" w:rsidRDefault="00EA187B" w:rsidP="00EA187B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EA187B" w:rsidRPr="00C60C5F" w:rsidRDefault="00EA187B" w:rsidP="00EA187B">
      <w:pPr>
        <w:tabs>
          <w:tab w:val="left" w:pos="284"/>
        </w:tabs>
        <w:jc w:val="both"/>
        <w:rPr>
          <w:rFonts w:ascii="Arial Narrow" w:hAnsi="Arial Narrow" w:cs="Arial"/>
          <w:b/>
          <w:sz w:val="22"/>
          <w:szCs w:val="22"/>
        </w:rPr>
      </w:pPr>
      <w:r w:rsidRPr="00C60C5F">
        <w:rPr>
          <w:rFonts w:ascii="Arial Narrow" w:hAnsi="Arial Narrow" w:cs="Arial"/>
          <w:b/>
          <w:sz w:val="22"/>
          <w:szCs w:val="22"/>
        </w:rPr>
        <w:t>III</w:t>
      </w:r>
      <w:r>
        <w:rPr>
          <w:rFonts w:ascii="Arial Narrow" w:hAnsi="Arial Narrow" w:cs="Arial"/>
          <w:b/>
          <w:sz w:val="22"/>
          <w:szCs w:val="22"/>
        </w:rPr>
        <w:t>.</w:t>
      </w:r>
      <w:r>
        <w:rPr>
          <w:rFonts w:ascii="Arial Narrow" w:hAnsi="Arial Narrow" w:cs="Arial"/>
          <w:b/>
          <w:sz w:val="22"/>
          <w:szCs w:val="22"/>
        </w:rPr>
        <w:tab/>
        <w:t>DATOS DE LA ENTIDAD</w:t>
      </w:r>
      <w:r w:rsidRPr="00C60C5F">
        <w:rPr>
          <w:rFonts w:ascii="Arial Narrow" w:hAnsi="Arial Narrow" w:cs="Arial"/>
          <w:b/>
          <w:sz w:val="22"/>
          <w:szCs w:val="22"/>
        </w:rPr>
        <w:t xml:space="preserve"> BANCARIA:</w:t>
      </w:r>
    </w:p>
    <w:p w:rsidR="00EA187B" w:rsidRPr="00C60C5F" w:rsidRDefault="00EA187B" w:rsidP="00EA187B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EA187B" w:rsidRPr="00C60C5F" w:rsidRDefault="00EA187B" w:rsidP="00EA187B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:rsidR="00EA187B" w:rsidRPr="00E15AEE" w:rsidRDefault="00EA187B" w:rsidP="00EA187B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E15AEE">
        <w:rPr>
          <w:rFonts w:ascii="Arial Narrow" w:hAnsi="Arial Narrow" w:cs="Arial"/>
          <w:b/>
          <w:sz w:val="22"/>
          <w:szCs w:val="22"/>
        </w:rPr>
        <w:t>Nombre de la entidad bancaria: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E15AEE">
        <w:rPr>
          <w:rFonts w:ascii="Arial Narrow" w:hAnsi="Arial Narrow" w:cs="Arial"/>
          <w:b/>
          <w:sz w:val="22"/>
          <w:szCs w:val="22"/>
        </w:rPr>
        <w:t>________________________________________________</w:t>
      </w:r>
    </w:p>
    <w:p w:rsidR="00EA187B" w:rsidRPr="00E15AEE" w:rsidRDefault="00EA187B" w:rsidP="00EA187B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</w:p>
    <w:p w:rsidR="00EA187B" w:rsidRPr="00E15AEE" w:rsidRDefault="00EA187B" w:rsidP="00EA187B">
      <w:pPr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E15AEE">
        <w:rPr>
          <w:rFonts w:ascii="Arial Narrow" w:hAnsi="Arial Narrow" w:cs="Arial"/>
          <w:b/>
          <w:sz w:val="22"/>
          <w:szCs w:val="22"/>
        </w:rPr>
        <w:t>Número de la cuenta: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E15AEE">
        <w:rPr>
          <w:rFonts w:ascii="Arial Narrow" w:hAnsi="Arial Narrow" w:cs="Arial"/>
          <w:b/>
          <w:sz w:val="22"/>
          <w:szCs w:val="22"/>
        </w:rPr>
        <w:t>_________________________________________________________</w:t>
      </w:r>
    </w:p>
    <w:p w:rsidR="00EA187B" w:rsidRPr="00C60C5F" w:rsidRDefault="00EA187B" w:rsidP="00EA187B">
      <w:pPr>
        <w:spacing w:line="276" w:lineRule="auto"/>
        <w:ind w:left="284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:rsidR="00EA187B" w:rsidRPr="007F53E3" w:rsidRDefault="00EA187B" w:rsidP="00EA187B">
      <w:pPr>
        <w:ind w:left="284"/>
        <w:jc w:val="both"/>
        <w:rPr>
          <w:rFonts w:ascii="Arial Narrow" w:hAnsi="Arial Narrow" w:cs="Arial"/>
          <w:sz w:val="22"/>
          <w:szCs w:val="22"/>
          <w:lang w:val="es-MX"/>
        </w:rPr>
      </w:pPr>
      <w:r w:rsidRPr="00E15AEE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0DDE13" wp14:editId="6B0D8279">
                <wp:simplePos x="0" y="0"/>
                <wp:positionH relativeFrom="column">
                  <wp:posOffset>3325606</wp:posOffset>
                </wp:positionH>
                <wp:positionV relativeFrom="paragraph">
                  <wp:posOffset>11099</wp:posOffset>
                </wp:positionV>
                <wp:extent cx="174928" cy="166978"/>
                <wp:effectExtent l="0" t="0" r="15875" b="24130"/>
                <wp:wrapNone/>
                <wp:docPr id="10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69339A" id="Rectángulo 10" o:spid="_x0000_s1026" style="position:absolute;margin-left:261.85pt;margin-top:.85pt;width:13.75pt;height:13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" filled="f" strokecolor="windowText" strokeweight="2pt"/>
            </w:pict>
          </mc:Fallback>
        </mc:AlternateContent>
      </w:r>
      <w:r w:rsidRPr="00E15AEE">
        <w:rPr>
          <w:rFonts w:ascii="Arial Narrow" w:hAnsi="Arial Narrow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535AAA" wp14:editId="18C9E53B">
                <wp:simplePos x="0" y="0"/>
                <wp:positionH relativeFrom="column">
                  <wp:posOffset>2393342</wp:posOffset>
                </wp:positionH>
                <wp:positionV relativeFrom="paragraph">
                  <wp:posOffset>7233</wp:posOffset>
                </wp:positionV>
                <wp:extent cx="174928" cy="166978"/>
                <wp:effectExtent l="0" t="0" r="15875" b="24130"/>
                <wp:wrapNone/>
                <wp:docPr id="11" name="Rectángu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44719E" id="Rectángulo 11" o:spid="_x0000_s1026" style="position:absolute;margin-left:188.45pt;margin-top:.55pt;width:13.75pt;height:13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" filled="f" strokecolor="windowText" strokeweight="2pt"/>
            </w:pict>
          </mc:Fallback>
        </mc:AlternateContent>
      </w:r>
      <w:r w:rsidRPr="00E15AEE">
        <w:rPr>
          <w:rFonts w:ascii="Arial Narrow" w:hAnsi="Arial Narrow" w:cs="Arial"/>
          <w:b/>
          <w:sz w:val="22"/>
          <w:szCs w:val="22"/>
        </w:rPr>
        <w:t>Denominación de la Cuenta:</w:t>
      </w:r>
      <w:r w:rsidRPr="007F53E3">
        <w:rPr>
          <w:rFonts w:ascii="Arial Narrow" w:hAnsi="Arial Narrow" w:cs="Arial"/>
          <w:b/>
          <w:sz w:val="22"/>
          <w:szCs w:val="22"/>
        </w:rPr>
        <w:t xml:space="preserve"> Corriente              Ahorros    </w:t>
      </w:r>
    </w:p>
    <w:p w:rsidR="00EA187B" w:rsidRPr="001436C7" w:rsidRDefault="00EA187B" w:rsidP="00EA187B">
      <w:pPr>
        <w:rPr>
          <w:rFonts w:ascii="Arial" w:hAnsi="Arial" w:cs="Arial"/>
          <w:sz w:val="22"/>
          <w:szCs w:val="22"/>
          <w:lang w:val="es-MX"/>
        </w:rPr>
      </w:pPr>
    </w:p>
    <w:p w:rsidR="00EA187B" w:rsidRPr="001436C7" w:rsidRDefault="00EA187B" w:rsidP="00EA187B">
      <w:pPr>
        <w:rPr>
          <w:rFonts w:ascii="Arial" w:hAnsi="Arial" w:cs="Arial"/>
          <w:sz w:val="22"/>
          <w:szCs w:val="22"/>
          <w:lang w:val="es-MX"/>
        </w:rPr>
      </w:pPr>
    </w:p>
    <w:p w:rsidR="00EA187B" w:rsidRPr="001436C7" w:rsidRDefault="00EA187B" w:rsidP="00EA187B">
      <w:pPr>
        <w:rPr>
          <w:rFonts w:ascii="Arial" w:hAnsi="Arial" w:cs="Arial"/>
          <w:sz w:val="22"/>
          <w:szCs w:val="22"/>
          <w:lang w:val="es-MX"/>
        </w:rPr>
      </w:pPr>
    </w:p>
    <w:p w:rsidR="00EA187B" w:rsidRPr="00C60C5F" w:rsidRDefault="00EA187B" w:rsidP="00EA187B">
      <w:pPr>
        <w:rPr>
          <w:rFonts w:ascii="Arial Narrow" w:hAnsi="Arial Narrow" w:cs="Arial"/>
          <w:sz w:val="22"/>
          <w:szCs w:val="22"/>
          <w:lang w:val="es-MX"/>
        </w:rPr>
      </w:pPr>
    </w:p>
    <w:p w:rsidR="00EA187B" w:rsidRPr="00C60C5F" w:rsidRDefault="00EA187B" w:rsidP="00EA187B">
      <w:pPr>
        <w:rPr>
          <w:rFonts w:ascii="Arial Narrow" w:hAnsi="Arial Narrow" w:cs="Arial"/>
          <w:sz w:val="22"/>
          <w:szCs w:val="22"/>
          <w:lang w:val="es-MX"/>
        </w:rPr>
      </w:pPr>
    </w:p>
    <w:p w:rsidR="00EA187B" w:rsidRPr="00C60C5F" w:rsidRDefault="00EA187B" w:rsidP="00EA187B">
      <w:pPr>
        <w:rPr>
          <w:rFonts w:ascii="Arial Narrow" w:hAnsi="Arial Narrow" w:cs="Arial"/>
          <w:sz w:val="22"/>
          <w:szCs w:val="22"/>
          <w:lang w:val="es-MX"/>
        </w:rPr>
      </w:pPr>
    </w:p>
    <w:p w:rsidR="00EA187B" w:rsidRPr="00C60C5F" w:rsidRDefault="00EA187B" w:rsidP="00EA187B">
      <w:pPr>
        <w:jc w:val="center"/>
        <w:rPr>
          <w:rFonts w:ascii="Arial Narrow" w:hAnsi="Arial Narrow" w:cs="Arial"/>
          <w:sz w:val="22"/>
          <w:szCs w:val="22"/>
          <w:lang w:val="es-MX"/>
        </w:rPr>
      </w:pPr>
      <w:r w:rsidRPr="00C60C5F">
        <w:rPr>
          <w:rFonts w:ascii="Arial Narrow" w:hAnsi="Arial Narrow" w:cs="Arial"/>
          <w:sz w:val="22"/>
          <w:szCs w:val="22"/>
          <w:lang w:val="es-MX"/>
        </w:rPr>
        <w:t>________________________________________</w:t>
      </w:r>
    </w:p>
    <w:p w:rsidR="00EA187B" w:rsidRPr="00E9214E" w:rsidRDefault="00EA187B" w:rsidP="00EA187B">
      <w:pPr>
        <w:pStyle w:val="Ttulo1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E9214E">
        <w:rPr>
          <w:rFonts w:ascii="Arial Narrow" w:hAnsi="Arial Narrow" w:cs="Arial"/>
          <w:color w:val="auto"/>
          <w:sz w:val="22"/>
          <w:szCs w:val="22"/>
        </w:rPr>
        <w:t>Nombre, Firma y Sello de Solicitante</w:t>
      </w:r>
    </w:p>
    <w:p w:rsidR="00EA187B" w:rsidRPr="00C60C5F" w:rsidRDefault="00EA187B" w:rsidP="00EA187B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:rsidR="00EA187B" w:rsidRPr="00C60C5F" w:rsidRDefault="00EA187B" w:rsidP="00EA187B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:rsidR="00EA187B" w:rsidRPr="00C60C5F" w:rsidRDefault="00EA187B" w:rsidP="00EA187B">
      <w:pPr>
        <w:ind w:left="-900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:rsidR="00EA187B" w:rsidRPr="00C60C5F" w:rsidRDefault="00EA187B" w:rsidP="00EA187B">
      <w:pPr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sz w:val="22"/>
          <w:szCs w:val="22"/>
        </w:rPr>
        <w:t>Anexar: Certificación Bancaria</w:t>
      </w:r>
    </w:p>
    <w:p w:rsidR="00EA187B" w:rsidRDefault="00EA187B" w:rsidP="00EA187B">
      <w:pPr>
        <w:rPr>
          <w:rFonts w:ascii="Arial Narrow" w:hAnsi="Arial Narrow" w:cs="Arial"/>
          <w:sz w:val="22"/>
          <w:szCs w:val="22"/>
        </w:rPr>
      </w:pPr>
      <w:r w:rsidRPr="00C60C5F">
        <w:rPr>
          <w:rFonts w:ascii="Arial Narrow" w:hAnsi="Arial Narrow" w:cs="Arial"/>
          <w:sz w:val="22"/>
          <w:szCs w:val="22"/>
        </w:rPr>
        <w:t xml:space="preserve">             </w:t>
      </w:r>
      <w:r>
        <w:rPr>
          <w:rFonts w:ascii="Arial Narrow" w:hAnsi="Arial Narrow" w:cs="Arial"/>
          <w:sz w:val="22"/>
          <w:szCs w:val="22"/>
        </w:rPr>
        <w:t xml:space="preserve">Copia </w:t>
      </w:r>
      <w:r w:rsidRPr="00C60C5F">
        <w:rPr>
          <w:rFonts w:ascii="Arial Narrow" w:hAnsi="Arial Narrow" w:cs="Arial"/>
          <w:sz w:val="22"/>
          <w:szCs w:val="22"/>
        </w:rPr>
        <w:t>Cédula de Ciudadanía al 100%</w:t>
      </w:r>
    </w:p>
    <w:p w:rsidR="00EA187B" w:rsidRDefault="00EA187B" w:rsidP="00EA187B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Copia RUT</w:t>
      </w:r>
    </w:p>
    <w:p w:rsidR="00EA187B" w:rsidRPr="00C60C5F" w:rsidRDefault="00EA187B" w:rsidP="00EA187B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             Copia RIT (Cuando aplique)</w:t>
      </w:r>
    </w:p>
    <w:p w:rsidR="00DD785B" w:rsidRPr="00DD785B" w:rsidRDefault="00DD785B" w:rsidP="00DD785B">
      <w:pPr>
        <w:rPr>
          <w:rFonts w:ascii="Arial Narrow" w:hAnsi="Arial Narrow"/>
          <w:sz w:val="16"/>
          <w:szCs w:val="16"/>
        </w:rPr>
      </w:pPr>
    </w:p>
    <w:p w:rsidR="00DD785B" w:rsidRPr="00DD785B" w:rsidRDefault="00DD785B" w:rsidP="00DD785B">
      <w:pPr>
        <w:pStyle w:val="Encabezado"/>
        <w:spacing w:line="0" w:lineRule="atLeast"/>
        <w:jc w:val="center"/>
        <w:rPr>
          <w:rFonts w:ascii="Arial Narrow" w:hAnsi="Arial Narrow" w:cs="Arial"/>
          <w:b/>
          <w:bCs/>
          <w:sz w:val="22"/>
          <w:szCs w:val="22"/>
          <w:lang w:val="pt-BR"/>
        </w:rPr>
      </w:pPr>
    </w:p>
    <w:p w:rsidR="00F652DE" w:rsidRPr="00DD785B" w:rsidRDefault="00F652DE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pt-BR"/>
        </w:rPr>
      </w:pPr>
    </w:p>
    <w:p w:rsidR="00DD785B" w:rsidRPr="00DD785B" w:rsidRDefault="00DD785B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pt-BR"/>
        </w:rPr>
      </w:pPr>
    </w:p>
    <w:p w:rsidR="00DD785B" w:rsidRPr="00DD785B" w:rsidRDefault="00DD785B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pt-BR"/>
        </w:rPr>
      </w:pPr>
    </w:p>
    <w:p w:rsidR="00DD785B" w:rsidRPr="00DD785B" w:rsidRDefault="00DD785B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pt-BR"/>
        </w:rPr>
      </w:pPr>
    </w:p>
    <w:p w:rsidR="00DD785B" w:rsidRPr="00DD785B" w:rsidRDefault="00DD785B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pt-BR"/>
        </w:rPr>
      </w:pPr>
    </w:p>
    <w:p w:rsidR="00DD785B" w:rsidRPr="00DD785B" w:rsidRDefault="00DD785B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pt-BR"/>
        </w:rPr>
      </w:pPr>
    </w:p>
    <w:p w:rsidR="00DD785B" w:rsidRPr="00DD785B" w:rsidRDefault="00DD785B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pt-BR"/>
        </w:rPr>
      </w:pPr>
    </w:p>
    <w:p w:rsidR="00EB4B3D" w:rsidRDefault="00EB4B3D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pt-BR"/>
        </w:rPr>
      </w:pPr>
    </w:p>
    <w:p w:rsidR="00EB4B3D" w:rsidRPr="00EB4B3D" w:rsidRDefault="00EB4B3D" w:rsidP="004C13FF">
      <w:pPr>
        <w:spacing w:line="0" w:lineRule="atLeast"/>
        <w:jc w:val="center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EB4B3D">
        <w:rPr>
          <w:rFonts w:ascii="Arial Narrow" w:hAnsi="Arial Narrow" w:cs="Arial"/>
          <w:b/>
          <w:bCs/>
          <w:sz w:val="22"/>
          <w:szCs w:val="22"/>
        </w:rPr>
        <w:t>ANEXO N° 5</w:t>
      </w:r>
    </w:p>
    <w:p w:rsidR="00DD785B" w:rsidRPr="00EB4B3D" w:rsidRDefault="00EB4B3D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pt-BR"/>
        </w:rPr>
      </w:pPr>
      <w:r w:rsidRPr="00EB4B3D">
        <w:rPr>
          <w:rFonts w:ascii="Arial Narrow" w:hAnsi="Arial Narrow" w:cs="Arial"/>
          <w:b/>
          <w:bCs/>
          <w:sz w:val="22"/>
          <w:szCs w:val="22"/>
          <w:lang w:val="es-CO"/>
        </w:rPr>
        <w:t>EXPERIENCIA ACREDITADA DEL OFERENTE</w:t>
      </w:r>
    </w:p>
    <w:p w:rsidR="00DD785B" w:rsidRPr="00DD785B" w:rsidRDefault="00DD785B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pt-BR"/>
        </w:rPr>
      </w:pPr>
    </w:p>
    <w:p w:rsidR="00305ABF" w:rsidRDefault="00305ABF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</w:rPr>
      </w:pPr>
    </w:p>
    <w:p w:rsidR="00EB4B3D" w:rsidRDefault="00EB4B3D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</w:rPr>
      </w:pPr>
    </w:p>
    <w:p w:rsidR="00EB4B3D" w:rsidRDefault="00EB4B3D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</w:rPr>
      </w:pPr>
    </w:p>
    <w:tbl>
      <w:tblPr>
        <w:tblW w:w="11483" w:type="dxa"/>
        <w:tblInd w:w="-8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560"/>
        <w:gridCol w:w="1559"/>
        <w:gridCol w:w="1417"/>
        <w:gridCol w:w="1526"/>
        <w:gridCol w:w="1168"/>
        <w:gridCol w:w="1372"/>
        <w:gridCol w:w="896"/>
        <w:gridCol w:w="1418"/>
      </w:tblGrid>
      <w:tr w:rsidR="00EB4B3D" w:rsidRPr="00EA187B" w:rsidTr="00EB4B3D">
        <w:trPr>
          <w:trHeight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center"/>
            <w:hideMark/>
          </w:tcPr>
          <w:p w:rsidR="00EB4B3D" w:rsidRPr="00EB4B3D" w:rsidRDefault="00EB4B3D" w:rsidP="00EB4B3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B4B3D" w:rsidRPr="00EB4B3D" w:rsidRDefault="00EB4B3D" w:rsidP="00EB4B3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  <w:t>NOMBRE DEL CONTRATANTE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B4B3D" w:rsidRPr="00EB4B3D" w:rsidRDefault="00EB4B3D" w:rsidP="00EB4B3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  <w:t>NOMBRE DEL CONTRATISTA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B4B3D" w:rsidRPr="00EB4B3D" w:rsidRDefault="00EB4B3D" w:rsidP="00EB4B3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  <w:t>No. DE CONTRATO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B4B3D" w:rsidRPr="00EB4B3D" w:rsidRDefault="00EB4B3D" w:rsidP="00EB4B3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  <w:t>OBJETO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B4B3D" w:rsidRPr="00EB4B3D" w:rsidRDefault="00EB4B3D" w:rsidP="00EB4B3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  <w:t>VALOR EN PESOS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B4B3D" w:rsidRPr="00EB4B3D" w:rsidRDefault="00EB4B3D" w:rsidP="00EB4B3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  <w:t>VALOR EXPRESADO EN S.M.M.L.V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B4B3D" w:rsidRPr="00EB4B3D" w:rsidRDefault="00EB4B3D" w:rsidP="00EB4B3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  <w:t>CONSECUTIVO RUP</w:t>
            </w:r>
            <w:r w:rsidR="00C53977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- PÁGINA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:rsidR="00EB4B3D" w:rsidRPr="00EB4B3D" w:rsidRDefault="00EB4B3D" w:rsidP="00EB4B3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A187B">
              <w:rPr>
                <w:rFonts w:ascii="Arial Narrow" w:hAnsi="Arial Narrow"/>
                <w:b/>
                <w:bCs/>
                <w:color w:val="000000"/>
                <w:sz w:val="18"/>
                <w:szCs w:val="18"/>
                <w:lang w:val="es-CO" w:eastAsia="es-CO"/>
              </w:rPr>
              <w:t>CLASIFICACIÓN SEGÚN CLASIFICADOR  DE BIENES Y SERVICIOS DE NACIONES UNIDAS</w:t>
            </w:r>
          </w:p>
        </w:tc>
      </w:tr>
      <w:tr w:rsidR="00EB4B3D" w:rsidRPr="00EA187B" w:rsidTr="00EB4B3D">
        <w:trPr>
          <w:trHeight w:val="7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EB4B3D" w:rsidRPr="00EA187B" w:rsidTr="00EB4B3D">
        <w:trPr>
          <w:trHeight w:val="7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EB4B3D" w:rsidRPr="00EA187B" w:rsidTr="00EB4B3D">
        <w:trPr>
          <w:trHeight w:val="7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EB4B3D" w:rsidRPr="00EA187B" w:rsidTr="00EB4B3D">
        <w:trPr>
          <w:trHeight w:val="7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EB4B3D" w:rsidRPr="00EA187B" w:rsidTr="00EB4B3D">
        <w:trPr>
          <w:trHeight w:val="7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4B3D" w:rsidRPr="00EB4B3D" w:rsidRDefault="00EB4B3D" w:rsidP="00EB4B3D">
            <w:pPr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</w:pPr>
            <w:r w:rsidRPr="00EB4B3D">
              <w:rPr>
                <w:rFonts w:ascii="Arial Narrow" w:hAnsi="Arial Narrow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</w:tbl>
    <w:p w:rsidR="00EB4B3D" w:rsidRDefault="00EB4B3D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Pr="00EB4B3D" w:rsidRDefault="00720F04" w:rsidP="00720F04">
      <w:pPr>
        <w:spacing w:line="0" w:lineRule="atLeast"/>
        <w:jc w:val="center"/>
        <w:rPr>
          <w:rFonts w:ascii="Arial Narrow" w:hAnsi="Arial Narrow" w:cs="Arial"/>
          <w:b/>
          <w:bCs/>
          <w:sz w:val="22"/>
          <w:szCs w:val="22"/>
          <w:lang w:val="es-CO"/>
        </w:rPr>
      </w:pPr>
      <w:r>
        <w:rPr>
          <w:rFonts w:ascii="Arial Narrow" w:hAnsi="Arial Narrow" w:cs="Arial"/>
          <w:b/>
          <w:bCs/>
          <w:sz w:val="22"/>
          <w:szCs w:val="22"/>
        </w:rPr>
        <w:t>ANEXO N° 6</w:t>
      </w:r>
    </w:p>
    <w:p w:rsidR="00720F04" w:rsidRPr="00EB4B3D" w:rsidRDefault="00720F04" w:rsidP="00720F04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pt-BR"/>
        </w:rPr>
      </w:pPr>
      <w:r w:rsidRPr="00720F04">
        <w:rPr>
          <w:rFonts w:ascii="Arial Narrow" w:hAnsi="Arial Narrow" w:cs="Arial"/>
          <w:b/>
          <w:bCs/>
          <w:sz w:val="22"/>
          <w:szCs w:val="22"/>
          <w:lang w:val="es-CO"/>
        </w:rPr>
        <w:t>CERTIFICACIÓN DE MULTAS Y SANCIONES</w:t>
      </w:r>
    </w:p>
    <w:p w:rsidR="00720F04" w:rsidRP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pt-BR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Default="00720F04" w:rsidP="004C13FF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</w:p>
    <w:p w:rsidR="00720F04" w:rsidRPr="00720F04" w:rsidRDefault="00720F04" w:rsidP="00720F04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720F0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Lugar y fecha </w:t>
      </w:r>
    </w:p>
    <w:p w:rsidR="001C6130" w:rsidRPr="001C6130" w:rsidRDefault="001C6130" w:rsidP="001C6130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1C6130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>Señores</w:t>
      </w:r>
    </w:p>
    <w:p w:rsidR="001C6130" w:rsidRPr="001C6130" w:rsidRDefault="001C6130" w:rsidP="001C6130">
      <w:pPr>
        <w:autoSpaceDE w:val="0"/>
        <w:autoSpaceDN w:val="0"/>
        <w:adjustRightInd w:val="0"/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</w:pPr>
      <w:r w:rsidRPr="001C6130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INTENDENCIA REGIONAL DE DIMAR No.1</w:t>
      </w:r>
    </w:p>
    <w:p w:rsidR="00720F04" w:rsidRPr="00720F04" w:rsidRDefault="00720F04" w:rsidP="00720F04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720F0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 </w:t>
      </w:r>
    </w:p>
    <w:p w:rsidR="00720F04" w:rsidRPr="00720F04" w:rsidRDefault="00720F04" w:rsidP="00720F04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720F04" w:rsidRPr="00720F04" w:rsidRDefault="00720F04" w:rsidP="00720F04">
      <w:pPr>
        <w:autoSpaceDE w:val="0"/>
        <w:autoSpaceDN w:val="0"/>
        <w:adjustRightInd w:val="0"/>
        <w:jc w:val="both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720F0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Yo,____________________________________________, identificado(a) con el documento de identidad No.__________________ expedido en______________, obrando en nombre propio de manera voluntaria o en mi calidad de persona natural o representante legal de la persona jurídica __________________, bajo la gravedad de juramento certifico que en los últimos Cinco (5) años a la fecha, NO he sido objeto de multas y/o sanciones por incumplimiento de mis obligaciones contractuales frente a entidades públicas o privadas. </w:t>
      </w:r>
    </w:p>
    <w:p w:rsidR="00720F04" w:rsidRPr="00720F04" w:rsidRDefault="00720F04" w:rsidP="00720F04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720F04" w:rsidRPr="00720F04" w:rsidRDefault="00720F04" w:rsidP="00720F04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720F04" w:rsidRPr="00720F04" w:rsidRDefault="00720F04" w:rsidP="00720F04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:rsidR="00720F04" w:rsidRPr="00720F04" w:rsidRDefault="00720F04" w:rsidP="00720F04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720F0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______________________________________________</w:t>
      </w:r>
    </w:p>
    <w:p w:rsidR="00720F04" w:rsidRPr="00720F04" w:rsidRDefault="00720F04" w:rsidP="00720F04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720F0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[Firma representante legal del Proponente o Proponente persona natural]</w:t>
      </w:r>
    </w:p>
    <w:p w:rsidR="00720F04" w:rsidRPr="00720F04" w:rsidRDefault="00720F04" w:rsidP="00720F04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720F0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Nombre: [Insertar información]</w:t>
      </w:r>
    </w:p>
    <w:p w:rsidR="00720F04" w:rsidRPr="00720F04" w:rsidRDefault="00720F04" w:rsidP="00720F04">
      <w:pPr>
        <w:autoSpaceDE w:val="0"/>
        <w:autoSpaceDN w:val="0"/>
        <w:adjustRightInd w:val="0"/>
        <w:jc w:val="center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  <w:r w:rsidRPr="00720F0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Cargo: [Insertar información]</w:t>
      </w:r>
    </w:p>
    <w:p w:rsidR="00720F04" w:rsidRPr="00720F04" w:rsidRDefault="00720F04" w:rsidP="00720F04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highlight w:val="yellow"/>
          <w:lang w:val="es-CO"/>
        </w:rPr>
      </w:pPr>
      <w:r w:rsidRPr="00720F0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>Documento de Identidad: [Insertar información]</w:t>
      </w:r>
    </w:p>
    <w:p w:rsidR="00720F04" w:rsidRDefault="00720F04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:rsidR="00552981" w:rsidRPr="00DD785B" w:rsidRDefault="00552981" w:rsidP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ANEXO No. 6</w:t>
      </w:r>
    </w:p>
    <w:p w:rsidR="00552981" w:rsidRDefault="00552981" w:rsidP="00552981">
      <w:pPr>
        <w:autoSpaceDE w:val="0"/>
        <w:autoSpaceDN w:val="0"/>
        <w:adjustRightInd w:val="0"/>
        <w:jc w:val="center"/>
        <w:rPr>
          <w:rFonts w:ascii="Arial Narrow" w:hAnsi="Arial Narrow" w:cs="Arial"/>
          <w:sz w:val="22"/>
          <w:szCs w:val="22"/>
          <w:lang w:val="es-CO"/>
        </w:rPr>
      </w:pPr>
      <w:r w:rsidRPr="005353B4">
        <w:rPr>
          <w:rFonts w:ascii="Arial Narrow" w:hAnsi="Arial Narrow" w:cs="Arial"/>
          <w:b/>
          <w:bCs/>
          <w:sz w:val="22"/>
          <w:szCs w:val="22"/>
        </w:rPr>
        <w:t>TRATAMIENTO DE DATOS PERSONALES</w:t>
      </w:r>
    </w:p>
    <w:p w:rsidR="00552981" w:rsidRDefault="00552981" w:rsidP="00552981">
      <w:pPr>
        <w:autoSpaceDE w:val="0"/>
        <w:autoSpaceDN w:val="0"/>
        <w:adjustRightInd w:val="0"/>
        <w:jc w:val="center"/>
        <w:rPr>
          <w:rFonts w:ascii="Arial Narrow" w:hAnsi="Arial Narrow" w:cs="Arial"/>
          <w:sz w:val="22"/>
          <w:szCs w:val="22"/>
          <w:lang w:val="es-CO"/>
        </w:rPr>
      </w:pPr>
    </w:p>
    <w:p w:rsidR="00552981" w:rsidRDefault="00552981" w:rsidP="00552981">
      <w:pPr>
        <w:autoSpaceDE w:val="0"/>
        <w:autoSpaceDN w:val="0"/>
        <w:adjustRightInd w:val="0"/>
        <w:jc w:val="center"/>
        <w:rPr>
          <w:rFonts w:ascii="Arial Narrow" w:hAnsi="Arial Narrow" w:cs="Arial"/>
          <w:sz w:val="22"/>
          <w:szCs w:val="22"/>
          <w:lang w:val="es-CO"/>
        </w:rPr>
      </w:pPr>
    </w:p>
    <w:p w:rsidR="00552981" w:rsidRDefault="00552981" w:rsidP="00552981">
      <w:pPr>
        <w:autoSpaceDE w:val="0"/>
        <w:autoSpaceDN w:val="0"/>
        <w:adjustRightInd w:val="0"/>
        <w:jc w:val="center"/>
        <w:rPr>
          <w:rFonts w:ascii="Arial Narrow" w:hAnsi="Arial Narrow" w:cs="Arial"/>
          <w:sz w:val="22"/>
          <w:szCs w:val="22"/>
          <w:lang w:val="es-CO"/>
        </w:rPr>
      </w:pPr>
    </w:p>
    <w:p w:rsidR="00552981" w:rsidRDefault="00552981" w:rsidP="00552981">
      <w:pPr>
        <w:autoSpaceDE w:val="0"/>
        <w:autoSpaceDN w:val="0"/>
        <w:adjustRightInd w:val="0"/>
        <w:jc w:val="center"/>
        <w:rPr>
          <w:rFonts w:ascii="Arial Narrow" w:hAnsi="Arial Narrow" w:cs="Arial"/>
          <w:sz w:val="22"/>
          <w:szCs w:val="22"/>
          <w:lang w:val="es-CO"/>
        </w:rPr>
      </w:pPr>
    </w:p>
    <w:p w:rsidR="00552981" w:rsidRDefault="00552981" w:rsidP="0055298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552981" w:rsidRPr="005353B4" w:rsidRDefault="00552981" w:rsidP="0055298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353B4">
        <w:rPr>
          <w:rFonts w:ascii="Arial Narrow" w:hAnsi="Arial Narrow" w:cs="Arial"/>
          <w:sz w:val="22"/>
          <w:szCs w:val="22"/>
        </w:rPr>
        <w:t>De conformidad con lo dispuesto en la normatividad vigente sobre protección de datos personales, en especial la Ley 1581 de 2012 y el Decreto 1074 de 2015, autorizo libre, expresa e inequívocamente al Grupo de Intendencia Regional de DIMAR NO.1, para que realice la recolección y tratamiento de mis datos personales que suministro de manera veraz y completa, los cuales serán utilizados para los diferent</w:t>
      </w:r>
      <w:r>
        <w:rPr>
          <w:rFonts w:ascii="Arial Narrow" w:hAnsi="Arial Narrow" w:cs="Arial"/>
          <w:sz w:val="22"/>
          <w:szCs w:val="22"/>
        </w:rPr>
        <w:t xml:space="preserve">es aspectos relacionados </w:t>
      </w:r>
      <w:r w:rsidRPr="005353B4">
        <w:rPr>
          <w:rFonts w:ascii="Arial Narrow" w:eastAsiaTheme="minorHAnsi" w:hAnsi="Arial Narrow" w:cs="Arial"/>
          <w:sz w:val="22"/>
          <w:szCs w:val="22"/>
          <w:lang w:val="es-CO" w:eastAsia="en-US"/>
        </w:rPr>
        <w:t>para</w:t>
      </w:r>
      <w:r w:rsidRPr="005353B4">
        <w:rPr>
          <w:rFonts w:ascii="Arial Narrow" w:hAnsi="Arial Narrow" w:cs="Arial"/>
          <w:sz w:val="22"/>
          <w:szCs w:val="22"/>
          <w:lang w:val="es-CO"/>
        </w:rPr>
        <w:t xml:space="preserve"> fines institucionales</w:t>
      </w:r>
      <w:r>
        <w:rPr>
          <w:rFonts w:ascii="Arial Narrow" w:hAnsi="Arial Narrow" w:cs="Arial"/>
          <w:sz w:val="22"/>
          <w:szCs w:val="22"/>
          <w:lang w:val="es-CO"/>
        </w:rPr>
        <w:t xml:space="preserve"> </w:t>
      </w:r>
      <w:r>
        <w:rPr>
          <w:rFonts w:ascii="Arial Narrow" w:hAnsi="Arial Narrow" w:cs="Arial"/>
          <w:sz w:val="22"/>
          <w:szCs w:val="22"/>
        </w:rPr>
        <w:t>de la E</w:t>
      </w:r>
      <w:r w:rsidRPr="005353B4">
        <w:rPr>
          <w:rFonts w:ascii="Arial Narrow" w:hAnsi="Arial Narrow" w:cs="Arial"/>
          <w:sz w:val="22"/>
          <w:szCs w:val="22"/>
        </w:rPr>
        <w:t>ntidad.</w:t>
      </w:r>
    </w:p>
    <w:p w:rsidR="00552981" w:rsidRPr="005353B4" w:rsidRDefault="00552981" w:rsidP="00552981">
      <w:pPr>
        <w:autoSpaceDE w:val="0"/>
        <w:autoSpaceDN w:val="0"/>
        <w:adjustRightInd w:val="0"/>
        <w:jc w:val="center"/>
        <w:rPr>
          <w:rFonts w:ascii="Arial Narrow" w:hAnsi="Arial Narrow" w:cs="Arial"/>
          <w:sz w:val="22"/>
          <w:szCs w:val="22"/>
        </w:rPr>
      </w:pPr>
    </w:p>
    <w:p w:rsidR="00552981" w:rsidRPr="005353B4" w:rsidRDefault="00552981" w:rsidP="0055298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353B4">
        <w:rPr>
          <w:rFonts w:ascii="Arial Narrow" w:hAnsi="Arial Narrow" w:cs="Arial"/>
          <w:sz w:val="22"/>
          <w:szCs w:val="22"/>
        </w:rPr>
        <w:t xml:space="preserve">Así mismo, declaro que conozco que la recolección y tratamiento de mis datos se realizará de conformidad con la Política de Tratamiento de Datos Personales publicada en </w:t>
      </w:r>
      <w:hyperlink r:id="rId11" w:history="1">
        <w:r w:rsidRPr="00DF7967">
          <w:rPr>
            <w:rStyle w:val="Hipervnculo"/>
            <w:rFonts w:ascii="Arial Narrow" w:hAnsi="Arial Narrow" w:cs="Arial"/>
            <w:sz w:val="22"/>
            <w:szCs w:val="22"/>
          </w:rPr>
          <w:t>www.dimar.mil.co/transparencia/politica-de-seguridad-y-proteccion-de-datos</w:t>
        </w:r>
      </w:hyperlink>
      <w:r>
        <w:rPr>
          <w:rFonts w:ascii="Arial Narrow" w:hAnsi="Arial Narrow" w:cs="Arial"/>
          <w:sz w:val="22"/>
          <w:szCs w:val="22"/>
        </w:rPr>
        <w:t xml:space="preserve">  </w:t>
      </w:r>
      <w:r w:rsidRPr="005353B4">
        <w:rPr>
          <w:rFonts w:ascii="Arial Narrow" w:hAnsi="Arial Narrow" w:cs="Arial"/>
          <w:sz w:val="22"/>
          <w:szCs w:val="22"/>
        </w:rPr>
        <w:t xml:space="preserve"> manifestando que he sido informado(a) de forma clara y suficiente de los fines de su tratamiento y la posibilidad que tenía de no efectuar la autorización en aquella información considerada sensible.</w:t>
      </w:r>
    </w:p>
    <w:p w:rsidR="00552981" w:rsidRDefault="00552981" w:rsidP="0055298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552981" w:rsidRDefault="00552981" w:rsidP="0055298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También </w:t>
      </w:r>
      <w:r w:rsidRPr="005353B4">
        <w:rPr>
          <w:rFonts w:ascii="Arial Narrow" w:hAnsi="Arial Narrow" w:cs="Arial"/>
          <w:sz w:val="22"/>
          <w:szCs w:val="22"/>
        </w:rPr>
        <w:t>autoriz</w:t>
      </w:r>
      <w:r>
        <w:rPr>
          <w:rFonts w:ascii="Arial Narrow" w:hAnsi="Arial Narrow" w:cs="Arial"/>
          <w:sz w:val="22"/>
          <w:szCs w:val="22"/>
        </w:rPr>
        <w:t>o</w:t>
      </w:r>
      <w:r w:rsidRPr="005353B4">
        <w:rPr>
          <w:rFonts w:ascii="Arial Narrow" w:hAnsi="Arial Narrow" w:cs="Arial"/>
          <w:sz w:val="22"/>
          <w:szCs w:val="22"/>
        </w:rPr>
        <w:t xml:space="preserve"> que algunos de los datos, puedan ser entregados a terceros </w:t>
      </w:r>
      <w:r>
        <w:rPr>
          <w:rFonts w:ascii="Arial Narrow" w:hAnsi="Arial Narrow" w:cs="Arial"/>
          <w:sz w:val="22"/>
          <w:szCs w:val="22"/>
        </w:rPr>
        <w:t>con</w:t>
      </w:r>
      <w:r w:rsidRPr="005353B4">
        <w:rPr>
          <w:rFonts w:ascii="Arial Narrow" w:hAnsi="Arial Narrow" w:cs="Arial"/>
          <w:sz w:val="22"/>
          <w:szCs w:val="22"/>
        </w:rPr>
        <w:t xml:space="preserve"> los cuales </w:t>
      </w:r>
      <w:r w:rsidRPr="005353B4">
        <w:rPr>
          <w:rFonts w:ascii="Arial Narrow" w:hAnsi="Arial Narrow" w:cs="Arial"/>
          <w:b/>
          <w:sz w:val="22"/>
          <w:szCs w:val="22"/>
        </w:rPr>
        <w:t>Dimar</w:t>
      </w:r>
      <w:r w:rsidRPr="005353B4">
        <w:rPr>
          <w:rFonts w:ascii="Arial Narrow" w:hAnsi="Arial Narrow" w:cs="Arial"/>
          <w:sz w:val="22"/>
          <w:szCs w:val="22"/>
        </w:rPr>
        <w:t xml:space="preserve"> tenga tareas </w:t>
      </w:r>
      <w:proofErr w:type="spellStart"/>
      <w:r w:rsidRPr="005353B4">
        <w:rPr>
          <w:rFonts w:ascii="Arial Narrow" w:hAnsi="Arial Narrow" w:cs="Arial"/>
          <w:sz w:val="22"/>
          <w:szCs w:val="22"/>
        </w:rPr>
        <w:t>tercerizadas</w:t>
      </w:r>
      <w:proofErr w:type="spellEnd"/>
      <w:r w:rsidRPr="005353B4">
        <w:rPr>
          <w:rFonts w:ascii="Arial Narrow" w:hAnsi="Arial Narrow" w:cs="Arial"/>
          <w:sz w:val="22"/>
          <w:szCs w:val="22"/>
        </w:rPr>
        <w:t xml:space="preserve"> las cuales en todo caso se limitarán en el uso que estos terceros le puedan dar a los datos. De conformidad con la </w:t>
      </w:r>
      <w:r w:rsidRPr="005353B4">
        <w:rPr>
          <w:rFonts w:ascii="Arial Narrow" w:hAnsi="Arial Narrow" w:cs="Arial"/>
          <w:b/>
          <w:sz w:val="22"/>
          <w:szCs w:val="22"/>
          <w:lang w:val="es-CO"/>
        </w:rPr>
        <w:t xml:space="preserve">POLÍTICA </w:t>
      </w:r>
      <w:r w:rsidRPr="005353B4">
        <w:rPr>
          <w:rFonts w:ascii="Arial Narrow" w:hAnsi="Arial Narrow" w:cs="Arial"/>
          <w:b/>
          <w:sz w:val="22"/>
          <w:szCs w:val="22"/>
        </w:rPr>
        <w:t xml:space="preserve">TRATAMIENTO DE PROTECCIÓN DE DATOS PERSONALES </w:t>
      </w:r>
      <w:r w:rsidRPr="005353B4">
        <w:rPr>
          <w:rFonts w:ascii="Arial Narrow" w:hAnsi="Arial Narrow" w:cs="Arial"/>
          <w:sz w:val="22"/>
          <w:szCs w:val="22"/>
        </w:rPr>
        <w:t>de la Dirección General Marítima (DIMAR).</w:t>
      </w:r>
    </w:p>
    <w:p w:rsidR="00552981" w:rsidRPr="005353B4" w:rsidRDefault="00552981" w:rsidP="0055298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552981" w:rsidRPr="005353B4" w:rsidRDefault="00552981" w:rsidP="0055298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353B4">
        <w:rPr>
          <w:rFonts w:ascii="Arial Narrow" w:hAnsi="Arial Narrow" w:cs="Arial"/>
          <w:sz w:val="22"/>
          <w:szCs w:val="22"/>
        </w:rPr>
        <w:t xml:space="preserve">Manifiesto que como titular de la información, fui informado de los derechos con que cuento como titular de la información, especialmente a conocer, actualizar y rectificar mi información personal, revocar la autorización y solicitar la supresión del dato, las cuales podré ejercer a través de los canales </w:t>
      </w:r>
      <w:r>
        <w:rPr>
          <w:rFonts w:ascii="Arial Narrow" w:hAnsi="Arial Narrow" w:cs="Arial"/>
          <w:sz w:val="22"/>
          <w:szCs w:val="22"/>
        </w:rPr>
        <w:t xml:space="preserve">destinados para ello por </w:t>
      </w:r>
      <w:r w:rsidRPr="005353B4">
        <w:rPr>
          <w:rFonts w:ascii="Arial Narrow" w:hAnsi="Arial Narrow" w:cs="Arial"/>
          <w:b/>
          <w:sz w:val="22"/>
          <w:szCs w:val="22"/>
        </w:rPr>
        <w:t>DIRECCION GENERAL MARITIMA (DIMAR)</w:t>
      </w:r>
      <w:r>
        <w:rPr>
          <w:rFonts w:ascii="Arial Narrow" w:hAnsi="Arial Narrow" w:cs="Arial"/>
          <w:sz w:val="22"/>
          <w:szCs w:val="22"/>
        </w:rPr>
        <w:t>.</w:t>
      </w:r>
    </w:p>
    <w:p w:rsidR="00552981" w:rsidRPr="005353B4" w:rsidRDefault="00552981" w:rsidP="00552981">
      <w:pPr>
        <w:autoSpaceDE w:val="0"/>
        <w:autoSpaceDN w:val="0"/>
        <w:adjustRightInd w:val="0"/>
        <w:jc w:val="center"/>
        <w:rPr>
          <w:rFonts w:ascii="Arial Narrow" w:hAnsi="Arial Narrow" w:cs="Arial"/>
          <w:sz w:val="22"/>
          <w:szCs w:val="22"/>
        </w:rPr>
      </w:pPr>
    </w:p>
    <w:p w:rsidR="00552981" w:rsidRPr="005353B4" w:rsidRDefault="00552981" w:rsidP="0055298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5353B4">
        <w:rPr>
          <w:rFonts w:ascii="Arial Narrow" w:hAnsi="Arial Narrow" w:cs="Arial"/>
          <w:sz w:val="22"/>
          <w:szCs w:val="22"/>
          <w:lang w:val="es-CO"/>
        </w:rPr>
        <w:t xml:space="preserve">Se suscribe en la ciudad de _______________, el día ____________ (__) de _______________ </w:t>
      </w:r>
      <w:proofErr w:type="spellStart"/>
      <w:r w:rsidRPr="005353B4">
        <w:rPr>
          <w:rFonts w:ascii="Arial Narrow" w:hAnsi="Arial Narrow" w:cs="Arial"/>
          <w:sz w:val="22"/>
          <w:szCs w:val="22"/>
          <w:lang w:val="es-CO"/>
        </w:rPr>
        <w:t>de</w:t>
      </w:r>
      <w:proofErr w:type="spellEnd"/>
      <w:r w:rsidRPr="005353B4">
        <w:rPr>
          <w:rFonts w:ascii="Arial Narrow" w:hAnsi="Arial Narrow" w:cs="Arial"/>
          <w:sz w:val="22"/>
          <w:szCs w:val="22"/>
          <w:lang w:val="es-CO"/>
        </w:rPr>
        <w:t xml:space="preserve"> 20___.</w:t>
      </w:r>
    </w:p>
    <w:p w:rsidR="00552981" w:rsidRPr="005353B4" w:rsidRDefault="00552981" w:rsidP="0055298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552981" w:rsidRPr="005353B4" w:rsidRDefault="00552981" w:rsidP="0055298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552981" w:rsidRPr="005353B4" w:rsidRDefault="00552981" w:rsidP="0055298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 xml:space="preserve">Firma </w:t>
      </w:r>
      <w:r w:rsidRPr="005353B4">
        <w:rPr>
          <w:rFonts w:ascii="Arial Narrow" w:hAnsi="Arial Narrow" w:cs="Arial"/>
          <w:sz w:val="22"/>
          <w:szCs w:val="22"/>
          <w:lang w:val="es-CO"/>
        </w:rPr>
        <w:t>_____________________________________</w:t>
      </w:r>
    </w:p>
    <w:p w:rsidR="00552981" w:rsidRPr="005353B4" w:rsidRDefault="00552981" w:rsidP="0055298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5353B4">
        <w:rPr>
          <w:rFonts w:ascii="Arial Narrow" w:hAnsi="Arial Narrow" w:cs="Arial"/>
          <w:sz w:val="22"/>
          <w:szCs w:val="22"/>
          <w:lang w:val="es-CO"/>
        </w:rPr>
        <w:t>Nombre</w:t>
      </w:r>
      <w:r w:rsidRPr="005353B4">
        <w:rPr>
          <w:rFonts w:ascii="Arial Narrow" w:hAnsi="Arial Narrow" w:cs="Arial"/>
          <w:sz w:val="22"/>
          <w:szCs w:val="22"/>
          <w:lang w:val="es-CO"/>
        </w:rPr>
        <w:tab/>
        <w:t>_____________________________________</w:t>
      </w:r>
    </w:p>
    <w:p w:rsidR="00552981" w:rsidRPr="005353B4" w:rsidRDefault="00552981" w:rsidP="0055298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Cédula</w:t>
      </w:r>
      <w:r>
        <w:rPr>
          <w:rFonts w:ascii="Arial Narrow" w:hAnsi="Arial Narrow" w:cs="Arial"/>
          <w:sz w:val="22"/>
          <w:szCs w:val="22"/>
          <w:lang w:val="es-CO"/>
        </w:rPr>
        <w:tab/>
      </w:r>
      <w:r w:rsidRPr="005353B4">
        <w:rPr>
          <w:rFonts w:ascii="Arial Narrow" w:hAnsi="Arial Narrow" w:cs="Arial"/>
          <w:sz w:val="22"/>
          <w:szCs w:val="22"/>
          <w:lang w:val="es-CO"/>
        </w:rPr>
        <w:t>_____________________________________</w:t>
      </w:r>
    </w:p>
    <w:p w:rsidR="00552981" w:rsidRDefault="00552981" w:rsidP="0055298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552981" w:rsidRPr="00DD785B" w:rsidRDefault="00552981" w:rsidP="00552981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:rsidR="00552981" w:rsidRPr="00720F04" w:rsidRDefault="00552981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CO"/>
        </w:rPr>
      </w:pPr>
      <w:bookmarkStart w:id="0" w:name="_GoBack"/>
      <w:bookmarkEnd w:id="0"/>
    </w:p>
    <w:sectPr w:rsidR="00552981" w:rsidRPr="00720F04" w:rsidSect="00305ABF">
      <w:footerReference w:type="default" r:id="rId12"/>
      <w:headerReference w:type="first" r:id="rId13"/>
      <w:pgSz w:w="12240" w:h="15840" w:code="1"/>
      <w:pgMar w:top="1701" w:right="900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B15" w:rsidRDefault="00422B15" w:rsidP="00204C67">
      <w:r>
        <w:separator/>
      </w:r>
    </w:p>
  </w:endnote>
  <w:endnote w:type="continuationSeparator" w:id="0">
    <w:p w:rsidR="00422B15" w:rsidRDefault="00422B15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IDMHK+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man"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0CD" w:rsidRPr="004309DE" w:rsidRDefault="00C360CD" w:rsidP="004B5FB1">
    <w:pPr>
      <w:tabs>
        <w:tab w:val="center" w:pos="4252"/>
        <w:tab w:val="right" w:pos="8504"/>
      </w:tabs>
      <w:jc w:val="center"/>
      <w:rPr>
        <w:rFonts w:ascii="Arial" w:hAnsi="Arial" w:cs="Arial"/>
        <w:b/>
        <w:i/>
        <w:sz w:val="16"/>
        <w:szCs w:val="16"/>
        <w:lang w:val="es-MX"/>
      </w:rPr>
    </w:pPr>
    <w:r w:rsidRPr="004309DE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>Consolidemos nuestro</w:t>
    </w:r>
    <w:r w:rsidRPr="004309DE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C360CD" w:rsidRPr="00F73B59" w:rsidRDefault="00C360CD" w:rsidP="004B5FB1">
    <w:pPr>
      <w:tabs>
        <w:tab w:val="center" w:pos="4252"/>
        <w:tab w:val="right" w:pos="8504"/>
      </w:tabs>
      <w:jc w:val="center"/>
      <w:rPr>
        <w:rFonts w:ascii="Arial" w:hAnsi="Arial" w:cs="Arial"/>
        <w:sz w:val="16"/>
        <w:szCs w:val="16"/>
        <w:lang w:val="es-MX"/>
      </w:rPr>
    </w:pPr>
    <w:r w:rsidRPr="00F73B59">
      <w:rPr>
        <w:rFonts w:ascii="Arial" w:hAnsi="Arial" w:cs="Arial"/>
        <w:sz w:val="16"/>
        <w:szCs w:val="16"/>
        <w:lang w:val="es-MX"/>
      </w:rPr>
      <w:t>Calle 2 # 1-03 Diagonal Hotel Tequendama TEL. 2411203</w:t>
    </w:r>
  </w:p>
  <w:p w:rsidR="00C360CD" w:rsidRPr="00F73B59" w:rsidRDefault="00C360CD" w:rsidP="004B5FB1">
    <w:pPr>
      <w:tabs>
        <w:tab w:val="center" w:pos="4252"/>
        <w:tab w:val="right" w:pos="8504"/>
      </w:tabs>
      <w:jc w:val="center"/>
      <w:rPr>
        <w:rFonts w:ascii="Arial" w:hAnsi="Arial" w:cs="Arial"/>
        <w:sz w:val="16"/>
        <w:szCs w:val="16"/>
        <w:lang w:val="es-MX"/>
      </w:rPr>
    </w:pPr>
    <w:r w:rsidRPr="00F73B59">
      <w:rPr>
        <w:rFonts w:ascii="Arial" w:hAnsi="Arial" w:cs="Arial"/>
        <w:sz w:val="16"/>
        <w:szCs w:val="16"/>
        <w:lang w:val="es-MX"/>
      </w:rPr>
      <w:t>Línea anticorrupción DIMAR 01 8000 911670</w:t>
    </w:r>
  </w:p>
  <w:p w:rsidR="00C360CD" w:rsidRPr="004309DE" w:rsidRDefault="00C360CD" w:rsidP="004B5FB1">
    <w:pPr>
      <w:tabs>
        <w:tab w:val="center" w:pos="4252"/>
        <w:tab w:val="right" w:pos="8504"/>
      </w:tabs>
      <w:jc w:val="center"/>
    </w:pPr>
    <w:r w:rsidRPr="00F73B59">
      <w:rPr>
        <w:rFonts w:ascii="Arial" w:hAnsi="Arial" w:cs="Arial"/>
        <w:sz w:val="16"/>
        <w:szCs w:val="16"/>
        <w:lang w:val="es-MX"/>
      </w:rPr>
      <w:t>contratosinred1@dimar.mil.co</w:t>
    </w:r>
  </w:p>
  <w:p w:rsidR="00C360CD" w:rsidRPr="004B5FB1" w:rsidRDefault="00C360CD" w:rsidP="004B5FB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B15" w:rsidRDefault="00422B15" w:rsidP="00204C67">
      <w:r>
        <w:separator/>
      </w:r>
    </w:p>
  </w:footnote>
  <w:footnote w:type="continuationSeparator" w:id="0">
    <w:p w:rsidR="00422B15" w:rsidRDefault="00422B15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0CD" w:rsidRPr="007B4267" w:rsidRDefault="00C360CD" w:rsidP="00F652DE">
    <w:pPr>
      <w:pStyle w:val="Encabezado"/>
      <w:tabs>
        <w:tab w:val="left" w:pos="708"/>
      </w:tabs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ab/>
    </w:r>
  </w:p>
  <w:p w:rsidR="00C360CD" w:rsidRDefault="00C360CD" w:rsidP="00CE6B94">
    <w:pPr>
      <w:jc w:val="right"/>
    </w:pPr>
  </w:p>
  <w:p w:rsidR="00C360CD" w:rsidRDefault="00C360CD" w:rsidP="00CE6B94">
    <w:pPr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-"/>
      <w:lvlJc w:val="left"/>
      <w:pPr>
        <w:tabs>
          <w:tab w:val="num" w:pos="0"/>
        </w:tabs>
        <w:ind w:left="644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528"/>
        </w:tabs>
        <w:ind w:left="528" w:hanging="360"/>
      </w:pPr>
      <w:rPr>
        <w:rFonts w:ascii="Symbol" w:hAnsi="Symbol" w:cs="Wingdings"/>
      </w:rPr>
    </w:lvl>
  </w:abstractNum>
  <w:abstractNum w:abstractNumId="3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12"/>
    <w:multiLevelType w:val="multilevel"/>
    <w:tmpl w:val="00000012"/>
    <w:name w:val="WWNum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13"/>
    <w:multiLevelType w:val="multilevel"/>
    <w:tmpl w:val="00000013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6" w15:restartNumberingAfterBreak="0">
    <w:nsid w:val="00000014"/>
    <w:multiLevelType w:val="multilevel"/>
    <w:tmpl w:val="00000014"/>
    <w:name w:val="WWNum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7" w15:restartNumberingAfterBreak="0">
    <w:nsid w:val="00000015"/>
    <w:multiLevelType w:val="multilevel"/>
    <w:tmpl w:val="00000015"/>
    <w:name w:val="WWNum6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16"/>
    <w:multiLevelType w:val="multilevel"/>
    <w:tmpl w:val="00000016"/>
    <w:name w:val="WWNum10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9" w15:restartNumberingAfterBreak="0">
    <w:nsid w:val="00000017"/>
    <w:multiLevelType w:val="multilevel"/>
    <w:tmpl w:val="00000017"/>
    <w:name w:val="WWNum5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0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D70AF6"/>
    <w:multiLevelType w:val="multilevel"/>
    <w:tmpl w:val="421EDBC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</w:abstractNum>
  <w:abstractNum w:abstractNumId="14" w15:restartNumberingAfterBreak="0">
    <w:nsid w:val="799B7646"/>
    <w:multiLevelType w:val="multilevel"/>
    <w:tmpl w:val="4642B5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3"/>
  </w:num>
  <w:num w:numId="3">
    <w:abstractNumId w:val="10"/>
  </w:num>
  <w:num w:numId="4">
    <w:abstractNumId w:val="12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CO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0FC1"/>
    <w:rsid w:val="0000313A"/>
    <w:rsid w:val="00006119"/>
    <w:rsid w:val="00010C0D"/>
    <w:rsid w:val="000110C7"/>
    <w:rsid w:val="00011726"/>
    <w:rsid w:val="0001463E"/>
    <w:rsid w:val="00015BEC"/>
    <w:rsid w:val="00016F4B"/>
    <w:rsid w:val="00017CFE"/>
    <w:rsid w:val="0002788F"/>
    <w:rsid w:val="000318EC"/>
    <w:rsid w:val="000334A5"/>
    <w:rsid w:val="0003653E"/>
    <w:rsid w:val="000450A6"/>
    <w:rsid w:val="0004659D"/>
    <w:rsid w:val="00050801"/>
    <w:rsid w:val="00053BE0"/>
    <w:rsid w:val="000556B4"/>
    <w:rsid w:val="000569DF"/>
    <w:rsid w:val="00057F1D"/>
    <w:rsid w:val="00064047"/>
    <w:rsid w:val="00067CBD"/>
    <w:rsid w:val="00071128"/>
    <w:rsid w:val="00072E16"/>
    <w:rsid w:val="00075998"/>
    <w:rsid w:val="0008133D"/>
    <w:rsid w:val="000815BA"/>
    <w:rsid w:val="00086FE2"/>
    <w:rsid w:val="000916B9"/>
    <w:rsid w:val="000928A6"/>
    <w:rsid w:val="00096E56"/>
    <w:rsid w:val="00097BEE"/>
    <w:rsid w:val="000A2F90"/>
    <w:rsid w:val="000A4FC3"/>
    <w:rsid w:val="000B1087"/>
    <w:rsid w:val="000B38A2"/>
    <w:rsid w:val="000B41C1"/>
    <w:rsid w:val="000B4ECC"/>
    <w:rsid w:val="000B707F"/>
    <w:rsid w:val="000B776A"/>
    <w:rsid w:val="000C18BB"/>
    <w:rsid w:val="000C2512"/>
    <w:rsid w:val="000C48BA"/>
    <w:rsid w:val="000C7988"/>
    <w:rsid w:val="000D1525"/>
    <w:rsid w:val="000D3850"/>
    <w:rsid w:val="000D4C10"/>
    <w:rsid w:val="000D6946"/>
    <w:rsid w:val="000E147D"/>
    <w:rsid w:val="000E3265"/>
    <w:rsid w:val="000E4D1F"/>
    <w:rsid w:val="000F04D0"/>
    <w:rsid w:val="000F0B27"/>
    <w:rsid w:val="000F5D05"/>
    <w:rsid w:val="000F7D03"/>
    <w:rsid w:val="000F7F86"/>
    <w:rsid w:val="001004A0"/>
    <w:rsid w:val="00100933"/>
    <w:rsid w:val="00101329"/>
    <w:rsid w:val="00104B4B"/>
    <w:rsid w:val="0011369D"/>
    <w:rsid w:val="00116D36"/>
    <w:rsid w:val="0012372F"/>
    <w:rsid w:val="001251A8"/>
    <w:rsid w:val="001279C8"/>
    <w:rsid w:val="00131CC9"/>
    <w:rsid w:val="00131EE8"/>
    <w:rsid w:val="001420F8"/>
    <w:rsid w:val="0014304F"/>
    <w:rsid w:val="00143E54"/>
    <w:rsid w:val="00152F40"/>
    <w:rsid w:val="001544D0"/>
    <w:rsid w:val="00154F8A"/>
    <w:rsid w:val="001570FA"/>
    <w:rsid w:val="001572B6"/>
    <w:rsid w:val="00157734"/>
    <w:rsid w:val="00157B81"/>
    <w:rsid w:val="0016620B"/>
    <w:rsid w:val="00166C25"/>
    <w:rsid w:val="00171CB7"/>
    <w:rsid w:val="0017399C"/>
    <w:rsid w:val="0018768C"/>
    <w:rsid w:val="001903C8"/>
    <w:rsid w:val="00192BBF"/>
    <w:rsid w:val="00193E2A"/>
    <w:rsid w:val="00193F9D"/>
    <w:rsid w:val="00194C4D"/>
    <w:rsid w:val="00195BB3"/>
    <w:rsid w:val="0019754C"/>
    <w:rsid w:val="001A294E"/>
    <w:rsid w:val="001A493D"/>
    <w:rsid w:val="001A52F1"/>
    <w:rsid w:val="001A7E8C"/>
    <w:rsid w:val="001B152D"/>
    <w:rsid w:val="001B3F35"/>
    <w:rsid w:val="001B4CE3"/>
    <w:rsid w:val="001B569B"/>
    <w:rsid w:val="001B5755"/>
    <w:rsid w:val="001B61FE"/>
    <w:rsid w:val="001C0390"/>
    <w:rsid w:val="001C3085"/>
    <w:rsid w:val="001C541D"/>
    <w:rsid w:val="001C6130"/>
    <w:rsid w:val="001C6C35"/>
    <w:rsid w:val="001D0EC9"/>
    <w:rsid w:val="001D2312"/>
    <w:rsid w:val="001D6A60"/>
    <w:rsid w:val="001D7D5C"/>
    <w:rsid w:val="001E7591"/>
    <w:rsid w:val="001E7FF1"/>
    <w:rsid w:val="001F07CD"/>
    <w:rsid w:val="001F0949"/>
    <w:rsid w:val="001F5E0D"/>
    <w:rsid w:val="002014A6"/>
    <w:rsid w:val="002020C1"/>
    <w:rsid w:val="002036F6"/>
    <w:rsid w:val="00204C67"/>
    <w:rsid w:val="00211A35"/>
    <w:rsid w:val="002120C3"/>
    <w:rsid w:val="002127C6"/>
    <w:rsid w:val="00214A45"/>
    <w:rsid w:val="0021598C"/>
    <w:rsid w:val="00217B9A"/>
    <w:rsid w:val="002231DC"/>
    <w:rsid w:val="00223E45"/>
    <w:rsid w:val="0022760D"/>
    <w:rsid w:val="0023167B"/>
    <w:rsid w:val="00240A54"/>
    <w:rsid w:val="00245BAB"/>
    <w:rsid w:val="00257267"/>
    <w:rsid w:val="00262AD0"/>
    <w:rsid w:val="00264B49"/>
    <w:rsid w:val="0027087F"/>
    <w:rsid w:val="00273524"/>
    <w:rsid w:val="00273B6C"/>
    <w:rsid w:val="002768FE"/>
    <w:rsid w:val="00281567"/>
    <w:rsid w:val="00281674"/>
    <w:rsid w:val="002829E4"/>
    <w:rsid w:val="00283FBE"/>
    <w:rsid w:val="002842A3"/>
    <w:rsid w:val="00290010"/>
    <w:rsid w:val="002946A5"/>
    <w:rsid w:val="002A1C30"/>
    <w:rsid w:val="002A494F"/>
    <w:rsid w:val="002B10C5"/>
    <w:rsid w:val="002B1630"/>
    <w:rsid w:val="002B3B99"/>
    <w:rsid w:val="002B3F10"/>
    <w:rsid w:val="002C0E05"/>
    <w:rsid w:val="002D1FEB"/>
    <w:rsid w:val="002D2F00"/>
    <w:rsid w:val="002D343F"/>
    <w:rsid w:val="002D4306"/>
    <w:rsid w:val="002D528D"/>
    <w:rsid w:val="002D6C34"/>
    <w:rsid w:val="002E0436"/>
    <w:rsid w:val="002E6D33"/>
    <w:rsid w:val="002F1F35"/>
    <w:rsid w:val="002F5761"/>
    <w:rsid w:val="002F5D83"/>
    <w:rsid w:val="002F6AF9"/>
    <w:rsid w:val="002F7791"/>
    <w:rsid w:val="00305ABF"/>
    <w:rsid w:val="00310238"/>
    <w:rsid w:val="0031124F"/>
    <w:rsid w:val="00313016"/>
    <w:rsid w:val="0031337B"/>
    <w:rsid w:val="0032011B"/>
    <w:rsid w:val="0032101A"/>
    <w:rsid w:val="0032280E"/>
    <w:rsid w:val="00325F02"/>
    <w:rsid w:val="00326E66"/>
    <w:rsid w:val="0033542A"/>
    <w:rsid w:val="00340023"/>
    <w:rsid w:val="00345310"/>
    <w:rsid w:val="00347707"/>
    <w:rsid w:val="00350154"/>
    <w:rsid w:val="0035251A"/>
    <w:rsid w:val="003559A5"/>
    <w:rsid w:val="00360849"/>
    <w:rsid w:val="00361C9B"/>
    <w:rsid w:val="00361EF0"/>
    <w:rsid w:val="00367EB2"/>
    <w:rsid w:val="0037161D"/>
    <w:rsid w:val="00371772"/>
    <w:rsid w:val="00383EEB"/>
    <w:rsid w:val="00383F6D"/>
    <w:rsid w:val="0038605D"/>
    <w:rsid w:val="00387DC2"/>
    <w:rsid w:val="003910DB"/>
    <w:rsid w:val="00391485"/>
    <w:rsid w:val="003A0A03"/>
    <w:rsid w:val="003A5E62"/>
    <w:rsid w:val="003A7CA2"/>
    <w:rsid w:val="003B286B"/>
    <w:rsid w:val="003B295C"/>
    <w:rsid w:val="003B2AA4"/>
    <w:rsid w:val="003B46CE"/>
    <w:rsid w:val="003B4A02"/>
    <w:rsid w:val="003B4CEE"/>
    <w:rsid w:val="003B59B5"/>
    <w:rsid w:val="003B5A90"/>
    <w:rsid w:val="003B7481"/>
    <w:rsid w:val="003C01C4"/>
    <w:rsid w:val="003C0DF0"/>
    <w:rsid w:val="003C195D"/>
    <w:rsid w:val="003C250A"/>
    <w:rsid w:val="003C38A1"/>
    <w:rsid w:val="003C63E4"/>
    <w:rsid w:val="003C665F"/>
    <w:rsid w:val="003D3828"/>
    <w:rsid w:val="003D3B3D"/>
    <w:rsid w:val="003D3FBB"/>
    <w:rsid w:val="003D40A9"/>
    <w:rsid w:val="003D4C2E"/>
    <w:rsid w:val="003D5F55"/>
    <w:rsid w:val="003E17AF"/>
    <w:rsid w:val="003E25F9"/>
    <w:rsid w:val="003E3638"/>
    <w:rsid w:val="003F04C8"/>
    <w:rsid w:val="003F1D4D"/>
    <w:rsid w:val="003F33C8"/>
    <w:rsid w:val="003F3649"/>
    <w:rsid w:val="003F5E9F"/>
    <w:rsid w:val="0040096E"/>
    <w:rsid w:val="00402FF2"/>
    <w:rsid w:val="00404496"/>
    <w:rsid w:val="00404F08"/>
    <w:rsid w:val="00413323"/>
    <w:rsid w:val="0041504A"/>
    <w:rsid w:val="004159CF"/>
    <w:rsid w:val="004165F9"/>
    <w:rsid w:val="004208EF"/>
    <w:rsid w:val="004216E6"/>
    <w:rsid w:val="00422B15"/>
    <w:rsid w:val="00427B13"/>
    <w:rsid w:val="00430643"/>
    <w:rsid w:val="00433621"/>
    <w:rsid w:val="004347D3"/>
    <w:rsid w:val="00442B6E"/>
    <w:rsid w:val="00443E54"/>
    <w:rsid w:val="00445544"/>
    <w:rsid w:val="00451CF2"/>
    <w:rsid w:val="0045253D"/>
    <w:rsid w:val="004528DE"/>
    <w:rsid w:val="00455D8E"/>
    <w:rsid w:val="004579BC"/>
    <w:rsid w:val="00462DB2"/>
    <w:rsid w:val="00464F1F"/>
    <w:rsid w:val="00467C13"/>
    <w:rsid w:val="00470871"/>
    <w:rsid w:val="00472E8E"/>
    <w:rsid w:val="00477253"/>
    <w:rsid w:val="00477881"/>
    <w:rsid w:val="00482F4F"/>
    <w:rsid w:val="0048421A"/>
    <w:rsid w:val="00485E50"/>
    <w:rsid w:val="00486228"/>
    <w:rsid w:val="00494A62"/>
    <w:rsid w:val="004956FA"/>
    <w:rsid w:val="00495C5D"/>
    <w:rsid w:val="00497BD9"/>
    <w:rsid w:val="004A376E"/>
    <w:rsid w:val="004A540E"/>
    <w:rsid w:val="004A6478"/>
    <w:rsid w:val="004B0610"/>
    <w:rsid w:val="004B5FB1"/>
    <w:rsid w:val="004C0253"/>
    <w:rsid w:val="004C030E"/>
    <w:rsid w:val="004C0F7A"/>
    <w:rsid w:val="004C12FE"/>
    <w:rsid w:val="004C13FF"/>
    <w:rsid w:val="004C29C4"/>
    <w:rsid w:val="004C4A46"/>
    <w:rsid w:val="004C549E"/>
    <w:rsid w:val="004D01E9"/>
    <w:rsid w:val="004D09BF"/>
    <w:rsid w:val="004D18C4"/>
    <w:rsid w:val="004D4DA7"/>
    <w:rsid w:val="004D6370"/>
    <w:rsid w:val="004D6CCE"/>
    <w:rsid w:val="004D78E9"/>
    <w:rsid w:val="004E0422"/>
    <w:rsid w:val="004E2306"/>
    <w:rsid w:val="004E2F28"/>
    <w:rsid w:val="004E4A61"/>
    <w:rsid w:val="004F24D2"/>
    <w:rsid w:val="004F2EA9"/>
    <w:rsid w:val="004F511E"/>
    <w:rsid w:val="0050144A"/>
    <w:rsid w:val="00503E85"/>
    <w:rsid w:val="005058B1"/>
    <w:rsid w:val="00506F63"/>
    <w:rsid w:val="00507307"/>
    <w:rsid w:val="005104E7"/>
    <w:rsid w:val="00510D10"/>
    <w:rsid w:val="00515175"/>
    <w:rsid w:val="005153C1"/>
    <w:rsid w:val="005159AC"/>
    <w:rsid w:val="005200D3"/>
    <w:rsid w:val="00520182"/>
    <w:rsid w:val="00527A4F"/>
    <w:rsid w:val="005311A4"/>
    <w:rsid w:val="00531507"/>
    <w:rsid w:val="0053491D"/>
    <w:rsid w:val="00536ABF"/>
    <w:rsid w:val="00536FE5"/>
    <w:rsid w:val="00540233"/>
    <w:rsid w:val="00543D61"/>
    <w:rsid w:val="0054531B"/>
    <w:rsid w:val="00547306"/>
    <w:rsid w:val="00551E70"/>
    <w:rsid w:val="00552981"/>
    <w:rsid w:val="00562917"/>
    <w:rsid w:val="00564897"/>
    <w:rsid w:val="005667C2"/>
    <w:rsid w:val="005673DF"/>
    <w:rsid w:val="005703FF"/>
    <w:rsid w:val="005709EE"/>
    <w:rsid w:val="00575416"/>
    <w:rsid w:val="0057782A"/>
    <w:rsid w:val="0058122F"/>
    <w:rsid w:val="00581AD8"/>
    <w:rsid w:val="00582B9E"/>
    <w:rsid w:val="0059670E"/>
    <w:rsid w:val="00597BB8"/>
    <w:rsid w:val="005A22F1"/>
    <w:rsid w:val="005B16CF"/>
    <w:rsid w:val="005B2DD2"/>
    <w:rsid w:val="005B54FB"/>
    <w:rsid w:val="005B5772"/>
    <w:rsid w:val="005B5BC7"/>
    <w:rsid w:val="005B62EE"/>
    <w:rsid w:val="005B77F1"/>
    <w:rsid w:val="005B7E08"/>
    <w:rsid w:val="005C72D4"/>
    <w:rsid w:val="005C7DE1"/>
    <w:rsid w:val="005D5EA2"/>
    <w:rsid w:val="005D6B1B"/>
    <w:rsid w:val="005E0F1D"/>
    <w:rsid w:val="005E53A8"/>
    <w:rsid w:val="005E5E7B"/>
    <w:rsid w:val="00600ADE"/>
    <w:rsid w:val="006011BE"/>
    <w:rsid w:val="00602C5E"/>
    <w:rsid w:val="00603C72"/>
    <w:rsid w:val="00604529"/>
    <w:rsid w:val="006048DD"/>
    <w:rsid w:val="00606BC9"/>
    <w:rsid w:val="00610D0D"/>
    <w:rsid w:val="006123A9"/>
    <w:rsid w:val="00615156"/>
    <w:rsid w:val="00615CE7"/>
    <w:rsid w:val="00616661"/>
    <w:rsid w:val="00620390"/>
    <w:rsid w:val="00621C3E"/>
    <w:rsid w:val="00631074"/>
    <w:rsid w:val="00632F17"/>
    <w:rsid w:val="0063420C"/>
    <w:rsid w:val="0063495A"/>
    <w:rsid w:val="00636B53"/>
    <w:rsid w:val="00636BB6"/>
    <w:rsid w:val="00637D85"/>
    <w:rsid w:val="00637DDB"/>
    <w:rsid w:val="006406F1"/>
    <w:rsid w:val="006410DF"/>
    <w:rsid w:val="006415ED"/>
    <w:rsid w:val="00645193"/>
    <w:rsid w:val="00645F4E"/>
    <w:rsid w:val="0064740E"/>
    <w:rsid w:val="006503FB"/>
    <w:rsid w:val="006512C9"/>
    <w:rsid w:val="00651A35"/>
    <w:rsid w:val="00662C4F"/>
    <w:rsid w:val="00665F13"/>
    <w:rsid w:val="00667758"/>
    <w:rsid w:val="006714F4"/>
    <w:rsid w:val="00672C4C"/>
    <w:rsid w:val="00674435"/>
    <w:rsid w:val="00674E23"/>
    <w:rsid w:val="0067581A"/>
    <w:rsid w:val="00693F5D"/>
    <w:rsid w:val="00697251"/>
    <w:rsid w:val="006A2C1D"/>
    <w:rsid w:val="006A3B7B"/>
    <w:rsid w:val="006B06FA"/>
    <w:rsid w:val="006B17A1"/>
    <w:rsid w:val="006B3CB8"/>
    <w:rsid w:val="006B3F1A"/>
    <w:rsid w:val="006B578D"/>
    <w:rsid w:val="006B61ED"/>
    <w:rsid w:val="006B647B"/>
    <w:rsid w:val="006B7A9A"/>
    <w:rsid w:val="006C122C"/>
    <w:rsid w:val="006C310D"/>
    <w:rsid w:val="006D0D00"/>
    <w:rsid w:val="006D6561"/>
    <w:rsid w:val="006D6D1A"/>
    <w:rsid w:val="006D6DBB"/>
    <w:rsid w:val="006D6F13"/>
    <w:rsid w:val="006E1884"/>
    <w:rsid w:val="006E2EDD"/>
    <w:rsid w:val="006E310A"/>
    <w:rsid w:val="006E6B07"/>
    <w:rsid w:val="006E6FC0"/>
    <w:rsid w:val="006F05FD"/>
    <w:rsid w:val="006F0C31"/>
    <w:rsid w:val="00703A8C"/>
    <w:rsid w:val="00704CC5"/>
    <w:rsid w:val="007059B9"/>
    <w:rsid w:val="00714E0F"/>
    <w:rsid w:val="00715DE5"/>
    <w:rsid w:val="00720F04"/>
    <w:rsid w:val="007238CD"/>
    <w:rsid w:val="0073056E"/>
    <w:rsid w:val="00732C4C"/>
    <w:rsid w:val="0073302D"/>
    <w:rsid w:val="007365E0"/>
    <w:rsid w:val="0074052C"/>
    <w:rsid w:val="00743379"/>
    <w:rsid w:val="00743642"/>
    <w:rsid w:val="007444B7"/>
    <w:rsid w:val="007445FE"/>
    <w:rsid w:val="00747CF0"/>
    <w:rsid w:val="00755FC0"/>
    <w:rsid w:val="00760A66"/>
    <w:rsid w:val="00760B6E"/>
    <w:rsid w:val="00764C9D"/>
    <w:rsid w:val="00765FBA"/>
    <w:rsid w:val="007664DD"/>
    <w:rsid w:val="00770DCA"/>
    <w:rsid w:val="00773978"/>
    <w:rsid w:val="00777378"/>
    <w:rsid w:val="007830E5"/>
    <w:rsid w:val="00783CB9"/>
    <w:rsid w:val="00785037"/>
    <w:rsid w:val="00792C70"/>
    <w:rsid w:val="007A3E05"/>
    <w:rsid w:val="007A4DBA"/>
    <w:rsid w:val="007A75A5"/>
    <w:rsid w:val="007B4267"/>
    <w:rsid w:val="007B4393"/>
    <w:rsid w:val="007C41C1"/>
    <w:rsid w:val="007C4295"/>
    <w:rsid w:val="007C44DA"/>
    <w:rsid w:val="007C6149"/>
    <w:rsid w:val="007D3927"/>
    <w:rsid w:val="007D6E55"/>
    <w:rsid w:val="007E0733"/>
    <w:rsid w:val="007E1BDD"/>
    <w:rsid w:val="007E417B"/>
    <w:rsid w:val="007F1670"/>
    <w:rsid w:val="007F1E5F"/>
    <w:rsid w:val="007F2796"/>
    <w:rsid w:val="007F31F9"/>
    <w:rsid w:val="007F372A"/>
    <w:rsid w:val="007F4306"/>
    <w:rsid w:val="007F69B3"/>
    <w:rsid w:val="007F6E22"/>
    <w:rsid w:val="00801AB9"/>
    <w:rsid w:val="00803B98"/>
    <w:rsid w:val="0080413B"/>
    <w:rsid w:val="008075E7"/>
    <w:rsid w:val="008102A0"/>
    <w:rsid w:val="0081129A"/>
    <w:rsid w:val="00812A28"/>
    <w:rsid w:val="0081777D"/>
    <w:rsid w:val="00817A2A"/>
    <w:rsid w:val="00824AD2"/>
    <w:rsid w:val="008263B7"/>
    <w:rsid w:val="008301C5"/>
    <w:rsid w:val="00830800"/>
    <w:rsid w:val="0083092C"/>
    <w:rsid w:val="00835C30"/>
    <w:rsid w:val="00836A9C"/>
    <w:rsid w:val="008467A7"/>
    <w:rsid w:val="00847C98"/>
    <w:rsid w:val="00850D34"/>
    <w:rsid w:val="008553B0"/>
    <w:rsid w:val="00855F92"/>
    <w:rsid w:val="0086280D"/>
    <w:rsid w:val="00870484"/>
    <w:rsid w:val="008710EF"/>
    <w:rsid w:val="00871A21"/>
    <w:rsid w:val="00874623"/>
    <w:rsid w:val="00877553"/>
    <w:rsid w:val="008779E1"/>
    <w:rsid w:val="00880EC2"/>
    <w:rsid w:val="00881B9D"/>
    <w:rsid w:val="00882A94"/>
    <w:rsid w:val="0089099C"/>
    <w:rsid w:val="00893DC8"/>
    <w:rsid w:val="00894BBC"/>
    <w:rsid w:val="00895E4B"/>
    <w:rsid w:val="008A387C"/>
    <w:rsid w:val="008A519E"/>
    <w:rsid w:val="008B2989"/>
    <w:rsid w:val="008B3AFA"/>
    <w:rsid w:val="008B4245"/>
    <w:rsid w:val="008C34BD"/>
    <w:rsid w:val="008C446E"/>
    <w:rsid w:val="008C663E"/>
    <w:rsid w:val="008D03B7"/>
    <w:rsid w:val="008D0DDA"/>
    <w:rsid w:val="008D3A04"/>
    <w:rsid w:val="008D5245"/>
    <w:rsid w:val="008D7620"/>
    <w:rsid w:val="008E1A33"/>
    <w:rsid w:val="008E219B"/>
    <w:rsid w:val="008E49AB"/>
    <w:rsid w:val="008E4D32"/>
    <w:rsid w:val="008E7BC5"/>
    <w:rsid w:val="008E7E51"/>
    <w:rsid w:val="008F0EAD"/>
    <w:rsid w:val="008F25FE"/>
    <w:rsid w:val="008F747C"/>
    <w:rsid w:val="008F7B33"/>
    <w:rsid w:val="008F7B43"/>
    <w:rsid w:val="00902188"/>
    <w:rsid w:val="0090289E"/>
    <w:rsid w:val="009043BB"/>
    <w:rsid w:val="00904535"/>
    <w:rsid w:val="0090571B"/>
    <w:rsid w:val="009069C7"/>
    <w:rsid w:val="00912A3F"/>
    <w:rsid w:val="00913BA7"/>
    <w:rsid w:val="0091759A"/>
    <w:rsid w:val="009216A1"/>
    <w:rsid w:val="00921F85"/>
    <w:rsid w:val="00927C60"/>
    <w:rsid w:val="009317B5"/>
    <w:rsid w:val="00932011"/>
    <w:rsid w:val="00933AF7"/>
    <w:rsid w:val="009364C2"/>
    <w:rsid w:val="00937411"/>
    <w:rsid w:val="00937A21"/>
    <w:rsid w:val="00941F71"/>
    <w:rsid w:val="009429D9"/>
    <w:rsid w:val="00943317"/>
    <w:rsid w:val="009449B9"/>
    <w:rsid w:val="00945FF5"/>
    <w:rsid w:val="0094645A"/>
    <w:rsid w:val="00947E8B"/>
    <w:rsid w:val="00951F57"/>
    <w:rsid w:val="009603CB"/>
    <w:rsid w:val="00967E6D"/>
    <w:rsid w:val="009734C9"/>
    <w:rsid w:val="00975D2D"/>
    <w:rsid w:val="00983BB2"/>
    <w:rsid w:val="00986A4F"/>
    <w:rsid w:val="009874F1"/>
    <w:rsid w:val="009909D5"/>
    <w:rsid w:val="00990DE5"/>
    <w:rsid w:val="00991162"/>
    <w:rsid w:val="0099310A"/>
    <w:rsid w:val="00995821"/>
    <w:rsid w:val="009978DC"/>
    <w:rsid w:val="009A3B8D"/>
    <w:rsid w:val="009A5549"/>
    <w:rsid w:val="009A5A54"/>
    <w:rsid w:val="009A5FA6"/>
    <w:rsid w:val="009B2F8F"/>
    <w:rsid w:val="009B3E4B"/>
    <w:rsid w:val="009B5233"/>
    <w:rsid w:val="009B5C77"/>
    <w:rsid w:val="009B6680"/>
    <w:rsid w:val="009B70BF"/>
    <w:rsid w:val="009C034D"/>
    <w:rsid w:val="009C2824"/>
    <w:rsid w:val="009C39F7"/>
    <w:rsid w:val="009C7225"/>
    <w:rsid w:val="009D06DE"/>
    <w:rsid w:val="009D289A"/>
    <w:rsid w:val="009D6503"/>
    <w:rsid w:val="009D7717"/>
    <w:rsid w:val="009D7D53"/>
    <w:rsid w:val="009E0F44"/>
    <w:rsid w:val="009E0F53"/>
    <w:rsid w:val="009E17C0"/>
    <w:rsid w:val="009E2A9D"/>
    <w:rsid w:val="009E40FD"/>
    <w:rsid w:val="009E6281"/>
    <w:rsid w:val="009F03BF"/>
    <w:rsid w:val="009F29E1"/>
    <w:rsid w:val="009F4A19"/>
    <w:rsid w:val="009F5358"/>
    <w:rsid w:val="00A007A7"/>
    <w:rsid w:val="00A021B3"/>
    <w:rsid w:val="00A021EE"/>
    <w:rsid w:val="00A11BF1"/>
    <w:rsid w:val="00A125E6"/>
    <w:rsid w:val="00A135E1"/>
    <w:rsid w:val="00A13760"/>
    <w:rsid w:val="00A13C88"/>
    <w:rsid w:val="00A1446D"/>
    <w:rsid w:val="00A16D78"/>
    <w:rsid w:val="00A17956"/>
    <w:rsid w:val="00A24F8E"/>
    <w:rsid w:val="00A263E8"/>
    <w:rsid w:val="00A276BB"/>
    <w:rsid w:val="00A33755"/>
    <w:rsid w:val="00A3469F"/>
    <w:rsid w:val="00A403D6"/>
    <w:rsid w:val="00A4091B"/>
    <w:rsid w:val="00A427D5"/>
    <w:rsid w:val="00A4284E"/>
    <w:rsid w:val="00A42E40"/>
    <w:rsid w:val="00A4331D"/>
    <w:rsid w:val="00A466D6"/>
    <w:rsid w:val="00A50250"/>
    <w:rsid w:val="00A50F22"/>
    <w:rsid w:val="00A51A1E"/>
    <w:rsid w:val="00A60687"/>
    <w:rsid w:val="00A60A30"/>
    <w:rsid w:val="00A618AB"/>
    <w:rsid w:val="00A671EA"/>
    <w:rsid w:val="00A67FF1"/>
    <w:rsid w:val="00A840B3"/>
    <w:rsid w:val="00A840BF"/>
    <w:rsid w:val="00A94F29"/>
    <w:rsid w:val="00A97941"/>
    <w:rsid w:val="00A97A53"/>
    <w:rsid w:val="00AA57BD"/>
    <w:rsid w:val="00AA5948"/>
    <w:rsid w:val="00AC31D4"/>
    <w:rsid w:val="00AC4697"/>
    <w:rsid w:val="00AC5281"/>
    <w:rsid w:val="00AC5C84"/>
    <w:rsid w:val="00AC6289"/>
    <w:rsid w:val="00AC7958"/>
    <w:rsid w:val="00AD094F"/>
    <w:rsid w:val="00AD2BF6"/>
    <w:rsid w:val="00AD2C17"/>
    <w:rsid w:val="00AD4407"/>
    <w:rsid w:val="00AD5B87"/>
    <w:rsid w:val="00AD70D0"/>
    <w:rsid w:val="00AD786A"/>
    <w:rsid w:val="00AE086F"/>
    <w:rsid w:val="00AE0DB9"/>
    <w:rsid w:val="00AE414C"/>
    <w:rsid w:val="00AE773C"/>
    <w:rsid w:val="00AF2E67"/>
    <w:rsid w:val="00AF2F3B"/>
    <w:rsid w:val="00AF57E5"/>
    <w:rsid w:val="00AF6C45"/>
    <w:rsid w:val="00B010CA"/>
    <w:rsid w:val="00B01977"/>
    <w:rsid w:val="00B023ED"/>
    <w:rsid w:val="00B0584C"/>
    <w:rsid w:val="00B135E8"/>
    <w:rsid w:val="00B160A4"/>
    <w:rsid w:val="00B17244"/>
    <w:rsid w:val="00B23129"/>
    <w:rsid w:val="00B30BB1"/>
    <w:rsid w:val="00B3424A"/>
    <w:rsid w:val="00B37654"/>
    <w:rsid w:val="00B40967"/>
    <w:rsid w:val="00B4562A"/>
    <w:rsid w:val="00B465AF"/>
    <w:rsid w:val="00B5297D"/>
    <w:rsid w:val="00B52DC6"/>
    <w:rsid w:val="00B53D48"/>
    <w:rsid w:val="00B5613B"/>
    <w:rsid w:val="00B611B9"/>
    <w:rsid w:val="00B6479C"/>
    <w:rsid w:val="00B64AC1"/>
    <w:rsid w:val="00B65201"/>
    <w:rsid w:val="00B65340"/>
    <w:rsid w:val="00B66393"/>
    <w:rsid w:val="00B73AE8"/>
    <w:rsid w:val="00B80E72"/>
    <w:rsid w:val="00B81E63"/>
    <w:rsid w:val="00B838CD"/>
    <w:rsid w:val="00B85C74"/>
    <w:rsid w:val="00B86EE7"/>
    <w:rsid w:val="00B8728A"/>
    <w:rsid w:val="00B94F39"/>
    <w:rsid w:val="00BA07DF"/>
    <w:rsid w:val="00BA101A"/>
    <w:rsid w:val="00BA109A"/>
    <w:rsid w:val="00BA40F8"/>
    <w:rsid w:val="00BB1633"/>
    <w:rsid w:val="00BB2D03"/>
    <w:rsid w:val="00BB40F3"/>
    <w:rsid w:val="00BB4D13"/>
    <w:rsid w:val="00BB547B"/>
    <w:rsid w:val="00BC0AC0"/>
    <w:rsid w:val="00BC14F3"/>
    <w:rsid w:val="00BC1E33"/>
    <w:rsid w:val="00BC31AA"/>
    <w:rsid w:val="00BC76CD"/>
    <w:rsid w:val="00BD09DE"/>
    <w:rsid w:val="00BD22EA"/>
    <w:rsid w:val="00BD47D6"/>
    <w:rsid w:val="00BD4B72"/>
    <w:rsid w:val="00BD4BC3"/>
    <w:rsid w:val="00BD5013"/>
    <w:rsid w:val="00BE285A"/>
    <w:rsid w:val="00BE34E4"/>
    <w:rsid w:val="00BE5108"/>
    <w:rsid w:val="00BE55DA"/>
    <w:rsid w:val="00BE5644"/>
    <w:rsid w:val="00BF2F7C"/>
    <w:rsid w:val="00BF41E1"/>
    <w:rsid w:val="00BF42D0"/>
    <w:rsid w:val="00C01B6B"/>
    <w:rsid w:val="00C0255F"/>
    <w:rsid w:val="00C02B98"/>
    <w:rsid w:val="00C057BD"/>
    <w:rsid w:val="00C07014"/>
    <w:rsid w:val="00C071AF"/>
    <w:rsid w:val="00C110AB"/>
    <w:rsid w:val="00C143F2"/>
    <w:rsid w:val="00C167C6"/>
    <w:rsid w:val="00C17730"/>
    <w:rsid w:val="00C20BB4"/>
    <w:rsid w:val="00C214E3"/>
    <w:rsid w:val="00C25468"/>
    <w:rsid w:val="00C262C9"/>
    <w:rsid w:val="00C27AC7"/>
    <w:rsid w:val="00C35D4A"/>
    <w:rsid w:val="00C35E22"/>
    <w:rsid w:val="00C360CD"/>
    <w:rsid w:val="00C37719"/>
    <w:rsid w:val="00C4122D"/>
    <w:rsid w:val="00C41311"/>
    <w:rsid w:val="00C41713"/>
    <w:rsid w:val="00C425CA"/>
    <w:rsid w:val="00C42B1B"/>
    <w:rsid w:val="00C43D73"/>
    <w:rsid w:val="00C442F3"/>
    <w:rsid w:val="00C476DD"/>
    <w:rsid w:val="00C53594"/>
    <w:rsid w:val="00C53977"/>
    <w:rsid w:val="00C54D22"/>
    <w:rsid w:val="00C6037B"/>
    <w:rsid w:val="00C6207D"/>
    <w:rsid w:val="00C627CB"/>
    <w:rsid w:val="00C62F9D"/>
    <w:rsid w:val="00C64A46"/>
    <w:rsid w:val="00C660E6"/>
    <w:rsid w:val="00C702FB"/>
    <w:rsid w:val="00C729ED"/>
    <w:rsid w:val="00C803D0"/>
    <w:rsid w:val="00C81A0C"/>
    <w:rsid w:val="00C82B68"/>
    <w:rsid w:val="00C84CF2"/>
    <w:rsid w:val="00C853FC"/>
    <w:rsid w:val="00C87447"/>
    <w:rsid w:val="00C8745F"/>
    <w:rsid w:val="00C957BB"/>
    <w:rsid w:val="00C96297"/>
    <w:rsid w:val="00CA1B78"/>
    <w:rsid w:val="00CA6869"/>
    <w:rsid w:val="00CA6A11"/>
    <w:rsid w:val="00CA6F40"/>
    <w:rsid w:val="00CC0F5A"/>
    <w:rsid w:val="00CC28F0"/>
    <w:rsid w:val="00CC5AF0"/>
    <w:rsid w:val="00CC6EA7"/>
    <w:rsid w:val="00CD045F"/>
    <w:rsid w:val="00CD2F3F"/>
    <w:rsid w:val="00CD658D"/>
    <w:rsid w:val="00CE1A13"/>
    <w:rsid w:val="00CE4F19"/>
    <w:rsid w:val="00CE6B94"/>
    <w:rsid w:val="00CF4529"/>
    <w:rsid w:val="00CF69B2"/>
    <w:rsid w:val="00CF7B5A"/>
    <w:rsid w:val="00D01E90"/>
    <w:rsid w:val="00D04FB9"/>
    <w:rsid w:val="00D0524B"/>
    <w:rsid w:val="00D05BD7"/>
    <w:rsid w:val="00D11143"/>
    <w:rsid w:val="00D11444"/>
    <w:rsid w:val="00D11865"/>
    <w:rsid w:val="00D12968"/>
    <w:rsid w:val="00D14F3C"/>
    <w:rsid w:val="00D20300"/>
    <w:rsid w:val="00D21A7B"/>
    <w:rsid w:val="00D25BF5"/>
    <w:rsid w:val="00D302C9"/>
    <w:rsid w:val="00D3398A"/>
    <w:rsid w:val="00D33EF8"/>
    <w:rsid w:val="00D3674B"/>
    <w:rsid w:val="00D36C30"/>
    <w:rsid w:val="00D4011B"/>
    <w:rsid w:val="00D40AD5"/>
    <w:rsid w:val="00D42A77"/>
    <w:rsid w:val="00D542F1"/>
    <w:rsid w:val="00D55D9D"/>
    <w:rsid w:val="00D566DB"/>
    <w:rsid w:val="00D62466"/>
    <w:rsid w:val="00D62E86"/>
    <w:rsid w:val="00D67EF5"/>
    <w:rsid w:val="00D73256"/>
    <w:rsid w:val="00D74895"/>
    <w:rsid w:val="00D826CD"/>
    <w:rsid w:val="00D82F7D"/>
    <w:rsid w:val="00D92863"/>
    <w:rsid w:val="00D94B35"/>
    <w:rsid w:val="00D961F5"/>
    <w:rsid w:val="00D97E7B"/>
    <w:rsid w:val="00DA30F8"/>
    <w:rsid w:val="00DA3AFD"/>
    <w:rsid w:val="00DA6AD6"/>
    <w:rsid w:val="00DC2D7F"/>
    <w:rsid w:val="00DC3C16"/>
    <w:rsid w:val="00DC597C"/>
    <w:rsid w:val="00DC70E9"/>
    <w:rsid w:val="00DD1AAC"/>
    <w:rsid w:val="00DD25F7"/>
    <w:rsid w:val="00DD3316"/>
    <w:rsid w:val="00DD3F83"/>
    <w:rsid w:val="00DD785B"/>
    <w:rsid w:val="00DE1824"/>
    <w:rsid w:val="00DE5343"/>
    <w:rsid w:val="00DF190B"/>
    <w:rsid w:val="00DF4CB0"/>
    <w:rsid w:val="00DF57B9"/>
    <w:rsid w:val="00DF599C"/>
    <w:rsid w:val="00DF769F"/>
    <w:rsid w:val="00E00499"/>
    <w:rsid w:val="00E02314"/>
    <w:rsid w:val="00E05F45"/>
    <w:rsid w:val="00E06ACD"/>
    <w:rsid w:val="00E07FC2"/>
    <w:rsid w:val="00E100C7"/>
    <w:rsid w:val="00E11351"/>
    <w:rsid w:val="00E11AB0"/>
    <w:rsid w:val="00E12AD9"/>
    <w:rsid w:val="00E13B0B"/>
    <w:rsid w:val="00E1477C"/>
    <w:rsid w:val="00E161A4"/>
    <w:rsid w:val="00E17AA6"/>
    <w:rsid w:val="00E21406"/>
    <w:rsid w:val="00E21596"/>
    <w:rsid w:val="00E225A7"/>
    <w:rsid w:val="00E301FF"/>
    <w:rsid w:val="00E30CB0"/>
    <w:rsid w:val="00E32DA4"/>
    <w:rsid w:val="00E41F63"/>
    <w:rsid w:val="00E4205E"/>
    <w:rsid w:val="00E42391"/>
    <w:rsid w:val="00E42E27"/>
    <w:rsid w:val="00E44744"/>
    <w:rsid w:val="00E44D07"/>
    <w:rsid w:val="00E46956"/>
    <w:rsid w:val="00E47DFE"/>
    <w:rsid w:val="00E51F3B"/>
    <w:rsid w:val="00E53689"/>
    <w:rsid w:val="00E53AC8"/>
    <w:rsid w:val="00E53C4D"/>
    <w:rsid w:val="00E54E95"/>
    <w:rsid w:val="00E604F4"/>
    <w:rsid w:val="00E606A4"/>
    <w:rsid w:val="00E60DF9"/>
    <w:rsid w:val="00E610E6"/>
    <w:rsid w:val="00E61D0A"/>
    <w:rsid w:val="00E6213D"/>
    <w:rsid w:val="00E62A46"/>
    <w:rsid w:val="00E63404"/>
    <w:rsid w:val="00E63A0A"/>
    <w:rsid w:val="00E6480F"/>
    <w:rsid w:val="00E66229"/>
    <w:rsid w:val="00E6740E"/>
    <w:rsid w:val="00E700DB"/>
    <w:rsid w:val="00E80113"/>
    <w:rsid w:val="00E81A0E"/>
    <w:rsid w:val="00E86FFC"/>
    <w:rsid w:val="00E908CB"/>
    <w:rsid w:val="00E96893"/>
    <w:rsid w:val="00E968D3"/>
    <w:rsid w:val="00EA048C"/>
    <w:rsid w:val="00EA187B"/>
    <w:rsid w:val="00EA1A3D"/>
    <w:rsid w:val="00EB0169"/>
    <w:rsid w:val="00EB4B3D"/>
    <w:rsid w:val="00EB72FB"/>
    <w:rsid w:val="00EC3811"/>
    <w:rsid w:val="00EC4D32"/>
    <w:rsid w:val="00EC5BF2"/>
    <w:rsid w:val="00ED0128"/>
    <w:rsid w:val="00ED7B24"/>
    <w:rsid w:val="00EE08D0"/>
    <w:rsid w:val="00EE4371"/>
    <w:rsid w:val="00EE4B43"/>
    <w:rsid w:val="00EE65B8"/>
    <w:rsid w:val="00EE6632"/>
    <w:rsid w:val="00EF3006"/>
    <w:rsid w:val="00EF328E"/>
    <w:rsid w:val="00EF34DE"/>
    <w:rsid w:val="00EF6170"/>
    <w:rsid w:val="00EF668A"/>
    <w:rsid w:val="00EF6F16"/>
    <w:rsid w:val="00F012BB"/>
    <w:rsid w:val="00F03F76"/>
    <w:rsid w:val="00F067E6"/>
    <w:rsid w:val="00F07C5A"/>
    <w:rsid w:val="00F1086B"/>
    <w:rsid w:val="00F1143F"/>
    <w:rsid w:val="00F134C2"/>
    <w:rsid w:val="00F17AE3"/>
    <w:rsid w:val="00F21E0C"/>
    <w:rsid w:val="00F26BAD"/>
    <w:rsid w:val="00F26D43"/>
    <w:rsid w:val="00F300EC"/>
    <w:rsid w:val="00F322A3"/>
    <w:rsid w:val="00F348B5"/>
    <w:rsid w:val="00F4049A"/>
    <w:rsid w:val="00F41FAB"/>
    <w:rsid w:val="00F424A2"/>
    <w:rsid w:val="00F424E2"/>
    <w:rsid w:val="00F425A0"/>
    <w:rsid w:val="00F47D37"/>
    <w:rsid w:val="00F50B92"/>
    <w:rsid w:val="00F54129"/>
    <w:rsid w:val="00F5542D"/>
    <w:rsid w:val="00F56DC7"/>
    <w:rsid w:val="00F61A2E"/>
    <w:rsid w:val="00F630C6"/>
    <w:rsid w:val="00F631DA"/>
    <w:rsid w:val="00F63746"/>
    <w:rsid w:val="00F652DE"/>
    <w:rsid w:val="00F65407"/>
    <w:rsid w:val="00F65C13"/>
    <w:rsid w:val="00F67C1E"/>
    <w:rsid w:val="00F7114E"/>
    <w:rsid w:val="00F714F3"/>
    <w:rsid w:val="00F73C88"/>
    <w:rsid w:val="00F741AE"/>
    <w:rsid w:val="00F75131"/>
    <w:rsid w:val="00F8110E"/>
    <w:rsid w:val="00F8434B"/>
    <w:rsid w:val="00F90228"/>
    <w:rsid w:val="00F92B89"/>
    <w:rsid w:val="00F958BA"/>
    <w:rsid w:val="00FA1BAE"/>
    <w:rsid w:val="00FA7AAC"/>
    <w:rsid w:val="00FB2EF3"/>
    <w:rsid w:val="00FB4A4C"/>
    <w:rsid w:val="00FC0533"/>
    <w:rsid w:val="00FC1533"/>
    <w:rsid w:val="00FC730A"/>
    <w:rsid w:val="00FD124F"/>
    <w:rsid w:val="00FD1E47"/>
    <w:rsid w:val="00FD4695"/>
    <w:rsid w:val="00FD5602"/>
    <w:rsid w:val="00FE2D0B"/>
    <w:rsid w:val="00FE2E38"/>
    <w:rsid w:val="00FE5950"/>
    <w:rsid w:val="00FE760E"/>
    <w:rsid w:val="00FE779E"/>
    <w:rsid w:val="00FF196E"/>
    <w:rsid w:val="00FF2106"/>
    <w:rsid w:val="00FF4A61"/>
    <w:rsid w:val="00FF6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5:docId w15:val="{8592CC27-E926-4017-B5F7-CE5EB5EA8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iPriority w:val="9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603C7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603C72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9"/>
    <w:qFormat/>
    <w:rsid w:val="00603C72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uiPriority w:val="99"/>
    <w:qFormat/>
    <w:rsid w:val="00603C72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uiPriority w:val="99"/>
    <w:qFormat/>
    <w:rsid w:val="00603C72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COLEGIO,HOJA,Bolita,List Paragraph,Párrafo de lista4,BOLADEF,Párrafo de lista21,BOLA,Nivel 1 OS,Colorful List Accent 1,Colorful List - Accent 11,NORMAL,Normal1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uesto">
    <w:name w:val="Title"/>
    <w:basedOn w:val="Normal"/>
    <w:link w:val="PuestoCar"/>
    <w:qFormat/>
    <w:rsid w:val="00510D10"/>
    <w:pPr>
      <w:jc w:val="center"/>
    </w:pPr>
    <w:rPr>
      <w:rFonts w:ascii="Arial" w:hAnsi="Arial"/>
      <w:b/>
      <w:bCs/>
      <w:sz w:val="20"/>
    </w:rPr>
  </w:style>
  <w:style w:type="character" w:customStyle="1" w:styleId="PuestoCar">
    <w:name w:val="Puesto Car"/>
    <w:basedOn w:val="Fuentedeprrafopredeter"/>
    <w:link w:val="Puesto"/>
    <w:rsid w:val="00510D10"/>
    <w:rPr>
      <w:rFonts w:ascii="Arial" w:eastAsia="Times New Roman" w:hAnsi="Arial" w:cs="Times New Roman"/>
      <w:b/>
      <w:bCs/>
      <w:sz w:val="20"/>
      <w:szCs w:val="24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Bullet List Car,FooterText Car,numbered Car,List Paragraph1 Car,Paragraphe de liste1 Car,lp1 Car,COLEGIO Car,HOJA Car,Bolita Car,List Paragraph Car,Párrafo de lista4 Car,BOLADEF Car,Párrafo de lista21 Car,BOLA Car,Nivel 1 OS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uiPriority w:val="99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uiPriority w:val="99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uiPriority w:val="99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uiPriority w:val="99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customStyle="1" w:styleId="Cuadrculaclara-nfasis11">
    <w:name w:val="Cuadrícula clara - Énfasis 1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aliases w:val="ANEXOS"/>
    <w:basedOn w:val="Normal"/>
    <w:uiPriority w:val="99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customStyle="1" w:styleId="Sombreadoclaro-nfasis11">
    <w:name w:val="Sombreado claro - Énfasis 1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character" w:customStyle="1" w:styleId="Ttulo5Car">
    <w:name w:val="Título 5 Car"/>
    <w:basedOn w:val="Fuentedeprrafopredeter"/>
    <w:link w:val="Ttulo5"/>
    <w:rsid w:val="00603C72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603C72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603C72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603C72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603C72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uiPriority w:val="99"/>
    <w:rsid w:val="00603C72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uiPriority w:val="99"/>
    <w:semiHidden/>
    <w:rsid w:val="00603C72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603C72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a">
    <w:link w:val="TtuloCar"/>
    <w:rsid w:val="00603C72"/>
    <w:pPr>
      <w:spacing w:after="0" w:line="240" w:lineRule="auto"/>
    </w:pPr>
    <w:rPr>
      <w:rFonts w:ascii="Arial" w:hAnsi="Arial" w:cs="Arial"/>
      <w:b/>
      <w:bCs/>
      <w:sz w:val="24"/>
      <w:szCs w:val="24"/>
      <w:lang w:val="es-ES" w:eastAsia="es-ES"/>
    </w:rPr>
  </w:style>
  <w:style w:type="character" w:customStyle="1" w:styleId="TtuloCar">
    <w:name w:val="Título Car"/>
    <w:link w:val="a"/>
    <w:locked/>
    <w:rsid w:val="00603C72"/>
    <w:rPr>
      <w:rFonts w:ascii="Arial" w:hAnsi="Arial" w:cs="Arial"/>
      <w:b/>
      <w:bCs/>
      <w:sz w:val="24"/>
      <w:szCs w:val="24"/>
      <w:lang w:val="es-ES" w:eastAsia="es-ES"/>
    </w:rPr>
  </w:style>
  <w:style w:type="paragraph" w:customStyle="1" w:styleId="BodyTextIndent1">
    <w:name w:val="Body Text Indent1"/>
    <w:basedOn w:val="Normal"/>
    <w:uiPriority w:val="99"/>
    <w:rsid w:val="00603C72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uiPriority w:val="99"/>
    <w:rsid w:val="00603C72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uiPriority w:val="99"/>
    <w:rsid w:val="00603C72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uiPriority w:val="99"/>
    <w:rsid w:val="00603C72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uiPriority w:val="99"/>
    <w:rsid w:val="00603C72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uiPriority w:val="99"/>
    <w:rsid w:val="00603C72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uiPriority w:val="99"/>
    <w:rsid w:val="00603C72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603C72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603C72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uiPriority w:val="99"/>
    <w:rsid w:val="00603C72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uiPriority w:val="99"/>
    <w:rsid w:val="00603C72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uiPriority w:val="99"/>
    <w:rsid w:val="00603C72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uiPriority w:val="99"/>
    <w:rsid w:val="00603C72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uiPriority w:val="99"/>
    <w:rsid w:val="00603C72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603C72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uiPriority w:val="99"/>
    <w:rsid w:val="00603C72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uiPriority w:val="99"/>
    <w:rsid w:val="00603C72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uiPriority w:val="99"/>
    <w:rsid w:val="00603C72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uiPriority w:val="99"/>
    <w:rsid w:val="00603C72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uiPriority w:val="99"/>
    <w:rsid w:val="00603C72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uiPriority w:val="99"/>
    <w:rsid w:val="00603C72"/>
  </w:style>
  <w:style w:type="character" w:customStyle="1" w:styleId="CarCar2">
    <w:name w:val="Car Car2"/>
    <w:uiPriority w:val="99"/>
    <w:rsid w:val="00603C72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uiPriority w:val="99"/>
    <w:rsid w:val="00603C72"/>
    <w:rPr>
      <w:color w:val="000000"/>
    </w:rPr>
  </w:style>
  <w:style w:type="paragraph" w:customStyle="1" w:styleId="pa43">
    <w:name w:val="pa43"/>
    <w:basedOn w:val="Normal"/>
    <w:uiPriority w:val="99"/>
    <w:rsid w:val="00603C72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Pa33">
    <w:name w:val="Pa33"/>
    <w:basedOn w:val="Normal"/>
    <w:next w:val="Normal"/>
    <w:uiPriority w:val="99"/>
    <w:rsid w:val="00603C72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uiPriority w:val="99"/>
    <w:rsid w:val="00603C72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CarCarCarCar">
    <w:name w:val="Car Car Car Car"/>
    <w:basedOn w:val="Normal"/>
    <w:autoRedefine/>
    <w:uiPriority w:val="99"/>
    <w:rsid w:val="00603C72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603C72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603C72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603C72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CM5">
    <w:name w:val="CM5"/>
    <w:basedOn w:val="Default"/>
    <w:next w:val="Default"/>
    <w:uiPriority w:val="99"/>
    <w:rsid w:val="00603C72"/>
    <w:pPr>
      <w:spacing w:line="276" w:lineRule="atLeast"/>
    </w:pPr>
    <w:rPr>
      <w:rFonts w:eastAsia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603C72"/>
    <w:rPr>
      <w:rFonts w:eastAsia="Times New Roman"/>
      <w:color w:val="auto"/>
      <w:lang w:val="es-ES" w:eastAsia="es-ES_tradnl"/>
    </w:rPr>
  </w:style>
  <w:style w:type="paragraph" w:customStyle="1" w:styleId="default0">
    <w:name w:val="default"/>
    <w:basedOn w:val="Normal"/>
    <w:uiPriority w:val="99"/>
    <w:rsid w:val="00603C72"/>
    <w:pPr>
      <w:autoSpaceDE w:val="0"/>
      <w:autoSpaceDN w:val="0"/>
    </w:pPr>
    <w:rPr>
      <w:rFonts w:ascii="Arial" w:eastAsia="Arial Unicode MS" w:hAnsi="Arial" w:cs="Arial"/>
      <w:color w:val="000000"/>
    </w:rPr>
  </w:style>
  <w:style w:type="paragraph" w:customStyle="1" w:styleId="ecxmsolistparagraph">
    <w:name w:val="ecxmsolistparagraph"/>
    <w:basedOn w:val="Normal"/>
    <w:uiPriority w:val="99"/>
    <w:rsid w:val="00603C72"/>
    <w:pPr>
      <w:spacing w:after="324"/>
    </w:pPr>
  </w:style>
  <w:style w:type="paragraph" w:customStyle="1" w:styleId="xl65">
    <w:name w:val="xl65"/>
    <w:basedOn w:val="Normal"/>
    <w:rsid w:val="00603C72"/>
    <w:pPr>
      <w:spacing w:before="100" w:beforeAutospacing="1" w:after="100" w:afterAutospacing="1"/>
    </w:pPr>
    <w:rPr>
      <w:sz w:val="14"/>
      <w:szCs w:val="14"/>
    </w:rPr>
  </w:style>
  <w:style w:type="paragraph" w:customStyle="1" w:styleId="xl66">
    <w:name w:val="xl66"/>
    <w:basedOn w:val="Normal"/>
    <w:rsid w:val="00603C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14"/>
      <w:szCs w:val="14"/>
    </w:rPr>
  </w:style>
  <w:style w:type="paragraph" w:customStyle="1" w:styleId="xl67">
    <w:name w:val="xl67"/>
    <w:basedOn w:val="Normal"/>
    <w:rsid w:val="00603C72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</w:pPr>
    <w:rPr>
      <w:b/>
      <w:bCs/>
      <w:sz w:val="14"/>
      <w:szCs w:val="14"/>
    </w:rPr>
  </w:style>
  <w:style w:type="paragraph" w:customStyle="1" w:styleId="xl68">
    <w:name w:val="xl68"/>
    <w:basedOn w:val="Normal"/>
    <w:rsid w:val="00603C72"/>
    <w:pPr>
      <w:spacing w:before="100" w:beforeAutospacing="1" w:after="100" w:afterAutospacing="1"/>
    </w:pPr>
    <w:rPr>
      <w:b/>
      <w:bCs/>
      <w:sz w:val="14"/>
      <w:szCs w:val="14"/>
    </w:rPr>
  </w:style>
  <w:style w:type="paragraph" w:customStyle="1" w:styleId="xl69">
    <w:name w:val="xl69"/>
    <w:basedOn w:val="Normal"/>
    <w:rsid w:val="00603C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4"/>
      <w:szCs w:val="14"/>
    </w:rPr>
  </w:style>
  <w:style w:type="paragraph" w:customStyle="1" w:styleId="xl70">
    <w:name w:val="xl70"/>
    <w:basedOn w:val="Normal"/>
    <w:rsid w:val="00603C72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</w:pPr>
    <w:rPr>
      <w:sz w:val="14"/>
      <w:szCs w:val="14"/>
    </w:rPr>
  </w:style>
  <w:style w:type="paragraph" w:customStyle="1" w:styleId="xl71">
    <w:name w:val="xl71"/>
    <w:basedOn w:val="Normal"/>
    <w:rsid w:val="00603C72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center"/>
    </w:pPr>
    <w:rPr>
      <w:b/>
      <w:bCs/>
      <w:sz w:val="14"/>
      <w:szCs w:val="14"/>
    </w:rPr>
  </w:style>
  <w:style w:type="paragraph" w:customStyle="1" w:styleId="xl72">
    <w:name w:val="xl72"/>
    <w:basedOn w:val="Normal"/>
    <w:rsid w:val="00603C72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/>
      <w:jc w:val="center"/>
    </w:pPr>
    <w:rPr>
      <w:sz w:val="14"/>
      <w:szCs w:val="14"/>
    </w:rPr>
  </w:style>
  <w:style w:type="paragraph" w:customStyle="1" w:styleId="CM42">
    <w:name w:val="CM42"/>
    <w:basedOn w:val="Default"/>
    <w:next w:val="Default"/>
    <w:uiPriority w:val="99"/>
    <w:rsid w:val="00603C72"/>
    <w:rPr>
      <w:rFonts w:eastAsia="Times New Roman"/>
      <w:color w:val="auto"/>
    </w:rPr>
  </w:style>
  <w:style w:type="character" w:customStyle="1" w:styleId="AsuntodelcomentarioCar1">
    <w:name w:val="Asunto del comentario Car1"/>
    <w:uiPriority w:val="99"/>
    <w:semiHidden/>
    <w:rsid w:val="00603C72"/>
    <w:rPr>
      <w:rFonts w:ascii="Times New Roman" w:eastAsia="Calibri" w:hAnsi="Times New Roman" w:cs="Times New Roman"/>
      <w:b/>
      <w:bCs/>
      <w:sz w:val="20"/>
      <w:szCs w:val="20"/>
      <w:lang w:eastAsia="es-ES"/>
    </w:rPr>
  </w:style>
  <w:style w:type="character" w:styleId="nfasis">
    <w:name w:val="Emphasis"/>
    <w:uiPriority w:val="20"/>
    <w:qFormat/>
    <w:rsid w:val="00603C72"/>
    <w:rPr>
      <w:i/>
      <w:iCs/>
    </w:rPr>
  </w:style>
  <w:style w:type="character" w:customStyle="1" w:styleId="a0">
    <w:name w:val="a"/>
    <w:basedOn w:val="Fuentedeprrafopredeter"/>
    <w:rsid w:val="00603C72"/>
  </w:style>
  <w:style w:type="paragraph" w:customStyle="1" w:styleId="xl73">
    <w:name w:val="xl73"/>
    <w:basedOn w:val="Normal"/>
    <w:rsid w:val="00603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lang w:val="es-CO" w:eastAsia="es-CO"/>
    </w:rPr>
  </w:style>
  <w:style w:type="paragraph" w:customStyle="1" w:styleId="xl74">
    <w:name w:val="xl74"/>
    <w:basedOn w:val="Normal"/>
    <w:rsid w:val="00603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lang w:val="es-CO" w:eastAsia="es-CO"/>
    </w:rPr>
  </w:style>
  <w:style w:type="paragraph" w:customStyle="1" w:styleId="xl75">
    <w:name w:val="xl75"/>
    <w:basedOn w:val="Normal"/>
    <w:rsid w:val="00603C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76">
    <w:name w:val="xl76"/>
    <w:basedOn w:val="Normal"/>
    <w:rsid w:val="00603C72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77">
    <w:name w:val="xl77"/>
    <w:basedOn w:val="Normal"/>
    <w:rsid w:val="00603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8">
    <w:name w:val="xl78"/>
    <w:basedOn w:val="Normal"/>
    <w:rsid w:val="00603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79">
    <w:name w:val="xl79"/>
    <w:basedOn w:val="Normal"/>
    <w:rsid w:val="00603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80">
    <w:name w:val="xl80"/>
    <w:basedOn w:val="Normal"/>
    <w:rsid w:val="00603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81">
    <w:name w:val="xl81"/>
    <w:basedOn w:val="Normal"/>
    <w:rsid w:val="00603C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82">
    <w:name w:val="xl82"/>
    <w:basedOn w:val="Normal"/>
    <w:rsid w:val="00603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83">
    <w:name w:val="xl83"/>
    <w:basedOn w:val="Normal"/>
    <w:rsid w:val="00603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lang w:val="es-CO" w:eastAsia="es-CO"/>
    </w:rPr>
  </w:style>
  <w:style w:type="paragraph" w:customStyle="1" w:styleId="xl84">
    <w:name w:val="xl84"/>
    <w:basedOn w:val="Normal"/>
    <w:rsid w:val="00603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85">
    <w:name w:val="xl85"/>
    <w:basedOn w:val="Normal"/>
    <w:rsid w:val="00603C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 Antiqua" w:hAnsi="Book Antiqua"/>
      <w:b/>
      <w:bCs/>
      <w:sz w:val="20"/>
      <w:szCs w:val="20"/>
      <w:lang w:val="es-CO" w:eastAsia="es-CO"/>
    </w:rPr>
  </w:style>
  <w:style w:type="paragraph" w:customStyle="1" w:styleId="xl86">
    <w:name w:val="xl86"/>
    <w:basedOn w:val="Normal"/>
    <w:rsid w:val="00603C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 Antiqua" w:hAnsi="Book Antiqua"/>
      <w:b/>
      <w:bCs/>
      <w:sz w:val="20"/>
      <w:szCs w:val="20"/>
      <w:lang w:val="es-CO" w:eastAsia="es-CO"/>
    </w:rPr>
  </w:style>
  <w:style w:type="paragraph" w:customStyle="1" w:styleId="xl87">
    <w:name w:val="xl87"/>
    <w:basedOn w:val="Normal"/>
    <w:rsid w:val="00603C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 Antiqua" w:hAnsi="Book Antiqua"/>
      <w:b/>
      <w:bCs/>
      <w:sz w:val="20"/>
      <w:szCs w:val="20"/>
      <w:lang w:val="es-CO" w:eastAsia="es-CO"/>
    </w:rPr>
  </w:style>
  <w:style w:type="paragraph" w:customStyle="1" w:styleId="xl88">
    <w:name w:val="xl88"/>
    <w:basedOn w:val="Normal"/>
    <w:rsid w:val="00603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89">
    <w:name w:val="xl89"/>
    <w:basedOn w:val="Normal"/>
    <w:rsid w:val="00603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xl90">
    <w:name w:val="xl90"/>
    <w:basedOn w:val="Normal"/>
    <w:rsid w:val="00603C72"/>
    <w:pPr>
      <w:spacing w:before="100" w:beforeAutospacing="1" w:after="100" w:afterAutospacing="1"/>
      <w:jc w:val="center"/>
    </w:pPr>
    <w:rPr>
      <w:b/>
      <w:bCs/>
      <w:sz w:val="32"/>
      <w:szCs w:val="32"/>
      <w:lang w:val="es-CO" w:eastAsia="es-CO"/>
    </w:rPr>
  </w:style>
  <w:style w:type="paragraph" w:customStyle="1" w:styleId="xl91">
    <w:name w:val="xl91"/>
    <w:basedOn w:val="Normal"/>
    <w:rsid w:val="00603C72"/>
    <w:pPr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92">
    <w:name w:val="xl92"/>
    <w:basedOn w:val="Normal"/>
    <w:rsid w:val="00603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lang w:val="es-CO" w:eastAsia="es-CO"/>
    </w:rPr>
  </w:style>
  <w:style w:type="paragraph" w:customStyle="1" w:styleId="xl93">
    <w:name w:val="xl93"/>
    <w:basedOn w:val="Normal"/>
    <w:rsid w:val="00603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lang w:val="es-CO" w:eastAsia="es-CO"/>
    </w:rPr>
  </w:style>
  <w:style w:type="paragraph" w:customStyle="1" w:styleId="xl94">
    <w:name w:val="xl94"/>
    <w:basedOn w:val="Normal"/>
    <w:rsid w:val="00603C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s-CO" w:eastAsia="es-CO"/>
    </w:rPr>
  </w:style>
  <w:style w:type="paragraph" w:customStyle="1" w:styleId="Prrafodelista3">
    <w:name w:val="Párrafo de lista3"/>
    <w:basedOn w:val="Normal"/>
    <w:rsid w:val="00603C72"/>
    <w:pPr>
      <w:suppressAutoHyphens/>
      <w:spacing w:after="200" w:line="276" w:lineRule="auto"/>
      <w:ind w:left="720"/>
      <w:contextualSpacing/>
    </w:pPr>
    <w:rPr>
      <w:rFonts w:cs="Cambria"/>
      <w:sz w:val="22"/>
      <w:szCs w:val="22"/>
      <w:lang w:val="es-CO" w:eastAsia="zh-CN"/>
    </w:rPr>
  </w:style>
  <w:style w:type="table" w:styleId="Tablaweb2">
    <w:name w:val="Table Web 2"/>
    <w:basedOn w:val="Tablanormal"/>
    <w:uiPriority w:val="99"/>
    <w:semiHidden/>
    <w:unhideWhenUsed/>
    <w:rsid w:val="00603C72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ormalWebCar">
    <w:name w:val="Normal (Web) Car"/>
    <w:link w:val="NormalWeb"/>
    <w:rsid w:val="006C122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ALTtulo">
    <w:name w:val="AL Título"/>
    <w:aliases w:val="Título AL,Títulos Principales sin numeración,TITULO 1"/>
    <w:basedOn w:val="Normal"/>
    <w:next w:val="Puesto"/>
    <w:qFormat/>
    <w:rsid w:val="00E54E95"/>
    <w:pPr>
      <w:jc w:val="center"/>
    </w:pPr>
    <w:rPr>
      <w:rFonts w:ascii="Arial" w:hAnsi="Arial"/>
      <w:b/>
      <w:sz w:val="32"/>
      <w:szCs w:val="20"/>
      <w:lang w:val="es-ES_tradnl"/>
    </w:rPr>
  </w:style>
  <w:style w:type="paragraph" w:customStyle="1" w:styleId="CM19">
    <w:name w:val="CM19"/>
    <w:basedOn w:val="Normal"/>
    <w:next w:val="Normal"/>
    <w:rsid w:val="00E54E95"/>
    <w:pPr>
      <w:widowControl w:val="0"/>
      <w:autoSpaceDE w:val="0"/>
      <w:autoSpaceDN w:val="0"/>
      <w:spacing w:after="255"/>
    </w:pPr>
    <w:rPr>
      <w:rFonts w:ascii="Bookman" w:hAnsi="Bookman" w:cs="Bookman"/>
      <w:lang w:val="es-CO"/>
    </w:rPr>
  </w:style>
  <w:style w:type="character" w:styleId="CdigoHTML">
    <w:name w:val="HTML Code"/>
    <w:uiPriority w:val="99"/>
    <w:unhideWhenUsed/>
    <w:rsid w:val="00430643"/>
    <w:rPr>
      <w:rFonts w:ascii="Courier New" w:eastAsia="Times New Roman" w:hAnsi="Courier New" w:cs="Courier New"/>
      <w:sz w:val="20"/>
      <w:szCs w:val="20"/>
    </w:rPr>
  </w:style>
  <w:style w:type="character" w:customStyle="1" w:styleId="hps">
    <w:name w:val="hps"/>
    <w:rsid w:val="00214A45"/>
  </w:style>
  <w:style w:type="character" w:customStyle="1" w:styleId="apple-converted-space">
    <w:name w:val="apple-converted-space"/>
    <w:rsid w:val="00214A45"/>
  </w:style>
  <w:style w:type="paragraph" w:customStyle="1" w:styleId="Textoindependiente22">
    <w:name w:val="Texto independiente 22"/>
    <w:basedOn w:val="Normal"/>
    <w:rsid w:val="00B160A4"/>
    <w:pPr>
      <w:suppressAutoHyphens/>
      <w:spacing w:after="120" w:line="480" w:lineRule="auto"/>
    </w:pPr>
    <w:rPr>
      <w:lang w:eastAsia="zh-CN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3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imar.mil.co/transparencia/politica-de-seguridad-y-proteccion-de-dato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cid:image001.jpg@01D4C2C7.797A36C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8CA94-AA76-48FF-9A80-869C3DB7F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10</Pages>
  <Words>1741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Haiber Fierro</cp:lastModifiedBy>
  <cp:revision>12</cp:revision>
  <cp:lastPrinted>2021-08-12T15:20:00Z</cp:lastPrinted>
  <dcterms:created xsi:type="dcterms:W3CDTF">2019-06-06T19:35:00Z</dcterms:created>
  <dcterms:modified xsi:type="dcterms:W3CDTF">2022-03-15T01:10:00Z</dcterms:modified>
</cp:coreProperties>
</file>