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DA0BA" w14:textId="77777777" w:rsidR="0024668F" w:rsidRPr="0053557B" w:rsidRDefault="0024668F" w:rsidP="0024668F">
      <w:pPr>
        <w:pStyle w:val="Ttulo1"/>
        <w:tabs>
          <w:tab w:val="num" w:pos="432"/>
        </w:tabs>
        <w:ind w:left="432" w:hanging="432"/>
        <w:rPr>
          <w:rFonts w:ascii="Arial Narrow" w:hAnsi="Arial Narrow" w:cs="Palatino Linotype"/>
          <w:szCs w:val="20"/>
        </w:rPr>
      </w:pPr>
      <w:r w:rsidRPr="0053557B">
        <w:rPr>
          <w:rFonts w:ascii="Arial Narrow" w:hAnsi="Arial Narrow" w:cs="Palatino Linotype"/>
          <w:szCs w:val="20"/>
        </w:rPr>
        <w:t>Anexo No. 1</w:t>
      </w:r>
    </w:p>
    <w:p w14:paraId="287BD118" w14:textId="77777777" w:rsidR="0024668F" w:rsidRPr="0053557B" w:rsidRDefault="0024668F" w:rsidP="0024668F">
      <w:pPr>
        <w:pStyle w:val="Ttulo1"/>
        <w:tabs>
          <w:tab w:val="num" w:pos="432"/>
        </w:tabs>
        <w:ind w:left="432" w:hanging="432"/>
        <w:rPr>
          <w:rFonts w:ascii="Arial Narrow" w:hAnsi="Arial Narrow" w:cs="Arial"/>
          <w:bCs/>
          <w:color w:val="000000"/>
          <w:szCs w:val="20"/>
          <w:lang w:val="es-CO"/>
        </w:rPr>
      </w:pPr>
      <w:r w:rsidRPr="0053557B">
        <w:rPr>
          <w:rFonts w:ascii="Arial Narrow" w:hAnsi="Arial Narrow" w:cs="Palatino Linotype"/>
          <w:szCs w:val="20"/>
        </w:rPr>
        <w:t>MODELO DE LA CARTA DE PRESENTACIÓN DE LA PROPUESTA</w:t>
      </w:r>
    </w:p>
    <w:p w14:paraId="3111512C" w14:textId="77777777" w:rsidR="0024668F" w:rsidRPr="0053557B" w:rsidRDefault="0024668F" w:rsidP="0024668F">
      <w:pPr>
        <w:tabs>
          <w:tab w:val="left" w:pos="1962"/>
        </w:tabs>
        <w:autoSpaceDE w:val="0"/>
        <w:ind w:left="83"/>
        <w:jc w:val="both"/>
        <w:rPr>
          <w:rFonts w:ascii="Arial Narrow" w:hAnsi="Arial Narrow" w:cs="Arial"/>
          <w:b/>
          <w:bCs/>
          <w:color w:val="000000"/>
          <w:sz w:val="20"/>
          <w:szCs w:val="20"/>
          <w:lang w:val="es-CO"/>
        </w:rPr>
      </w:pPr>
    </w:p>
    <w:p w14:paraId="0063DB75" w14:textId="77777777" w:rsidR="0024668F" w:rsidRPr="0053557B" w:rsidRDefault="0053557B" w:rsidP="0024668F">
      <w:pPr>
        <w:tabs>
          <w:tab w:val="left" w:pos="1962"/>
        </w:tabs>
        <w:autoSpaceDE w:val="0"/>
        <w:jc w:val="both"/>
        <w:rPr>
          <w:rFonts w:ascii="Arial Narrow" w:hAnsi="Arial Narrow" w:cs="Arial"/>
          <w:color w:val="000000"/>
          <w:sz w:val="20"/>
          <w:szCs w:val="20"/>
        </w:rPr>
      </w:pPr>
      <w:r>
        <w:rPr>
          <w:rFonts w:ascii="Arial Narrow" w:hAnsi="Arial Narrow" w:cs="Arial"/>
          <w:color w:val="000000"/>
          <w:sz w:val="20"/>
          <w:szCs w:val="20"/>
        </w:rPr>
        <w:t>Manizales, _____________</w:t>
      </w:r>
    </w:p>
    <w:p w14:paraId="11E6BC26" w14:textId="77777777" w:rsidR="0024668F" w:rsidRPr="0053557B" w:rsidRDefault="0024668F" w:rsidP="0024668F">
      <w:pPr>
        <w:tabs>
          <w:tab w:val="left" w:pos="1962"/>
        </w:tabs>
        <w:autoSpaceDE w:val="0"/>
        <w:ind w:left="83"/>
        <w:jc w:val="both"/>
        <w:rPr>
          <w:rFonts w:ascii="Arial Narrow" w:hAnsi="Arial Narrow" w:cs="Arial"/>
          <w:color w:val="000000"/>
          <w:sz w:val="20"/>
          <w:szCs w:val="20"/>
        </w:rPr>
      </w:pPr>
    </w:p>
    <w:p w14:paraId="5BCCAA76" w14:textId="77777777" w:rsidR="0024668F" w:rsidRPr="0053557B" w:rsidRDefault="0024668F" w:rsidP="0024668F">
      <w:pPr>
        <w:tabs>
          <w:tab w:val="left" w:pos="1962"/>
        </w:tabs>
        <w:autoSpaceDE w:val="0"/>
        <w:jc w:val="both"/>
        <w:rPr>
          <w:rFonts w:ascii="Arial Narrow" w:hAnsi="Arial Narrow" w:cs="Arial"/>
          <w:b/>
          <w:bCs/>
          <w:color w:val="000000"/>
          <w:sz w:val="20"/>
          <w:szCs w:val="20"/>
        </w:rPr>
      </w:pPr>
      <w:r w:rsidRPr="0053557B">
        <w:rPr>
          <w:rFonts w:ascii="Arial Narrow" w:hAnsi="Arial Narrow" w:cs="Arial"/>
          <w:color w:val="000000"/>
          <w:sz w:val="20"/>
          <w:szCs w:val="20"/>
        </w:rPr>
        <w:t>Señores</w:t>
      </w:r>
    </w:p>
    <w:p w14:paraId="55B462F7" w14:textId="77777777" w:rsidR="0024668F" w:rsidRPr="0053557B" w:rsidRDefault="0024668F" w:rsidP="0024668F">
      <w:pPr>
        <w:tabs>
          <w:tab w:val="left" w:pos="1962"/>
        </w:tabs>
        <w:autoSpaceDE w:val="0"/>
        <w:jc w:val="both"/>
        <w:rPr>
          <w:rFonts w:ascii="Arial Narrow" w:hAnsi="Arial Narrow" w:cs="Arial"/>
          <w:color w:val="000000"/>
          <w:sz w:val="20"/>
          <w:szCs w:val="20"/>
        </w:rPr>
      </w:pPr>
      <w:r w:rsidRPr="0053557B">
        <w:rPr>
          <w:rFonts w:ascii="Arial Narrow" w:hAnsi="Arial Narrow" w:cs="Arial"/>
          <w:b/>
          <w:bCs/>
          <w:color w:val="000000"/>
          <w:sz w:val="20"/>
          <w:szCs w:val="20"/>
        </w:rPr>
        <w:t>MUNICIPIO DE MANIZALES</w:t>
      </w:r>
    </w:p>
    <w:p w14:paraId="04457194" w14:textId="77777777" w:rsidR="0024668F" w:rsidRPr="0053557B" w:rsidRDefault="0024668F" w:rsidP="0024668F">
      <w:pPr>
        <w:tabs>
          <w:tab w:val="left" w:pos="1962"/>
        </w:tabs>
        <w:autoSpaceDE w:val="0"/>
        <w:jc w:val="both"/>
        <w:rPr>
          <w:rFonts w:ascii="Arial Narrow" w:hAnsi="Arial Narrow" w:cs="Arial"/>
          <w:color w:val="000000"/>
          <w:sz w:val="20"/>
          <w:szCs w:val="20"/>
        </w:rPr>
      </w:pPr>
      <w:r w:rsidRPr="0053557B">
        <w:rPr>
          <w:rFonts w:ascii="Arial Narrow" w:hAnsi="Arial Narrow" w:cs="Arial"/>
          <w:color w:val="000000"/>
          <w:sz w:val="20"/>
          <w:szCs w:val="20"/>
        </w:rPr>
        <w:t>Ciudad</w:t>
      </w:r>
    </w:p>
    <w:p w14:paraId="7722F80E" w14:textId="77777777" w:rsidR="0024668F" w:rsidRPr="0053557B" w:rsidRDefault="0024668F" w:rsidP="0024668F">
      <w:pPr>
        <w:tabs>
          <w:tab w:val="left" w:pos="1970"/>
        </w:tabs>
        <w:autoSpaceDE w:val="0"/>
        <w:jc w:val="center"/>
        <w:rPr>
          <w:rFonts w:ascii="Arial Narrow" w:hAnsi="Arial Narrow" w:cs="Arial"/>
          <w:color w:val="000000"/>
          <w:sz w:val="20"/>
          <w:szCs w:val="20"/>
        </w:rPr>
      </w:pPr>
    </w:p>
    <w:p w14:paraId="13932142" w14:textId="096D43FB" w:rsidR="0024668F" w:rsidRPr="0053557B" w:rsidRDefault="0024668F" w:rsidP="0024668F">
      <w:pPr>
        <w:autoSpaceDE w:val="0"/>
        <w:jc w:val="both"/>
        <w:rPr>
          <w:rFonts w:ascii="Arial Narrow" w:hAnsi="Arial Narrow" w:cs="Arial"/>
          <w:b/>
          <w:bCs/>
          <w:sz w:val="20"/>
          <w:szCs w:val="20"/>
          <w:lang w:val="es-CO"/>
        </w:rPr>
      </w:pPr>
      <w:r w:rsidRPr="0053557B">
        <w:rPr>
          <w:rFonts w:ascii="Arial Narrow" w:hAnsi="Arial Narrow" w:cs="Arial"/>
          <w:b/>
          <w:bCs/>
          <w:color w:val="000000"/>
          <w:sz w:val="20"/>
          <w:szCs w:val="20"/>
        </w:rPr>
        <w:t xml:space="preserve">REFERENCIA: CARTA DE PRESENTACIÓN DE LA OFERTA </w:t>
      </w:r>
      <w:r w:rsidR="00D333F6" w:rsidRPr="0053557B">
        <w:rPr>
          <w:rFonts w:ascii="Arial Narrow" w:hAnsi="Arial Narrow" w:cs="Arial"/>
          <w:b/>
          <w:bCs/>
          <w:color w:val="000000"/>
          <w:sz w:val="20"/>
          <w:szCs w:val="20"/>
        </w:rPr>
        <w:t xml:space="preserve">- INVITACIÓN PÚBLICA No. </w:t>
      </w:r>
      <w:r w:rsidR="00B45310">
        <w:rPr>
          <w:rFonts w:ascii="Arial Narrow" w:hAnsi="Arial Narrow" w:cs="Arial"/>
          <w:b/>
          <w:bCs/>
          <w:color w:val="000000"/>
          <w:sz w:val="20"/>
          <w:szCs w:val="20"/>
        </w:rPr>
        <w:t>MIC-</w:t>
      </w:r>
      <w:r w:rsidR="00B364F1">
        <w:rPr>
          <w:rFonts w:ascii="Arial Narrow" w:hAnsi="Arial Narrow" w:cs="Arial"/>
          <w:b/>
          <w:bCs/>
          <w:color w:val="000000"/>
          <w:sz w:val="20"/>
          <w:szCs w:val="20"/>
        </w:rPr>
        <w:t>043</w:t>
      </w:r>
      <w:r w:rsidR="005507DC">
        <w:rPr>
          <w:rFonts w:ascii="Arial Narrow" w:hAnsi="Arial Narrow" w:cs="Arial"/>
          <w:b/>
          <w:bCs/>
          <w:color w:val="000000"/>
          <w:sz w:val="20"/>
          <w:szCs w:val="20"/>
        </w:rPr>
        <w:t>-2022</w:t>
      </w:r>
    </w:p>
    <w:p w14:paraId="0E6F914F" w14:textId="77777777" w:rsidR="0024668F" w:rsidRPr="0053557B" w:rsidRDefault="0024668F" w:rsidP="0024668F">
      <w:pPr>
        <w:autoSpaceDE w:val="0"/>
        <w:jc w:val="both"/>
        <w:rPr>
          <w:rFonts w:ascii="Arial Narrow" w:hAnsi="Arial Narrow" w:cs="Arial"/>
          <w:b/>
          <w:bCs/>
          <w:sz w:val="20"/>
          <w:szCs w:val="20"/>
          <w:lang w:val="es-CO"/>
        </w:rPr>
      </w:pPr>
    </w:p>
    <w:p w14:paraId="69263D3E" w14:textId="39357300" w:rsidR="0024668F" w:rsidRPr="0053557B" w:rsidRDefault="0024668F" w:rsidP="00B27B24">
      <w:pPr>
        <w:autoSpaceDE w:val="0"/>
        <w:jc w:val="both"/>
        <w:rPr>
          <w:rFonts w:ascii="Arial Narrow" w:hAnsi="Arial Narrow" w:cs="Arial"/>
          <w:color w:val="000000"/>
          <w:sz w:val="20"/>
          <w:szCs w:val="20"/>
        </w:rPr>
      </w:pPr>
      <w:r w:rsidRPr="0053557B">
        <w:rPr>
          <w:rFonts w:ascii="Arial Narrow" w:hAnsi="Arial Narrow" w:cs="Arial"/>
          <w:sz w:val="20"/>
          <w:szCs w:val="20"/>
        </w:rPr>
        <w:t>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el</w:t>
      </w:r>
      <w:r w:rsidRPr="0053557B">
        <w:rPr>
          <w:rFonts w:ascii="Arial Narrow" w:hAnsi="Arial Narrow" w:cs="Arial"/>
          <w:bCs/>
          <w:sz w:val="20"/>
          <w:szCs w:val="20"/>
        </w:rPr>
        <w:t xml:space="preserve"> </w:t>
      </w:r>
      <w:r w:rsidR="00521460" w:rsidRPr="003B18AD">
        <w:rPr>
          <w:rFonts w:ascii="Arial Narrow" w:hAnsi="Arial Narrow" w:cs="Arial"/>
          <w:b/>
          <w:bCs/>
          <w:sz w:val="22"/>
          <w:szCs w:val="22"/>
        </w:rPr>
        <w:t>“ADQUISICIÓN DE PENDÓN, CARNET Y VOLANTES PARA EL PROCESO DE ESTRATIFICACIÓN DEL MUNICIPIO DE MANIZALES”</w:t>
      </w:r>
      <w:r w:rsidR="00DC71F6">
        <w:rPr>
          <w:rFonts w:ascii="Arial Narrow" w:hAnsi="Arial Narrow" w:cs="Arial"/>
          <w:b/>
          <w:bCs/>
          <w:sz w:val="20"/>
          <w:szCs w:val="20"/>
        </w:rPr>
        <w:t xml:space="preserve"> </w:t>
      </w:r>
      <w:r w:rsidRPr="0053557B">
        <w:rPr>
          <w:rFonts w:ascii="Arial Narrow" w:hAnsi="Arial Narrow" w:cs="Arial"/>
          <w:sz w:val="20"/>
          <w:szCs w:val="20"/>
        </w:rPr>
        <w:t>En caso de que me sea adjudicado, me comprometo a su ejecución bajo las condiciones fijadas por EL MUNICIPIO y declaro que:</w:t>
      </w:r>
    </w:p>
    <w:p w14:paraId="7B08608A" w14:textId="77777777" w:rsidR="0024668F" w:rsidRPr="0053557B" w:rsidRDefault="0024668F" w:rsidP="0024668F">
      <w:pPr>
        <w:autoSpaceDE w:val="0"/>
        <w:ind w:left="83"/>
        <w:jc w:val="both"/>
        <w:rPr>
          <w:rFonts w:ascii="Arial Narrow" w:hAnsi="Arial Narrow" w:cs="Arial"/>
          <w:color w:val="000000"/>
          <w:sz w:val="20"/>
          <w:szCs w:val="20"/>
          <w:lang w:val="es-CO"/>
        </w:rPr>
      </w:pPr>
    </w:p>
    <w:p w14:paraId="0B6C995A"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Manifiesto que conozco y acepto las especificaciones de la invitación pública, así como todos los requisitos en él establecidos.</w:t>
      </w:r>
    </w:p>
    <w:p w14:paraId="6043D80D" w14:textId="77777777" w:rsidR="0024668F" w:rsidRPr="0053557B" w:rsidRDefault="0024668F" w:rsidP="0024668F">
      <w:pPr>
        <w:pStyle w:val="Prrafodelista"/>
        <w:autoSpaceDE w:val="0"/>
        <w:ind w:left="0"/>
        <w:jc w:val="both"/>
        <w:rPr>
          <w:rFonts w:ascii="Arial Narrow" w:hAnsi="Arial Narrow" w:cs="Arial"/>
          <w:color w:val="000000"/>
          <w:sz w:val="20"/>
          <w:szCs w:val="20"/>
        </w:rPr>
      </w:pPr>
    </w:p>
    <w:p w14:paraId="25C45A11"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La propuesta que ahora someto a consideración tiene una validez de treinta (30) días calendario contados a partir de la fecha límite de la entrega de ofertas.</w:t>
      </w:r>
    </w:p>
    <w:p w14:paraId="78C014DD" w14:textId="77777777" w:rsidR="0024668F" w:rsidRPr="0053557B" w:rsidRDefault="0024668F" w:rsidP="0024668F">
      <w:pPr>
        <w:pStyle w:val="Prrafodelista"/>
        <w:autoSpaceDE w:val="0"/>
        <w:ind w:left="0"/>
        <w:jc w:val="both"/>
        <w:rPr>
          <w:rFonts w:ascii="Arial Narrow" w:hAnsi="Arial Narrow" w:cs="Arial"/>
          <w:color w:val="000000"/>
          <w:sz w:val="20"/>
          <w:szCs w:val="20"/>
        </w:rPr>
      </w:pPr>
    </w:p>
    <w:p w14:paraId="7BED688E"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Ninguna Persona Natural o Jurídica diferente del proponente tiene interés en la propuesta que ahora presento, ni en el contrato que surja, en consecuencia, sólo compromete y obliga a los firmantes y a los representados.</w:t>
      </w:r>
    </w:p>
    <w:p w14:paraId="5DD0FC9B" w14:textId="77777777" w:rsidR="0024668F" w:rsidRPr="0053557B" w:rsidRDefault="0024668F" w:rsidP="0024668F">
      <w:pPr>
        <w:pStyle w:val="Prrafodelista"/>
        <w:rPr>
          <w:rFonts w:ascii="Arial Narrow" w:hAnsi="Arial Narrow" w:cs="Arial"/>
          <w:color w:val="000000"/>
          <w:sz w:val="20"/>
          <w:szCs w:val="20"/>
        </w:rPr>
      </w:pPr>
    </w:p>
    <w:p w14:paraId="3577AB3D"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Que el proponente o su Representante Legal, dependientes, no está incurso en ninguna causal de inhabilidad o incompatibilidad de acuerdo con las normas vigentes, que pudiera impedir o viciar la presentación de la propuesta o del contrato.</w:t>
      </w:r>
    </w:p>
    <w:p w14:paraId="4AF11056" w14:textId="77777777" w:rsidR="0024668F" w:rsidRPr="0053557B" w:rsidRDefault="0024668F" w:rsidP="0024668F">
      <w:pPr>
        <w:pStyle w:val="Prrafodelista"/>
        <w:rPr>
          <w:rFonts w:ascii="Arial Narrow" w:hAnsi="Arial Narrow" w:cs="Arial"/>
          <w:color w:val="000000"/>
          <w:sz w:val="20"/>
          <w:szCs w:val="20"/>
        </w:rPr>
      </w:pPr>
    </w:p>
    <w:p w14:paraId="1D0C9088" w14:textId="77777777" w:rsidR="0024668F" w:rsidRPr="0053557B" w:rsidRDefault="0024668F" w:rsidP="0024668F">
      <w:pPr>
        <w:pStyle w:val="Prrafodelista"/>
        <w:numPr>
          <w:ilvl w:val="0"/>
          <w:numId w:val="4"/>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Bajo la gravedad del juramento manifiesto:</w:t>
      </w:r>
    </w:p>
    <w:p w14:paraId="06116A5B" w14:textId="77777777" w:rsidR="0024668F" w:rsidRPr="0053557B" w:rsidRDefault="0024668F" w:rsidP="0024668F">
      <w:pPr>
        <w:autoSpaceDE w:val="0"/>
        <w:ind w:left="709"/>
        <w:jc w:val="both"/>
        <w:rPr>
          <w:rFonts w:ascii="Arial Narrow" w:hAnsi="Arial Narrow" w:cs="Arial"/>
          <w:color w:val="000000"/>
          <w:sz w:val="20"/>
          <w:szCs w:val="20"/>
        </w:rPr>
      </w:pPr>
    </w:p>
    <w:p w14:paraId="6529DA55" w14:textId="77777777" w:rsidR="0024668F" w:rsidRPr="0053557B" w:rsidRDefault="0024668F" w:rsidP="0024668F">
      <w:pPr>
        <w:numPr>
          <w:ilvl w:val="1"/>
          <w:numId w:val="2"/>
        </w:numPr>
        <w:suppressAutoHyphens/>
        <w:autoSpaceDE w:val="0"/>
        <w:jc w:val="both"/>
        <w:rPr>
          <w:rFonts w:ascii="Arial Narrow" w:hAnsi="Arial Narrow" w:cs="Arial"/>
          <w:color w:val="000000"/>
          <w:sz w:val="20"/>
          <w:szCs w:val="20"/>
        </w:rPr>
      </w:pPr>
      <w:r w:rsidRPr="0053557B">
        <w:rPr>
          <w:rFonts w:ascii="Arial Narrow" w:hAnsi="Arial Narrow" w:cs="Arial"/>
          <w:color w:val="000000"/>
          <w:sz w:val="20"/>
          <w:szCs w:val="20"/>
        </w:rPr>
        <w:t>Que no soy deudor moroso de ninguna entidad del Estado y tampoco me encuentro reportado en el Boletín de responsables fiscales de la Contraloría General de la República.</w:t>
      </w:r>
    </w:p>
    <w:p w14:paraId="11A9CE57" w14:textId="77777777" w:rsidR="0024668F" w:rsidRPr="0053557B" w:rsidRDefault="0024668F" w:rsidP="0024668F">
      <w:pPr>
        <w:numPr>
          <w:ilvl w:val="1"/>
          <w:numId w:val="2"/>
        </w:numPr>
        <w:tabs>
          <w:tab w:val="left" w:pos="9401"/>
        </w:tabs>
        <w:suppressAutoHyphens/>
        <w:autoSpaceDE w:val="0"/>
        <w:jc w:val="both"/>
        <w:rPr>
          <w:rFonts w:ascii="Arial Narrow" w:hAnsi="Arial Narrow" w:cs="Arial"/>
          <w:color w:val="000000"/>
          <w:sz w:val="20"/>
          <w:szCs w:val="20"/>
        </w:rPr>
      </w:pPr>
      <w:r w:rsidRPr="0053557B">
        <w:rPr>
          <w:rFonts w:ascii="Arial Narrow" w:hAnsi="Arial Narrow" w:cs="Arial"/>
          <w:color w:val="000000"/>
          <w:sz w:val="20"/>
          <w:szCs w:val="20"/>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3A5DA2D1" w14:textId="77777777" w:rsidR="0024668F" w:rsidRPr="0053557B" w:rsidRDefault="0024668F" w:rsidP="0024668F">
      <w:pPr>
        <w:numPr>
          <w:ilvl w:val="1"/>
          <w:numId w:val="2"/>
        </w:numPr>
        <w:suppressAutoHyphens/>
        <w:autoSpaceDE w:val="0"/>
        <w:jc w:val="both"/>
        <w:rPr>
          <w:rFonts w:ascii="Arial Narrow" w:hAnsi="Arial Narrow" w:cs="Arial"/>
          <w:color w:val="000000"/>
          <w:sz w:val="20"/>
          <w:szCs w:val="20"/>
        </w:rPr>
      </w:pPr>
      <w:proofErr w:type="gramStart"/>
      <w:r w:rsidRPr="0053557B">
        <w:rPr>
          <w:rFonts w:ascii="Arial Narrow" w:hAnsi="Arial Narrow" w:cs="Arial"/>
          <w:color w:val="000000"/>
          <w:sz w:val="20"/>
          <w:szCs w:val="20"/>
        </w:rPr>
        <w:t>Que</w:t>
      </w:r>
      <w:proofErr w:type="gramEnd"/>
      <w:r w:rsidRPr="0053557B">
        <w:rPr>
          <w:rFonts w:ascii="Arial Narrow" w:hAnsi="Arial Narrow" w:cs="Arial"/>
          <w:color w:val="000000"/>
          <w:sz w:val="20"/>
          <w:szCs w:val="20"/>
        </w:rPr>
        <w:t xml:space="preserve"> sobre mí, no cursa ningún tipo de demandas o procesos civiles por embargos a favor de terceros de cualquier índole, que afecten de manera grave la ejecución del contrato que pueda afectar la presente oferta.</w:t>
      </w:r>
    </w:p>
    <w:p w14:paraId="353C0325" w14:textId="77777777" w:rsidR="0024668F" w:rsidRPr="0053557B" w:rsidRDefault="0024668F" w:rsidP="0024668F">
      <w:pPr>
        <w:numPr>
          <w:ilvl w:val="1"/>
          <w:numId w:val="2"/>
        </w:numPr>
        <w:tabs>
          <w:tab w:val="left" w:pos="9401"/>
        </w:tabs>
        <w:suppressAutoHyphens/>
        <w:autoSpaceDE w:val="0"/>
        <w:jc w:val="both"/>
        <w:rPr>
          <w:rFonts w:ascii="Arial Narrow" w:hAnsi="Arial Narrow" w:cs="Arial"/>
          <w:color w:val="000000"/>
          <w:sz w:val="20"/>
          <w:szCs w:val="20"/>
        </w:rPr>
      </w:pPr>
      <w:proofErr w:type="gramStart"/>
      <w:r w:rsidRPr="0053557B">
        <w:rPr>
          <w:rFonts w:ascii="Arial Narrow" w:hAnsi="Arial Narrow" w:cs="Arial"/>
          <w:color w:val="000000"/>
          <w:sz w:val="20"/>
          <w:szCs w:val="20"/>
        </w:rPr>
        <w:t>Que</w:t>
      </w:r>
      <w:proofErr w:type="gramEnd"/>
      <w:r w:rsidRPr="0053557B">
        <w:rPr>
          <w:rFonts w:ascii="Arial Narrow" w:hAnsi="Arial Narrow" w:cs="Arial"/>
          <w:color w:val="000000"/>
          <w:sz w:val="20"/>
          <w:szCs w:val="20"/>
        </w:rPr>
        <w:t xml:space="preserve"> en el último año, ninguna entidad estatal me ha impuesto multas ni incumplimientos, con ocasión de la ejecución de contratos estatales.</w:t>
      </w:r>
    </w:p>
    <w:p w14:paraId="5A516666" w14:textId="77777777" w:rsidR="0024668F" w:rsidRPr="0053557B" w:rsidRDefault="0024668F" w:rsidP="0024668F">
      <w:pPr>
        <w:numPr>
          <w:ilvl w:val="1"/>
          <w:numId w:val="2"/>
        </w:numPr>
        <w:tabs>
          <w:tab w:val="left" w:pos="9401"/>
        </w:tabs>
        <w:suppressAutoHyphens/>
        <w:autoSpaceDE w:val="0"/>
        <w:jc w:val="both"/>
        <w:rPr>
          <w:rFonts w:ascii="Arial Narrow" w:hAnsi="Arial Narrow" w:cs="Arial"/>
          <w:color w:val="000000"/>
          <w:sz w:val="20"/>
          <w:szCs w:val="20"/>
        </w:rPr>
      </w:pPr>
      <w:proofErr w:type="gramStart"/>
      <w:r w:rsidRPr="0053557B">
        <w:rPr>
          <w:rFonts w:ascii="Arial Narrow" w:hAnsi="Arial Narrow" w:cs="Arial"/>
          <w:color w:val="000000"/>
          <w:sz w:val="20"/>
          <w:szCs w:val="20"/>
        </w:rPr>
        <w:lastRenderedPageBreak/>
        <w:t>Que</w:t>
      </w:r>
      <w:proofErr w:type="gramEnd"/>
      <w:r w:rsidRPr="0053557B">
        <w:rPr>
          <w:rFonts w:ascii="Arial Narrow" w:hAnsi="Arial Narrow" w:cs="Arial"/>
          <w:color w:val="000000"/>
          <w:sz w:val="20"/>
          <w:szCs w:val="20"/>
        </w:rPr>
        <w:t xml:space="preserve"> sobre mí, no cursa ningún tipo de demandas o procesos penales, ni sanciones de este tipo, que afecten de manera grave la ejecución del contrato ni la presente oferta.</w:t>
      </w:r>
    </w:p>
    <w:p w14:paraId="7FD24D96" w14:textId="77777777" w:rsidR="0024668F" w:rsidRPr="0053557B" w:rsidRDefault="0024668F" w:rsidP="0024668F">
      <w:pPr>
        <w:tabs>
          <w:tab w:val="left" w:pos="9401"/>
        </w:tabs>
        <w:autoSpaceDE w:val="0"/>
        <w:ind w:left="1143"/>
        <w:jc w:val="both"/>
        <w:rPr>
          <w:rFonts w:ascii="Arial Narrow" w:hAnsi="Arial Narrow" w:cs="Arial"/>
          <w:color w:val="000000"/>
          <w:sz w:val="20"/>
          <w:szCs w:val="20"/>
        </w:rPr>
      </w:pPr>
      <w:r w:rsidRPr="0053557B">
        <w:rPr>
          <w:rFonts w:ascii="Arial Narrow" w:hAnsi="Arial Narrow" w:cs="Arial"/>
          <w:color w:val="000000"/>
          <w:sz w:val="20"/>
          <w:szCs w:val="20"/>
        </w:rPr>
        <w:t xml:space="preserve"> </w:t>
      </w:r>
    </w:p>
    <w:p w14:paraId="41F78155" w14:textId="77777777" w:rsidR="0024668F" w:rsidRPr="0053557B" w:rsidRDefault="0024668F" w:rsidP="0024668F">
      <w:pPr>
        <w:pStyle w:val="Prrafodelista"/>
        <w:numPr>
          <w:ilvl w:val="0"/>
          <w:numId w:val="2"/>
        </w:numPr>
        <w:autoSpaceDE w:val="0"/>
        <w:contextualSpacing w:val="0"/>
        <w:jc w:val="both"/>
        <w:rPr>
          <w:rFonts w:ascii="Arial Narrow" w:hAnsi="Arial Narrow" w:cs="Arial"/>
          <w:color w:val="000000"/>
          <w:sz w:val="20"/>
          <w:szCs w:val="20"/>
        </w:rPr>
      </w:pPr>
      <w:r w:rsidRPr="0053557B">
        <w:rPr>
          <w:rFonts w:ascii="Arial Narrow" w:hAnsi="Arial Narrow" w:cs="Arial"/>
          <w:color w:val="000000"/>
          <w:sz w:val="20"/>
          <w:szCs w:val="20"/>
        </w:rPr>
        <w:t>El suscrito señala como Dirección Comercial, número de teléfono y fax, a donde se puede remitir o enviar por correo y realizar notificaciones y comunicaciones relacionadas con esta propuesta, los siguientes:</w:t>
      </w:r>
    </w:p>
    <w:p w14:paraId="4F296DDF" w14:textId="77777777" w:rsidR="0024668F" w:rsidRPr="0053557B" w:rsidRDefault="0024668F" w:rsidP="0024668F">
      <w:pPr>
        <w:autoSpaceDE w:val="0"/>
        <w:ind w:left="83"/>
        <w:rPr>
          <w:rFonts w:ascii="Arial Narrow" w:hAnsi="Arial Narrow" w:cs="Arial"/>
          <w:color w:val="000000"/>
          <w:sz w:val="20"/>
          <w:szCs w:val="20"/>
        </w:rPr>
      </w:pPr>
    </w:p>
    <w:p w14:paraId="0368F59B"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Nombre o Razón Social (s):</w:t>
      </w:r>
    </w:p>
    <w:p w14:paraId="6CA2FCDE"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Representante legal: </w:t>
      </w:r>
    </w:p>
    <w:p w14:paraId="43CBCE61"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NIT o C.C. No.</w:t>
      </w:r>
    </w:p>
    <w:p w14:paraId="7CB93148"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Régimen tributario: </w:t>
      </w:r>
    </w:p>
    <w:p w14:paraId="67A49363"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Libreta militar </w:t>
      </w:r>
    </w:p>
    <w:p w14:paraId="2FB71D19"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Dirección: </w:t>
      </w:r>
    </w:p>
    <w:p w14:paraId="1EE423A6"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Teléfono:</w:t>
      </w:r>
    </w:p>
    <w:p w14:paraId="3138496F"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Fax:</w:t>
      </w:r>
    </w:p>
    <w:p w14:paraId="5765EEA8" w14:textId="77777777" w:rsidR="0024668F" w:rsidRPr="0053557B" w:rsidRDefault="0024668F" w:rsidP="0024668F">
      <w:pPr>
        <w:tabs>
          <w:tab w:val="left" w:pos="19793"/>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E-mail</w:t>
      </w:r>
    </w:p>
    <w:p w14:paraId="7C8179DF" w14:textId="77777777" w:rsidR="0024668F" w:rsidRPr="0053557B" w:rsidRDefault="0024668F" w:rsidP="0024668F">
      <w:pPr>
        <w:tabs>
          <w:tab w:val="left" w:pos="19510"/>
        </w:tabs>
        <w:autoSpaceDE w:val="0"/>
        <w:ind w:left="943" w:hanging="718"/>
        <w:jc w:val="both"/>
        <w:rPr>
          <w:rFonts w:ascii="Arial Narrow" w:hAnsi="Arial Narrow" w:cs="Arial"/>
          <w:color w:val="000000"/>
          <w:sz w:val="20"/>
          <w:szCs w:val="20"/>
        </w:rPr>
      </w:pPr>
      <w:r w:rsidRPr="0053557B">
        <w:rPr>
          <w:rFonts w:ascii="Arial Narrow" w:hAnsi="Arial Narrow" w:cs="Arial"/>
          <w:color w:val="000000"/>
          <w:sz w:val="20"/>
          <w:szCs w:val="20"/>
        </w:rPr>
        <w:t xml:space="preserve">Ciudad: </w:t>
      </w:r>
    </w:p>
    <w:p w14:paraId="0E2D4DDC" w14:textId="77777777" w:rsidR="0024668F" w:rsidRPr="0053557B" w:rsidRDefault="0024668F" w:rsidP="0024668F">
      <w:pPr>
        <w:autoSpaceDE w:val="0"/>
        <w:ind w:left="107"/>
        <w:jc w:val="both"/>
        <w:rPr>
          <w:rFonts w:ascii="Arial Narrow" w:hAnsi="Arial Narrow" w:cs="Arial"/>
          <w:color w:val="000000"/>
          <w:sz w:val="20"/>
          <w:szCs w:val="20"/>
        </w:rPr>
      </w:pPr>
      <w:r w:rsidRPr="0053557B">
        <w:rPr>
          <w:rFonts w:ascii="Arial Narrow" w:hAnsi="Arial Narrow" w:cs="Arial"/>
          <w:color w:val="000000"/>
          <w:sz w:val="20"/>
          <w:szCs w:val="20"/>
        </w:rPr>
        <w:t>Atentamente,</w:t>
      </w:r>
    </w:p>
    <w:p w14:paraId="7B10AF7C" w14:textId="77777777" w:rsidR="0024668F" w:rsidRPr="0053557B" w:rsidRDefault="0024668F" w:rsidP="0024668F">
      <w:pPr>
        <w:tabs>
          <w:tab w:val="left" w:pos="1637"/>
        </w:tabs>
        <w:autoSpaceDE w:val="0"/>
        <w:ind w:left="83"/>
        <w:rPr>
          <w:rFonts w:ascii="Arial Narrow" w:hAnsi="Arial Narrow" w:cs="Arial"/>
          <w:color w:val="000000"/>
          <w:sz w:val="20"/>
          <w:szCs w:val="20"/>
        </w:rPr>
      </w:pPr>
    </w:p>
    <w:p w14:paraId="4A291B96"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(Firma)</w:t>
      </w:r>
    </w:p>
    <w:p w14:paraId="261426EE"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_____________________</w:t>
      </w:r>
      <w:r w:rsidRPr="0053557B">
        <w:rPr>
          <w:rFonts w:ascii="Arial Narrow" w:hAnsi="Arial Narrow" w:cs="Arial"/>
          <w:b/>
          <w:color w:val="000000"/>
          <w:sz w:val="20"/>
          <w:szCs w:val="20"/>
        </w:rPr>
        <w:t xml:space="preserve">                                                  </w:t>
      </w:r>
    </w:p>
    <w:p w14:paraId="6E263F57" w14:textId="77777777" w:rsidR="0024668F" w:rsidRPr="0053557B" w:rsidRDefault="0024668F" w:rsidP="0024668F">
      <w:pPr>
        <w:tabs>
          <w:tab w:val="left" w:pos="19793"/>
        </w:tabs>
        <w:autoSpaceDE w:val="0"/>
        <w:jc w:val="both"/>
        <w:rPr>
          <w:rFonts w:ascii="Arial Narrow" w:hAnsi="Arial Narrow" w:cs="Arial"/>
          <w:color w:val="000000"/>
          <w:sz w:val="20"/>
          <w:szCs w:val="20"/>
        </w:rPr>
      </w:pPr>
      <w:r w:rsidRPr="0053557B">
        <w:rPr>
          <w:rFonts w:ascii="Arial Narrow" w:hAnsi="Arial Narrow" w:cs="Arial"/>
          <w:color w:val="000000"/>
          <w:sz w:val="20"/>
          <w:szCs w:val="20"/>
        </w:rPr>
        <w:t>Nombre:</w:t>
      </w:r>
    </w:p>
    <w:p w14:paraId="4C58E65D" w14:textId="77777777" w:rsidR="0024668F" w:rsidRPr="0053557B" w:rsidRDefault="0024668F" w:rsidP="0024668F">
      <w:pPr>
        <w:tabs>
          <w:tab w:val="left" w:pos="19793"/>
        </w:tabs>
        <w:autoSpaceDE w:val="0"/>
        <w:jc w:val="both"/>
        <w:rPr>
          <w:rFonts w:ascii="Arial Narrow" w:eastAsia="Times New Roman" w:hAnsi="Arial Narrow" w:cs="Arial"/>
          <w:b/>
          <w:bCs/>
          <w:sz w:val="20"/>
          <w:szCs w:val="20"/>
        </w:rPr>
      </w:pPr>
      <w:r w:rsidRPr="0053557B">
        <w:rPr>
          <w:rFonts w:ascii="Arial Narrow" w:hAnsi="Arial Narrow" w:cs="Arial"/>
          <w:color w:val="000000"/>
          <w:sz w:val="20"/>
          <w:szCs w:val="20"/>
        </w:rPr>
        <w:t>C.C. No.:</w:t>
      </w:r>
    </w:p>
    <w:p w14:paraId="098A5E12" w14:textId="77777777" w:rsidR="0024668F" w:rsidRPr="0053557B" w:rsidRDefault="0024668F" w:rsidP="0024668F">
      <w:pPr>
        <w:shd w:val="clear" w:color="auto" w:fill="FFFFFF"/>
        <w:ind w:left="426"/>
        <w:jc w:val="center"/>
        <w:rPr>
          <w:rFonts w:ascii="Arial Narrow" w:eastAsia="Times New Roman" w:hAnsi="Arial Narrow" w:cs="Arial"/>
          <w:b/>
          <w:bCs/>
          <w:sz w:val="20"/>
          <w:szCs w:val="20"/>
        </w:rPr>
      </w:pPr>
      <w:r w:rsidRPr="0053557B">
        <w:rPr>
          <w:rFonts w:ascii="Arial Narrow" w:eastAsia="Times New Roman" w:hAnsi="Arial Narrow" w:cs="Arial"/>
          <w:b/>
          <w:bCs/>
          <w:sz w:val="20"/>
          <w:szCs w:val="20"/>
        </w:rPr>
        <w:t>NOTA: LA FIRMA DEBE SER ORIGINAL</w:t>
      </w:r>
    </w:p>
    <w:p w14:paraId="1C479BAD" w14:textId="77777777" w:rsidR="0024668F" w:rsidRPr="0053557B" w:rsidRDefault="0024668F" w:rsidP="0024668F">
      <w:pPr>
        <w:shd w:val="clear" w:color="auto" w:fill="FFFFFF"/>
        <w:ind w:left="426"/>
        <w:jc w:val="center"/>
        <w:rPr>
          <w:rFonts w:ascii="Arial Narrow" w:eastAsia="Times New Roman" w:hAnsi="Arial Narrow" w:cs="Arial"/>
          <w:color w:val="222222"/>
          <w:sz w:val="20"/>
          <w:szCs w:val="20"/>
        </w:rPr>
      </w:pPr>
      <w:r w:rsidRPr="0053557B">
        <w:rPr>
          <w:rFonts w:ascii="Arial Narrow" w:eastAsia="Times New Roman" w:hAnsi="Arial Narrow" w:cs="Arial"/>
          <w:b/>
          <w:bCs/>
          <w:sz w:val="20"/>
          <w:szCs w:val="20"/>
        </w:rPr>
        <w:t>NO SE ACEPTAN FIRMAS EN FACSIMIL NI MECÁNICAS</w:t>
      </w:r>
    </w:p>
    <w:p w14:paraId="022C0C1A"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6ED8E329"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118F9210"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4BE32516"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64129C73"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3908D15A"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225440EA"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154B14F9"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7C703E43"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79119E2D"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33EE1EB5"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511CD10E"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598CF4FB"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0F9F146F"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64DF923B"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6FF9CC34" w14:textId="77777777" w:rsid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5D1BE0DF" w14:textId="77777777" w:rsidR="0053557B" w:rsidRPr="0053557B" w:rsidRDefault="0053557B" w:rsidP="0024668F">
      <w:pPr>
        <w:shd w:val="clear" w:color="auto" w:fill="FFFFFF"/>
        <w:ind w:left="426"/>
        <w:jc w:val="center"/>
        <w:rPr>
          <w:rFonts w:ascii="Palatino Linotype" w:eastAsia="Times New Roman" w:hAnsi="Palatino Linotype" w:cs="Arial"/>
          <w:color w:val="222222"/>
          <w:sz w:val="20"/>
          <w:szCs w:val="20"/>
        </w:rPr>
      </w:pPr>
    </w:p>
    <w:p w14:paraId="118EC021"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2C6D61CB"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7B4D7E3C" w14:textId="77777777" w:rsidR="0024668F" w:rsidRPr="0053557B" w:rsidRDefault="0024668F" w:rsidP="0024668F">
      <w:pPr>
        <w:shd w:val="clear" w:color="auto" w:fill="FFFFFF"/>
        <w:ind w:left="426"/>
        <w:jc w:val="center"/>
        <w:rPr>
          <w:rFonts w:ascii="Palatino Linotype" w:eastAsia="Times New Roman" w:hAnsi="Palatino Linotype" w:cs="Arial"/>
          <w:color w:val="222222"/>
          <w:sz w:val="20"/>
          <w:szCs w:val="20"/>
        </w:rPr>
      </w:pPr>
    </w:p>
    <w:p w14:paraId="66F0CDAA" w14:textId="77777777" w:rsidR="0024668F" w:rsidRPr="0053557B" w:rsidRDefault="0024668F" w:rsidP="0024668F">
      <w:pPr>
        <w:pStyle w:val="Ttulo1"/>
        <w:tabs>
          <w:tab w:val="num" w:pos="432"/>
        </w:tabs>
        <w:ind w:left="432" w:hanging="432"/>
        <w:rPr>
          <w:rFonts w:ascii="Arial Narrow" w:hAnsi="Arial Narrow" w:cs="Palatino Linotype"/>
          <w:szCs w:val="20"/>
        </w:rPr>
      </w:pPr>
      <w:r w:rsidRPr="0053557B">
        <w:rPr>
          <w:rFonts w:ascii="Arial Narrow" w:hAnsi="Arial Narrow" w:cs="Palatino Linotype"/>
          <w:szCs w:val="20"/>
        </w:rPr>
        <w:t>ANEXO No. 2</w:t>
      </w:r>
    </w:p>
    <w:p w14:paraId="3F0ED4FD" w14:textId="77777777" w:rsidR="0024668F" w:rsidRPr="0053557B" w:rsidRDefault="0053557B" w:rsidP="0024668F">
      <w:pPr>
        <w:pStyle w:val="Ttulo1"/>
        <w:tabs>
          <w:tab w:val="num" w:pos="432"/>
        </w:tabs>
        <w:ind w:left="432" w:hanging="432"/>
        <w:rPr>
          <w:rFonts w:ascii="Arial Narrow" w:hAnsi="Arial Narrow" w:cs="Arial"/>
          <w:color w:val="000000"/>
          <w:szCs w:val="20"/>
        </w:rPr>
      </w:pPr>
      <w:r w:rsidRPr="0053557B">
        <w:rPr>
          <w:rFonts w:ascii="Arial Narrow" w:hAnsi="Arial Narrow" w:cs="Palatino Linotype"/>
          <w:szCs w:val="20"/>
        </w:rPr>
        <w:t>FORMULARIO DE PRECIOS.</w:t>
      </w:r>
    </w:p>
    <w:p w14:paraId="370DCCC5" w14:textId="77777777" w:rsidR="0024668F" w:rsidRPr="0053557B" w:rsidRDefault="0024668F" w:rsidP="0024668F">
      <w:pPr>
        <w:shd w:val="clear" w:color="auto" w:fill="FFFFFF"/>
        <w:jc w:val="center"/>
        <w:rPr>
          <w:rFonts w:ascii="Arial Narrow" w:hAnsi="Arial Narrow" w:cs="Arial"/>
          <w:b/>
          <w:color w:val="000000"/>
          <w:sz w:val="20"/>
          <w:szCs w:val="20"/>
        </w:rPr>
      </w:pPr>
    </w:p>
    <w:tbl>
      <w:tblPr>
        <w:tblW w:w="8738" w:type="dxa"/>
        <w:tblInd w:w="75" w:type="dxa"/>
        <w:tblCellMar>
          <w:left w:w="70" w:type="dxa"/>
          <w:right w:w="70" w:type="dxa"/>
        </w:tblCellMar>
        <w:tblLook w:val="04A0" w:firstRow="1" w:lastRow="0" w:firstColumn="1" w:lastColumn="0" w:noHBand="0" w:noVBand="1"/>
      </w:tblPr>
      <w:tblGrid>
        <w:gridCol w:w="1083"/>
        <w:gridCol w:w="1329"/>
        <w:gridCol w:w="1674"/>
        <w:gridCol w:w="1140"/>
        <w:gridCol w:w="1172"/>
        <w:gridCol w:w="1172"/>
        <w:gridCol w:w="1168"/>
      </w:tblGrid>
      <w:tr w:rsidR="00373B3E" w:rsidRPr="00373B3E" w14:paraId="4A8BE85D" w14:textId="77777777" w:rsidTr="00952F2C">
        <w:trPr>
          <w:trHeight w:val="685"/>
        </w:trPr>
        <w:tc>
          <w:tcPr>
            <w:tcW w:w="109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F875572"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Arial"/>
                <w:b/>
                <w:bCs/>
                <w:color w:val="000000"/>
                <w:sz w:val="18"/>
                <w:szCs w:val="18"/>
                <w:lang w:eastAsia="es-CO"/>
              </w:rPr>
              <w:t>ITEM</w:t>
            </w:r>
          </w:p>
        </w:tc>
        <w:tc>
          <w:tcPr>
            <w:tcW w:w="1308" w:type="dxa"/>
            <w:tcBorders>
              <w:top w:val="single" w:sz="4" w:space="0" w:color="auto"/>
              <w:left w:val="nil"/>
              <w:bottom w:val="single" w:sz="4" w:space="0" w:color="auto"/>
              <w:right w:val="single" w:sz="4" w:space="0" w:color="auto"/>
            </w:tcBorders>
            <w:shd w:val="clear" w:color="000000" w:fill="E7E6E6"/>
            <w:vAlign w:val="center"/>
            <w:hideMark/>
          </w:tcPr>
          <w:p w14:paraId="25E5AE50"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Calibri"/>
                <w:b/>
                <w:bCs/>
                <w:color w:val="000000"/>
                <w:sz w:val="18"/>
                <w:szCs w:val="18"/>
                <w:lang w:eastAsia="es-CO"/>
              </w:rPr>
              <w:t>ARTÍCULO</w:t>
            </w:r>
          </w:p>
        </w:tc>
        <w:tc>
          <w:tcPr>
            <w:tcW w:w="1676" w:type="dxa"/>
            <w:tcBorders>
              <w:top w:val="single" w:sz="4" w:space="0" w:color="auto"/>
              <w:left w:val="nil"/>
              <w:bottom w:val="nil"/>
              <w:right w:val="single" w:sz="4" w:space="0" w:color="auto"/>
            </w:tcBorders>
            <w:shd w:val="clear" w:color="000000" w:fill="E7E6E6"/>
            <w:vAlign w:val="center"/>
            <w:hideMark/>
          </w:tcPr>
          <w:p w14:paraId="775CF9DE"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Calibri"/>
                <w:b/>
                <w:bCs/>
                <w:color w:val="000000"/>
                <w:sz w:val="18"/>
                <w:szCs w:val="18"/>
                <w:lang w:eastAsia="es-CO"/>
              </w:rPr>
              <w:t>ESPECIFICACIONES TÉCNICAS</w:t>
            </w:r>
          </w:p>
        </w:tc>
        <w:tc>
          <w:tcPr>
            <w:tcW w:w="1145" w:type="dxa"/>
            <w:tcBorders>
              <w:top w:val="single" w:sz="4" w:space="0" w:color="auto"/>
              <w:left w:val="nil"/>
              <w:bottom w:val="single" w:sz="4" w:space="0" w:color="auto"/>
              <w:right w:val="single" w:sz="4" w:space="0" w:color="auto"/>
            </w:tcBorders>
            <w:shd w:val="clear" w:color="000000" w:fill="E7E6E6"/>
            <w:vAlign w:val="center"/>
            <w:hideMark/>
          </w:tcPr>
          <w:p w14:paraId="44EAAC70"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Calibri"/>
                <w:b/>
                <w:bCs/>
                <w:color w:val="000000"/>
                <w:sz w:val="18"/>
                <w:szCs w:val="18"/>
                <w:lang w:eastAsia="es-CO"/>
              </w:rPr>
              <w:t>CANTIDAD</w:t>
            </w:r>
          </w:p>
        </w:tc>
        <w:tc>
          <w:tcPr>
            <w:tcW w:w="1172" w:type="dxa"/>
            <w:tcBorders>
              <w:top w:val="single" w:sz="4" w:space="0" w:color="auto"/>
              <w:left w:val="nil"/>
              <w:bottom w:val="single" w:sz="4" w:space="0" w:color="auto"/>
              <w:right w:val="single" w:sz="4" w:space="0" w:color="auto"/>
            </w:tcBorders>
            <w:shd w:val="clear" w:color="000000" w:fill="E7E6E6"/>
            <w:vAlign w:val="center"/>
            <w:hideMark/>
          </w:tcPr>
          <w:p w14:paraId="79E62903"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Calibri"/>
                <w:b/>
                <w:bCs/>
                <w:color w:val="000000"/>
                <w:sz w:val="18"/>
                <w:szCs w:val="18"/>
                <w:lang w:val="es-CO" w:eastAsia="es-CO"/>
              </w:rPr>
              <w:t>VALOR UNITARIO SIN IVA</w:t>
            </w:r>
          </w:p>
        </w:tc>
        <w:tc>
          <w:tcPr>
            <w:tcW w:w="1172" w:type="dxa"/>
            <w:tcBorders>
              <w:top w:val="single" w:sz="4" w:space="0" w:color="auto"/>
              <w:left w:val="nil"/>
              <w:bottom w:val="single" w:sz="4" w:space="0" w:color="auto"/>
              <w:right w:val="single" w:sz="4" w:space="0" w:color="auto"/>
            </w:tcBorders>
            <w:shd w:val="clear" w:color="000000" w:fill="E7E6E6"/>
            <w:vAlign w:val="center"/>
            <w:hideMark/>
          </w:tcPr>
          <w:p w14:paraId="0DC0609D"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Calibri"/>
                <w:b/>
                <w:bCs/>
                <w:color w:val="000000"/>
                <w:sz w:val="18"/>
                <w:szCs w:val="18"/>
                <w:lang w:val="es-CO" w:eastAsia="es-CO"/>
              </w:rPr>
              <w:t>VALOR UNITARIO CON IVA</w:t>
            </w:r>
          </w:p>
        </w:tc>
        <w:tc>
          <w:tcPr>
            <w:tcW w:w="1168" w:type="dxa"/>
            <w:tcBorders>
              <w:top w:val="single" w:sz="4" w:space="0" w:color="auto"/>
              <w:left w:val="nil"/>
              <w:bottom w:val="single" w:sz="4" w:space="0" w:color="auto"/>
              <w:right w:val="single" w:sz="4" w:space="0" w:color="auto"/>
            </w:tcBorders>
            <w:shd w:val="clear" w:color="000000" w:fill="E7E6E6"/>
            <w:vAlign w:val="center"/>
            <w:hideMark/>
          </w:tcPr>
          <w:p w14:paraId="284718B7"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Calibri"/>
                <w:b/>
                <w:bCs/>
                <w:color w:val="000000"/>
                <w:sz w:val="18"/>
                <w:szCs w:val="18"/>
                <w:lang w:val="es-CO" w:eastAsia="es-CO"/>
              </w:rPr>
              <w:t>VALOR TOTAL</w:t>
            </w:r>
          </w:p>
        </w:tc>
      </w:tr>
      <w:tr w:rsidR="00373B3E" w:rsidRPr="00373B3E" w14:paraId="64D9EEB1" w14:textId="77777777" w:rsidTr="00952F2C">
        <w:trPr>
          <w:trHeight w:val="253"/>
        </w:trPr>
        <w:tc>
          <w:tcPr>
            <w:tcW w:w="1097" w:type="dxa"/>
            <w:vMerge w:val="restart"/>
            <w:tcBorders>
              <w:top w:val="nil"/>
              <w:left w:val="single" w:sz="4" w:space="0" w:color="auto"/>
              <w:bottom w:val="single" w:sz="4" w:space="0" w:color="000000"/>
              <w:right w:val="single" w:sz="4" w:space="0" w:color="auto"/>
            </w:tcBorders>
            <w:shd w:val="clear" w:color="auto" w:fill="auto"/>
            <w:vAlign w:val="center"/>
            <w:hideMark/>
          </w:tcPr>
          <w:p w14:paraId="745E275A"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Arial"/>
                <w:b/>
                <w:bCs/>
                <w:color w:val="000000"/>
                <w:sz w:val="18"/>
                <w:szCs w:val="18"/>
                <w:lang w:eastAsia="es-CO"/>
              </w:rPr>
              <w:t>1</w:t>
            </w:r>
          </w:p>
        </w:tc>
        <w:tc>
          <w:tcPr>
            <w:tcW w:w="1308" w:type="dxa"/>
            <w:vMerge w:val="restart"/>
            <w:tcBorders>
              <w:top w:val="nil"/>
              <w:left w:val="single" w:sz="4" w:space="0" w:color="auto"/>
              <w:bottom w:val="single" w:sz="4" w:space="0" w:color="000000"/>
              <w:right w:val="nil"/>
            </w:tcBorders>
            <w:shd w:val="clear" w:color="auto" w:fill="auto"/>
            <w:vAlign w:val="center"/>
            <w:hideMark/>
          </w:tcPr>
          <w:p w14:paraId="5B18934A" w14:textId="77777777" w:rsidR="00373B3E" w:rsidRPr="00373B3E" w:rsidRDefault="00373B3E" w:rsidP="00373B3E">
            <w:pPr>
              <w:jc w:val="center"/>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PENDON</w:t>
            </w:r>
          </w:p>
        </w:tc>
        <w:tc>
          <w:tcPr>
            <w:tcW w:w="1676" w:type="dxa"/>
            <w:tcBorders>
              <w:top w:val="single" w:sz="4" w:space="0" w:color="auto"/>
              <w:left w:val="single" w:sz="4" w:space="0" w:color="auto"/>
              <w:bottom w:val="nil"/>
              <w:right w:val="single" w:sz="4" w:space="0" w:color="auto"/>
            </w:tcBorders>
            <w:shd w:val="clear" w:color="auto" w:fill="auto"/>
            <w:vAlign w:val="center"/>
            <w:hideMark/>
          </w:tcPr>
          <w:p w14:paraId="58D777CA" w14:textId="77777777" w:rsidR="00373B3E" w:rsidRPr="00373B3E" w:rsidRDefault="00373B3E" w:rsidP="00373B3E">
            <w:pPr>
              <w:jc w:val="both"/>
              <w:rPr>
                <w:rFonts w:ascii="Arial Narrow" w:eastAsia="Times New Roman" w:hAnsi="Arial Narrow" w:cs="Calibri"/>
                <w:color w:val="000000"/>
                <w:sz w:val="18"/>
                <w:szCs w:val="18"/>
                <w:lang w:val="es-CO" w:eastAsia="es-CO"/>
              </w:rPr>
            </w:pPr>
            <w:proofErr w:type="spellStart"/>
            <w:proofErr w:type="gramStart"/>
            <w:r w:rsidRPr="00373B3E">
              <w:rPr>
                <w:rFonts w:ascii="Arial Narrow" w:eastAsia="Times New Roman" w:hAnsi="Arial Narrow" w:cs="Calibri"/>
                <w:color w:val="000000"/>
                <w:sz w:val="18"/>
                <w:szCs w:val="18"/>
                <w:lang w:val="en-US" w:eastAsia="es-CO"/>
              </w:rPr>
              <w:t>Pendon</w:t>
            </w:r>
            <w:proofErr w:type="spellEnd"/>
            <w:r w:rsidRPr="00373B3E">
              <w:rPr>
                <w:rFonts w:ascii="Arial Narrow" w:eastAsia="Times New Roman" w:hAnsi="Arial Narrow" w:cs="Calibri"/>
                <w:color w:val="000000"/>
                <w:sz w:val="18"/>
                <w:szCs w:val="18"/>
                <w:lang w:val="en-US" w:eastAsia="es-CO"/>
              </w:rPr>
              <w:t xml:space="preserve">  </w:t>
            </w:r>
            <w:proofErr w:type="spellStart"/>
            <w:r w:rsidRPr="00373B3E">
              <w:rPr>
                <w:rFonts w:ascii="Arial Narrow" w:eastAsia="Times New Roman" w:hAnsi="Arial Narrow" w:cs="Calibri"/>
                <w:color w:val="000000"/>
                <w:sz w:val="18"/>
                <w:szCs w:val="18"/>
                <w:lang w:val="en-US" w:eastAsia="es-CO"/>
              </w:rPr>
              <w:t>tipo</w:t>
            </w:r>
            <w:proofErr w:type="spellEnd"/>
            <w:proofErr w:type="gramEnd"/>
            <w:r w:rsidRPr="00373B3E">
              <w:rPr>
                <w:rFonts w:ascii="Arial Narrow" w:eastAsia="Times New Roman" w:hAnsi="Arial Narrow" w:cs="Calibri"/>
                <w:color w:val="000000"/>
                <w:sz w:val="18"/>
                <w:szCs w:val="18"/>
                <w:lang w:val="en-US" w:eastAsia="es-CO"/>
              </w:rPr>
              <w:t xml:space="preserve"> Roll UP </w:t>
            </w:r>
          </w:p>
        </w:tc>
        <w:tc>
          <w:tcPr>
            <w:tcW w:w="1145" w:type="dxa"/>
            <w:vMerge w:val="restart"/>
            <w:tcBorders>
              <w:top w:val="nil"/>
              <w:left w:val="nil"/>
              <w:bottom w:val="single" w:sz="4" w:space="0" w:color="000000"/>
              <w:right w:val="single" w:sz="4" w:space="0" w:color="auto"/>
            </w:tcBorders>
            <w:shd w:val="clear" w:color="auto" w:fill="auto"/>
            <w:vAlign w:val="center"/>
            <w:hideMark/>
          </w:tcPr>
          <w:p w14:paraId="5D1B6E87" w14:textId="77777777" w:rsidR="00373B3E" w:rsidRPr="00373B3E" w:rsidRDefault="00373B3E" w:rsidP="00373B3E">
            <w:pPr>
              <w:jc w:val="center"/>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1</w:t>
            </w:r>
          </w:p>
        </w:tc>
        <w:tc>
          <w:tcPr>
            <w:tcW w:w="1172"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06C0B56" w14:textId="77777777" w:rsidR="00373B3E" w:rsidRPr="00373B3E" w:rsidRDefault="00373B3E" w:rsidP="00373B3E">
            <w:pPr>
              <w:jc w:val="cente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c>
          <w:tcPr>
            <w:tcW w:w="1172"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4BFB90FF" w14:textId="77777777" w:rsidR="00373B3E" w:rsidRPr="00373B3E" w:rsidRDefault="00373B3E" w:rsidP="00373B3E">
            <w:pPr>
              <w:jc w:val="cente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c>
          <w:tcPr>
            <w:tcW w:w="1168"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CF66DAB" w14:textId="77777777" w:rsidR="00373B3E" w:rsidRPr="00373B3E" w:rsidRDefault="00373B3E" w:rsidP="00373B3E">
            <w:pPr>
              <w:jc w:val="cente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r>
      <w:tr w:rsidR="00373B3E" w:rsidRPr="00373B3E" w14:paraId="2D13CAFD" w14:textId="77777777" w:rsidTr="00952F2C">
        <w:trPr>
          <w:trHeight w:val="253"/>
        </w:trPr>
        <w:tc>
          <w:tcPr>
            <w:tcW w:w="1097" w:type="dxa"/>
            <w:vMerge/>
            <w:tcBorders>
              <w:top w:val="nil"/>
              <w:left w:val="single" w:sz="4" w:space="0" w:color="auto"/>
              <w:bottom w:val="single" w:sz="4" w:space="0" w:color="000000"/>
              <w:right w:val="single" w:sz="4" w:space="0" w:color="auto"/>
            </w:tcBorders>
            <w:vAlign w:val="center"/>
            <w:hideMark/>
          </w:tcPr>
          <w:p w14:paraId="17A6F7A3" w14:textId="77777777" w:rsidR="00373B3E" w:rsidRPr="00373B3E" w:rsidRDefault="00373B3E" w:rsidP="00373B3E">
            <w:pPr>
              <w:rPr>
                <w:rFonts w:ascii="Arial Narrow" w:eastAsia="Times New Roman" w:hAnsi="Arial Narrow" w:cs="Calibri"/>
                <w:b/>
                <w:bCs/>
                <w:color w:val="000000"/>
                <w:sz w:val="18"/>
                <w:szCs w:val="18"/>
                <w:lang w:val="es-CO" w:eastAsia="es-CO"/>
              </w:rPr>
            </w:pPr>
          </w:p>
        </w:tc>
        <w:tc>
          <w:tcPr>
            <w:tcW w:w="1308" w:type="dxa"/>
            <w:vMerge/>
            <w:tcBorders>
              <w:top w:val="nil"/>
              <w:left w:val="single" w:sz="4" w:space="0" w:color="auto"/>
              <w:bottom w:val="single" w:sz="4" w:space="0" w:color="000000"/>
              <w:right w:val="nil"/>
            </w:tcBorders>
            <w:vAlign w:val="center"/>
            <w:hideMark/>
          </w:tcPr>
          <w:p w14:paraId="7B76DAF0"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676" w:type="dxa"/>
            <w:tcBorders>
              <w:top w:val="nil"/>
              <w:left w:val="single" w:sz="4" w:space="0" w:color="auto"/>
              <w:bottom w:val="nil"/>
              <w:right w:val="single" w:sz="4" w:space="0" w:color="auto"/>
            </w:tcBorders>
            <w:shd w:val="clear" w:color="auto" w:fill="auto"/>
            <w:vAlign w:val="center"/>
            <w:hideMark/>
          </w:tcPr>
          <w:p w14:paraId="19BA2845" w14:textId="77777777" w:rsidR="00373B3E" w:rsidRPr="00373B3E" w:rsidRDefault="00373B3E" w:rsidP="00373B3E">
            <w:pPr>
              <w:jc w:val="both"/>
              <w:rPr>
                <w:rFonts w:ascii="Arial Narrow" w:eastAsia="Times New Roman" w:hAnsi="Arial Narrow" w:cs="Calibri"/>
                <w:color w:val="000000"/>
                <w:sz w:val="18"/>
                <w:szCs w:val="18"/>
                <w:lang w:val="es-CO" w:eastAsia="es-CO"/>
              </w:rPr>
            </w:pPr>
            <w:proofErr w:type="spellStart"/>
            <w:r w:rsidRPr="00373B3E">
              <w:rPr>
                <w:rFonts w:ascii="Arial Narrow" w:eastAsia="Times New Roman" w:hAnsi="Arial Narrow" w:cs="Calibri"/>
                <w:color w:val="000000"/>
                <w:sz w:val="18"/>
                <w:szCs w:val="18"/>
                <w:lang w:val="en-US" w:eastAsia="es-CO"/>
              </w:rPr>
              <w:t>Tamaño</w:t>
            </w:r>
            <w:proofErr w:type="spellEnd"/>
            <w:r w:rsidRPr="00373B3E">
              <w:rPr>
                <w:rFonts w:ascii="Arial Narrow" w:eastAsia="Times New Roman" w:hAnsi="Arial Narrow" w:cs="Calibri"/>
                <w:color w:val="000000"/>
                <w:sz w:val="18"/>
                <w:szCs w:val="18"/>
                <w:lang w:val="en-US" w:eastAsia="es-CO"/>
              </w:rPr>
              <w:t xml:space="preserve">: 100 x 200 </w:t>
            </w:r>
            <w:proofErr w:type="spellStart"/>
            <w:r w:rsidRPr="00373B3E">
              <w:rPr>
                <w:rFonts w:ascii="Arial Narrow" w:eastAsia="Times New Roman" w:hAnsi="Arial Narrow" w:cs="Calibri"/>
                <w:color w:val="000000"/>
                <w:sz w:val="18"/>
                <w:szCs w:val="18"/>
                <w:lang w:val="en-US" w:eastAsia="es-CO"/>
              </w:rPr>
              <w:t>cms</w:t>
            </w:r>
            <w:proofErr w:type="spellEnd"/>
          </w:p>
        </w:tc>
        <w:tc>
          <w:tcPr>
            <w:tcW w:w="1145" w:type="dxa"/>
            <w:vMerge/>
            <w:tcBorders>
              <w:top w:val="nil"/>
              <w:left w:val="nil"/>
              <w:bottom w:val="single" w:sz="4" w:space="0" w:color="000000"/>
              <w:right w:val="single" w:sz="4" w:space="0" w:color="auto"/>
            </w:tcBorders>
            <w:vAlign w:val="center"/>
            <w:hideMark/>
          </w:tcPr>
          <w:p w14:paraId="15A794F1"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5909AC07" w14:textId="77777777" w:rsidR="00373B3E" w:rsidRPr="00373B3E" w:rsidRDefault="00373B3E" w:rsidP="00373B3E">
            <w:pPr>
              <w:rPr>
                <w:rFonts w:eastAsia="Times New Roman" w:cs="Calibri"/>
                <w:color w:val="000000"/>
                <w:sz w:val="22"/>
                <w:szCs w:val="22"/>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63197783" w14:textId="77777777" w:rsidR="00373B3E" w:rsidRPr="00373B3E" w:rsidRDefault="00373B3E" w:rsidP="00373B3E">
            <w:pPr>
              <w:rPr>
                <w:rFonts w:eastAsia="Times New Roman" w:cs="Calibri"/>
                <w:color w:val="000000"/>
                <w:sz w:val="22"/>
                <w:szCs w:val="22"/>
                <w:lang w:val="es-CO" w:eastAsia="es-CO"/>
              </w:rPr>
            </w:pPr>
          </w:p>
        </w:tc>
        <w:tc>
          <w:tcPr>
            <w:tcW w:w="1168" w:type="dxa"/>
            <w:vMerge/>
            <w:tcBorders>
              <w:top w:val="nil"/>
              <w:left w:val="single" w:sz="4" w:space="0" w:color="auto"/>
              <w:bottom w:val="single" w:sz="4" w:space="0" w:color="000000"/>
              <w:right w:val="single" w:sz="4" w:space="0" w:color="auto"/>
            </w:tcBorders>
            <w:vAlign w:val="center"/>
            <w:hideMark/>
          </w:tcPr>
          <w:p w14:paraId="630AB6CD" w14:textId="77777777" w:rsidR="00373B3E" w:rsidRPr="00373B3E" w:rsidRDefault="00373B3E" w:rsidP="00373B3E">
            <w:pPr>
              <w:rPr>
                <w:rFonts w:eastAsia="Times New Roman" w:cs="Calibri"/>
                <w:color w:val="000000"/>
                <w:sz w:val="22"/>
                <w:szCs w:val="22"/>
                <w:lang w:val="es-CO" w:eastAsia="es-CO"/>
              </w:rPr>
            </w:pPr>
          </w:p>
        </w:tc>
      </w:tr>
      <w:tr w:rsidR="00373B3E" w:rsidRPr="00373B3E" w14:paraId="0995F9AD" w14:textId="77777777" w:rsidTr="00952F2C">
        <w:trPr>
          <w:trHeight w:val="685"/>
        </w:trPr>
        <w:tc>
          <w:tcPr>
            <w:tcW w:w="1097" w:type="dxa"/>
            <w:vMerge/>
            <w:tcBorders>
              <w:top w:val="nil"/>
              <w:left w:val="single" w:sz="4" w:space="0" w:color="auto"/>
              <w:bottom w:val="single" w:sz="4" w:space="0" w:color="000000"/>
              <w:right w:val="single" w:sz="4" w:space="0" w:color="auto"/>
            </w:tcBorders>
            <w:vAlign w:val="center"/>
            <w:hideMark/>
          </w:tcPr>
          <w:p w14:paraId="6B5F10B1" w14:textId="77777777" w:rsidR="00373B3E" w:rsidRPr="00373B3E" w:rsidRDefault="00373B3E" w:rsidP="00373B3E">
            <w:pPr>
              <w:rPr>
                <w:rFonts w:ascii="Arial Narrow" w:eastAsia="Times New Roman" w:hAnsi="Arial Narrow" w:cs="Calibri"/>
                <w:b/>
                <w:bCs/>
                <w:color w:val="000000"/>
                <w:sz w:val="18"/>
                <w:szCs w:val="18"/>
                <w:lang w:val="es-CO" w:eastAsia="es-CO"/>
              </w:rPr>
            </w:pPr>
          </w:p>
        </w:tc>
        <w:tc>
          <w:tcPr>
            <w:tcW w:w="1308" w:type="dxa"/>
            <w:vMerge/>
            <w:tcBorders>
              <w:top w:val="nil"/>
              <w:left w:val="single" w:sz="4" w:space="0" w:color="auto"/>
              <w:bottom w:val="single" w:sz="4" w:space="0" w:color="000000"/>
              <w:right w:val="nil"/>
            </w:tcBorders>
            <w:vAlign w:val="center"/>
            <w:hideMark/>
          </w:tcPr>
          <w:p w14:paraId="39104CC3"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676" w:type="dxa"/>
            <w:tcBorders>
              <w:top w:val="nil"/>
              <w:left w:val="single" w:sz="4" w:space="0" w:color="auto"/>
              <w:bottom w:val="nil"/>
              <w:right w:val="single" w:sz="4" w:space="0" w:color="auto"/>
            </w:tcBorders>
            <w:shd w:val="clear" w:color="auto" w:fill="auto"/>
            <w:vAlign w:val="center"/>
            <w:hideMark/>
          </w:tcPr>
          <w:p w14:paraId="415DB56C"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Calibri"/>
                <w:color w:val="000000"/>
                <w:sz w:val="18"/>
                <w:szCs w:val="18"/>
                <w:lang w:val="es-CO" w:eastAsia="es-CO"/>
              </w:rPr>
              <w:t>Material: estructura de aluminio / impresión: banner 13 oz</w:t>
            </w:r>
          </w:p>
        </w:tc>
        <w:tc>
          <w:tcPr>
            <w:tcW w:w="1145" w:type="dxa"/>
            <w:vMerge/>
            <w:tcBorders>
              <w:top w:val="nil"/>
              <w:left w:val="nil"/>
              <w:bottom w:val="single" w:sz="4" w:space="0" w:color="000000"/>
              <w:right w:val="single" w:sz="4" w:space="0" w:color="auto"/>
            </w:tcBorders>
            <w:vAlign w:val="center"/>
            <w:hideMark/>
          </w:tcPr>
          <w:p w14:paraId="4305CF3E"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50EC63A6" w14:textId="77777777" w:rsidR="00373B3E" w:rsidRPr="00373B3E" w:rsidRDefault="00373B3E" w:rsidP="00373B3E">
            <w:pPr>
              <w:rPr>
                <w:rFonts w:eastAsia="Times New Roman" w:cs="Calibri"/>
                <w:color w:val="000000"/>
                <w:sz w:val="22"/>
                <w:szCs w:val="22"/>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17B7C740" w14:textId="77777777" w:rsidR="00373B3E" w:rsidRPr="00373B3E" w:rsidRDefault="00373B3E" w:rsidP="00373B3E">
            <w:pPr>
              <w:rPr>
                <w:rFonts w:eastAsia="Times New Roman" w:cs="Calibri"/>
                <w:color w:val="000000"/>
                <w:sz w:val="22"/>
                <w:szCs w:val="22"/>
                <w:lang w:val="es-CO" w:eastAsia="es-CO"/>
              </w:rPr>
            </w:pPr>
          </w:p>
        </w:tc>
        <w:tc>
          <w:tcPr>
            <w:tcW w:w="1168" w:type="dxa"/>
            <w:vMerge/>
            <w:tcBorders>
              <w:top w:val="nil"/>
              <w:left w:val="single" w:sz="4" w:space="0" w:color="auto"/>
              <w:bottom w:val="single" w:sz="4" w:space="0" w:color="000000"/>
              <w:right w:val="single" w:sz="4" w:space="0" w:color="auto"/>
            </w:tcBorders>
            <w:vAlign w:val="center"/>
            <w:hideMark/>
          </w:tcPr>
          <w:p w14:paraId="0063A3F7" w14:textId="77777777" w:rsidR="00373B3E" w:rsidRPr="00373B3E" w:rsidRDefault="00373B3E" w:rsidP="00373B3E">
            <w:pPr>
              <w:rPr>
                <w:rFonts w:eastAsia="Times New Roman" w:cs="Calibri"/>
                <w:color w:val="000000"/>
                <w:sz w:val="22"/>
                <w:szCs w:val="22"/>
                <w:lang w:val="es-CO" w:eastAsia="es-CO"/>
              </w:rPr>
            </w:pPr>
          </w:p>
        </w:tc>
      </w:tr>
      <w:tr w:rsidR="00373B3E" w:rsidRPr="00373B3E" w14:paraId="46518F1D" w14:textId="77777777" w:rsidTr="00952F2C">
        <w:trPr>
          <w:trHeight w:val="253"/>
        </w:trPr>
        <w:tc>
          <w:tcPr>
            <w:tcW w:w="1097" w:type="dxa"/>
            <w:vMerge/>
            <w:tcBorders>
              <w:top w:val="nil"/>
              <w:left w:val="single" w:sz="4" w:space="0" w:color="auto"/>
              <w:bottom w:val="single" w:sz="4" w:space="0" w:color="000000"/>
              <w:right w:val="single" w:sz="4" w:space="0" w:color="auto"/>
            </w:tcBorders>
            <w:vAlign w:val="center"/>
            <w:hideMark/>
          </w:tcPr>
          <w:p w14:paraId="59980524" w14:textId="77777777" w:rsidR="00373B3E" w:rsidRPr="00373B3E" w:rsidRDefault="00373B3E" w:rsidP="00373B3E">
            <w:pPr>
              <w:rPr>
                <w:rFonts w:ascii="Arial Narrow" w:eastAsia="Times New Roman" w:hAnsi="Arial Narrow" w:cs="Calibri"/>
                <w:b/>
                <w:bCs/>
                <w:color w:val="000000"/>
                <w:sz w:val="18"/>
                <w:szCs w:val="18"/>
                <w:lang w:val="es-CO" w:eastAsia="es-CO"/>
              </w:rPr>
            </w:pPr>
          </w:p>
        </w:tc>
        <w:tc>
          <w:tcPr>
            <w:tcW w:w="1308" w:type="dxa"/>
            <w:vMerge/>
            <w:tcBorders>
              <w:top w:val="nil"/>
              <w:left w:val="single" w:sz="4" w:space="0" w:color="auto"/>
              <w:bottom w:val="single" w:sz="4" w:space="0" w:color="000000"/>
              <w:right w:val="nil"/>
            </w:tcBorders>
            <w:vAlign w:val="center"/>
            <w:hideMark/>
          </w:tcPr>
          <w:p w14:paraId="380A0D23"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676" w:type="dxa"/>
            <w:tcBorders>
              <w:top w:val="nil"/>
              <w:left w:val="single" w:sz="4" w:space="0" w:color="auto"/>
              <w:bottom w:val="nil"/>
              <w:right w:val="single" w:sz="4" w:space="0" w:color="auto"/>
            </w:tcBorders>
            <w:shd w:val="clear" w:color="auto" w:fill="auto"/>
            <w:vAlign w:val="center"/>
            <w:hideMark/>
          </w:tcPr>
          <w:p w14:paraId="74A6C4D0"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Calibri"/>
                <w:color w:val="000000"/>
                <w:sz w:val="18"/>
                <w:szCs w:val="18"/>
                <w:lang w:val="es-CO" w:eastAsia="es-CO"/>
              </w:rPr>
              <w:t>Tinta: (4*0) full color</w:t>
            </w:r>
          </w:p>
        </w:tc>
        <w:tc>
          <w:tcPr>
            <w:tcW w:w="1145" w:type="dxa"/>
            <w:vMerge/>
            <w:tcBorders>
              <w:top w:val="nil"/>
              <w:left w:val="nil"/>
              <w:bottom w:val="single" w:sz="4" w:space="0" w:color="000000"/>
              <w:right w:val="single" w:sz="4" w:space="0" w:color="auto"/>
            </w:tcBorders>
            <w:vAlign w:val="center"/>
            <w:hideMark/>
          </w:tcPr>
          <w:p w14:paraId="3CD95C3E"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79B499F3" w14:textId="77777777" w:rsidR="00373B3E" w:rsidRPr="00373B3E" w:rsidRDefault="00373B3E" w:rsidP="00373B3E">
            <w:pPr>
              <w:rPr>
                <w:rFonts w:eastAsia="Times New Roman" w:cs="Calibri"/>
                <w:color w:val="000000"/>
                <w:sz w:val="22"/>
                <w:szCs w:val="22"/>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208300E8" w14:textId="77777777" w:rsidR="00373B3E" w:rsidRPr="00373B3E" w:rsidRDefault="00373B3E" w:rsidP="00373B3E">
            <w:pPr>
              <w:rPr>
                <w:rFonts w:eastAsia="Times New Roman" w:cs="Calibri"/>
                <w:color w:val="000000"/>
                <w:sz w:val="22"/>
                <w:szCs w:val="22"/>
                <w:lang w:val="es-CO" w:eastAsia="es-CO"/>
              </w:rPr>
            </w:pPr>
          </w:p>
        </w:tc>
        <w:tc>
          <w:tcPr>
            <w:tcW w:w="1168" w:type="dxa"/>
            <w:vMerge/>
            <w:tcBorders>
              <w:top w:val="nil"/>
              <w:left w:val="single" w:sz="4" w:space="0" w:color="auto"/>
              <w:bottom w:val="single" w:sz="4" w:space="0" w:color="000000"/>
              <w:right w:val="single" w:sz="4" w:space="0" w:color="auto"/>
            </w:tcBorders>
            <w:vAlign w:val="center"/>
            <w:hideMark/>
          </w:tcPr>
          <w:p w14:paraId="5CC6810C" w14:textId="77777777" w:rsidR="00373B3E" w:rsidRPr="00373B3E" w:rsidRDefault="00373B3E" w:rsidP="00373B3E">
            <w:pPr>
              <w:rPr>
                <w:rFonts w:eastAsia="Times New Roman" w:cs="Calibri"/>
                <w:color w:val="000000"/>
                <w:sz w:val="22"/>
                <w:szCs w:val="22"/>
                <w:lang w:val="es-CO" w:eastAsia="es-CO"/>
              </w:rPr>
            </w:pPr>
          </w:p>
        </w:tc>
      </w:tr>
      <w:tr w:rsidR="00373B3E" w:rsidRPr="00373B3E" w14:paraId="6007A9C2" w14:textId="77777777" w:rsidTr="00952F2C">
        <w:trPr>
          <w:trHeight w:val="456"/>
        </w:trPr>
        <w:tc>
          <w:tcPr>
            <w:tcW w:w="1097" w:type="dxa"/>
            <w:vMerge/>
            <w:tcBorders>
              <w:top w:val="nil"/>
              <w:left w:val="single" w:sz="4" w:space="0" w:color="auto"/>
              <w:bottom w:val="single" w:sz="4" w:space="0" w:color="000000"/>
              <w:right w:val="single" w:sz="4" w:space="0" w:color="auto"/>
            </w:tcBorders>
            <w:vAlign w:val="center"/>
            <w:hideMark/>
          </w:tcPr>
          <w:p w14:paraId="41EC18A3" w14:textId="77777777" w:rsidR="00373B3E" w:rsidRPr="00373B3E" w:rsidRDefault="00373B3E" w:rsidP="00373B3E">
            <w:pPr>
              <w:rPr>
                <w:rFonts w:ascii="Arial Narrow" w:eastAsia="Times New Roman" w:hAnsi="Arial Narrow" w:cs="Calibri"/>
                <w:b/>
                <w:bCs/>
                <w:color w:val="000000"/>
                <w:sz w:val="18"/>
                <w:szCs w:val="18"/>
                <w:lang w:val="es-CO" w:eastAsia="es-CO"/>
              </w:rPr>
            </w:pPr>
          </w:p>
        </w:tc>
        <w:tc>
          <w:tcPr>
            <w:tcW w:w="1308" w:type="dxa"/>
            <w:vMerge/>
            <w:tcBorders>
              <w:top w:val="nil"/>
              <w:left w:val="single" w:sz="4" w:space="0" w:color="auto"/>
              <w:bottom w:val="single" w:sz="4" w:space="0" w:color="000000"/>
              <w:right w:val="nil"/>
            </w:tcBorders>
            <w:vAlign w:val="center"/>
            <w:hideMark/>
          </w:tcPr>
          <w:p w14:paraId="1979FB89"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676" w:type="dxa"/>
            <w:tcBorders>
              <w:top w:val="nil"/>
              <w:left w:val="single" w:sz="4" w:space="0" w:color="auto"/>
              <w:bottom w:val="nil"/>
              <w:right w:val="single" w:sz="4" w:space="0" w:color="auto"/>
            </w:tcBorders>
            <w:shd w:val="clear" w:color="auto" w:fill="auto"/>
            <w:vAlign w:val="center"/>
            <w:hideMark/>
          </w:tcPr>
          <w:p w14:paraId="77B373D5"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Calibri"/>
                <w:color w:val="000000"/>
                <w:sz w:val="18"/>
                <w:szCs w:val="18"/>
                <w:lang w:val="es-CO" w:eastAsia="es-CO"/>
              </w:rPr>
              <w:t>Terminado: Bolsa para Transportar</w:t>
            </w:r>
          </w:p>
        </w:tc>
        <w:tc>
          <w:tcPr>
            <w:tcW w:w="1145" w:type="dxa"/>
            <w:vMerge/>
            <w:tcBorders>
              <w:top w:val="nil"/>
              <w:left w:val="nil"/>
              <w:bottom w:val="single" w:sz="4" w:space="0" w:color="000000"/>
              <w:right w:val="single" w:sz="4" w:space="0" w:color="auto"/>
            </w:tcBorders>
            <w:vAlign w:val="center"/>
            <w:hideMark/>
          </w:tcPr>
          <w:p w14:paraId="3A6FB401"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6A596D7E" w14:textId="77777777" w:rsidR="00373B3E" w:rsidRPr="00373B3E" w:rsidRDefault="00373B3E" w:rsidP="00373B3E">
            <w:pPr>
              <w:rPr>
                <w:rFonts w:eastAsia="Times New Roman" w:cs="Calibri"/>
                <w:color w:val="000000"/>
                <w:sz w:val="22"/>
                <w:szCs w:val="22"/>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03CA6088" w14:textId="77777777" w:rsidR="00373B3E" w:rsidRPr="00373B3E" w:rsidRDefault="00373B3E" w:rsidP="00373B3E">
            <w:pPr>
              <w:rPr>
                <w:rFonts w:eastAsia="Times New Roman" w:cs="Calibri"/>
                <w:color w:val="000000"/>
                <w:sz w:val="22"/>
                <w:szCs w:val="22"/>
                <w:lang w:val="es-CO" w:eastAsia="es-CO"/>
              </w:rPr>
            </w:pPr>
          </w:p>
        </w:tc>
        <w:tc>
          <w:tcPr>
            <w:tcW w:w="1168" w:type="dxa"/>
            <w:vMerge/>
            <w:tcBorders>
              <w:top w:val="nil"/>
              <w:left w:val="single" w:sz="4" w:space="0" w:color="auto"/>
              <w:bottom w:val="single" w:sz="4" w:space="0" w:color="000000"/>
              <w:right w:val="single" w:sz="4" w:space="0" w:color="auto"/>
            </w:tcBorders>
            <w:vAlign w:val="center"/>
            <w:hideMark/>
          </w:tcPr>
          <w:p w14:paraId="05E5E826" w14:textId="77777777" w:rsidR="00373B3E" w:rsidRPr="00373B3E" w:rsidRDefault="00373B3E" w:rsidP="00373B3E">
            <w:pPr>
              <w:rPr>
                <w:rFonts w:eastAsia="Times New Roman" w:cs="Calibri"/>
                <w:color w:val="000000"/>
                <w:sz w:val="22"/>
                <w:szCs w:val="22"/>
                <w:lang w:val="es-CO" w:eastAsia="es-CO"/>
              </w:rPr>
            </w:pPr>
          </w:p>
        </w:tc>
      </w:tr>
      <w:tr w:rsidR="00373B3E" w:rsidRPr="00373B3E" w14:paraId="3853B819" w14:textId="77777777" w:rsidTr="00952F2C">
        <w:trPr>
          <w:trHeight w:val="253"/>
        </w:trPr>
        <w:tc>
          <w:tcPr>
            <w:tcW w:w="1097" w:type="dxa"/>
            <w:vMerge/>
            <w:tcBorders>
              <w:top w:val="nil"/>
              <w:left w:val="single" w:sz="4" w:space="0" w:color="auto"/>
              <w:bottom w:val="single" w:sz="4" w:space="0" w:color="000000"/>
              <w:right w:val="single" w:sz="4" w:space="0" w:color="auto"/>
            </w:tcBorders>
            <w:vAlign w:val="center"/>
            <w:hideMark/>
          </w:tcPr>
          <w:p w14:paraId="21085AE9" w14:textId="77777777" w:rsidR="00373B3E" w:rsidRPr="00373B3E" w:rsidRDefault="00373B3E" w:rsidP="00373B3E">
            <w:pPr>
              <w:rPr>
                <w:rFonts w:ascii="Arial Narrow" w:eastAsia="Times New Roman" w:hAnsi="Arial Narrow" w:cs="Calibri"/>
                <w:b/>
                <w:bCs/>
                <w:color w:val="000000"/>
                <w:sz w:val="18"/>
                <w:szCs w:val="18"/>
                <w:lang w:val="es-CO" w:eastAsia="es-CO"/>
              </w:rPr>
            </w:pPr>
          </w:p>
        </w:tc>
        <w:tc>
          <w:tcPr>
            <w:tcW w:w="1308" w:type="dxa"/>
            <w:vMerge/>
            <w:tcBorders>
              <w:top w:val="nil"/>
              <w:left w:val="single" w:sz="4" w:space="0" w:color="auto"/>
              <w:bottom w:val="single" w:sz="4" w:space="0" w:color="000000"/>
              <w:right w:val="nil"/>
            </w:tcBorders>
            <w:vAlign w:val="center"/>
            <w:hideMark/>
          </w:tcPr>
          <w:p w14:paraId="5894518B"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676" w:type="dxa"/>
            <w:tcBorders>
              <w:top w:val="nil"/>
              <w:left w:val="single" w:sz="4" w:space="0" w:color="auto"/>
              <w:bottom w:val="nil"/>
              <w:right w:val="single" w:sz="4" w:space="0" w:color="auto"/>
            </w:tcBorders>
            <w:shd w:val="clear" w:color="auto" w:fill="auto"/>
            <w:vAlign w:val="center"/>
            <w:hideMark/>
          </w:tcPr>
          <w:p w14:paraId="4D09247A"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 xml:space="preserve">Tamaño:  8,6 x 5,4 </w:t>
            </w:r>
            <w:proofErr w:type="spellStart"/>
            <w:r w:rsidRPr="00373B3E">
              <w:rPr>
                <w:rFonts w:ascii="Arial Narrow" w:eastAsia="Times New Roman" w:hAnsi="Arial Narrow" w:cs="Arial"/>
                <w:color w:val="000000"/>
                <w:sz w:val="18"/>
                <w:szCs w:val="18"/>
                <w:lang w:eastAsia="es-CO"/>
              </w:rPr>
              <w:t>cms</w:t>
            </w:r>
            <w:proofErr w:type="spellEnd"/>
            <w:r w:rsidRPr="00373B3E">
              <w:rPr>
                <w:rFonts w:ascii="Arial Narrow" w:eastAsia="Times New Roman" w:hAnsi="Arial Narrow" w:cs="Arial"/>
                <w:color w:val="000000"/>
                <w:sz w:val="18"/>
                <w:szCs w:val="18"/>
                <w:lang w:eastAsia="es-CO"/>
              </w:rPr>
              <w:t>,</w:t>
            </w:r>
          </w:p>
        </w:tc>
        <w:tc>
          <w:tcPr>
            <w:tcW w:w="1145" w:type="dxa"/>
            <w:vMerge/>
            <w:tcBorders>
              <w:top w:val="nil"/>
              <w:left w:val="nil"/>
              <w:bottom w:val="single" w:sz="4" w:space="0" w:color="000000"/>
              <w:right w:val="single" w:sz="4" w:space="0" w:color="auto"/>
            </w:tcBorders>
            <w:vAlign w:val="center"/>
            <w:hideMark/>
          </w:tcPr>
          <w:p w14:paraId="72C93422"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2BE1F80F" w14:textId="77777777" w:rsidR="00373B3E" w:rsidRPr="00373B3E" w:rsidRDefault="00373B3E" w:rsidP="00373B3E">
            <w:pPr>
              <w:rPr>
                <w:rFonts w:eastAsia="Times New Roman" w:cs="Calibri"/>
                <w:color w:val="000000"/>
                <w:sz w:val="22"/>
                <w:szCs w:val="22"/>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16F62D18" w14:textId="77777777" w:rsidR="00373B3E" w:rsidRPr="00373B3E" w:rsidRDefault="00373B3E" w:rsidP="00373B3E">
            <w:pPr>
              <w:rPr>
                <w:rFonts w:eastAsia="Times New Roman" w:cs="Calibri"/>
                <w:color w:val="000000"/>
                <w:sz w:val="22"/>
                <w:szCs w:val="22"/>
                <w:lang w:val="es-CO" w:eastAsia="es-CO"/>
              </w:rPr>
            </w:pPr>
          </w:p>
        </w:tc>
        <w:tc>
          <w:tcPr>
            <w:tcW w:w="1168" w:type="dxa"/>
            <w:vMerge/>
            <w:tcBorders>
              <w:top w:val="nil"/>
              <w:left w:val="single" w:sz="4" w:space="0" w:color="auto"/>
              <w:bottom w:val="single" w:sz="4" w:space="0" w:color="000000"/>
              <w:right w:val="single" w:sz="4" w:space="0" w:color="auto"/>
            </w:tcBorders>
            <w:vAlign w:val="center"/>
            <w:hideMark/>
          </w:tcPr>
          <w:p w14:paraId="7D2CBCCB" w14:textId="77777777" w:rsidR="00373B3E" w:rsidRPr="00373B3E" w:rsidRDefault="00373B3E" w:rsidP="00373B3E">
            <w:pPr>
              <w:rPr>
                <w:rFonts w:eastAsia="Times New Roman" w:cs="Calibri"/>
                <w:color w:val="000000"/>
                <w:sz w:val="22"/>
                <w:szCs w:val="22"/>
                <w:lang w:val="es-CO" w:eastAsia="es-CO"/>
              </w:rPr>
            </w:pPr>
          </w:p>
        </w:tc>
      </w:tr>
      <w:tr w:rsidR="00373B3E" w:rsidRPr="00373B3E" w14:paraId="5A2AF4C4" w14:textId="77777777" w:rsidTr="00952F2C">
        <w:trPr>
          <w:trHeight w:val="253"/>
        </w:trPr>
        <w:tc>
          <w:tcPr>
            <w:tcW w:w="1097" w:type="dxa"/>
            <w:vMerge/>
            <w:tcBorders>
              <w:top w:val="nil"/>
              <w:left w:val="single" w:sz="4" w:space="0" w:color="auto"/>
              <w:bottom w:val="single" w:sz="4" w:space="0" w:color="000000"/>
              <w:right w:val="single" w:sz="4" w:space="0" w:color="auto"/>
            </w:tcBorders>
            <w:vAlign w:val="center"/>
            <w:hideMark/>
          </w:tcPr>
          <w:p w14:paraId="7ECA76C3" w14:textId="77777777" w:rsidR="00373B3E" w:rsidRPr="00373B3E" w:rsidRDefault="00373B3E" w:rsidP="00373B3E">
            <w:pPr>
              <w:rPr>
                <w:rFonts w:ascii="Arial Narrow" w:eastAsia="Times New Roman" w:hAnsi="Arial Narrow" w:cs="Calibri"/>
                <w:b/>
                <w:bCs/>
                <w:color w:val="000000"/>
                <w:sz w:val="18"/>
                <w:szCs w:val="18"/>
                <w:lang w:val="es-CO" w:eastAsia="es-CO"/>
              </w:rPr>
            </w:pPr>
          </w:p>
        </w:tc>
        <w:tc>
          <w:tcPr>
            <w:tcW w:w="1308" w:type="dxa"/>
            <w:vMerge/>
            <w:tcBorders>
              <w:top w:val="nil"/>
              <w:left w:val="single" w:sz="4" w:space="0" w:color="auto"/>
              <w:bottom w:val="single" w:sz="4" w:space="0" w:color="000000"/>
              <w:right w:val="nil"/>
            </w:tcBorders>
            <w:vAlign w:val="center"/>
            <w:hideMark/>
          </w:tcPr>
          <w:p w14:paraId="383B1552"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676" w:type="dxa"/>
            <w:tcBorders>
              <w:top w:val="nil"/>
              <w:left w:val="single" w:sz="4" w:space="0" w:color="auto"/>
              <w:bottom w:val="single" w:sz="4" w:space="0" w:color="auto"/>
              <w:right w:val="single" w:sz="4" w:space="0" w:color="auto"/>
            </w:tcBorders>
            <w:shd w:val="clear" w:color="auto" w:fill="auto"/>
            <w:vAlign w:val="center"/>
            <w:hideMark/>
          </w:tcPr>
          <w:p w14:paraId="4DADB5A4"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Material: PVC</w:t>
            </w:r>
          </w:p>
        </w:tc>
        <w:tc>
          <w:tcPr>
            <w:tcW w:w="1145" w:type="dxa"/>
            <w:vMerge/>
            <w:tcBorders>
              <w:top w:val="nil"/>
              <w:left w:val="nil"/>
              <w:bottom w:val="single" w:sz="4" w:space="0" w:color="000000"/>
              <w:right w:val="single" w:sz="4" w:space="0" w:color="auto"/>
            </w:tcBorders>
            <w:vAlign w:val="center"/>
            <w:hideMark/>
          </w:tcPr>
          <w:p w14:paraId="1C1E4007"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4F8B1227" w14:textId="77777777" w:rsidR="00373B3E" w:rsidRPr="00373B3E" w:rsidRDefault="00373B3E" w:rsidP="00373B3E">
            <w:pPr>
              <w:rPr>
                <w:rFonts w:eastAsia="Times New Roman" w:cs="Calibri"/>
                <w:color w:val="000000"/>
                <w:sz w:val="22"/>
                <w:szCs w:val="22"/>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25443231" w14:textId="77777777" w:rsidR="00373B3E" w:rsidRPr="00373B3E" w:rsidRDefault="00373B3E" w:rsidP="00373B3E">
            <w:pPr>
              <w:rPr>
                <w:rFonts w:eastAsia="Times New Roman" w:cs="Calibri"/>
                <w:color w:val="000000"/>
                <w:sz w:val="22"/>
                <w:szCs w:val="22"/>
                <w:lang w:val="es-CO" w:eastAsia="es-CO"/>
              </w:rPr>
            </w:pPr>
          </w:p>
        </w:tc>
        <w:tc>
          <w:tcPr>
            <w:tcW w:w="1168" w:type="dxa"/>
            <w:vMerge/>
            <w:tcBorders>
              <w:top w:val="nil"/>
              <w:left w:val="single" w:sz="4" w:space="0" w:color="auto"/>
              <w:bottom w:val="single" w:sz="4" w:space="0" w:color="000000"/>
              <w:right w:val="single" w:sz="4" w:space="0" w:color="auto"/>
            </w:tcBorders>
            <w:vAlign w:val="center"/>
            <w:hideMark/>
          </w:tcPr>
          <w:p w14:paraId="44465B57" w14:textId="77777777" w:rsidR="00373B3E" w:rsidRPr="00373B3E" w:rsidRDefault="00373B3E" w:rsidP="00373B3E">
            <w:pPr>
              <w:rPr>
                <w:rFonts w:eastAsia="Times New Roman" w:cs="Calibri"/>
                <w:color w:val="000000"/>
                <w:sz w:val="22"/>
                <w:szCs w:val="22"/>
                <w:lang w:val="es-CO" w:eastAsia="es-CO"/>
              </w:rPr>
            </w:pPr>
          </w:p>
        </w:tc>
      </w:tr>
      <w:tr w:rsidR="00373B3E" w:rsidRPr="00373B3E" w14:paraId="6A7F41DA" w14:textId="77777777" w:rsidTr="00952F2C">
        <w:trPr>
          <w:trHeight w:val="685"/>
        </w:trPr>
        <w:tc>
          <w:tcPr>
            <w:tcW w:w="1097" w:type="dxa"/>
            <w:vMerge w:val="restart"/>
            <w:tcBorders>
              <w:top w:val="nil"/>
              <w:left w:val="single" w:sz="4" w:space="0" w:color="auto"/>
              <w:bottom w:val="single" w:sz="4" w:space="0" w:color="000000"/>
              <w:right w:val="single" w:sz="4" w:space="0" w:color="auto"/>
            </w:tcBorders>
            <w:shd w:val="clear" w:color="auto" w:fill="auto"/>
            <w:vAlign w:val="center"/>
            <w:hideMark/>
          </w:tcPr>
          <w:p w14:paraId="3CFCED14"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Arial"/>
                <w:b/>
                <w:bCs/>
                <w:color w:val="000000"/>
                <w:sz w:val="18"/>
                <w:szCs w:val="18"/>
                <w:lang w:eastAsia="es-CO"/>
              </w:rPr>
              <w:t>2</w:t>
            </w:r>
          </w:p>
        </w:tc>
        <w:tc>
          <w:tcPr>
            <w:tcW w:w="1308" w:type="dxa"/>
            <w:vMerge w:val="restart"/>
            <w:tcBorders>
              <w:top w:val="nil"/>
              <w:left w:val="single" w:sz="4" w:space="0" w:color="auto"/>
              <w:bottom w:val="single" w:sz="4" w:space="0" w:color="000000"/>
              <w:right w:val="single" w:sz="4" w:space="0" w:color="auto"/>
            </w:tcBorders>
            <w:shd w:val="clear" w:color="auto" w:fill="auto"/>
            <w:vAlign w:val="center"/>
            <w:hideMark/>
          </w:tcPr>
          <w:p w14:paraId="4E1FE4FE" w14:textId="77777777" w:rsidR="00373B3E" w:rsidRPr="00373B3E" w:rsidRDefault="00373B3E" w:rsidP="00373B3E">
            <w:pPr>
              <w:jc w:val="center"/>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CARNET DE IDENTIFICACION</w:t>
            </w:r>
          </w:p>
        </w:tc>
        <w:tc>
          <w:tcPr>
            <w:tcW w:w="1676" w:type="dxa"/>
            <w:tcBorders>
              <w:top w:val="nil"/>
              <w:left w:val="nil"/>
              <w:bottom w:val="single" w:sz="4" w:space="0" w:color="auto"/>
              <w:right w:val="single" w:sz="4" w:space="0" w:color="auto"/>
            </w:tcBorders>
            <w:shd w:val="clear" w:color="auto" w:fill="auto"/>
            <w:vAlign w:val="center"/>
            <w:hideMark/>
          </w:tcPr>
          <w:p w14:paraId="38A0BE1D"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Tinta: (4*4) Full color ambas caras</w:t>
            </w:r>
          </w:p>
        </w:tc>
        <w:tc>
          <w:tcPr>
            <w:tcW w:w="1145" w:type="dxa"/>
            <w:vMerge w:val="restart"/>
            <w:tcBorders>
              <w:top w:val="nil"/>
              <w:left w:val="single" w:sz="4" w:space="0" w:color="auto"/>
              <w:bottom w:val="single" w:sz="4" w:space="0" w:color="000000"/>
              <w:right w:val="single" w:sz="4" w:space="0" w:color="auto"/>
            </w:tcBorders>
            <w:shd w:val="clear" w:color="auto" w:fill="auto"/>
            <w:vAlign w:val="center"/>
            <w:hideMark/>
          </w:tcPr>
          <w:p w14:paraId="09AA3036" w14:textId="77777777" w:rsidR="00373B3E" w:rsidRPr="00373B3E" w:rsidRDefault="00373B3E" w:rsidP="00373B3E">
            <w:pPr>
              <w:jc w:val="center"/>
              <w:rPr>
                <w:rFonts w:eastAsia="Times New Roman" w:cs="Calibri"/>
                <w:color w:val="000000"/>
                <w:sz w:val="22"/>
                <w:szCs w:val="22"/>
                <w:lang w:val="es-CO" w:eastAsia="es-CO"/>
              </w:rPr>
            </w:pPr>
            <w:r w:rsidRPr="00373B3E">
              <w:rPr>
                <w:rFonts w:eastAsia="Times New Roman" w:cs="Calibri"/>
                <w:color w:val="000000"/>
                <w:sz w:val="22"/>
                <w:szCs w:val="22"/>
                <w:lang w:val="es-CO" w:eastAsia="es-CO"/>
              </w:rPr>
              <w:t>10</w:t>
            </w:r>
          </w:p>
        </w:tc>
        <w:tc>
          <w:tcPr>
            <w:tcW w:w="1172"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61083AA4" w14:textId="77777777" w:rsidR="00373B3E" w:rsidRPr="00373B3E" w:rsidRDefault="00373B3E" w:rsidP="00373B3E">
            <w:pPr>
              <w:jc w:val="cente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c>
          <w:tcPr>
            <w:tcW w:w="1172"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3BE9A2B" w14:textId="77777777" w:rsidR="00373B3E" w:rsidRPr="00373B3E" w:rsidRDefault="00373B3E" w:rsidP="00373B3E">
            <w:pPr>
              <w:jc w:val="cente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c>
          <w:tcPr>
            <w:tcW w:w="1168"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22D2F60" w14:textId="77777777" w:rsidR="00373B3E" w:rsidRPr="00373B3E" w:rsidRDefault="00373B3E" w:rsidP="00373B3E">
            <w:pPr>
              <w:jc w:val="cente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r>
      <w:tr w:rsidR="00373B3E" w:rsidRPr="00373B3E" w14:paraId="0621A7CF" w14:textId="77777777" w:rsidTr="00952F2C">
        <w:trPr>
          <w:trHeight w:val="1142"/>
        </w:trPr>
        <w:tc>
          <w:tcPr>
            <w:tcW w:w="1097" w:type="dxa"/>
            <w:vMerge/>
            <w:tcBorders>
              <w:top w:val="nil"/>
              <w:left w:val="single" w:sz="4" w:space="0" w:color="auto"/>
              <w:bottom w:val="single" w:sz="4" w:space="0" w:color="000000"/>
              <w:right w:val="single" w:sz="4" w:space="0" w:color="auto"/>
            </w:tcBorders>
            <w:vAlign w:val="center"/>
            <w:hideMark/>
          </w:tcPr>
          <w:p w14:paraId="2F0E2914" w14:textId="77777777" w:rsidR="00373B3E" w:rsidRPr="00373B3E" w:rsidRDefault="00373B3E" w:rsidP="00373B3E">
            <w:pPr>
              <w:rPr>
                <w:rFonts w:ascii="Arial Narrow" w:eastAsia="Times New Roman" w:hAnsi="Arial Narrow" w:cs="Calibri"/>
                <w:b/>
                <w:bCs/>
                <w:color w:val="000000"/>
                <w:sz w:val="18"/>
                <w:szCs w:val="18"/>
                <w:lang w:val="es-CO" w:eastAsia="es-CO"/>
              </w:rPr>
            </w:pPr>
          </w:p>
        </w:tc>
        <w:tc>
          <w:tcPr>
            <w:tcW w:w="1308" w:type="dxa"/>
            <w:vMerge/>
            <w:tcBorders>
              <w:top w:val="nil"/>
              <w:left w:val="single" w:sz="4" w:space="0" w:color="auto"/>
              <w:bottom w:val="single" w:sz="4" w:space="0" w:color="000000"/>
              <w:right w:val="single" w:sz="4" w:space="0" w:color="auto"/>
            </w:tcBorders>
            <w:vAlign w:val="center"/>
            <w:hideMark/>
          </w:tcPr>
          <w:p w14:paraId="4D4AB8C9" w14:textId="77777777" w:rsidR="00373B3E" w:rsidRPr="00373B3E" w:rsidRDefault="00373B3E" w:rsidP="00373B3E">
            <w:pPr>
              <w:rPr>
                <w:rFonts w:ascii="Arial Narrow" w:eastAsia="Times New Roman" w:hAnsi="Arial Narrow" w:cs="Calibri"/>
                <w:color w:val="000000"/>
                <w:sz w:val="18"/>
                <w:szCs w:val="18"/>
                <w:lang w:val="es-CO" w:eastAsia="es-CO"/>
              </w:rPr>
            </w:pPr>
          </w:p>
        </w:tc>
        <w:tc>
          <w:tcPr>
            <w:tcW w:w="1676" w:type="dxa"/>
            <w:tcBorders>
              <w:top w:val="nil"/>
              <w:left w:val="nil"/>
              <w:bottom w:val="single" w:sz="4" w:space="0" w:color="auto"/>
              <w:right w:val="single" w:sz="4" w:space="0" w:color="auto"/>
            </w:tcBorders>
            <w:shd w:val="clear" w:color="auto" w:fill="auto"/>
            <w:vAlign w:val="center"/>
            <w:hideMark/>
          </w:tcPr>
          <w:p w14:paraId="469FCCAA"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 xml:space="preserve">Terminado: porta Carnet y yo-yo laminado por dos caras, con porta carnet plástico, cinta estampada </w:t>
            </w:r>
          </w:p>
        </w:tc>
        <w:tc>
          <w:tcPr>
            <w:tcW w:w="1145" w:type="dxa"/>
            <w:vMerge/>
            <w:tcBorders>
              <w:top w:val="nil"/>
              <w:left w:val="single" w:sz="4" w:space="0" w:color="auto"/>
              <w:bottom w:val="single" w:sz="4" w:space="0" w:color="000000"/>
              <w:right w:val="single" w:sz="4" w:space="0" w:color="auto"/>
            </w:tcBorders>
            <w:vAlign w:val="center"/>
            <w:hideMark/>
          </w:tcPr>
          <w:p w14:paraId="7B7B60D5" w14:textId="77777777" w:rsidR="00373B3E" w:rsidRPr="00373B3E" w:rsidRDefault="00373B3E" w:rsidP="00373B3E">
            <w:pPr>
              <w:rPr>
                <w:rFonts w:eastAsia="Times New Roman" w:cs="Calibri"/>
                <w:color w:val="000000"/>
                <w:sz w:val="22"/>
                <w:szCs w:val="22"/>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473ECBBB" w14:textId="77777777" w:rsidR="00373B3E" w:rsidRPr="00373B3E" w:rsidRDefault="00373B3E" w:rsidP="00373B3E">
            <w:pPr>
              <w:rPr>
                <w:rFonts w:eastAsia="Times New Roman" w:cs="Calibri"/>
                <w:color w:val="000000"/>
                <w:sz w:val="22"/>
                <w:szCs w:val="22"/>
                <w:lang w:val="es-CO" w:eastAsia="es-CO"/>
              </w:rPr>
            </w:pPr>
          </w:p>
        </w:tc>
        <w:tc>
          <w:tcPr>
            <w:tcW w:w="1172" w:type="dxa"/>
            <w:vMerge/>
            <w:tcBorders>
              <w:top w:val="nil"/>
              <w:left w:val="single" w:sz="4" w:space="0" w:color="auto"/>
              <w:bottom w:val="single" w:sz="4" w:space="0" w:color="000000"/>
              <w:right w:val="single" w:sz="4" w:space="0" w:color="auto"/>
            </w:tcBorders>
            <w:vAlign w:val="center"/>
            <w:hideMark/>
          </w:tcPr>
          <w:p w14:paraId="4F1AA49E" w14:textId="77777777" w:rsidR="00373B3E" w:rsidRPr="00373B3E" w:rsidRDefault="00373B3E" w:rsidP="00373B3E">
            <w:pPr>
              <w:rPr>
                <w:rFonts w:eastAsia="Times New Roman" w:cs="Calibri"/>
                <w:color w:val="000000"/>
                <w:sz w:val="22"/>
                <w:szCs w:val="22"/>
                <w:lang w:val="es-CO" w:eastAsia="es-CO"/>
              </w:rPr>
            </w:pPr>
          </w:p>
        </w:tc>
        <w:tc>
          <w:tcPr>
            <w:tcW w:w="1168" w:type="dxa"/>
            <w:vMerge/>
            <w:tcBorders>
              <w:top w:val="nil"/>
              <w:left w:val="single" w:sz="4" w:space="0" w:color="auto"/>
              <w:bottom w:val="single" w:sz="4" w:space="0" w:color="000000"/>
              <w:right w:val="single" w:sz="4" w:space="0" w:color="auto"/>
            </w:tcBorders>
            <w:vAlign w:val="center"/>
            <w:hideMark/>
          </w:tcPr>
          <w:p w14:paraId="4C2A1984" w14:textId="77777777" w:rsidR="00373B3E" w:rsidRPr="00373B3E" w:rsidRDefault="00373B3E" w:rsidP="00373B3E">
            <w:pPr>
              <w:rPr>
                <w:rFonts w:eastAsia="Times New Roman" w:cs="Calibri"/>
                <w:color w:val="000000"/>
                <w:sz w:val="22"/>
                <w:szCs w:val="22"/>
                <w:lang w:val="es-CO" w:eastAsia="es-CO"/>
              </w:rPr>
            </w:pPr>
          </w:p>
        </w:tc>
      </w:tr>
      <w:tr w:rsidR="00373B3E" w:rsidRPr="00373B3E" w14:paraId="54797A87" w14:textId="77777777" w:rsidTr="00952F2C">
        <w:trPr>
          <w:trHeight w:val="913"/>
        </w:trPr>
        <w:tc>
          <w:tcPr>
            <w:tcW w:w="1097" w:type="dxa"/>
            <w:tcBorders>
              <w:top w:val="nil"/>
              <w:left w:val="single" w:sz="4" w:space="0" w:color="auto"/>
              <w:bottom w:val="single" w:sz="4" w:space="0" w:color="auto"/>
              <w:right w:val="single" w:sz="4" w:space="0" w:color="auto"/>
            </w:tcBorders>
            <w:shd w:val="clear" w:color="auto" w:fill="auto"/>
            <w:vAlign w:val="center"/>
            <w:hideMark/>
          </w:tcPr>
          <w:p w14:paraId="542F7548" w14:textId="77777777" w:rsidR="00373B3E" w:rsidRPr="00373B3E" w:rsidRDefault="00373B3E" w:rsidP="00373B3E">
            <w:pPr>
              <w:jc w:val="center"/>
              <w:rPr>
                <w:rFonts w:ascii="Arial Narrow" w:eastAsia="Times New Roman" w:hAnsi="Arial Narrow" w:cs="Calibri"/>
                <w:b/>
                <w:bCs/>
                <w:color w:val="000000"/>
                <w:sz w:val="18"/>
                <w:szCs w:val="18"/>
                <w:lang w:val="es-CO" w:eastAsia="es-CO"/>
              </w:rPr>
            </w:pPr>
            <w:r w:rsidRPr="00373B3E">
              <w:rPr>
                <w:rFonts w:ascii="Arial Narrow" w:eastAsia="Times New Roman" w:hAnsi="Arial Narrow" w:cs="Arial"/>
                <w:b/>
                <w:bCs/>
                <w:color w:val="000000"/>
                <w:sz w:val="18"/>
                <w:szCs w:val="18"/>
                <w:lang w:eastAsia="es-CO"/>
              </w:rPr>
              <w:t>4</w:t>
            </w:r>
          </w:p>
        </w:tc>
        <w:tc>
          <w:tcPr>
            <w:tcW w:w="1308" w:type="dxa"/>
            <w:tcBorders>
              <w:top w:val="nil"/>
              <w:left w:val="nil"/>
              <w:bottom w:val="single" w:sz="4" w:space="0" w:color="auto"/>
              <w:right w:val="single" w:sz="4" w:space="0" w:color="auto"/>
            </w:tcBorders>
            <w:shd w:val="clear" w:color="auto" w:fill="auto"/>
            <w:vAlign w:val="center"/>
            <w:hideMark/>
          </w:tcPr>
          <w:p w14:paraId="3BB33721"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VOLANTES MEDIA CARTA AMBAS CARAS</w:t>
            </w:r>
          </w:p>
        </w:tc>
        <w:tc>
          <w:tcPr>
            <w:tcW w:w="1676" w:type="dxa"/>
            <w:tcBorders>
              <w:top w:val="nil"/>
              <w:left w:val="nil"/>
              <w:bottom w:val="single" w:sz="4" w:space="0" w:color="auto"/>
              <w:right w:val="single" w:sz="4" w:space="0" w:color="auto"/>
            </w:tcBorders>
            <w:shd w:val="clear" w:color="auto" w:fill="auto"/>
            <w:vAlign w:val="center"/>
            <w:hideMark/>
          </w:tcPr>
          <w:p w14:paraId="6556BD02" w14:textId="77777777" w:rsidR="00373B3E" w:rsidRPr="00373B3E" w:rsidRDefault="00373B3E" w:rsidP="00373B3E">
            <w:pPr>
              <w:jc w:val="both"/>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Tamaño: media carta 14*</w:t>
            </w:r>
            <w:proofErr w:type="gramStart"/>
            <w:r w:rsidRPr="00373B3E">
              <w:rPr>
                <w:rFonts w:ascii="Arial Narrow" w:eastAsia="Times New Roman" w:hAnsi="Arial Narrow" w:cs="Arial"/>
                <w:color w:val="000000"/>
                <w:sz w:val="18"/>
                <w:szCs w:val="18"/>
                <w:lang w:eastAsia="es-CO"/>
              </w:rPr>
              <w:t>25  60</w:t>
            </w:r>
            <w:proofErr w:type="gramEnd"/>
            <w:r w:rsidRPr="00373B3E">
              <w:rPr>
                <w:rFonts w:ascii="Arial Narrow" w:eastAsia="Times New Roman" w:hAnsi="Arial Narrow" w:cs="Arial"/>
                <w:color w:val="000000"/>
                <w:sz w:val="18"/>
                <w:szCs w:val="18"/>
                <w:lang w:eastAsia="es-CO"/>
              </w:rPr>
              <w:t xml:space="preserve">*90 a 4*4 Tintas bond 75 </w:t>
            </w:r>
            <w:proofErr w:type="spellStart"/>
            <w:r w:rsidRPr="00373B3E">
              <w:rPr>
                <w:rFonts w:ascii="Arial Narrow" w:eastAsia="Times New Roman" w:hAnsi="Arial Narrow" w:cs="Arial"/>
                <w:color w:val="000000"/>
                <w:sz w:val="18"/>
                <w:szCs w:val="18"/>
                <w:lang w:eastAsia="es-CO"/>
              </w:rPr>
              <w:t>grs</w:t>
            </w:r>
            <w:proofErr w:type="spellEnd"/>
            <w:r w:rsidRPr="00373B3E">
              <w:rPr>
                <w:rFonts w:ascii="Arial Narrow" w:eastAsia="Times New Roman" w:hAnsi="Arial Narrow" w:cs="Arial"/>
                <w:color w:val="000000"/>
                <w:sz w:val="18"/>
                <w:szCs w:val="18"/>
                <w:lang w:eastAsia="es-CO"/>
              </w:rPr>
              <w:t xml:space="preserve"> </w:t>
            </w:r>
          </w:p>
        </w:tc>
        <w:tc>
          <w:tcPr>
            <w:tcW w:w="1145" w:type="dxa"/>
            <w:tcBorders>
              <w:top w:val="nil"/>
              <w:left w:val="nil"/>
              <w:bottom w:val="single" w:sz="4" w:space="0" w:color="auto"/>
              <w:right w:val="single" w:sz="4" w:space="0" w:color="auto"/>
            </w:tcBorders>
            <w:shd w:val="clear" w:color="auto" w:fill="auto"/>
            <w:vAlign w:val="center"/>
            <w:hideMark/>
          </w:tcPr>
          <w:p w14:paraId="4B9DF5A1" w14:textId="77777777" w:rsidR="00373B3E" w:rsidRPr="00373B3E" w:rsidRDefault="00373B3E" w:rsidP="00373B3E">
            <w:pPr>
              <w:jc w:val="center"/>
              <w:rPr>
                <w:rFonts w:ascii="Arial Narrow" w:eastAsia="Times New Roman" w:hAnsi="Arial Narrow" w:cs="Calibri"/>
                <w:color w:val="000000"/>
                <w:sz w:val="18"/>
                <w:szCs w:val="18"/>
                <w:lang w:val="es-CO" w:eastAsia="es-CO"/>
              </w:rPr>
            </w:pPr>
            <w:r w:rsidRPr="00373B3E">
              <w:rPr>
                <w:rFonts w:ascii="Arial Narrow" w:eastAsia="Times New Roman" w:hAnsi="Arial Narrow" w:cs="Arial"/>
                <w:color w:val="000000"/>
                <w:sz w:val="18"/>
                <w:szCs w:val="18"/>
                <w:lang w:eastAsia="es-CO"/>
              </w:rPr>
              <w:t>125000</w:t>
            </w:r>
          </w:p>
        </w:tc>
        <w:tc>
          <w:tcPr>
            <w:tcW w:w="1172" w:type="dxa"/>
            <w:tcBorders>
              <w:top w:val="nil"/>
              <w:left w:val="nil"/>
              <w:bottom w:val="single" w:sz="4" w:space="0" w:color="auto"/>
              <w:right w:val="single" w:sz="4" w:space="0" w:color="auto"/>
            </w:tcBorders>
            <w:shd w:val="clear" w:color="auto" w:fill="auto"/>
            <w:noWrap/>
            <w:vAlign w:val="bottom"/>
            <w:hideMark/>
          </w:tcPr>
          <w:p w14:paraId="05E4FDA7" w14:textId="77777777" w:rsidR="00373B3E" w:rsidRPr="00373B3E" w:rsidRDefault="00373B3E" w:rsidP="00373B3E">
            <w:pP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c>
          <w:tcPr>
            <w:tcW w:w="1172" w:type="dxa"/>
            <w:tcBorders>
              <w:top w:val="nil"/>
              <w:left w:val="nil"/>
              <w:bottom w:val="single" w:sz="4" w:space="0" w:color="auto"/>
              <w:right w:val="single" w:sz="4" w:space="0" w:color="auto"/>
            </w:tcBorders>
            <w:shd w:val="clear" w:color="auto" w:fill="auto"/>
            <w:noWrap/>
            <w:vAlign w:val="bottom"/>
            <w:hideMark/>
          </w:tcPr>
          <w:p w14:paraId="3CE3B32E" w14:textId="77777777" w:rsidR="00373B3E" w:rsidRPr="00373B3E" w:rsidRDefault="00373B3E" w:rsidP="00373B3E">
            <w:pP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c>
          <w:tcPr>
            <w:tcW w:w="1168" w:type="dxa"/>
            <w:tcBorders>
              <w:top w:val="nil"/>
              <w:left w:val="nil"/>
              <w:bottom w:val="single" w:sz="4" w:space="0" w:color="auto"/>
              <w:right w:val="single" w:sz="4" w:space="0" w:color="auto"/>
            </w:tcBorders>
            <w:shd w:val="clear" w:color="auto" w:fill="auto"/>
            <w:noWrap/>
            <w:vAlign w:val="bottom"/>
            <w:hideMark/>
          </w:tcPr>
          <w:p w14:paraId="065DB871" w14:textId="77777777" w:rsidR="00373B3E" w:rsidRPr="00373B3E" w:rsidRDefault="00373B3E" w:rsidP="00373B3E">
            <w:pPr>
              <w:rPr>
                <w:rFonts w:eastAsia="Times New Roman" w:cs="Calibri"/>
                <w:color w:val="000000"/>
                <w:sz w:val="22"/>
                <w:szCs w:val="22"/>
                <w:lang w:val="es-CO" w:eastAsia="es-CO"/>
              </w:rPr>
            </w:pPr>
            <w:r w:rsidRPr="00373B3E">
              <w:rPr>
                <w:rFonts w:eastAsia="Times New Roman" w:cs="Calibri"/>
                <w:color w:val="000000"/>
                <w:sz w:val="22"/>
                <w:szCs w:val="22"/>
                <w:lang w:val="es-CO" w:eastAsia="es-CO"/>
              </w:rPr>
              <w:t> </w:t>
            </w:r>
          </w:p>
        </w:tc>
      </w:tr>
    </w:tbl>
    <w:p w14:paraId="42924D61" w14:textId="77777777" w:rsidR="002456B8" w:rsidRDefault="002456B8" w:rsidP="0053557B">
      <w:pPr>
        <w:jc w:val="both"/>
        <w:rPr>
          <w:rFonts w:ascii="Arial Narrow" w:hAnsi="Arial Narrow" w:cs="Calibri"/>
          <w:bCs/>
          <w:sz w:val="22"/>
          <w:szCs w:val="22"/>
        </w:rPr>
      </w:pPr>
    </w:p>
    <w:p w14:paraId="01AF63A6" w14:textId="77777777" w:rsidR="002456B8" w:rsidRDefault="002456B8" w:rsidP="0053557B">
      <w:pPr>
        <w:jc w:val="both"/>
        <w:rPr>
          <w:rFonts w:ascii="Arial Narrow" w:hAnsi="Arial Narrow" w:cs="Calibri"/>
          <w:bCs/>
          <w:sz w:val="22"/>
          <w:szCs w:val="22"/>
        </w:rPr>
      </w:pPr>
    </w:p>
    <w:tbl>
      <w:tblPr>
        <w:tblStyle w:val="Tablaconcuadrcula"/>
        <w:tblW w:w="0" w:type="auto"/>
        <w:tblLook w:val="04A0" w:firstRow="1" w:lastRow="0" w:firstColumn="1" w:lastColumn="0" w:noHBand="0" w:noVBand="1"/>
      </w:tblPr>
      <w:tblGrid>
        <w:gridCol w:w="4414"/>
        <w:gridCol w:w="4414"/>
      </w:tblGrid>
      <w:tr w:rsidR="00373B3E" w:rsidRPr="003E2752" w14:paraId="682244F2" w14:textId="77777777" w:rsidTr="000D7F54">
        <w:tc>
          <w:tcPr>
            <w:tcW w:w="4414" w:type="dxa"/>
          </w:tcPr>
          <w:p w14:paraId="5685DB3F" w14:textId="77777777" w:rsidR="00373B3E" w:rsidRPr="003E2752" w:rsidRDefault="00373B3E" w:rsidP="000D7F54">
            <w:pPr>
              <w:jc w:val="both"/>
              <w:rPr>
                <w:rFonts w:ascii="Arial Narrow" w:hAnsi="Arial Narrow" w:cs="Arial"/>
                <w:b/>
                <w:sz w:val="20"/>
                <w:szCs w:val="20"/>
              </w:rPr>
            </w:pPr>
            <w:r w:rsidRPr="003E2752">
              <w:rPr>
                <w:rFonts w:ascii="Arial Narrow" w:hAnsi="Arial Narrow" w:cs="Arial"/>
                <w:b/>
                <w:sz w:val="20"/>
                <w:szCs w:val="20"/>
              </w:rPr>
              <w:t xml:space="preserve">SUBTOTAL PROPUESTA </w:t>
            </w:r>
          </w:p>
        </w:tc>
        <w:tc>
          <w:tcPr>
            <w:tcW w:w="4414" w:type="dxa"/>
          </w:tcPr>
          <w:p w14:paraId="6838DA79" w14:textId="77777777" w:rsidR="00373B3E" w:rsidRPr="003E2752" w:rsidRDefault="00373B3E" w:rsidP="000D7F54">
            <w:pPr>
              <w:jc w:val="both"/>
              <w:rPr>
                <w:rFonts w:ascii="Arial Narrow" w:hAnsi="Arial Narrow" w:cs="Arial"/>
                <w:b/>
                <w:color w:val="A6A6A6"/>
                <w:sz w:val="20"/>
                <w:szCs w:val="20"/>
              </w:rPr>
            </w:pPr>
          </w:p>
        </w:tc>
      </w:tr>
      <w:tr w:rsidR="00373B3E" w:rsidRPr="003E2752" w14:paraId="5CE04F3D" w14:textId="77777777" w:rsidTr="000D7F54">
        <w:tc>
          <w:tcPr>
            <w:tcW w:w="4414" w:type="dxa"/>
          </w:tcPr>
          <w:p w14:paraId="05BBF4D3" w14:textId="77777777" w:rsidR="00373B3E" w:rsidRPr="003E2752" w:rsidRDefault="00373B3E" w:rsidP="000D7F54">
            <w:pPr>
              <w:jc w:val="both"/>
              <w:rPr>
                <w:rFonts w:ascii="Arial Narrow" w:hAnsi="Arial Narrow" w:cs="Arial"/>
                <w:b/>
                <w:sz w:val="20"/>
                <w:szCs w:val="20"/>
              </w:rPr>
            </w:pPr>
            <w:r w:rsidRPr="003E2752">
              <w:rPr>
                <w:rFonts w:ascii="Arial Narrow" w:hAnsi="Arial Narrow" w:cs="Arial"/>
                <w:b/>
                <w:sz w:val="20"/>
                <w:szCs w:val="20"/>
              </w:rPr>
              <w:t>IVA</w:t>
            </w:r>
          </w:p>
        </w:tc>
        <w:tc>
          <w:tcPr>
            <w:tcW w:w="4414" w:type="dxa"/>
          </w:tcPr>
          <w:p w14:paraId="16ABEE43" w14:textId="77777777" w:rsidR="00373B3E" w:rsidRPr="003E2752" w:rsidRDefault="00373B3E" w:rsidP="000D7F54">
            <w:pPr>
              <w:jc w:val="both"/>
              <w:rPr>
                <w:rFonts w:ascii="Arial Narrow" w:hAnsi="Arial Narrow" w:cs="Arial"/>
                <w:b/>
                <w:color w:val="A6A6A6"/>
                <w:sz w:val="20"/>
                <w:szCs w:val="20"/>
              </w:rPr>
            </w:pPr>
          </w:p>
        </w:tc>
      </w:tr>
      <w:tr w:rsidR="00373B3E" w:rsidRPr="003E2752" w14:paraId="076730E6" w14:textId="77777777" w:rsidTr="000D7F54">
        <w:tc>
          <w:tcPr>
            <w:tcW w:w="4414" w:type="dxa"/>
          </w:tcPr>
          <w:p w14:paraId="244CBB44" w14:textId="77777777" w:rsidR="00373B3E" w:rsidRPr="003E2752" w:rsidRDefault="00373B3E" w:rsidP="000D7F54">
            <w:pPr>
              <w:jc w:val="both"/>
              <w:rPr>
                <w:rFonts w:ascii="Arial Narrow" w:hAnsi="Arial Narrow" w:cs="Arial"/>
                <w:b/>
                <w:sz w:val="20"/>
                <w:szCs w:val="20"/>
              </w:rPr>
            </w:pPr>
            <w:proofErr w:type="gramStart"/>
            <w:r w:rsidRPr="003E2752">
              <w:rPr>
                <w:rFonts w:ascii="Arial Narrow" w:hAnsi="Arial Narrow" w:cs="Arial"/>
                <w:b/>
                <w:sz w:val="20"/>
                <w:szCs w:val="20"/>
              </w:rPr>
              <w:t>TOTAL</w:t>
            </w:r>
            <w:proofErr w:type="gramEnd"/>
            <w:r w:rsidRPr="003E2752">
              <w:rPr>
                <w:rFonts w:ascii="Arial Narrow" w:hAnsi="Arial Narrow" w:cs="Arial"/>
                <w:b/>
                <w:sz w:val="20"/>
                <w:szCs w:val="20"/>
              </w:rPr>
              <w:t xml:space="preserve"> CON IVA INCLUIDO</w:t>
            </w:r>
          </w:p>
        </w:tc>
        <w:tc>
          <w:tcPr>
            <w:tcW w:w="4414" w:type="dxa"/>
          </w:tcPr>
          <w:p w14:paraId="2EB8ECF5" w14:textId="77777777" w:rsidR="00373B3E" w:rsidRPr="003E2752" w:rsidRDefault="00373B3E" w:rsidP="000D7F54">
            <w:pPr>
              <w:jc w:val="both"/>
              <w:rPr>
                <w:rFonts w:ascii="Arial Narrow" w:hAnsi="Arial Narrow" w:cs="Arial"/>
                <w:b/>
                <w:color w:val="A6A6A6"/>
                <w:sz w:val="20"/>
                <w:szCs w:val="20"/>
              </w:rPr>
            </w:pPr>
          </w:p>
        </w:tc>
      </w:tr>
    </w:tbl>
    <w:p w14:paraId="679DD366" w14:textId="77777777" w:rsidR="0053557B" w:rsidRDefault="0053557B" w:rsidP="0024668F">
      <w:pPr>
        <w:rPr>
          <w:rFonts w:ascii="Arial Narrow" w:hAnsi="Arial Narrow" w:cs="Palatino Linotype"/>
          <w:color w:val="000000"/>
          <w:sz w:val="20"/>
          <w:szCs w:val="20"/>
          <w:lang w:val="es-CO"/>
        </w:rPr>
      </w:pPr>
    </w:p>
    <w:p w14:paraId="2CC3D06F"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 xml:space="preserve">En constancia de lo anterior firmo este documento a los ________ días del mes </w:t>
      </w:r>
      <w:proofErr w:type="gramStart"/>
      <w:r w:rsidRPr="0053557B">
        <w:rPr>
          <w:rFonts w:ascii="Arial Narrow" w:hAnsi="Arial Narrow" w:cs="Arial"/>
          <w:color w:val="000000"/>
          <w:sz w:val="20"/>
          <w:szCs w:val="20"/>
        </w:rPr>
        <w:t>de  _</w:t>
      </w:r>
      <w:proofErr w:type="gramEnd"/>
      <w:r w:rsidRPr="0053557B">
        <w:rPr>
          <w:rFonts w:ascii="Arial Narrow" w:hAnsi="Arial Narrow" w:cs="Arial"/>
          <w:color w:val="000000"/>
          <w:sz w:val="20"/>
          <w:szCs w:val="20"/>
        </w:rPr>
        <w:t xml:space="preserve">____________________ </w:t>
      </w:r>
      <w:proofErr w:type="spellStart"/>
      <w:r w:rsidRPr="0053557B">
        <w:rPr>
          <w:rFonts w:ascii="Arial Narrow" w:hAnsi="Arial Narrow" w:cs="Arial"/>
          <w:color w:val="000000"/>
          <w:sz w:val="20"/>
          <w:szCs w:val="20"/>
        </w:rPr>
        <w:t>de</w:t>
      </w:r>
      <w:proofErr w:type="spellEnd"/>
      <w:r w:rsidRPr="0053557B">
        <w:rPr>
          <w:rFonts w:ascii="Arial Narrow" w:hAnsi="Arial Narrow" w:cs="Arial"/>
          <w:color w:val="000000"/>
          <w:sz w:val="20"/>
          <w:szCs w:val="20"/>
        </w:rPr>
        <w:t xml:space="preserve"> _______.</w:t>
      </w:r>
    </w:p>
    <w:p w14:paraId="6F1FF48F"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 </w:t>
      </w:r>
    </w:p>
    <w:p w14:paraId="37F601AB" w14:textId="77777777" w:rsidR="0053557B" w:rsidRDefault="0053557B" w:rsidP="0024668F">
      <w:pPr>
        <w:rPr>
          <w:rFonts w:ascii="Arial Narrow" w:hAnsi="Arial Narrow" w:cs="Arial"/>
          <w:color w:val="000000"/>
          <w:sz w:val="20"/>
          <w:szCs w:val="20"/>
        </w:rPr>
      </w:pPr>
    </w:p>
    <w:p w14:paraId="73AAD05D"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Firma del Proponente</w:t>
      </w:r>
    </w:p>
    <w:p w14:paraId="7B08786B"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Nombre:</w:t>
      </w:r>
    </w:p>
    <w:p w14:paraId="0F008BCC" w14:textId="77777777" w:rsidR="0024668F" w:rsidRPr="0053557B"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Cargo:</w:t>
      </w:r>
    </w:p>
    <w:p w14:paraId="22FFCC61" w14:textId="77777777" w:rsidR="0024668F" w:rsidRDefault="0024668F" w:rsidP="0024668F">
      <w:pPr>
        <w:rPr>
          <w:rFonts w:ascii="Arial Narrow" w:hAnsi="Arial Narrow" w:cs="Arial"/>
          <w:color w:val="000000"/>
          <w:sz w:val="20"/>
          <w:szCs w:val="20"/>
        </w:rPr>
      </w:pPr>
      <w:r w:rsidRPr="0053557B">
        <w:rPr>
          <w:rFonts w:ascii="Arial Narrow" w:hAnsi="Arial Narrow" w:cs="Arial"/>
          <w:color w:val="000000"/>
          <w:sz w:val="20"/>
          <w:szCs w:val="20"/>
        </w:rPr>
        <w:t>Documento de Identidad:</w:t>
      </w:r>
    </w:p>
    <w:p w14:paraId="4A5072B7" w14:textId="77777777" w:rsidR="0053557B" w:rsidRDefault="0053557B" w:rsidP="0024668F">
      <w:pPr>
        <w:rPr>
          <w:rFonts w:ascii="Arial Narrow" w:hAnsi="Arial Narrow" w:cs="Arial"/>
          <w:color w:val="000000"/>
          <w:sz w:val="20"/>
          <w:szCs w:val="20"/>
        </w:rPr>
      </w:pPr>
    </w:p>
    <w:p w14:paraId="3A53A589" w14:textId="77777777" w:rsidR="0024668F" w:rsidRPr="0053557B" w:rsidRDefault="0024668F" w:rsidP="00952F2C">
      <w:pPr>
        <w:jc w:val="center"/>
        <w:rPr>
          <w:rFonts w:ascii="Arial Narrow" w:hAnsi="Arial Narrow" w:cs="Arial"/>
          <w:b/>
          <w:bCs/>
          <w:color w:val="000000"/>
          <w:sz w:val="20"/>
          <w:szCs w:val="20"/>
        </w:rPr>
      </w:pPr>
      <w:r w:rsidRPr="0053557B">
        <w:rPr>
          <w:rFonts w:ascii="Arial Narrow" w:hAnsi="Arial Narrow" w:cs="Arial"/>
          <w:b/>
          <w:bCs/>
          <w:color w:val="000000"/>
          <w:sz w:val="20"/>
          <w:szCs w:val="20"/>
        </w:rPr>
        <w:t>NOTA: LA FIRMA DEBE SER ORIGINAL</w:t>
      </w:r>
    </w:p>
    <w:p w14:paraId="36024A25" w14:textId="77777777" w:rsidR="0024668F" w:rsidRPr="0053557B" w:rsidRDefault="0024668F" w:rsidP="0024668F">
      <w:pPr>
        <w:jc w:val="center"/>
        <w:rPr>
          <w:rFonts w:ascii="Arial Narrow" w:hAnsi="Arial Narrow" w:cs="Arial"/>
          <w:b/>
          <w:bCs/>
          <w:color w:val="000000"/>
          <w:sz w:val="20"/>
          <w:szCs w:val="20"/>
        </w:rPr>
      </w:pPr>
      <w:r w:rsidRPr="0053557B">
        <w:rPr>
          <w:rFonts w:ascii="Arial Narrow" w:hAnsi="Arial Narrow" w:cs="Arial"/>
          <w:b/>
          <w:bCs/>
          <w:color w:val="000000"/>
          <w:sz w:val="20"/>
          <w:szCs w:val="20"/>
        </w:rPr>
        <w:t>NO SE ACEPTAN FIRMAS EN FACSIMIL NI MECÁNICA</w:t>
      </w:r>
    </w:p>
    <w:p w14:paraId="10E32AF6" w14:textId="77777777" w:rsidR="0024668F" w:rsidRPr="0053557B" w:rsidRDefault="0024668F" w:rsidP="0024668F">
      <w:pPr>
        <w:jc w:val="center"/>
        <w:rPr>
          <w:rFonts w:ascii="Palatino Linotype" w:eastAsia="Times New Roman" w:hAnsi="Palatino Linotype" w:cs="Arial"/>
          <w:b/>
          <w:color w:val="222222"/>
          <w:sz w:val="20"/>
          <w:szCs w:val="20"/>
        </w:rPr>
      </w:pPr>
    </w:p>
    <w:p w14:paraId="75F3D7B6" w14:textId="63F313CC" w:rsidR="00317B6B" w:rsidRPr="0053557B" w:rsidRDefault="00317B6B">
      <w:pPr>
        <w:spacing w:after="160" w:line="259" w:lineRule="auto"/>
        <w:rPr>
          <w:rFonts w:ascii="Arial Narrow" w:eastAsia="Batang" w:hAnsi="Arial Narrow" w:cs="Palatino Linotype"/>
          <w:b/>
          <w:sz w:val="20"/>
          <w:szCs w:val="20"/>
          <w:lang w:val="es-ES" w:eastAsia="ar-SA"/>
        </w:rPr>
      </w:pPr>
    </w:p>
    <w:p w14:paraId="26A751BC" w14:textId="77777777" w:rsidR="0024668F" w:rsidRPr="0053557B" w:rsidRDefault="0024668F" w:rsidP="0024668F">
      <w:pPr>
        <w:pStyle w:val="Ttulo1"/>
        <w:tabs>
          <w:tab w:val="num" w:pos="432"/>
        </w:tabs>
        <w:ind w:left="432" w:hanging="432"/>
        <w:rPr>
          <w:rFonts w:ascii="Arial Narrow" w:hAnsi="Arial Narrow" w:cs="Palatino Linotype"/>
          <w:szCs w:val="20"/>
        </w:rPr>
      </w:pPr>
      <w:r w:rsidRPr="0053557B">
        <w:rPr>
          <w:rFonts w:ascii="Arial Narrow" w:hAnsi="Arial Narrow" w:cs="Palatino Linotype"/>
          <w:szCs w:val="20"/>
        </w:rPr>
        <w:t>ANEXO No. 3</w:t>
      </w:r>
    </w:p>
    <w:p w14:paraId="7BF7736F" w14:textId="77777777" w:rsidR="0024668F" w:rsidRPr="0053557B" w:rsidRDefault="0053557B" w:rsidP="0024668F">
      <w:pPr>
        <w:pStyle w:val="Ttulo1"/>
        <w:tabs>
          <w:tab w:val="num" w:pos="432"/>
        </w:tabs>
        <w:ind w:left="432" w:hanging="432"/>
        <w:rPr>
          <w:rFonts w:ascii="Arial Narrow" w:eastAsia="Times New Roman" w:hAnsi="Arial Narrow" w:cs="Arial"/>
          <w:color w:val="222222"/>
          <w:szCs w:val="20"/>
          <w:u w:val="single"/>
        </w:rPr>
      </w:pPr>
      <w:r w:rsidRPr="0053557B">
        <w:rPr>
          <w:rFonts w:ascii="Arial Narrow" w:hAnsi="Arial Narrow" w:cs="Palatino Linotype"/>
          <w:szCs w:val="20"/>
          <w:u w:val="single"/>
        </w:rPr>
        <w:t>COMPROMISO ANTICORRUPCIÓN</w:t>
      </w:r>
      <w:r w:rsidR="0024668F" w:rsidRPr="0053557B">
        <w:rPr>
          <w:rFonts w:ascii="Arial Narrow" w:hAnsi="Arial Narrow" w:cs="Palatino Linotype"/>
          <w:szCs w:val="20"/>
          <w:u w:val="single"/>
        </w:rPr>
        <w:t>.</w:t>
      </w:r>
    </w:p>
    <w:p w14:paraId="5F1456DE" w14:textId="77777777" w:rsidR="0024668F" w:rsidRPr="0053557B" w:rsidRDefault="0024668F" w:rsidP="0024668F">
      <w:pPr>
        <w:shd w:val="clear" w:color="auto" w:fill="FFFFFF"/>
        <w:jc w:val="both"/>
        <w:rPr>
          <w:rFonts w:ascii="Arial Narrow" w:eastAsia="Times New Roman" w:hAnsi="Arial Narrow" w:cs="Arial"/>
          <w:color w:val="222222"/>
          <w:sz w:val="20"/>
          <w:szCs w:val="20"/>
          <w:u w:val="single"/>
        </w:rPr>
      </w:pPr>
    </w:p>
    <w:p w14:paraId="2A557212"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rPr>
        <w:t>Ciudad y fecha</w:t>
      </w:r>
    </w:p>
    <w:p w14:paraId="2B05D3D6"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p>
    <w:p w14:paraId="199C9488" w14:textId="77777777" w:rsidR="0024668F" w:rsidRPr="0053557B" w:rsidRDefault="0024668F" w:rsidP="0024668F">
      <w:pPr>
        <w:shd w:val="clear" w:color="auto" w:fill="FFFFFF"/>
        <w:jc w:val="both"/>
        <w:rPr>
          <w:rFonts w:ascii="Arial Narrow" w:eastAsia="Times New Roman" w:hAnsi="Arial Narrow" w:cs="Arial"/>
          <w:b/>
          <w:color w:val="222222"/>
          <w:sz w:val="20"/>
          <w:szCs w:val="20"/>
          <w:lang w:val="es-CO"/>
        </w:rPr>
      </w:pPr>
      <w:r w:rsidRPr="0053557B">
        <w:rPr>
          <w:rFonts w:ascii="Arial Narrow" w:eastAsia="Times New Roman" w:hAnsi="Arial Narrow" w:cs="Arial"/>
          <w:color w:val="222222"/>
          <w:sz w:val="20"/>
          <w:szCs w:val="20"/>
          <w:lang w:val="es-CO"/>
        </w:rPr>
        <w:t>Señores</w:t>
      </w:r>
    </w:p>
    <w:p w14:paraId="26FAEC71"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r w:rsidRPr="0053557B">
        <w:rPr>
          <w:rFonts w:ascii="Arial Narrow" w:eastAsia="Times New Roman" w:hAnsi="Arial Narrow" w:cs="Arial"/>
          <w:b/>
          <w:color w:val="222222"/>
          <w:sz w:val="20"/>
          <w:szCs w:val="20"/>
          <w:lang w:val="es-CO"/>
        </w:rPr>
        <w:t>MUNICIPIO DE MANIZALES</w:t>
      </w:r>
    </w:p>
    <w:p w14:paraId="034D6606" w14:textId="77777777" w:rsidR="0024668F" w:rsidRPr="0053557B" w:rsidRDefault="0024668F" w:rsidP="0024668F">
      <w:pPr>
        <w:shd w:val="clear" w:color="auto" w:fill="FFFFFF"/>
        <w:jc w:val="both"/>
        <w:rPr>
          <w:rFonts w:ascii="Arial Narrow" w:eastAsia="Times New Roman" w:hAnsi="Arial Narrow" w:cs="Arial"/>
          <w:b/>
          <w:color w:val="222222"/>
          <w:sz w:val="20"/>
          <w:szCs w:val="20"/>
        </w:rPr>
      </w:pPr>
      <w:r w:rsidRPr="0053557B">
        <w:rPr>
          <w:rFonts w:ascii="Arial Narrow" w:eastAsia="Times New Roman" w:hAnsi="Arial Narrow" w:cs="Arial"/>
          <w:color w:val="222222"/>
          <w:sz w:val="20"/>
          <w:szCs w:val="20"/>
          <w:lang w:val="es-CO"/>
        </w:rPr>
        <w:t>La Ciudad </w:t>
      </w:r>
    </w:p>
    <w:p w14:paraId="4B4FA5C8" w14:textId="77777777" w:rsidR="0024668F" w:rsidRPr="0053557B" w:rsidRDefault="0024668F" w:rsidP="0024668F">
      <w:pPr>
        <w:shd w:val="clear" w:color="auto" w:fill="FFFFFF"/>
        <w:jc w:val="both"/>
        <w:rPr>
          <w:rFonts w:ascii="Arial Narrow" w:eastAsia="Times New Roman" w:hAnsi="Arial Narrow" w:cs="Arial"/>
          <w:b/>
          <w:color w:val="222222"/>
          <w:sz w:val="20"/>
          <w:szCs w:val="20"/>
        </w:rPr>
      </w:pPr>
    </w:p>
    <w:p w14:paraId="4997CCF0" w14:textId="77777777" w:rsidR="0024668F" w:rsidRPr="0053557B" w:rsidRDefault="0024668F" w:rsidP="0024668F">
      <w:pPr>
        <w:shd w:val="clear" w:color="auto" w:fill="FFFFFF"/>
        <w:jc w:val="both"/>
        <w:rPr>
          <w:rFonts w:ascii="Arial Narrow" w:eastAsia="Times New Roman" w:hAnsi="Arial Narrow" w:cs="Arial"/>
          <w:b/>
          <w:color w:val="222222"/>
          <w:sz w:val="20"/>
          <w:szCs w:val="20"/>
        </w:rPr>
      </w:pPr>
      <w:r w:rsidRPr="0053557B">
        <w:rPr>
          <w:rFonts w:ascii="Arial Narrow" w:eastAsia="Times New Roman" w:hAnsi="Arial Narrow" w:cs="Arial"/>
          <w:b/>
          <w:color w:val="222222"/>
          <w:sz w:val="20"/>
          <w:szCs w:val="20"/>
        </w:rPr>
        <w:t>REFERENCIA:</w:t>
      </w:r>
      <w:r w:rsidRPr="0053557B">
        <w:rPr>
          <w:rFonts w:ascii="Arial Narrow" w:eastAsia="Times New Roman" w:hAnsi="Arial Narrow" w:cs="Arial"/>
          <w:color w:val="222222"/>
          <w:sz w:val="20"/>
          <w:szCs w:val="20"/>
        </w:rPr>
        <w:t xml:space="preserve"> Compromiso Anticorrupción</w:t>
      </w:r>
    </w:p>
    <w:p w14:paraId="5F9DF784" w14:textId="3F30E061" w:rsidR="0024668F" w:rsidRPr="0053557B" w:rsidRDefault="0024668F" w:rsidP="0024668F">
      <w:pPr>
        <w:shd w:val="clear" w:color="auto" w:fill="FFFFFF"/>
        <w:jc w:val="both"/>
        <w:rPr>
          <w:rFonts w:ascii="Arial Narrow" w:eastAsia="Times New Roman" w:hAnsi="Arial Narrow" w:cs="Arial"/>
          <w:color w:val="222222"/>
          <w:sz w:val="20"/>
          <w:szCs w:val="20"/>
          <w:lang w:val="es-CO"/>
        </w:rPr>
      </w:pPr>
      <w:r w:rsidRPr="0053557B">
        <w:rPr>
          <w:rFonts w:ascii="Arial Narrow" w:eastAsia="Times New Roman" w:hAnsi="Arial Narrow" w:cs="Arial"/>
          <w:b/>
          <w:color w:val="222222"/>
          <w:sz w:val="20"/>
          <w:szCs w:val="20"/>
        </w:rPr>
        <w:t>Proceso de Contratación</w:t>
      </w:r>
      <w:r w:rsidRPr="0053557B">
        <w:rPr>
          <w:rFonts w:ascii="Arial Narrow" w:eastAsia="Times New Roman" w:hAnsi="Arial Narrow" w:cs="Arial"/>
          <w:color w:val="222222"/>
          <w:sz w:val="20"/>
          <w:szCs w:val="20"/>
        </w:rPr>
        <w:t xml:space="preserve"> </w:t>
      </w:r>
      <w:r w:rsidR="002456B8">
        <w:rPr>
          <w:rFonts w:ascii="Arial Narrow" w:hAnsi="Arial Narrow" w:cs="Arial"/>
          <w:b/>
          <w:bCs/>
          <w:color w:val="000000"/>
          <w:sz w:val="20"/>
          <w:szCs w:val="20"/>
        </w:rPr>
        <w:t>MIC-</w:t>
      </w:r>
      <w:r w:rsidR="005507DC">
        <w:rPr>
          <w:rFonts w:ascii="Arial Narrow" w:hAnsi="Arial Narrow" w:cs="Arial"/>
          <w:b/>
          <w:bCs/>
          <w:color w:val="000000"/>
          <w:sz w:val="20"/>
          <w:szCs w:val="20"/>
        </w:rPr>
        <w:t>0</w:t>
      </w:r>
      <w:r w:rsidR="00521460">
        <w:rPr>
          <w:rFonts w:ascii="Arial Narrow" w:hAnsi="Arial Narrow" w:cs="Arial"/>
          <w:b/>
          <w:bCs/>
          <w:color w:val="000000"/>
          <w:sz w:val="20"/>
          <w:szCs w:val="20"/>
        </w:rPr>
        <w:t>43</w:t>
      </w:r>
      <w:r w:rsidR="005507DC">
        <w:rPr>
          <w:rFonts w:ascii="Arial Narrow" w:hAnsi="Arial Narrow" w:cs="Arial"/>
          <w:b/>
          <w:bCs/>
          <w:color w:val="000000"/>
          <w:sz w:val="20"/>
          <w:szCs w:val="20"/>
        </w:rPr>
        <w:t>-2022</w:t>
      </w:r>
    </w:p>
    <w:p w14:paraId="4A2D651C"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p>
    <w:p w14:paraId="4A8CBB10" w14:textId="77777777" w:rsidR="0024668F" w:rsidRPr="0053557B" w:rsidRDefault="0024668F" w:rsidP="0024668F">
      <w:pPr>
        <w:shd w:val="clear" w:color="auto" w:fill="FFFFFF"/>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rPr>
        <w:t xml:space="preserve">____________________________________________________, identificado como aparece al pie de </w:t>
      </w:r>
      <w:proofErr w:type="gramStart"/>
      <w:r w:rsidRPr="0053557B">
        <w:rPr>
          <w:rFonts w:ascii="Arial Narrow" w:eastAsia="Times New Roman" w:hAnsi="Arial Narrow" w:cs="Arial"/>
          <w:color w:val="222222"/>
          <w:sz w:val="20"/>
          <w:szCs w:val="20"/>
        </w:rPr>
        <w:t>mi  firma</w:t>
      </w:r>
      <w:proofErr w:type="gramEnd"/>
      <w:r w:rsidRPr="0053557B">
        <w:rPr>
          <w:rFonts w:ascii="Arial Narrow" w:eastAsia="Times New Roman" w:hAnsi="Arial Narrow" w:cs="Arial"/>
          <w:color w:val="222222"/>
          <w:sz w:val="20"/>
          <w:szCs w:val="20"/>
        </w:rPr>
        <w:t>, obrando a nombra propio o en mi calidad de representante legal de _______________________________________, manifiesto que:</w:t>
      </w:r>
    </w:p>
    <w:p w14:paraId="13F13121" w14:textId="77777777" w:rsidR="0024668F" w:rsidRPr="0053557B" w:rsidRDefault="0024668F" w:rsidP="0024668F">
      <w:pPr>
        <w:shd w:val="clear" w:color="auto" w:fill="FFFFFF"/>
        <w:ind w:left="284"/>
        <w:jc w:val="both"/>
        <w:rPr>
          <w:rFonts w:ascii="Arial Narrow" w:eastAsia="Times New Roman" w:hAnsi="Arial Narrow" w:cs="Arial"/>
          <w:color w:val="222222"/>
          <w:sz w:val="20"/>
          <w:szCs w:val="20"/>
          <w:lang w:val="es-CO"/>
        </w:rPr>
      </w:pPr>
    </w:p>
    <w:p w14:paraId="26F66A13"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Apoyamos la acción del Estado colombiano y de la Entidad Contratante para fortalecer la transparencia y la rendición de cuentas de la administración pública.</w:t>
      </w:r>
    </w:p>
    <w:p w14:paraId="56501F63"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 xml:space="preserve">No estamos en causal de inhabilidad alguna para celebrar el contrato objeto del </w:t>
      </w:r>
      <w:proofErr w:type="gramStart"/>
      <w:r w:rsidRPr="0053557B">
        <w:rPr>
          <w:rFonts w:ascii="Arial Narrow" w:eastAsia="Times New Roman" w:hAnsi="Arial Narrow" w:cs="Arial"/>
          <w:color w:val="222222"/>
          <w:sz w:val="20"/>
          <w:szCs w:val="20"/>
          <w:lang w:val="es-CO"/>
        </w:rPr>
        <w:t>Proceso  de</w:t>
      </w:r>
      <w:proofErr w:type="gramEnd"/>
      <w:r w:rsidRPr="0053557B">
        <w:rPr>
          <w:rFonts w:ascii="Arial Narrow" w:eastAsia="Times New Roman" w:hAnsi="Arial Narrow" w:cs="Arial"/>
          <w:color w:val="222222"/>
          <w:sz w:val="20"/>
          <w:szCs w:val="20"/>
          <w:lang w:val="es-CO"/>
        </w:rPr>
        <w:t xml:space="preserve"> Contratación ______.</w:t>
      </w:r>
    </w:p>
    <w:p w14:paraId="5AD0F38D"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Nos comprometemos a no ofrecer y no dar dádivas, sobornos o cualquier forma de halago, retribuciones o prebenda a servidores públicos o asesores de la Entidad Contratante, directamente o a través de sus empleados, contratistas o tercero.</w:t>
      </w:r>
    </w:p>
    <w:p w14:paraId="1D1C5938"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Nos comprometemos a no efectuar acuerdos, o realizar actos o conductas que tengan por objeto o efecto la colusión en el Proceso de Contratación __________.</w:t>
      </w:r>
    </w:p>
    <w:p w14:paraId="63976985"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Nos comprometemos a revelar la información que sobre el Proceso de Contratación _______nos soliciten los organismos de control de la República de Colombia.</w:t>
      </w:r>
    </w:p>
    <w:p w14:paraId="42B80BA7"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lang w:val="es-CO"/>
        </w:rPr>
      </w:pPr>
      <w:r w:rsidRPr="0053557B">
        <w:rPr>
          <w:rFonts w:ascii="Arial Narrow" w:eastAsia="Times New Roman" w:hAnsi="Arial Narrow" w:cs="Arial"/>
          <w:color w:val="222222"/>
          <w:sz w:val="20"/>
          <w:szCs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29A3D492" w14:textId="77777777" w:rsidR="0024668F" w:rsidRPr="0053557B" w:rsidRDefault="0024668F" w:rsidP="0024668F">
      <w:pPr>
        <w:numPr>
          <w:ilvl w:val="0"/>
          <w:numId w:val="1"/>
        </w:numPr>
        <w:shd w:val="clear" w:color="auto" w:fill="FFFFFF"/>
        <w:suppressAutoHyphens/>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lang w:val="es-CO"/>
        </w:rPr>
        <w:t xml:space="preserve">Conocemos las consecuencias derivadas del incumplimiento del </w:t>
      </w:r>
      <w:proofErr w:type="gramStart"/>
      <w:r w:rsidRPr="0053557B">
        <w:rPr>
          <w:rFonts w:ascii="Arial Narrow" w:eastAsia="Times New Roman" w:hAnsi="Arial Narrow" w:cs="Arial"/>
          <w:color w:val="222222"/>
          <w:sz w:val="20"/>
          <w:szCs w:val="20"/>
          <w:lang w:val="es-CO"/>
        </w:rPr>
        <w:t>presente  compromiso</w:t>
      </w:r>
      <w:proofErr w:type="gramEnd"/>
      <w:r w:rsidRPr="0053557B">
        <w:rPr>
          <w:rFonts w:ascii="Arial Narrow" w:eastAsia="Times New Roman" w:hAnsi="Arial Narrow" w:cs="Arial"/>
          <w:color w:val="222222"/>
          <w:sz w:val="20"/>
          <w:szCs w:val="20"/>
          <w:lang w:val="es-CO"/>
        </w:rPr>
        <w:t xml:space="preserve"> anticorrupción.</w:t>
      </w:r>
    </w:p>
    <w:p w14:paraId="0D1EA2C9"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 xml:space="preserve">En constancia de lo anterior firmo este documento a los ________ días del mes </w:t>
      </w:r>
      <w:proofErr w:type="gramStart"/>
      <w:r w:rsidRPr="0053557B">
        <w:rPr>
          <w:rFonts w:ascii="Arial Narrow" w:eastAsia="Times New Roman" w:hAnsi="Arial Narrow" w:cs="Arial"/>
          <w:color w:val="222222"/>
          <w:sz w:val="20"/>
          <w:szCs w:val="20"/>
        </w:rPr>
        <w:t>de  _</w:t>
      </w:r>
      <w:proofErr w:type="gramEnd"/>
      <w:r w:rsidRPr="0053557B">
        <w:rPr>
          <w:rFonts w:ascii="Arial Narrow" w:eastAsia="Times New Roman" w:hAnsi="Arial Narrow" w:cs="Arial"/>
          <w:color w:val="222222"/>
          <w:sz w:val="20"/>
          <w:szCs w:val="20"/>
        </w:rPr>
        <w:t xml:space="preserve">____________________ </w:t>
      </w:r>
      <w:proofErr w:type="spellStart"/>
      <w:r w:rsidRPr="0053557B">
        <w:rPr>
          <w:rFonts w:ascii="Arial Narrow" w:eastAsia="Times New Roman" w:hAnsi="Arial Narrow" w:cs="Arial"/>
          <w:color w:val="222222"/>
          <w:sz w:val="20"/>
          <w:szCs w:val="20"/>
        </w:rPr>
        <w:t>de</w:t>
      </w:r>
      <w:proofErr w:type="spellEnd"/>
      <w:r w:rsidRPr="0053557B">
        <w:rPr>
          <w:rFonts w:ascii="Arial Narrow" w:eastAsia="Times New Roman" w:hAnsi="Arial Narrow" w:cs="Arial"/>
          <w:color w:val="222222"/>
          <w:sz w:val="20"/>
          <w:szCs w:val="20"/>
        </w:rPr>
        <w:t xml:space="preserve"> _____.</w:t>
      </w:r>
    </w:p>
    <w:p w14:paraId="6B579FE8" w14:textId="77777777" w:rsidR="0024668F" w:rsidRPr="0053557B" w:rsidRDefault="0024668F" w:rsidP="0024668F">
      <w:pPr>
        <w:shd w:val="clear" w:color="auto" w:fill="FFFFFF"/>
        <w:ind w:left="142" w:hanging="142"/>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 </w:t>
      </w:r>
    </w:p>
    <w:p w14:paraId="1B9E6B8A"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Firma del Proponente</w:t>
      </w:r>
    </w:p>
    <w:p w14:paraId="2790421C"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Nombre:</w:t>
      </w:r>
    </w:p>
    <w:p w14:paraId="6444EFC1"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Cargo:</w:t>
      </w:r>
    </w:p>
    <w:p w14:paraId="43AEB92C"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r w:rsidRPr="0053557B">
        <w:rPr>
          <w:rFonts w:ascii="Arial Narrow" w:eastAsia="Times New Roman" w:hAnsi="Arial Narrow" w:cs="Arial"/>
          <w:color w:val="222222"/>
          <w:sz w:val="20"/>
          <w:szCs w:val="20"/>
        </w:rPr>
        <w:t>Documento de Identidad:</w:t>
      </w:r>
    </w:p>
    <w:p w14:paraId="2102A2B4"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p>
    <w:p w14:paraId="7D28A56F"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p>
    <w:p w14:paraId="1B5F8F8F" w14:textId="77777777" w:rsidR="0024668F" w:rsidRPr="0053557B" w:rsidRDefault="0024668F" w:rsidP="0024668F">
      <w:pPr>
        <w:shd w:val="clear" w:color="auto" w:fill="FFFFFF"/>
        <w:jc w:val="both"/>
        <w:rPr>
          <w:rFonts w:ascii="Arial Narrow" w:eastAsia="Times New Roman" w:hAnsi="Arial Narrow" w:cs="Arial"/>
          <w:color w:val="222222"/>
          <w:sz w:val="20"/>
          <w:szCs w:val="20"/>
        </w:rPr>
      </w:pPr>
    </w:p>
    <w:p w14:paraId="3C131AB8" w14:textId="77777777" w:rsidR="0024668F" w:rsidRPr="0053557B" w:rsidRDefault="0024668F" w:rsidP="0024668F">
      <w:pPr>
        <w:shd w:val="clear" w:color="auto" w:fill="FFFFFF"/>
        <w:jc w:val="center"/>
        <w:rPr>
          <w:rFonts w:ascii="Arial Narrow" w:eastAsia="Times New Roman" w:hAnsi="Arial Narrow" w:cs="Arial"/>
          <w:b/>
          <w:bCs/>
          <w:sz w:val="20"/>
          <w:szCs w:val="20"/>
        </w:rPr>
      </w:pPr>
      <w:r w:rsidRPr="0053557B">
        <w:rPr>
          <w:rFonts w:ascii="Arial Narrow" w:eastAsia="Times New Roman" w:hAnsi="Arial Narrow" w:cs="Arial"/>
          <w:b/>
          <w:bCs/>
          <w:sz w:val="20"/>
          <w:szCs w:val="20"/>
        </w:rPr>
        <w:t>NOTA: LA FIRMA DEBE SER ORIGINAL</w:t>
      </w:r>
    </w:p>
    <w:p w14:paraId="43F4E068"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r w:rsidRPr="0053557B">
        <w:rPr>
          <w:rFonts w:ascii="Arial Narrow" w:eastAsia="Times New Roman" w:hAnsi="Arial Narrow" w:cs="Arial"/>
          <w:b/>
          <w:bCs/>
          <w:sz w:val="20"/>
          <w:szCs w:val="20"/>
        </w:rPr>
        <w:t>NO SE ACEPTAN FIRMAS EN FACSIMIL NI MECÁNICAS</w:t>
      </w:r>
    </w:p>
    <w:p w14:paraId="2451CE46" w14:textId="77777777" w:rsidR="0053557B" w:rsidRDefault="0053557B"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71631AC2" w14:textId="77777777" w:rsidR="0053557B" w:rsidRDefault="0053557B"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020681B0" w14:textId="77777777" w:rsidR="0053557B" w:rsidRDefault="0053557B"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5CC5B705" w14:textId="77777777" w:rsidR="0024668F" w:rsidRPr="0053557B" w:rsidRDefault="0024668F" w:rsidP="0052146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MS Mincho" w:hAnsi="Arial Narrow" w:cs="Segoe UI"/>
          <w:b/>
          <w:bCs/>
          <w:spacing w:val="-3"/>
          <w:sz w:val="20"/>
          <w:szCs w:val="20"/>
          <w:lang w:eastAsia="es-ES"/>
        </w:rPr>
      </w:pPr>
    </w:p>
    <w:p w14:paraId="280B34BA"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50F28B5A" w14:textId="28F86898" w:rsidR="0024668F" w:rsidRPr="0053557B" w:rsidRDefault="0024668F" w:rsidP="0024668F">
      <w:pPr>
        <w:keepNext/>
        <w:spacing w:after="60"/>
        <w:ind w:left="720"/>
        <w:jc w:val="center"/>
        <w:outlineLvl w:val="0"/>
        <w:rPr>
          <w:rFonts w:ascii="Arial Narrow" w:eastAsia="Times New Roman" w:hAnsi="Arial Narrow" w:cs="Calibri"/>
          <w:b/>
          <w:bCs/>
          <w:kern w:val="32"/>
          <w:sz w:val="20"/>
          <w:szCs w:val="20"/>
          <w:u w:val="single"/>
          <w:lang w:eastAsia="es-ES"/>
        </w:rPr>
      </w:pPr>
      <w:bookmarkStart w:id="0" w:name="_Toc1514837"/>
      <w:bookmarkStart w:id="1" w:name="_Toc46337568"/>
      <w:bookmarkStart w:id="2" w:name="_Toc46947529"/>
      <w:r w:rsidRPr="0053557B">
        <w:rPr>
          <w:rFonts w:ascii="Arial Narrow" w:eastAsia="Times New Roman" w:hAnsi="Arial Narrow" w:cs="Calibri"/>
          <w:b/>
          <w:bCs/>
          <w:kern w:val="32"/>
          <w:sz w:val="20"/>
          <w:szCs w:val="20"/>
          <w:u w:val="single"/>
          <w:lang w:eastAsia="es-ES"/>
        </w:rPr>
        <w:t xml:space="preserve">ANEXO </w:t>
      </w:r>
      <w:r w:rsidR="00521460">
        <w:rPr>
          <w:rFonts w:ascii="Arial Narrow" w:eastAsia="Times New Roman" w:hAnsi="Arial Narrow" w:cs="Calibri"/>
          <w:b/>
          <w:bCs/>
          <w:kern w:val="32"/>
          <w:sz w:val="20"/>
          <w:szCs w:val="20"/>
          <w:u w:val="single"/>
          <w:lang w:eastAsia="es-ES"/>
        </w:rPr>
        <w:t>4</w:t>
      </w:r>
      <w:r w:rsidRPr="0053557B">
        <w:rPr>
          <w:rFonts w:ascii="Arial Narrow" w:eastAsia="Times New Roman" w:hAnsi="Arial Narrow" w:cs="Calibri"/>
          <w:b/>
          <w:bCs/>
          <w:kern w:val="32"/>
          <w:sz w:val="20"/>
          <w:szCs w:val="20"/>
          <w:u w:val="single"/>
          <w:lang w:eastAsia="es-ES"/>
        </w:rPr>
        <w:t xml:space="preserve"> – MODELO COMPROMISO CONSORCIAL</w:t>
      </w:r>
      <w:bookmarkEnd w:id="0"/>
      <w:bookmarkEnd w:id="1"/>
      <w:bookmarkEnd w:id="2"/>
    </w:p>
    <w:p w14:paraId="03D8D5FD" w14:textId="77777777" w:rsidR="0024668F" w:rsidRPr="0053557B" w:rsidRDefault="0024668F" w:rsidP="0024668F">
      <w:pPr>
        <w:contextualSpacing/>
        <w:jc w:val="center"/>
        <w:rPr>
          <w:rFonts w:ascii="Arial Narrow" w:hAnsi="Arial Narrow"/>
          <w:b/>
          <w:sz w:val="20"/>
          <w:szCs w:val="20"/>
          <w:lang w:eastAsia="es-ES"/>
        </w:rPr>
      </w:pPr>
      <w:r w:rsidRPr="0053557B">
        <w:rPr>
          <w:rFonts w:ascii="Arial Narrow" w:hAnsi="Arial Narrow"/>
          <w:b/>
          <w:sz w:val="20"/>
          <w:szCs w:val="20"/>
          <w:lang w:eastAsia="es-ES"/>
        </w:rPr>
        <w:t>COMPROMISO CONSORCIAL</w:t>
      </w:r>
    </w:p>
    <w:p w14:paraId="0497D5CA" w14:textId="39C622BF" w:rsidR="0024668F" w:rsidRPr="0053557B" w:rsidRDefault="0024668F" w:rsidP="0024668F">
      <w:pPr>
        <w:pStyle w:val="Prrafodelista"/>
        <w:ind w:left="0"/>
        <w:jc w:val="both"/>
        <w:rPr>
          <w:rFonts w:ascii="Arial Narrow" w:hAnsi="Arial Narrow"/>
          <w:b/>
          <w:bCs/>
          <w:sz w:val="20"/>
          <w:szCs w:val="20"/>
          <w:lang w:val="es-ES_tradnl"/>
        </w:rPr>
      </w:pPr>
      <w:r w:rsidRPr="0053557B">
        <w:rPr>
          <w:rFonts w:ascii="Arial Narrow" w:hAnsi="Arial Narrow"/>
          <w:sz w:val="20"/>
          <w:szCs w:val="20"/>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53557B">
        <w:rPr>
          <w:rFonts w:ascii="Arial Narrow" w:hAnsi="Arial Narrow"/>
          <w:sz w:val="20"/>
          <w:szCs w:val="20"/>
          <w:lang w:val="es-ES_tradnl" w:eastAsia="es-ES"/>
        </w:rPr>
        <w:t>de</w:t>
      </w:r>
      <w:proofErr w:type="spellEnd"/>
      <w:r w:rsidRPr="0053557B">
        <w:rPr>
          <w:rFonts w:ascii="Arial Narrow" w:hAnsi="Arial Narrow"/>
          <w:sz w:val="20"/>
          <w:szCs w:val="20"/>
          <w:lang w:val="es-ES_tradnl"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53557B">
        <w:rPr>
          <w:rFonts w:ascii="Arial Narrow" w:hAnsi="Arial Narrow"/>
          <w:sz w:val="20"/>
          <w:szCs w:val="20"/>
          <w:lang w:val="es-ES_tradnl" w:eastAsia="es-ES"/>
        </w:rPr>
        <w:t>de</w:t>
      </w:r>
      <w:proofErr w:type="spellEnd"/>
      <w:r w:rsidRPr="0053557B">
        <w:rPr>
          <w:rFonts w:ascii="Arial Narrow" w:hAnsi="Arial Narrow"/>
          <w:sz w:val="20"/>
          <w:szCs w:val="20"/>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53557B">
        <w:rPr>
          <w:rFonts w:ascii="Arial Narrow" w:hAnsi="Arial Narrow"/>
          <w:b/>
          <w:sz w:val="20"/>
          <w:szCs w:val="20"/>
          <w:lang w:val="es-ES_tradnl" w:eastAsia="es-ES"/>
        </w:rPr>
        <w:t xml:space="preserve">PRIMERA.- Objeto: </w:t>
      </w:r>
      <w:r w:rsidRPr="0053557B">
        <w:rPr>
          <w:rFonts w:ascii="Arial Narrow" w:hAnsi="Arial Narrow"/>
          <w:sz w:val="20"/>
          <w:szCs w:val="20"/>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53557B">
        <w:rPr>
          <w:rFonts w:ascii="Arial Narrow" w:eastAsia="Lucida Sans Unicode" w:hAnsi="Arial Narrow" w:cs="Calibri"/>
          <w:color w:val="000000"/>
          <w:sz w:val="20"/>
          <w:szCs w:val="20"/>
          <w:lang w:val="es-ES_tradnl"/>
        </w:rPr>
        <w:t>el Municipio de Manizales</w:t>
      </w:r>
      <w:r w:rsidRPr="0053557B">
        <w:rPr>
          <w:rFonts w:ascii="Arial Narrow" w:hAnsi="Arial Narrow"/>
          <w:color w:val="000000"/>
          <w:sz w:val="20"/>
          <w:szCs w:val="20"/>
          <w:lang w:val="es-ES_tradnl" w:eastAsia="es-ES"/>
        </w:rPr>
        <w:t xml:space="preserve"> </w:t>
      </w:r>
      <w:r w:rsidRPr="0053557B">
        <w:rPr>
          <w:rFonts w:ascii="Arial Narrow" w:hAnsi="Arial Narrow"/>
          <w:sz w:val="20"/>
          <w:szCs w:val="20"/>
          <w:lang w:val="es-ES_tradnl" w:eastAsia="es-ES"/>
        </w:rPr>
        <w:t xml:space="preserve">para  </w:t>
      </w:r>
      <w:r w:rsidR="00DC71F6">
        <w:rPr>
          <w:rFonts w:ascii="Arial Narrow" w:hAnsi="Arial Narrow"/>
          <w:sz w:val="20"/>
          <w:szCs w:val="20"/>
          <w:lang w:val="es-ES_tradnl" w:eastAsia="es-ES"/>
        </w:rPr>
        <w:t>la</w:t>
      </w:r>
      <w:r w:rsidRPr="0053557B">
        <w:rPr>
          <w:rFonts w:ascii="Arial Narrow" w:hAnsi="Arial Narrow"/>
          <w:b/>
          <w:sz w:val="20"/>
          <w:szCs w:val="20"/>
          <w:lang w:val="es-ES_tradnl"/>
        </w:rPr>
        <w:t xml:space="preserve"> </w:t>
      </w:r>
      <w:r w:rsidR="00521460" w:rsidRPr="00952F2C">
        <w:rPr>
          <w:rFonts w:ascii="Arial Narrow" w:hAnsi="Arial Narrow" w:cs="Arial"/>
          <w:b/>
          <w:bCs/>
          <w:sz w:val="20"/>
          <w:szCs w:val="20"/>
        </w:rPr>
        <w:t>“ADQUISICIÓN DE PENDÓN, CARNET Y VOLANTES PARA EL PROCESO DE ESTRATIFICACIÓN DEL MUNICIPIO DE MANIZALES”.</w:t>
      </w:r>
      <w:r w:rsidR="00521460">
        <w:rPr>
          <w:rFonts w:ascii="Arial Narrow" w:hAnsi="Arial Narrow" w:cs="Arial"/>
          <w:b/>
          <w:bCs/>
          <w:sz w:val="22"/>
          <w:szCs w:val="22"/>
        </w:rPr>
        <w:t xml:space="preserve"> </w:t>
      </w:r>
      <w:r w:rsidRPr="0053557B">
        <w:rPr>
          <w:rFonts w:ascii="Arial Narrow" w:hAnsi="Arial Narrow"/>
          <w:b/>
          <w:sz w:val="20"/>
          <w:szCs w:val="20"/>
          <w:lang w:val="es-ES_tradnl" w:eastAsia="es-ES"/>
        </w:rPr>
        <w:t>Denominación</w:t>
      </w:r>
      <w:r w:rsidRPr="0053557B">
        <w:rPr>
          <w:rFonts w:ascii="Arial Narrow" w:hAnsi="Arial Narrow"/>
          <w:sz w:val="20"/>
          <w:szCs w:val="20"/>
          <w:lang w:val="es-ES_tradnl" w:eastAsia="es-ES"/>
        </w:rPr>
        <w:t xml:space="preserve">: El Consorcio actuará bajo el nombre de ________________________ </w:t>
      </w:r>
      <w:r w:rsidRPr="0053557B">
        <w:rPr>
          <w:rFonts w:ascii="Arial Narrow" w:hAnsi="Arial Narrow"/>
          <w:b/>
          <w:sz w:val="20"/>
          <w:szCs w:val="20"/>
          <w:lang w:val="es-ES_tradnl" w:eastAsia="es-ES"/>
        </w:rPr>
        <w:t xml:space="preserve">TERCERA.- Compromiso de las Partes: </w:t>
      </w:r>
      <w:r w:rsidRPr="0053557B">
        <w:rPr>
          <w:rFonts w:ascii="Arial Narrow" w:hAnsi="Arial Narrow"/>
          <w:sz w:val="20"/>
          <w:szCs w:val="20"/>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53557B">
        <w:rPr>
          <w:rFonts w:ascii="Arial Narrow" w:eastAsia="Lucida Sans Unicode" w:hAnsi="Arial Narrow" w:cs="Calibri"/>
          <w:color w:val="000000"/>
          <w:sz w:val="20"/>
          <w:szCs w:val="20"/>
          <w:lang w:val="es-ES_tradnl"/>
        </w:rPr>
        <w:t>el Municipio de Manizales.</w:t>
      </w:r>
      <w:r w:rsidRPr="0053557B">
        <w:rPr>
          <w:rFonts w:ascii="Arial Narrow" w:hAnsi="Arial Narrow"/>
          <w:color w:val="000000"/>
          <w:sz w:val="20"/>
          <w:szCs w:val="20"/>
          <w:lang w:val="es-ES_tradnl" w:eastAsia="es-ES"/>
        </w:rPr>
        <w:t xml:space="preserve"> </w:t>
      </w:r>
      <w:proofErr w:type="gramStart"/>
      <w:r w:rsidRPr="0053557B">
        <w:rPr>
          <w:rFonts w:ascii="Arial Narrow" w:hAnsi="Arial Narrow"/>
          <w:b/>
          <w:sz w:val="20"/>
          <w:szCs w:val="20"/>
          <w:lang w:val="es-ES_tradnl" w:eastAsia="es-ES"/>
        </w:rPr>
        <w:t>CUARTA.-</w:t>
      </w:r>
      <w:proofErr w:type="gramEnd"/>
      <w:r w:rsidRPr="0053557B">
        <w:rPr>
          <w:rFonts w:ascii="Arial Narrow" w:hAnsi="Arial Narrow"/>
          <w:b/>
          <w:sz w:val="20"/>
          <w:szCs w:val="20"/>
          <w:lang w:val="es-ES_tradnl" w:eastAsia="es-ES"/>
        </w:rPr>
        <w:t xml:space="preserve"> De la Responsabilidad</w:t>
      </w:r>
      <w:r w:rsidRPr="0053557B">
        <w:rPr>
          <w:rFonts w:ascii="Arial Narrow" w:hAnsi="Arial Narrow"/>
          <w:sz w:val="20"/>
          <w:szCs w:val="20"/>
          <w:lang w:val="es-ES_tradnl" w:eastAsia="es-ES"/>
        </w:rPr>
        <w:t xml:space="preserve">: Queda expresamente convenido que los Consorciados respondemos solidariamente por la adjudicación, celebración y ejecución del contrato en caso de adjudicación total o parcial. </w:t>
      </w:r>
      <w:proofErr w:type="gramStart"/>
      <w:r w:rsidRPr="0053557B">
        <w:rPr>
          <w:rFonts w:ascii="Arial Narrow" w:hAnsi="Arial Narrow"/>
          <w:b/>
          <w:sz w:val="20"/>
          <w:szCs w:val="20"/>
          <w:lang w:val="es-ES_tradnl" w:eastAsia="es-ES"/>
        </w:rPr>
        <w:t>QUINTA.-</w:t>
      </w:r>
      <w:proofErr w:type="gramEnd"/>
      <w:r w:rsidRPr="0053557B">
        <w:rPr>
          <w:rFonts w:ascii="Arial Narrow" w:hAnsi="Arial Narrow"/>
          <w:b/>
          <w:sz w:val="20"/>
          <w:szCs w:val="20"/>
          <w:lang w:val="es-ES_tradnl" w:eastAsia="es-ES"/>
        </w:rPr>
        <w:t xml:space="preserve"> Porcentaje de Participación: </w:t>
      </w:r>
      <w:r w:rsidRPr="0053557B">
        <w:rPr>
          <w:rFonts w:ascii="Arial Narrow" w:hAnsi="Arial Narrow"/>
          <w:sz w:val="20"/>
          <w:szCs w:val="20"/>
          <w:lang w:val="es-ES_tradnl" w:eastAsia="es-ES"/>
        </w:rPr>
        <w:t>Los integrantes del Consorcio acuerdan establecer el porcentaje de participación, así: _______________________ ______________________</w:t>
      </w:r>
      <w:r w:rsidRPr="0053557B">
        <w:rPr>
          <w:rFonts w:ascii="Arial Narrow" w:hAnsi="Arial Narrow"/>
          <w:b/>
          <w:sz w:val="20"/>
          <w:szCs w:val="20"/>
          <w:lang w:val="es-ES_tradnl" w:eastAsia="es-ES"/>
        </w:rPr>
        <w:t>SEXTA.-</w:t>
      </w:r>
      <w:r w:rsidRPr="0053557B">
        <w:rPr>
          <w:rFonts w:ascii="Arial Narrow" w:hAnsi="Arial Narrow"/>
          <w:sz w:val="20"/>
          <w:szCs w:val="20"/>
          <w:lang w:val="es-ES_tradnl" w:eastAsia="es-ES"/>
        </w:rPr>
        <w:t xml:space="preserve"> </w:t>
      </w:r>
      <w:r w:rsidRPr="0053557B">
        <w:rPr>
          <w:rFonts w:ascii="Arial Narrow" w:hAnsi="Arial Narrow"/>
          <w:b/>
          <w:sz w:val="20"/>
          <w:szCs w:val="20"/>
          <w:lang w:val="es-ES_tradnl" w:eastAsia="es-ES"/>
        </w:rPr>
        <w:t>Cesión</w:t>
      </w:r>
      <w:r w:rsidRPr="0053557B">
        <w:rPr>
          <w:rFonts w:ascii="Arial Narrow" w:hAnsi="Arial Narrow"/>
          <w:sz w:val="20"/>
          <w:szCs w:val="20"/>
          <w:lang w:val="es-ES_tradnl" w:eastAsia="es-ES"/>
        </w:rPr>
        <w:t xml:space="preserve">: Celebrado el contrato en virtud de la adjudicación que se nos haga, queda </w:t>
      </w:r>
      <w:r w:rsidRPr="0053557B">
        <w:rPr>
          <w:rFonts w:ascii="Arial Narrow" w:hAnsi="Arial Narrow"/>
          <w:color w:val="000000"/>
          <w:sz w:val="20"/>
          <w:szCs w:val="20"/>
          <w:lang w:val="es-ES_tradnl" w:eastAsia="es-ES"/>
        </w:rPr>
        <w:t>convenido que no podrá haber cesión del mismo entre los miembros que integran el Consorcio, ni en favor de terceros, salvo autorización previa, expresa y escrita del Municipio de Manizales.</w:t>
      </w:r>
      <w:r w:rsidRPr="0053557B">
        <w:rPr>
          <w:rFonts w:ascii="Arial Narrow" w:eastAsia="Lucida Sans Unicode" w:hAnsi="Arial Narrow" w:cs="Calibri"/>
          <w:b/>
          <w:color w:val="000000"/>
          <w:sz w:val="20"/>
          <w:szCs w:val="20"/>
          <w:lang w:val="es-ES_tradnl"/>
        </w:rPr>
        <w:t xml:space="preserve"> </w:t>
      </w:r>
      <w:proofErr w:type="gramStart"/>
      <w:r w:rsidRPr="0053557B">
        <w:rPr>
          <w:rFonts w:ascii="Arial Narrow" w:hAnsi="Arial Narrow"/>
          <w:b/>
          <w:sz w:val="20"/>
          <w:szCs w:val="20"/>
          <w:lang w:val="es-ES_tradnl" w:eastAsia="es-ES"/>
        </w:rPr>
        <w:t>SÉPTIMA.-</w:t>
      </w:r>
      <w:proofErr w:type="gramEnd"/>
      <w:r w:rsidRPr="0053557B">
        <w:rPr>
          <w:rFonts w:ascii="Arial Narrow" w:hAnsi="Arial Narrow"/>
          <w:b/>
          <w:sz w:val="20"/>
          <w:szCs w:val="20"/>
          <w:lang w:val="es-ES_tradnl" w:eastAsia="es-ES"/>
        </w:rPr>
        <w:t xml:space="preserve"> De la Facultad para Contratar</w:t>
      </w:r>
      <w:r w:rsidRPr="0053557B">
        <w:rPr>
          <w:rFonts w:ascii="Arial Narrow" w:hAnsi="Arial Narrow"/>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53557B">
        <w:rPr>
          <w:rFonts w:ascii="Arial Narrow" w:hAnsi="Arial Narrow"/>
          <w:b/>
          <w:sz w:val="20"/>
          <w:szCs w:val="20"/>
          <w:lang w:val="es-ES_tradnl" w:eastAsia="es-ES"/>
        </w:rPr>
        <w:t>OCTAVA.-</w:t>
      </w:r>
      <w:proofErr w:type="gramEnd"/>
      <w:r w:rsidRPr="0053557B">
        <w:rPr>
          <w:rFonts w:ascii="Arial Narrow" w:hAnsi="Arial Narrow"/>
          <w:b/>
          <w:sz w:val="20"/>
          <w:szCs w:val="20"/>
          <w:lang w:val="es-ES_tradnl" w:eastAsia="es-ES"/>
        </w:rPr>
        <w:t xml:space="preserve"> Duración del Consorcio</w:t>
      </w:r>
      <w:r w:rsidRPr="0053557B">
        <w:rPr>
          <w:rFonts w:ascii="Arial Narrow" w:hAnsi="Arial Narrow"/>
          <w:sz w:val="20"/>
          <w:szCs w:val="20"/>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3557B">
        <w:rPr>
          <w:rFonts w:ascii="Arial Narrow" w:hAnsi="Arial Narrow"/>
          <w:b/>
          <w:sz w:val="20"/>
          <w:szCs w:val="20"/>
          <w:lang w:val="es-ES_tradnl" w:eastAsia="es-ES"/>
        </w:rPr>
        <w:t xml:space="preserve">NOVENA.- Representación: </w:t>
      </w:r>
      <w:r w:rsidRPr="0053557B">
        <w:rPr>
          <w:rFonts w:ascii="Arial Narrow" w:hAnsi="Arial Narrow"/>
          <w:sz w:val="20"/>
          <w:szCs w:val="20"/>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53557B">
        <w:rPr>
          <w:rFonts w:ascii="Arial Narrow" w:hAnsi="Arial Narrow"/>
          <w:b/>
          <w:sz w:val="20"/>
          <w:szCs w:val="20"/>
          <w:lang w:val="es-ES_tradnl" w:eastAsia="es-ES"/>
        </w:rPr>
        <w:t>DECIMA.-</w:t>
      </w:r>
      <w:proofErr w:type="gramEnd"/>
      <w:r w:rsidRPr="0053557B">
        <w:rPr>
          <w:rFonts w:ascii="Arial Narrow" w:hAnsi="Arial Narrow"/>
          <w:b/>
          <w:sz w:val="20"/>
          <w:szCs w:val="20"/>
          <w:lang w:val="es-ES_tradnl" w:eastAsia="es-ES"/>
        </w:rPr>
        <w:t xml:space="preserve"> Domicilio: </w:t>
      </w:r>
      <w:r w:rsidRPr="0053557B">
        <w:rPr>
          <w:rFonts w:ascii="Arial Narrow" w:hAnsi="Arial Narrow"/>
          <w:sz w:val="20"/>
          <w:szCs w:val="20"/>
          <w:lang w:val="es-ES_tradnl" w:eastAsia="es-ES"/>
        </w:rPr>
        <w:t xml:space="preserve">Para todos los efectos, se acepta desde ahora que el Municipio de Manizales pueda dirigirse al Consorcio en la siguiente dirección _______________________________ Para constancia se firma en Manizales., a los </w:t>
      </w:r>
    </w:p>
    <w:p w14:paraId="4FF1507E" w14:textId="77777777" w:rsidR="0024668F" w:rsidRPr="0053557B" w:rsidRDefault="0024668F" w:rsidP="0024668F">
      <w:pPr>
        <w:jc w:val="both"/>
        <w:rPr>
          <w:rFonts w:ascii="Arial Narrow" w:hAnsi="Arial Narrow"/>
          <w:b/>
          <w:i/>
          <w:sz w:val="20"/>
          <w:szCs w:val="20"/>
          <w:lang w:eastAsia="es-ES"/>
        </w:rPr>
      </w:pPr>
    </w:p>
    <w:p w14:paraId="77A9CEC2" w14:textId="77777777" w:rsidR="0024668F" w:rsidRPr="0053557B" w:rsidRDefault="0024668F" w:rsidP="0024668F">
      <w:pPr>
        <w:jc w:val="both"/>
        <w:rPr>
          <w:rFonts w:ascii="Arial Narrow" w:hAnsi="Arial Narrow"/>
          <w:b/>
          <w:i/>
          <w:sz w:val="20"/>
          <w:szCs w:val="20"/>
          <w:lang w:eastAsia="es-ES"/>
        </w:rPr>
      </w:pPr>
      <w:r w:rsidRPr="0053557B">
        <w:rPr>
          <w:rFonts w:ascii="Arial Narrow" w:hAnsi="Arial Narrow"/>
          <w:b/>
          <w:i/>
          <w:sz w:val="20"/>
          <w:szCs w:val="20"/>
          <w:lang w:eastAsia="es-ES"/>
        </w:rPr>
        <w:tab/>
      </w:r>
    </w:p>
    <w:p w14:paraId="486DD246" w14:textId="77777777" w:rsidR="0024668F" w:rsidRPr="0053557B" w:rsidRDefault="0024668F" w:rsidP="0024668F">
      <w:pPr>
        <w:jc w:val="both"/>
        <w:rPr>
          <w:rFonts w:ascii="Arial Narrow" w:hAnsi="Arial Narrow"/>
          <w:b/>
          <w:sz w:val="20"/>
          <w:szCs w:val="20"/>
          <w:lang w:eastAsia="es-ES"/>
        </w:rPr>
      </w:pPr>
      <w:r w:rsidRPr="0053557B">
        <w:rPr>
          <w:rFonts w:ascii="Arial Narrow" w:hAnsi="Arial Narrow"/>
          <w:b/>
          <w:sz w:val="20"/>
          <w:szCs w:val="20"/>
          <w:lang w:eastAsia="es-ES"/>
        </w:rPr>
        <w:t xml:space="preserve">Firma </w:t>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r>
      <w:proofErr w:type="spellStart"/>
      <w:r w:rsidRPr="0053557B">
        <w:rPr>
          <w:rFonts w:ascii="Arial Narrow" w:hAnsi="Arial Narrow"/>
          <w:b/>
          <w:sz w:val="20"/>
          <w:szCs w:val="20"/>
          <w:lang w:eastAsia="es-ES"/>
        </w:rPr>
        <w:t>Firma</w:t>
      </w:r>
      <w:proofErr w:type="spellEnd"/>
    </w:p>
    <w:p w14:paraId="3828B38D" w14:textId="77777777" w:rsidR="0024668F" w:rsidRPr="0053557B" w:rsidRDefault="0024668F" w:rsidP="0024668F">
      <w:pPr>
        <w:jc w:val="both"/>
        <w:rPr>
          <w:rFonts w:ascii="Arial Narrow" w:hAnsi="Arial Narrow"/>
          <w:b/>
          <w:sz w:val="20"/>
          <w:szCs w:val="20"/>
          <w:lang w:eastAsia="es-ES"/>
        </w:rPr>
      </w:pPr>
      <w:r w:rsidRPr="0053557B">
        <w:rPr>
          <w:rFonts w:ascii="Arial Narrow" w:hAnsi="Arial Narrow"/>
          <w:b/>
          <w:sz w:val="20"/>
          <w:szCs w:val="20"/>
          <w:lang w:eastAsia="es-ES"/>
        </w:rPr>
        <w:t xml:space="preserve">C.C. </w:t>
      </w:r>
      <w:proofErr w:type="spellStart"/>
      <w:proofErr w:type="gramStart"/>
      <w:r w:rsidRPr="0053557B">
        <w:rPr>
          <w:rFonts w:ascii="Arial Narrow" w:hAnsi="Arial Narrow"/>
          <w:b/>
          <w:sz w:val="20"/>
          <w:szCs w:val="20"/>
          <w:lang w:eastAsia="es-ES"/>
        </w:rPr>
        <w:t>N°</w:t>
      </w:r>
      <w:proofErr w:type="spellEnd"/>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r>
      <w:proofErr w:type="spellStart"/>
      <w:r w:rsidRPr="0053557B">
        <w:rPr>
          <w:rFonts w:ascii="Arial Narrow" w:hAnsi="Arial Narrow"/>
          <w:b/>
          <w:sz w:val="20"/>
          <w:szCs w:val="20"/>
          <w:lang w:eastAsia="es-ES"/>
        </w:rPr>
        <w:t>C.C.N</w:t>
      </w:r>
      <w:proofErr w:type="gramEnd"/>
      <w:r w:rsidRPr="0053557B">
        <w:rPr>
          <w:rFonts w:ascii="Arial Narrow" w:hAnsi="Arial Narrow"/>
          <w:b/>
          <w:sz w:val="20"/>
          <w:szCs w:val="20"/>
          <w:lang w:eastAsia="es-ES"/>
        </w:rPr>
        <w:t>°</w:t>
      </w:r>
      <w:proofErr w:type="spellEnd"/>
    </w:p>
    <w:p w14:paraId="0C7D0630" w14:textId="2453D7E6" w:rsidR="0024668F" w:rsidRPr="0053557B" w:rsidRDefault="009619F7" w:rsidP="0024668F">
      <w:pPr>
        <w:keepNext/>
        <w:spacing w:after="60"/>
        <w:ind w:left="720"/>
        <w:jc w:val="center"/>
        <w:outlineLvl w:val="0"/>
        <w:rPr>
          <w:rFonts w:ascii="Arial Narrow" w:eastAsia="Times New Roman" w:hAnsi="Arial Narrow" w:cs="Calibri"/>
          <w:b/>
          <w:bCs/>
          <w:kern w:val="32"/>
          <w:sz w:val="20"/>
          <w:szCs w:val="20"/>
          <w:u w:val="single"/>
          <w:lang w:eastAsia="es-ES"/>
        </w:rPr>
      </w:pPr>
      <w:bookmarkStart w:id="3" w:name="_Toc1514838"/>
      <w:bookmarkStart w:id="4" w:name="_Toc46337569"/>
      <w:bookmarkStart w:id="5" w:name="_Toc46947530"/>
      <w:r>
        <w:rPr>
          <w:rFonts w:ascii="Arial Narrow" w:eastAsia="Times New Roman" w:hAnsi="Arial Narrow" w:cs="Calibri"/>
          <w:b/>
          <w:bCs/>
          <w:kern w:val="32"/>
          <w:sz w:val="20"/>
          <w:szCs w:val="20"/>
          <w:u w:val="single"/>
          <w:lang w:eastAsia="es-ES"/>
        </w:rPr>
        <w:t>A</w:t>
      </w:r>
      <w:r w:rsidR="0024668F" w:rsidRPr="0053557B">
        <w:rPr>
          <w:rFonts w:ascii="Arial Narrow" w:eastAsia="Times New Roman" w:hAnsi="Arial Narrow" w:cs="Calibri"/>
          <w:b/>
          <w:bCs/>
          <w:kern w:val="32"/>
          <w:sz w:val="20"/>
          <w:szCs w:val="20"/>
          <w:u w:val="single"/>
          <w:lang w:eastAsia="es-ES"/>
        </w:rPr>
        <w:t xml:space="preserve">NEXO </w:t>
      </w:r>
      <w:r w:rsidR="00521460">
        <w:rPr>
          <w:rFonts w:ascii="Arial Narrow" w:eastAsia="Times New Roman" w:hAnsi="Arial Narrow" w:cs="Calibri"/>
          <w:b/>
          <w:bCs/>
          <w:kern w:val="32"/>
          <w:sz w:val="20"/>
          <w:szCs w:val="20"/>
          <w:u w:val="single"/>
          <w:lang w:eastAsia="es-ES"/>
        </w:rPr>
        <w:t>5</w:t>
      </w:r>
      <w:r w:rsidR="0024668F" w:rsidRPr="0053557B">
        <w:rPr>
          <w:rFonts w:ascii="Arial Narrow" w:eastAsia="Times New Roman" w:hAnsi="Arial Narrow" w:cs="Calibri"/>
          <w:b/>
          <w:bCs/>
          <w:kern w:val="32"/>
          <w:sz w:val="20"/>
          <w:szCs w:val="20"/>
          <w:u w:val="single"/>
          <w:lang w:eastAsia="es-ES"/>
        </w:rPr>
        <w:t xml:space="preserve"> – MODELO COMPROMISO DE CONSTITUCIÓN DE UNIÓN TEMPORAL</w:t>
      </w:r>
      <w:bookmarkEnd w:id="3"/>
      <w:bookmarkEnd w:id="4"/>
      <w:bookmarkEnd w:id="5"/>
    </w:p>
    <w:p w14:paraId="33630A5F" w14:textId="77777777" w:rsidR="0024668F" w:rsidRPr="0053557B" w:rsidRDefault="0024668F" w:rsidP="0024668F">
      <w:pPr>
        <w:jc w:val="center"/>
        <w:rPr>
          <w:rFonts w:ascii="Arial Narrow" w:hAnsi="Arial Narrow"/>
          <w:b/>
          <w:sz w:val="20"/>
          <w:szCs w:val="20"/>
          <w:lang w:eastAsia="es-ES"/>
        </w:rPr>
      </w:pPr>
      <w:r w:rsidRPr="0053557B">
        <w:rPr>
          <w:rFonts w:ascii="Arial Narrow" w:hAnsi="Arial Narrow"/>
          <w:b/>
          <w:sz w:val="20"/>
          <w:szCs w:val="20"/>
          <w:lang w:eastAsia="es-ES"/>
        </w:rPr>
        <w:t>COMPROMISO DE CONSTITUCIÓN DE UNIÓN TEMPORAL</w:t>
      </w:r>
    </w:p>
    <w:p w14:paraId="7991BB6B" w14:textId="77777777" w:rsidR="00EB2E5A" w:rsidRPr="0053557B" w:rsidRDefault="00EB2E5A" w:rsidP="0024668F">
      <w:pPr>
        <w:jc w:val="center"/>
        <w:rPr>
          <w:rFonts w:ascii="Arial Narrow" w:hAnsi="Arial Narrow"/>
          <w:b/>
          <w:sz w:val="20"/>
          <w:szCs w:val="20"/>
          <w:lang w:eastAsia="es-ES"/>
        </w:rPr>
      </w:pPr>
    </w:p>
    <w:p w14:paraId="66D00110" w14:textId="4CB1B3B1" w:rsidR="0024668F" w:rsidRPr="0053557B" w:rsidRDefault="0024668F" w:rsidP="0024668F">
      <w:pPr>
        <w:pStyle w:val="Prrafodelista"/>
        <w:ind w:left="0"/>
        <w:jc w:val="both"/>
        <w:rPr>
          <w:rFonts w:ascii="Arial Narrow" w:hAnsi="Arial Narrow"/>
          <w:b/>
          <w:bCs/>
          <w:sz w:val="20"/>
          <w:szCs w:val="20"/>
          <w:lang w:val="es-ES_tradnl"/>
        </w:rPr>
      </w:pPr>
      <w:r w:rsidRPr="0053557B">
        <w:rPr>
          <w:rFonts w:ascii="Arial Narrow" w:hAnsi="Arial Narrow"/>
          <w:sz w:val="20"/>
          <w:szCs w:val="20"/>
          <w:lang w:val="es-ES_tradnl" w:eastAsia="es-ES"/>
        </w:rPr>
        <w:t xml:space="preserve">Entre los suscritos ______________ domiciliados en ___________, </w:t>
      </w:r>
      <w:r w:rsidRPr="0053557B">
        <w:rPr>
          <w:rFonts w:ascii="Arial Narrow" w:hAnsi="Arial Narrow"/>
          <w:b/>
          <w:sz w:val="20"/>
          <w:szCs w:val="20"/>
          <w:lang w:val="es-ES_tradnl" w:eastAsia="es-ES"/>
        </w:rPr>
        <w:t xml:space="preserve">de profesión ______________, matriculas números__________ y_________ de fecha de expedición __________y_________ </w:t>
      </w:r>
      <w:r w:rsidRPr="0053557B">
        <w:rPr>
          <w:rFonts w:ascii="Arial Narrow" w:hAnsi="Arial Narrow"/>
          <w:sz w:val="20"/>
          <w:szCs w:val="20"/>
          <w:lang w:val="es-ES_tradnl" w:eastAsia="es-ES"/>
        </w:rPr>
        <w:t xml:space="preserve">respectivamente. Sociedad constituida mediante Escritura Pública Nro. ____________otorgada en ______________ el día ________ de _______________ </w:t>
      </w:r>
      <w:proofErr w:type="spellStart"/>
      <w:r w:rsidRPr="0053557B">
        <w:rPr>
          <w:rFonts w:ascii="Arial Narrow" w:hAnsi="Arial Narrow"/>
          <w:sz w:val="20"/>
          <w:szCs w:val="20"/>
          <w:lang w:val="es-ES_tradnl" w:eastAsia="es-ES"/>
        </w:rPr>
        <w:t>de</w:t>
      </w:r>
      <w:proofErr w:type="spellEnd"/>
      <w:r w:rsidRPr="0053557B">
        <w:rPr>
          <w:rFonts w:ascii="Arial Narrow" w:hAnsi="Arial Narrow"/>
          <w:sz w:val="20"/>
          <w:szCs w:val="20"/>
          <w:lang w:val="es-ES_tradnl"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53557B">
        <w:rPr>
          <w:rFonts w:ascii="Arial Narrow" w:hAnsi="Arial Narrow"/>
          <w:sz w:val="20"/>
          <w:szCs w:val="20"/>
          <w:lang w:val="es-ES_tradnl" w:eastAsia="es-ES"/>
        </w:rPr>
        <w:t>de</w:t>
      </w:r>
      <w:proofErr w:type="spellEnd"/>
      <w:r w:rsidRPr="0053557B">
        <w:rPr>
          <w:rFonts w:ascii="Arial Narrow" w:hAnsi="Arial Narrow"/>
          <w:sz w:val="20"/>
          <w:szCs w:val="20"/>
          <w:lang w:val="es-ES_tradnl"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53557B">
        <w:rPr>
          <w:rFonts w:ascii="Arial Narrow" w:hAnsi="Arial Narrow"/>
          <w:b/>
          <w:sz w:val="20"/>
          <w:szCs w:val="20"/>
          <w:lang w:val="es-ES_tradnl" w:eastAsia="es-ES"/>
        </w:rPr>
        <w:t xml:space="preserve">PRIMERA.- Objeto: </w:t>
      </w:r>
      <w:r w:rsidRPr="0053557B">
        <w:rPr>
          <w:rFonts w:ascii="Arial Narrow" w:hAnsi="Arial Narrow"/>
          <w:sz w:val="20"/>
          <w:szCs w:val="20"/>
          <w:lang w:val="es-ES_tradnl"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53557B">
        <w:rPr>
          <w:rFonts w:ascii="Arial Narrow" w:eastAsia="Lucida Sans Unicode" w:hAnsi="Arial Narrow" w:cs="Calibri"/>
          <w:color w:val="000000"/>
          <w:sz w:val="20"/>
          <w:szCs w:val="20"/>
          <w:lang w:val="es-ES_tradnl"/>
        </w:rPr>
        <w:t>por el Municipio de Manizales</w:t>
      </w:r>
      <w:r w:rsidRPr="0053557B">
        <w:rPr>
          <w:rFonts w:ascii="Arial Narrow" w:hAnsi="Arial Narrow"/>
          <w:color w:val="000000"/>
          <w:sz w:val="20"/>
          <w:szCs w:val="20"/>
          <w:lang w:val="es-ES_tradnl" w:eastAsia="es-ES"/>
        </w:rPr>
        <w:t xml:space="preserve">, </w:t>
      </w:r>
      <w:r w:rsidRPr="0053557B">
        <w:rPr>
          <w:rFonts w:ascii="Arial Narrow" w:hAnsi="Arial Narrow"/>
          <w:sz w:val="20"/>
          <w:szCs w:val="20"/>
          <w:lang w:val="es-ES_tradnl" w:eastAsia="es-ES"/>
        </w:rPr>
        <w:t xml:space="preserve">para </w:t>
      </w:r>
      <w:r w:rsidRPr="00952F2C">
        <w:rPr>
          <w:rFonts w:ascii="Arial Narrow" w:hAnsi="Arial Narrow"/>
          <w:sz w:val="20"/>
          <w:szCs w:val="20"/>
          <w:lang w:val="es-ES_tradnl" w:eastAsia="es-ES"/>
        </w:rPr>
        <w:t>la</w:t>
      </w:r>
      <w:r w:rsidRPr="00952F2C">
        <w:rPr>
          <w:rFonts w:ascii="Arial Narrow" w:hAnsi="Arial Narrow" w:cs="Calibri"/>
          <w:b/>
          <w:color w:val="000000"/>
          <w:sz w:val="20"/>
          <w:szCs w:val="20"/>
          <w:lang w:val="es-ES_tradnl"/>
        </w:rPr>
        <w:t xml:space="preserve"> </w:t>
      </w:r>
      <w:r w:rsidR="00D333F6" w:rsidRPr="00952F2C">
        <w:rPr>
          <w:rFonts w:ascii="Arial Narrow" w:hAnsi="Arial Narrow" w:cs="Arial"/>
          <w:b/>
          <w:color w:val="000000"/>
          <w:sz w:val="20"/>
          <w:szCs w:val="20"/>
        </w:rPr>
        <w:t xml:space="preserve"> </w:t>
      </w:r>
      <w:r w:rsidR="00952F2C" w:rsidRPr="00952F2C">
        <w:rPr>
          <w:rFonts w:ascii="Arial Narrow" w:hAnsi="Arial Narrow" w:cs="Arial"/>
          <w:b/>
          <w:bCs/>
          <w:sz w:val="20"/>
          <w:szCs w:val="20"/>
        </w:rPr>
        <w:t>“ADQUISICIÓN DE PENDÓN, CARNET Y VOLANTES PARA EL PROCESO DE ESTRATIFICACIÓN DEL MUNICIPIO DE MANIZALES”.</w:t>
      </w:r>
      <w:r w:rsidR="00DC71F6">
        <w:rPr>
          <w:rFonts w:ascii="Arial Narrow" w:hAnsi="Arial Narrow" w:cs="Arial"/>
          <w:b/>
          <w:bCs/>
          <w:i/>
          <w:iCs/>
          <w:sz w:val="20"/>
          <w:szCs w:val="20"/>
        </w:rPr>
        <w:t xml:space="preserve"> </w:t>
      </w:r>
      <w:r w:rsidRPr="0053557B">
        <w:rPr>
          <w:rFonts w:ascii="Arial Narrow" w:hAnsi="Arial Narrow"/>
          <w:b/>
          <w:sz w:val="20"/>
          <w:szCs w:val="20"/>
          <w:lang w:val="es-ES_tradnl" w:eastAsia="es-ES"/>
        </w:rPr>
        <w:t>Denominación</w:t>
      </w:r>
      <w:r w:rsidRPr="0053557B">
        <w:rPr>
          <w:rFonts w:ascii="Arial Narrow" w:hAnsi="Arial Narrow"/>
          <w:sz w:val="20"/>
          <w:szCs w:val="20"/>
          <w:lang w:val="es-ES_tradnl" w:eastAsia="es-ES"/>
        </w:rPr>
        <w:t xml:space="preserve">: La Unión Temporal actuará bajo el nombre de __________________ </w:t>
      </w:r>
      <w:r w:rsidRPr="0053557B">
        <w:rPr>
          <w:rFonts w:ascii="Arial Narrow" w:hAnsi="Arial Narrow"/>
          <w:b/>
          <w:sz w:val="20"/>
          <w:szCs w:val="20"/>
          <w:lang w:val="es-ES_tradnl" w:eastAsia="es-ES"/>
        </w:rPr>
        <w:t xml:space="preserve">TERCERA.- Compromiso de las Partes: </w:t>
      </w:r>
      <w:r w:rsidRPr="0053557B">
        <w:rPr>
          <w:rFonts w:ascii="Arial Narrow" w:hAnsi="Arial Narrow"/>
          <w:sz w:val="20"/>
          <w:szCs w:val="20"/>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53557B">
        <w:rPr>
          <w:rFonts w:ascii="Arial Narrow" w:eastAsia="Lucida Sans Unicode" w:hAnsi="Arial Narrow" w:cs="Calibri"/>
          <w:color w:val="000000"/>
          <w:sz w:val="20"/>
          <w:szCs w:val="20"/>
          <w:lang w:val="es-ES_tradnl"/>
        </w:rPr>
        <w:t xml:space="preserve">el Municipio de Manizales. </w:t>
      </w:r>
      <w:proofErr w:type="gramStart"/>
      <w:r w:rsidRPr="0053557B">
        <w:rPr>
          <w:rFonts w:ascii="Arial Narrow" w:hAnsi="Arial Narrow"/>
          <w:b/>
          <w:sz w:val="20"/>
          <w:szCs w:val="20"/>
          <w:lang w:val="es-ES_tradnl" w:eastAsia="es-ES"/>
        </w:rPr>
        <w:t>CUARTA.-</w:t>
      </w:r>
      <w:proofErr w:type="gramEnd"/>
      <w:r w:rsidRPr="0053557B">
        <w:rPr>
          <w:rFonts w:ascii="Arial Narrow" w:hAnsi="Arial Narrow"/>
          <w:b/>
          <w:sz w:val="20"/>
          <w:szCs w:val="20"/>
          <w:lang w:val="es-ES_tradnl" w:eastAsia="es-ES"/>
        </w:rPr>
        <w:t xml:space="preserve"> De la Responsabilidad</w:t>
      </w:r>
      <w:r w:rsidRPr="0053557B">
        <w:rPr>
          <w:rFonts w:ascii="Arial Narrow" w:hAnsi="Arial Narrow"/>
          <w:sz w:val="20"/>
          <w:szCs w:val="20"/>
          <w:lang w:val="es-ES_tradnl"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53557B">
        <w:rPr>
          <w:rFonts w:ascii="Arial Narrow" w:hAnsi="Arial Narrow"/>
          <w:b/>
          <w:sz w:val="20"/>
          <w:szCs w:val="20"/>
          <w:lang w:val="es-ES_tradnl" w:eastAsia="es-ES"/>
        </w:rPr>
        <w:t>QUINTA.-</w:t>
      </w:r>
      <w:proofErr w:type="gramEnd"/>
      <w:r w:rsidRPr="0053557B">
        <w:rPr>
          <w:rFonts w:ascii="Arial Narrow" w:hAnsi="Arial Narrow"/>
          <w:b/>
          <w:sz w:val="20"/>
          <w:szCs w:val="20"/>
          <w:lang w:val="es-ES_tradnl" w:eastAsia="es-ES"/>
        </w:rPr>
        <w:t xml:space="preserve"> Porcentaje de Participación: </w:t>
      </w:r>
      <w:r w:rsidRPr="0053557B">
        <w:rPr>
          <w:rFonts w:ascii="Arial Narrow" w:hAnsi="Arial Narrow"/>
          <w:sz w:val="20"/>
          <w:szCs w:val="20"/>
          <w:lang w:val="es-ES_tradnl" w:eastAsia="es-ES"/>
        </w:rPr>
        <w:t xml:space="preserve">Los integrantes de la Unión Temporal acuerdan establecer el porcentaje de participación, así: __________________ ________________ </w:t>
      </w:r>
      <w:r w:rsidRPr="0053557B">
        <w:rPr>
          <w:rFonts w:ascii="Arial Narrow" w:hAnsi="Arial Narrow"/>
          <w:b/>
          <w:sz w:val="20"/>
          <w:szCs w:val="20"/>
          <w:lang w:val="es-ES_tradnl" w:eastAsia="es-ES"/>
        </w:rPr>
        <w:t>SEXTA.- Cesión</w:t>
      </w:r>
      <w:r w:rsidRPr="0053557B">
        <w:rPr>
          <w:rFonts w:ascii="Arial Narrow" w:hAnsi="Arial Narrow"/>
          <w:sz w:val="20"/>
          <w:szCs w:val="20"/>
          <w:lang w:val="es-ES_tradnl"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53557B">
        <w:rPr>
          <w:rFonts w:ascii="Arial Narrow" w:eastAsia="Lucida Sans Unicode" w:hAnsi="Arial Narrow" w:cs="Calibri"/>
          <w:color w:val="000000"/>
          <w:sz w:val="20"/>
          <w:szCs w:val="20"/>
          <w:lang w:val="es-ES_tradnl"/>
        </w:rPr>
        <w:t>.</w:t>
      </w:r>
      <w:r w:rsidRPr="0053557B">
        <w:rPr>
          <w:rFonts w:ascii="Arial Narrow" w:eastAsia="Lucida Sans Unicode" w:hAnsi="Arial Narrow" w:cs="Calibri"/>
          <w:b/>
          <w:color w:val="000000"/>
          <w:sz w:val="20"/>
          <w:szCs w:val="20"/>
          <w:lang w:val="es-ES_tradnl"/>
        </w:rPr>
        <w:t xml:space="preserve"> </w:t>
      </w:r>
      <w:proofErr w:type="gramStart"/>
      <w:r w:rsidRPr="0053557B">
        <w:rPr>
          <w:rFonts w:ascii="Arial Narrow" w:hAnsi="Arial Narrow"/>
          <w:b/>
          <w:color w:val="000000"/>
          <w:sz w:val="20"/>
          <w:szCs w:val="20"/>
          <w:lang w:val="es-ES_tradnl" w:eastAsia="es-ES"/>
        </w:rPr>
        <w:t>SÉPTIMA</w:t>
      </w:r>
      <w:r w:rsidRPr="0053557B">
        <w:rPr>
          <w:rFonts w:ascii="Arial Narrow" w:hAnsi="Arial Narrow"/>
          <w:b/>
          <w:sz w:val="20"/>
          <w:szCs w:val="20"/>
          <w:lang w:val="es-ES_tradnl" w:eastAsia="es-ES"/>
        </w:rPr>
        <w:t>.-</w:t>
      </w:r>
      <w:proofErr w:type="gramEnd"/>
      <w:r w:rsidRPr="0053557B">
        <w:rPr>
          <w:rFonts w:ascii="Arial Narrow" w:hAnsi="Arial Narrow"/>
          <w:b/>
          <w:sz w:val="20"/>
          <w:szCs w:val="20"/>
          <w:lang w:val="es-ES_tradnl" w:eastAsia="es-ES"/>
        </w:rPr>
        <w:t xml:space="preserve"> De la Facultad para Contratar</w:t>
      </w:r>
      <w:r w:rsidRPr="0053557B">
        <w:rPr>
          <w:rFonts w:ascii="Arial Narrow" w:hAnsi="Arial Narrow"/>
          <w:sz w:val="20"/>
          <w:szCs w:val="20"/>
          <w:lang w:val="es-ES_tradnl"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53557B">
        <w:rPr>
          <w:rFonts w:ascii="Arial Narrow" w:hAnsi="Arial Narrow"/>
          <w:b/>
          <w:sz w:val="20"/>
          <w:szCs w:val="20"/>
          <w:lang w:val="es-ES_tradnl" w:eastAsia="es-ES"/>
        </w:rPr>
        <w:t>OCTAVA.-</w:t>
      </w:r>
      <w:proofErr w:type="gramEnd"/>
      <w:r w:rsidRPr="0053557B">
        <w:rPr>
          <w:rFonts w:ascii="Arial Narrow" w:hAnsi="Arial Narrow"/>
          <w:b/>
          <w:sz w:val="20"/>
          <w:szCs w:val="20"/>
          <w:lang w:val="es-ES_tradnl" w:eastAsia="es-ES"/>
        </w:rPr>
        <w:t xml:space="preserve"> Duración de la Unión Temporal</w:t>
      </w:r>
      <w:r w:rsidRPr="0053557B">
        <w:rPr>
          <w:rFonts w:ascii="Arial Narrow" w:hAnsi="Arial Narrow"/>
          <w:sz w:val="20"/>
          <w:szCs w:val="20"/>
          <w:lang w:val="es-ES_tradnl"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3557B">
        <w:rPr>
          <w:rFonts w:ascii="Arial Narrow" w:hAnsi="Arial Narrow"/>
          <w:b/>
          <w:sz w:val="20"/>
          <w:szCs w:val="20"/>
          <w:lang w:val="es-ES_tradnl" w:eastAsia="es-ES"/>
        </w:rPr>
        <w:t xml:space="preserve">NOVENA.- Representación: </w:t>
      </w:r>
      <w:r w:rsidRPr="0053557B">
        <w:rPr>
          <w:rFonts w:ascii="Arial Narrow" w:hAnsi="Arial Narrow"/>
          <w:sz w:val="20"/>
          <w:szCs w:val="20"/>
          <w:lang w:val="es-ES_tradnl"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53557B">
        <w:rPr>
          <w:rFonts w:ascii="Arial Narrow" w:hAnsi="Arial Narrow"/>
          <w:sz w:val="20"/>
          <w:szCs w:val="20"/>
          <w:lang w:val="es-ES_tradnl" w:eastAsia="es-ES"/>
        </w:rPr>
        <w:t>N°</w:t>
      </w:r>
      <w:proofErr w:type="spellEnd"/>
      <w:r w:rsidRPr="0053557B">
        <w:rPr>
          <w:rFonts w:ascii="Arial Narrow" w:hAnsi="Arial Narrow"/>
          <w:sz w:val="20"/>
          <w:szCs w:val="20"/>
          <w:lang w:val="es-ES_tradnl"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53557B">
        <w:rPr>
          <w:rFonts w:ascii="Arial Narrow" w:hAnsi="Arial Narrow"/>
          <w:b/>
          <w:sz w:val="20"/>
          <w:szCs w:val="20"/>
          <w:lang w:val="es-ES_tradnl" w:eastAsia="es-ES"/>
        </w:rPr>
        <w:t>DÉCIMA.-</w:t>
      </w:r>
      <w:proofErr w:type="gramEnd"/>
      <w:r w:rsidRPr="0053557B">
        <w:rPr>
          <w:rFonts w:ascii="Arial Narrow" w:hAnsi="Arial Narrow"/>
          <w:b/>
          <w:sz w:val="20"/>
          <w:szCs w:val="20"/>
          <w:lang w:val="es-ES_tradnl" w:eastAsia="es-ES"/>
        </w:rPr>
        <w:t xml:space="preserve"> Domicilio: </w:t>
      </w:r>
      <w:r w:rsidRPr="0053557B">
        <w:rPr>
          <w:rFonts w:ascii="Arial Narrow" w:hAnsi="Arial Narrow"/>
          <w:sz w:val="20"/>
          <w:szCs w:val="20"/>
          <w:lang w:val="es-ES_tradnl" w:eastAsia="es-ES"/>
        </w:rPr>
        <w:t xml:space="preserve">Para todos los efectos, se acepta desde ahora </w:t>
      </w:r>
      <w:r w:rsidRPr="0053557B">
        <w:rPr>
          <w:rFonts w:ascii="Arial Narrow" w:eastAsia="Lucida Sans Unicode" w:hAnsi="Arial Narrow" w:cs="Calibri"/>
          <w:color w:val="000000"/>
          <w:sz w:val="20"/>
          <w:szCs w:val="20"/>
          <w:lang w:val="es-ES_tradnl"/>
        </w:rPr>
        <w:t xml:space="preserve">el Municipio de Manizales </w:t>
      </w:r>
      <w:r w:rsidRPr="0053557B">
        <w:rPr>
          <w:rFonts w:ascii="Arial Narrow" w:hAnsi="Arial Narrow"/>
          <w:sz w:val="20"/>
          <w:szCs w:val="20"/>
          <w:lang w:val="es-ES_tradnl" w:eastAsia="es-ES"/>
        </w:rPr>
        <w:t xml:space="preserve">puede dirigirse a la Unión Temporal en la siguiente dirección _______________________________ Para constancia se firma en Manizales, a los </w:t>
      </w:r>
    </w:p>
    <w:p w14:paraId="54C5B321" w14:textId="77777777" w:rsidR="0024668F" w:rsidRPr="0053557B" w:rsidRDefault="0024668F" w:rsidP="0024668F">
      <w:pPr>
        <w:jc w:val="both"/>
        <w:rPr>
          <w:rFonts w:ascii="Arial Narrow" w:hAnsi="Arial Narrow"/>
          <w:b/>
          <w:sz w:val="20"/>
          <w:szCs w:val="20"/>
          <w:lang w:eastAsia="es-ES"/>
        </w:rPr>
      </w:pPr>
    </w:p>
    <w:p w14:paraId="3F75DD8B" w14:textId="77777777" w:rsidR="0024668F" w:rsidRPr="0053557B" w:rsidRDefault="0024668F" w:rsidP="0024668F">
      <w:pPr>
        <w:jc w:val="both"/>
        <w:rPr>
          <w:rFonts w:ascii="Arial Narrow" w:hAnsi="Arial Narrow"/>
          <w:b/>
          <w:sz w:val="20"/>
          <w:szCs w:val="20"/>
          <w:lang w:eastAsia="es-ES"/>
        </w:rPr>
      </w:pPr>
      <w:r w:rsidRPr="0053557B">
        <w:rPr>
          <w:rFonts w:ascii="Arial Narrow" w:hAnsi="Arial Narrow"/>
          <w:b/>
          <w:sz w:val="20"/>
          <w:szCs w:val="20"/>
          <w:lang w:eastAsia="es-ES"/>
        </w:rPr>
        <w:t xml:space="preserve">Firma C.C. </w:t>
      </w:r>
      <w:proofErr w:type="spellStart"/>
      <w:r w:rsidRPr="0053557B">
        <w:rPr>
          <w:rFonts w:ascii="Arial Narrow" w:hAnsi="Arial Narrow"/>
          <w:b/>
          <w:sz w:val="20"/>
          <w:szCs w:val="20"/>
          <w:lang w:eastAsia="es-ES"/>
        </w:rPr>
        <w:t>N°</w:t>
      </w:r>
      <w:proofErr w:type="spellEnd"/>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r>
      <w:r w:rsidRPr="0053557B">
        <w:rPr>
          <w:rFonts w:ascii="Arial Narrow" w:hAnsi="Arial Narrow"/>
          <w:b/>
          <w:sz w:val="20"/>
          <w:szCs w:val="20"/>
          <w:lang w:eastAsia="es-ES"/>
        </w:rPr>
        <w:tab/>
        <w:t xml:space="preserve">Firma </w:t>
      </w:r>
      <w:proofErr w:type="spellStart"/>
      <w:r w:rsidRPr="0053557B">
        <w:rPr>
          <w:rFonts w:ascii="Arial Narrow" w:hAnsi="Arial Narrow"/>
          <w:b/>
          <w:sz w:val="20"/>
          <w:szCs w:val="20"/>
          <w:lang w:eastAsia="es-ES"/>
        </w:rPr>
        <w:t>C.</w:t>
      </w:r>
      <w:proofErr w:type="gramStart"/>
      <w:r w:rsidRPr="0053557B">
        <w:rPr>
          <w:rFonts w:ascii="Arial Narrow" w:hAnsi="Arial Narrow"/>
          <w:b/>
          <w:sz w:val="20"/>
          <w:szCs w:val="20"/>
          <w:lang w:eastAsia="es-ES"/>
        </w:rPr>
        <w:t>C.N</w:t>
      </w:r>
      <w:proofErr w:type="gramEnd"/>
      <w:r w:rsidRPr="0053557B">
        <w:rPr>
          <w:rFonts w:ascii="Arial Narrow" w:hAnsi="Arial Narrow"/>
          <w:b/>
          <w:sz w:val="20"/>
          <w:szCs w:val="20"/>
          <w:lang w:eastAsia="es-ES"/>
        </w:rPr>
        <w:t>°</w:t>
      </w:r>
      <w:proofErr w:type="spellEnd"/>
    </w:p>
    <w:p w14:paraId="27C0EE32" w14:textId="77777777" w:rsidR="0024668F" w:rsidRPr="0053557B"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0"/>
          <w:szCs w:val="20"/>
        </w:rPr>
      </w:pPr>
    </w:p>
    <w:p w14:paraId="2F7EBFB1" w14:textId="5112F337" w:rsidR="00D333F6" w:rsidRPr="0053557B" w:rsidRDefault="00D333F6" w:rsidP="00D333F6">
      <w:pPr>
        <w:keepNext/>
        <w:spacing w:after="60"/>
        <w:ind w:left="720"/>
        <w:jc w:val="center"/>
        <w:outlineLvl w:val="0"/>
        <w:rPr>
          <w:rFonts w:ascii="Arial Narrow" w:eastAsia="Times New Roman" w:hAnsi="Arial Narrow" w:cs="Calibri"/>
          <w:b/>
          <w:bCs/>
          <w:kern w:val="32"/>
          <w:sz w:val="20"/>
          <w:szCs w:val="20"/>
          <w:u w:val="single"/>
          <w:lang w:eastAsia="es-ES"/>
        </w:rPr>
      </w:pPr>
      <w:r w:rsidRPr="0053557B">
        <w:rPr>
          <w:rFonts w:ascii="Arial Narrow" w:eastAsia="Times New Roman" w:hAnsi="Arial Narrow" w:cs="Calibri"/>
          <w:b/>
          <w:bCs/>
          <w:kern w:val="32"/>
          <w:sz w:val="20"/>
          <w:szCs w:val="20"/>
          <w:u w:val="single"/>
          <w:lang w:eastAsia="es-ES"/>
        </w:rPr>
        <w:t xml:space="preserve">ANEXO </w:t>
      </w:r>
      <w:r w:rsidR="00521460">
        <w:rPr>
          <w:rFonts w:ascii="Arial Narrow" w:eastAsia="Times New Roman" w:hAnsi="Arial Narrow" w:cs="Calibri"/>
          <w:b/>
          <w:bCs/>
          <w:kern w:val="32"/>
          <w:sz w:val="20"/>
          <w:szCs w:val="20"/>
          <w:u w:val="single"/>
          <w:lang w:eastAsia="es-ES"/>
        </w:rPr>
        <w:t>6</w:t>
      </w:r>
      <w:r w:rsidRPr="0053557B">
        <w:rPr>
          <w:rFonts w:ascii="Arial Narrow" w:eastAsia="Times New Roman" w:hAnsi="Arial Narrow" w:cs="Calibri"/>
          <w:b/>
          <w:bCs/>
          <w:kern w:val="32"/>
          <w:sz w:val="20"/>
          <w:szCs w:val="20"/>
          <w:u w:val="single"/>
          <w:lang w:eastAsia="es-ES"/>
        </w:rPr>
        <w:t xml:space="preserve"> –  </w:t>
      </w:r>
    </w:p>
    <w:p w14:paraId="2C8CC6BD" w14:textId="07843913" w:rsidR="00D333F6" w:rsidRPr="0053557B" w:rsidRDefault="00D333F6" w:rsidP="00D333F6">
      <w:pPr>
        <w:keepNext/>
        <w:spacing w:after="60"/>
        <w:ind w:left="720"/>
        <w:jc w:val="center"/>
        <w:outlineLvl w:val="0"/>
        <w:rPr>
          <w:rFonts w:ascii="Arial Narrow" w:hAnsi="Arial Narrow" w:cs="Arial"/>
          <w:b/>
          <w:bCs/>
          <w:spacing w:val="-3"/>
          <w:sz w:val="20"/>
          <w:szCs w:val="20"/>
          <w:u w:val="single"/>
        </w:rPr>
      </w:pPr>
      <w:r w:rsidRPr="0053557B">
        <w:rPr>
          <w:rFonts w:ascii="Arial Narrow" w:hAnsi="Arial Narrow" w:cs="Arial"/>
          <w:b/>
          <w:bCs/>
          <w:spacing w:val="-3"/>
          <w:sz w:val="20"/>
          <w:szCs w:val="20"/>
          <w:u w:val="single"/>
        </w:rPr>
        <w:t xml:space="preserve">FORMATO INHABILIDADES E </w:t>
      </w:r>
      <w:r w:rsidR="00521460" w:rsidRPr="0053557B">
        <w:rPr>
          <w:rFonts w:ascii="Arial Narrow" w:hAnsi="Arial Narrow" w:cs="Arial"/>
          <w:b/>
          <w:bCs/>
          <w:spacing w:val="-3"/>
          <w:sz w:val="20"/>
          <w:szCs w:val="20"/>
          <w:u w:val="single"/>
        </w:rPr>
        <w:t>INCOMPATIBILIDADES PARA</w:t>
      </w:r>
      <w:r w:rsidRPr="0053557B">
        <w:rPr>
          <w:rFonts w:ascii="Arial Narrow" w:hAnsi="Arial Narrow" w:cs="Arial"/>
          <w:b/>
          <w:bCs/>
          <w:spacing w:val="-3"/>
          <w:sz w:val="20"/>
          <w:szCs w:val="20"/>
          <w:u w:val="single"/>
        </w:rPr>
        <w:t xml:space="preserve"> PERSONA NATURALES.</w:t>
      </w:r>
    </w:p>
    <w:p w14:paraId="2FB1078B" w14:textId="77777777" w:rsidR="00D333F6" w:rsidRPr="0053557B" w:rsidRDefault="00D333F6" w:rsidP="00D333F6">
      <w:pPr>
        <w:rPr>
          <w:rFonts w:ascii="Arial Narrow" w:hAnsi="Arial Narrow" w:cs="Arial"/>
          <w:spacing w:val="-3"/>
          <w:sz w:val="20"/>
          <w:szCs w:val="20"/>
        </w:rPr>
      </w:pPr>
    </w:p>
    <w:p w14:paraId="357B32E4" w14:textId="77777777" w:rsidR="00D333F6" w:rsidRPr="0053557B" w:rsidRDefault="00D333F6" w:rsidP="00D333F6">
      <w:pPr>
        <w:rPr>
          <w:rFonts w:ascii="Arial Narrow" w:hAnsi="Arial Narrow" w:cs="Arial"/>
          <w:color w:val="BDD6EE" w:themeColor="accent1" w:themeTint="66"/>
          <w:spacing w:val="-3"/>
          <w:sz w:val="20"/>
          <w:szCs w:val="20"/>
        </w:rPr>
      </w:pPr>
      <w:r w:rsidRPr="0053557B">
        <w:rPr>
          <w:rFonts w:ascii="Arial Narrow" w:hAnsi="Arial Narrow" w:cs="Arial"/>
          <w:spacing w:val="-3"/>
          <w:sz w:val="20"/>
          <w:szCs w:val="20"/>
        </w:rPr>
        <w:t xml:space="preserve">Manizales, </w:t>
      </w:r>
      <w:r w:rsidRPr="0053557B">
        <w:rPr>
          <w:rFonts w:ascii="Arial Narrow" w:hAnsi="Arial Narrow" w:cs="Arial"/>
          <w:color w:val="BDD6EE" w:themeColor="accent1" w:themeTint="66"/>
          <w:spacing w:val="-3"/>
          <w:sz w:val="20"/>
          <w:szCs w:val="20"/>
        </w:rPr>
        <w:t>[incluir fecha]</w:t>
      </w:r>
    </w:p>
    <w:p w14:paraId="525C3509" w14:textId="77777777" w:rsidR="00D333F6" w:rsidRPr="0053557B" w:rsidRDefault="00D333F6" w:rsidP="00D333F6">
      <w:pPr>
        <w:rPr>
          <w:rFonts w:ascii="Arial Narrow" w:hAnsi="Arial Narrow" w:cs="Arial"/>
          <w:color w:val="BDD6EE" w:themeColor="accent1" w:themeTint="66"/>
          <w:spacing w:val="-3"/>
          <w:sz w:val="20"/>
          <w:szCs w:val="20"/>
        </w:rPr>
      </w:pPr>
    </w:p>
    <w:p w14:paraId="366B7CCD"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Señores</w:t>
      </w:r>
    </w:p>
    <w:p w14:paraId="549F98D7" w14:textId="77777777" w:rsidR="00D333F6" w:rsidRPr="0053557B" w:rsidRDefault="00D333F6" w:rsidP="00D333F6">
      <w:pPr>
        <w:rPr>
          <w:rFonts w:ascii="Arial Narrow" w:hAnsi="Arial Narrow" w:cs="Arial"/>
          <w:b/>
          <w:bCs/>
          <w:color w:val="000000" w:themeColor="text1"/>
          <w:spacing w:val="-3"/>
          <w:sz w:val="20"/>
          <w:szCs w:val="20"/>
        </w:rPr>
      </w:pPr>
      <w:r w:rsidRPr="0053557B">
        <w:rPr>
          <w:rFonts w:ascii="Arial Narrow" w:hAnsi="Arial Narrow" w:cs="Arial"/>
          <w:b/>
          <w:bCs/>
          <w:color w:val="000000" w:themeColor="text1"/>
          <w:spacing w:val="-3"/>
          <w:sz w:val="20"/>
          <w:szCs w:val="20"/>
        </w:rPr>
        <w:t>MUNICIPIO DE MANIZALES.</w:t>
      </w:r>
    </w:p>
    <w:p w14:paraId="09B75E2E"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Manizales, Caldas.</w:t>
      </w:r>
    </w:p>
    <w:p w14:paraId="5AA4B7AB" w14:textId="77777777" w:rsidR="00D333F6" w:rsidRPr="0053557B" w:rsidRDefault="00D333F6" w:rsidP="00D333F6">
      <w:pPr>
        <w:rPr>
          <w:rFonts w:ascii="Arial Narrow" w:hAnsi="Arial Narrow" w:cs="Arial"/>
          <w:color w:val="000000" w:themeColor="text1"/>
          <w:spacing w:val="-3"/>
          <w:sz w:val="20"/>
          <w:szCs w:val="20"/>
        </w:rPr>
      </w:pPr>
    </w:p>
    <w:p w14:paraId="7C26F45B"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b/>
          <w:bCs/>
          <w:color w:val="000000" w:themeColor="text1"/>
          <w:spacing w:val="-3"/>
          <w:sz w:val="20"/>
          <w:szCs w:val="20"/>
        </w:rPr>
        <w:t xml:space="preserve">REFERENCIA: </w:t>
      </w:r>
      <w:r w:rsidRPr="0053557B">
        <w:rPr>
          <w:rFonts w:ascii="Arial Narrow" w:hAnsi="Arial Narrow" w:cs="Arial"/>
          <w:color w:val="000000" w:themeColor="text1"/>
          <w:spacing w:val="-3"/>
          <w:sz w:val="20"/>
          <w:szCs w:val="20"/>
        </w:rPr>
        <w:t xml:space="preserve">Declaración inhabilidades, incompatibilidades, conflicto de intereses y delitos. </w:t>
      </w:r>
    </w:p>
    <w:p w14:paraId="7D795412" w14:textId="77777777" w:rsidR="00D333F6" w:rsidRPr="0053557B" w:rsidRDefault="00D333F6" w:rsidP="00D333F6">
      <w:pPr>
        <w:rPr>
          <w:rFonts w:ascii="Arial Narrow" w:hAnsi="Arial Narrow" w:cs="Arial"/>
          <w:b/>
          <w:bCs/>
          <w:color w:val="000000" w:themeColor="text1"/>
          <w:spacing w:val="-3"/>
          <w:sz w:val="20"/>
          <w:szCs w:val="20"/>
        </w:rPr>
      </w:pPr>
    </w:p>
    <w:p w14:paraId="329B310C"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 xml:space="preserve">Yo </w:t>
      </w:r>
      <w:r w:rsidRPr="0053557B">
        <w:rPr>
          <w:rFonts w:ascii="Arial Narrow" w:hAnsi="Arial Narrow" w:cs="Arial"/>
          <w:color w:val="BDD6EE" w:themeColor="accent1" w:themeTint="66"/>
          <w:spacing w:val="-3"/>
          <w:sz w:val="20"/>
          <w:szCs w:val="20"/>
        </w:rPr>
        <w:t xml:space="preserve">[nombre de la persona natural contratista], </w:t>
      </w:r>
      <w:r w:rsidRPr="0053557B">
        <w:rPr>
          <w:rFonts w:ascii="Arial Narrow" w:hAnsi="Arial Narrow" w:cs="Arial"/>
          <w:color w:val="000000" w:themeColor="text1"/>
          <w:spacing w:val="-3"/>
          <w:sz w:val="20"/>
          <w:szCs w:val="20"/>
        </w:rPr>
        <w:t>identificado</w:t>
      </w:r>
      <w:r w:rsidRPr="0053557B">
        <w:rPr>
          <w:rFonts w:ascii="Arial Narrow" w:hAnsi="Arial Narrow" w:cs="Arial"/>
          <w:color w:val="BDD6EE" w:themeColor="accent1" w:themeTint="66"/>
          <w:spacing w:val="-3"/>
          <w:sz w:val="20"/>
          <w:szCs w:val="20"/>
        </w:rPr>
        <w:t>[a]</w:t>
      </w:r>
      <w:r w:rsidRPr="0053557B">
        <w:rPr>
          <w:rFonts w:ascii="Arial Narrow" w:hAnsi="Arial Narrow" w:cs="Arial"/>
          <w:color w:val="000000" w:themeColor="text1"/>
          <w:spacing w:val="-3"/>
          <w:sz w:val="20"/>
          <w:szCs w:val="20"/>
        </w:rPr>
        <w:t xml:space="preserve"> con cedula de ciudadanía No. </w:t>
      </w:r>
      <w:r w:rsidRPr="0053557B">
        <w:rPr>
          <w:rFonts w:ascii="Arial Narrow" w:hAnsi="Arial Narrow" w:cs="Arial"/>
          <w:color w:val="BDD6EE" w:themeColor="accent1" w:themeTint="66"/>
          <w:spacing w:val="-3"/>
          <w:sz w:val="20"/>
          <w:szCs w:val="20"/>
        </w:rPr>
        <w:t>[</w:t>
      </w:r>
      <w:proofErr w:type="spellStart"/>
      <w:r w:rsidRPr="0053557B">
        <w:rPr>
          <w:rFonts w:ascii="Arial Narrow" w:hAnsi="Arial Narrow" w:cs="Arial"/>
          <w:color w:val="BDD6EE" w:themeColor="accent1" w:themeTint="66"/>
          <w:spacing w:val="-3"/>
          <w:sz w:val="20"/>
          <w:szCs w:val="20"/>
        </w:rPr>
        <w:t>numero</w:t>
      </w:r>
      <w:proofErr w:type="spellEnd"/>
      <w:r w:rsidRPr="0053557B">
        <w:rPr>
          <w:rFonts w:ascii="Arial Narrow" w:hAnsi="Arial Narrow" w:cs="Arial"/>
          <w:color w:val="BDD6EE" w:themeColor="accent1" w:themeTint="66"/>
          <w:spacing w:val="-3"/>
          <w:sz w:val="20"/>
          <w:szCs w:val="20"/>
        </w:rPr>
        <w:t xml:space="preserve"> de cedula], </w:t>
      </w:r>
      <w:r w:rsidRPr="0053557B">
        <w:rPr>
          <w:rFonts w:ascii="Arial Narrow" w:hAnsi="Arial Narrow" w:cs="Arial"/>
          <w:spacing w:val="-3"/>
          <w:sz w:val="20"/>
          <w:szCs w:val="20"/>
        </w:rPr>
        <w:t>manifiesto bajo la gravedad del juramento, que se entenderá prestado con la firma y presentación del presente documento, que:</w:t>
      </w:r>
    </w:p>
    <w:p w14:paraId="06B5729A" w14:textId="77777777" w:rsidR="00D333F6" w:rsidRPr="0053557B" w:rsidRDefault="00D333F6" w:rsidP="00D333F6">
      <w:pPr>
        <w:jc w:val="both"/>
        <w:rPr>
          <w:rFonts w:ascii="Arial Narrow" w:hAnsi="Arial Narrow" w:cs="Arial"/>
          <w:spacing w:val="-3"/>
          <w:sz w:val="20"/>
          <w:szCs w:val="20"/>
        </w:rPr>
      </w:pPr>
    </w:p>
    <w:p w14:paraId="79FA3E3B" w14:textId="77777777" w:rsidR="00D333F6" w:rsidRPr="0053557B" w:rsidRDefault="00D333F6" w:rsidP="00D333F6">
      <w:pPr>
        <w:pStyle w:val="Prrafodelista"/>
        <w:numPr>
          <w:ilvl w:val="0"/>
          <w:numId w:val="8"/>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No me encuentro incurso en causal alguna de conflicto de interés, inhabilidad o incompatibilidad de las señaladas en la Constitución y en la Ley, para contratar con el Municipio de Manizales.</w:t>
      </w:r>
    </w:p>
    <w:p w14:paraId="103257CB" w14:textId="77777777" w:rsidR="00D333F6" w:rsidRPr="0053557B" w:rsidRDefault="00D333F6" w:rsidP="00D333F6">
      <w:pPr>
        <w:pStyle w:val="Prrafodelista"/>
        <w:numPr>
          <w:ilvl w:val="0"/>
          <w:numId w:val="8"/>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765ED20C" w14:textId="77777777" w:rsidR="00D333F6" w:rsidRPr="0053557B" w:rsidRDefault="00D333F6" w:rsidP="00D333F6">
      <w:pPr>
        <w:pStyle w:val="Prrafodelista"/>
        <w:numPr>
          <w:ilvl w:val="0"/>
          <w:numId w:val="8"/>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2EAD0541" w14:textId="77777777" w:rsidR="00D333F6" w:rsidRPr="0053557B" w:rsidRDefault="00D333F6" w:rsidP="00D333F6">
      <w:pPr>
        <w:pStyle w:val="Prrafodelista"/>
        <w:numPr>
          <w:ilvl w:val="0"/>
          <w:numId w:val="8"/>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EAF61DC" w14:textId="77777777" w:rsidR="00D333F6" w:rsidRPr="0053557B" w:rsidRDefault="00D333F6" w:rsidP="00D333F6">
      <w:pPr>
        <w:jc w:val="both"/>
        <w:rPr>
          <w:rFonts w:ascii="Arial Narrow" w:hAnsi="Arial Narrow" w:cs="Arial"/>
          <w:spacing w:val="-3"/>
          <w:sz w:val="20"/>
          <w:szCs w:val="20"/>
        </w:rPr>
      </w:pPr>
    </w:p>
    <w:p w14:paraId="694A0731"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Atentamente</w:t>
      </w:r>
    </w:p>
    <w:p w14:paraId="5802CD93" w14:textId="77777777" w:rsidR="00D333F6" w:rsidRPr="0053557B" w:rsidRDefault="00D333F6" w:rsidP="00D333F6">
      <w:pPr>
        <w:jc w:val="both"/>
        <w:rPr>
          <w:rFonts w:ascii="Arial Narrow" w:hAnsi="Arial Narrow" w:cs="Arial"/>
          <w:spacing w:val="-3"/>
          <w:sz w:val="20"/>
          <w:szCs w:val="20"/>
        </w:rPr>
      </w:pPr>
    </w:p>
    <w:p w14:paraId="7E955405" w14:textId="77777777" w:rsidR="00D333F6" w:rsidRPr="0053557B" w:rsidRDefault="00D333F6" w:rsidP="00D333F6">
      <w:pPr>
        <w:jc w:val="both"/>
        <w:rPr>
          <w:rFonts w:ascii="Arial Narrow" w:hAnsi="Arial Narrow" w:cs="Arial"/>
          <w:spacing w:val="-3"/>
          <w:sz w:val="20"/>
          <w:szCs w:val="20"/>
        </w:rPr>
      </w:pPr>
    </w:p>
    <w:p w14:paraId="41C538EE" w14:textId="77777777" w:rsidR="00D333F6" w:rsidRPr="0053557B" w:rsidRDefault="00D333F6" w:rsidP="00D333F6">
      <w:pPr>
        <w:jc w:val="both"/>
        <w:rPr>
          <w:rFonts w:ascii="Arial Narrow" w:hAnsi="Arial Narrow" w:cs="Arial"/>
          <w:spacing w:val="-3"/>
          <w:sz w:val="20"/>
          <w:szCs w:val="20"/>
        </w:rPr>
      </w:pPr>
    </w:p>
    <w:p w14:paraId="4625D8B4"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_______________________________</w:t>
      </w:r>
    </w:p>
    <w:p w14:paraId="34F74DDA" w14:textId="77777777" w:rsidR="00D333F6" w:rsidRPr="0053557B" w:rsidRDefault="00D333F6" w:rsidP="00D333F6">
      <w:pPr>
        <w:jc w:val="both"/>
        <w:rPr>
          <w:rFonts w:ascii="Arial Narrow" w:hAnsi="Arial Narrow" w:cs="Arial"/>
          <w:color w:val="BDD6EE" w:themeColor="accent1" w:themeTint="66"/>
          <w:spacing w:val="-3"/>
          <w:sz w:val="20"/>
          <w:szCs w:val="20"/>
        </w:rPr>
      </w:pPr>
      <w:r w:rsidRPr="0053557B">
        <w:rPr>
          <w:rFonts w:ascii="Arial Narrow" w:hAnsi="Arial Narrow" w:cs="Arial"/>
          <w:color w:val="BDD6EE" w:themeColor="accent1" w:themeTint="66"/>
          <w:spacing w:val="-3"/>
          <w:sz w:val="20"/>
          <w:szCs w:val="20"/>
        </w:rPr>
        <w:t>[nombre de la persona natural contratista].</w:t>
      </w:r>
    </w:p>
    <w:p w14:paraId="0E728395" w14:textId="77777777" w:rsidR="00D333F6" w:rsidRDefault="00D333F6" w:rsidP="00D333F6">
      <w:pPr>
        <w:jc w:val="both"/>
        <w:rPr>
          <w:rFonts w:ascii="Arial Narrow" w:hAnsi="Arial Narrow" w:cs="Arial"/>
          <w:color w:val="BDD6EE" w:themeColor="accent1" w:themeTint="66"/>
          <w:spacing w:val="-3"/>
          <w:sz w:val="20"/>
          <w:szCs w:val="20"/>
        </w:rPr>
      </w:pPr>
      <w:r w:rsidRPr="0053557B">
        <w:rPr>
          <w:rFonts w:ascii="Arial Narrow" w:hAnsi="Arial Narrow" w:cs="Arial"/>
          <w:color w:val="000000" w:themeColor="text1"/>
          <w:spacing w:val="-3"/>
          <w:sz w:val="20"/>
          <w:szCs w:val="20"/>
        </w:rPr>
        <w:t xml:space="preserve">C.C. No. </w:t>
      </w:r>
      <w:r w:rsidRPr="0053557B">
        <w:rPr>
          <w:rFonts w:ascii="Arial Narrow" w:hAnsi="Arial Narrow" w:cs="Arial"/>
          <w:color w:val="BDD6EE" w:themeColor="accent1" w:themeTint="66"/>
          <w:spacing w:val="-3"/>
          <w:sz w:val="20"/>
          <w:szCs w:val="20"/>
        </w:rPr>
        <w:t>[</w:t>
      </w:r>
      <w:proofErr w:type="spellStart"/>
      <w:r w:rsidRPr="0053557B">
        <w:rPr>
          <w:rFonts w:ascii="Arial Narrow" w:hAnsi="Arial Narrow" w:cs="Arial"/>
          <w:color w:val="BDD6EE" w:themeColor="accent1" w:themeTint="66"/>
          <w:spacing w:val="-3"/>
          <w:sz w:val="20"/>
          <w:szCs w:val="20"/>
        </w:rPr>
        <w:t>numero</w:t>
      </w:r>
      <w:proofErr w:type="spellEnd"/>
      <w:r w:rsidRPr="0053557B">
        <w:rPr>
          <w:rFonts w:ascii="Arial Narrow" w:hAnsi="Arial Narrow" w:cs="Arial"/>
          <w:color w:val="BDD6EE" w:themeColor="accent1" w:themeTint="66"/>
          <w:spacing w:val="-3"/>
          <w:sz w:val="20"/>
          <w:szCs w:val="20"/>
        </w:rPr>
        <w:t xml:space="preserve"> de cedula].</w:t>
      </w:r>
    </w:p>
    <w:p w14:paraId="5A2EA75F" w14:textId="77777777" w:rsidR="0053557B" w:rsidRDefault="0053557B" w:rsidP="00D333F6">
      <w:pPr>
        <w:jc w:val="both"/>
        <w:rPr>
          <w:rFonts w:ascii="Arial Narrow" w:hAnsi="Arial Narrow" w:cs="Arial"/>
          <w:color w:val="BDD6EE" w:themeColor="accent1" w:themeTint="66"/>
          <w:spacing w:val="-3"/>
          <w:sz w:val="20"/>
          <w:szCs w:val="20"/>
        </w:rPr>
      </w:pPr>
    </w:p>
    <w:p w14:paraId="4AD7C2D9" w14:textId="77777777" w:rsidR="0053557B" w:rsidRDefault="0053557B" w:rsidP="00D333F6">
      <w:pPr>
        <w:jc w:val="both"/>
        <w:rPr>
          <w:rFonts w:ascii="Arial Narrow" w:hAnsi="Arial Narrow" w:cs="Arial"/>
          <w:color w:val="BDD6EE" w:themeColor="accent1" w:themeTint="66"/>
          <w:spacing w:val="-3"/>
          <w:sz w:val="20"/>
          <w:szCs w:val="20"/>
        </w:rPr>
      </w:pPr>
    </w:p>
    <w:p w14:paraId="525AE8C8" w14:textId="77777777" w:rsidR="0053557B" w:rsidRDefault="0053557B" w:rsidP="00D333F6">
      <w:pPr>
        <w:jc w:val="both"/>
        <w:rPr>
          <w:rFonts w:ascii="Arial Narrow" w:hAnsi="Arial Narrow" w:cs="Arial"/>
          <w:color w:val="BDD6EE" w:themeColor="accent1" w:themeTint="66"/>
          <w:spacing w:val="-3"/>
          <w:sz w:val="20"/>
          <w:szCs w:val="20"/>
        </w:rPr>
      </w:pPr>
    </w:p>
    <w:p w14:paraId="04A1145B" w14:textId="77777777" w:rsidR="0053557B" w:rsidRDefault="0053557B" w:rsidP="00D333F6">
      <w:pPr>
        <w:jc w:val="both"/>
        <w:rPr>
          <w:rFonts w:ascii="Arial Narrow" w:hAnsi="Arial Narrow" w:cs="Arial"/>
          <w:color w:val="BDD6EE" w:themeColor="accent1" w:themeTint="66"/>
          <w:spacing w:val="-3"/>
          <w:sz w:val="20"/>
          <w:szCs w:val="20"/>
        </w:rPr>
      </w:pPr>
    </w:p>
    <w:p w14:paraId="3296966A" w14:textId="77777777" w:rsidR="009619F7" w:rsidRDefault="009619F7" w:rsidP="00D333F6">
      <w:pPr>
        <w:jc w:val="both"/>
        <w:rPr>
          <w:rFonts w:ascii="Arial Narrow" w:hAnsi="Arial Narrow" w:cs="Arial"/>
          <w:color w:val="BDD6EE" w:themeColor="accent1" w:themeTint="66"/>
          <w:spacing w:val="-3"/>
          <w:sz w:val="20"/>
          <w:szCs w:val="20"/>
        </w:rPr>
      </w:pPr>
    </w:p>
    <w:p w14:paraId="5615328E" w14:textId="77777777" w:rsidR="009619F7" w:rsidRDefault="009619F7" w:rsidP="00D333F6">
      <w:pPr>
        <w:jc w:val="both"/>
        <w:rPr>
          <w:rFonts w:ascii="Arial Narrow" w:hAnsi="Arial Narrow" w:cs="Arial"/>
          <w:color w:val="BDD6EE" w:themeColor="accent1" w:themeTint="66"/>
          <w:spacing w:val="-3"/>
          <w:sz w:val="20"/>
          <w:szCs w:val="20"/>
        </w:rPr>
      </w:pPr>
    </w:p>
    <w:p w14:paraId="06414775" w14:textId="77777777" w:rsidR="009619F7" w:rsidRDefault="009619F7" w:rsidP="00D333F6">
      <w:pPr>
        <w:jc w:val="both"/>
        <w:rPr>
          <w:rFonts w:ascii="Arial Narrow" w:hAnsi="Arial Narrow" w:cs="Arial"/>
          <w:color w:val="BDD6EE" w:themeColor="accent1" w:themeTint="66"/>
          <w:spacing w:val="-3"/>
          <w:sz w:val="20"/>
          <w:szCs w:val="20"/>
        </w:rPr>
      </w:pPr>
    </w:p>
    <w:p w14:paraId="115F0D20" w14:textId="77777777" w:rsidR="0053557B" w:rsidRDefault="0053557B" w:rsidP="00D333F6">
      <w:pPr>
        <w:jc w:val="both"/>
        <w:rPr>
          <w:rFonts w:ascii="Arial Narrow" w:hAnsi="Arial Narrow" w:cs="Arial"/>
          <w:color w:val="BDD6EE" w:themeColor="accent1" w:themeTint="66"/>
          <w:spacing w:val="-3"/>
          <w:sz w:val="20"/>
          <w:szCs w:val="20"/>
        </w:rPr>
      </w:pPr>
    </w:p>
    <w:p w14:paraId="06875241" w14:textId="77777777" w:rsidR="0053557B" w:rsidRDefault="0053557B" w:rsidP="00D333F6">
      <w:pPr>
        <w:jc w:val="both"/>
        <w:rPr>
          <w:rFonts w:ascii="Arial Narrow" w:hAnsi="Arial Narrow" w:cs="Arial"/>
          <w:color w:val="BDD6EE" w:themeColor="accent1" w:themeTint="66"/>
          <w:spacing w:val="-3"/>
          <w:sz w:val="20"/>
          <w:szCs w:val="20"/>
        </w:rPr>
      </w:pPr>
    </w:p>
    <w:p w14:paraId="106B41FC" w14:textId="77777777" w:rsidR="0053557B" w:rsidRDefault="0053557B" w:rsidP="00D333F6">
      <w:pPr>
        <w:jc w:val="both"/>
        <w:rPr>
          <w:rFonts w:ascii="Arial Narrow" w:hAnsi="Arial Narrow" w:cs="Arial"/>
          <w:color w:val="BDD6EE" w:themeColor="accent1" w:themeTint="66"/>
          <w:spacing w:val="-3"/>
          <w:sz w:val="20"/>
          <w:szCs w:val="20"/>
        </w:rPr>
      </w:pPr>
    </w:p>
    <w:p w14:paraId="7DCF2720" w14:textId="77777777" w:rsidR="0053557B" w:rsidRPr="0053557B" w:rsidRDefault="0053557B" w:rsidP="00D333F6">
      <w:pPr>
        <w:jc w:val="both"/>
        <w:rPr>
          <w:rFonts w:ascii="Arial Narrow" w:hAnsi="Arial Narrow" w:cs="Arial"/>
          <w:spacing w:val="-3"/>
          <w:sz w:val="20"/>
          <w:szCs w:val="20"/>
        </w:rPr>
      </w:pPr>
    </w:p>
    <w:p w14:paraId="0F1CFAE0" w14:textId="33812FFC" w:rsidR="00D333F6" w:rsidRPr="0053557B" w:rsidRDefault="00D333F6" w:rsidP="00D333F6">
      <w:pPr>
        <w:keepNext/>
        <w:spacing w:after="60"/>
        <w:ind w:left="720"/>
        <w:jc w:val="center"/>
        <w:outlineLvl w:val="0"/>
        <w:rPr>
          <w:rFonts w:ascii="Arial Narrow" w:hAnsi="Arial Narrow" w:cs="Arial"/>
          <w:color w:val="BDD6EE" w:themeColor="accent1" w:themeTint="66"/>
          <w:spacing w:val="-3"/>
          <w:sz w:val="20"/>
          <w:szCs w:val="20"/>
        </w:rPr>
      </w:pPr>
      <w:r w:rsidRPr="0053557B">
        <w:rPr>
          <w:rFonts w:ascii="Arial Narrow" w:eastAsia="Times New Roman" w:hAnsi="Arial Narrow" w:cs="Calibri"/>
          <w:b/>
          <w:bCs/>
          <w:kern w:val="32"/>
          <w:sz w:val="20"/>
          <w:szCs w:val="20"/>
          <w:u w:val="single"/>
          <w:lang w:eastAsia="es-ES"/>
        </w:rPr>
        <w:t xml:space="preserve">ANEXO </w:t>
      </w:r>
      <w:r w:rsidR="00521460">
        <w:rPr>
          <w:rFonts w:ascii="Arial Narrow" w:eastAsia="Times New Roman" w:hAnsi="Arial Narrow" w:cs="Calibri"/>
          <w:b/>
          <w:bCs/>
          <w:kern w:val="32"/>
          <w:sz w:val="20"/>
          <w:szCs w:val="20"/>
          <w:u w:val="single"/>
          <w:lang w:eastAsia="es-ES"/>
        </w:rPr>
        <w:t>7</w:t>
      </w:r>
      <w:r w:rsidRPr="0053557B">
        <w:rPr>
          <w:rFonts w:ascii="Arial Narrow" w:eastAsia="Times New Roman" w:hAnsi="Arial Narrow" w:cs="Calibri"/>
          <w:b/>
          <w:bCs/>
          <w:kern w:val="32"/>
          <w:sz w:val="20"/>
          <w:szCs w:val="20"/>
          <w:u w:val="single"/>
          <w:lang w:eastAsia="es-ES"/>
        </w:rPr>
        <w:t xml:space="preserve">–  </w:t>
      </w:r>
    </w:p>
    <w:p w14:paraId="65D12DC7" w14:textId="5ECE5014" w:rsidR="00D333F6" w:rsidRPr="0053557B" w:rsidRDefault="00D333F6" w:rsidP="00D333F6">
      <w:pPr>
        <w:jc w:val="center"/>
        <w:rPr>
          <w:rFonts w:ascii="Arial Narrow" w:hAnsi="Arial Narrow" w:cs="Arial"/>
          <w:b/>
          <w:bCs/>
          <w:spacing w:val="-3"/>
          <w:sz w:val="20"/>
          <w:szCs w:val="20"/>
          <w:u w:val="single"/>
        </w:rPr>
      </w:pPr>
      <w:r w:rsidRPr="0053557B">
        <w:rPr>
          <w:rFonts w:ascii="Arial Narrow" w:hAnsi="Arial Narrow" w:cs="Arial"/>
          <w:b/>
          <w:bCs/>
          <w:spacing w:val="-3"/>
          <w:sz w:val="20"/>
          <w:szCs w:val="20"/>
          <w:u w:val="single"/>
        </w:rPr>
        <w:t xml:space="preserve">FORMATO INHABILIDADES E </w:t>
      </w:r>
      <w:r w:rsidR="00521460" w:rsidRPr="0053557B">
        <w:rPr>
          <w:rFonts w:ascii="Arial Narrow" w:hAnsi="Arial Narrow" w:cs="Arial"/>
          <w:b/>
          <w:bCs/>
          <w:spacing w:val="-3"/>
          <w:sz w:val="20"/>
          <w:szCs w:val="20"/>
          <w:u w:val="single"/>
        </w:rPr>
        <w:t>INCOMPATIBILIDADES PARA</w:t>
      </w:r>
      <w:r w:rsidRPr="0053557B">
        <w:rPr>
          <w:rFonts w:ascii="Arial Narrow" w:hAnsi="Arial Narrow" w:cs="Arial"/>
          <w:b/>
          <w:bCs/>
          <w:spacing w:val="-3"/>
          <w:sz w:val="20"/>
          <w:szCs w:val="20"/>
          <w:u w:val="single"/>
        </w:rPr>
        <w:t xml:space="preserve"> PERSONA JURÍDICAS.</w:t>
      </w:r>
    </w:p>
    <w:p w14:paraId="24D6134C" w14:textId="77777777" w:rsidR="00D333F6" w:rsidRPr="0053557B" w:rsidRDefault="00D333F6" w:rsidP="00D333F6">
      <w:pPr>
        <w:rPr>
          <w:rFonts w:ascii="Arial Narrow" w:hAnsi="Arial Narrow" w:cs="Arial"/>
          <w:spacing w:val="-3"/>
          <w:sz w:val="20"/>
          <w:szCs w:val="20"/>
        </w:rPr>
      </w:pPr>
    </w:p>
    <w:p w14:paraId="43AF0295" w14:textId="77777777" w:rsidR="00D333F6" w:rsidRPr="0053557B" w:rsidRDefault="00D333F6" w:rsidP="00D333F6">
      <w:pPr>
        <w:rPr>
          <w:rFonts w:ascii="Arial Narrow" w:hAnsi="Arial Narrow" w:cs="Arial"/>
          <w:color w:val="BDD6EE" w:themeColor="accent1" w:themeTint="66"/>
          <w:spacing w:val="-3"/>
          <w:sz w:val="20"/>
          <w:szCs w:val="20"/>
        </w:rPr>
      </w:pPr>
      <w:r w:rsidRPr="0053557B">
        <w:rPr>
          <w:rFonts w:ascii="Arial Narrow" w:hAnsi="Arial Narrow" w:cs="Arial"/>
          <w:spacing w:val="-3"/>
          <w:sz w:val="20"/>
          <w:szCs w:val="20"/>
        </w:rPr>
        <w:t xml:space="preserve">Manizales, </w:t>
      </w:r>
      <w:r w:rsidRPr="0053557B">
        <w:rPr>
          <w:rFonts w:ascii="Arial Narrow" w:hAnsi="Arial Narrow" w:cs="Arial"/>
          <w:color w:val="BDD6EE" w:themeColor="accent1" w:themeTint="66"/>
          <w:spacing w:val="-3"/>
          <w:sz w:val="20"/>
          <w:szCs w:val="20"/>
        </w:rPr>
        <w:t>[incluir fecha]</w:t>
      </w:r>
    </w:p>
    <w:p w14:paraId="2C02DBE8" w14:textId="77777777" w:rsidR="00D333F6" w:rsidRPr="0053557B" w:rsidRDefault="00D333F6" w:rsidP="00D333F6">
      <w:pPr>
        <w:rPr>
          <w:rFonts w:ascii="Arial Narrow" w:hAnsi="Arial Narrow" w:cs="Arial"/>
          <w:color w:val="BDD6EE" w:themeColor="accent1" w:themeTint="66"/>
          <w:spacing w:val="-3"/>
          <w:sz w:val="20"/>
          <w:szCs w:val="20"/>
        </w:rPr>
      </w:pPr>
    </w:p>
    <w:p w14:paraId="04BB1B97"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Señores</w:t>
      </w:r>
    </w:p>
    <w:p w14:paraId="191E2E33" w14:textId="77777777" w:rsidR="00D333F6" w:rsidRPr="0053557B" w:rsidRDefault="00D333F6" w:rsidP="00D333F6">
      <w:pPr>
        <w:rPr>
          <w:rFonts w:ascii="Arial Narrow" w:hAnsi="Arial Narrow" w:cs="Arial"/>
          <w:b/>
          <w:bCs/>
          <w:color w:val="000000" w:themeColor="text1"/>
          <w:spacing w:val="-3"/>
          <w:sz w:val="20"/>
          <w:szCs w:val="20"/>
        </w:rPr>
      </w:pPr>
      <w:r w:rsidRPr="0053557B">
        <w:rPr>
          <w:rFonts w:ascii="Arial Narrow" w:hAnsi="Arial Narrow" w:cs="Arial"/>
          <w:b/>
          <w:bCs/>
          <w:color w:val="000000" w:themeColor="text1"/>
          <w:spacing w:val="-3"/>
          <w:sz w:val="20"/>
          <w:szCs w:val="20"/>
        </w:rPr>
        <w:t>MUNICIPIO DE MANIZALES.</w:t>
      </w:r>
    </w:p>
    <w:p w14:paraId="35DF12CD"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Manizales, Caldas.</w:t>
      </w:r>
    </w:p>
    <w:p w14:paraId="49E105C2" w14:textId="77777777" w:rsidR="00D333F6" w:rsidRPr="0053557B" w:rsidRDefault="00D333F6" w:rsidP="00D333F6">
      <w:pPr>
        <w:rPr>
          <w:rFonts w:ascii="Arial Narrow" w:hAnsi="Arial Narrow" w:cs="Arial"/>
          <w:color w:val="000000" w:themeColor="text1"/>
          <w:spacing w:val="-3"/>
          <w:sz w:val="20"/>
          <w:szCs w:val="20"/>
        </w:rPr>
      </w:pPr>
    </w:p>
    <w:p w14:paraId="58A6C1A9" w14:textId="77777777" w:rsidR="00D333F6" w:rsidRPr="0053557B" w:rsidRDefault="00D333F6" w:rsidP="00D333F6">
      <w:pPr>
        <w:rPr>
          <w:rFonts w:ascii="Arial Narrow" w:hAnsi="Arial Narrow" w:cs="Arial"/>
          <w:color w:val="000000" w:themeColor="text1"/>
          <w:spacing w:val="-3"/>
          <w:sz w:val="20"/>
          <w:szCs w:val="20"/>
        </w:rPr>
      </w:pPr>
      <w:r w:rsidRPr="0053557B">
        <w:rPr>
          <w:rFonts w:ascii="Arial Narrow" w:hAnsi="Arial Narrow" w:cs="Arial"/>
          <w:b/>
          <w:bCs/>
          <w:color w:val="000000" w:themeColor="text1"/>
          <w:spacing w:val="-3"/>
          <w:sz w:val="20"/>
          <w:szCs w:val="20"/>
        </w:rPr>
        <w:t xml:space="preserve">REFERENCIA: </w:t>
      </w:r>
      <w:r w:rsidRPr="0053557B">
        <w:rPr>
          <w:rFonts w:ascii="Arial Narrow" w:hAnsi="Arial Narrow" w:cs="Arial"/>
          <w:color w:val="000000" w:themeColor="text1"/>
          <w:spacing w:val="-3"/>
          <w:sz w:val="20"/>
          <w:szCs w:val="20"/>
        </w:rPr>
        <w:t xml:space="preserve">Declaración inhabilidades, incompatibilidades, conflicto de intereses y delitos. </w:t>
      </w:r>
    </w:p>
    <w:p w14:paraId="1060569A" w14:textId="77777777" w:rsidR="00D333F6" w:rsidRPr="0053557B" w:rsidRDefault="00D333F6" w:rsidP="00D333F6">
      <w:pPr>
        <w:rPr>
          <w:rFonts w:ascii="Arial Narrow" w:hAnsi="Arial Narrow" w:cs="Arial"/>
          <w:b/>
          <w:bCs/>
          <w:color w:val="000000" w:themeColor="text1"/>
          <w:spacing w:val="-3"/>
          <w:sz w:val="20"/>
          <w:szCs w:val="20"/>
        </w:rPr>
      </w:pPr>
    </w:p>
    <w:p w14:paraId="5AE6FC21"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 xml:space="preserve">Yo </w:t>
      </w:r>
      <w:r w:rsidRPr="0053557B">
        <w:rPr>
          <w:rFonts w:ascii="Arial Narrow" w:hAnsi="Arial Narrow" w:cs="Arial"/>
          <w:color w:val="BDD6EE" w:themeColor="accent1" w:themeTint="66"/>
          <w:spacing w:val="-3"/>
          <w:sz w:val="20"/>
          <w:szCs w:val="20"/>
        </w:rPr>
        <w:t xml:space="preserve">[nombre del representante legal del contratista], </w:t>
      </w:r>
      <w:r w:rsidRPr="0053557B">
        <w:rPr>
          <w:rFonts w:ascii="Arial Narrow" w:hAnsi="Arial Narrow" w:cs="Arial"/>
          <w:color w:val="000000" w:themeColor="text1"/>
          <w:spacing w:val="-3"/>
          <w:sz w:val="20"/>
          <w:szCs w:val="20"/>
        </w:rPr>
        <w:t xml:space="preserve">identificado con cedula de ciudadanía No. </w:t>
      </w:r>
      <w:r w:rsidRPr="0053557B">
        <w:rPr>
          <w:rFonts w:ascii="Arial Narrow" w:hAnsi="Arial Narrow" w:cs="Arial"/>
          <w:color w:val="BDD6EE" w:themeColor="accent1" w:themeTint="66"/>
          <w:spacing w:val="-3"/>
          <w:sz w:val="20"/>
          <w:szCs w:val="20"/>
        </w:rPr>
        <w:t>[</w:t>
      </w:r>
      <w:proofErr w:type="spellStart"/>
      <w:r w:rsidRPr="0053557B">
        <w:rPr>
          <w:rFonts w:ascii="Arial Narrow" w:hAnsi="Arial Narrow" w:cs="Arial"/>
          <w:color w:val="BDD6EE" w:themeColor="accent1" w:themeTint="66"/>
          <w:spacing w:val="-3"/>
          <w:sz w:val="20"/>
          <w:szCs w:val="20"/>
        </w:rPr>
        <w:t>numero</w:t>
      </w:r>
      <w:proofErr w:type="spellEnd"/>
      <w:r w:rsidRPr="0053557B">
        <w:rPr>
          <w:rFonts w:ascii="Arial Narrow" w:hAnsi="Arial Narrow" w:cs="Arial"/>
          <w:color w:val="BDD6EE" w:themeColor="accent1" w:themeTint="66"/>
          <w:spacing w:val="-3"/>
          <w:sz w:val="20"/>
          <w:szCs w:val="20"/>
        </w:rPr>
        <w:t xml:space="preserve"> de cedula], </w:t>
      </w:r>
      <w:r w:rsidRPr="0053557B">
        <w:rPr>
          <w:rFonts w:ascii="Arial Narrow" w:hAnsi="Arial Narrow" w:cs="Arial"/>
          <w:color w:val="000000" w:themeColor="text1"/>
          <w:spacing w:val="-3"/>
          <w:sz w:val="20"/>
          <w:szCs w:val="20"/>
        </w:rPr>
        <w:t xml:space="preserve">actuando como representante </w:t>
      </w:r>
      <w:proofErr w:type="spellStart"/>
      <w:r w:rsidRPr="0053557B">
        <w:rPr>
          <w:rFonts w:ascii="Arial Narrow" w:hAnsi="Arial Narrow" w:cs="Arial"/>
          <w:color w:val="000000" w:themeColor="text1"/>
          <w:spacing w:val="-3"/>
          <w:sz w:val="20"/>
          <w:szCs w:val="20"/>
        </w:rPr>
        <w:t>lega</w:t>
      </w:r>
      <w:proofErr w:type="spellEnd"/>
      <w:r w:rsidRPr="0053557B">
        <w:rPr>
          <w:rFonts w:ascii="Arial Narrow" w:hAnsi="Arial Narrow" w:cs="Arial"/>
          <w:color w:val="000000" w:themeColor="text1"/>
          <w:spacing w:val="-3"/>
          <w:sz w:val="20"/>
          <w:szCs w:val="20"/>
        </w:rPr>
        <w:t xml:space="preserve"> de </w:t>
      </w:r>
      <w:r w:rsidRPr="0053557B">
        <w:rPr>
          <w:rFonts w:ascii="Arial Narrow" w:hAnsi="Arial Narrow" w:cs="Arial"/>
          <w:color w:val="BDD6EE" w:themeColor="accent1" w:themeTint="66"/>
          <w:spacing w:val="-3"/>
          <w:sz w:val="20"/>
          <w:szCs w:val="20"/>
        </w:rPr>
        <w:t xml:space="preserve">[nombre de la persona jurídica] </w:t>
      </w:r>
      <w:r w:rsidRPr="0053557B">
        <w:rPr>
          <w:rFonts w:ascii="Arial Narrow" w:hAnsi="Arial Narrow" w:cs="Arial"/>
          <w:color w:val="000000" w:themeColor="text1"/>
          <w:spacing w:val="-3"/>
          <w:sz w:val="20"/>
          <w:szCs w:val="20"/>
        </w:rPr>
        <w:t xml:space="preserve">identificada con NIT.   </w:t>
      </w:r>
      <w:r w:rsidRPr="0053557B">
        <w:rPr>
          <w:rFonts w:ascii="Arial Narrow" w:hAnsi="Arial Narrow" w:cs="Arial"/>
          <w:color w:val="BDD6EE" w:themeColor="accent1" w:themeTint="66"/>
          <w:spacing w:val="-3"/>
          <w:sz w:val="20"/>
          <w:szCs w:val="20"/>
        </w:rPr>
        <w:t>[</w:t>
      </w:r>
      <w:proofErr w:type="spellStart"/>
      <w:r w:rsidRPr="0053557B">
        <w:rPr>
          <w:rFonts w:ascii="Arial Narrow" w:hAnsi="Arial Narrow" w:cs="Arial"/>
          <w:color w:val="BDD6EE" w:themeColor="accent1" w:themeTint="66"/>
          <w:spacing w:val="-3"/>
          <w:sz w:val="20"/>
          <w:szCs w:val="20"/>
        </w:rPr>
        <w:t>numero</w:t>
      </w:r>
      <w:proofErr w:type="spellEnd"/>
      <w:r w:rsidRPr="0053557B">
        <w:rPr>
          <w:rFonts w:ascii="Arial Narrow" w:hAnsi="Arial Narrow" w:cs="Arial"/>
          <w:color w:val="BDD6EE" w:themeColor="accent1" w:themeTint="66"/>
          <w:spacing w:val="-3"/>
          <w:sz w:val="20"/>
          <w:szCs w:val="20"/>
        </w:rPr>
        <w:t xml:space="preserve"> de NIT.] </w:t>
      </w:r>
      <w:r w:rsidRPr="0053557B">
        <w:rPr>
          <w:rFonts w:ascii="Arial Narrow" w:hAnsi="Arial Narrow" w:cs="Arial"/>
          <w:spacing w:val="-3"/>
          <w:sz w:val="20"/>
          <w:szCs w:val="20"/>
        </w:rPr>
        <w:t>manifiesto bajo la gravedad del juramento, que se entenderá prestado con la firma y presentación del presente docume</w:t>
      </w:r>
      <w:r w:rsidRPr="0053557B">
        <w:rPr>
          <w:rFonts w:ascii="Arial Narrow" w:hAnsi="Arial Narrow" w:cs="Arial"/>
          <w:color w:val="000000" w:themeColor="text1"/>
          <w:spacing w:val="-3"/>
          <w:sz w:val="20"/>
          <w:szCs w:val="20"/>
        </w:rPr>
        <w:t>nto, que ni yo, ni la persona jurídica que represento:</w:t>
      </w:r>
    </w:p>
    <w:p w14:paraId="6A6361F1" w14:textId="77777777" w:rsidR="00D333F6" w:rsidRPr="0053557B" w:rsidRDefault="00D333F6" w:rsidP="00D333F6">
      <w:pPr>
        <w:jc w:val="both"/>
        <w:rPr>
          <w:rFonts w:ascii="Arial Narrow" w:hAnsi="Arial Narrow" w:cs="Arial"/>
          <w:spacing w:val="-3"/>
          <w:sz w:val="20"/>
          <w:szCs w:val="20"/>
        </w:rPr>
      </w:pPr>
    </w:p>
    <w:p w14:paraId="01B1403C" w14:textId="77777777" w:rsidR="00D333F6" w:rsidRPr="0053557B" w:rsidRDefault="00D333F6" w:rsidP="00D333F6">
      <w:pPr>
        <w:pStyle w:val="Prrafodelista"/>
        <w:numPr>
          <w:ilvl w:val="0"/>
          <w:numId w:val="9"/>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07F9DD92" w14:textId="77777777" w:rsidR="00D333F6" w:rsidRPr="0053557B" w:rsidRDefault="00D333F6" w:rsidP="00D333F6">
      <w:pPr>
        <w:pStyle w:val="Prrafodelista"/>
        <w:numPr>
          <w:ilvl w:val="0"/>
          <w:numId w:val="9"/>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53557B">
        <w:rPr>
          <w:rFonts w:ascii="Arial Narrow" w:eastAsiaTheme="minorHAnsi" w:hAnsi="Arial Narrow" w:cs="Arial"/>
          <w:spacing w:val="-3"/>
          <w:sz w:val="20"/>
          <w:szCs w:val="20"/>
          <w:lang w:val="es-ES_tradnl" w:eastAsia="en-US"/>
        </w:rPr>
        <w:t>con  para</w:t>
      </w:r>
      <w:proofErr w:type="gramEnd"/>
      <w:r w:rsidRPr="0053557B">
        <w:rPr>
          <w:rFonts w:ascii="Arial Narrow" w:eastAsiaTheme="minorHAnsi" w:hAnsi="Arial Narrow" w:cs="Arial"/>
          <w:spacing w:val="-3"/>
          <w:sz w:val="20"/>
          <w:szCs w:val="20"/>
          <w:lang w:val="es-ES_tradnl" w:eastAsia="en-US"/>
        </w:rPr>
        <w:t xml:space="preserve"> contratar con el Municipio de Manizales, establecidos en la ley.</w:t>
      </w:r>
    </w:p>
    <w:p w14:paraId="17B5DE1F" w14:textId="77777777" w:rsidR="00D333F6" w:rsidRPr="0053557B" w:rsidRDefault="00D333F6" w:rsidP="00D333F6">
      <w:pPr>
        <w:pStyle w:val="Prrafodelista"/>
        <w:numPr>
          <w:ilvl w:val="0"/>
          <w:numId w:val="9"/>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3716F896" w14:textId="77777777" w:rsidR="00D333F6" w:rsidRPr="0053557B" w:rsidRDefault="00D333F6" w:rsidP="00D333F6">
      <w:pPr>
        <w:pStyle w:val="Prrafodelista"/>
        <w:numPr>
          <w:ilvl w:val="0"/>
          <w:numId w:val="9"/>
        </w:numPr>
        <w:suppressAutoHyphens w:val="0"/>
        <w:spacing w:after="120"/>
        <w:jc w:val="both"/>
        <w:rPr>
          <w:rFonts w:ascii="Arial Narrow" w:eastAsiaTheme="minorHAnsi" w:hAnsi="Arial Narrow" w:cs="Arial"/>
          <w:spacing w:val="-3"/>
          <w:sz w:val="20"/>
          <w:szCs w:val="20"/>
          <w:lang w:val="es-ES_tradnl" w:eastAsia="en-US"/>
        </w:rPr>
      </w:pPr>
      <w:r w:rsidRPr="0053557B">
        <w:rPr>
          <w:rFonts w:ascii="Arial Narrow" w:eastAsiaTheme="minorHAnsi" w:hAnsi="Arial Narrow" w:cs="Arial"/>
          <w:spacing w:val="-3"/>
          <w:sz w:val="20"/>
          <w:szCs w:val="20"/>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4B58F7" w14:textId="77777777" w:rsidR="00D333F6" w:rsidRPr="0053557B" w:rsidRDefault="00D333F6" w:rsidP="00D333F6">
      <w:pPr>
        <w:pStyle w:val="Prrafodelista"/>
        <w:spacing w:after="120"/>
        <w:rPr>
          <w:rFonts w:ascii="Arial Narrow" w:eastAsiaTheme="minorHAnsi" w:hAnsi="Arial Narrow" w:cs="Arial"/>
          <w:spacing w:val="-3"/>
          <w:sz w:val="20"/>
          <w:szCs w:val="20"/>
          <w:lang w:val="es-ES_tradnl" w:eastAsia="en-US"/>
        </w:rPr>
      </w:pPr>
    </w:p>
    <w:p w14:paraId="70A0BC04"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Atentamente</w:t>
      </w:r>
    </w:p>
    <w:p w14:paraId="6159DFCF" w14:textId="77777777" w:rsidR="00D333F6" w:rsidRPr="0053557B" w:rsidRDefault="00D333F6" w:rsidP="00D333F6">
      <w:pPr>
        <w:jc w:val="both"/>
        <w:rPr>
          <w:rFonts w:ascii="Arial Narrow" w:hAnsi="Arial Narrow" w:cs="Arial"/>
          <w:spacing w:val="-3"/>
          <w:sz w:val="20"/>
          <w:szCs w:val="20"/>
        </w:rPr>
      </w:pPr>
    </w:p>
    <w:p w14:paraId="4FEBF9DD" w14:textId="77777777" w:rsidR="00D333F6" w:rsidRPr="0053557B" w:rsidRDefault="00D333F6" w:rsidP="00D333F6">
      <w:pPr>
        <w:jc w:val="both"/>
        <w:rPr>
          <w:rFonts w:ascii="Arial Narrow" w:hAnsi="Arial Narrow" w:cs="Arial"/>
          <w:spacing w:val="-3"/>
          <w:sz w:val="20"/>
          <w:szCs w:val="20"/>
        </w:rPr>
      </w:pPr>
    </w:p>
    <w:p w14:paraId="2ADD822E" w14:textId="77777777" w:rsidR="00D333F6" w:rsidRPr="0053557B" w:rsidRDefault="00D333F6" w:rsidP="00D333F6">
      <w:pPr>
        <w:jc w:val="both"/>
        <w:rPr>
          <w:rFonts w:ascii="Arial Narrow" w:hAnsi="Arial Narrow" w:cs="Arial"/>
          <w:spacing w:val="-3"/>
          <w:sz w:val="20"/>
          <w:szCs w:val="20"/>
        </w:rPr>
      </w:pPr>
    </w:p>
    <w:p w14:paraId="0ED7F1F6"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spacing w:val="-3"/>
          <w:sz w:val="20"/>
          <w:szCs w:val="20"/>
        </w:rPr>
        <w:t>_______________________________</w:t>
      </w:r>
    </w:p>
    <w:p w14:paraId="0D6A1647" w14:textId="77777777" w:rsidR="00D333F6" w:rsidRPr="0053557B" w:rsidRDefault="00D333F6" w:rsidP="00D333F6">
      <w:pPr>
        <w:jc w:val="both"/>
        <w:rPr>
          <w:rFonts w:ascii="Arial Narrow" w:hAnsi="Arial Narrow" w:cs="Arial"/>
          <w:color w:val="BDD6EE" w:themeColor="accent1" w:themeTint="66"/>
          <w:spacing w:val="-3"/>
          <w:sz w:val="20"/>
          <w:szCs w:val="20"/>
        </w:rPr>
      </w:pPr>
      <w:r w:rsidRPr="0053557B">
        <w:rPr>
          <w:rFonts w:ascii="Arial Narrow" w:hAnsi="Arial Narrow" w:cs="Arial"/>
          <w:color w:val="BDD6EE" w:themeColor="accent1" w:themeTint="66"/>
          <w:spacing w:val="-3"/>
          <w:sz w:val="20"/>
          <w:szCs w:val="20"/>
        </w:rPr>
        <w:t>[nombre del representante legal del contratista].</w:t>
      </w:r>
    </w:p>
    <w:p w14:paraId="39E56634" w14:textId="77777777" w:rsidR="00D333F6" w:rsidRPr="0053557B" w:rsidRDefault="00D333F6" w:rsidP="00D333F6">
      <w:pPr>
        <w:jc w:val="both"/>
        <w:rPr>
          <w:rFonts w:ascii="Arial Narrow" w:hAnsi="Arial Narrow" w:cs="Arial"/>
          <w:spacing w:val="-3"/>
          <w:sz w:val="20"/>
          <w:szCs w:val="20"/>
        </w:rPr>
      </w:pPr>
      <w:r w:rsidRPr="0053557B">
        <w:rPr>
          <w:rFonts w:ascii="Arial Narrow" w:hAnsi="Arial Narrow" w:cs="Arial"/>
          <w:color w:val="000000" w:themeColor="text1"/>
          <w:spacing w:val="-3"/>
          <w:sz w:val="20"/>
          <w:szCs w:val="20"/>
        </w:rPr>
        <w:t xml:space="preserve">C.C. No. </w:t>
      </w:r>
      <w:r w:rsidRPr="0053557B">
        <w:rPr>
          <w:rFonts w:ascii="Arial Narrow" w:hAnsi="Arial Narrow" w:cs="Arial"/>
          <w:color w:val="BDD6EE" w:themeColor="accent1" w:themeTint="66"/>
          <w:spacing w:val="-3"/>
          <w:sz w:val="20"/>
          <w:szCs w:val="20"/>
        </w:rPr>
        <w:t>[</w:t>
      </w:r>
      <w:proofErr w:type="spellStart"/>
      <w:r w:rsidRPr="0053557B">
        <w:rPr>
          <w:rFonts w:ascii="Arial Narrow" w:hAnsi="Arial Narrow" w:cs="Arial"/>
          <w:color w:val="BDD6EE" w:themeColor="accent1" w:themeTint="66"/>
          <w:spacing w:val="-3"/>
          <w:sz w:val="20"/>
          <w:szCs w:val="20"/>
        </w:rPr>
        <w:t>numero</w:t>
      </w:r>
      <w:proofErr w:type="spellEnd"/>
      <w:r w:rsidRPr="0053557B">
        <w:rPr>
          <w:rFonts w:ascii="Arial Narrow" w:hAnsi="Arial Narrow" w:cs="Arial"/>
          <w:color w:val="BDD6EE" w:themeColor="accent1" w:themeTint="66"/>
          <w:spacing w:val="-3"/>
          <w:sz w:val="20"/>
          <w:szCs w:val="20"/>
        </w:rPr>
        <w:t xml:space="preserve"> de cedula].</w:t>
      </w:r>
    </w:p>
    <w:p w14:paraId="308EAC83" w14:textId="77777777" w:rsidR="00D333F6" w:rsidRPr="0053557B" w:rsidRDefault="00D333F6" w:rsidP="00D333F6">
      <w:pPr>
        <w:jc w:val="both"/>
        <w:rPr>
          <w:rFonts w:ascii="Arial Narrow" w:hAnsi="Arial Narrow" w:cs="Arial"/>
          <w:color w:val="BDD6EE" w:themeColor="accent1" w:themeTint="66"/>
          <w:spacing w:val="-3"/>
          <w:sz w:val="20"/>
          <w:szCs w:val="20"/>
        </w:rPr>
      </w:pPr>
    </w:p>
    <w:p w14:paraId="6C7CEC56" w14:textId="77777777" w:rsidR="00D333F6" w:rsidRPr="0053557B" w:rsidRDefault="00D333F6" w:rsidP="00D333F6">
      <w:pPr>
        <w:jc w:val="both"/>
        <w:rPr>
          <w:rFonts w:ascii="Arial Narrow" w:hAnsi="Arial Narrow" w:cs="Arial"/>
          <w:color w:val="BDD6EE" w:themeColor="accent1" w:themeTint="66"/>
          <w:spacing w:val="-3"/>
          <w:sz w:val="20"/>
          <w:szCs w:val="20"/>
        </w:rPr>
      </w:pPr>
    </w:p>
    <w:p w14:paraId="0F839BC7" w14:textId="77777777" w:rsidR="00D333F6" w:rsidRPr="0053557B" w:rsidRDefault="00D333F6" w:rsidP="00D333F6">
      <w:pPr>
        <w:jc w:val="both"/>
        <w:rPr>
          <w:rFonts w:ascii="Arial Narrow" w:hAnsi="Arial Narrow" w:cs="Arial"/>
          <w:color w:val="BDD6EE" w:themeColor="accent1" w:themeTint="66"/>
          <w:spacing w:val="-3"/>
          <w:sz w:val="20"/>
          <w:szCs w:val="20"/>
        </w:rPr>
      </w:pPr>
    </w:p>
    <w:p w14:paraId="46FBD093" w14:textId="77777777" w:rsidR="00D333F6" w:rsidRPr="0053557B" w:rsidRDefault="00D333F6">
      <w:pPr>
        <w:rPr>
          <w:sz w:val="20"/>
          <w:szCs w:val="20"/>
        </w:rPr>
      </w:pPr>
    </w:p>
    <w:sectPr w:rsidR="00D333F6" w:rsidRPr="0053557B" w:rsidSect="00893CE6">
      <w:headerReference w:type="default" r:id="rId7"/>
      <w:footerReference w:type="default" r:id="rId8"/>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AD7F4" w14:textId="77777777" w:rsidR="008866F0" w:rsidRDefault="008866F0">
      <w:r>
        <w:separator/>
      </w:r>
    </w:p>
  </w:endnote>
  <w:endnote w:type="continuationSeparator" w:id="0">
    <w:p w14:paraId="0660C729" w14:textId="77777777" w:rsidR="008866F0" w:rsidRDefault="00886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3E4C" w14:textId="77777777" w:rsidR="00F05A38" w:rsidRDefault="0024668F">
    <w:pPr>
      <w:pStyle w:val="Piedepgina"/>
      <w:jc w:val="right"/>
    </w:pPr>
    <w:r>
      <w:rPr>
        <w:lang w:val="es-ES"/>
      </w:rPr>
      <w:t xml:space="preserve">Página </w:t>
    </w:r>
    <w:r>
      <w:rPr>
        <w:b/>
        <w:bCs/>
      </w:rPr>
      <w:fldChar w:fldCharType="begin"/>
    </w:r>
    <w:r>
      <w:rPr>
        <w:b/>
        <w:bCs/>
      </w:rPr>
      <w:instrText>PAGE</w:instrText>
    </w:r>
    <w:r>
      <w:rPr>
        <w:b/>
        <w:bCs/>
      </w:rPr>
      <w:fldChar w:fldCharType="separate"/>
    </w:r>
    <w:r w:rsidR="005507DC">
      <w:rPr>
        <w:b/>
        <w:bCs/>
        <w:noProof/>
      </w:rPr>
      <w:t>6</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5507DC">
      <w:rPr>
        <w:b/>
        <w:bCs/>
        <w:noProof/>
      </w:rPr>
      <w:t>10</w:t>
    </w:r>
    <w:r>
      <w:rPr>
        <w:b/>
        <w:bCs/>
      </w:rPr>
      <w:fldChar w:fldCharType="end"/>
    </w:r>
  </w:p>
  <w:p w14:paraId="31BAB2AA" w14:textId="77777777" w:rsidR="00F05A38" w:rsidRDefault="008866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849D9" w14:textId="77777777" w:rsidR="008866F0" w:rsidRDefault="008866F0">
      <w:r>
        <w:separator/>
      </w:r>
    </w:p>
  </w:footnote>
  <w:footnote w:type="continuationSeparator" w:id="0">
    <w:p w14:paraId="6668B2E8" w14:textId="77777777" w:rsidR="008866F0" w:rsidRDefault="008866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05A38" w:rsidRPr="00D9677C" w14:paraId="7D8B17CE" w14:textId="77777777" w:rsidTr="005C0944">
      <w:trPr>
        <w:trHeight w:val="315"/>
      </w:trPr>
      <w:tc>
        <w:tcPr>
          <w:tcW w:w="1310" w:type="dxa"/>
          <w:vMerge w:val="restart"/>
          <w:shd w:val="clear" w:color="auto" w:fill="auto"/>
          <w:noWrap/>
          <w:vAlign w:val="bottom"/>
          <w:hideMark/>
        </w:tcPr>
        <w:p w14:paraId="1A8C763F" w14:textId="77777777" w:rsidR="00F05A38" w:rsidRPr="00D9677C" w:rsidRDefault="0024668F" w:rsidP="005C0944">
          <w:pPr>
            <w:rPr>
              <w:rFonts w:ascii="SimSun" w:eastAsia="SimSun" w:hAnsi="SimSun"/>
              <w:sz w:val="20"/>
              <w:szCs w:val="20"/>
              <w:lang w:val="es-CO" w:eastAsia="es-CO"/>
            </w:rPr>
          </w:pPr>
          <w:r>
            <w:rPr>
              <w:noProof/>
              <w:lang w:val="es-CO" w:eastAsia="es-CO"/>
            </w:rPr>
            <w:drawing>
              <wp:anchor distT="0" distB="0" distL="114300" distR="114300" simplePos="0" relativeHeight="251659264" behindDoc="1" locked="0" layoutInCell="1" allowOverlap="1" wp14:anchorId="5087B76D" wp14:editId="0194B1EF">
                <wp:simplePos x="0" y="0"/>
                <wp:positionH relativeFrom="column">
                  <wp:posOffset>97790</wp:posOffset>
                </wp:positionH>
                <wp:positionV relativeFrom="paragraph">
                  <wp:posOffset>-6350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shd w:val="clear" w:color="auto" w:fill="auto"/>
          <w:noWrap/>
          <w:vAlign w:val="center"/>
          <w:hideMark/>
        </w:tcPr>
        <w:p w14:paraId="19A1164C" w14:textId="77777777" w:rsidR="00F05A38" w:rsidRPr="004828E5"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ALCALDÍ</w:t>
          </w:r>
          <w:r w:rsidRPr="004828E5">
            <w:rPr>
              <w:rFonts w:ascii="Arial" w:eastAsia="SimSun" w:hAnsi="Arial" w:cs="Arial"/>
              <w:b/>
              <w:bCs/>
              <w:sz w:val="18"/>
              <w:szCs w:val="18"/>
              <w:lang w:val="es-CO" w:eastAsia="es-CO"/>
            </w:rPr>
            <w:t xml:space="preserve">A DE MANIZALES </w:t>
          </w:r>
        </w:p>
      </w:tc>
      <w:tc>
        <w:tcPr>
          <w:tcW w:w="1254" w:type="dxa"/>
          <w:shd w:val="clear" w:color="auto" w:fill="auto"/>
          <w:vAlign w:val="bottom"/>
          <w:hideMark/>
        </w:tcPr>
        <w:p w14:paraId="53E1190E"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05A38" w:rsidRPr="00D9677C" w14:paraId="3C425FFC" w14:textId="77777777" w:rsidTr="005C0944">
      <w:trPr>
        <w:trHeight w:val="315"/>
      </w:trPr>
      <w:tc>
        <w:tcPr>
          <w:tcW w:w="1310" w:type="dxa"/>
          <w:vMerge/>
          <w:vAlign w:val="center"/>
          <w:hideMark/>
        </w:tcPr>
        <w:p w14:paraId="5C1D455A" w14:textId="77777777" w:rsidR="00F05A38" w:rsidRPr="00D9677C" w:rsidRDefault="008866F0" w:rsidP="005C0944">
          <w:pPr>
            <w:rPr>
              <w:rFonts w:ascii="SimSun" w:eastAsia="SimSun" w:hAnsi="SimSun"/>
              <w:sz w:val="20"/>
              <w:szCs w:val="20"/>
              <w:lang w:val="es-CO" w:eastAsia="es-CO"/>
            </w:rPr>
          </w:pPr>
        </w:p>
      </w:tc>
      <w:tc>
        <w:tcPr>
          <w:tcW w:w="8556" w:type="dxa"/>
          <w:shd w:val="clear" w:color="auto" w:fill="auto"/>
          <w:noWrap/>
          <w:vAlign w:val="center"/>
          <w:hideMark/>
        </w:tcPr>
        <w:p w14:paraId="69FA6FED" w14:textId="77777777" w:rsidR="00F05A38" w:rsidRDefault="0024668F" w:rsidP="005C0944">
          <w:pPr>
            <w:jc w:val="center"/>
            <w:rPr>
              <w:rFonts w:ascii="Arial" w:eastAsia="SimSun" w:hAnsi="Arial" w:cs="Arial"/>
              <w:b/>
              <w:bCs/>
              <w:sz w:val="18"/>
              <w:szCs w:val="18"/>
              <w:lang w:val="es-CO" w:eastAsia="es-CO"/>
            </w:rPr>
          </w:pPr>
          <w:r w:rsidRPr="004828E5">
            <w:rPr>
              <w:rFonts w:ascii="Arial" w:eastAsia="SimSun" w:hAnsi="Arial" w:cs="Arial"/>
              <w:b/>
              <w:bCs/>
              <w:sz w:val="18"/>
              <w:szCs w:val="18"/>
              <w:lang w:val="es-CO" w:eastAsia="es-CO"/>
            </w:rPr>
            <w:t xml:space="preserve">SERVICIOS </w:t>
          </w:r>
          <w:r>
            <w:rPr>
              <w:rFonts w:ascii="Arial" w:eastAsia="SimSun" w:hAnsi="Arial" w:cs="Arial"/>
              <w:b/>
              <w:bCs/>
              <w:sz w:val="18"/>
              <w:szCs w:val="18"/>
              <w:lang w:val="es-CO" w:eastAsia="es-CO"/>
            </w:rPr>
            <w:t>JURÍDICOS</w:t>
          </w:r>
        </w:p>
        <w:p w14:paraId="47A4B5F5" w14:textId="77777777" w:rsidR="00F05A38" w:rsidRPr="004828E5" w:rsidRDefault="008866F0" w:rsidP="005C0944">
          <w:pPr>
            <w:jc w:val="center"/>
            <w:rPr>
              <w:rFonts w:ascii="Arial" w:eastAsia="SimSun" w:hAnsi="Arial" w:cs="Arial"/>
              <w:b/>
              <w:bCs/>
              <w:sz w:val="18"/>
              <w:szCs w:val="18"/>
              <w:lang w:val="es-CO" w:eastAsia="es-CO"/>
            </w:rPr>
          </w:pPr>
        </w:p>
      </w:tc>
      <w:tc>
        <w:tcPr>
          <w:tcW w:w="1254" w:type="dxa"/>
          <w:shd w:val="clear" w:color="auto" w:fill="auto"/>
          <w:vAlign w:val="center"/>
          <w:hideMark/>
        </w:tcPr>
        <w:p w14:paraId="14E55033"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05A38" w:rsidRPr="00D9677C" w14:paraId="1A2702F2" w14:textId="77777777" w:rsidTr="005C0944">
      <w:trPr>
        <w:trHeight w:val="378"/>
      </w:trPr>
      <w:tc>
        <w:tcPr>
          <w:tcW w:w="1310" w:type="dxa"/>
          <w:vMerge/>
          <w:vAlign w:val="center"/>
          <w:hideMark/>
        </w:tcPr>
        <w:p w14:paraId="59692DDF" w14:textId="77777777" w:rsidR="00F05A38" w:rsidRPr="00D9677C" w:rsidRDefault="008866F0" w:rsidP="005C0944">
          <w:pPr>
            <w:rPr>
              <w:rFonts w:ascii="SimSun" w:eastAsia="SimSun" w:hAnsi="SimSun"/>
              <w:sz w:val="20"/>
              <w:szCs w:val="20"/>
              <w:lang w:val="es-CO" w:eastAsia="es-CO"/>
            </w:rPr>
          </w:pPr>
        </w:p>
      </w:tc>
      <w:tc>
        <w:tcPr>
          <w:tcW w:w="8556" w:type="dxa"/>
          <w:shd w:val="clear" w:color="auto" w:fill="auto"/>
          <w:vAlign w:val="center"/>
          <w:hideMark/>
        </w:tcPr>
        <w:p w14:paraId="3311B05C" w14:textId="77777777" w:rsidR="00F05A38"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INVITACIÓN PÚBLICA</w:t>
          </w:r>
          <w:r w:rsidRPr="00D736AB">
            <w:rPr>
              <w:rFonts w:ascii="Arial" w:eastAsia="SimSun" w:hAnsi="Arial" w:cs="Arial"/>
              <w:b/>
              <w:bCs/>
              <w:sz w:val="18"/>
              <w:szCs w:val="18"/>
              <w:lang w:val="es-CO" w:eastAsia="es-CO"/>
            </w:rPr>
            <w:t xml:space="preserve"> PARA CONTRATACIÓN DE MÍNIMA CUANTÍA </w:t>
          </w:r>
        </w:p>
        <w:p w14:paraId="7DACF679" w14:textId="77777777" w:rsidR="00F05A38"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DECRETO 1082 DE 2015</w:t>
          </w:r>
        </w:p>
        <w:p w14:paraId="48A785EC" w14:textId="00441DFE" w:rsidR="004C7849" w:rsidRPr="004C7849" w:rsidRDefault="004C7849" w:rsidP="005507DC">
          <w:pPr>
            <w:pStyle w:val="Encabezado"/>
            <w:tabs>
              <w:tab w:val="clear" w:pos="4252"/>
              <w:tab w:val="clear" w:pos="8504"/>
              <w:tab w:val="left" w:pos="4495"/>
              <w:tab w:val="left" w:pos="6855"/>
            </w:tabs>
            <w:jc w:val="center"/>
            <w:rPr>
              <w:rFonts w:ascii="Arial Narrow" w:hAnsi="Arial Narrow"/>
              <w:b/>
              <w:color w:val="000000"/>
              <w:sz w:val="20"/>
              <w:szCs w:val="20"/>
            </w:rPr>
          </w:pPr>
          <w:r w:rsidRPr="00217376">
            <w:rPr>
              <w:rFonts w:ascii="Arial Narrow" w:hAnsi="Arial Narrow"/>
              <w:b/>
              <w:color w:val="000000"/>
              <w:sz w:val="20"/>
              <w:szCs w:val="20"/>
            </w:rPr>
            <w:t>MIC-</w:t>
          </w:r>
          <w:r w:rsidR="005507DC">
            <w:rPr>
              <w:rFonts w:ascii="Arial Narrow" w:hAnsi="Arial Narrow"/>
              <w:b/>
              <w:color w:val="000000"/>
              <w:sz w:val="20"/>
              <w:szCs w:val="20"/>
            </w:rPr>
            <w:t>0</w:t>
          </w:r>
          <w:r w:rsidR="00373B3E">
            <w:rPr>
              <w:rFonts w:ascii="Arial Narrow" w:hAnsi="Arial Narrow"/>
              <w:b/>
              <w:color w:val="000000"/>
              <w:sz w:val="20"/>
              <w:szCs w:val="20"/>
            </w:rPr>
            <w:t>43</w:t>
          </w:r>
          <w:r w:rsidR="009B2FE8">
            <w:rPr>
              <w:rFonts w:ascii="Arial Narrow" w:hAnsi="Arial Narrow"/>
              <w:b/>
              <w:color w:val="000000"/>
              <w:sz w:val="20"/>
              <w:szCs w:val="20"/>
            </w:rPr>
            <w:t>-2022</w:t>
          </w:r>
        </w:p>
      </w:tc>
      <w:tc>
        <w:tcPr>
          <w:tcW w:w="1254" w:type="dxa"/>
          <w:shd w:val="clear" w:color="auto" w:fill="auto"/>
          <w:vAlign w:val="center"/>
          <w:hideMark/>
        </w:tcPr>
        <w:p w14:paraId="5DC99A08"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136DBDB8" w14:textId="77777777" w:rsidR="009619F7" w:rsidRPr="00322E6E" w:rsidRDefault="009619F7" w:rsidP="00AD6CC3">
    <w:pPr>
      <w:pStyle w:val="Encabezado"/>
      <w:tabs>
        <w:tab w:val="clear" w:pos="4252"/>
        <w:tab w:val="clear" w:pos="8504"/>
        <w:tab w:val="left" w:pos="4495"/>
        <w:tab w:val="left" w:pos="6855"/>
      </w:tabs>
      <w:jc w:val="center"/>
      <w:rPr>
        <w:rFonts w:ascii="Arial Narrow" w:hAnsi="Arial Narrow"/>
        <w:b/>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11"/>
    <w:lvl w:ilvl="0">
      <w:start w:val="1"/>
      <w:numFmt w:val="decimal"/>
      <w:lvlText w:val="%1."/>
      <w:lvlJc w:val="left"/>
      <w:pPr>
        <w:tabs>
          <w:tab w:val="num" w:pos="0"/>
        </w:tabs>
        <w:ind w:left="1004" w:hanging="360"/>
      </w:pPr>
      <w:rPr>
        <w:b/>
      </w:rPr>
    </w:lvl>
  </w:abstractNum>
  <w:abstractNum w:abstractNumId="1" w15:restartNumberingAfterBreak="0">
    <w:nsid w:val="00000007"/>
    <w:multiLevelType w:val="multilevel"/>
    <w:tmpl w:val="00000007"/>
    <w:name w:val="WW8Num12"/>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cs="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2" w15:restartNumberingAfterBreak="0">
    <w:nsid w:val="0000000C"/>
    <w:multiLevelType w:val="singleLevel"/>
    <w:tmpl w:val="0000000C"/>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F"/>
    <w:multiLevelType w:val="singleLevel"/>
    <w:tmpl w:val="0000000F"/>
    <w:name w:val="WW8Num31"/>
    <w:lvl w:ilvl="0">
      <w:start w:val="1"/>
      <w:numFmt w:val="decimal"/>
      <w:lvlText w:val="%1."/>
      <w:lvlJc w:val="left"/>
      <w:pPr>
        <w:tabs>
          <w:tab w:val="num" w:pos="360"/>
        </w:tabs>
        <w:ind w:left="360" w:hanging="360"/>
      </w:pPr>
      <w:rPr>
        <w:b/>
      </w:rPr>
    </w:lvl>
  </w:abstractNum>
  <w:abstractNum w:abstractNumId="4" w15:restartNumberingAfterBreak="0">
    <w:nsid w:val="02A76E44"/>
    <w:multiLevelType w:val="hybridMultilevel"/>
    <w:tmpl w:val="3846443E"/>
    <w:lvl w:ilvl="0" w:tplc="0F1AD782">
      <w:numFmt w:val="bullet"/>
      <w:lvlText w:val="-"/>
      <w:lvlJc w:val="left"/>
      <w:pPr>
        <w:ind w:left="720" w:hanging="360"/>
      </w:pPr>
      <w:rPr>
        <w:rFonts w:ascii="Century Gothic" w:eastAsia="MS Mincho"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3E7733E"/>
    <w:multiLevelType w:val="hybridMultilevel"/>
    <w:tmpl w:val="30A2056A"/>
    <w:lvl w:ilvl="0" w:tplc="DB5852B4">
      <w:start w:val="8"/>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321F0862"/>
    <w:multiLevelType w:val="hybridMultilevel"/>
    <w:tmpl w:val="F11ECE42"/>
    <w:lvl w:ilvl="0" w:tplc="3BA21B7C">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45A4567F"/>
    <w:multiLevelType w:val="multilevel"/>
    <w:tmpl w:val="0EF8939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074084127">
    <w:abstractNumId w:val="0"/>
  </w:num>
  <w:num w:numId="2" w16cid:durableId="1534927897">
    <w:abstractNumId w:val="1"/>
  </w:num>
  <w:num w:numId="3" w16cid:durableId="323823397">
    <w:abstractNumId w:val="2"/>
  </w:num>
  <w:num w:numId="4" w16cid:durableId="2104763607">
    <w:abstractNumId w:val="3"/>
  </w:num>
  <w:num w:numId="5" w16cid:durableId="311062082">
    <w:abstractNumId w:val="5"/>
  </w:num>
  <w:num w:numId="6" w16cid:durableId="522325862">
    <w:abstractNumId w:val="9"/>
  </w:num>
  <w:num w:numId="7" w16cid:durableId="461464561">
    <w:abstractNumId w:val="4"/>
  </w:num>
  <w:num w:numId="8" w16cid:durableId="1066106759">
    <w:abstractNumId w:val="6"/>
  </w:num>
  <w:num w:numId="9" w16cid:durableId="232739431">
    <w:abstractNumId w:val="8"/>
  </w:num>
  <w:num w:numId="10" w16cid:durableId="7739416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68F"/>
    <w:rsid w:val="00013C88"/>
    <w:rsid w:val="001B383D"/>
    <w:rsid w:val="001F061C"/>
    <w:rsid w:val="00210B7F"/>
    <w:rsid w:val="00217376"/>
    <w:rsid w:val="002456B8"/>
    <w:rsid w:val="0024668F"/>
    <w:rsid w:val="00290952"/>
    <w:rsid w:val="002A1575"/>
    <w:rsid w:val="00310366"/>
    <w:rsid w:val="00312AA0"/>
    <w:rsid w:val="00317B6B"/>
    <w:rsid w:val="00326650"/>
    <w:rsid w:val="003519BA"/>
    <w:rsid w:val="00373B3E"/>
    <w:rsid w:val="003C3702"/>
    <w:rsid w:val="003C703D"/>
    <w:rsid w:val="003D2C6A"/>
    <w:rsid w:val="003E71F8"/>
    <w:rsid w:val="00416AE6"/>
    <w:rsid w:val="004C7849"/>
    <w:rsid w:val="004D17AD"/>
    <w:rsid w:val="00502A31"/>
    <w:rsid w:val="005074C7"/>
    <w:rsid w:val="00521460"/>
    <w:rsid w:val="0053557B"/>
    <w:rsid w:val="005507DC"/>
    <w:rsid w:val="005664CB"/>
    <w:rsid w:val="00616DD9"/>
    <w:rsid w:val="00697B6F"/>
    <w:rsid w:val="006F1698"/>
    <w:rsid w:val="00757D98"/>
    <w:rsid w:val="007B72FA"/>
    <w:rsid w:val="00860FEB"/>
    <w:rsid w:val="008866F0"/>
    <w:rsid w:val="008C15CC"/>
    <w:rsid w:val="008E25DB"/>
    <w:rsid w:val="00926924"/>
    <w:rsid w:val="00952F2C"/>
    <w:rsid w:val="009619F7"/>
    <w:rsid w:val="009B2FE8"/>
    <w:rsid w:val="00A069EE"/>
    <w:rsid w:val="00A10E17"/>
    <w:rsid w:val="00A43BE2"/>
    <w:rsid w:val="00AA3F96"/>
    <w:rsid w:val="00AE7FA1"/>
    <w:rsid w:val="00B111A7"/>
    <w:rsid w:val="00B27B24"/>
    <w:rsid w:val="00B364F1"/>
    <w:rsid w:val="00B45310"/>
    <w:rsid w:val="00C6158F"/>
    <w:rsid w:val="00C8141E"/>
    <w:rsid w:val="00C94681"/>
    <w:rsid w:val="00C97B15"/>
    <w:rsid w:val="00D06940"/>
    <w:rsid w:val="00D333F6"/>
    <w:rsid w:val="00D92113"/>
    <w:rsid w:val="00DA6B98"/>
    <w:rsid w:val="00DC71F6"/>
    <w:rsid w:val="00EA6D54"/>
    <w:rsid w:val="00EB2E5A"/>
    <w:rsid w:val="00ED0F89"/>
    <w:rsid w:val="00F5282D"/>
    <w:rsid w:val="00FB28AA"/>
    <w:rsid w:val="00FC362F"/>
    <w:rsid w:val="00FD43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46BE1"/>
  <w15:docId w15:val="{555214E4-B166-40FB-9B3F-629CD9D99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68F"/>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24668F"/>
    <w:pPr>
      <w:keepNext/>
      <w:suppressAutoHyphens/>
      <w:jc w:val="center"/>
      <w:outlineLvl w:val="0"/>
    </w:pPr>
    <w:rPr>
      <w:rFonts w:ascii="Arial" w:eastAsia="Batang" w:hAnsi="Arial"/>
      <w:b/>
      <w:sz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68F"/>
    <w:rPr>
      <w:rFonts w:ascii="Arial" w:eastAsia="Batang" w:hAnsi="Arial" w:cs="Times New Roman"/>
      <w:b/>
      <w:sz w:val="20"/>
      <w:szCs w:val="24"/>
      <w:lang w:eastAsia="ar-SA"/>
    </w:rPr>
  </w:style>
  <w:style w:type="paragraph" w:styleId="Encabezado">
    <w:name w:val="header"/>
    <w:basedOn w:val="Normal"/>
    <w:link w:val="EncabezadoCar"/>
    <w:uiPriority w:val="99"/>
    <w:unhideWhenUsed/>
    <w:qFormat/>
    <w:rsid w:val="0024668F"/>
    <w:pPr>
      <w:tabs>
        <w:tab w:val="center" w:pos="4252"/>
        <w:tab w:val="right" w:pos="8504"/>
      </w:tabs>
    </w:pPr>
  </w:style>
  <w:style w:type="character" w:customStyle="1" w:styleId="EncabezadoCar">
    <w:name w:val="Encabezado Car"/>
    <w:basedOn w:val="Fuentedeprrafopredeter"/>
    <w:link w:val="Encabezado"/>
    <w:uiPriority w:val="99"/>
    <w:qFormat/>
    <w:rsid w:val="0024668F"/>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4668F"/>
    <w:pPr>
      <w:tabs>
        <w:tab w:val="center" w:pos="4252"/>
        <w:tab w:val="right" w:pos="8504"/>
      </w:tabs>
    </w:pPr>
  </w:style>
  <w:style w:type="character" w:customStyle="1" w:styleId="PiedepginaCar">
    <w:name w:val="Pie de página Car"/>
    <w:basedOn w:val="Fuentedeprrafopredeter"/>
    <w:link w:val="Piedepgina"/>
    <w:uiPriority w:val="99"/>
    <w:qFormat/>
    <w:rsid w:val="0024668F"/>
    <w:rPr>
      <w:rFonts w:ascii="Calibri" w:eastAsia="Calibri" w:hAnsi="Calibri" w:cs="Times New Roman"/>
      <w:sz w:val="24"/>
      <w:szCs w:val="24"/>
      <w:lang w:val="es-ES_tradnl"/>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24668F"/>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24668F"/>
    <w:rPr>
      <w:rFonts w:ascii="Times New Roman" w:eastAsia="Batang" w:hAnsi="Times New Roman" w:cs="Times New Roman"/>
      <w:sz w:val="24"/>
      <w:szCs w:val="24"/>
      <w:lang w:eastAsia="ar-SA"/>
    </w:rPr>
  </w:style>
  <w:style w:type="paragraph" w:customStyle="1" w:styleId="Default">
    <w:name w:val="Default"/>
    <w:qFormat/>
    <w:rsid w:val="0024668F"/>
    <w:pPr>
      <w:autoSpaceDE w:val="0"/>
      <w:autoSpaceDN w:val="0"/>
      <w:adjustRightInd w:val="0"/>
      <w:spacing w:after="0" w:line="240" w:lineRule="auto"/>
    </w:pPr>
    <w:rPr>
      <w:rFonts w:ascii="Arial" w:eastAsia="Calibri" w:hAnsi="Arial" w:cs="Arial"/>
      <w:color w:val="000000"/>
      <w:sz w:val="24"/>
      <w:szCs w:val="24"/>
      <w:lang w:val="es-CO"/>
    </w:rPr>
  </w:style>
  <w:style w:type="paragraph" w:customStyle="1" w:styleId="Textoindependiente33">
    <w:name w:val="Texto independiente 33"/>
    <w:basedOn w:val="Normal"/>
    <w:qFormat/>
    <w:rsid w:val="00D333F6"/>
    <w:pPr>
      <w:suppressAutoHyphens/>
    </w:pPr>
    <w:rPr>
      <w:rFonts w:ascii="Times New Roman" w:eastAsia="Batang" w:hAnsi="Times New Roman"/>
      <w:sz w:val="28"/>
      <w:lang w:val="es-CO" w:eastAsia="ar-SA"/>
    </w:rPr>
  </w:style>
  <w:style w:type="paragraph" w:customStyle="1" w:styleId="Textoindependiente23">
    <w:name w:val="Texto independiente 23"/>
    <w:basedOn w:val="Normal"/>
    <w:qFormat/>
    <w:rsid w:val="0053557B"/>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Textodeglobo">
    <w:name w:val="Balloon Text"/>
    <w:basedOn w:val="Normal"/>
    <w:link w:val="TextodegloboCar"/>
    <w:uiPriority w:val="99"/>
    <w:semiHidden/>
    <w:unhideWhenUsed/>
    <w:rsid w:val="009619F7"/>
    <w:rPr>
      <w:rFonts w:ascii="Tahoma" w:hAnsi="Tahoma" w:cs="Tahoma"/>
      <w:sz w:val="16"/>
      <w:szCs w:val="16"/>
    </w:rPr>
  </w:style>
  <w:style w:type="character" w:customStyle="1" w:styleId="TextodegloboCar">
    <w:name w:val="Texto de globo Car"/>
    <w:basedOn w:val="Fuentedeprrafopredeter"/>
    <w:link w:val="Textodeglobo"/>
    <w:uiPriority w:val="99"/>
    <w:semiHidden/>
    <w:rsid w:val="009619F7"/>
    <w:rPr>
      <w:rFonts w:ascii="Tahoma" w:eastAsia="Calibri" w:hAnsi="Tahoma" w:cs="Tahoma"/>
      <w:sz w:val="16"/>
      <w:szCs w:val="16"/>
      <w:lang w:val="es-ES_tradnl"/>
    </w:rPr>
  </w:style>
  <w:style w:type="paragraph" w:customStyle="1" w:styleId="c2">
    <w:name w:val="c2"/>
    <w:basedOn w:val="Normal"/>
    <w:qFormat/>
    <w:rsid w:val="00B27B24"/>
    <w:pPr>
      <w:widowControl w:val="0"/>
      <w:suppressAutoHyphens/>
      <w:spacing w:after="200" w:line="240" w:lineRule="atLeast"/>
      <w:jc w:val="center"/>
    </w:pPr>
    <w:rPr>
      <w:rFonts w:ascii="Times New Roman" w:eastAsia="Times New Roman" w:hAnsi="Times New Roman"/>
      <w:szCs w:val="20"/>
      <w:lang w:val="es-ES" w:eastAsia="ar-SA"/>
    </w:rPr>
  </w:style>
  <w:style w:type="paragraph" w:styleId="Sinespaciado">
    <w:name w:val="No Spacing"/>
    <w:uiPriority w:val="1"/>
    <w:qFormat/>
    <w:rsid w:val="00DC71F6"/>
    <w:pPr>
      <w:suppressAutoHyphens/>
      <w:spacing w:after="0" w:line="240" w:lineRule="auto"/>
    </w:pPr>
    <w:rPr>
      <w:rFonts w:ascii="Times New Roman" w:eastAsia="Batang" w:hAnsi="Times New Roman" w:cs="Times New Roman"/>
      <w:sz w:val="24"/>
      <w:szCs w:val="24"/>
      <w:lang w:eastAsia="ar-SA"/>
    </w:rPr>
  </w:style>
  <w:style w:type="paragraph" w:customStyle="1" w:styleId="ndice">
    <w:name w:val="Índice"/>
    <w:basedOn w:val="Normal"/>
    <w:rsid w:val="00DC71F6"/>
    <w:pPr>
      <w:suppressLineNumbers/>
      <w:suppressAutoHyphens/>
    </w:pPr>
    <w:rPr>
      <w:rFonts w:ascii="Times New Roman" w:eastAsia="Batang" w:hAnsi="Times New Roman" w:cs="Tahoma"/>
      <w:lang w:val="es-ES" w:eastAsia="ar-SA"/>
    </w:rPr>
  </w:style>
  <w:style w:type="table" w:styleId="Tablaconcuadrcula">
    <w:name w:val="Table Grid"/>
    <w:basedOn w:val="Tablanormal"/>
    <w:uiPriority w:val="39"/>
    <w:qFormat/>
    <w:rsid w:val="00373B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92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8</Pages>
  <Words>3065</Words>
  <Characters>16860</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Delgado Ocampo</dc:creator>
  <cp:keywords/>
  <dc:description/>
  <cp:lastModifiedBy>Paula Andrea Zuluaga Uribe</cp:lastModifiedBy>
  <cp:revision>27</cp:revision>
  <cp:lastPrinted>2022-03-09T20:27:00Z</cp:lastPrinted>
  <dcterms:created xsi:type="dcterms:W3CDTF">2020-11-30T19:49:00Z</dcterms:created>
  <dcterms:modified xsi:type="dcterms:W3CDTF">2022-04-25T17:13:00Z</dcterms:modified>
</cp:coreProperties>
</file>