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0604" w:rsidRPr="00610604" w:rsidRDefault="00610604" w:rsidP="00610604">
      <w:pPr>
        <w:spacing w:after="0" w:line="240" w:lineRule="auto"/>
        <w:jc w:val="both"/>
        <w:rPr>
          <w:rFonts w:ascii="Arial" w:eastAsia="Times New Roman" w:hAnsi="Arial" w:cs="Arial"/>
          <w:spacing w:val="-1"/>
          <w:lang w:eastAsia="es-ES"/>
        </w:rPr>
      </w:pPr>
    </w:p>
    <w:p w:rsidR="00610604" w:rsidRPr="00610604" w:rsidRDefault="00610604" w:rsidP="00610604">
      <w:pPr>
        <w:spacing w:after="0" w:line="240" w:lineRule="auto"/>
        <w:jc w:val="both"/>
        <w:rPr>
          <w:rFonts w:ascii="Arial" w:eastAsia="Times New Roman" w:hAnsi="Arial" w:cs="Arial"/>
          <w:spacing w:val="-1"/>
          <w:lang w:eastAsia="es-ES"/>
        </w:rPr>
      </w:pPr>
    </w:p>
    <w:p w:rsidR="00610604" w:rsidRPr="00610604" w:rsidRDefault="00610604" w:rsidP="00610604">
      <w:pPr>
        <w:spacing w:after="0" w:line="240" w:lineRule="auto"/>
        <w:jc w:val="center"/>
        <w:rPr>
          <w:rFonts w:ascii="Arial" w:eastAsia="Times New Roman" w:hAnsi="Arial" w:cs="Arial"/>
          <w:b/>
          <w:lang w:eastAsia="es-ES"/>
        </w:rPr>
      </w:pPr>
      <w:r w:rsidRPr="00610604">
        <w:rPr>
          <w:rFonts w:ascii="Arial" w:eastAsia="Times New Roman" w:hAnsi="Arial" w:cs="Arial"/>
          <w:b/>
          <w:lang w:eastAsia="es-ES"/>
        </w:rPr>
        <w:t>FORMULARIO Nº 1.</w:t>
      </w:r>
    </w:p>
    <w:p w:rsidR="00610604" w:rsidRPr="00610604" w:rsidRDefault="00610604" w:rsidP="00610604">
      <w:pPr>
        <w:spacing w:after="0" w:line="240" w:lineRule="auto"/>
        <w:jc w:val="center"/>
        <w:rPr>
          <w:rFonts w:ascii="Arial" w:eastAsia="Times New Roman" w:hAnsi="Arial" w:cs="Arial"/>
          <w:b/>
          <w:lang w:eastAsia="es-ES"/>
        </w:rPr>
      </w:pPr>
      <w:r w:rsidRPr="00610604">
        <w:rPr>
          <w:rFonts w:ascii="Arial" w:eastAsia="Times New Roman" w:hAnsi="Arial" w:cs="Arial"/>
          <w:b/>
          <w:lang w:eastAsia="es-ES"/>
        </w:rPr>
        <w:t>CARTA DE PRESENTACION</w:t>
      </w: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Ciudad y fecha</w:t>
      </w:r>
    </w:p>
    <w:p w:rsidR="00610604" w:rsidRPr="00610604" w:rsidRDefault="00610604" w:rsidP="00610604">
      <w:pPr>
        <w:autoSpaceDE w:val="0"/>
        <w:autoSpaceDN w:val="0"/>
        <w:adjustRightInd w:val="0"/>
        <w:spacing w:after="0" w:line="240" w:lineRule="auto"/>
        <w:contextualSpacing/>
        <w:rPr>
          <w:rFonts w:ascii="Arial" w:eastAsia="Times New Roman" w:hAnsi="Arial" w:cs="Arial"/>
          <w:lang w:eastAsia="es-ES"/>
        </w:rPr>
      </w:pPr>
    </w:p>
    <w:p w:rsidR="00610604" w:rsidRPr="00610604" w:rsidRDefault="00610604" w:rsidP="00610604">
      <w:pPr>
        <w:autoSpaceDE w:val="0"/>
        <w:autoSpaceDN w:val="0"/>
        <w:adjustRightInd w:val="0"/>
        <w:spacing w:after="0" w:line="240" w:lineRule="auto"/>
        <w:contextualSpacing/>
        <w:rPr>
          <w:rFonts w:ascii="Arial" w:eastAsia="Times New Roman" w:hAnsi="Arial" w:cs="Arial"/>
          <w:lang w:eastAsia="es-ES"/>
        </w:rPr>
      </w:pPr>
      <w:r w:rsidRPr="00610604">
        <w:rPr>
          <w:rFonts w:ascii="Arial" w:eastAsia="Times New Roman" w:hAnsi="Arial" w:cs="Arial"/>
          <w:lang w:eastAsia="es-ES"/>
        </w:rPr>
        <w:t>Señores</w:t>
      </w:r>
    </w:p>
    <w:p w:rsidR="00610604" w:rsidRPr="00610604" w:rsidRDefault="00610604" w:rsidP="00610604">
      <w:pPr>
        <w:autoSpaceDE w:val="0"/>
        <w:autoSpaceDN w:val="0"/>
        <w:adjustRightInd w:val="0"/>
        <w:spacing w:after="0" w:line="240" w:lineRule="auto"/>
        <w:contextualSpacing/>
        <w:rPr>
          <w:rFonts w:ascii="Arial" w:eastAsia="Times New Roman" w:hAnsi="Arial" w:cs="Arial"/>
          <w:b/>
          <w:bCs/>
          <w:lang w:eastAsia="es-ES"/>
        </w:rPr>
      </w:pPr>
      <w:r w:rsidRPr="00610604">
        <w:rPr>
          <w:rFonts w:ascii="Arial" w:eastAsia="Times New Roman" w:hAnsi="Arial" w:cs="Arial"/>
          <w:b/>
          <w:bCs/>
          <w:lang w:eastAsia="es-ES"/>
        </w:rPr>
        <w:t>DISPENSARIO MÉDICO DE BUCARAMANGA– EJÉRCITO NACIONAL</w:t>
      </w:r>
    </w:p>
    <w:p w:rsidR="00610604" w:rsidRPr="00610604" w:rsidRDefault="00610604" w:rsidP="00610604">
      <w:pPr>
        <w:autoSpaceDE w:val="0"/>
        <w:autoSpaceDN w:val="0"/>
        <w:adjustRightInd w:val="0"/>
        <w:spacing w:after="0" w:line="240" w:lineRule="auto"/>
        <w:contextualSpacing/>
        <w:rPr>
          <w:rFonts w:ascii="Arial" w:eastAsia="Times New Roman" w:hAnsi="Arial" w:cs="Arial"/>
          <w:lang w:eastAsia="es-ES"/>
        </w:rPr>
      </w:pPr>
      <w:r w:rsidRPr="00610604">
        <w:rPr>
          <w:rFonts w:ascii="Arial" w:eastAsia="Times New Roman" w:hAnsi="Arial" w:cs="Arial"/>
          <w:lang w:eastAsia="es-ES"/>
        </w:rPr>
        <w:t>Ciudad</w:t>
      </w:r>
    </w:p>
    <w:p w:rsidR="00610604" w:rsidRPr="00610604" w:rsidRDefault="00610604" w:rsidP="00610604">
      <w:pPr>
        <w:autoSpaceDE w:val="0"/>
        <w:autoSpaceDN w:val="0"/>
        <w:adjustRightInd w:val="0"/>
        <w:spacing w:after="0" w:line="240" w:lineRule="auto"/>
        <w:contextualSpacing/>
        <w:rPr>
          <w:rFonts w:ascii="Arial" w:eastAsia="Times New Roman" w:hAnsi="Arial" w:cs="Arial"/>
          <w:lang w:eastAsia="es-ES"/>
        </w:rPr>
      </w:pPr>
    </w:p>
    <w:p w:rsidR="00610604" w:rsidRPr="00610604" w:rsidRDefault="00610604" w:rsidP="00610604">
      <w:pPr>
        <w:autoSpaceDE w:val="0"/>
        <w:autoSpaceDN w:val="0"/>
        <w:adjustRightInd w:val="0"/>
        <w:spacing w:after="0" w:line="240" w:lineRule="auto"/>
        <w:contextualSpacing/>
        <w:jc w:val="both"/>
        <w:rPr>
          <w:rFonts w:ascii="Arial" w:eastAsia="Times New Roman" w:hAnsi="Arial" w:cs="Arial"/>
          <w:b/>
          <w:bCs/>
          <w:lang w:eastAsia="es-ES"/>
        </w:rPr>
      </w:pPr>
      <w:r w:rsidRPr="00610604">
        <w:rPr>
          <w:rFonts w:ascii="Arial" w:eastAsia="Times New Roman" w:hAnsi="Arial" w:cs="Arial"/>
          <w:lang w:eastAsia="es-ES"/>
        </w:rPr>
        <w:t>Referencia: Presentación de propuesta proceso de XXXXXXXXXXXXX</w:t>
      </w:r>
      <w:r w:rsidRPr="00610604">
        <w:rPr>
          <w:rFonts w:ascii="Arial" w:eastAsia="Times New Roman" w:hAnsi="Arial" w:cs="Arial"/>
          <w:b/>
          <w:bCs/>
          <w:lang w:eastAsia="es-ES"/>
        </w:rPr>
        <w:t xml:space="preserve">-, </w:t>
      </w:r>
      <w:r w:rsidRPr="00610604">
        <w:rPr>
          <w:rFonts w:ascii="Arial" w:eastAsia="Times New Roman" w:hAnsi="Arial" w:cs="Arial"/>
          <w:lang w:eastAsia="es-ES"/>
        </w:rPr>
        <w:t xml:space="preserve">convocada por el </w:t>
      </w:r>
      <w:r w:rsidRPr="00610604">
        <w:rPr>
          <w:rFonts w:ascii="Arial" w:eastAsia="Times New Roman" w:hAnsi="Arial" w:cs="Arial"/>
          <w:b/>
          <w:lang w:eastAsia="es-ES"/>
        </w:rPr>
        <w:t>MDN-EJÉRCITO NACIONAL</w:t>
      </w:r>
      <w:r w:rsidRPr="00610604">
        <w:rPr>
          <w:rFonts w:ascii="Arial" w:eastAsia="Times New Roman" w:hAnsi="Arial" w:cs="Arial"/>
          <w:lang w:eastAsia="es-ES"/>
        </w:rPr>
        <w:t xml:space="preserve">, para </w:t>
      </w:r>
      <w:r w:rsidRPr="00610604">
        <w:rPr>
          <w:rFonts w:ascii="Arial" w:eastAsia="Times New Roman" w:hAnsi="Arial" w:cs="Arial"/>
          <w:b/>
          <w:bCs/>
          <w:lang w:eastAsia="es-ES"/>
        </w:rPr>
        <w:t>XXXXXXXXXXXXXXXX.</w:t>
      </w:r>
    </w:p>
    <w:p w:rsidR="00610604" w:rsidRPr="00610604" w:rsidRDefault="00610604" w:rsidP="00610604">
      <w:pPr>
        <w:autoSpaceDE w:val="0"/>
        <w:autoSpaceDN w:val="0"/>
        <w:adjustRightInd w:val="0"/>
        <w:spacing w:after="0" w:line="240" w:lineRule="auto"/>
        <w:contextualSpacing/>
        <w:rPr>
          <w:rFonts w:ascii="Arial" w:eastAsia="Times New Roman" w:hAnsi="Arial" w:cs="Arial"/>
          <w:b/>
          <w:bCs/>
          <w:lang w:eastAsia="es-ES"/>
        </w:rPr>
      </w:pPr>
    </w:p>
    <w:p w:rsidR="00610604" w:rsidRPr="00610604" w:rsidRDefault="00610604" w:rsidP="00610604">
      <w:pPr>
        <w:spacing w:after="0" w:line="240" w:lineRule="auto"/>
        <w:ind w:right="51"/>
        <w:jc w:val="both"/>
        <w:rPr>
          <w:rFonts w:ascii="Arial" w:eastAsia="Times New Roman" w:hAnsi="Arial" w:cs="Arial"/>
          <w:lang w:eastAsia="es-ES"/>
        </w:rPr>
      </w:pPr>
      <w:r w:rsidRPr="00610604">
        <w:rPr>
          <w:rFonts w:ascii="Arial" w:eastAsia="Times New Roman" w:hAnsi="Arial" w:cs="Arial"/>
          <w:lang w:eastAsia="es-ES"/>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610604">
        <w:rPr>
          <w:rFonts w:ascii="Arial" w:eastAsia="Times New Roman" w:hAnsi="Arial" w:cs="Arial"/>
          <w:b/>
          <w:lang w:eastAsia="es-ES"/>
        </w:rPr>
        <w:t>MDN-EJERCITO NACIONAL-DMBUG</w:t>
      </w:r>
      <w:r w:rsidRPr="00610604">
        <w:rPr>
          <w:rFonts w:ascii="Arial" w:eastAsia="Times New Roman" w:hAnsi="Arial" w:cs="Arial"/>
          <w:lang w:eastAsia="es-ES"/>
        </w:rPr>
        <w:t xml:space="preserve"> , para la celebración de un contrato para la adquisición de (objeto del proceso de selección), con destino al</w:t>
      </w:r>
      <w:r w:rsidRPr="00610604">
        <w:rPr>
          <w:rFonts w:ascii="Arial" w:eastAsia="Times New Roman" w:hAnsi="Arial" w:cs="Arial"/>
          <w:b/>
          <w:lang w:eastAsia="es-ES"/>
        </w:rPr>
        <w:t xml:space="preserve"> MDN-EJERCITO NACIONAL-DMBUG</w:t>
      </w:r>
      <w:r w:rsidRPr="00610604">
        <w:rPr>
          <w:rFonts w:ascii="Arial" w:eastAsia="Times New Roman" w:hAnsi="Arial" w:cs="Arial"/>
          <w:lang w:eastAsia="es-ES"/>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610604">
        <w:rPr>
          <w:rFonts w:ascii="Arial" w:eastAsia="Times New Roman" w:hAnsi="Arial" w:cs="Arial"/>
          <w:b/>
          <w:lang w:eastAsia="es-ES"/>
        </w:rPr>
        <w:t>MDN-EJERCITO NACIONAL-DMBUG</w:t>
      </w:r>
      <w:r w:rsidRPr="00610604">
        <w:rPr>
          <w:rFonts w:ascii="Arial" w:eastAsia="Times New Roman" w:hAnsi="Arial" w:cs="Arial"/>
          <w:lang w:eastAsia="es-ES"/>
        </w:rPr>
        <w:t xml:space="preserve"> el (los) siguiente(s):</w:t>
      </w:r>
    </w:p>
    <w:p w:rsidR="00610604" w:rsidRPr="00610604" w:rsidRDefault="00610604" w:rsidP="00610604">
      <w:pPr>
        <w:spacing w:after="0" w:line="240" w:lineRule="auto"/>
        <w:ind w:right="51"/>
        <w:jc w:val="both"/>
        <w:rPr>
          <w:rFonts w:ascii="Arial" w:eastAsia="Times New Roman" w:hAnsi="Arial" w:cs="Arial"/>
          <w:lang w:eastAsia="es-ES"/>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9"/>
        <w:gridCol w:w="3146"/>
      </w:tblGrid>
      <w:tr w:rsidR="00610604" w:rsidRPr="00610604" w:rsidTr="00894CE1">
        <w:trPr>
          <w:cantSplit/>
          <w:trHeight w:val="340"/>
          <w:jc w:val="center"/>
        </w:trPr>
        <w:tc>
          <w:tcPr>
            <w:tcW w:w="809" w:type="dxa"/>
          </w:tcPr>
          <w:p w:rsidR="00610604" w:rsidRPr="00610604" w:rsidRDefault="00610604" w:rsidP="00610604">
            <w:pPr>
              <w:spacing w:after="0" w:line="240" w:lineRule="auto"/>
              <w:jc w:val="both"/>
              <w:rPr>
                <w:rFonts w:ascii="Arial" w:eastAsia="Times New Roman" w:hAnsi="Arial" w:cs="Arial"/>
                <w:snapToGrid w:val="0"/>
                <w:lang w:eastAsia="es-ES"/>
              </w:rPr>
            </w:pPr>
            <w:r w:rsidRPr="00610604">
              <w:rPr>
                <w:rFonts w:ascii="Arial" w:eastAsia="Times New Roman" w:hAnsi="Arial" w:cs="Arial"/>
                <w:snapToGrid w:val="0"/>
                <w:lang w:eastAsia="es-ES"/>
              </w:rPr>
              <w:t>ITEM</w:t>
            </w:r>
          </w:p>
        </w:tc>
        <w:tc>
          <w:tcPr>
            <w:tcW w:w="3146" w:type="dxa"/>
            <w:vAlign w:val="center"/>
          </w:tcPr>
          <w:p w:rsidR="00610604" w:rsidRPr="00610604" w:rsidRDefault="00610604" w:rsidP="00610604">
            <w:pPr>
              <w:spacing w:after="0" w:line="240" w:lineRule="auto"/>
              <w:jc w:val="center"/>
              <w:rPr>
                <w:rFonts w:ascii="Arial" w:eastAsia="Times New Roman" w:hAnsi="Arial" w:cs="Arial"/>
                <w:lang w:eastAsia="es-ES"/>
              </w:rPr>
            </w:pPr>
            <w:r w:rsidRPr="00610604">
              <w:rPr>
                <w:rFonts w:ascii="Arial" w:eastAsia="Times New Roman" w:hAnsi="Arial" w:cs="Arial"/>
                <w:lang w:eastAsia="es-ES"/>
              </w:rPr>
              <w:t>servicio</w:t>
            </w:r>
          </w:p>
        </w:tc>
      </w:tr>
      <w:tr w:rsidR="00610604" w:rsidRPr="00610604" w:rsidTr="00894CE1">
        <w:trPr>
          <w:cantSplit/>
          <w:trHeight w:val="178"/>
          <w:jc w:val="center"/>
        </w:trPr>
        <w:tc>
          <w:tcPr>
            <w:tcW w:w="809" w:type="dxa"/>
          </w:tcPr>
          <w:p w:rsidR="00610604" w:rsidRPr="00610604" w:rsidRDefault="00610604" w:rsidP="00610604">
            <w:pPr>
              <w:spacing w:after="0" w:line="240" w:lineRule="auto"/>
              <w:jc w:val="both"/>
              <w:rPr>
                <w:rFonts w:ascii="Arial" w:eastAsia="Times New Roman" w:hAnsi="Arial" w:cs="Arial"/>
                <w:snapToGrid w:val="0"/>
                <w:lang w:eastAsia="es-ES"/>
              </w:rPr>
            </w:pPr>
          </w:p>
        </w:tc>
        <w:tc>
          <w:tcPr>
            <w:tcW w:w="3146" w:type="dxa"/>
          </w:tcPr>
          <w:p w:rsidR="00610604" w:rsidRPr="00610604" w:rsidRDefault="00610604" w:rsidP="00610604">
            <w:pPr>
              <w:spacing w:after="0" w:line="240" w:lineRule="auto"/>
              <w:jc w:val="both"/>
              <w:rPr>
                <w:rFonts w:ascii="Arial" w:eastAsia="Times New Roman" w:hAnsi="Arial" w:cs="Arial"/>
                <w:snapToGrid w:val="0"/>
                <w:lang w:eastAsia="es-ES"/>
              </w:rPr>
            </w:pPr>
          </w:p>
        </w:tc>
      </w:tr>
      <w:tr w:rsidR="00610604" w:rsidRPr="00610604" w:rsidTr="00894CE1">
        <w:trPr>
          <w:cantSplit/>
          <w:trHeight w:val="228"/>
          <w:jc w:val="center"/>
        </w:trPr>
        <w:tc>
          <w:tcPr>
            <w:tcW w:w="809" w:type="dxa"/>
          </w:tcPr>
          <w:p w:rsidR="00610604" w:rsidRPr="00610604" w:rsidRDefault="00610604" w:rsidP="00610604">
            <w:pPr>
              <w:spacing w:after="0" w:line="240" w:lineRule="auto"/>
              <w:jc w:val="both"/>
              <w:rPr>
                <w:rFonts w:ascii="Arial" w:eastAsia="Times New Roman" w:hAnsi="Arial" w:cs="Arial"/>
                <w:lang w:eastAsia="es-ES"/>
              </w:rPr>
            </w:pPr>
          </w:p>
        </w:tc>
        <w:tc>
          <w:tcPr>
            <w:tcW w:w="3146" w:type="dxa"/>
            <w:vAlign w:val="center"/>
          </w:tcPr>
          <w:p w:rsidR="00610604" w:rsidRPr="00610604" w:rsidRDefault="00610604" w:rsidP="00610604">
            <w:pPr>
              <w:spacing w:after="0" w:line="240" w:lineRule="auto"/>
              <w:jc w:val="both"/>
              <w:rPr>
                <w:rFonts w:ascii="Arial" w:eastAsia="Times New Roman" w:hAnsi="Arial" w:cs="Arial"/>
                <w:lang w:eastAsia="es-ES"/>
              </w:rPr>
            </w:pPr>
          </w:p>
        </w:tc>
      </w:tr>
    </w:tbl>
    <w:p w:rsidR="00610604" w:rsidRPr="00610604" w:rsidRDefault="00610604" w:rsidP="00610604">
      <w:pPr>
        <w:spacing w:after="0" w:line="240" w:lineRule="auto"/>
        <w:ind w:right="51"/>
        <w:jc w:val="both"/>
        <w:rPr>
          <w:rFonts w:ascii="Arial" w:eastAsia="Times New Roman" w:hAnsi="Arial" w:cs="Arial"/>
          <w:lang w:eastAsia="es-ES"/>
        </w:rPr>
      </w:pPr>
    </w:p>
    <w:p w:rsidR="00610604" w:rsidRPr="00610604" w:rsidRDefault="00610604" w:rsidP="00610604">
      <w:pPr>
        <w:widowControl w:val="0"/>
        <w:spacing w:after="0" w:line="240" w:lineRule="auto"/>
        <w:ind w:right="51"/>
        <w:jc w:val="both"/>
        <w:rPr>
          <w:rFonts w:ascii="Arial" w:eastAsia="Times New Roman" w:hAnsi="Arial" w:cs="Arial"/>
        </w:rPr>
      </w:pPr>
      <w:r w:rsidRPr="00610604">
        <w:rPr>
          <w:rFonts w:ascii="Arial" w:eastAsia="Times New Roman" w:hAnsi="Arial" w:cs="Arial"/>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rsidR="00610604" w:rsidRPr="00610604" w:rsidRDefault="00610604" w:rsidP="00610604">
      <w:pPr>
        <w:widowControl w:val="0"/>
        <w:spacing w:after="0" w:line="240" w:lineRule="auto"/>
        <w:ind w:right="51"/>
        <w:rPr>
          <w:rFonts w:ascii="Arial" w:eastAsia="Times New Roman" w:hAnsi="Arial" w:cs="Arial"/>
          <w:lang w:eastAsia="es-ES"/>
        </w:rPr>
      </w:pPr>
      <w:r w:rsidRPr="00610604">
        <w:rPr>
          <w:rFonts w:ascii="Arial" w:eastAsia="Times New Roman" w:hAnsi="Arial" w:cs="Arial"/>
          <w:lang w:eastAsia="es-ES"/>
        </w:rPr>
        <w:t xml:space="preserve"> En relación con la propuesta que presento, manifiesto lo siguiente:</w:t>
      </w:r>
    </w:p>
    <w:p w:rsidR="00610604" w:rsidRPr="00610604" w:rsidRDefault="00610604" w:rsidP="00610604">
      <w:pPr>
        <w:widowControl w:val="0"/>
        <w:spacing w:after="0" w:line="240" w:lineRule="auto"/>
        <w:ind w:right="51"/>
        <w:rPr>
          <w:rFonts w:ascii="Arial" w:eastAsia="Times New Roman" w:hAnsi="Arial" w:cs="Arial"/>
          <w:lang w:eastAsia="es-ES"/>
        </w:rPr>
      </w:pPr>
    </w:p>
    <w:p w:rsidR="00610604" w:rsidRPr="00610604" w:rsidRDefault="00610604" w:rsidP="00610604">
      <w:pPr>
        <w:numPr>
          <w:ilvl w:val="0"/>
          <w:numId w:val="34"/>
        </w:numPr>
        <w:spacing w:after="0" w:line="240" w:lineRule="auto"/>
        <w:ind w:left="426" w:right="51" w:hanging="426"/>
        <w:jc w:val="both"/>
        <w:rPr>
          <w:rFonts w:ascii="Arial" w:eastAsia="Times New Roman" w:hAnsi="Arial" w:cs="Arial"/>
          <w:lang w:eastAsia="es-ES"/>
        </w:rPr>
      </w:pPr>
      <w:r w:rsidRPr="00610604">
        <w:rPr>
          <w:rFonts w:ascii="Arial" w:eastAsia="Times New Roman" w:hAnsi="Arial" w:cs="Arial"/>
          <w:lang w:eastAsia="es-ES"/>
        </w:rPr>
        <w:lastRenderedPageBreak/>
        <w:t>Que el proponente que represento conoce y acepta el contenido de la invitación Pública y de sus Anexos y Formularios, así como el de cada uno de los adendas hechos al mismo.</w:t>
      </w:r>
    </w:p>
    <w:p w:rsidR="00610604" w:rsidRPr="00610604" w:rsidRDefault="00610604" w:rsidP="00610604">
      <w:pPr>
        <w:numPr>
          <w:ilvl w:val="0"/>
          <w:numId w:val="34"/>
        </w:numPr>
        <w:spacing w:after="0" w:line="240" w:lineRule="auto"/>
        <w:ind w:left="425" w:right="51" w:hanging="425"/>
        <w:jc w:val="both"/>
        <w:rPr>
          <w:rFonts w:ascii="Arial" w:eastAsia="Times New Roman" w:hAnsi="Arial" w:cs="Arial"/>
          <w:lang w:eastAsia="es-ES"/>
        </w:rPr>
      </w:pPr>
      <w:r w:rsidRPr="00610604">
        <w:rPr>
          <w:rFonts w:ascii="Arial" w:eastAsia="Times New Roman" w:hAnsi="Arial" w:cs="Arial"/>
          <w:lang w:eastAsia="es-ES"/>
        </w:rPr>
        <w:t>Que la propuesta que presento es irrevocable e incondicional y obliga insubordinadamente al proponente que represento.</w:t>
      </w:r>
    </w:p>
    <w:p w:rsidR="00610604" w:rsidRPr="00610604" w:rsidRDefault="00610604" w:rsidP="00610604">
      <w:pPr>
        <w:numPr>
          <w:ilvl w:val="0"/>
          <w:numId w:val="34"/>
        </w:numPr>
        <w:spacing w:after="0" w:line="240" w:lineRule="auto"/>
        <w:ind w:left="425" w:right="51" w:hanging="425"/>
        <w:jc w:val="both"/>
        <w:rPr>
          <w:rFonts w:ascii="Arial" w:eastAsia="Times New Roman" w:hAnsi="Arial" w:cs="Arial"/>
          <w:lang w:eastAsia="es-ES"/>
        </w:rPr>
      </w:pPr>
      <w:r w:rsidRPr="00610604">
        <w:rPr>
          <w:rFonts w:ascii="Arial" w:eastAsia="Times New Roman" w:hAnsi="Arial" w:cs="Arial"/>
          <w:lang w:eastAsia="es-ES"/>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610604" w:rsidRPr="00610604" w:rsidRDefault="00610604" w:rsidP="00610604">
      <w:pPr>
        <w:widowControl w:val="0"/>
        <w:numPr>
          <w:ilvl w:val="0"/>
          <w:numId w:val="34"/>
        </w:numPr>
        <w:spacing w:after="0" w:line="240" w:lineRule="auto"/>
        <w:ind w:left="425" w:right="51" w:hanging="425"/>
        <w:jc w:val="both"/>
        <w:rPr>
          <w:rFonts w:ascii="Arial" w:eastAsia="Times New Roman" w:hAnsi="Arial" w:cs="Arial"/>
          <w:lang w:eastAsia="es-ES"/>
        </w:rPr>
      </w:pPr>
      <w:r w:rsidRPr="00610604">
        <w:rPr>
          <w:rFonts w:ascii="Arial" w:eastAsia="Times New Roman" w:hAnsi="Arial" w:cs="Arial"/>
          <w:lang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610604" w:rsidRPr="00610604" w:rsidRDefault="00610604" w:rsidP="00610604">
      <w:pPr>
        <w:numPr>
          <w:ilvl w:val="0"/>
          <w:numId w:val="34"/>
        </w:numPr>
        <w:spacing w:after="0" w:line="240" w:lineRule="auto"/>
        <w:ind w:left="426" w:right="51" w:hanging="426"/>
        <w:jc w:val="both"/>
        <w:rPr>
          <w:rFonts w:ascii="Arial" w:eastAsia="Times New Roman" w:hAnsi="Arial" w:cs="Arial"/>
          <w:lang w:eastAsia="es-ES"/>
        </w:rPr>
      </w:pPr>
      <w:r w:rsidRPr="00610604">
        <w:rPr>
          <w:rFonts w:ascii="Arial" w:eastAsia="Times New Roman" w:hAnsi="Arial" w:cs="Arial"/>
          <w:lang w:eastAsia="es-ES"/>
        </w:rPr>
        <w:t xml:space="preserve">Que nuestra propuesta básica cumple con todos y cada uno de los requerimientos y condiciones establecidos en la Invitación Pública y en la Ley. </w:t>
      </w:r>
    </w:p>
    <w:p w:rsidR="00610604" w:rsidRPr="00610604" w:rsidRDefault="00610604" w:rsidP="00610604">
      <w:pPr>
        <w:numPr>
          <w:ilvl w:val="0"/>
          <w:numId w:val="34"/>
        </w:numPr>
        <w:spacing w:after="0" w:line="240" w:lineRule="auto"/>
        <w:ind w:left="426" w:right="51" w:hanging="426"/>
        <w:jc w:val="both"/>
        <w:rPr>
          <w:rFonts w:ascii="Arial" w:eastAsia="Times New Roman" w:hAnsi="Arial" w:cs="Arial"/>
          <w:lang w:eastAsia="es-ES"/>
        </w:rPr>
      </w:pPr>
      <w:r w:rsidRPr="00610604">
        <w:rPr>
          <w:rFonts w:ascii="Arial" w:eastAsia="Times New Roman" w:hAnsi="Arial" w:cs="Arial"/>
          <w:lang w:eastAsia="es-ES"/>
        </w:rPr>
        <w:t xml:space="preserve">Que nos comprometemos a proveer al </w:t>
      </w:r>
      <w:r w:rsidRPr="00610604">
        <w:rPr>
          <w:rFonts w:ascii="Arial" w:eastAsia="Times New Roman" w:hAnsi="Arial" w:cs="Arial"/>
          <w:b/>
          <w:lang w:eastAsia="es-ES"/>
        </w:rPr>
        <w:t>MDN-EJERCITO NACIONAL-DMBUG</w:t>
      </w:r>
      <w:r w:rsidRPr="00610604">
        <w:rPr>
          <w:rFonts w:ascii="Arial" w:eastAsia="Times New Roman" w:hAnsi="Arial" w:cs="Arial"/>
          <w:lang w:eastAsia="es-ES"/>
        </w:rPr>
        <w:t>, en caso de resultar adjudicatarios del presente proceso de contratación, los bienes y/o servicios ofrecidos en la presente propuesta, que corresponden a aquellos solicitados por la Invitación Pública en los Anexos 1 “Datos del Proceso” y 2 “Especificaciones Técnicas” y en las condiciones allegada a esa entidad a través de la presente carta de presentación.</w:t>
      </w:r>
    </w:p>
    <w:p w:rsidR="00610604" w:rsidRPr="00610604" w:rsidRDefault="00610604" w:rsidP="00610604">
      <w:pPr>
        <w:numPr>
          <w:ilvl w:val="0"/>
          <w:numId w:val="34"/>
        </w:numPr>
        <w:spacing w:after="0" w:line="240" w:lineRule="auto"/>
        <w:ind w:left="426" w:right="51" w:hanging="426"/>
        <w:jc w:val="both"/>
        <w:rPr>
          <w:rFonts w:ascii="Arial" w:eastAsia="Times New Roman" w:hAnsi="Arial" w:cs="Arial"/>
        </w:rPr>
      </w:pPr>
      <w:r w:rsidRPr="00610604">
        <w:rPr>
          <w:rFonts w:ascii="Arial" w:eastAsia="Times New Roman" w:hAnsi="Arial" w:cs="Arial"/>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rsidR="00610604" w:rsidRPr="00610604" w:rsidRDefault="00610604" w:rsidP="00610604">
      <w:pPr>
        <w:numPr>
          <w:ilvl w:val="0"/>
          <w:numId w:val="34"/>
        </w:numPr>
        <w:spacing w:after="0" w:line="240" w:lineRule="auto"/>
        <w:ind w:left="426" w:right="51" w:hanging="426"/>
        <w:jc w:val="both"/>
        <w:rPr>
          <w:rFonts w:ascii="Arial" w:eastAsia="Times New Roman" w:hAnsi="Arial" w:cs="Arial"/>
        </w:rPr>
      </w:pPr>
      <w:r w:rsidRPr="00610604">
        <w:rPr>
          <w:rFonts w:ascii="Arial" w:eastAsia="Times New Roman" w:hAnsi="Arial" w:cs="Arial"/>
        </w:rPr>
        <w:t>Que en el evento de resultar adjudicatario del proceso de selección de Mínima Cuantía No. –xxxxxxx -DMBUG-2017, y si la administración así lo dispone, SI ____, NO______, acepto suministrar cantidades superiores a las mínimas exigidas en el anexo No.1 “DATOS DEL PROCESO” de acuerdo con la necesidad y al presupuesto asignado en el CDP.</w:t>
      </w:r>
    </w:p>
    <w:p w:rsidR="00610604" w:rsidRPr="00610604" w:rsidRDefault="00610604" w:rsidP="00610604">
      <w:pPr>
        <w:numPr>
          <w:ilvl w:val="0"/>
          <w:numId w:val="34"/>
        </w:numPr>
        <w:spacing w:after="0" w:line="240" w:lineRule="auto"/>
        <w:ind w:left="426" w:right="51" w:hanging="426"/>
        <w:jc w:val="both"/>
        <w:rPr>
          <w:rFonts w:ascii="Arial" w:eastAsia="Times New Roman" w:hAnsi="Arial" w:cs="Arial"/>
        </w:rPr>
      </w:pPr>
      <w:r w:rsidRPr="00610604">
        <w:rPr>
          <w:rFonts w:ascii="Arial" w:eastAsia="Times New Roman" w:hAnsi="Arial" w:cs="Ari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610604" w:rsidRPr="00610604" w:rsidRDefault="00610604" w:rsidP="00610604">
      <w:pPr>
        <w:numPr>
          <w:ilvl w:val="0"/>
          <w:numId w:val="34"/>
        </w:numPr>
        <w:spacing w:after="0" w:line="240" w:lineRule="auto"/>
        <w:ind w:left="426" w:right="51" w:hanging="426"/>
        <w:jc w:val="both"/>
        <w:rPr>
          <w:rFonts w:ascii="Arial" w:eastAsia="Times New Roman" w:hAnsi="Arial" w:cs="Arial"/>
          <w:lang w:eastAsia="es-ES"/>
        </w:rPr>
      </w:pPr>
      <w:r w:rsidRPr="00610604">
        <w:rPr>
          <w:rFonts w:ascii="Arial" w:eastAsia="Times New Roman" w:hAnsi="Arial" w:cs="Arial"/>
          <w:lang w:eastAsia="es-ES"/>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w:t>
      </w:r>
      <w:r w:rsidRPr="00610604">
        <w:rPr>
          <w:rFonts w:ascii="Arial" w:eastAsia="Times New Roman" w:hAnsi="Arial" w:cs="Arial"/>
          <w:lang w:eastAsia="es-ES"/>
        </w:rPr>
        <w:lastRenderedPageBreak/>
        <w:t>a cualquier reclamación, reembolso o ajuste de cualquier naturaleza por cualquier situación que surja y no haya sido contemplada por nosotros en razón de nuestra falta de diligencia en la obtención de la información.</w:t>
      </w:r>
    </w:p>
    <w:p w:rsidR="00610604" w:rsidRPr="00610604" w:rsidRDefault="00610604" w:rsidP="00610604">
      <w:pPr>
        <w:numPr>
          <w:ilvl w:val="0"/>
          <w:numId w:val="34"/>
        </w:numPr>
        <w:spacing w:after="0" w:line="240" w:lineRule="auto"/>
        <w:ind w:left="426" w:right="51" w:hanging="426"/>
        <w:jc w:val="both"/>
        <w:rPr>
          <w:rFonts w:ascii="Arial" w:eastAsia="Times New Roman" w:hAnsi="Arial" w:cs="Arial"/>
        </w:rPr>
      </w:pPr>
      <w:r w:rsidRPr="00610604">
        <w:rPr>
          <w:rFonts w:ascii="Arial" w:eastAsia="Times New Roman" w:hAnsi="Arial" w:cs="Arial"/>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610604" w:rsidRPr="00610604" w:rsidRDefault="00610604" w:rsidP="00610604">
      <w:pPr>
        <w:numPr>
          <w:ilvl w:val="0"/>
          <w:numId w:val="34"/>
        </w:numPr>
        <w:spacing w:after="0" w:line="240" w:lineRule="auto"/>
        <w:ind w:left="426" w:right="51" w:hanging="426"/>
        <w:jc w:val="both"/>
        <w:rPr>
          <w:rFonts w:ascii="Arial" w:eastAsia="Times New Roman" w:hAnsi="Arial" w:cs="Arial"/>
          <w:lang w:eastAsia="es-ES"/>
        </w:rPr>
      </w:pPr>
      <w:r w:rsidRPr="00610604">
        <w:rPr>
          <w:rFonts w:ascii="Arial" w:eastAsia="Times New Roman" w:hAnsi="Arial" w:cs="Arial"/>
          <w:lang w:eastAsia="es-ES"/>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610604" w:rsidRPr="00610604" w:rsidRDefault="00610604" w:rsidP="00610604">
      <w:pPr>
        <w:widowControl w:val="0"/>
        <w:numPr>
          <w:ilvl w:val="0"/>
          <w:numId w:val="34"/>
        </w:numPr>
        <w:spacing w:after="0" w:line="240" w:lineRule="auto"/>
        <w:ind w:left="426" w:right="51" w:hanging="426"/>
        <w:jc w:val="both"/>
        <w:rPr>
          <w:rFonts w:ascii="Arial" w:eastAsia="Times New Roman" w:hAnsi="Arial" w:cs="Arial"/>
          <w:lang w:eastAsia="es-ES"/>
        </w:rPr>
      </w:pPr>
      <w:r w:rsidRPr="00610604">
        <w:rPr>
          <w:rFonts w:ascii="Arial" w:eastAsia="Times New Roman" w:hAnsi="Arial" w:cs="Arial"/>
          <w:lang w:eastAsia="es-ES"/>
        </w:rPr>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610604" w:rsidRPr="00610604" w:rsidRDefault="00610604" w:rsidP="00610604">
      <w:pPr>
        <w:widowControl w:val="0"/>
        <w:numPr>
          <w:ilvl w:val="0"/>
          <w:numId w:val="34"/>
        </w:numPr>
        <w:spacing w:after="0" w:line="240" w:lineRule="auto"/>
        <w:ind w:left="426" w:right="51" w:hanging="426"/>
        <w:jc w:val="both"/>
        <w:rPr>
          <w:rFonts w:ascii="Arial" w:eastAsia="Times New Roman" w:hAnsi="Arial" w:cs="Arial"/>
          <w:lang w:eastAsia="es-ES"/>
        </w:rPr>
      </w:pPr>
      <w:r w:rsidRPr="00610604">
        <w:rPr>
          <w:rFonts w:ascii="Arial" w:eastAsia="Times New Roman" w:hAnsi="Arial" w:cs="Arial"/>
          <w:lang w:eastAsia="es-ES"/>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610604" w:rsidRPr="00610604" w:rsidRDefault="00610604" w:rsidP="00610604">
      <w:pPr>
        <w:widowControl w:val="0"/>
        <w:numPr>
          <w:ilvl w:val="0"/>
          <w:numId w:val="34"/>
        </w:numPr>
        <w:spacing w:after="0" w:line="240" w:lineRule="auto"/>
        <w:ind w:left="426" w:right="51" w:hanging="426"/>
        <w:jc w:val="both"/>
        <w:rPr>
          <w:rFonts w:ascii="Arial" w:eastAsia="Times New Roman" w:hAnsi="Arial" w:cs="Arial"/>
          <w:lang w:eastAsia="es-ES"/>
        </w:rPr>
      </w:pPr>
      <w:r w:rsidRPr="00610604">
        <w:rPr>
          <w:rFonts w:ascii="Arial" w:eastAsia="Times New Roman" w:hAnsi="Arial" w:cs="Arial"/>
          <w:lang w:eastAsia="es-ES"/>
        </w:rPr>
        <w:lastRenderedPageBreak/>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610604" w:rsidRPr="00610604" w:rsidRDefault="00610604" w:rsidP="00610604">
      <w:pPr>
        <w:widowControl w:val="0"/>
        <w:spacing w:after="0" w:line="240" w:lineRule="auto"/>
        <w:ind w:left="426" w:right="51"/>
        <w:jc w:val="both"/>
        <w:rPr>
          <w:rFonts w:ascii="Arial" w:eastAsia="Times New Roman" w:hAnsi="Arial" w:cs="Arial"/>
          <w:lang w:eastAsia="es-ES"/>
        </w:rPr>
      </w:pPr>
    </w:p>
    <w:p w:rsidR="00610604" w:rsidRPr="00610604" w:rsidRDefault="00610604" w:rsidP="00610604">
      <w:pPr>
        <w:widowControl w:val="0"/>
        <w:numPr>
          <w:ilvl w:val="0"/>
          <w:numId w:val="34"/>
        </w:numPr>
        <w:tabs>
          <w:tab w:val="left" w:pos="426"/>
        </w:tabs>
        <w:spacing w:after="0" w:line="240" w:lineRule="auto"/>
        <w:ind w:left="426" w:right="51" w:hanging="426"/>
        <w:jc w:val="both"/>
        <w:rPr>
          <w:rFonts w:ascii="Arial" w:eastAsia="Times New Roman" w:hAnsi="Arial" w:cs="Arial"/>
          <w:lang w:eastAsia="es-ES"/>
        </w:rPr>
      </w:pPr>
      <w:r w:rsidRPr="00610604">
        <w:rPr>
          <w:rFonts w:ascii="Arial" w:eastAsia="Times New Roman" w:hAnsi="Arial" w:cs="Arial"/>
          <w:lang w:eastAsia="es-ES"/>
        </w:rPr>
        <w:t>Acepto que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rsidR="00610604" w:rsidRPr="00610604" w:rsidRDefault="00610604" w:rsidP="00610604">
      <w:pPr>
        <w:spacing w:after="0" w:line="240" w:lineRule="auto"/>
        <w:rPr>
          <w:rFonts w:ascii="Arial" w:eastAsia="Times New Roman" w:hAnsi="Arial" w:cs="Arial"/>
          <w:lang w:eastAsia="es-ES"/>
        </w:rPr>
      </w:pPr>
    </w:p>
    <w:p w:rsidR="00610604" w:rsidRPr="00610604" w:rsidRDefault="00610604" w:rsidP="00610604">
      <w:pPr>
        <w:numPr>
          <w:ilvl w:val="0"/>
          <w:numId w:val="35"/>
        </w:numPr>
        <w:tabs>
          <w:tab w:val="clear" w:pos="360"/>
        </w:tabs>
        <w:spacing w:after="0" w:line="240" w:lineRule="auto"/>
        <w:ind w:left="709" w:right="51" w:hanging="283"/>
        <w:jc w:val="both"/>
        <w:rPr>
          <w:rFonts w:ascii="Arial" w:eastAsia="Times New Roman" w:hAnsi="Arial" w:cs="Arial"/>
          <w:lang w:eastAsia="es-ES"/>
        </w:rPr>
      </w:pPr>
      <w:r w:rsidRPr="00610604">
        <w:rPr>
          <w:rFonts w:ascii="Arial" w:eastAsia="Times New Roman" w:hAnsi="Arial" w:cs="Arial"/>
          <w:lang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610604" w:rsidRPr="00610604" w:rsidRDefault="00610604" w:rsidP="00610604">
      <w:pPr>
        <w:numPr>
          <w:ilvl w:val="0"/>
          <w:numId w:val="35"/>
        </w:numPr>
        <w:tabs>
          <w:tab w:val="clear" w:pos="360"/>
        </w:tabs>
        <w:spacing w:after="0" w:line="240" w:lineRule="auto"/>
        <w:ind w:left="709" w:right="51" w:hanging="283"/>
        <w:jc w:val="both"/>
        <w:rPr>
          <w:rFonts w:ascii="Arial" w:eastAsia="Times New Roman" w:hAnsi="Arial" w:cs="Arial"/>
          <w:lang w:eastAsia="es-ES"/>
        </w:rPr>
      </w:pPr>
      <w:r w:rsidRPr="00610604">
        <w:rPr>
          <w:rFonts w:ascii="Arial" w:eastAsia="Times New Roman" w:hAnsi="Arial" w:cs="Arial"/>
          <w:lang w:eastAsia="es-ES"/>
        </w:rPr>
        <w:t>Que nos obligamos a suministrar a solicitud del MDN Ejército Nacional-DMBUG cualquier información necesaria para la correcta evaluación de esta propuesta, dentro de los términos que al efecto determine la entidad.</w:t>
      </w:r>
    </w:p>
    <w:p w:rsidR="00610604" w:rsidRPr="00610604" w:rsidRDefault="00610604" w:rsidP="00610604">
      <w:pPr>
        <w:widowControl w:val="0"/>
        <w:numPr>
          <w:ilvl w:val="0"/>
          <w:numId w:val="35"/>
        </w:numPr>
        <w:tabs>
          <w:tab w:val="clear" w:pos="360"/>
        </w:tabs>
        <w:spacing w:after="0" w:line="240" w:lineRule="auto"/>
        <w:ind w:left="709" w:right="51" w:hanging="283"/>
        <w:jc w:val="both"/>
        <w:rPr>
          <w:rFonts w:ascii="Arial" w:eastAsia="Times New Roman" w:hAnsi="Arial" w:cs="Arial"/>
          <w:lang w:eastAsia="es-ES"/>
        </w:rPr>
      </w:pPr>
      <w:r w:rsidRPr="00610604">
        <w:rPr>
          <w:rFonts w:ascii="Arial" w:eastAsia="Times New Roman" w:hAnsi="Arial" w:cs="Arial"/>
          <w:lang w:eastAsia="es-ES"/>
        </w:rPr>
        <w:t>Que la presente propuesta consta de... (Número de folios de la propuesta) folios distribuidos en... (Número de fólderes en los que es presentada la propuesta) fólderes.</w:t>
      </w:r>
    </w:p>
    <w:p w:rsidR="00610604" w:rsidRPr="00610604" w:rsidRDefault="00610604" w:rsidP="00610604">
      <w:pPr>
        <w:numPr>
          <w:ilvl w:val="0"/>
          <w:numId w:val="35"/>
        </w:numPr>
        <w:tabs>
          <w:tab w:val="clear" w:pos="360"/>
        </w:tabs>
        <w:spacing w:after="0" w:line="240" w:lineRule="auto"/>
        <w:ind w:left="709" w:right="51" w:hanging="284"/>
        <w:jc w:val="both"/>
        <w:rPr>
          <w:rFonts w:ascii="Arial" w:eastAsia="Times New Roman" w:hAnsi="Arial" w:cs="Arial"/>
          <w:lang w:eastAsia="es-ES"/>
        </w:rPr>
      </w:pPr>
      <w:r w:rsidRPr="00610604">
        <w:rPr>
          <w:rFonts w:ascii="Arial" w:eastAsia="Times New Roman" w:hAnsi="Arial" w:cs="Arial"/>
          <w:lang w:eastAsia="es-ES"/>
        </w:rPr>
        <w:t xml:space="preserve">Que recibiremos notificaciones en la secretaría de su Despacho, o en la(s) siguiente(s) dirección(es): (Dirección para notificaciones). Incluir dirección electrónica. </w:t>
      </w:r>
    </w:p>
    <w:p w:rsidR="00610604" w:rsidRPr="00610604" w:rsidRDefault="00610604" w:rsidP="00610604">
      <w:pPr>
        <w:numPr>
          <w:ilvl w:val="0"/>
          <w:numId w:val="35"/>
        </w:numPr>
        <w:tabs>
          <w:tab w:val="clear" w:pos="360"/>
        </w:tabs>
        <w:spacing w:after="0" w:line="240" w:lineRule="auto"/>
        <w:ind w:left="709" w:right="51" w:hanging="284"/>
        <w:jc w:val="both"/>
        <w:rPr>
          <w:rFonts w:ascii="Arial" w:eastAsia="Times New Roman" w:hAnsi="Arial" w:cs="Arial"/>
          <w:lang w:val="zh-CN" w:eastAsia="es-ES"/>
        </w:rPr>
      </w:pPr>
      <w:r w:rsidRPr="00610604">
        <w:rPr>
          <w:rFonts w:ascii="Arial" w:eastAsia="Times New Roman" w:hAnsi="Arial" w:cs="Arial"/>
          <w:lang w:val="zh-CN" w:eastAsia="es-E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610604" w:rsidRPr="00610604" w:rsidRDefault="00610604" w:rsidP="00610604">
      <w:pPr>
        <w:numPr>
          <w:ilvl w:val="0"/>
          <w:numId w:val="35"/>
        </w:numPr>
        <w:tabs>
          <w:tab w:val="clear" w:pos="360"/>
        </w:tabs>
        <w:spacing w:after="0" w:line="240" w:lineRule="auto"/>
        <w:ind w:left="709" w:right="51" w:hanging="284"/>
        <w:jc w:val="both"/>
        <w:rPr>
          <w:rFonts w:ascii="Arial" w:eastAsia="Times New Roman" w:hAnsi="Arial" w:cs="Arial"/>
          <w:lang w:val="zh-CN" w:eastAsia="es-ES"/>
        </w:rPr>
      </w:pPr>
      <w:r w:rsidRPr="00610604">
        <w:rPr>
          <w:rFonts w:ascii="Arial" w:eastAsia="Times New Roman" w:hAnsi="Arial" w:cs="Arial"/>
          <w:lang w:val="zh-CN" w:eastAsia="es-ES"/>
        </w:rPr>
        <w:t>Que la suscripción de la presente carta de presentación no nos exime de cumplir con cada uno de los requisitos técnicos, económicos y jurídicos, exigidos en los pliegos de condiciones.</w:t>
      </w:r>
    </w:p>
    <w:p w:rsidR="00610604" w:rsidRPr="00610604" w:rsidRDefault="00610604" w:rsidP="00610604">
      <w:pPr>
        <w:spacing w:after="0" w:line="240" w:lineRule="auto"/>
        <w:ind w:left="567" w:right="51"/>
        <w:jc w:val="both"/>
        <w:rPr>
          <w:rFonts w:ascii="Arial" w:eastAsia="Times New Roman" w:hAnsi="Arial" w:cs="Arial"/>
          <w:lang w:eastAsia="es-ES"/>
        </w:rPr>
      </w:pPr>
    </w:p>
    <w:p w:rsidR="00610604" w:rsidRPr="00610604" w:rsidRDefault="00610604" w:rsidP="00610604">
      <w:pPr>
        <w:tabs>
          <w:tab w:val="left" w:pos="2268"/>
        </w:tabs>
        <w:spacing w:after="0" w:line="240" w:lineRule="auto"/>
        <w:ind w:right="51"/>
        <w:jc w:val="both"/>
        <w:rPr>
          <w:rFonts w:ascii="Arial" w:eastAsia="Times New Roman" w:hAnsi="Arial" w:cs="Arial"/>
          <w:lang w:eastAsia="es-ES"/>
        </w:rPr>
      </w:pPr>
      <w:r w:rsidRPr="00610604">
        <w:rPr>
          <w:rFonts w:ascii="Arial" w:eastAsia="Times New Roman" w:hAnsi="Arial" w:cs="Arial"/>
          <w:b/>
          <w:bCs/>
          <w:lang w:eastAsia="es-ES"/>
        </w:rPr>
        <w:t>NOTA:</w:t>
      </w:r>
      <w:r w:rsidRPr="00610604">
        <w:rPr>
          <w:rFonts w:ascii="Arial" w:eastAsia="Times New Roman" w:hAnsi="Arial" w:cs="Arial"/>
          <w:lang w:eastAsia="es-ES"/>
        </w:rPr>
        <w:t xml:space="preserve"> La suscripción de la presente carta de presentación </w:t>
      </w:r>
      <w:r w:rsidRPr="00610604">
        <w:rPr>
          <w:rFonts w:ascii="Arial" w:eastAsia="Times New Roman" w:hAnsi="Arial" w:cs="Arial"/>
          <w:b/>
          <w:lang w:eastAsia="es-ES"/>
        </w:rPr>
        <w:t>NO EXIME</w:t>
      </w:r>
      <w:r w:rsidRPr="00610604">
        <w:rPr>
          <w:rFonts w:ascii="Arial" w:eastAsia="Times New Roman" w:hAnsi="Arial" w:cs="Arial"/>
          <w:lang w:eastAsia="es-ES"/>
        </w:rPr>
        <w:t xml:space="preserve"> al oferente de la obligación de aportar los documentos solicitados en el presente proceso de selección. Esto quiere decir que no subsana o sustituye requisitos</w:t>
      </w:r>
    </w:p>
    <w:p w:rsidR="00610604" w:rsidRPr="00610604" w:rsidRDefault="00610604" w:rsidP="00610604">
      <w:pPr>
        <w:spacing w:after="0" w:line="240" w:lineRule="auto"/>
        <w:ind w:left="567" w:right="51"/>
        <w:jc w:val="both"/>
        <w:rPr>
          <w:rFonts w:ascii="Arial" w:eastAsia="Times New Roman" w:hAnsi="Arial" w:cs="Arial"/>
          <w:lang w:eastAsia="es-ES"/>
        </w:rPr>
      </w:pPr>
    </w:p>
    <w:p w:rsidR="00610604" w:rsidRPr="00610604" w:rsidRDefault="00610604" w:rsidP="00610604">
      <w:pPr>
        <w:spacing w:after="0" w:line="240" w:lineRule="auto"/>
        <w:ind w:right="51"/>
        <w:jc w:val="both"/>
        <w:rPr>
          <w:rFonts w:ascii="Arial" w:eastAsia="Times New Roman" w:hAnsi="Arial" w:cs="Arial"/>
          <w:lang w:eastAsia="es-ES"/>
        </w:rPr>
      </w:pPr>
      <w:r w:rsidRPr="00610604">
        <w:rPr>
          <w:rFonts w:ascii="Arial" w:eastAsia="Times New Roman" w:hAnsi="Arial" w:cs="Arial"/>
          <w:lang w:eastAsia="es-ES"/>
        </w:rPr>
        <w:t>Cordialmente,</w:t>
      </w:r>
    </w:p>
    <w:p w:rsidR="00610604" w:rsidRPr="00610604" w:rsidRDefault="00610604" w:rsidP="00610604">
      <w:pPr>
        <w:spacing w:after="0" w:line="240" w:lineRule="auto"/>
        <w:ind w:right="51"/>
        <w:jc w:val="both"/>
        <w:rPr>
          <w:rFonts w:ascii="Arial" w:eastAsia="Times New Roman" w:hAnsi="Arial" w:cs="Arial"/>
          <w:lang w:eastAsia="es-ES"/>
        </w:rPr>
      </w:pPr>
    </w:p>
    <w:p w:rsidR="00610604" w:rsidRPr="00610604" w:rsidRDefault="00610604" w:rsidP="00610604">
      <w:pPr>
        <w:spacing w:after="0" w:line="240" w:lineRule="auto"/>
        <w:ind w:right="51"/>
        <w:jc w:val="both"/>
        <w:rPr>
          <w:rFonts w:ascii="Arial" w:eastAsia="Times New Roman" w:hAnsi="Arial" w:cs="Arial"/>
          <w:lang w:eastAsia="es-ES"/>
        </w:rPr>
      </w:pPr>
    </w:p>
    <w:p w:rsidR="00610604" w:rsidRPr="00610604" w:rsidRDefault="00610604" w:rsidP="00610604">
      <w:pPr>
        <w:spacing w:after="0" w:line="240" w:lineRule="auto"/>
        <w:ind w:right="51"/>
        <w:jc w:val="both"/>
        <w:rPr>
          <w:rFonts w:ascii="Arial" w:eastAsia="Times New Roman" w:hAnsi="Arial" w:cs="Arial"/>
          <w:lang w:eastAsia="es-ES"/>
        </w:rPr>
      </w:pPr>
    </w:p>
    <w:p w:rsidR="00610604" w:rsidRPr="00610604" w:rsidRDefault="00610604" w:rsidP="00610604">
      <w:pPr>
        <w:spacing w:after="0" w:line="240" w:lineRule="auto"/>
        <w:ind w:right="51"/>
        <w:jc w:val="both"/>
        <w:rPr>
          <w:rFonts w:ascii="Arial" w:eastAsia="Times New Roman" w:hAnsi="Arial" w:cs="Arial"/>
          <w:lang w:eastAsia="es-ES"/>
        </w:rPr>
      </w:pPr>
    </w:p>
    <w:p w:rsidR="00610604" w:rsidRPr="00610604" w:rsidRDefault="00610604" w:rsidP="00610604">
      <w:pPr>
        <w:spacing w:after="0" w:line="240" w:lineRule="auto"/>
        <w:ind w:right="51"/>
        <w:jc w:val="both"/>
        <w:rPr>
          <w:rFonts w:ascii="Arial" w:eastAsia="Times New Roman" w:hAnsi="Arial" w:cs="Arial"/>
          <w:lang w:eastAsia="es-ES"/>
        </w:rPr>
      </w:pPr>
      <w:r w:rsidRPr="00610604">
        <w:rPr>
          <w:rFonts w:ascii="Arial" w:eastAsia="Times New Roman" w:hAnsi="Arial" w:cs="Arial"/>
          <w:lang w:eastAsia="es-ES"/>
        </w:rPr>
        <w:t>_________________________________</w:t>
      </w:r>
    </w:p>
    <w:p w:rsidR="00610604" w:rsidRPr="00610604" w:rsidRDefault="00610604" w:rsidP="00610604">
      <w:pPr>
        <w:widowControl w:val="0"/>
        <w:spacing w:after="0" w:line="240" w:lineRule="auto"/>
        <w:ind w:right="51"/>
        <w:jc w:val="both"/>
        <w:rPr>
          <w:rFonts w:ascii="Arial" w:eastAsia="Times New Roman" w:hAnsi="Arial" w:cs="Arial"/>
          <w:lang w:eastAsia="es-ES"/>
        </w:rPr>
      </w:pPr>
      <w:r w:rsidRPr="00610604">
        <w:rPr>
          <w:rFonts w:ascii="Arial" w:eastAsia="Times New Roman" w:hAnsi="Arial" w:cs="Arial"/>
          <w:lang w:eastAsia="es-ES"/>
        </w:rPr>
        <w:t>(Firma del representante legal del oferente o apoderado)</w:t>
      </w: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 xml:space="preserve">EL OFERENTE </w:t>
      </w: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 xml:space="preserve">Nombre: XXXXXXXXXXXXXXX </w:t>
      </w: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C.C. / NIT</w:t>
      </w:r>
      <w:r w:rsidRPr="00610604">
        <w:rPr>
          <w:rFonts w:ascii="Arial" w:eastAsia="Times New Roman" w:hAnsi="Arial" w:cs="Arial"/>
          <w:spacing w:val="-1"/>
          <w:lang w:eastAsia="es-ES"/>
        </w:rPr>
        <w:t xml:space="preserve"> XXXXXXX</w:t>
      </w:r>
    </w:p>
    <w:p w:rsidR="00610604" w:rsidRPr="00610604" w:rsidRDefault="00610604" w:rsidP="00610604">
      <w:pPr>
        <w:tabs>
          <w:tab w:val="left" w:pos="2268"/>
        </w:tabs>
        <w:spacing w:after="0" w:line="240" w:lineRule="auto"/>
        <w:ind w:right="51"/>
        <w:jc w:val="both"/>
        <w:rPr>
          <w:rFonts w:ascii="Arial" w:eastAsia="Times New Roman" w:hAnsi="Arial" w:cs="Arial"/>
          <w:b/>
          <w:bCs/>
          <w:lang w:eastAsia="es-ES"/>
        </w:rPr>
      </w:pPr>
    </w:p>
    <w:p w:rsidR="00610604" w:rsidRPr="00610604" w:rsidRDefault="00610604" w:rsidP="00610604">
      <w:pPr>
        <w:tabs>
          <w:tab w:val="left" w:pos="2268"/>
        </w:tabs>
        <w:spacing w:after="0" w:line="240" w:lineRule="auto"/>
        <w:ind w:right="51"/>
        <w:jc w:val="both"/>
        <w:rPr>
          <w:rFonts w:ascii="Arial" w:eastAsia="Times New Roman" w:hAnsi="Arial" w:cs="Arial"/>
          <w:b/>
          <w:bCs/>
          <w:lang w:eastAsia="es-ES"/>
        </w:rPr>
      </w:pPr>
    </w:p>
    <w:p w:rsidR="00610604" w:rsidRPr="00610604" w:rsidRDefault="00610604" w:rsidP="00610604">
      <w:pPr>
        <w:tabs>
          <w:tab w:val="left" w:pos="2268"/>
        </w:tabs>
        <w:spacing w:after="0" w:line="240" w:lineRule="auto"/>
        <w:ind w:right="51"/>
        <w:jc w:val="both"/>
        <w:rPr>
          <w:rFonts w:ascii="Arial" w:eastAsia="Times New Roman" w:hAnsi="Arial" w:cs="Arial"/>
          <w:b/>
          <w:bCs/>
          <w:lang w:eastAsia="es-ES"/>
        </w:rPr>
      </w:pPr>
    </w:p>
    <w:p w:rsidR="00610604" w:rsidRPr="00610604" w:rsidRDefault="00610604" w:rsidP="00610604">
      <w:pPr>
        <w:tabs>
          <w:tab w:val="left" w:pos="2268"/>
        </w:tabs>
        <w:spacing w:after="0" w:line="240" w:lineRule="auto"/>
        <w:ind w:right="51"/>
        <w:jc w:val="both"/>
        <w:rPr>
          <w:rFonts w:ascii="Arial" w:eastAsia="Times New Roman" w:hAnsi="Arial" w:cs="Arial"/>
          <w:b/>
          <w:bCs/>
          <w:lang w:eastAsia="es-ES"/>
        </w:rPr>
      </w:pPr>
    </w:p>
    <w:p w:rsidR="00610604" w:rsidRPr="00610604" w:rsidRDefault="00610604" w:rsidP="00610604">
      <w:pPr>
        <w:tabs>
          <w:tab w:val="left" w:pos="2268"/>
        </w:tabs>
        <w:spacing w:after="0" w:line="240" w:lineRule="auto"/>
        <w:ind w:right="51"/>
        <w:jc w:val="both"/>
        <w:rPr>
          <w:rFonts w:ascii="Arial" w:eastAsia="Times New Roman" w:hAnsi="Arial" w:cs="Arial"/>
          <w:b/>
          <w:bCs/>
          <w:lang w:eastAsia="es-ES"/>
        </w:rPr>
      </w:pPr>
    </w:p>
    <w:p w:rsidR="00610604" w:rsidRPr="00610604" w:rsidRDefault="00610604" w:rsidP="00610604">
      <w:pPr>
        <w:keepNext/>
        <w:keepLines/>
        <w:spacing w:after="0" w:line="240" w:lineRule="auto"/>
        <w:jc w:val="center"/>
        <w:outlineLvl w:val="2"/>
        <w:rPr>
          <w:rFonts w:ascii="Arial" w:eastAsia="Times New Roman" w:hAnsi="Arial" w:cs="Arial"/>
          <w:b/>
          <w:bCs/>
          <w:lang w:eastAsia="es-ES"/>
        </w:rPr>
      </w:pPr>
      <w:r w:rsidRPr="00610604">
        <w:rPr>
          <w:rFonts w:ascii="Arial" w:eastAsia="Times New Roman" w:hAnsi="Arial" w:cs="Arial"/>
          <w:b/>
          <w:bCs/>
          <w:lang w:val="zh-CN" w:eastAsia="es-ES"/>
        </w:rPr>
        <w:br w:type="page"/>
      </w:r>
      <w:r w:rsidRPr="00610604">
        <w:rPr>
          <w:rFonts w:ascii="Arial" w:eastAsia="Times New Roman" w:hAnsi="Arial" w:cs="Arial"/>
          <w:b/>
          <w:bCs/>
          <w:lang w:val="zh-CN" w:eastAsia="es-ES"/>
        </w:rPr>
        <w:lastRenderedPageBreak/>
        <w:t xml:space="preserve">FORMULARIO </w:t>
      </w:r>
      <w:r w:rsidRPr="00610604">
        <w:rPr>
          <w:rFonts w:ascii="Arial" w:eastAsia="Times New Roman" w:hAnsi="Arial" w:cs="Arial"/>
          <w:b/>
          <w:bCs/>
          <w:lang w:eastAsia="es-ES"/>
        </w:rPr>
        <w:t xml:space="preserve">Nº </w:t>
      </w:r>
      <w:r w:rsidRPr="00610604">
        <w:rPr>
          <w:rFonts w:ascii="Arial" w:eastAsia="Times New Roman" w:hAnsi="Arial" w:cs="Arial"/>
          <w:b/>
          <w:bCs/>
          <w:lang w:val="zh-CN" w:eastAsia="es-ES"/>
        </w:rPr>
        <w:t>2</w:t>
      </w:r>
      <w:r w:rsidRPr="00610604">
        <w:rPr>
          <w:rFonts w:ascii="Arial" w:eastAsia="Times New Roman" w:hAnsi="Arial" w:cs="Arial"/>
          <w:b/>
          <w:bCs/>
          <w:lang w:eastAsia="es-ES"/>
        </w:rPr>
        <w:t>.</w:t>
      </w:r>
    </w:p>
    <w:p w:rsidR="00610604" w:rsidRPr="00610604" w:rsidRDefault="00610604" w:rsidP="00610604">
      <w:pPr>
        <w:tabs>
          <w:tab w:val="left" w:pos="2268"/>
        </w:tabs>
        <w:spacing w:after="0" w:line="240" w:lineRule="auto"/>
        <w:jc w:val="center"/>
        <w:rPr>
          <w:rFonts w:ascii="Arial" w:eastAsia="Times New Roman" w:hAnsi="Arial" w:cs="Arial"/>
          <w:b/>
          <w:lang w:eastAsia="es-ES"/>
        </w:rPr>
      </w:pPr>
      <w:r w:rsidRPr="00610604">
        <w:rPr>
          <w:rFonts w:ascii="Arial" w:eastAsia="Times New Roman" w:hAnsi="Arial" w:cs="Arial"/>
          <w:b/>
          <w:lang w:eastAsia="es-ES"/>
        </w:rPr>
        <w:t>OBLIGACIONES DEL CONTRATISTA</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Bucaramanga, Santander</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Señores</w:t>
      </w: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MDN - EJERCITO NACIONAL-DMBUG</w:t>
      </w: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Ciudad</w:t>
      </w:r>
    </w:p>
    <w:p w:rsidR="00610604" w:rsidRPr="00610604" w:rsidRDefault="00610604" w:rsidP="00610604">
      <w:pPr>
        <w:spacing w:after="0" w:line="240" w:lineRule="auto"/>
        <w:ind w:left="2124"/>
        <w:jc w:val="both"/>
        <w:rPr>
          <w:rFonts w:ascii="Arial" w:eastAsia="Times New Roman" w:hAnsi="Arial" w:cs="Arial"/>
          <w:lang w:eastAsia="es-ES"/>
        </w:rPr>
      </w:pPr>
      <w:r w:rsidRPr="00610604">
        <w:rPr>
          <w:rFonts w:ascii="Arial" w:eastAsia="Times New Roman" w:hAnsi="Arial" w:cs="Arial"/>
          <w:lang w:eastAsia="es-ES"/>
        </w:rPr>
        <w:t> </w:t>
      </w: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 xml:space="preserve">El suscrito </w:t>
      </w:r>
      <w:r w:rsidRPr="00610604">
        <w:rPr>
          <w:rFonts w:ascii="Arial" w:eastAsia="Times New Roman" w:hAnsi="Arial" w:cs="Arial"/>
          <w:color w:val="808080"/>
          <w:lang w:eastAsia="es-ES"/>
        </w:rPr>
        <w:t>(oferente)</w:t>
      </w:r>
      <w:r w:rsidRPr="00610604">
        <w:rPr>
          <w:rFonts w:ascii="Arial" w:eastAsia="Times New Roman" w:hAnsi="Arial" w:cs="Arial"/>
          <w:lang w:eastAsia="es-ES"/>
        </w:rPr>
        <w:t>, obrando en nombre y representación de conformidad con lo establecido en la invitación No.____-DMBUG-2019, además de las que se encuentran establecidas en la Ley el contratista se compromete a:</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numPr>
          <w:ilvl w:val="0"/>
          <w:numId w:val="36"/>
        </w:numPr>
        <w:spacing w:after="0" w:line="240" w:lineRule="auto"/>
        <w:ind w:left="426"/>
        <w:contextualSpacing/>
        <w:jc w:val="both"/>
        <w:rPr>
          <w:rFonts w:ascii="Arial" w:eastAsia="Times New Roman" w:hAnsi="Arial" w:cs="Arial"/>
          <w:lang w:eastAsia="es-ES"/>
        </w:rPr>
      </w:pPr>
      <w:r w:rsidRPr="00610604">
        <w:rPr>
          <w:rFonts w:ascii="Arial" w:eastAsia="Times New Roman" w:hAnsi="Arial" w:cs="Arial"/>
          <w:lang w:eastAsia="es-ES"/>
        </w:rPr>
        <w:t xml:space="preserve">Suscribir el contrato ofrecido. </w:t>
      </w:r>
    </w:p>
    <w:p w:rsidR="00610604" w:rsidRPr="00610604" w:rsidRDefault="00610604" w:rsidP="00610604">
      <w:pPr>
        <w:numPr>
          <w:ilvl w:val="0"/>
          <w:numId w:val="36"/>
        </w:numPr>
        <w:spacing w:after="0" w:line="240" w:lineRule="auto"/>
        <w:ind w:left="426"/>
        <w:contextualSpacing/>
        <w:jc w:val="both"/>
        <w:rPr>
          <w:rFonts w:ascii="Arial" w:eastAsia="Times New Roman" w:hAnsi="Arial" w:cs="Arial"/>
          <w:lang w:eastAsia="es-ES"/>
        </w:rPr>
      </w:pPr>
      <w:r w:rsidRPr="00610604">
        <w:rPr>
          <w:rFonts w:ascii="Arial" w:eastAsia="Times New Roman" w:hAnsi="Arial" w:cs="Arial"/>
          <w:lang w:eastAsia="es-ES"/>
        </w:rPr>
        <w:t xml:space="preserve">Acreditar que el objeto social y/o actividad mercantil principal de la sociedad se encuentre directamente relacionada con el objeto del contrato. </w:t>
      </w:r>
    </w:p>
    <w:p w:rsidR="00610604" w:rsidRPr="00610604" w:rsidRDefault="00610604" w:rsidP="00610604">
      <w:pPr>
        <w:numPr>
          <w:ilvl w:val="0"/>
          <w:numId w:val="36"/>
        </w:numPr>
        <w:spacing w:after="0" w:line="240" w:lineRule="auto"/>
        <w:ind w:left="426"/>
        <w:contextualSpacing/>
        <w:jc w:val="both"/>
        <w:rPr>
          <w:rFonts w:ascii="Arial" w:eastAsia="Times New Roman" w:hAnsi="Arial" w:cs="Arial"/>
          <w:lang w:eastAsia="es-ES"/>
        </w:rPr>
      </w:pPr>
      <w:r w:rsidRPr="00610604">
        <w:rPr>
          <w:rFonts w:ascii="Arial" w:eastAsia="Times New Roman" w:hAnsi="Arial" w:cs="Arial"/>
          <w:lang w:eastAsia="es-ES"/>
        </w:rPr>
        <w:t xml:space="preserve">Contar con autorización para la suscripción del contrato en caso de ser necesario. </w:t>
      </w:r>
    </w:p>
    <w:p w:rsidR="00610604" w:rsidRPr="00610604" w:rsidRDefault="00610604" w:rsidP="00610604">
      <w:pPr>
        <w:numPr>
          <w:ilvl w:val="0"/>
          <w:numId w:val="36"/>
        </w:numPr>
        <w:shd w:val="clear" w:color="auto" w:fill="FFFFFF"/>
        <w:spacing w:after="0" w:line="240" w:lineRule="auto"/>
        <w:ind w:left="426"/>
        <w:jc w:val="both"/>
        <w:rPr>
          <w:rFonts w:ascii="Arial" w:eastAsia="Times New Roman" w:hAnsi="Arial" w:cs="Arial"/>
          <w:color w:val="000000"/>
          <w:lang w:eastAsia="es-ES"/>
        </w:rPr>
      </w:pPr>
      <w:r w:rsidRPr="00610604">
        <w:rPr>
          <w:rFonts w:ascii="Arial" w:eastAsia="Times New Roman" w:hAnsi="Arial" w:cs="Arial"/>
          <w:color w:val="000000"/>
          <w:lang w:eastAsia="es-ES"/>
        </w:rPr>
        <w:t>Las instituciones a contratar se comprometen a cumplir con todos los procesos administrativos establecidos por la Dirección General de Sanidad Militar – Dispensario Médico  de Bucaramanga.</w:t>
      </w:r>
    </w:p>
    <w:p w:rsidR="00610604" w:rsidRPr="00610604" w:rsidRDefault="00610604" w:rsidP="00610604">
      <w:pPr>
        <w:numPr>
          <w:ilvl w:val="0"/>
          <w:numId w:val="36"/>
        </w:numPr>
        <w:shd w:val="clear" w:color="auto" w:fill="FFFFFF"/>
        <w:spacing w:after="0" w:line="240" w:lineRule="auto"/>
        <w:ind w:left="426"/>
        <w:jc w:val="both"/>
        <w:rPr>
          <w:rFonts w:ascii="Arial" w:eastAsia="Times New Roman" w:hAnsi="Arial" w:cs="Arial"/>
          <w:color w:val="000000"/>
          <w:lang w:eastAsia="es-ES"/>
        </w:rPr>
      </w:pPr>
      <w:r w:rsidRPr="00610604">
        <w:rPr>
          <w:rFonts w:ascii="Arial" w:eastAsia="Times New Roman" w:hAnsi="Arial" w:cs="Arial"/>
          <w:color w:val="000000"/>
          <w:lang w:eastAsia="es-ES"/>
        </w:rPr>
        <w:t>Cumplir con el objeto del presente contrato con la mayor diligencia, utilizando el recurso humano y tecnológico idóneo para su desarrollo.</w:t>
      </w:r>
    </w:p>
    <w:p w:rsidR="00610604" w:rsidRPr="00610604" w:rsidRDefault="00610604" w:rsidP="00610604">
      <w:pPr>
        <w:numPr>
          <w:ilvl w:val="0"/>
          <w:numId w:val="36"/>
        </w:numPr>
        <w:shd w:val="clear" w:color="auto" w:fill="FFFFFF"/>
        <w:spacing w:after="0" w:line="240" w:lineRule="auto"/>
        <w:ind w:left="426"/>
        <w:jc w:val="both"/>
        <w:rPr>
          <w:rFonts w:ascii="Arial" w:eastAsia="Times New Roman" w:hAnsi="Arial" w:cs="Arial"/>
          <w:color w:val="000000"/>
          <w:lang w:eastAsia="es-ES"/>
        </w:rPr>
      </w:pPr>
      <w:r w:rsidRPr="00610604">
        <w:rPr>
          <w:rFonts w:ascii="Arial" w:eastAsia="Times New Roman" w:hAnsi="Arial" w:cs="Arial"/>
          <w:color w:val="000000"/>
          <w:lang w:eastAsia="es-ES"/>
        </w:rPr>
        <w:t>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w:t>
      </w:r>
    </w:p>
    <w:p w:rsidR="00610604" w:rsidRPr="00610604" w:rsidRDefault="00610604" w:rsidP="00610604">
      <w:pPr>
        <w:numPr>
          <w:ilvl w:val="0"/>
          <w:numId w:val="36"/>
        </w:numPr>
        <w:shd w:val="clear" w:color="auto" w:fill="FFFFFF"/>
        <w:spacing w:after="0" w:line="240" w:lineRule="auto"/>
        <w:ind w:left="426"/>
        <w:jc w:val="both"/>
        <w:rPr>
          <w:rFonts w:ascii="Arial" w:eastAsia="Times New Roman" w:hAnsi="Arial" w:cs="Arial"/>
          <w:color w:val="000000"/>
          <w:lang w:eastAsia="es-ES"/>
        </w:rPr>
      </w:pPr>
      <w:r w:rsidRPr="00610604">
        <w:rPr>
          <w:rFonts w:ascii="Arial" w:eastAsia="Times New Roman" w:hAnsi="Arial" w:cs="Arial"/>
          <w:color w:val="000000"/>
          <w:lang w:eastAsia="es-ES"/>
        </w:rPr>
        <w:t>Debitar del valor del contrato la factura radicada, presentar el estado de cuentas y respectivo paz y salvo.</w:t>
      </w:r>
    </w:p>
    <w:p w:rsidR="00610604" w:rsidRPr="00610604" w:rsidRDefault="00610604" w:rsidP="00610604">
      <w:pPr>
        <w:numPr>
          <w:ilvl w:val="0"/>
          <w:numId w:val="36"/>
        </w:numPr>
        <w:spacing w:after="0" w:line="240" w:lineRule="auto"/>
        <w:ind w:left="426"/>
        <w:contextualSpacing/>
        <w:jc w:val="both"/>
        <w:rPr>
          <w:rFonts w:ascii="Arial" w:eastAsia="Times New Roman" w:hAnsi="Arial" w:cs="Arial"/>
          <w:lang w:eastAsia="es-ES"/>
        </w:rPr>
      </w:pPr>
      <w:r w:rsidRPr="00610604">
        <w:rPr>
          <w:rFonts w:ascii="Arial" w:eastAsia="Times New Roman" w:hAnsi="Arial" w:cs="Arial"/>
          <w:lang w:eastAsia="es-ES"/>
        </w:rPr>
        <w:t>Acreditar la suficiencia de la capacidad legal del representante legal para la presentación de la propuesta y para la suscripción del contrato.</w:t>
      </w:r>
    </w:p>
    <w:p w:rsidR="00610604" w:rsidRPr="00610604" w:rsidRDefault="00610604" w:rsidP="00610604">
      <w:pPr>
        <w:numPr>
          <w:ilvl w:val="0"/>
          <w:numId w:val="36"/>
        </w:numPr>
        <w:spacing w:after="0" w:line="240" w:lineRule="auto"/>
        <w:ind w:left="426"/>
        <w:contextualSpacing/>
        <w:jc w:val="both"/>
        <w:rPr>
          <w:rFonts w:ascii="Arial" w:eastAsia="Times New Roman" w:hAnsi="Arial" w:cs="Arial"/>
          <w:lang w:eastAsia="es-ES"/>
        </w:rPr>
      </w:pPr>
      <w:r w:rsidRPr="00610604">
        <w:rPr>
          <w:rFonts w:ascii="Arial" w:eastAsia="Times New Roman" w:hAnsi="Arial" w:cs="Arial"/>
          <w:lang w:eastAsia="es-ES"/>
        </w:rPr>
        <w:t xml:space="preserve">Subsanar la documentación pertinente que soliciten los comités de conformidad a los pliegos de condiciones. </w:t>
      </w:r>
    </w:p>
    <w:p w:rsidR="00610604" w:rsidRPr="00610604" w:rsidRDefault="00610604" w:rsidP="00610604">
      <w:pPr>
        <w:numPr>
          <w:ilvl w:val="0"/>
          <w:numId w:val="36"/>
        </w:numPr>
        <w:spacing w:after="0" w:line="240" w:lineRule="auto"/>
        <w:ind w:left="426"/>
        <w:contextualSpacing/>
        <w:jc w:val="both"/>
        <w:rPr>
          <w:rFonts w:ascii="Arial" w:eastAsia="Times New Roman" w:hAnsi="Arial" w:cs="Arial"/>
          <w:lang w:eastAsia="es-ES"/>
        </w:rPr>
      </w:pPr>
      <w:r w:rsidRPr="00610604">
        <w:rPr>
          <w:rFonts w:ascii="Arial" w:eastAsia="Times New Roman" w:hAnsi="Arial" w:cs="Arial"/>
          <w:lang w:eastAsia="es-ES"/>
        </w:rPr>
        <w:t>Suministrar oportunamente todos los informes que requiera el supervisor, necesarios para cumplir con los programas, plazos y especificaciones técnicas del objeto contratado.</w:t>
      </w:r>
    </w:p>
    <w:p w:rsidR="00610604" w:rsidRPr="00610604" w:rsidRDefault="00610604" w:rsidP="00610604">
      <w:pPr>
        <w:numPr>
          <w:ilvl w:val="0"/>
          <w:numId w:val="36"/>
        </w:numPr>
        <w:spacing w:after="0" w:line="240" w:lineRule="auto"/>
        <w:ind w:left="426"/>
        <w:contextualSpacing/>
        <w:jc w:val="both"/>
        <w:rPr>
          <w:rFonts w:ascii="Arial" w:eastAsia="Times New Roman" w:hAnsi="Arial" w:cs="Arial"/>
          <w:lang w:eastAsia="es-ES"/>
        </w:rPr>
      </w:pPr>
      <w:r w:rsidRPr="00610604">
        <w:rPr>
          <w:rFonts w:ascii="Arial" w:eastAsia="Times New Roman" w:hAnsi="Arial" w:cs="Arial"/>
          <w:lang w:eastAsia="es-ES"/>
        </w:rPr>
        <w:t>Dar cumplimiento a los requerimientos exigidos por el supervisor y los documentos del contrato.</w:t>
      </w:r>
    </w:p>
    <w:p w:rsidR="00610604" w:rsidRPr="00610604" w:rsidRDefault="00610604" w:rsidP="00610604">
      <w:pPr>
        <w:numPr>
          <w:ilvl w:val="0"/>
          <w:numId w:val="36"/>
        </w:numPr>
        <w:spacing w:after="0" w:line="240" w:lineRule="auto"/>
        <w:ind w:left="426"/>
        <w:contextualSpacing/>
        <w:jc w:val="both"/>
        <w:rPr>
          <w:rFonts w:ascii="Arial" w:eastAsia="Times New Roman" w:hAnsi="Arial" w:cs="Arial"/>
          <w:lang w:eastAsia="es-ES"/>
        </w:rPr>
      </w:pPr>
      <w:r w:rsidRPr="00610604">
        <w:rPr>
          <w:rFonts w:ascii="Arial" w:eastAsia="Times New Roman" w:hAnsi="Arial" w:cs="Arial"/>
          <w:lang w:eastAsia="es-ES"/>
        </w:rPr>
        <w:t>Cumplir con la normatividad existente en lo referente a seguridad industrial y salud ocupacional de sus trabajadores.</w:t>
      </w:r>
    </w:p>
    <w:p w:rsidR="00610604" w:rsidRPr="00610604" w:rsidRDefault="00610604" w:rsidP="00610604">
      <w:pPr>
        <w:numPr>
          <w:ilvl w:val="0"/>
          <w:numId w:val="36"/>
        </w:numPr>
        <w:spacing w:after="0" w:line="240" w:lineRule="auto"/>
        <w:ind w:left="426"/>
        <w:contextualSpacing/>
        <w:jc w:val="both"/>
        <w:rPr>
          <w:rFonts w:ascii="Arial" w:eastAsia="Times New Roman" w:hAnsi="Arial" w:cs="Arial"/>
          <w:lang w:eastAsia="es-ES"/>
        </w:rPr>
      </w:pPr>
      <w:r w:rsidRPr="00610604">
        <w:rPr>
          <w:rFonts w:ascii="Arial" w:eastAsia="Times New Roman" w:hAnsi="Arial" w:cs="Arial"/>
          <w:lang w:eastAsia="es-ES"/>
        </w:rPr>
        <w:t>Pagar los impuestos, tasas y similares que se deriven de la ejecución del contrato.</w:t>
      </w:r>
    </w:p>
    <w:p w:rsidR="00610604" w:rsidRPr="00610604" w:rsidRDefault="00610604" w:rsidP="00610604">
      <w:pPr>
        <w:numPr>
          <w:ilvl w:val="0"/>
          <w:numId w:val="36"/>
        </w:numPr>
        <w:spacing w:after="0" w:line="240" w:lineRule="auto"/>
        <w:ind w:left="426"/>
        <w:contextualSpacing/>
        <w:jc w:val="both"/>
        <w:rPr>
          <w:rFonts w:ascii="Arial" w:eastAsia="Times New Roman" w:hAnsi="Arial" w:cs="Arial"/>
          <w:lang w:eastAsia="es-ES"/>
        </w:rPr>
      </w:pPr>
      <w:r w:rsidRPr="00610604">
        <w:rPr>
          <w:rFonts w:ascii="Arial" w:eastAsia="Times New Roman" w:hAnsi="Arial" w:cs="Arial"/>
          <w:lang w:eastAsia="es-ES"/>
        </w:rPr>
        <w:t>Hacer entrega de los bienes objeto del presente proceso de contratación en las ciudades o municipios donde estén ubicados los establecimientos de sanidad centralizados.</w:t>
      </w:r>
    </w:p>
    <w:p w:rsidR="00610604" w:rsidRPr="00610604" w:rsidRDefault="00610604" w:rsidP="00610604">
      <w:pPr>
        <w:numPr>
          <w:ilvl w:val="0"/>
          <w:numId w:val="36"/>
        </w:numPr>
        <w:spacing w:after="0" w:line="240" w:lineRule="auto"/>
        <w:ind w:left="426"/>
        <w:contextualSpacing/>
        <w:jc w:val="both"/>
        <w:rPr>
          <w:rFonts w:ascii="Arial" w:eastAsia="Times New Roman" w:hAnsi="Arial" w:cs="Arial"/>
          <w:lang w:eastAsia="es-ES"/>
        </w:rPr>
      </w:pPr>
      <w:r w:rsidRPr="00610604">
        <w:rPr>
          <w:rFonts w:ascii="Arial" w:eastAsia="Times New Roman" w:hAnsi="Arial" w:cs="Arial"/>
          <w:lang w:eastAsia="es-ES"/>
        </w:rPr>
        <w:t xml:space="preserve">El contratista deberá contar con la suficiencia, capacidad económica y logística necesaria para atender  los servicios pactados. </w:t>
      </w:r>
    </w:p>
    <w:p w:rsidR="00610604" w:rsidRPr="00610604" w:rsidRDefault="00610604" w:rsidP="00610604">
      <w:pPr>
        <w:numPr>
          <w:ilvl w:val="0"/>
          <w:numId w:val="36"/>
        </w:numPr>
        <w:spacing w:after="0" w:line="240" w:lineRule="auto"/>
        <w:ind w:left="426"/>
        <w:contextualSpacing/>
        <w:jc w:val="both"/>
        <w:rPr>
          <w:rFonts w:ascii="Arial" w:eastAsia="Times New Roman" w:hAnsi="Arial" w:cs="Arial"/>
          <w:lang w:eastAsia="es-ES"/>
        </w:rPr>
      </w:pPr>
      <w:r w:rsidRPr="00610604">
        <w:rPr>
          <w:rFonts w:ascii="Arial" w:eastAsia="Times New Roman" w:hAnsi="Arial" w:cs="Arial"/>
          <w:lang w:eastAsia="es-ES"/>
        </w:rPr>
        <w:t>El contratista debe velar por la integridad y atención de los servicios pactados con el Dispensario Médico de Bucaramanga y unidades centralizadas.</w:t>
      </w:r>
    </w:p>
    <w:p w:rsidR="00610604" w:rsidRPr="00610604" w:rsidRDefault="00610604" w:rsidP="00610604">
      <w:pPr>
        <w:numPr>
          <w:ilvl w:val="0"/>
          <w:numId w:val="36"/>
        </w:numPr>
        <w:spacing w:after="0" w:line="240" w:lineRule="auto"/>
        <w:ind w:left="426"/>
        <w:contextualSpacing/>
        <w:jc w:val="both"/>
        <w:rPr>
          <w:rFonts w:ascii="Arial" w:eastAsia="Times New Roman" w:hAnsi="Arial" w:cs="Arial"/>
          <w:lang w:eastAsia="es-ES"/>
        </w:rPr>
      </w:pPr>
      <w:r w:rsidRPr="00610604">
        <w:rPr>
          <w:rFonts w:ascii="Arial" w:eastAsia="Times New Roman" w:hAnsi="Arial" w:cs="Arial"/>
          <w:lang w:eastAsia="es-ES"/>
        </w:rPr>
        <w:t>Hacer la atención de los servicios, en las condiciones y en el tiempo indicado para la ello.</w:t>
      </w:r>
    </w:p>
    <w:p w:rsidR="00610604" w:rsidRPr="00610604" w:rsidRDefault="00610604" w:rsidP="00610604">
      <w:pPr>
        <w:numPr>
          <w:ilvl w:val="0"/>
          <w:numId w:val="36"/>
        </w:numPr>
        <w:spacing w:after="0" w:line="240" w:lineRule="auto"/>
        <w:ind w:left="426"/>
        <w:contextualSpacing/>
        <w:jc w:val="both"/>
        <w:rPr>
          <w:rFonts w:ascii="Arial" w:eastAsia="Times New Roman" w:hAnsi="Arial" w:cs="Arial"/>
          <w:lang w:eastAsia="es-ES"/>
        </w:rPr>
      </w:pPr>
      <w:r w:rsidRPr="00610604">
        <w:rPr>
          <w:rFonts w:ascii="Arial" w:eastAsia="Times New Roman" w:hAnsi="Arial" w:cs="Arial"/>
          <w:lang w:eastAsia="es-ES"/>
        </w:rPr>
        <w:lastRenderedPageBreak/>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p>
    <w:p w:rsidR="00610604" w:rsidRPr="00610604" w:rsidRDefault="00610604" w:rsidP="00610604">
      <w:pPr>
        <w:numPr>
          <w:ilvl w:val="0"/>
          <w:numId w:val="36"/>
        </w:numPr>
        <w:spacing w:after="0" w:line="240" w:lineRule="auto"/>
        <w:ind w:left="426"/>
        <w:contextualSpacing/>
        <w:jc w:val="both"/>
        <w:rPr>
          <w:rFonts w:ascii="Arial" w:eastAsia="Times New Roman" w:hAnsi="Arial" w:cs="Arial"/>
          <w:lang w:eastAsia="es-ES"/>
        </w:rPr>
      </w:pPr>
      <w:r w:rsidRPr="00610604">
        <w:rPr>
          <w:rFonts w:ascii="Arial" w:eastAsia="Times New Roman" w:hAnsi="Arial" w:cs="Arial"/>
          <w:lang w:eastAsia="es-ES"/>
        </w:rPr>
        <w:t>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w:t>
      </w:r>
    </w:p>
    <w:p w:rsidR="00610604" w:rsidRPr="00610604" w:rsidRDefault="00610604" w:rsidP="00610604">
      <w:pPr>
        <w:numPr>
          <w:ilvl w:val="0"/>
          <w:numId w:val="36"/>
        </w:numPr>
        <w:shd w:val="clear" w:color="auto" w:fill="FFFFFF"/>
        <w:spacing w:after="0" w:line="240" w:lineRule="auto"/>
        <w:ind w:left="397" w:hanging="357"/>
        <w:contextualSpacing/>
        <w:jc w:val="both"/>
        <w:rPr>
          <w:rFonts w:ascii="Arial" w:eastAsia="Times New Roman" w:hAnsi="Arial" w:cs="Arial"/>
          <w:color w:val="000000"/>
          <w:lang w:eastAsia="es-ES"/>
        </w:rPr>
      </w:pPr>
      <w:r w:rsidRPr="00610604">
        <w:rPr>
          <w:rFonts w:ascii="Arial" w:eastAsia="Times New Roman" w:hAnsi="Arial" w:cs="Arial"/>
          <w:lang w:eastAsia="es-ES"/>
        </w:rPr>
        <w:t>Los servicios están sujetos a las necesidades de los dispensarios médicos sin sobrepasar el valor del presente contrato y avalados en cada pedido por el supervisor.</w:t>
      </w:r>
    </w:p>
    <w:p w:rsidR="00610604" w:rsidRPr="00610604" w:rsidRDefault="00610604" w:rsidP="00610604">
      <w:pPr>
        <w:numPr>
          <w:ilvl w:val="0"/>
          <w:numId w:val="36"/>
        </w:numPr>
        <w:shd w:val="clear" w:color="auto" w:fill="FFFFFF"/>
        <w:spacing w:after="0" w:line="240" w:lineRule="auto"/>
        <w:ind w:left="397" w:hanging="357"/>
        <w:contextualSpacing/>
        <w:jc w:val="both"/>
        <w:rPr>
          <w:rFonts w:ascii="Arial" w:eastAsia="Times New Roman" w:hAnsi="Arial" w:cs="Arial"/>
          <w:color w:val="000000"/>
          <w:lang w:eastAsia="es-ES"/>
        </w:rPr>
      </w:pPr>
      <w:r w:rsidRPr="00610604">
        <w:rPr>
          <w:rFonts w:ascii="Arial" w:eastAsia="Times New Roman" w:hAnsi="Arial" w:cs="Arial"/>
          <w:color w:val="000000"/>
          <w:lang w:eastAsia="es-ES"/>
        </w:rPr>
        <w:t>Mantener una estrecha coordinación con el Dispensario Médico de Bucaramanga para establecer los mecanismos administrativos que permitan recepcionar, responder y solucionar oportunamente los problemas que surjan con motivo de la relación comercial a establecer.</w:t>
      </w:r>
    </w:p>
    <w:p w:rsidR="00610604" w:rsidRPr="00610604" w:rsidRDefault="00610604" w:rsidP="00610604">
      <w:pPr>
        <w:numPr>
          <w:ilvl w:val="0"/>
          <w:numId w:val="36"/>
        </w:numPr>
        <w:shd w:val="clear" w:color="auto" w:fill="FFFFFF"/>
        <w:spacing w:after="0" w:line="240" w:lineRule="auto"/>
        <w:ind w:left="397" w:hanging="357"/>
        <w:jc w:val="both"/>
        <w:rPr>
          <w:rFonts w:ascii="Arial" w:eastAsia="Times New Roman" w:hAnsi="Arial" w:cs="Arial"/>
          <w:color w:val="000000"/>
          <w:lang w:eastAsia="es-ES"/>
        </w:rPr>
      </w:pPr>
      <w:r w:rsidRPr="00610604">
        <w:rPr>
          <w:rFonts w:ascii="Arial" w:eastAsia="Times New Roman" w:hAnsi="Arial" w:cs="Arial"/>
          <w:color w:val="000000"/>
          <w:lang w:eastAsia="es-ES"/>
        </w:rPr>
        <w:t>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w:t>
      </w:r>
    </w:p>
    <w:p w:rsidR="00610604" w:rsidRPr="00610604" w:rsidRDefault="00610604" w:rsidP="00610604">
      <w:pPr>
        <w:numPr>
          <w:ilvl w:val="0"/>
          <w:numId w:val="36"/>
        </w:numPr>
        <w:shd w:val="clear" w:color="auto" w:fill="FFFFFF"/>
        <w:spacing w:after="0" w:line="240" w:lineRule="auto"/>
        <w:ind w:left="397" w:hanging="357"/>
        <w:jc w:val="both"/>
        <w:rPr>
          <w:rFonts w:ascii="Arial" w:eastAsia="Times New Roman" w:hAnsi="Arial" w:cs="Arial"/>
          <w:color w:val="000000"/>
          <w:lang w:eastAsia="es-ES"/>
        </w:rPr>
      </w:pPr>
      <w:r w:rsidRPr="00610604">
        <w:rPr>
          <w:rFonts w:ascii="Arial" w:eastAsia="Times New Roman" w:hAnsi="Arial" w:cs="Arial"/>
          <w:color w:val="000000"/>
          <w:lang w:eastAsia="es-ES"/>
        </w:rPr>
        <w:t>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w:t>
      </w:r>
    </w:p>
    <w:p w:rsidR="00610604" w:rsidRPr="00610604" w:rsidRDefault="00610604" w:rsidP="00610604">
      <w:pPr>
        <w:numPr>
          <w:ilvl w:val="0"/>
          <w:numId w:val="36"/>
        </w:numPr>
        <w:shd w:val="clear" w:color="auto" w:fill="FFFFFF"/>
        <w:spacing w:after="0" w:line="240" w:lineRule="auto"/>
        <w:ind w:left="397" w:hanging="357"/>
        <w:jc w:val="both"/>
        <w:rPr>
          <w:rFonts w:ascii="Arial" w:eastAsia="Times New Roman" w:hAnsi="Arial" w:cs="Arial"/>
          <w:color w:val="000000"/>
          <w:lang w:eastAsia="es-ES"/>
        </w:rPr>
      </w:pPr>
      <w:r w:rsidRPr="00610604">
        <w:rPr>
          <w:rFonts w:ascii="Arial" w:eastAsia="Times New Roman" w:hAnsi="Arial" w:cs="Arial"/>
          <w:color w:val="000000"/>
          <w:lang w:eastAsia="es-ES"/>
        </w:rPr>
        <w:t xml:space="preserve">Devolver al DMBUG la totalidad de los documentos o información que por cualquier medio sean obtenidos, en desarrollo del objeto del presente contrato de prestación de servicios. </w:t>
      </w:r>
    </w:p>
    <w:p w:rsidR="00610604" w:rsidRPr="00610604" w:rsidRDefault="00610604" w:rsidP="00610604">
      <w:pPr>
        <w:numPr>
          <w:ilvl w:val="0"/>
          <w:numId w:val="36"/>
        </w:numPr>
        <w:shd w:val="clear" w:color="auto" w:fill="FFFFFF"/>
        <w:spacing w:after="0" w:line="240" w:lineRule="auto"/>
        <w:ind w:left="397" w:hanging="357"/>
        <w:jc w:val="both"/>
        <w:rPr>
          <w:rFonts w:ascii="Arial" w:eastAsia="Times New Roman" w:hAnsi="Arial" w:cs="Arial"/>
          <w:color w:val="000000"/>
          <w:lang w:eastAsia="es-ES"/>
        </w:rPr>
      </w:pPr>
      <w:r w:rsidRPr="00610604">
        <w:rPr>
          <w:rFonts w:ascii="Arial" w:eastAsia="Times New Roman" w:hAnsi="Arial" w:cs="Arial"/>
          <w:color w:val="000000"/>
          <w:lang w:eastAsia="es-ES"/>
        </w:rPr>
        <w:t xml:space="preserve">Obrar con lealtad y buena fe en las distintas etapas contractuales, evitando dilaciones y trabas. </w:t>
      </w:r>
    </w:p>
    <w:p w:rsidR="00610604" w:rsidRPr="00610604" w:rsidRDefault="00610604" w:rsidP="00610604">
      <w:pPr>
        <w:numPr>
          <w:ilvl w:val="0"/>
          <w:numId w:val="36"/>
        </w:numPr>
        <w:shd w:val="clear" w:color="auto" w:fill="FFFFFF"/>
        <w:spacing w:after="0" w:line="240" w:lineRule="auto"/>
        <w:ind w:left="397" w:hanging="357"/>
        <w:jc w:val="both"/>
        <w:rPr>
          <w:rFonts w:ascii="Arial" w:eastAsia="Times New Roman" w:hAnsi="Arial" w:cs="Arial"/>
          <w:color w:val="000000"/>
          <w:lang w:eastAsia="es-ES"/>
        </w:rPr>
      </w:pPr>
      <w:r w:rsidRPr="00610604">
        <w:rPr>
          <w:rFonts w:ascii="Arial" w:eastAsia="Times New Roman" w:hAnsi="Arial" w:cs="Arial"/>
          <w:color w:val="000000"/>
          <w:lang w:eastAsia="es-ES"/>
        </w:rPr>
        <w:t>Cumplir el sistema de contra referencia según el acuerdo N. 002-2001 por el cual se establece el plan de servicios de sanidad militar y policial. </w:t>
      </w:r>
    </w:p>
    <w:p w:rsidR="00610604" w:rsidRPr="00610604" w:rsidRDefault="00610604" w:rsidP="00610604">
      <w:pPr>
        <w:numPr>
          <w:ilvl w:val="0"/>
          <w:numId w:val="36"/>
        </w:numPr>
        <w:shd w:val="clear" w:color="auto" w:fill="FFFFFF"/>
        <w:spacing w:after="0" w:line="240" w:lineRule="auto"/>
        <w:ind w:left="397" w:hanging="357"/>
        <w:jc w:val="both"/>
        <w:rPr>
          <w:rFonts w:ascii="Arial" w:eastAsia="Times New Roman" w:hAnsi="Arial" w:cs="Arial"/>
          <w:color w:val="000000"/>
          <w:lang w:eastAsia="es-ES"/>
        </w:rPr>
      </w:pPr>
      <w:r w:rsidRPr="00610604">
        <w:rPr>
          <w:rFonts w:ascii="Arial" w:eastAsia="Times New Roman" w:hAnsi="Arial" w:cs="Arial"/>
          <w:color w:val="000000"/>
          <w:lang w:eastAsia="es-ES"/>
        </w:rPr>
        <w:t>Suministrar a los funcionarios encargados de las auditorías los informes clínicos, estadísticos y financieros relacionados con la atención prestada para facilitar el proceso de evaluación y control.</w:t>
      </w:r>
    </w:p>
    <w:p w:rsidR="00610604" w:rsidRPr="00610604" w:rsidRDefault="00610604" w:rsidP="00610604">
      <w:pPr>
        <w:numPr>
          <w:ilvl w:val="0"/>
          <w:numId w:val="36"/>
        </w:numPr>
        <w:shd w:val="clear" w:color="auto" w:fill="FFFFFF"/>
        <w:spacing w:after="0" w:line="240" w:lineRule="auto"/>
        <w:ind w:left="397" w:hanging="357"/>
        <w:jc w:val="both"/>
        <w:rPr>
          <w:rFonts w:ascii="Arial" w:eastAsia="Times New Roman" w:hAnsi="Arial" w:cs="Arial"/>
          <w:color w:val="000000"/>
          <w:lang w:eastAsia="es-ES"/>
        </w:rPr>
      </w:pPr>
      <w:r w:rsidRPr="00610604">
        <w:rPr>
          <w:rFonts w:ascii="Arial" w:eastAsia="Times New Roman" w:hAnsi="Arial" w:cs="Arial"/>
          <w:color w:val="000000"/>
          <w:lang w:eastAsia="es-ES"/>
        </w:rPr>
        <w:t xml:space="preserve">Permitir las labores de supervisión, evaluación, control y auditoría que se requieran para el seguimiento a la ejecución de la prestación de los servicios. </w:t>
      </w:r>
    </w:p>
    <w:p w:rsidR="00610604" w:rsidRPr="00610604" w:rsidRDefault="00610604" w:rsidP="00610604">
      <w:pPr>
        <w:numPr>
          <w:ilvl w:val="0"/>
          <w:numId w:val="36"/>
        </w:numPr>
        <w:shd w:val="clear" w:color="auto" w:fill="FFFFFF"/>
        <w:spacing w:after="0" w:line="240" w:lineRule="auto"/>
        <w:ind w:left="397" w:hanging="357"/>
        <w:jc w:val="both"/>
        <w:rPr>
          <w:rFonts w:ascii="Arial" w:eastAsia="Times New Roman" w:hAnsi="Arial" w:cs="Arial"/>
          <w:color w:val="000000"/>
          <w:lang w:eastAsia="es-ES"/>
        </w:rPr>
      </w:pPr>
      <w:r w:rsidRPr="00610604">
        <w:rPr>
          <w:rFonts w:ascii="Arial" w:eastAsia="Times New Roman" w:hAnsi="Arial" w:cs="Arial"/>
          <w:color w:val="000000"/>
          <w:lang w:eastAsia="es-ES"/>
        </w:rPr>
        <w:t>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w:t>
      </w:r>
    </w:p>
    <w:p w:rsidR="00610604" w:rsidRPr="00610604" w:rsidRDefault="00610604" w:rsidP="00610604">
      <w:pPr>
        <w:numPr>
          <w:ilvl w:val="0"/>
          <w:numId w:val="36"/>
        </w:numPr>
        <w:shd w:val="clear" w:color="auto" w:fill="FFFFFF"/>
        <w:spacing w:after="0" w:line="240" w:lineRule="auto"/>
        <w:ind w:left="397" w:hanging="357"/>
        <w:jc w:val="both"/>
        <w:rPr>
          <w:rFonts w:ascii="Arial" w:eastAsia="Times New Roman" w:hAnsi="Arial" w:cs="Arial"/>
          <w:color w:val="000000"/>
          <w:lang w:eastAsia="es-ES"/>
        </w:rPr>
      </w:pPr>
      <w:r w:rsidRPr="00610604">
        <w:rPr>
          <w:rFonts w:ascii="Arial" w:eastAsia="Times New Roman" w:hAnsi="Arial" w:cs="Arial"/>
          <w:color w:val="000000"/>
          <w:lang w:eastAsia="es-ES"/>
        </w:rPr>
        <w:t>Responder por los eventos adversos que se generen a los usuarios en desarrollo del presente contrato.</w:t>
      </w:r>
    </w:p>
    <w:p w:rsidR="00610604" w:rsidRPr="00610604" w:rsidRDefault="00610604" w:rsidP="00610604">
      <w:pPr>
        <w:numPr>
          <w:ilvl w:val="0"/>
          <w:numId w:val="36"/>
        </w:numPr>
        <w:shd w:val="clear" w:color="auto" w:fill="FFFFFF"/>
        <w:spacing w:after="0" w:line="240" w:lineRule="auto"/>
        <w:ind w:left="397" w:hanging="357"/>
        <w:jc w:val="both"/>
        <w:rPr>
          <w:rFonts w:ascii="Arial" w:eastAsia="Times New Roman" w:hAnsi="Arial" w:cs="Arial"/>
          <w:color w:val="000000"/>
          <w:lang w:eastAsia="es-ES"/>
        </w:rPr>
      </w:pPr>
      <w:r w:rsidRPr="00610604">
        <w:rPr>
          <w:rFonts w:ascii="Arial" w:eastAsia="Times New Roman" w:hAnsi="Arial" w:cs="Arial"/>
          <w:color w:val="000000"/>
          <w:lang w:eastAsia="es-ES"/>
        </w:rPr>
        <w:t xml:space="preserve">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 </w:t>
      </w:r>
    </w:p>
    <w:p w:rsidR="00610604" w:rsidRPr="00610604" w:rsidRDefault="00610604" w:rsidP="00610604">
      <w:pPr>
        <w:numPr>
          <w:ilvl w:val="0"/>
          <w:numId w:val="36"/>
        </w:numPr>
        <w:shd w:val="clear" w:color="auto" w:fill="FFFFFF"/>
        <w:spacing w:after="0" w:line="240" w:lineRule="auto"/>
        <w:ind w:left="397" w:hanging="357"/>
        <w:jc w:val="both"/>
        <w:rPr>
          <w:rFonts w:ascii="Arial" w:eastAsia="Times New Roman" w:hAnsi="Arial" w:cs="Arial"/>
          <w:color w:val="000000"/>
          <w:lang w:eastAsia="es-ES"/>
        </w:rPr>
      </w:pPr>
      <w:r w:rsidRPr="00610604">
        <w:rPr>
          <w:rFonts w:ascii="Arial" w:eastAsia="Times New Roman" w:hAnsi="Arial" w:cs="Arial"/>
          <w:color w:val="000000"/>
          <w:lang w:eastAsia="es-ES"/>
        </w:rPr>
        <w:lastRenderedPageBreak/>
        <w:t xml:space="preserve">Respecto del registro de procedimientos se utilizaran las tarifas pactadas, detallando la codificación y grupo quirúrgico en forma clara, discriminada y detallada dentro de la factura. </w:t>
      </w:r>
    </w:p>
    <w:p w:rsidR="00610604" w:rsidRPr="00610604" w:rsidRDefault="00610604" w:rsidP="00610604">
      <w:pPr>
        <w:numPr>
          <w:ilvl w:val="0"/>
          <w:numId w:val="36"/>
        </w:numPr>
        <w:shd w:val="clear" w:color="auto" w:fill="FFFFFF"/>
        <w:spacing w:after="0" w:line="240" w:lineRule="auto"/>
        <w:ind w:left="397" w:hanging="357"/>
        <w:jc w:val="both"/>
        <w:rPr>
          <w:rFonts w:ascii="Arial" w:eastAsia="Times New Roman" w:hAnsi="Arial" w:cs="Arial"/>
          <w:color w:val="000000"/>
          <w:lang w:eastAsia="es-ES"/>
        </w:rPr>
      </w:pPr>
      <w:r w:rsidRPr="00610604">
        <w:rPr>
          <w:rFonts w:ascii="Arial" w:eastAsia="Times New Roman" w:hAnsi="Arial" w:cs="Arial"/>
          <w:color w:val="000000"/>
          <w:lang w:eastAsia="es-ES"/>
        </w:rPr>
        <w:t xml:space="preserve">El contratista deberá diligenciar obligatoriamente el registro individual de prestación de servicios de salud (RIPS), el campo referente al número de autorización que genera la atención. Las enfermedades de interés en salud pública (sobretodo eventos centinela) deberán ser reportados de manera inmediata al contratista diligenciando la notificación obligatoria y adjuntando la ficha epidemiológica y fotocopia de la historia clínica. </w:t>
      </w:r>
    </w:p>
    <w:p w:rsidR="00610604" w:rsidRPr="00610604" w:rsidRDefault="00610604" w:rsidP="00610604">
      <w:pPr>
        <w:numPr>
          <w:ilvl w:val="0"/>
          <w:numId w:val="36"/>
        </w:numPr>
        <w:shd w:val="clear" w:color="auto" w:fill="FFFFFF"/>
        <w:spacing w:after="0" w:line="240" w:lineRule="auto"/>
        <w:ind w:left="397" w:hanging="357"/>
        <w:jc w:val="both"/>
        <w:rPr>
          <w:rFonts w:ascii="Arial" w:eastAsia="Times New Roman" w:hAnsi="Arial" w:cs="Arial"/>
          <w:color w:val="000000"/>
          <w:lang w:eastAsia="es-ES"/>
        </w:rPr>
      </w:pPr>
      <w:r w:rsidRPr="00610604">
        <w:rPr>
          <w:rFonts w:ascii="Arial" w:eastAsia="Times New Roman" w:hAnsi="Arial" w:cs="Arial"/>
          <w:color w:val="000000"/>
          <w:lang w:eastAsia="es-ES"/>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p>
    <w:p w:rsidR="00610604" w:rsidRPr="00610604" w:rsidRDefault="00610604" w:rsidP="00610604">
      <w:pPr>
        <w:numPr>
          <w:ilvl w:val="0"/>
          <w:numId w:val="36"/>
        </w:numPr>
        <w:shd w:val="clear" w:color="auto" w:fill="FFFFFF"/>
        <w:spacing w:after="0" w:line="240" w:lineRule="auto"/>
        <w:ind w:left="397" w:hanging="357"/>
        <w:jc w:val="both"/>
        <w:rPr>
          <w:rFonts w:ascii="Arial" w:eastAsia="Times New Roman" w:hAnsi="Arial" w:cs="Arial"/>
          <w:color w:val="000000"/>
          <w:lang w:eastAsia="es-ES"/>
        </w:rPr>
      </w:pPr>
      <w:r w:rsidRPr="00610604">
        <w:rPr>
          <w:rFonts w:ascii="Arial" w:eastAsia="Times New Roman" w:hAnsi="Arial" w:cs="Arial"/>
          <w:color w:val="000000"/>
          <w:lang w:eastAsia="es-ES"/>
        </w:rPr>
        <w:t>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w:t>
      </w:r>
    </w:p>
    <w:p w:rsidR="00610604" w:rsidRPr="00610604" w:rsidRDefault="00610604" w:rsidP="00610604">
      <w:pPr>
        <w:numPr>
          <w:ilvl w:val="0"/>
          <w:numId w:val="36"/>
        </w:numPr>
        <w:shd w:val="clear" w:color="auto" w:fill="FFFFFF"/>
        <w:spacing w:after="0" w:line="240" w:lineRule="auto"/>
        <w:ind w:left="397" w:hanging="357"/>
        <w:jc w:val="both"/>
        <w:rPr>
          <w:rFonts w:ascii="Arial" w:eastAsia="Times New Roman" w:hAnsi="Arial" w:cs="Arial"/>
          <w:color w:val="000000"/>
          <w:lang w:eastAsia="es-ES"/>
        </w:rPr>
      </w:pPr>
      <w:r w:rsidRPr="00610604">
        <w:rPr>
          <w:rFonts w:ascii="Arial" w:eastAsia="Times New Roman" w:hAnsi="Arial" w:cs="Arial"/>
          <w:color w:val="000000"/>
          <w:lang w:eastAsia="es-ES"/>
        </w:rPr>
        <w:t xml:space="preserve">Comunicar dentro de un término prudencial no superior a 48 horas, la ocurrencia de eventos adversos en el desarrollo de prácticas médicas asistenciales acaecidas en la institución del contratista, que afecten a usuarios del contratante. </w:t>
      </w:r>
    </w:p>
    <w:p w:rsidR="00610604" w:rsidRPr="00610604" w:rsidRDefault="00610604" w:rsidP="00610604">
      <w:pPr>
        <w:numPr>
          <w:ilvl w:val="0"/>
          <w:numId w:val="36"/>
        </w:numPr>
        <w:shd w:val="clear" w:color="auto" w:fill="FFFFFF"/>
        <w:spacing w:after="0" w:line="240" w:lineRule="auto"/>
        <w:ind w:left="397" w:hanging="357"/>
        <w:jc w:val="both"/>
        <w:rPr>
          <w:rFonts w:ascii="Arial" w:eastAsia="Times New Roman" w:hAnsi="Arial" w:cs="Arial"/>
          <w:color w:val="000000"/>
          <w:lang w:eastAsia="es-ES"/>
        </w:rPr>
      </w:pPr>
      <w:r w:rsidRPr="00610604">
        <w:rPr>
          <w:rFonts w:ascii="Arial" w:eastAsia="Times New Roman" w:hAnsi="Arial" w:cs="Arial"/>
          <w:color w:val="000000"/>
          <w:lang w:eastAsia="es-ES"/>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rsidR="00610604" w:rsidRPr="00610604" w:rsidRDefault="00610604" w:rsidP="00610604">
      <w:pPr>
        <w:numPr>
          <w:ilvl w:val="0"/>
          <w:numId w:val="36"/>
        </w:numPr>
        <w:shd w:val="clear" w:color="auto" w:fill="FFFFFF"/>
        <w:spacing w:after="0" w:line="240" w:lineRule="auto"/>
        <w:ind w:left="397" w:hanging="357"/>
        <w:jc w:val="both"/>
        <w:rPr>
          <w:rFonts w:ascii="Arial" w:eastAsia="Times New Roman" w:hAnsi="Arial" w:cs="Arial"/>
          <w:color w:val="000000"/>
          <w:lang w:eastAsia="es-ES"/>
        </w:rPr>
      </w:pPr>
      <w:r w:rsidRPr="00610604">
        <w:rPr>
          <w:rFonts w:ascii="Arial" w:eastAsia="Times New Roman" w:hAnsi="Arial" w:cs="Arial"/>
          <w:color w:val="000000"/>
          <w:lang w:eastAsia="es-ES"/>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p>
    <w:p w:rsidR="00610604" w:rsidRPr="00610604" w:rsidRDefault="00610604" w:rsidP="00610604">
      <w:pPr>
        <w:numPr>
          <w:ilvl w:val="0"/>
          <w:numId w:val="36"/>
        </w:numPr>
        <w:shd w:val="clear" w:color="auto" w:fill="FFFFFF"/>
        <w:spacing w:after="0" w:line="240" w:lineRule="auto"/>
        <w:ind w:left="397" w:hanging="357"/>
        <w:jc w:val="both"/>
        <w:rPr>
          <w:rFonts w:ascii="Arial" w:eastAsia="Times New Roman" w:hAnsi="Arial" w:cs="Arial"/>
          <w:color w:val="000000"/>
          <w:lang w:eastAsia="es-ES"/>
        </w:rPr>
      </w:pPr>
      <w:r w:rsidRPr="00610604">
        <w:rPr>
          <w:rFonts w:ascii="Arial" w:eastAsia="Times New Roman" w:hAnsi="Arial" w:cs="Arial"/>
          <w:color w:val="000000"/>
          <w:lang w:eastAsia="es-ES"/>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rsidR="00610604" w:rsidRPr="00610604" w:rsidRDefault="00610604" w:rsidP="00610604">
      <w:pPr>
        <w:numPr>
          <w:ilvl w:val="0"/>
          <w:numId w:val="36"/>
        </w:numPr>
        <w:shd w:val="clear" w:color="auto" w:fill="FFFFFF"/>
        <w:spacing w:after="0" w:line="240" w:lineRule="auto"/>
        <w:ind w:left="397" w:hanging="357"/>
        <w:jc w:val="both"/>
        <w:rPr>
          <w:rFonts w:ascii="Arial" w:eastAsia="Times New Roman" w:hAnsi="Arial" w:cs="Arial"/>
          <w:color w:val="000000"/>
          <w:lang w:eastAsia="es-ES"/>
        </w:rPr>
      </w:pPr>
      <w:r w:rsidRPr="00610604">
        <w:rPr>
          <w:rFonts w:ascii="Arial" w:eastAsia="Times New Roman" w:hAnsi="Arial" w:cs="Arial"/>
          <w:color w:val="000000"/>
          <w:lang w:eastAsia="es-ES"/>
        </w:rPr>
        <w:t xml:space="preserve">Entregar un informe mensual de pacientes atendidos al supervisor del contrato, quien realizará el seguimiento sobre la ejecución del contrato. </w:t>
      </w:r>
    </w:p>
    <w:p w:rsidR="00610604" w:rsidRPr="00610604" w:rsidRDefault="00610604" w:rsidP="00610604">
      <w:pPr>
        <w:numPr>
          <w:ilvl w:val="0"/>
          <w:numId w:val="36"/>
        </w:numPr>
        <w:shd w:val="clear" w:color="auto" w:fill="FFFFFF"/>
        <w:spacing w:after="0" w:line="240" w:lineRule="auto"/>
        <w:ind w:left="397" w:hanging="357"/>
        <w:jc w:val="both"/>
        <w:rPr>
          <w:rFonts w:ascii="Arial" w:eastAsia="Times New Roman" w:hAnsi="Arial" w:cs="Arial"/>
          <w:color w:val="000000"/>
          <w:lang w:eastAsia="es-ES"/>
        </w:rPr>
      </w:pPr>
      <w:r w:rsidRPr="00610604">
        <w:rPr>
          <w:rFonts w:ascii="Arial" w:eastAsia="Times New Roman" w:hAnsi="Arial" w:cs="Arial"/>
          <w:color w:val="000000"/>
          <w:lang w:eastAsia="es-ES"/>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p>
    <w:p w:rsidR="00610604" w:rsidRPr="00610604" w:rsidRDefault="00610604" w:rsidP="00610604">
      <w:pPr>
        <w:numPr>
          <w:ilvl w:val="0"/>
          <w:numId w:val="36"/>
        </w:numPr>
        <w:shd w:val="clear" w:color="auto" w:fill="FFFFFF"/>
        <w:spacing w:after="0" w:line="240" w:lineRule="auto"/>
        <w:ind w:left="397" w:hanging="357"/>
        <w:jc w:val="both"/>
        <w:rPr>
          <w:rFonts w:ascii="Arial" w:eastAsia="Times New Roman" w:hAnsi="Arial" w:cs="Arial"/>
          <w:color w:val="000000"/>
          <w:lang w:eastAsia="es-ES"/>
        </w:rPr>
      </w:pPr>
      <w:r w:rsidRPr="00610604">
        <w:rPr>
          <w:rFonts w:ascii="Arial" w:eastAsia="Times New Roman" w:hAnsi="Arial" w:cs="Arial"/>
          <w:color w:val="000000"/>
          <w:lang w:eastAsia="es-ES"/>
        </w:rPr>
        <w:t>No acceder a peticiones quejas o amenazas de quienes actúen por fuera de la ley con el fin de hacer u omitir algún hecho.</w:t>
      </w:r>
    </w:p>
    <w:p w:rsidR="00610604" w:rsidRPr="00610604" w:rsidRDefault="00610604" w:rsidP="00610604">
      <w:pPr>
        <w:numPr>
          <w:ilvl w:val="0"/>
          <w:numId w:val="36"/>
        </w:numPr>
        <w:shd w:val="clear" w:color="auto" w:fill="FFFFFF"/>
        <w:spacing w:after="0" w:line="240" w:lineRule="auto"/>
        <w:ind w:left="397" w:hanging="357"/>
        <w:jc w:val="both"/>
        <w:rPr>
          <w:rFonts w:ascii="Arial" w:eastAsia="Times New Roman" w:hAnsi="Arial" w:cs="Arial"/>
          <w:color w:val="000000"/>
          <w:lang w:eastAsia="es-ES"/>
        </w:rPr>
      </w:pPr>
      <w:r w:rsidRPr="00610604">
        <w:rPr>
          <w:rFonts w:ascii="Arial" w:eastAsia="Times New Roman" w:hAnsi="Arial" w:cs="Arial"/>
          <w:color w:val="000000"/>
          <w:lang w:eastAsia="es-ES"/>
        </w:rPr>
        <w:t xml:space="preserve">Mantener vigente todas las garantías que amparan el contrato en los términos del mismo. </w:t>
      </w:r>
    </w:p>
    <w:p w:rsidR="00610604" w:rsidRPr="00610604" w:rsidRDefault="00610604" w:rsidP="00610604">
      <w:pPr>
        <w:numPr>
          <w:ilvl w:val="0"/>
          <w:numId w:val="36"/>
        </w:numPr>
        <w:shd w:val="clear" w:color="auto" w:fill="FFFFFF"/>
        <w:spacing w:after="0" w:line="240" w:lineRule="auto"/>
        <w:ind w:left="397" w:hanging="357"/>
        <w:jc w:val="both"/>
        <w:rPr>
          <w:rFonts w:ascii="Arial" w:eastAsia="Times New Roman" w:hAnsi="Arial" w:cs="Arial"/>
          <w:color w:val="000000"/>
          <w:lang w:eastAsia="es-ES"/>
        </w:rPr>
      </w:pPr>
      <w:r w:rsidRPr="00610604">
        <w:rPr>
          <w:rFonts w:ascii="Arial" w:eastAsia="Times New Roman" w:hAnsi="Arial" w:cs="Arial"/>
          <w:color w:val="000000"/>
          <w:lang w:eastAsia="es-ES"/>
        </w:rPr>
        <w:lastRenderedPageBreak/>
        <w:t>El prestador deberá garantizar que la prescripción de medicamentos se realice en los formularios propios del contratista. Verificar la formulación de medicamentos en el acuerdo 052 de 2013 - manual de medicamentos SSFM, en caso de que no se encuentre el medicamento requerido deberá diligenciar formato para solicitud autorización por parte del comité técnico científico de medicamentos, cual debe estar plenamente justificado anexando copia de la historia clínica y haber agotado las alternativas existentes en el acuerdo.</w:t>
      </w:r>
    </w:p>
    <w:p w:rsidR="00610604" w:rsidRPr="00610604" w:rsidRDefault="00610604" w:rsidP="00610604">
      <w:pPr>
        <w:spacing w:after="0" w:line="240" w:lineRule="auto"/>
        <w:jc w:val="both"/>
        <w:rPr>
          <w:rFonts w:ascii="Arial" w:eastAsia="Times New Roman" w:hAnsi="Arial" w:cs="Arial"/>
          <w:b/>
          <w:bCs/>
          <w:lang w:eastAsia="es-ES"/>
        </w:rPr>
      </w:pPr>
    </w:p>
    <w:p w:rsidR="00610604" w:rsidRPr="00610604" w:rsidRDefault="00610604" w:rsidP="00610604">
      <w:pPr>
        <w:spacing w:after="0" w:line="240" w:lineRule="auto"/>
        <w:jc w:val="both"/>
        <w:rPr>
          <w:rFonts w:ascii="Arial" w:eastAsia="Times New Roman" w:hAnsi="Arial" w:cs="Arial"/>
          <w:b/>
          <w:lang w:eastAsia="es-ES"/>
        </w:rPr>
      </w:pPr>
      <w:r w:rsidRPr="00610604">
        <w:rPr>
          <w:rFonts w:ascii="Arial" w:eastAsia="Times New Roman" w:hAnsi="Arial" w:cs="Arial"/>
          <w:b/>
          <w:lang w:eastAsia="es-ES"/>
        </w:rPr>
        <w:t xml:space="preserve">Atentamente, </w:t>
      </w:r>
    </w:p>
    <w:p w:rsidR="00610604" w:rsidRPr="00610604" w:rsidRDefault="00610604" w:rsidP="00610604">
      <w:pPr>
        <w:spacing w:after="0" w:line="240" w:lineRule="auto"/>
        <w:jc w:val="both"/>
        <w:rPr>
          <w:rFonts w:ascii="Arial" w:eastAsia="Times New Roman" w:hAnsi="Arial" w:cs="Arial"/>
          <w:b/>
          <w:lang w:eastAsia="es-ES"/>
        </w:rPr>
      </w:pPr>
    </w:p>
    <w:p w:rsidR="00610604" w:rsidRPr="00610604" w:rsidRDefault="00610604" w:rsidP="00610604">
      <w:pPr>
        <w:spacing w:after="0" w:line="240" w:lineRule="auto"/>
        <w:jc w:val="both"/>
        <w:rPr>
          <w:rFonts w:ascii="Arial" w:eastAsia="Times New Roman" w:hAnsi="Arial" w:cs="Arial"/>
          <w:b/>
          <w:lang w:eastAsia="es-ES"/>
        </w:rPr>
      </w:pPr>
    </w:p>
    <w:p w:rsidR="00610604" w:rsidRPr="00610604" w:rsidRDefault="00610604" w:rsidP="00610604">
      <w:pPr>
        <w:spacing w:after="0" w:line="240" w:lineRule="auto"/>
        <w:jc w:val="both"/>
        <w:rPr>
          <w:rFonts w:ascii="Arial" w:eastAsia="Times New Roman" w:hAnsi="Arial" w:cs="Arial"/>
          <w:b/>
          <w:lang w:eastAsia="es-ES"/>
        </w:rPr>
      </w:pPr>
    </w:p>
    <w:p w:rsidR="00610604" w:rsidRPr="00610604" w:rsidRDefault="00610604" w:rsidP="00610604">
      <w:pPr>
        <w:spacing w:after="0" w:line="240" w:lineRule="auto"/>
        <w:jc w:val="both"/>
        <w:rPr>
          <w:rFonts w:ascii="Arial" w:eastAsia="Times New Roman" w:hAnsi="Arial" w:cs="Arial"/>
          <w:b/>
          <w:lang w:eastAsia="es-ES"/>
        </w:rPr>
      </w:pPr>
      <w:r w:rsidRPr="00610604">
        <w:rPr>
          <w:rFonts w:ascii="Arial" w:eastAsia="Times New Roman" w:hAnsi="Arial" w:cs="Arial"/>
          <w:b/>
          <w:lang w:eastAsia="es-ES"/>
        </w:rPr>
        <w:t>____________________________________________________</w:t>
      </w:r>
    </w:p>
    <w:p w:rsidR="00610604" w:rsidRPr="00610604" w:rsidRDefault="00610604" w:rsidP="00610604">
      <w:pPr>
        <w:spacing w:after="0" w:line="240" w:lineRule="auto"/>
        <w:rPr>
          <w:rFonts w:ascii="Arial" w:eastAsia="Times New Roman" w:hAnsi="Arial" w:cs="Arial"/>
          <w:b/>
          <w:lang w:eastAsia="es-ES"/>
        </w:rPr>
      </w:pPr>
      <w:r w:rsidRPr="00610604">
        <w:rPr>
          <w:rFonts w:ascii="Arial" w:eastAsia="Times New Roman" w:hAnsi="Arial" w:cs="Arial"/>
          <w:b/>
          <w:lang w:eastAsia="es-ES"/>
        </w:rPr>
        <w:t>REPRESENTANTE LEGAL O APODERADO</w:t>
      </w:r>
    </w:p>
    <w:p w:rsidR="00610604" w:rsidRPr="00610604" w:rsidRDefault="00610604" w:rsidP="00610604">
      <w:pPr>
        <w:spacing w:after="0" w:line="240" w:lineRule="auto"/>
        <w:rPr>
          <w:rFonts w:ascii="Arial" w:eastAsia="Times New Roman" w:hAnsi="Arial" w:cs="Arial"/>
          <w:b/>
          <w:lang w:eastAsia="es-ES"/>
        </w:rPr>
      </w:pPr>
      <w:r w:rsidRPr="00610604">
        <w:rPr>
          <w:rFonts w:ascii="Arial" w:eastAsia="Times New Roman" w:hAnsi="Arial" w:cs="Arial"/>
          <w:b/>
          <w:lang w:eastAsia="es-ES"/>
        </w:rPr>
        <w:t>Nombre</w:t>
      </w:r>
    </w:p>
    <w:p w:rsidR="00610604" w:rsidRPr="00610604" w:rsidRDefault="00610604" w:rsidP="00610604">
      <w:pPr>
        <w:spacing w:after="0" w:line="240" w:lineRule="auto"/>
        <w:rPr>
          <w:rFonts w:ascii="Arial" w:eastAsia="Times New Roman" w:hAnsi="Arial" w:cs="Arial"/>
          <w:lang w:eastAsia="es-ES"/>
        </w:rPr>
      </w:pPr>
      <w:r w:rsidRPr="00610604">
        <w:rPr>
          <w:rFonts w:ascii="Arial" w:eastAsia="Times New Roman" w:hAnsi="Arial" w:cs="Arial"/>
          <w:b/>
          <w:lang w:eastAsia="es-ES"/>
        </w:rPr>
        <w:t>Identificación Razón social</w:t>
      </w:r>
    </w:p>
    <w:p w:rsidR="00610604" w:rsidRPr="00610604" w:rsidRDefault="00610604" w:rsidP="00610604">
      <w:pPr>
        <w:spacing w:after="0" w:line="240" w:lineRule="auto"/>
        <w:rPr>
          <w:rFonts w:ascii="Arial" w:eastAsia="Times New Roman" w:hAnsi="Arial" w:cs="Arial"/>
          <w:lang w:eastAsia="es-ES"/>
        </w:rPr>
      </w:pPr>
    </w:p>
    <w:p w:rsidR="00610604" w:rsidRPr="00610604" w:rsidRDefault="00610604" w:rsidP="00610604">
      <w:pPr>
        <w:keepNext/>
        <w:keepLines/>
        <w:spacing w:after="0" w:line="240" w:lineRule="auto"/>
        <w:jc w:val="center"/>
        <w:outlineLvl w:val="2"/>
        <w:rPr>
          <w:rFonts w:ascii="Arial" w:eastAsia="Times New Roman" w:hAnsi="Arial" w:cs="Arial"/>
          <w:b/>
          <w:bCs/>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spacing w:after="0" w:line="240" w:lineRule="auto"/>
        <w:rPr>
          <w:rFonts w:ascii="Times New Roman" w:eastAsia="Times New Roman" w:hAnsi="Times New Roman" w:cs="Times New Roman"/>
          <w:sz w:val="20"/>
          <w:szCs w:val="20"/>
          <w:lang w:eastAsia="es-ES"/>
        </w:rPr>
      </w:pPr>
    </w:p>
    <w:p w:rsidR="00610604" w:rsidRPr="00610604" w:rsidRDefault="00610604" w:rsidP="00610604">
      <w:pPr>
        <w:keepNext/>
        <w:keepLines/>
        <w:spacing w:after="0" w:line="240" w:lineRule="auto"/>
        <w:jc w:val="center"/>
        <w:outlineLvl w:val="2"/>
        <w:rPr>
          <w:rFonts w:ascii="Arial" w:eastAsia="Times New Roman" w:hAnsi="Arial" w:cs="Arial"/>
          <w:b/>
          <w:bCs/>
          <w:lang w:eastAsia="es-ES"/>
        </w:rPr>
      </w:pPr>
      <w:r w:rsidRPr="00610604">
        <w:rPr>
          <w:rFonts w:ascii="Arial" w:eastAsia="Times New Roman" w:hAnsi="Arial" w:cs="Arial"/>
          <w:b/>
          <w:bCs/>
          <w:lang w:val="zh-CN" w:eastAsia="es-ES"/>
        </w:rPr>
        <w:t>FORMULARIO N° 3</w:t>
      </w:r>
      <w:r w:rsidRPr="00610604">
        <w:rPr>
          <w:rFonts w:ascii="Arial" w:eastAsia="Times New Roman" w:hAnsi="Arial" w:cs="Arial"/>
          <w:b/>
          <w:bCs/>
          <w:lang w:eastAsia="es-ES"/>
        </w:rPr>
        <w:t>.</w:t>
      </w:r>
    </w:p>
    <w:p w:rsidR="00610604" w:rsidRPr="00610604" w:rsidRDefault="00610604" w:rsidP="00610604">
      <w:pPr>
        <w:autoSpaceDE w:val="0"/>
        <w:autoSpaceDN w:val="0"/>
        <w:adjustRightInd w:val="0"/>
        <w:spacing w:after="0" w:line="240" w:lineRule="auto"/>
        <w:contextualSpacing/>
        <w:jc w:val="center"/>
        <w:rPr>
          <w:rFonts w:ascii="Arial" w:eastAsia="Times New Roman" w:hAnsi="Arial" w:cs="Arial"/>
          <w:b/>
          <w:bCs/>
          <w:lang w:eastAsia="es-ES"/>
        </w:rPr>
      </w:pPr>
      <w:r w:rsidRPr="00610604">
        <w:rPr>
          <w:rFonts w:ascii="Arial" w:eastAsia="Times New Roman" w:hAnsi="Arial" w:cs="Arial"/>
          <w:b/>
          <w:bCs/>
          <w:lang w:eastAsia="es-ES"/>
        </w:rPr>
        <w:t>COMPROMISO ANTICORRUPCIÓN</w:t>
      </w:r>
    </w:p>
    <w:p w:rsidR="00610604" w:rsidRPr="00610604" w:rsidRDefault="00610604" w:rsidP="00610604">
      <w:pPr>
        <w:autoSpaceDE w:val="0"/>
        <w:autoSpaceDN w:val="0"/>
        <w:adjustRightInd w:val="0"/>
        <w:spacing w:after="0" w:line="240" w:lineRule="auto"/>
        <w:contextualSpacing/>
        <w:jc w:val="center"/>
        <w:rPr>
          <w:rFonts w:ascii="Arial" w:eastAsia="Times New Roman" w:hAnsi="Arial" w:cs="Arial"/>
          <w:b/>
          <w:bCs/>
          <w:lang w:eastAsia="es-ES"/>
        </w:rPr>
      </w:pPr>
    </w:p>
    <w:p w:rsidR="00610604" w:rsidRPr="00610604" w:rsidRDefault="00610604" w:rsidP="00610604">
      <w:pPr>
        <w:autoSpaceDE w:val="0"/>
        <w:autoSpaceDN w:val="0"/>
        <w:adjustRightInd w:val="0"/>
        <w:spacing w:after="0" w:line="240" w:lineRule="auto"/>
        <w:contextualSpacing/>
        <w:jc w:val="both"/>
        <w:rPr>
          <w:rFonts w:ascii="Arial" w:eastAsia="Times New Roman" w:hAnsi="Arial" w:cs="Arial"/>
          <w:lang w:eastAsia="es-ES"/>
        </w:rPr>
      </w:pPr>
      <w:r w:rsidRPr="00610604">
        <w:rPr>
          <w:rFonts w:ascii="Arial" w:eastAsia="Times New Roman" w:hAnsi="Arial" w:cs="Arial"/>
          <w:lang w:eastAsia="es-ES"/>
        </w:rPr>
        <w:lastRenderedPageBreak/>
        <w:t xml:space="preserve">El(los) suscrito(s) a saber: (Nombre del representante legal de la sociedad, asociación o persona jurídica </w:t>
      </w:r>
      <w:r w:rsidRPr="00610604">
        <w:rPr>
          <w:rFonts w:ascii="Arial" w:eastAsia="Times New Roman" w:hAnsi="Arial" w:cs="Arial"/>
          <w:b/>
          <w:bCs/>
          <w:lang w:eastAsia="es-ES"/>
        </w:rPr>
        <w:t>OFERENTE</w:t>
      </w:r>
      <w:r w:rsidRPr="00610604">
        <w:rPr>
          <w:rFonts w:ascii="Arial" w:eastAsia="Times New Roman" w:hAnsi="Arial" w:cs="Arial"/>
          <w:lang w:eastAsia="es-ES"/>
        </w:rPr>
        <w:t xml:space="preserve">, o nombre del representante legal del consorcio o Unión Temporal </w:t>
      </w:r>
      <w:r w:rsidRPr="00610604">
        <w:rPr>
          <w:rFonts w:ascii="Arial" w:eastAsia="Times New Roman" w:hAnsi="Arial" w:cs="Arial"/>
          <w:b/>
          <w:lang w:eastAsia="es-ES"/>
        </w:rPr>
        <w:t>OFERENTE</w:t>
      </w:r>
      <w:r w:rsidRPr="00610604">
        <w:rPr>
          <w:rFonts w:ascii="Arial" w:eastAsia="Times New Roman" w:hAnsi="Arial" w:cs="Arial"/>
          <w:lang w:eastAsia="es-ES"/>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610604">
        <w:rPr>
          <w:rFonts w:ascii="Arial" w:eastAsia="Times New Roman" w:hAnsi="Arial" w:cs="Arial"/>
          <w:b/>
          <w:lang w:eastAsia="es-ES"/>
        </w:rPr>
        <w:t>OFERENTE</w:t>
      </w:r>
      <w:r w:rsidRPr="00610604">
        <w:rPr>
          <w:rFonts w:ascii="Arial" w:eastAsia="Times New Roman" w:hAnsi="Arial" w:cs="Arial"/>
          <w:lang w:eastAsia="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610604">
        <w:rPr>
          <w:rFonts w:ascii="Arial" w:eastAsia="Times New Roman" w:hAnsi="Arial" w:cs="Arial"/>
          <w:b/>
          <w:lang w:eastAsia="es-ES"/>
        </w:rPr>
        <w:t>OFERENTE</w:t>
      </w:r>
      <w:r w:rsidRPr="00610604">
        <w:rPr>
          <w:rFonts w:ascii="Arial" w:eastAsia="Times New Roman" w:hAnsi="Arial" w:cs="Arial"/>
          <w:lang w:eastAsia="es-ES"/>
        </w:rPr>
        <w:t>, manifiesta(n) su voluntad de asumir, de manera unilateral, la invitación pública, teniendo en cuenta las siguientes consideraciones:</w:t>
      </w:r>
    </w:p>
    <w:p w:rsidR="00610604" w:rsidRPr="00610604" w:rsidRDefault="00610604" w:rsidP="00610604">
      <w:pPr>
        <w:autoSpaceDE w:val="0"/>
        <w:autoSpaceDN w:val="0"/>
        <w:adjustRightInd w:val="0"/>
        <w:spacing w:after="0" w:line="240" w:lineRule="auto"/>
        <w:contextualSpacing/>
        <w:rPr>
          <w:rFonts w:ascii="Arial" w:eastAsia="Times New Roman" w:hAnsi="Arial" w:cs="Arial"/>
          <w:lang w:eastAsia="es-ES"/>
        </w:rPr>
      </w:pPr>
    </w:p>
    <w:p w:rsidR="00610604" w:rsidRPr="00610604" w:rsidRDefault="00610604" w:rsidP="00610604">
      <w:pPr>
        <w:autoSpaceDE w:val="0"/>
        <w:autoSpaceDN w:val="0"/>
        <w:adjustRightInd w:val="0"/>
        <w:spacing w:after="0" w:line="240" w:lineRule="auto"/>
        <w:contextualSpacing/>
        <w:jc w:val="both"/>
        <w:rPr>
          <w:rFonts w:ascii="Arial" w:eastAsia="Times New Roman" w:hAnsi="Arial" w:cs="Arial"/>
          <w:b/>
          <w:bCs/>
          <w:i/>
          <w:iCs/>
          <w:lang w:eastAsia="es-ES"/>
        </w:rPr>
      </w:pPr>
      <w:r w:rsidRPr="00610604">
        <w:rPr>
          <w:rFonts w:ascii="Arial" w:eastAsia="Times New Roman" w:hAnsi="Arial" w:cs="Arial"/>
          <w:b/>
          <w:lang w:eastAsia="es-ES"/>
        </w:rPr>
        <w:t>PRIMERO:</w:t>
      </w:r>
      <w:r w:rsidRPr="00610604">
        <w:rPr>
          <w:rFonts w:ascii="Arial" w:eastAsia="Times New Roman" w:hAnsi="Arial" w:cs="Arial"/>
          <w:lang w:eastAsia="es-ES"/>
        </w:rPr>
        <w:t xml:space="preserve"> Que el MDN-EJÉRCITO NACIONAL adelanta un proceso de XXXXXX para la ADQUISICION de XXXXXXXXXXX</w:t>
      </w:r>
    </w:p>
    <w:p w:rsidR="00610604" w:rsidRPr="00610604" w:rsidRDefault="00610604" w:rsidP="00610604">
      <w:pPr>
        <w:autoSpaceDE w:val="0"/>
        <w:autoSpaceDN w:val="0"/>
        <w:adjustRightInd w:val="0"/>
        <w:spacing w:after="0" w:line="240" w:lineRule="auto"/>
        <w:contextualSpacing/>
        <w:rPr>
          <w:rFonts w:ascii="Arial" w:eastAsia="Times New Roman" w:hAnsi="Arial" w:cs="Arial"/>
          <w:b/>
          <w:bCs/>
          <w:i/>
          <w:iCs/>
          <w:lang w:eastAsia="es-ES"/>
        </w:rPr>
      </w:pPr>
    </w:p>
    <w:p w:rsidR="00610604" w:rsidRPr="00610604" w:rsidRDefault="00610604" w:rsidP="00610604">
      <w:pPr>
        <w:autoSpaceDE w:val="0"/>
        <w:autoSpaceDN w:val="0"/>
        <w:adjustRightInd w:val="0"/>
        <w:spacing w:after="0" w:line="240" w:lineRule="auto"/>
        <w:contextualSpacing/>
        <w:jc w:val="both"/>
        <w:rPr>
          <w:rFonts w:ascii="Arial" w:eastAsia="Times New Roman" w:hAnsi="Arial" w:cs="Arial"/>
          <w:lang w:eastAsia="es-ES"/>
        </w:rPr>
      </w:pPr>
      <w:r w:rsidRPr="00610604">
        <w:rPr>
          <w:rFonts w:ascii="Arial" w:eastAsia="Times New Roman" w:hAnsi="Arial" w:cs="Arial"/>
          <w:b/>
          <w:lang w:eastAsia="es-ES"/>
        </w:rPr>
        <w:t>SEGUNDO:</w:t>
      </w:r>
      <w:r w:rsidRPr="00610604">
        <w:rPr>
          <w:rFonts w:ascii="Arial" w:eastAsia="Times New Roman" w:hAnsi="Arial" w:cs="Arial"/>
          <w:lang w:eastAsia="es-ES"/>
        </w:rPr>
        <w:t xml:space="preserve"> Que siendo el interés del OFERENTE</w:t>
      </w:r>
      <w:r w:rsidRPr="00610604">
        <w:rPr>
          <w:rFonts w:ascii="Arial" w:eastAsia="Times New Roman" w:hAnsi="Arial" w:cs="Arial"/>
          <w:b/>
          <w:bCs/>
          <w:lang w:eastAsia="es-ES"/>
        </w:rPr>
        <w:t xml:space="preserve"> </w:t>
      </w:r>
      <w:r w:rsidRPr="00610604">
        <w:rPr>
          <w:rFonts w:ascii="Arial" w:eastAsia="Times New Roman" w:hAnsi="Arial" w:cs="Arial"/>
          <w:lang w:eastAsia="es-ES"/>
        </w:rPr>
        <w:t>apoyar la acción del Estado colombiano, y el Ejército Nacional para fortalecer la transparencia en los procesos de contratación, y la responsabilidad de rendir cuentas.</w:t>
      </w:r>
    </w:p>
    <w:p w:rsidR="00610604" w:rsidRPr="00610604" w:rsidRDefault="00610604" w:rsidP="00610604">
      <w:pPr>
        <w:autoSpaceDE w:val="0"/>
        <w:autoSpaceDN w:val="0"/>
        <w:adjustRightInd w:val="0"/>
        <w:spacing w:after="0" w:line="240" w:lineRule="auto"/>
        <w:contextualSpacing/>
        <w:rPr>
          <w:rFonts w:ascii="Arial" w:eastAsia="Times New Roman" w:hAnsi="Arial" w:cs="Arial"/>
          <w:lang w:eastAsia="es-ES"/>
        </w:rPr>
      </w:pPr>
    </w:p>
    <w:p w:rsidR="00610604" w:rsidRPr="00610604" w:rsidRDefault="00610604" w:rsidP="00610604">
      <w:pPr>
        <w:autoSpaceDE w:val="0"/>
        <w:autoSpaceDN w:val="0"/>
        <w:adjustRightInd w:val="0"/>
        <w:spacing w:after="0" w:line="240" w:lineRule="auto"/>
        <w:contextualSpacing/>
        <w:jc w:val="both"/>
        <w:rPr>
          <w:rFonts w:ascii="Arial" w:eastAsia="Times New Roman" w:hAnsi="Arial" w:cs="Arial"/>
          <w:lang w:eastAsia="es-ES"/>
        </w:rPr>
      </w:pPr>
      <w:r w:rsidRPr="00610604">
        <w:rPr>
          <w:rFonts w:ascii="Arial" w:eastAsia="Times New Roman" w:hAnsi="Arial" w:cs="Arial"/>
          <w:b/>
          <w:lang w:eastAsia="es-ES"/>
        </w:rPr>
        <w:t>TERCERO:</w:t>
      </w:r>
      <w:r w:rsidRPr="00610604">
        <w:rPr>
          <w:rFonts w:ascii="Arial" w:eastAsia="Times New Roman" w:hAnsi="Arial" w:cs="Arial"/>
          <w:lang w:eastAsia="es-ES"/>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610604" w:rsidRPr="00610604" w:rsidRDefault="00610604" w:rsidP="00610604">
      <w:pPr>
        <w:autoSpaceDE w:val="0"/>
        <w:autoSpaceDN w:val="0"/>
        <w:adjustRightInd w:val="0"/>
        <w:spacing w:after="0" w:line="240" w:lineRule="auto"/>
        <w:contextualSpacing/>
        <w:rPr>
          <w:rFonts w:ascii="Arial" w:eastAsia="Times New Roman" w:hAnsi="Arial" w:cs="Arial"/>
          <w:lang w:eastAsia="es-ES"/>
        </w:rPr>
      </w:pPr>
    </w:p>
    <w:p w:rsidR="00610604" w:rsidRPr="00610604" w:rsidRDefault="00610604" w:rsidP="00610604">
      <w:pPr>
        <w:autoSpaceDE w:val="0"/>
        <w:autoSpaceDN w:val="0"/>
        <w:adjustRightInd w:val="0"/>
        <w:spacing w:after="0" w:line="240" w:lineRule="auto"/>
        <w:contextualSpacing/>
        <w:rPr>
          <w:rFonts w:ascii="Arial" w:eastAsia="Times New Roman" w:hAnsi="Arial" w:cs="Arial"/>
          <w:b/>
          <w:lang w:eastAsia="es-ES"/>
        </w:rPr>
      </w:pPr>
      <w:r w:rsidRPr="00610604">
        <w:rPr>
          <w:rFonts w:ascii="Arial" w:eastAsia="Times New Roman" w:hAnsi="Arial" w:cs="Arial"/>
          <w:b/>
          <w:lang w:eastAsia="es-ES"/>
        </w:rPr>
        <w:t>CLÁUSULA PRIMERA. COMPROMISOS ASUMIDOS.</w:t>
      </w:r>
    </w:p>
    <w:p w:rsidR="00610604" w:rsidRPr="00610604" w:rsidRDefault="00610604" w:rsidP="00610604">
      <w:pPr>
        <w:autoSpaceDE w:val="0"/>
        <w:autoSpaceDN w:val="0"/>
        <w:adjustRightInd w:val="0"/>
        <w:spacing w:after="0" w:line="240" w:lineRule="auto"/>
        <w:contextualSpacing/>
        <w:rPr>
          <w:rFonts w:ascii="Arial" w:eastAsia="Times New Roman" w:hAnsi="Arial" w:cs="Arial"/>
          <w:highlight w:val="cyan"/>
          <w:lang w:eastAsia="es-ES"/>
        </w:rPr>
      </w:pPr>
    </w:p>
    <w:p w:rsidR="00610604" w:rsidRPr="00610604" w:rsidRDefault="00610604" w:rsidP="00610604">
      <w:pPr>
        <w:autoSpaceDE w:val="0"/>
        <w:autoSpaceDN w:val="0"/>
        <w:adjustRightInd w:val="0"/>
        <w:spacing w:after="0" w:line="240" w:lineRule="auto"/>
        <w:contextualSpacing/>
        <w:jc w:val="both"/>
        <w:rPr>
          <w:rFonts w:ascii="Arial" w:eastAsia="Times New Roman" w:hAnsi="Arial" w:cs="Arial"/>
          <w:lang w:eastAsia="es-ES"/>
        </w:rPr>
      </w:pPr>
      <w:r w:rsidRPr="00610604">
        <w:rPr>
          <w:rFonts w:ascii="Arial" w:eastAsia="Times New Roman" w:hAnsi="Arial" w:cs="Arial"/>
          <w:b/>
          <w:lang w:eastAsia="es-ES"/>
        </w:rPr>
        <w:t>EL</w:t>
      </w:r>
      <w:r w:rsidRPr="00610604">
        <w:rPr>
          <w:rFonts w:ascii="Arial" w:eastAsia="Times New Roman" w:hAnsi="Arial" w:cs="Arial"/>
          <w:lang w:eastAsia="es-ES"/>
        </w:rPr>
        <w:t xml:space="preserve"> </w:t>
      </w:r>
      <w:r w:rsidRPr="00610604">
        <w:rPr>
          <w:rFonts w:ascii="Arial" w:eastAsia="Times New Roman" w:hAnsi="Arial" w:cs="Arial"/>
          <w:b/>
          <w:lang w:eastAsia="es-ES"/>
        </w:rPr>
        <w:t>OFERENTE</w:t>
      </w:r>
      <w:r w:rsidRPr="00610604">
        <w:rPr>
          <w:rFonts w:ascii="Arial" w:eastAsia="Times New Roman" w:hAnsi="Arial" w:cs="Arial"/>
          <w:lang w:eastAsia="es-ES"/>
        </w:rPr>
        <w:t>, mediante suscripción del presente documento, asume los siguientes compromisos:</w:t>
      </w:r>
    </w:p>
    <w:p w:rsidR="00610604" w:rsidRPr="00610604" w:rsidRDefault="00610604" w:rsidP="00610604">
      <w:pPr>
        <w:autoSpaceDE w:val="0"/>
        <w:autoSpaceDN w:val="0"/>
        <w:adjustRightInd w:val="0"/>
        <w:spacing w:after="0" w:line="240" w:lineRule="auto"/>
        <w:contextualSpacing/>
        <w:jc w:val="both"/>
        <w:rPr>
          <w:rFonts w:ascii="Arial" w:eastAsia="Times New Roman" w:hAnsi="Arial" w:cs="Arial"/>
          <w:lang w:eastAsia="es-ES"/>
        </w:rPr>
      </w:pPr>
      <w:r w:rsidRPr="00610604">
        <w:rPr>
          <w:rFonts w:ascii="Arial" w:eastAsia="Times New Roman" w:hAnsi="Arial" w:cs="Arial"/>
          <w:lang w:eastAsia="es-ES"/>
        </w:rPr>
        <w:t xml:space="preserve"> </w:t>
      </w:r>
    </w:p>
    <w:p w:rsidR="00610604" w:rsidRPr="00610604" w:rsidRDefault="00610604" w:rsidP="00610604">
      <w:pPr>
        <w:numPr>
          <w:ilvl w:val="0"/>
          <w:numId w:val="37"/>
        </w:numPr>
        <w:autoSpaceDE w:val="0"/>
        <w:autoSpaceDN w:val="0"/>
        <w:adjustRightInd w:val="0"/>
        <w:spacing w:after="0" w:line="240" w:lineRule="auto"/>
        <w:contextualSpacing/>
        <w:jc w:val="both"/>
        <w:rPr>
          <w:rFonts w:ascii="Arial" w:eastAsia="Times New Roman" w:hAnsi="Arial" w:cs="Arial"/>
          <w:lang w:eastAsia="es-ES"/>
        </w:rPr>
      </w:pPr>
      <w:r w:rsidRPr="00610604">
        <w:rPr>
          <w:rFonts w:ascii="Arial" w:eastAsia="Times New Roman" w:hAnsi="Arial" w:cs="Arial"/>
          <w:lang w:eastAsia="es-ES"/>
        </w:rPr>
        <w:t xml:space="preserve">No ofrecer ni dar sobornos, ni ninguna otra forma de halago a ningún funcionario público en relación con su oferta, ni con la ejecución del objeto que pueda celebrarse como resultado de su oferta. </w:t>
      </w:r>
    </w:p>
    <w:p w:rsidR="00610604" w:rsidRPr="00610604" w:rsidRDefault="00610604" w:rsidP="00610604">
      <w:pPr>
        <w:numPr>
          <w:ilvl w:val="0"/>
          <w:numId w:val="37"/>
        </w:numPr>
        <w:autoSpaceDE w:val="0"/>
        <w:autoSpaceDN w:val="0"/>
        <w:adjustRightInd w:val="0"/>
        <w:spacing w:after="0" w:line="240" w:lineRule="auto"/>
        <w:contextualSpacing/>
        <w:jc w:val="both"/>
        <w:rPr>
          <w:rFonts w:ascii="Arial" w:eastAsia="Times New Roman" w:hAnsi="Arial" w:cs="Arial"/>
          <w:lang w:eastAsia="es-ES"/>
        </w:rPr>
      </w:pPr>
      <w:r w:rsidRPr="00610604">
        <w:rPr>
          <w:rFonts w:ascii="Arial" w:eastAsia="Times New Roman" w:hAnsi="Arial" w:cs="Arial"/>
          <w:lang w:eastAsia="es-ES"/>
        </w:rPr>
        <w:t xml:space="preserve">EL </w:t>
      </w:r>
      <w:r w:rsidRPr="00610604">
        <w:rPr>
          <w:rFonts w:ascii="Arial" w:eastAsia="Times New Roman" w:hAnsi="Arial" w:cs="Arial"/>
          <w:b/>
          <w:lang w:eastAsia="es-ES"/>
        </w:rPr>
        <w:t>OFERENTE</w:t>
      </w:r>
      <w:r w:rsidRPr="00610604">
        <w:rPr>
          <w:rFonts w:ascii="Arial" w:eastAsia="Times New Roman" w:hAnsi="Arial" w:cs="Arial"/>
          <w:lang w:eastAsia="es-ES"/>
        </w:rPr>
        <w:t xml:space="preserve"> se compromete a no permitir que nadie, bien sea empleado de la compañía o un agente comisionista independiente, o un asesor o consultor o haga en su nombre.</w:t>
      </w:r>
    </w:p>
    <w:p w:rsidR="00610604" w:rsidRPr="00610604" w:rsidRDefault="00610604" w:rsidP="00610604">
      <w:pPr>
        <w:numPr>
          <w:ilvl w:val="0"/>
          <w:numId w:val="37"/>
        </w:numPr>
        <w:autoSpaceDE w:val="0"/>
        <w:autoSpaceDN w:val="0"/>
        <w:adjustRightInd w:val="0"/>
        <w:spacing w:after="0" w:line="240" w:lineRule="auto"/>
        <w:contextualSpacing/>
        <w:jc w:val="both"/>
        <w:rPr>
          <w:rFonts w:ascii="Arial" w:eastAsia="Times New Roman" w:hAnsi="Arial" w:cs="Arial"/>
          <w:lang w:eastAsia="es-ES"/>
        </w:rPr>
      </w:pPr>
      <w:r w:rsidRPr="00610604">
        <w:rPr>
          <w:rFonts w:ascii="Arial" w:eastAsia="Times New Roman" w:hAnsi="Arial" w:cs="Arial"/>
          <w:lang w:eastAsia="es-ES"/>
        </w:rPr>
        <w:t xml:space="preserve">EL </w:t>
      </w:r>
      <w:r w:rsidRPr="00610604">
        <w:rPr>
          <w:rFonts w:ascii="Arial" w:eastAsia="Times New Roman" w:hAnsi="Arial" w:cs="Arial"/>
          <w:b/>
          <w:lang w:eastAsia="es-ES"/>
        </w:rPr>
        <w:t>OFERENTE</w:t>
      </w:r>
      <w:r w:rsidRPr="00610604">
        <w:rPr>
          <w:rFonts w:ascii="Arial" w:eastAsia="Times New Roman" w:hAnsi="Arial" w:cs="Arial"/>
          <w:lang w:eastAsia="es-ES"/>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610604" w:rsidRPr="00610604" w:rsidRDefault="00610604" w:rsidP="00610604">
      <w:pPr>
        <w:numPr>
          <w:ilvl w:val="0"/>
          <w:numId w:val="38"/>
        </w:numPr>
        <w:autoSpaceDE w:val="0"/>
        <w:autoSpaceDN w:val="0"/>
        <w:adjustRightInd w:val="0"/>
        <w:spacing w:after="0" w:line="240" w:lineRule="auto"/>
        <w:contextualSpacing/>
        <w:jc w:val="both"/>
        <w:rPr>
          <w:rFonts w:ascii="Arial" w:eastAsia="Times New Roman" w:hAnsi="Arial" w:cs="Arial"/>
          <w:b/>
          <w:bCs/>
          <w:lang w:eastAsia="es-ES"/>
        </w:rPr>
      </w:pPr>
      <w:r w:rsidRPr="00610604">
        <w:rPr>
          <w:rFonts w:ascii="Arial" w:eastAsia="Times New Roman" w:hAnsi="Arial" w:cs="Arial"/>
          <w:lang w:eastAsia="es-ES"/>
        </w:rPr>
        <w:t xml:space="preserve">No ofrecer o pagar sobornos o cualquier halago a los funcionarios del </w:t>
      </w:r>
      <w:r w:rsidRPr="00610604">
        <w:rPr>
          <w:rFonts w:ascii="Arial" w:eastAsia="Times New Roman" w:hAnsi="Arial" w:cs="Arial"/>
          <w:b/>
          <w:lang w:eastAsia="es-ES"/>
        </w:rPr>
        <w:t>MDN-EJERCITO NACIONAL-DMBUG</w:t>
      </w:r>
      <w:r w:rsidRPr="00610604">
        <w:rPr>
          <w:rFonts w:ascii="Arial" w:eastAsia="Times New Roman" w:hAnsi="Arial" w:cs="Arial"/>
          <w:lang w:eastAsia="es-ES"/>
        </w:rPr>
        <w:t>, ni a cualquier otro servidor público o privado que pueda influir en la adjudicación de la oferta, bien sea directa o indirectamente, ni a terceras personas que por su influencia sobre funcionarios públicos, puedan influir sobre la aceptación de la oferta.</w:t>
      </w:r>
    </w:p>
    <w:p w:rsidR="00610604" w:rsidRPr="00610604" w:rsidRDefault="00610604" w:rsidP="00610604">
      <w:pPr>
        <w:numPr>
          <w:ilvl w:val="0"/>
          <w:numId w:val="38"/>
        </w:numPr>
        <w:autoSpaceDE w:val="0"/>
        <w:autoSpaceDN w:val="0"/>
        <w:adjustRightInd w:val="0"/>
        <w:spacing w:after="0" w:line="240" w:lineRule="auto"/>
        <w:contextualSpacing/>
        <w:jc w:val="both"/>
        <w:rPr>
          <w:rFonts w:ascii="Arial" w:eastAsia="Times New Roman" w:hAnsi="Arial" w:cs="Arial"/>
          <w:lang w:eastAsia="es-ES"/>
        </w:rPr>
      </w:pPr>
      <w:r w:rsidRPr="00610604">
        <w:rPr>
          <w:rFonts w:ascii="Arial" w:eastAsia="Times New Roman" w:hAnsi="Arial" w:cs="Arial"/>
          <w:lang w:eastAsia="es-ES"/>
        </w:rPr>
        <w:t xml:space="preserve">No ofrecer pagos o halagos a los funcionarios de </w:t>
      </w:r>
      <w:r w:rsidRPr="00610604">
        <w:rPr>
          <w:rFonts w:ascii="Arial" w:eastAsia="Times New Roman" w:hAnsi="Arial" w:cs="Arial"/>
          <w:b/>
          <w:bCs/>
          <w:lang w:eastAsia="es-ES"/>
        </w:rPr>
        <w:t xml:space="preserve">LAS FUERZAS MILITARES </w:t>
      </w:r>
      <w:r w:rsidRPr="00610604">
        <w:rPr>
          <w:rFonts w:ascii="Arial" w:eastAsia="Times New Roman" w:hAnsi="Arial" w:cs="Arial"/>
          <w:lang w:eastAsia="es-ES"/>
        </w:rPr>
        <w:t>durante el desarrollo del contrato que se suscriba si llegase a ser aceptada su propuesta.</w:t>
      </w:r>
    </w:p>
    <w:p w:rsidR="00610604" w:rsidRPr="00610604" w:rsidRDefault="00610604" w:rsidP="00610604">
      <w:pPr>
        <w:numPr>
          <w:ilvl w:val="0"/>
          <w:numId w:val="37"/>
        </w:numPr>
        <w:autoSpaceDE w:val="0"/>
        <w:autoSpaceDN w:val="0"/>
        <w:adjustRightInd w:val="0"/>
        <w:spacing w:after="0" w:line="240" w:lineRule="auto"/>
        <w:contextualSpacing/>
        <w:jc w:val="both"/>
        <w:rPr>
          <w:rFonts w:ascii="Arial" w:eastAsia="Times New Roman" w:hAnsi="Arial" w:cs="Arial"/>
          <w:lang w:eastAsia="es-ES"/>
        </w:rPr>
      </w:pPr>
      <w:r w:rsidRPr="00610604">
        <w:rPr>
          <w:rFonts w:ascii="Arial" w:eastAsia="Times New Roman" w:hAnsi="Arial" w:cs="Arial"/>
          <w:lang w:eastAsia="es-ES"/>
        </w:rPr>
        <w:lastRenderedPageBreak/>
        <w:t xml:space="preserve">EL </w:t>
      </w:r>
      <w:r w:rsidRPr="00610604">
        <w:rPr>
          <w:rFonts w:ascii="Arial" w:eastAsia="Times New Roman" w:hAnsi="Arial" w:cs="Arial"/>
          <w:b/>
          <w:lang w:eastAsia="es-ES"/>
        </w:rPr>
        <w:t>OFERENTE</w:t>
      </w:r>
      <w:r w:rsidRPr="00610604">
        <w:rPr>
          <w:rFonts w:ascii="Arial" w:eastAsia="Times New Roman" w:hAnsi="Arial" w:cs="Arial"/>
          <w:lang w:eastAsia="es-ES"/>
        </w:rPr>
        <w:t xml:space="preserve"> se compromete formalmente a no efectuar acuerdos, o realizar actos o conductas que tengan por objeto o como efecto la colusión en el presente proceso de licitación.</w:t>
      </w:r>
    </w:p>
    <w:p w:rsidR="00610604" w:rsidRPr="00610604" w:rsidRDefault="00610604" w:rsidP="00610604">
      <w:pPr>
        <w:autoSpaceDE w:val="0"/>
        <w:autoSpaceDN w:val="0"/>
        <w:adjustRightInd w:val="0"/>
        <w:spacing w:after="0" w:line="240" w:lineRule="auto"/>
        <w:contextualSpacing/>
        <w:rPr>
          <w:rFonts w:ascii="Arial" w:eastAsia="Times New Roman" w:hAnsi="Arial" w:cs="Arial"/>
          <w:b/>
          <w:bCs/>
          <w:lang w:eastAsia="es-ES"/>
        </w:rPr>
      </w:pPr>
    </w:p>
    <w:p w:rsidR="00610604" w:rsidRPr="00610604" w:rsidRDefault="00610604" w:rsidP="00610604">
      <w:pPr>
        <w:autoSpaceDE w:val="0"/>
        <w:autoSpaceDN w:val="0"/>
        <w:adjustRightInd w:val="0"/>
        <w:spacing w:after="0" w:line="240" w:lineRule="auto"/>
        <w:contextualSpacing/>
        <w:rPr>
          <w:rFonts w:ascii="Arial" w:eastAsia="Times New Roman" w:hAnsi="Arial" w:cs="Arial"/>
          <w:b/>
          <w:bCs/>
          <w:lang w:eastAsia="es-ES"/>
        </w:rPr>
      </w:pPr>
      <w:r w:rsidRPr="00610604">
        <w:rPr>
          <w:rFonts w:ascii="Arial" w:eastAsia="Times New Roman" w:hAnsi="Arial" w:cs="Arial"/>
          <w:b/>
          <w:bCs/>
          <w:lang w:eastAsia="es-ES"/>
        </w:rPr>
        <w:t>CLÁUSULA SEGUNDA. PAGOS REALIZADOS.</w:t>
      </w:r>
    </w:p>
    <w:p w:rsidR="00610604" w:rsidRPr="00610604" w:rsidRDefault="00610604" w:rsidP="00610604">
      <w:pPr>
        <w:autoSpaceDE w:val="0"/>
        <w:autoSpaceDN w:val="0"/>
        <w:adjustRightInd w:val="0"/>
        <w:spacing w:after="0" w:line="240" w:lineRule="auto"/>
        <w:contextualSpacing/>
        <w:rPr>
          <w:rFonts w:ascii="Arial" w:eastAsia="Times New Roman" w:hAnsi="Arial" w:cs="Arial"/>
          <w:b/>
          <w:bCs/>
          <w:lang w:eastAsia="es-ES"/>
        </w:rPr>
      </w:pPr>
    </w:p>
    <w:p w:rsidR="00610604" w:rsidRPr="00610604" w:rsidRDefault="00610604" w:rsidP="00610604">
      <w:pPr>
        <w:autoSpaceDE w:val="0"/>
        <w:autoSpaceDN w:val="0"/>
        <w:adjustRightInd w:val="0"/>
        <w:spacing w:after="0" w:line="240" w:lineRule="auto"/>
        <w:contextualSpacing/>
        <w:jc w:val="both"/>
        <w:rPr>
          <w:rFonts w:ascii="Arial" w:eastAsia="Times New Roman" w:hAnsi="Arial" w:cs="Arial"/>
          <w:lang w:eastAsia="es-ES"/>
        </w:rPr>
      </w:pPr>
      <w:r w:rsidRPr="00610604">
        <w:rPr>
          <w:rFonts w:ascii="Arial" w:eastAsia="Times New Roman" w:hAnsi="Arial" w:cs="Arial"/>
          <w:lang w:eastAsia="es-ES"/>
        </w:rPr>
        <w:t xml:space="preserve">EL </w:t>
      </w:r>
      <w:r w:rsidRPr="00610604">
        <w:rPr>
          <w:rFonts w:ascii="Arial" w:eastAsia="Times New Roman" w:hAnsi="Arial" w:cs="Arial"/>
          <w:b/>
          <w:lang w:eastAsia="es-ES"/>
        </w:rPr>
        <w:t>OFERENTE</w:t>
      </w:r>
      <w:r w:rsidRPr="00610604">
        <w:rPr>
          <w:rFonts w:ascii="Arial" w:eastAsia="Times New Roman" w:hAnsi="Arial" w:cs="Arial"/>
          <w:b/>
          <w:bCs/>
          <w:lang w:eastAsia="es-ES"/>
        </w:rPr>
        <w:t xml:space="preserve"> </w:t>
      </w:r>
      <w:r w:rsidRPr="00610604">
        <w:rPr>
          <w:rFonts w:ascii="Arial" w:eastAsia="Times New Roman" w:hAnsi="Arial" w:cs="Arial"/>
          <w:lang w:eastAsia="es-ES"/>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tbl>
      <w:tblPr>
        <w:tblW w:w="94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2898"/>
        <w:gridCol w:w="4048"/>
      </w:tblGrid>
      <w:tr w:rsidR="00610604" w:rsidRPr="00610604" w:rsidTr="00894CE1">
        <w:trPr>
          <w:jc w:val="center"/>
        </w:trPr>
        <w:tc>
          <w:tcPr>
            <w:tcW w:w="2518" w:type="dxa"/>
            <w:vAlign w:val="center"/>
          </w:tcPr>
          <w:p w:rsidR="00610604" w:rsidRPr="00610604" w:rsidRDefault="00610604" w:rsidP="00610604">
            <w:pPr>
              <w:autoSpaceDE w:val="0"/>
              <w:autoSpaceDN w:val="0"/>
              <w:adjustRightInd w:val="0"/>
              <w:spacing w:after="0" w:line="240" w:lineRule="auto"/>
              <w:contextualSpacing/>
              <w:jc w:val="center"/>
              <w:rPr>
                <w:rFonts w:ascii="Arial" w:eastAsia="Times New Roman" w:hAnsi="Arial" w:cs="Arial"/>
                <w:lang w:eastAsia="es-ES"/>
              </w:rPr>
            </w:pPr>
            <w:r w:rsidRPr="00610604">
              <w:rPr>
                <w:rFonts w:ascii="Arial" w:eastAsia="Times New Roman" w:hAnsi="Arial" w:cs="Arial"/>
                <w:lang w:eastAsia="es-ES"/>
              </w:rPr>
              <w:t>BENEFICIARIO</w:t>
            </w:r>
          </w:p>
          <w:p w:rsidR="00610604" w:rsidRPr="00610604" w:rsidRDefault="00610604" w:rsidP="00610604">
            <w:pPr>
              <w:autoSpaceDE w:val="0"/>
              <w:autoSpaceDN w:val="0"/>
              <w:adjustRightInd w:val="0"/>
              <w:spacing w:after="0" w:line="240" w:lineRule="auto"/>
              <w:contextualSpacing/>
              <w:jc w:val="center"/>
              <w:rPr>
                <w:rFonts w:ascii="Arial" w:eastAsia="Times New Roman" w:hAnsi="Arial" w:cs="Arial"/>
                <w:lang w:eastAsia="es-ES"/>
              </w:rPr>
            </w:pPr>
            <w:r w:rsidRPr="00610604">
              <w:rPr>
                <w:rFonts w:ascii="Arial" w:eastAsia="Times New Roman" w:hAnsi="Arial" w:cs="Arial"/>
                <w:lang w:eastAsia="es-ES"/>
              </w:rPr>
              <w:t>(Nombre del beneficiario del pago realizado o por</w:t>
            </w:r>
          </w:p>
          <w:p w:rsidR="00610604" w:rsidRPr="00610604" w:rsidRDefault="00610604" w:rsidP="00610604">
            <w:pPr>
              <w:autoSpaceDE w:val="0"/>
              <w:autoSpaceDN w:val="0"/>
              <w:adjustRightInd w:val="0"/>
              <w:spacing w:after="0" w:line="240" w:lineRule="auto"/>
              <w:contextualSpacing/>
              <w:jc w:val="center"/>
              <w:rPr>
                <w:rFonts w:ascii="Arial" w:eastAsia="Times New Roman" w:hAnsi="Arial" w:cs="Arial"/>
                <w:lang w:eastAsia="es-ES"/>
              </w:rPr>
            </w:pPr>
            <w:r w:rsidRPr="00610604">
              <w:rPr>
                <w:rFonts w:ascii="Arial" w:eastAsia="Times New Roman" w:hAnsi="Arial" w:cs="Arial"/>
                <w:lang w:eastAsia="es-ES"/>
              </w:rPr>
              <w:t>realizar)</w:t>
            </w:r>
          </w:p>
        </w:tc>
        <w:tc>
          <w:tcPr>
            <w:tcW w:w="2898" w:type="dxa"/>
            <w:vAlign w:val="center"/>
          </w:tcPr>
          <w:p w:rsidR="00610604" w:rsidRPr="00610604" w:rsidRDefault="00610604" w:rsidP="00610604">
            <w:pPr>
              <w:autoSpaceDE w:val="0"/>
              <w:autoSpaceDN w:val="0"/>
              <w:adjustRightInd w:val="0"/>
              <w:spacing w:after="0" w:line="240" w:lineRule="auto"/>
              <w:contextualSpacing/>
              <w:jc w:val="center"/>
              <w:rPr>
                <w:rFonts w:ascii="Arial" w:eastAsia="Times New Roman" w:hAnsi="Arial" w:cs="Arial"/>
                <w:lang w:eastAsia="es-ES"/>
              </w:rPr>
            </w:pPr>
            <w:r w:rsidRPr="00610604">
              <w:rPr>
                <w:rFonts w:ascii="Arial" w:eastAsia="Times New Roman" w:hAnsi="Arial" w:cs="Arial"/>
                <w:lang w:eastAsia="es-ES"/>
              </w:rPr>
              <w:t>MONTO ($) (Valor del pago realizado o por realizar, en pesos corrientes)</w:t>
            </w:r>
          </w:p>
        </w:tc>
        <w:tc>
          <w:tcPr>
            <w:tcW w:w="4048" w:type="dxa"/>
            <w:vAlign w:val="center"/>
          </w:tcPr>
          <w:p w:rsidR="00610604" w:rsidRPr="00610604" w:rsidRDefault="00610604" w:rsidP="00610604">
            <w:pPr>
              <w:autoSpaceDE w:val="0"/>
              <w:autoSpaceDN w:val="0"/>
              <w:adjustRightInd w:val="0"/>
              <w:spacing w:after="0" w:line="240" w:lineRule="auto"/>
              <w:contextualSpacing/>
              <w:jc w:val="center"/>
              <w:rPr>
                <w:rFonts w:ascii="Arial" w:eastAsia="Times New Roman" w:hAnsi="Arial" w:cs="Arial"/>
                <w:lang w:eastAsia="es-ES"/>
              </w:rPr>
            </w:pPr>
            <w:r w:rsidRPr="00610604">
              <w:rPr>
                <w:rFonts w:ascii="Arial" w:eastAsia="Times New Roman" w:hAnsi="Arial"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610604" w:rsidRPr="00610604" w:rsidRDefault="00610604" w:rsidP="00610604">
      <w:pPr>
        <w:autoSpaceDE w:val="0"/>
        <w:autoSpaceDN w:val="0"/>
        <w:adjustRightInd w:val="0"/>
        <w:spacing w:after="0" w:line="240" w:lineRule="auto"/>
        <w:contextualSpacing/>
        <w:jc w:val="both"/>
        <w:rPr>
          <w:rFonts w:ascii="Arial" w:eastAsia="Times New Roman" w:hAnsi="Arial" w:cs="Arial"/>
          <w:highlight w:val="cyan"/>
          <w:lang w:eastAsia="es-ES"/>
        </w:rPr>
      </w:pPr>
    </w:p>
    <w:p w:rsidR="00610604" w:rsidRPr="00610604" w:rsidRDefault="00610604" w:rsidP="00610604">
      <w:pPr>
        <w:autoSpaceDE w:val="0"/>
        <w:autoSpaceDN w:val="0"/>
        <w:adjustRightInd w:val="0"/>
        <w:spacing w:after="0" w:line="240" w:lineRule="auto"/>
        <w:contextualSpacing/>
        <w:jc w:val="both"/>
        <w:rPr>
          <w:rFonts w:ascii="Arial" w:eastAsia="Times New Roman" w:hAnsi="Arial" w:cs="Arial"/>
          <w:lang w:eastAsia="es-ES"/>
        </w:rPr>
      </w:pPr>
      <w:r w:rsidRPr="00610604">
        <w:rPr>
          <w:rFonts w:ascii="Arial" w:eastAsia="Times New Roman" w:hAnsi="Arial" w:cs="Arial"/>
          <w:lang w:eastAsia="es-ES"/>
        </w:rPr>
        <w:t xml:space="preserve">En caso de resultar favorecida su propuesta el </w:t>
      </w:r>
      <w:r w:rsidRPr="00610604">
        <w:rPr>
          <w:rFonts w:ascii="Arial" w:eastAsia="Times New Roman" w:hAnsi="Arial" w:cs="Arial"/>
          <w:b/>
          <w:lang w:eastAsia="es-ES"/>
        </w:rPr>
        <w:t>OFERENTE</w:t>
      </w:r>
      <w:r w:rsidRPr="00610604">
        <w:rPr>
          <w:rFonts w:ascii="Arial" w:eastAsia="Times New Roman" w:hAnsi="Arial" w:cs="Arial"/>
          <w:lang w:eastAsia="es-ES"/>
        </w:rPr>
        <w:t xml:space="preserve"> realizará únicamente los siguientes pagos:</w:t>
      </w:r>
    </w:p>
    <w:p w:rsidR="00610604" w:rsidRPr="00610604" w:rsidRDefault="00610604" w:rsidP="00610604">
      <w:pPr>
        <w:autoSpaceDE w:val="0"/>
        <w:autoSpaceDN w:val="0"/>
        <w:adjustRightInd w:val="0"/>
        <w:spacing w:after="0" w:line="240" w:lineRule="auto"/>
        <w:contextualSpacing/>
        <w:jc w:val="both"/>
        <w:rPr>
          <w:rFonts w:ascii="Arial" w:eastAsia="Times New Roman" w:hAnsi="Arial" w:cs="Arial"/>
          <w:lang w:eastAsia="es-ES"/>
        </w:rPr>
      </w:pPr>
    </w:p>
    <w:tbl>
      <w:tblPr>
        <w:tblW w:w="94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3119"/>
        <w:gridCol w:w="3827"/>
      </w:tblGrid>
      <w:tr w:rsidR="00610604" w:rsidRPr="00610604" w:rsidTr="00894CE1">
        <w:trPr>
          <w:jc w:val="center"/>
        </w:trPr>
        <w:tc>
          <w:tcPr>
            <w:tcW w:w="2518" w:type="dxa"/>
          </w:tcPr>
          <w:p w:rsidR="00610604" w:rsidRPr="00610604" w:rsidRDefault="00610604" w:rsidP="00610604">
            <w:pPr>
              <w:autoSpaceDE w:val="0"/>
              <w:autoSpaceDN w:val="0"/>
              <w:adjustRightInd w:val="0"/>
              <w:spacing w:after="0" w:line="240" w:lineRule="auto"/>
              <w:contextualSpacing/>
              <w:rPr>
                <w:rFonts w:ascii="Arial" w:eastAsia="Times New Roman" w:hAnsi="Arial" w:cs="Arial"/>
                <w:lang w:eastAsia="es-ES"/>
              </w:rPr>
            </w:pPr>
            <w:r w:rsidRPr="00610604">
              <w:rPr>
                <w:rFonts w:ascii="Arial" w:eastAsia="Times New Roman" w:hAnsi="Arial" w:cs="Arial"/>
                <w:lang w:eastAsia="es-ES"/>
              </w:rPr>
              <w:t>BENEFICIARIO</w:t>
            </w:r>
          </w:p>
          <w:p w:rsidR="00610604" w:rsidRPr="00610604" w:rsidRDefault="00610604" w:rsidP="00610604">
            <w:pPr>
              <w:autoSpaceDE w:val="0"/>
              <w:autoSpaceDN w:val="0"/>
              <w:adjustRightInd w:val="0"/>
              <w:spacing w:after="0" w:line="240" w:lineRule="auto"/>
              <w:contextualSpacing/>
              <w:jc w:val="both"/>
              <w:rPr>
                <w:rFonts w:ascii="Arial" w:eastAsia="Times New Roman" w:hAnsi="Arial" w:cs="Arial"/>
                <w:lang w:eastAsia="es-ES"/>
              </w:rPr>
            </w:pPr>
            <w:r w:rsidRPr="00610604">
              <w:rPr>
                <w:rFonts w:ascii="Arial" w:eastAsia="Times New Roman" w:hAnsi="Arial" w:cs="Arial"/>
                <w:lang w:eastAsia="es-ES"/>
              </w:rPr>
              <w:t>(Nombre del beneficiario del pago realizado o por</w:t>
            </w:r>
          </w:p>
          <w:p w:rsidR="00610604" w:rsidRPr="00610604" w:rsidRDefault="00610604" w:rsidP="00610604">
            <w:pPr>
              <w:autoSpaceDE w:val="0"/>
              <w:autoSpaceDN w:val="0"/>
              <w:adjustRightInd w:val="0"/>
              <w:spacing w:after="0" w:line="240" w:lineRule="auto"/>
              <w:contextualSpacing/>
              <w:rPr>
                <w:rFonts w:ascii="Arial" w:eastAsia="Times New Roman" w:hAnsi="Arial" w:cs="Arial"/>
                <w:lang w:eastAsia="es-ES"/>
              </w:rPr>
            </w:pPr>
            <w:r w:rsidRPr="00610604">
              <w:rPr>
                <w:rFonts w:ascii="Arial" w:eastAsia="Times New Roman" w:hAnsi="Arial" w:cs="Arial"/>
                <w:lang w:eastAsia="es-ES"/>
              </w:rPr>
              <w:t>realizar)</w:t>
            </w:r>
          </w:p>
        </w:tc>
        <w:tc>
          <w:tcPr>
            <w:tcW w:w="3119" w:type="dxa"/>
          </w:tcPr>
          <w:p w:rsidR="00610604" w:rsidRPr="00610604" w:rsidRDefault="00610604" w:rsidP="00610604">
            <w:pPr>
              <w:autoSpaceDE w:val="0"/>
              <w:autoSpaceDN w:val="0"/>
              <w:adjustRightInd w:val="0"/>
              <w:spacing w:after="0" w:line="240" w:lineRule="auto"/>
              <w:contextualSpacing/>
              <w:jc w:val="both"/>
              <w:rPr>
                <w:rFonts w:ascii="Arial" w:eastAsia="Times New Roman" w:hAnsi="Arial" w:cs="Arial"/>
                <w:lang w:eastAsia="es-ES"/>
              </w:rPr>
            </w:pPr>
            <w:r w:rsidRPr="00610604">
              <w:rPr>
                <w:rFonts w:ascii="Arial" w:eastAsia="Times New Roman" w:hAnsi="Arial" w:cs="Arial"/>
                <w:lang w:eastAsia="es-ES"/>
              </w:rPr>
              <w:t>MONTO ($) (Valor del pago realizado o por realizar, en pesos corrientes)</w:t>
            </w:r>
          </w:p>
        </w:tc>
        <w:tc>
          <w:tcPr>
            <w:tcW w:w="3827" w:type="dxa"/>
          </w:tcPr>
          <w:p w:rsidR="00610604" w:rsidRPr="00610604" w:rsidRDefault="00610604" w:rsidP="00610604">
            <w:pPr>
              <w:autoSpaceDE w:val="0"/>
              <w:autoSpaceDN w:val="0"/>
              <w:adjustRightInd w:val="0"/>
              <w:spacing w:after="0" w:line="240" w:lineRule="auto"/>
              <w:contextualSpacing/>
              <w:jc w:val="both"/>
              <w:rPr>
                <w:rFonts w:ascii="Arial" w:eastAsia="Times New Roman" w:hAnsi="Arial" w:cs="Arial"/>
                <w:lang w:eastAsia="es-ES"/>
              </w:rPr>
            </w:pPr>
            <w:r w:rsidRPr="00610604">
              <w:rPr>
                <w:rFonts w:ascii="Arial" w:eastAsia="Times New Roman" w:hAnsi="Arial" w:cs="Arial"/>
                <w:lang w:eastAsia="es-ES"/>
              </w:rPr>
              <w:t>CONCEPTO (Concepto del pago realizado o por realizar.</w:t>
            </w:r>
          </w:p>
          <w:p w:rsidR="00610604" w:rsidRPr="00610604" w:rsidRDefault="00610604" w:rsidP="00610604">
            <w:pPr>
              <w:autoSpaceDE w:val="0"/>
              <w:autoSpaceDN w:val="0"/>
              <w:adjustRightInd w:val="0"/>
              <w:spacing w:after="0" w:line="240" w:lineRule="auto"/>
              <w:contextualSpacing/>
              <w:jc w:val="both"/>
              <w:rPr>
                <w:rFonts w:ascii="Arial" w:eastAsia="Times New Roman" w:hAnsi="Arial" w:cs="Arial"/>
                <w:lang w:eastAsia="es-ES"/>
              </w:rPr>
            </w:pPr>
            <w:r w:rsidRPr="00610604">
              <w:rPr>
                <w:rFonts w:ascii="Arial" w:eastAsia="Times New Roman" w:hAnsi="Arial" w:cs="Arial"/>
                <w:lang w:eastAsia="es-ES"/>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610604" w:rsidRPr="00610604" w:rsidRDefault="00610604" w:rsidP="00610604">
      <w:pPr>
        <w:autoSpaceDE w:val="0"/>
        <w:autoSpaceDN w:val="0"/>
        <w:adjustRightInd w:val="0"/>
        <w:spacing w:after="0" w:line="240" w:lineRule="auto"/>
        <w:contextualSpacing/>
        <w:rPr>
          <w:rFonts w:ascii="Arial" w:eastAsia="Times New Roman" w:hAnsi="Arial" w:cs="Arial"/>
          <w:b/>
          <w:bCs/>
          <w:highlight w:val="cyan"/>
          <w:lang w:eastAsia="es-ES"/>
        </w:rPr>
      </w:pPr>
    </w:p>
    <w:p w:rsidR="00610604" w:rsidRPr="00610604" w:rsidRDefault="00610604" w:rsidP="00610604">
      <w:pPr>
        <w:autoSpaceDE w:val="0"/>
        <w:autoSpaceDN w:val="0"/>
        <w:adjustRightInd w:val="0"/>
        <w:spacing w:after="0" w:line="240" w:lineRule="auto"/>
        <w:contextualSpacing/>
        <w:rPr>
          <w:rFonts w:ascii="Arial" w:eastAsia="Times New Roman" w:hAnsi="Arial" w:cs="Arial"/>
          <w:b/>
          <w:bCs/>
          <w:lang w:eastAsia="es-ES"/>
        </w:rPr>
      </w:pPr>
      <w:r w:rsidRPr="00610604">
        <w:rPr>
          <w:rFonts w:ascii="Arial" w:eastAsia="Times New Roman" w:hAnsi="Arial" w:cs="Arial"/>
          <w:b/>
          <w:bCs/>
          <w:lang w:eastAsia="es-ES"/>
        </w:rPr>
        <w:t>CLÁUSULA TERCERA. CONSECUENCIAS DEL INCUMPLIMIENTO</w:t>
      </w:r>
    </w:p>
    <w:p w:rsidR="00610604" w:rsidRPr="00610604" w:rsidRDefault="00610604" w:rsidP="00610604">
      <w:pPr>
        <w:autoSpaceDE w:val="0"/>
        <w:autoSpaceDN w:val="0"/>
        <w:adjustRightInd w:val="0"/>
        <w:spacing w:after="0" w:line="240" w:lineRule="auto"/>
        <w:contextualSpacing/>
        <w:rPr>
          <w:rFonts w:ascii="Arial" w:eastAsia="Times New Roman" w:hAnsi="Arial" w:cs="Arial"/>
          <w:b/>
          <w:bCs/>
          <w:lang w:eastAsia="es-ES"/>
        </w:rPr>
      </w:pPr>
    </w:p>
    <w:p w:rsidR="00610604" w:rsidRPr="00610604" w:rsidRDefault="00610604" w:rsidP="00610604">
      <w:pPr>
        <w:autoSpaceDE w:val="0"/>
        <w:autoSpaceDN w:val="0"/>
        <w:adjustRightInd w:val="0"/>
        <w:spacing w:after="0" w:line="240" w:lineRule="auto"/>
        <w:contextualSpacing/>
        <w:jc w:val="both"/>
        <w:rPr>
          <w:rFonts w:ascii="Arial" w:eastAsia="Times New Roman" w:hAnsi="Arial" w:cs="Arial"/>
          <w:lang w:eastAsia="es-ES"/>
        </w:rPr>
      </w:pPr>
      <w:r w:rsidRPr="00610604">
        <w:rPr>
          <w:rFonts w:ascii="Arial" w:eastAsia="Times New Roman" w:hAnsi="Arial" w:cs="Arial"/>
          <w:b/>
          <w:lang w:eastAsia="es-ES"/>
        </w:rPr>
        <w:t>EL</w:t>
      </w:r>
      <w:r w:rsidRPr="00610604">
        <w:rPr>
          <w:rFonts w:ascii="Arial" w:eastAsia="Times New Roman" w:hAnsi="Arial" w:cs="Arial"/>
          <w:lang w:eastAsia="es-ES"/>
        </w:rPr>
        <w:t xml:space="preserve"> </w:t>
      </w:r>
      <w:r w:rsidRPr="00610604">
        <w:rPr>
          <w:rFonts w:ascii="Arial" w:eastAsia="Times New Roman" w:hAnsi="Arial" w:cs="Arial"/>
          <w:b/>
          <w:lang w:eastAsia="es-ES"/>
        </w:rPr>
        <w:t>OFERENTE</w:t>
      </w:r>
      <w:r w:rsidRPr="00610604">
        <w:rPr>
          <w:rFonts w:ascii="Arial" w:eastAsia="Times New Roman" w:hAnsi="Arial" w:cs="Arial"/>
          <w:lang w:eastAsia="es-ES"/>
        </w:rPr>
        <w:t xml:space="preserve"> asume a través de la suscripción del presente compromiso, las consecuencias previstas en el proceso, si se verificare el incumplimiento de los compromisos anticorrupción.</w:t>
      </w:r>
    </w:p>
    <w:p w:rsidR="00610604" w:rsidRPr="00610604" w:rsidRDefault="00610604" w:rsidP="00610604">
      <w:pPr>
        <w:autoSpaceDE w:val="0"/>
        <w:autoSpaceDN w:val="0"/>
        <w:adjustRightInd w:val="0"/>
        <w:spacing w:after="0" w:line="240" w:lineRule="auto"/>
        <w:contextualSpacing/>
        <w:jc w:val="both"/>
        <w:rPr>
          <w:rFonts w:ascii="Arial" w:eastAsia="Times New Roman" w:hAnsi="Arial" w:cs="Arial"/>
          <w:lang w:eastAsia="es-ES"/>
        </w:rPr>
      </w:pPr>
    </w:p>
    <w:p w:rsidR="00610604" w:rsidRPr="00610604" w:rsidRDefault="00610604" w:rsidP="00610604">
      <w:pPr>
        <w:autoSpaceDE w:val="0"/>
        <w:autoSpaceDN w:val="0"/>
        <w:adjustRightInd w:val="0"/>
        <w:spacing w:after="0" w:line="240" w:lineRule="auto"/>
        <w:contextualSpacing/>
        <w:jc w:val="both"/>
        <w:rPr>
          <w:rFonts w:ascii="Arial" w:eastAsia="Times New Roman" w:hAnsi="Arial" w:cs="Arial"/>
          <w:lang w:eastAsia="es-ES"/>
        </w:rPr>
      </w:pPr>
      <w:r w:rsidRPr="00610604">
        <w:rPr>
          <w:rFonts w:ascii="Arial" w:eastAsia="Times New Roman" w:hAnsi="Arial" w:cs="Arial"/>
          <w:lang w:eastAsia="es-ES"/>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610604" w:rsidRPr="00610604" w:rsidRDefault="00610604" w:rsidP="00610604">
      <w:pPr>
        <w:autoSpaceDE w:val="0"/>
        <w:autoSpaceDN w:val="0"/>
        <w:adjustRightInd w:val="0"/>
        <w:spacing w:after="0" w:line="240" w:lineRule="auto"/>
        <w:contextualSpacing/>
        <w:rPr>
          <w:rFonts w:ascii="Arial" w:eastAsia="Times New Roman" w:hAnsi="Arial" w:cs="Arial"/>
          <w:b/>
          <w:bCs/>
          <w:lang w:eastAsia="es-ES"/>
        </w:rPr>
      </w:pPr>
    </w:p>
    <w:p w:rsidR="00610604" w:rsidRPr="00610604" w:rsidRDefault="00610604" w:rsidP="00610604">
      <w:pPr>
        <w:autoSpaceDE w:val="0"/>
        <w:autoSpaceDN w:val="0"/>
        <w:adjustRightInd w:val="0"/>
        <w:spacing w:after="0" w:line="240" w:lineRule="auto"/>
        <w:contextualSpacing/>
        <w:rPr>
          <w:rFonts w:ascii="Arial" w:eastAsia="Times New Roman" w:hAnsi="Arial" w:cs="Arial"/>
          <w:b/>
          <w:bCs/>
          <w:lang w:eastAsia="es-ES"/>
        </w:rPr>
      </w:pPr>
    </w:p>
    <w:p w:rsidR="00610604" w:rsidRPr="00610604" w:rsidRDefault="00610604" w:rsidP="00610604">
      <w:pPr>
        <w:autoSpaceDE w:val="0"/>
        <w:autoSpaceDN w:val="0"/>
        <w:adjustRightInd w:val="0"/>
        <w:spacing w:after="0" w:line="240" w:lineRule="auto"/>
        <w:contextualSpacing/>
        <w:rPr>
          <w:rFonts w:ascii="Arial" w:eastAsia="Times New Roman" w:hAnsi="Arial" w:cs="Arial"/>
          <w:lang w:eastAsia="es-ES"/>
        </w:rPr>
      </w:pPr>
      <w:r w:rsidRPr="00610604">
        <w:rPr>
          <w:rFonts w:ascii="Arial" w:eastAsia="Times New Roman" w:hAnsi="Arial" w:cs="Arial"/>
          <w:b/>
          <w:bCs/>
          <w:lang w:eastAsia="es-ES"/>
        </w:rPr>
        <w:t>EL</w:t>
      </w:r>
      <w:r w:rsidRPr="00610604">
        <w:rPr>
          <w:rFonts w:ascii="Arial" w:eastAsia="Times New Roman" w:hAnsi="Arial" w:cs="Arial"/>
          <w:b/>
          <w:lang w:eastAsia="es-ES"/>
        </w:rPr>
        <w:t xml:space="preserve"> OFERENTE</w:t>
      </w:r>
      <w:r w:rsidRPr="00610604">
        <w:rPr>
          <w:rFonts w:ascii="Arial" w:eastAsia="Times New Roman" w:hAnsi="Arial" w:cs="Arial"/>
          <w:lang w:eastAsia="es-ES"/>
        </w:rPr>
        <w:t>:</w:t>
      </w:r>
    </w:p>
    <w:p w:rsidR="00610604" w:rsidRPr="00610604" w:rsidRDefault="00610604" w:rsidP="00610604">
      <w:pPr>
        <w:autoSpaceDE w:val="0"/>
        <w:autoSpaceDN w:val="0"/>
        <w:adjustRightInd w:val="0"/>
        <w:spacing w:after="0" w:line="240" w:lineRule="auto"/>
        <w:contextualSpacing/>
        <w:rPr>
          <w:rFonts w:ascii="Arial" w:eastAsia="Times New Roman" w:hAnsi="Arial" w:cs="Arial"/>
          <w:lang w:eastAsia="es-ES"/>
        </w:rPr>
      </w:pPr>
      <w:r w:rsidRPr="00610604">
        <w:rPr>
          <w:rFonts w:ascii="Arial" w:eastAsia="Times New Roman" w:hAnsi="Arial" w:cs="Arial"/>
          <w:lang w:eastAsia="es-ES"/>
        </w:rPr>
        <w:lastRenderedPageBreak/>
        <w:t xml:space="preserve">(Nombre, número del documento de identificación y firma del </w:t>
      </w:r>
      <w:r w:rsidRPr="00610604">
        <w:rPr>
          <w:rFonts w:ascii="Arial" w:eastAsia="Times New Roman" w:hAnsi="Arial" w:cs="Arial"/>
          <w:b/>
          <w:lang w:eastAsia="es-ES"/>
        </w:rPr>
        <w:t>OFERENTE</w:t>
      </w:r>
      <w:r w:rsidRPr="00610604">
        <w:rPr>
          <w:rFonts w:ascii="Arial" w:eastAsia="Times New Roman" w:hAnsi="Arial" w:cs="Arial"/>
          <w:lang w:eastAsia="es-ES"/>
        </w:rPr>
        <w:t xml:space="preserve"> o su representante)</w:t>
      </w:r>
    </w:p>
    <w:p w:rsidR="00610604" w:rsidRPr="00610604" w:rsidRDefault="00610604" w:rsidP="00610604">
      <w:pPr>
        <w:autoSpaceDE w:val="0"/>
        <w:autoSpaceDN w:val="0"/>
        <w:adjustRightInd w:val="0"/>
        <w:spacing w:after="0" w:line="240" w:lineRule="auto"/>
        <w:contextualSpacing/>
        <w:jc w:val="both"/>
        <w:rPr>
          <w:rFonts w:ascii="Arial" w:eastAsia="Times New Roman" w:hAnsi="Arial" w:cs="Arial"/>
          <w:lang w:eastAsia="es-ES"/>
        </w:rPr>
      </w:pPr>
    </w:p>
    <w:p w:rsidR="00610604" w:rsidRPr="00610604" w:rsidRDefault="00610604" w:rsidP="00610604">
      <w:pPr>
        <w:autoSpaceDE w:val="0"/>
        <w:autoSpaceDN w:val="0"/>
        <w:adjustRightInd w:val="0"/>
        <w:spacing w:after="0" w:line="240" w:lineRule="auto"/>
        <w:contextualSpacing/>
        <w:jc w:val="both"/>
        <w:rPr>
          <w:rFonts w:ascii="Arial" w:eastAsia="Times New Roman" w:hAnsi="Arial" w:cs="Arial"/>
          <w:lang w:eastAsia="es-ES"/>
        </w:rPr>
      </w:pPr>
    </w:p>
    <w:p w:rsidR="00610604" w:rsidRPr="00610604" w:rsidRDefault="00610604" w:rsidP="00610604">
      <w:pPr>
        <w:autoSpaceDE w:val="0"/>
        <w:autoSpaceDN w:val="0"/>
        <w:adjustRightInd w:val="0"/>
        <w:spacing w:after="0" w:line="240" w:lineRule="auto"/>
        <w:contextualSpacing/>
        <w:jc w:val="both"/>
        <w:rPr>
          <w:rFonts w:ascii="Arial" w:eastAsia="Times New Roman" w:hAnsi="Arial" w:cs="Arial"/>
          <w:lang w:eastAsia="es-ES"/>
        </w:rPr>
      </w:pPr>
      <w:r w:rsidRPr="00610604">
        <w:rPr>
          <w:rFonts w:ascii="Arial" w:eastAsia="Times New Roman" w:hAnsi="Arial" w:cs="Arial"/>
          <w:lang w:eastAsia="es-ES"/>
        </w:rPr>
        <w:t xml:space="preserve">Únicamente se exceptúan los gastos que haya realizado el </w:t>
      </w:r>
      <w:r w:rsidRPr="00610604">
        <w:rPr>
          <w:rFonts w:ascii="Arial" w:eastAsia="Times New Roman" w:hAnsi="Arial" w:cs="Arial"/>
          <w:b/>
          <w:lang w:eastAsia="es-ES"/>
        </w:rPr>
        <w:t>OFERENTE</w:t>
      </w:r>
      <w:r w:rsidRPr="00610604">
        <w:rPr>
          <w:rFonts w:ascii="Arial" w:eastAsia="Times New Roman" w:hAnsi="Arial" w:cs="Arial"/>
          <w:lang w:eastAsia="es-ES"/>
        </w:rPr>
        <w:t xml:space="preserve"> por concepto de salarios, bonificaciones, prestaciones sociales o cualquier gasto derivado de los contratos de trabajo bajo los cuales se encuentren vinculadas las personas que laboran de manera permanente con el </w:t>
      </w:r>
      <w:r w:rsidRPr="00610604">
        <w:rPr>
          <w:rFonts w:ascii="Arial" w:eastAsia="Times New Roman" w:hAnsi="Arial" w:cs="Arial"/>
          <w:b/>
          <w:lang w:eastAsia="es-ES"/>
        </w:rPr>
        <w:t>OFERENTE</w:t>
      </w:r>
      <w:r w:rsidRPr="00610604">
        <w:rPr>
          <w:rFonts w:ascii="Arial" w:eastAsia="Times New Roman" w:hAnsi="Arial" w:cs="Arial"/>
          <w:lang w:eastAsia="es-ES"/>
        </w:rPr>
        <w:t xml:space="preserve"> o con </w:t>
      </w:r>
      <w:r w:rsidRPr="00610604">
        <w:rPr>
          <w:rFonts w:ascii="Arial" w:eastAsia="Times New Roman" w:hAnsi="Arial" w:cs="Arial"/>
          <w:b/>
          <w:lang w:eastAsia="es-ES"/>
        </w:rPr>
        <w:t>OFERENTE</w:t>
      </w:r>
      <w:r w:rsidRPr="00610604">
        <w:rPr>
          <w:rFonts w:ascii="Arial" w:eastAsia="Times New Roman" w:hAnsi="Arial" w:cs="Arial"/>
          <w:lang w:eastAsia="es-ES"/>
        </w:rPr>
        <w:t xml:space="preserve"> cualquiera de las personas jurídicas que conforman al </w:t>
      </w:r>
      <w:r w:rsidRPr="00610604">
        <w:rPr>
          <w:rFonts w:ascii="Arial" w:eastAsia="Times New Roman" w:hAnsi="Arial" w:cs="Arial"/>
          <w:b/>
          <w:lang w:eastAsia="es-ES"/>
        </w:rPr>
        <w:t>OFERENTE</w:t>
      </w:r>
      <w:r w:rsidRPr="00610604">
        <w:rPr>
          <w:rFonts w:ascii="Arial" w:eastAsia="Times New Roman" w:hAnsi="Arial" w:cs="Arial"/>
          <w:lang w:eastAsia="es-ES"/>
        </w:rPr>
        <w:t xml:space="preserve"> en el caso de tratarse de un </w:t>
      </w:r>
      <w:r w:rsidRPr="00610604">
        <w:rPr>
          <w:rFonts w:ascii="Arial" w:eastAsia="Times New Roman" w:hAnsi="Arial" w:cs="Arial"/>
          <w:b/>
          <w:lang w:eastAsia="es-ES"/>
        </w:rPr>
        <w:t>OFERENTE</w:t>
      </w:r>
      <w:r w:rsidRPr="00610604">
        <w:rPr>
          <w:rFonts w:ascii="Arial" w:eastAsia="Times New Roman" w:hAnsi="Arial" w:cs="Arial"/>
          <w:lang w:eastAsia="es-ES"/>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610604" w:rsidRPr="00610604" w:rsidRDefault="00610604" w:rsidP="00610604">
      <w:pPr>
        <w:autoSpaceDE w:val="0"/>
        <w:autoSpaceDN w:val="0"/>
        <w:adjustRightInd w:val="0"/>
        <w:spacing w:after="0" w:line="240" w:lineRule="auto"/>
        <w:contextualSpacing/>
        <w:jc w:val="both"/>
        <w:rPr>
          <w:rFonts w:ascii="Arial" w:eastAsia="Times New Roman" w:hAnsi="Arial" w:cs="Arial"/>
          <w:b/>
          <w:lang w:eastAsia="es-ES"/>
        </w:rPr>
      </w:pPr>
    </w:p>
    <w:p w:rsidR="00610604" w:rsidRPr="00610604" w:rsidRDefault="00610604" w:rsidP="00610604">
      <w:pPr>
        <w:autoSpaceDE w:val="0"/>
        <w:autoSpaceDN w:val="0"/>
        <w:adjustRightInd w:val="0"/>
        <w:spacing w:after="0" w:line="240" w:lineRule="auto"/>
        <w:contextualSpacing/>
        <w:jc w:val="both"/>
        <w:rPr>
          <w:rFonts w:ascii="Arial" w:eastAsia="Times New Roman" w:hAnsi="Arial" w:cs="Arial"/>
          <w:lang w:eastAsia="es-ES"/>
        </w:rPr>
      </w:pPr>
      <w:r w:rsidRPr="00610604">
        <w:rPr>
          <w:rFonts w:ascii="Arial" w:eastAsia="Times New Roman" w:hAnsi="Arial" w:cs="Arial"/>
          <w:lang w:eastAsia="es-ES"/>
        </w:rPr>
        <w:t xml:space="preserve">SUSCRIBIRÁN EL DOCUMENTO TODOS LOS INTEGRANTES DE LA PARTE </w:t>
      </w:r>
      <w:r w:rsidRPr="00610604">
        <w:rPr>
          <w:rFonts w:ascii="Arial" w:eastAsia="Times New Roman" w:hAnsi="Arial" w:cs="Arial"/>
          <w:b/>
          <w:lang w:eastAsia="es-ES"/>
        </w:rPr>
        <w:t>OFERENTE</w:t>
      </w:r>
      <w:r w:rsidRPr="00610604">
        <w:rPr>
          <w:rFonts w:ascii="Arial" w:eastAsia="Times New Roman" w:hAnsi="Arial" w:cs="Arial"/>
          <w:lang w:eastAsia="es-ES"/>
        </w:rPr>
        <w:t xml:space="preserve"> SI ES PLURAL (CONSORCIO O UNIÓN TEMPORAL), A TRAVÉS DE SUS REPRESENTANTES LEGALES.</w:t>
      </w:r>
    </w:p>
    <w:p w:rsidR="00610604" w:rsidRPr="00610604" w:rsidRDefault="00610604" w:rsidP="00610604">
      <w:pPr>
        <w:keepNext/>
        <w:keepLines/>
        <w:spacing w:after="0" w:line="240" w:lineRule="auto"/>
        <w:jc w:val="center"/>
        <w:outlineLvl w:val="2"/>
        <w:rPr>
          <w:rFonts w:ascii="Arial" w:eastAsia="Times New Roman" w:hAnsi="Arial" w:cs="Arial"/>
          <w:b/>
          <w:bCs/>
          <w:lang w:eastAsia="es-ES"/>
        </w:rPr>
      </w:pPr>
      <w:r w:rsidRPr="00610604">
        <w:rPr>
          <w:rFonts w:ascii="Arial" w:eastAsia="Times New Roman" w:hAnsi="Arial" w:cs="Arial"/>
          <w:b/>
          <w:bCs/>
          <w:lang w:val="zh-CN" w:eastAsia="es-ES"/>
        </w:rPr>
        <w:br w:type="page"/>
      </w:r>
    </w:p>
    <w:p w:rsidR="00610604" w:rsidRPr="00610604" w:rsidRDefault="00610604" w:rsidP="00610604">
      <w:pPr>
        <w:keepNext/>
        <w:keepLines/>
        <w:spacing w:after="0" w:line="240" w:lineRule="auto"/>
        <w:jc w:val="center"/>
        <w:outlineLvl w:val="2"/>
        <w:rPr>
          <w:rFonts w:ascii="Arial" w:eastAsia="Times New Roman" w:hAnsi="Arial" w:cs="Arial"/>
          <w:b/>
          <w:bCs/>
          <w:lang w:eastAsia="es-ES"/>
        </w:rPr>
      </w:pPr>
      <w:r w:rsidRPr="00610604">
        <w:rPr>
          <w:rFonts w:ascii="Arial" w:eastAsia="Times New Roman" w:hAnsi="Arial" w:cs="Arial"/>
          <w:b/>
          <w:bCs/>
          <w:lang w:val="zh-CN" w:eastAsia="es-ES"/>
        </w:rPr>
        <w:lastRenderedPageBreak/>
        <w:t>FORMULARIO N</w:t>
      </w:r>
      <w:r w:rsidRPr="00610604">
        <w:rPr>
          <w:rFonts w:ascii="Arial" w:eastAsia="Times New Roman" w:hAnsi="Arial" w:cs="Arial"/>
          <w:b/>
          <w:bCs/>
          <w:lang w:eastAsia="es-ES"/>
        </w:rPr>
        <w:t>º</w:t>
      </w:r>
      <w:r w:rsidRPr="00610604">
        <w:rPr>
          <w:rFonts w:ascii="Arial" w:eastAsia="Times New Roman" w:hAnsi="Arial" w:cs="Arial"/>
          <w:b/>
          <w:bCs/>
          <w:lang w:val="zh-CN" w:eastAsia="es-ES"/>
        </w:rPr>
        <w:t xml:space="preserve"> 4</w:t>
      </w:r>
      <w:r w:rsidRPr="00610604">
        <w:rPr>
          <w:rFonts w:ascii="Arial" w:eastAsia="Times New Roman" w:hAnsi="Arial" w:cs="Arial"/>
          <w:b/>
          <w:bCs/>
          <w:lang w:eastAsia="es-ES"/>
        </w:rPr>
        <w:t>.</w:t>
      </w:r>
    </w:p>
    <w:p w:rsidR="00610604" w:rsidRPr="00610604" w:rsidRDefault="00610604" w:rsidP="00610604">
      <w:pPr>
        <w:autoSpaceDE w:val="0"/>
        <w:autoSpaceDN w:val="0"/>
        <w:adjustRightInd w:val="0"/>
        <w:spacing w:after="0" w:line="240" w:lineRule="auto"/>
        <w:jc w:val="center"/>
        <w:rPr>
          <w:rFonts w:ascii="Arial" w:eastAsia="Times New Roman" w:hAnsi="Arial" w:cs="Arial"/>
          <w:color w:val="000000"/>
          <w:lang w:eastAsia="es-CO"/>
        </w:rPr>
      </w:pPr>
      <w:r w:rsidRPr="00610604">
        <w:rPr>
          <w:rFonts w:ascii="Arial" w:eastAsia="Times New Roman" w:hAnsi="Arial" w:cs="Arial"/>
          <w:b/>
          <w:bCs/>
          <w:color w:val="000000"/>
          <w:lang w:eastAsia="es-CO"/>
        </w:rPr>
        <w:t>CERTIFICACION DE PAZ Y SALVO POR CONCEPTO DEL PAGO DE</w:t>
      </w:r>
    </w:p>
    <w:p w:rsidR="00610604" w:rsidRPr="00610604" w:rsidRDefault="00610604" w:rsidP="00610604">
      <w:pPr>
        <w:autoSpaceDE w:val="0"/>
        <w:autoSpaceDN w:val="0"/>
        <w:adjustRightInd w:val="0"/>
        <w:spacing w:after="0" w:line="240" w:lineRule="auto"/>
        <w:jc w:val="center"/>
        <w:rPr>
          <w:rFonts w:ascii="Arial" w:eastAsia="Times New Roman" w:hAnsi="Arial" w:cs="Arial"/>
          <w:color w:val="000000"/>
          <w:lang w:eastAsia="es-CO"/>
        </w:rPr>
      </w:pPr>
      <w:r w:rsidRPr="00610604">
        <w:rPr>
          <w:rFonts w:ascii="Arial" w:eastAsia="Times New Roman" w:hAnsi="Arial" w:cs="Arial"/>
          <w:b/>
          <w:bCs/>
          <w:color w:val="000000"/>
          <w:lang w:eastAsia="es-CO"/>
        </w:rPr>
        <w:t>OBLIGACIONES AL SISTEMA DE SEGURIDAD SOCIAL Y APORTES PARAFISCALES</w:t>
      </w:r>
    </w:p>
    <w:p w:rsidR="00610604" w:rsidRPr="00610604" w:rsidRDefault="00610604" w:rsidP="00610604">
      <w:pPr>
        <w:autoSpaceDE w:val="0"/>
        <w:autoSpaceDN w:val="0"/>
        <w:adjustRightInd w:val="0"/>
        <w:spacing w:after="0" w:line="240" w:lineRule="auto"/>
        <w:jc w:val="center"/>
        <w:rPr>
          <w:rFonts w:ascii="Arial" w:eastAsia="Times New Roman" w:hAnsi="Arial" w:cs="Arial"/>
          <w:color w:val="000000"/>
          <w:lang w:eastAsia="es-CO"/>
        </w:rPr>
      </w:pPr>
    </w:p>
    <w:p w:rsidR="00610604" w:rsidRPr="00610604" w:rsidRDefault="00610604" w:rsidP="00610604">
      <w:pPr>
        <w:autoSpaceDE w:val="0"/>
        <w:autoSpaceDN w:val="0"/>
        <w:adjustRightInd w:val="0"/>
        <w:spacing w:after="0" w:line="240" w:lineRule="auto"/>
        <w:rPr>
          <w:rFonts w:ascii="Arial" w:eastAsia="Times New Roman" w:hAnsi="Arial" w:cs="Arial"/>
          <w:color w:val="000000"/>
          <w:lang w:eastAsia="es-CO"/>
        </w:rPr>
      </w:pPr>
      <w:r w:rsidRPr="00610604">
        <w:rPr>
          <w:rFonts w:ascii="Arial" w:eastAsia="Times New Roman" w:hAnsi="Arial" w:cs="Arial"/>
          <w:color w:val="000000"/>
          <w:lang w:eastAsia="es-CO"/>
        </w:rPr>
        <w:t>Señores</w:t>
      </w:r>
    </w:p>
    <w:p w:rsidR="00610604" w:rsidRPr="00610604" w:rsidRDefault="00610604" w:rsidP="00610604">
      <w:pPr>
        <w:autoSpaceDE w:val="0"/>
        <w:autoSpaceDN w:val="0"/>
        <w:adjustRightInd w:val="0"/>
        <w:spacing w:after="0" w:line="240" w:lineRule="auto"/>
        <w:rPr>
          <w:rFonts w:ascii="Arial" w:eastAsia="Times New Roman" w:hAnsi="Arial" w:cs="Arial"/>
          <w:color w:val="000000"/>
          <w:lang w:eastAsia="es-CO"/>
        </w:rPr>
      </w:pPr>
      <w:r w:rsidRPr="00610604">
        <w:rPr>
          <w:rFonts w:ascii="Arial" w:eastAsia="Times New Roman" w:hAnsi="Arial" w:cs="Arial"/>
          <w:color w:val="000000"/>
          <w:lang w:eastAsia="es-CO"/>
        </w:rPr>
        <w:t xml:space="preserve">Dispensario Médico de Bucaramanga </w:t>
      </w:r>
    </w:p>
    <w:p w:rsidR="00610604" w:rsidRPr="00610604" w:rsidRDefault="00610604" w:rsidP="00610604">
      <w:pPr>
        <w:autoSpaceDE w:val="0"/>
        <w:autoSpaceDN w:val="0"/>
        <w:adjustRightInd w:val="0"/>
        <w:spacing w:after="0" w:line="240" w:lineRule="auto"/>
        <w:rPr>
          <w:rFonts w:ascii="Arial" w:eastAsia="Times New Roman" w:hAnsi="Arial" w:cs="Arial"/>
          <w:color w:val="000000"/>
          <w:lang w:eastAsia="es-CO"/>
        </w:rPr>
      </w:pPr>
      <w:r w:rsidRPr="00610604">
        <w:rPr>
          <w:rFonts w:ascii="Arial" w:eastAsia="Times New Roman" w:hAnsi="Arial" w:cs="Arial"/>
          <w:lang w:eastAsia="es-ES"/>
        </w:rPr>
        <w:t>Carrera 33 No. 14-35 San Alonso</w:t>
      </w:r>
    </w:p>
    <w:p w:rsidR="00610604" w:rsidRPr="00610604" w:rsidRDefault="00610604" w:rsidP="00610604">
      <w:pPr>
        <w:autoSpaceDE w:val="0"/>
        <w:autoSpaceDN w:val="0"/>
        <w:adjustRightInd w:val="0"/>
        <w:spacing w:after="0" w:line="240" w:lineRule="auto"/>
        <w:rPr>
          <w:rFonts w:ascii="Arial" w:eastAsia="Times New Roman" w:hAnsi="Arial" w:cs="Arial"/>
          <w:color w:val="000000"/>
          <w:lang w:eastAsia="es-CO"/>
        </w:rPr>
      </w:pPr>
      <w:r w:rsidRPr="00610604">
        <w:rPr>
          <w:rFonts w:ascii="Arial" w:eastAsia="Times New Roman" w:hAnsi="Arial" w:cs="Arial"/>
          <w:color w:val="000000"/>
          <w:lang w:eastAsia="es-CO"/>
        </w:rPr>
        <w:t xml:space="preserve">Bucaramanga, Colombia </w:t>
      </w:r>
    </w:p>
    <w:p w:rsidR="00610604" w:rsidRPr="00610604" w:rsidRDefault="00610604" w:rsidP="00610604">
      <w:pPr>
        <w:autoSpaceDE w:val="0"/>
        <w:autoSpaceDN w:val="0"/>
        <w:adjustRightInd w:val="0"/>
        <w:spacing w:after="0" w:line="240" w:lineRule="auto"/>
        <w:rPr>
          <w:rFonts w:ascii="Arial" w:eastAsia="Times New Roman" w:hAnsi="Arial" w:cs="Arial"/>
          <w:color w:val="000000"/>
          <w:lang w:eastAsia="es-CO"/>
        </w:rPr>
      </w:pPr>
    </w:p>
    <w:p w:rsidR="00610604" w:rsidRPr="00610604" w:rsidRDefault="00610604" w:rsidP="00610604">
      <w:pPr>
        <w:autoSpaceDE w:val="0"/>
        <w:autoSpaceDN w:val="0"/>
        <w:adjustRightInd w:val="0"/>
        <w:spacing w:after="0" w:line="240" w:lineRule="auto"/>
        <w:jc w:val="both"/>
        <w:rPr>
          <w:rFonts w:ascii="Arial" w:eastAsia="Times New Roman" w:hAnsi="Arial" w:cs="Arial"/>
          <w:color w:val="000000"/>
          <w:lang w:eastAsia="es-CO"/>
        </w:rPr>
      </w:pPr>
      <w:r w:rsidRPr="00610604">
        <w:rPr>
          <w:rFonts w:ascii="Arial" w:eastAsia="Times New Roman" w:hAnsi="Arial" w:cs="Arial"/>
          <w:b/>
          <w:bCs/>
          <w:color w:val="000000"/>
          <w:lang w:eastAsia="es-CO"/>
        </w:rPr>
        <w:t xml:space="preserve">Asunto: </w:t>
      </w:r>
      <w:r w:rsidRPr="00610604">
        <w:rPr>
          <w:rFonts w:ascii="Arial" w:eastAsia="Times New Roman" w:hAnsi="Arial" w:cs="Arial"/>
          <w:color w:val="000000"/>
          <w:lang w:eastAsia="es-CO"/>
        </w:rPr>
        <w:t xml:space="preserve">Certificación de paz y salvo por concepto del pago de obligaciones al Sistema de Seguridad Social y aportes Parafiscales </w:t>
      </w:r>
    </w:p>
    <w:p w:rsidR="00610604" w:rsidRPr="00610604" w:rsidRDefault="00610604" w:rsidP="00610604">
      <w:pPr>
        <w:autoSpaceDE w:val="0"/>
        <w:autoSpaceDN w:val="0"/>
        <w:adjustRightInd w:val="0"/>
        <w:spacing w:after="0" w:line="240" w:lineRule="auto"/>
        <w:jc w:val="both"/>
        <w:rPr>
          <w:rFonts w:ascii="Arial" w:eastAsia="Times New Roman" w:hAnsi="Arial" w:cs="Arial"/>
          <w:color w:val="000000"/>
          <w:lang w:eastAsia="es-CO"/>
        </w:rPr>
      </w:pPr>
    </w:p>
    <w:p w:rsidR="00610604" w:rsidRPr="00610604" w:rsidRDefault="00610604" w:rsidP="00610604">
      <w:pPr>
        <w:autoSpaceDE w:val="0"/>
        <w:autoSpaceDN w:val="0"/>
        <w:adjustRightInd w:val="0"/>
        <w:spacing w:after="0" w:line="240" w:lineRule="auto"/>
        <w:jc w:val="both"/>
        <w:rPr>
          <w:rFonts w:ascii="Arial" w:eastAsia="Times New Roman" w:hAnsi="Arial" w:cs="Arial"/>
          <w:color w:val="000000"/>
          <w:lang w:eastAsia="es-CO"/>
        </w:rPr>
      </w:pPr>
    </w:p>
    <w:p w:rsidR="00610604" w:rsidRPr="00610604" w:rsidRDefault="00610604" w:rsidP="00610604">
      <w:pPr>
        <w:autoSpaceDE w:val="0"/>
        <w:autoSpaceDN w:val="0"/>
        <w:adjustRightInd w:val="0"/>
        <w:spacing w:after="0" w:line="240" w:lineRule="auto"/>
        <w:jc w:val="both"/>
        <w:rPr>
          <w:rFonts w:ascii="Arial" w:eastAsia="Times New Roman" w:hAnsi="Arial" w:cs="Arial"/>
          <w:color w:val="000000"/>
          <w:lang w:eastAsia="es-CO"/>
        </w:rPr>
      </w:pPr>
      <w:r w:rsidRPr="00610604">
        <w:rPr>
          <w:rFonts w:ascii="Arial" w:eastAsia="Times New Roman" w:hAnsi="Arial" w:cs="Arial"/>
          <w:color w:val="000000"/>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610604" w:rsidRPr="00610604" w:rsidRDefault="00610604" w:rsidP="00610604">
      <w:pPr>
        <w:autoSpaceDE w:val="0"/>
        <w:autoSpaceDN w:val="0"/>
        <w:adjustRightInd w:val="0"/>
        <w:spacing w:after="0" w:line="240" w:lineRule="auto"/>
        <w:jc w:val="both"/>
        <w:rPr>
          <w:rFonts w:ascii="Arial" w:eastAsia="Times New Roman" w:hAnsi="Arial" w:cs="Arial"/>
          <w:color w:val="000000"/>
          <w:lang w:eastAsia="es-CO"/>
        </w:rPr>
      </w:pPr>
    </w:p>
    <w:p w:rsidR="00610604" w:rsidRPr="00610604" w:rsidRDefault="00610604" w:rsidP="00610604">
      <w:pPr>
        <w:autoSpaceDE w:val="0"/>
        <w:autoSpaceDN w:val="0"/>
        <w:adjustRightInd w:val="0"/>
        <w:spacing w:after="0" w:line="240" w:lineRule="auto"/>
        <w:jc w:val="both"/>
        <w:rPr>
          <w:rFonts w:ascii="Arial" w:eastAsia="Times New Roman" w:hAnsi="Arial" w:cs="Arial"/>
          <w:color w:val="000000"/>
          <w:lang w:eastAsia="es-CO"/>
        </w:rPr>
      </w:pPr>
      <w:r w:rsidRPr="00610604">
        <w:rPr>
          <w:rFonts w:ascii="Arial" w:eastAsia="Times New Roman" w:hAnsi="Arial" w:cs="Arial"/>
          <w:color w:val="000000"/>
          <w:lang w:eastAsia="es-CO"/>
        </w:rPr>
        <w:t xml:space="preserve">Lo anterior para cumplir lo establecido en el art. 50 de la ley 789 de 2002 y la ley 1150 de 2007. </w:t>
      </w:r>
    </w:p>
    <w:p w:rsidR="00610604" w:rsidRPr="00610604" w:rsidRDefault="00610604" w:rsidP="00610604">
      <w:pPr>
        <w:autoSpaceDE w:val="0"/>
        <w:autoSpaceDN w:val="0"/>
        <w:adjustRightInd w:val="0"/>
        <w:spacing w:after="0" w:line="240" w:lineRule="auto"/>
        <w:jc w:val="both"/>
        <w:rPr>
          <w:rFonts w:ascii="Arial" w:eastAsia="Times New Roman" w:hAnsi="Arial" w:cs="Arial"/>
          <w:color w:val="000000"/>
          <w:lang w:eastAsia="es-CO"/>
        </w:rPr>
      </w:pPr>
      <w:r w:rsidRPr="00610604">
        <w:rPr>
          <w:rFonts w:ascii="Arial" w:eastAsia="Times New Roman" w:hAnsi="Arial" w:cs="Arial"/>
          <w:color w:val="000000"/>
          <w:lang w:eastAsia="es-CO"/>
        </w:rPr>
        <w:t xml:space="preserve">En caso de presentar acuerdo de pago con alguna de las entidades anteriormente mencionadas, deberá precisarse el valor y el plazo previsto para el acuerdo de pago, con indicación del cumplimiento de esta obligación. </w:t>
      </w:r>
    </w:p>
    <w:p w:rsidR="00610604" w:rsidRPr="00610604" w:rsidRDefault="00610604" w:rsidP="00610604">
      <w:pPr>
        <w:autoSpaceDE w:val="0"/>
        <w:autoSpaceDN w:val="0"/>
        <w:adjustRightInd w:val="0"/>
        <w:spacing w:after="0" w:line="240" w:lineRule="auto"/>
        <w:rPr>
          <w:rFonts w:ascii="Arial" w:eastAsia="Times New Roman" w:hAnsi="Arial" w:cs="Arial"/>
          <w:color w:val="000000"/>
          <w:lang w:eastAsia="es-CO"/>
        </w:rPr>
      </w:pPr>
    </w:p>
    <w:p w:rsidR="00610604" w:rsidRPr="00610604" w:rsidRDefault="00610604" w:rsidP="00610604">
      <w:pPr>
        <w:autoSpaceDE w:val="0"/>
        <w:autoSpaceDN w:val="0"/>
        <w:adjustRightInd w:val="0"/>
        <w:spacing w:after="0" w:line="240" w:lineRule="auto"/>
        <w:rPr>
          <w:rFonts w:ascii="Arial" w:eastAsia="Times New Roman" w:hAnsi="Arial" w:cs="Arial"/>
          <w:color w:val="000000"/>
          <w:lang w:eastAsia="es-CO"/>
        </w:rPr>
      </w:pPr>
      <w:r w:rsidRPr="00610604">
        <w:rPr>
          <w:rFonts w:ascii="Arial" w:eastAsia="Times New Roman" w:hAnsi="Arial" w:cs="Arial"/>
          <w:color w:val="000000"/>
          <w:lang w:eastAsia="es-CO"/>
        </w:rPr>
        <w:t xml:space="preserve">La presente se expide a los ___ días del mes de ___________ del año 2019, en___________________ </w:t>
      </w:r>
    </w:p>
    <w:p w:rsidR="00610604" w:rsidRPr="00610604" w:rsidRDefault="00610604" w:rsidP="00610604">
      <w:pPr>
        <w:autoSpaceDE w:val="0"/>
        <w:autoSpaceDN w:val="0"/>
        <w:adjustRightInd w:val="0"/>
        <w:spacing w:after="0" w:line="240" w:lineRule="auto"/>
        <w:rPr>
          <w:rFonts w:ascii="Arial" w:eastAsia="Times New Roman" w:hAnsi="Arial" w:cs="Arial"/>
          <w:color w:val="000000"/>
          <w:lang w:eastAsia="es-CO"/>
        </w:rPr>
      </w:pPr>
    </w:p>
    <w:p w:rsidR="00610604" w:rsidRPr="00610604" w:rsidRDefault="00610604" w:rsidP="00610604">
      <w:pPr>
        <w:autoSpaceDE w:val="0"/>
        <w:autoSpaceDN w:val="0"/>
        <w:adjustRightInd w:val="0"/>
        <w:spacing w:after="0" w:line="240" w:lineRule="auto"/>
        <w:rPr>
          <w:rFonts w:ascii="Arial" w:eastAsia="Times New Roman" w:hAnsi="Arial" w:cs="Arial"/>
          <w:color w:val="000000"/>
          <w:lang w:eastAsia="es-CO"/>
        </w:rPr>
      </w:pPr>
    </w:p>
    <w:p w:rsidR="00610604" w:rsidRPr="00610604" w:rsidRDefault="00610604" w:rsidP="00610604">
      <w:pPr>
        <w:autoSpaceDE w:val="0"/>
        <w:autoSpaceDN w:val="0"/>
        <w:adjustRightInd w:val="0"/>
        <w:spacing w:after="0" w:line="240" w:lineRule="auto"/>
        <w:rPr>
          <w:rFonts w:ascii="Arial" w:eastAsia="Times New Roman" w:hAnsi="Arial" w:cs="Arial"/>
          <w:color w:val="000000"/>
          <w:lang w:eastAsia="es-CO"/>
        </w:rPr>
      </w:pPr>
      <w:r w:rsidRPr="00610604">
        <w:rPr>
          <w:rFonts w:ascii="Arial" w:eastAsia="Times New Roman" w:hAnsi="Arial" w:cs="Arial"/>
          <w:color w:val="000000"/>
          <w:lang w:eastAsia="es-CO"/>
        </w:rPr>
        <w:t xml:space="preserve">Cordialmente, </w:t>
      </w:r>
    </w:p>
    <w:p w:rsidR="00610604" w:rsidRPr="00610604" w:rsidRDefault="00610604" w:rsidP="00610604">
      <w:pPr>
        <w:autoSpaceDE w:val="0"/>
        <w:autoSpaceDN w:val="0"/>
        <w:adjustRightInd w:val="0"/>
        <w:spacing w:after="0" w:line="240" w:lineRule="auto"/>
        <w:rPr>
          <w:rFonts w:ascii="Arial" w:eastAsia="Times New Roman" w:hAnsi="Arial" w:cs="Arial"/>
          <w:color w:val="000000"/>
          <w:lang w:eastAsia="es-CO"/>
        </w:rPr>
      </w:pPr>
    </w:p>
    <w:p w:rsidR="00610604" w:rsidRPr="00610604" w:rsidRDefault="00610604" w:rsidP="00610604">
      <w:pPr>
        <w:autoSpaceDE w:val="0"/>
        <w:autoSpaceDN w:val="0"/>
        <w:adjustRightInd w:val="0"/>
        <w:spacing w:after="0" w:line="240" w:lineRule="auto"/>
        <w:rPr>
          <w:rFonts w:ascii="Arial" w:eastAsia="Times New Roman" w:hAnsi="Arial" w:cs="Arial"/>
          <w:color w:val="000000"/>
          <w:lang w:eastAsia="es-CO"/>
        </w:rPr>
      </w:pPr>
    </w:p>
    <w:p w:rsidR="00610604" w:rsidRPr="00610604" w:rsidRDefault="00610604" w:rsidP="00610604">
      <w:pPr>
        <w:autoSpaceDE w:val="0"/>
        <w:autoSpaceDN w:val="0"/>
        <w:adjustRightInd w:val="0"/>
        <w:spacing w:after="0" w:line="240" w:lineRule="auto"/>
        <w:rPr>
          <w:rFonts w:ascii="Arial" w:eastAsia="Times New Roman" w:hAnsi="Arial" w:cs="Arial"/>
          <w:color w:val="000000"/>
          <w:lang w:eastAsia="es-CO"/>
        </w:rPr>
      </w:pPr>
    </w:p>
    <w:p w:rsidR="00610604" w:rsidRPr="00610604" w:rsidRDefault="00610604" w:rsidP="00610604">
      <w:pPr>
        <w:autoSpaceDE w:val="0"/>
        <w:autoSpaceDN w:val="0"/>
        <w:adjustRightInd w:val="0"/>
        <w:spacing w:after="0" w:line="240" w:lineRule="auto"/>
        <w:rPr>
          <w:rFonts w:ascii="Arial" w:eastAsia="Times New Roman" w:hAnsi="Arial" w:cs="Arial"/>
          <w:color w:val="000000"/>
          <w:lang w:eastAsia="es-CO"/>
        </w:rPr>
      </w:pPr>
    </w:p>
    <w:p w:rsidR="00610604" w:rsidRPr="00610604" w:rsidRDefault="00610604" w:rsidP="00610604">
      <w:pPr>
        <w:autoSpaceDE w:val="0"/>
        <w:autoSpaceDN w:val="0"/>
        <w:adjustRightInd w:val="0"/>
        <w:spacing w:after="0" w:line="240" w:lineRule="auto"/>
        <w:rPr>
          <w:rFonts w:ascii="Arial" w:eastAsia="Times New Roman" w:hAnsi="Arial" w:cs="Arial"/>
          <w:color w:val="000000"/>
          <w:lang w:eastAsia="es-CO"/>
        </w:rPr>
      </w:pPr>
      <w:r w:rsidRPr="00610604">
        <w:rPr>
          <w:rFonts w:ascii="Arial" w:eastAsia="Times New Roman" w:hAnsi="Arial" w:cs="Arial"/>
          <w:color w:val="000000"/>
          <w:lang w:eastAsia="es-CO"/>
        </w:rPr>
        <w:t xml:space="preserve">Revisor Fiscal </w:t>
      </w:r>
    </w:p>
    <w:p w:rsidR="00610604" w:rsidRPr="00610604" w:rsidRDefault="00610604" w:rsidP="00610604">
      <w:pPr>
        <w:autoSpaceDE w:val="0"/>
        <w:autoSpaceDN w:val="0"/>
        <w:adjustRightInd w:val="0"/>
        <w:spacing w:after="0" w:line="240" w:lineRule="auto"/>
        <w:rPr>
          <w:rFonts w:ascii="Arial" w:eastAsia="Times New Roman" w:hAnsi="Arial" w:cs="Arial"/>
          <w:color w:val="000000"/>
          <w:lang w:eastAsia="es-CO"/>
        </w:rPr>
      </w:pPr>
      <w:r w:rsidRPr="00610604">
        <w:rPr>
          <w:rFonts w:ascii="Arial" w:eastAsia="Times New Roman" w:hAnsi="Arial" w:cs="Arial"/>
          <w:color w:val="000000"/>
          <w:lang w:eastAsia="es-CO"/>
        </w:rPr>
        <w:t xml:space="preserve">Nombre y Apellidos: </w:t>
      </w:r>
    </w:p>
    <w:p w:rsidR="00610604" w:rsidRPr="00610604" w:rsidRDefault="00610604" w:rsidP="00610604">
      <w:pPr>
        <w:autoSpaceDE w:val="0"/>
        <w:autoSpaceDN w:val="0"/>
        <w:adjustRightInd w:val="0"/>
        <w:spacing w:after="0" w:line="240" w:lineRule="auto"/>
        <w:rPr>
          <w:rFonts w:ascii="Arial" w:eastAsia="Times New Roman" w:hAnsi="Arial" w:cs="Arial"/>
          <w:color w:val="000000"/>
          <w:lang w:eastAsia="es-CO"/>
        </w:rPr>
      </w:pPr>
      <w:r w:rsidRPr="00610604">
        <w:rPr>
          <w:rFonts w:ascii="Arial" w:eastAsia="Times New Roman" w:hAnsi="Arial" w:cs="Arial"/>
          <w:color w:val="000000"/>
          <w:lang w:eastAsia="es-CO"/>
        </w:rPr>
        <w:t xml:space="preserve">Número de identificación: </w:t>
      </w:r>
    </w:p>
    <w:p w:rsidR="00610604" w:rsidRPr="00610604" w:rsidRDefault="00610604" w:rsidP="00610604">
      <w:pPr>
        <w:autoSpaceDE w:val="0"/>
        <w:autoSpaceDN w:val="0"/>
        <w:adjustRightInd w:val="0"/>
        <w:spacing w:after="0" w:line="240" w:lineRule="auto"/>
        <w:rPr>
          <w:rFonts w:ascii="Arial" w:eastAsia="Times New Roman" w:hAnsi="Arial" w:cs="Arial"/>
          <w:color w:val="000000"/>
          <w:lang w:eastAsia="es-CO"/>
        </w:rPr>
      </w:pPr>
      <w:r w:rsidRPr="00610604">
        <w:rPr>
          <w:rFonts w:ascii="Arial" w:eastAsia="Times New Roman" w:hAnsi="Arial" w:cs="Arial"/>
          <w:color w:val="000000"/>
          <w:lang w:eastAsia="es-CO"/>
        </w:rPr>
        <w:t xml:space="preserve">Tarjeta Profesional No. </w:t>
      </w:r>
    </w:p>
    <w:p w:rsidR="00610604" w:rsidRPr="00610604" w:rsidRDefault="00610604" w:rsidP="00610604">
      <w:pPr>
        <w:autoSpaceDE w:val="0"/>
        <w:autoSpaceDN w:val="0"/>
        <w:adjustRightInd w:val="0"/>
        <w:spacing w:after="0" w:line="240" w:lineRule="auto"/>
        <w:rPr>
          <w:rFonts w:ascii="Arial" w:eastAsia="Times New Roman" w:hAnsi="Arial" w:cs="Arial"/>
          <w:color w:val="000000"/>
          <w:lang w:eastAsia="es-CO"/>
        </w:rPr>
      </w:pPr>
      <w:r w:rsidRPr="00610604">
        <w:rPr>
          <w:rFonts w:ascii="Arial" w:eastAsia="Times New Roman" w:hAnsi="Arial" w:cs="Arial"/>
          <w:color w:val="000000"/>
          <w:lang w:eastAsia="es-CO"/>
        </w:rPr>
        <w:t xml:space="preserve">Firma________________________________ </w:t>
      </w:r>
    </w:p>
    <w:p w:rsidR="00610604" w:rsidRPr="00610604" w:rsidRDefault="00610604" w:rsidP="00610604">
      <w:pPr>
        <w:autoSpaceDE w:val="0"/>
        <w:autoSpaceDN w:val="0"/>
        <w:adjustRightInd w:val="0"/>
        <w:spacing w:after="0" w:line="240" w:lineRule="auto"/>
        <w:rPr>
          <w:rFonts w:ascii="Arial" w:eastAsia="Times New Roman" w:hAnsi="Arial" w:cs="Arial"/>
          <w:color w:val="000000"/>
          <w:lang w:eastAsia="es-CO"/>
        </w:rPr>
      </w:pPr>
      <w:r w:rsidRPr="00610604">
        <w:rPr>
          <w:rFonts w:ascii="Arial" w:eastAsia="Times New Roman" w:hAnsi="Arial" w:cs="Arial"/>
          <w:color w:val="000000"/>
          <w:lang w:eastAsia="es-CO"/>
        </w:rPr>
        <w:t xml:space="preserve">Firma Representante Legal ______________________________ </w:t>
      </w: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color w:val="000000"/>
          <w:lang w:eastAsia="es-CO"/>
        </w:rPr>
        <w:t>C.C. No.</w:t>
      </w:r>
    </w:p>
    <w:p w:rsidR="00610604" w:rsidRPr="00610604" w:rsidRDefault="00610604" w:rsidP="00610604">
      <w:pPr>
        <w:spacing w:after="0" w:line="240" w:lineRule="auto"/>
        <w:rPr>
          <w:rFonts w:ascii="Arial" w:eastAsia="Times New Roman" w:hAnsi="Arial" w:cs="Arial"/>
          <w:b/>
          <w:lang w:eastAsia="es-ES"/>
        </w:rPr>
      </w:pPr>
    </w:p>
    <w:p w:rsidR="00610604" w:rsidRPr="00610604" w:rsidRDefault="00610604" w:rsidP="00610604">
      <w:pPr>
        <w:spacing w:after="0" w:line="240" w:lineRule="auto"/>
        <w:rPr>
          <w:rFonts w:ascii="Arial" w:eastAsia="Times New Roman" w:hAnsi="Arial" w:cs="Arial"/>
          <w:b/>
          <w:lang w:eastAsia="es-ES"/>
        </w:rPr>
      </w:pPr>
    </w:p>
    <w:p w:rsidR="00610604" w:rsidRPr="00610604" w:rsidRDefault="00610604" w:rsidP="00610604">
      <w:pPr>
        <w:spacing w:after="0" w:line="240" w:lineRule="auto"/>
        <w:rPr>
          <w:rFonts w:ascii="Arial" w:eastAsia="Times New Roman" w:hAnsi="Arial" w:cs="Arial"/>
          <w:b/>
          <w:lang w:eastAsia="es-ES"/>
        </w:rPr>
      </w:pPr>
    </w:p>
    <w:p w:rsidR="00610604" w:rsidRPr="00610604" w:rsidRDefault="00610604" w:rsidP="00610604">
      <w:pPr>
        <w:keepNext/>
        <w:keepLines/>
        <w:spacing w:after="0" w:line="240" w:lineRule="auto"/>
        <w:jc w:val="center"/>
        <w:outlineLvl w:val="2"/>
        <w:rPr>
          <w:rFonts w:ascii="Arial" w:eastAsia="Times New Roman" w:hAnsi="Arial" w:cs="Arial"/>
          <w:b/>
          <w:bCs/>
          <w:lang w:eastAsia="es-ES"/>
        </w:rPr>
      </w:pPr>
      <w:r w:rsidRPr="00610604">
        <w:rPr>
          <w:rFonts w:ascii="Arial" w:eastAsia="Times New Roman" w:hAnsi="Arial" w:cs="Arial"/>
          <w:b/>
          <w:bCs/>
          <w:lang w:val="zh-CN" w:eastAsia="es-ES"/>
        </w:rPr>
        <w:br w:type="page"/>
      </w:r>
    </w:p>
    <w:p w:rsidR="00610604" w:rsidRPr="00610604" w:rsidRDefault="00610604" w:rsidP="00610604">
      <w:pPr>
        <w:keepNext/>
        <w:keepLines/>
        <w:spacing w:after="0" w:line="240" w:lineRule="auto"/>
        <w:jc w:val="center"/>
        <w:outlineLvl w:val="2"/>
        <w:rPr>
          <w:rFonts w:ascii="Arial" w:eastAsia="Times New Roman" w:hAnsi="Arial" w:cs="Arial"/>
          <w:b/>
          <w:bCs/>
          <w:lang w:eastAsia="es-ES"/>
        </w:rPr>
      </w:pPr>
      <w:r w:rsidRPr="00610604">
        <w:rPr>
          <w:rFonts w:ascii="Arial" w:eastAsia="Times New Roman" w:hAnsi="Arial" w:cs="Arial"/>
          <w:b/>
          <w:bCs/>
          <w:lang w:val="zh-CN" w:eastAsia="es-ES"/>
        </w:rPr>
        <w:lastRenderedPageBreak/>
        <w:t>FORMULARIO N</w:t>
      </w:r>
      <w:r w:rsidRPr="00610604">
        <w:rPr>
          <w:rFonts w:ascii="Arial" w:eastAsia="Times New Roman" w:hAnsi="Arial" w:cs="Arial"/>
          <w:b/>
          <w:bCs/>
          <w:lang w:eastAsia="es-ES"/>
        </w:rPr>
        <w:t>º</w:t>
      </w:r>
      <w:r w:rsidRPr="00610604">
        <w:rPr>
          <w:rFonts w:ascii="Arial" w:eastAsia="Times New Roman" w:hAnsi="Arial" w:cs="Arial"/>
          <w:b/>
          <w:bCs/>
          <w:lang w:val="zh-CN" w:eastAsia="es-ES"/>
        </w:rPr>
        <w:t xml:space="preserve"> </w:t>
      </w:r>
      <w:r w:rsidRPr="00610604">
        <w:rPr>
          <w:rFonts w:ascii="Arial" w:eastAsia="Times New Roman" w:hAnsi="Arial" w:cs="Arial"/>
          <w:b/>
          <w:bCs/>
          <w:lang w:eastAsia="es-ES"/>
        </w:rPr>
        <w:t>5.</w:t>
      </w:r>
    </w:p>
    <w:p w:rsidR="00610604" w:rsidRPr="00610604" w:rsidRDefault="00610604" w:rsidP="00610604">
      <w:pPr>
        <w:keepNext/>
        <w:keepLines/>
        <w:spacing w:after="0" w:line="240" w:lineRule="auto"/>
        <w:jc w:val="center"/>
        <w:outlineLvl w:val="2"/>
        <w:rPr>
          <w:rFonts w:ascii="Arial" w:eastAsia="Times New Roman" w:hAnsi="Arial" w:cs="Arial"/>
          <w:b/>
          <w:bCs/>
          <w:lang w:eastAsia="es-ES"/>
        </w:rPr>
      </w:pPr>
      <w:r w:rsidRPr="00610604">
        <w:rPr>
          <w:rFonts w:ascii="Arial" w:eastAsia="Times New Roman" w:hAnsi="Arial" w:cs="Arial"/>
          <w:b/>
          <w:bCs/>
          <w:lang w:eastAsia="es-ES"/>
        </w:rPr>
        <w:t xml:space="preserve">CERTIFICACIÓN DE CUMPLIMIENTO </w:t>
      </w:r>
    </w:p>
    <w:p w:rsidR="00610604" w:rsidRPr="00610604" w:rsidRDefault="00610604" w:rsidP="00610604">
      <w:pPr>
        <w:keepNext/>
        <w:keepLines/>
        <w:spacing w:after="0" w:line="240" w:lineRule="auto"/>
        <w:jc w:val="center"/>
        <w:outlineLvl w:val="2"/>
        <w:rPr>
          <w:rFonts w:ascii="Arial" w:eastAsia="Times New Roman" w:hAnsi="Arial" w:cs="Arial"/>
          <w:b/>
          <w:bCs/>
          <w:lang w:eastAsia="es-ES"/>
        </w:rPr>
      </w:pPr>
      <w:r w:rsidRPr="00610604">
        <w:rPr>
          <w:rFonts w:ascii="Arial" w:eastAsia="Times New Roman" w:hAnsi="Arial" w:cs="Arial"/>
          <w:b/>
          <w:bCs/>
          <w:lang w:eastAsia="es-ES"/>
        </w:rPr>
        <w:t>SISTEMA DE GESTIÓN DE SEGURIDAD Y SALUD EN EL TRABAJO</w:t>
      </w:r>
    </w:p>
    <w:p w:rsidR="00610604" w:rsidRPr="00610604" w:rsidRDefault="00610604" w:rsidP="00610604">
      <w:pPr>
        <w:keepNext/>
        <w:keepLines/>
        <w:spacing w:after="0" w:line="240" w:lineRule="auto"/>
        <w:jc w:val="center"/>
        <w:outlineLvl w:val="2"/>
        <w:rPr>
          <w:rFonts w:ascii="Arial" w:eastAsia="Times New Roman" w:hAnsi="Arial" w:cs="Arial"/>
          <w:b/>
          <w:bCs/>
          <w:lang w:eastAsia="es-ES"/>
        </w:rPr>
      </w:pPr>
    </w:p>
    <w:p w:rsidR="00610604" w:rsidRPr="00610604" w:rsidRDefault="00610604" w:rsidP="00610604">
      <w:pPr>
        <w:spacing w:after="0" w:line="240" w:lineRule="auto"/>
        <w:rPr>
          <w:rFonts w:ascii="Arial" w:eastAsia="Times New Roman" w:hAnsi="Arial" w:cs="Arial"/>
          <w:lang w:eastAsia="es-CO"/>
        </w:rPr>
      </w:pPr>
    </w:p>
    <w:p w:rsidR="00610604" w:rsidRPr="00610604" w:rsidRDefault="00610604" w:rsidP="00610604">
      <w:pPr>
        <w:spacing w:after="0"/>
        <w:jc w:val="both"/>
        <w:rPr>
          <w:rFonts w:ascii="Arial" w:eastAsia="Times New Roman" w:hAnsi="Arial" w:cs="Arial"/>
          <w:lang w:eastAsia="es-CO"/>
        </w:rPr>
      </w:pPr>
      <w:r w:rsidRPr="00610604">
        <w:rPr>
          <w:rFonts w:ascii="Arial" w:eastAsia="Times New Roman" w:hAnsi="Arial"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1111 de 2017, “Por la cual se definen los Estándares Mínimos del Sistema de Gestión de Seguridad y Salud en el Trabajo para empleadores y contratantes”.</w:t>
      </w:r>
    </w:p>
    <w:p w:rsidR="00610604" w:rsidRPr="00610604" w:rsidRDefault="00610604" w:rsidP="00610604">
      <w:pPr>
        <w:spacing w:after="0"/>
        <w:jc w:val="both"/>
        <w:rPr>
          <w:rFonts w:ascii="Arial" w:eastAsia="Times New Roman" w:hAnsi="Arial" w:cs="Arial"/>
          <w:lang w:eastAsia="es-CO"/>
        </w:rPr>
      </w:pPr>
    </w:p>
    <w:p w:rsidR="00610604" w:rsidRPr="00610604" w:rsidRDefault="00610604" w:rsidP="00610604">
      <w:pPr>
        <w:spacing w:after="0"/>
        <w:jc w:val="both"/>
        <w:rPr>
          <w:rFonts w:ascii="Arial" w:eastAsia="Times New Roman" w:hAnsi="Arial" w:cs="Arial"/>
          <w:lang w:eastAsia="es-CO"/>
        </w:rPr>
      </w:pPr>
      <w:r w:rsidRPr="00610604">
        <w:rPr>
          <w:rFonts w:ascii="Arial" w:eastAsia="Times New Roman" w:hAnsi="Arial" w:cs="Arial"/>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rsidR="00610604" w:rsidRPr="00610604" w:rsidRDefault="00610604" w:rsidP="00610604">
      <w:pPr>
        <w:spacing w:after="0"/>
        <w:jc w:val="both"/>
        <w:rPr>
          <w:rFonts w:ascii="Arial" w:eastAsia="Times New Roman" w:hAnsi="Arial" w:cs="Arial"/>
          <w:lang w:eastAsia="es-CO"/>
        </w:rPr>
      </w:pPr>
    </w:p>
    <w:p w:rsidR="00610604" w:rsidRPr="00610604" w:rsidRDefault="00610604" w:rsidP="00610604">
      <w:pPr>
        <w:spacing w:after="0"/>
        <w:jc w:val="both"/>
        <w:rPr>
          <w:rFonts w:ascii="Arial" w:eastAsia="Times New Roman" w:hAnsi="Arial" w:cs="Arial"/>
          <w:lang w:eastAsia="es-CO"/>
        </w:rPr>
      </w:pPr>
      <w:r w:rsidRPr="00610604">
        <w:rPr>
          <w:rFonts w:ascii="Arial" w:eastAsia="Times New Roman" w:hAnsi="Arial" w:cs="Arial"/>
          <w:lang w:eastAsia="es-CO"/>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w:t>
      </w:r>
      <w:r w:rsidRPr="00610604">
        <w:rPr>
          <w:rFonts w:ascii="Arial" w:eastAsia="Times New Roman" w:hAnsi="Arial" w:cs="Arial"/>
          <w:b/>
          <w:lang w:eastAsia="es-CO"/>
        </w:rPr>
        <w:t xml:space="preserve">_______ </w:t>
      </w:r>
      <w:r w:rsidRPr="00610604">
        <w:rPr>
          <w:rFonts w:ascii="Arial" w:eastAsia="Times New Roman" w:hAnsi="Arial" w:cs="Arial"/>
          <w:lang w:eastAsia="es-CO"/>
        </w:rPr>
        <w:t xml:space="preserve">%. </w:t>
      </w:r>
    </w:p>
    <w:p w:rsidR="00610604" w:rsidRPr="00610604" w:rsidRDefault="00610604" w:rsidP="00610604">
      <w:pPr>
        <w:spacing w:after="0"/>
        <w:jc w:val="both"/>
        <w:rPr>
          <w:rFonts w:ascii="Arial" w:eastAsia="Times New Roman" w:hAnsi="Arial" w:cs="Arial"/>
          <w:lang w:eastAsia="es-CO"/>
        </w:rPr>
      </w:pPr>
    </w:p>
    <w:p w:rsidR="00610604" w:rsidRPr="00610604" w:rsidRDefault="00610604" w:rsidP="00610604">
      <w:pPr>
        <w:spacing w:after="0"/>
        <w:jc w:val="both"/>
        <w:rPr>
          <w:rFonts w:ascii="Arial" w:eastAsia="Times New Roman" w:hAnsi="Arial" w:cs="Arial"/>
          <w:lang w:eastAsia="es-CO"/>
        </w:rPr>
      </w:pPr>
      <w:r w:rsidRPr="00610604">
        <w:rPr>
          <w:rFonts w:ascii="Arial" w:eastAsia="Times New Roman" w:hAnsi="Arial" w:cs="Arial"/>
          <w:lang w:eastAsia="es-CO"/>
        </w:rPr>
        <w:t>Teniendo en cuenta lo anterior en caso de requerirse estaremos dispuestos a recibir visita de verificación de cumplimiento del Sistema de Gestión de la Seguridad y Salud en el Trabajo, por parte del contratante.</w:t>
      </w:r>
    </w:p>
    <w:p w:rsidR="00610604" w:rsidRPr="00610604" w:rsidRDefault="00610604" w:rsidP="00610604">
      <w:pPr>
        <w:spacing w:after="0" w:line="240" w:lineRule="auto"/>
        <w:jc w:val="both"/>
        <w:rPr>
          <w:rFonts w:ascii="Arial" w:eastAsia="Times New Roman" w:hAnsi="Arial" w:cs="Arial"/>
          <w:lang w:eastAsia="es-CO"/>
        </w:rPr>
      </w:pPr>
    </w:p>
    <w:p w:rsidR="00610604" w:rsidRPr="00610604" w:rsidRDefault="00610604" w:rsidP="00610604">
      <w:pPr>
        <w:spacing w:after="0" w:line="240" w:lineRule="auto"/>
        <w:jc w:val="both"/>
        <w:rPr>
          <w:rFonts w:ascii="Arial" w:eastAsia="Times New Roman" w:hAnsi="Arial" w:cs="Arial"/>
          <w:lang w:eastAsia="es-CO"/>
        </w:rPr>
      </w:pPr>
    </w:p>
    <w:p w:rsidR="00610604" w:rsidRPr="00610604" w:rsidRDefault="00610604" w:rsidP="00610604">
      <w:pPr>
        <w:spacing w:after="0" w:line="240" w:lineRule="auto"/>
        <w:jc w:val="both"/>
        <w:rPr>
          <w:rFonts w:ascii="Arial" w:eastAsia="Times New Roman" w:hAnsi="Arial" w:cs="Arial"/>
          <w:lang w:eastAsia="es-CO"/>
        </w:rPr>
      </w:pPr>
      <w:r w:rsidRPr="00610604">
        <w:rPr>
          <w:rFonts w:ascii="Arial" w:eastAsia="Times New Roman" w:hAnsi="Arial" w:cs="Arial"/>
          <w:lang w:eastAsia="es-CO"/>
        </w:rPr>
        <w:t>La presente se firma a los _____ días del mes ____ del año 2019.</w:t>
      </w:r>
    </w:p>
    <w:p w:rsidR="00610604" w:rsidRPr="00610604" w:rsidRDefault="00610604" w:rsidP="00610604">
      <w:pPr>
        <w:spacing w:after="0" w:line="240" w:lineRule="auto"/>
        <w:jc w:val="both"/>
        <w:rPr>
          <w:rFonts w:ascii="Arial" w:eastAsia="Times New Roman" w:hAnsi="Arial" w:cs="Arial"/>
          <w:lang w:eastAsia="es-CO"/>
        </w:rPr>
      </w:pPr>
    </w:p>
    <w:p w:rsidR="00610604" w:rsidRPr="00610604" w:rsidRDefault="00610604" w:rsidP="00610604">
      <w:pPr>
        <w:spacing w:after="0" w:line="240" w:lineRule="auto"/>
        <w:jc w:val="both"/>
        <w:rPr>
          <w:rFonts w:ascii="Arial" w:eastAsia="Times New Roman" w:hAnsi="Arial" w:cs="Arial"/>
          <w:lang w:eastAsia="es-CO"/>
        </w:rPr>
      </w:pPr>
    </w:p>
    <w:p w:rsidR="00610604" w:rsidRPr="00610604" w:rsidRDefault="00610604" w:rsidP="00610604">
      <w:pPr>
        <w:spacing w:after="0" w:line="240" w:lineRule="auto"/>
        <w:jc w:val="both"/>
        <w:rPr>
          <w:rFonts w:ascii="Arial" w:eastAsia="Times New Roman" w:hAnsi="Arial" w:cs="Arial"/>
          <w:lang w:eastAsia="es-CO"/>
        </w:rPr>
      </w:pPr>
    </w:p>
    <w:p w:rsidR="00610604" w:rsidRPr="00610604" w:rsidRDefault="00610604" w:rsidP="00610604">
      <w:pPr>
        <w:spacing w:after="0" w:line="240" w:lineRule="auto"/>
        <w:jc w:val="both"/>
        <w:rPr>
          <w:rFonts w:ascii="Arial" w:eastAsia="Times New Roman" w:hAnsi="Arial" w:cs="Arial"/>
          <w:color w:val="BFBFBF"/>
          <w:lang w:eastAsia="es-CO"/>
        </w:rPr>
      </w:pPr>
      <w:r w:rsidRPr="00610604">
        <w:rPr>
          <w:rFonts w:ascii="Arial" w:eastAsia="Times New Roman" w:hAnsi="Arial" w:cs="Arial"/>
          <w:color w:val="BFBFBF"/>
          <w:lang w:eastAsia="es-CO"/>
        </w:rPr>
        <w:t>Firma Representante Legal</w:t>
      </w:r>
    </w:p>
    <w:p w:rsidR="00610604" w:rsidRPr="00610604" w:rsidRDefault="00610604" w:rsidP="00610604">
      <w:pPr>
        <w:spacing w:after="0" w:line="240" w:lineRule="auto"/>
        <w:jc w:val="both"/>
        <w:rPr>
          <w:rFonts w:ascii="Arial" w:eastAsia="Times New Roman" w:hAnsi="Arial" w:cs="Arial"/>
          <w:lang w:eastAsia="es-CO"/>
        </w:rPr>
      </w:pPr>
    </w:p>
    <w:p w:rsidR="00610604" w:rsidRPr="00610604" w:rsidRDefault="00610604" w:rsidP="00610604">
      <w:pPr>
        <w:spacing w:after="0" w:line="240" w:lineRule="auto"/>
        <w:jc w:val="both"/>
        <w:rPr>
          <w:rFonts w:ascii="Arial" w:eastAsia="Times New Roman" w:hAnsi="Arial" w:cs="Arial"/>
          <w:lang w:eastAsia="es-CO"/>
        </w:rPr>
      </w:pPr>
      <w:r w:rsidRPr="00610604">
        <w:rPr>
          <w:rFonts w:ascii="Arial" w:eastAsia="Times New Roman" w:hAnsi="Arial" w:cs="Arial"/>
          <w:lang w:eastAsia="es-CO"/>
        </w:rPr>
        <w:t>__________________________________________</w:t>
      </w:r>
    </w:p>
    <w:p w:rsidR="00610604" w:rsidRPr="00610604" w:rsidRDefault="00610604" w:rsidP="00610604">
      <w:pPr>
        <w:spacing w:after="0" w:line="240" w:lineRule="auto"/>
        <w:jc w:val="both"/>
        <w:rPr>
          <w:rFonts w:ascii="Arial" w:eastAsia="Times New Roman" w:hAnsi="Arial" w:cs="Arial"/>
          <w:lang w:eastAsia="es-CO"/>
        </w:rPr>
      </w:pPr>
      <w:r w:rsidRPr="00610604">
        <w:rPr>
          <w:rFonts w:ascii="Arial" w:eastAsia="Times New Roman" w:hAnsi="Arial" w:cs="Arial"/>
          <w:lang w:eastAsia="es-CO"/>
        </w:rPr>
        <w:t>Nombre Representante Legal</w:t>
      </w:r>
    </w:p>
    <w:p w:rsidR="00610604" w:rsidRPr="00610604" w:rsidRDefault="00610604" w:rsidP="00610604">
      <w:pPr>
        <w:spacing w:after="0" w:line="240" w:lineRule="auto"/>
        <w:jc w:val="both"/>
        <w:rPr>
          <w:rFonts w:ascii="Arial" w:eastAsia="Times New Roman" w:hAnsi="Arial" w:cs="Arial"/>
          <w:lang w:eastAsia="es-CO"/>
        </w:rPr>
      </w:pPr>
      <w:r w:rsidRPr="00610604">
        <w:rPr>
          <w:rFonts w:ascii="Arial" w:eastAsia="Times New Roman" w:hAnsi="Arial" w:cs="Arial"/>
          <w:lang w:eastAsia="es-CO"/>
        </w:rPr>
        <w:t>Cedula de ciudadanía</w:t>
      </w:r>
    </w:p>
    <w:p w:rsidR="00610604" w:rsidRPr="00610604" w:rsidRDefault="00610604" w:rsidP="00610604">
      <w:pPr>
        <w:spacing w:after="0" w:line="240" w:lineRule="auto"/>
        <w:jc w:val="both"/>
        <w:rPr>
          <w:rFonts w:ascii="Arial" w:eastAsia="Times New Roman" w:hAnsi="Arial" w:cs="Arial"/>
          <w:lang w:eastAsia="es-CO"/>
        </w:rPr>
      </w:pPr>
    </w:p>
    <w:p w:rsidR="00610604" w:rsidRPr="00610604" w:rsidRDefault="00610604" w:rsidP="00610604">
      <w:pPr>
        <w:spacing w:after="0" w:line="240" w:lineRule="auto"/>
        <w:jc w:val="both"/>
        <w:rPr>
          <w:rFonts w:ascii="Arial" w:eastAsia="Times New Roman" w:hAnsi="Arial" w:cs="Arial"/>
          <w:lang w:eastAsia="es-CO"/>
        </w:rPr>
      </w:pPr>
    </w:p>
    <w:p w:rsidR="00610604" w:rsidRPr="00610604" w:rsidRDefault="00610604" w:rsidP="00610604">
      <w:pPr>
        <w:spacing w:after="0" w:line="240" w:lineRule="auto"/>
        <w:jc w:val="both"/>
        <w:rPr>
          <w:rFonts w:ascii="Arial" w:eastAsia="Times New Roman" w:hAnsi="Arial" w:cs="Arial"/>
          <w:lang w:eastAsia="es-CO"/>
        </w:rPr>
      </w:pPr>
    </w:p>
    <w:p w:rsidR="00610604" w:rsidRPr="00610604" w:rsidRDefault="00610604" w:rsidP="00610604">
      <w:pPr>
        <w:spacing w:after="0" w:line="240" w:lineRule="auto"/>
        <w:jc w:val="both"/>
        <w:rPr>
          <w:rFonts w:ascii="Arial" w:eastAsia="Times New Roman" w:hAnsi="Arial" w:cs="Arial"/>
          <w:lang w:eastAsia="es-CO"/>
        </w:rPr>
      </w:pPr>
    </w:p>
    <w:p w:rsidR="00610604" w:rsidRPr="00610604" w:rsidRDefault="00610604" w:rsidP="00610604">
      <w:pPr>
        <w:spacing w:after="0" w:line="240" w:lineRule="auto"/>
        <w:jc w:val="both"/>
        <w:rPr>
          <w:rFonts w:ascii="Arial" w:eastAsia="Times New Roman" w:hAnsi="Arial" w:cs="Arial"/>
          <w:lang w:eastAsia="es-CO"/>
        </w:rPr>
      </w:pPr>
    </w:p>
    <w:p w:rsidR="00610604" w:rsidRPr="00610604" w:rsidRDefault="00610604" w:rsidP="00610604">
      <w:pPr>
        <w:spacing w:after="0" w:line="240" w:lineRule="auto"/>
        <w:jc w:val="both"/>
        <w:rPr>
          <w:rFonts w:ascii="Arial" w:eastAsia="Times New Roman" w:hAnsi="Arial" w:cs="Arial"/>
          <w:lang w:eastAsia="es-CO"/>
        </w:rPr>
      </w:pPr>
    </w:p>
    <w:p w:rsidR="00610604" w:rsidRPr="00610604" w:rsidRDefault="00610604" w:rsidP="00610604">
      <w:pPr>
        <w:spacing w:after="0" w:line="240" w:lineRule="auto"/>
        <w:jc w:val="both"/>
        <w:rPr>
          <w:rFonts w:ascii="Arial" w:eastAsia="Times New Roman" w:hAnsi="Arial" w:cs="Arial"/>
          <w:lang w:eastAsia="es-CO"/>
        </w:rPr>
      </w:pPr>
    </w:p>
    <w:p w:rsidR="00610604" w:rsidRPr="00610604" w:rsidRDefault="00610604" w:rsidP="00610604">
      <w:pPr>
        <w:spacing w:after="0" w:line="240" w:lineRule="auto"/>
        <w:jc w:val="both"/>
        <w:rPr>
          <w:rFonts w:ascii="Arial" w:eastAsia="Times New Roman" w:hAnsi="Arial" w:cs="Arial"/>
          <w:lang w:eastAsia="es-CO"/>
        </w:rPr>
      </w:pPr>
    </w:p>
    <w:p w:rsidR="00610604" w:rsidRPr="00610604" w:rsidRDefault="00610604" w:rsidP="00610604">
      <w:pPr>
        <w:spacing w:after="0" w:line="240" w:lineRule="auto"/>
        <w:jc w:val="both"/>
        <w:rPr>
          <w:rFonts w:ascii="Arial" w:eastAsia="Times New Roman" w:hAnsi="Arial" w:cs="Arial"/>
          <w:lang w:eastAsia="es-CO"/>
        </w:rPr>
      </w:pPr>
    </w:p>
    <w:p w:rsidR="00610604" w:rsidRPr="00610604" w:rsidRDefault="00610604" w:rsidP="00610604">
      <w:pPr>
        <w:spacing w:after="0" w:line="240" w:lineRule="auto"/>
        <w:jc w:val="both"/>
        <w:rPr>
          <w:rFonts w:ascii="Arial" w:eastAsia="Times New Roman" w:hAnsi="Arial" w:cs="Arial"/>
          <w:lang w:eastAsia="es-CO"/>
        </w:rPr>
      </w:pPr>
    </w:p>
    <w:p w:rsidR="00610604" w:rsidRPr="00610604" w:rsidRDefault="00610604" w:rsidP="00610604">
      <w:pPr>
        <w:spacing w:after="0" w:line="240" w:lineRule="auto"/>
        <w:jc w:val="both"/>
        <w:rPr>
          <w:rFonts w:ascii="Arial" w:eastAsia="Times New Roman" w:hAnsi="Arial" w:cs="Arial"/>
          <w:lang w:eastAsia="es-CO"/>
        </w:rPr>
      </w:pPr>
    </w:p>
    <w:p w:rsidR="00610604" w:rsidRPr="00610604" w:rsidRDefault="00610604" w:rsidP="00610604">
      <w:pPr>
        <w:spacing w:after="0" w:line="240" w:lineRule="auto"/>
        <w:jc w:val="both"/>
        <w:rPr>
          <w:rFonts w:ascii="Arial" w:eastAsia="Times New Roman" w:hAnsi="Arial" w:cs="Arial"/>
          <w:lang w:eastAsia="es-CO"/>
        </w:rPr>
      </w:pPr>
    </w:p>
    <w:p w:rsidR="00610604" w:rsidRPr="00610604" w:rsidRDefault="00610604" w:rsidP="00610604">
      <w:pPr>
        <w:spacing w:after="0" w:line="240" w:lineRule="auto"/>
        <w:jc w:val="both"/>
        <w:rPr>
          <w:rFonts w:ascii="Arial" w:eastAsia="Times New Roman" w:hAnsi="Arial" w:cs="Arial"/>
          <w:lang w:eastAsia="es-CO"/>
        </w:rPr>
      </w:pPr>
    </w:p>
    <w:p w:rsidR="00610604" w:rsidRPr="00610604" w:rsidRDefault="00610604" w:rsidP="00610604">
      <w:pPr>
        <w:spacing w:after="0" w:line="240" w:lineRule="auto"/>
        <w:jc w:val="both"/>
        <w:rPr>
          <w:rFonts w:ascii="Arial" w:eastAsia="Times New Roman" w:hAnsi="Arial" w:cs="Arial"/>
          <w:lang w:eastAsia="es-CO"/>
        </w:rPr>
      </w:pPr>
    </w:p>
    <w:p w:rsidR="00610604" w:rsidRPr="00610604" w:rsidRDefault="00610604" w:rsidP="00610604">
      <w:pPr>
        <w:pBdr>
          <w:bottom w:val="single" w:sz="12" w:space="1" w:color="auto"/>
        </w:pBdr>
        <w:spacing w:after="0" w:line="240" w:lineRule="auto"/>
        <w:jc w:val="both"/>
        <w:rPr>
          <w:rFonts w:ascii="Arial" w:eastAsia="Times New Roman" w:hAnsi="Arial" w:cs="Arial"/>
          <w:color w:val="BFBFBF"/>
          <w:lang w:eastAsia="es-CO"/>
        </w:rPr>
      </w:pPr>
      <w:r w:rsidRPr="00610604">
        <w:rPr>
          <w:rFonts w:ascii="Arial" w:eastAsia="Times New Roman" w:hAnsi="Arial" w:cs="Arial"/>
          <w:lang w:eastAsia="es-CO"/>
        </w:rPr>
        <w:t xml:space="preserve"> </w:t>
      </w:r>
    </w:p>
    <w:p w:rsidR="00610604" w:rsidRPr="00610604" w:rsidRDefault="00610604" w:rsidP="00610604">
      <w:pPr>
        <w:spacing w:after="0" w:line="240" w:lineRule="auto"/>
        <w:jc w:val="both"/>
        <w:rPr>
          <w:rFonts w:ascii="Arial" w:eastAsia="Times New Roman" w:hAnsi="Arial" w:cs="Arial"/>
          <w:color w:val="BFBFBF"/>
          <w:lang w:eastAsia="es-CO"/>
        </w:rPr>
      </w:pPr>
    </w:p>
    <w:p w:rsidR="00610604" w:rsidRPr="00610604" w:rsidRDefault="00610604" w:rsidP="00610604">
      <w:pPr>
        <w:spacing w:after="0" w:line="240" w:lineRule="auto"/>
        <w:jc w:val="both"/>
        <w:rPr>
          <w:rFonts w:ascii="Arial" w:eastAsia="Times New Roman" w:hAnsi="Arial" w:cs="Arial"/>
          <w:lang w:eastAsia="es-CO"/>
        </w:rPr>
      </w:pPr>
      <w:r w:rsidRPr="00610604">
        <w:rPr>
          <w:rFonts w:ascii="Arial" w:eastAsia="Times New Roman" w:hAnsi="Arial" w:cs="Arial"/>
          <w:b/>
          <w:lang w:eastAsia="es-CO"/>
        </w:rPr>
        <w:t>NOTA:</w:t>
      </w:r>
      <w:r w:rsidRPr="00610604">
        <w:rPr>
          <w:rFonts w:ascii="Arial" w:eastAsia="Times New Roman"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 </w:t>
      </w:r>
    </w:p>
    <w:p w:rsidR="00610604" w:rsidRPr="00610604" w:rsidRDefault="00610604" w:rsidP="00610604">
      <w:pPr>
        <w:keepNext/>
        <w:keepLines/>
        <w:spacing w:after="0" w:line="240" w:lineRule="auto"/>
        <w:jc w:val="center"/>
        <w:outlineLvl w:val="2"/>
        <w:rPr>
          <w:rFonts w:ascii="Arial" w:eastAsia="Times New Roman" w:hAnsi="Arial" w:cs="Arial"/>
          <w:b/>
          <w:bCs/>
          <w:lang w:eastAsia="es-ES"/>
        </w:rPr>
      </w:pPr>
      <w:r w:rsidRPr="00610604">
        <w:rPr>
          <w:rFonts w:ascii="Arial" w:eastAsia="Times New Roman" w:hAnsi="Arial" w:cs="Arial"/>
          <w:b/>
          <w:bCs/>
          <w:lang w:eastAsia="es-ES"/>
        </w:rPr>
        <w:br w:type="page"/>
      </w:r>
      <w:r w:rsidRPr="00610604">
        <w:rPr>
          <w:rFonts w:ascii="Arial" w:eastAsia="Times New Roman" w:hAnsi="Arial" w:cs="Arial"/>
          <w:b/>
          <w:bCs/>
          <w:lang w:val="zh-CN" w:eastAsia="es-ES"/>
        </w:rPr>
        <w:lastRenderedPageBreak/>
        <w:t xml:space="preserve">FORMULARIO No. </w:t>
      </w:r>
      <w:r w:rsidRPr="00610604">
        <w:rPr>
          <w:rFonts w:ascii="Arial" w:eastAsia="Times New Roman" w:hAnsi="Arial" w:cs="Arial"/>
          <w:b/>
          <w:bCs/>
          <w:lang w:eastAsia="es-ES"/>
        </w:rPr>
        <w:t>6</w:t>
      </w:r>
    </w:p>
    <w:p w:rsidR="00610604" w:rsidRPr="00610604" w:rsidRDefault="00610604" w:rsidP="00610604">
      <w:pPr>
        <w:tabs>
          <w:tab w:val="left" w:pos="2268"/>
        </w:tabs>
        <w:spacing w:after="0" w:line="240" w:lineRule="auto"/>
        <w:jc w:val="center"/>
        <w:rPr>
          <w:rFonts w:ascii="Arial" w:eastAsia="Times New Roman" w:hAnsi="Arial" w:cs="Arial"/>
          <w:b/>
          <w:lang w:eastAsia="es-ES"/>
        </w:rPr>
      </w:pPr>
      <w:r w:rsidRPr="00610604">
        <w:rPr>
          <w:rFonts w:ascii="Arial" w:eastAsia="Times New Roman" w:hAnsi="Arial" w:cs="Arial"/>
          <w:b/>
          <w:lang w:eastAsia="es-ES"/>
        </w:rPr>
        <w:t>PROPUESTA ECONOMICA</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Bucaramanga, Santander</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Señores</w:t>
      </w: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MDN - EJERCITO NACIONAL-DMBUG</w:t>
      </w: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Ciudad</w:t>
      </w:r>
    </w:p>
    <w:p w:rsidR="00610604" w:rsidRPr="00610604" w:rsidRDefault="00610604" w:rsidP="00610604">
      <w:pPr>
        <w:spacing w:after="0" w:line="240" w:lineRule="auto"/>
        <w:ind w:left="2124"/>
        <w:jc w:val="both"/>
        <w:rPr>
          <w:rFonts w:ascii="Arial" w:eastAsia="Times New Roman" w:hAnsi="Arial" w:cs="Arial"/>
          <w:lang w:eastAsia="es-ES"/>
        </w:rPr>
      </w:pPr>
      <w:r w:rsidRPr="00610604">
        <w:rPr>
          <w:rFonts w:ascii="Arial" w:eastAsia="Times New Roman" w:hAnsi="Arial" w:cs="Arial"/>
          <w:lang w:eastAsia="es-ES"/>
        </w:rPr>
        <w:t> </w:t>
      </w: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REF: PROCESO No. __________/ -DMBUG-2018</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El suscrito XXXXXXX, obrando en nombre y representación de conformidad con lo establecido en la invitación No. XXX, oferto de forma irrevocable con precio firme y fijo los bienes, objeto del presente proceso de contratación, que cumplen con las características técnicas exigidas, por un valor total de xxxxxxx pesos m/cte ($xxxxxx) discriminado así:</w:t>
      </w:r>
    </w:p>
    <w:p w:rsidR="00610604" w:rsidRPr="00610604" w:rsidRDefault="00610604" w:rsidP="00610604">
      <w:pPr>
        <w:keepNext/>
        <w:keepLines/>
        <w:spacing w:after="0" w:line="240" w:lineRule="auto"/>
        <w:outlineLvl w:val="2"/>
        <w:rPr>
          <w:rFonts w:ascii="Arial" w:eastAsia="Times New Roman" w:hAnsi="Arial" w:cs="Arial"/>
          <w:b/>
          <w:bCs/>
          <w:lang w:val="es-MX" w:eastAsia="es-ES"/>
        </w:rPr>
      </w:pPr>
    </w:p>
    <w:p w:rsidR="00610604" w:rsidRPr="00610604" w:rsidRDefault="00610604" w:rsidP="00610604">
      <w:pPr>
        <w:keepNext/>
        <w:keepLines/>
        <w:spacing w:after="0" w:line="240" w:lineRule="auto"/>
        <w:jc w:val="center"/>
        <w:outlineLvl w:val="2"/>
        <w:rPr>
          <w:rFonts w:ascii="Arial" w:eastAsia="Times New Roman" w:hAnsi="Arial" w:cs="Arial"/>
          <w:b/>
          <w:bCs/>
          <w:lang w:val="es-MX" w:eastAsia="es-ES"/>
        </w:rPr>
      </w:pPr>
      <w:r w:rsidRPr="00610604">
        <w:rPr>
          <w:rFonts w:ascii="Arial" w:eastAsia="Times New Roman" w:hAnsi="Arial" w:cs="Arial"/>
          <w:b/>
          <w:bCs/>
          <w:lang w:val="es-MX" w:eastAsia="es-ES"/>
        </w:rPr>
        <w:t>CUADRO DE PRECIOS EN PESOS N° 1</w:t>
      </w:r>
    </w:p>
    <w:p w:rsidR="00610604" w:rsidRPr="00610604" w:rsidRDefault="00610604" w:rsidP="00610604">
      <w:pPr>
        <w:spacing w:after="0" w:line="240" w:lineRule="auto"/>
        <w:rPr>
          <w:rFonts w:ascii="Arial" w:eastAsia="Times New Roman" w:hAnsi="Arial" w:cs="Arial"/>
          <w:b/>
          <w:lang w:val="es-MX" w:eastAsia="es-ES"/>
        </w:rPr>
      </w:pP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7"/>
        <w:gridCol w:w="699"/>
        <w:gridCol w:w="4984"/>
        <w:gridCol w:w="1135"/>
        <w:gridCol w:w="1134"/>
        <w:gridCol w:w="1559"/>
      </w:tblGrid>
      <w:tr w:rsidR="00610604" w:rsidRPr="00610604" w:rsidTr="00894CE1">
        <w:trPr>
          <w:trHeight w:val="840"/>
        </w:trPr>
        <w:tc>
          <w:tcPr>
            <w:tcW w:w="427" w:type="dxa"/>
            <w:vMerge w:val="restart"/>
            <w:shd w:val="clear" w:color="auto" w:fill="auto"/>
            <w:vAlign w:val="center"/>
          </w:tcPr>
          <w:p w:rsidR="00610604" w:rsidRPr="00610604" w:rsidRDefault="00610604" w:rsidP="00610604">
            <w:pPr>
              <w:spacing w:after="0" w:line="240" w:lineRule="auto"/>
              <w:jc w:val="center"/>
              <w:rPr>
                <w:rFonts w:ascii="Arial" w:eastAsia="Times New Roman" w:hAnsi="Arial" w:cs="Arial"/>
                <w:color w:val="000000"/>
                <w:sz w:val="12"/>
                <w:szCs w:val="12"/>
                <w:lang w:eastAsia="es-CO"/>
              </w:rPr>
            </w:pPr>
            <w:r w:rsidRPr="00610604">
              <w:rPr>
                <w:rFonts w:ascii="Arial" w:eastAsia="Times New Roman" w:hAnsi="Arial" w:cs="Arial"/>
                <w:color w:val="000000"/>
                <w:sz w:val="12"/>
                <w:szCs w:val="12"/>
                <w:lang w:eastAsia="es-CO"/>
              </w:rPr>
              <w:t>ITEM</w:t>
            </w:r>
          </w:p>
        </w:tc>
        <w:tc>
          <w:tcPr>
            <w:tcW w:w="699" w:type="dxa"/>
            <w:vMerge w:val="restart"/>
            <w:shd w:val="clear" w:color="auto" w:fill="auto"/>
            <w:vAlign w:val="center"/>
          </w:tcPr>
          <w:p w:rsidR="00610604" w:rsidRPr="00610604" w:rsidRDefault="00610604" w:rsidP="00610604">
            <w:pPr>
              <w:spacing w:after="0" w:line="240" w:lineRule="auto"/>
              <w:jc w:val="center"/>
              <w:rPr>
                <w:rFonts w:ascii="Arial" w:eastAsia="Times New Roman" w:hAnsi="Arial" w:cs="Arial"/>
                <w:color w:val="000000"/>
                <w:sz w:val="12"/>
                <w:szCs w:val="12"/>
                <w:lang w:eastAsia="es-CO"/>
              </w:rPr>
            </w:pPr>
            <w:r w:rsidRPr="00610604">
              <w:rPr>
                <w:rFonts w:ascii="Arial" w:eastAsia="Times New Roman" w:hAnsi="Arial" w:cs="Arial"/>
                <w:color w:val="000000"/>
                <w:sz w:val="12"/>
                <w:szCs w:val="12"/>
                <w:lang w:eastAsia="es-CO"/>
              </w:rPr>
              <w:t>CODIGO CUPS</w:t>
            </w:r>
          </w:p>
        </w:tc>
        <w:tc>
          <w:tcPr>
            <w:tcW w:w="4984" w:type="dxa"/>
            <w:vMerge w:val="restart"/>
            <w:shd w:val="clear" w:color="auto" w:fill="auto"/>
            <w:vAlign w:val="center"/>
          </w:tcPr>
          <w:p w:rsidR="00610604" w:rsidRPr="00610604" w:rsidRDefault="00610604" w:rsidP="00610604">
            <w:pPr>
              <w:spacing w:after="0" w:line="240" w:lineRule="auto"/>
              <w:jc w:val="center"/>
              <w:rPr>
                <w:rFonts w:ascii="Arial" w:eastAsia="Times New Roman" w:hAnsi="Arial" w:cs="Arial"/>
                <w:color w:val="000000"/>
                <w:sz w:val="12"/>
                <w:szCs w:val="12"/>
                <w:lang w:eastAsia="es-CO"/>
              </w:rPr>
            </w:pPr>
            <w:r w:rsidRPr="00610604">
              <w:rPr>
                <w:rFonts w:ascii="Arial" w:eastAsia="Times New Roman" w:hAnsi="Arial" w:cs="Arial"/>
                <w:color w:val="000000"/>
                <w:sz w:val="12"/>
                <w:szCs w:val="12"/>
                <w:lang w:eastAsia="es-CO"/>
              </w:rPr>
              <w:t>ESPECIFICACION TECNICA</w:t>
            </w:r>
          </w:p>
        </w:tc>
        <w:tc>
          <w:tcPr>
            <w:tcW w:w="1135" w:type="dxa"/>
            <w:vMerge w:val="restart"/>
            <w:shd w:val="clear" w:color="auto" w:fill="auto"/>
            <w:vAlign w:val="center"/>
          </w:tcPr>
          <w:p w:rsidR="00610604" w:rsidRPr="00610604" w:rsidRDefault="00610604" w:rsidP="00610604">
            <w:pPr>
              <w:spacing w:after="0" w:line="240" w:lineRule="auto"/>
              <w:jc w:val="center"/>
              <w:rPr>
                <w:rFonts w:ascii="Arial" w:eastAsia="Times New Roman" w:hAnsi="Arial" w:cs="Arial"/>
                <w:color w:val="000000"/>
                <w:sz w:val="12"/>
                <w:szCs w:val="12"/>
                <w:lang w:eastAsia="es-CO"/>
              </w:rPr>
            </w:pPr>
            <w:r w:rsidRPr="00610604">
              <w:rPr>
                <w:rFonts w:ascii="Arial" w:eastAsia="Times New Roman" w:hAnsi="Arial" w:cs="Arial"/>
                <w:color w:val="000000"/>
                <w:sz w:val="12"/>
                <w:szCs w:val="12"/>
                <w:lang w:eastAsia="es-CO"/>
              </w:rPr>
              <w:t>UNIDAD DE MEDIDA</w:t>
            </w:r>
          </w:p>
        </w:tc>
        <w:tc>
          <w:tcPr>
            <w:tcW w:w="1134" w:type="dxa"/>
            <w:vMerge w:val="restart"/>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r w:rsidRPr="00610604">
              <w:rPr>
                <w:rFonts w:ascii="Calibri" w:eastAsia="Times New Roman" w:hAnsi="Calibri" w:cs="Times New Roman"/>
                <w:color w:val="000000"/>
                <w:sz w:val="10"/>
                <w:szCs w:val="10"/>
                <w:lang w:eastAsia="es-CO"/>
              </w:rPr>
              <w:t>PRECIO DE REFERENCIA REDONDEADO INCLUIDO IVA</w:t>
            </w:r>
          </w:p>
        </w:tc>
        <w:tc>
          <w:tcPr>
            <w:tcW w:w="1559" w:type="dxa"/>
            <w:vMerge w:val="restart"/>
            <w:shd w:val="clear" w:color="auto" w:fill="auto"/>
            <w:vAlign w:val="center"/>
          </w:tcPr>
          <w:p w:rsidR="00610604" w:rsidRPr="00610604" w:rsidRDefault="00610604" w:rsidP="00610604">
            <w:pPr>
              <w:spacing w:after="0" w:line="240" w:lineRule="auto"/>
              <w:jc w:val="both"/>
              <w:rPr>
                <w:rFonts w:ascii="Calibri" w:eastAsia="Times New Roman" w:hAnsi="Calibri" w:cs="Times New Roman"/>
                <w:color w:val="000000"/>
                <w:sz w:val="10"/>
                <w:szCs w:val="10"/>
                <w:lang w:eastAsia="es-CO"/>
              </w:rPr>
            </w:pPr>
          </w:p>
        </w:tc>
      </w:tr>
      <w:tr w:rsidR="00610604" w:rsidRPr="00610604" w:rsidTr="00894CE1">
        <w:trPr>
          <w:trHeight w:val="390"/>
        </w:trPr>
        <w:tc>
          <w:tcPr>
            <w:tcW w:w="427" w:type="dxa"/>
            <w:vMerge/>
            <w:vAlign w:val="center"/>
          </w:tcPr>
          <w:p w:rsidR="00610604" w:rsidRPr="00610604" w:rsidRDefault="00610604" w:rsidP="00610604">
            <w:pPr>
              <w:spacing w:after="0" w:line="240" w:lineRule="auto"/>
              <w:jc w:val="center"/>
              <w:rPr>
                <w:rFonts w:ascii="Arial" w:eastAsia="Times New Roman" w:hAnsi="Arial" w:cs="Arial"/>
                <w:color w:val="000000"/>
                <w:sz w:val="12"/>
                <w:szCs w:val="12"/>
                <w:lang w:eastAsia="es-CO"/>
              </w:rPr>
            </w:pPr>
          </w:p>
        </w:tc>
        <w:tc>
          <w:tcPr>
            <w:tcW w:w="699" w:type="dxa"/>
            <w:vMerge/>
            <w:vAlign w:val="center"/>
          </w:tcPr>
          <w:p w:rsidR="00610604" w:rsidRPr="00610604" w:rsidRDefault="00610604" w:rsidP="00610604">
            <w:pPr>
              <w:spacing w:after="0" w:line="240" w:lineRule="auto"/>
              <w:jc w:val="center"/>
              <w:rPr>
                <w:rFonts w:ascii="Arial" w:eastAsia="Times New Roman" w:hAnsi="Arial" w:cs="Arial"/>
                <w:color w:val="000000"/>
                <w:sz w:val="12"/>
                <w:szCs w:val="12"/>
                <w:lang w:eastAsia="es-CO"/>
              </w:rPr>
            </w:pPr>
          </w:p>
        </w:tc>
        <w:tc>
          <w:tcPr>
            <w:tcW w:w="4984" w:type="dxa"/>
            <w:vMerge/>
            <w:vAlign w:val="center"/>
          </w:tcPr>
          <w:p w:rsidR="00610604" w:rsidRPr="00610604" w:rsidRDefault="00610604" w:rsidP="00610604">
            <w:pPr>
              <w:spacing w:after="0" w:line="240" w:lineRule="auto"/>
              <w:jc w:val="center"/>
              <w:rPr>
                <w:rFonts w:ascii="Arial" w:eastAsia="Times New Roman" w:hAnsi="Arial" w:cs="Arial"/>
                <w:color w:val="000000"/>
                <w:sz w:val="12"/>
                <w:szCs w:val="12"/>
                <w:lang w:eastAsia="es-CO"/>
              </w:rPr>
            </w:pPr>
          </w:p>
        </w:tc>
        <w:tc>
          <w:tcPr>
            <w:tcW w:w="1135" w:type="dxa"/>
            <w:vMerge/>
            <w:vAlign w:val="center"/>
          </w:tcPr>
          <w:p w:rsidR="00610604" w:rsidRPr="00610604" w:rsidRDefault="00610604" w:rsidP="00610604">
            <w:pPr>
              <w:spacing w:after="0" w:line="240" w:lineRule="auto"/>
              <w:jc w:val="center"/>
              <w:rPr>
                <w:rFonts w:ascii="Arial" w:eastAsia="Times New Roman" w:hAnsi="Arial" w:cs="Arial"/>
                <w:color w:val="000000"/>
                <w:sz w:val="12"/>
                <w:szCs w:val="12"/>
                <w:lang w:eastAsia="es-CO"/>
              </w:rPr>
            </w:pPr>
          </w:p>
        </w:tc>
        <w:tc>
          <w:tcPr>
            <w:tcW w:w="1134" w:type="dxa"/>
            <w:vMerge/>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c>
          <w:tcPr>
            <w:tcW w:w="1559" w:type="dxa"/>
            <w:vMerge/>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903802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ACIDO URICO EN ORINA 24 HORAS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5.140,00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903801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ACIDO URICO EN SUERO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5.203,00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903866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ALANINO AMINOTRANSFERASA (GPT)</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7.137,00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903803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ALBUMINA SERICA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1.164,00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906903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ANTICUERPOS HETEROFILOS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3.430,00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906001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ANTIESTREPTOLISINAS (SEMICUANTITATIVA)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10.265,00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906304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ANTIGENOS FEBRILES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22.609,00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903867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ASPARTATO AMINO TRANSFERASA (GOT)</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7.497,00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903809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BILIRRUBINAS DIFERENCIADAS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7.131,00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902101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CELULAS L.E</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8.372,00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903815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COLESTEROL DE ALTA DENSIDAD HDL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8.545,00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903816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COLESTEROL DE BAJA DENSIDAD [LDL] ENZIMATICO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8.716,00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903817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COLESTEROL DE BAJA DENSIDAD [LDL] INMUNOLÓGICO DIRECTO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27.823,00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903818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COLESTEROL TOTAL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7.158,00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902201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COOMBS DIRECTO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13.168,00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902202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COOMBS INDIRECTO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2.145,00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lastRenderedPageBreak/>
              <w:t>17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903824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CREATININA ORINA DE 24 HORAS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1.208,00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903825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CREATININA ORINA PARCIAL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4.830,00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903822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CREATININA SERICA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6.906,00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906901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CRIOAGLUTININAS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8.930,00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906902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CRIOGLOBULINAS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14.385,00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903823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DEPURACION DE CREATININA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10.618,00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902205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ERITROSEDIMENTACION AUTOMATIZADA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2.226,00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24</w:t>
            </w:r>
          </w:p>
        </w:tc>
        <w:tc>
          <w:tcPr>
            <w:tcW w:w="69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907201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ESPERMOGRAMA BASICO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7.210,00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902206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EXTENDIDO SANGRE PERIFERICA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1.286,00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906911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FACTOR REUMATOIDEO SEMICUANTITATIVO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6.280,00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903833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FOSFATASA ALCALINA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5.087,00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903841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GLICEMIA 1 HORA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4.150,00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29</w:t>
            </w:r>
          </w:p>
        </w:tc>
        <w:tc>
          <w:tcPr>
            <w:tcW w:w="69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903842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GLICEMIA BASAL Y POST CARGA (CADA MUESTRA)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2.021,00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903843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GLICEMIA BASAL Y POST PRANDIAL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12.444,00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902210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HEMOGRAMA TIPO IV</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15.042,00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903856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NITROGENO UREICO (BUN)</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5.104,00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903857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NITROGENO UREICO (BUN) ORINA DE 24 HORAS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4.927,00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903044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PORCENTAJE SATURACION DE TRANSFERRINA (SATURACIÓN DE TRANSFERRINA, HIERRO)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20.855,00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906914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PROTEINA C REACTIVA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6.403,00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903861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PROTEINAS DIFERENCIADAS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8.112,00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903863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PROTEINAS TOTALES SERICAS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4.236,00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904508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PRUEBA DE EMBARAZO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19.993,00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39</w:t>
            </w:r>
          </w:p>
        </w:tc>
        <w:tc>
          <w:tcPr>
            <w:tcW w:w="69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903845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PRUEBA O`SULLIVAN</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11.208,00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902045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PT-INR</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9.552,00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902049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PTT</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12.079,00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902218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RECUENTO DE EOSINOFILOS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3.421,00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902219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RECUENTO DE EOSINOFILOS MOCO NASAL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3.217,00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902220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RECUENTO DE PLAQUETAS AUTOMATIZADO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3.752,00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902223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RECUENTO DE RETICULOCITOS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3.887,00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902041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RETRACCION DEL COAGULO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2.890,00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906916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SEROLOGIA VDRL EN LCR</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5.950,00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lastRenderedPageBreak/>
              <w:t>48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906915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SEROLOGIA RPR EN SUERO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8.562,00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902043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TIEMPO DE COAGULACION</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963,00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50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902046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TIEMPO DE SANGRIA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2.725,00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51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903868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TRIGLICERIDOS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7.170,00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52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903870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UREA EN ORINA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6.205,00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53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903869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UREA SERICA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6.286,00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54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906414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AC CITOPLASMATICOS ANTINEUTROFILOS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20.690,00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55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903105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ACIDO FOLICO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39.210,00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56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903110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ACIDO LACTICO (LACTATO)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44.497,00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57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905201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ACIDO VALPROICO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10.451,00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58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905706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ALCOHOL ETILICO (ETANOL)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19.924,00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59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906602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ALFA FETOPROTEINA - AFP</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16.414,00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60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903806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AMILASA EN ORINA DE 24 HORAS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8.766,00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61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903871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AMILASA EN ORINA OCASIONAL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8.791,00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62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903805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AMILASA EN SUERO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8.547,00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63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903602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AMONIO PLASMATICO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3.579,00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64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902004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ANTICOAGULANTE LUPICO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10.269,00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65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906417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ANTICUERPOS ANTI-DNA NATIVO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8.538,00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66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906001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ANTIESTREPTOLISINAS-(CUANTITATIVA)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11.021,00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67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906603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ANTIGENO CARCINOEMBRIONARIO - ACE</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34.877,00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68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906605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ANTIGENO DE CANCER 125 (CA 125)</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15.104,00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69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906604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ANTIGENO DE CANCER 15-3 (CA 15-3)</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15.623,00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70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906606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ANTIGENO DE CANCER 19-9 (CA 19-9)</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15.623,00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71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906610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ANTIGENO ESPECIFICO DE PROSTATA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15.171,00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72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906611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ANTIGENO ESPECIFICO DE PROSTATA FRACCIÓN LIBRE</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15.535,00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73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902006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ANTITROMBINA III</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1.967,00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74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905203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BARBITURICOS EN ORINA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23.226,00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75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905306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BENZODIAZEPINAS EN ORINA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14.476,00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76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903811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CALCIO EN ORINA DE 24 HORAS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4.326,00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77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903873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CALCIO EN ORINA PARCIAL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9.932,00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78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903603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CALCIO EN SUERO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9.780,00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lastRenderedPageBreak/>
              <w:t>79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903604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CALCIO IONICO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43.511,00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80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905717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CANABINOIDES EN ORINA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8.058,00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81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903812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CAPACIDAD T. FIJACION DEL HIERRO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19.196,00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82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905206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CARBAMAZEPINA-TEGRETOL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1.311,00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83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906408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CARDIOLIPINA ANTICUERPOS IG G</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46.480,00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84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906409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CARDIOLIPINA ANTICUERPOS IG M</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46.530,00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85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902121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CELULAS FALCIFORMES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5.631,00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86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906411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CELULAS PARIETALES AC TOTALES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28.178,00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87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906413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CENTROMERO ANTICUERPOS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13.328,00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88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906019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CHLAMYDIA TRACHOMATIS AC IG G</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53.064,00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89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906020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CHLAMYDIA TRACHOMATIS AC IGM</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53.980,00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906307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CHLAMYDIA TRACHOMATIS ANTIGENO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49.536,00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906205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CITOMEGALOVIRUS AC IG G</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6.304,00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906206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CITOMEGALOVIRUS AC IG M</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24.934,00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903814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CLORO EN ORINA DE 24 HORAS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4.089,00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903880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CLORO EN ORINA PARCIAL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3.305,00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903813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CLORO EN SUERO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3.766,00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905725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COCAINA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21.145,00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903420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COLINESTERASA SERICA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22.683,00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906906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COMPLEMENTO SERICO FRACCION 3 (C3)</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986,00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906908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COMPLEMENTO SERICO FRACCION 4 (C4)</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986,00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100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904812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CORTISOL AM</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41.725,00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101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904813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CORTISOL PM</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41.725,00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102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903819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CREATININ FOSFOQUINASA MB</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13.901,00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103</w:t>
            </w:r>
          </w:p>
        </w:tc>
        <w:tc>
          <w:tcPr>
            <w:tcW w:w="69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904806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CORTISOL [DOS MUESTRAS -AM/PM]</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72.748,00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104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903821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CREATININ FOSFOQUINASA TOTAL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10.632,00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105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901102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CRYPTOSPORIDIUM COLORACION</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375,00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106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904303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CURVA DE INSULINA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62.754,00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107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904809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DEHIDROEPIANDROSTERONA SULFATO (DHE-SO4)</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38.953,00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108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906207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DENGUE ANTICUERPOS IGG</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39.796,00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109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906208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DENGUE ANTICUERPOS IGM</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39.796,00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lastRenderedPageBreak/>
              <w:t>110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903828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DESHIDROGENASA LACTICA (LDH)</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2.116,00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111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906212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EPSTEIN BARR ANTICUERPOS IGG</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65.877,00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112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906215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EPSTEIN BARR ANTICUERPOS IGM</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65.878,00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113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904503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ESTRADIOL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9.046,00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114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906910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FACTOR REUMATOIDEO CUANTITATIVO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41.321,00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115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905213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FENITOINA TOTAL (EPAMIN)</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33.077,00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116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903016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FERRITINA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5.942,00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117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903835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FOSFORO INORGANICO EN SUERO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5.138,00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118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903836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FOSFORO INORGANICO ORINA 24 HORAS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10.722,00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119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903838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GAMA GLUTAMIL TRANSFERASA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13.120,00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120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903840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GLUCOSA EN ORINA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1.151,00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121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906625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GONADOTROPINA CORIONICA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23.743,00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122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907006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GRASAS NEUTRAS (SUDAN III)</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7.898,00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123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906023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HELICOBACTER PYLORI AC IGG</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40.522,00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124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903426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HEMOGLOBINA GLICOSILADA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26.437,00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125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906219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HEPATITIS A ANTICUERPOS IG G</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37.271,00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126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906218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HEPATITIS A ANTICUERPOS IG M</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38.148,00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127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906221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HEPATITIS B ANTICUERPOS C IG G TOTALES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9.464,00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128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906220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HEPATITIS B ANTICUERPOS C IG M</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41.951,00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129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906222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HEPATITIS B ANTICUERPOS E</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39.920,00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130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906223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val="en-US" w:eastAsia="es-CO"/>
              </w:rPr>
            </w:pPr>
            <w:r w:rsidRPr="00610604">
              <w:rPr>
                <w:rFonts w:ascii="Calibri" w:eastAsia="Times New Roman" w:hAnsi="Calibri" w:cs="Times New Roman"/>
                <w:color w:val="000000"/>
                <w:sz w:val="16"/>
                <w:szCs w:val="16"/>
                <w:lang w:val="en-US" w:eastAsia="es-CO"/>
              </w:rPr>
              <w:t>HEPATITIS B ANTICUERPOS HBS - ANTI HBS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35.016,00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131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906318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HEPATITIS B ANTIGENO E</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39.784,00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132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906317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HEPATITIS B ANTIGENO DE SUPERFICIE</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8.738,00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133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906225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HEPATITIS C ANTICUERPOS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46.599,00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134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906230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HERPES II ANTICUERPOS IG G</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29.349,00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135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906231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HERPES II ANTICUERPOS IG M</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50.282,00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136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904509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HIDROXIPROGESTERONA-17 ALFA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12.997,00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137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903846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HIERRO SERICO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21.304,00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138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906249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HIV ANTICUERPOS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30.189,00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139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904104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HORMONA DE CRECIMIENTO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39.893,00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140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904105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HORMONA FOLICULO ESTIMULANTE</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37.451,00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lastRenderedPageBreak/>
              <w:t>141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904107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HORMONA LUTEINIZANTE</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39.126,00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142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904912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HORMONA PARATIROIDEA MOLECULA INTACTA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77.675,00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143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904902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HORMONA ESTIMULANTE TIROIDES- TSH</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35.477,00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144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906826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INMUNOGLOBULINA 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23.306,00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145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906835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INMUNOGLOBULINA E</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25.678,00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146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906828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INMUNOGLOBULINA G</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23.306,00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147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906831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INMUNOGLOBULINA M</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23.305,00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148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903847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LIPASA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14.189,00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149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905312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LITIO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2.869,00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150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903854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MAGNESIO EN SUERO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10.039,00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151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903855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MAGNESIO ORINA 24 HORAS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10.039,00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152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903879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MAGNESIO ORINA PARCIAL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11.998,00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153</w:t>
            </w:r>
          </w:p>
        </w:tc>
        <w:tc>
          <w:tcPr>
            <w:tcW w:w="69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903026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MICROALBUMINURIA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10.267,00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154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903026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MICROALBUMINURIA ORINA PARCIAL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10.922,00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155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903860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POTASIO EN ORINA DE 24 HORAS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11.490,00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156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903878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POTASIO EN ORINA PARCIAL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10.615,00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157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903859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POTASIO EN SUERO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12.977,00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158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904510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PROGESTERONA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1.315,00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159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904108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PROLACTINA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33.573,00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160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903862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PROTEINAS EN ORINA DE 24 HORAS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4.178,00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161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903874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PROTEINAS EN ORINA PARCIAL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2.018,00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162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907104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RECUENTO DE ADDIS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10.170,00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163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906326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ROTAVIRUS EN MATERIA FECAL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9.599,00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164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906241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RUBEOLA ANTICUERPOS IG G</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10.605,00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165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906243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RUBEOLA ANTICUERPOS IG M</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45.306,00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166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903865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SODIO EN ORINA DE 24 HORAS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8.849,00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167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903864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SODIO EN SUERO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9.264,00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168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903872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SODIO ORINA PARCIAL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3.275,00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169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904101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SOMATOMEDINA C</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69.231,00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170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901321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STREPTOCOCCUS GRUPO A PRUEBA DIRECTA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21.791,00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171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904926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T4 NORMALIZADO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19.301,00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lastRenderedPageBreak/>
              <w:t>172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904601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TESTOSTERONA LIBRE</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38.898,00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173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904602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TESTOSTERONA TOTAL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43.675,00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174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904920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TIROGLOBULINA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12.558,00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175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906458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TIROIDES AC MICROSOMALES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12.459,00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176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906457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TIROIDES AC TIROGLOBULINICOS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12.380,00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177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904921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TIROXINA LIBRE (T4L)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23.404,00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178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904922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TIROXINA TOTAL (T4 TOTAL)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24.536,00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179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906127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TOXOPLASMA GONDII AC IG G</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9.364,00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180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906129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TOXOPLASMA GONDII AC IG M</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40.086,00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181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903045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TRANSFERRINA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21.706,00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182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906039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TREPONEMA PALLID FTA-ABS LCR</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16.918,00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183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906040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TREPONEMA PALLIDUM FTA-ABS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11.496,00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184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904924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TRIYODOTIRONINA LIBRE (T3L)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6.801,00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185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904925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TRIYODOTIRONINA TOTAL (T3 TOTAL)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27.347,00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186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906840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VIH CARGA VIRAL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419.001,00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187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903703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VITAMINA B 12</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56.619,00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188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901001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ANTIBIOGRAMA MIC</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15.743,00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189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907001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AZUCARES REDUCTORES EN MATERIA FECAL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5.717,00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190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901101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BACILOSCOPIA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9.416,00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191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903503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CITOQUIMICOS GRAM LIQUIDOS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29.570,00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192</w:t>
            </w:r>
          </w:p>
        </w:tc>
        <w:tc>
          <w:tcPr>
            <w:tcW w:w="69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901107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COLORACIÓN GRAM Y LECTURA PARA CUALQUIER MUESTRA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1.172,00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193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901102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COLORACION ACIDO ALCOHOL RESISTENTE MODIFICADA Y LECTURA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372,00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194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907002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COPROLOGICO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1.130,00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195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907004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COPROSCOPICO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374,00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196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901305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CULTIVO DE HONGOS (INCLUYE KOH)</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6.040,00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197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901230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CULTIVO DE MICOBACTERIAS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59.809,00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198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901236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CULTIVO DE ORINA (UROCULTIVO)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40.327,00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199</w:t>
            </w:r>
          </w:p>
        </w:tc>
        <w:tc>
          <w:tcPr>
            <w:tcW w:w="69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901215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CULTIVO GERMENES AEROBIOS (INCLUYE ANTIBIOGRAMA Y GRAM) (CUALQUIER TIPO DE MUESTRA)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42.216,00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200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901230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CULTIVO GERMENES AEROBIOS ESPUTO (INCLUYE ANTIBIOGRAMA Y GRAM)</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49.285,00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201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901206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CULTIVO MATERIA FECAL-COPROCULTIVO (INCLUYE ANTIBIOGRAMA Y GRAM)</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12.483,00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202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901109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ESTUDIO DIRECTO CON TINTA CHINA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16.241,00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lastRenderedPageBreak/>
              <w:t>203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901107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EXAMEN DIRECTO DE LEISHMANIA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1.198,00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204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907005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FROTIS SECRECION URETRAL (DIRECTO Y GRAM)</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1.263,00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205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901221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HEMOCULTIVO GERMENES AEROBIOS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43.416,00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206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902214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HEMOPARASITOS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8.798,00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207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901305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MICOSIS SUPERIOR ESTUDIO DIRECTO (KOH)</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6.063,00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208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901232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NEISSERIA GONORRHOEAE CULTIVO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27.606,00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209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907009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SANGRE OCULTA EN MATERIA FECAL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10.458,00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210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901232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TEST DE HANSEN</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21.517,00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211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907106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UROANALISIS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9.845,00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212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905702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ACETAMINOFEN</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4.886,00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213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903103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ACIDO 5 HIDROXI-INDOLACETICO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4.025,00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214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903104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ACIDO DELTA AMINOLEVULINICO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32.201,00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215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903109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ACIDO HOMOVALINICO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55.587,00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216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903113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ACIDO VANIL-MANDELICO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24.821,00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217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904103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ACTH HORMONA ADRENOCORTICOTROPICA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34.423,00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218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903401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ADENOSIN DEAMINASA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1.987,00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219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906301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ADENOVIRUS ANTIGENO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15.037,00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220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905704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ALCALOIDES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24.953,00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221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905707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ALCOHOL METILICO (METANOL)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20.633,00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222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903402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ALDOLASA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4.048,00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223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904801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ALDOSTERONA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15.761,00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224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903405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ALFA 1 ANTITRIPSINA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14.898,00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225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903407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ALFA 1 GLICOPROTEINA ACIDA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8.955,00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226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903001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ALFA 2 MACROGLOBULINA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12.349,00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227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903406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ALUMINIO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54.664,00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228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908101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AMINOACIDOS EN ORINA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24.679,00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229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908102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AMINOACIDOS EN SANGRE</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33.472,00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230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905302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AMITRIPTILINA NORTRIPTILINA (ANTIDEPRES TRICICLICOS)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6.819,00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231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904501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ANDROSTENEDIONA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14.919,00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232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905302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ANFETAMINAS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6.177,00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233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906443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ANTICUERPOS ANTIPLAQUETARIOS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4.563,00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lastRenderedPageBreak/>
              <w:t>234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906429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ANTICUERPOS Jo-1</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2.297,00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235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906303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ANTIGENOS BACTERIANOS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64.062,00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236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906453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ANTICUERPOS ANTIGENO NUCLEAR LA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51.636,00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237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906453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ANTICUERPOS ANTIGENO NUCLEAR RNP</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51.584,00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238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906454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ANTICUERPOS ANTIGENO NUCLEAR RO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49.825,00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239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906454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ANTICUERPOS ANTIGENO NUCLEAR SM</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49.708,00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240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906440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ANTICUERPOS ANTINUCLEARES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49.499,00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241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903409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APOLIPOPROTEINA A1</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13.499,00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242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903409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APOLIPOPROTEINA B100</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13.499,00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243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905709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ARSENICO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18.124,00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244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905306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BENZODIACEPINAS EN JUGO GASTRICO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17.601,00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245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905305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BENZODIACEPINAS EN SANGRE</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4.496,00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246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906481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BETA 2 GLICOPROTEINA IGG</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11.308,00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247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906482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BETA 2 GLICOPROTEINA IGM</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12.125,00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248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906620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BETA 2 MICROGLOBULINA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10.712,00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249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903003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BICARBONATO EN ORINA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49.526,00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250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B06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BIOQUIMICA SEMINAL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32.614,00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251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901203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BRUCELLA ANTICUERPOS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50.042,00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252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906621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CALCITONINA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59.192,00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253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903004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CALCULO BILIAR Y OTROS ESPEC DIFERENTE A RENAL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3.011,00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254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903005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CALCULO RENAL ANALISIS FISICO-QUIMICO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3.069,00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255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905718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CARBAMATOS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47.624,00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256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906407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CARDIOLIPINA ANTICUERPOS IgA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56.646,00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257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908407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CARIOTIPO ALTA RESOLUCIÓN (X FRAGIL)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22.615,00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258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908404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CARIOTIPO CON BANDEO G CUALQUIER MUESTRA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117.444,00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259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903006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CAROTENOS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14.530,00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260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903008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CATECOLAMINAS DIFERENCIA EN PLASMA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31.755,00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261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903007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CATECOLAMINAS DIFERENCIA ORINA 24 HORAS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31.534,00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262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902101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CELULAS L.E. EN LATEX</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8.310,00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263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906412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CEMENTO INTERCELULAR AC-DESMOS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46.230,00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264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903417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CERULOPLASMINA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13.677,00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lastRenderedPageBreak/>
              <w:t>265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904804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CETOESTEROIDES – 17</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19.803,00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266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905502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CICLOSPORINA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78.463,00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267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906107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CISTICERCO AC IGG EN SUERO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56.286,00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268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908805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CITOMEGALOVIRUS, CARGA VIRAL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13.844,00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269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902212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CLASIFICACION SANGUINEA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8.973,00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270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905736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COBRE EN ORINA DE 24 HORAS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2.279,00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271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905736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COBRE SERICO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2.275,00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272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903419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COLINESTERASA ERITROCITARIA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19.739,00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273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906904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COMPLEMENTO T HEMOLITICO CH50</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39.177,00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274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907003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COPROLÓGICO POR CONCENTRACIÓN</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6.341,00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275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903421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COPROPORFIRINA ORINA 24 HORAS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15.562,00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276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904807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CORTISOL URINARIO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1.968,00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277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906314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CRYPTOCOCCUS ANTIGENO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38.851,00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278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903826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CUERPOS CETONICOS EN ORINA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4.978,00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279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903827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CUERPOS CETONICOS EN SANGRE</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4.978,00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280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903011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DEOXIPIRIDINOLINA (PIRILINKS)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80.087,00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281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905603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DIGOXINA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67.721,00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282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902105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DIMERO D</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2.618,00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283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905727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DROGAS DE ABUSO (10 DROGAS)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28.659,00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284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905728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DROGAS DE ABUSO (6 DROGAS)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27.650,00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285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906809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ELECTROFORESIS ACIDA HEMOGLOBINA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18.010,00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286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906809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ELECTROFORESIS ALCALINA HEMOGLOBINA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18.858,00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287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906810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ELECTROFORESIS DE LIPOPROTEINAS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17.524,00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288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906811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ELECTROFORESIS PROTEINAS LCR Y BANDA OLIGOCLONALES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8.994,00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289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906812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ELECTROFORESIS PROTEINAS ORINA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47.752,00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290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906813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ELECTROFORESIS PROTEINAS SUERO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45.357,00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291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906622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ENOLASA NEURONAL ESPECIFICA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48.013,00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292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902106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ERITROPOYETINA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34.268,00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293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903013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ESPERMOGRAMA COMPLETO (INCLUYE COLECTOR)</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9.382,00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294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904504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ESTRIOL EN SANGRE</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41.593,00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295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905208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ETOSUXIMIDA (ZARTALIN)</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38.938,00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lastRenderedPageBreak/>
              <w:t>296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902012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FACTOR II DE COAGULACION (PROTROMBINA)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6.399,00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297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902014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FACTOR IX DE LA COAGULACION</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22.859,00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298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902016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FACTOR V DE LA COAGULACION</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22.859,00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299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902017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FACTOR VII DE LA COAGULACION</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23.833,00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300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902018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FACTOR VIII DE LA COAGULACION</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23.051,00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301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902019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FACTOR VON WILLEBRAND</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24.548,00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302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902020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FACTOR X DE LA COAGULACION</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23.541,00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303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902021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FACTOR XI DE LA COAGULACION</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23.900,00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304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902022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FACTOR XII DE LA COAGULACION</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24.173,00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305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902023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FACTOR XIII DE LA COAGULACION</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24.555,00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306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905210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FENITOINA LIBRE</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26.803,00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307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905214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FENOBARBITAL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14.308,00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308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905309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FENOTIAZINAS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30.461,00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309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902024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FIBRINOGENO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973,00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310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903831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FOSFATASA ACIDA PROSTATICA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20.513,00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311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903830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FOSFATASA ACIDA TOTAL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8.500,00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312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903833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FOSFATASA ALCALINA DIFERENCIADA (ÓSEA)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11.407,00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313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906422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FOSFOLIPIDOS IGG- ANTICUERPOS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30.127,00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314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906423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FOSFOLIPIDOS IGM- ANTICUERPOS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30.127,00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315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903837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FRACCION EXCRETADA DE SODIO (FENA)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51.624,00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316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903425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FRUCTOSAMINA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15.366,00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317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906316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GARDIA LAMBLIA DETERM ANTIGENO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1.979,00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318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906624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GASTRINA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52.825,00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319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904901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GLOBULINA TRANSPORTADORA TIROXINA - TBG</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44.409,00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320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902109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GLUCOSA 6- FOSFATO DESHIDROGENASA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25.402,00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321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903020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HAPTOGLOBINA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18.835,00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322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902111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HEMOGLOBINA FETAL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8.826,00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323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902113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HEMOGLOBINA PLASMATICA LIBRE</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4.035,00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324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902211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HEMOGLOBINA-HEMATOCRITO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2.544,00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325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908818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HEPATITIS B DNA DETECTOR</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93.990,00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326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908806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HEPATITIS B CARGA VIRAL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195.763,00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lastRenderedPageBreak/>
              <w:t>327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908807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HEPATITIS C CARGA VIRAL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197.752,00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328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906818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HEPATITIS C PRUEBA CONFIRMATORIA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202.310,00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329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906227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HEPATITIS DELTA AC IGM</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102.852,00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330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906226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HEPATITIS DELTA ACTICUERPOS TOTALES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57.960,00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331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908824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HERPES DNA DETECTOR PCR (CUALITATIVA)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1.335,00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332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906228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val="en-US" w:eastAsia="es-CO"/>
              </w:rPr>
            </w:pPr>
            <w:r w:rsidRPr="00610604">
              <w:rPr>
                <w:rFonts w:ascii="Calibri" w:eastAsia="Times New Roman" w:hAnsi="Calibri" w:cs="Times New Roman"/>
                <w:color w:val="000000"/>
                <w:sz w:val="16"/>
                <w:szCs w:val="16"/>
                <w:lang w:val="en-US" w:eastAsia="es-CO"/>
              </w:rPr>
              <w:t>HERPES SIMPLEX I AC IG G</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10.956,00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333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906229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val="en-US" w:eastAsia="es-CO"/>
              </w:rPr>
            </w:pPr>
            <w:r w:rsidRPr="00610604">
              <w:rPr>
                <w:rFonts w:ascii="Calibri" w:eastAsia="Times New Roman" w:hAnsi="Calibri" w:cs="Times New Roman"/>
                <w:color w:val="000000"/>
                <w:sz w:val="16"/>
                <w:szCs w:val="16"/>
                <w:lang w:val="en-US" w:eastAsia="es-CO"/>
              </w:rPr>
              <w:t>HERPES SIMPLEX I AC IG M</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11.519,00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334</w:t>
            </w:r>
          </w:p>
        </w:tc>
        <w:tc>
          <w:tcPr>
            <w:tcW w:w="699" w:type="dxa"/>
            <w:vMerge w:val="restart"/>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904402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HIDROXIPROGESTERONA 17 ALFA, PRE Y POST ACTH</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62.567,00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335</w:t>
            </w:r>
          </w:p>
        </w:tc>
        <w:tc>
          <w:tcPr>
            <w:tcW w:w="699" w:type="dxa"/>
            <w:vMerge/>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HIDROXICORTICOSTEROIDES-17</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12.393,00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336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906424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HISTONA DNA COMP AITO AC IGG</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115.366,00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337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906515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HLA COMPLETO CLASE I Y II PCR</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213.958,00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338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903022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HOMOCISTEINA EN SUERO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40.708,00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339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904511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HORMONA ANTIMULLERIANA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136.791,00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340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904903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HORMONA ESTIMULANTE TIROIDES -TSH NEONATAL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34.984,00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341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906232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HTLV I - II ANTICUERPOS EN SUERO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49.761,00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342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904710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IGFBP-3 PROTEINA TRANSPORTADORA SOMATOMEDINA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5.475,00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343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903502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INDICE DE MADUREZ PULMONAR</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64.961,00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344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906823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INHIBIDOR C1Q ESTERASA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41.965,00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345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908405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INMUNOELECTROFORESIS EN ORINA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81.721,00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346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906833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INMUNOGLOBULINA D</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34.499,00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347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906121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LEISHMANIA ANTICUERPOS TOTALES CONTRA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27.373,00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348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906029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LEPTOSPIRA ANTICUERPOS IGG</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16.711,00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349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906030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LEPTOSPIRA ANTICUERPOS IGM</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16.285,00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350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906738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LINFOCITOS NK CD56</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77.748,00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351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906762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LINFOCITOS T CD3-CD4-CD8</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93.962,00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352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906711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LINFOCITOS B CD 19 / CD20</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73.626,00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353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905731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MERCURIO ORINA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41.889,00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354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905732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MERCURIO SANGRE</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42.805,00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355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903025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METANEFRINAS ORINA 24 HORAS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24.885,00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356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905301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METANFETAMINAS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25.147,00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357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903031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MIOGLOBINA EN ORINA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14.371,00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lastRenderedPageBreak/>
              <w:t>358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903032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MIOGLOBINA EN SUERO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22.595,00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359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906434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MITOCONDRIAS ANTICUERPOS (AMA)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13.617,00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360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906438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MUSCULO LISO ANTICUERPOS (ASMA)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15.160,00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361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906034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MYCOPLASMA PNEUMONIAE IGG</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39.755,00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362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906036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MYCOPLASMA PNEUMONIAE IGM</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40.613,00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363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905739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OPIACEOS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34.477,00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364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905741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ORGANOCLORADOS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638,00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365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905742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ORGANOFOSFORADOS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3.280,00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366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903033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OSMOLARIDAD EN ORINA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20.774,00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367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903034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OSMOLARIDAD EN SANGRE</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20.774,00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368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904706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PEPTIDO C</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26.567,00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369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902029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PLASMINOGENO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32.961,00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370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905736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PLOMO 24 HORAS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2.287,00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371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905736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PLOMO SERICO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2.292,00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372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903038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PORFIRINAS (COPROPORFIRINAS Y UROPORFIRINAS)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19.635,00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373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903040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PORFOBILINOGENO URINARIO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18.279,00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374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905749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PRIMIDONA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33.158,00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375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902031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PRODUCTO DE DEGRADACION DEL FIBRINOGENO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28.153,00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376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907103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PROTEINA BENCE JONES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1.077,00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377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902033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PROTEINA C DE LA COAGULACION FUNCIONAL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72.865,00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378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902037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PROTEINA S ANTIGENO LIBRE</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85.950,00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379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902035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PROTEINA S DE LA COAGULACION FUNCIONAL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77.513,00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380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903042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PROTEINA TRANSPORTADORA DE HORMONAS SEXUALES [PTHS]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15.517,00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381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1329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PROTEINAS EN LCR</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12.508,00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382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908406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PRUEBA D-XILOSA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74.499,00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383</w:t>
            </w:r>
          </w:p>
        </w:tc>
        <w:tc>
          <w:tcPr>
            <w:tcW w:w="69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908436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DETECCIÓN VIRUS DEL PAPILOMA HUMANO PRUEBAS DE ADN</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1.388,00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384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902010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PT CRUZADO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66.648,00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385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902011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PTT CRUZADO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60.563,00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386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906837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RAST (IG E ESP) ACAROS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215,00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387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906838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RAST (IG E ESP) CLARA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216,00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388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906839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RAST (IG E ESP) LECHE DE VACA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216,00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lastRenderedPageBreak/>
              <w:t>389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906840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RAST (IG E ESP) PASTO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216,00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390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906841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RAST (IG E ESP) POLVO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216,00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391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906842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RAST (IG E ESP) SOYA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216,00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392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906843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RAST (IG E ESP) TRIGO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216,00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393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906844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RAST (IG E ESP) YEMA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216,00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394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906845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RAST (IG E PSP) CHOCOLATE</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216,00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395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906846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RAST ALERGENO C/U</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216,00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396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904004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RENINA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61.718,00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397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902039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RESISTENCIA A LA PROTEINA C ACTIVADA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74.067,00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398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905755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SALICILATOS EN ORINA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21.765,00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399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905756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SALICILATOS EN SUERO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413,00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400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906245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SARAMPION ANT IGG</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35.545,00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401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906447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SCL 70 ANTICUERPOS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1.769,00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402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906119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SEROLOGIA HONGOS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57.276,00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403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905760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TALIO CUANTITATIVO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32.372,00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404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905607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TEOFILINA-AMINOFILINA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33.528,00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405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902048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TIEMPO DE TROMBINA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11.419,00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406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902005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TIEMPO VENENO VIBORA RUSSEL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52.463,00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407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906132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Tripanosoma cruzy [CHAGAS] ANTICUERPOS POR EIA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35.366,00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408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903438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TROPONINA T, TOTAL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47.996,00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409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v860205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TUBERCULINA (PRUEBA MANTOUX)</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192,00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410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907107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UROBILINOGENO EN ORINA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8.551,00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411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903051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UROPORFIRINAS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12.562,00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412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905410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VANCOMICINA CUANTITATIVA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30.447,00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413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906247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VARICELA ZOSTER ANTICUERPOS IGG</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26.419,00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414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906248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VARICELA ZOSTER ANTICUERPOS IGM</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38.895,00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415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908407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VIH-Genotipo R plus (Inhibidor Transcrip. Reve y Prote)</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23.001,00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416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906329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VIRUS SINCITIAL RESPIRATORIO AG</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43.891,00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417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903701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VITAMINA 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93.839,00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418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903707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VITAMINA D 1,25 DIHIDROXI</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93.954,00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419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903706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VITAMINA D 25 HIDROXI</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82.243,00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lastRenderedPageBreak/>
              <w:t>420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906250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WESTERN BLOT</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207.486,00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421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903608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ZINC</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6.918,00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422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906401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ACETILCOLINA BLOQUEADORES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100.913,00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423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906468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ACETILCOLINA FIJADORES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100.913,00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424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906469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ACETILCOLINA RECEPTORES AC MODULARES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108.557,00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425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908408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AMIODORONA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101.742,00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426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906466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ANTICUERPOS ANTICRITRULINA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17.997,00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427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906401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ANTICUERPOS BLOQUEADORES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64.885,00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428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906509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ANTICUERPOS CITOTOXICOS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64.502,00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429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902026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ANTIFACTOR X ACTIVADO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53.306,00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430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905724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BAZUCO (PRINCIPO ACTIVO CACAINA)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8.666,00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431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908318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CARBOHIDRATOS TAMIZAJE EN ORINA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181.495,00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432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908409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CITOMEGALUVIRUS ANTIGENO TEMPRANO ORINA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68.027,00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433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908814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CITOMEGALUVIRUS DNA DETECTOR</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12.576,00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434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903052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CITRATO URINARIO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45.162,00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435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908410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CLONAZEPAM (RIVOTRIL)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59.552,00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436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908411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COOFACTOR RISTOCETINA FUNCIONAL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106.473,00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437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903821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CREATIN QUINASA ISOENZIMAS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26.920,00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438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906471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ENDOMISIO ANTICUERPOS IgA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64.613,00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439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906472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ENDOMISIO ANTICUERPOS IgG</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64.641,00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440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904002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ENZIMA CONVERTIDORA DE ANGIOTENSINA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69.532,00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441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905711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ESCOPOLAMINA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2.590,00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442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904507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ESTRONA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74.718,00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443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908830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FACTOR V DE LEIDEN</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8.594,00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444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908412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GEN DE LA PROTOMBINA (PROTOMBINA MUTACIÓN G20210A)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141.122,00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445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906474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GLIADINA ANTICUERPOS IGA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62.250,00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446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906475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GLIADINA ANTICUERPOS IGG</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62.250,00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447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904701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GLUCAGON</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82.113,00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448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908823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HEPATITIS C RNA DETECTOR CUALITATIVA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13.967,00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449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906118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HISTOPLASMA CAPSULATUM ANTICUERPOS (suero inmunodifisión de ouchterlony)</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56.507,00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450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906503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HLA B40</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11.342,00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lastRenderedPageBreak/>
              <w:t>451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906504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HLA B7</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13.367,00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452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908413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HLA COMPLETO A,B,C, DR, DQ PARA TRANSPLANTE  DE MEDULA OSEA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110.499,00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453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902056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INHIBIDOR FACTOR IX</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123.024,00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454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902059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INHIBIDOR FACTOR VIII</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123.024,00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455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904006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LEPTINA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3.719,00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456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L11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LIPIDOS TOTALES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8.319,00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457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908414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MICOBACTERIAS DNA DETECTOR</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136.835,00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458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908415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MORFOLOGÍA GLOBULAR EN ORINA MANUAL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119.684,00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459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906435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MUSCULO ESTRIADO ANTICUERPOS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163.382,00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460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905503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NIVELES DE TACROLIMUS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7.550,00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461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903054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N-TELOPEPTIDO EN ORINA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110.619,00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462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903432</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NUCLEOTIDASA-5</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112.611,00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463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908416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PANEL RESPIRATORIO ANTICUERPOS IGM (NEUMOSLYDE)</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129.784,00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464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906238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PAPERAS IGG</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335,00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465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906258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PAPERAS IGM</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335,00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466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906259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PARVOVIRUS B19 DNA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19.347,00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467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908820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PCR PARA TOXOPLASMA GONDII</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105.214,00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468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903066</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PEPTIDO ATRIAL NOTRIURETICO (BNP)</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35.821,00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469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906913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PROTEINA C REACTIVA DE ALTA SENSIBILIDAD</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10.737,00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470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903065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PEPTIDO NATRIURETICO TIPO B (PRO-BNP)</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35.820,00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471</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906841</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PROCALCITONINA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42.457,00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472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904005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RENINA ACTIVIDAD PLAMATICA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172.040,00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473</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906830</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SUBCLASES INMUNOGLOBULINA G 1.2.3.4</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231.619,00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474</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906134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TEST DE AVIDEZ PARA TOXOPLASMA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227.871,00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475</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906479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TRANSGLUTAMINASA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72.710,00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476</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903047</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TRIPSINA FECAL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11.478,00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477</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908408</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ESTUDIO MOLECULAR DE ENFERMEDADES ARRAY</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480.874,00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478</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903709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VITAMINA C (ACIDO ASCORBICO)</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45.192,00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479</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903839</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GASES ARTERIALES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14.261,00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480</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904304</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INSULINA PRE Y POST (CARGA)</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51.078,00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481</w:t>
            </w:r>
          </w:p>
        </w:tc>
        <w:tc>
          <w:tcPr>
            <w:tcW w:w="69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904303</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INSULINA BASAL</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28.672,00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r w:rsidR="00610604" w:rsidRPr="00610604" w:rsidTr="00894CE1">
        <w:trPr>
          <w:trHeight w:val="402"/>
        </w:trPr>
        <w:tc>
          <w:tcPr>
            <w:tcW w:w="427"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lastRenderedPageBreak/>
              <w:t>482</w:t>
            </w:r>
          </w:p>
        </w:tc>
        <w:tc>
          <w:tcPr>
            <w:tcW w:w="699"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904305</w:t>
            </w:r>
          </w:p>
        </w:tc>
        <w:tc>
          <w:tcPr>
            <w:tcW w:w="4984"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INSULINA CURVA (5 MUESTRAS)</w:t>
            </w:r>
          </w:p>
        </w:tc>
        <w:tc>
          <w:tcPr>
            <w:tcW w:w="1135" w:type="dxa"/>
            <w:shd w:val="clear" w:color="000000" w:fill="FFFFFF"/>
            <w:vAlign w:val="center"/>
          </w:tcPr>
          <w:p w:rsidR="00610604" w:rsidRPr="00610604" w:rsidRDefault="00610604" w:rsidP="00610604">
            <w:pPr>
              <w:spacing w:after="0" w:line="240" w:lineRule="auto"/>
              <w:jc w:val="center"/>
              <w:rPr>
                <w:rFonts w:ascii="Calibri" w:eastAsia="Times New Roman" w:hAnsi="Calibri" w:cs="Times New Roman"/>
                <w:color w:val="000000"/>
                <w:sz w:val="16"/>
                <w:szCs w:val="16"/>
                <w:lang w:eastAsia="es-CO"/>
              </w:rPr>
            </w:pPr>
            <w:r w:rsidRPr="00610604">
              <w:rPr>
                <w:rFonts w:ascii="Calibri" w:eastAsia="Times New Roman" w:hAnsi="Calibri" w:cs="Times New Roman"/>
                <w:color w:val="000000"/>
                <w:sz w:val="16"/>
                <w:szCs w:val="16"/>
                <w:lang w:eastAsia="es-CO"/>
              </w:rPr>
              <w:t>SERVICIO</w:t>
            </w:r>
          </w:p>
        </w:tc>
        <w:tc>
          <w:tcPr>
            <w:tcW w:w="1134" w:type="dxa"/>
            <w:shd w:val="clear" w:color="000000" w:fill="FFFFFF"/>
            <w:vAlign w:val="center"/>
          </w:tcPr>
          <w:p w:rsidR="00610604" w:rsidRPr="00610604" w:rsidRDefault="00610604" w:rsidP="00610604">
            <w:pPr>
              <w:spacing w:after="0" w:line="240" w:lineRule="auto"/>
              <w:jc w:val="center"/>
              <w:rPr>
                <w:rFonts w:ascii="Ebrima" w:eastAsia="Times New Roman" w:hAnsi="Ebrima" w:cs="Times New Roman"/>
                <w:color w:val="000000"/>
                <w:sz w:val="15"/>
                <w:szCs w:val="15"/>
                <w:lang w:eastAsia="es-CO"/>
              </w:rPr>
            </w:pPr>
            <w:r w:rsidRPr="00610604">
              <w:rPr>
                <w:rFonts w:ascii="Ebrima" w:eastAsia="Times New Roman" w:hAnsi="Ebrima" w:cs="Times New Roman"/>
                <w:color w:val="000000"/>
                <w:sz w:val="15"/>
                <w:szCs w:val="15"/>
                <w:lang w:eastAsia="es-CO"/>
              </w:rPr>
              <w:t>74.658,00</w:t>
            </w:r>
          </w:p>
        </w:tc>
        <w:tc>
          <w:tcPr>
            <w:tcW w:w="1559" w:type="dxa"/>
            <w:shd w:val="clear" w:color="auto" w:fill="auto"/>
            <w:vAlign w:val="center"/>
          </w:tcPr>
          <w:p w:rsidR="00610604" w:rsidRPr="00610604" w:rsidRDefault="00610604" w:rsidP="00610604">
            <w:pPr>
              <w:spacing w:after="0" w:line="240" w:lineRule="auto"/>
              <w:jc w:val="center"/>
              <w:rPr>
                <w:rFonts w:ascii="Calibri" w:eastAsia="Times New Roman" w:hAnsi="Calibri" w:cs="Times New Roman"/>
                <w:color w:val="000000"/>
                <w:sz w:val="10"/>
                <w:szCs w:val="10"/>
                <w:lang w:eastAsia="es-CO"/>
              </w:rPr>
            </w:pPr>
          </w:p>
        </w:tc>
      </w:tr>
    </w:tbl>
    <w:p w:rsidR="00610604" w:rsidRPr="00610604" w:rsidRDefault="00610604" w:rsidP="00610604">
      <w:pPr>
        <w:spacing w:after="0" w:line="240" w:lineRule="auto"/>
        <w:rPr>
          <w:rFonts w:ascii="Arial" w:eastAsia="Times New Roman" w:hAnsi="Arial" w:cs="Arial"/>
          <w:b/>
          <w:lang w:val="es-MX" w:eastAsia="es-ES"/>
        </w:rPr>
      </w:pPr>
    </w:p>
    <w:p w:rsidR="00610604" w:rsidRPr="00610604" w:rsidRDefault="00610604" w:rsidP="00610604">
      <w:pPr>
        <w:spacing w:after="0" w:line="240" w:lineRule="auto"/>
        <w:rPr>
          <w:rFonts w:ascii="Arial" w:eastAsia="Times New Roman" w:hAnsi="Arial" w:cs="Arial"/>
          <w:b/>
          <w:lang w:val="es-MX" w:eastAsia="es-ES"/>
        </w:rPr>
      </w:pPr>
    </w:p>
    <w:p w:rsidR="00610604" w:rsidRPr="00610604" w:rsidRDefault="00610604" w:rsidP="00610604">
      <w:pPr>
        <w:spacing w:after="0" w:line="240" w:lineRule="auto"/>
        <w:jc w:val="both"/>
        <w:rPr>
          <w:rFonts w:ascii="Arial" w:eastAsia="Times New Roman" w:hAnsi="Arial" w:cs="Arial"/>
          <w:b/>
          <w:bCs/>
          <w:lang w:eastAsia="es-ES"/>
        </w:rPr>
      </w:pPr>
    </w:p>
    <w:p w:rsidR="00610604" w:rsidRPr="00610604" w:rsidRDefault="00610604" w:rsidP="00610604">
      <w:pPr>
        <w:spacing w:after="0" w:line="240" w:lineRule="auto"/>
        <w:jc w:val="both"/>
        <w:rPr>
          <w:rFonts w:ascii="Arial" w:eastAsia="Times New Roman" w:hAnsi="Arial" w:cs="Arial"/>
          <w:b/>
          <w:lang w:eastAsia="es-ES"/>
        </w:rPr>
      </w:pPr>
      <w:r w:rsidRPr="00610604">
        <w:rPr>
          <w:rFonts w:ascii="Arial" w:eastAsia="Times New Roman" w:hAnsi="Arial" w:cs="Arial"/>
          <w:b/>
          <w:lang w:eastAsia="es-ES"/>
        </w:rPr>
        <w:t xml:space="preserve">Atentamente, </w:t>
      </w:r>
    </w:p>
    <w:p w:rsidR="00610604" w:rsidRPr="00610604" w:rsidRDefault="00610604" w:rsidP="00610604">
      <w:pPr>
        <w:spacing w:after="0" w:line="240" w:lineRule="auto"/>
        <w:jc w:val="both"/>
        <w:rPr>
          <w:rFonts w:ascii="Arial" w:eastAsia="Times New Roman" w:hAnsi="Arial" w:cs="Arial"/>
          <w:b/>
          <w:lang w:eastAsia="es-ES"/>
        </w:rPr>
      </w:pPr>
    </w:p>
    <w:p w:rsidR="00610604" w:rsidRPr="00610604" w:rsidRDefault="00610604" w:rsidP="00610604">
      <w:pPr>
        <w:spacing w:after="0" w:line="240" w:lineRule="auto"/>
        <w:jc w:val="both"/>
        <w:rPr>
          <w:rFonts w:ascii="Arial" w:eastAsia="Times New Roman" w:hAnsi="Arial" w:cs="Arial"/>
          <w:b/>
          <w:lang w:eastAsia="es-ES"/>
        </w:rPr>
      </w:pPr>
    </w:p>
    <w:p w:rsidR="00610604" w:rsidRPr="00610604" w:rsidRDefault="00610604" w:rsidP="00610604">
      <w:pPr>
        <w:spacing w:after="0" w:line="240" w:lineRule="auto"/>
        <w:jc w:val="both"/>
        <w:rPr>
          <w:rFonts w:ascii="Arial" w:eastAsia="Times New Roman" w:hAnsi="Arial" w:cs="Arial"/>
          <w:b/>
          <w:lang w:eastAsia="es-ES"/>
        </w:rPr>
      </w:pPr>
    </w:p>
    <w:p w:rsidR="00610604" w:rsidRPr="00610604" w:rsidRDefault="00610604" w:rsidP="00610604">
      <w:pPr>
        <w:spacing w:after="0" w:line="240" w:lineRule="auto"/>
        <w:jc w:val="both"/>
        <w:rPr>
          <w:rFonts w:ascii="Arial" w:eastAsia="Times New Roman" w:hAnsi="Arial" w:cs="Arial"/>
          <w:b/>
          <w:lang w:eastAsia="es-ES"/>
        </w:rPr>
      </w:pPr>
      <w:r w:rsidRPr="00610604">
        <w:rPr>
          <w:rFonts w:ascii="Arial" w:eastAsia="Times New Roman" w:hAnsi="Arial" w:cs="Arial"/>
          <w:b/>
          <w:lang w:eastAsia="es-ES"/>
        </w:rPr>
        <w:t>____________________________________________________</w:t>
      </w:r>
    </w:p>
    <w:p w:rsidR="00610604" w:rsidRPr="00610604" w:rsidRDefault="00610604" w:rsidP="00610604">
      <w:pPr>
        <w:spacing w:after="0" w:line="240" w:lineRule="auto"/>
        <w:rPr>
          <w:rFonts w:ascii="Arial" w:eastAsia="Times New Roman" w:hAnsi="Arial" w:cs="Arial"/>
          <w:b/>
          <w:lang w:eastAsia="es-ES"/>
        </w:rPr>
      </w:pPr>
      <w:r w:rsidRPr="00610604">
        <w:rPr>
          <w:rFonts w:ascii="Arial" w:eastAsia="Times New Roman" w:hAnsi="Arial" w:cs="Arial"/>
          <w:b/>
          <w:lang w:eastAsia="es-ES"/>
        </w:rPr>
        <w:t>REPRESENTANTE LEGAL O APODERADO</w:t>
      </w:r>
    </w:p>
    <w:p w:rsidR="00610604" w:rsidRPr="00610604" w:rsidRDefault="00610604" w:rsidP="00610604">
      <w:pPr>
        <w:spacing w:after="0" w:line="240" w:lineRule="auto"/>
        <w:rPr>
          <w:rFonts w:ascii="Arial" w:eastAsia="Times New Roman" w:hAnsi="Arial" w:cs="Arial"/>
          <w:b/>
          <w:lang w:eastAsia="es-ES"/>
        </w:rPr>
      </w:pPr>
      <w:r w:rsidRPr="00610604">
        <w:rPr>
          <w:rFonts w:ascii="Arial" w:eastAsia="Times New Roman" w:hAnsi="Arial" w:cs="Arial"/>
          <w:b/>
          <w:lang w:eastAsia="es-ES"/>
        </w:rPr>
        <w:t>Nombre</w:t>
      </w:r>
    </w:p>
    <w:p w:rsidR="00610604" w:rsidRPr="00610604" w:rsidRDefault="00610604" w:rsidP="00610604">
      <w:pPr>
        <w:spacing w:after="0" w:line="240" w:lineRule="auto"/>
        <w:rPr>
          <w:rFonts w:ascii="Arial" w:eastAsia="Times New Roman" w:hAnsi="Arial" w:cs="Arial"/>
          <w:b/>
          <w:lang w:eastAsia="es-ES"/>
        </w:rPr>
      </w:pPr>
      <w:r w:rsidRPr="00610604">
        <w:rPr>
          <w:rFonts w:ascii="Arial" w:eastAsia="Times New Roman" w:hAnsi="Arial" w:cs="Arial"/>
          <w:b/>
          <w:lang w:eastAsia="es-ES"/>
        </w:rPr>
        <w:t>Identificación Razón social</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keepNext/>
        <w:keepLines/>
        <w:spacing w:after="0" w:line="240" w:lineRule="auto"/>
        <w:jc w:val="center"/>
        <w:outlineLvl w:val="2"/>
        <w:rPr>
          <w:rFonts w:ascii="Arial" w:eastAsia="Times New Roman" w:hAnsi="Arial" w:cs="Arial"/>
          <w:b/>
          <w:bCs/>
          <w:lang w:val="zh-CN" w:eastAsia="es-ES"/>
        </w:rPr>
      </w:pPr>
    </w:p>
    <w:p w:rsidR="00610604" w:rsidRPr="00610604" w:rsidRDefault="00610604" w:rsidP="00610604">
      <w:pPr>
        <w:spacing w:after="0" w:line="240" w:lineRule="auto"/>
        <w:rPr>
          <w:rFonts w:ascii="Arial" w:eastAsia="Times New Roman" w:hAnsi="Arial" w:cs="Arial"/>
          <w:lang w:eastAsia="es-ES"/>
        </w:rPr>
      </w:pPr>
    </w:p>
    <w:p w:rsidR="00610604" w:rsidRPr="00610604" w:rsidRDefault="00610604" w:rsidP="00610604">
      <w:pPr>
        <w:spacing w:after="0" w:line="240" w:lineRule="auto"/>
        <w:rPr>
          <w:rFonts w:ascii="Arial" w:eastAsia="Times New Roman" w:hAnsi="Arial" w:cs="Arial"/>
          <w:lang w:eastAsia="es-ES"/>
        </w:rPr>
      </w:pPr>
    </w:p>
    <w:p w:rsidR="00610604" w:rsidRPr="00610604" w:rsidRDefault="00610604" w:rsidP="00610604">
      <w:pPr>
        <w:spacing w:after="0" w:line="240" w:lineRule="auto"/>
        <w:rPr>
          <w:rFonts w:ascii="Arial" w:eastAsia="Times New Roman" w:hAnsi="Arial" w:cs="Arial"/>
          <w:lang w:eastAsia="es-ES"/>
        </w:rPr>
      </w:pPr>
    </w:p>
    <w:p w:rsidR="00610604" w:rsidRPr="00610604" w:rsidRDefault="00610604" w:rsidP="00610604">
      <w:pPr>
        <w:spacing w:after="0" w:line="240" w:lineRule="auto"/>
        <w:rPr>
          <w:rFonts w:ascii="Arial" w:eastAsia="Times New Roman" w:hAnsi="Arial" w:cs="Arial"/>
          <w:lang w:eastAsia="es-ES"/>
        </w:rPr>
      </w:pPr>
    </w:p>
    <w:p w:rsidR="00610604" w:rsidRPr="00610604" w:rsidRDefault="00610604" w:rsidP="00610604">
      <w:pPr>
        <w:keepNext/>
        <w:keepLines/>
        <w:spacing w:after="0" w:line="240" w:lineRule="auto"/>
        <w:outlineLvl w:val="2"/>
        <w:rPr>
          <w:rFonts w:ascii="Arial" w:eastAsia="Times New Roman" w:hAnsi="Arial" w:cs="Arial"/>
          <w:b/>
          <w:bCs/>
          <w:lang w:eastAsia="es-ES"/>
        </w:rPr>
      </w:pPr>
      <w:r w:rsidRPr="00610604">
        <w:rPr>
          <w:rFonts w:ascii="Arial" w:eastAsia="Times New Roman" w:hAnsi="Arial" w:cs="Arial"/>
          <w:b/>
          <w:bCs/>
          <w:lang w:val="zh-CN" w:eastAsia="es-ES"/>
        </w:rPr>
        <w:br w:type="page"/>
      </w:r>
    </w:p>
    <w:p w:rsidR="00610604" w:rsidRPr="00610604" w:rsidRDefault="00610604" w:rsidP="00610604">
      <w:pPr>
        <w:keepNext/>
        <w:keepLines/>
        <w:spacing w:after="0" w:line="240" w:lineRule="auto"/>
        <w:jc w:val="center"/>
        <w:outlineLvl w:val="2"/>
        <w:rPr>
          <w:rFonts w:ascii="Arial" w:eastAsia="Times New Roman" w:hAnsi="Arial" w:cs="Arial"/>
          <w:b/>
          <w:bCs/>
          <w:lang w:eastAsia="es-ES"/>
        </w:rPr>
      </w:pPr>
      <w:r w:rsidRPr="00610604">
        <w:rPr>
          <w:rFonts w:ascii="Arial" w:eastAsia="Times New Roman" w:hAnsi="Arial" w:cs="Arial"/>
          <w:b/>
          <w:bCs/>
          <w:lang w:val="zh-CN" w:eastAsia="es-ES"/>
        </w:rPr>
        <w:lastRenderedPageBreak/>
        <w:t>FORMULARIO N</w:t>
      </w:r>
      <w:r w:rsidRPr="00610604">
        <w:rPr>
          <w:rFonts w:ascii="Arial" w:eastAsia="Times New Roman" w:hAnsi="Arial" w:cs="Arial"/>
          <w:b/>
          <w:bCs/>
          <w:lang w:eastAsia="es-ES"/>
        </w:rPr>
        <w:t>º</w:t>
      </w:r>
      <w:r w:rsidRPr="00610604">
        <w:rPr>
          <w:rFonts w:ascii="Arial" w:eastAsia="Times New Roman" w:hAnsi="Arial" w:cs="Arial"/>
          <w:b/>
          <w:bCs/>
          <w:lang w:val="zh-CN" w:eastAsia="es-ES"/>
        </w:rPr>
        <w:t xml:space="preserve"> </w:t>
      </w:r>
      <w:r w:rsidRPr="00610604">
        <w:rPr>
          <w:rFonts w:ascii="Arial" w:eastAsia="Times New Roman" w:hAnsi="Arial" w:cs="Arial"/>
          <w:b/>
          <w:bCs/>
          <w:lang w:eastAsia="es-ES"/>
        </w:rPr>
        <w:t>7.</w:t>
      </w:r>
    </w:p>
    <w:p w:rsidR="00610604" w:rsidRPr="00610604" w:rsidRDefault="00610604" w:rsidP="00610604">
      <w:pPr>
        <w:keepNext/>
        <w:keepLines/>
        <w:spacing w:after="0" w:line="240" w:lineRule="auto"/>
        <w:jc w:val="center"/>
        <w:outlineLvl w:val="2"/>
        <w:rPr>
          <w:rFonts w:ascii="Arial" w:eastAsia="Times New Roman" w:hAnsi="Arial" w:cs="Arial"/>
          <w:b/>
          <w:bCs/>
          <w:lang w:val="zh-CN" w:eastAsia="es-ES"/>
        </w:rPr>
      </w:pPr>
      <w:r w:rsidRPr="00610604">
        <w:rPr>
          <w:rFonts w:ascii="Arial" w:eastAsia="Times New Roman" w:hAnsi="Arial" w:cs="Arial"/>
          <w:b/>
          <w:bCs/>
          <w:lang w:val="zh-CN" w:eastAsia="es-ES"/>
        </w:rPr>
        <w:t>BENEFICIARIO CUENTA SIIF</w:t>
      </w:r>
    </w:p>
    <w:p w:rsidR="00610604" w:rsidRPr="00610604" w:rsidRDefault="00610604" w:rsidP="00610604">
      <w:pPr>
        <w:spacing w:after="0" w:line="240" w:lineRule="auto"/>
        <w:jc w:val="center"/>
        <w:rPr>
          <w:rFonts w:ascii="Arial" w:eastAsia="Times New Roman" w:hAnsi="Arial" w:cs="Arial"/>
          <w:b/>
          <w:lang w:eastAsia="es-CO"/>
        </w:rPr>
      </w:pPr>
      <w:r w:rsidRPr="00610604">
        <w:rPr>
          <w:rFonts w:ascii="Arial" w:eastAsia="Times New Roman" w:hAnsi="Arial" w:cs="Arial"/>
          <w:b/>
          <w:noProof/>
          <w:lang w:eastAsia="es-CO"/>
        </w:rPr>
        <w:drawing>
          <wp:inline distT="0" distB="0" distL="0" distR="0" wp14:anchorId="07AC0E4E" wp14:editId="6EAD77C9">
            <wp:extent cx="5410200" cy="728662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5410200" cy="7286625"/>
                    </a:xfrm>
                    <a:prstGeom prst="rect">
                      <a:avLst/>
                    </a:prstGeom>
                    <a:noFill/>
                    <a:ln>
                      <a:noFill/>
                    </a:ln>
                  </pic:spPr>
                </pic:pic>
              </a:graphicData>
            </a:graphic>
          </wp:inline>
        </w:drawing>
      </w:r>
    </w:p>
    <w:p w:rsidR="00610604" w:rsidRPr="00610604" w:rsidRDefault="00610604" w:rsidP="00610604">
      <w:pPr>
        <w:spacing w:after="0" w:line="0" w:lineRule="atLeast"/>
        <w:ind w:left="1680"/>
        <w:rPr>
          <w:rFonts w:ascii="Arial" w:eastAsia="Times New Roman" w:hAnsi="Arial" w:cs="Arial"/>
          <w:b/>
          <w:lang w:eastAsia="es-CO"/>
        </w:rPr>
      </w:pPr>
    </w:p>
    <w:p w:rsidR="00610604" w:rsidRPr="00610604" w:rsidRDefault="00610604" w:rsidP="00610604">
      <w:pPr>
        <w:spacing w:after="0" w:line="0" w:lineRule="atLeast"/>
        <w:ind w:left="1680"/>
        <w:rPr>
          <w:rFonts w:ascii="Arial" w:eastAsia="Times New Roman" w:hAnsi="Arial" w:cs="Arial"/>
          <w:b/>
          <w:lang w:eastAsia="es-CO"/>
        </w:rPr>
      </w:pPr>
    </w:p>
    <w:p w:rsidR="00610604" w:rsidRPr="00610604" w:rsidRDefault="00610604" w:rsidP="00610604">
      <w:pPr>
        <w:spacing w:after="0" w:line="0" w:lineRule="atLeast"/>
        <w:ind w:left="1680"/>
        <w:rPr>
          <w:rFonts w:ascii="Arial" w:eastAsia="Times New Roman" w:hAnsi="Arial" w:cs="Arial"/>
          <w:b/>
          <w:lang w:eastAsia="es-CO"/>
        </w:rPr>
      </w:pPr>
    </w:p>
    <w:p w:rsidR="00610604" w:rsidRPr="00610604" w:rsidRDefault="00610604" w:rsidP="00610604">
      <w:pPr>
        <w:spacing w:after="0" w:line="0" w:lineRule="atLeast"/>
        <w:ind w:left="1680"/>
        <w:rPr>
          <w:rFonts w:ascii="Arial" w:eastAsia="Times New Roman" w:hAnsi="Arial" w:cs="Arial"/>
          <w:b/>
          <w:lang w:eastAsia="es-CO"/>
        </w:rPr>
      </w:pPr>
    </w:p>
    <w:p w:rsidR="00610604" w:rsidRPr="00610604" w:rsidRDefault="00610604" w:rsidP="00610604">
      <w:pPr>
        <w:spacing w:after="0" w:line="0" w:lineRule="atLeast"/>
        <w:ind w:left="1680"/>
        <w:rPr>
          <w:rFonts w:ascii="Arial" w:eastAsia="Times New Roman" w:hAnsi="Arial" w:cs="Arial"/>
          <w:b/>
          <w:lang w:eastAsia="es-CO"/>
        </w:rPr>
      </w:pPr>
    </w:p>
    <w:p w:rsidR="00610604" w:rsidRPr="00610604" w:rsidRDefault="00610604" w:rsidP="00610604">
      <w:pPr>
        <w:spacing w:after="0" w:line="0" w:lineRule="atLeast"/>
        <w:ind w:left="1680"/>
        <w:rPr>
          <w:rFonts w:ascii="Arial" w:eastAsia="Times New Roman" w:hAnsi="Arial" w:cs="Arial"/>
          <w:b/>
          <w:lang w:eastAsia="es-CO"/>
        </w:rPr>
      </w:pPr>
    </w:p>
    <w:p w:rsidR="00610604" w:rsidRPr="00610604" w:rsidRDefault="00610604" w:rsidP="00610604">
      <w:pPr>
        <w:spacing w:after="0" w:line="0" w:lineRule="atLeast"/>
        <w:ind w:left="1680"/>
        <w:rPr>
          <w:rFonts w:ascii="Arial" w:eastAsia="Times New Roman" w:hAnsi="Arial" w:cs="Arial"/>
          <w:b/>
          <w:lang w:eastAsia="es-CO"/>
        </w:rPr>
      </w:pPr>
    </w:p>
    <w:p w:rsidR="00610604" w:rsidRPr="00610604" w:rsidRDefault="00610604" w:rsidP="00610604">
      <w:pPr>
        <w:spacing w:after="0" w:line="0" w:lineRule="atLeast"/>
        <w:ind w:left="1680"/>
        <w:rPr>
          <w:rFonts w:ascii="Arial" w:eastAsia="Times New Roman" w:hAnsi="Arial" w:cs="Arial"/>
          <w:b/>
          <w:lang w:eastAsia="es-CO"/>
        </w:rPr>
      </w:pPr>
    </w:p>
    <w:p w:rsidR="00610604" w:rsidRPr="00610604" w:rsidRDefault="00610604" w:rsidP="00610604">
      <w:pPr>
        <w:spacing w:after="0" w:line="0" w:lineRule="atLeast"/>
        <w:ind w:left="1680"/>
        <w:rPr>
          <w:rFonts w:ascii="Arial" w:eastAsia="Times New Roman" w:hAnsi="Arial" w:cs="Arial"/>
          <w:b/>
          <w:lang w:eastAsia="es-CO"/>
        </w:rPr>
      </w:pPr>
    </w:p>
    <w:p w:rsidR="00610604" w:rsidRPr="00610604" w:rsidRDefault="00610604" w:rsidP="00610604">
      <w:pPr>
        <w:spacing w:after="0" w:line="0" w:lineRule="atLeast"/>
        <w:ind w:left="1680"/>
        <w:rPr>
          <w:rFonts w:ascii="Arial" w:eastAsia="Times New Roman" w:hAnsi="Arial" w:cs="Arial"/>
          <w:b/>
          <w:lang w:eastAsia="es-CO"/>
        </w:rPr>
      </w:pPr>
    </w:p>
    <w:p w:rsidR="00610604" w:rsidRPr="00610604" w:rsidRDefault="00610604" w:rsidP="00610604">
      <w:pPr>
        <w:spacing w:after="0" w:line="0" w:lineRule="atLeast"/>
        <w:ind w:left="1680"/>
        <w:rPr>
          <w:rFonts w:ascii="Arial" w:eastAsia="Times New Roman" w:hAnsi="Arial" w:cs="Arial"/>
          <w:b/>
          <w:lang w:eastAsia="es-CO"/>
        </w:rPr>
      </w:pPr>
    </w:p>
    <w:p w:rsidR="00610604" w:rsidRPr="00610604" w:rsidRDefault="00610604" w:rsidP="00610604">
      <w:pPr>
        <w:spacing w:after="0" w:line="0" w:lineRule="atLeast"/>
        <w:ind w:left="1680"/>
        <w:rPr>
          <w:rFonts w:ascii="Arial" w:eastAsia="Times New Roman" w:hAnsi="Arial" w:cs="Arial"/>
          <w:b/>
          <w:lang w:eastAsia="es-CO"/>
        </w:rPr>
      </w:pPr>
    </w:p>
    <w:p w:rsidR="00610604" w:rsidRPr="00610604" w:rsidRDefault="00610604" w:rsidP="00610604">
      <w:pPr>
        <w:spacing w:after="0" w:line="0" w:lineRule="atLeast"/>
        <w:ind w:left="1680"/>
        <w:rPr>
          <w:rFonts w:ascii="Arial" w:eastAsia="Times New Roman" w:hAnsi="Arial" w:cs="Arial"/>
          <w:b/>
          <w:lang w:eastAsia="es-CO"/>
        </w:rPr>
      </w:pPr>
    </w:p>
    <w:p w:rsidR="00610604" w:rsidRPr="00610604" w:rsidRDefault="00610604" w:rsidP="00610604">
      <w:pPr>
        <w:spacing w:after="0" w:line="0" w:lineRule="atLeast"/>
        <w:ind w:left="1680"/>
        <w:rPr>
          <w:rFonts w:ascii="Arial" w:eastAsia="Times New Roman" w:hAnsi="Arial" w:cs="Arial"/>
          <w:b/>
          <w:lang w:eastAsia="es-CO"/>
        </w:rPr>
      </w:pPr>
    </w:p>
    <w:p w:rsidR="00610604" w:rsidRPr="00610604" w:rsidRDefault="00610604" w:rsidP="00610604">
      <w:pPr>
        <w:spacing w:after="0" w:line="0" w:lineRule="atLeast"/>
        <w:ind w:left="1680"/>
        <w:rPr>
          <w:rFonts w:ascii="Arial" w:eastAsia="Times New Roman" w:hAnsi="Arial" w:cs="Arial"/>
          <w:b/>
          <w:lang w:eastAsia="es-CO"/>
        </w:rPr>
      </w:pPr>
    </w:p>
    <w:p w:rsidR="00610604" w:rsidRPr="00610604" w:rsidRDefault="00610604" w:rsidP="00610604">
      <w:pPr>
        <w:spacing w:after="0" w:line="240" w:lineRule="auto"/>
        <w:jc w:val="center"/>
        <w:rPr>
          <w:rFonts w:ascii="Arial" w:eastAsia="Times New Roman" w:hAnsi="Arial" w:cs="Arial"/>
          <w:b/>
          <w:lang w:eastAsia="es-ES"/>
        </w:rPr>
      </w:pPr>
      <w:r w:rsidRPr="00610604">
        <w:rPr>
          <w:rFonts w:ascii="Arial" w:eastAsia="Times New Roman" w:hAnsi="Arial" w:cs="Arial"/>
          <w:b/>
          <w:lang w:eastAsia="es-ES"/>
        </w:rPr>
        <w:t>FORMULARIO No 8</w:t>
      </w:r>
    </w:p>
    <w:p w:rsidR="00610604" w:rsidRPr="00610604" w:rsidRDefault="00610604" w:rsidP="00610604">
      <w:pPr>
        <w:spacing w:after="0" w:line="240" w:lineRule="auto"/>
        <w:jc w:val="center"/>
        <w:rPr>
          <w:rFonts w:ascii="Arial" w:eastAsia="Times New Roman" w:hAnsi="Arial" w:cs="Arial"/>
          <w:b/>
          <w:lang w:eastAsia="es-ES"/>
        </w:rPr>
      </w:pPr>
      <w:r w:rsidRPr="00610604">
        <w:rPr>
          <w:rFonts w:ascii="Arial" w:eastAsia="Times New Roman" w:hAnsi="Arial" w:cs="Arial"/>
          <w:b/>
          <w:lang w:eastAsia="es-ES"/>
        </w:rPr>
        <w:t>PACTO DE INTEGRIDAD</w:t>
      </w:r>
    </w:p>
    <w:p w:rsidR="00610604" w:rsidRPr="00610604" w:rsidRDefault="00610604" w:rsidP="00610604">
      <w:pPr>
        <w:spacing w:after="0" w:line="240" w:lineRule="auto"/>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Ante la opinión pública nacional e internacional, nosotros: por una parte, LOS REPRESENTANTES LEGALES Y DIRECTIVOS DE LAS EMPRESAS PROPONENTES en el proceso de Mínima  Cuantía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Lo anterior incluye cualquier tipo de pagos, dádivas u otros favores ofrecidos o concedidos, de manera directa o a través de terceros, a funcionarios o asesores del MDN - DIRECCION GENERAL DE SANIDAD MILITAR – DISPENSARIO MÉDICO DE BUCARAMANGA con el fin de:</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Procurar que se diseñe el proyecto o partes de éste de una manera que ofrezca ventajas a uno o varios participantes; Dar ventaja indebida a cualquiera de los participantes en la evaluación y elección de los mismos para la adjudicación del contrato;</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Ganar la adjudicación del contrato; Lograr cambios sustanciales en el contrato ajustando las especificaciones, los plazos o cualquier otro componente importante del contrato.</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 xml:space="preserve">Logar que sean aprobados por funcionarios públicos, asesores o por el interventor o supervisor del contrato (o por su personal, asesores y subcontratistas) resultados por debajo de los parámetros que sean propuestos por los PROPONENTES y pactados con </w:t>
      </w:r>
      <w:r w:rsidRPr="00610604">
        <w:rPr>
          <w:rFonts w:ascii="Arial" w:eastAsia="Times New Roman" w:hAnsi="Arial" w:cs="Arial"/>
          <w:lang w:eastAsia="es-ES"/>
        </w:rPr>
        <w:lastRenderedPageBreak/>
        <w:t>el MDN - DIRECCION GENERAL DE SANIDAD MILITAR – DISPENSARIO MÉDICO DE BUCARAMANGA.</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Abstenerse de monitorear apropiadamente la implementación del proyecto, d informar sobre violaciones de especificaciones del contrato u otras formas de incumplimiento, o de hacer plenamente responsable al contratista de sus obligaciones legales;</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Evadir impuestos, derechos, licencias o cualquier otra obligación legal que s e debería satisfacer;</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Inducir a un funcionario a quebrantar sus deberes oficiales de cualquier otra manera;</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Dentro de este marco los firmantes adquieren los siguientes compromisos, en todo de acuerdo con las leyes colombianas:</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Las empresas participantes y el MDN – DIRECCION GENERAL DE SANIDAD MILITAR – DISPENSARIO MÉDICO DE BUCARAMANGA asignan importancia a la presentación de propuestas en un entorno libre, imparcial, competitivo y no sujeto a abuso. A las empresas les complace confirmar que:</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Con respecto a los pagos relacionados con el negocio, las empresas participantes acuerdan:</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Los pagos a agentes y otros terceros estarán limitados a una compensación razonable por servicios claramente asociados al negocio.</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Dicho Árbitro deberá tener las mismas calidades que dispone la Constitución Nacional para ser magistrado de la Corte Constitucional o la Corte Suprema de Justicia y será seleccionado.</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De la lista de árbitros de la Cámara de Comercio de Bogotá, mediante el sistema de sorteo público.</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Abstenerse de participar en procesos de contratación de cualquier naturaleza de Entidades Públicas de la República de Colombia, que s e lleven a cabo durante un periodo de cinco años.</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 xml:space="preserve">Adicionalmente el Gobierno Nacional ha establecido el programa Presidencial de Lucha contra la corrupción con la facultad de servir de canal para la tramitación de cualquier </w:t>
      </w:r>
      <w:r w:rsidRPr="00610604">
        <w:rPr>
          <w:rFonts w:ascii="Arial" w:eastAsia="Times New Roman" w:hAnsi="Arial" w:cs="Arial"/>
          <w:lang w:eastAsia="es-ES"/>
        </w:rPr>
        <w:lastRenderedPageBreak/>
        <w:t>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firman el presente documento en xxxxxxxxx a los xxxx días del mes de xxxxxx de 201X.</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(Nombre y firma del proponente, representante legal o apoderado) C.C. No.</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r w:rsidRPr="00610604">
        <w:rPr>
          <w:rFonts w:ascii="Arial" w:eastAsia="Times New Roman" w:hAnsi="Arial" w:cs="Arial"/>
          <w:lang w:eastAsia="es-ES"/>
        </w:rPr>
        <w:t>FIRMAS</w:t>
      </w: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240" w:lineRule="auto"/>
        <w:jc w:val="both"/>
        <w:rPr>
          <w:rFonts w:ascii="Arial" w:eastAsia="Times New Roman" w:hAnsi="Arial" w:cs="Arial"/>
          <w:lang w:eastAsia="es-ES"/>
        </w:rPr>
      </w:pPr>
    </w:p>
    <w:p w:rsidR="00610604" w:rsidRPr="00610604" w:rsidRDefault="00610604" w:rsidP="00610604">
      <w:pPr>
        <w:spacing w:after="0" w:line="0" w:lineRule="atLeast"/>
        <w:ind w:left="1680"/>
        <w:jc w:val="both"/>
        <w:rPr>
          <w:rFonts w:ascii="Arial" w:eastAsia="Times New Roman" w:hAnsi="Arial" w:cs="Arial"/>
          <w:b/>
          <w:lang w:eastAsia="es-CO"/>
        </w:rPr>
      </w:pPr>
      <w:r w:rsidRPr="00610604">
        <w:rPr>
          <w:rFonts w:ascii="Arial" w:eastAsia="Times New Roman" w:hAnsi="Arial" w:cs="Arial"/>
          <w:b/>
          <w:lang w:eastAsia="es-CO"/>
        </w:rPr>
        <w:br w:type="page"/>
      </w: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jc w:val="center"/>
        <w:rPr>
          <w:rFonts w:ascii="Arial" w:eastAsia="Times New Roman" w:hAnsi="Arial" w:cs="Arial"/>
          <w:b/>
          <w:lang w:eastAsia="es-CO"/>
        </w:rPr>
      </w:pPr>
      <w:r w:rsidRPr="00610604">
        <w:rPr>
          <w:rFonts w:ascii="Arial" w:eastAsia="Times New Roman" w:hAnsi="Arial" w:cs="Arial"/>
          <w:b/>
          <w:lang w:eastAsia="es-CO"/>
        </w:rPr>
        <w:t xml:space="preserve">FORMULARIO Nº 9. </w:t>
      </w:r>
    </w:p>
    <w:p w:rsidR="00610604" w:rsidRPr="00610604" w:rsidRDefault="00610604" w:rsidP="00610604">
      <w:pPr>
        <w:spacing w:after="0" w:line="0" w:lineRule="atLeast"/>
        <w:jc w:val="center"/>
        <w:rPr>
          <w:rFonts w:ascii="Arial" w:eastAsia="Times New Roman" w:hAnsi="Arial" w:cs="Arial"/>
          <w:b/>
          <w:lang w:eastAsia="es-CO"/>
        </w:rPr>
      </w:pPr>
      <w:r w:rsidRPr="00610604">
        <w:rPr>
          <w:rFonts w:ascii="Arial" w:eastAsia="Times New Roman" w:hAnsi="Arial" w:cs="Arial"/>
          <w:b/>
          <w:lang w:eastAsia="es-CO"/>
        </w:rPr>
        <w:t xml:space="preserve">ACREDITACION DE LA EXPERIENCIA HABILITANTE DEL OFERENTE </w:t>
      </w:r>
    </w:p>
    <w:p w:rsidR="00610604" w:rsidRPr="00610604" w:rsidRDefault="00610604" w:rsidP="00610604">
      <w:pPr>
        <w:autoSpaceDE w:val="0"/>
        <w:autoSpaceDN w:val="0"/>
        <w:adjustRightInd w:val="0"/>
        <w:spacing w:after="240" w:line="340" w:lineRule="atLeast"/>
        <w:rPr>
          <w:rFonts w:ascii="Arial" w:eastAsia="Calibri" w:hAnsi="Arial" w:cs="Arial"/>
          <w:lang w:eastAsia="es-ES"/>
        </w:rPr>
      </w:pPr>
    </w:p>
    <w:p w:rsidR="00610604" w:rsidRPr="00610604" w:rsidRDefault="00610604" w:rsidP="00610604">
      <w:pPr>
        <w:spacing w:after="0" w:line="0" w:lineRule="atLeast"/>
        <w:jc w:val="center"/>
        <w:rPr>
          <w:rFonts w:ascii="Arial" w:eastAsia="Times New Roman" w:hAnsi="Arial" w:cs="Arial"/>
          <w:b/>
          <w:lang w:eastAsia="es-CO"/>
        </w:rPr>
      </w:pPr>
      <w:r w:rsidRPr="00610604">
        <w:rPr>
          <w:rFonts w:ascii="Arial" w:eastAsia="Times New Roman" w:hAnsi="Arial" w:cs="Arial"/>
          <w:b/>
          <w:lang w:eastAsia="es-CO"/>
        </w:rPr>
        <w:t xml:space="preserve">EXPERIENCIA </w:t>
      </w:r>
    </w:p>
    <w:p w:rsidR="00610604" w:rsidRPr="00610604" w:rsidRDefault="00610604" w:rsidP="00610604">
      <w:pPr>
        <w:spacing w:after="0" w:line="0" w:lineRule="atLeast"/>
        <w:jc w:val="center"/>
        <w:rPr>
          <w:rFonts w:ascii="Arial" w:eastAsia="Times New Roman" w:hAnsi="Arial" w:cs="Arial"/>
          <w:b/>
          <w:lang w:eastAsia="es-CO"/>
        </w:rPr>
      </w:pPr>
    </w:p>
    <w:p w:rsidR="00610604" w:rsidRPr="00610604" w:rsidRDefault="00610604" w:rsidP="00610604">
      <w:pPr>
        <w:spacing w:after="0" w:line="0" w:lineRule="atLeast"/>
        <w:rPr>
          <w:rFonts w:ascii="Arial" w:eastAsia="Times New Roman" w:hAnsi="Arial" w:cs="Arial"/>
          <w:b/>
          <w:lang w:eastAsia="es-CO"/>
        </w:rPr>
      </w:pPr>
    </w:p>
    <w:p w:rsidR="00610604" w:rsidRPr="00610604" w:rsidRDefault="00610604" w:rsidP="00610604">
      <w:pPr>
        <w:spacing w:after="0" w:line="0" w:lineRule="atLeast"/>
        <w:rPr>
          <w:rFonts w:ascii="Arial" w:eastAsia="Times New Roman" w:hAnsi="Arial" w:cs="Arial"/>
          <w:b/>
          <w:lang w:eastAsia="es-CO"/>
        </w:rPr>
      </w:pPr>
      <w:r w:rsidRPr="00610604">
        <w:rPr>
          <w:rFonts w:ascii="Arial" w:eastAsia="Times New Roman" w:hAnsi="Arial" w:cs="Arial"/>
          <w:b/>
          <w:lang w:eastAsia="es-CO"/>
        </w:rPr>
        <w:t>OFERENTE:</w:t>
      </w:r>
    </w:p>
    <w:p w:rsidR="00610604" w:rsidRPr="00610604" w:rsidRDefault="00610604" w:rsidP="00610604">
      <w:pPr>
        <w:spacing w:after="0" w:line="0" w:lineRule="atLeast"/>
        <w:rPr>
          <w:rFonts w:ascii="Arial" w:eastAsia="Times New Roman" w:hAnsi="Arial" w:cs="Arial"/>
          <w:b/>
          <w:lang w:eastAsia="es-CO"/>
        </w:rPr>
      </w:pPr>
    </w:p>
    <w:p w:rsidR="00610604" w:rsidRPr="00610604" w:rsidRDefault="00610604" w:rsidP="00610604">
      <w:pPr>
        <w:spacing w:after="0" w:line="0" w:lineRule="atLeast"/>
        <w:rPr>
          <w:rFonts w:ascii="Arial" w:eastAsia="Times New Roman" w:hAnsi="Arial" w:cs="Arial"/>
          <w:b/>
          <w:lang w:eastAsia="es-CO"/>
        </w:rPr>
      </w:pPr>
      <w:r w:rsidRPr="00610604">
        <w:rPr>
          <w:rFonts w:ascii="Arial" w:eastAsia="Times New Roman" w:hAnsi="Arial" w:cs="Arial"/>
          <w:b/>
          <w:lang w:eastAsia="es-CO"/>
        </w:rPr>
        <w:t>PERSONA QUE ACREDITA LA EXPERIENCIA:</w:t>
      </w:r>
    </w:p>
    <w:p w:rsidR="00610604" w:rsidRPr="00610604" w:rsidRDefault="00610604" w:rsidP="00610604">
      <w:pPr>
        <w:spacing w:after="0" w:line="0" w:lineRule="atLeast"/>
        <w:rPr>
          <w:rFonts w:ascii="Arial" w:eastAsia="Times New Roman" w:hAnsi="Arial" w:cs="Arial"/>
          <w:b/>
          <w:lang w:eastAsia="es-CO"/>
        </w:rPr>
      </w:pPr>
    </w:p>
    <w:p w:rsidR="00610604" w:rsidRPr="00610604" w:rsidRDefault="00610604" w:rsidP="00610604">
      <w:pPr>
        <w:spacing w:after="0" w:line="0" w:lineRule="atLeast"/>
        <w:rPr>
          <w:rFonts w:ascii="Arial" w:eastAsia="Times New Roman" w:hAnsi="Arial" w:cs="Arial"/>
          <w:b/>
          <w:lang w:eastAsia="es-CO"/>
        </w:rPr>
      </w:pPr>
    </w:p>
    <w:p w:rsidR="00610604" w:rsidRPr="00610604" w:rsidRDefault="00610604" w:rsidP="00610604">
      <w:pPr>
        <w:spacing w:after="0" w:line="0" w:lineRule="atLeast"/>
        <w:rPr>
          <w:rFonts w:ascii="Arial" w:eastAsia="Times New Roman" w:hAnsi="Arial" w:cs="Arial"/>
          <w:b/>
          <w:lang w:eastAsia="es-CO"/>
        </w:rPr>
      </w:pPr>
    </w:p>
    <w:p w:rsidR="00610604" w:rsidRPr="00610604" w:rsidRDefault="00610604" w:rsidP="00610604">
      <w:pPr>
        <w:spacing w:after="0" w:line="0" w:lineRule="atLeast"/>
        <w:rPr>
          <w:rFonts w:ascii="Arial" w:eastAsia="Times New Roman" w:hAnsi="Arial" w:cs="Arial"/>
          <w:b/>
          <w:lang w:eastAsia="es-CO"/>
        </w:rPr>
      </w:pPr>
    </w:p>
    <w:tbl>
      <w:tblPr>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13"/>
        <w:gridCol w:w="777"/>
        <w:gridCol w:w="1840"/>
        <w:gridCol w:w="986"/>
        <w:gridCol w:w="1683"/>
        <w:gridCol w:w="1438"/>
        <w:gridCol w:w="1451"/>
      </w:tblGrid>
      <w:tr w:rsidR="00610604" w:rsidRPr="00610604" w:rsidTr="00894CE1">
        <w:tc>
          <w:tcPr>
            <w:tcW w:w="2013" w:type="dxa"/>
            <w:shd w:val="clear" w:color="auto" w:fill="808080"/>
            <w:vAlign w:val="center"/>
          </w:tcPr>
          <w:p w:rsidR="00610604" w:rsidRPr="00610604" w:rsidRDefault="00610604" w:rsidP="00610604">
            <w:pPr>
              <w:spacing w:after="0" w:line="0" w:lineRule="atLeast"/>
              <w:jc w:val="center"/>
              <w:rPr>
                <w:rFonts w:ascii="Arial" w:eastAsia="Times New Roman" w:hAnsi="Arial" w:cs="Arial"/>
                <w:b/>
                <w:lang w:eastAsia="es-CO"/>
              </w:rPr>
            </w:pPr>
            <w:r w:rsidRPr="00610604">
              <w:rPr>
                <w:rFonts w:ascii="Arial" w:eastAsia="Times New Roman" w:hAnsi="Arial" w:cs="Arial"/>
                <w:b/>
                <w:lang w:eastAsia="es-CO"/>
              </w:rPr>
              <w:t>CLASE DE DOCUMENTO (CONTRATO CERTIFICADO FACTURA)</w:t>
            </w:r>
          </w:p>
        </w:tc>
        <w:tc>
          <w:tcPr>
            <w:tcW w:w="777" w:type="dxa"/>
            <w:shd w:val="clear" w:color="auto" w:fill="808080"/>
            <w:vAlign w:val="center"/>
          </w:tcPr>
          <w:p w:rsidR="00610604" w:rsidRPr="00610604" w:rsidRDefault="00610604" w:rsidP="00610604">
            <w:pPr>
              <w:spacing w:after="0" w:line="0" w:lineRule="atLeast"/>
              <w:jc w:val="center"/>
              <w:rPr>
                <w:rFonts w:ascii="Arial" w:eastAsia="Times New Roman" w:hAnsi="Arial" w:cs="Arial"/>
                <w:b/>
                <w:lang w:eastAsia="es-CO"/>
              </w:rPr>
            </w:pPr>
            <w:r w:rsidRPr="00610604">
              <w:rPr>
                <w:rFonts w:ascii="Arial" w:eastAsia="Times New Roman" w:hAnsi="Arial" w:cs="Arial"/>
                <w:b/>
                <w:lang w:eastAsia="es-CO"/>
              </w:rPr>
              <w:t>AÑO</w:t>
            </w:r>
          </w:p>
        </w:tc>
        <w:tc>
          <w:tcPr>
            <w:tcW w:w="1840" w:type="dxa"/>
            <w:shd w:val="clear" w:color="auto" w:fill="808080"/>
            <w:vAlign w:val="center"/>
          </w:tcPr>
          <w:p w:rsidR="00610604" w:rsidRPr="00610604" w:rsidRDefault="00610604" w:rsidP="00610604">
            <w:pPr>
              <w:spacing w:after="0" w:line="0" w:lineRule="atLeast"/>
              <w:jc w:val="center"/>
              <w:rPr>
                <w:rFonts w:ascii="Arial" w:eastAsia="Times New Roman" w:hAnsi="Arial" w:cs="Arial"/>
                <w:b/>
                <w:lang w:eastAsia="es-CO"/>
              </w:rPr>
            </w:pPr>
            <w:r w:rsidRPr="00610604">
              <w:rPr>
                <w:rFonts w:ascii="Arial" w:eastAsia="Times New Roman" w:hAnsi="Arial" w:cs="Arial"/>
                <w:b/>
                <w:lang w:eastAsia="es-CO"/>
              </w:rPr>
              <w:t>OBJETO</w:t>
            </w:r>
          </w:p>
        </w:tc>
        <w:tc>
          <w:tcPr>
            <w:tcW w:w="986" w:type="dxa"/>
            <w:shd w:val="clear" w:color="auto" w:fill="808080"/>
            <w:vAlign w:val="center"/>
          </w:tcPr>
          <w:p w:rsidR="00610604" w:rsidRPr="00610604" w:rsidRDefault="00610604" w:rsidP="00610604">
            <w:pPr>
              <w:spacing w:after="0" w:line="0" w:lineRule="atLeast"/>
              <w:jc w:val="center"/>
              <w:rPr>
                <w:rFonts w:ascii="Arial" w:eastAsia="Times New Roman" w:hAnsi="Arial" w:cs="Arial"/>
                <w:b/>
                <w:lang w:eastAsia="es-CO"/>
              </w:rPr>
            </w:pPr>
            <w:r w:rsidRPr="00610604">
              <w:rPr>
                <w:rFonts w:ascii="Arial" w:eastAsia="Times New Roman" w:hAnsi="Arial" w:cs="Arial"/>
                <w:b/>
                <w:lang w:eastAsia="es-CO"/>
              </w:rPr>
              <w:t>VALOR</w:t>
            </w:r>
          </w:p>
        </w:tc>
        <w:tc>
          <w:tcPr>
            <w:tcW w:w="1683" w:type="dxa"/>
            <w:shd w:val="clear" w:color="auto" w:fill="808080"/>
            <w:vAlign w:val="center"/>
          </w:tcPr>
          <w:p w:rsidR="00610604" w:rsidRPr="00610604" w:rsidRDefault="00610604" w:rsidP="00610604">
            <w:pPr>
              <w:spacing w:after="0" w:line="0" w:lineRule="atLeast"/>
              <w:jc w:val="center"/>
              <w:rPr>
                <w:rFonts w:ascii="Arial" w:eastAsia="Times New Roman" w:hAnsi="Arial" w:cs="Arial"/>
                <w:b/>
                <w:lang w:eastAsia="es-CO"/>
              </w:rPr>
            </w:pPr>
            <w:r w:rsidRPr="00610604">
              <w:rPr>
                <w:rFonts w:ascii="Arial" w:eastAsia="Times New Roman" w:hAnsi="Arial" w:cs="Arial"/>
                <w:b/>
                <w:lang w:eastAsia="es-CO"/>
              </w:rPr>
              <w:t>NOMBRE DEL COMPRADOR</w:t>
            </w:r>
          </w:p>
        </w:tc>
        <w:tc>
          <w:tcPr>
            <w:tcW w:w="1438" w:type="dxa"/>
            <w:shd w:val="clear" w:color="auto" w:fill="808080"/>
            <w:vAlign w:val="center"/>
          </w:tcPr>
          <w:p w:rsidR="00610604" w:rsidRPr="00610604" w:rsidRDefault="00610604" w:rsidP="00610604">
            <w:pPr>
              <w:spacing w:after="0" w:line="0" w:lineRule="atLeast"/>
              <w:jc w:val="center"/>
              <w:rPr>
                <w:rFonts w:ascii="Arial" w:eastAsia="Times New Roman" w:hAnsi="Arial" w:cs="Arial"/>
                <w:b/>
                <w:lang w:eastAsia="es-CO"/>
              </w:rPr>
            </w:pPr>
            <w:r w:rsidRPr="00610604">
              <w:rPr>
                <w:rFonts w:ascii="Arial" w:eastAsia="Times New Roman" w:hAnsi="Arial" w:cs="Arial"/>
                <w:b/>
                <w:lang w:eastAsia="es-CO"/>
              </w:rPr>
              <w:t>TELEFONO</w:t>
            </w:r>
          </w:p>
        </w:tc>
        <w:tc>
          <w:tcPr>
            <w:tcW w:w="1451" w:type="dxa"/>
            <w:shd w:val="clear" w:color="auto" w:fill="808080"/>
            <w:vAlign w:val="center"/>
          </w:tcPr>
          <w:p w:rsidR="00610604" w:rsidRPr="00610604" w:rsidRDefault="00610604" w:rsidP="00610604">
            <w:pPr>
              <w:spacing w:after="0" w:line="0" w:lineRule="atLeast"/>
              <w:jc w:val="center"/>
              <w:rPr>
                <w:rFonts w:ascii="Arial" w:eastAsia="Times New Roman" w:hAnsi="Arial" w:cs="Arial"/>
                <w:b/>
                <w:lang w:eastAsia="es-CO"/>
              </w:rPr>
            </w:pPr>
            <w:r w:rsidRPr="00610604">
              <w:rPr>
                <w:rFonts w:ascii="Arial" w:eastAsia="Times New Roman" w:hAnsi="Arial" w:cs="Arial"/>
                <w:b/>
                <w:lang w:eastAsia="es-CO"/>
              </w:rPr>
              <w:t>CIUDAD - DIRECCION</w:t>
            </w:r>
          </w:p>
        </w:tc>
      </w:tr>
      <w:tr w:rsidR="00610604" w:rsidRPr="00610604" w:rsidTr="00894CE1">
        <w:tc>
          <w:tcPr>
            <w:tcW w:w="2013" w:type="dxa"/>
            <w:shd w:val="clear" w:color="auto" w:fill="auto"/>
          </w:tcPr>
          <w:p w:rsidR="00610604" w:rsidRPr="00610604" w:rsidRDefault="00610604" w:rsidP="00610604">
            <w:pPr>
              <w:spacing w:after="0" w:line="0" w:lineRule="atLeast"/>
              <w:rPr>
                <w:rFonts w:ascii="Arial" w:eastAsia="Times New Roman" w:hAnsi="Arial" w:cs="Arial"/>
                <w:b/>
                <w:lang w:eastAsia="es-CO"/>
              </w:rPr>
            </w:pPr>
          </w:p>
        </w:tc>
        <w:tc>
          <w:tcPr>
            <w:tcW w:w="777" w:type="dxa"/>
            <w:shd w:val="clear" w:color="auto" w:fill="auto"/>
          </w:tcPr>
          <w:p w:rsidR="00610604" w:rsidRPr="00610604" w:rsidRDefault="00610604" w:rsidP="00610604">
            <w:pPr>
              <w:spacing w:after="0" w:line="0" w:lineRule="atLeast"/>
              <w:rPr>
                <w:rFonts w:ascii="Arial" w:eastAsia="Times New Roman" w:hAnsi="Arial" w:cs="Arial"/>
                <w:b/>
                <w:lang w:eastAsia="es-CO"/>
              </w:rPr>
            </w:pPr>
          </w:p>
        </w:tc>
        <w:tc>
          <w:tcPr>
            <w:tcW w:w="1840" w:type="dxa"/>
            <w:shd w:val="clear" w:color="auto" w:fill="auto"/>
          </w:tcPr>
          <w:p w:rsidR="00610604" w:rsidRPr="00610604" w:rsidRDefault="00610604" w:rsidP="00610604">
            <w:pPr>
              <w:spacing w:after="0" w:line="0" w:lineRule="atLeast"/>
              <w:rPr>
                <w:rFonts w:ascii="Arial" w:eastAsia="Times New Roman" w:hAnsi="Arial" w:cs="Arial"/>
                <w:b/>
                <w:lang w:eastAsia="es-CO"/>
              </w:rPr>
            </w:pPr>
          </w:p>
        </w:tc>
        <w:tc>
          <w:tcPr>
            <w:tcW w:w="986" w:type="dxa"/>
            <w:shd w:val="clear" w:color="auto" w:fill="auto"/>
          </w:tcPr>
          <w:p w:rsidR="00610604" w:rsidRPr="00610604" w:rsidRDefault="00610604" w:rsidP="00610604">
            <w:pPr>
              <w:spacing w:after="0" w:line="0" w:lineRule="atLeast"/>
              <w:rPr>
                <w:rFonts w:ascii="Arial" w:eastAsia="Times New Roman" w:hAnsi="Arial" w:cs="Arial"/>
                <w:b/>
                <w:lang w:eastAsia="es-CO"/>
              </w:rPr>
            </w:pPr>
          </w:p>
        </w:tc>
        <w:tc>
          <w:tcPr>
            <w:tcW w:w="1683" w:type="dxa"/>
            <w:shd w:val="clear" w:color="auto" w:fill="auto"/>
          </w:tcPr>
          <w:p w:rsidR="00610604" w:rsidRPr="00610604" w:rsidRDefault="00610604" w:rsidP="00610604">
            <w:pPr>
              <w:spacing w:after="0" w:line="0" w:lineRule="atLeast"/>
              <w:rPr>
                <w:rFonts w:ascii="Arial" w:eastAsia="Times New Roman" w:hAnsi="Arial" w:cs="Arial"/>
                <w:b/>
                <w:lang w:eastAsia="es-CO"/>
              </w:rPr>
            </w:pPr>
          </w:p>
        </w:tc>
        <w:tc>
          <w:tcPr>
            <w:tcW w:w="1438" w:type="dxa"/>
            <w:shd w:val="clear" w:color="auto" w:fill="auto"/>
          </w:tcPr>
          <w:p w:rsidR="00610604" w:rsidRPr="00610604" w:rsidRDefault="00610604" w:rsidP="00610604">
            <w:pPr>
              <w:spacing w:after="0" w:line="0" w:lineRule="atLeast"/>
              <w:rPr>
                <w:rFonts w:ascii="Arial" w:eastAsia="Times New Roman" w:hAnsi="Arial" w:cs="Arial"/>
                <w:b/>
                <w:lang w:eastAsia="es-CO"/>
              </w:rPr>
            </w:pPr>
          </w:p>
        </w:tc>
        <w:tc>
          <w:tcPr>
            <w:tcW w:w="1451" w:type="dxa"/>
            <w:shd w:val="clear" w:color="auto" w:fill="auto"/>
          </w:tcPr>
          <w:p w:rsidR="00610604" w:rsidRPr="00610604" w:rsidRDefault="00610604" w:rsidP="00610604">
            <w:pPr>
              <w:spacing w:after="0" w:line="0" w:lineRule="atLeast"/>
              <w:rPr>
                <w:rFonts w:ascii="Arial" w:eastAsia="Times New Roman" w:hAnsi="Arial" w:cs="Arial"/>
                <w:b/>
                <w:lang w:eastAsia="es-CO"/>
              </w:rPr>
            </w:pPr>
          </w:p>
        </w:tc>
      </w:tr>
      <w:tr w:rsidR="00610604" w:rsidRPr="00610604" w:rsidTr="00894CE1">
        <w:tc>
          <w:tcPr>
            <w:tcW w:w="2013" w:type="dxa"/>
            <w:shd w:val="clear" w:color="auto" w:fill="auto"/>
          </w:tcPr>
          <w:p w:rsidR="00610604" w:rsidRPr="00610604" w:rsidRDefault="00610604" w:rsidP="00610604">
            <w:pPr>
              <w:spacing w:after="0" w:line="0" w:lineRule="atLeast"/>
              <w:rPr>
                <w:rFonts w:ascii="Arial" w:eastAsia="Times New Roman" w:hAnsi="Arial" w:cs="Arial"/>
                <w:b/>
                <w:lang w:eastAsia="es-CO"/>
              </w:rPr>
            </w:pPr>
          </w:p>
        </w:tc>
        <w:tc>
          <w:tcPr>
            <w:tcW w:w="777" w:type="dxa"/>
            <w:shd w:val="clear" w:color="auto" w:fill="auto"/>
          </w:tcPr>
          <w:p w:rsidR="00610604" w:rsidRPr="00610604" w:rsidRDefault="00610604" w:rsidP="00610604">
            <w:pPr>
              <w:spacing w:after="0" w:line="0" w:lineRule="atLeast"/>
              <w:rPr>
                <w:rFonts w:ascii="Arial" w:eastAsia="Times New Roman" w:hAnsi="Arial" w:cs="Arial"/>
                <w:b/>
                <w:lang w:eastAsia="es-CO"/>
              </w:rPr>
            </w:pPr>
          </w:p>
        </w:tc>
        <w:tc>
          <w:tcPr>
            <w:tcW w:w="1840" w:type="dxa"/>
            <w:shd w:val="clear" w:color="auto" w:fill="auto"/>
          </w:tcPr>
          <w:p w:rsidR="00610604" w:rsidRPr="00610604" w:rsidRDefault="00610604" w:rsidP="00610604">
            <w:pPr>
              <w:spacing w:after="0" w:line="0" w:lineRule="atLeast"/>
              <w:rPr>
                <w:rFonts w:ascii="Arial" w:eastAsia="Times New Roman" w:hAnsi="Arial" w:cs="Arial"/>
                <w:b/>
                <w:lang w:eastAsia="es-CO"/>
              </w:rPr>
            </w:pPr>
          </w:p>
        </w:tc>
        <w:tc>
          <w:tcPr>
            <w:tcW w:w="986" w:type="dxa"/>
            <w:shd w:val="clear" w:color="auto" w:fill="auto"/>
          </w:tcPr>
          <w:p w:rsidR="00610604" w:rsidRPr="00610604" w:rsidRDefault="00610604" w:rsidP="00610604">
            <w:pPr>
              <w:spacing w:after="0" w:line="0" w:lineRule="atLeast"/>
              <w:rPr>
                <w:rFonts w:ascii="Arial" w:eastAsia="Times New Roman" w:hAnsi="Arial" w:cs="Arial"/>
                <w:b/>
                <w:lang w:eastAsia="es-CO"/>
              </w:rPr>
            </w:pPr>
          </w:p>
        </w:tc>
        <w:tc>
          <w:tcPr>
            <w:tcW w:w="1683" w:type="dxa"/>
            <w:shd w:val="clear" w:color="auto" w:fill="auto"/>
          </w:tcPr>
          <w:p w:rsidR="00610604" w:rsidRPr="00610604" w:rsidRDefault="00610604" w:rsidP="00610604">
            <w:pPr>
              <w:spacing w:after="0" w:line="0" w:lineRule="atLeast"/>
              <w:rPr>
                <w:rFonts w:ascii="Arial" w:eastAsia="Times New Roman" w:hAnsi="Arial" w:cs="Arial"/>
                <w:b/>
                <w:lang w:eastAsia="es-CO"/>
              </w:rPr>
            </w:pPr>
          </w:p>
        </w:tc>
        <w:tc>
          <w:tcPr>
            <w:tcW w:w="1438" w:type="dxa"/>
            <w:shd w:val="clear" w:color="auto" w:fill="auto"/>
          </w:tcPr>
          <w:p w:rsidR="00610604" w:rsidRPr="00610604" w:rsidRDefault="00610604" w:rsidP="00610604">
            <w:pPr>
              <w:spacing w:after="0" w:line="0" w:lineRule="atLeast"/>
              <w:rPr>
                <w:rFonts w:ascii="Arial" w:eastAsia="Times New Roman" w:hAnsi="Arial" w:cs="Arial"/>
                <w:b/>
                <w:lang w:eastAsia="es-CO"/>
              </w:rPr>
            </w:pPr>
          </w:p>
        </w:tc>
        <w:tc>
          <w:tcPr>
            <w:tcW w:w="1451" w:type="dxa"/>
            <w:shd w:val="clear" w:color="auto" w:fill="auto"/>
          </w:tcPr>
          <w:p w:rsidR="00610604" w:rsidRPr="00610604" w:rsidRDefault="00610604" w:rsidP="00610604">
            <w:pPr>
              <w:spacing w:after="0" w:line="0" w:lineRule="atLeast"/>
              <w:rPr>
                <w:rFonts w:ascii="Arial" w:eastAsia="Times New Roman" w:hAnsi="Arial" w:cs="Arial"/>
                <w:b/>
                <w:lang w:eastAsia="es-CO"/>
              </w:rPr>
            </w:pPr>
          </w:p>
        </w:tc>
      </w:tr>
    </w:tbl>
    <w:p w:rsidR="00610604" w:rsidRPr="00610604" w:rsidRDefault="00610604" w:rsidP="00610604">
      <w:pPr>
        <w:spacing w:after="0" w:line="0" w:lineRule="atLeast"/>
        <w:rPr>
          <w:rFonts w:ascii="Arial" w:eastAsia="Times New Roman" w:hAnsi="Arial" w:cs="Arial"/>
          <w:b/>
          <w:lang w:eastAsia="es-CO"/>
        </w:rPr>
      </w:pPr>
    </w:p>
    <w:p w:rsidR="00610604" w:rsidRPr="00610604" w:rsidRDefault="00610604" w:rsidP="00610604">
      <w:pPr>
        <w:spacing w:after="0" w:line="0" w:lineRule="atLeast"/>
        <w:rPr>
          <w:rFonts w:ascii="Arial" w:eastAsia="Times New Roman" w:hAnsi="Arial" w:cs="Arial"/>
          <w:b/>
          <w:lang w:eastAsia="es-CO"/>
        </w:rPr>
      </w:pPr>
      <w:r w:rsidRPr="00610604">
        <w:rPr>
          <w:rFonts w:ascii="Arial" w:eastAsia="Times New Roman" w:hAnsi="Arial" w:cs="Arial"/>
          <w:b/>
          <w:lang w:eastAsia="es-CO"/>
        </w:rPr>
        <w:t xml:space="preserve"> </w:t>
      </w:r>
    </w:p>
    <w:p w:rsidR="00610604" w:rsidRPr="00610604" w:rsidRDefault="00610604" w:rsidP="00610604">
      <w:pPr>
        <w:spacing w:after="0" w:line="0" w:lineRule="atLeast"/>
        <w:jc w:val="both"/>
        <w:rPr>
          <w:rFonts w:ascii="Arial" w:eastAsia="Times New Roman" w:hAnsi="Arial" w:cs="Arial"/>
          <w:lang w:eastAsia="es-CO"/>
        </w:rPr>
      </w:pPr>
      <w:r w:rsidRPr="00610604">
        <w:rPr>
          <w:rFonts w:ascii="Arial" w:eastAsia="Times New Roman" w:hAnsi="Arial" w:cs="Arial"/>
          <w:lang w:eastAsia="es-CO"/>
        </w:rPr>
        <w:t xml:space="preserve">Declaramos, bajo nuestra responsabilidad personal, y comprometiendo la responsabilidad institucional de las personas jurídicas que representamos, que la información antes consignada es totalmente cierta, y puede ser verificada. </w:t>
      </w:r>
    </w:p>
    <w:p w:rsidR="00610604" w:rsidRPr="00610604" w:rsidRDefault="00610604" w:rsidP="00610604">
      <w:pPr>
        <w:spacing w:after="0" w:line="0" w:lineRule="atLeast"/>
        <w:jc w:val="center"/>
        <w:rPr>
          <w:rFonts w:ascii="Arial" w:eastAsia="Times New Roman" w:hAnsi="Arial" w:cs="Arial"/>
          <w:b/>
          <w:lang w:eastAsia="es-CO"/>
        </w:rPr>
      </w:pPr>
    </w:p>
    <w:p w:rsidR="00610604" w:rsidRPr="00610604" w:rsidRDefault="00610604" w:rsidP="00610604">
      <w:pPr>
        <w:spacing w:after="0" w:line="240" w:lineRule="auto"/>
        <w:jc w:val="both"/>
        <w:rPr>
          <w:rFonts w:ascii="Arial" w:eastAsia="Times New Roman" w:hAnsi="Arial" w:cs="Arial"/>
          <w:b/>
          <w:lang w:eastAsia="es-ES"/>
        </w:rPr>
      </w:pPr>
      <w:r w:rsidRPr="00610604">
        <w:rPr>
          <w:rFonts w:ascii="Arial" w:eastAsia="Times New Roman" w:hAnsi="Arial" w:cs="Arial"/>
          <w:b/>
          <w:lang w:eastAsia="es-ES"/>
        </w:rPr>
        <w:t>____________________________________________________</w:t>
      </w:r>
    </w:p>
    <w:p w:rsidR="00610604" w:rsidRPr="00610604" w:rsidRDefault="00610604" w:rsidP="00610604">
      <w:pPr>
        <w:spacing w:after="0" w:line="240" w:lineRule="auto"/>
        <w:rPr>
          <w:rFonts w:ascii="Arial" w:eastAsia="Times New Roman" w:hAnsi="Arial" w:cs="Arial"/>
          <w:b/>
          <w:lang w:eastAsia="es-ES"/>
        </w:rPr>
      </w:pPr>
      <w:r w:rsidRPr="00610604">
        <w:rPr>
          <w:rFonts w:ascii="Arial" w:eastAsia="Times New Roman" w:hAnsi="Arial" w:cs="Arial"/>
          <w:b/>
          <w:lang w:eastAsia="es-ES"/>
        </w:rPr>
        <w:t>REPRESENTANTE LEGAL O APODERADO</w:t>
      </w:r>
    </w:p>
    <w:p w:rsidR="00610604" w:rsidRPr="00610604" w:rsidRDefault="00610604" w:rsidP="00610604">
      <w:pPr>
        <w:spacing w:after="0" w:line="240" w:lineRule="auto"/>
        <w:rPr>
          <w:rFonts w:ascii="Arial" w:eastAsia="Times New Roman" w:hAnsi="Arial" w:cs="Arial"/>
          <w:b/>
          <w:lang w:eastAsia="es-ES"/>
        </w:rPr>
      </w:pPr>
      <w:r w:rsidRPr="00610604">
        <w:rPr>
          <w:rFonts w:ascii="Arial" w:eastAsia="Times New Roman" w:hAnsi="Arial" w:cs="Arial"/>
          <w:b/>
          <w:lang w:eastAsia="es-ES"/>
        </w:rPr>
        <w:t>Nombre</w:t>
      </w:r>
    </w:p>
    <w:p w:rsidR="00610604" w:rsidRPr="00610604" w:rsidRDefault="00610604" w:rsidP="00610604">
      <w:pPr>
        <w:spacing w:after="0" w:line="240" w:lineRule="auto"/>
        <w:rPr>
          <w:rFonts w:ascii="Arial" w:eastAsia="Times New Roman" w:hAnsi="Arial" w:cs="Arial"/>
          <w:b/>
          <w:lang w:eastAsia="es-ES"/>
        </w:rPr>
      </w:pPr>
      <w:r w:rsidRPr="00610604">
        <w:rPr>
          <w:rFonts w:ascii="Arial" w:eastAsia="Times New Roman" w:hAnsi="Arial" w:cs="Arial"/>
          <w:b/>
          <w:lang w:eastAsia="es-ES"/>
        </w:rPr>
        <w:t>Identificación Razón Social</w:t>
      </w: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ind w:left="1680"/>
        <w:jc w:val="both"/>
        <w:rPr>
          <w:rFonts w:ascii="Arial" w:eastAsia="Times New Roman" w:hAnsi="Arial" w:cs="Arial"/>
          <w:b/>
          <w:lang w:eastAsia="es-CO"/>
        </w:rPr>
      </w:pPr>
    </w:p>
    <w:p w:rsidR="00610604" w:rsidRPr="00610604" w:rsidRDefault="00610604" w:rsidP="00610604">
      <w:pPr>
        <w:spacing w:after="0" w:line="0" w:lineRule="atLeast"/>
        <w:jc w:val="center"/>
        <w:rPr>
          <w:rFonts w:ascii="Arial" w:eastAsia="Arial" w:hAnsi="Arial" w:cs="Arial"/>
          <w:b/>
          <w:lang w:eastAsia="es-ES"/>
        </w:rPr>
      </w:pPr>
      <w:r w:rsidRPr="00610604">
        <w:rPr>
          <w:rFonts w:ascii="Arial" w:eastAsia="Arial" w:hAnsi="Arial" w:cs="Arial"/>
          <w:b/>
          <w:lang w:eastAsia="es-ES"/>
        </w:rPr>
        <w:t>MODELO DE LA MINUTA DEL CONTRATO A CELEBRAR</w:t>
      </w:r>
    </w:p>
    <w:p w:rsidR="00610604" w:rsidRPr="00610604" w:rsidRDefault="00610604" w:rsidP="00610604">
      <w:pPr>
        <w:spacing w:after="0" w:line="287" w:lineRule="exact"/>
        <w:rPr>
          <w:rFonts w:ascii="Arial" w:eastAsia="Times New Roman" w:hAnsi="Arial" w:cs="Arial"/>
          <w:lang w:eastAsia="es-ES"/>
        </w:rPr>
      </w:pPr>
    </w:p>
    <w:p w:rsidR="00610604" w:rsidRPr="00610604" w:rsidRDefault="00610604" w:rsidP="00610604">
      <w:pPr>
        <w:spacing w:after="0" w:line="238" w:lineRule="auto"/>
        <w:ind w:right="60"/>
        <w:jc w:val="both"/>
        <w:rPr>
          <w:rFonts w:ascii="Arial" w:eastAsia="Arial" w:hAnsi="Arial" w:cs="Arial"/>
          <w:lang w:eastAsia="es-ES"/>
        </w:rPr>
      </w:pPr>
      <w:r w:rsidRPr="00610604">
        <w:rPr>
          <w:rFonts w:ascii="Arial" w:eastAsia="Arial" w:hAnsi="Arial" w:cs="Arial"/>
          <w:lang w:eastAsia="es-ES"/>
        </w:rPr>
        <w:t xml:space="preserve">El presente anexo incluye como guía para las partes contratantes, las condiciones generales del contrato, </w:t>
      </w:r>
      <w:r w:rsidRPr="00610604">
        <w:rPr>
          <w:rFonts w:ascii="Arial" w:eastAsia="Arial" w:hAnsi="Arial" w:cs="Arial"/>
          <w:b/>
          <w:i/>
          <w:u w:val="single"/>
          <w:lang w:eastAsia="es-ES"/>
        </w:rPr>
        <w:t>PERO ESTA MINUTA SERÁ MODIFICADA O</w:t>
      </w:r>
      <w:r w:rsidRPr="00610604">
        <w:rPr>
          <w:rFonts w:ascii="Arial" w:eastAsia="Arial" w:hAnsi="Arial" w:cs="Arial"/>
          <w:u w:val="single"/>
          <w:lang w:eastAsia="es-ES"/>
        </w:rPr>
        <w:t xml:space="preserve"> </w:t>
      </w:r>
      <w:r w:rsidRPr="00610604">
        <w:rPr>
          <w:rFonts w:ascii="Arial" w:eastAsia="Arial" w:hAnsi="Arial" w:cs="Arial"/>
          <w:b/>
          <w:i/>
          <w:u w:val="single"/>
          <w:lang w:eastAsia="es-ES"/>
        </w:rPr>
        <w:t>COMPLEMENTADA</w:t>
      </w:r>
      <w:r w:rsidRPr="00610604">
        <w:rPr>
          <w:rFonts w:ascii="Arial" w:eastAsia="Arial" w:hAnsi="Arial" w:cs="Arial"/>
          <w:b/>
          <w:i/>
          <w:lang w:eastAsia="es-ES"/>
        </w:rPr>
        <w:t xml:space="preserve"> </w:t>
      </w:r>
      <w:r w:rsidRPr="00610604">
        <w:rPr>
          <w:rFonts w:ascii="Arial" w:eastAsia="Arial" w:hAnsi="Arial" w:cs="Arial"/>
          <w:lang w:eastAsia="es-ES"/>
        </w:rPr>
        <w:t>por M.D.N.</w:t>
      </w:r>
      <w:r w:rsidRPr="00610604">
        <w:rPr>
          <w:rFonts w:ascii="Arial" w:eastAsia="Arial" w:hAnsi="Arial" w:cs="Arial"/>
          <w:b/>
          <w:i/>
          <w:lang w:eastAsia="es-ES"/>
        </w:rPr>
        <w:t xml:space="preserve"> </w:t>
      </w:r>
      <w:r w:rsidRPr="00610604">
        <w:rPr>
          <w:rFonts w:ascii="Arial" w:eastAsia="Arial" w:hAnsi="Arial" w:cs="Arial"/>
          <w:lang w:eastAsia="es-ES"/>
        </w:rPr>
        <w:t>–</w:t>
      </w:r>
      <w:r w:rsidRPr="00610604">
        <w:rPr>
          <w:rFonts w:ascii="Arial" w:eastAsia="Arial" w:hAnsi="Arial" w:cs="Arial"/>
          <w:b/>
          <w:i/>
          <w:lang w:eastAsia="es-ES"/>
        </w:rPr>
        <w:t xml:space="preserve"> </w:t>
      </w:r>
      <w:r w:rsidRPr="00610604">
        <w:rPr>
          <w:rFonts w:ascii="Arial" w:eastAsia="Arial" w:hAnsi="Arial" w:cs="Arial"/>
          <w:lang w:eastAsia="es-ES"/>
        </w:rPr>
        <w:t>DIRECCION GENERAL DE SANIDAD MILITAR</w:t>
      </w:r>
      <w:r w:rsidRPr="00610604">
        <w:rPr>
          <w:rFonts w:ascii="Arial" w:eastAsia="Arial" w:hAnsi="Arial" w:cs="Arial"/>
          <w:b/>
          <w:i/>
          <w:lang w:eastAsia="es-ES"/>
        </w:rPr>
        <w:t xml:space="preserve"> </w:t>
      </w:r>
      <w:r w:rsidRPr="00610604">
        <w:rPr>
          <w:rFonts w:ascii="Arial" w:eastAsia="Arial" w:hAnsi="Arial" w:cs="Arial"/>
          <w:lang w:eastAsia="es-ES"/>
        </w:rPr>
        <w:t>–</w:t>
      </w:r>
      <w:r w:rsidRPr="00610604">
        <w:rPr>
          <w:rFonts w:ascii="Arial" w:eastAsia="Arial" w:hAnsi="Arial" w:cs="Arial"/>
          <w:b/>
          <w:i/>
          <w:lang w:eastAsia="es-ES"/>
        </w:rPr>
        <w:t xml:space="preserve"> </w:t>
      </w:r>
      <w:r w:rsidRPr="00610604">
        <w:rPr>
          <w:rFonts w:ascii="Arial" w:eastAsia="Arial" w:hAnsi="Arial" w:cs="Arial"/>
          <w:lang w:eastAsia="es-ES"/>
        </w:rPr>
        <w:t>DISPENSARIO MÉDICO DE BUCARAMANGA, acorde con el pliego de condiciones, la propuesta del adjudicatario y la adjudicación del contrato y en general el desarrollo del presente proceso de contratación.</w:t>
      </w:r>
    </w:p>
    <w:p w:rsidR="00610604" w:rsidRPr="00610604" w:rsidRDefault="00610604" w:rsidP="00610604">
      <w:pPr>
        <w:spacing w:after="0" w:line="267" w:lineRule="exact"/>
        <w:rPr>
          <w:rFonts w:ascii="Arial" w:eastAsia="Times New Roman" w:hAnsi="Arial" w:cs="Arial"/>
          <w:lang w:eastAsia="es-ES"/>
        </w:rPr>
      </w:pPr>
    </w:p>
    <w:p w:rsidR="00610604" w:rsidRPr="00610604" w:rsidRDefault="00610604" w:rsidP="00610604">
      <w:pPr>
        <w:spacing w:after="0" w:line="239" w:lineRule="auto"/>
        <w:jc w:val="center"/>
        <w:rPr>
          <w:rFonts w:ascii="Arial" w:eastAsia="Arial" w:hAnsi="Arial" w:cs="Arial"/>
          <w:b/>
          <w:lang w:eastAsia="es-ES"/>
        </w:rPr>
      </w:pPr>
      <w:r w:rsidRPr="00610604">
        <w:rPr>
          <w:rFonts w:ascii="Arial" w:eastAsia="Arial" w:hAnsi="Arial" w:cs="Arial"/>
          <w:b/>
          <w:lang w:eastAsia="es-ES"/>
        </w:rPr>
        <w:t>MINISTERIO DE DEFENSA NACIONAL</w:t>
      </w:r>
    </w:p>
    <w:p w:rsidR="00610604" w:rsidRPr="00610604" w:rsidRDefault="00610604" w:rsidP="00610604">
      <w:pPr>
        <w:spacing w:after="0" w:line="2" w:lineRule="exact"/>
        <w:jc w:val="center"/>
        <w:rPr>
          <w:rFonts w:ascii="Arial" w:eastAsia="Times New Roman" w:hAnsi="Arial" w:cs="Arial"/>
          <w:lang w:eastAsia="es-ES"/>
        </w:rPr>
      </w:pPr>
    </w:p>
    <w:p w:rsidR="00610604" w:rsidRPr="00610604" w:rsidRDefault="00610604" w:rsidP="00610604">
      <w:pPr>
        <w:spacing w:after="0" w:line="239" w:lineRule="auto"/>
        <w:jc w:val="center"/>
        <w:rPr>
          <w:rFonts w:ascii="Arial" w:eastAsia="Arial" w:hAnsi="Arial" w:cs="Arial"/>
          <w:b/>
          <w:lang w:eastAsia="es-ES"/>
        </w:rPr>
      </w:pPr>
      <w:r w:rsidRPr="00610604">
        <w:rPr>
          <w:rFonts w:ascii="Arial" w:eastAsia="Arial" w:hAnsi="Arial" w:cs="Arial"/>
          <w:b/>
          <w:lang w:eastAsia="es-ES"/>
        </w:rPr>
        <w:t>EJÉRCITO NACIONAL</w:t>
      </w:r>
    </w:p>
    <w:p w:rsidR="00610604" w:rsidRPr="00610604" w:rsidRDefault="00610604" w:rsidP="00610604">
      <w:pPr>
        <w:spacing w:after="0" w:line="200" w:lineRule="exact"/>
        <w:rPr>
          <w:rFonts w:ascii="Arial" w:eastAsia="Times New Roman" w:hAnsi="Arial" w:cs="Arial"/>
          <w:lang w:eastAsia="es-ES"/>
        </w:rPr>
      </w:pPr>
      <w:r w:rsidRPr="00610604">
        <w:rPr>
          <w:rFonts w:ascii="Arial" w:eastAsia="Times New Roman" w:hAnsi="Arial" w:cs="Arial"/>
          <w:noProof/>
          <w:lang w:eastAsia="es-CO"/>
        </w:rPr>
        <w:drawing>
          <wp:anchor distT="0" distB="0" distL="114300" distR="114300" simplePos="0" relativeHeight="251660288" behindDoc="1" locked="0" layoutInCell="0" allowOverlap="1" wp14:anchorId="4DFCA412" wp14:editId="702F2E63">
            <wp:simplePos x="0" y="0"/>
            <wp:positionH relativeFrom="column">
              <wp:posOffset>2776220</wp:posOffset>
            </wp:positionH>
            <wp:positionV relativeFrom="paragraph">
              <wp:posOffset>22225</wp:posOffset>
            </wp:positionV>
            <wp:extent cx="723900" cy="72390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23900" cy="723900"/>
                    </a:xfrm>
                    <a:prstGeom prst="rect">
                      <a:avLst/>
                    </a:prstGeom>
                    <a:noFill/>
                    <a:ln>
                      <a:noFill/>
                    </a:ln>
                  </pic:spPr>
                </pic:pic>
              </a:graphicData>
            </a:graphic>
          </wp:anchor>
        </w:drawing>
      </w:r>
    </w:p>
    <w:p w:rsidR="00610604" w:rsidRPr="00610604" w:rsidRDefault="00610604" w:rsidP="00610604">
      <w:pPr>
        <w:spacing w:after="0" w:line="200" w:lineRule="exact"/>
        <w:rPr>
          <w:rFonts w:ascii="Arial" w:eastAsia="Times New Roman" w:hAnsi="Arial" w:cs="Arial"/>
          <w:lang w:eastAsia="es-ES"/>
        </w:rPr>
      </w:pPr>
    </w:p>
    <w:p w:rsidR="00610604" w:rsidRPr="00610604" w:rsidRDefault="00610604" w:rsidP="00610604">
      <w:pPr>
        <w:spacing w:after="0" w:line="200" w:lineRule="exact"/>
        <w:rPr>
          <w:rFonts w:ascii="Arial" w:eastAsia="Times New Roman" w:hAnsi="Arial" w:cs="Arial"/>
          <w:lang w:eastAsia="es-ES"/>
        </w:rPr>
      </w:pPr>
    </w:p>
    <w:p w:rsidR="00610604" w:rsidRPr="00610604" w:rsidRDefault="00610604" w:rsidP="00610604">
      <w:pPr>
        <w:spacing w:after="0" w:line="200" w:lineRule="exact"/>
        <w:rPr>
          <w:rFonts w:ascii="Arial" w:eastAsia="Times New Roman" w:hAnsi="Arial" w:cs="Arial"/>
          <w:lang w:eastAsia="es-ES"/>
        </w:rPr>
      </w:pPr>
    </w:p>
    <w:p w:rsidR="00610604" w:rsidRPr="00610604" w:rsidRDefault="00610604" w:rsidP="00610604">
      <w:pPr>
        <w:spacing w:after="0" w:line="200" w:lineRule="exact"/>
        <w:rPr>
          <w:rFonts w:ascii="Arial" w:eastAsia="Times New Roman" w:hAnsi="Arial" w:cs="Arial"/>
          <w:lang w:eastAsia="es-ES"/>
        </w:rPr>
      </w:pPr>
    </w:p>
    <w:p w:rsidR="00610604" w:rsidRPr="00610604" w:rsidRDefault="00610604" w:rsidP="00610604">
      <w:pPr>
        <w:spacing w:after="0" w:line="265" w:lineRule="exact"/>
        <w:rPr>
          <w:rFonts w:ascii="Arial" w:eastAsia="Times New Roman" w:hAnsi="Arial" w:cs="Arial"/>
          <w:lang w:eastAsia="es-ES"/>
        </w:rPr>
      </w:pPr>
    </w:p>
    <w:p w:rsidR="00610604" w:rsidRPr="00610604" w:rsidRDefault="00610604" w:rsidP="00610604">
      <w:pPr>
        <w:spacing w:after="0" w:line="0" w:lineRule="atLeast"/>
        <w:jc w:val="center"/>
        <w:rPr>
          <w:rFonts w:ascii="Arial" w:eastAsia="Arial" w:hAnsi="Arial" w:cs="Arial"/>
          <w:b/>
          <w:lang w:eastAsia="es-ES"/>
        </w:rPr>
      </w:pPr>
      <w:r w:rsidRPr="00610604">
        <w:rPr>
          <w:rFonts w:ascii="Arial" w:eastAsia="Arial" w:hAnsi="Arial" w:cs="Arial"/>
          <w:b/>
          <w:lang w:eastAsia="es-ES"/>
        </w:rPr>
        <w:t>DISPENSARIO MÉDICO DE BUCARAMANGA</w:t>
      </w:r>
    </w:p>
    <w:p w:rsidR="00610604" w:rsidRPr="00610604" w:rsidRDefault="00610604" w:rsidP="00610604">
      <w:pPr>
        <w:spacing w:after="0" w:line="200" w:lineRule="exact"/>
        <w:rPr>
          <w:rFonts w:ascii="Arial" w:eastAsia="Times New Roman" w:hAnsi="Arial" w:cs="Arial"/>
          <w:lang w:eastAsia="es-ES"/>
        </w:rPr>
      </w:pPr>
    </w:p>
    <w:p w:rsidR="00610604" w:rsidRPr="00610604" w:rsidRDefault="00610604" w:rsidP="00610604">
      <w:pPr>
        <w:spacing w:after="0" w:line="200" w:lineRule="exact"/>
        <w:rPr>
          <w:rFonts w:ascii="Arial" w:eastAsia="Times New Roman" w:hAnsi="Arial" w:cs="Arial"/>
          <w:lang w:eastAsia="es-ES"/>
        </w:rPr>
      </w:pPr>
    </w:p>
    <w:p w:rsidR="00610604" w:rsidRPr="00610604" w:rsidRDefault="00610604" w:rsidP="00610604">
      <w:pPr>
        <w:spacing w:after="0" w:line="0" w:lineRule="atLeast"/>
        <w:jc w:val="both"/>
        <w:rPr>
          <w:rFonts w:ascii="Arial" w:eastAsia="Arial" w:hAnsi="Arial" w:cs="Arial"/>
          <w:b/>
          <w:lang w:eastAsia="es-ES"/>
        </w:rPr>
      </w:pPr>
      <w:r w:rsidRPr="00610604">
        <w:rPr>
          <w:rFonts w:ascii="Arial" w:eastAsia="Arial" w:hAnsi="Arial" w:cs="Arial"/>
          <w:b/>
          <w:lang w:eastAsia="es-ES"/>
        </w:rPr>
        <w:t>CONTRATO DE PRESTACION DE SERVICIOS No XXX – DMBUG – 2019, CELEBRADO ENTRE EL MINISTERIO DE DEFENSA NACIONAL – DIRECCION GENERAL DE SANIDAD MILITAR – DISPENSARIO MÉDICO DE BUCARAMANGA Y  XXXXXXXX.</w:t>
      </w:r>
    </w:p>
    <w:p w:rsidR="00610604" w:rsidRPr="00610604" w:rsidRDefault="00610604" w:rsidP="00610604">
      <w:pPr>
        <w:spacing w:after="0" w:line="276" w:lineRule="exact"/>
        <w:rPr>
          <w:rFonts w:ascii="Arial" w:eastAsia="Times New Roman" w:hAnsi="Arial" w:cs="Arial"/>
          <w:lang w:eastAsia="es-ES"/>
        </w:rPr>
      </w:pPr>
    </w:p>
    <w:p w:rsidR="00610604" w:rsidRPr="00610604" w:rsidRDefault="00610604" w:rsidP="00610604">
      <w:pPr>
        <w:spacing w:after="0" w:line="0" w:lineRule="atLeast"/>
        <w:jc w:val="both"/>
        <w:rPr>
          <w:rFonts w:ascii="Arial" w:eastAsia="Arial" w:hAnsi="Arial" w:cs="Arial"/>
          <w:lang w:eastAsia="es-ES"/>
        </w:rPr>
      </w:pPr>
      <w:r w:rsidRPr="00610604">
        <w:rPr>
          <w:rFonts w:ascii="Arial" w:eastAsia="Arial" w:hAnsi="Arial" w:cs="Arial"/>
          <w:lang w:eastAsia="es-ES"/>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610604">
        <w:rPr>
          <w:rFonts w:ascii="Arial" w:eastAsia="Arial" w:hAnsi="Arial" w:cs="Arial"/>
          <w:b/>
          <w:lang w:eastAsia="es-ES"/>
        </w:rPr>
        <w:t>LA NACIÓN</w:t>
      </w:r>
      <w:r w:rsidRPr="00610604">
        <w:rPr>
          <w:rFonts w:ascii="Arial" w:eastAsia="Arial" w:hAnsi="Arial" w:cs="Arial"/>
          <w:lang w:eastAsia="es-ES"/>
        </w:rPr>
        <w:t xml:space="preserve"> </w:t>
      </w:r>
      <w:r w:rsidRPr="00610604">
        <w:rPr>
          <w:rFonts w:ascii="Arial" w:eastAsia="Arial" w:hAnsi="Arial" w:cs="Arial"/>
          <w:b/>
          <w:lang w:eastAsia="es-ES"/>
        </w:rPr>
        <w:t>–</w:t>
      </w:r>
      <w:r w:rsidRPr="00610604">
        <w:rPr>
          <w:rFonts w:ascii="Arial" w:eastAsia="Arial" w:hAnsi="Arial" w:cs="Arial"/>
          <w:lang w:eastAsia="es-ES"/>
        </w:rPr>
        <w:t xml:space="preserve"> </w:t>
      </w:r>
      <w:r w:rsidRPr="00610604">
        <w:rPr>
          <w:rFonts w:ascii="Arial" w:eastAsia="Arial" w:hAnsi="Arial" w:cs="Arial"/>
          <w:b/>
          <w:lang w:eastAsia="es-ES"/>
        </w:rPr>
        <w:t>MINISTERIO DE DEFENSA NACIONAL – DIRECCIÓN GENERAL DE SANIDAD MILITAR – DISPENSARIO MÉDICO DE BUCARAMANGA NIT XXX</w:t>
      </w:r>
      <w:r w:rsidRPr="00610604">
        <w:rPr>
          <w:rFonts w:ascii="Arial" w:eastAsia="Arial" w:hAnsi="Arial" w:cs="Arial"/>
          <w:lang w:eastAsia="es-ES"/>
        </w:rPr>
        <w:t>, cargo por</w:t>
      </w:r>
      <w:r w:rsidRPr="00610604">
        <w:rPr>
          <w:rFonts w:ascii="Arial" w:eastAsia="Arial" w:hAnsi="Arial" w:cs="Arial"/>
          <w:b/>
          <w:lang w:eastAsia="es-ES"/>
        </w:rPr>
        <w:t xml:space="preserve"> </w:t>
      </w:r>
      <w:r w:rsidRPr="00610604">
        <w:rPr>
          <w:rFonts w:ascii="Arial" w:eastAsia="Arial" w:hAnsi="Arial" w:cs="Arial"/>
          <w:lang w:eastAsia="es-ES"/>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610604">
        <w:rPr>
          <w:rFonts w:ascii="Arial" w:eastAsia="Arial" w:hAnsi="Arial" w:cs="Arial"/>
          <w:b/>
          <w:lang w:eastAsia="es-ES"/>
        </w:rPr>
        <w:t>EL CONTRATANTE</w:t>
      </w:r>
      <w:r w:rsidRPr="00610604">
        <w:rPr>
          <w:rFonts w:ascii="Arial" w:eastAsia="Arial" w:hAnsi="Arial" w:cs="Arial"/>
          <w:lang w:eastAsia="es-ES"/>
        </w:rPr>
        <w:t xml:space="preserve">, y por la otra, la firma XXX, identificada con NIT. XXX, representada legalmente por el señor(a) XXX, identificado con cedula de ciudadanía No XXX de XXX, </w:t>
      </w:r>
      <w:r w:rsidRPr="00610604">
        <w:rPr>
          <w:rFonts w:ascii="Arial" w:eastAsia="Arial" w:hAnsi="Arial" w:cs="Arial"/>
          <w:lang w:eastAsia="es-ES"/>
        </w:rPr>
        <w:lastRenderedPageBreak/>
        <w:t xml:space="preserve">quien en adelante se denominará </w:t>
      </w:r>
      <w:r w:rsidRPr="00610604">
        <w:rPr>
          <w:rFonts w:ascii="Arial" w:eastAsia="Arial" w:hAnsi="Arial" w:cs="Arial"/>
          <w:b/>
          <w:lang w:eastAsia="es-ES"/>
        </w:rPr>
        <w:t>EL</w:t>
      </w:r>
      <w:r w:rsidRPr="00610604">
        <w:rPr>
          <w:rFonts w:ascii="Arial" w:eastAsia="Arial" w:hAnsi="Arial" w:cs="Arial"/>
          <w:lang w:eastAsia="es-ES"/>
        </w:rPr>
        <w:t xml:space="preserve"> </w:t>
      </w:r>
      <w:r w:rsidRPr="00610604">
        <w:rPr>
          <w:rFonts w:ascii="Arial" w:eastAsia="Arial" w:hAnsi="Arial" w:cs="Arial"/>
          <w:b/>
          <w:lang w:eastAsia="es-ES"/>
        </w:rPr>
        <w:t>CONTRATISTA</w:t>
      </w:r>
      <w:r w:rsidRPr="00610604">
        <w:rPr>
          <w:rFonts w:ascii="Arial" w:eastAsia="Arial" w:hAnsi="Arial" w:cs="Arial"/>
          <w:lang w:eastAsia="es-ES"/>
        </w:rPr>
        <w:t>, hemos convenido en celebrar el presente contrato de suministro,</w:t>
      </w:r>
      <w:r w:rsidRPr="00610604">
        <w:rPr>
          <w:rFonts w:ascii="Arial" w:eastAsia="Arial" w:hAnsi="Arial" w:cs="Arial"/>
          <w:b/>
          <w:lang w:eastAsia="es-ES"/>
        </w:rPr>
        <w:t xml:space="preserve"> </w:t>
      </w:r>
      <w:r w:rsidRPr="00610604">
        <w:rPr>
          <w:rFonts w:ascii="Arial" w:eastAsia="Arial" w:hAnsi="Arial" w:cs="Arial"/>
          <w:lang w:eastAsia="es-ES"/>
        </w:rPr>
        <w:t>previas las siguientes,</w:t>
      </w:r>
    </w:p>
    <w:p w:rsidR="00610604" w:rsidRPr="00610604" w:rsidRDefault="00610604" w:rsidP="00610604">
      <w:pPr>
        <w:spacing w:after="0" w:line="200" w:lineRule="exact"/>
        <w:rPr>
          <w:rFonts w:ascii="Arial" w:eastAsia="Times New Roman" w:hAnsi="Arial" w:cs="Arial"/>
          <w:lang w:eastAsia="es-ES"/>
        </w:rPr>
      </w:pPr>
    </w:p>
    <w:p w:rsidR="00610604" w:rsidRPr="00610604" w:rsidRDefault="00610604" w:rsidP="00610604">
      <w:pPr>
        <w:spacing w:after="0" w:line="0" w:lineRule="atLeast"/>
        <w:ind w:left="3520"/>
        <w:rPr>
          <w:rFonts w:ascii="Arial" w:eastAsia="Arial" w:hAnsi="Arial" w:cs="Arial"/>
          <w:b/>
          <w:lang w:eastAsia="es-ES"/>
        </w:rPr>
      </w:pPr>
      <w:r w:rsidRPr="00610604">
        <w:rPr>
          <w:rFonts w:ascii="Arial" w:eastAsia="Arial" w:hAnsi="Arial" w:cs="Arial"/>
          <w:b/>
          <w:lang w:eastAsia="es-ES"/>
        </w:rPr>
        <w:t>CONSIDERACIONES</w:t>
      </w:r>
    </w:p>
    <w:p w:rsidR="00610604" w:rsidRPr="00610604" w:rsidRDefault="00610604" w:rsidP="00610604">
      <w:pPr>
        <w:spacing w:after="0" w:line="200" w:lineRule="exact"/>
        <w:rPr>
          <w:rFonts w:ascii="Arial" w:eastAsia="Times New Roman" w:hAnsi="Arial" w:cs="Arial"/>
          <w:lang w:eastAsia="es-ES"/>
        </w:rPr>
      </w:pPr>
    </w:p>
    <w:p w:rsidR="00610604" w:rsidRPr="00610604" w:rsidRDefault="00610604" w:rsidP="00610604">
      <w:pPr>
        <w:numPr>
          <w:ilvl w:val="0"/>
          <w:numId w:val="39"/>
        </w:numPr>
        <w:tabs>
          <w:tab w:val="left" w:pos="0"/>
        </w:tabs>
        <w:spacing w:after="0" w:line="237" w:lineRule="auto"/>
        <w:ind w:left="426" w:hanging="567"/>
        <w:jc w:val="both"/>
        <w:rPr>
          <w:rFonts w:ascii="Arial" w:eastAsia="Arial" w:hAnsi="Arial" w:cs="Arial"/>
          <w:lang w:eastAsia="es-ES"/>
        </w:rPr>
      </w:pPr>
      <w:bookmarkStart w:id="0" w:name="page116"/>
      <w:bookmarkEnd w:id="0"/>
      <w:r w:rsidRPr="00610604">
        <w:rPr>
          <w:rFonts w:ascii="Arial" w:eastAsia="Arial" w:hAnsi="Arial" w:cs="Arial"/>
          <w:lang w:eastAsia="es-ES"/>
        </w:rPr>
        <w:t>Que los comités, jurídicos, técnicos y económicos evaluadores una vez verificados los aspectos relacionados con las observaciones presentadas en el proceso, le propuso recomendar al señor Ordenador del Gasto, adjudicar el proceso a la FIRMA XXX.</w:t>
      </w:r>
    </w:p>
    <w:p w:rsidR="00610604" w:rsidRPr="00610604" w:rsidRDefault="00610604" w:rsidP="00610604">
      <w:pPr>
        <w:tabs>
          <w:tab w:val="left" w:pos="0"/>
        </w:tabs>
        <w:spacing w:after="0" w:line="13" w:lineRule="exact"/>
        <w:ind w:left="426" w:hanging="567"/>
        <w:rPr>
          <w:rFonts w:ascii="Arial" w:eastAsia="Arial" w:hAnsi="Arial" w:cs="Arial"/>
          <w:lang w:eastAsia="es-ES"/>
        </w:rPr>
      </w:pPr>
    </w:p>
    <w:p w:rsidR="00610604" w:rsidRPr="00610604" w:rsidRDefault="00610604" w:rsidP="00610604">
      <w:pPr>
        <w:numPr>
          <w:ilvl w:val="0"/>
          <w:numId w:val="39"/>
        </w:numPr>
        <w:tabs>
          <w:tab w:val="left" w:pos="0"/>
        </w:tabs>
        <w:spacing w:after="0" w:line="236" w:lineRule="auto"/>
        <w:ind w:left="426" w:hanging="567"/>
        <w:jc w:val="both"/>
        <w:rPr>
          <w:rFonts w:ascii="Arial" w:eastAsia="Arial" w:hAnsi="Arial" w:cs="Arial"/>
          <w:lang w:eastAsia="es-ES"/>
        </w:rPr>
      </w:pPr>
      <w:r w:rsidRPr="00610604">
        <w:rPr>
          <w:rFonts w:ascii="Arial" w:eastAsia="Arial" w:hAnsi="Arial" w:cs="Arial"/>
          <w:lang w:eastAsia="es-ES"/>
        </w:rPr>
        <w:t>Que el presupuesto asignado para la ejecución del presente proceso es de XXX ($ XXX) MCTE según Certificado de Disponibilidad Presupuestal No XXX de fecha XXX de XXX de 2018.</w:t>
      </w:r>
    </w:p>
    <w:p w:rsidR="00610604" w:rsidRPr="00610604" w:rsidRDefault="00610604" w:rsidP="00610604">
      <w:pPr>
        <w:tabs>
          <w:tab w:val="left" w:pos="0"/>
        </w:tabs>
        <w:spacing w:after="0" w:line="13" w:lineRule="exact"/>
        <w:ind w:left="426" w:hanging="567"/>
        <w:rPr>
          <w:rFonts w:ascii="Arial" w:eastAsia="Arial" w:hAnsi="Arial" w:cs="Arial"/>
          <w:lang w:eastAsia="es-ES"/>
        </w:rPr>
      </w:pPr>
    </w:p>
    <w:p w:rsidR="00610604" w:rsidRPr="00610604" w:rsidRDefault="00610604" w:rsidP="00610604">
      <w:pPr>
        <w:numPr>
          <w:ilvl w:val="0"/>
          <w:numId w:val="39"/>
        </w:numPr>
        <w:tabs>
          <w:tab w:val="left" w:pos="0"/>
        </w:tabs>
        <w:spacing w:after="0" w:line="235" w:lineRule="auto"/>
        <w:ind w:left="426" w:right="20" w:hanging="567"/>
        <w:jc w:val="both"/>
        <w:rPr>
          <w:rFonts w:ascii="Arial" w:eastAsia="Arial" w:hAnsi="Arial" w:cs="Arial"/>
          <w:lang w:eastAsia="es-ES"/>
        </w:rPr>
      </w:pPr>
      <w:r w:rsidRPr="00610604">
        <w:rPr>
          <w:rFonts w:ascii="Arial" w:eastAsia="Arial" w:hAnsi="Arial" w:cs="Arial"/>
          <w:lang w:eastAsia="es-ES"/>
        </w:rPr>
        <w:t>Que mediante Resolución No XX del XX de XXX de 2019 se adjudicó el proceso Selección  de mínima  Cuantía No XXX a la FIRMA XXX.</w:t>
      </w:r>
    </w:p>
    <w:p w:rsidR="00610604" w:rsidRPr="00610604" w:rsidRDefault="00610604" w:rsidP="00610604">
      <w:pPr>
        <w:tabs>
          <w:tab w:val="left" w:pos="0"/>
        </w:tabs>
        <w:spacing w:after="0" w:line="11" w:lineRule="exact"/>
        <w:ind w:left="426" w:hanging="567"/>
        <w:rPr>
          <w:rFonts w:ascii="Arial" w:eastAsia="Arial" w:hAnsi="Arial" w:cs="Arial"/>
          <w:lang w:eastAsia="es-ES"/>
        </w:rPr>
      </w:pPr>
    </w:p>
    <w:p w:rsidR="00610604" w:rsidRPr="00610604" w:rsidRDefault="00610604" w:rsidP="00610604">
      <w:pPr>
        <w:numPr>
          <w:ilvl w:val="0"/>
          <w:numId w:val="39"/>
        </w:numPr>
        <w:tabs>
          <w:tab w:val="left" w:pos="0"/>
        </w:tabs>
        <w:spacing w:after="0" w:line="238" w:lineRule="auto"/>
        <w:ind w:left="426" w:hanging="567"/>
        <w:jc w:val="both"/>
        <w:rPr>
          <w:rFonts w:ascii="Arial" w:eastAsia="Arial" w:hAnsi="Arial" w:cs="Arial"/>
          <w:lang w:eastAsia="es-ES"/>
        </w:rPr>
      </w:pPr>
      <w:r w:rsidRPr="00610604">
        <w:rPr>
          <w:rFonts w:ascii="Arial" w:eastAsia="Arial" w:hAnsi="Arial" w:cs="Arial"/>
          <w:lang w:eastAsia="es-ES"/>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rsidR="00610604" w:rsidRPr="00610604" w:rsidRDefault="00610604" w:rsidP="00610604">
      <w:pPr>
        <w:spacing w:after="0" w:line="293" w:lineRule="exact"/>
        <w:rPr>
          <w:rFonts w:ascii="Arial" w:eastAsia="Times New Roman" w:hAnsi="Arial" w:cs="Arial"/>
          <w:lang w:eastAsia="es-ES"/>
        </w:rPr>
      </w:pPr>
    </w:p>
    <w:p w:rsidR="00610604" w:rsidRPr="00610604" w:rsidRDefault="00610604" w:rsidP="00610604">
      <w:pPr>
        <w:autoSpaceDE w:val="0"/>
        <w:autoSpaceDN w:val="0"/>
        <w:adjustRightInd w:val="0"/>
        <w:spacing w:after="0" w:line="240" w:lineRule="auto"/>
        <w:jc w:val="both"/>
        <w:rPr>
          <w:rFonts w:ascii="Arial" w:eastAsia="Calibri" w:hAnsi="Arial" w:cs="Arial"/>
          <w:b/>
          <w:bCs/>
          <w:color w:val="000000"/>
          <w:lang w:eastAsia="es-CO"/>
        </w:rPr>
      </w:pPr>
      <w:r w:rsidRPr="00610604">
        <w:rPr>
          <w:rFonts w:ascii="Arial" w:eastAsia="Arial" w:hAnsi="Arial" w:cs="Arial"/>
          <w:b/>
          <w:u w:val="single"/>
          <w:lang w:eastAsia="es-ES"/>
        </w:rPr>
        <w:t>CLAUSULA PRIMERA</w:t>
      </w:r>
      <w:r w:rsidRPr="00610604">
        <w:rPr>
          <w:rFonts w:ascii="Arial" w:eastAsia="Arial" w:hAnsi="Arial" w:cs="Arial"/>
          <w:lang w:eastAsia="es-ES"/>
        </w:rPr>
        <w:t>:</w:t>
      </w:r>
      <w:r w:rsidRPr="00610604">
        <w:rPr>
          <w:rFonts w:ascii="Arial" w:eastAsia="Arial" w:hAnsi="Arial" w:cs="Arial"/>
          <w:b/>
          <w:lang w:eastAsia="es-ES"/>
        </w:rPr>
        <w:t xml:space="preserve"> OBJETO DEL CONTRATO</w:t>
      </w:r>
      <w:r w:rsidRPr="00610604">
        <w:rPr>
          <w:rFonts w:ascii="Arial" w:eastAsia="Arial" w:hAnsi="Arial" w:cs="Arial"/>
          <w:lang w:eastAsia="es-ES"/>
        </w:rPr>
        <w:t>.- En virtud del presente contrato</w:t>
      </w:r>
      <w:r w:rsidRPr="00610604">
        <w:rPr>
          <w:rFonts w:ascii="Arial" w:eastAsia="Arial" w:hAnsi="Arial" w:cs="Arial"/>
          <w:b/>
          <w:lang w:eastAsia="es-ES"/>
        </w:rPr>
        <w:t xml:space="preserve"> </w:t>
      </w:r>
      <w:r w:rsidRPr="00610604">
        <w:rPr>
          <w:rFonts w:ascii="Arial" w:eastAsia="Arial" w:hAnsi="Arial" w:cs="Arial"/>
          <w:lang w:eastAsia="es-ES"/>
        </w:rPr>
        <w:t xml:space="preserve">EL CONTRATISTA se obliga con </w:t>
      </w:r>
      <w:r w:rsidRPr="00610604">
        <w:rPr>
          <w:rFonts w:ascii="Arial" w:eastAsia="Arial" w:hAnsi="Arial" w:cs="Arial"/>
          <w:b/>
          <w:lang w:eastAsia="es-ES"/>
        </w:rPr>
        <w:t>LA NACIÓN</w:t>
      </w:r>
      <w:r w:rsidRPr="00610604">
        <w:rPr>
          <w:rFonts w:ascii="Arial" w:eastAsia="Arial" w:hAnsi="Arial" w:cs="Arial"/>
          <w:lang w:eastAsia="es-ES"/>
        </w:rPr>
        <w:t xml:space="preserve"> </w:t>
      </w:r>
      <w:r w:rsidRPr="00610604">
        <w:rPr>
          <w:rFonts w:ascii="Arial" w:eastAsia="Arial" w:hAnsi="Arial" w:cs="Arial"/>
          <w:b/>
          <w:lang w:eastAsia="es-ES"/>
        </w:rPr>
        <w:t>–</w:t>
      </w:r>
      <w:r w:rsidRPr="00610604">
        <w:rPr>
          <w:rFonts w:ascii="Arial" w:eastAsia="Arial" w:hAnsi="Arial" w:cs="Arial"/>
          <w:lang w:eastAsia="es-ES"/>
        </w:rPr>
        <w:t xml:space="preserve"> </w:t>
      </w:r>
      <w:r w:rsidRPr="00610604">
        <w:rPr>
          <w:rFonts w:ascii="Arial" w:eastAsia="Arial" w:hAnsi="Arial" w:cs="Arial"/>
          <w:b/>
          <w:lang w:eastAsia="es-ES"/>
        </w:rPr>
        <w:t xml:space="preserve">MINISTERIO DE DEFENSA NACIONAL – DIRECCIÓN GENERAL DE SANIDAD MILITAR – DISPENSARIO MÉDICO DE BUCARAMANGA </w:t>
      </w:r>
      <w:r w:rsidRPr="00610604">
        <w:rPr>
          <w:rFonts w:ascii="Arial" w:eastAsia="Arial" w:hAnsi="Arial" w:cs="Arial"/>
          <w:lang w:eastAsia="es-ES"/>
        </w:rPr>
        <w:t xml:space="preserve">a la </w:t>
      </w:r>
      <w:r w:rsidRPr="00610604">
        <w:rPr>
          <w:rFonts w:ascii="Arial" w:eastAsia="Times New Roman" w:hAnsi="Arial" w:cs="Arial"/>
          <w:b/>
          <w:lang w:eastAsia="es-ES"/>
        </w:rPr>
        <w:t xml:space="preserve">LA </w:t>
      </w:r>
      <w:r w:rsidRPr="00610604">
        <w:rPr>
          <w:rFonts w:ascii="Arial" w:eastAsia="Calibri" w:hAnsi="Arial" w:cs="Arial"/>
          <w:b/>
          <w:bCs/>
          <w:lang w:eastAsia="es-CO"/>
        </w:rPr>
        <w:t>PRESTACIÓN DE SERVICIOS DE SALUD EN LAS ESPECIALIDADES DE LABORATORIO CLÍNICO ESPECIALIZADO PARA EL DISPENSARIO MEDICO DEL BASPC 30 CUCUTA  (NORTE DE SANTANDER) PARA LA VIGENCIA DE 2019”</w:t>
      </w:r>
      <w:r w:rsidRPr="00610604">
        <w:rPr>
          <w:rFonts w:ascii="Arial" w:eastAsia="Arial" w:hAnsi="Arial" w:cs="Arial"/>
          <w:lang w:eastAsia="es-ES"/>
        </w:rPr>
        <w:t>de conformidad con el pliego de condiciones</w:t>
      </w:r>
      <w:r w:rsidRPr="00610604">
        <w:rPr>
          <w:rFonts w:ascii="Arial" w:eastAsia="Arial" w:hAnsi="Arial" w:cs="Arial"/>
          <w:b/>
          <w:lang w:eastAsia="es-ES"/>
        </w:rPr>
        <w:t>,</w:t>
      </w:r>
      <w:r w:rsidRPr="00610604">
        <w:rPr>
          <w:rFonts w:ascii="Arial" w:eastAsia="Arial" w:hAnsi="Arial" w:cs="Arial"/>
          <w:lang w:eastAsia="es-ES"/>
        </w:rPr>
        <w:t xml:space="preserve"> sus adendas, las cantidades requeridas y la oferta presentada, documentos que forman parte integral del presente contrato. </w:t>
      </w:r>
      <w:r w:rsidRPr="00610604">
        <w:rPr>
          <w:rFonts w:ascii="Arial" w:eastAsia="Arial" w:hAnsi="Arial" w:cs="Arial"/>
          <w:b/>
          <w:lang w:eastAsia="es-ES"/>
        </w:rPr>
        <w:t>PARAGRAFO: EL CONTRATISTA</w:t>
      </w:r>
      <w:r w:rsidRPr="00610604">
        <w:rPr>
          <w:rFonts w:ascii="Arial" w:eastAsia="Arial" w:hAnsi="Arial" w:cs="Arial"/>
          <w:lang w:eastAsia="es-ES"/>
        </w:rPr>
        <w:t xml:space="preserve"> garantiza que los servicios a suministrar son de óptima calidad, y de conformidad con las especificaciones técnicas, valores y precios. </w:t>
      </w:r>
      <w:r w:rsidRPr="00610604">
        <w:rPr>
          <w:rFonts w:ascii="Arial" w:eastAsia="Arial" w:hAnsi="Arial" w:cs="Arial"/>
          <w:b/>
          <w:u w:val="single"/>
          <w:lang w:eastAsia="es-ES"/>
        </w:rPr>
        <w:t>CLAUSULA SEGUNDA. VALOR DEL CONTRATO.</w:t>
      </w:r>
      <w:r w:rsidRPr="00610604">
        <w:rPr>
          <w:rFonts w:ascii="Arial" w:eastAsia="Arial" w:hAnsi="Arial" w:cs="Arial"/>
          <w:b/>
          <w:lang w:eastAsia="es-ES"/>
        </w:rPr>
        <w:t xml:space="preserve"> </w:t>
      </w:r>
      <w:r w:rsidRPr="00610604">
        <w:rPr>
          <w:rFonts w:ascii="Arial" w:eastAsia="Arial" w:hAnsi="Arial" w:cs="Arial"/>
          <w:lang w:eastAsia="es-ES"/>
        </w:rPr>
        <w:t>El valor total del presente</w:t>
      </w:r>
      <w:r w:rsidRPr="00610604">
        <w:rPr>
          <w:rFonts w:ascii="Arial" w:eastAsia="Arial" w:hAnsi="Arial" w:cs="Arial"/>
          <w:b/>
          <w:lang w:eastAsia="es-ES"/>
        </w:rPr>
        <w:t xml:space="preserve"> </w:t>
      </w:r>
      <w:r w:rsidRPr="00610604">
        <w:rPr>
          <w:rFonts w:ascii="Arial" w:eastAsia="Arial" w:hAnsi="Arial" w:cs="Arial"/>
          <w:lang w:eastAsia="es-ES"/>
        </w:rPr>
        <w:t xml:space="preserve">contrato, asciende a la suma de XXXX ( </w:t>
      </w:r>
      <w:r w:rsidRPr="00610604">
        <w:rPr>
          <w:rFonts w:ascii="Arial" w:eastAsia="Arial" w:hAnsi="Arial" w:cs="Arial"/>
          <w:b/>
          <w:lang w:eastAsia="es-ES"/>
        </w:rPr>
        <w:t>$ XXX</w:t>
      </w:r>
      <w:r w:rsidRPr="00610604">
        <w:rPr>
          <w:rFonts w:ascii="Arial" w:eastAsia="Arial" w:hAnsi="Arial" w:cs="Arial"/>
          <w:lang w:eastAsia="es-ES"/>
        </w:rPr>
        <w:t xml:space="preserve">) </w:t>
      </w:r>
      <w:r w:rsidRPr="00610604">
        <w:rPr>
          <w:rFonts w:ascii="Arial" w:eastAsia="Arial" w:hAnsi="Arial" w:cs="Arial"/>
          <w:b/>
          <w:lang w:eastAsia="es-ES"/>
        </w:rPr>
        <w:t>INCLUIDO EL IVA (CUANDO APLIQUE),</w:t>
      </w:r>
      <w:r w:rsidRPr="00610604">
        <w:rPr>
          <w:rFonts w:ascii="Arial" w:eastAsia="Arial" w:hAnsi="Arial" w:cs="Arial"/>
          <w:lang w:eastAsia="es-ES"/>
        </w:rPr>
        <w:t xml:space="preserve"> que corresponde al valor de los servicios a suministrar a precios unitarios y sin formula de reajuste. </w:t>
      </w:r>
      <w:r w:rsidRPr="00610604">
        <w:rPr>
          <w:rFonts w:ascii="Arial" w:eastAsia="Arial" w:hAnsi="Arial" w:cs="Arial"/>
          <w:b/>
          <w:u w:val="single"/>
          <w:lang w:eastAsia="es-ES"/>
        </w:rPr>
        <w:t>CLAUSULA</w:t>
      </w:r>
      <w:r w:rsidRPr="00610604">
        <w:rPr>
          <w:rFonts w:ascii="Arial" w:eastAsia="Times New Roman" w:hAnsi="Arial" w:cs="Arial"/>
          <w:u w:val="single"/>
          <w:lang w:eastAsia="es-ES"/>
        </w:rPr>
        <w:tab/>
      </w:r>
      <w:r w:rsidRPr="00610604">
        <w:rPr>
          <w:rFonts w:ascii="Arial" w:eastAsia="Arial" w:hAnsi="Arial" w:cs="Arial"/>
          <w:b/>
          <w:u w:val="single"/>
          <w:lang w:eastAsia="es-ES"/>
        </w:rPr>
        <w:t>TERCERA:</w:t>
      </w:r>
      <w:r w:rsidRPr="00610604">
        <w:rPr>
          <w:rFonts w:ascii="Arial" w:eastAsia="Times New Roman" w:hAnsi="Arial" w:cs="Arial"/>
          <w:u w:val="single"/>
          <w:lang w:eastAsia="es-ES"/>
        </w:rPr>
        <w:tab/>
      </w:r>
      <w:r w:rsidRPr="00610604">
        <w:rPr>
          <w:rFonts w:ascii="Arial" w:eastAsia="Arial" w:hAnsi="Arial" w:cs="Arial"/>
          <w:b/>
          <w:u w:val="single"/>
          <w:lang w:eastAsia="es-ES"/>
        </w:rPr>
        <w:t>FORMA</w:t>
      </w:r>
      <w:r w:rsidRPr="00610604">
        <w:rPr>
          <w:rFonts w:ascii="Arial" w:eastAsia="Times New Roman" w:hAnsi="Arial" w:cs="Arial"/>
          <w:u w:val="single"/>
          <w:lang w:eastAsia="es-ES"/>
        </w:rPr>
        <w:tab/>
      </w:r>
      <w:r w:rsidRPr="00610604">
        <w:rPr>
          <w:rFonts w:ascii="Arial" w:eastAsia="Arial" w:hAnsi="Arial" w:cs="Arial"/>
          <w:b/>
          <w:u w:val="single"/>
          <w:lang w:eastAsia="es-ES"/>
        </w:rPr>
        <w:t>DE</w:t>
      </w:r>
      <w:r w:rsidRPr="00610604">
        <w:rPr>
          <w:rFonts w:ascii="Arial" w:eastAsia="Times New Roman" w:hAnsi="Arial" w:cs="Arial"/>
          <w:u w:val="single"/>
          <w:lang w:eastAsia="es-ES"/>
        </w:rPr>
        <w:tab/>
      </w:r>
      <w:r w:rsidRPr="00610604">
        <w:rPr>
          <w:rFonts w:ascii="Arial" w:eastAsia="Arial" w:hAnsi="Arial" w:cs="Arial"/>
          <w:b/>
          <w:u w:val="single"/>
          <w:lang w:eastAsia="es-ES"/>
        </w:rPr>
        <w:t>PAGO:</w:t>
      </w:r>
      <w:r w:rsidRPr="00610604">
        <w:rPr>
          <w:rFonts w:ascii="Arial" w:eastAsia="Times New Roman" w:hAnsi="Arial" w:cs="Arial"/>
          <w:lang w:eastAsia="es-ES"/>
        </w:rPr>
        <w:tab/>
      </w:r>
      <w:r w:rsidRPr="00610604">
        <w:rPr>
          <w:rFonts w:ascii="Arial" w:eastAsia="Arial" w:hAnsi="Arial" w:cs="Arial"/>
          <w:b/>
          <w:lang w:eastAsia="es-ES"/>
        </w:rPr>
        <w:t>LA</w:t>
      </w:r>
      <w:r w:rsidRPr="00610604">
        <w:rPr>
          <w:rFonts w:ascii="Arial" w:eastAsia="Times New Roman" w:hAnsi="Arial" w:cs="Arial"/>
          <w:lang w:eastAsia="es-ES"/>
        </w:rPr>
        <w:tab/>
      </w:r>
      <w:r w:rsidRPr="00610604">
        <w:rPr>
          <w:rFonts w:ascii="Arial" w:eastAsia="Arial" w:hAnsi="Arial" w:cs="Arial"/>
          <w:b/>
          <w:lang w:eastAsia="es-ES"/>
        </w:rPr>
        <w:t>NACIÓN</w:t>
      </w:r>
      <w:r w:rsidRPr="00610604">
        <w:rPr>
          <w:rFonts w:ascii="Arial" w:eastAsia="Times New Roman" w:hAnsi="Arial" w:cs="Arial"/>
          <w:lang w:eastAsia="es-ES"/>
        </w:rPr>
        <w:t xml:space="preserve"> </w:t>
      </w:r>
      <w:r w:rsidRPr="00610604">
        <w:rPr>
          <w:rFonts w:ascii="Arial" w:eastAsia="Arial" w:hAnsi="Arial" w:cs="Arial"/>
          <w:b/>
          <w:lang w:eastAsia="es-ES"/>
        </w:rPr>
        <w:t xml:space="preserve">– MINISTERIO DE DEFENSA NACIONAL – DIRECCIÓN GENERAL DE SANIDAD MILITAR – DISPENSARIO MÉDICO DE BUCARAMANGA, </w:t>
      </w:r>
      <w:r w:rsidRPr="00610604">
        <w:rPr>
          <w:rFonts w:ascii="Arial" w:eastAsia="Arial" w:hAnsi="Arial" w:cs="Arial"/>
          <w:lang w:eastAsia="es-ES"/>
        </w:rPr>
        <w:t>cancelará el valor del presente</w:t>
      </w:r>
      <w:r w:rsidRPr="00610604">
        <w:rPr>
          <w:rFonts w:ascii="Arial" w:eastAsia="Arial" w:hAnsi="Arial" w:cs="Arial"/>
          <w:b/>
          <w:lang w:eastAsia="es-ES"/>
        </w:rPr>
        <w:t xml:space="preserve"> </w:t>
      </w:r>
      <w:r w:rsidRPr="00610604">
        <w:rPr>
          <w:rFonts w:ascii="Arial" w:eastAsia="Arial" w:hAnsi="Arial" w:cs="Arial"/>
          <w:lang w:eastAsia="es-ES"/>
        </w:rPr>
        <w:t xml:space="preserve">contrato en la Cuenta No XXX del Banco de XXX, de la siguiente manera: el pago se realizará treinta (30) días después llegada la documentación correspondiente a la prestación de los servicios requeridos por el Dispensario Medico de Bucaramanga, previa presentación de las actas presentadas por el contratista y recibido a satisfacción por parte del Supervisor de contrato. Siempre y cuando cumpla con los siguientes requisitos: acreditación del pago de las obligaciones parafiscales (Caja de compensación familiar, SENA e ICBF), el pago al Sistema Integral de Seguridad Social y Sistema General de Riesgos Laborales, y disponibilidad de cupo PAC. </w:t>
      </w:r>
      <w:r w:rsidRPr="00610604">
        <w:rPr>
          <w:rFonts w:ascii="Arial" w:eastAsia="Arial" w:hAnsi="Arial" w:cs="Arial"/>
          <w:b/>
          <w:u w:val="single"/>
          <w:lang w:eastAsia="es-ES"/>
        </w:rPr>
        <w:t>CLAUSULA CUARTA:</w:t>
      </w:r>
      <w:r w:rsidRPr="00610604">
        <w:rPr>
          <w:rFonts w:ascii="Arial" w:eastAsia="Arial" w:hAnsi="Arial" w:cs="Arial"/>
          <w:u w:val="single"/>
          <w:lang w:eastAsia="es-ES"/>
        </w:rPr>
        <w:t xml:space="preserve"> </w:t>
      </w:r>
      <w:r w:rsidRPr="00610604">
        <w:rPr>
          <w:rFonts w:ascii="Arial" w:eastAsia="Arial" w:hAnsi="Arial" w:cs="Arial"/>
          <w:b/>
          <w:u w:val="single"/>
          <w:lang w:eastAsia="es-ES"/>
        </w:rPr>
        <w:t>TERMINO DE EJECUCIÓN DEL</w:t>
      </w:r>
      <w:r w:rsidRPr="00610604">
        <w:rPr>
          <w:rFonts w:ascii="Arial" w:eastAsia="Arial" w:hAnsi="Arial" w:cs="Arial"/>
          <w:u w:val="single"/>
          <w:lang w:eastAsia="es-ES"/>
        </w:rPr>
        <w:t xml:space="preserve"> </w:t>
      </w:r>
      <w:r w:rsidRPr="00610604">
        <w:rPr>
          <w:rFonts w:ascii="Arial" w:eastAsia="Arial" w:hAnsi="Arial" w:cs="Arial"/>
          <w:b/>
          <w:u w:val="single"/>
          <w:lang w:eastAsia="es-ES"/>
        </w:rPr>
        <w:t>CONTRATO:</w:t>
      </w:r>
      <w:r w:rsidRPr="00610604">
        <w:rPr>
          <w:rFonts w:ascii="Arial" w:eastAsia="Arial" w:hAnsi="Arial" w:cs="Arial"/>
          <w:b/>
          <w:lang w:eastAsia="es-ES"/>
        </w:rPr>
        <w:t xml:space="preserve"> </w:t>
      </w:r>
      <w:r w:rsidRPr="00610604">
        <w:rPr>
          <w:rFonts w:ascii="Arial" w:eastAsia="Arial" w:hAnsi="Arial" w:cs="Arial"/>
          <w:lang w:eastAsia="es-ES"/>
        </w:rPr>
        <w:t>El término para la ejecución del objeto del presente contrato será hasta el</w:t>
      </w:r>
      <w:bookmarkStart w:id="1" w:name="page117"/>
      <w:bookmarkEnd w:id="1"/>
      <w:r w:rsidRPr="00610604">
        <w:rPr>
          <w:rFonts w:ascii="Arial" w:eastAsia="Arial" w:hAnsi="Arial" w:cs="Arial"/>
          <w:lang w:eastAsia="es-ES"/>
        </w:rPr>
        <w:t xml:space="preserve"> 30 de Noviembre de 2019,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610604">
        <w:rPr>
          <w:rFonts w:ascii="Arial" w:eastAsia="Arial" w:hAnsi="Arial" w:cs="Arial"/>
          <w:b/>
          <w:lang w:eastAsia="es-ES"/>
        </w:rPr>
        <w:t>PARAGRAFO:</w:t>
      </w:r>
      <w:r w:rsidRPr="00610604">
        <w:rPr>
          <w:rFonts w:ascii="Arial" w:eastAsia="Arial" w:hAnsi="Arial" w:cs="Arial"/>
          <w:lang w:eastAsia="es-ES"/>
        </w:rPr>
        <w:t xml:space="preserve"> No se concederán prórrogas salvo fuerza mayor o </w:t>
      </w:r>
      <w:r w:rsidRPr="00610604">
        <w:rPr>
          <w:rFonts w:ascii="Arial" w:eastAsia="Arial" w:hAnsi="Arial" w:cs="Arial"/>
          <w:lang w:eastAsia="es-ES"/>
        </w:rPr>
        <w:lastRenderedPageBreak/>
        <w:t xml:space="preserve">caso fortuito, o cualquier otra causa no imputable al CONSTRATISTA, debidamente comprobada, o cuando </w:t>
      </w:r>
      <w:r w:rsidRPr="00610604">
        <w:rPr>
          <w:rFonts w:ascii="Arial" w:eastAsia="Arial" w:hAnsi="Arial" w:cs="Arial"/>
          <w:b/>
          <w:lang w:eastAsia="es-ES"/>
        </w:rPr>
        <w:t>LA NACIÓN</w:t>
      </w:r>
      <w:r w:rsidRPr="00610604">
        <w:rPr>
          <w:rFonts w:ascii="Arial" w:eastAsia="Arial" w:hAnsi="Arial" w:cs="Arial"/>
          <w:lang w:eastAsia="es-ES"/>
        </w:rPr>
        <w:t xml:space="preserve"> </w:t>
      </w:r>
      <w:r w:rsidRPr="00610604">
        <w:rPr>
          <w:rFonts w:ascii="Arial" w:eastAsia="Arial" w:hAnsi="Arial" w:cs="Arial"/>
          <w:b/>
          <w:lang w:eastAsia="es-ES"/>
        </w:rPr>
        <w:t>– MINISTERIO DE DEFENSA NACIONAL – DIRECCIÓN GENERAL DE SANIDAD MILITAR – DISPENSARIO MÉDICO DE BUCARAMANGA</w:t>
      </w:r>
      <w:r w:rsidRPr="00610604">
        <w:rPr>
          <w:rFonts w:ascii="Arial" w:eastAsia="Arial" w:hAnsi="Arial" w:cs="Arial"/>
          <w:lang w:eastAsia="es-ES"/>
        </w:rPr>
        <w:t>, lo considere</w:t>
      </w:r>
      <w:r w:rsidRPr="00610604">
        <w:rPr>
          <w:rFonts w:ascii="Arial" w:eastAsia="Arial" w:hAnsi="Arial" w:cs="Arial"/>
          <w:b/>
          <w:lang w:eastAsia="es-ES"/>
        </w:rPr>
        <w:t xml:space="preserve"> </w:t>
      </w:r>
      <w:r w:rsidRPr="00610604">
        <w:rPr>
          <w:rFonts w:ascii="Arial" w:eastAsia="Arial" w:hAnsi="Arial" w:cs="Arial"/>
          <w:lang w:eastAsia="es-ES"/>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610604">
        <w:rPr>
          <w:rFonts w:ascii="Arial" w:eastAsia="Arial" w:hAnsi="Arial" w:cs="Arial"/>
          <w:b/>
          <w:lang w:eastAsia="es-ES"/>
        </w:rPr>
        <w:t xml:space="preserve">LA NACIÓN – MINISTERIO DE DEFENSA NACIONAL – DIRECCIÓN GENERAL DE SANIDAD MILITAR – DISPENSARIO MÉDICO DE BUCARAMANGA, </w:t>
      </w:r>
      <w:r w:rsidRPr="00610604">
        <w:rPr>
          <w:rFonts w:ascii="Arial" w:eastAsia="Arial" w:hAnsi="Arial" w:cs="Arial"/>
          <w:lang w:eastAsia="es-ES"/>
        </w:rPr>
        <w:t xml:space="preserve">procederá a hacer efectivas las sanciones establecidas en el contrato. </w:t>
      </w:r>
      <w:r w:rsidRPr="00610604">
        <w:rPr>
          <w:rFonts w:ascii="Arial" w:eastAsia="Arial" w:hAnsi="Arial" w:cs="Arial"/>
          <w:b/>
          <w:u w:val="single"/>
          <w:lang w:eastAsia="es-ES"/>
        </w:rPr>
        <w:t>CLAUSULA</w:t>
      </w:r>
      <w:r w:rsidRPr="00610604">
        <w:rPr>
          <w:rFonts w:ascii="Arial" w:eastAsia="Arial" w:hAnsi="Arial" w:cs="Arial"/>
          <w:u w:val="single"/>
          <w:lang w:eastAsia="es-ES"/>
        </w:rPr>
        <w:t xml:space="preserve"> </w:t>
      </w:r>
      <w:r w:rsidRPr="00610604">
        <w:rPr>
          <w:rFonts w:ascii="Arial" w:eastAsia="Arial" w:hAnsi="Arial" w:cs="Arial"/>
          <w:b/>
          <w:u w:val="single"/>
          <w:lang w:eastAsia="es-ES"/>
        </w:rPr>
        <w:t>QUINTA: LUGAR DE EJECUCIÓN</w:t>
      </w:r>
      <w:r w:rsidRPr="00610604">
        <w:rPr>
          <w:rFonts w:ascii="Arial" w:eastAsia="Arial" w:hAnsi="Arial" w:cs="Arial"/>
          <w:b/>
          <w:lang w:eastAsia="es-ES"/>
        </w:rPr>
        <w:t xml:space="preserve"> </w:t>
      </w:r>
      <w:r w:rsidRPr="00610604">
        <w:rPr>
          <w:rFonts w:ascii="Arial" w:eastAsia="Arial" w:hAnsi="Arial" w:cs="Arial"/>
          <w:lang w:eastAsia="es-ES"/>
        </w:rPr>
        <w:t>La ejecución del contrato se debe llevar a cabo en la dirección comercial del CONTRATISTA en el municipio de Cúcuta (norte de Santander</w:t>
      </w:r>
      <w:r w:rsidRPr="00610604">
        <w:rPr>
          <w:rFonts w:ascii="Arial" w:eastAsia="Arial" w:hAnsi="Arial" w:cs="Arial"/>
          <w:b/>
          <w:lang w:eastAsia="es-ES"/>
        </w:rPr>
        <w:t xml:space="preserve">. </w:t>
      </w:r>
      <w:r w:rsidRPr="00610604">
        <w:rPr>
          <w:rFonts w:ascii="Arial" w:eastAsia="Arial" w:hAnsi="Arial" w:cs="Arial"/>
          <w:b/>
          <w:u w:val="single"/>
          <w:lang w:eastAsia="es-ES"/>
        </w:rPr>
        <w:t>CLAUSULA SEXTA: OBLIGACIONES DEL</w:t>
      </w:r>
      <w:r w:rsidRPr="00610604">
        <w:rPr>
          <w:rFonts w:ascii="Arial" w:eastAsia="Arial" w:hAnsi="Arial" w:cs="Arial"/>
          <w:u w:val="single"/>
          <w:lang w:eastAsia="es-ES"/>
        </w:rPr>
        <w:t xml:space="preserve"> </w:t>
      </w:r>
      <w:r w:rsidRPr="00610604">
        <w:rPr>
          <w:rFonts w:ascii="Arial" w:eastAsia="Arial" w:hAnsi="Arial" w:cs="Arial"/>
          <w:b/>
          <w:u w:val="single"/>
          <w:lang w:eastAsia="es-ES"/>
        </w:rPr>
        <w:t>CONTRATISTA</w:t>
      </w:r>
      <w:r w:rsidRPr="00610604">
        <w:rPr>
          <w:rFonts w:ascii="Arial" w:eastAsia="Arial" w:hAnsi="Arial" w:cs="Arial"/>
          <w:lang w:eastAsia="es-ES"/>
        </w:rPr>
        <w:t>:</w:t>
      </w:r>
      <w:r w:rsidRPr="00610604">
        <w:rPr>
          <w:rFonts w:ascii="Arial" w:eastAsia="Arial" w:hAnsi="Arial" w:cs="Arial"/>
          <w:b/>
          <w:lang w:eastAsia="es-ES"/>
        </w:rPr>
        <w:t xml:space="preserve"> </w:t>
      </w:r>
      <w:r w:rsidRPr="00610604">
        <w:rPr>
          <w:rFonts w:ascii="Arial" w:eastAsia="Arial" w:hAnsi="Arial" w:cs="Arial"/>
          <w:lang w:eastAsia="es-ES"/>
        </w:rPr>
        <w:t xml:space="preserve">El contratista, en cumplimiento del objeto contractual, se obliga a realizará las siguientes actividades: </w:t>
      </w:r>
      <w:r w:rsidRPr="00610604">
        <w:rPr>
          <w:rFonts w:ascii="Arial" w:eastAsia="Arial" w:hAnsi="Arial" w:cs="Arial"/>
          <w:b/>
          <w:lang w:eastAsia="es-ES"/>
        </w:rPr>
        <w:t>1.</w:t>
      </w:r>
      <w:r w:rsidRPr="00610604">
        <w:rPr>
          <w:rFonts w:ascii="Arial" w:eastAsia="Arial" w:hAnsi="Arial" w:cs="Arial"/>
          <w:lang w:eastAsia="es-ES"/>
        </w:rPr>
        <w:t xml:space="preserve"> Suscribir el contrato ofrecido. </w:t>
      </w:r>
      <w:r w:rsidRPr="00610604">
        <w:rPr>
          <w:rFonts w:ascii="Arial" w:eastAsia="Arial" w:hAnsi="Arial" w:cs="Arial"/>
          <w:b/>
          <w:lang w:eastAsia="es-ES"/>
        </w:rPr>
        <w:t>2.</w:t>
      </w:r>
      <w:r w:rsidRPr="00610604">
        <w:rPr>
          <w:rFonts w:ascii="Arial" w:eastAsia="Arial" w:hAnsi="Arial" w:cs="Arial"/>
          <w:lang w:eastAsia="es-ES"/>
        </w:rPr>
        <w:t xml:space="preserve"> Acreditar que el objeto social y/o actividad mercantil principal de la sociedad se encuentre directamente relacionada con el objeto del contrato. </w:t>
      </w:r>
      <w:r w:rsidRPr="00610604">
        <w:rPr>
          <w:rFonts w:ascii="Arial" w:eastAsia="Arial" w:hAnsi="Arial" w:cs="Arial"/>
          <w:b/>
          <w:lang w:eastAsia="es-ES"/>
        </w:rPr>
        <w:t>3.</w:t>
      </w:r>
      <w:r w:rsidRPr="00610604">
        <w:rPr>
          <w:rFonts w:ascii="Arial" w:eastAsia="Arial" w:hAnsi="Arial" w:cs="Arial"/>
          <w:lang w:eastAsia="es-ES"/>
        </w:rPr>
        <w:t xml:space="preserve"> Contar con autorización para la suscripción del contrato en caso de ser necesario. </w:t>
      </w:r>
      <w:r w:rsidRPr="00610604">
        <w:rPr>
          <w:rFonts w:ascii="Arial" w:eastAsia="Arial" w:hAnsi="Arial" w:cs="Arial"/>
          <w:b/>
          <w:lang w:eastAsia="es-ES"/>
        </w:rPr>
        <w:t>4.</w:t>
      </w:r>
      <w:r w:rsidRPr="00610604">
        <w:rPr>
          <w:rFonts w:ascii="Arial" w:eastAsia="Arial" w:hAnsi="Arial" w:cs="Arial"/>
          <w:lang w:eastAsia="es-ES"/>
        </w:rPr>
        <w:t xml:space="preserve"> Las instituciones a contratar se comprometen a cumplir con todos los procesos administrativos establecidos por la Dirección General de Sanidad Militar – Dispensario Médico  de Bucaramanga. </w:t>
      </w:r>
      <w:r w:rsidRPr="00610604">
        <w:rPr>
          <w:rFonts w:ascii="Arial" w:eastAsia="Arial" w:hAnsi="Arial" w:cs="Arial"/>
          <w:b/>
          <w:lang w:eastAsia="es-ES"/>
        </w:rPr>
        <w:t>5.</w:t>
      </w:r>
      <w:r w:rsidRPr="00610604">
        <w:rPr>
          <w:rFonts w:ascii="Arial" w:eastAsia="Arial" w:hAnsi="Arial" w:cs="Arial"/>
          <w:lang w:eastAsia="es-ES"/>
        </w:rPr>
        <w:t xml:space="preserve"> Cumplir con el objeto del presente contrato con la mayor diligencia, utilizando el recurso humano y tecnológico idóneo para su desarrollo. </w:t>
      </w:r>
      <w:r w:rsidRPr="00610604">
        <w:rPr>
          <w:rFonts w:ascii="Arial" w:eastAsia="Arial" w:hAnsi="Arial" w:cs="Arial"/>
          <w:b/>
          <w:lang w:eastAsia="es-ES"/>
        </w:rPr>
        <w:t>6.</w:t>
      </w:r>
      <w:r w:rsidRPr="00610604">
        <w:rPr>
          <w:rFonts w:ascii="Arial" w:eastAsia="Arial" w:hAnsi="Arial" w:cs="Arial"/>
          <w:lang w:eastAsia="es-ES"/>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610604">
        <w:rPr>
          <w:rFonts w:ascii="Arial" w:eastAsia="Arial" w:hAnsi="Arial" w:cs="Arial"/>
          <w:b/>
          <w:lang w:eastAsia="es-ES"/>
        </w:rPr>
        <w:t>7.</w:t>
      </w:r>
      <w:r w:rsidRPr="00610604">
        <w:rPr>
          <w:rFonts w:ascii="Arial" w:eastAsia="Arial" w:hAnsi="Arial" w:cs="Arial"/>
          <w:lang w:eastAsia="es-ES"/>
        </w:rPr>
        <w:t xml:space="preserve"> Debitar del valor del contrato la factura radicada, presentar el estado de cuentas y respectivo paz y salvo. </w:t>
      </w:r>
      <w:r w:rsidRPr="00610604">
        <w:rPr>
          <w:rFonts w:ascii="Arial" w:eastAsia="Arial" w:hAnsi="Arial" w:cs="Arial"/>
          <w:b/>
          <w:lang w:eastAsia="es-ES"/>
        </w:rPr>
        <w:t xml:space="preserve">8. </w:t>
      </w:r>
      <w:r w:rsidRPr="00610604">
        <w:rPr>
          <w:rFonts w:ascii="Arial" w:eastAsia="Arial" w:hAnsi="Arial" w:cs="Arial"/>
          <w:lang w:eastAsia="es-ES"/>
        </w:rPr>
        <w:t xml:space="preserve">Acreditar la suficiencia de la capacidad legal del representante legal para la presentación de la propuesta y para la suscripción del contrato. </w:t>
      </w:r>
      <w:r w:rsidRPr="00610604">
        <w:rPr>
          <w:rFonts w:ascii="Arial" w:eastAsia="Arial" w:hAnsi="Arial" w:cs="Arial"/>
          <w:b/>
          <w:lang w:eastAsia="es-ES"/>
        </w:rPr>
        <w:t>9.</w:t>
      </w:r>
      <w:r w:rsidRPr="00610604">
        <w:rPr>
          <w:rFonts w:ascii="Arial" w:eastAsia="Arial" w:hAnsi="Arial" w:cs="Arial"/>
          <w:lang w:eastAsia="es-ES"/>
        </w:rPr>
        <w:t xml:space="preserve"> Subsanar la documentación pertinente que soliciten los comités de conformidad a los pliegos de condiciones. </w:t>
      </w:r>
      <w:r w:rsidRPr="00610604">
        <w:rPr>
          <w:rFonts w:ascii="Arial" w:eastAsia="Arial" w:hAnsi="Arial" w:cs="Arial"/>
          <w:b/>
          <w:lang w:eastAsia="es-ES"/>
        </w:rPr>
        <w:t>10.</w:t>
      </w:r>
      <w:r w:rsidRPr="00610604">
        <w:rPr>
          <w:rFonts w:ascii="Arial" w:eastAsia="Arial" w:hAnsi="Arial" w:cs="Arial"/>
          <w:lang w:eastAsia="es-ES"/>
        </w:rPr>
        <w:t xml:space="preserve"> Suministrar oportunamente todos los informes que requiera el supervisor, necesarios para cumplir con los programas, plazos y especificaciones técnicas del objeto contratado. </w:t>
      </w:r>
      <w:r w:rsidRPr="00610604">
        <w:rPr>
          <w:rFonts w:ascii="Arial" w:eastAsia="Arial" w:hAnsi="Arial" w:cs="Arial"/>
          <w:b/>
          <w:lang w:eastAsia="es-ES"/>
        </w:rPr>
        <w:t>11.</w:t>
      </w:r>
      <w:r w:rsidRPr="00610604">
        <w:rPr>
          <w:rFonts w:ascii="Arial" w:eastAsia="Arial" w:hAnsi="Arial" w:cs="Arial"/>
          <w:lang w:eastAsia="es-ES"/>
        </w:rPr>
        <w:t xml:space="preserve"> Dar cumplimiento a los requerimientos exigidos por el supervisor y los documentos del contrato. </w:t>
      </w:r>
      <w:r w:rsidRPr="00610604">
        <w:rPr>
          <w:rFonts w:ascii="Arial" w:eastAsia="Arial" w:hAnsi="Arial" w:cs="Arial"/>
          <w:b/>
          <w:lang w:eastAsia="es-ES"/>
        </w:rPr>
        <w:t>12.</w:t>
      </w:r>
      <w:r w:rsidRPr="00610604">
        <w:rPr>
          <w:rFonts w:ascii="Arial" w:eastAsia="Arial" w:hAnsi="Arial" w:cs="Arial"/>
          <w:lang w:eastAsia="es-ES"/>
        </w:rPr>
        <w:t xml:space="preserve"> Cumplir con la normatividad existente en lo referente a seguridad industrial y salud ocupacional de sus trabajadores. </w:t>
      </w:r>
      <w:r w:rsidRPr="00610604">
        <w:rPr>
          <w:rFonts w:ascii="Arial" w:eastAsia="Arial" w:hAnsi="Arial" w:cs="Arial"/>
          <w:b/>
          <w:lang w:eastAsia="es-ES"/>
        </w:rPr>
        <w:t>13.</w:t>
      </w:r>
      <w:r w:rsidRPr="00610604">
        <w:rPr>
          <w:rFonts w:ascii="Arial" w:eastAsia="Arial" w:hAnsi="Arial" w:cs="Arial"/>
          <w:lang w:eastAsia="es-ES"/>
        </w:rPr>
        <w:t xml:space="preserve"> Pagar los impuestos, tasas y similares que se deriven de la ejecución del contrato. </w:t>
      </w:r>
      <w:r w:rsidRPr="00610604">
        <w:rPr>
          <w:rFonts w:ascii="Arial" w:eastAsia="Arial" w:hAnsi="Arial" w:cs="Arial"/>
          <w:b/>
          <w:lang w:eastAsia="es-ES"/>
        </w:rPr>
        <w:t>14.</w:t>
      </w:r>
      <w:r w:rsidRPr="00610604">
        <w:rPr>
          <w:rFonts w:ascii="Arial" w:eastAsia="Arial" w:hAnsi="Arial" w:cs="Arial"/>
          <w:lang w:eastAsia="es-ES"/>
        </w:rPr>
        <w:t xml:space="preserve"> Hacer entrega de los bienes objeto del presente proceso de contratación en las ciudades o municipios donde estén ubicados los establecimientos de sanidad centralizados. </w:t>
      </w:r>
      <w:r w:rsidRPr="00610604">
        <w:rPr>
          <w:rFonts w:ascii="Arial" w:eastAsia="Arial" w:hAnsi="Arial" w:cs="Arial"/>
          <w:b/>
          <w:lang w:eastAsia="es-ES"/>
        </w:rPr>
        <w:t xml:space="preserve">15. </w:t>
      </w:r>
      <w:r w:rsidRPr="00610604">
        <w:rPr>
          <w:rFonts w:ascii="Arial" w:eastAsia="Arial" w:hAnsi="Arial" w:cs="Arial"/>
          <w:lang w:eastAsia="es-ES"/>
        </w:rPr>
        <w:t xml:space="preserve">El contratista deberá contar con la suficiencia, capacidad económica y logística necesaria para atender  los servicios pactados. </w:t>
      </w:r>
      <w:r w:rsidRPr="00610604">
        <w:rPr>
          <w:rFonts w:ascii="Arial" w:eastAsia="Arial" w:hAnsi="Arial" w:cs="Arial"/>
          <w:b/>
          <w:lang w:eastAsia="es-ES"/>
        </w:rPr>
        <w:t xml:space="preserve">16. </w:t>
      </w:r>
      <w:r w:rsidRPr="00610604">
        <w:rPr>
          <w:rFonts w:ascii="Arial" w:eastAsia="Arial" w:hAnsi="Arial" w:cs="Arial"/>
          <w:lang w:eastAsia="es-ES"/>
        </w:rPr>
        <w:t xml:space="preserve">El contratista debe velar por la integridad y atención de los servicios pactados con el Dispensario Médico de Bucaramanga y unidades centralizadas. </w:t>
      </w:r>
      <w:r w:rsidRPr="00610604">
        <w:rPr>
          <w:rFonts w:ascii="Arial" w:eastAsia="Arial" w:hAnsi="Arial" w:cs="Arial"/>
          <w:b/>
          <w:lang w:eastAsia="es-ES"/>
        </w:rPr>
        <w:t xml:space="preserve">17. </w:t>
      </w:r>
      <w:r w:rsidRPr="00610604">
        <w:rPr>
          <w:rFonts w:ascii="Arial" w:eastAsia="Arial" w:hAnsi="Arial" w:cs="Arial"/>
          <w:lang w:eastAsia="es-ES"/>
        </w:rPr>
        <w:t xml:space="preserve">Hacer la atención de los servicios, en las condiciones y en el tiempo indicado para la ello. </w:t>
      </w:r>
      <w:r w:rsidRPr="00610604">
        <w:rPr>
          <w:rFonts w:ascii="Arial" w:eastAsia="Arial" w:hAnsi="Arial" w:cs="Arial"/>
          <w:b/>
          <w:lang w:eastAsia="es-ES"/>
        </w:rPr>
        <w:t xml:space="preserve">18. </w:t>
      </w:r>
      <w:r w:rsidRPr="00610604">
        <w:rPr>
          <w:rFonts w:ascii="Arial" w:eastAsia="Arial" w:hAnsi="Arial" w:cs="Arial"/>
          <w:lang w:eastAsia="es-ES"/>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610604">
        <w:rPr>
          <w:rFonts w:ascii="Arial" w:eastAsia="Arial" w:hAnsi="Arial" w:cs="Arial"/>
          <w:b/>
          <w:lang w:eastAsia="es-ES"/>
        </w:rPr>
        <w:t xml:space="preserve">19. </w:t>
      </w:r>
      <w:r w:rsidRPr="00610604">
        <w:rPr>
          <w:rFonts w:ascii="Arial" w:eastAsia="Arial" w:hAnsi="Arial" w:cs="Arial"/>
          <w:lang w:eastAsia="es-ES"/>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610604">
        <w:rPr>
          <w:rFonts w:ascii="Arial" w:eastAsia="Arial" w:hAnsi="Arial" w:cs="Arial"/>
          <w:b/>
          <w:lang w:eastAsia="es-ES"/>
        </w:rPr>
        <w:t xml:space="preserve">20. </w:t>
      </w:r>
      <w:r w:rsidRPr="00610604">
        <w:rPr>
          <w:rFonts w:ascii="Arial" w:eastAsia="Arial" w:hAnsi="Arial" w:cs="Arial"/>
          <w:lang w:eastAsia="es-ES"/>
        </w:rPr>
        <w:t xml:space="preserve">Los servicios están sujetos a las necesidades de los dispensarios médicos sin sobrepasar el valor del presente contrato y avalados en cada </w:t>
      </w:r>
      <w:r w:rsidRPr="00610604">
        <w:rPr>
          <w:rFonts w:ascii="Arial" w:eastAsia="Arial" w:hAnsi="Arial" w:cs="Arial"/>
          <w:lang w:eastAsia="es-ES"/>
        </w:rPr>
        <w:lastRenderedPageBreak/>
        <w:t xml:space="preserve">pedido por el supervisor. </w:t>
      </w:r>
      <w:r w:rsidRPr="00610604">
        <w:rPr>
          <w:rFonts w:ascii="Arial" w:eastAsia="Arial" w:hAnsi="Arial" w:cs="Arial"/>
          <w:b/>
          <w:lang w:eastAsia="es-ES"/>
        </w:rPr>
        <w:t xml:space="preserve">21. </w:t>
      </w:r>
      <w:r w:rsidRPr="00610604">
        <w:rPr>
          <w:rFonts w:ascii="Arial" w:eastAsia="Arial" w:hAnsi="Arial" w:cs="Arial"/>
          <w:lang w:eastAsia="es-ES"/>
        </w:rPr>
        <w:t xml:space="preserve">Mantener una estrecha coordinación con el Dispensario Médico de Bucaramanga para establecer los mecanismos administrativos que permitan recepcionar, responder y solucionar oportunamente los problemas que surjan con motivo de la relación comercial a establecer. </w:t>
      </w:r>
      <w:r w:rsidRPr="00610604">
        <w:rPr>
          <w:rFonts w:ascii="Arial" w:eastAsia="Arial" w:hAnsi="Arial" w:cs="Arial"/>
          <w:b/>
          <w:lang w:eastAsia="es-ES"/>
        </w:rPr>
        <w:t xml:space="preserve">22. </w:t>
      </w:r>
      <w:r w:rsidRPr="00610604">
        <w:rPr>
          <w:rFonts w:ascii="Arial" w:eastAsia="Arial" w:hAnsi="Arial" w:cs="Arial"/>
          <w:lang w:eastAsia="es-ES"/>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610604">
        <w:rPr>
          <w:rFonts w:ascii="Arial" w:eastAsia="Arial" w:hAnsi="Arial" w:cs="Arial"/>
          <w:b/>
          <w:lang w:eastAsia="es-ES"/>
        </w:rPr>
        <w:t xml:space="preserve">23. </w:t>
      </w:r>
      <w:r w:rsidRPr="00610604">
        <w:rPr>
          <w:rFonts w:ascii="Arial" w:eastAsia="Arial" w:hAnsi="Arial" w:cs="Arial"/>
          <w:lang w:eastAsia="es-ES"/>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610604">
        <w:rPr>
          <w:rFonts w:ascii="Arial" w:eastAsia="Arial" w:hAnsi="Arial" w:cs="Arial"/>
          <w:b/>
          <w:lang w:eastAsia="es-ES"/>
        </w:rPr>
        <w:t>24.</w:t>
      </w:r>
      <w:r w:rsidRPr="00610604">
        <w:rPr>
          <w:rFonts w:ascii="Arial" w:eastAsia="Arial" w:hAnsi="Arial" w:cs="Arial"/>
          <w:lang w:eastAsia="es-ES"/>
        </w:rPr>
        <w:t xml:space="preserve"> Devolver al DMBUG la totalidad de los documentos o información que por cualquier medio sean obtenidos, en desarrollo del objeto del presente contrato de prestación de servicios. </w:t>
      </w:r>
      <w:r w:rsidRPr="00610604">
        <w:rPr>
          <w:rFonts w:ascii="Arial" w:eastAsia="Arial" w:hAnsi="Arial" w:cs="Arial"/>
          <w:b/>
          <w:lang w:eastAsia="es-ES"/>
        </w:rPr>
        <w:t xml:space="preserve">25. </w:t>
      </w:r>
      <w:r w:rsidRPr="00610604">
        <w:rPr>
          <w:rFonts w:ascii="Arial" w:eastAsia="Arial" w:hAnsi="Arial" w:cs="Arial"/>
          <w:lang w:eastAsia="es-ES"/>
        </w:rPr>
        <w:t xml:space="preserve">Obrar con lealtad y buena fe en las distintas etapas contractuales, evitando dilaciones y trabas. </w:t>
      </w:r>
      <w:r w:rsidRPr="00610604">
        <w:rPr>
          <w:rFonts w:ascii="Arial" w:eastAsia="Arial" w:hAnsi="Arial" w:cs="Arial"/>
          <w:b/>
          <w:lang w:eastAsia="es-ES"/>
        </w:rPr>
        <w:t xml:space="preserve">26. </w:t>
      </w:r>
      <w:r w:rsidRPr="00610604">
        <w:rPr>
          <w:rFonts w:ascii="Arial" w:eastAsia="Arial" w:hAnsi="Arial" w:cs="Arial"/>
          <w:lang w:eastAsia="es-ES"/>
        </w:rPr>
        <w:t>Cumplir el sistema de contra referencia según el acuerdo N. 002-2001 por el cual se establece el plan de servicios de sanidad militar y policial. </w:t>
      </w:r>
      <w:r w:rsidRPr="00610604">
        <w:rPr>
          <w:rFonts w:ascii="Arial" w:eastAsia="Arial" w:hAnsi="Arial" w:cs="Arial"/>
          <w:b/>
          <w:lang w:eastAsia="es-ES"/>
        </w:rPr>
        <w:t xml:space="preserve">27. </w:t>
      </w:r>
      <w:r w:rsidRPr="00610604">
        <w:rPr>
          <w:rFonts w:ascii="Arial" w:eastAsia="Arial" w:hAnsi="Arial" w:cs="Arial"/>
          <w:lang w:eastAsia="es-ES"/>
        </w:rPr>
        <w:t xml:space="preserve">Suministrar a los funcionarios encargados de las auditorías los informes clínicos, estadísticos y financieros relacionados con la atención prestada para facilitar el proceso de evaluación y control. </w:t>
      </w:r>
      <w:r w:rsidRPr="00610604">
        <w:rPr>
          <w:rFonts w:ascii="Arial" w:eastAsia="Arial" w:hAnsi="Arial" w:cs="Arial"/>
          <w:b/>
          <w:lang w:eastAsia="es-ES"/>
        </w:rPr>
        <w:t xml:space="preserve">28. </w:t>
      </w:r>
      <w:r w:rsidRPr="00610604">
        <w:rPr>
          <w:rFonts w:ascii="Arial" w:eastAsia="Arial" w:hAnsi="Arial" w:cs="Arial"/>
          <w:lang w:eastAsia="es-ES"/>
        </w:rPr>
        <w:t xml:space="preserve">Permitir las labores de supervisión, evaluación, control y auditoría que se requieran para el seguimiento a la ejecución de la prestación de los servicios. </w:t>
      </w:r>
      <w:r w:rsidRPr="00610604">
        <w:rPr>
          <w:rFonts w:ascii="Arial" w:eastAsia="Arial" w:hAnsi="Arial" w:cs="Arial"/>
          <w:b/>
          <w:lang w:eastAsia="es-ES"/>
        </w:rPr>
        <w:t xml:space="preserve">29. </w:t>
      </w:r>
      <w:r w:rsidRPr="00610604">
        <w:rPr>
          <w:rFonts w:ascii="Arial" w:eastAsia="Arial" w:hAnsi="Arial" w:cs="Arial"/>
          <w:lang w:eastAsia="es-ES"/>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610604">
        <w:rPr>
          <w:rFonts w:ascii="Arial" w:eastAsia="Arial" w:hAnsi="Arial" w:cs="Arial"/>
          <w:b/>
          <w:lang w:eastAsia="es-ES"/>
        </w:rPr>
        <w:t xml:space="preserve">30. </w:t>
      </w:r>
      <w:r w:rsidRPr="00610604">
        <w:rPr>
          <w:rFonts w:ascii="Arial" w:eastAsia="Arial" w:hAnsi="Arial" w:cs="Arial"/>
          <w:lang w:eastAsia="es-ES"/>
        </w:rPr>
        <w:t xml:space="preserve">Responder por los eventos adversos que se generen a los usuarios en desarrollo del presente contrato. </w:t>
      </w:r>
      <w:r w:rsidRPr="00610604">
        <w:rPr>
          <w:rFonts w:ascii="Arial" w:eastAsia="Arial" w:hAnsi="Arial" w:cs="Arial"/>
          <w:b/>
          <w:lang w:eastAsia="es-ES"/>
        </w:rPr>
        <w:t xml:space="preserve">31. </w:t>
      </w:r>
      <w:r w:rsidRPr="00610604">
        <w:rPr>
          <w:rFonts w:ascii="Arial" w:eastAsia="Arial" w:hAnsi="Arial" w:cs="Arial"/>
          <w:lang w:eastAsia="es-ES"/>
        </w:rPr>
        <w:t xml:space="preserve">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 </w:t>
      </w:r>
      <w:r w:rsidRPr="00610604">
        <w:rPr>
          <w:rFonts w:ascii="Arial" w:eastAsia="Arial" w:hAnsi="Arial" w:cs="Arial"/>
          <w:b/>
          <w:lang w:eastAsia="es-ES"/>
        </w:rPr>
        <w:t xml:space="preserve">32. </w:t>
      </w:r>
      <w:r w:rsidRPr="00610604">
        <w:rPr>
          <w:rFonts w:ascii="Arial" w:eastAsia="Arial" w:hAnsi="Arial" w:cs="Arial"/>
          <w:lang w:eastAsia="es-ES"/>
        </w:rPr>
        <w:t xml:space="preserve">Respecto del registro de procedimientos se utilizaran las tarifas pactadas, detallando la codificación y grupo quirúrgico en forma clara, discriminada y detallada dentro de la factura. </w:t>
      </w:r>
      <w:r w:rsidRPr="00610604">
        <w:rPr>
          <w:rFonts w:ascii="Arial" w:eastAsia="Arial" w:hAnsi="Arial" w:cs="Arial"/>
          <w:b/>
          <w:lang w:eastAsia="es-ES"/>
        </w:rPr>
        <w:t xml:space="preserve">33. </w:t>
      </w:r>
      <w:r w:rsidRPr="00610604">
        <w:rPr>
          <w:rFonts w:ascii="Arial" w:eastAsia="Arial" w:hAnsi="Arial" w:cs="Arial"/>
          <w:lang w:eastAsia="es-ES"/>
        </w:rPr>
        <w:t xml:space="preserve">El contratista deberá diligenciar obligatoriamente el registro individual de prestación de servicios de salud (RIPS), el campo referente al número de autorización que genera la atención. Las enfermedades de interés en salud pública (sobretodo eventos centinela) deberán ser reportados de manera inmediata al contratista diligenciando la notificación obligatoria y adjuntando la ficha epidemiológica y fotocopia de la historia clínica. </w:t>
      </w:r>
      <w:r w:rsidRPr="00610604">
        <w:rPr>
          <w:rFonts w:ascii="Arial" w:eastAsia="Arial" w:hAnsi="Arial" w:cs="Arial"/>
          <w:b/>
          <w:lang w:eastAsia="es-ES"/>
        </w:rPr>
        <w:t xml:space="preserve">34. </w:t>
      </w:r>
      <w:r w:rsidRPr="00610604">
        <w:rPr>
          <w:rFonts w:ascii="Arial" w:eastAsia="Arial" w:hAnsi="Arial" w:cs="Arial"/>
          <w:lang w:eastAsia="es-ES"/>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sidRPr="00610604">
        <w:rPr>
          <w:rFonts w:ascii="Arial" w:eastAsia="Arial" w:hAnsi="Arial" w:cs="Arial"/>
          <w:b/>
          <w:lang w:eastAsia="es-ES"/>
        </w:rPr>
        <w:t xml:space="preserve">35. </w:t>
      </w:r>
      <w:r w:rsidRPr="00610604">
        <w:rPr>
          <w:rFonts w:ascii="Arial" w:eastAsia="Arial" w:hAnsi="Arial" w:cs="Arial"/>
          <w:lang w:eastAsia="es-ES"/>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610604">
        <w:rPr>
          <w:rFonts w:ascii="Arial" w:eastAsia="Arial" w:hAnsi="Arial" w:cs="Arial"/>
          <w:b/>
          <w:lang w:eastAsia="es-ES"/>
        </w:rPr>
        <w:t xml:space="preserve">36. </w:t>
      </w:r>
      <w:r w:rsidRPr="00610604">
        <w:rPr>
          <w:rFonts w:ascii="Arial" w:eastAsia="Arial" w:hAnsi="Arial" w:cs="Arial"/>
          <w:lang w:eastAsia="es-ES"/>
        </w:rPr>
        <w:t xml:space="preserve">Comunicar dentro de un término prudencial </w:t>
      </w:r>
      <w:r w:rsidRPr="00610604">
        <w:rPr>
          <w:rFonts w:ascii="Arial" w:eastAsia="Arial" w:hAnsi="Arial" w:cs="Arial"/>
          <w:lang w:eastAsia="es-ES"/>
        </w:rPr>
        <w:lastRenderedPageBreak/>
        <w:t xml:space="preserve">no superior a 48 horas, la ocurrencia de eventos adversos en el desarrollo de prácticas médicas asistenciales acaecidas en la institución del contratista, que afecten a usuarios del contratante. </w:t>
      </w:r>
      <w:r w:rsidRPr="00610604">
        <w:rPr>
          <w:rFonts w:ascii="Arial" w:eastAsia="Arial" w:hAnsi="Arial" w:cs="Arial"/>
          <w:b/>
          <w:lang w:eastAsia="es-ES"/>
        </w:rPr>
        <w:t xml:space="preserve">37. </w:t>
      </w:r>
      <w:r w:rsidRPr="00610604">
        <w:rPr>
          <w:rFonts w:ascii="Arial" w:eastAsia="Arial" w:hAnsi="Arial" w:cs="Arial"/>
          <w:lang w:eastAsia="es-ES"/>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610604">
        <w:rPr>
          <w:rFonts w:ascii="Arial" w:eastAsia="Arial" w:hAnsi="Arial" w:cs="Arial"/>
          <w:b/>
          <w:lang w:eastAsia="es-ES"/>
        </w:rPr>
        <w:t xml:space="preserve">38. </w:t>
      </w:r>
      <w:r w:rsidRPr="00610604">
        <w:rPr>
          <w:rFonts w:ascii="Arial" w:eastAsia="Arial" w:hAnsi="Arial" w:cs="Arial"/>
          <w:lang w:eastAsia="es-ES"/>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610604">
        <w:rPr>
          <w:rFonts w:ascii="Arial" w:eastAsia="Arial" w:hAnsi="Arial" w:cs="Arial"/>
          <w:b/>
          <w:lang w:eastAsia="es-ES"/>
        </w:rPr>
        <w:t xml:space="preserve">39. </w:t>
      </w:r>
      <w:r w:rsidRPr="00610604">
        <w:rPr>
          <w:rFonts w:ascii="Arial" w:eastAsia="Arial" w:hAnsi="Arial" w:cs="Arial"/>
          <w:lang w:eastAsia="es-ES"/>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Pr="00610604">
        <w:rPr>
          <w:rFonts w:ascii="Arial" w:eastAsia="Arial" w:hAnsi="Arial" w:cs="Arial"/>
          <w:b/>
          <w:lang w:eastAsia="es-ES"/>
        </w:rPr>
        <w:t xml:space="preserve">40. </w:t>
      </w:r>
      <w:r w:rsidRPr="00610604">
        <w:rPr>
          <w:rFonts w:ascii="Arial" w:eastAsia="Arial" w:hAnsi="Arial" w:cs="Arial"/>
          <w:lang w:eastAsia="es-ES"/>
        </w:rPr>
        <w:t xml:space="preserve">Entregar un informe mensual de pacientes atendidos al supervisor del contrato, quien realizará el seguimiento sobre la ejecución del contrato. </w:t>
      </w:r>
      <w:r w:rsidRPr="00610604">
        <w:rPr>
          <w:rFonts w:ascii="Arial" w:eastAsia="Arial" w:hAnsi="Arial" w:cs="Arial"/>
          <w:b/>
          <w:lang w:eastAsia="es-ES"/>
        </w:rPr>
        <w:t xml:space="preserve">41. </w:t>
      </w:r>
      <w:r w:rsidRPr="00610604">
        <w:rPr>
          <w:rFonts w:ascii="Arial" w:eastAsia="Arial" w:hAnsi="Arial" w:cs="Arial"/>
          <w:lang w:eastAsia="es-ES"/>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Pr="00610604">
        <w:rPr>
          <w:rFonts w:ascii="Arial" w:eastAsia="Arial" w:hAnsi="Arial" w:cs="Arial"/>
          <w:b/>
          <w:lang w:eastAsia="es-ES"/>
        </w:rPr>
        <w:t xml:space="preserve">42. </w:t>
      </w:r>
      <w:r w:rsidRPr="00610604">
        <w:rPr>
          <w:rFonts w:ascii="Arial" w:eastAsia="Arial" w:hAnsi="Arial" w:cs="Arial"/>
          <w:lang w:eastAsia="es-ES"/>
        </w:rPr>
        <w:t xml:space="preserve">No acceder a peticiones quejas o amenazas de quienes actúen por fuera de la ley con el fin de hacer u omitir algún hecho. </w:t>
      </w:r>
      <w:r w:rsidRPr="00610604">
        <w:rPr>
          <w:rFonts w:ascii="Arial" w:eastAsia="Arial" w:hAnsi="Arial" w:cs="Arial"/>
          <w:b/>
          <w:lang w:eastAsia="es-ES"/>
        </w:rPr>
        <w:t xml:space="preserve">43. </w:t>
      </w:r>
      <w:r w:rsidRPr="00610604">
        <w:rPr>
          <w:rFonts w:ascii="Arial" w:eastAsia="Arial" w:hAnsi="Arial" w:cs="Arial"/>
          <w:lang w:eastAsia="es-ES"/>
        </w:rPr>
        <w:t xml:space="preserve">Mantener vigente todas las garantías que amparan el contrato en los términos del mismo. </w:t>
      </w:r>
      <w:r w:rsidRPr="00610604">
        <w:rPr>
          <w:rFonts w:ascii="Arial" w:eastAsia="Arial" w:hAnsi="Arial" w:cs="Arial"/>
          <w:b/>
          <w:lang w:eastAsia="es-ES"/>
        </w:rPr>
        <w:t xml:space="preserve">44. </w:t>
      </w:r>
      <w:r w:rsidRPr="00610604">
        <w:rPr>
          <w:rFonts w:ascii="Arial" w:eastAsia="Arial" w:hAnsi="Arial" w:cs="Arial"/>
          <w:lang w:eastAsia="es-ES"/>
        </w:rPr>
        <w:t xml:space="preserve">El prestador deberá garantizar que la prescripción de medicamentos se realice en los formularios propios del contratista. Verificar la formulación de medicamentos en el acuerdo 052 de 2013 - manual de medicamentos SSFM, en caso de que no se encuentre el medicamento requerido deberá diligenciar formato para solicitud autorización por parte del comité técnico científico de medicamentos, cual debe estar plenamente justificado anexando copia de la historia clínica y haber agotado las alternativas existentes en el acuerdo. </w:t>
      </w:r>
      <w:r w:rsidRPr="00610604">
        <w:rPr>
          <w:rFonts w:ascii="Arial" w:eastAsia="Arial" w:hAnsi="Arial" w:cs="Arial"/>
          <w:b/>
          <w:u w:val="single"/>
          <w:lang w:eastAsia="es-ES"/>
        </w:rPr>
        <w:t>CLÁUSULA SÉPTIMA: RESPONSABILIDAD DEL</w:t>
      </w:r>
      <w:r w:rsidRPr="00610604">
        <w:rPr>
          <w:rFonts w:ascii="Arial" w:eastAsia="Arial" w:hAnsi="Arial" w:cs="Arial"/>
          <w:lang w:eastAsia="es-ES"/>
        </w:rPr>
        <w:t xml:space="preserve"> </w:t>
      </w:r>
      <w:r w:rsidRPr="00610604">
        <w:rPr>
          <w:rFonts w:ascii="Arial" w:eastAsia="Arial" w:hAnsi="Arial" w:cs="Arial"/>
          <w:b/>
          <w:u w:val="single"/>
          <w:lang w:eastAsia="es-ES"/>
        </w:rPr>
        <w:t>CONTRATISTA</w:t>
      </w:r>
      <w:r w:rsidRPr="00610604">
        <w:rPr>
          <w:rFonts w:ascii="Arial" w:eastAsia="Arial" w:hAnsi="Arial" w:cs="Arial"/>
          <w:b/>
          <w:lang w:eastAsia="es-ES"/>
        </w:rPr>
        <w:t xml:space="preserve">.- </w:t>
      </w:r>
      <w:r w:rsidRPr="00610604">
        <w:rPr>
          <w:rFonts w:ascii="Arial" w:eastAsia="Arial" w:hAnsi="Arial" w:cs="Arial"/>
          <w:lang w:eastAsia="es-ES"/>
        </w:rPr>
        <w:t>Serán obligaciones generales del contratista las siguientes: a)</w:t>
      </w:r>
      <w:r w:rsidRPr="00610604">
        <w:rPr>
          <w:rFonts w:ascii="Arial" w:eastAsia="Arial" w:hAnsi="Arial" w:cs="Arial"/>
          <w:b/>
          <w:lang w:eastAsia="es-ES"/>
        </w:rPr>
        <w:t xml:space="preserve"> </w:t>
      </w:r>
      <w:r w:rsidRPr="00610604">
        <w:rPr>
          <w:rFonts w:ascii="Arial" w:eastAsia="Arial" w:hAnsi="Arial" w:cs="Arial"/>
          <w:lang w:eastAsia="es-ES"/>
        </w:rPr>
        <w:t>Cumplir con todos los requisitos de perfeccionamiento y ejecución del contrato y asumir sus costos, tales como: su firma dentro de la oportunidad debida, la constitución de las</w:t>
      </w:r>
      <w:bookmarkStart w:id="2" w:name="page120"/>
      <w:bookmarkEnd w:id="2"/>
      <w:r w:rsidRPr="00610604">
        <w:rPr>
          <w:rFonts w:ascii="Arial" w:eastAsia="Arial" w:hAnsi="Arial" w:cs="Arial"/>
          <w:lang w:eastAsia="es-ES"/>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610604">
        <w:rPr>
          <w:rFonts w:ascii="Arial" w:eastAsia="Arial" w:hAnsi="Arial" w:cs="Arial"/>
          <w:b/>
          <w:u w:val="single"/>
          <w:lang w:eastAsia="es-ES"/>
        </w:rPr>
        <w:t>CLAUSULA OCTAVA: OBLIGACIONES DEL CONTRATANTE</w:t>
      </w:r>
      <w:r w:rsidRPr="00610604">
        <w:rPr>
          <w:rFonts w:ascii="Arial" w:eastAsia="Arial" w:hAnsi="Arial" w:cs="Arial"/>
          <w:u w:val="single"/>
          <w:lang w:eastAsia="es-ES"/>
        </w:rPr>
        <w:t>.</w:t>
      </w:r>
      <w:r w:rsidRPr="00610604">
        <w:rPr>
          <w:rFonts w:ascii="Arial" w:eastAsia="Arial" w:hAnsi="Arial" w:cs="Arial"/>
          <w:lang w:eastAsia="es-ES"/>
        </w:rPr>
        <w:t xml:space="preserve">- El Dispensario Médico de Bucaramanga se obliga para con el contratista a lo siguiente: </w:t>
      </w:r>
      <w:r w:rsidRPr="00610604">
        <w:rPr>
          <w:rFonts w:ascii="Arial" w:eastAsia="Arial" w:hAnsi="Arial" w:cs="Arial"/>
          <w:b/>
          <w:lang w:eastAsia="es-ES"/>
        </w:rPr>
        <w:t>a)</w:t>
      </w:r>
      <w:r w:rsidRPr="00610604">
        <w:rPr>
          <w:rFonts w:ascii="Arial" w:eastAsia="Arial" w:hAnsi="Arial" w:cs="Arial"/>
          <w:lang w:eastAsia="es-ES"/>
        </w:rPr>
        <w:t xml:space="preserve"> Pagar el valor del contrato en la cantidad, forma y oportunidad pactadas. </w:t>
      </w:r>
      <w:r w:rsidRPr="00610604">
        <w:rPr>
          <w:rFonts w:ascii="Arial" w:eastAsia="Arial" w:hAnsi="Arial" w:cs="Arial"/>
          <w:b/>
          <w:lang w:eastAsia="es-ES"/>
        </w:rPr>
        <w:t xml:space="preserve">b) </w:t>
      </w:r>
      <w:r w:rsidRPr="00610604">
        <w:rPr>
          <w:rFonts w:ascii="Arial" w:eastAsia="Arial" w:hAnsi="Arial" w:cs="Arial"/>
          <w:lang w:eastAsia="es-ES"/>
        </w:rPr>
        <w:t xml:space="preserve">Brindar la colaboración y </w:t>
      </w:r>
      <w:r w:rsidRPr="00610604">
        <w:rPr>
          <w:rFonts w:ascii="Arial" w:eastAsia="Arial" w:hAnsi="Arial" w:cs="Arial"/>
          <w:lang w:eastAsia="es-ES"/>
        </w:rPr>
        <w:lastRenderedPageBreak/>
        <w:t>proporcionar la información y/o documentación que sea</w:t>
      </w:r>
      <w:r w:rsidRPr="00610604">
        <w:rPr>
          <w:rFonts w:ascii="Arial" w:eastAsia="Arial" w:hAnsi="Arial" w:cs="Arial"/>
          <w:b/>
          <w:lang w:eastAsia="es-ES"/>
        </w:rPr>
        <w:t xml:space="preserve"> </w:t>
      </w:r>
      <w:r w:rsidRPr="00610604">
        <w:rPr>
          <w:rFonts w:ascii="Arial" w:eastAsia="Arial" w:hAnsi="Arial" w:cs="Arial"/>
          <w:lang w:eastAsia="es-ES"/>
        </w:rPr>
        <w:t xml:space="preserve">necesaria para el adecuado cumplimiento del contrato </w:t>
      </w:r>
      <w:r w:rsidRPr="00610604">
        <w:rPr>
          <w:rFonts w:ascii="Arial" w:eastAsia="Arial" w:hAnsi="Arial" w:cs="Arial"/>
          <w:b/>
          <w:lang w:eastAsia="es-ES"/>
        </w:rPr>
        <w:t>c)</w:t>
      </w:r>
      <w:r w:rsidRPr="00610604">
        <w:rPr>
          <w:rFonts w:ascii="Arial" w:eastAsia="Arial" w:hAnsi="Arial" w:cs="Arial"/>
          <w:lang w:eastAsia="es-ES"/>
        </w:rPr>
        <w:t xml:space="preserve"> Designar al Supervisor del contrato. </w:t>
      </w:r>
      <w:r w:rsidRPr="00610604">
        <w:rPr>
          <w:rFonts w:ascii="Arial" w:eastAsia="Arial" w:hAnsi="Arial" w:cs="Arial"/>
          <w:b/>
          <w:lang w:eastAsia="es-ES"/>
        </w:rPr>
        <w:t>d)</w:t>
      </w:r>
      <w:r w:rsidRPr="00610604">
        <w:rPr>
          <w:rFonts w:ascii="Arial" w:eastAsia="Arial" w:hAnsi="Arial" w:cs="Arial"/>
          <w:lang w:eastAsia="es-ES"/>
        </w:rPr>
        <w:t xml:space="preserve"> Aprobar las garantías o las modificaciones a las mismas que el contratista constituya siempre que estas cumplan las condiciones de suma asegurada, vigencias y amparos, exigidas en el contrato. </w:t>
      </w:r>
      <w:r w:rsidRPr="00610604">
        <w:rPr>
          <w:rFonts w:ascii="Arial" w:eastAsia="Arial" w:hAnsi="Arial" w:cs="Arial"/>
          <w:b/>
          <w:lang w:eastAsia="es-ES"/>
        </w:rPr>
        <w:t>e)</w:t>
      </w:r>
      <w:r w:rsidRPr="00610604">
        <w:rPr>
          <w:rFonts w:ascii="Arial" w:eastAsia="Arial" w:hAnsi="Arial" w:cs="Arial"/>
          <w:lang w:eastAsia="es-ES"/>
        </w:rPr>
        <w:t xml:space="preserve"> Resolver las peticiones y consultas que le haga el contratista dentro de los términos legales. </w:t>
      </w:r>
      <w:r w:rsidRPr="00610604">
        <w:rPr>
          <w:rFonts w:ascii="Arial" w:eastAsia="Arial" w:hAnsi="Arial" w:cs="Arial"/>
          <w:b/>
          <w:lang w:eastAsia="es-ES"/>
        </w:rPr>
        <w:t>f)</w:t>
      </w:r>
      <w:r w:rsidRPr="00610604">
        <w:rPr>
          <w:rFonts w:ascii="Arial" w:eastAsia="Arial" w:hAnsi="Arial" w:cs="Arial"/>
          <w:lang w:eastAsia="es-ES"/>
        </w:rPr>
        <w:t xml:space="preserve"> Cumplir y hacer cumplir las condiciones pactadas en el contrato y en los documentos que de él forman parte. </w:t>
      </w:r>
      <w:r w:rsidRPr="00610604">
        <w:rPr>
          <w:rFonts w:ascii="Arial" w:eastAsia="Arial" w:hAnsi="Arial" w:cs="Arial"/>
          <w:b/>
          <w:lang w:eastAsia="es-ES"/>
        </w:rPr>
        <w:t>g)</w:t>
      </w:r>
      <w:r w:rsidRPr="00610604">
        <w:rPr>
          <w:rFonts w:ascii="Arial" w:eastAsia="Arial" w:hAnsi="Arial" w:cs="Arial"/>
          <w:lang w:eastAsia="es-ES"/>
        </w:rPr>
        <w:t xml:space="preserve"> Otorgar las autorizaciones respectivas para la ejecución del objeto contractual, siempre que el contratista cumpla con los requisitos previos para ello. </w:t>
      </w:r>
      <w:r w:rsidRPr="00610604">
        <w:rPr>
          <w:rFonts w:ascii="Arial" w:eastAsia="Arial" w:hAnsi="Arial" w:cs="Arial"/>
          <w:b/>
          <w:lang w:eastAsia="es-ES"/>
        </w:rPr>
        <w:t>h)</w:t>
      </w:r>
      <w:r w:rsidRPr="00610604">
        <w:rPr>
          <w:rFonts w:ascii="Arial" w:eastAsia="Arial" w:hAnsi="Arial" w:cs="Arial"/>
          <w:lang w:eastAsia="es-ES"/>
        </w:rPr>
        <w:t xml:space="preserve"> Ejercer el respectivo control de ejecución y supervisión del Contrato. </w:t>
      </w:r>
      <w:r w:rsidRPr="00610604">
        <w:rPr>
          <w:rFonts w:ascii="Arial" w:eastAsia="Arial" w:hAnsi="Arial" w:cs="Arial"/>
          <w:b/>
          <w:lang w:eastAsia="es-ES"/>
        </w:rPr>
        <w:t>i)</w:t>
      </w:r>
      <w:r w:rsidRPr="00610604">
        <w:rPr>
          <w:rFonts w:ascii="Arial" w:eastAsia="Arial" w:hAnsi="Arial" w:cs="Arial"/>
          <w:lang w:eastAsia="es-ES"/>
        </w:rPr>
        <w:t xml:space="preserve"> Expedir el certificado de ejecución del contrato a solicitud del contratista, una vez este haya cumplido con todas las obligaciones derivadas del mismo</w:t>
      </w:r>
      <w:r w:rsidRPr="00610604">
        <w:rPr>
          <w:rFonts w:ascii="Arial" w:eastAsia="Arial" w:hAnsi="Arial" w:cs="Arial"/>
          <w:b/>
          <w:lang w:eastAsia="es-ES"/>
        </w:rPr>
        <w:t>. j)</w:t>
      </w:r>
      <w:r w:rsidRPr="00610604">
        <w:rPr>
          <w:rFonts w:ascii="Arial" w:eastAsia="Arial" w:hAnsi="Arial" w:cs="Arial"/>
          <w:lang w:eastAsia="es-ES"/>
        </w:rPr>
        <w:t xml:space="preserve"> Suscribir en conjunto con el contratista y el supervisor, las acta de inicio, suspensión, reinicio, la de liquidación del contrato</w:t>
      </w:r>
      <w:r w:rsidRPr="00610604">
        <w:rPr>
          <w:rFonts w:ascii="Arial" w:eastAsia="Arial" w:hAnsi="Arial" w:cs="Arial"/>
          <w:b/>
          <w:lang w:eastAsia="es-ES"/>
        </w:rPr>
        <w:t>,</w:t>
      </w:r>
      <w:r w:rsidRPr="00610604">
        <w:rPr>
          <w:rFonts w:ascii="Arial" w:eastAsia="Arial" w:hAnsi="Arial" w:cs="Arial"/>
          <w:lang w:eastAsia="es-ES"/>
        </w:rPr>
        <w:t xml:space="preserve"> y cualquier otra que se genere durante la ejecución de los trabajos. </w:t>
      </w:r>
      <w:r w:rsidRPr="00610604">
        <w:rPr>
          <w:rFonts w:ascii="Arial" w:eastAsia="Arial" w:hAnsi="Arial" w:cs="Arial"/>
          <w:b/>
          <w:u w:val="single"/>
          <w:lang w:eastAsia="es-ES"/>
        </w:rPr>
        <w:t>CLAUSULA</w:t>
      </w:r>
      <w:r w:rsidRPr="00610604">
        <w:rPr>
          <w:rFonts w:ascii="Arial" w:eastAsia="Arial" w:hAnsi="Arial" w:cs="Arial"/>
          <w:u w:val="single"/>
          <w:lang w:eastAsia="es-ES"/>
        </w:rPr>
        <w:t xml:space="preserve"> </w:t>
      </w:r>
      <w:r w:rsidRPr="00610604">
        <w:rPr>
          <w:rFonts w:ascii="Arial" w:eastAsia="Arial" w:hAnsi="Arial" w:cs="Arial"/>
          <w:b/>
          <w:u w:val="single"/>
          <w:lang w:eastAsia="es-ES"/>
        </w:rPr>
        <w:t>NOVENA: NATURALEZA JURÍDICA DEL CONTRATO.-</w:t>
      </w:r>
      <w:r w:rsidRPr="00610604">
        <w:rPr>
          <w:rFonts w:ascii="Arial" w:eastAsia="Arial" w:hAnsi="Arial" w:cs="Arial"/>
          <w:lang w:eastAsia="es-ES"/>
        </w:rPr>
        <w:t xml:space="preserve"> El presente contrato es de</w:t>
      </w:r>
      <w:r w:rsidRPr="00610604">
        <w:rPr>
          <w:rFonts w:ascii="Arial" w:eastAsia="Arial" w:hAnsi="Arial" w:cs="Arial"/>
          <w:b/>
          <w:lang w:eastAsia="es-ES"/>
        </w:rPr>
        <w:t xml:space="preserve"> </w:t>
      </w:r>
      <w:r w:rsidRPr="00610604">
        <w:rPr>
          <w:rFonts w:ascii="Arial" w:eastAsia="Arial" w:hAnsi="Arial" w:cs="Arial"/>
          <w:lang w:eastAsia="es-ES"/>
        </w:rPr>
        <w:t>tracto sucesivo</w:t>
      </w:r>
      <w:r w:rsidRPr="00610604">
        <w:rPr>
          <w:rFonts w:ascii="Arial" w:eastAsia="Arial" w:hAnsi="Arial" w:cs="Arial"/>
          <w:b/>
          <w:lang w:eastAsia="es-ES"/>
        </w:rPr>
        <w:t xml:space="preserve"> </w:t>
      </w:r>
      <w:r w:rsidRPr="00610604">
        <w:rPr>
          <w:rFonts w:ascii="Arial" w:eastAsia="Arial" w:hAnsi="Arial" w:cs="Arial"/>
          <w:lang w:eastAsia="es-ES"/>
        </w:rPr>
        <w:t xml:space="preserve">monto agotable, por tanto, las partes dejan expresa constancia que este acuerdo no constituye contrato de trabajo entre ellas, ni entre </w:t>
      </w:r>
      <w:r w:rsidRPr="00610604">
        <w:rPr>
          <w:rFonts w:ascii="Arial" w:eastAsia="Arial" w:hAnsi="Arial" w:cs="Arial"/>
          <w:b/>
          <w:lang w:eastAsia="es-ES"/>
        </w:rPr>
        <w:t>EL CONTRATANTE</w:t>
      </w:r>
      <w:r w:rsidRPr="00610604">
        <w:rPr>
          <w:rFonts w:ascii="Arial" w:eastAsia="Arial" w:hAnsi="Arial" w:cs="Arial"/>
          <w:lang w:eastAsia="es-ES"/>
        </w:rPr>
        <w:t xml:space="preserve"> y los dependientes del contratista designados para ejecutar el objeto de este contrato. Todos los costos y riesgos de la contratación de empleados los asume </w:t>
      </w:r>
      <w:r w:rsidRPr="00610604">
        <w:rPr>
          <w:rFonts w:ascii="Arial" w:eastAsia="Arial" w:hAnsi="Arial" w:cs="Arial"/>
          <w:b/>
          <w:lang w:eastAsia="es-ES"/>
        </w:rPr>
        <w:t>ELCONTRATISTA</w:t>
      </w:r>
      <w:r w:rsidRPr="00610604">
        <w:rPr>
          <w:rFonts w:ascii="Arial" w:eastAsia="Arial" w:hAnsi="Arial" w:cs="Arial"/>
          <w:lang w:eastAsia="es-ES"/>
        </w:rPr>
        <w:t xml:space="preserve"> bajo su exclusiva responsabilidad. </w:t>
      </w:r>
      <w:r w:rsidRPr="00610604">
        <w:rPr>
          <w:rFonts w:ascii="Arial" w:eastAsia="Arial" w:hAnsi="Arial" w:cs="Arial"/>
          <w:b/>
          <w:u w:val="single"/>
          <w:lang w:eastAsia="es-ES"/>
        </w:rPr>
        <w:t>CLAUSULA DECIMA: GARANTÍA ÚNICA DE</w:t>
      </w:r>
      <w:r w:rsidRPr="00610604">
        <w:rPr>
          <w:rFonts w:ascii="Arial" w:eastAsia="Arial" w:hAnsi="Arial" w:cs="Arial"/>
          <w:u w:val="single"/>
          <w:lang w:eastAsia="es-ES"/>
        </w:rPr>
        <w:t xml:space="preserve"> </w:t>
      </w:r>
      <w:r w:rsidRPr="00610604">
        <w:rPr>
          <w:rFonts w:ascii="Arial" w:eastAsia="Arial" w:hAnsi="Arial" w:cs="Arial"/>
          <w:b/>
          <w:u w:val="single"/>
          <w:lang w:eastAsia="es-ES"/>
        </w:rPr>
        <w:t>CUMPLIMIENTO.-</w:t>
      </w:r>
      <w:r w:rsidRPr="00610604">
        <w:rPr>
          <w:rFonts w:ascii="Arial" w:eastAsia="Arial" w:hAnsi="Arial" w:cs="Arial"/>
          <w:b/>
          <w:lang w:eastAsia="es-ES"/>
        </w:rPr>
        <w:t xml:space="preserve"> </w:t>
      </w:r>
      <w:r w:rsidRPr="00610604">
        <w:rPr>
          <w:rFonts w:ascii="Arial" w:eastAsia="Arial" w:hAnsi="Arial" w:cs="Arial"/>
          <w:lang w:eastAsia="es-ES"/>
        </w:rPr>
        <w:t>EL CONTRATISTA se obliga a constituir a favor de</w:t>
      </w:r>
      <w:r w:rsidRPr="00610604">
        <w:rPr>
          <w:rFonts w:ascii="Arial" w:eastAsia="Arial" w:hAnsi="Arial" w:cs="Arial"/>
          <w:b/>
          <w:lang w:eastAsia="es-ES"/>
        </w:rPr>
        <w:t xml:space="preserve"> LA NACIÓN – MINISTERIO DE DEFENSA NACIONAL – DIRECCIÓN GENERAL DE SANIDAD MILITAR – DISPENSARIO MÉDICO DE BUCARAMANGA</w:t>
      </w:r>
      <w:r w:rsidRPr="00610604">
        <w:rPr>
          <w:rFonts w:ascii="Arial" w:eastAsia="Arial" w:hAnsi="Arial" w:cs="Arial"/>
          <w:lang w:eastAsia="es-ES"/>
        </w:rPr>
        <w:t>, por cualquier</w:t>
      </w:r>
      <w:r w:rsidRPr="00610604">
        <w:rPr>
          <w:rFonts w:ascii="Arial" w:eastAsia="Arial" w:hAnsi="Arial" w:cs="Arial"/>
          <w:b/>
          <w:lang w:eastAsia="es-ES"/>
        </w:rPr>
        <w:t xml:space="preserve"> </w:t>
      </w:r>
      <w:r w:rsidRPr="00610604">
        <w:rPr>
          <w:rFonts w:ascii="Arial" w:eastAsia="Arial" w:hAnsi="Arial" w:cs="Arial"/>
          <w:lang w:eastAsia="es-ES"/>
        </w:rPr>
        <w:t xml:space="preserve">mecanismo de cobertura del riesgo establecido en el Decreto 1082 de 2015, una garantía contentiva de los siguientes amparos: a) </w:t>
      </w:r>
      <w:r w:rsidRPr="00610604">
        <w:rPr>
          <w:rFonts w:ascii="Arial" w:eastAsia="Arial" w:hAnsi="Arial" w:cs="Arial"/>
          <w:b/>
          <w:lang w:eastAsia="es-ES"/>
        </w:rPr>
        <w:t>Cumplimiento de las obligaciones</w:t>
      </w:r>
      <w:r w:rsidRPr="00610604">
        <w:rPr>
          <w:rFonts w:ascii="Arial" w:eastAsia="Arial" w:hAnsi="Arial" w:cs="Arial"/>
          <w:lang w:eastAsia="es-ES"/>
        </w:rPr>
        <w:t xml:space="preserve"> </w:t>
      </w:r>
      <w:r w:rsidRPr="00610604">
        <w:rPr>
          <w:rFonts w:ascii="Arial" w:eastAsia="Arial" w:hAnsi="Arial" w:cs="Arial"/>
          <w:b/>
          <w:lang w:eastAsia="es-ES"/>
        </w:rPr>
        <w:t>surgidas del contrato estatal incluyendo en ellas el pago de multas y clausula penal pecuniaria</w:t>
      </w:r>
      <w:r w:rsidRPr="00610604">
        <w:rPr>
          <w:rFonts w:ascii="Arial" w:eastAsia="Arial" w:hAnsi="Arial" w:cs="Arial"/>
          <w:lang w:eastAsia="es-ES"/>
        </w:rPr>
        <w:t>: Por una cuantía equivalente al XXX por ciento (XX%) del valor total del</w:t>
      </w:r>
      <w:r w:rsidRPr="00610604">
        <w:rPr>
          <w:rFonts w:ascii="Arial" w:eastAsia="Arial" w:hAnsi="Arial" w:cs="Arial"/>
          <w:b/>
          <w:lang w:eastAsia="es-ES"/>
        </w:rPr>
        <w:t xml:space="preserve"> </w:t>
      </w:r>
      <w:r w:rsidRPr="00610604">
        <w:rPr>
          <w:rFonts w:ascii="Arial" w:eastAsia="Arial" w:hAnsi="Arial" w:cs="Arial"/>
          <w:lang w:eastAsia="es-ES"/>
        </w:rPr>
        <w:t xml:space="preserve">contrato, cuya vigencia será igual al plazo de ejecución, contado a partir de la fecha de perfeccionamiento, hasta su liquidación (cuatro (4) meses más). b) </w:t>
      </w:r>
      <w:r w:rsidRPr="00610604">
        <w:rPr>
          <w:rFonts w:ascii="Arial" w:eastAsia="Arial" w:hAnsi="Arial" w:cs="Arial"/>
          <w:b/>
          <w:lang w:eastAsia="es-ES"/>
        </w:rPr>
        <w:t xml:space="preserve">Calidad  </w:t>
      </w:r>
      <w:r w:rsidRPr="00610604">
        <w:rPr>
          <w:rFonts w:ascii="Arial" w:eastAsia="Arial" w:hAnsi="Arial" w:cs="Arial"/>
          <w:lang w:eastAsia="es-ES"/>
        </w:rPr>
        <w:t>Por una cuantía</w:t>
      </w:r>
      <w:bookmarkStart w:id="3" w:name="page121"/>
      <w:bookmarkEnd w:id="3"/>
      <w:r w:rsidRPr="00610604">
        <w:rPr>
          <w:rFonts w:ascii="Arial" w:eastAsia="Arial" w:hAnsi="Arial" w:cs="Arial"/>
          <w:lang w:eastAsia="es-ES"/>
        </w:rPr>
        <w:t xml:space="preserve"> equivalente al XXXX por ciento (XX%) del valor del contrato, vigente por el plazo de ejecución del contrato. c) </w:t>
      </w:r>
      <w:r w:rsidRPr="00610604">
        <w:rPr>
          <w:rFonts w:ascii="Arial" w:eastAsia="Arial" w:hAnsi="Arial" w:cs="Arial"/>
          <w:b/>
          <w:lang w:eastAsia="es-ES"/>
        </w:rPr>
        <w:t>Pago de salarios, prestaciones sociales e indemnizaciones</w:t>
      </w:r>
      <w:r w:rsidRPr="00610604">
        <w:rPr>
          <w:rFonts w:ascii="Arial" w:eastAsia="Arial" w:hAnsi="Arial" w:cs="Arial"/>
          <w:lang w:eastAsia="es-ES"/>
        </w:rPr>
        <w:t xml:space="preserve"> </w:t>
      </w:r>
      <w:r w:rsidRPr="00610604">
        <w:rPr>
          <w:rFonts w:ascii="Arial" w:eastAsia="Arial" w:hAnsi="Arial" w:cs="Arial"/>
          <w:b/>
          <w:lang w:eastAsia="es-ES"/>
        </w:rPr>
        <w:t>Laborales</w:t>
      </w:r>
      <w:r w:rsidRPr="00610604">
        <w:rPr>
          <w:rFonts w:ascii="Arial" w:eastAsia="Arial" w:hAnsi="Arial" w:cs="Arial"/>
          <w:lang w:eastAsia="es-ES"/>
        </w:rPr>
        <w:t>: Por una cuantía equivalente al XXX por ciento (XX%), con una vigencia igual</w:t>
      </w:r>
      <w:r w:rsidRPr="00610604">
        <w:rPr>
          <w:rFonts w:ascii="Arial" w:eastAsia="Arial" w:hAnsi="Arial" w:cs="Arial"/>
          <w:b/>
          <w:lang w:eastAsia="es-ES"/>
        </w:rPr>
        <w:t xml:space="preserve"> </w:t>
      </w:r>
      <w:r w:rsidRPr="00610604">
        <w:rPr>
          <w:rFonts w:ascii="Arial" w:eastAsia="Arial" w:hAnsi="Arial" w:cs="Arial"/>
          <w:lang w:eastAsia="es-ES"/>
        </w:rPr>
        <w:t xml:space="preserve">al plazo de ejecución del contrato, contado a partir de la fecha de su perfeccionamiento, y tres (3) años más. d) </w:t>
      </w:r>
      <w:r w:rsidRPr="00610604">
        <w:rPr>
          <w:rFonts w:ascii="Arial" w:eastAsia="Arial" w:hAnsi="Arial" w:cs="Arial"/>
          <w:b/>
          <w:lang w:eastAsia="es-ES"/>
        </w:rPr>
        <w:t>Responsabilidad Civil extra contractual frente a terceros</w:t>
      </w:r>
      <w:r w:rsidRPr="00610604">
        <w:rPr>
          <w:rFonts w:ascii="Arial" w:eastAsia="Arial" w:hAnsi="Arial" w:cs="Arial"/>
          <w:lang w:eastAsia="es-ES"/>
        </w:rPr>
        <w:t xml:space="preserve">: El contratista debe presentar una garantía de responsabilidad civil extracontractual, a favor del Dispensario Médico de Bucaramanga, por un valor de </w:t>
      </w:r>
      <w:r w:rsidRPr="00610604">
        <w:rPr>
          <w:rFonts w:ascii="Arial" w:eastAsia="Arial" w:hAnsi="Arial" w:cs="Arial"/>
          <w:b/>
          <w:lang w:eastAsia="es-ES"/>
        </w:rPr>
        <w:t xml:space="preserve">DOSCIENTOS </w:t>
      </w:r>
      <w:r w:rsidRPr="00610604">
        <w:rPr>
          <w:rFonts w:ascii="Arial" w:eastAsia="Arial" w:hAnsi="Arial" w:cs="Arial"/>
          <w:lang w:eastAsia="es-ES"/>
        </w:rPr>
        <w:t>SMMLV, con una vigencia igual al plazo de ejecución del contrato.</w:t>
      </w:r>
      <w:r w:rsidRPr="00610604">
        <w:rPr>
          <w:rFonts w:ascii="Arial" w:eastAsia="Arial" w:hAnsi="Arial" w:cs="Arial"/>
          <w:b/>
          <w:lang w:eastAsia="es-ES"/>
        </w:rPr>
        <w:t xml:space="preserve"> PARÁGRAFO: </w:t>
      </w:r>
      <w:r w:rsidRPr="00610604">
        <w:rPr>
          <w:rFonts w:ascii="Arial" w:eastAsia="Arial" w:hAnsi="Arial" w:cs="Arial"/>
          <w:lang w:eastAsia="es-ES"/>
        </w:rPr>
        <w:t>Cualquier prórroga en el término de duración del contrato o adición a su</w:t>
      </w:r>
      <w:r w:rsidRPr="00610604">
        <w:rPr>
          <w:rFonts w:ascii="Arial" w:eastAsia="Arial" w:hAnsi="Arial" w:cs="Arial"/>
          <w:b/>
          <w:lang w:eastAsia="es-ES"/>
        </w:rPr>
        <w:t xml:space="preserve"> </w:t>
      </w:r>
      <w:r w:rsidRPr="00610604">
        <w:rPr>
          <w:rFonts w:ascii="Arial" w:eastAsia="Arial" w:hAnsi="Arial" w:cs="Arial"/>
          <w:lang w:eastAsia="es-ES"/>
        </w:rPr>
        <w:t xml:space="preserve">valor requiere de la adecuación de la garantía por parte del CONTRATISTA. </w:t>
      </w:r>
      <w:r w:rsidRPr="00610604">
        <w:rPr>
          <w:rFonts w:ascii="Arial" w:eastAsia="Arial" w:hAnsi="Arial" w:cs="Arial"/>
          <w:b/>
          <w:u w:val="single"/>
          <w:lang w:eastAsia="es-ES"/>
        </w:rPr>
        <w:t>CLAUSULA DÉCIMA PRIMERA: CAUSALES DE TERMINACIÓN</w:t>
      </w:r>
      <w:r w:rsidRPr="00610604">
        <w:rPr>
          <w:rFonts w:ascii="Arial" w:eastAsia="Arial" w:hAnsi="Arial" w:cs="Arial"/>
          <w:lang w:eastAsia="es-ES"/>
        </w:rPr>
        <w:t>.- El presente</w:t>
      </w:r>
      <w:r w:rsidRPr="00610604">
        <w:rPr>
          <w:rFonts w:ascii="Arial" w:eastAsia="Arial" w:hAnsi="Arial" w:cs="Arial"/>
          <w:b/>
          <w:lang w:eastAsia="es-ES"/>
        </w:rPr>
        <w:t xml:space="preserve"> </w:t>
      </w:r>
      <w:r w:rsidRPr="00610604">
        <w:rPr>
          <w:rFonts w:ascii="Arial" w:eastAsia="Arial" w:hAnsi="Arial" w:cs="Arial"/>
          <w:lang w:eastAsia="es-ES"/>
        </w:rPr>
        <w:t xml:space="preserve">contrato se puede dar por terminado cuando se declare la caducidad o la terminación unilateral, de acuerdo con los artículos 17 y 18 de la Ley 80 de 1993 o por mutuo acuerdo de las partes, sin que exista por ello indemnización por </w:t>
      </w:r>
      <w:r w:rsidRPr="00610604">
        <w:rPr>
          <w:rFonts w:ascii="Arial" w:eastAsia="Arial Narrow" w:hAnsi="Arial" w:cs="Arial"/>
          <w:lang w:eastAsia="es-ES"/>
        </w:rPr>
        <w:t>EL CONTRATANTE</w:t>
      </w:r>
      <w:r w:rsidRPr="00610604">
        <w:rPr>
          <w:rFonts w:ascii="Arial" w:eastAsia="Arial" w:hAnsi="Arial" w:cs="Arial"/>
          <w:lang w:eastAsia="es-ES"/>
        </w:rPr>
        <w:t xml:space="preserve">. </w:t>
      </w:r>
      <w:r w:rsidRPr="00610604">
        <w:rPr>
          <w:rFonts w:ascii="Arial" w:eastAsia="Arial" w:hAnsi="Arial" w:cs="Arial"/>
          <w:b/>
          <w:u w:val="single"/>
          <w:lang w:eastAsia="es-ES"/>
        </w:rPr>
        <w:t>CLAUSULA DÉCIMA SEGUNDA: DE LA CESIÓN DEL CONTRATO</w:t>
      </w:r>
      <w:r w:rsidRPr="00610604">
        <w:rPr>
          <w:rFonts w:ascii="Arial" w:eastAsia="Arial" w:hAnsi="Arial" w:cs="Arial"/>
          <w:b/>
          <w:lang w:eastAsia="es-ES"/>
        </w:rPr>
        <w:t xml:space="preserve">.- EL CONTRATISTA </w:t>
      </w:r>
      <w:r w:rsidRPr="00610604">
        <w:rPr>
          <w:rFonts w:ascii="Arial" w:eastAsia="Arial" w:hAnsi="Arial" w:cs="Arial"/>
          <w:lang w:eastAsia="es-ES"/>
        </w:rPr>
        <w:t>no podrá ceder o subcontratar total ni parcialmente el presente contrato</w:t>
      </w:r>
      <w:r w:rsidRPr="00610604">
        <w:rPr>
          <w:rFonts w:ascii="Arial" w:eastAsia="Arial" w:hAnsi="Arial" w:cs="Arial"/>
          <w:b/>
          <w:lang w:eastAsia="es-ES"/>
        </w:rPr>
        <w:t xml:space="preserve"> </w:t>
      </w:r>
      <w:r w:rsidRPr="00610604">
        <w:rPr>
          <w:rFonts w:ascii="Arial" w:eastAsia="Arial" w:hAnsi="Arial" w:cs="Arial"/>
          <w:lang w:eastAsia="es-ES"/>
        </w:rPr>
        <w:t>ni el cumplimiento de sus obligaciones, sin previo consentimiento de</w:t>
      </w:r>
      <w:r w:rsidRPr="00610604">
        <w:rPr>
          <w:rFonts w:ascii="Arial" w:eastAsia="Arial Narrow" w:hAnsi="Arial" w:cs="Arial"/>
          <w:lang w:eastAsia="es-ES"/>
        </w:rPr>
        <w:t>l CONTRATANTE</w:t>
      </w:r>
      <w:r w:rsidRPr="00610604">
        <w:rPr>
          <w:rFonts w:ascii="Arial" w:eastAsia="Arial" w:hAnsi="Arial" w:cs="Arial"/>
          <w:lang w:eastAsia="es-ES"/>
        </w:rPr>
        <w:t xml:space="preserve">. </w:t>
      </w:r>
      <w:r w:rsidRPr="00610604">
        <w:rPr>
          <w:rFonts w:ascii="Arial" w:eastAsia="Arial" w:hAnsi="Arial" w:cs="Arial"/>
          <w:b/>
          <w:u w:val="single"/>
          <w:lang w:eastAsia="es-ES"/>
        </w:rPr>
        <w:t>PARÁGRAFO PRIMERO</w:t>
      </w:r>
      <w:r w:rsidRPr="00610604">
        <w:rPr>
          <w:rFonts w:ascii="Arial" w:eastAsia="Arial" w:hAnsi="Arial" w:cs="Arial"/>
          <w:b/>
          <w:lang w:eastAsia="es-ES"/>
        </w:rPr>
        <w:t>: CESIÓN DE LOS DERECHOS DE CONTENIDO PATRIMONIAL</w:t>
      </w:r>
      <w:r w:rsidRPr="00610604">
        <w:rPr>
          <w:rFonts w:ascii="Arial" w:eastAsia="Arial" w:hAnsi="Arial" w:cs="Arial"/>
          <w:lang w:eastAsia="es-ES"/>
        </w:rPr>
        <w:t>:</w:t>
      </w:r>
      <w:r w:rsidRPr="00610604">
        <w:rPr>
          <w:rFonts w:ascii="Arial" w:eastAsia="Arial" w:hAnsi="Arial" w:cs="Arial"/>
          <w:b/>
          <w:lang w:eastAsia="es-ES"/>
        </w:rPr>
        <w:t xml:space="preserve"> </w:t>
      </w:r>
      <w:r w:rsidRPr="00610604">
        <w:rPr>
          <w:rFonts w:ascii="Arial" w:eastAsia="Arial Narrow" w:hAnsi="Arial" w:cs="Arial"/>
          <w:lang w:eastAsia="es-ES"/>
        </w:rPr>
        <w:t>En</w:t>
      </w:r>
      <w:r w:rsidRPr="00610604">
        <w:rPr>
          <w:rFonts w:ascii="Arial" w:eastAsia="Arial" w:hAnsi="Arial" w:cs="Arial"/>
          <w:b/>
          <w:lang w:eastAsia="es-ES"/>
        </w:rPr>
        <w:t xml:space="preserve"> </w:t>
      </w:r>
      <w:r w:rsidRPr="00610604">
        <w:rPr>
          <w:rFonts w:ascii="Arial" w:eastAsia="Arial" w:hAnsi="Arial" w:cs="Arial"/>
          <w:lang w:eastAsia="es-ES"/>
        </w:rPr>
        <w:t>caso de que</w:t>
      </w:r>
      <w:r w:rsidRPr="00610604">
        <w:rPr>
          <w:rFonts w:ascii="Arial" w:eastAsia="Arial" w:hAnsi="Arial" w:cs="Arial"/>
          <w:b/>
          <w:lang w:eastAsia="es-ES"/>
        </w:rPr>
        <w:t xml:space="preserve"> EL CONTRATISTA </w:t>
      </w:r>
      <w:r w:rsidRPr="00610604">
        <w:rPr>
          <w:rFonts w:ascii="Arial" w:eastAsia="Arial" w:hAnsi="Arial" w:cs="Arial"/>
          <w:lang w:eastAsia="es-ES"/>
        </w:rPr>
        <w:t>decida efectuar una cesión y/o</w:t>
      </w:r>
      <w:r w:rsidRPr="00610604">
        <w:rPr>
          <w:rFonts w:ascii="Arial" w:eastAsia="Arial" w:hAnsi="Arial" w:cs="Arial"/>
          <w:b/>
          <w:lang w:eastAsia="es-ES"/>
        </w:rPr>
        <w:t xml:space="preserve"> </w:t>
      </w:r>
      <w:r w:rsidRPr="00610604">
        <w:rPr>
          <w:rFonts w:ascii="Arial" w:eastAsia="Arial" w:hAnsi="Arial" w:cs="Arial"/>
          <w:lang w:eastAsia="es-ES"/>
        </w:rPr>
        <w:t xml:space="preserve">pignoración de los derechos económicos de contenido patrimonial derivados del presente contrato, deberá solicitar su aceptación y notificación por parte del </w:t>
      </w:r>
      <w:r w:rsidRPr="00610604">
        <w:rPr>
          <w:rFonts w:ascii="Arial" w:eastAsia="Arial" w:hAnsi="Arial" w:cs="Arial"/>
          <w:b/>
          <w:lang w:eastAsia="es-ES"/>
        </w:rPr>
        <w:t>LA NACIÓN – MINISTERIO DE DEFENSA NACIONAL – DIRECCIÓN GENERAL DE SANIDAD MILITAR – DISPENSARIO MÉDICO DE BUCARAMANGA</w:t>
      </w:r>
      <w:r w:rsidRPr="00610604">
        <w:rPr>
          <w:rFonts w:ascii="Arial" w:eastAsia="Arial" w:hAnsi="Arial" w:cs="Arial"/>
          <w:lang w:eastAsia="es-ES"/>
        </w:rPr>
        <w:t>, con</w:t>
      </w:r>
      <w:r w:rsidRPr="00610604">
        <w:rPr>
          <w:rFonts w:ascii="Arial" w:eastAsia="Arial" w:hAnsi="Arial" w:cs="Arial"/>
          <w:b/>
          <w:lang w:eastAsia="es-ES"/>
        </w:rPr>
        <w:t xml:space="preserve"> </w:t>
      </w:r>
      <w:r w:rsidRPr="00610604">
        <w:rPr>
          <w:rFonts w:ascii="Arial" w:eastAsia="Arial" w:hAnsi="Arial" w:cs="Arial"/>
          <w:lang w:eastAsia="es-ES"/>
        </w:rPr>
        <w:t xml:space="preserve">fundamento en los artículos 1.959 y siguientes del Código Civil, en concordancia con </w:t>
      </w:r>
      <w:r w:rsidRPr="00610604">
        <w:rPr>
          <w:rFonts w:ascii="Arial" w:eastAsia="Arial" w:hAnsi="Arial" w:cs="Arial"/>
          <w:lang w:eastAsia="es-ES"/>
        </w:rPr>
        <w:lastRenderedPageBreak/>
        <w:t xml:space="preserve">los artículos 651 y siguientes del Código de Comercio. </w:t>
      </w:r>
      <w:r w:rsidRPr="00610604">
        <w:rPr>
          <w:rFonts w:ascii="Arial" w:eastAsia="Arial" w:hAnsi="Arial" w:cs="Arial"/>
          <w:b/>
          <w:lang w:eastAsia="es-ES"/>
        </w:rPr>
        <w:t>EL CONTRATISTA</w:t>
      </w:r>
      <w:r w:rsidRPr="00610604">
        <w:rPr>
          <w:rFonts w:ascii="Arial" w:eastAsia="Arial" w:hAnsi="Arial" w:cs="Arial"/>
          <w:lang w:eastAsia="es-ES"/>
        </w:rPr>
        <w:t>, deberá anexar como mínimo los siguientes documentos</w:t>
      </w:r>
      <w:r w:rsidRPr="00610604">
        <w:rPr>
          <w:rFonts w:ascii="Arial" w:eastAsia="Arial" w:hAnsi="Arial" w:cs="Arial"/>
          <w:b/>
          <w:lang w:eastAsia="es-ES"/>
        </w:rPr>
        <w:t>: 1)</w:t>
      </w:r>
      <w:r w:rsidRPr="00610604">
        <w:rPr>
          <w:rFonts w:ascii="Arial" w:eastAsia="Arial" w:hAnsi="Arial" w:cs="Arial"/>
          <w:lang w:eastAsia="es-ES"/>
        </w:rPr>
        <w:t xml:space="preserve"> Contrato de cesión y/o pignoración de derechos económicos del contrato objeto de la cesión, firmado por el cesionario y el cedente donde se relacione en forma explícita lo siguiente: </w:t>
      </w:r>
      <w:r w:rsidRPr="00610604">
        <w:rPr>
          <w:rFonts w:ascii="Arial" w:eastAsia="Arial" w:hAnsi="Arial" w:cs="Arial"/>
          <w:b/>
          <w:lang w:eastAsia="es-ES"/>
        </w:rPr>
        <w:t>a)</w:t>
      </w:r>
      <w:r w:rsidRPr="00610604">
        <w:rPr>
          <w:rFonts w:ascii="Arial" w:eastAsia="Arial" w:hAnsi="Arial" w:cs="Arial"/>
          <w:lang w:eastAsia="es-ES"/>
        </w:rPr>
        <w:t xml:space="preserve"> valor de la cesión</w:t>
      </w:r>
      <w:r w:rsidRPr="00610604">
        <w:rPr>
          <w:rFonts w:ascii="Arial" w:eastAsia="Arial" w:hAnsi="Arial" w:cs="Arial"/>
          <w:b/>
          <w:lang w:eastAsia="es-ES"/>
        </w:rPr>
        <w:t>, b)</w:t>
      </w:r>
      <w:r w:rsidRPr="00610604">
        <w:rPr>
          <w:rFonts w:ascii="Arial" w:eastAsia="Arial" w:hAnsi="Arial" w:cs="Arial"/>
          <w:lang w:eastAsia="es-ES"/>
        </w:rPr>
        <w:t xml:space="preserve"> especificar si la cesión obedece al contrato principal y/o contratos adicionales</w:t>
      </w:r>
      <w:r w:rsidRPr="00610604">
        <w:rPr>
          <w:rFonts w:ascii="Arial" w:eastAsia="Arial" w:hAnsi="Arial" w:cs="Arial"/>
          <w:b/>
          <w:lang w:eastAsia="es-ES"/>
        </w:rPr>
        <w:t>, c)</w:t>
      </w:r>
      <w:r w:rsidRPr="00610604">
        <w:rPr>
          <w:rFonts w:ascii="Arial" w:eastAsia="Arial" w:hAnsi="Arial" w:cs="Arial"/>
          <w:lang w:eastAsia="es-ES"/>
        </w:rPr>
        <w:t xml:space="preserve"> Aceptación por parte del cesionario de los descuentos de Ley cuando aplique. </w:t>
      </w:r>
      <w:r w:rsidRPr="00610604">
        <w:rPr>
          <w:rFonts w:ascii="Arial" w:eastAsia="Arial" w:hAnsi="Arial" w:cs="Arial"/>
          <w:b/>
          <w:lang w:eastAsia="es-ES"/>
        </w:rPr>
        <w:t>2)</w:t>
      </w:r>
      <w:r w:rsidRPr="00610604">
        <w:rPr>
          <w:rFonts w:ascii="Arial" w:eastAsia="Arial" w:hAnsi="Arial" w:cs="Arial"/>
          <w:lang w:eastAsia="es-ES"/>
        </w:rPr>
        <w:t xml:space="preserve"> Acta de junta de socios o documento consorcial, en donde se autorice al representante legal de la figura correspondiente para efectuar la cesión</w:t>
      </w:r>
      <w:r w:rsidRPr="00610604">
        <w:rPr>
          <w:rFonts w:ascii="Arial" w:eastAsia="Arial" w:hAnsi="Arial" w:cs="Arial"/>
          <w:b/>
          <w:lang w:eastAsia="es-ES"/>
        </w:rPr>
        <w:t>. 3)</w:t>
      </w:r>
      <w:r w:rsidRPr="00610604">
        <w:rPr>
          <w:rFonts w:ascii="Arial" w:eastAsia="Arial" w:hAnsi="Arial" w:cs="Arial"/>
          <w:lang w:eastAsia="es-ES"/>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610604">
        <w:rPr>
          <w:rFonts w:ascii="Arial" w:eastAsia="Arial" w:hAnsi="Arial" w:cs="Arial"/>
          <w:b/>
          <w:lang w:eastAsia="es-ES"/>
        </w:rPr>
        <w:t>4)</w:t>
      </w:r>
      <w:r w:rsidRPr="00610604">
        <w:rPr>
          <w:rFonts w:ascii="Arial" w:eastAsia="Arial" w:hAnsi="Arial" w:cs="Arial"/>
          <w:lang w:eastAsia="es-ES"/>
        </w:rPr>
        <w:t xml:space="preserve"> certificación bancaria con número de cuenta y beneficiario donde se deben consignar los valores cedidos. </w:t>
      </w:r>
      <w:r w:rsidRPr="00610604">
        <w:rPr>
          <w:rFonts w:ascii="Arial" w:eastAsia="Arial" w:hAnsi="Arial" w:cs="Arial"/>
          <w:b/>
          <w:lang w:eastAsia="es-ES"/>
        </w:rPr>
        <w:t>5</w:t>
      </w:r>
      <w:r w:rsidRPr="00610604">
        <w:rPr>
          <w:rFonts w:ascii="Arial" w:eastAsia="Arial" w:hAnsi="Arial" w:cs="Arial"/>
          <w:lang w:eastAsia="es-ES"/>
        </w:rPr>
        <w:t xml:space="preserve">) Declaración bajo juramento del cesionario en la cual se exprese el cumplimiento de lo previsto en el Decreto 4334/2008 en concordancia con el Decreto 1981 de 1988. </w:t>
      </w:r>
      <w:r w:rsidRPr="00610604">
        <w:rPr>
          <w:rFonts w:ascii="Arial" w:eastAsia="Arial" w:hAnsi="Arial" w:cs="Arial"/>
          <w:b/>
          <w:lang w:eastAsia="es-ES"/>
        </w:rPr>
        <w:t>6.)</w:t>
      </w:r>
      <w:r w:rsidRPr="00610604">
        <w:rPr>
          <w:rFonts w:ascii="Arial" w:eastAsia="Arial" w:hAnsi="Arial" w:cs="Arial"/>
          <w:lang w:eastAsia="es-ES"/>
        </w:rPr>
        <w:t xml:space="preserve"> Oficio dirigido al Ordenador del Gasto, indicando el valor cedido y aportando los anteriores documentos. </w:t>
      </w:r>
      <w:r w:rsidRPr="00610604">
        <w:rPr>
          <w:rFonts w:ascii="Arial" w:eastAsia="Arial" w:hAnsi="Arial" w:cs="Arial"/>
          <w:b/>
          <w:lang w:eastAsia="es-ES"/>
        </w:rPr>
        <w:t>PARÁGRAFO ÚNICO: SUJECIÓN A LA FORMA DE PAGO</w:t>
      </w:r>
      <w:r w:rsidRPr="00610604">
        <w:rPr>
          <w:rFonts w:ascii="Arial" w:eastAsia="Arial" w:hAnsi="Arial" w:cs="Arial"/>
          <w:lang w:eastAsia="es-ES"/>
        </w:rPr>
        <w:t>: La entidad financiera,</w:t>
      </w:r>
      <w:r w:rsidRPr="00610604">
        <w:rPr>
          <w:rFonts w:ascii="Arial" w:eastAsia="Arial" w:hAnsi="Arial" w:cs="Arial"/>
          <w:b/>
          <w:lang w:eastAsia="es-ES"/>
        </w:rPr>
        <w:t xml:space="preserve"> </w:t>
      </w:r>
      <w:r w:rsidRPr="00610604">
        <w:rPr>
          <w:rFonts w:ascii="Arial" w:eastAsia="Arial" w:hAnsi="Arial" w:cs="Arial"/>
          <w:lang w:eastAsia="es-ES"/>
        </w:rPr>
        <w:t xml:space="preserve">bancaria, persona natural o jurídica debe supeditarse a la forma de pago establecida en el presente contrato. En el monto a ceder tener en cuenta los descuentos de ley, tales como </w:t>
      </w:r>
      <w:r w:rsidRPr="00610604">
        <w:rPr>
          <w:rFonts w:ascii="Arial" w:eastAsia="Arial" w:hAnsi="Arial" w:cs="Arial"/>
          <w:b/>
          <w:lang w:eastAsia="es-ES"/>
        </w:rPr>
        <w:t>RETEIVA, RETEFUENTE Y RETEICA</w:t>
      </w:r>
      <w:r w:rsidRPr="00610604">
        <w:rPr>
          <w:rFonts w:ascii="Arial" w:eastAsia="Arial" w:hAnsi="Arial" w:cs="Arial"/>
          <w:lang w:eastAsia="es-ES"/>
        </w:rPr>
        <w:t xml:space="preserve">, si hay lugar a ellos. </w:t>
      </w:r>
      <w:r w:rsidRPr="00610604">
        <w:rPr>
          <w:rFonts w:ascii="Arial" w:eastAsia="Arial" w:hAnsi="Arial" w:cs="Arial"/>
          <w:b/>
          <w:u w:val="single"/>
          <w:lang w:eastAsia="es-ES"/>
        </w:rPr>
        <w:t>CLAUSULA DÉCIMA TERCERA: IMPUTACIÓN Y SUJECIÓN A LAS APROPIACIONES PRESUPUESTALES</w:t>
      </w:r>
      <w:r w:rsidRPr="00610604">
        <w:rPr>
          <w:rFonts w:ascii="Arial" w:eastAsia="Arial" w:hAnsi="Arial" w:cs="Arial"/>
          <w:u w:val="single"/>
          <w:lang w:eastAsia="es-ES"/>
        </w:rPr>
        <w:t>.-</w:t>
      </w:r>
      <w:r w:rsidRPr="00610604">
        <w:rPr>
          <w:rFonts w:ascii="Arial" w:eastAsia="Arial" w:hAnsi="Arial" w:cs="Arial"/>
          <w:b/>
          <w:u w:val="single"/>
          <w:lang w:eastAsia="es-ES"/>
        </w:rPr>
        <w:t xml:space="preserve"> </w:t>
      </w:r>
      <w:r w:rsidRPr="00610604">
        <w:rPr>
          <w:rFonts w:ascii="Arial" w:eastAsia="Arial" w:hAnsi="Arial" w:cs="Arial"/>
          <w:lang w:eastAsia="es-ES"/>
        </w:rPr>
        <w:t>El valor del presente contrato se pagará con cargo al rubro</w:t>
      </w:r>
      <w:r w:rsidRPr="00610604">
        <w:rPr>
          <w:rFonts w:ascii="Arial" w:eastAsia="Arial" w:hAnsi="Arial" w:cs="Arial"/>
          <w:b/>
          <w:lang w:eastAsia="es-ES"/>
        </w:rPr>
        <w:t xml:space="preserve"> </w:t>
      </w:r>
      <w:r w:rsidRPr="00610604">
        <w:rPr>
          <w:rFonts w:ascii="Arial" w:eastAsia="Arial" w:hAnsi="Arial" w:cs="Arial"/>
          <w:lang w:eastAsia="es-ES"/>
        </w:rPr>
        <w:t xml:space="preserve">presupuestal; XXX CSF para amparar contratación adquisición de equipo y adecuación ups- y CDP No XX de XX de XXX de 2018 para la vigencia 2018. </w:t>
      </w:r>
      <w:r w:rsidRPr="00610604">
        <w:rPr>
          <w:rFonts w:ascii="Arial" w:eastAsia="Arial" w:hAnsi="Arial" w:cs="Arial"/>
          <w:b/>
          <w:u w:val="single"/>
          <w:lang w:eastAsia="es-ES"/>
        </w:rPr>
        <w:t>CLAUSULA DÉCIMA</w:t>
      </w:r>
      <w:r w:rsidRPr="00610604">
        <w:rPr>
          <w:rFonts w:ascii="Arial" w:eastAsia="Times New Roman" w:hAnsi="Arial" w:cs="Arial"/>
          <w:noProof/>
          <w:lang w:eastAsia="es-CO"/>
        </w:rPr>
        <mc:AlternateContent>
          <mc:Choice Requires="wps">
            <w:drawing>
              <wp:anchor distT="0" distB="0" distL="114300" distR="114300" simplePos="0" relativeHeight="251659264" behindDoc="1" locked="0" layoutInCell="0" allowOverlap="1" wp14:anchorId="2BB2E1FF" wp14:editId="0894B2CE">
                <wp:simplePos x="0" y="0"/>
                <wp:positionH relativeFrom="column">
                  <wp:posOffset>1270</wp:posOffset>
                </wp:positionH>
                <wp:positionV relativeFrom="paragraph">
                  <wp:posOffset>-530860</wp:posOffset>
                </wp:positionV>
                <wp:extent cx="5973445" cy="0"/>
                <wp:effectExtent l="0" t="0" r="27305" b="19050"/>
                <wp:wrapNone/>
                <wp:docPr id="14" name="Conector recto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3445" cy="0"/>
                        </a:xfrm>
                        <a:prstGeom prst="line">
                          <a:avLst/>
                        </a:prstGeom>
                        <a:noFill/>
                        <a:ln w="15239">
                          <a:solidFill>
                            <a:srgbClr val="000000"/>
                          </a:solidFill>
                          <a:round/>
                        </a:ln>
                      </wps:spPr>
                      <wps:bodyPr/>
                    </wps:wsp>
                  </a:graphicData>
                </a:graphic>
              </wp:anchor>
            </w:drawing>
          </mc:Choice>
          <mc:Fallback>
            <w:pict>
              <v:line id="Conector recto 14"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pt,-41.8pt" to="470.45pt,-4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" o:allowincell="f" strokeweight=".42331mm"/>
            </w:pict>
          </mc:Fallback>
        </mc:AlternateContent>
      </w:r>
      <w:bookmarkStart w:id="4" w:name="page122"/>
      <w:bookmarkEnd w:id="4"/>
      <w:r w:rsidRPr="00610604">
        <w:rPr>
          <w:rFonts w:ascii="Arial" w:eastAsia="Arial" w:hAnsi="Arial" w:cs="Arial"/>
          <w:b/>
          <w:u w:val="single"/>
          <w:lang w:eastAsia="es-ES"/>
        </w:rPr>
        <w:t xml:space="preserve"> CUARTA: INHABILIDADES E INCOMPATIBILIDADES</w:t>
      </w:r>
      <w:r w:rsidRPr="00610604">
        <w:rPr>
          <w:rFonts w:ascii="Arial" w:eastAsia="Arial" w:hAnsi="Arial" w:cs="Arial"/>
          <w:lang w:eastAsia="es-ES"/>
        </w:rPr>
        <w:t>.- EL CONTRATISTA manifiesta</w:t>
      </w:r>
      <w:r w:rsidRPr="00610604">
        <w:rPr>
          <w:rFonts w:ascii="Arial" w:eastAsia="Arial" w:hAnsi="Arial" w:cs="Arial"/>
          <w:b/>
          <w:lang w:eastAsia="es-ES"/>
        </w:rPr>
        <w:t xml:space="preserve"> </w:t>
      </w:r>
      <w:r w:rsidRPr="00610604">
        <w:rPr>
          <w:rFonts w:ascii="Arial" w:eastAsia="Arial" w:hAnsi="Arial" w:cs="Arial"/>
          <w:lang w:eastAsia="es-ES"/>
        </w:rPr>
        <w:t xml:space="preserve">bajo la gravedad del juramento que no se encuentra incurso en causales de inhabilidad y/o incompatibilidad legal para suscribir el presente contrato. </w:t>
      </w:r>
      <w:r w:rsidRPr="00610604">
        <w:rPr>
          <w:rFonts w:ascii="Arial" w:eastAsia="Arial" w:hAnsi="Arial" w:cs="Arial"/>
          <w:b/>
          <w:u w:val="single"/>
          <w:lang w:eastAsia="es-ES"/>
        </w:rPr>
        <w:t>CLAUSULA DÉCIMA</w:t>
      </w:r>
      <w:r w:rsidRPr="00610604">
        <w:rPr>
          <w:rFonts w:ascii="Arial" w:eastAsia="Arial" w:hAnsi="Arial" w:cs="Arial"/>
          <w:lang w:eastAsia="es-ES"/>
        </w:rPr>
        <w:t xml:space="preserve"> </w:t>
      </w:r>
      <w:r w:rsidRPr="00610604">
        <w:rPr>
          <w:rFonts w:ascii="Arial" w:eastAsia="Arial" w:hAnsi="Arial" w:cs="Arial"/>
          <w:b/>
          <w:u w:val="single"/>
          <w:lang w:eastAsia="es-ES"/>
        </w:rPr>
        <w:t>QUINTA: MODIFICACIONES AL CONTRATO</w:t>
      </w:r>
      <w:r w:rsidRPr="00610604">
        <w:rPr>
          <w:rFonts w:ascii="Arial" w:eastAsia="Arial" w:hAnsi="Arial" w:cs="Arial"/>
          <w:lang w:eastAsia="es-ES"/>
        </w:rPr>
        <w:t>.- Cualquier modificación deberá hacerse</w:t>
      </w:r>
      <w:r w:rsidRPr="00610604">
        <w:rPr>
          <w:rFonts w:ascii="Arial" w:eastAsia="Arial" w:hAnsi="Arial" w:cs="Arial"/>
          <w:b/>
          <w:lang w:eastAsia="es-ES"/>
        </w:rPr>
        <w:t xml:space="preserve"> </w:t>
      </w:r>
      <w:r w:rsidRPr="00610604">
        <w:rPr>
          <w:rFonts w:ascii="Arial" w:eastAsia="Arial" w:hAnsi="Arial" w:cs="Arial"/>
          <w:lang w:eastAsia="es-ES"/>
        </w:rPr>
        <w:t xml:space="preserve">por escrito, previo acuerdo de las partes. </w:t>
      </w:r>
      <w:r w:rsidRPr="00610604">
        <w:rPr>
          <w:rFonts w:ascii="Arial" w:eastAsia="Arial" w:hAnsi="Arial" w:cs="Arial"/>
          <w:b/>
          <w:u w:val="single"/>
          <w:lang w:eastAsia="es-ES"/>
        </w:rPr>
        <w:t>CLAUSULA DÉCIMA SEXTA: CLÁUSULA</w:t>
      </w:r>
      <w:r w:rsidRPr="00610604">
        <w:rPr>
          <w:rFonts w:ascii="Arial" w:eastAsia="Arial" w:hAnsi="Arial" w:cs="Arial"/>
          <w:u w:val="single"/>
          <w:lang w:eastAsia="es-ES"/>
        </w:rPr>
        <w:t xml:space="preserve"> </w:t>
      </w:r>
      <w:r w:rsidRPr="00610604">
        <w:rPr>
          <w:rFonts w:ascii="Arial" w:eastAsia="Arial" w:hAnsi="Arial" w:cs="Arial"/>
          <w:b/>
          <w:u w:val="single"/>
          <w:lang w:eastAsia="es-ES"/>
        </w:rPr>
        <w:t>PENAL PECUNIARIA</w:t>
      </w:r>
      <w:r w:rsidRPr="00610604">
        <w:rPr>
          <w:rFonts w:ascii="Arial" w:eastAsia="Arial" w:hAnsi="Arial" w:cs="Arial"/>
          <w:u w:val="single"/>
          <w:lang w:eastAsia="es-ES"/>
        </w:rPr>
        <w:t>.-</w:t>
      </w:r>
      <w:r w:rsidRPr="00610604">
        <w:rPr>
          <w:rFonts w:ascii="Arial" w:eastAsia="Arial" w:hAnsi="Arial" w:cs="Arial"/>
          <w:lang w:eastAsia="es-ES"/>
        </w:rPr>
        <w:t xml:space="preserve"> En caso de incumplimiento por parte de EL CONTRATISTA de</w:t>
      </w:r>
      <w:r w:rsidRPr="00610604">
        <w:rPr>
          <w:rFonts w:ascii="Arial" w:eastAsia="Arial" w:hAnsi="Arial" w:cs="Arial"/>
          <w:b/>
          <w:lang w:eastAsia="es-ES"/>
        </w:rPr>
        <w:t xml:space="preserve"> </w:t>
      </w:r>
      <w:r w:rsidRPr="00610604">
        <w:rPr>
          <w:rFonts w:ascii="Arial" w:eastAsia="Arial" w:hAnsi="Arial" w:cs="Arial"/>
          <w:lang w:eastAsia="es-ES"/>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610604">
        <w:rPr>
          <w:rFonts w:ascii="Arial" w:eastAsia="Arial" w:hAnsi="Arial" w:cs="Arial"/>
          <w:b/>
          <w:u w:val="single"/>
          <w:lang w:eastAsia="es-ES"/>
        </w:rPr>
        <w:t>CLAUSULA DÉCIMA SEPTIMA-SUPERVISION</w:t>
      </w:r>
      <w:r w:rsidRPr="00610604">
        <w:rPr>
          <w:rFonts w:ascii="Arial" w:eastAsia="Arial" w:hAnsi="Arial" w:cs="Arial"/>
          <w:lang w:eastAsia="es-ES"/>
        </w:rPr>
        <w:t xml:space="preserve"> La supervisión principal del presente contrato estará a cargo de</w:t>
      </w:r>
      <w:r w:rsidRPr="00610604">
        <w:rPr>
          <w:rFonts w:ascii="Arial" w:eastAsia="Times New Roman" w:hAnsi="Arial" w:cs="Arial"/>
          <w:lang w:eastAsia="es-ES"/>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610604">
        <w:rPr>
          <w:rFonts w:ascii="Arial" w:eastAsia="Arial" w:hAnsi="Arial" w:cs="Arial"/>
          <w:lang w:eastAsia="es-ES"/>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w:t>
      </w:r>
      <w:r w:rsidRPr="00610604">
        <w:rPr>
          <w:rFonts w:ascii="Arial" w:eastAsia="Arial" w:hAnsi="Arial" w:cs="Arial"/>
          <w:lang w:eastAsia="es-ES"/>
        </w:rPr>
        <w:lastRenderedPageBreak/>
        <w:t xml:space="preserve">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610604">
        <w:rPr>
          <w:rFonts w:ascii="Arial" w:eastAsia="Arial" w:hAnsi="Arial" w:cs="Arial"/>
          <w:lang w:eastAsia="es-ES"/>
        </w:rPr>
        <w:t>labores pertinentes</w:t>
      </w:r>
      <w:r w:rsidRPr="00610604">
        <w:rPr>
          <w:rFonts w:ascii="Arial" w:eastAsia="Times New Roman" w:hAnsi="Arial" w:cs="Arial"/>
          <w:lang w:eastAsia="es-ES"/>
        </w:rPr>
        <w:tab/>
      </w:r>
      <w:r w:rsidRPr="00610604">
        <w:rPr>
          <w:rFonts w:ascii="Arial" w:eastAsia="Arial" w:hAnsi="Arial" w:cs="Arial"/>
          <w:lang w:eastAsia="es-ES"/>
        </w:rPr>
        <w:t>para determinar el valor</w:t>
      </w:r>
      <w:r w:rsidRPr="00610604">
        <w:rPr>
          <w:rFonts w:ascii="Arial" w:eastAsia="Times New Roman" w:hAnsi="Arial" w:cs="Arial"/>
          <w:lang w:eastAsia="es-ES"/>
        </w:rPr>
        <w:tab/>
      </w:r>
      <w:r w:rsidRPr="00610604">
        <w:rPr>
          <w:rFonts w:ascii="Arial" w:eastAsia="Arial" w:hAnsi="Arial" w:cs="Arial"/>
          <w:lang w:eastAsia="es-ES"/>
        </w:rPr>
        <w:t>de las compensaciones mutuas.</w:t>
      </w:r>
      <w:r w:rsidRPr="00610604">
        <w:rPr>
          <w:rFonts w:ascii="Arial" w:eastAsia="Times New Roman" w:hAnsi="Arial" w:cs="Arial"/>
          <w:lang w:eastAsia="es-ES"/>
        </w:rPr>
        <w:tab/>
      </w:r>
      <w:r w:rsidRPr="00610604">
        <w:rPr>
          <w:rFonts w:ascii="Arial" w:eastAsia="Arial" w:hAnsi="Arial" w:cs="Arial"/>
          <w:lang w:eastAsia="es-ES"/>
        </w:rPr>
        <w:t xml:space="preserve">6) EI CONTRATANTE   no  ejercerá  funciones  de  control  de  las actividades  de  los subcontratistas, ni  de  aprobación del resultado  de las mismas sin embargo, en el caso en que el CONTRATISTA adelante actividades que son propias a través  de aquellos que  involucran el  pago  del  valor del  contrato.  e.)  Verificar la  correcta ejecución y  cumplimiento del  contrato; f .) Exigir el cumplimiento  del </w:t>
      </w:r>
      <w:r w:rsidRPr="00610604">
        <w:rPr>
          <w:rFonts w:ascii="Arial" w:eastAsia="Arial" w:hAnsi="Arial" w:cs="Arial"/>
          <w:w w:val="99"/>
          <w:lang w:eastAsia="es-ES"/>
        </w:rPr>
        <w:t xml:space="preserve">contrato </w:t>
      </w:r>
      <w:r w:rsidRPr="00610604">
        <w:rPr>
          <w:rFonts w:ascii="Arial" w:eastAsia="Arial" w:hAnsi="Arial" w:cs="Arial"/>
          <w:lang w:eastAsia="es-ES"/>
        </w:rPr>
        <w:t xml:space="preserve">en todas y cada una de sus partes. g.) Atender y resolver en  coordinación con  el </w:t>
      </w:r>
      <w:r w:rsidRPr="00610604">
        <w:rPr>
          <w:rFonts w:ascii="Arial" w:eastAsia="Arial" w:hAnsi="Arial" w:cs="Arial"/>
          <w:w w:val="98"/>
          <w:lang w:eastAsia="es-ES"/>
        </w:rPr>
        <w:t xml:space="preserve">con </w:t>
      </w:r>
      <w:r w:rsidRPr="00610604">
        <w:rPr>
          <w:rFonts w:ascii="Arial" w:eastAsia="Arial" w:hAnsi="Arial" w:cs="Arial"/>
          <w:lang w:eastAsia="es-ES"/>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610604">
        <w:rPr>
          <w:rFonts w:ascii="Arial" w:eastAsia="Arial" w:hAnsi="Arial" w:cs="Arial"/>
          <w:b/>
          <w:lang w:eastAsia="es-ES"/>
        </w:rPr>
        <w:t xml:space="preserve">LIMITACIONES DEL SUPERVISOR </w:t>
      </w:r>
      <w:r w:rsidRPr="00610604">
        <w:rPr>
          <w:rFonts w:ascii="Arial" w:eastAsia="Arial" w:hAnsi="Arial" w:cs="Arial"/>
          <w:lang w:eastAsia="es-ES"/>
        </w:rPr>
        <w:t>EI Supervisor no estará facultado, en ningún</w:t>
      </w:r>
      <w:r w:rsidRPr="00610604">
        <w:rPr>
          <w:rFonts w:ascii="Arial" w:eastAsia="Arial" w:hAnsi="Arial" w:cs="Arial"/>
          <w:b/>
          <w:lang w:eastAsia="es-ES"/>
        </w:rPr>
        <w:t xml:space="preserve"> </w:t>
      </w:r>
      <w:r w:rsidRPr="00610604">
        <w:rPr>
          <w:rFonts w:ascii="Arial" w:eastAsia="Arial" w:hAnsi="Arial" w:cs="Arial"/>
          <w:lang w:eastAsia="es-ES"/>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610604">
        <w:rPr>
          <w:rFonts w:ascii="Arial" w:eastAsia="Arial" w:hAnsi="Arial" w:cs="Arial"/>
          <w:b/>
          <w:u w:val="single"/>
          <w:lang w:eastAsia="es-ES"/>
        </w:rPr>
        <w:t>CLAUSULA DÉCIMA OCTAVA: MULTAS</w:t>
      </w:r>
      <w:r w:rsidRPr="00610604">
        <w:rPr>
          <w:rFonts w:ascii="Arial" w:eastAsia="Arial" w:hAnsi="Arial" w:cs="Arial"/>
          <w:lang w:eastAsia="es-ES"/>
        </w:rPr>
        <w:t>.- En caso de mora o incumplimiento parcial</w:t>
      </w:r>
      <w:r w:rsidRPr="00610604">
        <w:rPr>
          <w:rFonts w:ascii="Arial" w:eastAsia="Arial" w:hAnsi="Arial" w:cs="Arial"/>
          <w:b/>
          <w:lang w:eastAsia="es-ES"/>
        </w:rPr>
        <w:t xml:space="preserve"> </w:t>
      </w:r>
      <w:r w:rsidRPr="00610604">
        <w:rPr>
          <w:rFonts w:ascii="Arial" w:eastAsia="Arial" w:hAnsi="Arial" w:cs="Arial"/>
          <w:lang w:eastAsia="es-ES"/>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610604">
        <w:rPr>
          <w:rFonts w:ascii="Arial" w:eastAsia="Arial" w:hAnsi="Arial" w:cs="Arial"/>
          <w:b/>
          <w:lang w:eastAsia="es-ES"/>
        </w:rPr>
        <w:t>PARÁGRAFO</w:t>
      </w:r>
      <w:r w:rsidRPr="00610604">
        <w:rPr>
          <w:rFonts w:ascii="Arial" w:eastAsia="Arial" w:hAnsi="Arial" w:cs="Arial"/>
          <w:lang w:eastAsia="es-ES"/>
        </w:rPr>
        <w:t xml:space="preserve"> </w:t>
      </w:r>
      <w:r w:rsidRPr="00610604">
        <w:rPr>
          <w:rFonts w:ascii="Arial" w:eastAsia="Arial" w:hAnsi="Arial" w:cs="Arial"/>
          <w:b/>
          <w:lang w:eastAsia="es-ES"/>
        </w:rPr>
        <w:t>PRIMERO</w:t>
      </w:r>
      <w:r w:rsidRPr="00610604">
        <w:rPr>
          <w:rFonts w:ascii="Arial" w:eastAsia="Arial" w:hAnsi="Arial" w:cs="Arial"/>
          <w:lang w:eastAsia="es-ES"/>
        </w:rPr>
        <w:t>: En caso que el incumplimiento parcial sea respecto del cronograma de</w:t>
      </w:r>
      <w:r w:rsidRPr="00610604">
        <w:rPr>
          <w:rFonts w:ascii="Arial" w:eastAsia="Arial" w:hAnsi="Arial" w:cs="Arial"/>
          <w:b/>
          <w:lang w:eastAsia="es-ES"/>
        </w:rPr>
        <w:t xml:space="preserve"> </w:t>
      </w:r>
      <w:r w:rsidRPr="00610604">
        <w:rPr>
          <w:rFonts w:ascii="Arial" w:eastAsia="Arial" w:hAnsi="Arial" w:cs="Arial"/>
          <w:lang w:eastAsia="es-ES"/>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w:t>
      </w:r>
      <w:r w:rsidRPr="00610604">
        <w:rPr>
          <w:rFonts w:ascii="Arial" w:eastAsia="Arial" w:hAnsi="Arial" w:cs="Arial"/>
          <w:lang w:eastAsia="es-ES"/>
        </w:rPr>
        <w:lastRenderedPageBreak/>
        <w:t xml:space="preserve">EL CONTRATISTA de la obligación de cumplir con el objeto del contrato, ni de las demás obligaciones y </w:t>
      </w:r>
      <w:bookmarkStart w:id="6" w:name="page124"/>
      <w:bookmarkEnd w:id="6"/>
      <w:r w:rsidRPr="00610604">
        <w:rPr>
          <w:rFonts w:ascii="Arial" w:eastAsia="Arial" w:hAnsi="Arial" w:cs="Arial"/>
          <w:lang w:eastAsia="es-ES"/>
        </w:rPr>
        <w:t xml:space="preserve">responsabilidades que emanen del mismo </w:t>
      </w:r>
      <w:r w:rsidRPr="00610604">
        <w:rPr>
          <w:rFonts w:ascii="Arial" w:eastAsia="Arial" w:hAnsi="Arial" w:cs="Arial"/>
          <w:b/>
          <w:lang w:eastAsia="es-ES"/>
        </w:rPr>
        <w:t>PARÁGRAFO SEGUNDO: DEBIDO</w:t>
      </w:r>
      <w:r w:rsidRPr="00610604">
        <w:rPr>
          <w:rFonts w:ascii="Arial" w:eastAsia="Arial" w:hAnsi="Arial" w:cs="Arial"/>
          <w:lang w:eastAsia="es-ES"/>
        </w:rPr>
        <w:t xml:space="preserve"> </w:t>
      </w:r>
      <w:r w:rsidRPr="00610604">
        <w:rPr>
          <w:rFonts w:ascii="Arial" w:eastAsia="Arial" w:hAnsi="Arial" w:cs="Arial"/>
          <w:b/>
          <w:lang w:eastAsia="es-ES"/>
        </w:rPr>
        <w:t xml:space="preserve">PROCESO: </w:t>
      </w:r>
      <w:r w:rsidRPr="00610604">
        <w:rPr>
          <w:rFonts w:ascii="Arial" w:eastAsia="Arial" w:hAnsi="Arial" w:cs="Arial"/>
          <w:lang w:eastAsia="es-ES"/>
        </w:rPr>
        <w:t>Durante la ejecución del contrato,</w:t>
      </w:r>
      <w:r w:rsidRPr="00610604">
        <w:rPr>
          <w:rFonts w:ascii="Arial" w:eastAsia="Arial" w:hAnsi="Arial" w:cs="Arial"/>
          <w:b/>
          <w:lang w:eastAsia="es-ES"/>
        </w:rPr>
        <w:t xml:space="preserve"> LA NACIÓN – MINISTERIO DE DEFENSA NACIONAL – DIRECCIÓN GENERAL DE SANIDAD MILITAR – Dispensario Médico de Bucaramanga </w:t>
      </w:r>
      <w:r w:rsidRPr="00610604">
        <w:rPr>
          <w:rFonts w:ascii="Arial" w:eastAsia="Arial" w:hAnsi="Arial" w:cs="Arial"/>
          <w:lang w:eastAsia="es-ES"/>
        </w:rPr>
        <w:t>podrá hacer uso de las acciones</w:t>
      </w:r>
      <w:r w:rsidRPr="00610604">
        <w:rPr>
          <w:rFonts w:ascii="Arial" w:eastAsia="Arial" w:hAnsi="Arial" w:cs="Arial"/>
          <w:b/>
          <w:lang w:eastAsia="es-ES"/>
        </w:rPr>
        <w:t xml:space="preserve"> </w:t>
      </w:r>
      <w:r w:rsidRPr="00610604">
        <w:rPr>
          <w:rFonts w:ascii="Arial" w:eastAsia="Arial" w:hAnsi="Arial" w:cs="Arial"/>
          <w:lang w:eastAsia="es-ES"/>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610604">
        <w:rPr>
          <w:rFonts w:ascii="Arial" w:eastAsia="Arial" w:hAnsi="Arial" w:cs="Arial"/>
          <w:b/>
          <w:lang w:eastAsia="es-ES"/>
        </w:rPr>
        <w:t>LA NACIÓN</w:t>
      </w:r>
      <w:r w:rsidRPr="00610604">
        <w:rPr>
          <w:rFonts w:ascii="Arial" w:eastAsia="Arial" w:hAnsi="Arial" w:cs="Arial"/>
          <w:lang w:eastAsia="es-ES"/>
        </w:rPr>
        <w:t xml:space="preserve"> </w:t>
      </w:r>
      <w:r w:rsidRPr="00610604">
        <w:rPr>
          <w:rFonts w:ascii="Arial" w:eastAsia="Arial" w:hAnsi="Arial" w:cs="Arial"/>
          <w:b/>
          <w:lang w:eastAsia="es-ES"/>
        </w:rPr>
        <w:t>–</w:t>
      </w:r>
      <w:r w:rsidRPr="00610604">
        <w:rPr>
          <w:rFonts w:ascii="Arial" w:eastAsia="Arial" w:hAnsi="Arial" w:cs="Arial"/>
          <w:lang w:eastAsia="es-ES"/>
        </w:rPr>
        <w:t xml:space="preserve"> </w:t>
      </w:r>
      <w:r w:rsidRPr="00610604">
        <w:rPr>
          <w:rFonts w:ascii="Arial" w:eastAsia="Arial" w:hAnsi="Arial" w:cs="Arial"/>
          <w:b/>
          <w:lang w:eastAsia="es-ES"/>
        </w:rPr>
        <w:t>MINISTERIO DE DEFENSA NACIONAL</w:t>
      </w:r>
      <w:r w:rsidRPr="00610604">
        <w:rPr>
          <w:rFonts w:ascii="Arial" w:eastAsia="Arial" w:hAnsi="Arial" w:cs="Arial"/>
          <w:lang w:eastAsia="es-ES"/>
        </w:rPr>
        <w:t xml:space="preserve"> </w:t>
      </w:r>
      <w:r w:rsidRPr="00610604">
        <w:rPr>
          <w:rFonts w:ascii="Arial" w:eastAsia="Arial" w:hAnsi="Arial" w:cs="Arial"/>
          <w:b/>
          <w:lang w:eastAsia="es-ES"/>
        </w:rPr>
        <w:t>–</w:t>
      </w:r>
      <w:r w:rsidRPr="00610604">
        <w:rPr>
          <w:rFonts w:ascii="Arial" w:eastAsia="Arial" w:hAnsi="Arial" w:cs="Arial"/>
          <w:lang w:eastAsia="es-ES"/>
        </w:rPr>
        <w:t xml:space="preserve"> </w:t>
      </w:r>
      <w:r w:rsidRPr="00610604">
        <w:rPr>
          <w:rFonts w:ascii="Arial" w:eastAsia="Arial" w:hAnsi="Arial" w:cs="Arial"/>
          <w:b/>
          <w:lang w:eastAsia="es-ES"/>
        </w:rPr>
        <w:t>DIRECCIÓN GENERAL DE SANIDAD MILITAR – DISPENSARIO MÉDICO DE BUCARAMANGA</w:t>
      </w:r>
      <w:r w:rsidRPr="00610604">
        <w:rPr>
          <w:rFonts w:ascii="Arial" w:eastAsia="Arial" w:hAnsi="Arial" w:cs="Arial"/>
          <w:lang w:eastAsia="es-ES"/>
        </w:rPr>
        <w:t>, en el proceso sancionatorio que se adelante, brindará todas las garantías</w:t>
      </w:r>
      <w:r w:rsidRPr="00610604">
        <w:rPr>
          <w:rFonts w:ascii="Arial" w:eastAsia="Arial" w:hAnsi="Arial" w:cs="Arial"/>
          <w:b/>
          <w:lang w:eastAsia="es-ES"/>
        </w:rPr>
        <w:t xml:space="preserve"> </w:t>
      </w:r>
      <w:r w:rsidRPr="00610604">
        <w:rPr>
          <w:rFonts w:ascii="Arial" w:eastAsia="Arial" w:hAnsi="Arial" w:cs="Arial"/>
          <w:lang w:eastAsia="es-ES"/>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610604">
        <w:rPr>
          <w:rFonts w:ascii="Arial" w:eastAsia="Arial" w:hAnsi="Arial" w:cs="Arial"/>
          <w:b/>
          <w:lang w:eastAsia="es-ES"/>
        </w:rPr>
        <w:t>PARAGRAFO TERCERO</w:t>
      </w:r>
      <w:r w:rsidRPr="00610604">
        <w:rPr>
          <w:rFonts w:ascii="Arial" w:eastAsia="Arial" w:hAnsi="Arial" w:cs="Arial"/>
          <w:lang w:eastAsia="es-ES"/>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610604">
        <w:rPr>
          <w:rFonts w:ascii="Arial" w:eastAsia="Arial" w:hAnsi="Arial" w:cs="Arial"/>
          <w:b/>
          <w:u w:val="single"/>
          <w:lang w:eastAsia="es-ES"/>
        </w:rPr>
        <w:t>CLAUSULA DÉCIMA NOVENA: CONTROL DE PAGOS AL SISTEMA DE SEGURIDAD SOCIAL INTEGRAL, PARAFISCALES y ARL</w:t>
      </w:r>
      <w:r w:rsidRPr="00610604">
        <w:rPr>
          <w:rFonts w:ascii="Arial" w:eastAsia="Arial" w:hAnsi="Arial" w:cs="Arial"/>
          <w:lang w:eastAsia="es-ES"/>
        </w:rPr>
        <w:t>.- EL CONTRATISTA deberá enviar, junto con la</w:t>
      </w:r>
      <w:r w:rsidRPr="00610604">
        <w:rPr>
          <w:rFonts w:ascii="Arial" w:eastAsia="Arial" w:hAnsi="Arial" w:cs="Arial"/>
          <w:b/>
          <w:lang w:eastAsia="es-ES"/>
        </w:rPr>
        <w:t xml:space="preserve"> </w:t>
      </w:r>
      <w:r w:rsidRPr="00610604">
        <w:rPr>
          <w:rFonts w:ascii="Arial" w:eastAsia="Arial" w:hAnsi="Arial" w:cs="Arial"/>
          <w:lang w:eastAsia="es-ES"/>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610604">
        <w:rPr>
          <w:rFonts w:ascii="Arial" w:eastAsia="Arial" w:hAnsi="Arial" w:cs="Arial"/>
          <w:b/>
          <w:u w:val="single"/>
          <w:lang w:eastAsia="es-ES"/>
        </w:rPr>
        <w:t>CLÁUSULA VIGESIMA:</w:t>
      </w:r>
      <w:r w:rsidRPr="00610604">
        <w:rPr>
          <w:rFonts w:ascii="Arial" w:eastAsia="Arial" w:hAnsi="Arial" w:cs="Arial"/>
          <w:lang w:eastAsia="es-ES"/>
        </w:rPr>
        <w:t xml:space="preserve"> </w:t>
      </w:r>
      <w:r w:rsidRPr="00610604">
        <w:rPr>
          <w:rFonts w:ascii="Arial" w:eastAsia="Arial" w:hAnsi="Arial" w:cs="Arial"/>
          <w:b/>
          <w:u w:val="single"/>
          <w:lang w:eastAsia="es-ES"/>
        </w:rPr>
        <w:t>CLÁUSULAS EXCEPCIONALES</w:t>
      </w:r>
      <w:r w:rsidRPr="00610604">
        <w:rPr>
          <w:rFonts w:ascii="Arial" w:eastAsia="Arial" w:hAnsi="Arial" w:cs="Arial"/>
          <w:u w:val="single"/>
          <w:lang w:eastAsia="es-ES"/>
        </w:rPr>
        <w:t>.-</w:t>
      </w:r>
      <w:r w:rsidRPr="00610604">
        <w:rPr>
          <w:rFonts w:ascii="Arial" w:eastAsia="Arial" w:hAnsi="Arial" w:cs="Arial"/>
          <w:b/>
          <w:lang w:eastAsia="es-ES"/>
        </w:rPr>
        <w:t xml:space="preserve"> </w:t>
      </w:r>
      <w:r w:rsidRPr="00610604">
        <w:rPr>
          <w:rFonts w:ascii="Arial" w:eastAsia="Arial" w:hAnsi="Arial" w:cs="Arial"/>
          <w:lang w:eastAsia="es-ES"/>
        </w:rPr>
        <w:t>Por estipulación expresa se incluyen las cláusulas</w:t>
      </w:r>
      <w:r w:rsidRPr="00610604">
        <w:rPr>
          <w:rFonts w:ascii="Arial" w:eastAsia="Arial" w:hAnsi="Arial" w:cs="Arial"/>
          <w:b/>
          <w:lang w:eastAsia="es-ES"/>
        </w:rPr>
        <w:t xml:space="preserve"> </w:t>
      </w:r>
      <w:r w:rsidRPr="00610604">
        <w:rPr>
          <w:rFonts w:ascii="Arial" w:eastAsia="Arial" w:hAnsi="Arial" w:cs="Arial"/>
          <w:lang w:eastAsia="es-ES"/>
        </w:rPr>
        <w:t xml:space="preserve">de terminación, modificación e interpretación unilaterales previstas en la Ley 80 de 1993 y sus decretos reglamentarios. </w:t>
      </w:r>
      <w:r w:rsidRPr="00610604">
        <w:rPr>
          <w:rFonts w:ascii="Arial" w:eastAsia="Arial" w:hAnsi="Arial" w:cs="Arial"/>
          <w:b/>
          <w:u w:val="single"/>
          <w:lang w:eastAsia="es-ES"/>
        </w:rPr>
        <w:t>CLÁUSULA VIGECIMA PRIMERA: CADUCIDAD</w:t>
      </w:r>
      <w:r w:rsidRPr="00610604">
        <w:rPr>
          <w:rFonts w:ascii="Arial" w:eastAsia="Arial" w:hAnsi="Arial" w:cs="Arial"/>
          <w:b/>
          <w:lang w:eastAsia="es-ES"/>
        </w:rPr>
        <w:t>.-</w:t>
      </w:r>
      <w:r w:rsidRPr="00610604">
        <w:rPr>
          <w:rFonts w:ascii="Arial" w:eastAsia="Arial" w:hAnsi="Arial" w:cs="Arial"/>
          <w:lang w:eastAsia="es-ES"/>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610604">
        <w:rPr>
          <w:rFonts w:ascii="Arial" w:eastAsia="Arial" w:hAnsi="Arial" w:cs="Arial"/>
          <w:b/>
          <w:u w:val="single"/>
          <w:lang w:eastAsia="es-ES"/>
        </w:rPr>
        <w:t>CLÁUSULA VIGÉSIMA SEGUNDA: REGIMEN LEGAL Y</w:t>
      </w:r>
      <w:r w:rsidRPr="00610604">
        <w:rPr>
          <w:rFonts w:ascii="Arial" w:eastAsia="Arial" w:hAnsi="Arial" w:cs="Arial"/>
          <w:lang w:eastAsia="es-ES"/>
        </w:rPr>
        <w:t xml:space="preserve"> </w:t>
      </w:r>
      <w:r w:rsidRPr="00610604">
        <w:rPr>
          <w:rFonts w:ascii="Arial" w:eastAsia="Arial" w:hAnsi="Arial" w:cs="Arial"/>
          <w:b/>
          <w:u w:val="single"/>
          <w:lang w:eastAsia="es-ES"/>
        </w:rPr>
        <w:t>CONSTITUCIONAL</w:t>
      </w:r>
      <w:r w:rsidRPr="00610604">
        <w:rPr>
          <w:rFonts w:ascii="Arial" w:eastAsia="Arial" w:hAnsi="Arial" w:cs="Arial"/>
          <w:lang w:eastAsia="es-ES"/>
        </w:rPr>
        <w:t>.- El presente contrato está sometido en todas sus partes a la ley</w:t>
      </w:r>
      <w:r w:rsidRPr="00610604">
        <w:rPr>
          <w:rFonts w:ascii="Arial" w:eastAsia="Arial" w:hAnsi="Arial" w:cs="Arial"/>
          <w:b/>
          <w:lang w:eastAsia="es-ES"/>
        </w:rPr>
        <w:t xml:space="preserve"> </w:t>
      </w:r>
      <w:r w:rsidRPr="00610604">
        <w:rPr>
          <w:rFonts w:ascii="Arial" w:eastAsia="Arial" w:hAnsi="Arial" w:cs="Arial"/>
          <w:lang w:eastAsia="es-ES"/>
        </w:rPr>
        <w:t xml:space="preserve">colombiana y se rige por las disposiciones civiles y comerciales pertinentes, salvo en las materias particularmente reguladas por la Ley 80 de 1993, Ley 1150 de 2007 y Decreto </w:t>
      </w:r>
      <w:bookmarkStart w:id="7" w:name="page125"/>
      <w:bookmarkEnd w:id="7"/>
      <w:r w:rsidRPr="00610604">
        <w:rPr>
          <w:rFonts w:ascii="Arial" w:eastAsia="Arial" w:hAnsi="Arial" w:cs="Arial"/>
          <w:lang w:eastAsia="es-ES"/>
        </w:rPr>
        <w:t>1082</w:t>
      </w:r>
      <w:r w:rsidRPr="00610604">
        <w:rPr>
          <w:rFonts w:ascii="Arial" w:eastAsia="Times New Roman" w:hAnsi="Arial" w:cs="Arial"/>
          <w:lang w:eastAsia="es-ES"/>
        </w:rPr>
        <w:tab/>
      </w:r>
      <w:r w:rsidRPr="00610604">
        <w:rPr>
          <w:rFonts w:ascii="Arial" w:eastAsia="Arial" w:hAnsi="Arial" w:cs="Arial"/>
          <w:lang w:eastAsia="es-ES"/>
        </w:rPr>
        <w:t>de</w:t>
      </w:r>
      <w:r w:rsidRPr="00610604">
        <w:rPr>
          <w:rFonts w:ascii="Arial" w:eastAsia="Times New Roman" w:hAnsi="Arial" w:cs="Arial"/>
          <w:lang w:eastAsia="es-ES"/>
        </w:rPr>
        <w:tab/>
      </w:r>
      <w:r w:rsidRPr="00610604">
        <w:rPr>
          <w:rFonts w:ascii="Arial" w:eastAsia="Arial" w:hAnsi="Arial" w:cs="Arial"/>
          <w:lang w:eastAsia="es-ES"/>
        </w:rPr>
        <w:t>2015,</w:t>
      </w:r>
      <w:r w:rsidRPr="00610604">
        <w:rPr>
          <w:rFonts w:ascii="Arial" w:eastAsia="Times New Roman" w:hAnsi="Arial" w:cs="Arial"/>
          <w:lang w:eastAsia="es-ES"/>
        </w:rPr>
        <w:tab/>
      </w:r>
      <w:r w:rsidRPr="00610604">
        <w:rPr>
          <w:rFonts w:ascii="Arial" w:eastAsia="Arial" w:hAnsi="Arial" w:cs="Arial"/>
          <w:lang w:eastAsia="es-ES"/>
        </w:rPr>
        <w:t>sus</w:t>
      </w:r>
      <w:r w:rsidRPr="00610604">
        <w:rPr>
          <w:rFonts w:ascii="Arial" w:eastAsia="Times New Roman" w:hAnsi="Arial" w:cs="Arial"/>
          <w:lang w:eastAsia="es-ES"/>
        </w:rPr>
        <w:tab/>
      </w:r>
      <w:r w:rsidRPr="00610604">
        <w:rPr>
          <w:rFonts w:ascii="Arial" w:eastAsia="Arial" w:hAnsi="Arial" w:cs="Arial"/>
          <w:lang w:eastAsia="es-ES"/>
        </w:rPr>
        <w:t>decretos</w:t>
      </w:r>
      <w:r w:rsidRPr="00610604">
        <w:rPr>
          <w:rFonts w:ascii="Arial" w:eastAsia="Times New Roman" w:hAnsi="Arial" w:cs="Arial"/>
          <w:lang w:eastAsia="es-ES"/>
        </w:rPr>
        <w:tab/>
      </w:r>
      <w:r w:rsidRPr="00610604">
        <w:rPr>
          <w:rFonts w:ascii="Arial" w:eastAsia="Arial" w:hAnsi="Arial" w:cs="Arial"/>
          <w:lang w:eastAsia="es-ES"/>
        </w:rPr>
        <w:t>reglamentarios</w:t>
      </w:r>
      <w:r w:rsidRPr="00610604">
        <w:rPr>
          <w:rFonts w:ascii="Arial" w:eastAsia="Times New Roman" w:hAnsi="Arial" w:cs="Arial"/>
          <w:lang w:eastAsia="es-ES"/>
        </w:rPr>
        <w:tab/>
      </w:r>
      <w:r w:rsidRPr="00610604">
        <w:rPr>
          <w:rFonts w:ascii="Arial" w:eastAsia="Arial" w:hAnsi="Arial" w:cs="Arial"/>
          <w:lang w:eastAsia="es-ES"/>
        </w:rPr>
        <w:t>y</w:t>
      </w:r>
      <w:r w:rsidRPr="00610604">
        <w:rPr>
          <w:rFonts w:ascii="Arial" w:eastAsia="Times New Roman" w:hAnsi="Arial" w:cs="Arial"/>
          <w:lang w:eastAsia="es-ES"/>
        </w:rPr>
        <w:tab/>
      </w:r>
      <w:r w:rsidRPr="00610604">
        <w:rPr>
          <w:rFonts w:ascii="Arial" w:eastAsia="Arial" w:hAnsi="Arial" w:cs="Arial"/>
          <w:lang w:eastAsia="es-ES"/>
        </w:rPr>
        <w:t>demás</w:t>
      </w:r>
      <w:r w:rsidRPr="00610604">
        <w:rPr>
          <w:rFonts w:ascii="Arial" w:eastAsia="Times New Roman" w:hAnsi="Arial" w:cs="Arial"/>
          <w:lang w:eastAsia="es-ES"/>
        </w:rPr>
        <w:tab/>
      </w:r>
      <w:r w:rsidRPr="00610604">
        <w:rPr>
          <w:rFonts w:ascii="Arial" w:eastAsia="Arial" w:hAnsi="Arial" w:cs="Arial"/>
          <w:lang w:eastAsia="es-ES"/>
        </w:rPr>
        <w:t>normas</w:t>
      </w:r>
      <w:r w:rsidRPr="00610604">
        <w:rPr>
          <w:rFonts w:ascii="Arial" w:eastAsia="Times New Roman" w:hAnsi="Arial" w:cs="Arial"/>
          <w:lang w:eastAsia="es-ES"/>
        </w:rPr>
        <w:tab/>
      </w:r>
      <w:r w:rsidRPr="00610604">
        <w:rPr>
          <w:rFonts w:ascii="Arial" w:eastAsia="Arial" w:hAnsi="Arial" w:cs="Arial"/>
          <w:lang w:eastAsia="es-ES"/>
        </w:rPr>
        <w:t xml:space="preserve">concordantes. </w:t>
      </w:r>
      <w:r w:rsidRPr="00610604">
        <w:rPr>
          <w:rFonts w:ascii="Arial" w:eastAsia="Arial" w:hAnsi="Arial" w:cs="Arial"/>
          <w:b/>
          <w:u w:val="single"/>
          <w:lang w:eastAsia="es-ES"/>
        </w:rPr>
        <w:t>CLÁUSULA VIGÉSIMA TERCERA: PERFECCIONAMIENTO</w:t>
      </w:r>
      <w:r w:rsidRPr="00610604">
        <w:rPr>
          <w:rFonts w:ascii="Arial" w:eastAsia="Arial" w:hAnsi="Arial" w:cs="Arial"/>
          <w:lang w:eastAsia="es-ES"/>
        </w:rPr>
        <w:t>.- El presente contrato se</w:t>
      </w:r>
      <w:r w:rsidRPr="00610604">
        <w:rPr>
          <w:rFonts w:ascii="Arial" w:eastAsia="Arial" w:hAnsi="Arial" w:cs="Arial"/>
          <w:b/>
          <w:lang w:eastAsia="es-ES"/>
        </w:rPr>
        <w:t xml:space="preserve"> </w:t>
      </w:r>
      <w:r w:rsidRPr="00610604">
        <w:rPr>
          <w:rFonts w:ascii="Arial" w:eastAsia="Arial" w:hAnsi="Arial" w:cs="Arial"/>
          <w:lang w:eastAsia="es-ES"/>
        </w:rPr>
        <w:t xml:space="preserve">entiende perfeccionado con la firma de las partes en los términos del artículo 41 de la Ley 80 de 1993. </w:t>
      </w:r>
      <w:r w:rsidRPr="00610604">
        <w:rPr>
          <w:rFonts w:ascii="Arial" w:eastAsia="Arial" w:hAnsi="Arial" w:cs="Arial"/>
          <w:b/>
          <w:u w:val="single"/>
          <w:lang w:eastAsia="es-ES"/>
        </w:rPr>
        <w:t xml:space="preserve">CLAUSULA VIGÉSIMA CUARTA: CLÁUSULA DE </w:t>
      </w:r>
      <w:r w:rsidRPr="00610604">
        <w:rPr>
          <w:rFonts w:ascii="Arial" w:eastAsia="Arial" w:hAnsi="Arial" w:cs="Arial"/>
          <w:b/>
          <w:u w:val="single"/>
          <w:lang w:eastAsia="es-ES"/>
        </w:rPr>
        <w:lastRenderedPageBreak/>
        <w:t>INDEMNIDAD</w:t>
      </w:r>
      <w:r w:rsidRPr="00610604">
        <w:rPr>
          <w:rFonts w:ascii="Arial" w:eastAsia="Arial" w:hAnsi="Arial" w:cs="Arial"/>
          <w:b/>
          <w:lang w:eastAsia="es-ES"/>
        </w:rPr>
        <w:t xml:space="preserve">.-EL CONTRATISTA </w:t>
      </w:r>
      <w:r w:rsidRPr="00610604">
        <w:rPr>
          <w:rFonts w:ascii="Arial" w:eastAsia="Arial" w:hAnsi="Arial" w:cs="Arial"/>
          <w:lang w:eastAsia="es-ES"/>
        </w:rPr>
        <w:t>se obliga y en consecuencia será responsable y mantendrá</w:t>
      </w:r>
      <w:r w:rsidRPr="00610604">
        <w:rPr>
          <w:rFonts w:ascii="Arial" w:eastAsia="Arial" w:hAnsi="Arial" w:cs="Arial"/>
          <w:b/>
          <w:lang w:eastAsia="es-ES"/>
        </w:rPr>
        <w:t xml:space="preserve"> </w:t>
      </w:r>
      <w:r w:rsidRPr="00610604">
        <w:rPr>
          <w:rFonts w:ascii="Arial" w:eastAsia="Arial" w:hAnsi="Arial" w:cs="Arial"/>
          <w:lang w:eastAsia="es-ES"/>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610604">
        <w:rPr>
          <w:rFonts w:ascii="Arial" w:eastAsia="Arial" w:hAnsi="Arial" w:cs="Arial"/>
          <w:b/>
          <w:u w:val="single"/>
          <w:lang w:eastAsia="es-ES"/>
        </w:rPr>
        <w:t>CLAUSULA VIGÉSIMA QUINTA:</w:t>
      </w:r>
      <w:r w:rsidRPr="00610604">
        <w:rPr>
          <w:rFonts w:ascii="Arial" w:eastAsia="Arial" w:hAnsi="Arial" w:cs="Arial"/>
          <w:lang w:eastAsia="es-ES"/>
        </w:rPr>
        <w:t xml:space="preserve"> </w:t>
      </w:r>
      <w:r w:rsidRPr="00610604">
        <w:rPr>
          <w:rFonts w:ascii="Arial" w:eastAsia="Arial" w:hAnsi="Arial" w:cs="Arial"/>
          <w:b/>
          <w:u w:val="single"/>
          <w:lang w:eastAsia="es-ES"/>
        </w:rPr>
        <w:t>REQUISITOS DE EJECUCIÓN</w:t>
      </w:r>
      <w:r w:rsidRPr="00610604">
        <w:rPr>
          <w:rFonts w:ascii="Arial" w:eastAsia="Arial" w:hAnsi="Arial" w:cs="Arial"/>
          <w:b/>
          <w:lang w:eastAsia="es-ES"/>
        </w:rPr>
        <w:t>.</w:t>
      </w:r>
      <w:r w:rsidRPr="00610604">
        <w:rPr>
          <w:rFonts w:ascii="Arial" w:eastAsia="Arial" w:hAnsi="Arial" w:cs="Arial"/>
          <w:lang w:eastAsia="es-ES"/>
        </w:rPr>
        <w:t>- El CONTRATISTA podrá iniciar la ejecución del</w:t>
      </w:r>
      <w:r w:rsidRPr="00610604">
        <w:rPr>
          <w:rFonts w:ascii="Arial" w:eastAsia="Arial" w:hAnsi="Arial" w:cs="Arial"/>
          <w:b/>
          <w:lang w:eastAsia="es-ES"/>
        </w:rPr>
        <w:t xml:space="preserve"> </w:t>
      </w:r>
      <w:r w:rsidRPr="00610604">
        <w:rPr>
          <w:rFonts w:ascii="Arial" w:eastAsia="Arial" w:hAnsi="Arial" w:cs="Arial"/>
          <w:lang w:eastAsia="es-ES"/>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610604">
        <w:rPr>
          <w:rFonts w:ascii="Arial" w:eastAsia="Arial" w:hAnsi="Arial" w:cs="Arial"/>
          <w:b/>
          <w:u w:val="single"/>
          <w:lang w:eastAsia="es-ES"/>
        </w:rPr>
        <w:t>CLÁUSULA VIGÉSIMA SEXTA: CONFIDENCIALIDAD Y ACUERDO</w:t>
      </w:r>
      <w:r w:rsidRPr="00610604">
        <w:rPr>
          <w:rFonts w:ascii="Arial" w:eastAsia="Arial" w:hAnsi="Arial" w:cs="Arial"/>
          <w:lang w:eastAsia="es-ES"/>
        </w:rPr>
        <w:t xml:space="preserve"> </w:t>
      </w:r>
      <w:r w:rsidRPr="00610604">
        <w:rPr>
          <w:rFonts w:ascii="Arial" w:eastAsia="Arial" w:hAnsi="Arial" w:cs="Arial"/>
          <w:b/>
          <w:u w:val="single"/>
          <w:lang w:eastAsia="es-ES"/>
        </w:rPr>
        <w:t>DE NO REVELACIÓN.</w:t>
      </w:r>
      <w:r w:rsidRPr="00610604">
        <w:rPr>
          <w:rFonts w:ascii="Arial" w:eastAsia="Arial" w:hAnsi="Arial" w:cs="Arial"/>
          <w:b/>
          <w:lang w:eastAsia="es-ES"/>
        </w:rPr>
        <w:t xml:space="preserve">- </w:t>
      </w:r>
      <w:r w:rsidRPr="00610604">
        <w:rPr>
          <w:rFonts w:ascii="Arial" w:eastAsia="Arial" w:hAnsi="Arial" w:cs="Arial"/>
          <w:lang w:eastAsia="es-ES"/>
        </w:rPr>
        <w:t>El CONTRATISTA se compromete a guardar absoluta reserva</w:t>
      </w:r>
      <w:r w:rsidRPr="00610604">
        <w:rPr>
          <w:rFonts w:ascii="Arial" w:eastAsia="Arial" w:hAnsi="Arial" w:cs="Arial"/>
          <w:b/>
          <w:lang w:eastAsia="es-ES"/>
        </w:rPr>
        <w:t xml:space="preserve"> </w:t>
      </w:r>
      <w:r w:rsidRPr="00610604">
        <w:rPr>
          <w:rFonts w:ascii="Arial" w:eastAsia="Arial" w:hAnsi="Arial" w:cs="Arial"/>
          <w:lang w:eastAsia="es-ES"/>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610604">
        <w:rPr>
          <w:rFonts w:ascii="Arial" w:eastAsia="Arial Narrow" w:hAnsi="Arial" w:cs="Arial"/>
          <w:lang w:eastAsia="es-ES"/>
        </w:rPr>
        <w:t>EL</w:t>
      </w:r>
      <w:r w:rsidRPr="00610604">
        <w:rPr>
          <w:rFonts w:ascii="Arial" w:eastAsia="Arial" w:hAnsi="Arial" w:cs="Arial"/>
          <w:lang w:eastAsia="es-ES"/>
        </w:rPr>
        <w:t xml:space="preserve"> </w:t>
      </w:r>
      <w:r w:rsidRPr="00610604">
        <w:rPr>
          <w:rFonts w:ascii="Arial" w:eastAsia="Arial Narrow" w:hAnsi="Arial" w:cs="Arial"/>
          <w:lang w:eastAsia="es-ES"/>
        </w:rPr>
        <w:t xml:space="preserve">CONTRATANTE </w:t>
      </w:r>
      <w:r w:rsidRPr="00610604">
        <w:rPr>
          <w:rFonts w:ascii="Arial" w:eastAsia="Arial" w:hAnsi="Arial" w:cs="Arial"/>
          <w:lang w:eastAsia="es-ES"/>
        </w:rPr>
        <w:t>de por terminado el contrato.</w:t>
      </w:r>
      <w:r w:rsidRPr="00610604">
        <w:rPr>
          <w:rFonts w:ascii="Arial" w:eastAsia="Arial Narrow" w:hAnsi="Arial" w:cs="Arial"/>
          <w:lang w:eastAsia="es-ES"/>
        </w:rPr>
        <w:t xml:space="preserve"> </w:t>
      </w:r>
      <w:r w:rsidRPr="00610604">
        <w:rPr>
          <w:rFonts w:ascii="Arial" w:eastAsia="Arial" w:hAnsi="Arial" w:cs="Arial"/>
          <w:b/>
          <w:u w:val="single"/>
          <w:lang w:eastAsia="es-ES"/>
        </w:rPr>
        <w:t>CLAUSULA VIGÉSIMA SEPTIMA:</w:t>
      </w:r>
      <w:r w:rsidRPr="00610604">
        <w:rPr>
          <w:rFonts w:ascii="Arial" w:eastAsia="Arial Narrow" w:hAnsi="Arial" w:cs="Arial"/>
          <w:lang w:eastAsia="es-ES"/>
        </w:rPr>
        <w:t xml:space="preserve"> </w:t>
      </w:r>
      <w:r w:rsidRPr="00610604">
        <w:rPr>
          <w:rFonts w:ascii="Arial" w:eastAsia="Arial" w:hAnsi="Arial" w:cs="Arial"/>
          <w:b/>
          <w:u w:val="single"/>
          <w:lang w:eastAsia="es-ES"/>
        </w:rPr>
        <w:t>LIQUIDACIÓN</w:t>
      </w:r>
      <w:r w:rsidRPr="00610604">
        <w:rPr>
          <w:rFonts w:ascii="Arial" w:eastAsia="Arial" w:hAnsi="Arial" w:cs="Arial"/>
          <w:lang w:eastAsia="es-ES"/>
        </w:rPr>
        <w:t>.- La liquidación del contrato se efectuará de conformidad con el artículo</w:t>
      </w:r>
      <w:r w:rsidRPr="00610604">
        <w:rPr>
          <w:rFonts w:ascii="Arial" w:eastAsia="Arial" w:hAnsi="Arial" w:cs="Arial"/>
          <w:b/>
          <w:lang w:eastAsia="es-ES"/>
        </w:rPr>
        <w:t xml:space="preserve"> </w:t>
      </w:r>
      <w:r w:rsidRPr="00610604">
        <w:rPr>
          <w:rFonts w:ascii="Arial" w:eastAsia="Arial" w:hAnsi="Arial" w:cs="Arial"/>
          <w:lang w:eastAsia="es-ES"/>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610604">
        <w:rPr>
          <w:rFonts w:ascii="Arial" w:eastAsia="Arial" w:hAnsi="Arial" w:cs="Arial"/>
          <w:b/>
          <w:u w:val="single"/>
          <w:lang w:eastAsia="es-ES"/>
        </w:rPr>
        <w:t>CLAUSULA VIGÉSIMA OCTAVA: COMPROMISO ANTICORRUPCIÓN</w:t>
      </w:r>
      <w:r w:rsidRPr="00610604">
        <w:rPr>
          <w:rFonts w:ascii="Arial" w:eastAsia="Arial" w:hAnsi="Arial" w:cs="Arial"/>
          <w:lang w:eastAsia="es-ES"/>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sidRPr="00610604">
        <w:rPr>
          <w:rFonts w:ascii="Arial" w:eastAsia="Arial" w:hAnsi="Arial" w:cs="Arial"/>
          <w:lang w:eastAsia="es-ES"/>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610604">
        <w:rPr>
          <w:rFonts w:ascii="Arial" w:eastAsia="Arial" w:hAnsi="Arial" w:cs="Arial"/>
          <w:b/>
          <w:u w:val="single"/>
          <w:lang w:eastAsia="es-ES"/>
        </w:rPr>
        <w:t>CLAUSULA</w:t>
      </w:r>
      <w:r w:rsidRPr="00610604">
        <w:rPr>
          <w:rFonts w:ascii="Arial" w:eastAsia="Arial" w:hAnsi="Arial" w:cs="Arial"/>
          <w:lang w:eastAsia="es-ES"/>
        </w:rPr>
        <w:t xml:space="preserve"> </w:t>
      </w:r>
      <w:r w:rsidRPr="00610604">
        <w:rPr>
          <w:rFonts w:ascii="Arial" w:eastAsia="Arial" w:hAnsi="Arial" w:cs="Arial"/>
          <w:b/>
          <w:u w:val="single"/>
          <w:lang w:eastAsia="es-ES"/>
        </w:rPr>
        <w:t>VIGÉSIMA NOVENA:</w:t>
      </w:r>
      <w:r w:rsidRPr="00610604">
        <w:rPr>
          <w:rFonts w:ascii="Arial" w:eastAsia="Arial" w:hAnsi="Arial" w:cs="Arial"/>
          <w:b/>
          <w:lang w:eastAsia="es-ES"/>
        </w:rPr>
        <w:t xml:space="preserve"> DOCUMENTOS</w:t>
      </w:r>
      <w:r w:rsidRPr="00610604">
        <w:rPr>
          <w:rFonts w:ascii="Arial" w:eastAsia="Arial" w:hAnsi="Arial" w:cs="Arial"/>
          <w:lang w:eastAsia="es-ES"/>
        </w:rPr>
        <w:t>: Forman parte integrante del presente contrato</w:t>
      </w:r>
      <w:r w:rsidRPr="00610604">
        <w:rPr>
          <w:rFonts w:ascii="Arial" w:eastAsia="Arial" w:hAnsi="Arial" w:cs="Arial"/>
          <w:b/>
          <w:lang w:eastAsia="es-ES"/>
        </w:rPr>
        <w:t xml:space="preserve"> </w:t>
      </w:r>
      <w:r w:rsidRPr="00610604">
        <w:rPr>
          <w:rFonts w:ascii="Arial" w:eastAsia="Arial" w:hAnsi="Arial" w:cs="Arial"/>
          <w:lang w:eastAsia="es-ES"/>
        </w:rPr>
        <w:t xml:space="preserve">los documentos que a continuación se relacionan: a) el Estudio Previo y pliego de condiciones b) Adendas; c) Certificado de disponibilidad presupuestal XXX d) La propuesta del contratista; e) los demás documentos que se relacionan con el presente </w:t>
      </w:r>
      <w:r w:rsidRPr="00610604">
        <w:rPr>
          <w:rFonts w:ascii="Arial" w:eastAsia="Arial" w:hAnsi="Arial" w:cs="Arial"/>
          <w:lang w:eastAsia="es-ES"/>
        </w:rPr>
        <w:lastRenderedPageBreak/>
        <w:t xml:space="preserve">contrato. </w:t>
      </w:r>
      <w:r w:rsidRPr="00610604">
        <w:rPr>
          <w:rFonts w:ascii="Arial" w:eastAsia="Arial" w:hAnsi="Arial" w:cs="Arial"/>
          <w:b/>
          <w:u w:val="single"/>
          <w:lang w:eastAsia="es-ES"/>
        </w:rPr>
        <w:t>CLAUSULA TRIGESIMA PRIMERA: AVISOS Y NOTIFICACIONES</w:t>
      </w:r>
      <w:r w:rsidRPr="00610604">
        <w:rPr>
          <w:rFonts w:ascii="Arial" w:eastAsia="Arial" w:hAnsi="Arial" w:cs="Arial"/>
          <w:lang w:eastAsia="es-ES"/>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610604">
        <w:rPr>
          <w:rFonts w:ascii="Arial" w:eastAsia="Arial" w:hAnsi="Arial" w:cs="Arial"/>
          <w:b/>
          <w:u w:val="single"/>
          <w:lang w:eastAsia="es-ES"/>
        </w:rPr>
        <w:t>CLAUSULA TRIGÉSIMA</w:t>
      </w:r>
      <w:r w:rsidRPr="00610604">
        <w:rPr>
          <w:rFonts w:ascii="Arial" w:eastAsia="Arial" w:hAnsi="Arial" w:cs="Arial"/>
          <w:lang w:eastAsia="es-ES"/>
        </w:rPr>
        <w:t xml:space="preserve"> </w:t>
      </w:r>
      <w:r w:rsidRPr="00610604">
        <w:rPr>
          <w:rFonts w:ascii="Arial" w:eastAsia="Arial" w:hAnsi="Arial" w:cs="Arial"/>
          <w:b/>
          <w:u w:val="single"/>
          <w:lang w:eastAsia="es-ES"/>
        </w:rPr>
        <w:t>SEGUNDA: OTRAS OBLIGACIONES</w:t>
      </w:r>
      <w:r w:rsidRPr="00610604">
        <w:rPr>
          <w:rFonts w:ascii="Arial" w:eastAsia="Arial" w:hAnsi="Arial" w:cs="Arial"/>
          <w:lang w:eastAsia="es-ES"/>
        </w:rPr>
        <w:t>.- El CONTRATISTA, dentro de los dos (2) días</w:t>
      </w:r>
      <w:r w:rsidRPr="00610604">
        <w:rPr>
          <w:rFonts w:ascii="Arial" w:eastAsia="Arial" w:hAnsi="Arial" w:cs="Arial"/>
          <w:b/>
          <w:lang w:eastAsia="es-ES"/>
        </w:rPr>
        <w:t xml:space="preserve"> </w:t>
      </w:r>
      <w:r w:rsidRPr="00610604">
        <w:rPr>
          <w:rFonts w:ascii="Arial" w:eastAsia="Arial" w:hAnsi="Arial" w:cs="Arial"/>
          <w:lang w:eastAsia="es-ES"/>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rsidR="00610604" w:rsidRPr="00610604" w:rsidRDefault="00610604" w:rsidP="00610604">
      <w:pPr>
        <w:spacing w:after="0" w:line="0" w:lineRule="atLeast"/>
        <w:rPr>
          <w:rFonts w:ascii="Arial" w:eastAsia="Arial" w:hAnsi="Arial" w:cs="Arial"/>
          <w:lang w:eastAsia="es-ES"/>
        </w:rPr>
      </w:pPr>
      <w:r w:rsidRPr="00610604">
        <w:rPr>
          <w:rFonts w:ascii="Arial" w:eastAsia="Arial" w:hAnsi="Arial" w:cs="Arial"/>
          <w:lang w:eastAsia="es-ES"/>
        </w:rPr>
        <w:t>Para constancia, se firma en Bucaramanga, a los XX (XX) días del mes de XXX de 2018</w:t>
      </w:r>
    </w:p>
    <w:p w:rsidR="00610604" w:rsidRPr="00610604" w:rsidRDefault="00610604" w:rsidP="00610604">
      <w:pPr>
        <w:spacing w:after="0" w:line="287" w:lineRule="exact"/>
        <w:rPr>
          <w:rFonts w:ascii="Arial" w:eastAsia="Times New Roman" w:hAnsi="Arial" w:cs="Arial"/>
          <w:lang w:eastAsia="es-ES"/>
        </w:rPr>
      </w:pPr>
    </w:p>
    <w:p w:rsidR="00610604" w:rsidRPr="00610604" w:rsidRDefault="00610604" w:rsidP="00610604">
      <w:pPr>
        <w:spacing w:after="0" w:line="235" w:lineRule="auto"/>
        <w:ind w:right="20"/>
        <w:rPr>
          <w:rFonts w:ascii="Arial" w:eastAsia="Arial" w:hAnsi="Arial" w:cs="Arial"/>
          <w:b/>
          <w:lang w:eastAsia="es-ES"/>
        </w:rPr>
      </w:pPr>
      <w:r w:rsidRPr="00610604">
        <w:rPr>
          <w:rFonts w:ascii="Arial" w:eastAsia="Arial" w:hAnsi="Arial" w:cs="Arial"/>
          <w:b/>
          <w:lang w:eastAsia="es-ES"/>
        </w:rPr>
        <w:t>POR LA NACIÓN – MINISTERIO DE DEFENSA NACIONAL – DIRECCIÓN GENERAL DE SANIDAD MILITAR – DISPENSARIO MÉDICO DE BUCARAMANGA</w:t>
      </w:r>
    </w:p>
    <w:p w:rsidR="00610604" w:rsidRPr="00610604" w:rsidRDefault="00610604" w:rsidP="00610604">
      <w:pPr>
        <w:spacing w:after="0" w:line="200" w:lineRule="exact"/>
        <w:rPr>
          <w:rFonts w:ascii="Arial" w:eastAsia="Times New Roman" w:hAnsi="Arial" w:cs="Arial"/>
          <w:lang w:eastAsia="es-ES"/>
        </w:rPr>
      </w:pPr>
    </w:p>
    <w:p w:rsidR="00610604" w:rsidRPr="00610604" w:rsidRDefault="00610604" w:rsidP="00610604">
      <w:pPr>
        <w:spacing w:after="0" w:line="0" w:lineRule="atLeast"/>
        <w:rPr>
          <w:rFonts w:ascii="Arial" w:eastAsia="Arial" w:hAnsi="Arial" w:cs="Arial"/>
          <w:lang w:eastAsia="es-ES"/>
        </w:rPr>
      </w:pPr>
      <w:r w:rsidRPr="00610604">
        <w:rPr>
          <w:rFonts w:ascii="Arial" w:eastAsia="Arial" w:hAnsi="Arial" w:cs="Arial"/>
          <w:b/>
          <w:lang w:eastAsia="es-ES"/>
        </w:rPr>
        <w:t>EL CONTRATANTE</w:t>
      </w:r>
      <w:r w:rsidRPr="00610604">
        <w:rPr>
          <w:rFonts w:ascii="Arial" w:eastAsia="Arial" w:hAnsi="Arial" w:cs="Arial"/>
          <w:lang w:eastAsia="es-ES"/>
        </w:rPr>
        <w:t>,</w:t>
      </w:r>
    </w:p>
    <w:p w:rsidR="00610604" w:rsidRPr="00610604" w:rsidRDefault="00610604" w:rsidP="00610604">
      <w:pPr>
        <w:spacing w:after="0" w:line="0" w:lineRule="atLeast"/>
        <w:rPr>
          <w:rFonts w:ascii="Arial" w:eastAsia="Arial" w:hAnsi="Arial" w:cs="Arial"/>
          <w:lang w:eastAsia="es-ES"/>
        </w:rPr>
      </w:pPr>
      <w:r w:rsidRPr="00610604">
        <w:rPr>
          <w:rFonts w:ascii="Arial" w:eastAsia="Arial" w:hAnsi="Arial" w:cs="Arial"/>
          <w:lang w:eastAsia="es-ES"/>
        </w:rPr>
        <w:t>XXXXXXXXXXXX</w:t>
      </w:r>
    </w:p>
    <w:p w:rsidR="00610604" w:rsidRPr="00610604" w:rsidRDefault="00610604" w:rsidP="00610604">
      <w:pPr>
        <w:spacing w:after="0" w:line="0" w:lineRule="atLeast"/>
        <w:rPr>
          <w:rFonts w:ascii="Arial" w:eastAsia="Arial" w:hAnsi="Arial" w:cs="Arial"/>
          <w:lang w:eastAsia="es-ES"/>
        </w:rPr>
      </w:pPr>
    </w:p>
    <w:p w:rsidR="00610604" w:rsidRPr="00610604" w:rsidRDefault="00610604" w:rsidP="00610604">
      <w:pPr>
        <w:spacing w:after="0" w:line="0" w:lineRule="atLeast"/>
        <w:rPr>
          <w:rFonts w:ascii="Arial" w:eastAsia="Arial" w:hAnsi="Arial" w:cs="Arial"/>
          <w:lang w:eastAsia="es-ES"/>
        </w:rPr>
      </w:pPr>
      <w:r w:rsidRPr="00610604">
        <w:rPr>
          <w:rFonts w:ascii="Arial" w:eastAsia="Arial" w:hAnsi="Arial" w:cs="Arial"/>
          <w:lang w:eastAsia="es-ES"/>
        </w:rPr>
        <w:t xml:space="preserve">Subdirector Administrativo DISPENSARIO MÉDICO DE BUCARAMANGA </w:t>
      </w:r>
    </w:p>
    <w:p w:rsidR="00610604" w:rsidRPr="00610604" w:rsidRDefault="00610604" w:rsidP="00610604">
      <w:pPr>
        <w:spacing w:after="0" w:line="276" w:lineRule="exact"/>
        <w:rPr>
          <w:rFonts w:ascii="Arial" w:eastAsia="Times New Roman" w:hAnsi="Arial" w:cs="Arial"/>
          <w:lang w:eastAsia="es-ES"/>
        </w:rPr>
      </w:pPr>
    </w:p>
    <w:p w:rsidR="00610604" w:rsidRPr="00610604" w:rsidRDefault="00610604" w:rsidP="00610604">
      <w:pPr>
        <w:spacing w:after="0" w:line="0" w:lineRule="atLeast"/>
        <w:rPr>
          <w:rFonts w:ascii="Arial" w:eastAsia="Arial" w:hAnsi="Arial" w:cs="Arial"/>
          <w:lang w:eastAsia="es-ES"/>
        </w:rPr>
      </w:pPr>
      <w:r w:rsidRPr="00610604">
        <w:rPr>
          <w:rFonts w:ascii="Arial" w:eastAsia="Arial" w:hAnsi="Arial" w:cs="Arial"/>
          <w:b/>
          <w:lang w:eastAsia="es-ES"/>
        </w:rPr>
        <w:t>EL CONTRATISTA</w:t>
      </w:r>
      <w:r w:rsidRPr="00610604">
        <w:rPr>
          <w:rFonts w:ascii="Arial" w:eastAsia="Arial" w:hAnsi="Arial" w:cs="Arial"/>
          <w:lang w:eastAsia="es-ES"/>
        </w:rPr>
        <w:t>,</w:t>
      </w:r>
    </w:p>
    <w:p w:rsidR="00610604" w:rsidRPr="00610604" w:rsidRDefault="00610604" w:rsidP="00610604">
      <w:pPr>
        <w:spacing w:after="0" w:line="200" w:lineRule="exact"/>
        <w:rPr>
          <w:rFonts w:ascii="Arial" w:eastAsia="Times New Roman" w:hAnsi="Arial" w:cs="Arial"/>
          <w:lang w:eastAsia="es-ES"/>
        </w:rPr>
      </w:pPr>
    </w:p>
    <w:p w:rsidR="00610604" w:rsidRPr="00610604" w:rsidRDefault="00610604" w:rsidP="00610604">
      <w:pPr>
        <w:spacing w:after="0" w:line="0" w:lineRule="atLeast"/>
        <w:rPr>
          <w:rFonts w:ascii="Arial" w:eastAsia="Times New Roman" w:hAnsi="Arial" w:cs="Arial"/>
          <w:lang w:eastAsia="es-ES"/>
        </w:rPr>
      </w:pPr>
      <w:r w:rsidRPr="00610604">
        <w:rPr>
          <w:rFonts w:ascii="Arial" w:eastAsia="Arial" w:hAnsi="Arial" w:cs="Arial"/>
          <w:lang w:eastAsia="es-ES"/>
        </w:rPr>
        <w:t>XXXXXXXXXXXXXXXXXXXX</w:t>
      </w:r>
    </w:p>
    <w:p w:rsidR="00610604" w:rsidRPr="00610604" w:rsidRDefault="00610604" w:rsidP="00610604">
      <w:pPr>
        <w:spacing w:after="0" w:line="235" w:lineRule="auto"/>
        <w:rPr>
          <w:rFonts w:ascii="Arial" w:eastAsia="Arial" w:hAnsi="Arial" w:cs="Arial"/>
          <w:lang w:eastAsia="es-ES"/>
        </w:rPr>
      </w:pPr>
    </w:p>
    <w:p w:rsidR="00610604" w:rsidRPr="00610604" w:rsidRDefault="00610604" w:rsidP="00610604">
      <w:pPr>
        <w:spacing w:after="0" w:line="240" w:lineRule="auto"/>
        <w:rPr>
          <w:rFonts w:ascii="Arial" w:eastAsia="Times New Roman" w:hAnsi="Arial" w:cs="Arial"/>
          <w:b/>
          <w:highlight w:val="cyan"/>
          <w:lang w:eastAsia="es-CO"/>
        </w:rPr>
      </w:pPr>
    </w:p>
    <w:p w:rsidR="00610604" w:rsidRPr="00610604" w:rsidRDefault="00610604" w:rsidP="00610604">
      <w:pPr>
        <w:spacing w:after="0" w:line="240" w:lineRule="auto"/>
        <w:rPr>
          <w:rFonts w:ascii="Arial" w:eastAsia="Times New Roman" w:hAnsi="Arial" w:cs="Arial"/>
          <w:lang w:eastAsia="es-ES"/>
        </w:rPr>
      </w:pPr>
    </w:p>
    <w:p w:rsidR="00B7501B" w:rsidRDefault="00B7501B">
      <w:bookmarkStart w:id="9" w:name="_GoBack"/>
      <w:bookmarkEnd w:id="9"/>
    </w:p>
    <w:sectPr w:rsidR="00B7501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Palatino">
    <w:charset w:val="00"/>
    <w:family w:val="auto"/>
    <w:pitch w:val="variable"/>
    <w:sig w:usb0="A00002FF" w:usb1="7800205A" w:usb2="14600000" w:usb3="00000000" w:csb0="00000193" w:csb1="00000000"/>
  </w:font>
  <w:font w:name="Cambria">
    <w:panose1 w:val="02040503050406030204"/>
    <w:charset w:val="00"/>
    <w:family w:val="roman"/>
    <w:pitch w:val="variable"/>
    <w:sig w:usb0="E00002FF" w:usb1="400004FF" w:usb2="00000000" w:usb3="00000000" w:csb0="0000019F" w:csb1="00000000"/>
  </w:font>
  <w:font w:name="Calibri Light">
    <w:altName w:val="Times New Roman"/>
    <w:charset w:val="00"/>
    <w:family w:val="roman"/>
    <w:pitch w:val="default"/>
    <w:sig w:usb0="00000000" w:usb1="C000247B" w:usb2="00000009" w:usb3="00000000" w:csb0="2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E0002AFF" w:usb1="C0007841" w:usb2="00000009" w:usb3="00000000" w:csb0="000001F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80F3C52" w:usb2="00000016" w:usb3="00000000" w:csb0="0004001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altName w:val="Lucida Sans Unicode"/>
    <w:panose1 w:val="020B0602030504020204"/>
    <w:charset w:val="00"/>
    <w:family w:val="swiss"/>
    <w:pitch w:val="variable"/>
    <w:sig w:usb0="00000003" w:usb1="00000000" w:usb2="00000000" w:usb3="00000000" w:csb0="00000001" w:csb1="00000000"/>
  </w:font>
  <w:font w:name="Ottawa">
    <w:altName w:val="Segoe Print"/>
    <w:charset w:val="00"/>
    <w:family w:val="swiss"/>
    <w:pitch w:val="default"/>
    <w:sig w:usb0="00000000" w:usb1="00000000" w:usb2="00000000" w:usb3="00000000" w:csb0="00000001" w:csb1="00000000"/>
  </w:font>
  <w:font w:name="Liberation Serif">
    <w:altName w:val="Times New Roman"/>
    <w:charset w:val="00"/>
    <w:family w:val="roman"/>
    <w:pitch w:val="default"/>
    <w:sig w:usb0="00000000" w:usb1="00000000" w:usb2="00000000" w:usb3="00000000" w:csb0="00040001" w:csb1="00000000"/>
  </w:font>
  <w:font w:name="DejaVu Sans">
    <w:altName w:val="Arial"/>
    <w:charset w:val="00"/>
    <w:family w:val="swiss"/>
    <w:pitch w:val="default"/>
    <w:sig w:usb0="00000000" w:usb1="00000000" w:usb2="0A042029" w:usb3="00000000" w:csb0="800001FF" w:csb1="00000000"/>
  </w:font>
  <w:font w:name="ClassGarmnd BT">
    <w:altName w:val="Segoe Print"/>
    <w:charset w:val="00"/>
    <w:family w:val="roman"/>
    <w:pitch w:val="default"/>
    <w:sig w:usb0="00000000" w:usb1="00000000" w:usb2="00000000" w:usb3="00000000" w:csb0="0000001B" w:csb1="00000000"/>
  </w:font>
  <w:font w:name="Consolas">
    <w:panose1 w:val="020B0609020204030204"/>
    <w:charset w:val="00"/>
    <w:family w:val="modern"/>
    <w:pitch w:val="fixed"/>
    <w:sig w:usb0="E10002FF" w:usb1="4000F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Univers">
    <w:altName w:val="Segoe Print"/>
    <w:charset w:val="00"/>
    <w:family w:val="swiss"/>
    <w:pitch w:val="default"/>
    <w:sig w:usb0="00000287" w:usb1="00000000" w:usb2="00000000" w:usb3="00000000" w:csb0="0000009F" w:csb1="00000000"/>
  </w:font>
  <w:font w:name="Thorndale">
    <w:altName w:val="Times New Roman"/>
    <w:charset w:val="00"/>
    <w:family w:val="roman"/>
    <w:pitch w:val="default"/>
    <w:sig w:usb0="00000000" w:usb1="00000000" w:usb2="00000000" w:usb3="00000000" w:csb0="00040001" w:csb1="00000000"/>
  </w:font>
  <w:font w:name="Andale Sans UI">
    <w:altName w:val="Times New Roman"/>
    <w:charset w:val="00"/>
    <w:family w:val="auto"/>
    <w:pitch w:val="default"/>
    <w:sig w:usb0="00000000" w:usb1="00000000" w:usb2="00000000" w:usb3="00000000" w:csb0="00040001" w:csb1="00000000"/>
  </w:font>
  <w:font w:name="Ebrima">
    <w:panose1 w:val="02000000000000000000"/>
    <w:charset w:val="00"/>
    <w:family w:val="auto"/>
    <w:pitch w:val="variable"/>
    <w:sig w:usb0="A000005F" w:usb1="02000041" w:usb2="00000000" w:usb3="00000000" w:csb0="0000009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FFFFFF7F"/>
    <w:lvl w:ilvl="0">
      <w:start w:val="1"/>
      <w:numFmt w:val="decimal"/>
      <w:pStyle w:val="Listaconnmeros2"/>
      <w:lvlText w:val="%1."/>
      <w:lvlJc w:val="left"/>
      <w:pPr>
        <w:tabs>
          <w:tab w:val="left" w:pos="643"/>
        </w:tabs>
        <w:ind w:left="643" w:hanging="360"/>
      </w:pPr>
    </w:lvl>
  </w:abstractNum>
  <w:abstractNum w:abstractNumId="1">
    <w:nsid w:val="FFFFFF83"/>
    <w:multiLevelType w:val="singleLevel"/>
    <w:tmpl w:val="FFFFFF83"/>
    <w:lvl w:ilvl="0">
      <w:start w:val="1"/>
      <w:numFmt w:val="bullet"/>
      <w:pStyle w:val="Listaconvietas2"/>
      <w:lvlText w:val=""/>
      <w:lvlJc w:val="left"/>
      <w:pPr>
        <w:tabs>
          <w:tab w:val="left" w:pos="643"/>
        </w:tabs>
        <w:ind w:left="643" w:hanging="360"/>
      </w:pPr>
      <w:rPr>
        <w:rFonts w:ascii="Symbol" w:hAnsi="Symbol" w:hint="default"/>
      </w:rPr>
    </w:lvl>
  </w:abstractNum>
  <w:abstractNum w:abstractNumId="2">
    <w:nsid w:val="FFFFFF89"/>
    <w:multiLevelType w:val="singleLevel"/>
    <w:tmpl w:val="FFFFFF89"/>
    <w:lvl w:ilvl="0">
      <w:start w:val="1"/>
      <w:numFmt w:val="bullet"/>
      <w:pStyle w:val="Listaconvietas"/>
      <w:lvlText w:val=""/>
      <w:lvlJc w:val="left"/>
      <w:pPr>
        <w:tabs>
          <w:tab w:val="left" w:pos="360"/>
        </w:tabs>
        <w:ind w:left="360" w:hanging="360"/>
      </w:pPr>
      <w:rPr>
        <w:rFonts w:ascii="Symbol" w:hAnsi="Symbol" w:hint="default"/>
      </w:rPr>
    </w:lvl>
  </w:abstractNum>
  <w:abstractNum w:abstractNumId="3">
    <w:nsid w:val="00000002"/>
    <w:multiLevelType w:val="multilevel"/>
    <w:tmpl w:val="00000002"/>
    <w:lvl w:ilvl="0">
      <w:start w:val="2"/>
      <w:numFmt w:val="decimal"/>
      <w:pStyle w:val="03dash"/>
      <w:lvlText w:val="1.%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4">
    <w:nsid w:val="04BA159A"/>
    <w:multiLevelType w:val="singleLevel"/>
    <w:tmpl w:val="04BA159A"/>
    <w:lvl w:ilvl="0">
      <w:start w:val="1"/>
      <w:numFmt w:val="decimal"/>
      <w:lvlText w:val="%1."/>
      <w:lvlJc w:val="left"/>
      <w:pPr>
        <w:tabs>
          <w:tab w:val="left" w:pos="360"/>
        </w:tabs>
        <w:ind w:left="360" w:hanging="360"/>
      </w:pPr>
      <w:rPr>
        <w:sz w:val="24"/>
        <w:szCs w:val="24"/>
      </w:rPr>
    </w:lvl>
  </w:abstractNum>
  <w:abstractNum w:abstractNumId="5">
    <w:nsid w:val="07905FCC"/>
    <w:multiLevelType w:val="multilevel"/>
    <w:tmpl w:val="07905FC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96D5180"/>
    <w:multiLevelType w:val="multilevel"/>
    <w:tmpl w:val="096D5180"/>
    <w:lvl w:ilvl="0">
      <w:start w:val="1"/>
      <w:numFmt w:val="bullet"/>
      <w:lvlText w:val=""/>
      <w:lvlJc w:val="left"/>
      <w:pPr>
        <w:ind w:left="720" w:hanging="360"/>
      </w:pPr>
      <w:rPr>
        <w:rFonts w:ascii="Symbol" w:hAnsi="Symbol"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B0C72E6"/>
    <w:multiLevelType w:val="multilevel"/>
    <w:tmpl w:val="0B0C72E6"/>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FED25B2"/>
    <w:multiLevelType w:val="multilevel"/>
    <w:tmpl w:val="0FED25B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124E74CD"/>
    <w:multiLevelType w:val="multilevel"/>
    <w:tmpl w:val="124E74CD"/>
    <w:lvl w:ilvl="0">
      <w:start w:val="1"/>
      <w:numFmt w:val="decimal"/>
      <w:pStyle w:val="MAYUS1"/>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0">
    <w:nsid w:val="15825D8A"/>
    <w:multiLevelType w:val="multilevel"/>
    <w:tmpl w:val="15825D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159A5F27"/>
    <w:multiLevelType w:val="multilevel"/>
    <w:tmpl w:val="159A5F27"/>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9D24D9C"/>
    <w:multiLevelType w:val="multilevel"/>
    <w:tmpl w:val="19D24D9C"/>
    <w:lvl w:ilvl="0">
      <w:start w:val="1"/>
      <w:numFmt w:val="decimal"/>
      <w:lvlText w:val="%1."/>
      <w:lvlJc w:val="left"/>
      <w:pPr>
        <w:ind w:left="72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DAA2D1F"/>
    <w:multiLevelType w:val="multilevel"/>
    <w:tmpl w:val="1DAA2D1F"/>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2361E7A"/>
    <w:multiLevelType w:val="multilevel"/>
    <w:tmpl w:val="22361E7A"/>
    <w:lvl w:ilvl="0">
      <w:start w:val="1"/>
      <w:numFmt w:val="decimal"/>
      <w:pStyle w:val="Listaconvietas4"/>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2525C69"/>
    <w:multiLevelType w:val="multilevel"/>
    <w:tmpl w:val="22525C69"/>
    <w:lvl w:ilvl="0">
      <w:start w:val="6"/>
      <w:numFmt w:val="decimal"/>
      <w:lvlText w:val="%1."/>
      <w:lvlJc w:val="left"/>
      <w:pPr>
        <w:ind w:left="900" w:hanging="360"/>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6">
    <w:nsid w:val="23E966C3"/>
    <w:multiLevelType w:val="multilevel"/>
    <w:tmpl w:val="23E966C3"/>
    <w:lvl w:ilvl="0">
      <w:start w:val="1"/>
      <w:numFmt w:val="decimal"/>
      <w:pStyle w:val="Punto"/>
      <w:lvlText w:val="%1."/>
      <w:lvlJc w:val="left"/>
      <w:pPr>
        <w:ind w:left="360" w:hanging="360"/>
      </w:pPr>
      <w:rPr>
        <w:rFonts w:eastAsiaTheme="minorHAnsi" w:hint="default"/>
        <w:color w:val="000000"/>
      </w:rPr>
    </w:lvl>
    <w:lvl w:ilvl="1">
      <w:start w:val="1"/>
      <w:numFmt w:val="decimal"/>
      <w:lvlText w:val="%1.%2."/>
      <w:lvlJc w:val="left"/>
      <w:pPr>
        <w:ind w:left="1440" w:hanging="720"/>
      </w:pPr>
      <w:rPr>
        <w:rFonts w:eastAsiaTheme="minorHAnsi" w:hint="default"/>
        <w:color w:val="000000"/>
      </w:rPr>
    </w:lvl>
    <w:lvl w:ilvl="2">
      <w:start w:val="1"/>
      <w:numFmt w:val="decimal"/>
      <w:lvlText w:val="%1.%2.%3."/>
      <w:lvlJc w:val="left"/>
      <w:pPr>
        <w:ind w:left="2160" w:hanging="720"/>
      </w:pPr>
      <w:rPr>
        <w:rFonts w:eastAsiaTheme="minorHAnsi" w:hint="default"/>
        <w:color w:val="000000"/>
      </w:rPr>
    </w:lvl>
    <w:lvl w:ilvl="3">
      <w:start w:val="1"/>
      <w:numFmt w:val="decimal"/>
      <w:lvlText w:val="%1.%2.%3.%4."/>
      <w:lvlJc w:val="left"/>
      <w:pPr>
        <w:ind w:left="3240" w:hanging="1080"/>
      </w:pPr>
      <w:rPr>
        <w:rFonts w:eastAsiaTheme="minorHAnsi" w:hint="default"/>
        <w:color w:val="000000"/>
      </w:rPr>
    </w:lvl>
    <w:lvl w:ilvl="4">
      <w:start w:val="1"/>
      <w:numFmt w:val="decimal"/>
      <w:lvlText w:val="%1.%2.%3.%4.%5."/>
      <w:lvlJc w:val="left"/>
      <w:pPr>
        <w:ind w:left="3960" w:hanging="1080"/>
      </w:pPr>
      <w:rPr>
        <w:rFonts w:eastAsiaTheme="minorHAnsi" w:hint="default"/>
        <w:color w:val="000000"/>
      </w:rPr>
    </w:lvl>
    <w:lvl w:ilvl="5">
      <w:start w:val="1"/>
      <w:numFmt w:val="decimal"/>
      <w:lvlText w:val="%1.%2.%3.%4.%5.%6."/>
      <w:lvlJc w:val="left"/>
      <w:pPr>
        <w:ind w:left="5040" w:hanging="1440"/>
      </w:pPr>
      <w:rPr>
        <w:rFonts w:eastAsiaTheme="minorHAnsi" w:hint="default"/>
        <w:color w:val="000000"/>
      </w:rPr>
    </w:lvl>
    <w:lvl w:ilvl="6">
      <w:start w:val="1"/>
      <w:numFmt w:val="decimal"/>
      <w:lvlText w:val="%1.%2.%3.%4.%5.%6.%7."/>
      <w:lvlJc w:val="left"/>
      <w:pPr>
        <w:ind w:left="5760" w:hanging="1440"/>
      </w:pPr>
      <w:rPr>
        <w:rFonts w:eastAsiaTheme="minorHAnsi" w:hint="default"/>
        <w:color w:val="000000"/>
      </w:rPr>
    </w:lvl>
    <w:lvl w:ilvl="7">
      <w:start w:val="1"/>
      <w:numFmt w:val="decimal"/>
      <w:lvlText w:val="%1.%2.%3.%4.%5.%6.%7.%8."/>
      <w:lvlJc w:val="left"/>
      <w:pPr>
        <w:ind w:left="6840" w:hanging="1800"/>
      </w:pPr>
      <w:rPr>
        <w:rFonts w:eastAsiaTheme="minorHAnsi" w:hint="default"/>
        <w:color w:val="000000"/>
      </w:rPr>
    </w:lvl>
    <w:lvl w:ilvl="8">
      <w:start w:val="1"/>
      <w:numFmt w:val="decimal"/>
      <w:lvlText w:val="%1.%2.%3.%4.%5.%6.%7.%8.%9."/>
      <w:lvlJc w:val="left"/>
      <w:pPr>
        <w:ind w:left="7560" w:hanging="1800"/>
      </w:pPr>
      <w:rPr>
        <w:rFonts w:eastAsiaTheme="minorHAnsi" w:hint="default"/>
        <w:color w:val="000000"/>
      </w:rPr>
    </w:lvl>
  </w:abstractNum>
  <w:abstractNum w:abstractNumId="17">
    <w:nsid w:val="26DA27DE"/>
    <w:multiLevelType w:val="singleLevel"/>
    <w:tmpl w:val="26DA27DE"/>
    <w:lvl w:ilvl="0">
      <w:start w:val="1"/>
      <w:numFmt w:val="bullet"/>
      <w:lvlText w:val=""/>
      <w:lvlJc w:val="left"/>
      <w:pPr>
        <w:tabs>
          <w:tab w:val="left" w:pos="360"/>
        </w:tabs>
        <w:ind w:left="360" w:hanging="360"/>
      </w:pPr>
      <w:rPr>
        <w:rFonts w:ascii="Symbol" w:hAnsi="Symbol" w:hint="default"/>
      </w:rPr>
    </w:lvl>
  </w:abstractNum>
  <w:abstractNum w:abstractNumId="18">
    <w:nsid w:val="2AF23BE0"/>
    <w:multiLevelType w:val="multilevel"/>
    <w:tmpl w:val="2AF23BE0"/>
    <w:lvl w:ilvl="0">
      <w:start w:val="1"/>
      <w:numFmt w:val="bullet"/>
      <w:pStyle w:val="04do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9">
    <w:nsid w:val="324406DF"/>
    <w:multiLevelType w:val="multilevel"/>
    <w:tmpl w:val="324406DF"/>
    <w:lvl w:ilvl="0">
      <w:start w:val="1"/>
      <w:numFmt w:val="bullet"/>
      <w:lvlText w:val=""/>
      <w:lvlJc w:val="left"/>
      <w:pPr>
        <w:ind w:left="720" w:hanging="360"/>
      </w:pPr>
      <w:rPr>
        <w:rFonts w:ascii="Symbol" w:hAnsi="Symbol"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B235D87"/>
    <w:multiLevelType w:val="multilevel"/>
    <w:tmpl w:val="3B235D87"/>
    <w:lvl w:ilvl="0">
      <w:start w:val="1"/>
      <w:numFmt w:val="lowerLetter"/>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3D7320FF"/>
    <w:multiLevelType w:val="multilevel"/>
    <w:tmpl w:val="3D7320FF"/>
    <w:lvl w:ilvl="0">
      <w:start w:val="1"/>
      <w:numFmt w:val="upperLetter"/>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E033551"/>
    <w:multiLevelType w:val="multilevel"/>
    <w:tmpl w:val="3E033551"/>
    <w:lvl w:ilvl="0">
      <w:start w:val="2"/>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18D0787"/>
    <w:multiLevelType w:val="multilevel"/>
    <w:tmpl w:val="418D0787"/>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462F298D"/>
    <w:multiLevelType w:val="multilevel"/>
    <w:tmpl w:val="462F298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47F2628B"/>
    <w:multiLevelType w:val="multilevel"/>
    <w:tmpl w:val="47F2628B"/>
    <w:lvl w:ilvl="0">
      <w:start w:val="1"/>
      <w:numFmt w:val="decimal"/>
      <w:lvlText w:val="%1."/>
      <w:lvlJc w:val="left"/>
      <w:pPr>
        <w:ind w:left="720" w:hanging="360"/>
      </w:pPr>
      <w:rPr>
        <w:b w:val="0"/>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49797499"/>
    <w:multiLevelType w:val="multilevel"/>
    <w:tmpl w:val="4979749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52111C71"/>
    <w:multiLevelType w:val="multilevel"/>
    <w:tmpl w:val="52111C71"/>
    <w:lvl w:ilvl="0">
      <w:start w:val="1"/>
      <w:numFmt w:val="none"/>
      <w:lvlText w:val="2.3.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57371727"/>
    <w:multiLevelType w:val="multilevel"/>
    <w:tmpl w:val="57371727"/>
    <w:lvl w:ilvl="0">
      <w:start w:val="1"/>
      <w:numFmt w:val="decimal"/>
      <w:pStyle w:val="MAYUS"/>
      <w:lvlText w:val="%1."/>
      <w:lvlJc w:val="left"/>
      <w:pPr>
        <w:tabs>
          <w:tab w:val="left" w:pos="720"/>
        </w:tabs>
        <w:ind w:left="720" w:hanging="360"/>
      </w:pPr>
    </w:lvl>
    <w:lvl w:ilvl="1">
      <w:start w:val="1"/>
      <w:numFmt w:val="lowerLetter"/>
      <w:lvlText w:val="%2."/>
      <w:lvlJc w:val="left"/>
      <w:pPr>
        <w:tabs>
          <w:tab w:val="left" w:pos="1440"/>
        </w:tabs>
        <w:ind w:left="1440" w:hanging="360"/>
      </w:pPr>
      <w:rPr>
        <w:b/>
        <w:i w:val="0"/>
      </w:r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9">
    <w:nsid w:val="5DDE51C6"/>
    <w:multiLevelType w:val="multilevel"/>
    <w:tmpl w:val="5DDE51C6"/>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5FD66CCA"/>
    <w:multiLevelType w:val="multilevel"/>
    <w:tmpl w:val="5FD66CC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608D4FFF"/>
    <w:multiLevelType w:val="singleLevel"/>
    <w:tmpl w:val="608D4FFF"/>
    <w:lvl w:ilvl="0">
      <w:start w:val="1"/>
      <w:numFmt w:val="lowerLetter"/>
      <w:lvlText w:val="%1."/>
      <w:lvlJc w:val="left"/>
      <w:pPr>
        <w:tabs>
          <w:tab w:val="left" w:pos="360"/>
        </w:tabs>
        <w:ind w:left="360" w:hanging="360"/>
      </w:pPr>
      <w:rPr>
        <w:rFonts w:hint="default"/>
        <w:b w:val="0"/>
        <w:i w:val="0"/>
      </w:rPr>
    </w:lvl>
  </w:abstractNum>
  <w:abstractNum w:abstractNumId="32">
    <w:nsid w:val="6495653B"/>
    <w:multiLevelType w:val="multilevel"/>
    <w:tmpl w:val="6495653B"/>
    <w:lvl w:ilvl="0">
      <w:start w:val="1"/>
      <w:numFmt w:val="lowerLetter"/>
      <w:lvlText w:val="%1)"/>
      <w:lvlJc w:val="left"/>
      <w:pPr>
        <w:ind w:left="720" w:hanging="360"/>
      </w:p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68530FA4"/>
    <w:multiLevelType w:val="singleLevel"/>
    <w:tmpl w:val="68530FA4"/>
    <w:lvl w:ilvl="0">
      <w:start w:val="1"/>
      <w:numFmt w:val="bullet"/>
      <w:pStyle w:val="60exhnormal"/>
      <w:lvlText w:val="–"/>
      <w:lvlJc w:val="left"/>
      <w:pPr>
        <w:tabs>
          <w:tab w:val="left" w:pos="1656"/>
        </w:tabs>
        <w:ind w:left="1613" w:hanging="317"/>
      </w:pPr>
      <w:rPr>
        <w:rFonts w:ascii="Palatino" w:hAnsi="Palatino" w:hint="default"/>
      </w:rPr>
    </w:lvl>
  </w:abstractNum>
  <w:abstractNum w:abstractNumId="34">
    <w:nsid w:val="69A11D42"/>
    <w:multiLevelType w:val="multilevel"/>
    <w:tmpl w:val="69A11D4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6C861CC7"/>
    <w:multiLevelType w:val="multilevel"/>
    <w:tmpl w:val="6C861CC7"/>
    <w:lvl w:ilvl="0">
      <w:start w:val="2"/>
      <w:numFmt w:val="decimal"/>
      <w:lvlText w:val="%1"/>
      <w:lvlJc w:val="left"/>
      <w:pPr>
        <w:ind w:left="480" w:hanging="480"/>
      </w:pPr>
      <w:rPr>
        <w:rFonts w:eastAsia="Calibri" w:hint="default"/>
        <w:b/>
        <w:color w:val="000000"/>
      </w:rPr>
    </w:lvl>
    <w:lvl w:ilvl="1">
      <w:start w:val="3"/>
      <w:numFmt w:val="decimal"/>
      <w:lvlText w:val="%1.%2"/>
      <w:lvlJc w:val="left"/>
      <w:pPr>
        <w:ind w:left="480" w:hanging="480"/>
      </w:pPr>
      <w:rPr>
        <w:rFonts w:eastAsia="Calibri" w:hint="default"/>
        <w:b/>
        <w:color w:val="000000"/>
      </w:rPr>
    </w:lvl>
    <w:lvl w:ilvl="2">
      <w:start w:val="2"/>
      <w:numFmt w:val="decimal"/>
      <w:lvlText w:val="%1.%2.%3"/>
      <w:lvlJc w:val="left"/>
      <w:pPr>
        <w:ind w:left="720" w:hanging="720"/>
      </w:pPr>
      <w:rPr>
        <w:rFonts w:eastAsia="Calibri" w:hint="default"/>
        <w:b/>
        <w:color w:val="000000"/>
      </w:rPr>
    </w:lvl>
    <w:lvl w:ilvl="3">
      <w:start w:val="1"/>
      <w:numFmt w:val="decimal"/>
      <w:lvlText w:val="%1.%2.%3.%4"/>
      <w:lvlJc w:val="left"/>
      <w:pPr>
        <w:ind w:left="720" w:hanging="720"/>
      </w:pPr>
      <w:rPr>
        <w:rFonts w:eastAsia="Calibri" w:hint="default"/>
        <w:b/>
        <w:color w:val="000000"/>
      </w:rPr>
    </w:lvl>
    <w:lvl w:ilvl="4">
      <w:start w:val="1"/>
      <w:numFmt w:val="decimal"/>
      <w:lvlText w:val="%1.%2.%3.%4.%5"/>
      <w:lvlJc w:val="left"/>
      <w:pPr>
        <w:ind w:left="1080" w:hanging="1080"/>
      </w:pPr>
      <w:rPr>
        <w:rFonts w:eastAsia="Calibri" w:hint="default"/>
        <w:b/>
        <w:color w:val="000000"/>
      </w:rPr>
    </w:lvl>
    <w:lvl w:ilvl="5">
      <w:start w:val="1"/>
      <w:numFmt w:val="decimal"/>
      <w:lvlText w:val="%1.%2.%3.%4.%5.%6"/>
      <w:lvlJc w:val="left"/>
      <w:pPr>
        <w:ind w:left="1080" w:hanging="1080"/>
      </w:pPr>
      <w:rPr>
        <w:rFonts w:eastAsia="Calibri" w:hint="default"/>
        <w:b/>
        <w:color w:val="000000"/>
      </w:rPr>
    </w:lvl>
    <w:lvl w:ilvl="6">
      <w:start w:val="1"/>
      <w:numFmt w:val="decimal"/>
      <w:lvlText w:val="%1.%2.%3.%4.%5.%6.%7"/>
      <w:lvlJc w:val="left"/>
      <w:pPr>
        <w:ind w:left="1440" w:hanging="1440"/>
      </w:pPr>
      <w:rPr>
        <w:rFonts w:eastAsia="Calibri" w:hint="default"/>
        <w:b/>
        <w:color w:val="000000"/>
      </w:rPr>
    </w:lvl>
    <w:lvl w:ilvl="7">
      <w:start w:val="1"/>
      <w:numFmt w:val="decimal"/>
      <w:lvlText w:val="%1.%2.%3.%4.%5.%6.%7.%8"/>
      <w:lvlJc w:val="left"/>
      <w:pPr>
        <w:ind w:left="1440" w:hanging="1440"/>
      </w:pPr>
      <w:rPr>
        <w:rFonts w:eastAsia="Calibri" w:hint="default"/>
        <w:b/>
        <w:color w:val="000000"/>
      </w:rPr>
    </w:lvl>
    <w:lvl w:ilvl="8">
      <w:start w:val="1"/>
      <w:numFmt w:val="decimal"/>
      <w:lvlText w:val="%1.%2.%3.%4.%5.%6.%7.%8.%9"/>
      <w:lvlJc w:val="left"/>
      <w:pPr>
        <w:ind w:left="1800" w:hanging="1800"/>
      </w:pPr>
      <w:rPr>
        <w:rFonts w:eastAsia="Calibri" w:hint="default"/>
        <w:b/>
        <w:color w:val="000000"/>
      </w:rPr>
    </w:lvl>
  </w:abstractNum>
  <w:abstractNum w:abstractNumId="36">
    <w:nsid w:val="6CFD7217"/>
    <w:multiLevelType w:val="singleLevel"/>
    <w:tmpl w:val="6CFD7217"/>
    <w:lvl w:ilvl="0">
      <w:start w:val="1"/>
      <w:numFmt w:val="lowerLetter"/>
      <w:lvlText w:val="%1."/>
      <w:lvlJc w:val="left"/>
      <w:pPr>
        <w:tabs>
          <w:tab w:val="left" w:pos="360"/>
        </w:tabs>
        <w:ind w:left="360" w:hanging="360"/>
      </w:pPr>
      <w:rPr>
        <w:rFonts w:hint="default"/>
        <w:b/>
      </w:rPr>
    </w:lvl>
  </w:abstractNum>
  <w:abstractNum w:abstractNumId="37">
    <w:nsid w:val="74AD698A"/>
    <w:multiLevelType w:val="multilevel"/>
    <w:tmpl w:val="74AD698A"/>
    <w:lvl w:ilvl="0">
      <w:start w:val="2"/>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nsid w:val="763E796B"/>
    <w:multiLevelType w:val="multilevel"/>
    <w:tmpl w:val="763E796B"/>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nsid w:val="77182CF4"/>
    <w:multiLevelType w:val="multilevel"/>
    <w:tmpl w:val="77182CF4"/>
    <w:lvl w:ilvl="0">
      <w:start w:val="8"/>
      <w:numFmt w:val="decimal"/>
      <w:lvlText w:val="%1"/>
      <w:lvlJc w:val="left"/>
      <w:pPr>
        <w:ind w:left="360" w:hanging="360"/>
      </w:pPr>
      <w:rPr>
        <w:b/>
      </w:rPr>
    </w:lvl>
    <w:lvl w:ilvl="1">
      <w:start w:val="2"/>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0">
    <w:nsid w:val="7794416D"/>
    <w:multiLevelType w:val="singleLevel"/>
    <w:tmpl w:val="7794416D"/>
    <w:lvl w:ilvl="0">
      <w:start w:val="1"/>
      <w:numFmt w:val="lowerLetter"/>
      <w:lvlText w:val="%1)"/>
      <w:lvlJc w:val="left"/>
      <w:pPr>
        <w:tabs>
          <w:tab w:val="left" w:pos="1104"/>
        </w:tabs>
        <w:ind w:left="1104" w:hanging="396"/>
      </w:pPr>
    </w:lvl>
  </w:abstractNum>
  <w:abstractNum w:abstractNumId="41">
    <w:nsid w:val="77A5443C"/>
    <w:multiLevelType w:val="multilevel"/>
    <w:tmpl w:val="77A5443C"/>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B041A39"/>
    <w:multiLevelType w:val="multilevel"/>
    <w:tmpl w:val="7B041A39"/>
    <w:lvl w:ilvl="0">
      <w:start w:val="2"/>
      <w:numFmt w:val="decimal"/>
      <w:lvlText w:val="%1"/>
      <w:lvlJc w:val="left"/>
      <w:pPr>
        <w:ind w:left="480" w:hanging="480"/>
      </w:pPr>
      <w:rPr>
        <w:rFonts w:eastAsia="Calibri" w:hint="default"/>
        <w:b/>
      </w:rPr>
    </w:lvl>
    <w:lvl w:ilvl="1">
      <w:start w:val="4"/>
      <w:numFmt w:val="decimal"/>
      <w:lvlText w:val="%1.%2"/>
      <w:lvlJc w:val="left"/>
      <w:pPr>
        <w:ind w:left="480" w:hanging="48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4406" w:hanging="720"/>
      </w:pPr>
      <w:rPr>
        <w:rFonts w:eastAsia="Calibri" w:hint="default"/>
        <w:b/>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3">
    <w:nsid w:val="7BCE504B"/>
    <w:multiLevelType w:val="multilevel"/>
    <w:tmpl w:val="7BCE504B"/>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2"/>
      <w:numFmt w:val="none"/>
      <w:lvlText w:val="2.3.2"/>
      <w:lvlJc w:val="left"/>
      <w:pPr>
        <w:ind w:left="360" w:hanging="360"/>
      </w:pPr>
      <w:rPr>
        <w:rFonts w:hint="default"/>
        <w:b/>
        <w:lang w:val="es-CO"/>
      </w:rPr>
    </w:lvl>
    <w:lvl w:ilvl="3">
      <w:start w:val="2"/>
      <w:numFmt w:val="none"/>
      <w:lvlText w:val="2.3.2.2"/>
      <w:lvlJc w:val="left"/>
      <w:pPr>
        <w:ind w:left="360" w:hanging="36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1"/>
  </w:num>
  <w:num w:numId="4">
    <w:abstractNumId w:val="14"/>
  </w:num>
  <w:num w:numId="5">
    <w:abstractNumId w:val="33"/>
  </w:num>
  <w:num w:numId="6">
    <w:abstractNumId w:val="28"/>
  </w:num>
  <w:num w:numId="7">
    <w:abstractNumId w:val="9"/>
  </w:num>
  <w:num w:numId="8">
    <w:abstractNumId w:val="10"/>
  </w:num>
  <w:num w:numId="9">
    <w:abstractNumId w:val="7"/>
  </w:num>
  <w:num w:numId="10">
    <w:abstractNumId w:val="20"/>
  </w:num>
  <w:num w:numId="11">
    <w:abstractNumId w:val="6"/>
  </w:num>
  <w:num w:numId="12">
    <w:abstractNumId w:val="41"/>
  </w:num>
  <w:num w:numId="13">
    <w:abstractNumId w:val="11"/>
  </w:num>
  <w:num w:numId="14">
    <w:abstractNumId w:val="43"/>
  </w:num>
  <w:num w:numId="15">
    <w:abstractNumId w:val="37"/>
  </w:num>
  <w:num w:numId="16">
    <w:abstractNumId w:val="23"/>
  </w:num>
  <w:num w:numId="17">
    <w:abstractNumId w:val="31"/>
  </w:num>
  <w:num w:numId="18">
    <w:abstractNumId w:val="36"/>
  </w:num>
  <w:num w:numId="19">
    <w:abstractNumId w:val="38"/>
  </w:num>
  <w:num w:numId="20">
    <w:abstractNumId w:val="17"/>
  </w:num>
  <w:num w:numId="21">
    <w:abstractNumId w:val="8"/>
  </w:num>
  <w:num w:numId="22">
    <w:abstractNumId w:val="24"/>
  </w:num>
  <w:num w:numId="23">
    <w:abstractNumId w:val="27"/>
  </w:num>
  <w:num w:numId="24">
    <w:abstractNumId w:val="35"/>
  </w:num>
  <w:num w:numId="25">
    <w:abstractNumId w:val="22"/>
  </w:num>
  <w:num w:numId="26">
    <w:abstractNumId w:val="19"/>
  </w:num>
  <w:num w:numId="27">
    <w:abstractNumId w:val="42"/>
  </w:num>
  <w:num w:numId="28">
    <w:abstractNumId w:val="25"/>
  </w:num>
  <w:num w:numId="29">
    <w:abstractNumId w:val="32"/>
  </w:num>
  <w:num w:numId="30">
    <w:abstractNumId w:val="34"/>
  </w:num>
  <w:num w:numId="31">
    <w:abstractNumId w:val="15"/>
  </w:num>
  <w:num w:numId="32">
    <w:abstractNumId w:val="29"/>
  </w:num>
  <w:num w:numId="33">
    <w:abstractNumId w:val="5"/>
  </w:num>
  <w:num w:numId="34">
    <w:abstractNumId w:val="40"/>
    <w:lvlOverride w:ilvl="0">
      <w:startOverride w:val="1"/>
    </w:lvlOverride>
  </w:num>
  <w:num w:numId="35">
    <w:abstractNumId w:val="4"/>
  </w:num>
  <w:num w:numId="36">
    <w:abstractNumId w:val="12"/>
  </w:num>
  <w:num w:numId="37">
    <w:abstractNumId w:val="13"/>
  </w:num>
  <w:num w:numId="38">
    <w:abstractNumId w:val="21"/>
  </w:num>
  <w:num w:numId="39">
    <w:abstractNumId w:val="30"/>
  </w:num>
  <w:num w:numId="40">
    <w:abstractNumId w:val="16"/>
  </w:num>
  <w:num w:numId="41">
    <w:abstractNumId w:val="3"/>
  </w:num>
  <w:num w:numId="42">
    <w:abstractNumId w:val="18"/>
  </w:num>
  <w:num w:numId="43">
    <w:abstractNumId w:val="26"/>
  </w:num>
  <w:num w:numId="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0604"/>
    <w:rsid w:val="00610604"/>
    <w:rsid w:val="00B7501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footnote text" w:uiPriority="0"/>
    <w:lsdException w:name="annotation text" w:uiPriority="0"/>
    <w:lsdException w:name="header" w:qFormat="1"/>
    <w:lsdException w:name="footer" w:qFormat="1"/>
    <w:lsdException w:name="caption" w:uiPriority="35"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3" w:uiPriority="0"/>
    <w:lsdException w:name="List Bullet 2"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Default Paragraph Font" w:uiPriority="1"/>
    <w:lsdException w:name="Body Text" w:uiPriority="0" w:qFormat="1"/>
    <w:lsdException w:name="Body Text Indent" w:uiPriority="0" w:qFormat="1"/>
    <w:lsdException w:name="List Continue" w:uiPriority="0"/>
    <w:lsdException w:name="List Continue 2" w:uiPriority="0"/>
    <w:lsdException w:name="List Continue 3" w:uiPriority="0"/>
    <w:lsdException w:name="Message Header" w:uiPriority="0"/>
    <w:lsdException w:name="Subtitle" w:semiHidden="0" w:uiPriority="0" w:unhideWhenUsed="0" w:qFormat="1"/>
    <w:lsdException w:name="Salutation" w:uiPriority="0"/>
    <w:lsdException w:name="Date" w:uiPriority="0"/>
    <w:lsdException w:name="Body Text First Indent 2" w:uiPriority="0" w:qFormat="1"/>
    <w:lsdException w:name="Body Text 2" w:uiPriority="0" w:qFormat="1"/>
    <w:lsdException w:name="Body Text 3" w:uiPriority="0"/>
    <w:lsdException w:name="Body Text Indent 3" w:uiPriority="0"/>
    <w:lsdException w:name="Block Text" w:uiPriority="0"/>
    <w:lsdException w:name="Hyperlink" w:qFormat="1"/>
    <w:lsdException w:name="FollowedHyperlink"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HTML Top of Form" w:uiPriority="0"/>
    <w:lsdException w:name="HTML Bottom of Form" w:uiPriority="0"/>
    <w:lsdException w:name="Normal (Web)" w:uiPriority="34" w:qFormat="1"/>
    <w:lsdException w:name="Table Elegant" w:uiPriority="0"/>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1"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1"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34"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610604"/>
    <w:pPr>
      <w:keepNext/>
      <w:spacing w:before="240" w:after="60" w:line="240" w:lineRule="auto"/>
      <w:outlineLvl w:val="0"/>
    </w:pPr>
    <w:rPr>
      <w:rFonts w:ascii="Arial" w:eastAsia="Times New Roman" w:hAnsi="Arial" w:cs="Times New Roman"/>
      <w:b/>
      <w:bCs/>
      <w:kern w:val="32"/>
      <w:sz w:val="32"/>
      <w:szCs w:val="32"/>
      <w:lang w:val="zh-CN" w:eastAsia="es-ES"/>
    </w:rPr>
  </w:style>
  <w:style w:type="paragraph" w:styleId="Ttulo2">
    <w:name w:val="heading 2"/>
    <w:basedOn w:val="Normal"/>
    <w:next w:val="Normal"/>
    <w:link w:val="Ttulo2Car"/>
    <w:qFormat/>
    <w:rsid w:val="00610604"/>
    <w:pPr>
      <w:keepNext/>
      <w:spacing w:after="0" w:line="240" w:lineRule="auto"/>
      <w:jc w:val="both"/>
      <w:outlineLvl w:val="1"/>
    </w:pPr>
    <w:rPr>
      <w:rFonts w:ascii="Arial" w:eastAsia="Times New Roman" w:hAnsi="Arial" w:cs="Times New Roman"/>
      <w:color w:val="FF0000"/>
      <w:sz w:val="24"/>
      <w:szCs w:val="20"/>
      <w:lang w:val="es-ES" w:eastAsia="es-ES"/>
    </w:rPr>
  </w:style>
  <w:style w:type="paragraph" w:styleId="Ttulo3">
    <w:name w:val="heading 3"/>
    <w:basedOn w:val="Normal"/>
    <w:next w:val="Normal"/>
    <w:link w:val="Ttulo3Car"/>
    <w:qFormat/>
    <w:rsid w:val="00610604"/>
    <w:pPr>
      <w:keepNext/>
      <w:keepLines/>
      <w:spacing w:before="200" w:after="0" w:line="240" w:lineRule="auto"/>
      <w:outlineLvl w:val="2"/>
    </w:pPr>
    <w:rPr>
      <w:rFonts w:ascii="Cambria" w:eastAsia="Times New Roman" w:hAnsi="Cambria" w:cs="Times New Roman"/>
      <w:b/>
      <w:bCs/>
      <w:color w:val="4F81BD"/>
      <w:sz w:val="20"/>
      <w:szCs w:val="20"/>
      <w:lang w:val="zh-CN" w:eastAsia="es-ES"/>
    </w:rPr>
  </w:style>
  <w:style w:type="paragraph" w:styleId="Ttulo4">
    <w:name w:val="heading 4"/>
    <w:basedOn w:val="Normal"/>
    <w:next w:val="Normal"/>
    <w:link w:val="Ttulo4Car"/>
    <w:qFormat/>
    <w:rsid w:val="00610604"/>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qFormat/>
    <w:rsid w:val="00610604"/>
    <w:pPr>
      <w:keepNext/>
      <w:spacing w:after="0" w:line="240" w:lineRule="auto"/>
      <w:jc w:val="center"/>
      <w:outlineLvl w:val="4"/>
    </w:pPr>
    <w:rPr>
      <w:rFonts w:ascii="Arial" w:eastAsia="Times New Roman" w:hAnsi="Arial" w:cs="Times New Roman"/>
      <w:b/>
      <w:sz w:val="20"/>
      <w:szCs w:val="20"/>
      <w:lang w:val="es-ES" w:eastAsia="es-ES"/>
    </w:rPr>
  </w:style>
  <w:style w:type="paragraph" w:styleId="Ttulo6">
    <w:name w:val="heading 6"/>
    <w:basedOn w:val="Normal"/>
    <w:next w:val="Normal"/>
    <w:link w:val="Ttulo6Car"/>
    <w:unhideWhenUsed/>
    <w:qFormat/>
    <w:rsid w:val="00610604"/>
    <w:pPr>
      <w:keepNext/>
      <w:keepLines/>
      <w:spacing w:before="40" w:after="0" w:line="240" w:lineRule="auto"/>
      <w:outlineLvl w:val="5"/>
    </w:pPr>
    <w:rPr>
      <w:rFonts w:ascii="Calibri Light" w:eastAsia="Times New Roman" w:hAnsi="Calibri Light" w:cs="Times New Roman"/>
      <w:color w:val="1F4D78"/>
      <w:sz w:val="20"/>
      <w:szCs w:val="20"/>
      <w:lang w:val="zh-CN" w:eastAsia="es-ES"/>
    </w:rPr>
  </w:style>
  <w:style w:type="paragraph" w:styleId="Ttulo7">
    <w:name w:val="heading 7"/>
    <w:basedOn w:val="Normal"/>
    <w:next w:val="Normal"/>
    <w:link w:val="Ttulo7Car"/>
    <w:qFormat/>
    <w:rsid w:val="00610604"/>
    <w:pPr>
      <w:keepNext/>
      <w:widowControl w:val="0"/>
      <w:tabs>
        <w:tab w:val="left" w:pos="810"/>
        <w:tab w:val="left" w:pos="1560"/>
      </w:tabs>
      <w:spacing w:after="0" w:line="100" w:lineRule="atLeast"/>
      <w:outlineLvl w:val="6"/>
    </w:pPr>
    <w:rPr>
      <w:rFonts w:ascii="Times New Roman" w:eastAsia="Times New Roman" w:hAnsi="Times New Roman" w:cs="Times New Roman"/>
      <w:i/>
      <w:snapToGrid w:val="0"/>
      <w:color w:val="000000"/>
      <w:sz w:val="14"/>
      <w:szCs w:val="20"/>
      <w:lang w:val="es-ES" w:eastAsia="es-ES"/>
    </w:rPr>
  </w:style>
  <w:style w:type="paragraph" w:styleId="Ttulo8">
    <w:name w:val="heading 8"/>
    <w:basedOn w:val="Normal"/>
    <w:next w:val="Normal"/>
    <w:link w:val="Ttulo8Car"/>
    <w:qFormat/>
    <w:rsid w:val="00610604"/>
    <w:pPr>
      <w:keepNext/>
      <w:tabs>
        <w:tab w:val="left" w:pos="2268"/>
      </w:tabs>
      <w:spacing w:after="0" w:line="240" w:lineRule="auto"/>
      <w:jc w:val="center"/>
      <w:outlineLvl w:val="7"/>
    </w:pPr>
    <w:rPr>
      <w:rFonts w:ascii="Arial" w:eastAsia="Times New Roman" w:hAnsi="Arial" w:cs="Times New Roman"/>
      <w:b/>
      <w:sz w:val="28"/>
      <w:szCs w:val="20"/>
      <w:lang w:val="zh-CN" w:eastAsia="es-ES"/>
    </w:rPr>
  </w:style>
  <w:style w:type="paragraph" w:styleId="Ttulo9">
    <w:name w:val="heading 9"/>
    <w:basedOn w:val="Normal"/>
    <w:next w:val="Normal"/>
    <w:link w:val="Ttulo9Car"/>
    <w:qFormat/>
    <w:rsid w:val="00610604"/>
    <w:pPr>
      <w:keepNext/>
      <w:widowControl w:val="0"/>
      <w:tabs>
        <w:tab w:val="left" w:pos="870"/>
        <w:tab w:val="left" w:pos="1530"/>
      </w:tabs>
      <w:spacing w:after="0" w:line="100" w:lineRule="atLeast"/>
      <w:ind w:left="1560" w:hanging="1560"/>
      <w:outlineLvl w:val="8"/>
    </w:pPr>
    <w:rPr>
      <w:rFonts w:ascii="Times New Roman" w:eastAsia="Times New Roman" w:hAnsi="Times New Roman" w:cs="Times New Roman"/>
      <w:i/>
      <w:snapToGrid w:val="0"/>
      <w:color w:val="000000"/>
      <w:sz w:val="1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10604"/>
    <w:rPr>
      <w:rFonts w:ascii="Arial" w:eastAsia="Times New Roman" w:hAnsi="Arial" w:cs="Times New Roman"/>
      <w:b/>
      <w:bCs/>
      <w:kern w:val="32"/>
      <w:sz w:val="32"/>
      <w:szCs w:val="32"/>
      <w:lang w:val="zh-CN" w:eastAsia="es-ES"/>
    </w:rPr>
  </w:style>
  <w:style w:type="character" w:customStyle="1" w:styleId="Ttulo2Car">
    <w:name w:val="Título 2 Car"/>
    <w:basedOn w:val="Fuentedeprrafopredeter"/>
    <w:link w:val="Ttulo2"/>
    <w:rsid w:val="00610604"/>
    <w:rPr>
      <w:rFonts w:ascii="Arial" w:eastAsia="Times New Roman" w:hAnsi="Arial" w:cs="Times New Roman"/>
      <w:color w:val="FF0000"/>
      <w:sz w:val="24"/>
      <w:szCs w:val="20"/>
      <w:lang w:val="es-ES" w:eastAsia="es-ES"/>
    </w:rPr>
  </w:style>
  <w:style w:type="character" w:customStyle="1" w:styleId="Ttulo3Car">
    <w:name w:val="Título 3 Car"/>
    <w:basedOn w:val="Fuentedeprrafopredeter"/>
    <w:link w:val="Ttulo3"/>
    <w:rsid w:val="00610604"/>
    <w:rPr>
      <w:rFonts w:ascii="Cambria" w:eastAsia="Times New Roman" w:hAnsi="Cambria" w:cs="Times New Roman"/>
      <w:b/>
      <w:bCs/>
      <w:color w:val="4F81BD"/>
      <w:sz w:val="20"/>
      <w:szCs w:val="20"/>
      <w:lang w:val="zh-CN" w:eastAsia="es-ES"/>
    </w:rPr>
  </w:style>
  <w:style w:type="character" w:customStyle="1" w:styleId="Ttulo4Car">
    <w:name w:val="Título 4 Car"/>
    <w:basedOn w:val="Fuentedeprrafopredeter"/>
    <w:link w:val="Ttulo4"/>
    <w:rsid w:val="00610604"/>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610604"/>
    <w:rPr>
      <w:rFonts w:ascii="Arial" w:eastAsia="Times New Roman" w:hAnsi="Arial" w:cs="Times New Roman"/>
      <w:b/>
      <w:sz w:val="20"/>
      <w:szCs w:val="20"/>
      <w:lang w:val="es-ES" w:eastAsia="es-ES"/>
    </w:rPr>
  </w:style>
  <w:style w:type="character" w:customStyle="1" w:styleId="Ttulo6Car">
    <w:name w:val="Título 6 Car"/>
    <w:basedOn w:val="Fuentedeprrafopredeter"/>
    <w:link w:val="Ttulo6"/>
    <w:rsid w:val="00610604"/>
    <w:rPr>
      <w:rFonts w:ascii="Calibri Light" w:eastAsia="Times New Roman" w:hAnsi="Calibri Light" w:cs="Times New Roman"/>
      <w:color w:val="1F4D78"/>
      <w:sz w:val="20"/>
      <w:szCs w:val="20"/>
      <w:lang w:val="zh-CN" w:eastAsia="es-ES"/>
    </w:rPr>
  </w:style>
  <w:style w:type="character" w:customStyle="1" w:styleId="Ttulo7Car">
    <w:name w:val="Título 7 Car"/>
    <w:basedOn w:val="Fuentedeprrafopredeter"/>
    <w:link w:val="Ttulo7"/>
    <w:rsid w:val="00610604"/>
    <w:rPr>
      <w:rFonts w:ascii="Times New Roman" w:eastAsia="Times New Roman" w:hAnsi="Times New Roman" w:cs="Times New Roman"/>
      <w:i/>
      <w:snapToGrid w:val="0"/>
      <w:color w:val="000000"/>
      <w:sz w:val="14"/>
      <w:szCs w:val="20"/>
      <w:lang w:val="es-ES" w:eastAsia="es-ES"/>
    </w:rPr>
  </w:style>
  <w:style w:type="character" w:customStyle="1" w:styleId="Ttulo8Car">
    <w:name w:val="Título 8 Car"/>
    <w:basedOn w:val="Fuentedeprrafopredeter"/>
    <w:link w:val="Ttulo8"/>
    <w:rsid w:val="00610604"/>
    <w:rPr>
      <w:rFonts w:ascii="Arial" w:eastAsia="Times New Roman" w:hAnsi="Arial" w:cs="Times New Roman"/>
      <w:b/>
      <w:sz w:val="28"/>
      <w:szCs w:val="20"/>
      <w:lang w:val="zh-CN" w:eastAsia="es-ES"/>
    </w:rPr>
  </w:style>
  <w:style w:type="character" w:customStyle="1" w:styleId="Ttulo9Car">
    <w:name w:val="Título 9 Car"/>
    <w:basedOn w:val="Fuentedeprrafopredeter"/>
    <w:link w:val="Ttulo9"/>
    <w:rsid w:val="00610604"/>
    <w:rPr>
      <w:rFonts w:ascii="Times New Roman" w:eastAsia="Times New Roman" w:hAnsi="Times New Roman" w:cs="Times New Roman"/>
      <w:i/>
      <w:snapToGrid w:val="0"/>
      <w:color w:val="000000"/>
      <w:sz w:val="14"/>
      <w:szCs w:val="20"/>
      <w:lang w:val="es-ES" w:eastAsia="es-ES"/>
    </w:rPr>
  </w:style>
  <w:style w:type="numbering" w:customStyle="1" w:styleId="Sinlista1">
    <w:name w:val="Sin lista1"/>
    <w:next w:val="Sinlista"/>
    <w:uiPriority w:val="99"/>
    <w:semiHidden/>
    <w:unhideWhenUsed/>
    <w:rsid w:val="00610604"/>
  </w:style>
  <w:style w:type="paragraph" w:styleId="Continuarlista2">
    <w:name w:val="List Continue 2"/>
    <w:basedOn w:val="Normal"/>
    <w:rsid w:val="00610604"/>
    <w:pPr>
      <w:spacing w:after="120" w:line="240" w:lineRule="auto"/>
      <w:ind w:left="566"/>
    </w:pPr>
    <w:rPr>
      <w:rFonts w:ascii="Times New Roman" w:eastAsia="Times New Roman" w:hAnsi="Times New Roman" w:cs="Times New Roman"/>
      <w:sz w:val="24"/>
      <w:szCs w:val="20"/>
      <w:lang w:val="es-ES" w:eastAsia="es-ES"/>
    </w:rPr>
  </w:style>
  <w:style w:type="paragraph" w:styleId="TDC3">
    <w:name w:val="toc 3"/>
    <w:basedOn w:val="Normal"/>
    <w:next w:val="Normal"/>
    <w:qFormat/>
    <w:rsid w:val="00610604"/>
    <w:pPr>
      <w:spacing w:after="0" w:line="240" w:lineRule="auto"/>
      <w:ind w:left="480"/>
    </w:pPr>
    <w:rPr>
      <w:rFonts w:ascii="Times New Roman" w:eastAsia="Times New Roman" w:hAnsi="Times New Roman" w:cs="Times New Roman"/>
      <w:sz w:val="24"/>
      <w:szCs w:val="24"/>
      <w:lang w:val="es-ES" w:eastAsia="es-ES"/>
    </w:rPr>
  </w:style>
  <w:style w:type="paragraph" w:styleId="ndice7">
    <w:name w:val="index 7"/>
    <w:basedOn w:val="Normal"/>
    <w:next w:val="Normal"/>
    <w:rsid w:val="00610604"/>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styleId="Textonotapie">
    <w:name w:val="footnote text"/>
    <w:basedOn w:val="Normal"/>
    <w:link w:val="TextonotapieCar"/>
    <w:unhideWhenUsed/>
    <w:rsid w:val="00610604"/>
    <w:pPr>
      <w:spacing w:after="0" w:line="240" w:lineRule="auto"/>
    </w:pPr>
    <w:rPr>
      <w:rFonts w:ascii="Times New Roman" w:eastAsia="Times New Roman" w:hAnsi="Times New Roman" w:cs="Times New Roman"/>
      <w:sz w:val="20"/>
      <w:szCs w:val="20"/>
      <w:lang w:val="es-ES" w:eastAsia="zh-CN"/>
    </w:rPr>
  </w:style>
  <w:style w:type="character" w:customStyle="1" w:styleId="TextonotapieCar">
    <w:name w:val="Texto nota pie Car"/>
    <w:basedOn w:val="Fuentedeprrafopredeter"/>
    <w:link w:val="Textonotapie"/>
    <w:rsid w:val="00610604"/>
    <w:rPr>
      <w:rFonts w:ascii="Times New Roman" w:eastAsia="Times New Roman" w:hAnsi="Times New Roman" w:cs="Times New Roman"/>
      <w:sz w:val="20"/>
      <w:szCs w:val="20"/>
      <w:lang w:val="es-ES" w:eastAsia="zh-CN"/>
    </w:rPr>
  </w:style>
  <w:style w:type="paragraph" w:styleId="Epgrafe">
    <w:name w:val="caption"/>
    <w:basedOn w:val="Normal"/>
    <w:next w:val="Normal"/>
    <w:uiPriority w:val="35"/>
    <w:unhideWhenUsed/>
    <w:qFormat/>
    <w:rsid w:val="00610604"/>
    <w:pPr>
      <w:spacing w:line="240" w:lineRule="auto"/>
    </w:pPr>
    <w:rPr>
      <w:rFonts w:ascii="Times New Roman" w:eastAsia="Times New Roman" w:hAnsi="Times New Roman" w:cs="Times New Roman"/>
      <w:b/>
      <w:bCs/>
      <w:color w:val="4F81BD" w:themeColor="accent1"/>
      <w:sz w:val="18"/>
      <w:szCs w:val="18"/>
      <w:lang w:val="es-ES" w:eastAsia="es-ES"/>
    </w:rPr>
  </w:style>
  <w:style w:type="paragraph" w:styleId="TDC1">
    <w:name w:val="toc 1"/>
    <w:basedOn w:val="Normal"/>
    <w:next w:val="Normal"/>
    <w:qFormat/>
    <w:rsid w:val="00610604"/>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rsid w:val="00610604"/>
    <w:pPr>
      <w:shd w:val="clear" w:color="auto" w:fill="000080"/>
      <w:spacing w:after="0" w:line="240" w:lineRule="auto"/>
    </w:pPr>
    <w:rPr>
      <w:rFonts w:ascii="Tahoma" w:eastAsia="Times New Roman" w:hAnsi="Tahoma" w:cs="Times New Roman"/>
      <w:sz w:val="24"/>
      <w:szCs w:val="20"/>
      <w:lang w:eastAsia="es-ES"/>
    </w:rPr>
  </w:style>
  <w:style w:type="character" w:customStyle="1" w:styleId="MapadeldocumentoCar">
    <w:name w:val="Mapa del documento Car"/>
    <w:basedOn w:val="Fuentedeprrafopredeter"/>
    <w:link w:val="Mapadeldocumento"/>
    <w:rsid w:val="00610604"/>
    <w:rPr>
      <w:rFonts w:ascii="Tahoma" w:eastAsia="Times New Roman" w:hAnsi="Tahoma" w:cs="Times New Roman"/>
      <w:sz w:val="24"/>
      <w:szCs w:val="20"/>
      <w:shd w:val="clear" w:color="auto" w:fill="000080"/>
      <w:lang w:eastAsia="es-ES"/>
    </w:rPr>
  </w:style>
  <w:style w:type="paragraph" w:styleId="TDC8">
    <w:name w:val="toc 8"/>
    <w:basedOn w:val="Normal"/>
    <w:next w:val="Normal"/>
    <w:rsid w:val="00610604"/>
    <w:pPr>
      <w:spacing w:after="0" w:line="240" w:lineRule="auto"/>
      <w:ind w:left="1680"/>
    </w:pPr>
    <w:rPr>
      <w:rFonts w:ascii="Times New Roman" w:eastAsia="Times New Roman" w:hAnsi="Times New Roman" w:cs="Times New Roman"/>
      <w:sz w:val="24"/>
      <w:szCs w:val="24"/>
      <w:lang w:val="es-ES" w:eastAsia="es-ES"/>
    </w:rPr>
  </w:style>
  <w:style w:type="paragraph" w:styleId="TDC2">
    <w:name w:val="toc 2"/>
    <w:basedOn w:val="Normal"/>
    <w:next w:val="Normal"/>
    <w:qFormat/>
    <w:rsid w:val="00610604"/>
    <w:pPr>
      <w:spacing w:after="0" w:line="240" w:lineRule="auto"/>
      <w:ind w:left="240"/>
    </w:pPr>
    <w:rPr>
      <w:rFonts w:ascii="Times New Roman" w:eastAsia="Times New Roman" w:hAnsi="Times New Roman" w:cs="Times New Roman"/>
      <w:sz w:val="24"/>
      <w:szCs w:val="24"/>
      <w:lang w:val="es-ES" w:eastAsia="es-ES"/>
    </w:rPr>
  </w:style>
  <w:style w:type="paragraph" w:styleId="Textonotaalfinal">
    <w:name w:val="endnote text"/>
    <w:basedOn w:val="Normal"/>
    <w:link w:val="TextonotaalfinalCar"/>
    <w:uiPriority w:val="99"/>
    <w:rsid w:val="00610604"/>
  </w:style>
  <w:style w:type="character" w:customStyle="1" w:styleId="TextonotaalfinalCar">
    <w:name w:val="Texto nota al final Car"/>
    <w:basedOn w:val="Fuentedeprrafopredeter"/>
    <w:link w:val="Textonotaalfinal"/>
    <w:uiPriority w:val="99"/>
    <w:rsid w:val="00610604"/>
  </w:style>
  <w:style w:type="paragraph" w:styleId="Continuarlista3">
    <w:name w:val="List Continue 3"/>
    <w:basedOn w:val="Normal"/>
    <w:unhideWhenUsed/>
    <w:rsid w:val="00610604"/>
    <w:pPr>
      <w:spacing w:after="120" w:line="240" w:lineRule="auto"/>
      <w:ind w:left="849"/>
      <w:contextualSpacing/>
    </w:pPr>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unhideWhenUsed/>
    <w:rsid w:val="00610604"/>
    <w:pPr>
      <w:spacing w:line="240" w:lineRule="auto"/>
    </w:pPr>
    <w:rPr>
      <w:sz w:val="20"/>
      <w:szCs w:val="20"/>
    </w:rPr>
  </w:style>
  <w:style w:type="character" w:customStyle="1" w:styleId="TextocomentarioCar">
    <w:name w:val="Texto comentario Car"/>
    <w:basedOn w:val="Fuentedeprrafopredeter"/>
    <w:link w:val="Textocomentario"/>
    <w:uiPriority w:val="99"/>
    <w:rsid w:val="00610604"/>
    <w:rPr>
      <w:sz w:val="20"/>
      <w:szCs w:val="20"/>
    </w:rPr>
  </w:style>
  <w:style w:type="paragraph" w:styleId="Asuntodelcomentario">
    <w:name w:val="annotation subject"/>
    <w:basedOn w:val="Textocomentario"/>
    <w:next w:val="Textocomentario"/>
    <w:link w:val="AsuntodelcomentarioCar"/>
    <w:uiPriority w:val="99"/>
    <w:unhideWhenUsed/>
    <w:rsid w:val="00610604"/>
    <w:pPr>
      <w:spacing w:after="0"/>
    </w:pPr>
    <w:rPr>
      <w:rFonts w:ascii="Times New Roman" w:eastAsia="Times New Roman" w:hAnsi="Times New Roman" w:cs="Times New Roman"/>
      <w:b/>
      <w:bCs/>
      <w:lang w:val="zh-CN" w:eastAsia="zh-CN"/>
    </w:rPr>
  </w:style>
  <w:style w:type="character" w:customStyle="1" w:styleId="AsuntodelcomentarioCar">
    <w:name w:val="Asunto del comentario Car"/>
    <w:basedOn w:val="TextocomentarioCar"/>
    <w:link w:val="Asuntodelcomentario"/>
    <w:uiPriority w:val="99"/>
    <w:rsid w:val="00610604"/>
    <w:rPr>
      <w:rFonts w:ascii="Times New Roman" w:eastAsia="Times New Roman" w:hAnsi="Times New Roman" w:cs="Times New Roman"/>
      <w:b/>
      <w:bCs/>
      <w:sz w:val="20"/>
      <w:szCs w:val="20"/>
      <w:lang w:val="zh-CN" w:eastAsia="zh-CN"/>
    </w:rPr>
  </w:style>
  <w:style w:type="paragraph" w:styleId="Textodeglobo">
    <w:name w:val="Balloon Text"/>
    <w:basedOn w:val="Normal"/>
    <w:link w:val="TextodegloboCar"/>
    <w:uiPriority w:val="99"/>
    <w:unhideWhenUsed/>
    <w:qFormat/>
    <w:rsid w:val="00610604"/>
    <w:pPr>
      <w:spacing w:after="0" w:line="240" w:lineRule="auto"/>
    </w:pPr>
    <w:rPr>
      <w:rFonts w:ascii="Tahoma" w:eastAsia="Times New Roman" w:hAnsi="Tahoma" w:cs="Times New Roman"/>
      <w:sz w:val="16"/>
      <w:szCs w:val="16"/>
      <w:lang w:val="zh-CN" w:eastAsia="es-ES"/>
    </w:rPr>
  </w:style>
  <w:style w:type="character" w:customStyle="1" w:styleId="TextodegloboCar">
    <w:name w:val="Texto de globo Car"/>
    <w:basedOn w:val="Fuentedeprrafopredeter"/>
    <w:link w:val="Textodeglobo"/>
    <w:uiPriority w:val="99"/>
    <w:qFormat/>
    <w:rsid w:val="00610604"/>
    <w:rPr>
      <w:rFonts w:ascii="Tahoma" w:eastAsia="Times New Roman" w:hAnsi="Tahoma" w:cs="Times New Roman"/>
      <w:sz w:val="16"/>
      <w:szCs w:val="16"/>
      <w:lang w:val="zh-CN" w:eastAsia="es-ES"/>
    </w:rPr>
  </w:style>
  <w:style w:type="paragraph" w:styleId="Cierre">
    <w:name w:val="Closing"/>
    <w:basedOn w:val="Normal"/>
    <w:link w:val="CierreCar"/>
    <w:unhideWhenUsed/>
    <w:rsid w:val="00610604"/>
    <w:pPr>
      <w:spacing w:after="0" w:line="240" w:lineRule="auto"/>
      <w:ind w:left="4252"/>
    </w:pPr>
    <w:rPr>
      <w:rFonts w:ascii="Times New Roman" w:eastAsia="Times New Roman" w:hAnsi="Times New Roman" w:cs="Times New Roman"/>
      <w:sz w:val="20"/>
      <w:szCs w:val="20"/>
      <w:lang w:eastAsia="es-ES"/>
    </w:rPr>
  </w:style>
  <w:style w:type="character" w:customStyle="1" w:styleId="CierreCar">
    <w:name w:val="Cierre Car"/>
    <w:basedOn w:val="Fuentedeprrafopredeter"/>
    <w:link w:val="Cierre"/>
    <w:rsid w:val="00610604"/>
    <w:rPr>
      <w:rFonts w:ascii="Times New Roman" w:eastAsia="Times New Roman" w:hAnsi="Times New Roman" w:cs="Times New Roman"/>
      <w:sz w:val="20"/>
      <w:szCs w:val="20"/>
      <w:lang w:eastAsia="es-ES"/>
    </w:rPr>
  </w:style>
  <w:style w:type="paragraph" w:styleId="TDC4">
    <w:name w:val="toc 4"/>
    <w:basedOn w:val="Normal"/>
    <w:next w:val="Normal"/>
    <w:rsid w:val="00610604"/>
    <w:pPr>
      <w:spacing w:after="0" w:line="240" w:lineRule="auto"/>
      <w:ind w:left="720"/>
    </w:pPr>
    <w:rPr>
      <w:rFonts w:ascii="Times New Roman" w:eastAsia="Times New Roman" w:hAnsi="Times New Roman" w:cs="Times New Roman"/>
      <w:sz w:val="24"/>
      <w:szCs w:val="24"/>
      <w:lang w:val="es-ES" w:eastAsia="es-ES"/>
    </w:rPr>
  </w:style>
  <w:style w:type="paragraph" w:styleId="Continuarlista">
    <w:name w:val="List Continue"/>
    <w:basedOn w:val="Normal"/>
    <w:rsid w:val="00610604"/>
    <w:pPr>
      <w:spacing w:after="120" w:line="240" w:lineRule="auto"/>
      <w:ind w:left="283"/>
    </w:pPr>
    <w:rPr>
      <w:rFonts w:ascii="Times" w:eastAsia="Times" w:hAnsi="Times" w:cs="Times New Roman"/>
      <w:sz w:val="24"/>
      <w:szCs w:val="20"/>
      <w:lang w:eastAsia="es-ES"/>
    </w:rPr>
  </w:style>
  <w:style w:type="paragraph" w:styleId="Textoindependiente2">
    <w:name w:val="Body Text 2"/>
    <w:basedOn w:val="Normal"/>
    <w:link w:val="Textoindependiente2Car"/>
    <w:qFormat/>
    <w:rsid w:val="00610604"/>
    <w:pPr>
      <w:tabs>
        <w:tab w:val="left" w:pos="2268"/>
      </w:tabs>
      <w:spacing w:after="0" w:line="240" w:lineRule="auto"/>
      <w:jc w:val="both"/>
    </w:pPr>
    <w:rPr>
      <w:rFonts w:ascii="Arial" w:eastAsia="Times New Roman" w:hAnsi="Arial" w:cs="Times New Roman"/>
      <w:sz w:val="20"/>
      <w:szCs w:val="20"/>
      <w:lang w:eastAsia="es-ES"/>
    </w:rPr>
  </w:style>
  <w:style w:type="character" w:customStyle="1" w:styleId="Textoindependiente2Car">
    <w:name w:val="Texto independiente 2 Car"/>
    <w:basedOn w:val="Fuentedeprrafopredeter"/>
    <w:link w:val="Textoindependiente2"/>
    <w:rsid w:val="00610604"/>
    <w:rPr>
      <w:rFonts w:ascii="Arial" w:eastAsia="Times New Roman" w:hAnsi="Arial" w:cs="Times New Roman"/>
      <w:sz w:val="20"/>
      <w:szCs w:val="20"/>
      <w:lang w:eastAsia="es-ES"/>
    </w:rPr>
  </w:style>
  <w:style w:type="paragraph" w:styleId="Lista3">
    <w:name w:val="List 3"/>
    <w:basedOn w:val="Normal"/>
    <w:rsid w:val="00610604"/>
    <w:pPr>
      <w:spacing w:after="0" w:line="240" w:lineRule="auto"/>
      <w:ind w:left="849" w:hanging="283"/>
    </w:pPr>
    <w:rPr>
      <w:rFonts w:ascii="Times New Roman" w:eastAsia="Times New Roman" w:hAnsi="Times New Roman" w:cs="Times New Roman"/>
      <w:sz w:val="24"/>
      <w:szCs w:val="20"/>
    </w:rPr>
  </w:style>
  <w:style w:type="paragraph" w:styleId="Listaconnmeros2">
    <w:name w:val="List Number 2"/>
    <w:basedOn w:val="Normal"/>
    <w:rsid w:val="00610604"/>
    <w:pPr>
      <w:numPr>
        <w:numId w:val="1"/>
      </w:numPr>
      <w:spacing w:after="0" w:line="240" w:lineRule="auto"/>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qFormat/>
    <w:rsid w:val="00610604"/>
    <w:pPr>
      <w:tabs>
        <w:tab w:val="center" w:pos="4252"/>
        <w:tab w:val="right" w:pos="8504"/>
      </w:tabs>
      <w:spacing w:after="0" w:line="240" w:lineRule="auto"/>
    </w:pPr>
    <w:rPr>
      <w:rFonts w:ascii="Times New Roman" w:eastAsia="Times New Roman" w:hAnsi="Times New Roman" w:cs="Times New Roman"/>
      <w:sz w:val="20"/>
      <w:szCs w:val="20"/>
      <w:lang w:val="zh-CN" w:eastAsia="es-ES"/>
    </w:rPr>
  </w:style>
  <w:style w:type="character" w:customStyle="1" w:styleId="EncabezadoCar">
    <w:name w:val="Encabezado Car"/>
    <w:basedOn w:val="Fuentedeprrafopredeter"/>
    <w:link w:val="Encabezado"/>
    <w:uiPriority w:val="99"/>
    <w:qFormat/>
    <w:rsid w:val="00610604"/>
    <w:rPr>
      <w:rFonts w:ascii="Times New Roman" w:eastAsia="Times New Roman" w:hAnsi="Times New Roman" w:cs="Times New Roman"/>
      <w:sz w:val="20"/>
      <w:szCs w:val="20"/>
      <w:lang w:val="zh-CN" w:eastAsia="es-ES"/>
    </w:rPr>
  </w:style>
  <w:style w:type="paragraph" w:styleId="Sangra3detindependiente">
    <w:name w:val="Body Text Indent 3"/>
    <w:basedOn w:val="Normal"/>
    <w:link w:val="Sangra3detindependienteCar"/>
    <w:rsid w:val="00610604"/>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610604"/>
    <w:rPr>
      <w:rFonts w:ascii="Times New Roman" w:eastAsia="Times New Roman" w:hAnsi="Times New Roman" w:cs="Times New Roman"/>
      <w:sz w:val="16"/>
      <w:szCs w:val="16"/>
      <w:lang w:val="es-ES" w:eastAsia="es-ES"/>
    </w:rPr>
  </w:style>
  <w:style w:type="paragraph" w:styleId="Sangradetextonormal">
    <w:name w:val="Body Text Indent"/>
    <w:basedOn w:val="Normal"/>
    <w:link w:val="SangradetextonormalCar"/>
    <w:qFormat/>
    <w:rsid w:val="00610604"/>
    <w:pPr>
      <w:spacing w:after="120" w:line="240" w:lineRule="auto"/>
      <w:ind w:left="283"/>
    </w:pPr>
    <w:rPr>
      <w:rFonts w:ascii="Times New Roman" w:eastAsia="Times New Roman" w:hAnsi="Times New Roman" w:cs="Times New Roman"/>
      <w:sz w:val="20"/>
      <w:szCs w:val="20"/>
      <w:lang w:val="zh-CN" w:eastAsia="es-ES"/>
    </w:rPr>
  </w:style>
  <w:style w:type="character" w:customStyle="1" w:styleId="SangradetextonormalCar">
    <w:name w:val="Sangría de texto normal Car"/>
    <w:basedOn w:val="Fuentedeprrafopredeter"/>
    <w:link w:val="Sangradetextonormal"/>
    <w:qFormat/>
    <w:rsid w:val="00610604"/>
    <w:rPr>
      <w:rFonts w:ascii="Times New Roman" w:eastAsia="Times New Roman" w:hAnsi="Times New Roman" w:cs="Times New Roman"/>
      <w:sz w:val="20"/>
      <w:szCs w:val="20"/>
      <w:lang w:val="zh-CN" w:eastAsia="es-ES"/>
    </w:rPr>
  </w:style>
  <w:style w:type="paragraph" w:styleId="Listaconnmeros">
    <w:name w:val="List Number"/>
    <w:basedOn w:val="Lista"/>
    <w:rsid w:val="00610604"/>
    <w:pPr>
      <w:widowControl/>
      <w:tabs>
        <w:tab w:val="left" w:pos="720"/>
      </w:tabs>
      <w:suppressAutoHyphens w:val="0"/>
      <w:overflowPunct/>
      <w:autoSpaceDE/>
      <w:spacing w:after="240" w:line="240" w:lineRule="atLeast"/>
      <w:ind w:left="720" w:hanging="360"/>
      <w:jc w:val="both"/>
      <w:textAlignment w:val="auto"/>
    </w:pPr>
    <w:rPr>
      <w:rFonts w:ascii="Arial" w:hAnsi="Arial" w:cs="Times New Roman"/>
      <w:spacing w:val="-5"/>
      <w:sz w:val="20"/>
      <w:lang w:val="es-CO" w:eastAsia="es-ES"/>
    </w:rPr>
  </w:style>
  <w:style w:type="paragraph" w:styleId="Lista">
    <w:name w:val="List"/>
    <w:basedOn w:val="Textoindependiente"/>
    <w:rsid w:val="00610604"/>
    <w:pPr>
      <w:widowControl w:val="0"/>
      <w:suppressAutoHyphens/>
      <w:overflowPunct w:val="0"/>
      <w:autoSpaceDE w:val="0"/>
      <w:spacing w:after="120"/>
      <w:jc w:val="left"/>
      <w:textAlignment w:val="baseline"/>
    </w:pPr>
    <w:rPr>
      <w:rFonts w:ascii="Times New Roman" w:hAnsi="Times New Roman" w:cs="Mangal"/>
      <w:sz w:val="24"/>
      <w:lang w:val="es-ES" w:eastAsia="ar-SA"/>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w:basedOn w:val="Normal"/>
    <w:link w:val="TextoindependienteCar"/>
    <w:qFormat/>
    <w:rsid w:val="00610604"/>
    <w:pPr>
      <w:tabs>
        <w:tab w:val="left" w:pos="2268"/>
      </w:tabs>
      <w:spacing w:after="0" w:line="240" w:lineRule="auto"/>
      <w:jc w:val="both"/>
    </w:pPr>
    <w:rPr>
      <w:rFonts w:ascii="Arial" w:eastAsia="Times New Roman" w:hAnsi="Arial" w:cs="Times New Roman"/>
      <w:sz w:val="20"/>
      <w:szCs w:val="20"/>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qFormat/>
    <w:rsid w:val="00610604"/>
    <w:rPr>
      <w:rFonts w:ascii="Arial" w:eastAsia="Times New Roman" w:hAnsi="Arial" w:cs="Times New Roman"/>
      <w:sz w:val="20"/>
      <w:szCs w:val="20"/>
      <w:lang w:eastAsia="es-ES"/>
    </w:rPr>
  </w:style>
  <w:style w:type="paragraph" w:styleId="Lista2">
    <w:name w:val="List 2"/>
    <w:basedOn w:val="Normal"/>
    <w:uiPriority w:val="99"/>
    <w:unhideWhenUsed/>
    <w:rsid w:val="00610604"/>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610604"/>
    <w:pPr>
      <w:spacing w:after="0" w:line="240" w:lineRule="auto"/>
      <w:ind w:left="4252"/>
    </w:pPr>
    <w:rPr>
      <w:rFonts w:ascii="Times New Roman" w:eastAsia="Times New Roman" w:hAnsi="Times New Roman" w:cs="Times New Roman"/>
      <w:sz w:val="20"/>
      <w:szCs w:val="20"/>
      <w:lang w:eastAsia="es-ES"/>
    </w:rPr>
  </w:style>
  <w:style w:type="character" w:customStyle="1" w:styleId="FirmaCar">
    <w:name w:val="Firma Car"/>
    <w:basedOn w:val="Fuentedeprrafopredeter"/>
    <w:link w:val="Firma"/>
    <w:uiPriority w:val="99"/>
    <w:rsid w:val="00610604"/>
    <w:rPr>
      <w:rFonts w:ascii="Times New Roman" w:eastAsia="Times New Roman" w:hAnsi="Times New Roman" w:cs="Times New Roman"/>
      <w:sz w:val="20"/>
      <w:szCs w:val="20"/>
      <w:lang w:eastAsia="es-ES"/>
    </w:rPr>
  </w:style>
  <w:style w:type="paragraph" w:styleId="Listaconvietas3">
    <w:name w:val="List Bullet 3"/>
    <w:basedOn w:val="Normal"/>
    <w:rsid w:val="00610604"/>
    <w:pPr>
      <w:tabs>
        <w:tab w:val="left"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Encabezadodemensaje">
    <w:name w:val="Message Header"/>
    <w:basedOn w:val="Normal"/>
    <w:link w:val="EncabezadodemensajeCar"/>
    <w:unhideWhenUsed/>
    <w:rsid w:val="0061060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eastAsia="es-ES"/>
    </w:rPr>
  </w:style>
  <w:style w:type="character" w:customStyle="1" w:styleId="EncabezadodemensajeCar">
    <w:name w:val="Encabezado de mensaje Car"/>
    <w:basedOn w:val="Fuentedeprrafopredeter"/>
    <w:link w:val="Encabezadodemensaje"/>
    <w:rsid w:val="00610604"/>
    <w:rPr>
      <w:rFonts w:ascii="Cambria" w:eastAsia="Times New Roman" w:hAnsi="Cambria" w:cs="Times New Roman"/>
      <w:sz w:val="24"/>
      <w:szCs w:val="24"/>
      <w:shd w:val="pct20" w:color="auto" w:fill="auto"/>
      <w:lang w:eastAsia="es-ES"/>
    </w:rPr>
  </w:style>
  <w:style w:type="paragraph" w:styleId="Fecha">
    <w:name w:val="Date"/>
    <w:basedOn w:val="Normal"/>
    <w:next w:val="Normal"/>
    <w:link w:val="FechaCar"/>
    <w:rsid w:val="00610604"/>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610604"/>
    <w:rPr>
      <w:rFonts w:ascii="Times New Roman" w:eastAsia="Times New Roman" w:hAnsi="Times New Roman" w:cs="Times New Roman"/>
      <w:sz w:val="20"/>
      <w:szCs w:val="20"/>
      <w:lang w:eastAsia="es-ES"/>
    </w:rPr>
  </w:style>
  <w:style w:type="paragraph" w:styleId="Lista4">
    <w:name w:val="List 4"/>
    <w:basedOn w:val="Normal"/>
    <w:uiPriority w:val="99"/>
    <w:unhideWhenUsed/>
    <w:rsid w:val="00610604"/>
    <w:pPr>
      <w:spacing w:after="0" w:line="240" w:lineRule="auto"/>
      <w:ind w:left="1132" w:hanging="283"/>
      <w:contextualSpacing/>
    </w:pPr>
    <w:rPr>
      <w:rFonts w:ascii="Times New Roman" w:eastAsia="Times New Roman" w:hAnsi="Times New Roman" w:cs="Times New Roman"/>
      <w:sz w:val="20"/>
      <w:szCs w:val="20"/>
      <w:lang w:eastAsia="es-ES"/>
    </w:rPr>
  </w:style>
  <w:style w:type="paragraph" w:styleId="Listaconvietas">
    <w:name w:val="List Bullet"/>
    <w:basedOn w:val="Normal"/>
    <w:rsid w:val="00610604"/>
    <w:pPr>
      <w:numPr>
        <w:numId w:val="2"/>
      </w:numPr>
      <w:tabs>
        <w:tab w:val="clear" w:pos="360"/>
      </w:tabs>
      <w:spacing w:after="0" w:line="240" w:lineRule="auto"/>
      <w:ind w:left="0" w:firstLine="0"/>
    </w:pPr>
    <w:rPr>
      <w:rFonts w:ascii="Arial Narrow" w:eastAsia="Times New Roman" w:hAnsi="Arial Narrow" w:cs="Arial"/>
      <w:sz w:val="20"/>
      <w:szCs w:val="20"/>
      <w:lang w:eastAsia="es-ES"/>
    </w:rPr>
  </w:style>
  <w:style w:type="paragraph" w:styleId="Listaconvietas2">
    <w:name w:val="List Bullet 2"/>
    <w:basedOn w:val="Normal"/>
    <w:rsid w:val="00610604"/>
    <w:pPr>
      <w:numPr>
        <w:numId w:val="3"/>
      </w:numPr>
      <w:spacing w:after="0" w:line="240" w:lineRule="auto"/>
    </w:pPr>
    <w:rPr>
      <w:rFonts w:ascii="Tahoma" w:eastAsia="Times New Roman" w:hAnsi="Tahoma" w:cs="Times New Roman"/>
      <w:color w:val="000000"/>
      <w:sz w:val="24"/>
      <w:szCs w:val="20"/>
      <w:lang w:val="es-ES" w:eastAsia="es-ES"/>
    </w:rPr>
  </w:style>
  <w:style w:type="paragraph" w:styleId="Listaconvietas4">
    <w:name w:val="List Bullet 4"/>
    <w:basedOn w:val="Normal"/>
    <w:rsid w:val="00610604"/>
    <w:pPr>
      <w:widowControl w:val="0"/>
      <w:numPr>
        <w:numId w:val="4"/>
      </w:numPr>
      <w:spacing w:after="0" w:line="240" w:lineRule="auto"/>
    </w:pPr>
    <w:rPr>
      <w:rFonts w:ascii="Times New Roman" w:eastAsia="Times New Roman" w:hAnsi="Times New Roman" w:cs="Times New Roman"/>
      <w:sz w:val="20"/>
      <w:szCs w:val="20"/>
      <w:lang w:val="es-ES" w:eastAsia="es-ES"/>
    </w:rPr>
  </w:style>
  <w:style w:type="paragraph" w:styleId="NormalWeb">
    <w:name w:val="Normal (Web)"/>
    <w:basedOn w:val="Normal"/>
    <w:uiPriority w:val="34"/>
    <w:unhideWhenUsed/>
    <w:qFormat/>
    <w:rsid w:val="0061060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Piedepgina">
    <w:name w:val="footer"/>
    <w:basedOn w:val="Normal"/>
    <w:link w:val="PiedepginaCar"/>
    <w:uiPriority w:val="99"/>
    <w:unhideWhenUsed/>
    <w:qFormat/>
    <w:rsid w:val="00610604"/>
    <w:pPr>
      <w:tabs>
        <w:tab w:val="center" w:pos="4252"/>
        <w:tab w:val="right" w:pos="8504"/>
      </w:tabs>
      <w:spacing w:after="0" w:line="240" w:lineRule="auto"/>
    </w:pPr>
    <w:rPr>
      <w:rFonts w:ascii="Times New Roman" w:eastAsia="Times New Roman" w:hAnsi="Times New Roman" w:cs="Times New Roman"/>
      <w:sz w:val="20"/>
      <w:szCs w:val="20"/>
      <w:lang w:val="zh-CN" w:eastAsia="es-ES"/>
    </w:rPr>
  </w:style>
  <w:style w:type="character" w:customStyle="1" w:styleId="PiedepginaCar">
    <w:name w:val="Pie de página Car"/>
    <w:basedOn w:val="Fuentedeprrafopredeter"/>
    <w:link w:val="Piedepgina"/>
    <w:uiPriority w:val="99"/>
    <w:qFormat/>
    <w:rsid w:val="00610604"/>
    <w:rPr>
      <w:rFonts w:ascii="Times New Roman" w:eastAsia="Times New Roman" w:hAnsi="Times New Roman" w:cs="Times New Roman"/>
      <w:sz w:val="20"/>
      <w:szCs w:val="20"/>
      <w:lang w:val="zh-CN" w:eastAsia="es-ES"/>
    </w:rPr>
  </w:style>
  <w:style w:type="paragraph" w:styleId="Saludo">
    <w:name w:val="Salutation"/>
    <w:basedOn w:val="Normal"/>
    <w:next w:val="Normal"/>
    <w:link w:val="SaludoCar"/>
    <w:rsid w:val="00610604"/>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rsid w:val="00610604"/>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uiPriority w:val="99"/>
    <w:rsid w:val="00610604"/>
    <w:pPr>
      <w:widowControl w:val="0"/>
      <w:tabs>
        <w:tab w:val="left" w:pos="2295"/>
        <w:tab w:val="left" w:pos="3045"/>
      </w:tabs>
      <w:spacing w:after="0" w:line="100" w:lineRule="atLeast"/>
      <w:ind w:left="3045"/>
    </w:pPr>
    <w:rPr>
      <w:rFonts w:ascii="Times New Roman" w:eastAsia="Times New Roman" w:hAnsi="Times New Roman" w:cs="Times New Roman"/>
      <w:i/>
      <w:snapToGrid w:val="0"/>
      <w:color w:val="000000"/>
      <w:sz w:val="14"/>
      <w:szCs w:val="20"/>
      <w:lang w:val="es-ES" w:eastAsia="es-ES"/>
    </w:rPr>
  </w:style>
  <w:style w:type="character" w:customStyle="1" w:styleId="Sangra2detindependienteCar">
    <w:name w:val="Sangría 2 de t. independiente Car"/>
    <w:basedOn w:val="Fuentedeprrafopredeter"/>
    <w:link w:val="Sangra2detindependiente"/>
    <w:uiPriority w:val="99"/>
    <w:rsid w:val="00610604"/>
    <w:rPr>
      <w:rFonts w:ascii="Times New Roman" w:eastAsia="Times New Roman" w:hAnsi="Times New Roman" w:cs="Times New Roman"/>
      <w:i/>
      <w:snapToGrid w:val="0"/>
      <w:color w:val="000000"/>
      <w:sz w:val="14"/>
      <w:szCs w:val="20"/>
      <w:lang w:val="es-ES" w:eastAsia="es-ES"/>
    </w:rPr>
  </w:style>
  <w:style w:type="paragraph" w:styleId="Subttulo">
    <w:name w:val="Subtitle"/>
    <w:basedOn w:val="Normal"/>
    <w:next w:val="Normal"/>
    <w:link w:val="SubttuloCar"/>
    <w:qFormat/>
    <w:rsid w:val="00610604"/>
    <w:pPr>
      <w:spacing w:after="60" w:line="240"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basedOn w:val="Fuentedeprrafopredeter"/>
    <w:link w:val="Subttulo"/>
    <w:rsid w:val="00610604"/>
    <w:rPr>
      <w:rFonts w:ascii="Cambria" w:eastAsia="Times New Roman" w:hAnsi="Cambria" w:cs="Times New Roman"/>
      <w:sz w:val="24"/>
      <w:szCs w:val="24"/>
      <w:lang w:val="es-ES" w:eastAsia="es-ES"/>
    </w:rPr>
  </w:style>
  <w:style w:type="paragraph" w:styleId="Textodebloque">
    <w:name w:val="Block Text"/>
    <w:basedOn w:val="Normal"/>
    <w:rsid w:val="00610604"/>
    <w:pPr>
      <w:suppressAutoHyphens/>
      <w:spacing w:after="0" w:line="240" w:lineRule="auto"/>
      <w:ind w:left="2268" w:right="-92"/>
      <w:jc w:val="both"/>
    </w:pPr>
    <w:rPr>
      <w:rFonts w:ascii="Arial" w:eastAsia="Times New Roman" w:hAnsi="Arial" w:cs="Times New Roman"/>
      <w:spacing w:val="-3"/>
      <w:sz w:val="24"/>
      <w:szCs w:val="24"/>
    </w:rPr>
  </w:style>
  <w:style w:type="paragraph" w:styleId="Textoindependiente3">
    <w:name w:val="Body Text 3"/>
    <w:basedOn w:val="Normal"/>
    <w:link w:val="Textoindependiente3Car"/>
    <w:rsid w:val="00610604"/>
    <w:pPr>
      <w:tabs>
        <w:tab w:val="left" w:pos="2268"/>
      </w:tabs>
      <w:spacing w:after="0" w:line="240" w:lineRule="auto"/>
      <w:jc w:val="both"/>
    </w:pPr>
    <w:rPr>
      <w:rFonts w:ascii="Arial" w:eastAsia="Times New Roman" w:hAnsi="Arial" w:cs="Times New Roman"/>
      <w:sz w:val="24"/>
      <w:szCs w:val="20"/>
      <w:lang w:val="zh-CN" w:eastAsia="es-ES"/>
    </w:rPr>
  </w:style>
  <w:style w:type="character" w:customStyle="1" w:styleId="Textoindependiente3Car">
    <w:name w:val="Texto independiente 3 Car"/>
    <w:basedOn w:val="Fuentedeprrafopredeter"/>
    <w:link w:val="Textoindependiente3"/>
    <w:rsid w:val="00610604"/>
    <w:rPr>
      <w:rFonts w:ascii="Arial" w:eastAsia="Times New Roman" w:hAnsi="Arial" w:cs="Times New Roman"/>
      <w:sz w:val="24"/>
      <w:szCs w:val="20"/>
      <w:lang w:val="zh-CN" w:eastAsia="es-ES"/>
    </w:rPr>
  </w:style>
  <w:style w:type="paragraph" w:styleId="Textoindependienteprimerasangra2">
    <w:name w:val="Body Text First Indent 2"/>
    <w:basedOn w:val="Sangradetextonormal"/>
    <w:link w:val="Textoindependienteprimerasangra2Car"/>
    <w:qFormat/>
    <w:rsid w:val="00610604"/>
    <w:pPr>
      <w:ind w:firstLine="210"/>
    </w:pPr>
    <w:rPr>
      <w:lang w:val="es-ES"/>
    </w:rPr>
  </w:style>
  <w:style w:type="character" w:customStyle="1" w:styleId="Textoindependienteprimerasangra2Car">
    <w:name w:val="Texto independiente primera sangría 2 Car"/>
    <w:basedOn w:val="SangradetextonormalCar"/>
    <w:link w:val="Textoindependienteprimerasangra2"/>
    <w:qFormat/>
    <w:rsid w:val="00610604"/>
    <w:rPr>
      <w:rFonts w:ascii="Times New Roman" w:eastAsia="Times New Roman" w:hAnsi="Times New Roman" w:cs="Times New Roman"/>
      <w:sz w:val="20"/>
      <w:szCs w:val="20"/>
      <w:lang w:val="es-ES" w:eastAsia="es-ES"/>
    </w:rPr>
  </w:style>
  <w:style w:type="paragraph" w:styleId="Textosinformato">
    <w:name w:val="Plain Text"/>
    <w:basedOn w:val="Normal"/>
    <w:link w:val="TextosinformatoCar"/>
    <w:rsid w:val="00610604"/>
    <w:pPr>
      <w:spacing w:after="0" w:line="240" w:lineRule="auto"/>
    </w:pPr>
    <w:rPr>
      <w:rFonts w:ascii="Courier New" w:eastAsia="SimSun" w:hAnsi="Courier New" w:cs="Times New Roman"/>
      <w:sz w:val="20"/>
      <w:szCs w:val="20"/>
      <w:lang w:val="zh-CN" w:eastAsia="zh-CN"/>
    </w:rPr>
  </w:style>
  <w:style w:type="character" w:customStyle="1" w:styleId="TextosinformatoCar">
    <w:name w:val="Texto sin formato Car"/>
    <w:basedOn w:val="Fuentedeprrafopredeter"/>
    <w:link w:val="Textosinformato"/>
    <w:rsid w:val="00610604"/>
    <w:rPr>
      <w:rFonts w:ascii="Courier New" w:eastAsia="SimSun" w:hAnsi="Courier New" w:cs="Times New Roman"/>
      <w:sz w:val="20"/>
      <w:szCs w:val="20"/>
      <w:lang w:val="zh-CN" w:eastAsia="zh-CN"/>
    </w:rPr>
  </w:style>
  <w:style w:type="paragraph" w:styleId="Ttulo">
    <w:name w:val="Title"/>
    <w:basedOn w:val="Normal"/>
    <w:next w:val="Normal"/>
    <w:link w:val="TtuloCar2"/>
    <w:qFormat/>
    <w:rsid w:val="00610604"/>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val="zh-CN" w:eastAsia="es-ES"/>
    </w:rPr>
  </w:style>
  <w:style w:type="character" w:customStyle="1" w:styleId="TtuloCar">
    <w:name w:val="Título Car"/>
    <w:basedOn w:val="Fuentedeprrafopredeter"/>
    <w:link w:val="ALTtulo"/>
    <w:qFormat/>
    <w:rsid w:val="00610604"/>
    <w:rPr>
      <w:rFonts w:asciiTheme="majorHAnsi" w:eastAsiaTheme="majorEastAsia" w:hAnsiTheme="majorHAnsi" w:cstheme="majorBidi"/>
      <w:color w:val="17365D" w:themeColor="text2" w:themeShade="BF"/>
      <w:spacing w:val="5"/>
      <w:kern w:val="28"/>
      <w:sz w:val="52"/>
      <w:szCs w:val="52"/>
    </w:rPr>
  </w:style>
  <w:style w:type="character" w:styleId="Refdecomentario">
    <w:name w:val="annotation reference"/>
    <w:unhideWhenUsed/>
    <w:rsid w:val="00610604"/>
    <w:rPr>
      <w:sz w:val="16"/>
      <w:szCs w:val="16"/>
    </w:rPr>
  </w:style>
  <w:style w:type="character" w:styleId="Refdenotaalpie">
    <w:name w:val="footnote reference"/>
    <w:unhideWhenUsed/>
    <w:rsid w:val="00610604"/>
    <w:rPr>
      <w:vertAlign w:val="superscript"/>
    </w:rPr>
  </w:style>
  <w:style w:type="character" w:styleId="CitaHTML">
    <w:name w:val="HTML Cite"/>
    <w:basedOn w:val="Fuentedeprrafopredeter"/>
    <w:uiPriority w:val="99"/>
    <w:unhideWhenUsed/>
    <w:rsid w:val="00610604"/>
    <w:rPr>
      <w:i/>
      <w:iCs/>
    </w:rPr>
  </w:style>
  <w:style w:type="character" w:styleId="nfasis">
    <w:name w:val="Emphasis"/>
    <w:uiPriority w:val="20"/>
    <w:qFormat/>
    <w:rsid w:val="00610604"/>
    <w:rPr>
      <w:iCs/>
    </w:rPr>
  </w:style>
  <w:style w:type="character" w:styleId="Hipervnculo">
    <w:name w:val="Hyperlink"/>
    <w:uiPriority w:val="99"/>
    <w:unhideWhenUsed/>
    <w:qFormat/>
    <w:rsid w:val="00610604"/>
    <w:rPr>
      <w:color w:val="0000FF"/>
      <w:u w:val="single"/>
    </w:rPr>
  </w:style>
  <w:style w:type="character" w:styleId="Hipervnculovisitado">
    <w:name w:val="FollowedHyperlink"/>
    <w:uiPriority w:val="99"/>
    <w:unhideWhenUsed/>
    <w:qFormat/>
    <w:rsid w:val="00610604"/>
    <w:rPr>
      <w:color w:val="800080"/>
      <w:u w:val="single"/>
    </w:rPr>
  </w:style>
  <w:style w:type="character" w:styleId="Nmerodepgina">
    <w:name w:val="page number"/>
    <w:rsid w:val="00610604"/>
  </w:style>
  <w:style w:type="character" w:styleId="Textoennegrita">
    <w:name w:val="Strong"/>
    <w:uiPriority w:val="22"/>
    <w:qFormat/>
    <w:rsid w:val="00610604"/>
    <w:rPr>
      <w:b/>
      <w:bCs/>
    </w:rPr>
  </w:style>
  <w:style w:type="table" w:styleId="Tablaconcuadrcula">
    <w:name w:val="Table Grid"/>
    <w:basedOn w:val="Tablanormal"/>
    <w:uiPriority w:val="59"/>
    <w:rsid w:val="00610604"/>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elegante">
    <w:name w:val="Table Elegant"/>
    <w:basedOn w:val="Tablanormal"/>
    <w:rsid w:val="00610604"/>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paragraph" w:customStyle="1" w:styleId="ALTtulo">
    <w:name w:val="AL Título"/>
    <w:basedOn w:val="Normal"/>
    <w:next w:val="Ttulo"/>
    <w:link w:val="TtuloCar"/>
    <w:qFormat/>
    <w:rsid w:val="00610604"/>
    <w:pPr>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aliases w:val="AL Título Car,Título AL Car,Títulos Principales sin numeración Car,TITULO 1 Car,Puesto1 Car,Title Car"/>
    <w:qFormat/>
    <w:rsid w:val="00610604"/>
    <w:rPr>
      <w:rFonts w:ascii="Calibri Light" w:eastAsia="Times New Roman" w:hAnsi="Calibri Light" w:cs="Times New Roman"/>
      <w:spacing w:val="-10"/>
      <w:kern w:val="28"/>
      <w:sz w:val="56"/>
      <w:szCs w:val="56"/>
      <w:lang w:eastAsia="es-ES"/>
    </w:rPr>
  </w:style>
  <w:style w:type="paragraph" w:customStyle="1" w:styleId="BodyText22">
    <w:name w:val="Body Text 22"/>
    <w:basedOn w:val="Normal"/>
    <w:qFormat/>
    <w:rsid w:val="00610604"/>
    <w:pPr>
      <w:widowControl w:val="0"/>
      <w:spacing w:after="0" w:line="240" w:lineRule="auto"/>
      <w:jc w:val="both"/>
    </w:pPr>
    <w:rPr>
      <w:rFonts w:ascii="Arial" w:eastAsia="Times New Roman" w:hAnsi="Arial" w:cs="Times New Roman"/>
      <w:sz w:val="24"/>
      <w:szCs w:val="20"/>
      <w:lang w:eastAsia="es-ES"/>
    </w:rPr>
  </w:style>
  <w:style w:type="paragraph" w:customStyle="1" w:styleId="Sinespaciado3">
    <w:name w:val="Sin espaciado3"/>
    <w:link w:val="SinespaciadoCar"/>
    <w:qFormat/>
    <w:rsid w:val="00610604"/>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aliases w:val="espaciado Car"/>
    <w:link w:val="Sinespaciado3"/>
    <w:locked/>
    <w:rsid w:val="00610604"/>
    <w:rPr>
      <w:rFonts w:ascii="Calibri" w:eastAsia="Calibri" w:hAnsi="Calibri" w:cs="Times New Roman"/>
      <w:sz w:val="20"/>
      <w:szCs w:val="20"/>
      <w:lang w:val="es-ES" w:eastAsia="es-CO"/>
    </w:rPr>
  </w:style>
  <w:style w:type="paragraph" w:customStyle="1" w:styleId="Default">
    <w:name w:val="Default"/>
    <w:link w:val="DefaultCar"/>
    <w:qFormat/>
    <w:rsid w:val="00610604"/>
    <w:pPr>
      <w:autoSpaceDE w:val="0"/>
      <w:autoSpaceDN w:val="0"/>
      <w:adjustRightInd w:val="0"/>
      <w:spacing w:after="0" w:line="240" w:lineRule="auto"/>
    </w:pPr>
    <w:rPr>
      <w:rFonts w:ascii="Arial" w:eastAsia="Calibri" w:hAnsi="Arial" w:cs="Times New Roman"/>
      <w:color w:val="000000"/>
      <w:sz w:val="24"/>
      <w:szCs w:val="24"/>
      <w:lang w:val="es-ES" w:eastAsia="es-CO"/>
    </w:rPr>
  </w:style>
  <w:style w:type="character" w:customStyle="1" w:styleId="DefaultCar">
    <w:name w:val="Default Car"/>
    <w:link w:val="Default"/>
    <w:rsid w:val="00610604"/>
    <w:rPr>
      <w:rFonts w:ascii="Arial" w:eastAsia="Calibri" w:hAnsi="Arial" w:cs="Times New Roman"/>
      <w:color w:val="000000"/>
      <w:sz w:val="24"/>
      <w:szCs w:val="24"/>
      <w:lang w:val="es-ES" w:eastAsia="es-CO"/>
    </w:rPr>
  </w:style>
  <w:style w:type="paragraph" w:customStyle="1" w:styleId="Prrafodelista1">
    <w:name w:val="Párrafo de lista1"/>
    <w:basedOn w:val="Normal"/>
    <w:uiPriority w:val="34"/>
    <w:qFormat/>
    <w:rsid w:val="00610604"/>
    <w:pPr>
      <w:spacing w:after="0" w:line="240" w:lineRule="auto"/>
      <w:ind w:left="708"/>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610604"/>
    <w:pPr>
      <w:spacing w:after="0" w:line="240" w:lineRule="auto"/>
      <w:ind w:left="720"/>
      <w:contextualSpacing/>
    </w:pPr>
    <w:rPr>
      <w:rFonts w:ascii="Times New Roman" w:eastAsia="Times New Roman" w:hAnsi="Times New Roman" w:cs="Times New Roman"/>
      <w:sz w:val="20"/>
      <w:szCs w:val="20"/>
      <w:lang w:eastAsia="es-ES"/>
    </w:rPr>
  </w:style>
  <w:style w:type="character" w:customStyle="1" w:styleId="TtuloCar1">
    <w:name w:val="Título Car1"/>
    <w:uiPriority w:val="10"/>
    <w:rsid w:val="00610604"/>
    <w:rPr>
      <w:rFonts w:ascii="Cambria" w:eastAsia="Times New Roman" w:hAnsi="Cambria" w:cs="Times New Roman"/>
      <w:color w:val="17365D"/>
      <w:spacing w:val="5"/>
      <w:kern w:val="28"/>
      <w:sz w:val="52"/>
      <w:szCs w:val="52"/>
      <w:lang w:eastAsia="es-ES"/>
    </w:rPr>
  </w:style>
  <w:style w:type="paragraph" w:customStyle="1" w:styleId="Sinespaciado1">
    <w:name w:val="Sin espaciado1"/>
    <w:qFormat/>
    <w:rsid w:val="00610604"/>
    <w:pPr>
      <w:spacing w:after="0" w:line="240" w:lineRule="auto"/>
      <w:jc w:val="both"/>
    </w:pPr>
    <w:rPr>
      <w:rFonts w:ascii="Arial Narrow" w:eastAsia="Times New Roman" w:hAnsi="Arial Narrow" w:cs="Times New Roman"/>
      <w:sz w:val="24"/>
      <w:lang w:val="es-ES" w:eastAsia="es-ES"/>
    </w:rPr>
  </w:style>
  <w:style w:type="paragraph" w:customStyle="1" w:styleId="Puesto1">
    <w:name w:val="Puesto1"/>
    <w:basedOn w:val="Normal"/>
    <w:qFormat/>
    <w:rsid w:val="00610604"/>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paragraph" w:customStyle="1" w:styleId="PARTE">
    <w:name w:val="PARTE"/>
    <w:basedOn w:val="Normal"/>
    <w:qFormat/>
    <w:rsid w:val="00610604"/>
    <w:pPr>
      <w:spacing w:after="0" w:line="240" w:lineRule="auto"/>
      <w:jc w:val="center"/>
    </w:pPr>
    <w:rPr>
      <w:rFonts w:ascii="Arial Narrow" w:eastAsia="Times New Roman" w:hAnsi="Arial Narrow" w:cs="Times New Roman"/>
      <w:b/>
      <w:sz w:val="28"/>
      <w:szCs w:val="28"/>
      <w:lang w:val="es-ES" w:eastAsia="es-ES"/>
    </w:rPr>
  </w:style>
  <w:style w:type="paragraph" w:customStyle="1" w:styleId="MARITZA3">
    <w:name w:val="MARITZA3"/>
    <w:qFormat/>
    <w:rsid w:val="00610604"/>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AsuntodelcomentarioCar1">
    <w:name w:val="Asunto del comentario Car1"/>
    <w:basedOn w:val="TextocomentarioCar"/>
    <w:uiPriority w:val="99"/>
    <w:semiHidden/>
    <w:rsid w:val="00610604"/>
    <w:rPr>
      <w:rFonts w:ascii="Times New Roman" w:eastAsia="Times New Roman" w:hAnsi="Times New Roman" w:cs="Times New Roman"/>
      <w:b/>
      <w:bCs/>
      <w:sz w:val="20"/>
      <w:szCs w:val="20"/>
      <w:lang w:val="zh-CN" w:eastAsia="zh-CN"/>
    </w:rPr>
  </w:style>
  <w:style w:type="paragraph" w:customStyle="1" w:styleId="Cuadrculamediana2">
    <w:name w:val="Cuadrícula mediana 2"/>
    <w:link w:val="Cuadrculamediana2Car"/>
    <w:uiPriority w:val="1"/>
    <w:qFormat/>
    <w:rsid w:val="00610604"/>
    <w:pPr>
      <w:spacing w:after="0" w:line="240" w:lineRule="auto"/>
    </w:pPr>
    <w:rPr>
      <w:rFonts w:ascii="Calibri" w:eastAsia="Calibri" w:hAnsi="Calibri" w:cs="Times New Roman"/>
      <w:sz w:val="20"/>
      <w:szCs w:val="20"/>
      <w:lang w:eastAsia="es-CO"/>
    </w:rPr>
  </w:style>
  <w:style w:type="character" w:customStyle="1" w:styleId="Cuadrculamediana2Car">
    <w:name w:val="Cuadrícula mediana 2 Car"/>
    <w:link w:val="Cuadrculamediana2"/>
    <w:uiPriority w:val="1"/>
    <w:locked/>
    <w:rsid w:val="00610604"/>
    <w:rPr>
      <w:rFonts w:ascii="Calibri" w:eastAsia="Calibri" w:hAnsi="Calibri" w:cs="Times New Roman"/>
      <w:sz w:val="20"/>
      <w:szCs w:val="20"/>
      <w:lang w:eastAsia="es-CO"/>
    </w:rPr>
  </w:style>
  <w:style w:type="paragraph" w:customStyle="1" w:styleId="Cuadrculamedia1-nfasis21">
    <w:name w:val="Cuadrícula media 1 - Énfasis 21"/>
    <w:basedOn w:val="Normal"/>
    <w:uiPriority w:val="34"/>
    <w:qFormat/>
    <w:rsid w:val="00610604"/>
    <w:pPr>
      <w:spacing w:after="0" w:line="240" w:lineRule="auto"/>
      <w:ind w:left="720"/>
      <w:contextualSpacing/>
    </w:pPr>
    <w:rPr>
      <w:rFonts w:ascii="Calibri" w:eastAsia="Calibri" w:hAnsi="Calibri" w:cs="Times New Roman"/>
      <w:lang w:val="es-ES"/>
    </w:rPr>
  </w:style>
  <w:style w:type="paragraph" w:customStyle="1" w:styleId="CM5">
    <w:name w:val="CM5"/>
    <w:basedOn w:val="Normal"/>
    <w:next w:val="Normal"/>
    <w:qFormat/>
    <w:rsid w:val="00610604"/>
    <w:pPr>
      <w:widowControl w:val="0"/>
      <w:autoSpaceDE w:val="0"/>
      <w:autoSpaceDN w:val="0"/>
      <w:adjustRightInd w:val="0"/>
      <w:spacing w:after="265" w:line="240" w:lineRule="auto"/>
    </w:pPr>
    <w:rPr>
      <w:rFonts w:ascii="Arial" w:eastAsia="Times New Roman" w:hAnsi="Arial" w:cs="Arial"/>
      <w:sz w:val="24"/>
      <w:szCs w:val="24"/>
      <w:lang w:val="es-ES" w:eastAsia="es-ES"/>
    </w:rPr>
  </w:style>
  <w:style w:type="character" w:customStyle="1" w:styleId="Cuadrculaclara-nfasis3Car">
    <w:name w:val="Cuadrícula clara - Énfasis 3 Car"/>
    <w:aliases w:val="Bullet List Car,FooterText Car,numbered Car,List Paragraph1 Car,Paragraphe de liste1 Car,lp1 Car,Párrafo de lista Car,Párrafo de lista1 Car,List Paragraph Car,Fotografía Car,Lista vistosa - Énfasis 12 Car,NORMAL Car"/>
    <w:uiPriority w:val="34"/>
    <w:locked/>
    <w:rsid w:val="00610604"/>
    <w:rPr>
      <w:sz w:val="22"/>
      <w:szCs w:val="22"/>
    </w:rPr>
  </w:style>
  <w:style w:type="table" w:styleId="Listamedia2-nfasis4">
    <w:name w:val="Medium List 2 Accent 4"/>
    <w:basedOn w:val="Tablanormal"/>
    <w:uiPriority w:val="34"/>
    <w:rsid w:val="00610604"/>
    <w:pPr>
      <w:spacing w:after="0" w:line="240" w:lineRule="auto"/>
    </w:pPr>
    <w:rPr>
      <w:sz w:val="20"/>
      <w:szCs w:val="20"/>
      <w:lang w:eastAsia="es-CO"/>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character" w:customStyle="1" w:styleId="apple-converted-space">
    <w:name w:val="apple-converted-space"/>
    <w:rsid w:val="00610604"/>
  </w:style>
  <w:style w:type="character" w:customStyle="1" w:styleId="rowvalue">
    <w:name w:val="row_value"/>
    <w:rsid w:val="00610604"/>
  </w:style>
  <w:style w:type="character" w:customStyle="1" w:styleId="m3b1">
    <w:name w:val="_m3b1"/>
    <w:rsid w:val="00610604"/>
    <w:rPr>
      <w:sz w:val="48"/>
      <w:szCs w:val="48"/>
    </w:rPr>
  </w:style>
  <w:style w:type="character" w:customStyle="1" w:styleId="TtuloCar2">
    <w:name w:val="Título Car2"/>
    <w:basedOn w:val="Fuentedeprrafopredeter"/>
    <w:link w:val="Ttulo"/>
    <w:rsid w:val="00610604"/>
    <w:rPr>
      <w:rFonts w:ascii="Cambria" w:eastAsia="Times New Roman" w:hAnsi="Cambria" w:cs="Times New Roman"/>
      <w:color w:val="17365D"/>
      <w:spacing w:val="5"/>
      <w:kern w:val="28"/>
      <w:sz w:val="52"/>
      <w:szCs w:val="52"/>
      <w:lang w:val="zh-CN" w:eastAsia="es-ES"/>
    </w:rPr>
  </w:style>
  <w:style w:type="paragraph" w:customStyle="1" w:styleId="xl381">
    <w:name w:val="xl381"/>
    <w:basedOn w:val="Normal"/>
    <w:qFormat/>
    <w:rsid w:val="00610604"/>
    <w:pPr>
      <w:spacing w:before="100" w:beforeAutospacing="1" w:after="100" w:afterAutospacing="1" w:line="240" w:lineRule="auto"/>
    </w:pPr>
    <w:rPr>
      <w:rFonts w:ascii="Arial" w:eastAsia="Times New Roman" w:hAnsi="Arial" w:cs="Arial"/>
      <w:sz w:val="20"/>
      <w:szCs w:val="20"/>
      <w:lang w:eastAsia="es-CO"/>
    </w:rPr>
  </w:style>
  <w:style w:type="paragraph" w:customStyle="1" w:styleId="xl382">
    <w:name w:val="xl382"/>
    <w:basedOn w:val="Normal"/>
    <w:qFormat/>
    <w:rsid w:val="00610604"/>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383">
    <w:name w:val="xl383"/>
    <w:basedOn w:val="Normal"/>
    <w:qFormat/>
    <w:rsid w:val="00610604"/>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384">
    <w:name w:val="xl384"/>
    <w:basedOn w:val="Normal"/>
    <w:qFormat/>
    <w:rsid w:val="00610604"/>
    <w:pPr>
      <w:pBdr>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385">
    <w:name w:val="xl385"/>
    <w:basedOn w:val="Normal"/>
    <w:qFormat/>
    <w:rsid w:val="00610604"/>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6">
    <w:name w:val="xl386"/>
    <w:basedOn w:val="Normal"/>
    <w:qFormat/>
    <w:rsid w:val="00610604"/>
    <w:pP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7">
    <w:name w:val="xl387"/>
    <w:basedOn w:val="Normal"/>
    <w:qFormat/>
    <w:rsid w:val="00610604"/>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8">
    <w:name w:val="xl388"/>
    <w:basedOn w:val="Normal"/>
    <w:qFormat/>
    <w:rsid w:val="00610604"/>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9">
    <w:name w:val="xl389"/>
    <w:basedOn w:val="Normal"/>
    <w:qFormat/>
    <w:rsid w:val="0061060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0">
    <w:name w:val="xl390"/>
    <w:basedOn w:val="Normal"/>
    <w:qFormat/>
    <w:rsid w:val="00610604"/>
    <w:pPr>
      <w:pBdr>
        <w:top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color w:val="000000"/>
      <w:sz w:val="18"/>
      <w:szCs w:val="18"/>
      <w:lang w:eastAsia="es-CO"/>
    </w:rPr>
  </w:style>
  <w:style w:type="paragraph" w:customStyle="1" w:styleId="xl391">
    <w:name w:val="xl391"/>
    <w:basedOn w:val="Normal"/>
    <w:qFormat/>
    <w:rsid w:val="00610604"/>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2">
    <w:name w:val="xl392"/>
    <w:basedOn w:val="Normal"/>
    <w:qFormat/>
    <w:rsid w:val="00610604"/>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3">
    <w:name w:val="xl393"/>
    <w:basedOn w:val="Normal"/>
    <w:qFormat/>
    <w:rsid w:val="00610604"/>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4">
    <w:name w:val="xl394"/>
    <w:basedOn w:val="Normal"/>
    <w:qFormat/>
    <w:rsid w:val="00610604"/>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es-CO"/>
    </w:rPr>
  </w:style>
  <w:style w:type="paragraph" w:customStyle="1" w:styleId="xl395">
    <w:name w:val="xl395"/>
    <w:basedOn w:val="Normal"/>
    <w:qFormat/>
    <w:rsid w:val="00610604"/>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6">
    <w:name w:val="xl396"/>
    <w:basedOn w:val="Normal"/>
    <w:qFormat/>
    <w:rsid w:val="00610604"/>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7">
    <w:name w:val="xl397"/>
    <w:basedOn w:val="Normal"/>
    <w:qFormat/>
    <w:rsid w:val="00610604"/>
    <w:pPr>
      <w:pBdr>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8">
    <w:name w:val="xl398"/>
    <w:basedOn w:val="Normal"/>
    <w:qFormat/>
    <w:rsid w:val="00610604"/>
    <w:pPr>
      <w:pBdr>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9">
    <w:name w:val="xl399"/>
    <w:basedOn w:val="Normal"/>
    <w:qFormat/>
    <w:rsid w:val="00610604"/>
    <w:pPr>
      <w:pBdr>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400">
    <w:name w:val="xl400"/>
    <w:basedOn w:val="Normal"/>
    <w:qFormat/>
    <w:rsid w:val="00610604"/>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right"/>
      <w:textAlignment w:val="center"/>
    </w:pPr>
    <w:rPr>
      <w:rFonts w:ascii="Arial" w:eastAsia="Times New Roman" w:hAnsi="Arial" w:cs="Arial"/>
      <w:color w:val="FFFFFF"/>
      <w:sz w:val="20"/>
      <w:szCs w:val="20"/>
      <w:lang w:eastAsia="es-CO"/>
    </w:rPr>
  </w:style>
  <w:style w:type="paragraph" w:customStyle="1" w:styleId="xl401">
    <w:name w:val="xl401"/>
    <w:basedOn w:val="Normal"/>
    <w:qFormat/>
    <w:rsid w:val="00610604"/>
    <w:pPr>
      <w:pBdr>
        <w:bottom w:val="single" w:sz="4" w:space="0" w:color="auto"/>
      </w:pBdr>
      <w:shd w:val="clear" w:color="000000" w:fill="93CDDD"/>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2">
    <w:name w:val="xl402"/>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3">
    <w:name w:val="xl403"/>
    <w:basedOn w:val="Normal"/>
    <w:qFormat/>
    <w:rsid w:val="00610604"/>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4">
    <w:name w:val="xl404"/>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5">
    <w:name w:val="xl405"/>
    <w:basedOn w:val="Normal"/>
    <w:qFormat/>
    <w:rsid w:val="00610604"/>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right"/>
      <w:textAlignment w:val="center"/>
    </w:pPr>
    <w:rPr>
      <w:rFonts w:ascii="Arial" w:eastAsia="Times New Roman" w:hAnsi="Arial" w:cs="Arial"/>
      <w:b/>
      <w:bCs/>
      <w:color w:val="FFFFFF"/>
      <w:sz w:val="20"/>
      <w:szCs w:val="20"/>
      <w:lang w:eastAsia="es-CO"/>
    </w:rPr>
  </w:style>
  <w:style w:type="paragraph" w:customStyle="1" w:styleId="xl406">
    <w:name w:val="xl406"/>
    <w:basedOn w:val="Normal"/>
    <w:qFormat/>
    <w:rsid w:val="00610604"/>
    <w:pPr>
      <w:shd w:val="clear" w:color="000000" w:fill="93CDDD"/>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07">
    <w:name w:val="xl407"/>
    <w:basedOn w:val="Normal"/>
    <w:qFormat/>
    <w:rsid w:val="00610604"/>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8">
    <w:name w:val="xl408"/>
    <w:basedOn w:val="Normal"/>
    <w:qFormat/>
    <w:rsid w:val="00610604"/>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9">
    <w:name w:val="xl409"/>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0">
    <w:name w:val="xl410"/>
    <w:basedOn w:val="Normal"/>
    <w:qFormat/>
    <w:rsid w:val="00610604"/>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1">
    <w:name w:val="xl411"/>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12">
    <w:name w:val="xl412"/>
    <w:basedOn w:val="Normal"/>
    <w:qFormat/>
    <w:rsid w:val="00610604"/>
    <w:pPr>
      <w:pBdr>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610604"/>
    <w:pPr>
      <w:shd w:val="clear" w:color="000000"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414">
    <w:name w:val="xl414"/>
    <w:basedOn w:val="Normal"/>
    <w:qFormat/>
    <w:rsid w:val="00610604"/>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610604"/>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610604"/>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17">
    <w:name w:val="xl417"/>
    <w:basedOn w:val="Normal"/>
    <w:qFormat/>
    <w:rsid w:val="00610604"/>
    <w:pPr>
      <w:pBdr>
        <w:top w:val="single" w:sz="4"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18">
    <w:name w:val="xl418"/>
    <w:basedOn w:val="Normal"/>
    <w:qFormat/>
    <w:rsid w:val="00610604"/>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20"/>
      <w:szCs w:val="20"/>
      <w:lang w:eastAsia="es-CO"/>
    </w:rPr>
  </w:style>
  <w:style w:type="paragraph" w:customStyle="1" w:styleId="xl419">
    <w:name w:val="xl419"/>
    <w:basedOn w:val="Normal"/>
    <w:qFormat/>
    <w:rsid w:val="00610604"/>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20"/>
      <w:szCs w:val="20"/>
      <w:lang w:eastAsia="es-CO"/>
    </w:rPr>
  </w:style>
  <w:style w:type="paragraph" w:customStyle="1" w:styleId="xl420">
    <w:name w:val="xl420"/>
    <w:basedOn w:val="Normal"/>
    <w:qFormat/>
    <w:rsid w:val="00610604"/>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21">
    <w:name w:val="xl421"/>
    <w:basedOn w:val="Normal"/>
    <w:qFormat/>
    <w:rsid w:val="00610604"/>
    <w:pPr>
      <w:pBdr>
        <w:top w:val="single" w:sz="4" w:space="0" w:color="auto"/>
        <w:left w:val="single" w:sz="8"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22">
    <w:name w:val="xl422"/>
    <w:basedOn w:val="Normal"/>
    <w:qFormat/>
    <w:rsid w:val="00610604"/>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table" w:customStyle="1" w:styleId="Tablaconcuadrcula1">
    <w:name w:val="Tabla con cuadrícula1"/>
    <w:basedOn w:val="Tablanormal"/>
    <w:uiPriority w:val="59"/>
    <w:rsid w:val="0061060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
    <w:name w:val="Car"/>
    <w:basedOn w:val="Normal"/>
    <w:qFormat/>
    <w:rsid w:val="00610604"/>
    <w:pPr>
      <w:spacing w:after="160" w:line="240" w:lineRule="exact"/>
    </w:pPr>
    <w:rPr>
      <w:rFonts w:ascii="Verdana" w:eastAsia="Times New Roman" w:hAnsi="Verdana" w:cs="Times New Roman"/>
      <w:sz w:val="20"/>
      <w:szCs w:val="20"/>
      <w:lang w:val="en-US"/>
    </w:rPr>
  </w:style>
  <w:style w:type="paragraph" w:customStyle="1" w:styleId="subcaptulo0">
    <w:name w:val="subcaptulo0"/>
    <w:basedOn w:val="Normal"/>
    <w:qFormat/>
    <w:rsid w:val="00610604"/>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610604"/>
    <w:pPr>
      <w:tabs>
        <w:tab w:val="left" w:pos="708"/>
      </w:tabs>
      <w:suppressAutoHyphens/>
      <w:autoSpaceDN w:val="0"/>
      <w:spacing w:after="0" w:line="240" w:lineRule="auto"/>
      <w:jc w:val="both"/>
    </w:pPr>
    <w:rPr>
      <w:rFonts w:ascii="Verdana" w:eastAsia="Times New Roman" w:hAnsi="Verdana" w:cs="Times New Roman"/>
      <w:sz w:val="20"/>
      <w:szCs w:val="20"/>
      <w:lang w:val="es-ES" w:eastAsia="ar-SA"/>
    </w:rPr>
  </w:style>
  <w:style w:type="paragraph" w:customStyle="1" w:styleId="Cuerpodetexto">
    <w:name w:val="Cuerpo de texto"/>
    <w:basedOn w:val="Normal"/>
    <w:qFormat/>
    <w:rsid w:val="00610604"/>
    <w:pPr>
      <w:widowControl w:val="0"/>
      <w:tabs>
        <w:tab w:val="left" w:pos="567"/>
      </w:tabs>
      <w:suppressAutoHyphens/>
      <w:spacing w:after="0" w:line="240" w:lineRule="auto"/>
      <w:jc w:val="both"/>
    </w:pPr>
    <w:rPr>
      <w:rFonts w:ascii="Arial" w:eastAsia="Times New Roman" w:hAnsi="Arial" w:cs="Times New Roman"/>
      <w:spacing w:val="-1"/>
      <w:sz w:val="20"/>
      <w:szCs w:val="20"/>
      <w:lang w:val="es-ES" w:eastAsia="es-ES"/>
    </w:rPr>
  </w:style>
  <w:style w:type="paragraph" w:customStyle="1" w:styleId="HTMLBody">
    <w:name w:val="HTML Body"/>
    <w:uiPriority w:val="99"/>
    <w:qFormat/>
    <w:rsid w:val="00610604"/>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Standard">
    <w:name w:val="Standard"/>
    <w:qFormat/>
    <w:rsid w:val="00610604"/>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paragraph" w:customStyle="1" w:styleId="xl379">
    <w:name w:val="xl379"/>
    <w:basedOn w:val="Normal"/>
    <w:qFormat/>
    <w:rsid w:val="00610604"/>
    <w:pPr>
      <w:spacing w:before="100" w:beforeAutospacing="1" w:after="100" w:afterAutospacing="1" w:line="240" w:lineRule="auto"/>
    </w:pPr>
    <w:rPr>
      <w:rFonts w:ascii="Arial" w:eastAsia="Times New Roman" w:hAnsi="Arial" w:cs="Arial"/>
      <w:sz w:val="20"/>
      <w:szCs w:val="20"/>
      <w:lang w:eastAsia="es-CO"/>
    </w:rPr>
  </w:style>
  <w:style w:type="paragraph" w:customStyle="1" w:styleId="xl380">
    <w:name w:val="xl380"/>
    <w:basedOn w:val="Normal"/>
    <w:qFormat/>
    <w:rsid w:val="00610604"/>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423">
    <w:name w:val="xl423"/>
    <w:basedOn w:val="Normal"/>
    <w:qFormat/>
    <w:rsid w:val="00610604"/>
    <w:pPr>
      <w:pBdr>
        <w:top w:val="single" w:sz="8" w:space="0" w:color="auto"/>
        <w:bottom w:val="single" w:sz="8" w:space="0" w:color="auto"/>
      </w:pBdr>
      <w:shd w:val="clear" w:color="000000" w:fill="C2D69A"/>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424">
    <w:name w:val="xl424"/>
    <w:basedOn w:val="Normal"/>
    <w:qFormat/>
    <w:rsid w:val="00610604"/>
    <w:pPr>
      <w:pBdr>
        <w:top w:val="single" w:sz="8" w:space="0" w:color="auto"/>
        <w:bottom w:val="single" w:sz="8" w:space="0" w:color="auto"/>
        <w:right w:val="single" w:sz="8" w:space="0" w:color="auto"/>
      </w:pBdr>
      <w:shd w:val="clear" w:color="000000" w:fill="C2D69A"/>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425">
    <w:name w:val="xl425"/>
    <w:basedOn w:val="Normal"/>
    <w:qFormat/>
    <w:rsid w:val="00610604"/>
    <w:pPr>
      <w:pBdr>
        <w:left w:val="single" w:sz="8" w:space="0" w:color="auto"/>
        <w:bottom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table" w:customStyle="1" w:styleId="Tablaconcuadrcula2">
    <w:name w:val="Tabla con cuadrícula2"/>
    <w:basedOn w:val="Tablanormal"/>
    <w:uiPriority w:val="59"/>
    <w:rsid w:val="0061060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61060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610604"/>
    <w:pPr>
      <w:spacing w:before="100" w:beforeAutospacing="1" w:after="100" w:afterAutospacing="1" w:line="240" w:lineRule="auto"/>
    </w:pPr>
    <w:rPr>
      <w:rFonts w:ascii="Arial" w:eastAsia="Times New Roman" w:hAnsi="Arial" w:cs="Arial"/>
      <w:color w:val="000000"/>
      <w:sz w:val="15"/>
      <w:szCs w:val="15"/>
      <w:lang w:eastAsia="es-CO"/>
    </w:rPr>
  </w:style>
  <w:style w:type="paragraph" w:customStyle="1" w:styleId="xl65">
    <w:name w:val="xl65"/>
    <w:basedOn w:val="Normal"/>
    <w:qFormat/>
    <w:rsid w:val="00610604"/>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610604"/>
    <w:pPr>
      <w:pBdr>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7">
    <w:name w:val="xl67"/>
    <w:basedOn w:val="Normal"/>
    <w:qFormat/>
    <w:rsid w:val="00610604"/>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8">
    <w:name w:val="xl68"/>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9">
    <w:name w:val="xl69"/>
    <w:basedOn w:val="Normal"/>
    <w:qFormat/>
    <w:rsid w:val="0061060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0">
    <w:name w:val="xl70"/>
    <w:basedOn w:val="Normal"/>
    <w:qFormat/>
    <w:rsid w:val="00610604"/>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71">
    <w:name w:val="xl71"/>
    <w:basedOn w:val="Normal"/>
    <w:qFormat/>
    <w:rsid w:val="00610604"/>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72">
    <w:name w:val="xl72"/>
    <w:basedOn w:val="Normal"/>
    <w:qFormat/>
    <w:rsid w:val="00610604"/>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73">
    <w:name w:val="xl73"/>
    <w:basedOn w:val="Normal"/>
    <w:qFormat/>
    <w:rsid w:val="00610604"/>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74">
    <w:name w:val="xl74"/>
    <w:basedOn w:val="Normal"/>
    <w:qFormat/>
    <w:rsid w:val="0061060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7"/>
      <w:szCs w:val="17"/>
      <w:lang w:eastAsia="es-CO"/>
    </w:rPr>
  </w:style>
  <w:style w:type="paragraph" w:customStyle="1" w:styleId="xl75">
    <w:name w:val="xl75"/>
    <w:basedOn w:val="Normal"/>
    <w:qFormat/>
    <w:rsid w:val="00610604"/>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610604"/>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0"/>
      <w:szCs w:val="10"/>
      <w:lang w:eastAsia="es-CO"/>
    </w:rPr>
  </w:style>
  <w:style w:type="paragraph" w:customStyle="1" w:styleId="xl77">
    <w:name w:val="xl77"/>
    <w:basedOn w:val="Normal"/>
    <w:qFormat/>
    <w:rsid w:val="00610604"/>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5"/>
      <w:szCs w:val="15"/>
      <w:lang w:eastAsia="es-CO"/>
    </w:rPr>
  </w:style>
  <w:style w:type="paragraph" w:customStyle="1" w:styleId="xl78">
    <w:name w:val="xl78"/>
    <w:basedOn w:val="Normal"/>
    <w:qFormat/>
    <w:rsid w:val="00610604"/>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79">
    <w:name w:val="xl79"/>
    <w:basedOn w:val="Normal"/>
    <w:qFormat/>
    <w:rsid w:val="00610604"/>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80">
    <w:name w:val="xl80"/>
    <w:basedOn w:val="Normal"/>
    <w:qFormat/>
    <w:rsid w:val="0061060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81">
    <w:name w:val="xl81"/>
    <w:basedOn w:val="Normal"/>
    <w:qFormat/>
    <w:rsid w:val="00610604"/>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82">
    <w:name w:val="xl82"/>
    <w:basedOn w:val="Normal"/>
    <w:qFormat/>
    <w:rsid w:val="00610604"/>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83">
    <w:name w:val="xl83"/>
    <w:basedOn w:val="Normal"/>
    <w:qFormat/>
    <w:rsid w:val="006106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84">
    <w:name w:val="xl84"/>
    <w:basedOn w:val="Normal"/>
    <w:qFormat/>
    <w:rsid w:val="006106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86">
    <w:name w:val="xl86"/>
    <w:basedOn w:val="Normal"/>
    <w:qFormat/>
    <w:rsid w:val="00610604"/>
    <w:pPr>
      <w:pBdr>
        <w:left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87">
    <w:name w:val="xl87"/>
    <w:basedOn w:val="Normal"/>
    <w:qFormat/>
    <w:rsid w:val="00610604"/>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88">
    <w:name w:val="xl88"/>
    <w:basedOn w:val="Normal"/>
    <w:qFormat/>
    <w:rsid w:val="00610604"/>
    <w:pPr>
      <w:pBdr>
        <w:bottom w:val="single" w:sz="8" w:space="0" w:color="auto"/>
      </w:pBd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89">
    <w:name w:val="xl89"/>
    <w:basedOn w:val="Normal"/>
    <w:qFormat/>
    <w:rsid w:val="00610604"/>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90">
    <w:name w:val="xl90"/>
    <w:basedOn w:val="Normal"/>
    <w:qFormat/>
    <w:rsid w:val="00610604"/>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610604"/>
    <w:pP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610604"/>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93">
    <w:name w:val="xl93"/>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94">
    <w:name w:val="xl94"/>
    <w:basedOn w:val="Normal"/>
    <w:qFormat/>
    <w:rsid w:val="00610604"/>
    <w:pPr>
      <w:pBdr>
        <w:bottom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95">
    <w:name w:val="xl95"/>
    <w:basedOn w:val="Normal"/>
    <w:qFormat/>
    <w:rsid w:val="00610604"/>
    <w:pPr>
      <w:pBdr>
        <w:bottom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96">
    <w:name w:val="xl96"/>
    <w:basedOn w:val="Normal"/>
    <w:qFormat/>
    <w:rsid w:val="00610604"/>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97">
    <w:name w:val="xl97"/>
    <w:basedOn w:val="Normal"/>
    <w:qFormat/>
    <w:rsid w:val="00610604"/>
    <w:pPr>
      <w:pBdr>
        <w:bottom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98">
    <w:name w:val="xl98"/>
    <w:basedOn w:val="Normal"/>
    <w:qFormat/>
    <w:rsid w:val="00610604"/>
    <w:pPr>
      <w:pBdr>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99">
    <w:name w:val="xl99"/>
    <w:basedOn w:val="Normal"/>
    <w:qFormat/>
    <w:rsid w:val="00610604"/>
    <w:pPr>
      <w:pBdr>
        <w:top w:val="single" w:sz="8" w:space="0" w:color="auto"/>
        <w:left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100">
    <w:name w:val="xl100"/>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01">
    <w:name w:val="xl101"/>
    <w:basedOn w:val="Normal"/>
    <w:qFormat/>
    <w:rsid w:val="0061060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02">
    <w:name w:val="xl102"/>
    <w:basedOn w:val="Normal"/>
    <w:qFormat/>
    <w:rsid w:val="0061060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03">
    <w:name w:val="xl103"/>
    <w:basedOn w:val="Normal"/>
    <w:qFormat/>
    <w:rsid w:val="006106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04">
    <w:name w:val="xl104"/>
    <w:basedOn w:val="Normal"/>
    <w:qFormat/>
    <w:rsid w:val="0061060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5">
    <w:name w:val="xl105"/>
    <w:basedOn w:val="Normal"/>
    <w:qFormat/>
    <w:rsid w:val="0061060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6">
    <w:name w:val="xl106"/>
    <w:basedOn w:val="Normal"/>
    <w:qFormat/>
    <w:rsid w:val="0061060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7">
    <w:name w:val="xl107"/>
    <w:basedOn w:val="Normal"/>
    <w:qFormat/>
    <w:rsid w:val="00610604"/>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5"/>
      <w:szCs w:val="15"/>
      <w:lang w:eastAsia="es-CO"/>
    </w:rPr>
  </w:style>
  <w:style w:type="paragraph" w:customStyle="1" w:styleId="xl108">
    <w:name w:val="xl108"/>
    <w:basedOn w:val="Normal"/>
    <w:qFormat/>
    <w:rsid w:val="00610604"/>
    <w:pPr>
      <w:pBdr>
        <w:bottom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5"/>
      <w:szCs w:val="15"/>
      <w:lang w:eastAsia="es-CO"/>
    </w:rPr>
  </w:style>
  <w:style w:type="paragraph" w:customStyle="1" w:styleId="xl109">
    <w:name w:val="xl109"/>
    <w:basedOn w:val="Normal"/>
    <w:qFormat/>
    <w:rsid w:val="00610604"/>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0">
    <w:name w:val="xl110"/>
    <w:basedOn w:val="Normal"/>
    <w:qFormat/>
    <w:rsid w:val="00610604"/>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1">
    <w:name w:val="xl111"/>
    <w:basedOn w:val="Normal"/>
    <w:qFormat/>
    <w:rsid w:val="00610604"/>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2">
    <w:name w:val="xl112"/>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63">
    <w:name w:val="xl63"/>
    <w:basedOn w:val="Normal"/>
    <w:rsid w:val="00610604"/>
    <w:pPr>
      <w:pBdr>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4">
    <w:name w:val="xl64"/>
    <w:basedOn w:val="Normal"/>
    <w:qFormat/>
    <w:rsid w:val="00610604"/>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426">
    <w:name w:val="xl426"/>
    <w:basedOn w:val="Normal"/>
    <w:qFormat/>
    <w:rsid w:val="00610604"/>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7">
    <w:name w:val="xl427"/>
    <w:basedOn w:val="Normal"/>
    <w:qFormat/>
    <w:rsid w:val="00610604"/>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8">
    <w:name w:val="xl428"/>
    <w:basedOn w:val="Normal"/>
    <w:qFormat/>
    <w:rsid w:val="00610604"/>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9">
    <w:name w:val="xl429"/>
    <w:basedOn w:val="Normal"/>
    <w:qFormat/>
    <w:rsid w:val="00610604"/>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character" w:customStyle="1" w:styleId="WW8Num1z0">
    <w:name w:val="WW8Num1z0"/>
    <w:rsid w:val="00610604"/>
    <w:rPr>
      <w:b/>
    </w:rPr>
  </w:style>
  <w:style w:type="character" w:customStyle="1" w:styleId="WW8Num1z1">
    <w:name w:val="WW8Num1z1"/>
    <w:rsid w:val="00610604"/>
    <w:rPr>
      <w:rFonts w:hint="default"/>
      <w:b/>
      <w:u w:val="none"/>
    </w:rPr>
  </w:style>
  <w:style w:type="character" w:customStyle="1" w:styleId="WW8Num1z2">
    <w:name w:val="WW8Num1z2"/>
    <w:rsid w:val="00610604"/>
    <w:rPr>
      <w:rFonts w:hint="default"/>
      <w:b/>
      <w:u w:val="single"/>
    </w:rPr>
  </w:style>
  <w:style w:type="character" w:customStyle="1" w:styleId="Fuentedeprrafopredeter1">
    <w:name w:val="Fuente de párrafo predeter.1"/>
    <w:rsid w:val="00610604"/>
  </w:style>
  <w:style w:type="paragraph" w:customStyle="1" w:styleId="Encabezado1">
    <w:name w:val="Encabezado1"/>
    <w:basedOn w:val="Normal"/>
    <w:next w:val="Textoindependiente"/>
    <w:qFormat/>
    <w:rsid w:val="00610604"/>
    <w:pPr>
      <w:keepNext/>
      <w:widowControl w:val="0"/>
      <w:suppressAutoHyphens/>
      <w:overflowPunct w:val="0"/>
      <w:autoSpaceDE w:val="0"/>
      <w:spacing w:before="240" w:after="120" w:line="240" w:lineRule="auto"/>
      <w:textAlignment w:val="baseline"/>
    </w:pPr>
    <w:rPr>
      <w:rFonts w:ascii="Arial" w:eastAsia="Microsoft YaHei" w:hAnsi="Arial" w:cs="Mangal"/>
      <w:sz w:val="28"/>
      <w:szCs w:val="28"/>
      <w:lang w:val="es-ES" w:eastAsia="ar-SA"/>
    </w:rPr>
  </w:style>
  <w:style w:type="paragraph" w:customStyle="1" w:styleId="Etiqueta">
    <w:name w:val="Etiqueta"/>
    <w:basedOn w:val="Normal"/>
    <w:qFormat/>
    <w:rsid w:val="00610604"/>
    <w:pPr>
      <w:widowControl w:val="0"/>
      <w:suppressLineNumbers/>
      <w:suppressAutoHyphens/>
      <w:overflowPunct w:val="0"/>
      <w:autoSpaceDE w:val="0"/>
      <w:spacing w:before="120" w:after="120" w:line="240" w:lineRule="auto"/>
      <w:textAlignment w:val="baseline"/>
    </w:pPr>
    <w:rPr>
      <w:rFonts w:ascii="Times New Roman" w:eastAsia="Times New Roman" w:hAnsi="Times New Roman" w:cs="Mangal"/>
      <w:i/>
      <w:iCs/>
      <w:sz w:val="24"/>
      <w:szCs w:val="24"/>
      <w:lang w:val="es-ES" w:eastAsia="ar-SA"/>
    </w:rPr>
  </w:style>
  <w:style w:type="paragraph" w:customStyle="1" w:styleId="ndice">
    <w:name w:val="Índice"/>
    <w:basedOn w:val="Normal"/>
    <w:qFormat/>
    <w:rsid w:val="00610604"/>
    <w:pPr>
      <w:widowControl w:val="0"/>
      <w:suppressLineNumbers/>
      <w:suppressAutoHyphens/>
      <w:overflowPunct w:val="0"/>
      <w:autoSpaceDE w:val="0"/>
      <w:spacing w:after="0" w:line="240" w:lineRule="auto"/>
      <w:textAlignment w:val="baseline"/>
    </w:pPr>
    <w:rPr>
      <w:rFonts w:ascii="Times New Roman" w:eastAsia="Times New Roman" w:hAnsi="Times New Roman" w:cs="Mangal"/>
      <w:sz w:val="24"/>
      <w:szCs w:val="20"/>
      <w:lang w:val="es-ES" w:eastAsia="ar-SA"/>
    </w:rPr>
  </w:style>
  <w:style w:type="paragraph" w:customStyle="1" w:styleId="WW-Textoindependiente3">
    <w:name w:val="WW-Texto independiente 3"/>
    <w:basedOn w:val="Normal"/>
    <w:qFormat/>
    <w:rsid w:val="00610604"/>
    <w:pPr>
      <w:widowControl w:val="0"/>
      <w:suppressAutoHyphens/>
      <w:overflowPunct w:val="0"/>
      <w:autoSpaceDE w:val="0"/>
      <w:spacing w:after="0" w:line="240" w:lineRule="auto"/>
      <w:jc w:val="center"/>
      <w:textAlignment w:val="baseline"/>
    </w:pPr>
    <w:rPr>
      <w:rFonts w:ascii="Arial" w:eastAsia="Times New Roman" w:hAnsi="Arial" w:cs="Arial"/>
      <w:b/>
      <w:szCs w:val="20"/>
      <w:lang w:val="es-ES" w:eastAsia="ar-SA"/>
    </w:rPr>
  </w:style>
  <w:style w:type="paragraph" w:customStyle="1" w:styleId="Contenidodelatabla">
    <w:name w:val="Contenido de la tabla"/>
    <w:basedOn w:val="Normal"/>
    <w:qFormat/>
    <w:rsid w:val="00610604"/>
    <w:pPr>
      <w:widowControl w:val="0"/>
      <w:suppressLineNumbers/>
      <w:suppressAutoHyphens/>
      <w:overflowPunct w:val="0"/>
      <w:autoSpaceDE w:val="0"/>
      <w:spacing w:after="0" w:line="240" w:lineRule="auto"/>
      <w:textAlignment w:val="baseline"/>
    </w:pPr>
    <w:rPr>
      <w:rFonts w:ascii="Times New Roman" w:eastAsia="Times New Roman" w:hAnsi="Times New Roman" w:cs="Times New Roman"/>
      <w:sz w:val="24"/>
      <w:szCs w:val="20"/>
      <w:lang w:val="es-ES" w:eastAsia="ar-SA"/>
    </w:rPr>
  </w:style>
  <w:style w:type="paragraph" w:customStyle="1" w:styleId="Encabezadodelatabla">
    <w:name w:val="Encabezado de la tabla"/>
    <w:basedOn w:val="Contenidodelatabla"/>
    <w:qFormat/>
    <w:rsid w:val="00610604"/>
    <w:pPr>
      <w:jc w:val="center"/>
    </w:pPr>
    <w:rPr>
      <w:b/>
      <w:bCs/>
    </w:rPr>
  </w:style>
  <w:style w:type="paragraph" w:customStyle="1" w:styleId="Contenidodelmarco">
    <w:name w:val="Contenido del marco"/>
    <w:basedOn w:val="Textoindependiente"/>
    <w:qFormat/>
    <w:rsid w:val="00610604"/>
    <w:pPr>
      <w:widowControl w:val="0"/>
      <w:tabs>
        <w:tab w:val="clear" w:pos="2268"/>
      </w:tabs>
      <w:suppressAutoHyphens/>
      <w:overflowPunct w:val="0"/>
      <w:autoSpaceDE w:val="0"/>
      <w:spacing w:after="120"/>
      <w:jc w:val="left"/>
      <w:textAlignment w:val="baseline"/>
    </w:pPr>
    <w:rPr>
      <w:rFonts w:ascii="Times New Roman" w:hAnsi="Times New Roman"/>
      <w:sz w:val="24"/>
      <w:lang w:val="es-ES" w:eastAsia="ar-SA"/>
    </w:rPr>
  </w:style>
  <w:style w:type="paragraph" w:customStyle="1" w:styleId="BodyText21">
    <w:name w:val="Body Text 21"/>
    <w:basedOn w:val="Normal"/>
    <w:qFormat/>
    <w:rsid w:val="00610604"/>
    <w:pPr>
      <w:widowControl w:val="0"/>
      <w:tabs>
        <w:tab w:val="left" w:pos="504"/>
        <w:tab w:val="left" w:pos="1020"/>
        <w:tab w:val="left" w:pos="1584"/>
        <w:tab w:val="left" w:pos="2148"/>
        <w:tab w:val="left" w:pos="2718"/>
        <w:tab w:val="left" w:pos="3282"/>
        <w:tab w:val="left" w:pos="3852"/>
        <w:tab w:val="left" w:pos="4416"/>
        <w:tab w:val="left" w:pos="4986"/>
        <w:tab w:val="left" w:pos="5610"/>
        <w:tab w:val="left" w:pos="6174"/>
        <w:tab w:val="left" w:pos="6744"/>
        <w:tab w:val="left" w:pos="7308"/>
        <w:tab w:val="left" w:pos="7818"/>
        <w:tab w:val="left" w:pos="8640"/>
        <w:tab w:val="left" w:pos="9360"/>
        <w:tab w:val="left" w:pos="10080"/>
        <w:tab w:val="left" w:pos="10800"/>
      </w:tabs>
      <w:spacing w:after="0" w:line="-240" w:lineRule="auto"/>
      <w:jc w:val="both"/>
    </w:pPr>
    <w:rPr>
      <w:rFonts w:ascii="Arial" w:eastAsia="Times New Roman" w:hAnsi="Arial" w:cs="Times New Roman"/>
      <w:snapToGrid w:val="0"/>
      <w:szCs w:val="20"/>
      <w:lang w:eastAsia="es-ES"/>
    </w:rPr>
  </w:style>
  <w:style w:type="paragraph" w:customStyle="1" w:styleId="CarCarCarCarCarCarCar">
    <w:name w:val="Car Car Car Car Car Car Car"/>
    <w:basedOn w:val="Normal"/>
    <w:qFormat/>
    <w:rsid w:val="00610604"/>
    <w:pPr>
      <w:spacing w:after="160" w:line="240" w:lineRule="exact"/>
    </w:pPr>
    <w:rPr>
      <w:rFonts w:ascii="Verdana" w:eastAsia="Times New Roman" w:hAnsi="Verdana" w:cs="Times New Roman"/>
      <w:sz w:val="20"/>
      <w:szCs w:val="20"/>
      <w:lang w:val="es-ES"/>
    </w:rPr>
  </w:style>
  <w:style w:type="character" w:customStyle="1" w:styleId="CarCar15">
    <w:name w:val="Car Car15"/>
    <w:rsid w:val="00610604"/>
    <w:rPr>
      <w:rFonts w:ascii="Arial" w:hAnsi="Arial"/>
      <w:b/>
      <w:sz w:val="24"/>
      <w:szCs w:val="24"/>
      <w:lang w:val="es-ES" w:eastAsia="es-ES" w:bidi="ar-SA"/>
    </w:rPr>
  </w:style>
  <w:style w:type="paragraph" w:customStyle="1" w:styleId="xl113">
    <w:name w:val="xl113"/>
    <w:basedOn w:val="Normal"/>
    <w:qFormat/>
    <w:rsid w:val="0061060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4">
    <w:name w:val="xl114"/>
    <w:basedOn w:val="Normal"/>
    <w:qFormat/>
    <w:rsid w:val="00610604"/>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18"/>
      <w:szCs w:val="18"/>
      <w:lang w:val="es-ES" w:eastAsia="es-ES"/>
    </w:rPr>
  </w:style>
  <w:style w:type="paragraph" w:customStyle="1" w:styleId="xl115">
    <w:name w:val="xl115"/>
    <w:basedOn w:val="Normal"/>
    <w:qFormat/>
    <w:rsid w:val="00610604"/>
    <w:pPr>
      <w:pBdr>
        <w:left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116">
    <w:name w:val="xl116"/>
    <w:basedOn w:val="Normal"/>
    <w:qFormat/>
    <w:rsid w:val="0061060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
    <w:name w:val="xl117"/>
    <w:basedOn w:val="Normal"/>
    <w:qFormat/>
    <w:rsid w:val="0061060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 w:eastAsia="es-ES"/>
    </w:rPr>
  </w:style>
  <w:style w:type="paragraph" w:customStyle="1" w:styleId="xl118">
    <w:name w:val="xl118"/>
    <w:basedOn w:val="Normal"/>
    <w:qFormat/>
    <w:rsid w:val="00610604"/>
    <w:pPr>
      <w:spacing w:before="100" w:beforeAutospacing="1" w:after="100" w:afterAutospacing="1" w:line="240" w:lineRule="auto"/>
      <w:jc w:val="center"/>
    </w:pPr>
    <w:rPr>
      <w:rFonts w:ascii="Arial" w:eastAsia="Times New Roman" w:hAnsi="Arial" w:cs="Arial"/>
      <w:b/>
      <w:bCs/>
      <w:color w:val="000000"/>
      <w:sz w:val="18"/>
      <w:szCs w:val="18"/>
      <w:lang w:val="es-ES" w:eastAsia="es-ES"/>
    </w:rPr>
  </w:style>
  <w:style w:type="paragraph" w:customStyle="1" w:styleId="Textosinformato1">
    <w:name w:val="Texto sin formato1"/>
    <w:basedOn w:val="Normal"/>
    <w:qFormat/>
    <w:rsid w:val="00610604"/>
    <w:pPr>
      <w:spacing w:after="0" w:line="240" w:lineRule="auto"/>
    </w:pPr>
    <w:rPr>
      <w:rFonts w:ascii="Courier New" w:eastAsia="Times New Roman" w:hAnsi="Courier New" w:cs="Times New Roman"/>
      <w:sz w:val="20"/>
      <w:szCs w:val="20"/>
      <w:lang w:val="es-ES"/>
    </w:rPr>
  </w:style>
  <w:style w:type="paragraph" w:customStyle="1" w:styleId="xl119">
    <w:name w:val="xl119"/>
    <w:basedOn w:val="Normal"/>
    <w:qFormat/>
    <w:rsid w:val="00610604"/>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0">
    <w:name w:val="xl120"/>
    <w:basedOn w:val="Normal"/>
    <w:qFormat/>
    <w:rsid w:val="00610604"/>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21">
    <w:name w:val="xl121"/>
    <w:basedOn w:val="Normal"/>
    <w:qFormat/>
    <w:rsid w:val="00610604"/>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2">
    <w:name w:val="xl122"/>
    <w:basedOn w:val="Normal"/>
    <w:qFormat/>
    <w:rsid w:val="00610604"/>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3">
    <w:name w:val="xl123"/>
    <w:basedOn w:val="Normal"/>
    <w:qFormat/>
    <w:rsid w:val="00610604"/>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4">
    <w:name w:val="xl124"/>
    <w:basedOn w:val="Normal"/>
    <w:qFormat/>
    <w:rsid w:val="00610604"/>
    <w:pPr>
      <w:spacing w:before="100" w:beforeAutospacing="1" w:after="100" w:afterAutospacing="1" w:line="240" w:lineRule="auto"/>
    </w:pPr>
    <w:rPr>
      <w:rFonts w:ascii="Arial" w:eastAsia="Times New Roman" w:hAnsi="Arial" w:cs="Arial"/>
      <w:sz w:val="16"/>
      <w:szCs w:val="16"/>
      <w:lang w:eastAsia="es-CO"/>
    </w:rPr>
  </w:style>
  <w:style w:type="paragraph" w:customStyle="1" w:styleId="xl125">
    <w:name w:val="xl125"/>
    <w:basedOn w:val="Normal"/>
    <w:qFormat/>
    <w:rsid w:val="00610604"/>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6">
    <w:name w:val="xl126"/>
    <w:basedOn w:val="Normal"/>
    <w:qFormat/>
    <w:rsid w:val="00610604"/>
    <w:pPr>
      <w:pBdr>
        <w:top w:val="single" w:sz="8" w:space="0" w:color="auto"/>
        <w:left w:val="single" w:sz="8" w:space="0" w:color="auto"/>
        <w:bottom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7">
    <w:name w:val="xl127"/>
    <w:basedOn w:val="Normal"/>
    <w:qFormat/>
    <w:rsid w:val="00610604"/>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8">
    <w:name w:val="xl128"/>
    <w:basedOn w:val="Normal"/>
    <w:qFormat/>
    <w:rsid w:val="00610604"/>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9">
    <w:name w:val="xl129"/>
    <w:basedOn w:val="Normal"/>
    <w:qFormat/>
    <w:rsid w:val="00610604"/>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0">
    <w:name w:val="xl130"/>
    <w:basedOn w:val="Normal"/>
    <w:qFormat/>
    <w:rsid w:val="00610604"/>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1">
    <w:name w:val="xl131"/>
    <w:basedOn w:val="Normal"/>
    <w:qFormat/>
    <w:rsid w:val="00610604"/>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32">
    <w:name w:val="xl132"/>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3">
    <w:name w:val="xl133"/>
    <w:basedOn w:val="Normal"/>
    <w:qFormat/>
    <w:rsid w:val="0061060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4">
    <w:name w:val="xl134"/>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35">
    <w:name w:val="xl135"/>
    <w:basedOn w:val="Normal"/>
    <w:qFormat/>
    <w:rsid w:val="00610604"/>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6">
    <w:name w:val="xl136"/>
    <w:basedOn w:val="Normal"/>
    <w:qFormat/>
    <w:rsid w:val="006106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7">
    <w:name w:val="xl137"/>
    <w:basedOn w:val="Normal"/>
    <w:qFormat/>
    <w:rsid w:val="00610604"/>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8">
    <w:name w:val="xl138"/>
    <w:basedOn w:val="Normal"/>
    <w:qFormat/>
    <w:rsid w:val="00610604"/>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39">
    <w:name w:val="xl139"/>
    <w:basedOn w:val="Normal"/>
    <w:qFormat/>
    <w:rsid w:val="00610604"/>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0">
    <w:name w:val="xl140"/>
    <w:basedOn w:val="Normal"/>
    <w:qFormat/>
    <w:rsid w:val="006106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1">
    <w:name w:val="xl141"/>
    <w:basedOn w:val="Normal"/>
    <w:qFormat/>
    <w:rsid w:val="00610604"/>
    <w:pP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2">
    <w:name w:val="xl142"/>
    <w:basedOn w:val="Normal"/>
    <w:qFormat/>
    <w:rsid w:val="00610604"/>
    <w:pPr>
      <w:pBdr>
        <w:top w:val="single" w:sz="8" w:space="0" w:color="auto"/>
        <w:left w:val="single" w:sz="8" w:space="0" w:color="000000"/>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43">
    <w:name w:val="xl143"/>
    <w:basedOn w:val="Normal"/>
    <w:qFormat/>
    <w:rsid w:val="00610604"/>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4">
    <w:name w:val="xl144"/>
    <w:basedOn w:val="Normal"/>
    <w:qFormat/>
    <w:rsid w:val="00610604"/>
    <w:pPr>
      <w:spacing w:before="100" w:beforeAutospacing="1" w:after="100" w:afterAutospacing="1" w:line="240" w:lineRule="auto"/>
    </w:pPr>
    <w:rPr>
      <w:rFonts w:ascii="Arial" w:eastAsia="Times New Roman" w:hAnsi="Arial" w:cs="Arial"/>
      <w:sz w:val="16"/>
      <w:szCs w:val="16"/>
      <w:lang w:eastAsia="es-CO"/>
    </w:rPr>
  </w:style>
  <w:style w:type="paragraph" w:customStyle="1" w:styleId="xl145">
    <w:name w:val="xl145"/>
    <w:basedOn w:val="Normal"/>
    <w:qFormat/>
    <w:rsid w:val="00610604"/>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46">
    <w:name w:val="xl146"/>
    <w:basedOn w:val="Normal"/>
    <w:qFormat/>
    <w:rsid w:val="00610604"/>
    <w:pP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47">
    <w:name w:val="xl147"/>
    <w:basedOn w:val="Normal"/>
    <w:qFormat/>
    <w:rsid w:val="00610604"/>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8">
    <w:name w:val="xl148"/>
    <w:basedOn w:val="Normal"/>
    <w:qFormat/>
    <w:rsid w:val="00610604"/>
    <w:pP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49">
    <w:name w:val="xl149"/>
    <w:basedOn w:val="Normal"/>
    <w:qFormat/>
    <w:rsid w:val="00610604"/>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50">
    <w:name w:val="xl150"/>
    <w:basedOn w:val="Normal"/>
    <w:qFormat/>
    <w:rsid w:val="00610604"/>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1">
    <w:name w:val="xl151"/>
    <w:basedOn w:val="Normal"/>
    <w:qFormat/>
    <w:rsid w:val="00610604"/>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2">
    <w:name w:val="xl152"/>
    <w:basedOn w:val="Normal"/>
    <w:qFormat/>
    <w:rsid w:val="00610604"/>
    <w:pPr>
      <w:pBdr>
        <w:top w:val="single" w:sz="8" w:space="0" w:color="000000"/>
        <w:left w:val="single" w:sz="8" w:space="0" w:color="000000"/>
        <w:bottom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3">
    <w:name w:val="xl153"/>
    <w:basedOn w:val="Normal"/>
    <w:qFormat/>
    <w:rsid w:val="00610604"/>
    <w:pPr>
      <w:pBdr>
        <w:top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4">
    <w:name w:val="xl154"/>
    <w:basedOn w:val="Normal"/>
    <w:qFormat/>
    <w:rsid w:val="00610604"/>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5">
    <w:name w:val="xl155"/>
    <w:basedOn w:val="Normal"/>
    <w:qFormat/>
    <w:rsid w:val="00610604"/>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6">
    <w:name w:val="xl156"/>
    <w:basedOn w:val="Normal"/>
    <w:qFormat/>
    <w:rsid w:val="00610604"/>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7">
    <w:name w:val="xl157"/>
    <w:basedOn w:val="Normal"/>
    <w:qFormat/>
    <w:rsid w:val="00610604"/>
    <w:pP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8">
    <w:name w:val="xl158"/>
    <w:basedOn w:val="Normal"/>
    <w:qFormat/>
    <w:rsid w:val="00610604"/>
    <w:pP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59">
    <w:name w:val="xl159"/>
    <w:basedOn w:val="Normal"/>
    <w:qFormat/>
    <w:rsid w:val="00610604"/>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0">
    <w:name w:val="xl160"/>
    <w:basedOn w:val="Normal"/>
    <w:qFormat/>
    <w:rsid w:val="00610604"/>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1">
    <w:name w:val="xl161"/>
    <w:basedOn w:val="Normal"/>
    <w:qFormat/>
    <w:rsid w:val="00610604"/>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62">
    <w:name w:val="xl162"/>
    <w:basedOn w:val="Normal"/>
    <w:qFormat/>
    <w:rsid w:val="0061060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3">
    <w:name w:val="xl163"/>
    <w:basedOn w:val="Normal"/>
    <w:qFormat/>
    <w:rsid w:val="0061060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4">
    <w:name w:val="xl164"/>
    <w:basedOn w:val="Normal"/>
    <w:qFormat/>
    <w:rsid w:val="00610604"/>
    <w:pPr>
      <w:pBdr>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65">
    <w:name w:val="xl165"/>
    <w:basedOn w:val="Normal"/>
    <w:qFormat/>
    <w:rsid w:val="00610604"/>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66">
    <w:name w:val="xl166"/>
    <w:basedOn w:val="Normal"/>
    <w:qFormat/>
    <w:rsid w:val="00610604"/>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67">
    <w:name w:val="xl167"/>
    <w:basedOn w:val="Normal"/>
    <w:qFormat/>
    <w:rsid w:val="006106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8">
    <w:name w:val="xl168"/>
    <w:basedOn w:val="Normal"/>
    <w:qFormat/>
    <w:rsid w:val="006106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9">
    <w:name w:val="xl169"/>
    <w:basedOn w:val="Normal"/>
    <w:qFormat/>
    <w:rsid w:val="006106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70">
    <w:name w:val="xl170"/>
    <w:basedOn w:val="Normal"/>
    <w:qFormat/>
    <w:rsid w:val="006106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71">
    <w:name w:val="xl171"/>
    <w:basedOn w:val="Normal"/>
    <w:qFormat/>
    <w:rsid w:val="006106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2">
    <w:name w:val="xl172"/>
    <w:basedOn w:val="Normal"/>
    <w:qFormat/>
    <w:rsid w:val="00610604"/>
    <w:pP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3">
    <w:name w:val="xl173"/>
    <w:basedOn w:val="Normal"/>
    <w:qFormat/>
    <w:rsid w:val="00610604"/>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4">
    <w:name w:val="xl174"/>
    <w:basedOn w:val="Normal"/>
    <w:qFormat/>
    <w:rsid w:val="00610604"/>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75">
    <w:name w:val="xl175"/>
    <w:basedOn w:val="Normal"/>
    <w:qFormat/>
    <w:rsid w:val="00610604"/>
    <w:pP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6">
    <w:name w:val="xl176"/>
    <w:basedOn w:val="Normal"/>
    <w:qFormat/>
    <w:rsid w:val="00610604"/>
    <w:pP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77">
    <w:name w:val="xl177"/>
    <w:basedOn w:val="Normal"/>
    <w:qFormat/>
    <w:rsid w:val="00610604"/>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8">
    <w:name w:val="xl178"/>
    <w:basedOn w:val="Normal"/>
    <w:qFormat/>
    <w:rsid w:val="00610604"/>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9">
    <w:name w:val="xl179"/>
    <w:basedOn w:val="Normal"/>
    <w:qFormat/>
    <w:rsid w:val="00610604"/>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0">
    <w:name w:val="xl180"/>
    <w:basedOn w:val="Normal"/>
    <w:qFormat/>
    <w:rsid w:val="00610604"/>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1">
    <w:name w:val="xl181"/>
    <w:basedOn w:val="Normal"/>
    <w:qFormat/>
    <w:rsid w:val="00610604"/>
    <w:pPr>
      <w:pBdr>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2">
    <w:name w:val="xl182"/>
    <w:basedOn w:val="Normal"/>
    <w:qFormat/>
    <w:rsid w:val="00610604"/>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3">
    <w:name w:val="xl183"/>
    <w:basedOn w:val="Normal"/>
    <w:qFormat/>
    <w:rsid w:val="00610604"/>
    <w:pPr>
      <w:pBdr>
        <w:top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4">
    <w:name w:val="xl184"/>
    <w:basedOn w:val="Normal"/>
    <w:qFormat/>
    <w:rsid w:val="00610604"/>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5">
    <w:name w:val="xl185"/>
    <w:basedOn w:val="Normal"/>
    <w:qFormat/>
    <w:rsid w:val="00610604"/>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6">
    <w:name w:val="xl186"/>
    <w:basedOn w:val="Normal"/>
    <w:qFormat/>
    <w:rsid w:val="00610604"/>
    <w:pPr>
      <w:pBdr>
        <w:top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7">
    <w:name w:val="xl187"/>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8">
    <w:name w:val="xl188"/>
    <w:basedOn w:val="Normal"/>
    <w:qFormat/>
    <w:rsid w:val="006106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9">
    <w:name w:val="xl189"/>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0">
    <w:name w:val="xl190"/>
    <w:basedOn w:val="Normal"/>
    <w:qFormat/>
    <w:rsid w:val="00610604"/>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91">
    <w:name w:val="xl191"/>
    <w:basedOn w:val="Normal"/>
    <w:qFormat/>
    <w:rsid w:val="00610604"/>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92">
    <w:name w:val="xl192"/>
    <w:basedOn w:val="Normal"/>
    <w:qFormat/>
    <w:rsid w:val="00610604"/>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3">
    <w:name w:val="xl193"/>
    <w:basedOn w:val="Normal"/>
    <w:qFormat/>
    <w:rsid w:val="00610604"/>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4">
    <w:name w:val="xl194"/>
    <w:basedOn w:val="Normal"/>
    <w:qFormat/>
    <w:rsid w:val="006106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5">
    <w:name w:val="xl195"/>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6">
    <w:name w:val="xl196"/>
    <w:basedOn w:val="Normal"/>
    <w:uiPriority w:val="99"/>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7">
    <w:name w:val="xl197"/>
    <w:basedOn w:val="Normal"/>
    <w:uiPriority w:val="99"/>
    <w:qFormat/>
    <w:rsid w:val="00610604"/>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98">
    <w:name w:val="xl198"/>
    <w:basedOn w:val="Normal"/>
    <w:uiPriority w:val="99"/>
    <w:qFormat/>
    <w:rsid w:val="00610604"/>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9">
    <w:name w:val="xl199"/>
    <w:basedOn w:val="Normal"/>
    <w:uiPriority w:val="99"/>
    <w:qFormat/>
    <w:rsid w:val="00610604"/>
    <w:pP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00">
    <w:name w:val="xl200"/>
    <w:basedOn w:val="Normal"/>
    <w:uiPriority w:val="99"/>
    <w:qFormat/>
    <w:rsid w:val="00610604"/>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01">
    <w:name w:val="xl201"/>
    <w:basedOn w:val="Normal"/>
    <w:uiPriority w:val="99"/>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
    <w:name w:val="xl202"/>
    <w:basedOn w:val="Normal"/>
    <w:uiPriority w:val="99"/>
    <w:qFormat/>
    <w:rsid w:val="006106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
    <w:name w:val="xl203"/>
    <w:basedOn w:val="Normal"/>
    <w:uiPriority w:val="99"/>
    <w:qFormat/>
    <w:rsid w:val="00610604"/>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04">
    <w:name w:val="xl204"/>
    <w:basedOn w:val="Normal"/>
    <w:uiPriority w:val="99"/>
    <w:qFormat/>
    <w:rsid w:val="006106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05">
    <w:name w:val="xl205"/>
    <w:basedOn w:val="Normal"/>
    <w:uiPriority w:val="99"/>
    <w:qFormat/>
    <w:rsid w:val="0061060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
    <w:name w:val="xl206"/>
    <w:basedOn w:val="Normal"/>
    <w:uiPriority w:val="99"/>
    <w:qFormat/>
    <w:rsid w:val="006106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
    <w:name w:val="xl207"/>
    <w:basedOn w:val="Normal"/>
    <w:uiPriority w:val="99"/>
    <w:qFormat/>
    <w:rsid w:val="00610604"/>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8">
    <w:name w:val="xl208"/>
    <w:basedOn w:val="Normal"/>
    <w:uiPriority w:val="99"/>
    <w:qFormat/>
    <w:rsid w:val="00610604"/>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9">
    <w:name w:val="xl209"/>
    <w:basedOn w:val="Normal"/>
    <w:uiPriority w:val="99"/>
    <w:qFormat/>
    <w:rsid w:val="00610604"/>
    <w:pPr>
      <w:pBdr>
        <w:top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0">
    <w:name w:val="xl210"/>
    <w:basedOn w:val="Normal"/>
    <w:uiPriority w:val="99"/>
    <w:qFormat/>
    <w:rsid w:val="00610604"/>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11">
    <w:name w:val="xl211"/>
    <w:basedOn w:val="Normal"/>
    <w:uiPriority w:val="99"/>
    <w:qFormat/>
    <w:rsid w:val="0061060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2">
    <w:name w:val="xl212"/>
    <w:basedOn w:val="Normal"/>
    <w:uiPriority w:val="99"/>
    <w:qFormat/>
    <w:rsid w:val="006106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3">
    <w:name w:val="xl213"/>
    <w:basedOn w:val="Normal"/>
    <w:uiPriority w:val="99"/>
    <w:qFormat/>
    <w:rsid w:val="00610604"/>
    <w:pPr>
      <w:pBdr>
        <w:top w:val="single" w:sz="8" w:space="0" w:color="auto"/>
        <w:bottom w:val="single" w:sz="8" w:space="0" w:color="auto"/>
        <w:right w:val="single" w:sz="8" w:space="0" w:color="000000"/>
      </w:pBdr>
      <w:shd w:val="clear" w:color="000000" w:fill="C0C0C0"/>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14">
    <w:name w:val="xl214"/>
    <w:basedOn w:val="Normal"/>
    <w:uiPriority w:val="99"/>
    <w:qFormat/>
    <w:rsid w:val="00610604"/>
    <w:pPr>
      <w:pBdr>
        <w:top w:val="single" w:sz="8" w:space="0" w:color="auto"/>
        <w:left w:val="single" w:sz="8" w:space="0" w:color="auto"/>
        <w:bottom w:val="single" w:sz="4"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5">
    <w:name w:val="xl215"/>
    <w:basedOn w:val="Normal"/>
    <w:uiPriority w:val="99"/>
    <w:qFormat/>
    <w:rsid w:val="00610604"/>
    <w:pPr>
      <w:pBdr>
        <w:top w:val="single" w:sz="4" w:space="0" w:color="auto"/>
        <w:left w:val="single" w:sz="8" w:space="0" w:color="auto"/>
        <w:bottom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6">
    <w:name w:val="xl216"/>
    <w:basedOn w:val="Normal"/>
    <w:uiPriority w:val="99"/>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7">
    <w:name w:val="xl217"/>
    <w:basedOn w:val="Normal"/>
    <w:uiPriority w:val="99"/>
    <w:qFormat/>
    <w:rsid w:val="00610604"/>
    <w:pPr>
      <w:pBdr>
        <w:top w:val="single" w:sz="8" w:space="0" w:color="auto"/>
        <w:left w:val="single" w:sz="8" w:space="0" w:color="000000"/>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8">
    <w:name w:val="xl218"/>
    <w:basedOn w:val="Normal"/>
    <w:uiPriority w:val="99"/>
    <w:qFormat/>
    <w:rsid w:val="00610604"/>
    <w:pPr>
      <w:pBdr>
        <w:left w:val="single" w:sz="8" w:space="0" w:color="000000"/>
        <w:bottom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9">
    <w:name w:val="xl219"/>
    <w:basedOn w:val="Normal"/>
    <w:uiPriority w:val="99"/>
    <w:qFormat/>
    <w:rsid w:val="00610604"/>
    <w:pPr>
      <w:pBdr>
        <w:top w:val="single" w:sz="8" w:space="0" w:color="auto"/>
        <w:left w:val="single" w:sz="8" w:space="0" w:color="000000"/>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0">
    <w:name w:val="xl220"/>
    <w:basedOn w:val="Normal"/>
    <w:uiPriority w:val="99"/>
    <w:qFormat/>
    <w:rsid w:val="00610604"/>
    <w:pPr>
      <w:pBdr>
        <w:left w:val="single" w:sz="8" w:space="0" w:color="000000"/>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1">
    <w:name w:val="xl221"/>
    <w:basedOn w:val="Normal"/>
    <w:uiPriority w:val="99"/>
    <w:qFormat/>
    <w:rsid w:val="00610604"/>
    <w:pPr>
      <w:pBdr>
        <w:top w:val="single" w:sz="8" w:space="0" w:color="auto"/>
        <w:left w:val="single" w:sz="8" w:space="0" w:color="000000"/>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2">
    <w:name w:val="xl222"/>
    <w:basedOn w:val="Normal"/>
    <w:uiPriority w:val="99"/>
    <w:qFormat/>
    <w:rsid w:val="00610604"/>
    <w:pPr>
      <w:pBdr>
        <w:left w:val="single" w:sz="8" w:space="0" w:color="000000"/>
        <w:bottom w:val="single" w:sz="8"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3">
    <w:name w:val="xl223"/>
    <w:basedOn w:val="Normal"/>
    <w:uiPriority w:val="99"/>
    <w:qFormat/>
    <w:rsid w:val="00610604"/>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4">
    <w:name w:val="xl224"/>
    <w:basedOn w:val="Normal"/>
    <w:uiPriority w:val="99"/>
    <w:qFormat/>
    <w:rsid w:val="00610604"/>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5">
    <w:name w:val="xl225"/>
    <w:basedOn w:val="Normal"/>
    <w:uiPriority w:val="99"/>
    <w:qFormat/>
    <w:rsid w:val="00610604"/>
    <w:pPr>
      <w:pBdr>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6">
    <w:name w:val="xl226"/>
    <w:basedOn w:val="Normal"/>
    <w:uiPriority w:val="99"/>
    <w:qFormat/>
    <w:rsid w:val="00610604"/>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7">
    <w:name w:val="xl227"/>
    <w:basedOn w:val="Normal"/>
    <w:uiPriority w:val="99"/>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28">
    <w:name w:val="xl228"/>
    <w:basedOn w:val="Normal"/>
    <w:uiPriority w:val="99"/>
    <w:qFormat/>
    <w:rsid w:val="0061060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29">
    <w:name w:val="xl229"/>
    <w:basedOn w:val="Normal"/>
    <w:uiPriority w:val="99"/>
    <w:qFormat/>
    <w:rsid w:val="00610604"/>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230">
    <w:name w:val="xl230"/>
    <w:basedOn w:val="Normal"/>
    <w:uiPriority w:val="99"/>
    <w:qFormat/>
    <w:rsid w:val="0061060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1">
    <w:name w:val="xl231"/>
    <w:basedOn w:val="Normal"/>
    <w:uiPriority w:val="99"/>
    <w:qFormat/>
    <w:rsid w:val="0061060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2">
    <w:name w:val="xl232"/>
    <w:basedOn w:val="Normal"/>
    <w:uiPriority w:val="99"/>
    <w:qFormat/>
    <w:rsid w:val="0061060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3">
    <w:name w:val="xl233"/>
    <w:basedOn w:val="Normal"/>
    <w:uiPriority w:val="99"/>
    <w:qFormat/>
    <w:rsid w:val="00610604"/>
    <w:pPr>
      <w:pBdr>
        <w:top w:val="single" w:sz="8" w:space="0" w:color="auto"/>
        <w:bottom w:val="single" w:sz="8" w:space="0" w:color="auto"/>
        <w:right w:val="single" w:sz="8" w:space="0" w:color="000000"/>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4">
    <w:name w:val="xl234"/>
    <w:basedOn w:val="Normal"/>
    <w:uiPriority w:val="99"/>
    <w:qFormat/>
    <w:rsid w:val="0061060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35">
    <w:name w:val="xl235"/>
    <w:basedOn w:val="Normal"/>
    <w:uiPriority w:val="99"/>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36">
    <w:name w:val="xl236"/>
    <w:basedOn w:val="Normal"/>
    <w:uiPriority w:val="99"/>
    <w:qFormat/>
    <w:rsid w:val="00610604"/>
    <w:pPr>
      <w:pBdr>
        <w:top w:val="single" w:sz="8" w:space="0" w:color="auto"/>
        <w:left w:val="single" w:sz="8" w:space="0" w:color="000000"/>
        <w:bottom w:val="single" w:sz="8" w:space="0" w:color="auto"/>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7">
    <w:name w:val="xl237"/>
    <w:basedOn w:val="Normal"/>
    <w:uiPriority w:val="99"/>
    <w:qFormat/>
    <w:rsid w:val="00610604"/>
    <w:pPr>
      <w:pBdr>
        <w:top w:val="single" w:sz="8" w:space="0" w:color="auto"/>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8">
    <w:name w:val="xl238"/>
    <w:basedOn w:val="Normal"/>
    <w:uiPriority w:val="99"/>
    <w:qFormat/>
    <w:rsid w:val="00610604"/>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9">
    <w:name w:val="xl239"/>
    <w:basedOn w:val="Normal"/>
    <w:uiPriority w:val="99"/>
    <w:qFormat/>
    <w:rsid w:val="00610604"/>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0">
    <w:name w:val="xl240"/>
    <w:basedOn w:val="Normal"/>
    <w:uiPriority w:val="99"/>
    <w:qFormat/>
    <w:rsid w:val="0061060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1">
    <w:name w:val="xl241"/>
    <w:basedOn w:val="Normal"/>
    <w:uiPriority w:val="99"/>
    <w:qFormat/>
    <w:rsid w:val="0061060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2">
    <w:name w:val="xl242"/>
    <w:basedOn w:val="Normal"/>
    <w:uiPriority w:val="99"/>
    <w:qFormat/>
    <w:rsid w:val="0061060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43">
    <w:name w:val="xl243"/>
    <w:basedOn w:val="Normal"/>
    <w:uiPriority w:val="99"/>
    <w:qFormat/>
    <w:rsid w:val="0061060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44">
    <w:name w:val="xl244"/>
    <w:basedOn w:val="Normal"/>
    <w:uiPriority w:val="99"/>
    <w:qFormat/>
    <w:rsid w:val="00610604"/>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45">
    <w:name w:val="xl245"/>
    <w:basedOn w:val="Normal"/>
    <w:uiPriority w:val="99"/>
    <w:qFormat/>
    <w:rsid w:val="00610604"/>
    <w:pPr>
      <w:pBdr>
        <w:top w:val="single" w:sz="8" w:space="0" w:color="auto"/>
        <w:left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6">
    <w:name w:val="xl246"/>
    <w:basedOn w:val="Normal"/>
    <w:uiPriority w:val="99"/>
    <w:qFormat/>
    <w:rsid w:val="00610604"/>
    <w:pPr>
      <w:pBdr>
        <w:left w:val="single" w:sz="8" w:space="0" w:color="auto"/>
        <w:bottom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7">
    <w:name w:val="xl247"/>
    <w:basedOn w:val="Normal"/>
    <w:uiPriority w:val="99"/>
    <w:qFormat/>
    <w:rsid w:val="00610604"/>
    <w:pPr>
      <w:pBdr>
        <w:top w:val="single" w:sz="8" w:space="0" w:color="auto"/>
        <w:left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8">
    <w:name w:val="xl248"/>
    <w:basedOn w:val="Normal"/>
    <w:uiPriority w:val="99"/>
    <w:qFormat/>
    <w:rsid w:val="00610604"/>
    <w:pPr>
      <w:pBdr>
        <w:left w:val="single" w:sz="8" w:space="0" w:color="auto"/>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9">
    <w:name w:val="xl249"/>
    <w:basedOn w:val="Normal"/>
    <w:uiPriority w:val="99"/>
    <w:qFormat/>
    <w:rsid w:val="00610604"/>
    <w:pPr>
      <w:pBdr>
        <w:top w:val="single" w:sz="8" w:space="0" w:color="auto"/>
        <w:left w:val="single" w:sz="8" w:space="0" w:color="000000"/>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0">
    <w:name w:val="xl250"/>
    <w:basedOn w:val="Normal"/>
    <w:uiPriority w:val="99"/>
    <w:qFormat/>
    <w:rsid w:val="00610604"/>
    <w:pPr>
      <w:pBdr>
        <w:left w:val="single" w:sz="8" w:space="0" w:color="000000"/>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1">
    <w:name w:val="xl251"/>
    <w:basedOn w:val="Normal"/>
    <w:uiPriority w:val="99"/>
    <w:qFormat/>
    <w:rsid w:val="00610604"/>
    <w:pPr>
      <w:pBdr>
        <w:top w:val="single" w:sz="8" w:space="0" w:color="auto"/>
        <w:lef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2">
    <w:name w:val="xl252"/>
    <w:basedOn w:val="Normal"/>
    <w:uiPriority w:val="99"/>
    <w:qFormat/>
    <w:rsid w:val="00610604"/>
    <w:pPr>
      <w:pBdr>
        <w:top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3">
    <w:name w:val="xl253"/>
    <w:basedOn w:val="Normal"/>
    <w:uiPriority w:val="99"/>
    <w:qFormat/>
    <w:rsid w:val="00610604"/>
    <w:pPr>
      <w:pBdr>
        <w:left w:val="single" w:sz="8" w:space="0" w:color="000000"/>
        <w:bottom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4">
    <w:name w:val="xl254"/>
    <w:basedOn w:val="Normal"/>
    <w:uiPriority w:val="99"/>
    <w:qFormat/>
    <w:rsid w:val="00610604"/>
    <w:pPr>
      <w:pBdr>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5">
    <w:name w:val="xl255"/>
    <w:basedOn w:val="Normal"/>
    <w:uiPriority w:val="99"/>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56">
    <w:name w:val="xl256"/>
    <w:basedOn w:val="Normal"/>
    <w:uiPriority w:val="99"/>
    <w:qFormat/>
    <w:rsid w:val="00610604"/>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57">
    <w:name w:val="xl257"/>
    <w:basedOn w:val="Normal"/>
    <w:uiPriority w:val="99"/>
    <w:qFormat/>
    <w:rsid w:val="00610604"/>
    <w:pPr>
      <w:pBdr>
        <w:top w:val="single" w:sz="8" w:space="0" w:color="auto"/>
        <w:left w:val="single" w:sz="8" w:space="0" w:color="000000"/>
        <w:bottom w:val="single" w:sz="8"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8">
    <w:name w:val="xl258"/>
    <w:basedOn w:val="Normal"/>
    <w:uiPriority w:val="99"/>
    <w:qFormat/>
    <w:rsid w:val="00610604"/>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9">
    <w:name w:val="xl259"/>
    <w:basedOn w:val="Normal"/>
    <w:uiPriority w:val="99"/>
    <w:qFormat/>
    <w:rsid w:val="00610604"/>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0">
    <w:name w:val="xl260"/>
    <w:basedOn w:val="Normal"/>
    <w:uiPriority w:val="99"/>
    <w:qFormat/>
    <w:rsid w:val="00610604"/>
    <w:pP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261">
    <w:name w:val="xl261"/>
    <w:basedOn w:val="Normal"/>
    <w:uiPriority w:val="99"/>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62">
    <w:name w:val="xl262"/>
    <w:basedOn w:val="Normal"/>
    <w:uiPriority w:val="99"/>
    <w:qFormat/>
    <w:rsid w:val="00610604"/>
    <w:pPr>
      <w:pBdr>
        <w:top w:val="single" w:sz="8" w:space="0" w:color="auto"/>
        <w:left w:val="single" w:sz="8" w:space="0" w:color="auto"/>
        <w:bottom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3">
    <w:name w:val="xl263"/>
    <w:basedOn w:val="Normal"/>
    <w:uiPriority w:val="99"/>
    <w:qFormat/>
    <w:rsid w:val="00610604"/>
    <w:pPr>
      <w:pBdr>
        <w:top w:val="single" w:sz="8" w:space="0" w:color="auto"/>
        <w:bottom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4">
    <w:name w:val="xl264"/>
    <w:basedOn w:val="Normal"/>
    <w:uiPriority w:val="99"/>
    <w:qFormat/>
    <w:rsid w:val="00610604"/>
    <w:pPr>
      <w:pBdr>
        <w:top w:val="single" w:sz="8" w:space="0" w:color="auto"/>
        <w:bottom w:val="single" w:sz="8" w:space="0" w:color="auto"/>
        <w:right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5">
    <w:name w:val="xl265"/>
    <w:basedOn w:val="Normal"/>
    <w:uiPriority w:val="99"/>
    <w:qFormat/>
    <w:rsid w:val="00610604"/>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6">
    <w:name w:val="xl266"/>
    <w:basedOn w:val="Normal"/>
    <w:uiPriority w:val="99"/>
    <w:qFormat/>
    <w:rsid w:val="00610604"/>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7">
    <w:name w:val="xl267"/>
    <w:basedOn w:val="Normal"/>
    <w:uiPriority w:val="99"/>
    <w:qFormat/>
    <w:rsid w:val="00610604"/>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8">
    <w:name w:val="xl268"/>
    <w:basedOn w:val="Normal"/>
    <w:uiPriority w:val="99"/>
    <w:qFormat/>
    <w:rsid w:val="00610604"/>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69">
    <w:name w:val="xl269"/>
    <w:basedOn w:val="Normal"/>
    <w:uiPriority w:val="99"/>
    <w:qFormat/>
    <w:rsid w:val="00610604"/>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70">
    <w:name w:val="xl270"/>
    <w:basedOn w:val="Normal"/>
    <w:uiPriority w:val="99"/>
    <w:qFormat/>
    <w:rsid w:val="00610604"/>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71">
    <w:name w:val="xl271"/>
    <w:basedOn w:val="Normal"/>
    <w:uiPriority w:val="99"/>
    <w:qFormat/>
    <w:rsid w:val="00610604"/>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72">
    <w:name w:val="xl272"/>
    <w:basedOn w:val="Normal"/>
    <w:uiPriority w:val="99"/>
    <w:qFormat/>
    <w:rsid w:val="00610604"/>
    <w:pPr>
      <w:pBdr>
        <w:top w:val="single" w:sz="8"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3">
    <w:name w:val="xl273"/>
    <w:basedOn w:val="Normal"/>
    <w:uiPriority w:val="99"/>
    <w:qFormat/>
    <w:rsid w:val="00610604"/>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4">
    <w:name w:val="xl274"/>
    <w:basedOn w:val="Normal"/>
    <w:uiPriority w:val="99"/>
    <w:qFormat/>
    <w:rsid w:val="00610604"/>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5">
    <w:name w:val="xl275"/>
    <w:basedOn w:val="Normal"/>
    <w:uiPriority w:val="99"/>
    <w:qFormat/>
    <w:rsid w:val="00610604"/>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6">
    <w:name w:val="xl276"/>
    <w:basedOn w:val="Normal"/>
    <w:uiPriority w:val="99"/>
    <w:qFormat/>
    <w:rsid w:val="00610604"/>
    <w:pPr>
      <w:pBdr>
        <w:top w:val="single" w:sz="8" w:space="0" w:color="auto"/>
        <w:left w:val="single" w:sz="8" w:space="0" w:color="000000"/>
        <w:bottom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7">
    <w:name w:val="xl277"/>
    <w:basedOn w:val="Normal"/>
    <w:uiPriority w:val="99"/>
    <w:qFormat/>
    <w:rsid w:val="00610604"/>
    <w:pPr>
      <w:pBdr>
        <w:top w:val="single" w:sz="8" w:space="0" w:color="auto"/>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8">
    <w:name w:val="xl278"/>
    <w:basedOn w:val="Normal"/>
    <w:uiPriority w:val="99"/>
    <w:qFormat/>
    <w:rsid w:val="00610604"/>
    <w:pPr>
      <w:pBdr>
        <w:top w:val="single" w:sz="8" w:space="0" w:color="auto"/>
        <w:left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9">
    <w:name w:val="xl279"/>
    <w:basedOn w:val="Normal"/>
    <w:uiPriority w:val="99"/>
    <w:qFormat/>
    <w:rsid w:val="00610604"/>
    <w:pPr>
      <w:pBdr>
        <w:left w:val="single" w:sz="8" w:space="0" w:color="auto"/>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80">
    <w:name w:val="xl280"/>
    <w:basedOn w:val="Normal"/>
    <w:uiPriority w:val="99"/>
    <w:qFormat/>
    <w:rsid w:val="00610604"/>
    <w:pPr>
      <w:pBdr>
        <w:top w:val="single" w:sz="8" w:space="0" w:color="auto"/>
        <w:lef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81">
    <w:name w:val="xl281"/>
    <w:basedOn w:val="Normal"/>
    <w:uiPriority w:val="99"/>
    <w:qFormat/>
    <w:rsid w:val="00610604"/>
    <w:pPr>
      <w:pBdr>
        <w:left w:val="single" w:sz="8" w:space="0" w:color="000000"/>
        <w:bottom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font0">
    <w:name w:val="font0"/>
    <w:basedOn w:val="Normal"/>
    <w:uiPriority w:val="99"/>
    <w:qFormat/>
    <w:rsid w:val="00610604"/>
    <w:pPr>
      <w:spacing w:before="100" w:beforeAutospacing="1" w:after="100" w:afterAutospacing="1" w:line="240" w:lineRule="auto"/>
    </w:pPr>
    <w:rPr>
      <w:rFonts w:ascii="Arial" w:eastAsia="Times New Roman" w:hAnsi="Arial" w:cs="Arial"/>
      <w:sz w:val="20"/>
      <w:szCs w:val="20"/>
      <w:lang w:eastAsia="es-CO"/>
    </w:rPr>
  </w:style>
  <w:style w:type="paragraph" w:customStyle="1" w:styleId="xl430">
    <w:name w:val="xl430"/>
    <w:basedOn w:val="Normal"/>
    <w:qFormat/>
    <w:rsid w:val="0061060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31">
    <w:name w:val="xl431"/>
    <w:basedOn w:val="Normal"/>
    <w:qFormat/>
    <w:rsid w:val="0061060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432">
    <w:name w:val="xl432"/>
    <w:basedOn w:val="Normal"/>
    <w:qFormat/>
    <w:rsid w:val="0061060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33">
    <w:name w:val="xl433"/>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34">
    <w:name w:val="xl434"/>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2"/>
      <w:szCs w:val="12"/>
      <w:lang w:eastAsia="es-CO"/>
    </w:rPr>
  </w:style>
  <w:style w:type="paragraph" w:customStyle="1" w:styleId="xl435">
    <w:name w:val="xl435"/>
    <w:basedOn w:val="Normal"/>
    <w:qFormat/>
    <w:rsid w:val="0061060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436">
    <w:name w:val="xl436"/>
    <w:basedOn w:val="Normal"/>
    <w:qFormat/>
    <w:rsid w:val="0061060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37">
    <w:name w:val="xl437"/>
    <w:basedOn w:val="Normal"/>
    <w:qFormat/>
    <w:rsid w:val="0061060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2"/>
      <w:szCs w:val="12"/>
      <w:lang w:eastAsia="es-CO"/>
    </w:rPr>
  </w:style>
  <w:style w:type="paragraph" w:customStyle="1" w:styleId="xl438">
    <w:name w:val="xl438"/>
    <w:basedOn w:val="Normal"/>
    <w:qFormat/>
    <w:rsid w:val="00610604"/>
    <w:pPr>
      <w:pBdr>
        <w:top w:val="single" w:sz="4" w:space="0" w:color="auto"/>
        <w:left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439">
    <w:name w:val="xl439"/>
    <w:basedOn w:val="Normal"/>
    <w:qFormat/>
    <w:rsid w:val="00610604"/>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Times New Roman" w:eastAsia="Times New Roman" w:hAnsi="Times New Roman" w:cs="Times New Roman"/>
      <w:color w:val="000000"/>
      <w:sz w:val="12"/>
      <w:szCs w:val="12"/>
      <w:lang w:eastAsia="es-CO"/>
    </w:rPr>
  </w:style>
  <w:style w:type="paragraph" w:customStyle="1" w:styleId="xl440">
    <w:name w:val="xl440"/>
    <w:basedOn w:val="Normal"/>
    <w:qFormat/>
    <w:rsid w:val="00610604"/>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41">
    <w:name w:val="xl441"/>
    <w:basedOn w:val="Normal"/>
    <w:qFormat/>
    <w:rsid w:val="00610604"/>
    <w:pPr>
      <w:pBdr>
        <w:top w:val="single" w:sz="4" w:space="0" w:color="auto"/>
        <w:left w:val="single" w:sz="4" w:space="0" w:color="auto"/>
        <w:right w:val="single" w:sz="4" w:space="0" w:color="auto"/>
      </w:pBdr>
      <w:shd w:val="clear" w:color="000000" w:fill="8DB4E3"/>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442">
    <w:name w:val="xl442"/>
    <w:basedOn w:val="Normal"/>
    <w:qFormat/>
    <w:rsid w:val="00610604"/>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43">
    <w:name w:val="xl443"/>
    <w:basedOn w:val="Normal"/>
    <w:qFormat/>
    <w:rsid w:val="00610604"/>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44">
    <w:name w:val="xl444"/>
    <w:basedOn w:val="Normal"/>
    <w:qFormat/>
    <w:rsid w:val="00610604"/>
    <w:pPr>
      <w:pBdr>
        <w:top w:val="single" w:sz="4" w:space="0" w:color="auto"/>
        <w:left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45">
    <w:name w:val="xl445"/>
    <w:basedOn w:val="Normal"/>
    <w:qFormat/>
    <w:rsid w:val="00610604"/>
    <w:pPr>
      <w:spacing w:before="100" w:beforeAutospacing="1" w:after="100" w:afterAutospacing="1" w:line="240" w:lineRule="auto"/>
    </w:pPr>
    <w:rPr>
      <w:rFonts w:ascii="Arial" w:eastAsia="Times New Roman" w:hAnsi="Arial" w:cs="Arial"/>
      <w:sz w:val="12"/>
      <w:szCs w:val="12"/>
      <w:lang w:eastAsia="es-CO"/>
    </w:rPr>
  </w:style>
  <w:style w:type="paragraph" w:customStyle="1" w:styleId="xl446">
    <w:name w:val="xl446"/>
    <w:basedOn w:val="Normal"/>
    <w:qFormat/>
    <w:rsid w:val="00610604"/>
    <w:pPr>
      <w:shd w:val="clear" w:color="000000"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7">
    <w:name w:val="xl447"/>
    <w:basedOn w:val="Normal"/>
    <w:qFormat/>
    <w:rsid w:val="00610604"/>
    <w:pPr>
      <w:shd w:val="clear" w:color="000000"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8">
    <w:name w:val="xl448"/>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449">
    <w:name w:val="xl449"/>
    <w:basedOn w:val="Normal"/>
    <w:qFormat/>
    <w:rsid w:val="00610604"/>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450">
    <w:name w:val="xl450"/>
    <w:basedOn w:val="Normal"/>
    <w:rsid w:val="0061060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51">
    <w:name w:val="xl451"/>
    <w:basedOn w:val="Normal"/>
    <w:rsid w:val="0061060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pPr>
    <w:rPr>
      <w:rFonts w:ascii="Times New Roman" w:eastAsia="Times New Roman" w:hAnsi="Times New Roman" w:cs="Times New Roman"/>
      <w:b/>
      <w:bCs/>
      <w:color w:val="000000"/>
      <w:sz w:val="12"/>
      <w:szCs w:val="12"/>
      <w:lang w:eastAsia="es-CO"/>
    </w:rPr>
  </w:style>
  <w:style w:type="paragraph" w:customStyle="1" w:styleId="xl452">
    <w:name w:val="xl452"/>
    <w:basedOn w:val="Normal"/>
    <w:rsid w:val="0061060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53">
    <w:name w:val="xl453"/>
    <w:basedOn w:val="Normal"/>
    <w:rsid w:val="00610604"/>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12"/>
      <w:szCs w:val="12"/>
      <w:lang w:eastAsia="es-CO"/>
    </w:rPr>
  </w:style>
  <w:style w:type="paragraph" w:customStyle="1" w:styleId="xl454">
    <w:name w:val="xl454"/>
    <w:basedOn w:val="Normal"/>
    <w:rsid w:val="00610604"/>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2"/>
      <w:szCs w:val="12"/>
      <w:lang w:eastAsia="es-CO"/>
    </w:rPr>
  </w:style>
  <w:style w:type="paragraph" w:customStyle="1" w:styleId="xl455">
    <w:name w:val="xl455"/>
    <w:basedOn w:val="Normal"/>
    <w:rsid w:val="00610604"/>
    <w:pPr>
      <w:pBdr>
        <w:left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6">
    <w:name w:val="xl456"/>
    <w:basedOn w:val="Normal"/>
    <w:rsid w:val="00610604"/>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7">
    <w:name w:val="xl457"/>
    <w:basedOn w:val="Normal"/>
    <w:rsid w:val="00610604"/>
    <w:pPr>
      <w:pBdr>
        <w:top w:val="single" w:sz="4" w:space="0" w:color="auto"/>
        <w:lef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8">
    <w:name w:val="xl458"/>
    <w:basedOn w:val="Normal"/>
    <w:rsid w:val="00610604"/>
    <w:pPr>
      <w:pBdr>
        <w:top w:val="single" w:sz="4" w:space="0" w:color="auto"/>
        <w:righ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9">
    <w:name w:val="xl459"/>
    <w:basedOn w:val="Normal"/>
    <w:rsid w:val="00610604"/>
    <w:pPr>
      <w:pBdr>
        <w:left w:val="single" w:sz="4" w:space="0" w:color="auto"/>
        <w:bottom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0">
    <w:name w:val="xl460"/>
    <w:basedOn w:val="Normal"/>
    <w:rsid w:val="00610604"/>
    <w:pPr>
      <w:pBdr>
        <w:bottom w:val="single" w:sz="4" w:space="0" w:color="auto"/>
        <w:righ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1">
    <w:name w:val="xl461"/>
    <w:basedOn w:val="Normal"/>
    <w:rsid w:val="00610604"/>
    <w:pPr>
      <w:pBdr>
        <w:top w:val="single" w:sz="4" w:space="0" w:color="auto"/>
        <w:left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2">
    <w:name w:val="xl462"/>
    <w:basedOn w:val="Normal"/>
    <w:rsid w:val="00610604"/>
    <w:pPr>
      <w:pBdr>
        <w:top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3">
    <w:name w:val="xl463"/>
    <w:basedOn w:val="Normal"/>
    <w:rsid w:val="00610604"/>
    <w:pPr>
      <w:pBdr>
        <w:top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4">
    <w:name w:val="xl464"/>
    <w:basedOn w:val="Normal"/>
    <w:rsid w:val="00610604"/>
    <w:pPr>
      <w:pBdr>
        <w:top w:val="single" w:sz="4" w:space="0" w:color="auto"/>
        <w:left w:val="single" w:sz="4" w:space="0" w:color="auto"/>
        <w:bottom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5">
    <w:name w:val="xl465"/>
    <w:basedOn w:val="Normal"/>
    <w:rsid w:val="00610604"/>
    <w:pPr>
      <w:pBdr>
        <w:top w:val="single" w:sz="4" w:space="0" w:color="auto"/>
        <w:bottom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6">
    <w:name w:val="xl466"/>
    <w:basedOn w:val="Normal"/>
    <w:rsid w:val="00610604"/>
    <w:pPr>
      <w:pBdr>
        <w:top w:val="single" w:sz="4" w:space="0" w:color="auto"/>
        <w:left w:val="single" w:sz="4" w:space="0" w:color="auto"/>
        <w:bottom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67">
    <w:name w:val="xl467"/>
    <w:basedOn w:val="Normal"/>
    <w:rsid w:val="00610604"/>
    <w:pPr>
      <w:pBdr>
        <w:top w:val="single" w:sz="4" w:space="0" w:color="auto"/>
        <w:bottom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68">
    <w:name w:val="xl468"/>
    <w:basedOn w:val="Normal"/>
    <w:rsid w:val="0061060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9">
    <w:name w:val="xl469"/>
    <w:basedOn w:val="Normal"/>
    <w:rsid w:val="0061060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0">
    <w:name w:val="xl470"/>
    <w:basedOn w:val="Normal"/>
    <w:rsid w:val="0061060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1">
    <w:name w:val="xl471"/>
    <w:basedOn w:val="Normal"/>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72">
    <w:name w:val="xl472"/>
    <w:basedOn w:val="Normal"/>
    <w:rsid w:val="0061060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Arial" w:eastAsia="Times New Roman" w:hAnsi="Arial" w:cs="Arial"/>
      <w:b/>
      <w:bCs/>
      <w:sz w:val="12"/>
      <w:szCs w:val="12"/>
      <w:lang w:eastAsia="es-CO"/>
    </w:rPr>
  </w:style>
  <w:style w:type="paragraph" w:customStyle="1" w:styleId="xl473">
    <w:name w:val="xl473"/>
    <w:basedOn w:val="Normal"/>
    <w:rsid w:val="00610604"/>
    <w:pPr>
      <w:pBdr>
        <w:top w:val="single" w:sz="4" w:space="0" w:color="auto"/>
        <w:left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4">
    <w:name w:val="xl474"/>
    <w:basedOn w:val="Normal"/>
    <w:rsid w:val="00610604"/>
    <w:pPr>
      <w:pBdr>
        <w:left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5">
    <w:name w:val="xl475"/>
    <w:basedOn w:val="Normal"/>
    <w:rsid w:val="00610604"/>
    <w:pPr>
      <w:pBdr>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6">
    <w:name w:val="xl476"/>
    <w:basedOn w:val="Normal"/>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77">
    <w:name w:val="xl477"/>
    <w:basedOn w:val="Normal"/>
    <w:rsid w:val="0061060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Arial" w:eastAsia="Times New Roman" w:hAnsi="Arial" w:cs="Arial"/>
      <w:sz w:val="12"/>
      <w:szCs w:val="12"/>
      <w:lang w:eastAsia="es-CO"/>
    </w:rPr>
  </w:style>
  <w:style w:type="paragraph" w:customStyle="1" w:styleId="xl478">
    <w:name w:val="xl478"/>
    <w:basedOn w:val="Normal"/>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79">
    <w:name w:val="xl479"/>
    <w:basedOn w:val="Normal"/>
    <w:rsid w:val="00610604"/>
    <w:pPr>
      <w:pBdr>
        <w:top w:val="single" w:sz="4" w:space="0" w:color="auto"/>
        <w:left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480">
    <w:name w:val="xl480"/>
    <w:basedOn w:val="Normal"/>
    <w:rsid w:val="00610604"/>
    <w:pPr>
      <w:pBdr>
        <w:left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481">
    <w:name w:val="xl481"/>
    <w:basedOn w:val="Normal"/>
    <w:rsid w:val="00610604"/>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482">
    <w:name w:val="xl482"/>
    <w:basedOn w:val="Normal"/>
    <w:rsid w:val="00610604"/>
    <w:pPr>
      <w:pBdr>
        <w:top w:val="single" w:sz="4" w:space="0" w:color="auto"/>
        <w:left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83">
    <w:name w:val="xl483"/>
    <w:basedOn w:val="Normal"/>
    <w:rsid w:val="00610604"/>
    <w:pPr>
      <w:pBdr>
        <w:left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84">
    <w:name w:val="xl484"/>
    <w:basedOn w:val="Normal"/>
    <w:rsid w:val="00610604"/>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85">
    <w:name w:val="xl485"/>
    <w:basedOn w:val="Normal"/>
    <w:rsid w:val="0061060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msonormal0">
    <w:name w:val="msonormal"/>
    <w:basedOn w:val="Normal"/>
    <w:rsid w:val="0061060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1-nfasis211">
    <w:name w:val="Cuadrícula media 1 - Énfasis 211"/>
    <w:basedOn w:val="Normal"/>
    <w:uiPriority w:val="34"/>
    <w:qFormat/>
    <w:rsid w:val="00610604"/>
    <w:pPr>
      <w:spacing w:after="0" w:line="240" w:lineRule="auto"/>
      <w:ind w:left="720"/>
      <w:contextualSpacing/>
    </w:pPr>
    <w:rPr>
      <w:rFonts w:ascii="Times New Roman" w:eastAsia="Times New Roman" w:hAnsi="Times New Roman" w:cs="Times New Roman"/>
      <w:sz w:val="20"/>
      <w:szCs w:val="20"/>
      <w:lang w:eastAsia="es-ES"/>
    </w:rPr>
  </w:style>
  <w:style w:type="character" w:customStyle="1" w:styleId="EncabezadoCar1">
    <w:name w:val="Encabezado Car1"/>
    <w:uiPriority w:val="99"/>
    <w:semiHidden/>
    <w:rsid w:val="00610604"/>
    <w:rPr>
      <w:rFonts w:ascii="Times New Roman" w:eastAsia="Times New Roman" w:hAnsi="Times New Roman"/>
      <w:sz w:val="24"/>
      <w:szCs w:val="24"/>
      <w:lang w:val="es-ES" w:eastAsia="es-ES"/>
    </w:rPr>
  </w:style>
  <w:style w:type="character" w:customStyle="1" w:styleId="PiedepginaCar1">
    <w:name w:val="Pie de página Car1"/>
    <w:uiPriority w:val="99"/>
    <w:semiHidden/>
    <w:rsid w:val="00610604"/>
    <w:rPr>
      <w:rFonts w:ascii="Times New Roman" w:eastAsia="Times New Roman" w:hAnsi="Times New Roman"/>
      <w:sz w:val="24"/>
      <w:szCs w:val="24"/>
      <w:lang w:val="es-ES" w:eastAsia="es-ES"/>
    </w:rPr>
  </w:style>
  <w:style w:type="character" w:customStyle="1" w:styleId="TextoindependienteCar1">
    <w:name w:val="Texto independiente Car1"/>
    <w:rsid w:val="00610604"/>
    <w:rPr>
      <w:rFonts w:ascii="Times New Roman" w:eastAsia="Times New Roman" w:hAnsi="Times New Roman"/>
      <w:sz w:val="24"/>
      <w:szCs w:val="24"/>
      <w:lang w:val="es-ES" w:eastAsia="es-ES"/>
    </w:rPr>
  </w:style>
  <w:style w:type="character" w:customStyle="1" w:styleId="SangradetextonormalCar1">
    <w:name w:val="Sangría de texto normal Car1"/>
    <w:semiHidden/>
    <w:rsid w:val="00610604"/>
    <w:rPr>
      <w:rFonts w:ascii="Times New Roman" w:eastAsia="Times New Roman" w:hAnsi="Times New Roman"/>
      <w:sz w:val="24"/>
      <w:szCs w:val="24"/>
      <w:lang w:val="es-ES" w:eastAsia="es-ES"/>
    </w:rPr>
  </w:style>
  <w:style w:type="character" w:customStyle="1" w:styleId="TextocomentarioCar1">
    <w:name w:val="Texto comentario Car1"/>
    <w:semiHidden/>
    <w:rsid w:val="00610604"/>
    <w:rPr>
      <w:rFonts w:ascii="Times New Roman" w:eastAsia="Times New Roman" w:hAnsi="Times New Roman"/>
      <w:lang w:val="es-ES" w:eastAsia="es-ES"/>
    </w:rPr>
  </w:style>
  <w:style w:type="character" w:customStyle="1" w:styleId="Ttulo7Car1">
    <w:name w:val="Título 7 Car1"/>
    <w:semiHidden/>
    <w:rsid w:val="00610604"/>
    <w:rPr>
      <w:rFonts w:ascii="Cambria" w:eastAsia="Times New Roman" w:hAnsi="Cambria" w:cs="Times New Roman"/>
      <w:i/>
      <w:iCs/>
      <w:color w:val="404040"/>
      <w:sz w:val="24"/>
      <w:szCs w:val="24"/>
      <w:lang w:val="es-ES" w:eastAsia="es-ES"/>
    </w:rPr>
  </w:style>
  <w:style w:type="character" w:customStyle="1" w:styleId="Ttulo8Car1">
    <w:name w:val="Título 8 Car1"/>
    <w:semiHidden/>
    <w:rsid w:val="00610604"/>
    <w:rPr>
      <w:rFonts w:ascii="Cambria" w:eastAsia="Times New Roman" w:hAnsi="Cambria" w:cs="Times New Roman" w:hint="default"/>
      <w:color w:val="404040"/>
      <w:lang w:val="es-ES" w:eastAsia="es-ES"/>
    </w:rPr>
  </w:style>
  <w:style w:type="character" w:customStyle="1" w:styleId="Ttulo9Car1">
    <w:name w:val="Título 9 Car1"/>
    <w:semiHidden/>
    <w:rsid w:val="00610604"/>
    <w:rPr>
      <w:rFonts w:ascii="Cambria" w:eastAsia="Times New Roman" w:hAnsi="Cambria" w:cs="Times New Roman"/>
      <w:i/>
      <w:iCs/>
      <w:color w:val="404040"/>
      <w:lang w:val="es-ES" w:eastAsia="es-ES"/>
    </w:rPr>
  </w:style>
  <w:style w:type="character" w:customStyle="1" w:styleId="Textoindependiente3Car1">
    <w:name w:val="Texto independiente 3 Car1"/>
    <w:semiHidden/>
    <w:rsid w:val="00610604"/>
    <w:rPr>
      <w:rFonts w:ascii="Times New Roman" w:eastAsia="Times New Roman" w:hAnsi="Times New Roman"/>
      <w:sz w:val="16"/>
      <w:szCs w:val="16"/>
      <w:lang w:val="es-ES" w:eastAsia="es-ES"/>
    </w:rPr>
  </w:style>
  <w:style w:type="character" w:customStyle="1" w:styleId="Textoindependiente2Car1">
    <w:name w:val="Texto independiente 2 Car1"/>
    <w:semiHidden/>
    <w:rsid w:val="00610604"/>
    <w:rPr>
      <w:rFonts w:ascii="Times New Roman" w:eastAsia="Times New Roman" w:hAnsi="Times New Roman"/>
      <w:sz w:val="24"/>
      <w:szCs w:val="24"/>
      <w:lang w:val="es-ES" w:eastAsia="es-ES"/>
    </w:rPr>
  </w:style>
  <w:style w:type="character" w:customStyle="1" w:styleId="Textoindependienteprimerasangra2Car1">
    <w:name w:val="Texto independiente primera sangría 2 Car1"/>
    <w:semiHidden/>
    <w:rsid w:val="00610604"/>
  </w:style>
  <w:style w:type="character" w:customStyle="1" w:styleId="TextodegloboCar1">
    <w:name w:val="Texto de globo Car1"/>
    <w:uiPriority w:val="99"/>
    <w:semiHidden/>
    <w:rsid w:val="00610604"/>
    <w:rPr>
      <w:rFonts w:ascii="Tahoma" w:eastAsia="Times New Roman" w:hAnsi="Tahoma" w:cs="Tahoma"/>
      <w:sz w:val="16"/>
      <w:szCs w:val="16"/>
      <w:lang w:val="es-ES" w:eastAsia="es-ES"/>
    </w:rPr>
  </w:style>
  <w:style w:type="character" w:customStyle="1" w:styleId="TextonotapieCar1">
    <w:name w:val="Texto nota pie Car1"/>
    <w:uiPriority w:val="99"/>
    <w:semiHidden/>
    <w:rsid w:val="00610604"/>
    <w:rPr>
      <w:rFonts w:ascii="Times New Roman" w:eastAsia="Times New Roman" w:hAnsi="Times New Roman"/>
      <w:lang w:val="es-ES" w:eastAsia="es-ES"/>
    </w:rPr>
  </w:style>
  <w:style w:type="character" w:customStyle="1" w:styleId="SubttuloCar1">
    <w:name w:val="Subtítulo Car1"/>
    <w:uiPriority w:val="11"/>
    <w:rsid w:val="00610604"/>
    <w:rPr>
      <w:rFonts w:ascii="Cambria" w:eastAsia="Times New Roman" w:hAnsi="Cambria" w:cs="Times New Roman"/>
      <w:i/>
      <w:iCs/>
      <w:color w:val="4F81BD"/>
      <w:spacing w:val="15"/>
      <w:sz w:val="24"/>
      <w:szCs w:val="24"/>
      <w:lang w:val="es-ES" w:eastAsia="es-ES"/>
    </w:rPr>
  </w:style>
  <w:style w:type="character" w:customStyle="1" w:styleId="Sangra3detindependienteCar1">
    <w:name w:val="Sangría 3 de t. independiente Car1"/>
    <w:uiPriority w:val="99"/>
    <w:semiHidden/>
    <w:rsid w:val="00610604"/>
    <w:rPr>
      <w:rFonts w:ascii="Times New Roman" w:eastAsia="Times New Roman" w:hAnsi="Times New Roman"/>
      <w:sz w:val="16"/>
      <w:szCs w:val="16"/>
      <w:lang w:val="es-ES" w:eastAsia="es-ES"/>
    </w:rPr>
  </w:style>
  <w:style w:type="character" w:customStyle="1" w:styleId="Sangra2detindependienteCar1">
    <w:name w:val="Sangría 2 de t. independiente Car1"/>
    <w:uiPriority w:val="99"/>
    <w:semiHidden/>
    <w:rsid w:val="00610604"/>
    <w:rPr>
      <w:rFonts w:ascii="Times New Roman" w:eastAsia="Times New Roman" w:hAnsi="Times New Roman"/>
      <w:sz w:val="24"/>
      <w:szCs w:val="24"/>
      <w:lang w:val="es-ES" w:eastAsia="es-ES"/>
    </w:rPr>
  </w:style>
  <w:style w:type="character" w:customStyle="1" w:styleId="NormalWebCar">
    <w:name w:val="Normal (Web) Car"/>
    <w:uiPriority w:val="1"/>
    <w:locked/>
    <w:rsid w:val="00610604"/>
    <w:rPr>
      <w:rFonts w:ascii="Arial Narrow" w:eastAsia="Times New Roman" w:hAnsi="Arial Narrow" w:hint="default"/>
      <w:sz w:val="24"/>
      <w:szCs w:val="22"/>
      <w:lang w:val="es-ES" w:eastAsia="es-ES"/>
    </w:rPr>
  </w:style>
  <w:style w:type="paragraph" w:customStyle="1" w:styleId="xl486">
    <w:name w:val="xl486"/>
    <w:basedOn w:val="Normal"/>
    <w:rsid w:val="0061060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87">
    <w:name w:val="xl487"/>
    <w:basedOn w:val="Normal"/>
    <w:rsid w:val="0061060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88">
    <w:name w:val="xl488"/>
    <w:basedOn w:val="Normal"/>
    <w:rsid w:val="0061060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89">
    <w:name w:val="xl489"/>
    <w:basedOn w:val="Normal"/>
    <w:rsid w:val="0061060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90">
    <w:name w:val="xl490"/>
    <w:basedOn w:val="Normal"/>
    <w:rsid w:val="0061060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91">
    <w:name w:val="xl491"/>
    <w:basedOn w:val="Normal"/>
    <w:rsid w:val="0061060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92">
    <w:name w:val="xl492"/>
    <w:basedOn w:val="Normal"/>
    <w:rsid w:val="0061060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93">
    <w:name w:val="xl493"/>
    <w:basedOn w:val="Normal"/>
    <w:rsid w:val="0061060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94">
    <w:name w:val="xl494"/>
    <w:basedOn w:val="Normal"/>
    <w:rsid w:val="0061060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95">
    <w:name w:val="xl495"/>
    <w:basedOn w:val="Normal"/>
    <w:rsid w:val="0061060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96">
    <w:name w:val="xl496"/>
    <w:basedOn w:val="Normal"/>
    <w:rsid w:val="006106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97">
    <w:name w:val="xl497"/>
    <w:basedOn w:val="Normal"/>
    <w:rsid w:val="00610604"/>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98">
    <w:name w:val="xl498"/>
    <w:basedOn w:val="Normal"/>
    <w:rsid w:val="00610604"/>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99">
    <w:name w:val="xl499"/>
    <w:basedOn w:val="Normal"/>
    <w:rsid w:val="00610604"/>
    <w:pPr>
      <w:spacing w:before="100" w:beforeAutospacing="1" w:after="100" w:afterAutospacing="1" w:line="240" w:lineRule="auto"/>
    </w:pPr>
    <w:rPr>
      <w:rFonts w:ascii="Arial" w:eastAsia="Times New Roman" w:hAnsi="Arial" w:cs="Arial"/>
      <w:sz w:val="12"/>
      <w:szCs w:val="12"/>
      <w:lang w:eastAsia="es-CO"/>
    </w:rPr>
  </w:style>
  <w:style w:type="paragraph" w:customStyle="1" w:styleId="xl500">
    <w:name w:val="xl500"/>
    <w:basedOn w:val="Normal"/>
    <w:rsid w:val="00610604"/>
    <w:pPr>
      <w:shd w:val="clear" w:color="000000" w:fill="FFFF00"/>
      <w:spacing w:before="100" w:beforeAutospacing="1" w:after="100" w:afterAutospacing="1" w:line="240" w:lineRule="auto"/>
    </w:pPr>
    <w:rPr>
      <w:rFonts w:ascii="Arial" w:eastAsia="Times New Roman" w:hAnsi="Arial" w:cs="Arial"/>
      <w:sz w:val="12"/>
      <w:szCs w:val="12"/>
      <w:lang w:eastAsia="es-CO"/>
    </w:rPr>
  </w:style>
  <w:style w:type="paragraph" w:customStyle="1" w:styleId="xl501">
    <w:name w:val="xl501"/>
    <w:basedOn w:val="Normal"/>
    <w:rsid w:val="00610604"/>
    <w:pPr>
      <w:shd w:val="clear" w:color="000000" w:fill="FFC000"/>
      <w:spacing w:before="100" w:beforeAutospacing="1" w:after="100" w:afterAutospacing="1" w:line="240" w:lineRule="auto"/>
    </w:pPr>
    <w:rPr>
      <w:rFonts w:ascii="Arial" w:eastAsia="Times New Roman" w:hAnsi="Arial" w:cs="Arial"/>
      <w:sz w:val="12"/>
      <w:szCs w:val="12"/>
      <w:lang w:eastAsia="es-CO"/>
    </w:rPr>
  </w:style>
  <w:style w:type="paragraph" w:customStyle="1" w:styleId="Style481">
    <w:name w:val="_Style 481"/>
    <w:basedOn w:val="Normal"/>
    <w:next w:val="Normal"/>
    <w:uiPriority w:val="35"/>
    <w:unhideWhenUsed/>
    <w:qFormat/>
    <w:rsid w:val="00610604"/>
    <w:pPr>
      <w:spacing w:line="240" w:lineRule="auto"/>
    </w:pPr>
    <w:rPr>
      <w:rFonts w:ascii="Times New Roman" w:eastAsia="Times New Roman" w:hAnsi="Times New Roman" w:cs="Times New Roman"/>
      <w:b/>
      <w:bCs/>
      <w:color w:val="4F81BD"/>
      <w:sz w:val="18"/>
      <w:szCs w:val="18"/>
      <w:lang w:val="es-ES" w:eastAsia="es-ES"/>
    </w:rPr>
  </w:style>
  <w:style w:type="character" w:customStyle="1" w:styleId="ms-rtecustom-ttulodeartculo">
    <w:name w:val="ms-rtecustom-títulodeartículo"/>
    <w:basedOn w:val="Fuentedeprrafopredeter"/>
    <w:rsid w:val="00610604"/>
  </w:style>
  <w:style w:type="character" w:customStyle="1" w:styleId="ms-rtecustom-subttulodeartculo">
    <w:name w:val="ms-rtecustom-subtítulodeartículo"/>
    <w:basedOn w:val="Fuentedeprrafopredeter"/>
    <w:rsid w:val="00610604"/>
  </w:style>
  <w:style w:type="character" w:customStyle="1" w:styleId="st">
    <w:name w:val="st"/>
    <w:basedOn w:val="Fuentedeprrafopredeter"/>
    <w:rsid w:val="00610604"/>
  </w:style>
  <w:style w:type="character" w:customStyle="1" w:styleId="titulo">
    <w:name w:val="titulo"/>
    <w:basedOn w:val="Fuentedeprrafopredeter"/>
    <w:qFormat/>
    <w:rsid w:val="00610604"/>
  </w:style>
  <w:style w:type="character" w:customStyle="1" w:styleId="Mencinsinresolver1">
    <w:name w:val="Mención sin resolver1"/>
    <w:basedOn w:val="Fuentedeprrafopredeter"/>
    <w:uiPriority w:val="99"/>
    <w:unhideWhenUsed/>
    <w:qFormat/>
    <w:rsid w:val="00610604"/>
    <w:rPr>
      <w:color w:val="808080"/>
      <w:shd w:val="clear" w:color="auto" w:fill="E6E6E6"/>
    </w:rPr>
  </w:style>
  <w:style w:type="character" w:customStyle="1" w:styleId="Mencinsinresolver2">
    <w:name w:val="Mención sin resolver2"/>
    <w:basedOn w:val="Fuentedeprrafopredeter"/>
    <w:uiPriority w:val="99"/>
    <w:unhideWhenUsed/>
    <w:qFormat/>
    <w:rsid w:val="00610604"/>
    <w:rPr>
      <w:color w:val="808080"/>
      <w:shd w:val="clear" w:color="auto" w:fill="E6E6E6"/>
    </w:rPr>
  </w:style>
  <w:style w:type="paragraph" w:customStyle="1" w:styleId="NormalVerdana">
    <w:name w:val="Normal + Verdana"/>
    <w:basedOn w:val="Textoindependiente"/>
    <w:rsid w:val="00610604"/>
    <w:pPr>
      <w:tabs>
        <w:tab w:val="clear" w:pos="2268"/>
      </w:tabs>
      <w:jc w:val="center"/>
    </w:pPr>
    <w:rPr>
      <w:rFonts w:ascii="Verdana" w:hAnsi="Verdana"/>
      <w:sz w:val="24"/>
    </w:rPr>
  </w:style>
  <w:style w:type="paragraph" w:customStyle="1" w:styleId="cuerpotexto">
    <w:name w:val="cuerpotexto"/>
    <w:basedOn w:val="Normal"/>
    <w:rsid w:val="00610604"/>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customStyle="1" w:styleId="Textoindependiente31">
    <w:name w:val="Texto independiente 31"/>
    <w:basedOn w:val="Normal"/>
    <w:rsid w:val="00610604"/>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CarCarCar">
    <w:name w:val="Car Car Car Car"/>
    <w:basedOn w:val="Normal"/>
    <w:rsid w:val="00610604"/>
    <w:pPr>
      <w:spacing w:after="160" w:line="240" w:lineRule="exact"/>
    </w:pPr>
    <w:rPr>
      <w:rFonts w:ascii="Verdana" w:eastAsia="Times New Roman" w:hAnsi="Verdana" w:cs="Times New Roman"/>
      <w:sz w:val="20"/>
      <w:szCs w:val="20"/>
      <w:lang w:eastAsia="es-CO"/>
    </w:rPr>
  </w:style>
  <w:style w:type="paragraph" w:customStyle="1" w:styleId="Textoindependiente21">
    <w:name w:val="Texto independiente 21"/>
    <w:basedOn w:val="Normal"/>
    <w:rsid w:val="00610604"/>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pa39">
    <w:name w:val="pa39"/>
    <w:basedOn w:val="Normal"/>
    <w:rsid w:val="00610604"/>
    <w:pPr>
      <w:spacing w:before="100" w:beforeAutospacing="1" w:after="100" w:afterAutospacing="1" w:line="240" w:lineRule="auto"/>
    </w:pPr>
    <w:rPr>
      <w:rFonts w:ascii="Times New Roman" w:eastAsia="Times New Roman" w:hAnsi="Times New Roman" w:cs="Times New Roman"/>
      <w:color w:val="663300"/>
      <w:sz w:val="24"/>
      <w:szCs w:val="24"/>
      <w:lang w:eastAsia="es-ES"/>
    </w:rPr>
  </w:style>
  <w:style w:type="character" w:customStyle="1" w:styleId="a9">
    <w:name w:val="a9"/>
    <w:rsid w:val="00610604"/>
  </w:style>
  <w:style w:type="paragraph" w:customStyle="1" w:styleId="Articulo">
    <w:name w:val="Articulo"/>
    <w:basedOn w:val="Normal"/>
    <w:next w:val="Normal"/>
    <w:link w:val="ArticuloCar"/>
    <w:rsid w:val="00610604"/>
    <w:pPr>
      <w:spacing w:after="0" w:line="240" w:lineRule="auto"/>
      <w:ind w:right="130"/>
      <w:jc w:val="both"/>
    </w:pPr>
    <w:rPr>
      <w:rFonts w:ascii="Arial" w:eastAsia="MS Mincho" w:hAnsi="Arial" w:cs="Times New Roman"/>
      <w:sz w:val="24"/>
      <w:szCs w:val="24"/>
      <w:lang w:eastAsia="es-ES"/>
    </w:rPr>
  </w:style>
  <w:style w:type="paragraph" w:customStyle="1" w:styleId="font7">
    <w:name w:val="font7"/>
    <w:basedOn w:val="Normal"/>
    <w:rsid w:val="00610604"/>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8">
    <w:name w:val="font8"/>
    <w:basedOn w:val="Normal"/>
    <w:rsid w:val="00610604"/>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9">
    <w:name w:val="font9"/>
    <w:basedOn w:val="Normal"/>
    <w:rsid w:val="00610604"/>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font10">
    <w:name w:val="font10"/>
    <w:basedOn w:val="Normal"/>
    <w:rsid w:val="00610604"/>
    <w:pPr>
      <w:spacing w:before="100" w:beforeAutospacing="1" w:after="100" w:afterAutospacing="1" w:line="240" w:lineRule="auto"/>
    </w:pPr>
    <w:rPr>
      <w:rFonts w:ascii="Arial" w:eastAsia="Times New Roman" w:hAnsi="Arial" w:cs="Arial"/>
      <w:color w:val="FF0000"/>
      <w:sz w:val="24"/>
      <w:szCs w:val="24"/>
      <w:lang w:eastAsia="es-CO"/>
    </w:rPr>
  </w:style>
  <w:style w:type="character" w:customStyle="1" w:styleId="blockemailwithname">
    <w:name w:val="blockemailwithname"/>
    <w:rsid w:val="00610604"/>
  </w:style>
  <w:style w:type="character" w:customStyle="1" w:styleId="Estilo1Car">
    <w:name w:val="Estilo1 Car"/>
    <w:link w:val="Estilo1"/>
    <w:rsid w:val="00610604"/>
    <w:rPr>
      <w:rFonts w:ascii="Arial" w:eastAsia="Times New Roman" w:hAnsi="Arial"/>
      <w:color w:val="000000"/>
      <w:sz w:val="16"/>
      <w:szCs w:val="16"/>
      <w:lang w:val="es-ES" w:eastAsia="es-ES"/>
    </w:rPr>
  </w:style>
  <w:style w:type="paragraph" w:customStyle="1" w:styleId="Estilo1">
    <w:name w:val="Estilo1"/>
    <w:basedOn w:val="Encabezado"/>
    <w:link w:val="Estilo1Car"/>
    <w:qFormat/>
    <w:rsid w:val="00610604"/>
    <w:pPr>
      <w:jc w:val="both"/>
    </w:pPr>
    <w:rPr>
      <w:rFonts w:ascii="Arial" w:hAnsi="Arial" w:cstheme="minorBidi"/>
      <w:color w:val="000000"/>
      <w:sz w:val="16"/>
      <w:szCs w:val="16"/>
      <w:lang w:val="es-ES"/>
    </w:rPr>
  </w:style>
  <w:style w:type="paragraph" w:customStyle="1" w:styleId="Revisin1">
    <w:name w:val="Revisión1"/>
    <w:hidden/>
    <w:semiHidden/>
    <w:rsid w:val="00610604"/>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610604"/>
    <w:rPr>
      <w:rFonts w:ascii="Arial" w:hAnsi="Arial" w:cs="Arial" w:hint="default"/>
      <w:i/>
      <w:iCs/>
      <w:sz w:val="15"/>
      <w:szCs w:val="15"/>
    </w:rPr>
  </w:style>
  <w:style w:type="paragraph" w:customStyle="1" w:styleId="Textoindependiente32">
    <w:name w:val="Texto independiente 32"/>
    <w:basedOn w:val="Normal"/>
    <w:rsid w:val="00610604"/>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22">
    <w:name w:val="Texto independiente 22"/>
    <w:basedOn w:val="Normal"/>
    <w:rsid w:val="00610604"/>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rsid w:val="00610604"/>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610604"/>
    <w:pPr>
      <w:widowControl w:val="0"/>
      <w:tabs>
        <w:tab w:val="left" w:pos="567"/>
      </w:tabs>
      <w:suppressAutoHyphens/>
      <w:spacing w:after="0" w:line="240" w:lineRule="auto"/>
      <w:ind w:left="567" w:hanging="567"/>
      <w:jc w:val="both"/>
    </w:pPr>
    <w:rPr>
      <w:rFonts w:ascii="Arial" w:eastAsia="Times New Roman" w:hAnsi="Arial" w:cs="Times New Roman"/>
      <w:b/>
      <w:spacing w:val="-1"/>
      <w:sz w:val="20"/>
      <w:szCs w:val="20"/>
      <w:lang w:eastAsia="es-ES"/>
    </w:rPr>
  </w:style>
  <w:style w:type="paragraph" w:customStyle="1" w:styleId="Rtulodeparte">
    <w:name w:val="Rótulo de parte"/>
    <w:basedOn w:val="Normal"/>
    <w:rsid w:val="00610604"/>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610604"/>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rsid w:val="00610604"/>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610604"/>
    <w:pPr>
      <w:spacing w:before="240" w:after="0"/>
      <w:ind w:left="-115"/>
    </w:pPr>
    <w:rPr>
      <w:rFonts w:ascii="Helvetica" w:hAnsi="Helvetica"/>
      <w:b/>
      <w:caps/>
      <w:sz w:val="18"/>
    </w:rPr>
  </w:style>
  <w:style w:type="paragraph" w:customStyle="1" w:styleId="Normalt">
    <w:name w:val="Normalt"/>
    <w:basedOn w:val="Normal"/>
    <w:rsid w:val="00610604"/>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rsid w:val="00610604"/>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610604"/>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610604"/>
    <w:pPr>
      <w:spacing w:before="40" w:after="40"/>
      <w:ind w:left="0"/>
      <w:jc w:val="center"/>
    </w:pPr>
    <w:rPr>
      <w:b/>
      <w:sz w:val="18"/>
    </w:rPr>
  </w:style>
  <w:style w:type="paragraph" w:customStyle="1" w:styleId="checklist2line">
    <w:name w:val="checklist 2line"/>
    <w:basedOn w:val="checklist1line"/>
    <w:rsid w:val="00610604"/>
    <w:pPr>
      <w:spacing w:before="24" w:after="24"/>
    </w:pPr>
  </w:style>
  <w:style w:type="paragraph" w:customStyle="1" w:styleId="checklist1line">
    <w:name w:val="checklist 1line"/>
    <w:basedOn w:val="Normal"/>
    <w:rsid w:val="00610604"/>
    <w:pPr>
      <w:widowControl w:val="0"/>
      <w:spacing w:before="120" w:after="120" w:line="240" w:lineRule="auto"/>
    </w:pPr>
    <w:rPr>
      <w:rFonts w:ascii="Helvetica" w:eastAsia="Times New Roman" w:hAnsi="Helvetica" w:cs="Times New Roman"/>
      <w:szCs w:val="20"/>
      <w:lang w:val="es-ES" w:eastAsia="es-ES"/>
    </w:rPr>
  </w:style>
  <w:style w:type="paragraph" w:customStyle="1" w:styleId="toa">
    <w:name w:val="toa"/>
    <w:basedOn w:val="Normal"/>
    <w:rsid w:val="00610604"/>
    <w:pPr>
      <w:tabs>
        <w:tab w:val="left" w:pos="9000"/>
        <w:tab w:val="right" w:pos="9360"/>
      </w:tabs>
      <w:suppressAutoHyphens/>
      <w:spacing w:before="120" w:after="120" w:line="240" w:lineRule="auto"/>
      <w:jc w:val="both"/>
    </w:pPr>
    <w:rPr>
      <w:rFonts w:ascii="Arial" w:eastAsia="Times New Roman" w:hAnsi="Arial" w:cs="Times New Roman"/>
      <w:szCs w:val="20"/>
      <w:lang w:val="en-US" w:eastAsia="es-ES"/>
    </w:rPr>
  </w:style>
  <w:style w:type="paragraph" w:customStyle="1" w:styleId="CarCarCarCarCarCarCarCarCarCar">
    <w:name w:val="Car Car Car Car Car Car Car Car Car Car"/>
    <w:basedOn w:val="Normal"/>
    <w:rsid w:val="00610604"/>
    <w:pPr>
      <w:spacing w:after="160" w:line="240" w:lineRule="exact"/>
    </w:pPr>
    <w:rPr>
      <w:rFonts w:ascii="Verdana" w:eastAsia="Times New Roman" w:hAnsi="Verdana" w:cs="Times New Roman"/>
      <w:sz w:val="20"/>
      <w:szCs w:val="20"/>
      <w:lang w:val="es-ES"/>
    </w:rPr>
  </w:style>
  <w:style w:type="character" w:customStyle="1" w:styleId="CarCar10">
    <w:name w:val="Car Car10"/>
    <w:rsid w:val="00610604"/>
    <w:rPr>
      <w:rFonts w:ascii="Arial" w:eastAsia="Times New Roman" w:hAnsi="Arial" w:cs="Times New Roman"/>
      <w:sz w:val="24"/>
      <w:szCs w:val="20"/>
      <w:lang w:eastAsia="es-ES"/>
    </w:rPr>
  </w:style>
  <w:style w:type="paragraph" w:customStyle="1" w:styleId="CUERPOTEXTO0">
    <w:name w:val="CUERPO TEXTO"/>
    <w:rsid w:val="00610604"/>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rsid w:val="00610604"/>
    <w:pPr>
      <w:spacing w:after="160" w:line="240" w:lineRule="exact"/>
    </w:pPr>
    <w:rPr>
      <w:rFonts w:ascii="Verdana" w:eastAsia="Times New Roman" w:hAnsi="Verdana" w:cs="Times New Roman"/>
      <w:sz w:val="20"/>
      <w:szCs w:val="20"/>
      <w:lang w:val="es-ES"/>
    </w:rPr>
  </w:style>
  <w:style w:type="paragraph" w:customStyle="1" w:styleId="p0">
    <w:name w:val="p0"/>
    <w:basedOn w:val="Normal"/>
    <w:rsid w:val="00610604"/>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Tibitoc">
    <w:name w:val="Tibitoc"/>
    <w:basedOn w:val="Normal"/>
    <w:rsid w:val="00610604"/>
    <w:pPr>
      <w:spacing w:after="0" w:line="240" w:lineRule="auto"/>
      <w:jc w:val="center"/>
    </w:pPr>
    <w:rPr>
      <w:rFonts w:ascii="Arial" w:eastAsia="Times New Roman" w:hAnsi="Arial" w:cs="Times New Roman"/>
      <w:b/>
      <w:szCs w:val="20"/>
      <w:lang w:eastAsia="es-ES"/>
    </w:rPr>
  </w:style>
  <w:style w:type="paragraph" w:customStyle="1" w:styleId="Textoindependiente33">
    <w:name w:val="Texto independiente 33"/>
    <w:basedOn w:val="Normal"/>
    <w:rsid w:val="00610604"/>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rsid w:val="00610604"/>
    <w:pPr>
      <w:widowControl w:val="0"/>
      <w:suppressAutoHyphens/>
      <w:spacing w:before="25" w:after="120" w:line="0" w:lineRule="atLeast"/>
    </w:pPr>
    <w:rPr>
      <w:rFonts w:ascii="Courier New" w:eastAsia="Times New Roman" w:hAnsi="Courier New" w:cs="Times New Roman"/>
      <w:i/>
      <w:sz w:val="20"/>
      <w:szCs w:val="20"/>
      <w:lang w:eastAsia="es-ES"/>
    </w:rPr>
  </w:style>
  <w:style w:type="paragraph" w:customStyle="1" w:styleId="60exhnormal">
    <w:name w:val="60 exh normal"/>
    <w:basedOn w:val="Normal"/>
    <w:rsid w:val="00610604"/>
    <w:pPr>
      <w:numPr>
        <w:numId w:val="5"/>
      </w:numPr>
      <w:tabs>
        <w:tab w:val="clear" w:pos="1656"/>
        <w:tab w:val="left" w:pos="360"/>
      </w:tabs>
      <w:spacing w:after="0" w:line="240" w:lineRule="auto"/>
      <w:ind w:left="0" w:firstLine="0"/>
    </w:pPr>
    <w:rPr>
      <w:rFonts w:ascii="Arial" w:eastAsia="Times New Roman" w:hAnsi="Arial" w:cs="Times New Roman"/>
      <w:sz w:val="24"/>
      <w:szCs w:val="20"/>
      <w:lang w:val="en-US" w:eastAsia="es-ES"/>
    </w:rPr>
  </w:style>
  <w:style w:type="paragraph" w:customStyle="1" w:styleId="Subcaptulo">
    <w:name w:val="Subcapítulo"/>
    <w:basedOn w:val="Normal"/>
    <w:rsid w:val="00610604"/>
    <w:pPr>
      <w:tabs>
        <w:tab w:val="left" w:pos="360"/>
        <w:tab w:val="left" w:pos="2160"/>
      </w:tabs>
      <w:autoSpaceDE w:val="0"/>
      <w:autoSpaceDN w:val="0"/>
      <w:spacing w:after="120" w:line="240" w:lineRule="auto"/>
      <w:jc w:val="center"/>
    </w:pPr>
    <w:rPr>
      <w:rFonts w:ascii="Verdana" w:eastAsia="Times New Roman" w:hAnsi="Verdana" w:cs="Times New Roman"/>
      <w:b/>
      <w:sz w:val="24"/>
      <w:szCs w:val="20"/>
      <w:lang w:eastAsia="es-ES"/>
    </w:rPr>
  </w:style>
  <w:style w:type="paragraph" w:customStyle="1" w:styleId="xl25">
    <w:name w:val="xl25"/>
    <w:basedOn w:val="Normal"/>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26">
    <w:name w:val="xl26"/>
    <w:basedOn w:val="Normal"/>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27">
    <w:name w:val="xl27"/>
    <w:basedOn w:val="Normal"/>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24"/>
      <w:szCs w:val="24"/>
      <w:lang w:val="es-ES" w:eastAsia="es-ES"/>
    </w:rPr>
  </w:style>
  <w:style w:type="paragraph" w:customStyle="1" w:styleId="xl28">
    <w:name w:val="xl28"/>
    <w:basedOn w:val="Normal"/>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29">
    <w:name w:val="xl29"/>
    <w:basedOn w:val="Normal"/>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24"/>
      <w:szCs w:val="24"/>
      <w:lang w:val="es-ES" w:eastAsia="es-ES"/>
    </w:rPr>
  </w:style>
  <w:style w:type="paragraph" w:customStyle="1" w:styleId="xl30">
    <w:name w:val="xl30"/>
    <w:basedOn w:val="Normal"/>
    <w:rsid w:val="006106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31">
    <w:name w:val="xl31"/>
    <w:basedOn w:val="Normal"/>
    <w:rsid w:val="00610604"/>
    <w:pPr>
      <w:pBdr>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24"/>
      <w:szCs w:val="24"/>
      <w:lang w:val="es-ES" w:eastAsia="es-ES"/>
    </w:rPr>
  </w:style>
  <w:style w:type="paragraph" w:customStyle="1" w:styleId="xl32">
    <w:name w:val="xl32"/>
    <w:basedOn w:val="Normal"/>
    <w:rsid w:val="00610604"/>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34">
    <w:name w:val="xl34"/>
    <w:basedOn w:val="Normal"/>
    <w:rsid w:val="006106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35">
    <w:name w:val="xl35"/>
    <w:basedOn w:val="Normal"/>
    <w:rsid w:val="006106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36">
    <w:name w:val="xl36"/>
    <w:basedOn w:val="Normal"/>
    <w:rsid w:val="00610604"/>
    <w:pPr>
      <w:pBdr>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37">
    <w:name w:val="xl37"/>
    <w:basedOn w:val="Normal"/>
    <w:rsid w:val="00610604"/>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38">
    <w:name w:val="xl38"/>
    <w:basedOn w:val="Normal"/>
    <w:rsid w:val="00610604"/>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39">
    <w:name w:val="xl39"/>
    <w:basedOn w:val="Normal"/>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40">
    <w:name w:val="xl40"/>
    <w:basedOn w:val="Normal"/>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1">
    <w:name w:val="xl41"/>
    <w:basedOn w:val="Normal"/>
    <w:rsid w:val="0061060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2">
    <w:name w:val="xl42"/>
    <w:basedOn w:val="Normal"/>
    <w:rsid w:val="0061060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610604"/>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4">
    <w:name w:val="xl44"/>
    <w:basedOn w:val="Normal"/>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45">
    <w:name w:val="xl45"/>
    <w:basedOn w:val="Normal"/>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46">
    <w:name w:val="xl46"/>
    <w:basedOn w:val="Normal"/>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47">
    <w:name w:val="xl47"/>
    <w:basedOn w:val="Normal"/>
    <w:rsid w:val="00610604"/>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48">
    <w:name w:val="xl48"/>
    <w:basedOn w:val="Normal"/>
    <w:rsid w:val="00610604"/>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49">
    <w:name w:val="xl49"/>
    <w:basedOn w:val="Normal"/>
    <w:rsid w:val="0061060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ARITZA4">
    <w:name w:val="MARITZA4"/>
    <w:basedOn w:val="MARITZA3"/>
    <w:rsid w:val="00610604"/>
    <w:pPr>
      <w:jc w:val="center"/>
    </w:pPr>
    <w:rPr>
      <w:b/>
    </w:rPr>
  </w:style>
  <w:style w:type="paragraph" w:customStyle="1" w:styleId="CharCarCarCarCarCarCarCarCharCharCar">
    <w:name w:val="Char Car Car Car Car Car Car Car Char Char Car"/>
    <w:basedOn w:val="Normal"/>
    <w:rsid w:val="00610604"/>
    <w:pPr>
      <w:spacing w:after="160" w:line="240" w:lineRule="exact"/>
    </w:pPr>
    <w:rPr>
      <w:rFonts w:ascii="Verdana" w:eastAsia="Times New Roman" w:hAnsi="Verdana" w:cs="Times New Roman"/>
      <w:sz w:val="20"/>
      <w:szCs w:val="20"/>
      <w:lang w:val="en-US"/>
    </w:rPr>
  </w:style>
  <w:style w:type="paragraph" w:customStyle="1" w:styleId="Textoindependiente0">
    <w:name w:val="Texto independiente(."/>
    <w:basedOn w:val="Normal"/>
    <w:rsid w:val="00610604"/>
    <w:pPr>
      <w:tabs>
        <w:tab w:val="left" w:pos="-720"/>
      </w:tabs>
      <w:suppressAutoHyphens/>
      <w:spacing w:after="120" w:line="240" w:lineRule="auto"/>
      <w:jc w:val="both"/>
    </w:pPr>
    <w:rPr>
      <w:rFonts w:ascii="Arial" w:eastAsia="Times New Roman" w:hAnsi="Arial" w:cs="Times New Roman"/>
      <w:spacing w:val="-2"/>
      <w:sz w:val="24"/>
      <w:szCs w:val="20"/>
    </w:rPr>
  </w:style>
  <w:style w:type="character" w:customStyle="1" w:styleId="a">
    <w:name w:val="a"/>
    <w:rsid w:val="00610604"/>
    <w:rPr>
      <w:rFonts w:cs="Times New Roman"/>
    </w:rPr>
  </w:style>
  <w:style w:type="paragraph" w:customStyle="1" w:styleId="Textoindependiente34">
    <w:name w:val="Texto independiente 34"/>
    <w:basedOn w:val="Normal"/>
    <w:rsid w:val="00610604"/>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23">
    <w:name w:val="Texto independiente 23"/>
    <w:basedOn w:val="Normal"/>
    <w:rsid w:val="00610604"/>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1">
    <w:name w:val="1"/>
    <w:basedOn w:val="Normal"/>
    <w:rsid w:val="00610604"/>
    <w:pPr>
      <w:spacing w:after="160" w:line="240" w:lineRule="exact"/>
    </w:pPr>
    <w:rPr>
      <w:rFonts w:ascii="Verdana" w:eastAsia="Times New Roman" w:hAnsi="Verdana" w:cs="Times New Roman"/>
      <w:sz w:val="20"/>
      <w:szCs w:val="20"/>
      <w:lang w:val="es-ES"/>
    </w:rPr>
  </w:style>
  <w:style w:type="paragraph" w:customStyle="1" w:styleId="p4">
    <w:name w:val="p4"/>
    <w:basedOn w:val="Normal"/>
    <w:rsid w:val="00610604"/>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Car1">
    <w:name w:val="Car1"/>
    <w:basedOn w:val="Normal"/>
    <w:rsid w:val="00610604"/>
    <w:pPr>
      <w:spacing w:after="160" w:line="240" w:lineRule="exact"/>
    </w:pPr>
    <w:rPr>
      <w:rFonts w:ascii="Verdana" w:eastAsia="Times New Roman" w:hAnsi="Verdana" w:cs="Times New Roman"/>
      <w:sz w:val="20"/>
      <w:szCs w:val="20"/>
      <w:lang w:val="es-ES"/>
    </w:rPr>
  </w:style>
  <w:style w:type="character" w:customStyle="1" w:styleId="CarCar3">
    <w:name w:val="Car Car3"/>
    <w:rsid w:val="00610604"/>
    <w:rPr>
      <w:rFonts w:ascii="Cambria" w:eastAsia="Times New Roman" w:hAnsi="Cambria" w:cs="Times New Roman"/>
      <w:sz w:val="24"/>
      <w:szCs w:val="24"/>
      <w:lang w:val="es-ES" w:eastAsia="es-ES"/>
    </w:rPr>
  </w:style>
  <w:style w:type="table" w:customStyle="1" w:styleId="Tablaconcuadrcula11">
    <w:name w:val="Tabla con cuadrícula11"/>
    <w:basedOn w:val="Tablanormal"/>
    <w:uiPriority w:val="59"/>
    <w:rsid w:val="0061060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rsid w:val="0061060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rsid w:val="0061060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59"/>
    <w:rsid w:val="00610604"/>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
    <w:name w:val="Tabla con cuadrícula12"/>
    <w:basedOn w:val="Tablanormal"/>
    <w:uiPriority w:val="59"/>
    <w:rsid w:val="0061060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61060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rsid w:val="0061060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rsid w:val="0061060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uiPriority w:val="99"/>
    <w:rsid w:val="00610604"/>
    <w:pPr>
      <w:widowControl w:val="0"/>
      <w:spacing w:after="0" w:line="240" w:lineRule="auto"/>
      <w:jc w:val="both"/>
    </w:pPr>
    <w:rPr>
      <w:rFonts w:ascii="Arial" w:eastAsia="Times New Roman" w:hAnsi="Arial" w:cs="Times New Roman"/>
      <w:sz w:val="24"/>
      <w:szCs w:val="20"/>
      <w:lang w:eastAsia="es-ES"/>
    </w:rPr>
  </w:style>
  <w:style w:type="paragraph" w:customStyle="1" w:styleId="maritza30">
    <w:name w:val="maritza3"/>
    <w:basedOn w:val="Normal"/>
    <w:rsid w:val="00610604"/>
    <w:pPr>
      <w:spacing w:after="0" w:line="240" w:lineRule="auto"/>
      <w:jc w:val="both"/>
    </w:pPr>
    <w:rPr>
      <w:rFonts w:ascii="Courier New" w:eastAsia="Arial Unicode MS" w:hAnsi="Courier New" w:cs="Courier New"/>
      <w:spacing w:val="-2"/>
      <w:sz w:val="24"/>
      <w:szCs w:val="24"/>
      <w:lang w:eastAsia="es-ES"/>
    </w:rPr>
  </w:style>
  <w:style w:type="paragraph" w:customStyle="1" w:styleId="numeral">
    <w:name w:val="numeral"/>
    <w:basedOn w:val="Normal"/>
    <w:link w:val="numeralCar"/>
    <w:uiPriority w:val="99"/>
    <w:rsid w:val="00610604"/>
    <w:pPr>
      <w:spacing w:after="0" w:line="240" w:lineRule="auto"/>
    </w:pPr>
    <w:rPr>
      <w:rFonts w:ascii="Arial Narrow" w:eastAsia="Times New Roman" w:hAnsi="Arial Narrow" w:cs="Times New Roman"/>
      <w:b/>
      <w:caps/>
      <w:sz w:val="20"/>
      <w:szCs w:val="20"/>
      <w:lang w:val="es-ES" w:eastAsia="es-ES"/>
    </w:rPr>
  </w:style>
  <w:style w:type="character" w:customStyle="1" w:styleId="numeralCar">
    <w:name w:val="numeral Car"/>
    <w:link w:val="numeral"/>
    <w:uiPriority w:val="99"/>
    <w:rsid w:val="00610604"/>
    <w:rPr>
      <w:rFonts w:ascii="Arial Narrow" w:eastAsia="Times New Roman" w:hAnsi="Arial Narrow" w:cs="Times New Roman"/>
      <w:b/>
      <w:caps/>
      <w:sz w:val="20"/>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rsid w:val="00610604"/>
    <w:pPr>
      <w:spacing w:after="160" w:line="240" w:lineRule="exact"/>
    </w:pPr>
    <w:rPr>
      <w:rFonts w:ascii="Times New Roman" w:eastAsia="Times New Roman" w:hAnsi="Times New Roman" w:cs="Times New Roman"/>
      <w:sz w:val="21"/>
      <w:szCs w:val="21"/>
      <w:lang w:val="en-US"/>
    </w:rPr>
  </w:style>
  <w:style w:type="paragraph" w:customStyle="1" w:styleId="epgrafe0">
    <w:name w:val="epígrafe"/>
    <w:basedOn w:val="Normal"/>
    <w:rsid w:val="00610604"/>
    <w:pPr>
      <w:widowControl w:val="0"/>
      <w:spacing w:after="0" w:line="240" w:lineRule="auto"/>
    </w:pPr>
    <w:rPr>
      <w:rFonts w:ascii="Courier" w:eastAsia="Times New Roman" w:hAnsi="Courier" w:cs="Times New Roman"/>
      <w:sz w:val="24"/>
      <w:szCs w:val="24"/>
      <w:lang w:eastAsia="es-ES"/>
    </w:rPr>
  </w:style>
  <w:style w:type="character" w:customStyle="1" w:styleId="ttulo2CarCar">
    <w:name w:val="título 2 Car Car"/>
    <w:rsid w:val="00610604"/>
    <w:rPr>
      <w:rFonts w:ascii="Arial" w:hAnsi="Arial"/>
      <w:b/>
      <w:caps/>
      <w:spacing w:val="-3"/>
      <w:sz w:val="24"/>
      <w:szCs w:val="24"/>
      <w:lang w:val="es-ES" w:eastAsia="es-ES" w:bidi="ar-SA"/>
    </w:rPr>
  </w:style>
  <w:style w:type="character" w:customStyle="1" w:styleId="NEGRILLA">
    <w:name w:val="NEGRILLA"/>
    <w:rsid w:val="00610604"/>
    <w:rPr>
      <w:b/>
      <w:bCs/>
    </w:rPr>
  </w:style>
  <w:style w:type="paragraph" w:customStyle="1" w:styleId="CENTRADO">
    <w:name w:val="CENTRADO"/>
    <w:rsid w:val="00610604"/>
    <w:pPr>
      <w:autoSpaceDE w:val="0"/>
      <w:autoSpaceDN w:val="0"/>
      <w:adjustRightInd w:val="0"/>
      <w:spacing w:after="0" w:line="240" w:lineRule="auto"/>
      <w:jc w:val="center"/>
    </w:pPr>
    <w:rPr>
      <w:rFonts w:ascii="Courier" w:eastAsia="Times New Roman" w:hAnsi="Courier" w:cs="Times New Roman"/>
      <w:sz w:val="20"/>
      <w:szCs w:val="24"/>
      <w:lang w:eastAsia="es-ES"/>
    </w:rPr>
  </w:style>
  <w:style w:type="paragraph" w:customStyle="1" w:styleId="MARITZA6">
    <w:name w:val="MARITZA6"/>
    <w:basedOn w:val="Normal"/>
    <w:rsid w:val="00610604"/>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eastAsia="es-ES"/>
    </w:rPr>
  </w:style>
  <w:style w:type="paragraph" w:customStyle="1" w:styleId="ESPECIFICACION">
    <w:name w:val="ESPECIFICACION"/>
    <w:basedOn w:val="Normal"/>
    <w:rsid w:val="00610604"/>
    <w:pPr>
      <w:spacing w:after="0" w:line="240" w:lineRule="auto"/>
      <w:jc w:val="both"/>
    </w:pPr>
    <w:rPr>
      <w:rFonts w:ascii="Arial" w:eastAsia="Times New Roman" w:hAnsi="Arial" w:cs="Times New Roman"/>
      <w:szCs w:val="20"/>
      <w:lang w:eastAsia="es-ES"/>
    </w:rPr>
  </w:style>
  <w:style w:type="paragraph" w:customStyle="1" w:styleId="DIPOL">
    <w:name w:val="DIPOL"/>
    <w:basedOn w:val="Normal"/>
    <w:rsid w:val="00610604"/>
    <w:pPr>
      <w:keepLines/>
      <w:spacing w:after="240" w:line="360" w:lineRule="auto"/>
      <w:jc w:val="both"/>
    </w:pPr>
    <w:rPr>
      <w:rFonts w:ascii="Arial" w:eastAsia="Times New Roman" w:hAnsi="Arial" w:cs="Times New Roman"/>
      <w:sz w:val="24"/>
      <w:szCs w:val="24"/>
      <w:lang w:eastAsia="es-ES"/>
    </w:rPr>
  </w:style>
  <w:style w:type="paragraph" w:customStyle="1" w:styleId="BodyText23">
    <w:name w:val="Body Text 23"/>
    <w:basedOn w:val="Normal"/>
    <w:rsid w:val="00610604"/>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INUTAS">
    <w:name w:val="MINUTAS"/>
    <w:rsid w:val="00610604"/>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610604"/>
    <w:pPr>
      <w:spacing w:line="240" w:lineRule="atLeast"/>
      <w:jc w:val="both"/>
    </w:pPr>
    <w:rPr>
      <w:sz w:val="24"/>
    </w:rPr>
  </w:style>
  <w:style w:type="paragraph" w:customStyle="1" w:styleId="EstiloTtulo2">
    <w:name w:val="Estilo Título 2"/>
    <w:basedOn w:val="Ttulo2"/>
    <w:rsid w:val="00610604"/>
    <w:pPr>
      <w:tabs>
        <w:tab w:val="left" w:pos="435"/>
      </w:tabs>
      <w:suppressAutoHyphens/>
      <w:ind w:left="435" w:hanging="435"/>
      <w:jc w:val="left"/>
    </w:pPr>
    <w:rPr>
      <w:b/>
      <w:caps/>
      <w:color w:val="auto"/>
      <w:spacing w:val="-3"/>
      <w:szCs w:val="24"/>
    </w:rPr>
  </w:style>
  <w:style w:type="paragraph" w:customStyle="1" w:styleId="EstiloTtulo5SinNegrita">
    <w:name w:val="Estilo Título 5 + Sin Negrita"/>
    <w:basedOn w:val="Ttulo5"/>
    <w:rsid w:val="00610604"/>
    <w:pPr>
      <w:keepNext w:val="0"/>
      <w:tabs>
        <w:tab w:val="left" w:pos="435"/>
      </w:tabs>
      <w:spacing w:before="240" w:after="60"/>
      <w:ind w:left="435" w:hanging="435"/>
      <w:jc w:val="left"/>
    </w:pPr>
    <w:rPr>
      <w:sz w:val="24"/>
      <w:szCs w:val="26"/>
    </w:rPr>
  </w:style>
  <w:style w:type="paragraph" w:customStyle="1" w:styleId="bodytext3">
    <w:name w:val="bodytext3"/>
    <w:basedOn w:val="Normal"/>
    <w:rsid w:val="00610604"/>
    <w:pPr>
      <w:spacing w:before="100" w:after="100" w:line="240" w:lineRule="auto"/>
    </w:pPr>
    <w:rPr>
      <w:rFonts w:ascii="Times New Roman" w:eastAsia="Times New Roman" w:hAnsi="Times New Roman" w:cs="Times New Roman"/>
      <w:sz w:val="24"/>
      <w:szCs w:val="20"/>
      <w:lang w:val="es-ES" w:eastAsia="es-ES"/>
    </w:rPr>
  </w:style>
  <w:style w:type="paragraph" w:customStyle="1" w:styleId="p9">
    <w:name w:val="p9"/>
    <w:basedOn w:val="Normal"/>
    <w:rsid w:val="00610604"/>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paragraph" w:customStyle="1" w:styleId="Document10">
    <w:name w:val="Document 1"/>
    <w:uiPriority w:val="99"/>
    <w:rsid w:val="0061060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610604"/>
    <w:pPr>
      <w:keepNext/>
      <w:spacing w:after="0" w:line="240" w:lineRule="auto"/>
      <w:jc w:val="center"/>
      <w:outlineLvl w:val="0"/>
    </w:pPr>
    <w:rPr>
      <w:rFonts w:ascii="Arial" w:eastAsia="Times New Roman" w:hAnsi="Arial" w:cs="Times New Roman"/>
      <w:sz w:val="24"/>
      <w:szCs w:val="20"/>
      <w:lang w:eastAsia="es-ES"/>
    </w:rPr>
  </w:style>
  <w:style w:type="paragraph" w:customStyle="1" w:styleId="NUMERAL0">
    <w:name w:val="NUMERAL"/>
    <w:basedOn w:val="Ttulo2"/>
    <w:rsid w:val="00610604"/>
    <w:pPr>
      <w:tabs>
        <w:tab w:val="left" w:pos="540"/>
      </w:tabs>
      <w:suppressAutoHyphens/>
      <w:ind w:left="540" w:hanging="540"/>
    </w:pPr>
    <w:rPr>
      <w:rFonts w:ascii="Arial Narrow" w:hAnsi="Arial Narrow"/>
      <w:b/>
      <w:caps/>
      <w:color w:val="auto"/>
      <w:spacing w:val="-3"/>
      <w:sz w:val="22"/>
      <w:szCs w:val="22"/>
    </w:rPr>
  </w:style>
  <w:style w:type="paragraph" w:customStyle="1" w:styleId="CM3">
    <w:name w:val="CM3"/>
    <w:basedOn w:val="Default"/>
    <w:next w:val="Default"/>
    <w:rsid w:val="00610604"/>
    <w:pPr>
      <w:widowControl w:val="0"/>
      <w:spacing w:line="248" w:lineRule="atLeast"/>
    </w:pPr>
    <w:rPr>
      <w:rFonts w:eastAsia="Times New Roman" w:cs="Arial"/>
      <w:color w:val="auto"/>
      <w:lang w:eastAsia="es-ES"/>
    </w:rPr>
  </w:style>
  <w:style w:type="paragraph" w:customStyle="1" w:styleId="CM62">
    <w:name w:val="CM62"/>
    <w:basedOn w:val="Default"/>
    <w:next w:val="Default"/>
    <w:rsid w:val="00610604"/>
    <w:pPr>
      <w:widowControl w:val="0"/>
      <w:spacing w:after="243"/>
    </w:pPr>
    <w:rPr>
      <w:rFonts w:eastAsia="Times New Roman" w:cs="Arial"/>
      <w:color w:val="auto"/>
      <w:lang w:eastAsia="es-ES"/>
    </w:rPr>
  </w:style>
  <w:style w:type="paragraph" w:customStyle="1" w:styleId="CM4">
    <w:name w:val="CM4"/>
    <w:basedOn w:val="Default"/>
    <w:next w:val="Default"/>
    <w:rsid w:val="00610604"/>
    <w:pPr>
      <w:widowControl w:val="0"/>
      <w:spacing w:line="253" w:lineRule="atLeast"/>
    </w:pPr>
    <w:rPr>
      <w:rFonts w:eastAsia="Times New Roman" w:cs="Arial"/>
      <w:color w:val="auto"/>
      <w:lang w:eastAsia="es-ES"/>
    </w:rPr>
  </w:style>
  <w:style w:type="paragraph" w:customStyle="1" w:styleId="CM64">
    <w:name w:val="CM64"/>
    <w:basedOn w:val="Default"/>
    <w:next w:val="Default"/>
    <w:rsid w:val="00610604"/>
    <w:pPr>
      <w:widowControl w:val="0"/>
      <w:spacing w:after="480"/>
    </w:pPr>
    <w:rPr>
      <w:rFonts w:eastAsia="Times New Roman" w:cs="Arial"/>
      <w:color w:val="auto"/>
      <w:lang w:eastAsia="es-ES"/>
    </w:rPr>
  </w:style>
  <w:style w:type="paragraph" w:customStyle="1" w:styleId="CM65">
    <w:name w:val="CM65"/>
    <w:basedOn w:val="Default"/>
    <w:next w:val="Default"/>
    <w:rsid w:val="00610604"/>
    <w:pPr>
      <w:widowControl w:val="0"/>
      <w:spacing w:after="378"/>
    </w:pPr>
    <w:rPr>
      <w:rFonts w:eastAsia="Times New Roman" w:cs="Arial"/>
      <w:color w:val="auto"/>
      <w:lang w:eastAsia="es-ES"/>
    </w:rPr>
  </w:style>
  <w:style w:type="paragraph" w:customStyle="1" w:styleId="CM73">
    <w:name w:val="CM73"/>
    <w:basedOn w:val="Default"/>
    <w:next w:val="Default"/>
    <w:rsid w:val="00610604"/>
    <w:pPr>
      <w:widowControl w:val="0"/>
      <w:spacing w:after="57"/>
    </w:pPr>
    <w:rPr>
      <w:rFonts w:eastAsia="Times New Roman" w:cs="Arial"/>
      <w:color w:val="auto"/>
      <w:lang w:eastAsia="es-ES"/>
    </w:rPr>
  </w:style>
  <w:style w:type="paragraph" w:customStyle="1" w:styleId="CM1">
    <w:name w:val="CM1"/>
    <w:basedOn w:val="Default"/>
    <w:next w:val="Default"/>
    <w:rsid w:val="00610604"/>
    <w:pPr>
      <w:widowControl w:val="0"/>
    </w:pPr>
    <w:rPr>
      <w:rFonts w:eastAsia="Times New Roman"/>
      <w:color w:val="auto"/>
      <w:lang w:eastAsia="es-ES"/>
    </w:rPr>
  </w:style>
  <w:style w:type="paragraph" w:customStyle="1" w:styleId="CM68">
    <w:name w:val="CM68"/>
    <w:basedOn w:val="Default"/>
    <w:next w:val="Default"/>
    <w:rsid w:val="00610604"/>
    <w:pPr>
      <w:widowControl w:val="0"/>
      <w:spacing w:after="65"/>
    </w:pPr>
    <w:rPr>
      <w:rFonts w:eastAsia="Times New Roman"/>
      <w:color w:val="auto"/>
      <w:lang w:eastAsia="es-ES"/>
    </w:rPr>
  </w:style>
  <w:style w:type="paragraph" w:customStyle="1" w:styleId="CM74">
    <w:name w:val="CM74"/>
    <w:basedOn w:val="Default"/>
    <w:next w:val="Default"/>
    <w:rsid w:val="00610604"/>
    <w:pPr>
      <w:widowControl w:val="0"/>
      <w:spacing w:after="538"/>
    </w:pPr>
    <w:rPr>
      <w:rFonts w:eastAsia="Times New Roman"/>
      <w:color w:val="auto"/>
      <w:lang w:eastAsia="es-ES"/>
    </w:rPr>
  </w:style>
  <w:style w:type="paragraph" w:customStyle="1" w:styleId="CM63">
    <w:name w:val="CM63"/>
    <w:basedOn w:val="Default"/>
    <w:next w:val="Default"/>
    <w:rsid w:val="00610604"/>
    <w:pPr>
      <w:widowControl w:val="0"/>
      <w:spacing w:after="205"/>
    </w:pPr>
    <w:rPr>
      <w:rFonts w:eastAsia="Times New Roman"/>
      <w:color w:val="auto"/>
      <w:lang w:eastAsia="es-ES"/>
    </w:rPr>
  </w:style>
  <w:style w:type="paragraph" w:customStyle="1" w:styleId="CM75">
    <w:name w:val="CM75"/>
    <w:basedOn w:val="Default"/>
    <w:next w:val="Default"/>
    <w:rsid w:val="00610604"/>
    <w:pPr>
      <w:widowControl w:val="0"/>
      <w:spacing w:after="135"/>
    </w:pPr>
    <w:rPr>
      <w:rFonts w:eastAsia="Times New Roman"/>
      <w:color w:val="auto"/>
      <w:lang w:eastAsia="es-ES"/>
    </w:rPr>
  </w:style>
  <w:style w:type="paragraph" w:customStyle="1" w:styleId="CM46">
    <w:name w:val="CM46"/>
    <w:basedOn w:val="Default"/>
    <w:next w:val="Default"/>
    <w:rsid w:val="00610604"/>
    <w:pPr>
      <w:widowControl w:val="0"/>
      <w:spacing w:line="251" w:lineRule="atLeast"/>
    </w:pPr>
    <w:rPr>
      <w:rFonts w:eastAsia="Times New Roman"/>
      <w:color w:val="auto"/>
      <w:lang w:eastAsia="es-ES"/>
    </w:rPr>
  </w:style>
  <w:style w:type="paragraph" w:customStyle="1" w:styleId="CM47">
    <w:name w:val="CM47"/>
    <w:basedOn w:val="Default"/>
    <w:next w:val="Default"/>
    <w:rsid w:val="00610604"/>
    <w:pPr>
      <w:widowControl w:val="0"/>
      <w:spacing w:line="243" w:lineRule="atLeast"/>
    </w:pPr>
    <w:rPr>
      <w:rFonts w:eastAsia="Times New Roman"/>
      <w:color w:val="auto"/>
      <w:lang w:eastAsia="es-ES"/>
    </w:rPr>
  </w:style>
  <w:style w:type="paragraph" w:customStyle="1" w:styleId="CM66">
    <w:name w:val="CM66"/>
    <w:basedOn w:val="Default"/>
    <w:next w:val="Default"/>
    <w:rsid w:val="00610604"/>
    <w:pPr>
      <w:widowControl w:val="0"/>
      <w:spacing w:after="740"/>
    </w:pPr>
    <w:rPr>
      <w:rFonts w:eastAsia="Times New Roman" w:cs="Arial"/>
      <w:color w:val="auto"/>
      <w:lang w:eastAsia="es-ES"/>
    </w:rPr>
  </w:style>
  <w:style w:type="paragraph" w:customStyle="1" w:styleId="CM71">
    <w:name w:val="CM71"/>
    <w:basedOn w:val="Default"/>
    <w:next w:val="Default"/>
    <w:rsid w:val="00610604"/>
    <w:pPr>
      <w:widowControl w:val="0"/>
      <w:spacing w:after="247"/>
    </w:pPr>
    <w:rPr>
      <w:rFonts w:eastAsia="Times New Roman" w:cs="Arial"/>
      <w:color w:val="auto"/>
      <w:lang w:eastAsia="es-ES"/>
    </w:rPr>
  </w:style>
  <w:style w:type="paragraph" w:customStyle="1" w:styleId="CM72">
    <w:name w:val="CM72"/>
    <w:basedOn w:val="Default"/>
    <w:next w:val="Default"/>
    <w:rsid w:val="00610604"/>
    <w:pPr>
      <w:widowControl w:val="0"/>
      <w:spacing w:after="135"/>
    </w:pPr>
    <w:rPr>
      <w:rFonts w:eastAsia="Times New Roman" w:cs="Arial"/>
      <w:color w:val="auto"/>
      <w:lang w:eastAsia="es-ES"/>
    </w:rPr>
  </w:style>
  <w:style w:type="paragraph" w:customStyle="1" w:styleId="CM32">
    <w:name w:val="CM32"/>
    <w:basedOn w:val="Default"/>
    <w:next w:val="Default"/>
    <w:rsid w:val="00610604"/>
    <w:pPr>
      <w:widowControl w:val="0"/>
    </w:pPr>
    <w:rPr>
      <w:rFonts w:eastAsia="Times New Roman" w:cs="Arial"/>
      <w:color w:val="auto"/>
      <w:lang w:eastAsia="es-ES"/>
    </w:rPr>
  </w:style>
  <w:style w:type="paragraph" w:customStyle="1" w:styleId="CM33">
    <w:name w:val="CM33"/>
    <w:basedOn w:val="Default"/>
    <w:next w:val="Default"/>
    <w:rsid w:val="00610604"/>
    <w:pPr>
      <w:widowControl w:val="0"/>
    </w:pPr>
    <w:rPr>
      <w:rFonts w:eastAsia="Times New Roman" w:cs="Arial"/>
      <w:color w:val="auto"/>
      <w:lang w:eastAsia="es-ES"/>
    </w:rPr>
  </w:style>
  <w:style w:type="paragraph" w:customStyle="1" w:styleId="CM35">
    <w:name w:val="CM35"/>
    <w:basedOn w:val="Default"/>
    <w:next w:val="Default"/>
    <w:rsid w:val="00610604"/>
    <w:pPr>
      <w:widowControl w:val="0"/>
    </w:pPr>
    <w:rPr>
      <w:rFonts w:eastAsia="Times New Roman" w:cs="Arial"/>
      <w:color w:val="auto"/>
      <w:lang w:eastAsia="es-ES"/>
    </w:rPr>
  </w:style>
  <w:style w:type="paragraph" w:customStyle="1" w:styleId="CM38">
    <w:name w:val="CM38"/>
    <w:basedOn w:val="Default"/>
    <w:next w:val="Default"/>
    <w:rsid w:val="00610604"/>
    <w:pPr>
      <w:widowControl w:val="0"/>
      <w:spacing w:line="253" w:lineRule="atLeast"/>
    </w:pPr>
    <w:rPr>
      <w:rFonts w:eastAsia="Times New Roman" w:cs="Arial"/>
      <w:color w:val="auto"/>
      <w:lang w:eastAsia="es-ES"/>
    </w:rPr>
  </w:style>
  <w:style w:type="paragraph" w:customStyle="1" w:styleId="CM42">
    <w:name w:val="CM42"/>
    <w:basedOn w:val="Default"/>
    <w:next w:val="Default"/>
    <w:rsid w:val="00610604"/>
    <w:pPr>
      <w:widowControl w:val="0"/>
      <w:spacing w:line="263" w:lineRule="atLeast"/>
    </w:pPr>
    <w:rPr>
      <w:rFonts w:eastAsia="Times New Roman" w:cs="Arial"/>
      <w:color w:val="auto"/>
      <w:lang w:eastAsia="es-ES"/>
    </w:rPr>
  </w:style>
  <w:style w:type="paragraph" w:customStyle="1" w:styleId="CM48">
    <w:name w:val="CM48"/>
    <w:basedOn w:val="Default"/>
    <w:next w:val="Default"/>
    <w:rsid w:val="00610604"/>
    <w:pPr>
      <w:widowControl w:val="0"/>
      <w:spacing w:line="253" w:lineRule="atLeast"/>
    </w:pPr>
    <w:rPr>
      <w:rFonts w:eastAsia="Times New Roman" w:cs="Arial"/>
      <w:color w:val="auto"/>
      <w:lang w:eastAsia="es-ES"/>
    </w:rPr>
  </w:style>
  <w:style w:type="paragraph" w:customStyle="1" w:styleId="CM49">
    <w:name w:val="CM49"/>
    <w:basedOn w:val="Default"/>
    <w:next w:val="Default"/>
    <w:rsid w:val="00610604"/>
    <w:pPr>
      <w:widowControl w:val="0"/>
    </w:pPr>
    <w:rPr>
      <w:rFonts w:eastAsia="Times New Roman" w:cs="Arial"/>
      <w:color w:val="auto"/>
      <w:lang w:eastAsia="es-ES"/>
    </w:rPr>
  </w:style>
  <w:style w:type="paragraph" w:customStyle="1" w:styleId="CM52">
    <w:name w:val="CM52"/>
    <w:basedOn w:val="Default"/>
    <w:next w:val="Default"/>
    <w:rsid w:val="00610604"/>
    <w:pPr>
      <w:widowControl w:val="0"/>
      <w:spacing w:line="246" w:lineRule="atLeast"/>
    </w:pPr>
    <w:rPr>
      <w:rFonts w:eastAsia="Times New Roman" w:cs="Arial"/>
      <w:color w:val="auto"/>
      <w:lang w:eastAsia="es-ES"/>
    </w:rPr>
  </w:style>
  <w:style w:type="paragraph" w:customStyle="1" w:styleId="CM53">
    <w:name w:val="CM53"/>
    <w:basedOn w:val="Default"/>
    <w:next w:val="Default"/>
    <w:rsid w:val="00610604"/>
    <w:pPr>
      <w:widowControl w:val="0"/>
      <w:spacing w:line="271" w:lineRule="atLeast"/>
    </w:pPr>
    <w:rPr>
      <w:rFonts w:eastAsia="Times New Roman" w:cs="Arial"/>
      <w:color w:val="auto"/>
      <w:lang w:eastAsia="es-ES"/>
    </w:rPr>
  </w:style>
  <w:style w:type="paragraph" w:customStyle="1" w:styleId="CM26">
    <w:name w:val="CM26"/>
    <w:basedOn w:val="Default"/>
    <w:next w:val="Default"/>
    <w:rsid w:val="00610604"/>
    <w:pPr>
      <w:widowControl w:val="0"/>
      <w:spacing w:line="273" w:lineRule="atLeast"/>
    </w:pPr>
    <w:rPr>
      <w:rFonts w:eastAsia="Times New Roman" w:cs="Arial"/>
      <w:color w:val="auto"/>
      <w:lang w:eastAsia="es-ES"/>
    </w:rPr>
  </w:style>
  <w:style w:type="paragraph" w:customStyle="1" w:styleId="CM54">
    <w:name w:val="CM54"/>
    <w:basedOn w:val="Default"/>
    <w:next w:val="Default"/>
    <w:rsid w:val="00610604"/>
    <w:pPr>
      <w:widowControl w:val="0"/>
      <w:spacing w:line="253" w:lineRule="atLeast"/>
    </w:pPr>
    <w:rPr>
      <w:rFonts w:eastAsia="Times New Roman" w:cs="Arial"/>
      <w:color w:val="auto"/>
      <w:lang w:eastAsia="es-ES"/>
    </w:rPr>
  </w:style>
  <w:style w:type="paragraph" w:customStyle="1" w:styleId="CAPITULO">
    <w:name w:val="CAPITULO"/>
    <w:basedOn w:val="Normal"/>
    <w:rsid w:val="00610604"/>
    <w:pPr>
      <w:spacing w:after="0" w:line="240" w:lineRule="auto"/>
      <w:jc w:val="center"/>
    </w:pPr>
    <w:rPr>
      <w:rFonts w:ascii="Arial Narrow" w:eastAsia="Times New Roman" w:hAnsi="Arial Narrow" w:cs="Arial"/>
      <w:b/>
      <w:w w:val="200"/>
      <w:lang w:val="es-ES" w:eastAsia="es-ES"/>
    </w:rPr>
  </w:style>
  <w:style w:type="paragraph" w:customStyle="1" w:styleId="MAYUS">
    <w:name w:val="MAYUS"/>
    <w:basedOn w:val="Ttulo4"/>
    <w:rsid w:val="00610604"/>
    <w:pPr>
      <w:numPr>
        <w:numId w:val="6"/>
      </w:numPr>
      <w:tabs>
        <w:tab w:val="clear" w:pos="720"/>
        <w:tab w:val="left" w:pos="360"/>
      </w:tabs>
      <w:overflowPunct w:val="0"/>
      <w:autoSpaceDE w:val="0"/>
      <w:autoSpaceDN w:val="0"/>
      <w:adjustRightInd w:val="0"/>
      <w:spacing w:before="0" w:after="0"/>
      <w:ind w:left="0" w:firstLine="0"/>
      <w:textAlignment w:val="baseline"/>
    </w:pPr>
    <w:rPr>
      <w:rFonts w:ascii="Arial Narrow" w:hAnsi="Arial Narrow"/>
      <w:bCs w:val="0"/>
      <w:caps/>
      <w:sz w:val="22"/>
      <w:szCs w:val="22"/>
    </w:rPr>
  </w:style>
  <w:style w:type="paragraph" w:customStyle="1" w:styleId="MAYUS1">
    <w:name w:val="MAYUS1"/>
    <w:basedOn w:val="Ttulo1"/>
    <w:rsid w:val="00610604"/>
    <w:pPr>
      <w:numPr>
        <w:numId w:val="7"/>
      </w:numPr>
      <w:spacing w:before="0" w:after="0"/>
    </w:pPr>
    <w:rPr>
      <w:rFonts w:ascii="Arial Narrow" w:hAnsi="Arial Narrow" w:cs="Arial"/>
      <w:caps/>
      <w:kern w:val="0"/>
      <w:sz w:val="22"/>
      <w:szCs w:val="22"/>
      <w:lang w:val="es-ES"/>
    </w:rPr>
  </w:style>
  <w:style w:type="paragraph" w:customStyle="1" w:styleId="TNormal">
    <w:name w:val="T Normal"/>
    <w:rsid w:val="00610604"/>
    <w:pPr>
      <w:widowControl w:val="0"/>
      <w:spacing w:after="0" w:line="360" w:lineRule="auto"/>
      <w:ind w:firstLine="709"/>
      <w:jc w:val="both"/>
    </w:pPr>
    <w:rPr>
      <w:rFonts w:ascii="Times New Roman" w:eastAsia="Times New Roman" w:hAnsi="Times New Roman" w:cs="Times New Roman"/>
      <w:sz w:val="24"/>
      <w:szCs w:val="20"/>
      <w:lang w:eastAsia="es-ES"/>
    </w:rPr>
  </w:style>
  <w:style w:type="paragraph" w:customStyle="1" w:styleId="DefaultParagraphFontParaCharCharCharCar">
    <w:name w:val="Default Paragraph Font Para Char Char Char Car"/>
    <w:basedOn w:val="Normal"/>
    <w:rsid w:val="00610604"/>
    <w:pPr>
      <w:spacing w:after="160" w:line="240" w:lineRule="exact"/>
    </w:pPr>
    <w:rPr>
      <w:rFonts w:ascii="Verdana" w:eastAsia="Times New Roman" w:hAnsi="Verdana" w:cs="Times New Roman"/>
      <w:sz w:val="20"/>
      <w:szCs w:val="20"/>
      <w:lang w:val="en-US"/>
    </w:rPr>
  </w:style>
  <w:style w:type="paragraph" w:customStyle="1" w:styleId="NormalSencillo">
    <w:name w:val="Normal Sencillo"/>
    <w:basedOn w:val="Normal"/>
    <w:next w:val="Normal"/>
    <w:rsid w:val="00610604"/>
    <w:pPr>
      <w:suppressAutoHyphens/>
      <w:spacing w:after="0" w:line="240" w:lineRule="auto"/>
      <w:jc w:val="both"/>
    </w:pPr>
    <w:rPr>
      <w:rFonts w:ascii="Arial" w:eastAsia="Times New Roman" w:hAnsi="Arial" w:cs="Times New Roman"/>
      <w:sz w:val="20"/>
      <w:szCs w:val="20"/>
      <w:lang w:eastAsia="es-ES"/>
    </w:rPr>
  </w:style>
  <w:style w:type="paragraph" w:customStyle="1" w:styleId="Estilo">
    <w:name w:val="Estilo"/>
    <w:rsid w:val="00610604"/>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Estndar">
    <w:name w:val="Estándar"/>
    <w:rsid w:val="00610604"/>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610604"/>
    <w:pPr>
      <w:tabs>
        <w:tab w:val="center" w:pos="4419"/>
        <w:tab w:val="right" w:pos="8838"/>
      </w:tabs>
    </w:pPr>
  </w:style>
  <w:style w:type="paragraph" w:customStyle="1" w:styleId="PlainText1">
    <w:name w:val="Plain Text1"/>
    <w:basedOn w:val="Normal"/>
    <w:rsid w:val="00610604"/>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rsid w:val="00610604"/>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rsid w:val="00610604"/>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rsid w:val="0061060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610604"/>
    <w:pPr>
      <w:keepLines/>
      <w:spacing w:before="480" w:after="0" w:line="276" w:lineRule="auto"/>
      <w:outlineLvl w:val="9"/>
    </w:pPr>
    <w:rPr>
      <w:rFonts w:ascii="Cambria" w:hAnsi="Cambria"/>
      <w:color w:val="365F91"/>
      <w:kern w:val="0"/>
      <w:sz w:val="28"/>
      <w:szCs w:val="28"/>
      <w:lang w:val="es-ES" w:eastAsia="en-US"/>
    </w:rPr>
  </w:style>
  <w:style w:type="paragraph" w:customStyle="1" w:styleId="NormalArial">
    <w:name w:val="Normal + Arial"/>
    <w:basedOn w:val="Normal"/>
    <w:rsid w:val="00610604"/>
    <w:pPr>
      <w:spacing w:after="0" w:line="240" w:lineRule="auto"/>
      <w:jc w:val="both"/>
    </w:pPr>
    <w:rPr>
      <w:rFonts w:ascii="Arial" w:eastAsia="Times New Roman" w:hAnsi="Arial" w:cs="Arial"/>
      <w:lang w:val="es-ES" w:eastAsia="es-ES"/>
    </w:rPr>
  </w:style>
  <w:style w:type="character" w:customStyle="1" w:styleId="A90">
    <w:name w:val="A9"/>
    <w:rsid w:val="00610604"/>
    <w:rPr>
      <w:color w:val="000000"/>
      <w:sz w:val="19"/>
    </w:rPr>
  </w:style>
  <w:style w:type="paragraph" w:customStyle="1" w:styleId="Pa43">
    <w:name w:val="Pa43"/>
    <w:basedOn w:val="Normal"/>
    <w:next w:val="Normal"/>
    <w:rsid w:val="00610604"/>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paragraph" w:customStyle="1" w:styleId="western">
    <w:name w:val="western"/>
    <w:basedOn w:val="Normal"/>
    <w:rsid w:val="00610604"/>
    <w:pPr>
      <w:spacing w:before="100" w:beforeAutospacing="1" w:after="0" w:line="240" w:lineRule="auto"/>
      <w:jc w:val="both"/>
    </w:pPr>
    <w:rPr>
      <w:rFonts w:ascii="Arial" w:eastAsia="Times New Roman" w:hAnsi="Arial" w:cs="Arial"/>
      <w:sz w:val="24"/>
      <w:szCs w:val="24"/>
      <w:lang w:val="es-ES" w:eastAsia="es-ES"/>
    </w:rPr>
  </w:style>
  <w:style w:type="paragraph" w:customStyle="1" w:styleId="xl22">
    <w:name w:val="xl22"/>
    <w:basedOn w:val="Normal"/>
    <w:rsid w:val="00610604"/>
    <w:pPr>
      <w:pBdr>
        <w:top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Calibri" w:eastAsia="Times New Roman" w:hAnsi="Calibri" w:cs="Times New Roman"/>
      <w:sz w:val="24"/>
      <w:szCs w:val="24"/>
      <w:lang w:val="es-ES" w:eastAsia="es-ES"/>
    </w:rPr>
  </w:style>
  <w:style w:type="paragraph" w:customStyle="1" w:styleId="xl23">
    <w:name w:val="xl23"/>
    <w:basedOn w:val="Normal"/>
    <w:rsid w:val="00610604"/>
    <w:pPr>
      <w:pBdr>
        <w:bottom w:val="single" w:sz="8" w:space="0" w:color="auto"/>
        <w:right w:val="single" w:sz="8" w:space="0" w:color="auto"/>
      </w:pBdr>
      <w:shd w:val="clear" w:color="auto" w:fill="FFFFFF"/>
      <w:spacing w:before="100" w:beforeAutospacing="1" w:after="100" w:afterAutospacing="1" w:line="240" w:lineRule="auto"/>
    </w:pPr>
    <w:rPr>
      <w:rFonts w:ascii="Calibri" w:eastAsia="Times New Roman" w:hAnsi="Calibri" w:cs="Times New Roman"/>
      <w:sz w:val="24"/>
      <w:szCs w:val="24"/>
      <w:lang w:val="es-ES" w:eastAsia="es-ES"/>
    </w:rPr>
  </w:style>
  <w:style w:type="paragraph" w:customStyle="1" w:styleId="xl24">
    <w:name w:val="xl24"/>
    <w:basedOn w:val="Normal"/>
    <w:rsid w:val="00610604"/>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Calibri" w:eastAsia="Times New Roman" w:hAnsi="Calibri" w:cs="Times New Roman"/>
      <w:sz w:val="16"/>
      <w:szCs w:val="16"/>
      <w:lang w:val="es-ES" w:eastAsia="es-ES"/>
    </w:rPr>
  </w:style>
  <w:style w:type="paragraph" w:customStyle="1" w:styleId="xl33">
    <w:name w:val="xl33"/>
    <w:basedOn w:val="Normal"/>
    <w:rsid w:val="00610604"/>
    <w:pPr>
      <w:pBdr>
        <w:left w:val="single" w:sz="8" w:space="0" w:color="auto"/>
        <w:bottom w:val="single" w:sz="8" w:space="0" w:color="auto"/>
      </w:pBdr>
      <w:shd w:val="clear" w:color="auto" w:fill="FFFFFF"/>
      <w:spacing w:before="100" w:beforeAutospacing="1" w:after="100" w:afterAutospacing="1" w:line="240" w:lineRule="auto"/>
      <w:jc w:val="center"/>
    </w:pPr>
    <w:rPr>
      <w:rFonts w:ascii="Calibri" w:eastAsia="Times New Roman" w:hAnsi="Calibri" w:cs="Times New Roman"/>
      <w:sz w:val="16"/>
      <w:szCs w:val="16"/>
      <w:lang w:val="es-ES" w:eastAsia="es-ES"/>
    </w:rPr>
  </w:style>
  <w:style w:type="paragraph" w:customStyle="1" w:styleId="BodyText2Car">
    <w:name w:val="Body Text 2 Car"/>
    <w:basedOn w:val="Normal"/>
    <w:rsid w:val="00610604"/>
    <w:pPr>
      <w:widowControl w:val="0"/>
      <w:spacing w:after="0" w:line="240" w:lineRule="auto"/>
      <w:ind w:left="851"/>
      <w:jc w:val="both"/>
    </w:pPr>
    <w:rPr>
      <w:rFonts w:ascii="Arial" w:eastAsia="Times New Roman" w:hAnsi="Arial" w:cs="Times New Roman"/>
      <w:szCs w:val="20"/>
      <w:lang w:val="es-ES" w:eastAsia="es-ES"/>
    </w:rPr>
  </w:style>
  <w:style w:type="character" w:customStyle="1" w:styleId="TextonotaalfinalCar1">
    <w:name w:val="Texto nota al final Car1"/>
    <w:basedOn w:val="Fuentedeprrafopredeter"/>
    <w:uiPriority w:val="99"/>
    <w:rsid w:val="00610604"/>
    <w:rPr>
      <w:rFonts w:ascii="Times New Roman" w:eastAsia="Times New Roman" w:hAnsi="Times New Roman" w:cs="Times New Roman"/>
      <w:sz w:val="20"/>
      <w:szCs w:val="20"/>
      <w:lang w:eastAsia="es-ES"/>
    </w:rPr>
  </w:style>
  <w:style w:type="character" w:customStyle="1" w:styleId="A1">
    <w:name w:val="A1"/>
    <w:rsid w:val="00610604"/>
    <w:rPr>
      <w:rFonts w:ascii="Times New Roman" w:hAnsi="Times New Roman"/>
      <w:color w:val="000000"/>
    </w:rPr>
  </w:style>
  <w:style w:type="paragraph" w:customStyle="1" w:styleId="Pa8">
    <w:name w:val="Pa8"/>
    <w:basedOn w:val="Normal"/>
    <w:next w:val="Normal"/>
    <w:rsid w:val="00610604"/>
    <w:pPr>
      <w:spacing w:before="40" w:after="40" w:line="191" w:lineRule="atLeast"/>
    </w:pPr>
    <w:rPr>
      <w:rFonts w:ascii="Ottawa" w:eastAsia="Times New Roman" w:hAnsi="Ottawa" w:cs="Times New Roman"/>
      <w:snapToGrid w:val="0"/>
      <w:sz w:val="24"/>
      <w:szCs w:val="20"/>
      <w:lang w:val="es-ES" w:eastAsia="es-ES"/>
    </w:rPr>
  </w:style>
  <w:style w:type="paragraph" w:customStyle="1" w:styleId="ListaCC">
    <w:name w:val="Lista CC."/>
    <w:basedOn w:val="Normal"/>
    <w:uiPriority w:val="99"/>
    <w:rsid w:val="00610604"/>
    <w:pPr>
      <w:spacing w:after="0" w:line="240" w:lineRule="auto"/>
    </w:pPr>
    <w:rPr>
      <w:rFonts w:ascii="Times New Roman" w:eastAsia="Times New Roman" w:hAnsi="Times New Roman" w:cs="Times New Roman"/>
      <w:sz w:val="20"/>
      <w:szCs w:val="20"/>
      <w:lang w:val="es-ES" w:eastAsia="es-ES"/>
    </w:rPr>
  </w:style>
  <w:style w:type="paragraph" w:customStyle="1" w:styleId="texto">
    <w:name w:val="texto"/>
    <w:basedOn w:val="Normal"/>
    <w:rsid w:val="0061060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ommentcontentpara">
    <w:name w:val="commentcontentpara"/>
    <w:basedOn w:val="Normal"/>
    <w:rsid w:val="0061060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body">
    <w:name w:val="Text body"/>
    <w:basedOn w:val="Standard"/>
    <w:rsid w:val="00610604"/>
    <w:pPr>
      <w:textAlignment w:val="baseline"/>
    </w:pPr>
  </w:style>
  <w:style w:type="paragraph" w:customStyle="1" w:styleId="Normal1">
    <w:name w:val="Normal1"/>
    <w:rsid w:val="00610604"/>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610604"/>
    <w:pPr>
      <w:widowControl/>
      <w:tabs>
        <w:tab w:val="center" w:pos="4252"/>
        <w:tab w:val="right" w:pos="8504"/>
      </w:tabs>
    </w:pPr>
  </w:style>
  <w:style w:type="paragraph" w:customStyle="1" w:styleId="p15">
    <w:name w:val="p15"/>
    <w:basedOn w:val="Normal"/>
    <w:uiPriority w:val="99"/>
    <w:rsid w:val="00610604"/>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610604"/>
    <w:rPr>
      <w:rFonts w:ascii="Arial" w:eastAsia="MS Mincho" w:hAnsi="Arial" w:cs="Times New Roman"/>
      <w:sz w:val="24"/>
      <w:szCs w:val="24"/>
      <w:lang w:eastAsia="es-ES"/>
    </w:rPr>
  </w:style>
  <w:style w:type="paragraph" w:customStyle="1" w:styleId="Subttulo2">
    <w:name w:val="Subtítulo 2"/>
    <w:basedOn w:val="Subttulo"/>
    <w:next w:val="Normal"/>
    <w:rsid w:val="00610604"/>
    <w:pPr>
      <w:tabs>
        <w:tab w:val="left" w:pos="567"/>
      </w:tabs>
      <w:spacing w:after="0"/>
      <w:ind w:left="567" w:hanging="737"/>
      <w:jc w:val="both"/>
    </w:pPr>
    <w:rPr>
      <w:rFonts w:ascii="Arial" w:hAnsi="Arial"/>
      <w:b/>
      <w:color w:val="000000"/>
      <w:sz w:val="20"/>
      <w:szCs w:val="20"/>
      <w:lang w:val="es-CO"/>
    </w:rPr>
  </w:style>
  <w:style w:type="paragraph" w:customStyle="1" w:styleId="Text1">
    <w:name w:val="Text1"/>
    <w:basedOn w:val="Ttulo2"/>
    <w:rsid w:val="00610604"/>
    <w:pPr>
      <w:keepNext w:val="0"/>
      <w:widowControl w:val="0"/>
      <w:tabs>
        <w:tab w:val="left" w:pos="-2694"/>
        <w:tab w:val="left" w:pos="360"/>
        <w:tab w:val="left" w:pos="2410"/>
      </w:tabs>
      <w:spacing w:before="200" w:after="160" w:line="264" w:lineRule="auto"/>
      <w:ind w:left="720" w:hanging="720"/>
    </w:pPr>
    <w:rPr>
      <w:rFonts w:ascii="ClassGarmnd BT" w:hAnsi="ClassGarmnd BT"/>
      <w:smallCaps/>
      <w:color w:val="auto"/>
      <w:sz w:val="22"/>
      <w:lang w:val="es-CL"/>
    </w:rPr>
  </w:style>
  <w:style w:type="paragraph" w:customStyle="1" w:styleId="Textodebloque1">
    <w:name w:val="Texto de bloque1"/>
    <w:basedOn w:val="Normal"/>
    <w:rsid w:val="00610604"/>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1">
    <w:name w:val="Sangría 2 de t. independiente1"/>
    <w:basedOn w:val="Normal"/>
    <w:rsid w:val="00610604"/>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rsid w:val="00610604"/>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MapadeldocumentoCar1">
    <w:name w:val="Mapa del documento Car1"/>
    <w:uiPriority w:val="99"/>
    <w:semiHidden/>
    <w:rsid w:val="00610604"/>
    <w:rPr>
      <w:rFonts w:ascii="Tahoma" w:eastAsia="Times New Roman" w:hAnsi="Tahoma" w:cs="Tahoma"/>
      <w:sz w:val="16"/>
      <w:szCs w:val="16"/>
      <w:lang w:val="es-ES" w:eastAsia="es-ES"/>
    </w:rPr>
  </w:style>
  <w:style w:type="paragraph" w:customStyle="1" w:styleId="maritza40">
    <w:name w:val="maritza4"/>
    <w:basedOn w:val="Normal"/>
    <w:rsid w:val="00610604"/>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1">
    <w:name w:val="subcaptulo"/>
    <w:basedOn w:val="Normal"/>
    <w:rsid w:val="00610604"/>
    <w:pPr>
      <w:autoSpaceDE w:val="0"/>
      <w:autoSpaceDN w:val="0"/>
      <w:spacing w:after="120" w:line="240" w:lineRule="auto"/>
      <w:jc w:val="center"/>
    </w:pPr>
    <w:rPr>
      <w:rFonts w:ascii="Verdana" w:eastAsia="Times New Roman" w:hAnsi="Verdana" w:cs="Times New Roman"/>
      <w:b/>
      <w:bCs/>
      <w:sz w:val="24"/>
      <w:szCs w:val="24"/>
      <w:lang w:val="es-ES" w:eastAsia="es-ES"/>
    </w:rPr>
  </w:style>
  <w:style w:type="character" w:customStyle="1" w:styleId="CarCar5">
    <w:name w:val="Car Car5"/>
    <w:rsid w:val="00610604"/>
    <w:rPr>
      <w:rFonts w:ascii="Arial" w:hAnsi="Arial"/>
      <w:sz w:val="24"/>
      <w:lang w:val="es-CO"/>
    </w:rPr>
  </w:style>
  <w:style w:type="paragraph" w:customStyle="1" w:styleId="Ttulo2ttulo2">
    <w:name w:val="Título 2.título 2"/>
    <w:basedOn w:val="Normal"/>
    <w:next w:val="Normal"/>
    <w:rsid w:val="00610604"/>
    <w:pPr>
      <w:widowControl w:val="0"/>
      <w:tabs>
        <w:tab w:val="left" w:pos="1104"/>
      </w:tabs>
      <w:autoSpaceDE w:val="0"/>
      <w:autoSpaceDN w:val="0"/>
      <w:spacing w:before="240" w:after="60" w:line="240" w:lineRule="auto"/>
      <w:ind w:left="1104" w:hanging="396"/>
      <w:jc w:val="both"/>
    </w:pPr>
    <w:rPr>
      <w:rFonts w:ascii="Verdana" w:eastAsia="Times New Roman" w:hAnsi="Verdana" w:cs="Times New Roman"/>
      <w:b/>
      <w:szCs w:val="20"/>
      <w:lang w:eastAsia="es-ES"/>
    </w:rPr>
  </w:style>
  <w:style w:type="paragraph" w:customStyle="1" w:styleId="CharChar">
    <w:name w:val="Char Char"/>
    <w:basedOn w:val="Normal"/>
    <w:rsid w:val="00610604"/>
    <w:pPr>
      <w:spacing w:after="160" w:line="240" w:lineRule="exact"/>
    </w:pPr>
    <w:rPr>
      <w:rFonts w:ascii="Verdana" w:eastAsia="Times New Roman" w:hAnsi="Verdana" w:cs="Times New Roman"/>
      <w:sz w:val="20"/>
      <w:szCs w:val="20"/>
      <w:lang w:val="en-US" w:eastAsia="es-CO"/>
    </w:rPr>
  </w:style>
  <w:style w:type="character" w:customStyle="1" w:styleId="Listamulticolor-nfasis2Car">
    <w:name w:val="Lista multicolor - Énfasis 2 Car"/>
    <w:uiPriority w:val="1"/>
    <w:rsid w:val="00610604"/>
    <w:rPr>
      <w:rFonts w:ascii="Calibri" w:eastAsia="Calibri" w:hAnsi="Calibri"/>
      <w:sz w:val="22"/>
      <w:szCs w:val="22"/>
      <w:lang w:eastAsia="en-US" w:bidi="ar-SA"/>
    </w:rPr>
  </w:style>
  <w:style w:type="table" w:styleId="Listavistosa-nfasis2">
    <w:name w:val="Colorful List Accent 2"/>
    <w:basedOn w:val="Tablanormal"/>
    <w:uiPriority w:val="1"/>
    <w:rsid w:val="00610604"/>
    <w:pPr>
      <w:spacing w:after="0" w:line="240" w:lineRule="auto"/>
    </w:pPr>
    <w:rPr>
      <w:rFonts w:ascii="Calibri" w:eastAsia="Calibri" w:hAnsi="Calibri"/>
      <w:sz w:val="20"/>
      <w:szCs w:val="20"/>
      <w:lang w:eastAsia="es-CO"/>
    </w:rPr>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uiPriority w:val="1"/>
    <w:unhideWhenUsed/>
    <w:rsid w:val="00610604"/>
    <w:pPr>
      <w:spacing w:after="0" w:line="240" w:lineRule="auto"/>
    </w:pPr>
    <w:rPr>
      <w:rFonts w:ascii="Times New Roman" w:hAnsi="Times New Roman"/>
      <w:sz w:val="24"/>
      <w:szCs w:val="24"/>
      <w:lang w:eastAsia="es-CO"/>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uiPriority w:val="1"/>
    <w:rsid w:val="00610604"/>
    <w:rPr>
      <w:rFonts w:ascii="Times New Roman" w:hAnsi="Times New Roman"/>
      <w:sz w:val="24"/>
      <w:szCs w:val="24"/>
      <w:lang w:bidi="ar-SA"/>
    </w:rPr>
  </w:style>
  <w:style w:type="paragraph" w:customStyle="1" w:styleId="Cuadrculamedia21">
    <w:name w:val="Cuadrícula media 21"/>
    <w:link w:val="Cuadrculamedia2Car"/>
    <w:uiPriority w:val="1"/>
    <w:qFormat/>
    <w:rsid w:val="00610604"/>
    <w:pPr>
      <w:spacing w:after="0" w:line="240" w:lineRule="auto"/>
    </w:pPr>
    <w:rPr>
      <w:rFonts w:ascii="Calibri" w:eastAsia="Calibri" w:hAnsi="Calibri" w:cs="Times New Roman"/>
      <w:lang w:val="es-ES" w:eastAsia="es-CO"/>
    </w:rPr>
  </w:style>
  <w:style w:type="character" w:customStyle="1" w:styleId="Cuadrculamedia2Car">
    <w:name w:val="Cuadrícula media 2 Car"/>
    <w:link w:val="Cuadrculamedia21"/>
    <w:uiPriority w:val="1"/>
    <w:rsid w:val="00610604"/>
    <w:rPr>
      <w:rFonts w:ascii="Calibri" w:eastAsia="Calibri" w:hAnsi="Calibri" w:cs="Times New Roman"/>
      <w:lang w:val="es-ES" w:eastAsia="es-CO"/>
    </w:rPr>
  </w:style>
  <w:style w:type="table" w:customStyle="1" w:styleId="Cuadrculamedia22">
    <w:name w:val="Cuadrícula media 22"/>
    <w:basedOn w:val="Tablanormal"/>
    <w:uiPriority w:val="1"/>
    <w:rsid w:val="00610604"/>
    <w:pPr>
      <w:spacing w:after="0" w:line="240" w:lineRule="auto"/>
    </w:pPr>
    <w:rPr>
      <w:rFonts w:ascii="Times New Roman" w:eastAsia="Times New Roman" w:hAnsi="Times New Roman" w:cs="Times New Roman"/>
      <w:sz w:val="24"/>
      <w:szCs w:val="24"/>
      <w:lang w:eastAsia="es-CO"/>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character" w:customStyle="1" w:styleId="CitaCar">
    <w:name w:val="Cita Car"/>
    <w:link w:val="Cita1"/>
    <w:uiPriority w:val="29"/>
    <w:rsid w:val="00610604"/>
    <w:rPr>
      <w:rFonts w:ascii="Cambria" w:eastAsia="Cambria" w:hAnsi="Cambria"/>
      <w:i/>
      <w:iCs/>
      <w:color w:val="000000"/>
      <w:lang w:val="es-ES"/>
    </w:rPr>
  </w:style>
  <w:style w:type="paragraph" w:customStyle="1" w:styleId="Cita1">
    <w:name w:val="Cita1"/>
    <w:basedOn w:val="Normal"/>
    <w:next w:val="Normal"/>
    <w:link w:val="CitaCar"/>
    <w:uiPriority w:val="29"/>
    <w:qFormat/>
    <w:rsid w:val="00610604"/>
    <w:rPr>
      <w:rFonts w:ascii="Cambria" w:eastAsia="Cambria" w:hAnsi="Cambria"/>
      <w:i/>
      <w:iCs/>
      <w:color w:val="000000"/>
      <w:lang w:val="es-ES"/>
    </w:rPr>
  </w:style>
  <w:style w:type="character" w:customStyle="1" w:styleId="CitaCar1">
    <w:name w:val="Cita Car1"/>
    <w:basedOn w:val="Fuentedeprrafopredeter"/>
    <w:uiPriority w:val="29"/>
    <w:rsid w:val="00610604"/>
    <w:rPr>
      <w:rFonts w:ascii="Times New Roman" w:eastAsia="Times New Roman" w:hAnsi="Times New Roman" w:cs="Times New Roman"/>
      <w:i/>
      <w:iCs/>
      <w:color w:val="000000" w:themeColor="text1"/>
      <w:sz w:val="20"/>
      <w:szCs w:val="20"/>
      <w:lang w:eastAsia="es-ES"/>
    </w:rPr>
  </w:style>
  <w:style w:type="character" w:customStyle="1" w:styleId="CitadestacadaCar">
    <w:name w:val="Cita destacada Car"/>
    <w:link w:val="Citadestacada1"/>
    <w:uiPriority w:val="30"/>
    <w:rsid w:val="00610604"/>
    <w:rPr>
      <w:rFonts w:ascii="Cambria" w:eastAsia="Cambria" w:hAnsi="Cambria"/>
      <w:b/>
      <w:bCs/>
      <w:i/>
      <w:iCs/>
      <w:color w:val="4F81BD"/>
      <w:lang w:val="es-ES"/>
    </w:rPr>
  </w:style>
  <w:style w:type="paragraph" w:customStyle="1" w:styleId="Citadestacada1">
    <w:name w:val="Cita destacada1"/>
    <w:basedOn w:val="Normal"/>
    <w:next w:val="Normal"/>
    <w:link w:val="CitadestacadaCar"/>
    <w:uiPriority w:val="30"/>
    <w:qFormat/>
    <w:rsid w:val="00610604"/>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610604"/>
    <w:rPr>
      <w:rFonts w:ascii="Times New Roman" w:eastAsia="Times New Roman" w:hAnsi="Times New Roman" w:cs="Times New Roman"/>
      <w:b/>
      <w:bCs/>
      <w:i/>
      <w:iCs/>
      <w:color w:val="4F81BD" w:themeColor="accent1"/>
      <w:sz w:val="20"/>
      <w:szCs w:val="20"/>
      <w:lang w:eastAsia="es-ES"/>
    </w:rPr>
  </w:style>
  <w:style w:type="character" w:customStyle="1" w:styleId="CitaintensaCar1">
    <w:name w:val="Cita intensa Car1"/>
    <w:uiPriority w:val="30"/>
    <w:rsid w:val="00610604"/>
    <w:rPr>
      <w:rFonts w:ascii="Times New Roman" w:eastAsia="Times New Roman" w:hAnsi="Times New Roman" w:cs="Times New Roman"/>
      <w:b/>
      <w:bCs/>
      <w:i/>
      <w:iCs/>
      <w:color w:val="5B9BD5"/>
      <w:sz w:val="20"/>
      <w:szCs w:val="20"/>
      <w:lang w:val="es-CO"/>
    </w:rPr>
  </w:style>
  <w:style w:type="character" w:customStyle="1" w:styleId="nfasissutil1">
    <w:name w:val="Énfasis sutil1"/>
    <w:uiPriority w:val="19"/>
    <w:qFormat/>
    <w:rsid w:val="00610604"/>
    <w:rPr>
      <w:i/>
      <w:iCs/>
      <w:color w:val="808080"/>
    </w:rPr>
  </w:style>
  <w:style w:type="character" w:customStyle="1" w:styleId="nfasisintenso1">
    <w:name w:val="Énfasis intenso1"/>
    <w:uiPriority w:val="21"/>
    <w:qFormat/>
    <w:rsid w:val="00610604"/>
    <w:rPr>
      <w:b/>
      <w:bCs/>
      <w:i/>
      <w:iCs/>
      <w:color w:val="4F81BD"/>
    </w:rPr>
  </w:style>
  <w:style w:type="character" w:customStyle="1" w:styleId="Referenciasutil1">
    <w:name w:val="Referencia sutil1"/>
    <w:uiPriority w:val="31"/>
    <w:qFormat/>
    <w:rsid w:val="00610604"/>
    <w:rPr>
      <w:smallCaps/>
      <w:color w:val="C0504D"/>
      <w:u w:val="single"/>
    </w:rPr>
  </w:style>
  <w:style w:type="character" w:customStyle="1" w:styleId="Referenciaintensa1">
    <w:name w:val="Referencia intensa1"/>
    <w:uiPriority w:val="32"/>
    <w:qFormat/>
    <w:rsid w:val="00610604"/>
    <w:rPr>
      <w:b/>
      <w:bCs/>
      <w:smallCaps/>
      <w:color w:val="C0504D"/>
      <w:spacing w:val="5"/>
      <w:u w:val="single"/>
    </w:rPr>
  </w:style>
  <w:style w:type="character" w:customStyle="1" w:styleId="Ttulodellibro1">
    <w:name w:val="Título del libro1"/>
    <w:uiPriority w:val="33"/>
    <w:qFormat/>
    <w:rsid w:val="00610604"/>
    <w:rPr>
      <w:b/>
      <w:bCs/>
      <w:smallCaps/>
      <w:spacing w:val="5"/>
    </w:rPr>
  </w:style>
  <w:style w:type="table" w:customStyle="1" w:styleId="Listamedia2-nfasis41">
    <w:name w:val="Lista media 2 - Énfasis 41"/>
    <w:basedOn w:val="Tablanormal"/>
    <w:uiPriority w:val="34"/>
    <w:rsid w:val="00610604"/>
    <w:pPr>
      <w:spacing w:after="0" w:line="240" w:lineRule="auto"/>
    </w:pPr>
    <w:rPr>
      <w:rFonts w:ascii="Calibri" w:eastAsia="Calibri" w:hAnsi="Calibri" w:cs="Times New Roman"/>
      <w:sz w:val="20"/>
      <w:szCs w:val="20"/>
      <w:lang w:eastAsia="es-CO"/>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character" w:customStyle="1" w:styleId="apple-tab-span">
    <w:name w:val="apple-tab-span"/>
    <w:basedOn w:val="Fuentedeprrafopredeter"/>
    <w:qFormat/>
    <w:rsid w:val="00610604"/>
  </w:style>
  <w:style w:type="paragraph" w:customStyle="1" w:styleId="rtejustify">
    <w:name w:val="rtejustify"/>
    <w:basedOn w:val="Normal"/>
    <w:qFormat/>
    <w:rsid w:val="0061060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irmapuesto">
    <w:name w:val="Firma puesto"/>
    <w:basedOn w:val="Firma"/>
    <w:rsid w:val="00610604"/>
  </w:style>
  <w:style w:type="paragraph" w:customStyle="1" w:styleId="Caracteresenmarcados">
    <w:name w:val="Caracteres enmarcados"/>
    <w:basedOn w:val="Normal"/>
    <w:rsid w:val="00610604"/>
    <w:pPr>
      <w:spacing w:after="0" w:line="240" w:lineRule="auto"/>
    </w:pPr>
    <w:rPr>
      <w:rFonts w:ascii="Times New Roman" w:eastAsia="Times New Roman" w:hAnsi="Times New Roman" w:cs="Times New Roman"/>
      <w:sz w:val="20"/>
      <w:szCs w:val="20"/>
      <w:lang w:eastAsia="es-ES"/>
    </w:rPr>
  </w:style>
  <w:style w:type="table" w:customStyle="1" w:styleId="Listamedia2-nfasis42">
    <w:name w:val="Lista media 2 - Énfasis 42"/>
    <w:basedOn w:val="Tablanormal"/>
    <w:uiPriority w:val="34"/>
    <w:rsid w:val="00610604"/>
    <w:pPr>
      <w:spacing w:after="0" w:line="240" w:lineRule="auto"/>
    </w:pPr>
    <w:rPr>
      <w:rFonts w:ascii="Calibri" w:eastAsia="Calibri" w:hAnsi="Calibri" w:cs="Times New Roman"/>
      <w:sz w:val="20"/>
      <w:szCs w:val="20"/>
      <w:lang w:eastAsia="es-CO"/>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numbering" w:customStyle="1" w:styleId="Sinlista11">
    <w:name w:val="Sin lista11"/>
    <w:next w:val="Sinlista"/>
    <w:uiPriority w:val="99"/>
    <w:semiHidden/>
    <w:unhideWhenUsed/>
    <w:rsid w:val="00610604"/>
  </w:style>
  <w:style w:type="table" w:customStyle="1" w:styleId="Tablaconcuadrcula6">
    <w:name w:val="Tabla con cuadrícula6"/>
    <w:basedOn w:val="Tablanormal"/>
    <w:next w:val="Tablaconcuadrcula"/>
    <w:uiPriority w:val="59"/>
    <w:rsid w:val="00610604"/>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media2-nfasis43">
    <w:name w:val="Lista media 2 - Énfasis 43"/>
    <w:basedOn w:val="Tablanormal"/>
    <w:next w:val="Listamedia2-nfasis4"/>
    <w:uiPriority w:val="34"/>
    <w:rsid w:val="00610604"/>
    <w:rPr>
      <w:rFonts w:ascii="Calibri" w:eastAsia="Calibri" w:hAnsi="Calibri" w:cs="Times New Roman"/>
      <w:lang w:eastAsia="es-CO"/>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paragraph" w:customStyle="1" w:styleId="Sinespaciado2">
    <w:name w:val="Sin espaciado2"/>
    <w:uiPriority w:val="1"/>
    <w:qFormat/>
    <w:rsid w:val="00610604"/>
    <w:pPr>
      <w:jc w:val="both"/>
    </w:pPr>
    <w:rPr>
      <w:rFonts w:ascii="Arial Narrow" w:eastAsia="Times New Roman" w:hAnsi="Arial Narrow" w:cs="Times New Roman"/>
      <w:sz w:val="24"/>
      <w:lang w:val="es-ES" w:eastAsia="es-ES"/>
    </w:rPr>
  </w:style>
  <w:style w:type="character" w:customStyle="1" w:styleId="piproductsdesattvalue">
    <w:name w:val="piproductsdesattvalue"/>
    <w:rsid w:val="00610604"/>
    <w:rPr>
      <w:rFonts w:ascii="Verdana" w:hAnsi="Verdana" w:hint="default"/>
      <w:color w:val="000000"/>
      <w:sz w:val="20"/>
      <w:szCs w:val="20"/>
    </w:rPr>
  </w:style>
  <w:style w:type="character" w:customStyle="1" w:styleId="tex-copy-internas1">
    <w:name w:val="tex-copy-internas1"/>
    <w:rsid w:val="00610604"/>
  </w:style>
  <w:style w:type="character" w:customStyle="1" w:styleId="i5">
    <w:name w:val="i5"/>
    <w:rsid w:val="00610604"/>
  </w:style>
  <w:style w:type="character" w:customStyle="1" w:styleId="piproductsdesattname">
    <w:name w:val="piproductsdesattname"/>
    <w:rsid w:val="00610604"/>
    <w:rPr>
      <w:rFonts w:ascii="Verdana" w:hAnsi="Verdana" w:hint="default"/>
      <w:color w:val="223344"/>
      <w:sz w:val="20"/>
      <w:szCs w:val="20"/>
    </w:rPr>
  </w:style>
  <w:style w:type="character" w:customStyle="1" w:styleId="texttiny">
    <w:name w:val="texttiny"/>
    <w:rsid w:val="00610604"/>
  </w:style>
  <w:style w:type="character" w:customStyle="1" w:styleId="Ttulo40">
    <w:name w:val="Título #4_"/>
    <w:link w:val="Ttulo41"/>
    <w:rsid w:val="00610604"/>
    <w:rPr>
      <w:rFonts w:ascii="Arial" w:eastAsia="Arial" w:hAnsi="Arial" w:cs="Arial"/>
      <w:b/>
      <w:bCs/>
      <w:shd w:val="clear" w:color="auto" w:fill="FFFFFF"/>
    </w:rPr>
  </w:style>
  <w:style w:type="character" w:customStyle="1" w:styleId="google-src-text1">
    <w:name w:val="google-src-text1"/>
    <w:rsid w:val="00610604"/>
    <w:rPr>
      <w:vanish/>
    </w:rPr>
  </w:style>
  <w:style w:type="character" w:customStyle="1" w:styleId="piproductsdesattbatterytype">
    <w:name w:val="piproductsdesattbatterytype"/>
    <w:rsid w:val="00610604"/>
    <w:rPr>
      <w:rFonts w:ascii="Verdana" w:hAnsi="Verdana" w:hint="default"/>
      <w:b/>
      <w:bCs/>
      <w:color w:val="592413"/>
      <w:sz w:val="20"/>
      <w:szCs w:val="20"/>
    </w:rPr>
  </w:style>
  <w:style w:type="character" w:customStyle="1" w:styleId="blub121">
    <w:name w:val="blub121"/>
    <w:rsid w:val="00610604"/>
    <w:rPr>
      <w:rFonts w:ascii="Arial" w:hAnsi="Arial" w:cs="Arial" w:hint="default"/>
      <w:b/>
      <w:bCs/>
      <w:color w:val="333399"/>
      <w:sz w:val="18"/>
      <w:szCs w:val="18"/>
    </w:rPr>
  </w:style>
  <w:style w:type="character" w:customStyle="1" w:styleId="z-FinaldelformularioCar">
    <w:name w:val="z-Final del formulario Car"/>
    <w:link w:val="z-Finaldelformulario"/>
    <w:rsid w:val="00610604"/>
    <w:rPr>
      <w:rFonts w:ascii="Arial" w:eastAsia="Times New Roman" w:hAnsi="Arial" w:cs="Arial"/>
      <w:vanish/>
      <w:sz w:val="16"/>
      <w:szCs w:val="16"/>
      <w:lang w:eastAsia="es-ES"/>
    </w:rPr>
  </w:style>
  <w:style w:type="character" w:customStyle="1" w:styleId="z-PrincipiodelformularioCar">
    <w:name w:val="z-Principio del formulario Car"/>
    <w:link w:val="z-Principiodelformulario"/>
    <w:rsid w:val="00610604"/>
    <w:rPr>
      <w:rFonts w:ascii="Arial" w:eastAsia="Times New Roman" w:hAnsi="Arial" w:cs="Arial"/>
      <w:vanish/>
      <w:sz w:val="16"/>
      <w:szCs w:val="16"/>
      <w:lang w:eastAsia="es-ES"/>
    </w:rPr>
  </w:style>
  <w:style w:type="character" w:customStyle="1" w:styleId="Cuerpodeltexto">
    <w:name w:val="Cuerpo del texto_"/>
    <w:link w:val="Cuerpodeltexto0"/>
    <w:rsid w:val="00610604"/>
    <w:rPr>
      <w:rFonts w:ascii="Arial" w:eastAsia="Arial" w:hAnsi="Arial" w:cs="Arial"/>
      <w:shd w:val="clear" w:color="auto" w:fill="FFFFFF"/>
    </w:rPr>
  </w:style>
  <w:style w:type="character" w:customStyle="1" w:styleId="CuerpodeltextoNegrita">
    <w:name w:val="Cuerpo del texto + Negrita"/>
    <w:rsid w:val="00610604"/>
    <w:rPr>
      <w:rFonts w:ascii="Arial" w:eastAsia="Arial" w:hAnsi="Arial" w:cs="Arial"/>
      <w:b/>
      <w:bCs/>
      <w:i w:val="0"/>
      <w:iCs w:val="0"/>
      <w:smallCaps w:val="0"/>
      <w:strike w:val="0"/>
      <w:color w:val="000000"/>
      <w:spacing w:val="0"/>
      <w:w w:val="100"/>
      <w:position w:val="0"/>
      <w:sz w:val="20"/>
      <w:szCs w:val="20"/>
      <w:u w:val="single"/>
      <w:lang w:val="es-ES"/>
    </w:rPr>
  </w:style>
  <w:style w:type="character" w:customStyle="1" w:styleId="CarCar6">
    <w:name w:val="Car Car6"/>
    <w:rsid w:val="00610604"/>
    <w:rPr>
      <w:sz w:val="24"/>
      <w:szCs w:val="24"/>
      <w:lang w:val="es-CO" w:eastAsia="es-ES" w:bidi="ar-SA"/>
    </w:rPr>
  </w:style>
  <w:style w:type="character" w:customStyle="1" w:styleId="CarCar4">
    <w:name w:val="Car Car4"/>
    <w:locked/>
    <w:rsid w:val="00610604"/>
    <w:rPr>
      <w:rFonts w:ascii="Arial" w:hAnsi="Arial"/>
      <w:sz w:val="24"/>
      <w:szCs w:val="24"/>
      <w:lang w:val="es-ES_tradnl" w:eastAsia="es-ES" w:bidi="ar-SA"/>
    </w:rPr>
  </w:style>
  <w:style w:type="character" w:customStyle="1" w:styleId="TextosinformatoCar1">
    <w:name w:val="Texto sin formato Car1"/>
    <w:basedOn w:val="Fuentedeprrafopredeter"/>
    <w:uiPriority w:val="99"/>
    <w:semiHidden/>
    <w:rsid w:val="00610604"/>
    <w:rPr>
      <w:rFonts w:ascii="Consolas" w:eastAsia="Times New Roman" w:hAnsi="Consolas"/>
      <w:sz w:val="21"/>
      <w:szCs w:val="21"/>
    </w:rPr>
  </w:style>
  <w:style w:type="character" w:customStyle="1" w:styleId="CierreCar1">
    <w:name w:val="Cierre Car1"/>
    <w:basedOn w:val="Fuentedeprrafopredeter"/>
    <w:uiPriority w:val="99"/>
    <w:semiHidden/>
    <w:rsid w:val="00610604"/>
    <w:rPr>
      <w:rFonts w:ascii="Times New Roman" w:eastAsia="Times New Roman" w:hAnsi="Times New Roman"/>
      <w:sz w:val="24"/>
      <w:szCs w:val="24"/>
    </w:rPr>
  </w:style>
  <w:style w:type="character" w:customStyle="1" w:styleId="EncabezadodemensajeCar1">
    <w:name w:val="Encabezado de mensaje Car1"/>
    <w:basedOn w:val="Fuentedeprrafopredeter"/>
    <w:uiPriority w:val="99"/>
    <w:semiHidden/>
    <w:rsid w:val="00610604"/>
    <w:rPr>
      <w:rFonts w:asciiTheme="majorHAnsi" w:eastAsiaTheme="majorEastAsia" w:hAnsiTheme="majorHAnsi" w:cstheme="majorBidi"/>
      <w:sz w:val="24"/>
      <w:szCs w:val="24"/>
      <w:shd w:val="pct20" w:color="auto" w:fill="auto"/>
    </w:rPr>
  </w:style>
  <w:style w:type="paragraph" w:customStyle="1" w:styleId="Textoindependiente1">
    <w:name w:val="Texto independiente(.1"/>
    <w:basedOn w:val="Normal"/>
    <w:rsid w:val="00610604"/>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Punto">
    <w:name w:val="Punto"/>
    <w:basedOn w:val="Normal"/>
    <w:rsid w:val="00610604"/>
    <w:pPr>
      <w:numPr>
        <w:numId w:val="40"/>
      </w:numPr>
      <w:tabs>
        <w:tab w:val="left" w:pos="1701"/>
      </w:tabs>
      <w:spacing w:after="60" w:line="240" w:lineRule="auto"/>
      <w:jc w:val="both"/>
    </w:pPr>
    <w:rPr>
      <w:rFonts w:ascii="Arial" w:eastAsia="Times New Roman" w:hAnsi="Arial" w:cs="Times New Roman"/>
      <w:sz w:val="20"/>
      <w:szCs w:val="20"/>
      <w:lang w:eastAsia="es-ES"/>
    </w:rPr>
  </w:style>
  <w:style w:type="paragraph" w:customStyle="1" w:styleId="CarCarCar1">
    <w:name w:val="Car Car Car1"/>
    <w:basedOn w:val="Normal"/>
    <w:rsid w:val="00610604"/>
    <w:pPr>
      <w:spacing w:after="160" w:line="240" w:lineRule="exact"/>
      <w:jc w:val="both"/>
    </w:pPr>
    <w:rPr>
      <w:rFonts w:ascii="Verdana" w:eastAsia="Times New Roman" w:hAnsi="Verdana" w:cs="Verdana"/>
      <w:sz w:val="20"/>
      <w:szCs w:val="20"/>
    </w:rPr>
  </w:style>
  <w:style w:type="paragraph" w:customStyle="1" w:styleId="Ttulo41">
    <w:name w:val="Título #4"/>
    <w:basedOn w:val="Normal"/>
    <w:link w:val="Ttulo40"/>
    <w:rsid w:val="00610604"/>
    <w:pPr>
      <w:widowControl w:val="0"/>
      <w:shd w:val="clear" w:color="auto" w:fill="FFFFFF"/>
      <w:spacing w:after="0" w:line="456" w:lineRule="exact"/>
      <w:ind w:hanging="720"/>
      <w:jc w:val="both"/>
      <w:outlineLvl w:val="3"/>
    </w:pPr>
    <w:rPr>
      <w:rFonts w:ascii="Arial" w:eastAsia="Arial" w:hAnsi="Arial" w:cs="Arial"/>
      <w:b/>
      <w:bCs/>
    </w:rPr>
  </w:style>
  <w:style w:type="paragraph" w:customStyle="1" w:styleId="FR2">
    <w:name w:val="FR2"/>
    <w:rsid w:val="00610604"/>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marta3">
    <w:name w:val="marta 3"/>
    <w:basedOn w:val="Normal"/>
    <w:rsid w:val="00610604"/>
    <w:pPr>
      <w:tabs>
        <w:tab w:val="center" w:pos="4680"/>
      </w:tabs>
      <w:suppressAutoHyphens/>
      <w:spacing w:after="0" w:line="240" w:lineRule="auto"/>
      <w:jc w:val="both"/>
    </w:pPr>
    <w:rPr>
      <w:rFonts w:ascii="Arial" w:eastAsia="Times New Roman" w:hAnsi="Arial" w:cs="Times New Roman"/>
      <w:b/>
      <w:spacing w:val="-3"/>
      <w:sz w:val="20"/>
      <w:szCs w:val="24"/>
      <w:lang w:val="es-ES_tradnl" w:eastAsia="es-ES"/>
    </w:rPr>
  </w:style>
  <w:style w:type="paragraph" w:customStyle="1" w:styleId="Cuerpodetextoconsangra">
    <w:name w:val="Cuerpo de texto con sangría"/>
    <w:basedOn w:val="Predeterminado"/>
    <w:rsid w:val="00610604"/>
    <w:pPr>
      <w:tabs>
        <w:tab w:val="left" w:pos="1134"/>
        <w:tab w:val="left" w:pos="1719"/>
        <w:tab w:val="left" w:pos="2727"/>
      </w:tabs>
      <w:ind w:left="567" w:firstLine="1"/>
      <w:jc w:val="both"/>
    </w:pPr>
    <w:rPr>
      <w:rFonts w:ascii="Century Gothic" w:hAnsi="Century Gothic"/>
    </w:rPr>
  </w:style>
  <w:style w:type="paragraph" w:customStyle="1" w:styleId="xmsonormal">
    <w:name w:val="x_msonormal"/>
    <w:basedOn w:val="Normal"/>
    <w:rsid w:val="0061060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depginapiedepgina">
    <w:name w:val="Pie de página.pie de página"/>
    <w:basedOn w:val="Normal"/>
    <w:rsid w:val="00610604"/>
    <w:pPr>
      <w:tabs>
        <w:tab w:val="center" w:pos="4252"/>
        <w:tab w:val="right" w:pos="8504"/>
      </w:tabs>
      <w:spacing w:before="240" w:after="120" w:line="240" w:lineRule="auto"/>
      <w:jc w:val="both"/>
    </w:pPr>
    <w:rPr>
      <w:rFonts w:ascii="Arial" w:eastAsia="Times New Roman" w:hAnsi="Arial" w:cs="Times New Roman"/>
      <w:sz w:val="20"/>
      <w:szCs w:val="20"/>
      <w:lang w:val="es-ES_tradnl" w:eastAsia="es-ES"/>
    </w:rPr>
  </w:style>
  <w:style w:type="paragraph" w:customStyle="1" w:styleId="03dash">
    <w:name w:val="03 dash"/>
    <w:basedOn w:val="Normal"/>
    <w:rsid w:val="00610604"/>
    <w:pPr>
      <w:numPr>
        <w:numId w:val="41"/>
      </w:numPr>
      <w:tabs>
        <w:tab w:val="left" w:pos="-142"/>
        <w:tab w:val="left" w:pos="284"/>
        <w:tab w:val="left" w:pos="1613"/>
        <w:tab w:val="left" w:pos="1656"/>
      </w:tabs>
      <w:spacing w:after="180" w:line="240" w:lineRule="auto"/>
      <w:jc w:val="both"/>
      <w:outlineLvl w:val="7"/>
    </w:pPr>
    <w:rPr>
      <w:rFonts w:ascii="Arial" w:eastAsia="Times New Roman" w:hAnsi="Arial" w:cs="Times New Roman"/>
      <w:sz w:val="20"/>
      <w:szCs w:val="20"/>
      <w:lang w:val="es-ES_tradnl" w:eastAsia="es-ES"/>
    </w:rPr>
  </w:style>
  <w:style w:type="paragraph" w:customStyle="1" w:styleId="Char8">
    <w:name w:val="Char8"/>
    <w:basedOn w:val="Normal"/>
    <w:rsid w:val="00610604"/>
    <w:pPr>
      <w:spacing w:after="160" w:line="240" w:lineRule="exact"/>
      <w:jc w:val="both"/>
    </w:pPr>
    <w:rPr>
      <w:rFonts w:ascii="Verdana" w:eastAsia="Times New Roman" w:hAnsi="Verdana" w:cs="Times New Roman"/>
      <w:sz w:val="20"/>
      <w:szCs w:val="20"/>
    </w:rPr>
  </w:style>
  <w:style w:type="paragraph" w:customStyle="1" w:styleId="Predeterminado">
    <w:name w:val="Predeterminado"/>
    <w:rsid w:val="00610604"/>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Encabezado20">
    <w:name w:val="Encabezado 2"/>
    <w:basedOn w:val="Predeterminado"/>
    <w:next w:val="Predeterminado"/>
    <w:rsid w:val="00610604"/>
    <w:pPr>
      <w:keepNext/>
      <w:numPr>
        <w:ilvl w:val="1"/>
      </w:numPr>
      <w:outlineLvl w:val="1"/>
    </w:pPr>
    <w:rPr>
      <w:b/>
    </w:rPr>
  </w:style>
  <w:style w:type="paragraph" w:customStyle="1" w:styleId="Encabezado3">
    <w:name w:val="Encabezado 3"/>
    <w:basedOn w:val="Predeterminado"/>
    <w:next w:val="Predeterminado"/>
    <w:rsid w:val="00610604"/>
    <w:pPr>
      <w:keepNext/>
      <w:numPr>
        <w:ilvl w:val="2"/>
      </w:numPr>
      <w:tabs>
        <w:tab w:val="left" w:pos="4820"/>
        <w:tab w:val="left" w:pos="9356"/>
      </w:tabs>
      <w:ind w:left="4820" w:hanging="4820"/>
      <w:outlineLvl w:val="2"/>
    </w:pPr>
    <w:rPr>
      <w:rFonts w:ascii="Univers" w:hAnsi="Univers"/>
      <w:b/>
      <w:color w:val="008080"/>
      <w:sz w:val="22"/>
    </w:rPr>
  </w:style>
  <w:style w:type="paragraph" w:styleId="z-Principiodelformulario">
    <w:name w:val="HTML Top of Form"/>
    <w:basedOn w:val="Normal"/>
    <w:next w:val="Normal"/>
    <w:link w:val="z-PrincipiodelformularioCar"/>
    <w:rsid w:val="00610604"/>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1">
    <w:name w:val="z-Principio del formulario Car1"/>
    <w:basedOn w:val="Fuentedeprrafopredeter"/>
    <w:uiPriority w:val="99"/>
    <w:semiHidden/>
    <w:rsid w:val="00610604"/>
    <w:rPr>
      <w:rFonts w:ascii="Arial" w:hAnsi="Arial" w:cs="Arial"/>
      <w:vanish/>
      <w:sz w:val="16"/>
      <w:szCs w:val="16"/>
    </w:rPr>
  </w:style>
  <w:style w:type="paragraph" w:customStyle="1" w:styleId="Pa16">
    <w:name w:val="Pa16"/>
    <w:basedOn w:val="Normal"/>
    <w:next w:val="Normal"/>
    <w:rsid w:val="00610604"/>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WW-Textoindependiente2">
    <w:name w:val="WW-Texto independiente 2"/>
    <w:basedOn w:val="Predeterminado"/>
    <w:rsid w:val="00610604"/>
    <w:pPr>
      <w:tabs>
        <w:tab w:val="center" w:pos="4512"/>
        <w:tab w:val="left" w:pos="7088"/>
      </w:tabs>
      <w:jc w:val="center"/>
    </w:pPr>
    <w:rPr>
      <w:rFonts w:ascii="Century Gothic" w:hAnsi="Century Gothic"/>
      <w:sz w:val="22"/>
      <w:szCs w:val="22"/>
    </w:rPr>
  </w:style>
  <w:style w:type="paragraph" w:customStyle="1" w:styleId="Prrafodelista2">
    <w:name w:val="Párrafo de lista2"/>
    <w:basedOn w:val="Normal"/>
    <w:qFormat/>
    <w:rsid w:val="00610604"/>
    <w:pPr>
      <w:spacing w:after="0" w:line="240" w:lineRule="auto"/>
      <w:ind w:left="708"/>
    </w:pPr>
    <w:rPr>
      <w:rFonts w:ascii="Times New Roman" w:eastAsia="Times New Roman" w:hAnsi="Times New Roman" w:cs="Times New Roman"/>
      <w:sz w:val="24"/>
      <w:szCs w:val="24"/>
      <w:lang w:val="es-ES" w:eastAsia="es-ES"/>
    </w:rPr>
  </w:style>
  <w:style w:type="paragraph" w:customStyle="1" w:styleId="04dot">
    <w:name w:val="04 dot"/>
    <w:basedOn w:val="Normal"/>
    <w:rsid w:val="00610604"/>
    <w:pPr>
      <w:numPr>
        <w:numId w:val="42"/>
      </w:numPr>
      <w:tabs>
        <w:tab w:val="left" w:pos="-142"/>
        <w:tab w:val="left" w:pos="284"/>
      </w:tabs>
      <w:spacing w:after="180" w:line="240" w:lineRule="auto"/>
      <w:jc w:val="both"/>
      <w:outlineLvl w:val="8"/>
    </w:pPr>
    <w:rPr>
      <w:rFonts w:ascii="Arial" w:eastAsia="Times New Roman" w:hAnsi="Arial" w:cs="Times New Roman"/>
      <w:sz w:val="20"/>
      <w:szCs w:val="20"/>
      <w:lang w:val="es-ES_tradnl" w:eastAsia="es-ES"/>
    </w:rPr>
  </w:style>
  <w:style w:type="paragraph" w:customStyle="1" w:styleId="Char81">
    <w:name w:val="Char81"/>
    <w:basedOn w:val="Normal"/>
    <w:uiPriority w:val="99"/>
    <w:rsid w:val="00610604"/>
    <w:pPr>
      <w:spacing w:after="160" w:line="240" w:lineRule="exact"/>
      <w:jc w:val="both"/>
    </w:pPr>
    <w:rPr>
      <w:rFonts w:ascii="Verdana" w:eastAsia="Times New Roman" w:hAnsi="Verdana" w:cs="Verdana"/>
      <w:sz w:val="20"/>
      <w:szCs w:val="20"/>
    </w:rPr>
  </w:style>
  <w:style w:type="paragraph" w:customStyle="1" w:styleId="Technical4">
    <w:name w:val="Technical 4"/>
    <w:rsid w:val="00610604"/>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pitulo0">
    <w:name w:val="Capitulo"/>
    <w:basedOn w:val="Ttulo1"/>
    <w:rsid w:val="00610604"/>
    <w:pPr>
      <w:keepNext w:val="0"/>
      <w:widowControl w:val="0"/>
      <w:spacing w:after="240"/>
      <w:ind w:right="102"/>
      <w:jc w:val="center"/>
    </w:pPr>
    <w:rPr>
      <w:rFonts w:cs="Arial"/>
      <w:bCs w:val="0"/>
      <w:kern w:val="0"/>
      <w:sz w:val="22"/>
      <w:szCs w:val="24"/>
      <w:lang w:val="es-CO"/>
    </w:rPr>
  </w:style>
  <w:style w:type="paragraph" w:styleId="Prrafodelista">
    <w:name w:val="List Paragraph"/>
    <w:basedOn w:val="Normal"/>
    <w:uiPriority w:val="34"/>
    <w:qFormat/>
    <w:rsid w:val="00610604"/>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610604"/>
    <w:pPr>
      <w:spacing w:after="0" w:line="240" w:lineRule="auto"/>
      <w:ind w:left="720"/>
      <w:jc w:val="both"/>
    </w:pPr>
    <w:rPr>
      <w:rFonts w:ascii="Arial" w:eastAsia="Times New Roman" w:hAnsi="Arial" w:cs="Times New Roman"/>
      <w:sz w:val="20"/>
      <w:szCs w:val="24"/>
      <w:lang w:eastAsia="es-ES"/>
    </w:rPr>
  </w:style>
  <w:style w:type="paragraph" w:customStyle="1" w:styleId="pa9">
    <w:name w:val="pa9"/>
    <w:basedOn w:val="Normal"/>
    <w:rsid w:val="00610604"/>
    <w:pPr>
      <w:spacing w:before="100" w:beforeAutospacing="1" w:after="100" w:afterAutospacing="1" w:line="240" w:lineRule="auto"/>
      <w:jc w:val="both"/>
    </w:pPr>
    <w:rPr>
      <w:rFonts w:ascii="Arial" w:eastAsia="Times New Roman" w:hAnsi="Arial" w:cs="Times New Roman"/>
      <w:sz w:val="20"/>
      <w:szCs w:val="24"/>
      <w:lang w:eastAsia="es-CO"/>
    </w:rPr>
  </w:style>
  <w:style w:type="paragraph" w:styleId="Sinespaciado">
    <w:name w:val="No Spacing"/>
    <w:uiPriority w:val="1"/>
    <w:qFormat/>
    <w:rsid w:val="00610604"/>
    <w:pPr>
      <w:spacing w:after="0" w:line="240" w:lineRule="auto"/>
      <w:jc w:val="both"/>
    </w:pPr>
    <w:rPr>
      <w:rFonts w:ascii="Arial Narrow" w:eastAsia="Times New Roman" w:hAnsi="Arial Narrow" w:cs="Times New Roman"/>
      <w:sz w:val="24"/>
      <w:lang w:val="es-ES" w:eastAsia="es-ES"/>
    </w:rPr>
  </w:style>
  <w:style w:type="paragraph" w:styleId="z-Finaldelformulario">
    <w:name w:val="HTML Bottom of Form"/>
    <w:basedOn w:val="Normal"/>
    <w:next w:val="Normal"/>
    <w:link w:val="z-FinaldelformularioCar"/>
    <w:rsid w:val="00610604"/>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1">
    <w:name w:val="z-Final del formulario Car1"/>
    <w:basedOn w:val="Fuentedeprrafopredeter"/>
    <w:uiPriority w:val="99"/>
    <w:semiHidden/>
    <w:rsid w:val="00610604"/>
    <w:rPr>
      <w:rFonts w:ascii="Arial" w:hAnsi="Arial" w:cs="Arial"/>
      <w:vanish/>
      <w:sz w:val="16"/>
      <w:szCs w:val="16"/>
    </w:rPr>
  </w:style>
  <w:style w:type="paragraph" w:customStyle="1" w:styleId="Cuerpodeltexto0">
    <w:name w:val="Cuerpo del texto"/>
    <w:basedOn w:val="Normal"/>
    <w:link w:val="Cuerpodeltexto"/>
    <w:rsid w:val="00610604"/>
    <w:pPr>
      <w:widowControl w:val="0"/>
      <w:shd w:val="clear" w:color="auto" w:fill="FFFFFF"/>
      <w:spacing w:after="0" w:line="250" w:lineRule="exact"/>
      <w:ind w:hanging="400"/>
      <w:jc w:val="center"/>
    </w:pPr>
    <w:rPr>
      <w:rFonts w:ascii="Arial" w:eastAsia="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footnote text" w:uiPriority="0"/>
    <w:lsdException w:name="annotation text" w:uiPriority="0"/>
    <w:lsdException w:name="header" w:qFormat="1"/>
    <w:lsdException w:name="footer" w:qFormat="1"/>
    <w:lsdException w:name="caption" w:uiPriority="35"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3" w:uiPriority="0"/>
    <w:lsdException w:name="List Bullet 2"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Default Paragraph Font" w:uiPriority="1"/>
    <w:lsdException w:name="Body Text" w:uiPriority="0" w:qFormat="1"/>
    <w:lsdException w:name="Body Text Indent" w:uiPriority="0" w:qFormat="1"/>
    <w:lsdException w:name="List Continue" w:uiPriority="0"/>
    <w:lsdException w:name="List Continue 2" w:uiPriority="0"/>
    <w:lsdException w:name="List Continue 3" w:uiPriority="0"/>
    <w:lsdException w:name="Message Header" w:uiPriority="0"/>
    <w:lsdException w:name="Subtitle" w:semiHidden="0" w:uiPriority="0" w:unhideWhenUsed="0" w:qFormat="1"/>
    <w:lsdException w:name="Salutation" w:uiPriority="0"/>
    <w:lsdException w:name="Date" w:uiPriority="0"/>
    <w:lsdException w:name="Body Text First Indent 2" w:uiPriority="0" w:qFormat="1"/>
    <w:lsdException w:name="Body Text 2" w:uiPriority="0" w:qFormat="1"/>
    <w:lsdException w:name="Body Text 3" w:uiPriority="0"/>
    <w:lsdException w:name="Body Text Indent 3" w:uiPriority="0"/>
    <w:lsdException w:name="Block Text" w:uiPriority="0"/>
    <w:lsdException w:name="Hyperlink" w:qFormat="1"/>
    <w:lsdException w:name="FollowedHyperlink"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HTML Top of Form" w:uiPriority="0"/>
    <w:lsdException w:name="HTML Bottom of Form" w:uiPriority="0"/>
    <w:lsdException w:name="Normal (Web)" w:uiPriority="34" w:qFormat="1"/>
    <w:lsdException w:name="Table Elegant" w:uiPriority="0"/>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1"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1"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34"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610604"/>
    <w:pPr>
      <w:keepNext/>
      <w:spacing w:before="240" w:after="60" w:line="240" w:lineRule="auto"/>
      <w:outlineLvl w:val="0"/>
    </w:pPr>
    <w:rPr>
      <w:rFonts w:ascii="Arial" w:eastAsia="Times New Roman" w:hAnsi="Arial" w:cs="Times New Roman"/>
      <w:b/>
      <w:bCs/>
      <w:kern w:val="32"/>
      <w:sz w:val="32"/>
      <w:szCs w:val="32"/>
      <w:lang w:val="zh-CN" w:eastAsia="es-ES"/>
    </w:rPr>
  </w:style>
  <w:style w:type="paragraph" w:styleId="Ttulo2">
    <w:name w:val="heading 2"/>
    <w:basedOn w:val="Normal"/>
    <w:next w:val="Normal"/>
    <w:link w:val="Ttulo2Car"/>
    <w:qFormat/>
    <w:rsid w:val="00610604"/>
    <w:pPr>
      <w:keepNext/>
      <w:spacing w:after="0" w:line="240" w:lineRule="auto"/>
      <w:jc w:val="both"/>
      <w:outlineLvl w:val="1"/>
    </w:pPr>
    <w:rPr>
      <w:rFonts w:ascii="Arial" w:eastAsia="Times New Roman" w:hAnsi="Arial" w:cs="Times New Roman"/>
      <w:color w:val="FF0000"/>
      <w:sz w:val="24"/>
      <w:szCs w:val="20"/>
      <w:lang w:val="es-ES" w:eastAsia="es-ES"/>
    </w:rPr>
  </w:style>
  <w:style w:type="paragraph" w:styleId="Ttulo3">
    <w:name w:val="heading 3"/>
    <w:basedOn w:val="Normal"/>
    <w:next w:val="Normal"/>
    <w:link w:val="Ttulo3Car"/>
    <w:qFormat/>
    <w:rsid w:val="00610604"/>
    <w:pPr>
      <w:keepNext/>
      <w:keepLines/>
      <w:spacing w:before="200" w:after="0" w:line="240" w:lineRule="auto"/>
      <w:outlineLvl w:val="2"/>
    </w:pPr>
    <w:rPr>
      <w:rFonts w:ascii="Cambria" w:eastAsia="Times New Roman" w:hAnsi="Cambria" w:cs="Times New Roman"/>
      <w:b/>
      <w:bCs/>
      <w:color w:val="4F81BD"/>
      <w:sz w:val="20"/>
      <w:szCs w:val="20"/>
      <w:lang w:val="zh-CN" w:eastAsia="es-ES"/>
    </w:rPr>
  </w:style>
  <w:style w:type="paragraph" w:styleId="Ttulo4">
    <w:name w:val="heading 4"/>
    <w:basedOn w:val="Normal"/>
    <w:next w:val="Normal"/>
    <w:link w:val="Ttulo4Car"/>
    <w:qFormat/>
    <w:rsid w:val="00610604"/>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qFormat/>
    <w:rsid w:val="00610604"/>
    <w:pPr>
      <w:keepNext/>
      <w:spacing w:after="0" w:line="240" w:lineRule="auto"/>
      <w:jc w:val="center"/>
      <w:outlineLvl w:val="4"/>
    </w:pPr>
    <w:rPr>
      <w:rFonts w:ascii="Arial" w:eastAsia="Times New Roman" w:hAnsi="Arial" w:cs="Times New Roman"/>
      <w:b/>
      <w:sz w:val="20"/>
      <w:szCs w:val="20"/>
      <w:lang w:val="es-ES" w:eastAsia="es-ES"/>
    </w:rPr>
  </w:style>
  <w:style w:type="paragraph" w:styleId="Ttulo6">
    <w:name w:val="heading 6"/>
    <w:basedOn w:val="Normal"/>
    <w:next w:val="Normal"/>
    <w:link w:val="Ttulo6Car"/>
    <w:unhideWhenUsed/>
    <w:qFormat/>
    <w:rsid w:val="00610604"/>
    <w:pPr>
      <w:keepNext/>
      <w:keepLines/>
      <w:spacing w:before="40" w:after="0" w:line="240" w:lineRule="auto"/>
      <w:outlineLvl w:val="5"/>
    </w:pPr>
    <w:rPr>
      <w:rFonts w:ascii="Calibri Light" w:eastAsia="Times New Roman" w:hAnsi="Calibri Light" w:cs="Times New Roman"/>
      <w:color w:val="1F4D78"/>
      <w:sz w:val="20"/>
      <w:szCs w:val="20"/>
      <w:lang w:val="zh-CN" w:eastAsia="es-ES"/>
    </w:rPr>
  </w:style>
  <w:style w:type="paragraph" w:styleId="Ttulo7">
    <w:name w:val="heading 7"/>
    <w:basedOn w:val="Normal"/>
    <w:next w:val="Normal"/>
    <w:link w:val="Ttulo7Car"/>
    <w:qFormat/>
    <w:rsid w:val="00610604"/>
    <w:pPr>
      <w:keepNext/>
      <w:widowControl w:val="0"/>
      <w:tabs>
        <w:tab w:val="left" w:pos="810"/>
        <w:tab w:val="left" w:pos="1560"/>
      </w:tabs>
      <w:spacing w:after="0" w:line="100" w:lineRule="atLeast"/>
      <w:outlineLvl w:val="6"/>
    </w:pPr>
    <w:rPr>
      <w:rFonts w:ascii="Times New Roman" w:eastAsia="Times New Roman" w:hAnsi="Times New Roman" w:cs="Times New Roman"/>
      <w:i/>
      <w:snapToGrid w:val="0"/>
      <w:color w:val="000000"/>
      <w:sz w:val="14"/>
      <w:szCs w:val="20"/>
      <w:lang w:val="es-ES" w:eastAsia="es-ES"/>
    </w:rPr>
  </w:style>
  <w:style w:type="paragraph" w:styleId="Ttulo8">
    <w:name w:val="heading 8"/>
    <w:basedOn w:val="Normal"/>
    <w:next w:val="Normal"/>
    <w:link w:val="Ttulo8Car"/>
    <w:qFormat/>
    <w:rsid w:val="00610604"/>
    <w:pPr>
      <w:keepNext/>
      <w:tabs>
        <w:tab w:val="left" w:pos="2268"/>
      </w:tabs>
      <w:spacing w:after="0" w:line="240" w:lineRule="auto"/>
      <w:jc w:val="center"/>
      <w:outlineLvl w:val="7"/>
    </w:pPr>
    <w:rPr>
      <w:rFonts w:ascii="Arial" w:eastAsia="Times New Roman" w:hAnsi="Arial" w:cs="Times New Roman"/>
      <w:b/>
      <w:sz w:val="28"/>
      <w:szCs w:val="20"/>
      <w:lang w:val="zh-CN" w:eastAsia="es-ES"/>
    </w:rPr>
  </w:style>
  <w:style w:type="paragraph" w:styleId="Ttulo9">
    <w:name w:val="heading 9"/>
    <w:basedOn w:val="Normal"/>
    <w:next w:val="Normal"/>
    <w:link w:val="Ttulo9Car"/>
    <w:qFormat/>
    <w:rsid w:val="00610604"/>
    <w:pPr>
      <w:keepNext/>
      <w:widowControl w:val="0"/>
      <w:tabs>
        <w:tab w:val="left" w:pos="870"/>
        <w:tab w:val="left" w:pos="1530"/>
      </w:tabs>
      <w:spacing w:after="0" w:line="100" w:lineRule="atLeast"/>
      <w:ind w:left="1560" w:hanging="1560"/>
      <w:outlineLvl w:val="8"/>
    </w:pPr>
    <w:rPr>
      <w:rFonts w:ascii="Times New Roman" w:eastAsia="Times New Roman" w:hAnsi="Times New Roman" w:cs="Times New Roman"/>
      <w:i/>
      <w:snapToGrid w:val="0"/>
      <w:color w:val="000000"/>
      <w:sz w:val="1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10604"/>
    <w:rPr>
      <w:rFonts w:ascii="Arial" w:eastAsia="Times New Roman" w:hAnsi="Arial" w:cs="Times New Roman"/>
      <w:b/>
      <w:bCs/>
      <w:kern w:val="32"/>
      <w:sz w:val="32"/>
      <w:szCs w:val="32"/>
      <w:lang w:val="zh-CN" w:eastAsia="es-ES"/>
    </w:rPr>
  </w:style>
  <w:style w:type="character" w:customStyle="1" w:styleId="Ttulo2Car">
    <w:name w:val="Título 2 Car"/>
    <w:basedOn w:val="Fuentedeprrafopredeter"/>
    <w:link w:val="Ttulo2"/>
    <w:rsid w:val="00610604"/>
    <w:rPr>
      <w:rFonts w:ascii="Arial" w:eastAsia="Times New Roman" w:hAnsi="Arial" w:cs="Times New Roman"/>
      <w:color w:val="FF0000"/>
      <w:sz w:val="24"/>
      <w:szCs w:val="20"/>
      <w:lang w:val="es-ES" w:eastAsia="es-ES"/>
    </w:rPr>
  </w:style>
  <w:style w:type="character" w:customStyle="1" w:styleId="Ttulo3Car">
    <w:name w:val="Título 3 Car"/>
    <w:basedOn w:val="Fuentedeprrafopredeter"/>
    <w:link w:val="Ttulo3"/>
    <w:rsid w:val="00610604"/>
    <w:rPr>
      <w:rFonts w:ascii="Cambria" w:eastAsia="Times New Roman" w:hAnsi="Cambria" w:cs="Times New Roman"/>
      <w:b/>
      <w:bCs/>
      <w:color w:val="4F81BD"/>
      <w:sz w:val="20"/>
      <w:szCs w:val="20"/>
      <w:lang w:val="zh-CN" w:eastAsia="es-ES"/>
    </w:rPr>
  </w:style>
  <w:style w:type="character" w:customStyle="1" w:styleId="Ttulo4Car">
    <w:name w:val="Título 4 Car"/>
    <w:basedOn w:val="Fuentedeprrafopredeter"/>
    <w:link w:val="Ttulo4"/>
    <w:rsid w:val="00610604"/>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610604"/>
    <w:rPr>
      <w:rFonts w:ascii="Arial" w:eastAsia="Times New Roman" w:hAnsi="Arial" w:cs="Times New Roman"/>
      <w:b/>
      <w:sz w:val="20"/>
      <w:szCs w:val="20"/>
      <w:lang w:val="es-ES" w:eastAsia="es-ES"/>
    </w:rPr>
  </w:style>
  <w:style w:type="character" w:customStyle="1" w:styleId="Ttulo6Car">
    <w:name w:val="Título 6 Car"/>
    <w:basedOn w:val="Fuentedeprrafopredeter"/>
    <w:link w:val="Ttulo6"/>
    <w:rsid w:val="00610604"/>
    <w:rPr>
      <w:rFonts w:ascii="Calibri Light" w:eastAsia="Times New Roman" w:hAnsi="Calibri Light" w:cs="Times New Roman"/>
      <w:color w:val="1F4D78"/>
      <w:sz w:val="20"/>
      <w:szCs w:val="20"/>
      <w:lang w:val="zh-CN" w:eastAsia="es-ES"/>
    </w:rPr>
  </w:style>
  <w:style w:type="character" w:customStyle="1" w:styleId="Ttulo7Car">
    <w:name w:val="Título 7 Car"/>
    <w:basedOn w:val="Fuentedeprrafopredeter"/>
    <w:link w:val="Ttulo7"/>
    <w:rsid w:val="00610604"/>
    <w:rPr>
      <w:rFonts w:ascii="Times New Roman" w:eastAsia="Times New Roman" w:hAnsi="Times New Roman" w:cs="Times New Roman"/>
      <w:i/>
      <w:snapToGrid w:val="0"/>
      <w:color w:val="000000"/>
      <w:sz w:val="14"/>
      <w:szCs w:val="20"/>
      <w:lang w:val="es-ES" w:eastAsia="es-ES"/>
    </w:rPr>
  </w:style>
  <w:style w:type="character" w:customStyle="1" w:styleId="Ttulo8Car">
    <w:name w:val="Título 8 Car"/>
    <w:basedOn w:val="Fuentedeprrafopredeter"/>
    <w:link w:val="Ttulo8"/>
    <w:rsid w:val="00610604"/>
    <w:rPr>
      <w:rFonts w:ascii="Arial" w:eastAsia="Times New Roman" w:hAnsi="Arial" w:cs="Times New Roman"/>
      <w:b/>
      <w:sz w:val="28"/>
      <w:szCs w:val="20"/>
      <w:lang w:val="zh-CN" w:eastAsia="es-ES"/>
    </w:rPr>
  </w:style>
  <w:style w:type="character" w:customStyle="1" w:styleId="Ttulo9Car">
    <w:name w:val="Título 9 Car"/>
    <w:basedOn w:val="Fuentedeprrafopredeter"/>
    <w:link w:val="Ttulo9"/>
    <w:rsid w:val="00610604"/>
    <w:rPr>
      <w:rFonts w:ascii="Times New Roman" w:eastAsia="Times New Roman" w:hAnsi="Times New Roman" w:cs="Times New Roman"/>
      <w:i/>
      <w:snapToGrid w:val="0"/>
      <w:color w:val="000000"/>
      <w:sz w:val="14"/>
      <w:szCs w:val="20"/>
      <w:lang w:val="es-ES" w:eastAsia="es-ES"/>
    </w:rPr>
  </w:style>
  <w:style w:type="numbering" w:customStyle="1" w:styleId="Sinlista1">
    <w:name w:val="Sin lista1"/>
    <w:next w:val="Sinlista"/>
    <w:uiPriority w:val="99"/>
    <w:semiHidden/>
    <w:unhideWhenUsed/>
    <w:rsid w:val="00610604"/>
  </w:style>
  <w:style w:type="paragraph" w:styleId="Continuarlista2">
    <w:name w:val="List Continue 2"/>
    <w:basedOn w:val="Normal"/>
    <w:rsid w:val="00610604"/>
    <w:pPr>
      <w:spacing w:after="120" w:line="240" w:lineRule="auto"/>
      <w:ind w:left="566"/>
    </w:pPr>
    <w:rPr>
      <w:rFonts w:ascii="Times New Roman" w:eastAsia="Times New Roman" w:hAnsi="Times New Roman" w:cs="Times New Roman"/>
      <w:sz w:val="24"/>
      <w:szCs w:val="20"/>
      <w:lang w:val="es-ES" w:eastAsia="es-ES"/>
    </w:rPr>
  </w:style>
  <w:style w:type="paragraph" w:styleId="TDC3">
    <w:name w:val="toc 3"/>
    <w:basedOn w:val="Normal"/>
    <w:next w:val="Normal"/>
    <w:qFormat/>
    <w:rsid w:val="00610604"/>
    <w:pPr>
      <w:spacing w:after="0" w:line="240" w:lineRule="auto"/>
      <w:ind w:left="480"/>
    </w:pPr>
    <w:rPr>
      <w:rFonts w:ascii="Times New Roman" w:eastAsia="Times New Roman" w:hAnsi="Times New Roman" w:cs="Times New Roman"/>
      <w:sz w:val="24"/>
      <w:szCs w:val="24"/>
      <w:lang w:val="es-ES" w:eastAsia="es-ES"/>
    </w:rPr>
  </w:style>
  <w:style w:type="paragraph" w:styleId="ndice7">
    <w:name w:val="index 7"/>
    <w:basedOn w:val="Normal"/>
    <w:next w:val="Normal"/>
    <w:rsid w:val="00610604"/>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styleId="Textonotapie">
    <w:name w:val="footnote text"/>
    <w:basedOn w:val="Normal"/>
    <w:link w:val="TextonotapieCar"/>
    <w:unhideWhenUsed/>
    <w:rsid w:val="00610604"/>
    <w:pPr>
      <w:spacing w:after="0" w:line="240" w:lineRule="auto"/>
    </w:pPr>
    <w:rPr>
      <w:rFonts w:ascii="Times New Roman" w:eastAsia="Times New Roman" w:hAnsi="Times New Roman" w:cs="Times New Roman"/>
      <w:sz w:val="20"/>
      <w:szCs w:val="20"/>
      <w:lang w:val="es-ES" w:eastAsia="zh-CN"/>
    </w:rPr>
  </w:style>
  <w:style w:type="character" w:customStyle="1" w:styleId="TextonotapieCar">
    <w:name w:val="Texto nota pie Car"/>
    <w:basedOn w:val="Fuentedeprrafopredeter"/>
    <w:link w:val="Textonotapie"/>
    <w:rsid w:val="00610604"/>
    <w:rPr>
      <w:rFonts w:ascii="Times New Roman" w:eastAsia="Times New Roman" w:hAnsi="Times New Roman" w:cs="Times New Roman"/>
      <w:sz w:val="20"/>
      <w:szCs w:val="20"/>
      <w:lang w:val="es-ES" w:eastAsia="zh-CN"/>
    </w:rPr>
  </w:style>
  <w:style w:type="paragraph" w:styleId="Epgrafe">
    <w:name w:val="caption"/>
    <w:basedOn w:val="Normal"/>
    <w:next w:val="Normal"/>
    <w:uiPriority w:val="35"/>
    <w:unhideWhenUsed/>
    <w:qFormat/>
    <w:rsid w:val="00610604"/>
    <w:pPr>
      <w:spacing w:line="240" w:lineRule="auto"/>
    </w:pPr>
    <w:rPr>
      <w:rFonts w:ascii="Times New Roman" w:eastAsia="Times New Roman" w:hAnsi="Times New Roman" w:cs="Times New Roman"/>
      <w:b/>
      <w:bCs/>
      <w:color w:val="4F81BD" w:themeColor="accent1"/>
      <w:sz w:val="18"/>
      <w:szCs w:val="18"/>
      <w:lang w:val="es-ES" w:eastAsia="es-ES"/>
    </w:rPr>
  </w:style>
  <w:style w:type="paragraph" w:styleId="TDC1">
    <w:name w:val="toc 1"/>
    <w:basedOn w:val="Normal"/>
    <w:next w:val="Normal"/>
    <w:qFormat/>
    <w:rsid w:val="00610604"/>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rsid w:val="00610604"/>
    <w:pPr>
      <w:shd w:val="clear" w:color="auto" w:fill="000080"/>
      <w:spacing w:after="0" w:line="240" w:lineRule="auto"/>
    </w:pPr>
    <w:rPr>
      <w:rFonts w:ascii="Tahoma" w:eastAsia="Times New Roman" w:hAnsi="Tahoma" w:cs="Times New Roman"/>
      <w:sz w:val="24"/>
      <w:szCs w:val="20"/>
      <w:lang w:eastAsia="es-ES"/>
    </w:rPr>
  </w:style>
  <w:style w:type="character" w:customStyle="1" w:styleId="MapadeldocumentoCar">
    <w:name w:val="Mapa del documento Car"/>
    <w:basedOn w:val="Fuentedeprrafopredeter"/>
    <w:link w:val="Mapadeldocumento"/>
    <w:rsid w:val="00610604"/>
    <w:rPr>
      <w:rFonts w:ascii="Tahoma" w:eastAsia="Times New Roman" w:hAnsi="Tahoma" w:cs="Times New Roman"/>
      <w:sz w:val="24"/>
      <w:szCs w:val="20"/>
      <w:shd w:val="clear" w:color="auto" w:fill="000080"/>
      <w:lang w:eastAsia="es-ES"/>
    </w:rPr>
  </w:style>
  <w:style w:type="paragraph" w:styleId="TDC8">
    <w:name w:val="toc 8"/>
    <w:basedOn w:val="Normal"/>
    <w:next w:val="Normal"/>
    <w:rsid w:val="00610604"/>
    <w:pPr>
      <w:spacing w:after="0" w:line="240" w:lineRule="auto"/>
      <w:ind w:left="1680"/>
    </w:pPr>
    <w:rPr>
      <w:rFonts w:ascii="Times New Roman" w:eastAsia="Times New Roman" w:hAnsi="Times New Roman" w:cs="Times New Roman"/>
      <w:sz w:val="24"/>
      <w:szCs w:val="24"/>
      <w:lang w:val="es-ES" w:eastAsia="es-ES"/>
    </w:rPr>
  </w:style>
  <w:style w:type="paragraph" w:styleId="TDC2">
    <w:name w:val="toc 2"/>
    <w:basedOn w:val="Normal"/>
    <w:next w:val="Normal"/>
    <w:qFormat/>
    <w:rsid w:val="00610604"/>
    <w:pPr>
      <w:spacing w:after="0" w:line="240" w:lineRule="auto"/>
      <w:ind w:left="240"/>
    </w:pPr>
    <w:rPr>
      <w:rFonts w:ascii="Times New Roman" w:eastAsia="Times New Roman" w:hAnsi="Times New Roman" w:cs="Times New Roman"/>
      <w:sz w:val="24"/>
      <w:szCs w:val="24"/>
      <w:lang w:val="es-ES" w:eastAsia="es-ES"/>
    </w:rPr>
  </w:style>
  <w:style w:type="paragraph" w:styleId="Textonotaalfinal">
    <w:name w:val="endnote text"/>
    <w:basedOn w:val="Normal"/>
    <w:link w:val="TextonotaalfinalCar"/>
    <w:uiPriority w:val="99"/>
    <w:rsid w:val="00610604"/>
  </w:style>
  <w:style w:type="character" w:customStyle="1" w:styleId="TextonotaalfinalCar">
    <w:name w:val="Texto nota al final Car"/>
    <w:basedOn w:val="Fuentedeprrafopredeter"/>
    <w:link w:val="Textonotaalfinal"/>
    <w:uiPriority w:val="99"/>
    <w:rsid w:val="00610604"/>
  </w:style>
  <w:style w:type="paragraph" w:styleId="Continuarlista3">
    <w:name w:val="List Continue 3"/>
    <w:basedOn w:val="Normal"/>
    <w:unhideWhenUsed/>
    <w:rsid w:val="00610604"/>
    <w:pPr>
      <w:spacing w:after="120" w:line="240" w:lineRule="auto"/>
      <w:ind w:left="849"/>
      <w:contextualSpacing/>
    </w:pPr>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unhideWhenUsed/>
    <w:rsid w:val="00610604"/>
    <w:pPr>
      <w:spacing w:line="240" w:lineRule="auto"/>
    </w:pPr>
    <w:rPr>
      <w:sz w:val="20"/>
      <w:szCs w:val="20"/>
    </w:rPr>
  </w:style>
  <w:style w:type="character" w:customStyle="1" w:styleId="TextocomentarioCar">
    <w:name w:val="Texto comentario Car"/>
    <w:basedOn w:val="Fuentedeprrafopredeter"/>
    <w:link w:val="Textocomentario"/>
    <w:uiPriority w:val="99"/>
    <w:rsid w:val="00610604"/>
    <w:rPr>
      <w:sz w:val="20"/>
      <w:szCs w:val="20"/>
    </w:rPr>
  </w:style>
  <w:style w:type="paragraph" w:styleId="Asuntodelcomentario">
    <w:name w:val="annotation subject"/>
    <w:basedOn w:val="Textocomentario"/>
    <w:next w:val="Textocomentario"/>
    <w:link w:val="AsuntodelcomentarioCar"/>
    <w:uiPriority w:val="99"/>
    <w:unhideWhenUsed/>
    <w:rsid w:val="00610604"/>
    <w:pPr>
      <w:spacing w:after="0"/>
    </w:pPr>
    <w:rPr>
      <w:rFonts w:ascii="Times New Roman" w:eastAsia="Times New Roman" w:hAnsi="Times New Roman" w:cs="Times New Roman"/>
      <w:b/>
      <w:bCs/>
      <w:lang w:val="zh-CN" w:eastAsia="zh-CN"/>
    </w:rPr>
  </w:style>
  <w:style w:type="character" w:customStyle="1" w:styleId="AsuntodelcomentarioCar">
    <w:name w:val="Asunto del comentario Car"/>
    <w:basedOn w:val="TextocomentarioCar"/>
    <w:link w:val="Asuntodelcomentario"/>
    <w:uiPriority w:val="99"/>
    <w:rsid w:val="00610604"/>
    <w:rPr>
      <w:rFonts w:ascii="Times New Roman" w:eastAsia="Times New Roman" w:hAnsi="Times New Roman" w:cs="Times New Roman"/>
      <w:b/>
      <w:bCs/>
      <w:sz w:val="20"/>
      <w:szCs w:val="20"/>
      <w:lang w:val="zh-CN" w:eastAsia="zh-CN"/>
    </w:rPr>
  </w:style>
  <w:style w:type="paragraph" w:styleId="Textodeglobo">
    <w:name w:val="Balloon Text"/>
    <w:basedOn w:val="Normal"/>
    <w:link w:val="TextodegloboCar"/>
    <w:uiPriority w:val="99"/>
    <w:unhideWhenUsed/>
    <w:qFormat/>
    <w:rsid w:val="00610604"/>
    <w:pPr>
      <w:spacing w:after="0" w:line="240" w:lineRule="auto"/>
    </w:pPr>
    <w:rPr>
      <w:rFonts w:ascii="Tahoma" w:eastAsia="Times New Roman" w:hAnsi="Tahoma" w:cs="Times New Roman"/>
      <w:sz w:val="16"/>
      <w:szCs w:val="16"/>
      <w:lang w:val="zh-CN" w:eastAsia="es-ES"/>
    </w:rPr>
  </w:style>
  <w:style w:type="character" w:customStyle="1" w:styleId="TextodegloboCar">
    <w:name w:val="Texto de globo Car"/>
    <w:basedOn w:val="Fuentedeprrafopredeter"/>
    <w:link w:val="Textodeglobo"/>
    <w:uiPriority w:val="99"/>
    <w:qFormat/>
    <w:rsid w:val="00610604"/>
    <w:rPr>
      <w:rFonts w:ascii="Tahoma" w:eastAsia="Times New Roman" w:hAnsi="Tahoma" w:cs="Times New Roman"/>
      <w:sz w:val="16"/>
      <w:szCs w:val="16"/>
      <w:lang w:val="zh-CN" w:eastAsia="es-ES"/>
    </w:rPr>
  </w:style>
  <w:style w:type="paragraph" w:styleId="Cierre">
    <w:name w:val="Closing"/>
    <w:basedOn w:val="Normal"/>
    <w:link w:val="CierreCar"/>
    <w:unhideWhenUsed/>
    <w:rsid w:val="00610604"/>
    <w:pPr>
      <w:spacing w:after="0" w:line="240" w:lineRule="auto"/>
      <w:ind w:left="4252"/>
    </w:pPr>
    <w:rPr>
      <w:rFonts w:ascii="Times New Roman" w:eastAsia="Times New Roman" w:hAnsi="Times New Roman" w:cs="Times New Roman"/>
      <w:sz w:val="20"/>
      <w:szCs w:val="20"/>
      <w:lang w:eastAsia="es-ES"/>
    </w:rPr>
  </w:style>
  <w:style w:type="character" w:customStyle="1" w:styleId="CierreCar">
    <w:name w:val="Cierre Car"/>
    <w:basedOn w:val="Fuentedeprrafopredeter"/>
    <w:link w:val="Cierre"/>
    <w:rsid w:val="00610604"/>
    <w:rPr>
      <w:rFonts w:ascii="Times New Roman" w:eastAsia="Times New Roman" w:hAnsi="Times New Roman" w:cs="Times New Roman"/>
      <w:sz w:val="20"/>
      <w:szCs w:val="20"/>
      <w:lang w:eastAsia="es-ES"/>
    </w:rPr>
  </w:style>
  <w:style w:type="paragraph" w:styleId="TDC4">
    <w:name w:val="toc 4"/>
    <w:basedOn w:val="Normal"/>
    <w:next w:val="Normal"/>
    <w:rsid w:val="00610604"/>
    <w:pPr>
      <w:spacing w:after="0" w:line="240" w:lineRule="auto"/>
      <w:ind w:left="720"/>
    </w:pPr>
    <w:rPr>
      <w:rFonts w:ascii="Times New Roman" w:eastAsia="Times New Roman" w:hAnsi="Times New Roman" w:cs="Times New Roman"/>
      <w:sz w:val="24"/>
      <w:szCs w:val="24"/>
      <w:lang w:val="es-ES" w:eastAsia="es-ES"/>
    </w:rPr>
  </w:style>
  <w:style w:type="paragraph" w:styleId="Continuarlista">
    <w:name w:val="List Continue"/>
    <w:basedOn w:val="Normal"/>
    <w:rsid w:val="00610604"/>
    <w:pPr>
      <w:spacing w:after="120" w:line="240" w:lineRule="auto"/>
      <w:ind w:left="283"/>
    </w:pPr>
    <w:rPr>
      <w:rFonts w:ascii="Times" w:eastAsia="Times" w:hAnsi="Times" w:cs="Times New Roman"/>
      <w:sz w:val="24"/>
      <w:szCs w:val="20"/>
      <w:lang w:eastAsia="es-ES"/>
    </w:rPr>
  </w:style>
  <w:style w:type="paragraph" w:styleId="Textoindependiente2">
    <w:name w:val="Body Text 2"/>
    <w:basedOn w:val="Normal"/>
    <w:link w:val="Textoindependiente2Car"/>
    <w:qFormat/>
    <w:rsid w:val="00610604"/>
    <w:pPr>
      <w:tabs>
        <w:tab w:val="left" w:pos="2268"/>
      </w:tabs>
      <w:spacing w:after="0" w:line="240" w:lineRule="auto"/>
      <w:jc w:val="both"/>
    </w:pPr>
    <w:rPr>
      <w:rFonts w:ascii="Arial" w:eastAsia="Times New Roman" w:hAnsi="Arial" w:cs="Times New Roman"/>
      <w:sz w:val="20"/>
      <w:szCs w:val="20"/>
      <w:lang w:eastAsia="es-ES"/>
    </w:rPr>
  </w:style>
  <w:style w:type="character" w:customStyle="1" w:styleId="Textoindependiente2Car">
    <w:name w:val="Texto independiente 2 Car"/>
    <w:basedOn w:val="Fuentedeprrafopredeter"/>
    <w:link w:val="Textoindependiente2"/>
    <w:rsid w:val="00610604"/>
    <w:rPr>
      <w:rFonts w:ascii="Arial" w:eastAsia="Times New Roman" w:hAnsi="Arial" w:cs="Times New Roman"/>
      <w:sz w:val="20"/>
      <w:szCs w:val="20"/>
      <w:lang w:eastAsia="es-ES"/>
    </w:rPr>
  </w:style>
  <w:style w:type="paragraph" w:styleId="Lista3">
    <w:name w:val="List 3"/>
    <w:basedOn w:val="Normal"/>
    <w:rsid w:val="00610604"/>
    <w:pPr>
      <w:spacing w:after="0" w:line="240" w:lineRule="auto"/>
      <w:ind w:left="849" w:hanging="283"/>
    </w:pPr>
    <w:rPr>
      <w:rFonts w:ascii="Times New Roman" w:eastAsia="Times New Roman" w:hAnsi="Times New Roman" w:cs="Times New Roman"/>
      <w:sz w:val="24"/>
      <w:szCs w:val="20"/>
    </w:rPr>
  </w:style>
  <w:style w:type="paragraph" w:styleId="Listaconnmeros2">
    <w:name w:val="List Number 2"/>
    <w:basedOn w:val="Normal"/>
    <w:rsid w:val="00610604"/>
    <w:pPr>
      <w:numPr>
        <w:numId w:val="1"/>
      </w:numPr>
      <w:spacing w:after="0" w:line="240" w:lineRule="auto"/>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qFormat/>
    <w:rsid w:val="00610604"/>
    <w:pPr>
      <w:tabs>
        <w:tab w:val="center" w:pos="4252"/>
        <w:tab w:val="right" w:pos="8504"/>
      </w:tabs>
      <w:spacing w:after="0" w:line="240" w:lineRule="auto"/>
    </w:pPr>
    <w:rPr>
      <w:rFonts w:ascii="Times New Roman" w:eastAsia="Times New Roman" w:hAnsi="Times New Roman" w:cs="Times New Roman"/>
      <w:sz w:val="20"/>
      <w:szCs w:val="20"/>
      <w:lang w:val="zh-CN" w:eastAsia="es-ES"/>
    </w:rPr>
  </w:style>
  <w:style w:type="character" w:customStyle="1" w:styleId="EncabezadoCar">
    <w:name w:val="Encabezado Car"/>
    <w:basedOn w:val="Fuentedeprrafopredeter"/>
    <w:link w:val="Encabezado"/>
    <w:uiPriority w:val="99"/>
    <w:qFormat/>
    <w:rsid w:val="00610604"/>
    <w:rPr>
      <w:rFonts w:ascii="Times New Roman" w:eastAsia="Times New Roman" w:hAnsi="Times New Roman" w:cs="Times New Roman"/>
      <w:sz w:val="20"/>
      <w:szCs w:val="20"/>
      <w:lang w:val="zh-CN" w:eastAsia="es-ES"/>
    </w:rPr>
  </w:style>
  <w:style w:type="paragraph" w:styleId="Sangra3detindependiente">
    <w:name w:val="Body Text Indent 3"/>
    <w:basedOn w:val="Normal"/>
    <w:link w:val="Sangra3detindependienteCar"/>
    <w:rsid w:val="00610604"/>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610604"/>
    <w:rPr>
      <w:rFonts w:ascii="Times New Roman" w:eastAsia="Times New Roman" w:hAnsi="Times New Roman" w:cs="Times New Roman"/>
      <w:sz w:val="16"/>
      <w:szCs w:val="16"/>
      <w:lang w:val="es-ES" w:eastAsia="es-ES"/>
    </w:rPr>
  </w:style>
  <w:style w:type="paragraph" w:styleId="Sangradetextonormal">
    <w:name w:val="Body Text Indent"/>
    <w:basedOn w:val="Normal"/>
    <w:link w:val="SangradetextonormalCar"/>
    <w:qFormat/>
    <w:rsid w:val="00610604"/>
    <w:pPr>
      <w:spacing w:after="120" w:line="240" w:lineRule="auto"/>
      <w:ind w:left="283"/>
    </w:pPr>
    <w:rPr>
      <w:rFonts w:ascii="Times New Roman" w:eastAsia="Times New Roman" w:hAnsi="Times New Roman" w:cs="Times New Roman"/>
      <w:sz w:val="20"/>
      <w:szCs w:val="20"/>
      <w:lang w:val="zh-CN" w:eastAsia="es-ES"/>
    </w:rPr>
  </w:style>
  <w:style w:type="character" w:customStyle="1" w:styleId="SangradetextonormalCar">
    <w:name w:val="Sangría de texto normal Car"/>
    <w:basedOn w:val="Fuentedeprrafopredeter"/>
    <w:link w:val="Sangradetextonormal"/>
    <w:qFormat/>
    <w:rsid w:val="00610604"/>
    <w:rPr>
      <w:rFonts w:ascii="Times New Roman" w:eastAsia="Times New Roman" w:hAnsi="Times New Roman" w:cs="Times New Roman"/>
      <w:sz w:val="20"/>
      <w:szCs w:val="20"/>
      <w:lang w:val="zh-CN" w:eastAsia="es-ES"/>
    </w:rPr>
  </w:style>
  <w:style w:type="paragraph" w:styleId="Listaconnmeros">
    <w:name w:val="List Number"/>
    <w:basedOn w:val="Lista"/>
    <w:rsid w:val="00610604"/>
    <w:pPr>
      <w:widowControl/>
      <w:tabs>
        <w:tab w:val="left" w:pos="720"/>
      </w:tabs>
      <w:suppressAutoHyphens w:val="0"/>
      <w:overflowPunct/>
      <w:autoSpaceDE/>
      <w:spacing w:after="240" w:line="240" w:lineRule="atLeast"/>
      <w:ind w:left="720" w:hanging="360"/>
      <w:jc w:val="both"/>
      <w:textAlignment w:val="auto"/>
    </w:pPr>
    <w:rPr>
      <w:rFonts w:ascii="Arial" w:hAnsi="Arial" w:cs="Times New Roman"/>
      <w:spacing w:val="-5"/>
      <w:sz w:val="20"/>
      <w:lang w:val="es-CO" w:eastAsia="es-ES"/>
    </w:rPr>
  </w:style>
  <w:style w:type="paragraph" w:styleId="Lista">
    <w:name w:val="List"/>
    <w:basedOn w:val="Textoindependiente"/>
    <w:rsid w:val="00610604"/>
    <w:pPr>
      <w:widowControl w:val="0"/>
      <w:suppressAutoHyphens/>
      <w:overflowPunct w:val="0"/>
      <w:autoSpaceDE w:val="0"/>
      <w:spacing w:after="120"/>
      <w:jc w:val="left"/>
      <w:textAlignment w:val="baseline"/>
    </w:pPr>
    <w:rPr>
      <w:rFonts w:ascii="Times New Roman" w:hAnsi="Times New Roman" w:cs="Mangal"/>
      <w:sz w:val="24"/>
      <w:lang w:val="es-ES" w:eastAsia="ar-SA"/>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w:basedOn w:val="Normal"/>
    <w:link w:val="TextoindependienteCar"/>
    <w:qFormat/>
    <w:rsid w:val="00610604"/>
    <w:pPr>
      <w:tabs>
        <w:tab w:val="left" w:pos="2268"/>
      </w:tabs>
      <w:spacing w:after="0" w:line="240" w:lineRule="auto"/>
      <w:jc w:val="both"/>
    </w:pPr>
    <w:rPr>
      <w:rFonts w:ascii="Arial" w:eastAsia="Times New Roman" w:hAnsi="Arial" w:cs="Times New Roman"/>
      <w:sz w:val="20"/>
      <w:szCs w:val="20"/>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qFormat/>
    <w:rsid w:val="00610604"/>
    <w:rPr>
      <w:rFonts w:ascii="Arial" w:eastAsia="Times New Roman" w:hAnsi="Arial" w:cs="Times New Roman"/>
      <w:sz w:val="20"/>
      <w:szCs w:val="20"/>
      <w:lang w:eastAsia="es-ES"/>
    </w:rPr>
  </w:style>
  <w:style w:type="paragraph" w:styleId="Lista2">
    <w:name w:val="List 2"/>
    <w:basedOn w:val="Normal"/>
    <w:uiPriority w:val="99"/>
    <w:unhideWhenUsed/>
    <w:rsid w:val="00610604"/>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610604"/>
    <w:pPr>
      <w:spacing w:after="0" w:line="240" w:lineRule="auto"/>
      <w:ind w:left="4252"/>
    </w:pPr>
    <w:rPr>
      <w:rFonts w:ascii="Times New Roman" w:eastAsia="Times New Roman" w:hAnsi="Times New Roman" w:cs="Times New Roman"/>
      <w:sz w:val="20"/>
      <w:szCs w:val="20"/>
      <w:lang w:eastAsia="es-ES"/>
    </w:rPr>
  </w:style>
  <w:style w:type="character" w:customStyle="1" w:styleId="FirmaCar">
    <w:name w:val="Firma Car"/>
    <w:basedOn w:val="Fuentedeprrafopredeter"/>
    <w:link w:val="Firma"/>
    <w:uiPriority w:val="99"/>
    <w:rsid w:val="00610604"/>
    <w:rPr>
      <w:rFonts w:ascii="Times New Roman" w:eastAsia="Times New Roman" w:hAnsi="Times New Roman" w:cs="Times New Roman"/>
      <w:sz w:val="20"/>
      <w:szCs w:val="20"/>
      <w:lang w:eastAsia="es-ES"/>
    </w:rPr>
  </w:style>
  <w:style w:type="paragraph" w:styleId="Listaconvietas3">
    <w:name w:val="List Bullet 3"/>
    <w:basedOn w:val="Normal"/>
    <w:rsid w:val="00610604"/>
    <w:pPr>
      <w:tabs>
        <w:tab w:val="left"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Encabezadodemensaje">
    <w:name w:val="Message Header"/>
    <w:basedOn w:val="Normal"/>
    <w:link w:val="EncabezadodemensajeCar"/>
    <w:unhideWhenUsed/>
    <w:rsid w:val="0061060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eastAsia="es-ES"/>
    </w:rPr>
  </w:style>
  <w:style w:type="character" w:customStyle="1" w:styleId="EncabezadodemensajeCar">
    <w:name w:val="Encabezado de mensaje Car"/>
    <w:basedOn w:val="Fuentedeprrafopredeter"/>
    <w:link w:val="Encabezadodemensaje"/>
    <w:rsid w:val="00610604"/>
    <w:rPr>
      <w:rFonts w:ascii="Cambria" w:eastAsia="Times New Roman" w:hAnsi="Cambria" w:cs="Times New Roman"/>
      <w:sz w:val="24"/>
      <w:szCs w:val="24"/>
      <w:shd w:val="pct20" w:color="auto" w:fill="auto"/>
      <w:lang w:eastAsia="es-ES"/>
    </w:rPr>
  </w:style>
  <w:style w:type="paragraph" w:styleId="Fecha">
    <w:name w:val="Date"/>
    <w:basedOn w:val="Normal"/>
    <w:next w:val="Normal"/>
    <w:link w:val="FechaCar"/>
    <w:rsid w:val="00610604"/>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610604"/>
    <w:rPr>
      <w:rFonts w:ascii="Times New Roman" w:eastAsia="Times New Roman" w:hAnsi="Times New Roman" w:cs="Times New Roman"/>
      <w:sz w:val="20"/>
      <w:szCs w:val="20"/>
      <w:lang w:eastAsia="es-ES"/>
    </w:rPr>
  </w:style>
  <w:style w:type="paragraph" w:styleId="Lista4">
    <w:name w:val="List 4"/>
    <w:basedOn w:val="Normal"/>
    <w:uiPriority w:val="99"/>
    <w:unhideWhenUsed/>
    <w:rsid w:val="00610604"/>
    <w:pPr>
      <w:spacing w:after="0" w:line="240" w:lineRule="auto"/>
      <w:ind w:left="1132" w:hanging="283"/>
      <w:contextualSpacing/>
    </w:pPr>
    <w:rPr>
      <w:rFonts w:ascii="Times New Roman" w:eastAsia="Times New Roman" w:hAnsi="Times New Roman" w:cs="Times New Roman"/>
      <w:sz w:val="20"/>
      <w:szCs w:val="20"/>
      <w:lang w:eastAsia="es-ES"/>
    </w:rPr>
  </w:style>
  <w:style w:type="paragraph" w:styleId="Listaconvietas">
    <w:name w:val="List Bullet"/>
    <w:basedOn w:val="Normal"/>
    <w:rsid w:val="00610604"/>
    <w:pPr>
      <w:numPr>
        <w:numId w:val="2"/>
      </w:numPr>
      <w:tabs>
        <w:tab w:val="clear" w:pos="360"/>
      </w:tabs>
      <w:spacing w:after="0" w:line="240" w:lineRule="auto"/>
      <w:ind w:left="0" w:firstLine="0"/>
    </w:pPr>
    <w:rPr>
      <w:rFonts w:ascii="Arial Narrow" w:eastAsia="Times New Roman" w:hAnsi="Arial Narrow" w:cs="Arial"/>
      <w:sz w:val="20"/>
      <w:szCs w:val="20"/>
      <w:lang w:eastAsia="es-ES"/>
    </w:rPr>
  </w:style>
  <w:style w:type="paragraph" w:styleId="Listaconvietas2">
    <w:name w:val="List Bullet 2"/>
    <w:basedOn w:val="Normal"/>
    <w:rsid w:val="00610604"/>
    <w:pPr>
      <w:numPr>
        <w:numId w:val="3"/>
      </w:numPr>
      <w:spacing w:after="0" w:line="240" w:lineRule="auto"/>
    </w:pPr>
    <w:rPr>
      <w:rFonts w:ascii="Tahoma" w:eastAsia="Times New Roman" w:hAnsi="Tahoma" w:cs="Times New Roman"/>
      <w:color w:val="000000"/>
      <w:sz w:val="24"/>
      <w:szCs w:val="20"/>
      <w:lang w:val="es-ES" w:eastAsia="es-ES"/>
    </w:rPr>
  </w:style>
  <w:style w:type="paragraph" w:styleId="Listaconvietas4">
    <w:name w:val="List Bullet 4"/>
    <w:basedOn w:val="Normal"/>
    <w:rsid w:val="00610604"/>
    <w:pPr>
      <w:widowControl w:val="0"/>
      <w:numPr>
        <w:numId w:val="4"/>
      </w:numPr>
      <w:spacing w:after="0" w:line="240" w:lineRule="auto"/>
    </w:pPr>
    <w:rPr>
      <w:rFonts w:ascii="Times New Roman" w:eastAsia="Times New Roman" w:hAnsi="Times New Roman" w:cs="Times New Roman"/>
      <w:sz w:val="20"/>
      <w:szCs w:val="20"/>
      <w:lang w:val="es-ES" w:eastAsia="es-ES"/>
    </w:rPr>
  </w:style>
  <w:style w:type="paragraph" w:styleId="NormalWeb">
    <w:name w:val="Normal (Web)"/>
    <w:basedOn w:val="Normal"/>
    <w:uiPriority w:val="34"/>
    <w:unhideWhenUsed/>
    <w:qFormat/>
    <w:rsid w:val="0061060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Piedepgina">
    <w:name w:val="footer"/>
    <w:basedOn w:val="Normal"/>
    <w:link w:val="PiedepginaCar"/>
    <w:uiPriority w:val="99"/>
    <w:unhideWhenUsed/>
    <w:qFormat/>
    <w:rsid w:val="00610604"/>
    <w:pPr>
      <w:tabs>
        <w:tab w:val="center" w:pos="4252"/>
        <w:tab w:val="right" w:pos="8504"/>
      </w:tabs>
      <w:spacing w:after="0" w:line="240" w:lineRule="auto"/>
    </w:pPr>
    <w:rPr>
      <w:rFonts w:ascii="Times New Roman" w:eastAsia="Times New Roman" w:hAnsi="Times New Roman" w:cs="Times New Roman"/>
      <w:sz w:val="20"/>
      <w:szCs w:val="20"/>
      <w:lang w:val="zh-CN" w:eastAsia="es-ES"/>
    </w:rPr>
  </w:style>
  <w:style w:type="character" w:customStyle="1" w:styleId="PiedepginaCar">
    <w:name w:val="Pie de página Car"/>
    <w:basedOn w:val="Fuentedeprrafopredeter"/>
    <w:link w:val="Piedepgina"/>
    <w:uiPriority w:val="99"/>
    <w:qFormat/>
    <w:rsid w:val="00610604"/>
    <w:rPr>
      <w:rFonts w:ascii="Times New Roman" w:eastAsia="Times New Roman" w:hAnsi="Times New Roman" w:cs="Times New Roman"/>
      <w:sz w:val="20"/>
      <w:szCs w:val="20"/>
      <w:lang w:val="zh-CN" w:eastAsia="es-ES"/>
    </w:rPr>
  </w:style>
  <w:style w:type="paragraph" w:styleId="Saludo">
    <w:name w:val="Salutation"/>
    <w:basedOn w:val="Normal"/>
    <w:next w:val="Normal"/>
    <w:link w:val="SaludoCar"/>
    <w:rsid w:val="00610604"/>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rsid w:val="00610604"/>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uiPriority w:val="99"/>
    <w:rsid w:val="00610604"/>
    <w:pPr>
      <w:widowControl w:val="0"/>
      <w:tabs>
        <w:tab w:val="left" w:pos="2295"/>
        <w:tab w:val="left" w:pos="3045"/>
      </w:tabs>
      <w:spacing w:after="0" w:line="100" w:lineRule="atLeast"/>
      <w:ind w:left="3045"/>
    </w:pPr>
    <w:rPr>
      <w:rFonts w:ascii="Times New Roman" w:eastAsia="Times New Roman" w:hAnsi="Times New Roman" w:cs="Times New Roman"/>
      <w:i/>
      <w:snapToGrid w:val="0"/>
      <w:color w:val="000000"/>
      <w:sz w:val="14"/>
      <w:szCs w:val="20"/>
      <w:lang w:val="es-ES" w:eastAsia="es-ES"/>
    </w:rPr>
  </w:style>
  <w:style w:type="character" w:customStyle="1" w:styleId="Sangra2detindependienteCar">
    <w:name w:val="Sangría 2 de t. independiente Car"/>
    <w:basedOn w:val="Fuentedeprrafopredeter"/>
    <w:link w:val="Sangra2detindependiente"/>
    <w:uiPriority w:val="99"/>
    <w:rsid w:val="00610604"/>
    <w:rPr>
      <w:rFonts w:ascii="Times New Roman" w:eastAsia="Times New Roman" w:hAnsi="Times New Roman" w:cs="Times New Roman"/>
      <w:i/>
      <w:snapToGrid w:val="0"/>
      <w:color w:val="000000"/>
      <w:sz w:val="14"/>
      <w:szCs w:val="20"/>
      <w:lang w:val="es-ES" w:eastAsia="es-ES"/>
    </w:rPr>
  </w:style>
  <w:style w:type="paragraph" w:styleId="Subttulo">
    <w:name w:val="Subtitle"/>
    <w:basedOn w:val="Normal"/>
    <w:next w:val="Normal"/>
    <w:link w:val="SubttuloCar"/>
    <w:qFormat/>
    <w:rsid w:val="00610604"/>
    <w:pPr>
      <w:spacing w:after="60" w:line="240"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basedOn w:val="Fuentedeprrafopredeter"/>
    <w:link w:val="Subttulo"/>
    <w:rsid w:val="00610604"/>
    <w:rPr>
      <w:rFonts w:ascii="Cambria" w:eastAsia="Times New Roman" w:hAnsi="Cambria" w:cs="Times New Roman"/>
      <w:sz w:val="24"/>
      <w:szCs w:val="24"/>
      <w:lang w:val="es-ES" w:eastAsia="es-ES"/>
    </w:rPr>
  </w:style>
  <w:style w:type="paragraph" w:styleId="Textodebloque">
    <w:name w:val="Block Text"/>
    <w:basedOn w:val="Normal"/>
    <w:rsid w:val="00610604"/>
    <w:pPr>
      <w:suppressAutoHyphens/>
      <w:spacing w:after="0" w:line="240" w:lineRule="auto"/>
      <w:ind w:left="2268" w:right="-92"/>
      <w:jc w:val="both"/>
    </w:pPr>
    <w:rPr>
      <w:rFonts w:ascii="Arial" w:eastAsia="Times New Roman" w:hAnsi="Arial" w:cs="Times New Roman"/>
      <w:spacing w:val="-3"/>
      <w:sz w:val="24"/>
      <w:szCs w:val="24"/>
    </w:rPr>
  </w:style>
  <w:style w:type="paragraph" w:styleId="Textoindependiente3">
    <w:name w:val="Body Text 3"/>
    <w:basedOn w:val="Normal"/>
    <w:link w:val="Textoindependiente3Car"/>
    <w:rsid w:val="00610604"/>
    <w:pPr>
      <w:tabs>
        <w:tab w:val="left" w:pos="2268"/>
      </w:tabs>
      <w:spacing w:after="0" w:line="240" w:lineRule="auto"/>
      <w:jc w:val="both"/>
    </w:pPr>
    <w:rPr>
      <w:rFonts w:ascii="Arial" w:eastAsia="Times New Roman" w:hAnsi="Arial" w:cs="Times New Roman"/>
      <w:sz w:val="24"/>
      <w:szCs w:val="20"/>
      <w:lang w:val="zh-CN" w:eastAsia="es-ES"/>
    </w:rPr>
  </w:style>
  <w:style w:type="character" w:customStyle="1" w:styleId="Textoindependiente3Car">
    <w:name w:val="Texto independiente 3 Car"/>
    <w:basedOn w:val="Fuentedeprrafopredeter"/>
    <w:link w:val="Textoindependiente3"/>
    <w:rsid w:val="00610604"/>
    <w:rPr>
      <w:rFonts w:ascii="Arial" w:eastAsia="Times New Roman" w:hAnsi="Arial" w:cs="Times New Roman"/>
      <w:sz w:val="24"/>
      <w:szCs w:val="20"/>
      <w:lang w:val="zh-CN" w:eastAsia="es-ES"/>
    </w:rPr>
  </w:style>
  <w:style w:type="paragraph" w:styleId="Textoindependienteprimerasangra2">
    <w:name w:val="Body Text First Indent 2"/>
    <w:basedOn w:val="Sangradetextonormal"/>
    <w:link w:val="Textoindependienteprimerasangra2Car"/>
    <w:qFormat/>
    <w:rsid w:val="00610604"/>
    <w:pPr>
      <w:ind w:firstLine="210"/>
    </w:pPr>
    <w:rPr>
      <w:lang w:val="es-ES"/>
    </w:rPr>
  </w:style>
  <w:style w:type="character" w:customStyle="1" w:styleId="Textoindependienteprimerasangra2Car">
    <w:name w:val="Texto independiente primera sangría 2 Car"/>
    <w:basedOn w:val="SangradetextonormalCar"/>
    <w:link w:val="Textoindependienteprimerasangra2"/>
    <w:qFormat/>
    <w:rsid w:val="00610604"/>
    <w:rPr>
      <w:rFonts w:ascii="Times New Roman" w:eastAsia="Times New Roman" w:hAnsi="Times New Roman" w:cs="Times New Roman"/>
      <w:sz w:val="20"/>
      <w:szCs w:val="20"/>
      <w:lang w:val="es-ES" w:eastAsia="es-ES"/>
    </w:rPr>
  </w:style>
  <w:style w:type="paragraph" w:styleId="Textosinformato">
    <w:name w:val="Plain Text"/>
    <w:basedOn w:val="Normal"/>
    <w:link w:val="TextosinformatoCar"/>
    <w:rsid w:val="00610604"/>
    <w:pPr>
      <w:spacing w:after="0" w:line="240" w:lineRule="auto"/>
    </w:pPr>
    <w:rPr>
      <w:rFonts w:ascii="Courier New" w:eastAsia="SimSun" w:hAnsi="Courier New" w:cs="Times New Roman"/>
      <w:sz w:val="20"/>
      <w:szCs w:val="20"/>
      <w:lang w:val="zh-CN" w:eastAsia="zh-CN"/>
    </w:rPr>
  </w:style>
  <w:style w:type="character" w:customStyle="1" w:styleId="TextosinformatoCar">
    <w:name w:val="Texto sin formato Car"/>
    <w:basedOn w:val="Fuentedeprrafopredeter"/>
    <w:link w:val="Textosinformato"/>
    <w:rsid w:val="00610604"/>
    <w:rPr>
      <w:rFonts w:ascii="Courier New" w:eastAsia="SimSun" w:hAnsi="Courier New" w:cs="Times New Roman"/>
      <w:sz w:val="20"/>
      <w:szCs w:val="20"/>
      <w:lang w:val="zh-CN" w:eastAsia="zh-CN"/>
    </w:rPr>
  </w:style>
  <w:style w:type="paragraph" w:styleId="Ttulo">
    <w:name w:val="Title"/>
    <w:basedOn w:val="Normal"/>
    <w:next w:val="Normal"/>
    <w:link w:val="TtuloCar2"/>
    <w:qFormat/>
    <w:rsid w:val="00610604"/>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val="zh-CN" w:eastAsia="es-ES"/>
    </w:rPr>
  </w:style>
  <w:style w:type="character" w:customStyle="1" w:styleId="TtuloCar">
    <w:name w:val="Título Car"/>
    <w:basedOn w:val="Fuentedeprrafopredeter"/>
    <w:link w:val="ALTtulo"/>
    <w:qFormat/>
    <w:rsid w:val="00610604"/>
    <w:rPr>
      <w:rFonts w:asciiTheme="majorHAnsi" w:eastAsiaTheme="majorEastAsia" w:hAnsiTheme="majorHAnsi" w:cstheme="majorBidi"/>
      <w:color w:val="17365D" w:themeColor="text2" w:themeShade="BF"/>
      <w:spacing w:val="5"/>
      <w:kern w:val="28"/>
      <w:sz w:val="52"/>
      <w:szCs w:val="52"/>
    </w:rPr>
  </w:style>
  <w:style w:type="character" w:styleId="Refdecomentario">
    <w:name w:val="annotation reference"/>
    <w:unhideWhenUsed/>
    <w:rsid w:val="00610604"/>
    <w:rPr>
      <w:sz w:val="16"/>
      <w:szCs w:val="16"/>
    </w:rPr>
  </w:style>
  <w:style w:type="character" w:styleId="Refdenotaalpie">
    <w:name w:val="footnote reference"/>
    <w:unhideWhenUsed/>
    <w:rsid w:val="00610604"/>
    <w:rPr>
      <w:vertAlign w:val="superscript"/>
    </w:rPr>
  </w:style>
  <w:style w:type="character" w:styleId="CitaHTML">
    <w:name w:val="HTML Cite"/>
    <w:basedOn w:val="Fuentedeprrafopredeter"/>
    <w:uiPriority w:val="99"/>
    <w:unhideWhenUsed/>
    <w:rsid w:val="00610604"/>
    <w:rPr>
      <w:i/>
      <w:iCs/>
    </w:rPr>
  </w:style>
  <w:style w:type="character" w:styleId="nfasis">
    <w:name w:val="Emphasis"/>
    <w:uiPriority w:val="20"/>
    <w:qFormat/>
    <w:rsid w:val="00610604"/>
    <w:rPr>
      <w:iCs/>
    </w:rPr>
  </w:style>
  <w:style w:type="character" w:styleId="Hipervnculo">
    <w:name w:val="Hyperlink"/>
    <w:uiPriority w:val="99"/>
    <w:unhideWhenUsed/>
    <w:qFormat/>
    <w:rsid w:val="00610604"/>
    <w:rPr>
      <w:color w:val="0000FF"/>
      <w:u w:val="single"/>
    </w:rPr>
  </w:style>
  <w:style w:type="character" w:styleId="Hipervnculovisitado">
    <w:name w:val="FollowedHyperlink"/>
    <w:uiPriority w:val="99"/>
    <w:unhideWhenUsed/>
    <w:qFormat/>
    <w:rsid w:val="00610604"/>
    <w:rPr>
      <w:color w:val="800080"/>
      <w:u w:val="single"/>
    </w:rPr>
  </w:style>
  <w:style w:type="character" w:styleId="Nmerodepgina">
    <w:name w:val="page number"/>
    <w:rsid w:val="00610604"/>
  </w:style>
  <w:style w:type="character" w:styleId="Textoennegrita">
    <w:name w:val="Strong"/>
    <w:uiPriority w:val="22"/>
    <w:qFormat/>
    <w:rsid w:val="00610604"/>
    <w:rPr>
      <w:b/>
      <w:bCs/>
    </w:rPr>
  </w:style>
  <w:style w:type="table" w:styleId="Tablaconcuadrcula">
    <w:name w:val="Table Grid"/>
    <w:basedOn w:val="Tablanormal"/>
    <w:uiPriority w:val="59"/>
    <w:rsid w:val="00610604"/>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elegante">
    <w:name w:val="Table Elegant"/>
    <w:basedOn w:val="Tablanormal"/>
    <w:rsid w:val="00610604"/>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paragraph" w:customStyle="1" w:styleId="ALTtulo">
    <w:name w:val="AL Título"/>
    <w:basedOn w:val="Normal"/>
    <w:next w:val="Ttulo"/>
    <w:link w:val="TtuloCar"/>
    <w:qFormat/>
    <w:rsid w:val="00610604"/>
    <w:pPr>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aliases w:val="AL Título Car,Título AL Car,Títulos Principales sin numeración Car,TITULO 1 Car,Puesto1 Car,Title Car"/>
    <w:qFormat/>
    <w:rsid w:val="00610604"/>
    <w:rPr>
      <w:rFonts w:ascii="Calibri Light" w:eastAsia="Times New Roman" w:hAnsi="Calibri Light" w:cs="Times New Roman"/>
      <w:spacing w:val="-10"/>
      <w:kern w:val="28"/>
      <w:sz w:val="56"/>
      <w:szCs w:val="56"/>
      <w:lang w:eastAsia="es-ES"/>
    </w:rPr>
  </w:style>
  <w:style w:type="paragraph" w:customStyle="1" w:styleId="BodyText22">
    <w:name w:val="Body Text 22"/>
    <w:basedOn w:val="Normal"/>
    <w:qFormat/>
    <w:rsid w:val="00610604"/>
    <w:pPr>
      <w:widowControl w:val="0"/>
      <w:spacing w:after="0" w:line="240" w:lineRule="auto"/>
      <w:jc w:val="both"/>
    </w:pPr>
    <w:rPr>
      <w:rFonts w:ascii="Arial" w:eastAsia="Times New Roman" w:hAnsi="Arial" w:cs="Times New Roman"/>
      <w:sz w:val="24"/>
      <w:szCs w:val="20"/>
      <w:lang w:eastAsia="es-ES"/>
    </w:rPr>
  </w:style>
  <w:style w:type="paragraph" w:customStyle="1" w:styleId="Sinespaciado3">
    <w:name w:val="Sin espaciado3"/>
    <w:link w:val="SinespaciadoCar"/>
    <w:qFormat/>
    <w:rsid w:val="00610604"/>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aliases w:val="espaciado Car"/>
    <w:link w:val="Sinespaciado3"/>
    <w:locked/>
    <w:rsid w:val="00610604"/>
    <w:rPr>
      <w:rFonts w:ascii="Calibri" w:eastAsia="Calibri" w:hAnsi="Calibri" w:cs="Times New Roman"/>
      <w:sz w:val="20"/>
      <w:szCs w:val="20"/>
      <w:lang w:val="es-ES" w:eastAsia="es-CO"/>
    </w:rPr>
  </w:style>
  <w:style w:type="paragraph" w:customStyle="1" w:styleId="Default">
    <w:name w:val="Default"/>
    <w:link w:val="DefaultCar"/>
    <w:qFormat/>
    <w:rsid w:val="00610604"/>
    <w:pPr>
      <w:autoSpaceDE w:val="0"/>
      <w:autoSpaceDN w:val="0"/>
      <w:adjustRightInd w:val="0"/>
      <w:spacing w:after="0" w:line="240" w:lineRule="auto"/>
    </w:pPr>
    <w:rPr>
      <w:rFonts w:ascii="Arial" w:eastAsia="Calibri" w:hAnsi="Arial" w:cs="Times New Roman"/>
      <w:color w:val="000000"/>
      <w:sz w:val="24"/>
      <w:szCs w:val="24"/>
      <w:lang w:val="es-ES" w:eastAsia="es-CO"/>
    </w:rPr>
  </w:style>
  <w:style w:type="character" w:customStyle="1" w:styleId="DefaultCar">
    <w:name w:val="Default Car"/>
    <w:link w:val="Default"/>
    <w:rsid w:val="00610604"/>
    <w:rPr>
      <w:rFonts w:ascii="Arial" w:eastAsia="Calibri" w:hAnsi="Arial" w:cs="Times New Roman"/>
      <w:color w:val="000000"/>
      <w:sz w:val="24"/>
      <w:szCs w:val="24"/>
      <w:lang w:val="es-ES" w:eastAsia="es-CO"/>
    </w:rPr>
  </w:style>
  <w:style w:type="paragraph" w:customStyle="1" w:styleId="Prrafodelista1">
    <w:name w:val="Párrafo de lista1"/>
    <w:basedOn w:val="Normal"/>
    <w:uiPriority w:val="34"/>
    <w:qFormat/>
    <w:rsid w:val="00610604"/>
    <w:pPr>
      <w:spacing w:after="0" w:line="240" w:lineRule="auto"/>
      <w:ind w:left="708"/>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610604"/>
    <w:pPr>
      <w:spacing w:after="0" w:line="240" w:lineRule="auto"/>
      <w:ind w:left="720"/>
      <w:contextualSpacing/>
    </w:pPr>
    <w:rPr>
      <w:rFonts w:ascii="Times New Roman" w:eastAsia="Times New Roman" w:hAnsi="Times New Roman" w:cs="Times New Roman"/>
      <w:sz w:val="20"/>
      <w:szCs w:val="20"/>
      <w:lang w:eastAsia="es-ES"/>
    </w:rPr>
  </w:style>
  <w:style w:type="character" w:customStyle="1" w:styleId="TtuloCar1">
    <w:name w:val="Título Car1"/>
    <w:uiPriority w:val="10"/>
    <w:rsid w:val="00610604"/>
    <w:rPr>
      <w:rFonts w:ascii="Cambria" w:eastAsia="Times New Roman" w:hAnsi="Cambria" w:cs="Times New Roman"/>
      <w:color w:val="17365D"/>
      <w:spacing w:val="5"/>
      <w:kern w:val="28"/>
      <w:sz w:val="52"/>
      <w:szCs w:val="52"/>
      <w:lang w:eastAsia="es-ES"/>
    </w:rPr>
  </w:style>
  <w:style w:type="paragraph" w:customStyle="1" w:styleId="Sinespaciado1">
    <w:name w:val="Sin espaciado1"/>
    <w:qFormat/>
    <w:rsid w:val="00610604"/>
    <w:pPr>
      <w:spacing w:after="0" w:line="240" w:lineRule="auto"/>
      <w:jc w:val="both"/>
    </w:pPr>
    <w:rPr>
      <w:rFonts w:ascii="Arial Narrow" w:eastAsia="Times New Roman" w:hAnsi="Arial Narrow" w:cs="Times New Roman"/>
      <w:sz w:val="24"/>
      <w:lang w:val="es-ES" w:eastAsia="es-ES"/>
    </w:rPr>
  </w:style>
  <w:style w:type="paragraph" w:customStyle="1" w:styleId="Puesto1">
    <w:name w:val="Puesto1"/>
    <w:basedOn w:val="Normal"/>
    <w:qFormat/>
    <w:rsid w:val="00610604"/>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paragraph" w:customStyle="1" w:styleId="PARTE">
    <w:name w:val="PARTE"/>
    <w:basedOn w:val="Normal"/>
    <w:qFormat/>
    <w:rsid w:val="00610604"/>
    <w:pPr>
      <w:spacing w:after="0" w:line="240" w:lineRule="auto"/>
      <w:jc w:val="center"/>
    </w:pPr>
    <w:rPr>
      <w:rFonts w:ascii="Arial Narrow" w:eastAsia="Times New Roman" w:hAnsi="Arial Narrow" w:cs="Times New Roman"/>
      <w:b/>
      <w:sz w:val="28"/>
      <w:szCs w:val="28"/>
      <w:lang w:val="es-ES" w:eastAsia="es-ES"/>
    </w:rPr>
  </w:style>
  <w:style w:type="paragraph" w:customStyle="1" w:styleId="MARITZA3">
    <w:name w:val="MARITZA3"/>
    <w:qFormat/>
    <w:rsid w:val="00610604"/>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AsuntodelcomentarioCar1">
    <w:name w:val="Asunto del comentario Car1"/>
    <w:basedOn w:val="TextocomentarioCar"/>
    <w:uiPriority w:val="99"/>
    <w:semiHidden/>
    <w:rsid w:val="00610604"/>
    <w:rPr>
      <w:rFonts w:ascii="Times New Roman" w:eastAsia="Times New Roman" w:hAnsi="Times New Roman" w:cs="Times New Roman"/>
      <w:b/>
      <w:bCs/>
      <w:sz w:val="20"/>
      <w:szCs w:val="20"/>
      <w:lang w:val="zh-CN" w:eastAsia="zh-CN"/>
    </w:rPr>
  </w:style>
  <w:style w:type="paragraph" w:customStyle="1" w:styleId="Cuadrculamediana2">
    <w:name w:val="Cuadrícula mediana 2"/>
    <w:link w:val="Cuadrculamediana2Car"/>
    <w:uiPriority w:val="1"/>
    <w:qFormat/>
    <w:rsid w:val="00610604"/>
    <w:pPr>
      <w:spacing w:after="0" w:line="240" w:lineRule="auto"/>
    </w:pPr>
    <w:rPr>
      <w:rFonts w:ascii="Calibri" w:eastAsia="Calibri" w:hAnsi="Calibri" w:cs="Times New Roman"/>
      <w:sz w:val="20"/>
      <w:szCs w:val="20"/>
      <w:lang w:eastAsia="es-CO"/>
    </w:rPr>
  </w:style>
  <w:style w:type="character" w:customStyle="1" w:styleId="Cuadrculamediana2Car">
    <w:name w:val="Cuadrícula mediana 2 Car"/>
    <w:link w:val="Cuadrculamediana2"/>
    <w:uiPriority w:val="1"/>
    <w:locked/>
    <w:rsid w:val="00610604"/>
    <w:rPr>
      <w:rFonts w:ascii="Calibri" w:eastAsia="Calibri" w:hAnsi="Calibri" w:cs="Times New Roman"/>
      <w:sz w:val="20"/>
      <w:szCs w:val="20"/>
      <w:lang w:eastAsia="es-CO"/>
    </w:rPr>
  </w:style>
  <w:style w:type="paragraph" w:customStyle="1" w:styleId="Cuadrculamedia1-nfasis21">
    <w:name w:val="Cuadrícula media 1 - Énfasis 21"/>
    <w:basedOn w:val="Normal"/>
    <w:uiPriority w:val="34"/>
    <w:qFormat/>
    <w:rsid w:val="00610604"/>
    <w:pPr>
      <w:spacing w:after="0" w:line="240" w:lineRule="auto"/>
      <w:ind w:left="720"/>
      <w:contextualSpacing/>
    </w:pPr>
    <w:rPr>
      <w:rFonts w:ascii="Calibri" w:eastAsia="Calibri" w:hAnsi="Calibri" w:cs="Times New Roman"/>
      <w:lang w:val="es-ES"/>
    </w:rPr>
  </w:style>
  <w:style w:type="paragraph" w:customStyle="1" w:styleId="CM5">
    <w:name w:val="CM5"/>
    <w:basedOn w:val="Normal"/>
    <w:next w:val="Normal"/>
    <w:qFormat/>
    <w:rsid w:val="00610604"/>
    <w:pPr>
      <w:widowControl w:val="0"/>
      <w:autoSpaceDE w:val="0"/>
      <w:autoSpaceDN w:val="0"/>
      <w:adjustRightInd w:val="0"/>
      <w:spacing w:after="265" w:line="240" w:lineRule="auto"/>
    </w:pPr>
    <w:rPr>
      <w:rFonts w:ascii="Arial" w:eastAsia="Times New Roman" w:hAnsi="Arial" w:cs="Arial"/>
      <w:sz w:val="24"/>
      <w:szCs w:val="24"/>
      <w:lang w:val="es-ES" w:eastAsia="es-ES"/>
    </w:rPr>
  </w:style>
  <w:style w:type="character" w:customStyle="1" w:styleId="Cuadrculaclara-nfasis3Car">
    <w:name w:val="Cuadrícula clara - Énfasis 3 Car"/>
    <w:aliases w:val="Bullet List Car,FooterText Car,numbered Car,List Paragraph1 Car,Paragraphe de liste1 Car,lp1 Car,Párrafo de lista Car,Párrafo de lista1 Car,List Paragraph Car,Fotografía Car,Lista vistosa - Énfasis 12 Car,NORMAL Car"/>
    <w:uiPriority w:val="34"/>
    <w:locked/>
    <w:rsid w:val="00610604"/>
    <w:rPr>
      <w:sz w:val="22"/>
      <w:szCs w:val="22"/>
    </w:rPr>
  </w:style>
  <w:style w:type="table" w:styleId="Listamedia2-nfasis4">
    <w:name w:val="Medium List 2 Accent 4"/>
    <w:basedOn w:val="Tablanormal"/>
    <w:uiPriority w:val="34"/>
    <w:rsid w:val="00610604"/>
    <w:pPr>
      <w:spacing w:after="0" w:line="240" w:lineRule="auto"/>
    </w:pPr>
    <w:rPr>
      <w:sz w:val="20"/>
      <w:szCs w:val="20"/>
      <w:lang w:eastAsia="es-CO"/>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character" w:customStyle="1" w:styleId="apple-converted-space">
    <w:name w:val="apple-converted-space"/>
    <w:rsid w:val="00610604"/>
  </w:style>
  <w:style w:type="character" w:customStyle="1" w:styleId="rowvalue">
    <w:name w:val="row_value"/>
    <w:rsid w:val="00610604"/>
  </w:style>
  <w:style w:type="character" w:customStyle="1" w:styleId="m3b1">
    <w:name w:val="_m3b1"/>
    <w:rsid w:val="00610604"/>
    <w:rPr>
      <w:sz w:val="48"/>
      <w:szCs w:val="48"/>
    </w:rPr>
  </w:style>
  <w:style w:type="character" w:customStyle="1" w:styleId="TtuloCar2">
    <w:name w:val="Título Car2"/>
    <w:basedOn w:val="Fuentedeprrafopredeter"/>
    <w:link w:val="Ttulo"/>
    <w:rsid w:val="00610604"/>
    <w:rPr>
      <w:rFonts w:ascii="Cambria" w:eastAsia="Times New Roman" w:hAnsi="Cambria" w:cs="Times New Roman"/>
      <w:color w:val="17365D"/>
      <w:spacing w:val="5"/>
      <w:kern w:val="28"/>
      <w:sz w:val="52"/>
      <w:szCs w:val="52"/>
      <w:lang w:val="zh-CN" w:eastAsia="es-ES"/>
    </w:rPr>
  </w:style>
  <w:style w:type="paragraph" w:customStyle="1" w:styleId="xl381">
    <w:name w:val="xl381"/>
    <w:basedOn w:val="Normal"/>
    <w:qFormat/>
    <w:rsid w:val="00610604"/>
    <w:pPr>
      <w:spacing w:before="100" w:beforeAutospacing="1" w:after="100" w:afterAutospacing="1" w:line="240" w:lineRule="auto"/>
    </w:pPr>
    <w:rPr>
      <w:rFonts w:ascii="Arial" w:eastAsia="Times New Roman" w:hAnsi="Arial" w:cs="Arial"/>
      <w:sz w:val="20"/>
      <w:szCs w:val="20"/>
      <w:lang w:eastAsia="es-CO"/>
    </w:rPr>
  </w:style>
  <w:style w:type="paragraph" w:customStyle="1" w:styleId="xl382">
    <w:name w:val="xl382"/>
    <w:basedOn w:val="Normal"/>
    <w:qFormat/>
    <w:rsid w:val="00610604"/>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383">
    <w:name w:val="xl383"/>
    <w:basedOn w:val="Normal"/>
    <w:qFormat/>
    <w:rsid w:val="00610604"/>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384">
    <w:name w:val="xl384"/>
    <w:basedOn w:val="Normal"/>
    <w:qFormat/>
    <w:rsid w:val="00610604"/>
    <w:pPr>
      <w:pBdr>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385">
    <w:name w:val="xl385"/>
    <w:basedOn w:val="Normal"/>
    <w:qFormat/>
    <w:rsid w:val="00610604"/>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6">
    <w:name w:val="xl386"/>
    <w:basedOn w:val="Normal"/>
    <w:qFormat/>
    <w:rsid w:val="00610604"/>
    <w:pP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7">
    <w:name w:val="xl387"/>
    <w:basedOn w:val="Normal"/>
    <w:qFormat/>
    <w:rsid w:val="00610604"/>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8">
    <w:name w:val="xl388"/>
    <w:basedOn w:val="Normal"/>
    <w:qFormat/>
    <w:rsid w:val="00610604"/>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9">
    <w:name w:val="xl389"/>
    <w:basedOn w:val="Normal"/>
    <w:qFormat/>
    <w:rsid w:val="0061060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0">
    <w:name w:val="xl390"/>
    <w:basedOn w:val="Normal"/>
    <w:qFormat/>
    <w:rsid w:val="00610604"/>
    <w:pPr>
      <w:pBdr>
        <w:top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color w:val="000000"/>
      <w:sz w:val="18"/>
      <w:szCs w:val="18"/>
      <w:lang w:eastAsia="es-CO"/>
    </w:rPr>
  </w:style>
  <w:style w:type="paragraph" w:customStyle="1" w:styleId="xl391">
    <w:name w:val="xl391"/>
    <w:basedOn w:val="Normal"/>
    <w:qFormat/>
    <w:rsid w:val="00610604"/>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2">
    <w:name w:val="xl392"/>
    <w:basedOn w:val="Normal"/>
    <w:qFormat/>
    <w:rsid w:val="00610604"/>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3">
    <w:name w:val="xl393"/>
    <w:basedOn w:val="Normal"/>
    <w:qFormat/>
    <w:rsid w:val="00610604"/>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4">
    <w:name w:val="xl394"/>
    <w:basedOn w:val="Normal"/>
    <w:qFormat/>
    <w:rsid w:val="00610604"/>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es-CO"/>
    </w:rPr>
  </w:style>
  <w:style w:type="paragraph" w:customStyle="1" w:styleId="xl395">
    <w:name w:val="xl395"/>
    <w:basedOn w:val="Normal"/>
    <w:qFormat/>
    <w:rsid w:val="00610604"/>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6">
    <w:name w:val="xl396"/>
    <w:basedOn w:val="Normal"/>
    <w:qFormat/>
    <w:rsid w:val="00610604"/>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7">
    <w:name w:val="xl397"/>
    <w:basedOn w:val="Normal"/>
    <w:qFormat/>
    <w:rsid w:val="00610604"/>
    <w:pPr>
      <w:pBdr>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8">
    <w:name w:val="xl398"/>
    <w:basedOn w:val="Normal"/>
    <w:qFormat/>
    <w:rsid w:val="00610604"/>
    <w:pPr>
      <w:pBdr>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9">
    <w:name w:val="xl399"/>
    <w:basedOn w:val="Normal"/>
    <w:qFormat/>
    <w:rsid w:val="00610604"/>
    <w:pPr>
      <w:pBdr>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400">
    <w:name w:val="xl400"/>
    <w:basedOn w:val="Normal"/>
    <w:qFormat/>
    <w:rsid w:val="00610604"/>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right"/>
      <w:textAlignment w:val="center"/>
    </w:pPr>
    <w:rPr>
      <w:rFonts w:ascii="Arial" w:eastAsia="Times New Roman" w:hAnsi="Arial" w:cs="Arial"/>
      <w:color w:val="FFFFFF"/>
      <w:sz w:val="20"/>
      <w:szCs w:val="20"/>
      <w:lang w:eastAsia="es-CO"/>
    </w:rPr>
  </w:style>
  <w:style w:type="paragraph" w:customStyle="1" w:styleId="xl401">
    <w:name w:val="xl401"/>
    <w:basedOn w:val="Normal"/>
    <w:qFormat/>
    <w:rsid w:val="00610604"/>
    <w:pPr>
      <w:pBdr>
        <w:bottom w:val="single" w:sz="4" w:space="0" w:color="auto"/>
      </w:pBdr>
      <w:shd w:val="clear" w:color="000000" w:fill="93CDDD"/>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2">
    <w:name w:val="xl402"/>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3">
    <w:name w:val="xl403"/>
    <w:basedOn w:val="Normal"/>
    <w:qFormat/>
    <w:rsid w:val="00610604"/>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4">
    <w:name w:val="xl404"/>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5">
    <w:name w:val="xl405"/>
    <w:basedOn w:val="Normal"/>
    <w:qFormat/>
    <w:rsid w:val="00610604"/>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right"/>
      <w:textAlignment w:val="center"/>
    </w:pPr>
    <w:rPr>
      <w:rFonts w:ascii="Arial" w:eastAsia="Times New Roman" w:hAnsi="Arial" w:cs="Arial"/>
      <w:b/>
      <w:bCs/>
      <w:color w:val="FFFFFF"/>
      <w:sz w:val="20"/>
      <w:szCs w:val="20"/>
      <w:lang w:eastAsia="es-CO"/>
    </w:rPr>
  </w:style>
  <w:style w:type="paragraph" w:customStyle="1" w:styleId="xl406">
    <w:name w:val="xl406"/>
    <w:basedOn w:val="Normal"/>
    <w:qFormat/>
    <w:rsid w:val="00610604"/>
    <w:pPr>
      <w:shd w:val="clear" w:color="000000" w:fill="93CDDD"/>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07">
    <w:name w:val="xl407"/>
    <w:basedOn w:val="Normal"/>
    <w:qFormat/>
    <w:rsid w:val="00610604"/>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8">
    <w:name w:val="xl408"/>
    <w:basedOn w:val="Normal"/>
    <w:qFormat/>
    <w:rsid w:val="00610604"/>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9">
    <w:name w:val="xl409"/>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0">
    <w:name w:val="xl410"/>
    <w:basedOn w:val="Normal"/>
    <w:qFormat/>
    <w:rsid w:val="00610604"/>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1">
    <w:name w:val="xl411"/>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12">
    <w:name w:val="xl412"/>
    <w:basedOn w:val="Normal"/>
    <w:qFormat/>
    <w:rsid w:val="00610604"/>
    <w:pPr>
      <w:pBdr>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610604"/>
    <w:pPr>
      <w:shd w:val="clear" w:color="000000"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414">
    <w:name w:val="xl414"/>
    <w:basedOn w:val="Normal"/>
    <w:qFormat/>
    <w:rsid w:val="00610604"/>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610604"/>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610604"/>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17">
    <w:name w:val="xl417"/>
    <w:basedOn w:val="Normal"/>
    <w:qFormat/>
    <w:rsid w:val="00610604"/>
    <w:pPr>
      <w:pBdr>
        <w:top w:val="single" w:sz="4"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18">
    <w:name w:val="xl418"/>
    <w:basedOn w:val="Normal"/>
    <w:qFormat/>
    <w:rsid w:val="00610604"/>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20"/>
      <w:szCs w:val="20"/>
      <w:lang w:eastAsia="es-CO"/>
    </w:rPr>
  </w:style>
  <w:style w:type="paragraph" w:customStyle="1" w:styleId="xl419">
    <w:name w:val="xl419"/>
    <w:basedOn w:val="Normal"/>
    <w:qFormat/>
    <w:rsid w:val="00610604"/>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20"/>
      <w:szCs w:val="20"/>
      <w:lang w:eastAsia="es-CO"/>
    </w:rPr>
  </w:style>
  <w:style w:type="paragraph" w:customStyle="1" w:styleId="xl420">
    <w:name w:val="xl420"/>
    <w:basedOn w:val="Normal"/>
    <w:qFormat/>
    <w:rsid w:val="00610604"/>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21">
    <w:name w:val="xl421"/>
    <w:basedOn w:val="Normal"/>
    <w:qFormat/>
    <w:rsid w:val="00610604"/>
    <w:pPr>
      <w:pBdr>
        <w:top w:val="single" w:sz="4" w:space="0" w:color="auto"/>
        <w:left w:val="single" w:sz="8"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22">
    <w:name w:val="xl422"/>
    <w:basedOn w:val="Normal"/>
    <w:qFormat/>
    <w:rsid w:val="00610604"/>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table" w:customStyle="1" w:styleId="Tablaconcuadrcula1">
    <w:name w:val="Tabla con cuadrícula1"/>
    <w:basedOn w:val="Tablanormal"/>
    <w:uiPriority w:val="59"/>
    <w:rsid w:val="0061060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
    <w:name w:val="Car"/>
    <w:basedOn w:val="Normal"/>
    <w:qFormat/>
    <w:rsid w:val="00610604"/>
    <w:pPr>
      <w:spacing w:after="160" w:line="240" w:lineRule="exact"/>
    </w:pPr>
    <w:rPr>
      <w:rFonts w:ascii="Verdana" w:eastAsia="Times New Roman" w:hAnsi="Verdana" w:cs="Times New Roman"/>
      <w:sz w:val="20"/>
      <w:szCs w:val="20"/>
      <w:lang w:val="en-US"/>
    </w:rPr>
  </w:style>
  <w:style w:type="paragraph" w:customStyle="1" w:styleId="subcaptulo0">
    <w:name w:val="subcaptulo0"/>
    <w:basedOn w:val="Normal"/>
    <w:qFormat/>
    <w:rsid w:val="00610604"/>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610604"/>
    <w:pPr>
      <w:tabs>
        <w:tab w:val="left" w:pos="708"/>
      </w:tabs>
      <w:suppressAutoHyphens/>
      <w:autoSpaceDN w:val="0"/>
      <w:spacing w:after="0" w:line="240" w:lineRule="auto"/>
      <w:jc w:val="both"/>
    </w:pPr>
    <w:rPr>
      <w:rFonts w:ascii="Verdana" w:eastAsia="Times New Roman" w:hAnsi="Verdana" w:cs="Times New Roman"/>
      <w:sz w:val="20"/>
      <w:szCs w:val="20"/>
      <w:lang w:val="es-ES" w:eastAsia="ar-SA"/>
    </w:rPr>
  </w:style>
  <w:style w:type="paragraph" w:customStyle="1" w:styleId="Cuerpodetexto">
    <w:name w:val="Cuerpo de texto"/>
    <w:basedOn w:val="Normal"/>
    <w:qFormat/>
    <w:rsid w:val="00610604"/>
    <w:pPr>
      <w:widowControl w:val="0"/>
      <w:tabs>
        <w:tab w:val="left" w:pos="567"/>
      </w:tabs>
      <w:suppressAutoHyphens/>
      <w:spacing w:after="0" w:line="240" w:lineRule="auto"/>
      <w:jc w:val="both"/>
    </w:pPr>
    <w:rPr>
      <w:rFonts w:ascii="Arial" w:eastAsia="Times New Roman" w:hAnsi="Arial" w:cs="Times New Roman"/>
      <w:spacing w:val="-1"/>
      <w:sz w:val="20"/>
      <w:szCs w:val="20"/>
      <w:lang w:val="es-ES" w:eastAsia="es-ES"/>
    </w:rPr>
  </w:style>
  <w:style w:type="paragraph" w:customStyle="1" w:styleId="HTMLBody">
    <w:name w:val="HTML Body"/>
    <w:uiPriority w:val="99"/>
    <w:qFormat/>
    <w:rsid w:val="00610604"/>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Standard">
    <w:name w:val="Standard"/>
    <w:qFormat/>
    <w:rsid w:val="00610604"/>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paragraph" w:customStyle="1" w:styleId="xl379">
    <w:name w:val="xl379"/>
    <w:basedOn w:val="Normal"/>
    <w:qFormat/>
    <w:rsid w:val="00610604"/>
    <w:pPr>
      <w:spacing w:before="100" w:beforeAutospacing="1" w:after="100" w:afterAutospacing="1" w:line="240" w:lineRule="auto"/>
    </w:pPr>
    <w:rPr>
      <w:rFonts w:ascii="Arial" w:eastAsia="Times New Roman" w:hAnsi="Arial" w:cs="Arial"/>
      <w:sz w:val="20"/>
      <w:szCs w:val="20"/>
      <w:lang w:eastAsia="es-CO"/>
    </w:rPr>
  </w:style>
  <w:style w:type="paragraph" w:customStyle="1" w:styleId="xl380">
    <w:name w:val="xl380"/>
    <w:basedOn w:val="Normal"/>
    <w:qFormat/>
    <w:rsid w:val="00610604"/>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423">
    <w:name w:val="xl423"/>
    <w:basedOn w:val="Normal"/>
    <w:qFormat/>
    <w:rsid w:val="00610604"/>
    <w:pPr>
      <w:pBdr>
        <w:top w:val="single" w:sz="8" w:space="0" w:color="auto"/>
        <w:bottom w:val="single" w:sz="8" w:space="0" w:color="auto"/>
      </w:pBdr>
      <w:shd w:val="clear" w:color="000000" w:fill="C2D69A"/>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424">
    <w:name w:val="xl424"/>
    <w:basedOn w:val="Normal"/>
    <w:qFormat/>
    <w:rsid w:val="00610604"/>
    <w:pPr>
      <w:pBdr>
        <w:top w:val="single" w:sz="8" w:space="0" w:color="auto"/>
        <w:bottom w:val="single" w:sz="8" w:space="0" w:color="auto"/>
        <w:right w:val="single" w:sz="8" w:space="0" w:color="auto"/>
      </w:pBdr>
      <w:shd w:val="clear" w:color="000000" w:fill="C2D69A"/>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425">
    <w:name w:val="xl425"/>
    <w:basedOn w:val="Normal"/>
    <w:qFormat/>
    <w:rsid w:val="00610604"/>
    <w:pPr>
      <w:pBdr>
        <w:left w:val="single" w:sz="8" w:space="0" w:color="auto"/>
        <w:bottom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table" w:customStyle="1" w:styleId="Tablaconcuadrcula2">
    <w:name w:val="Tabla con cuadrícula2"/>
    <w:basedOn w:val="Tablanormal"/>
    <w:uiPriority w:val="59"/>
    <w:rsid w:val="0061060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61060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610604"/>
    <w:pPr>
      <w:spacing w:before="100" w:beforeAutospacing="1" w:after="100" w:afterAutospacing="1" w:line="240" w:lineRule="auto"/>
    </w:pPr>
    <w:rPr>
      <w:rFonts w:ascii="Arial" w:eastAsia="Times New Roman" w:hAnsi="Arial" w:cs="Arial"/>
      <w:color w:val="000000"/>
      <w:sz w:val="15"/>
      <w:szCs w:val="15"/>
      <w:lang w:eastAsia="es-CO"/>
    </w:rPr>
  </w:style>
  <w:style w:type="paragraph" w:customStyle="1" w:styleId="xl65">
    <w:name w:val="xl65"/>
    <w:basedOn w:val="Normal"/>
    <w:qFormat/>
    <w:rsid w:val="00610604"/>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610604"/>
    <w:pPr>
      <w:pBdr>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7">
    <w:name w:val="xl67"/>
    <w:basedOn w:val="Normal"/>
    <w:qFormat/>
    <w:rsid w:val="00610604"/>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8">
    <w:name w:val="xl68"/>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9">
    <w:name w:val="xl69"/>
    <w:basedOn w:val="Normal"/>
    <w:qFormat/>
    <w:rsid w:val="0061060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0">
    <w:name w:val="xl70"/>
    <w:basedOn w:val="Normal"/>
    <w:qFormat/>
    <w:rsid w:val="00610604"/>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71">
    <w:name w:val="xl71"/>
    <w:basedOn w:val="Normal"/>
    <w:qFormat/>
    <w:rsid w:val="00610604"/>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72">
    <w:name w:val="xl72"/>
    <w:basedOn w:val="Normal"/>
    <w:qFormat/>
    <w:rsid w:val="00610604"/>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73">
    <w:name w:val="xl73"/>
    <w:basedOn w:val="Normal"/>
    <w:qFormat/>
    <w:rsid w:val="00610604"/>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74">
    <w:name w:val="xl74"/>
    <w:basedOn w:val="Normal"/>
    <w:qFormat/>
    <w:rsid w:val="0061060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7"/>
      <w:szCs w:val="17"/>
      <w:lang w:eastAsia="es-CO"/>
    </w:rPr>
  </w:style>
  <w:style w:type="paragraph" w:customStyle="1" w:styleId="xl75">
    <w:name w:val="xl75"/>
    <w:basedOn w:val="Normal"/>
    <w:qFormat/>
    <w:rsid w:val="00610604"/>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610604"/>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0"/>
      <w:szCs w:val="10"/>
      <w:lang w:eastAsia="es-CO"/>
    </w:rPr>
  </w:style>
  <w:style w:type="paragraph" w:customStyle="1" w:styleId="xl77">
    <w:name w:val="xl77"/>
    <w:basedOn w:val="Normal"/>
    <w:qFormat/>
    <w:rsid w:val="00610604"/>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5"/>
      <w:szCs w:val="15"/>
      <w:lang w:eastAsia="es-CO"/>
    </w:rPr>
  </w:style>
  <w:style w:type="paragraph" w:customStyle="1" w:styleId="xl78">
    <w:name w:val="xl78"/>
    <w:basedOn w:val="Normal"/>
    <w:qFormat/>
    <w:rsid w:val="00610604"/>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79">
    <w:name w:val="xl79"/>
    <w:basedOn w:val="Normal"/>
    <w:qFormat/>
    <w:rsid w:val="00610604"/>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80">
    <w:name w:val="xl80"/>
    <w:basedOn w:val="Normal"/>
    <w:qFormat/>
    <w:rsid w:val="0061060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81">
    <w:name w:val="xl81"/>
    <w:basedOn w:val="Normal"/>
    <w:qFormat/>
    <w:rsid w:val="00610604"/>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82">
    <w:name w:val="xl82"/>
    <w:basedOn w:val="Normal"/>
    <w:qFormat/>
    <w:rsid w:val="00610604"/>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83">
    <w:name w:val="xl83"/>
    <w:basedOn w:val="Normal"/>
    <w:qFormat/>
    <w:rsid w:val="006106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84">
    <w:name w:val="xl84"/>
    <w:basedOn w:val="Normal"/>
    <w:qFormat/>
    <w:rsid w:val="006106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86">
    <w:name w:val="xl86"/>
    <w:basedOn w:val="Normal"/>
    <w:qFormat/>
    <w:rsid w:val="00610604"/>
    <w:pPr>
      <w:pBdr>
        <w:left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87">
    <w:name w:val="xl87"/>
    <w:basedOn w:val="Normal"/>
    <w:qFormat/>
    <w:rsid w:val="00610604"/>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88">
    <w:name w:val="xl88"/>
    <w:basedOn w:val="Normal"/>
    <w:qFormat/>
    <w:rsid w:val="00610604"/>
    <w:pPr>
      <w:pBdr>
        <w:bottom w:val="single" w:sz="8" w:space="0" w:color="auto"/>
      </w:pBd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89">
    <w:name w:val="xl89"/>
    <w:basedOn w:val="Normal"/>
    <w:qFormat/>
    <w:rsid w:val="00610604"/>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90">
    <w:name w:val="xl90"/>
    <w:basedOn w:val="Normal"/>
    <w:qFormat/>
    <w:rsid w:val="00610604"/>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610604"/>
    <w:pP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610604"/>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93">
    <w:name w:val="xl93"/>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94">
    <w:name w:val="xl94"/>
    <w:basedOn w:val="Normal"/>
    <w:qFormat/>
    <w:rsid w:val="00610604"/>
    <w:pPr>
      <w:pBdr>
        <w:bottom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95">
    <w:name w:val="xl95"/>
    <w:basedOn w:val="Normal"/>
    <w:qFormat/>
    <w:rsid w:val="00610604"/>
    <w:pPr>
      <w:pBdr>
        <w:bottom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96">
    <w:name w:val="xl96"/>
    <w:basedOn w:val="Normal"/>
    <w:qFormat/>
    <w:rsid w:val="00610604"/>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97">
    <w:name w:val="xl97"/>
    <w:basedOn w:val="Normal"/>
    <w:qFormat/>
    <w:rsid w:val="00610604"/>
    <w:pPr>
      <w:pBdr>
        <w:bottom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98">
    <w:name w:val="xl98"/>
    <w:basedOn w:val="Normal"/>
    <w:qFormat/>
    <w:rsid w:val="00610604"/>
    <w:pPr>
      <w:pBdr>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99">
    <w:name w:val="xl99"/>
    <w:basedOn w:val="Normal"/>
    <w:qFormat/>
    <w:rsid w:val="00610604"/>
    <w:pPr>
      <w:pBdr>
        <w:top w:val="single" w:sz="8" w:space="0" w:color="auto"/>
        <w:left w:val="single" w:sz="8" w:space="0" w:color="auto"/>
        <w:bottom w:val="single" w:sz="8"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100">
    <w:name w:val="xl100"/>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101">
    <w:name w:val="xl101"/>
    <w:basedOn w:val="Normal"/>
    <w:qFormat/>
    <w:rsid w:val="0061060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02">
    <w:name w:val="xl102"/>
    <w:basedOn w:val="Normal"/>
    <w:qFormat/>
    <w:rsid w:val="0061060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03">
    <w:name w:val="xl103"/>
    <w:basedOn w:val="Normal"/>
    <w:qFormat/>
    <w:rsid w:val="006106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04">
    <w:name w:val="xl104"/>
    <w:basedOn w:val="Normal"/>
    <w:qFormat/>
    <w:rsid w:val="0061060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5">
    <w:name w:val="xl105"/>
    <w:basedOn w:val="Normal"/>
    <w:qFormat/>
    <w:rsid w:val="0061060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6">
    <w:name w:val="xl106"/>
    <w:basedOn w:val="Normal"/>
    <w:qFormat/>
    <w:rsid w:val="0061060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7">
    <w:name w:val="xl107"/>
    <w:basedOn w:val="Normal"/>
    <w:qFormat/>
    <w:rsid w:val="00610604"/>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5"/>
      <w:szCs w:val="15"/>
      <w:lang w:eastAsia="es-CO"/>
    </w:rPr>
  </w:style>
  <w:style w:type="paragraph" w:customStyle="1" w:styleId="xl108">
    <w:name w:val="xl108"/>
    <w:basedOn w:val="Normal"/>
    <w:qFormat/>
    <w:rsid w:val="00610604"/>
    <w:pPr>
      <w:pBdr>
        <w:bottom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5"/>
      <w:szCs w:val="15"/>
      <w:lang w:eastAsia="es-CO"/>
    </w:rPr>
  </w:style>
  <w:style w:type="paragraph" w:customStyle="1" w:styleId="xl109">
    <w:name w:val="xl109"/>
    <w:basedOn w:val="Normal"/>
    <w:qFormat/>
    <w:rsid w:val="00610604"/>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0">
    <w:name w:val="xl110"/>
    <w:basedOn w:val="Normal"/>
    <w:qFormat/>
    <w:rsid w:val="00610604"/>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1">
    <w:name w:val="xl111"/>
    <w:basedOn w:val="Normal"/>
    <w:qFormat/>
    <w:rsid w:val="00610604"/>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2">
    <w:name w:val="xl112"/>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63">
    <w:name w:val="xl63"/>
    <w:basedOn w:val="Normal"/>
    <w:rsid w:val="00610604"/>
    <w:pPr>
      <w:pBdr>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4">
    <w:name w:val="xl64"/>
    <w:basedOn w:val="Normal"/>
    <w:qFormat/>
    <w:rsid w:val="00610604"/>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426">
    <w:name w:val="xl426"/>
    <w:basedOn w:val="Normal"/>
    <w:qFormat/>
    <w:rsid w:val="00610604"/>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7">
    <w:name w:val="xl427"/>
    <w:basedOn w:val="Normal"/>
    <w:qFormat/>
    <w:rsid w:val="00610604"/>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8">
    <w:name w:val="xl428"/>
    <w:basedOn w:val="Normal"/>
    <w:qFormat/>
    <w:rsid w:val="00610604"/>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9">
    <w:name w:val="xl429"/>
    <w:basedOn w:val="Normal"/>
    <w:qFormat/>
    <w:rsid w:val="00610604"/>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character" w:customStyle="1" w:styleId="WW8Num1z0">
    <w:name w:val="WW8Num1z0"/>
    <w:rsid w:val="00610604"/>
    <w:rPr>
      <w:b/>
    </w:rPr>
  </w:style>
  <w:style w:type="character" w:customStyle="1" w:styleId="WW8Num1z1">
    <w:name w:val="WW8Num1z1"/>
    <w:rsid w:val="00610604"/>
    <w:rPr>
      <w:rFonts w:hint="default"/>
      <w:b/>
      <w:u w:val="none"/>
    </w:rPr>
  </w:style>
  <w:style w:type="character" w:customStyle="1" w:styleId="WW8Num1z2">
    <w:name w:val="WW8Num1z2"/>
    <w:rsid w:val="00610604"/>
    <w:rPr>
      <w:rFonts w:hint="default"/>
      <w:b/>
      <w:u w:val="single"/>
    </w:rPr>
  </w:style>
  <w:style w:type="character" w:customStyle="1" w:styleId="Fuentedeprrafopredeter1">
    <w:name w:val="Fuente de párrafo predeter.1"/>
    <w:rsid w:val="00610604"/>
  </w:style>
  <w:style w:type="paragraph" w:customStyle="1" w:styleId="Encabezado1">
    <w:name w:val="Encabezado1"/>
    <w:basedOn w:val="Normal"/>
    <w:next w:val="Textoindependiente"/>
    <w:qFormat/>
    <w:rsid w:val="00610604"/>
    <w:pPr>
      <w:keepNext/>
      <w:widowControl w:val="0"/>
      <w:suppressAutoHyphens/>
      <w:overflowPunct w:val="0"/>
      <w:autoSpaceDE w:val="0"/>
      <w:spacing w:before="240" w:after="120" w:line="240" w:lineRule="auto"/>
      <w:textAlignment w:val="baseline"/>
    </w:pPr>
    <w:rPr>
      <w:rFonts w:ascii="Arial" w:eastAsia="Microsoft YaHei" w:hAnsi="Arial" w:cs="Mangal"/>
      <w:sz w:val="28"/>
      <w:szCs w:val="28"/>
      <w:lang w:val="es-ES" w:eastAsia="ar-SA"/>
    </w:rPr>
  </w:style>
  <w:style w:type="paragraph" w:customStyle="1" w:styleId="Etiqueta">
    <w:name w:val="Etiqueta"/>
    <w:basedOn w:val="Normal"/>
    <w:qFormat/>
    <w:rsid w:val="00610604"/>
    <w:pPr>
      <w:widowControl w:val="0"/>
      <w:suppressLineNumbers/>
      <w:suppressAutoHyphens/>
      <w:overflowPunct w:val="0"/>
      <w:autoSpaceDE w:val="0"/>
      <w:spacing w:before="120" w:after="120" w:line="240" w:lineRule="auto"/>
      <w:textAlignment w:val="baseline"/>
    </w:pPr>
    <w:rPr>
      <w:rFonts w:ascii="Times New Roman" w:eastAsia="Times New Roman" w:hAnsi="Times New Roman" w:cs="Mangal"/>
      <w:i/>
      <w:iCs/>
      <w:sz w:val="24"/>
      <w:szCs w:val="24"/>
      <w:lang w:val="es-ES" w:eastAsia="ar-SA"/>
    </w:rPr>
  </w:style>
  <w:style w:type="paragraph" w:customStyle="1" w:styleId="ndice">
    <w:name w:val="Índice"/>
    <w:basedOn w:val="Normal"/>
    <w:qFormat/>
    <w:rsid w:val="00610604"/>
    <w:pPr>
      <w:widowControl w:val="0"/>
      <w:suppressLineNumbers/>
      <w:suppressAutoHyphens/>
      <w:overflowPunct w:val="0"/>
      <w:autoSpaceDE w:val="0"/>
      <w:spacing w:after="0" w:line="240" w:lineRule="auto"/>
      <w:textAlignment w:val="baseline"/>
    </w:pPr>
    <w:rPr>
      <w:rFonts w:ascii="Times New Roman" w:eastAsia="Times New Roman" w:hAnsi="Times New Roman" w:cs="Mangal"/>
      <w:sz w:val="24"/>
      <w:szCs w:val="20"/>
      <w:lang w:val="es-ES" w:eastAsia="ar-SA"/>
    </w:rPr>
  </w:style>
  <w:style w:type="paragraph" w:customStyle="1" w:styleId="WW-Textoindependiente3">
    <w:name w:val="WW-Texto independiente 3"/>
    <w:basedOn w:val="Normal"/>
    <w:qFormat/>
    <w:rsid w:val="00610604"/>
    <w:pPr>
      <w:widowControl w:val="0"/>
      <w:suppressAutoHyphens/>
      <w:overflowPunct w:val="0"/>
      <w:autoSpaceDE w:val="0"/>
      <w:spacing w:after="0" w:line="240" w:lineRule="auto"/>
      <w:jc w:val="center"/>
      <w:textAlignment w:val="baseline"/>
    </w:pPr>
    <w:rPr>
      <w:rFonts w:ascii="Arial" w:eastAsia="Times New Roman" w:hAnsi="Arial" w:cs="Arial"/>
      <w:b/>
      <w:szCs w:val="20"/>
      <w:lang w:val="es-ES" w:eastAsia="ar-SA"/>
    </w:rPr>
  </w:style>
  <w:style w:type="paragraph" w:customStyle="1" w:styleId="Contenidodelatabla">
    <w:name w:val="Contenido de la tabla"/>
    <w:basedOn w:val="Normal"/>
    <w:qFormat/>
    <w:rsid w:val="00610604"/>
    <w:pPr>
      <w:widowControl w:val="0"/>
      <w:suppressLineNumbers/>
      <w:suppressAutoHyphens/>
      <w:overflowPunct w:val="0"/>
      <w:autoSpaceDE w:val="0"/>
      <w:spacing w:after="0" w:line="240" w:lineRule="auto"/>
      <w:textAlignment w:val="baseline"/>
    </w:pPr>
    <w:rPr>
      <w:rFonts w:ascii="Times New Roman" w:eastAsia="Times New Roman" w:hAnsi="Times New Roman" w:cs="Times New Roman"/>
      <w:sz w:val="24"/>
      <w:szCs w:val="20"/>
      <w:lang w:val="es-ES" w:eastAsia="ar-SA"/>
    </w:rPr>
  </w:style>
  <w:style w:type="paragraph" w:customStyle="1" w:styleId="Encabezadodelatabla">
    <w:name w:val="Encabezado de la tabla"/>
    <w:basedOn w:val="Contenidodelatabla"/>
    <w:qFormat/>
    <w:rsid w:val="00610604"/>
    <w:pPr>
      <w:jc w:val="center"/>
    </w:pPr>
    <w:rPr>
      <w:b/>
      <w:bCs/>
    </w:rPr>
  </w:style>
  <w:style w:type="paragraph" w:customStyle="1" w:styleId="Contenidodelmarco">
    <w:name w:val="Contenido del marco"/>
    <w:basedOn w:val="Textoindependiente"/>
    <w:qFormat/>
    <w:rsid w:val="00610604"/>
    <w:pPr>
      <w:widowControl w:val="0"/>
      <w:tabs>
        <w:tab w:val="clear" w:pos="2268"/>
      </w:tabs>
      <w:suppressAutoHyphens/>
      <w:overflowPunct w:val="0"/>
      <w:autoSpaceDE w:val="0"/>
      <w:spacing w:after="120"/>
      <w:jc w:val="left"/>
      <w:textAlignment w:val="baseline"/>
    </w:pPr>
    <w:rPr>
      <w:rFonts w:ascii="Times New Roman" w:hAnsi="Times New Roman"/>
      <w:sz w:val="24"/>
      <w:lang w:val="es-ES" w:eastAsia="ar-SA"/>
    </w:rPr>
  </w:style>
  <w:style w:type="paragraph" w:customStyle="1" w:styleId="BodyText21">
    <w:name w:val="Body Text 21"/>
    <w:basedOn w:val="Normal"/>
    <w:qFormat/>
    <w:rsid w:val="00610604"/>
    <w:pPr>
      <w:widowControl w:val="0"/>
      <w:tabs>
        <w:tab w:val="left" w:pos="504"/>
        <w:tab w:val="left" w:pos="1020"/>
        <w:tab w:val="left" w:pos="1584"/>
        <w:tab w:val="left" w:pos="2148"/>
        <w:tab w:val="left" w:pos="2718"/>
        <w:tab w:val="left" w:pos="3282"/>
        <w:tab w:val="left" w:pos="3852"/>
        <w:tab w:val="left" w:pos="4416"/>
        <w:tab w:val="left" w:pos="4986"/>
        <w:tab w:val="left" w:pos="5610"/>
        <w:tab w:val="left" w:pos="6174"/>
        <w:tab w:val="left" w:pos="6744"/>
        <w:tab w:val="left" w:pos="7308"/>
        <w:tab w:val="left" w:pos="7818"/>
        <w:tab w:val="left" w:pos="8640"/>
        <w:tab w:val="left" w:pos="9360"/>
        <w:tab w:val="left" w:pos="10080"/>
        <w:tab w:val="left" w:pos="10800"/>
      </w:tabs>
      <w:spacing w:after="0" w:line="-240" w:lineRule="auto"/>
      <w:jc w:val="both"/>
    </w:pPr>
    <w:rPr>
      <w:rFonts w:ascii="Arial" w:eastAsia="Times New Roman" w:hAnsi="Arial" w:cs="Times New Roman"/>
      <w:snapToGrid w:val="0"/>
      <w:szCs w:val="20"/>
      <w:lang w:eastAsia="es-ES"/>
    </w:rPr>
  </w:style>
  <w:style w:type="paragraph" w:customStyle="1" w:styleId="CarCarCarCarCarCarCar">
    <w:name w:val="Car Car Car Car Car Car Car"/>
    <w:basedOn w:val="Normal"/>
    <w:qFormat/>
    <w:rsid w:val="00610604"/>
    <w:pPr>
      <w:spacing w:after="160" w:line="240" w:lineRule="exact"/>
    </w:pPr>
    <w:rPr>
      <w:rFonts w:ascii="Verdana" w:eastAsia="Times New Roman" w:hAnsi="Verdana" w:cs="Times New Roman"/>
      <w:sz w:val="20"/>
      <w:szCs w:val="20"/>
      <w:lang w:val="es-ES"/>
    </w:rPr>
  </w:style>
  <w:style w:type="character" w:customStyle="1" w:styleId="CarCar15">
    <w:name w:val="Car Car15"/>
    <w:rsid w:val="00610604"/>
    <w:rPr>
      <w:rFonts w:ascii="Arial" w:hAnsi="Arial"/>
      <w:b/>
      <w:sz w:val="24"/>
      <w:szCs w:val="24"/>
      <w:lang w:val="es-ES" w:eastAsia="es-ES" w:bidi="ar-SA"/>
    </w:rPr>
  </w:style>
  <w:style w:type="paragraph" w:customStyle="1" w:styleId="xl113">
    <w:name w:val="xl113"/>
    <w:basedOn w:val="Normal"/>
    <w:qFormat/>
    <w:rsid w:val="0061060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4">
    <w:name w:val="xl114"/>
    <w:basedOn w:val="Normal"/>
    <w:qFormat/>
    <w:rsid w:val="00610604"/>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18"/>
      <w:szCs w:val="18"/>
      <w:lang w:val="es-ES" w:eastAsia="es-ES"/>
    </w:rPr>
  </w:style>
  <w:style w:type="paragraph" w:customStyle="1" w:styleId="xl115">
    <w:name w:val="xl115"/>
    <w:basedOn w:val="Normal"/>
    <w:qFormat/>
    <w:rsid w:val="00610604"/>
    <w:pPr>
      <w:pBdr>
        <w:left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116">
    <w:name w:val="xl116"/>
    <w:basedOn w:val="Normal"/>
    <w:qFormat/>
    <w:rsid w:val="0061060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
    <w:name w:val="xl117"/>
    <w:basedOn w:val="Normal"/>
    <w:qFormat/>
    <w:rsid w:val="0061060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 w:eastAsia="es-ES"/>
    </w:rPr>
  </w:style>
  <w:style w:type="paragraph" w:customStyle="1" w:styleId="xl118">
    <w:name w:val="xl118"/>
    <w:basedOn w:val="Normal"/>
    <w:qFormat/>
    <w:rsid w:val="00610604"/>
    <w:pPr>
      <w:spacing w:before="100" w:beforeAutospacing="1" w:after="100" w:afterAutospacing="1" w:line="240" w:lineRule="auto"/>
      <w:jc w:val="center"/>
    </w:pPr>
    <w:rPr>
      <w:rFonts w:ascii="Arial" w:eastAsia="Times New Roman" w:hAnsi="Arial" w:cs="Arial"/>
      <w:b/>
      <w:bCs/>
      <w:color w:val="000000"/>
      <w:sz w:val="18"/>
      <w:szCs w:val="18"/>
      <w:lang w:val="es-ES" w:eastAsia="es-ES"/>
    </w:rPr>
  </w:style>
  <w:style w:type="paragraph" w:customStyle="1" w:styleId="Textosinformato1">
    <w:name w:val="Texto sin formato1"/>
    <w:basedOn w:val="Normal"/>
    <w:qFormat/>
    <w:rsid w:val="00610604"/>
    <w:pPr>
      <w:spacing w:after="0" w:line="240" w:lineRule="auto"/>
    </w:pPr>
    <w:rPr>
      <w:rFonts w:ascii="Courier New" w:eastAsia="Times New Roman" w:hAnsi="Courier New" w:cs="Times New Roman"/>
      <w:sz w:val="20"/>
      <w:szCs w:val="20"/>
      <w:lang w:val="es-ES"/>
    </w:rPr>
  </w:style>
  <w:style w:type="paragraph" w:customStyle="1" w:styleId="xl119">
    <w:name w:val="xl119"/>
    <w:basedOn w:val="Normal"/>
    <w:qFormat/>
    <w:rsid w:val="00610604"/>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0">
    <w:name w:val="xl120"/>
    <w:basedOn w:val="Normal"/>
    <w:qFormat/>
    <w:rsid w:val="00610604"/>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21">
    <w:name w:val="xl121"/>
    <w:basedOn w:val="Normal"/>
    <w:qFormat/>
    <w:rsid w:val="00610604"/>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2">
    <w:name w:val="xl122"/>
    <w:basedOn w:val="Normal"/>
    <w:qFormat/>
    <w:rsid w:val="00610604"/>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3">
    <w:name w:val="xl123"/>
    <w:basedOn w:val="Normal"/>
    <w:qFormat/>
    <w:rsid w:val="00610604"/>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4">
    <w:name w:val="xl124"/>
    <w:basedOn w:val="Normal"/>
    <w:qFormat/>
    <w:rsid w:val="00610604"/>
    <w:pPr>
      <w:spacing w:before="100" w:beforeAutospacing="1" w:after="100" w:afterAutospacing="1" w:line="240" w:lineRule="auto"/>
    </w:pPr>
    <w:rPr>
      <w:rFonts w:ascii="Arial" w:eastAsia="Times New Roman" w:hAnsi="Arial" w:cs="Arial"/>
      <w:sz w:val="16"/>
      <w:szCs w:val="16"/>
      <w:lang w:eastAsia="es-CO"/>
    </w:rPr>
  </w:style>
  <w:style w:type="paragraph" w:customStyle="1" w:styleId="xl125">
    <w:name w:val="xl125"/>
    <w:basedOn w:val="Normal"/>
    <w:qFormat/>
    <w:rsid w:val="00610604"/>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6">
    <w:name w:val="xl126"/>
    <w:basedOn w:val="Normal"/>
    <w:qFormat/>
    <w:rsid w:val="00610604"/>
    <w:pPr>
      <w:pBdr>
        <w:top w:val="single" w:sz="8" w:space="0" w:color="auto"/>
        <w:left w:val="single" w:sz="8" w:space="0" w:color="auto"/>
        <w:bottom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7">
    <w:name w:val="xl127"/>
    <w:basedOn w:val="Normal"/>
    <w:qFormat/>
    <w:rsid w:val="00610604"/>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8">
    <w:name w:val="xl128"/>
    <w:basedOn w:val="Normal"/>
    <w:qFormat/>
    <w:rsid w:val="00610604"/>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9">
    <w:name w:val="xl129"/>
    <w:basedOn w:val="Normal"/>
    <w:qFormat/>
    <w:rsid w:val="00610604"/>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0">
    <w:name w:val="xl130"/>
    <w:basedOn w:val="Normal"/>
    <w:qFormat/>
    <w:rsid w:val="00610604"/>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1">
    <w:name w:val="xl131"/>
    <w:basedOn w:val="Normal"/>
    <w:qFormat/>
    <w:rsid w:val="00610604"/>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32">
    <w:name w:val="xl132"/>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3">
    <w:name w:val="xl133"/>
    <w:basedOn w:val="Normal"/>
    <w:qFormat/>
    <w:rsid w:val="0061060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4">
    <w:name w:val="xl134"/>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35">
    <w:name w:val="xl135"/>
    <w:basedOn w:val="Normal"/>
    <w:qFormat/>
    <w:rsid w:val="00610604"/>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6">
    <w:name w:val="xl136"/>
    <w:basedOn w:val="Normal"/>
    <w:qFormat/>
    <w:rsid w:val="006106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7">
    <w:name w:val="xl137"/>
    <w:basedOn w:val="Normal"/>
    <w:qFormat/>
    <w:rsid w:val="00610604"/>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8">
    <w:name w:val="xl138"/>
    <w:basedOn w:val="Normal"/>
    <w:qFormat/>
    <w:rsid w:val="00610604"/>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39">
    <w:name w:val="xl139"/>
    <w:basedOn w:val="Normal"/>
    <w:qFormat/>
    <w:rsid w:val="00610604"/>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0">
    <w:name w:val="xl140"/>
    <w:basedOn w:val="Normal"/>
    <w:qFormat/>
    <w:rsid w:val="006106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1">
    <w:name w:val="xl141"/>
    <w:basedOn w:val="Normal"/>
    <w:qFormat/>
    <w:rsid w:val="00610604"/>
    <w:pP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2">
    <w:name w:val="xl142"/>
    <w:basedOn w:val="Normal"/>
    <w:qFormat/>
    <w:rsid w:val="00610604"/>
    <w:pPr>
      <w:pBdr>
        <w:top w:val="single" w:sz="8" w:space="0" w:color="auto"/>
        <w:left w:val="single" w:sz="8" w:space="0" w:color="000000"/>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43">
    <w:name w:val="xl143"/>
    <w:basedOn w:val="Normal"/>
    <w:qFormat/>
    <w:rsid w:val="00610604"/>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4">
    <w:name w:val="xl144"/>
    <w:basedOn w:val="Normal"/>
    <w:qFormat/>
    <w:rsid w:val="00610604"/>
    <w:pPr>
      <w:spacing w:before="100" w:beforeAutospacing="1" w:after="100" w:afterAutospacing="1" w:line="240" w:lineRule="auto"/>
    </w:pPr>
    <w:rPr>
      <w:rFonts w:ascii="Arial" w:eastAsia="Times New Roman" w:hAnsi="Arial" w:cs="Arial"/>
      <w:sz w:val="16"/>
      <w:szCs w:val="16"/>
      <w:lang w:eastAsia="es-CO"/>
    </w:rPr>
  </w:style>
  <w:style w:type="paragraph" w:customStyle="1" w:styleId="xl145">
    <w:name w:val="xl145"/>
    <w:basedOn w:val="Normal"/>
    <w:qFormat/>
    <w:rsid w:val="00610604"/>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46">
    <w:name w:val="xl146"/>
    <w:basedOn w:val="Normal"/>
    <w:qFormat/>
    <w:rsid w:val="00610604"/>
    <w:pP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47">
    <w:name w:val="xl147"/>
    <w:basedOn w:val="Normal"/>
    <w:qFormat/>
    <w:rsid w:val="00610604"/>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8">
    <w:name w:val="xl148"/>
    <w:basedOn w:val="Normal"/>
    <w:qFormat/>
    <w:rsid w:val="00610604"/>
    <w:pP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49">
    <w:name w:val="xl149"/>
    <w:basedOn w:val="Normal"/>
    <w:qFormat/>
    <w:rsid w:val="00610604"/>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50">
    <w:name w:val="xl150"/>
    <w:basedOn w:val="Normal"/>
    <w:qFormat/>
    <w:rsid w:val="00610604"/>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1">
    <w:name w:val="xl151"/>
    <w:basedOn w:val="Normal"/>
    <w:qFormat/>
    <w:rsid w:val="00610604"/>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2">
    <w:name w:val="xl152"/>
    <w:basedOn w:val="Normal"/>
    <w:qFormat/>
    <w:rsid w:val="00610604"/>
    <w:pPr>
      <w:pBdr>
        <w:top w:val="single" w:sz="8" w:space="0" w:color="000000"/>
        <w:left w:val="single" w:sz="8" w:space="0" w:color="000000"/>
        <w:bottom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3">
    <w:name w:val="xl153"/>
    <w:basedOn w:val="Normal"/>
    <w:qFormat/>
    <w:rsid w:val="00610604"/>
    <w:pPr>
      <w:pBdr>
        <w:top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4">
    <w:name w:val="xl154"/>
    <w:basedOn w:val="Normal"/>
    <w:qFormat/>
    <w:rsid w:val="00610604"/>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5">
    <w:name w:val="xl155"/>
    <w:basedOn w:val="Normal"/>
    <w:qFormat/>
    <w:rsid w:val="00610604"/>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6">
    <w:name w:val="xl156"/>
    <w:basedOn w:val="Normal"/>
    <w:qFormat/>
    <w:rsid w:val="00610604"/>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7">
    <w:name w:val="xl157"/>
    <w:basedOn w:val="Normal"/>
    <w:qFormat/>
    <w:rsid w:val="00610604"/>
    <w:pP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8">
    <w:name w:val="xl158"/>
    <w:basedOn w:val="Normal"/>
    <w:qFormat/>
    <w:rsid w:val="00610604"/>
    <w:pP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59">
    <w:name w:val="xl159"/>
    <w:basedOn w:val="Normal"/>
    <w:qFormat/>
    <w:rsid w:val="00610604"/>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0">
    <w:name w:val="xl160"/>
    <w:basedOn w:val="Normal"/>
    <w:qFormat/>
    <w:rsid w:val="00610604"/>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1">
    <w:name w:val="xl161"/>
    <w:basedOn w:val="Normal"/>
    <w:qFormat/>
    <w:rsid w:val="00610604"/>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62">
    <w:name w:val="xl162"/>
    <w:basedOn w:val="Normal"/>
    <w:qFormat/>
    <w:rsid w:val="0061060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3">
    <w:name w:val="xl163"/>
    <w:basedOn w:val="Normal"/>
    <w:qFormat/>
    <w:rsid w:val="0061060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4">
    <w:name w:val="xl164"/>
    <w:basedOn w:val="Normal"/>
    <w:qFormat/>
    <w:rsid w:val="00610604"/>
    <w:pPr>
      <w:pBdr>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65">
    <w:name w:val="xl165"/>
    <w:basedOn w:val="Normal"/>
    <w:qFormat/>
    <w:rsid w:val="00610604"/>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66">
    <w:name w:val="xl166"/>
    <w:basedOn w:val="Normal"/>
    <w:qFormat/>
    <w:rsid w:val="00610604"/>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67">
    <w:name w:val="xl167"/>
    <w:basedOn w:val="Normal"/>
    <w:qFormat/>
    <w:rsid w:val="006106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8">
    <w:name w:val="xl168"/>
    <w:basedOn w:val="Normal"/>
    <w:qFormat/>
    <w:rsid w:val="006106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9">
    <w:name w:val="xl169"/>
    <w:basedOn w:val="Normal"/>
    <w:qFormat/>
    <w:rsid w:val="006106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70">
    <w:name w:val="xl170"/>
    <w:basedOn w:val="Normal"/>
    <w:qFormat/>
    <w:rsid w:val="006106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71">
    <w:name w:val="xl171"/>
    <w:basedOn w:val="Normal"/>
    <w:qFormat/>
    <w:rsid w:val="006106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2">
    <w:name w:val="xl172"/>
    <w:basedOn w:val="Normal"/>
    <w:qFormat/>
    <w:rsid w:val="00610604"/>
    <w:pP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3">
    <w:name w:val="xl173"/>
    <w:basedOn w:val="Normal"/>
    <w:qFormat/>
    <w:rsid w:val="00610604"/>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4">
    <w:name w:val="xl174"/>
    <w:basedOn w:val="Normal"/>
    <w:qFormat/>
    <w:rsid w:val="00610604"/>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75">
    <w:name w:val="xl175"/>
    <w:basedOn w:val="Normal"/>
    <w:qFormat/>
    <w:rsid w:val="00610604"/>
    <w:pP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6">
    <w:name w:val="xl176"/>
    <w:basedOn w:val="Normal"/>
    <w:qFormat/>
    <w:rsid w:val="00610604"/>
    <w:pP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77">
    <w:name w:val="xl177"/>
    <w:basedOn w:val="Normal"/>
    <w:qFormat/>
    <w:rsid w:val="00610604"/>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8">
    <w:name w:val="xl178"/>
    <w:basedOn w:val="Normal"/>
    <w:qFormat/>
    <w:rsid w:val="00610604"/>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9">
    <w:name w:val="xl179"/>
    <w:basedOn w:val="Normal"/>
    <w:qFormat/>
    <w:rsid w:val="00610604"/>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0">
    <w:name w:val="xl180"/>
    <w:basedOn w:val="Normal"/>
    <w:qFormat/>
    <w:rsid w:val="00610604"/>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1">
    <w:name w:val="xl181"/>
    <w:basedOn w:val="Normal"/>
    <w:qFormat/>
    <w:rsid w:val="00610604"/>
    <w:pPr>
      <w:pBdr>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2">
    <w:name w:val="xl182"/>
    <w:basedOn w:val="Normal"/>
    <w:qFormat/>
    <w:rsid w:val="00610604"/>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3">
    <w:name w:val="xl183"/>
    <w:basedOn w:val="Normal"/>
    <w:qFormat/>
    <w:rsid w:val="00610604"/>
    <w:pPr>
      <w:pBdr>
        <w:top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4">
    <w:name w:val="xl184"/>
    <w:basedOn w:val="Normal"/>
    <w:qFormat/>
    <w:rsid w:val="00610604"/>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5">
    <w:name w:val="xl185"/>
    <w:basedOn w:val="Normal"/>
    <w:qFormat/>
    <w:rsid w:val="00610604"/>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6">
    <w:name w:val="xl186"/>
    <w:basedOn w:val="Normal"/>
    <w:qFormat/>
    <w:rsid w:val="00610604"/>
    <w:pPr>
      <w:pBdr>
        <w:top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7">
    <w:name w:val="xl187"/>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8">
    <w:name w:val="xl188"/>
    <w:basedOn w:val="Normal"/>
    <w:qFormat/>
    <w:rsid w:val="006106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9">
    <w:name w:val="xl189"/>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0">
    <w:name w:val="xl190"/>
    <w:basedOn w:val="Normal"/>
    <w:qFormat/>
    <w:rsid w:val="00610604"/>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91">
    <w:name w:val="xl191"/>
    <w:basedOn w:val="Normal"/>
    <w:qFormat/>
    <w:rsid w:val="00610604"/>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92">
    <w:name w:val="xl192"/>
    <w:basedOn w:val="Normal"/>
    <w:qFormat/>
    <w:rsid w:val="00610604"/>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3">
    <w:name w:val="xl193"/>
    <w:basedOn w:val="Normal"/>
    <w:qFormat/>
    <w:rsid w:val="00610604"/>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4">
    <w:name w:val="xl194"/>
    <w:basedOn w:val="Normal"/>
    <w:qFormat/>
    <w:rsid w:val="006106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5">
    <w:name w:val="xl195"/>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6">
    <w:name w:val="xl196"/>
    <w:basedOn w:val="Normal"/>
    <w:uiPriority w:val="99"/>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7">
    <w:name w:val="xl197"/>
    <w:basedOn w:val="Normal"/>
    <w:uiPriority w:val="99"/>
    <w:qFormat/>
    <w:rsid w:val="00610604"/>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98">
    <w:name w:val="xl198"/>
    <w:basedOn w:val="Normal"/>
    <w:uiPriority w:val="99"/>
    <w:qFormat/>
    <w:rsid w:val="00610604"/>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9">
    <w:name w:val="xl199"/>
    <w:basedOn w:val="Normal"/>
    <w:uiPriority w:val="99"/>
    <w:qFormat/>
    <w:rsid w:val="00610604"/>
    <w:pP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00">
    <w:name w:val="xl200"/>
    <w:basedOn w:val="Normal"/>
    <w:uiPriority w:val="99"/>
    <w:qFormat/>
    <w:rsid w:val="00610604"/>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01">
    <w:name w:val="xl201"/>
    <w:basedOn w:val="Normal"/>
    <w:uiPriority w:val="99"/>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
    <w:name w:val="xl202"/>
    <w:basedOn w:val="Normal"/>
    <w:uiPriority w:val="99"/>
    <w:qFormat/>
    <w:rsid w:val="006106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
    <w:name w:val="xl203"/>
    <w:basedOn w:val="Normal"/>
    <w:uiPriority w:val="99"/>
    <w:qFormat/>
    <w:rsid w:val="00610604"/>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04">
    <w:name w:val="xl204"/>
    <w:basedOn w:val="Normal"/>
    <w:uiPriority w:val="99"/>
    <w:qFormat/>
    <w:rsid w:val="0061060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05">
    <w:name w:val="xl205"/>
    <w:basedOn w:val="Normal"/>
    <w:uiPriority w:val="99"/>
    <w:qFormat/>
    <w:rsid w:val="0061060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
    <w:name w:val="xl206"/>
    <w:basedOn w:val="Normal"/>
    <w:uiPriority w:val="99"/>
    <w:qFormat/>
    <w:rsid w:val="006106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
    <w:name w:val="xl207"/>
    <w:basedOn w:val="Normal"/>
    <w:uiPriority w:val="99"/>
    <w:qFormat/>
    <w:rsid w:val="00610604"/>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8">
    <w:name w:val="xl208"/>
    <w:basedOn w:val="Normal"/>
    <w:uiPriority w:val="99"/>
    <w:qFormat/>
    <w:rsid w:val="00610604"/>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9">
    <w:name w:val="xl209"/>
    <w:basedOn w:val="Normal"/>
    <w:uiPriority w:val="99"/>
    <w:qFormat/>
    <w:rsid w:val="00610604"/>
    <w:pPr>
      <w:pBdr>
        <w:top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0">
    <w:name w:val="xl210"/>
    <w:basedOn w:val="Normal"/>
    <w:uiPriority w:val="99"/>
    <w:qFormat/>
    <w:rsid w:val="00610604"/>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11">
    <w:name w:val="xl211"/>
    <w:basedOn w:val="Normal"/>
    <w:uiPriority w:val="99"/>
    <w:qFormat/>
    <w:rsid w:val="0061060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2">
    <w:name w:val="xl212"/>
    <w:basedOn w:val="Normal"/>
    <w:uiPriority w:val="99"/>
    <w:qFormat/>
    <w:rsid w:val="006106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3">
    <w:name w:val="xl213"/>
    <w:basedOn w:val="Normal"/>
    <w:uiPriority w:val="99"/>
    <w:qFormat/>
    <w:rsid w:val="00610604"/>
    <w:pPr>
      <w:pBdr>
        <w:top w:val="single" w:sz="8" w:space="0" w:color="auto"/>
        <w:bottom w:val="single" w:sz="8" w:space="0" w:color="auto"/>
        <w:right w:val="single" w:sz="8" w:space="0" w:color="000000"/>
      </w:pBdr>
      <w:shd w:val="clear" w:color="000000" w:fill="C0C0C0"/>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14">
    <w:name w:val="xl214"/>
    <w:basedOn w:val="Normal"/>
    <w:uiPriority w:val="99"/>
    <w:qFormat/>
    <w:rsid w:val="00610604"/>
    <w:pPr>
      <w:pBdr>
        <w:top w:val="single" w:sz="8" w:space="0" w:color="auto"/>
        <w:left w:val="single" w:sz="8" w:space="0" w:color="auto"/>
        <w:bottom w:val="single" w:sz="4"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5">
    <w:name w:val="xl215"/>
    <w:basedOn w:val="Normal"/>
    <w:uiPriority w:val="99"/>
    <w:qFormat/>
    <w:rsid w:val="00610604"/>
    <w:pPr>
      <w:pBdr>
        <w:top w:val="single" w:sz="4" w:space="0" w:color="auto"/>
        <w:left w:val="single" w:sz="8" w:space="0" w:color="auto"/>
        <w:bottom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6">
    <w:name w:val="xl216"/>
    <w:basedOn w:val="Normal"/>
    <w:uiPriority w:val="99"/>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7">
    <w:name w:val="xl217"/>
    <w:basedOn w:val="Normal"/>
    <w:uiPriority w:val="99"/>
    <w:qFormat/>
    <w:rsid w:val="00610604"/>
    <w:pPr>
      <w:pBdr>
        <w:top w:val="single" w:sz="8" w:space="0" w:color="auto"/>
        <w:left w:val="single" w:sz="8" w:space="0" w:color="000000"/>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8">
    <w:name w:val="xl218"/>
    <w:basedOn w:val="Normal"/>
    <w:uiPriority w:val="99"/>
    <w:qFormat/>
    <w:rsid w:val="00610604"/>
    <w:pPr>
      <w:pBdr>
        <w:left w:val="single" w:sz="8" w:space="0" w:color="000000"/>
        <w:bottom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9">
    <w:name w:val="xl219"/>
    <w:basedOn w:val="Normal"/>
    <w:uiPriority w:val="99"/>
    <w:qFormat/>
    <w:rsid w:val="00610604"/>
    <w:pPr>
      <w:pBdr>
        <w:top w:val="single" w:sz="8" w:space="0" w:color="auto"/>
        <w:left w:val="single" w:sz="8" w:space="0" w:color="000000"/>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0">
    <w:name w:val="xl220"/>
    <w:basedOn w:val="Normal"/>
    <w:uiPriority w:val="99"/>
    <w:qFormat/>
    <w:rsid w:val="00610604"/>
    <w:pPr>
      <w:pBdr>
        <w:left w:val="single" w:sz="8" w:space="0" w:color="000000"/>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1">
    <w:name w:val="xl221"/>
    <w:basedOn w:val="Normal"/>
    <w:uiPriority w:val="99"/>
    <w:qFormat/>
    <w:rsid w:val="00610604"/>
    <w:pPr>
      <w:pBdr>
        <w:top w:val="single" w:sz="8" w:space="0" w:color="auto"/>
        <w:left w:val="single" w:sz="8" w:space="0" w:color="000000"/>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2">
    <w:name w:val="xl222"/>
    <w:basedOn w:val="Normal"/>
    <w:uiPriority w:val="99"/>
    <w:qFormat/>
    <w:rsid w:val="00610604"/>
    <w:pPr>
      <w:pBdr>
        <w:left w:val="single" w:sz="8" w:space="0" w:color="000000"/>
        <w:bottom w:val="single" w:sz="8"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3">
    <w:name w:val="xl223"/>
    <w:basedOn w:val="Normal"/>
    <w:uiPriority w:val="99"/>
    <w:qFormat/>
    <w:rsid w:val="00610604"/>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4">
    <w:name w:val="xl224"/>
    <w:basedOn w:val="Normal"/>
    <w:uiPriority w:val="99"/>
    <w:qFormat/>
    <w:rsid w:val="00610604"/>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5">
    <w:name w:val="xl225"/>
    <w:basedOn w:val="Normal"/>
    <w:uiPriority w:val="99"/>
    <w:qFormat/>
    <w:rsid w:val="00610604"/>
    <w:pPr>
      <w:pBdr>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6">
    <w:name w:val="xl226"/>
    <w:basedOn w:val="Normal"/>
    <w:uiPriority w:val="99"/>
    <w:qFormat/>
    <w:rsid w:val="00610604"/>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7">
    <w:name w:val="xl227"/>
    <w:basedOn w:val="Normal"/>
    <w:uiPriority w:val="99"/>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28">
    <w:name w:val="xl228"/>
    <w:basedOn w:val="Normal"/>
    <w:uiPriority w:val="99"/>
    <w:qFormat/>
    <w:rsid w:val="0061060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29">
    <w:name w:val="xl229"/>
    <w:basedOn w:val="Normal"/>
    <w:uiPriority w:val="99"/>
    <w:qFormat/>
    <w:rsid w:val="00610604"/>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230">
    <w:name w:val="xl230"/>
    <w:basedOn w:val="Normal"/>
    <w:uiPriority w:val="99"/>
    <w:qFormat/>
    <w:rsid w:val="0061060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1">
    <w:name w:val="xl231"/>
    <w:basedOn w:val="Normal"/>
    <w:uiPriority w:val="99"/>
    <w:qFormat/>
    <w:rsid w:val="0061060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2">
    <w:name w:val="xl232"/>
    <w:basedOn w:val="Normal"/>
    <w:uiPriority w:val="99"/>
    <w:qFormat/>
    <w:rsid w:val="0061060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3">
    <w:name w:val="xl233"/>
    <w:basedOn w:val="Normal"/>
    <w:uiPriority w:val="99"/>
    <w:qFormat/>
    <w:rsid w:val="00610604"/>
    <w:pPr>
      <w:pBdr>
        <w:top w:val="single" w:sz="8" w:space="0" w:color="auto"/>
        <w:bottom w:val="single" w:sz="8" w:space="0" w:color="auto"/>
        <w:right w:val="single" w:sz="8" w:space="0" w:color="000000"/>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4">
    <w:name w:val="xl234"/>
    <w:basedOn w:val="Normal"/>
    <w:uiPriority w:val="99"/>
    <w:qFormat/>
    <w:rsid w:val="0061060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35">
    <w:name w:val="xl235"/>
    <w:basedOn w:val="Normal"/>
    <w:uiPriority w:val="99"/>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36">
    <w:name w:val="xl236"/>
    <w:basedOn w:val="Normal"/>
    <w:uiPriority w:val="99"/>
    <w:qFormat/>
    <w:rsid w:val="00610604"/>
    <w:pPr>
      <w:pBdr>
        <w:top w:val="single" w:sz="8" w:space="0" w:color="auto"/>
        <w:left w:val="single" w:sz="8" w:space="0" w:color="000000"/>
        <w:bottom w:val="single" w:sz="8" w:space="0" w:color="auto"/>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7">
    <w:name w:val="xl237"/>
    <w:basedOn w:val="Normal"/>
    <w:uiPriority w:val="99"/>
    <w:qFormat/>
    <w:rsid w:val="00610604"/>
    <w:pPr>
      <w:pBdr>
        <w:top w:val="single" w:sz="8" w:space="0" w:color="auto"/>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8">
    <w:name w:val="xl238"/>
    <w:basedOn w:val="Normal"/>
    <w:uiPriority w:val="99"/>
    <w:qFormat/>
    <w:rsid w:val="00610604"/>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9">
    <w:name w:val="xl239"/>
    <w:basedOn w:val="Normal"/>
    <w:uiPriority w:val="99"/>
    <w:qFormat/>
    <w:rsid w:val="00610604"/>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0">
    <w:name w:val="xl240"/>
    <w:basedOn w:val="Normal"/>
    <w:uiPriority w:val="99"/>
    <w:qFormat/>
    <w:rsid w:val="0061060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1">
    <w:name w:val="xl241"/>
    <w:basedOn w:val="Normal"/>
    <w:uiPriority w:val="99"/>
    <w:qFormat/>
    <w:rsid w:val="0061060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2">
    <w:name w:val="xl242"/>
    <w:basedOn w:val="Normal"/>
    <w:uiPriority w:val="99"/>
    <w:qFormat/>
    <w:rsid w:val="0061060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43">
    <w:name w:val="xl243"/>
    <w:basedOn w:val="Normal"/>
    <w:uiPriority w:val="99"/>
    <w:qFormat/>
    <w:rsid w:val="0061060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44">
    <w:name w:val="xl244"/>
    <w:basedOn w:val="Normal"/>
    <w:uiPriority w:val="99"/>
    <w:qFormat/>
    <w:rsid w:val="00610604"/>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45">
    <w:name w:val="xl245"/>
    <w:basedOn w:val="Normal"/>
    <w:uiPriority w:val="99"/>
    <w:qFormat/>
    <w:rsid w:val="00610604"/>
    <w:pPr>
      <w:pBdr>
        <w:top w:val="single" w:sz="8" w:space="0" w:color="auto"/>
        <w:left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6">
    <w:name w:val="xl246"/>
    <w:basedOn w:val="Normal"/>
    <w:uiPriority w:val="99"/>
    <w:qFormat/>
    <w:rsid w:val="00610604"/>
    <w:pPr>
      <w:pBdr>
        <w:left w:val="single" w:sz="8" w:space="0" w:color="auto"/>
        <w:bottom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7">
    <w:name w:val="xl247"/>
    <w:basedOn w:val="Normal"/>
    <w:uiPriority w:val="99"/>
    <w:qFormat/>
    <w:rsid w:val="00610604"/>
    <w:pPr>
      <w:pBdr>
        <w:top w:val="single" w:sz="8" w:space="0" w:color="auto"/>
        <w:left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8">
    <w:name w:val="xl248"/>
    <w:basedOn w:val="Normal"/>
    <w:uiPriority w:val="99"/>
    <w:qFormat/>
    <w:rsid w:val="00610604"/>
    <w:pPr>
      <w:pBdr>
        <w:left w:val="single" w:sz="8" w:space="0" w:color="auto"/>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9">
    <w:name w:val="xl249"/>
    <w:basedOn w:val="Normal"/>
    <w:uiPriority w:val="99"/>
    <w:qFormat/>
    <w:rsid w:val="00610604"/>
    <w:pPr>
      <w:pBdr>
        <w:top w:val="single" w:sz="8" w:space="0" w:color="auto"/>
        <w:left w:val="single" w:sz="8" w:space="0" w:color="000000"/>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0">
    <w:name w:val="xl250"/>
    <w:basedOn w:val="Normal"/>
    <w:uiPriority w:val="99"/>
    <w:qFormat/>
    <w:rsid w:val="00610604"/>
    <w:pPr>
      <w:pBdr>
        <w:left w:val="single" w:sz="8" w:space="0" w:color="000000"/>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1">
    <w:name w:val="xl251"/>
    <w:basedOn w:val="Normal"/>
    <w:uiPriority w:val="99"/>
    <w:qFormat/>
    <w:rsid w:val="00610604"/>
    <w:pPr>
      <w:pBdr>
        <w:top w:val="single" w:sz="8" w:space="0" w:color="auto"/>
        <w:lef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2">
    <w:name w:val="xl252"/>
    <w:basedOn w:val="Normal"/>
    <w:uiPriority w:val="99"/>
    <w:qFormat/>
    <w:rsid w:val="00610604"/>
    <w:pPr>
      <w:pBdr>
        <w:top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3">
    <w:name w:val="xl253"/>
    <w:basedOn w:val="Normal"/>
    <w:uiPriority w:val="99"/>
    <w:qFormat/>
    <w:rsid w:val="00610604"/>
    <w:pPr>
      <w:pBdr>
        <w:left w:val="single" w:sz="8" w:space="0" w:color="000000"/>
        <w:bottom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4">
    <w:name w:val="xl254"/>
    <w:basedOn w:val="Normal"/>
    <w:uiPriority w:val="99"/>
    <w:qFormat/>
    <w:rsid w:val="00610604"/>
    <w:pPr>
      <w:pBdr>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5">
    <w:name w:val="xl255"/>
    <w:basedOn w:val="Normal"/>
    <w:uiPriority w:val="99"/>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56">
    <w:name w:val="xl256"/>
    <w:basedOn w:val="Normal"/>
    <w:uiPriority w:val="99"/>
    <w:qFormat/>
    <w:rsid w:val="00610604"/>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57">
    <w:name w:val="xl257"/>
    <w:basedOn w:val="Normal"/>
    <w:uiPriority w:val="99"/>
    <w:qFormat/>
    <w:rsid w:val="00610604"/>
    <w:pPr>
      <w:pBdr>
        <w:top w:val="single" w:sz="8" w:space="0" w:color="auto"/>
        <w:left w:val="single" w:sz="8" w:space="0" w:color="000000"/>
        <w:bottom w:val="single" w:sz="8"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8">
    <w:name w:val="xl258"/>
    <w:basedOn w:val="Normal"/>
    <w:uiPriority w:val="99"/>
    <w:qFormat/>
    <w:rsid w:val="00610604"/>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9">
    <w:name w:val="xl259"/>
    <w:basedOn w:val="Normal"/>
    <w:uiPriority w:val="99"/>
    <w:qFormat/>
    <w:rsid w:val="00610604"/>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0">
    <w:name w:val="xl260"/>
    <w:basedOn w:val="Normal"/>
    <w:uiPriority w:val="99"/>
    <w:qFormat/>
    <w:rsid w:val="00610604"/>
    <w:pP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261">
    <w:name w:val="xl261"/>
    <w:basedOn w:val="Normal"/>
    <w:uiPriority w:val="99"/>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62">
    <w:name w:val="xl262"/>
    <w:basedOn w:val="Normal"/>
    <w:uiPriority w:val="99"/>
    <w:qFormat/>
    <w:rsid w:val="00610604"/>
    <w:pPr>
      <w:pBdr>
        <w:top w:val="single" w:sz="8" w:space="0" w:color="auto"/>
        <w:left w:val="single" w:sz="8" w:space="0" w:color="auto"/>
        <w:bottom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3">
    <w:name w:val="xl263"/>
    <w:basedOn w:val="Normal"/>
    <w:uiPriority w:val="99"/>
    <w:qFormat/>
    <w:rsid w:val="00610604"/>
    <w:pPr>
      <w:pBdr>
        <w:top w:val="single" w:sz="8" w:space="0" w:color="auto"/>
        <w:bottom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4">
    <w:name w:val="xl264"/>
    <w:basedOn w:val="Normal"/>
    <w:uiPriority w:val="99"/>
    <w:qFormat/>
    <w:rsid w:val="00610604"/>
    <w:pPr>
      <w:pBdr>
        <w:top w:val="single" w:sz="8" w:space="0" w:color="auto"/>
        <w:bottom w:val="single" w:sz="8" w:space="0" w:color="auto"/>
        <w:right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5">
    <w:name w:val="xl265"/>
    <w:basedOn w:val="Normal"/>
    <w:uiPriority w:val="99"/>
    <w:qFormat/>
    <w:rsid w:val="00610604"/>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6">
    <w:name w:val="xl266"/>
    <w:basedOn w:val="Normal"/>
    <w:uiPriority w:val="99"/>
    <w:qFormat/>
    <w:rsid w:val="00610604"/>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7">
    <w:name w:val="xl267"/>
    <w:basedOn w:val="Normal"/>
    <w:uiPriority w:val="99"/>
    <w:qFormat/>
    <w:rsid w:val="00610604"/>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8">
    <w:name w:val="xl268"/>
    <w:basedOn w:val="Normal"/>
    <w:uiPriority w:val="99"/>
    <w:qFormat/>
    <w:rsid w:val="00610604"/>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69">
    <w:name w:val="xl269"/>
    <w:basedOn w:val="Normal"/>
    <w:uiPriority w:val="99"/>
    <w:qFormat/>
    <w:rsid w:val="00610604"/>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70">
    <w:name w:val="xl270"/>
    <w:basedOn w:val="Normal"/>
    <w:uiPriority w:val="99"/>
    <w:qFormat/>
    <w:rsid w:val="00610604"/>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71">
    <w:name w:val="xl271"/>
    <w:basedOn w:val="Normal"/>
    <w:uiPriority w:val="99"/>
    <w:qFormat/>
    <w:rsid w:val="00610604"/>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72">
    <w:name w:val="xl272"/>
    <w:basedOn w:val="Normal"/>
    <w:uiPriority w:val="99"/>
    <w:qFormat/>
    <w:rsid w:val="00610604"/>
    <w:pPr>
      <w:pBdr>
        <w:top w:val="single" w:sz="8"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3">
    <w:name w:val="xl273"/>
    <w:basedOn w:val="Normal"/>
    <w:uiPriority w:val="99"/>
    <w:qFormat/>
    <w:rsid w:val="00610604"/>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4">
    <w:name w:val="xl274"/>
    <w:basedOn w:val="Normal"/>
    <w:uiPriority w:val="99"/>
    <w:qFormat/>
    <w:rsid w:val="00610604"/>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5">
    <w:name w:val="xl275"/>
    <w:basedOn w:val="Normal"/>
    <w:uiPriority w:val="99"/>
    <w:qFormat/>
    <w:rsid w:val="00610604"/>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6">
    <w:name w:val="xl276"/>
    <w:basedOn w:val="Normal"/>
    <w:uiPriority w:val="99"/>
    <w:qFormat/>
    <w:rsid w:val="00610604"/>
    <w:pPr>
      <w:pBdr>
        <w:top w:val="single" w:sz="8" w:space="0" w:color="auto"/>
        <w:left w:val="single" w:sz="8" w:space="0" w:color="000000"/>
        <w:bottom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7">
    <w:name w:val="xl277"/>
    <w:basedOn w:val="Normal"/>
    <w:uiPriority w:val="99"/>
    <w:qFormat/>
    <w:rsid w:val="00610604"/>
    <w:pPr>
      <w:pBdr>
        <w:top w:val="single" w:sz="8" w:space="0" w:color="auto"/>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8">
    <w:name w:val="xl278"/>
    <w:basedOn w:val="Normal"/>
    <w:uiPriority w:val="99"/>
    <w:qFormat/>
    <w:rsid w:val="00610604"/>
    <w:pPr>
      <w:pBdr>
        <w:top w:val="single" w:sz="8" w:space="0" w:color="auto"/>
        <w:left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9">
    <w:name w:val="xl279"/>
    <w:basedOn w:val="Normal"/>
    <w:uiPriority w:val="99"/>
    <w:qFormat/>
    <w:rsid w:val="00610604"/>
    <w:pPr>
      <w:pBdr>
        <w:left w:val="single" w:sz="8" w:space="0" w:color="auto"/>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80">
    <w:name w:val="xl280"/>
    <w:basedOn w:val="Normal"/>
    <w:uiPriority w:val="99"/>
    <w:qFormat/>
    <w:rsid w:val="00610604"/>
    <w:pPr>
      <w:pBdr>
        <w:top w:val="single" w:sz="8" w:space="0" w:color="auto"/>
        <w:lef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81">
    <w:name w:val="xl281"/>
    <w:basedOn w:val="Normal"/>
    <w:uiPriority w:val="99"/>
    <w:qFormat/>
    <w:rsid w:val="00610604"/>
    <w:pPr>
      <w:pBdr>
        <w:left w:val="single" w:sz="8" w:space="0" w:color="000000"/>
        <w:bottom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font0">
    <w:name w:val="font0"/>
    <w:basedOn w:val="Normal"/>
    <w:uiPriority w:val="99"/>
    <w:qFormat/>
    <w:rsid w:val="00610604"/>
    <w:pPr>
      <w:spacing w:before="100" w:beforeAutospacing="1" w:after="100" w:afterAutospacing="1" w:line="240" w:lineRule="auto"/>
    </w:pPr>
    <w:rPr>
      <w:rFonts w:ascii="Arial" w:eastAsia="Times New Roman" w:hAnsi="Arial" w:cs="Arial"/>
      <w:sz w:val="20"/>
      <w:szCs w:val="20"/>
      <w:lang w:eastAsia="es-CO"/>
    </w:rPr>
  </w:style>
  <w:style w:type="paragraph" w:customStyle="1" w:styleId="xl430">
    <w:name w:val="xl430"/>
    <w:basedOn w:val="Normal"/>
    <w:qFormat/>
    <w:rsid w:val="0061060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31">
    <w:name w:val="xl431"/>
    <w:basedOn w:val="Normal"/>
    <w:qFormat/>
    <w:rsid w:val="0061060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432">
    <w:name w:val="xl432"/>
    <w:basedOn w:val="Normal"/>
    <w:qFormat/>
    <w:rsid w:val="0061060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33">
    <w:name w:val="xl433"/>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34">
    <w:name w:val="xl434"/>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2"/>
      <w:szCs w:val="12"/>
      <w:lang w:eastAsia="es-CO"/>
    </w:rPr>
  </w:style>
  <w:style w:type="paragraph" w:customStyle="1" w:styleId="xl435">
    <w:name w:val="xl435"/>
    <w:basedOn w:val="Normal"/>
    <w:qFormat/>
    <w:rsid w:val="0061060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436">
    <w:name w:val="xl436"/>
    <w:basedOn w:val="Normal"/>
    <w:qFormat/>
    <w:rsid w:val="00610604"/>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37">
    <w:name w:val="xl437"/>
    <w:basedOn w:val="Normal"/>
    <w:qFormat/>
    <w:rsid w:val="0061060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2"/>
      <w:szCs w:val="12"/>
      <w:lang w:eastAsia="es-CO"/>
    </w:rPr>
  </w:style>
  <w:style w:type="paragraph" w:customStyle="1" w:styleId="xl438">
    <w:name w:val="xl438"/>
    <w:basedOn w:val="Normal"/>
    <w:qFormat/>
    <w:rsid w:val="00610604"/>
    <w:pPr>
      <w:pBdr>
        <w:top w:val="single" w:sz="4" w:space="0" w:color="auto"/>
        <w:left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439">
    <w:name w:val="xl439"/>
    <w:basedOn w:val="Normal"/>
    <w:qFormat/>
    <w:rsid w:val="00610604"/>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Times New Roman" w:eastAsia="Times New Roman" w:hAnsi="Times New Roman" w:cs="Times New Roman"/>
      <w:color w:val="000000"/>
      <w:sz w:val="12"/>
      <w:szCs w:val="12"/>
      <w:lang w:eastAsia="es-CO"/>
    </w:rPr>
  </w:style>
  <w:style w:type="paragraph" w:customStyle="1" w:styleId="xl440">
    <w:name w:val="xl440"/>
    <w:basedOn w:val="Normal"/>
    <w:qFormat/>
    <w:rsid w:val="00610604"/>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41">
    <w:name w:val="xl441"/>
    <w:basedOn w:val="Normal"/>
    <w:qFormat/>
    <w:rsid w:val="00610604"/>
    <w:pPr>
      <w:pBdr>
        <w:top w:val="single" w:sz="4" w:space="0" w:color="auto"/>
        <w:left w:val="single" w:sz="4" w:space="0" w:color="auto"/>
        <w:right w:val="single" w:sz="4" w:space="0" w:color="auto"/>
      </w:pBdr>
      <w:shd w:val="clear" w:color="000000" w:fill="8DB4E3"/>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442">
    <w:name w:val="xl442"/>
    <w:basedOn w:val="Normal"/>
    <w:qFormat/>
    <w:rsid w:val="00610604"/>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43">
    <w:name w:val="xl443"/>
    <w:basedOn w:val="Normal"/>
    <w:qFormat/>
    <w:rsid w:val="00610604"/>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44">
    <w:name w:val="xl444"/>
    <w:basedOn w:val="Normal"/>
    <w:qFormat/>
    <w:rsid w:val="00610604"/>
    <w:pPr>
      <w:pBdr>
        <w:top w:val="single" w:sz="4" w:space="0" w:color="auto"/>
        <w:left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45">
    <w:name w:val="xl445"/>
    <w:basedOn w:val="Normal"/>
    <w:qFormat/>
    <w:rsid w:val="00610604"/>
    <w:pPr>
      <w:spacing w:before="100" w:beforeAutospacing="1" w:after="100" w:afterAutospacing="1" w:line="240" w:lineRule="auto"/>
    </w:pPr>
    <w:rPr>
      <w:rFonts w:ascii="Arial" w:eastAsia="Times New Roman" w:hAnsi="Arial" w:cs="Arial"/>
      <w:sz w:val="12"/>
      <w:szCs w:val="12"/>
      <w:lang w:eastAsia="es-CO"/>
    </w:rPr>
  </w:style>
  <w:style w:type="paragraph" w:customStyle="1" w:styleId="xl446">
    <w:name w:val="xl446"/>
    <w:basedOn w:val="Normal"/>
    <w:qFormat/>
    <w:rsid w:val="00610604"/>
    <w:pPr>
      <w:shd w:val="clear" w:color="000000"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7">
    <w:name w:val="xl447"/>
    <w:basedOn w:val="Normal"/>
    <w:qFormat/>
    <w:rsid w:val="00610604"/>
    <w:pPr>
      <w:shd w:val="clear" w:color="000000"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8">
    <w:name w:val="xl448"/>
    <w:basedOn w:val="Normal"/>
    <w:qFormat/>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449">
    <w:name w:val="xl449"/>
    <w:basedOn w:val="Normal"/>
    <w:qFormat/>
    <w:rsid w:val="00610604"/>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450">
    <w:name w:val="xl450"/>
    <w:basedOn w:val="Normal"/>
    <w:rsid w:val="0061060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51">
    <w:name w:val="xl451"/>
    <w:basedOn w:val="Normal"/>
    <w:rsid w:val="0061060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pPr>
    <w:rPr>
      <w:rFonts w:ascii="Times New Roman" w:eastAsia="Times New Roman" w:hAnsi="Times New Roman" w:cs="Times New Roman"/>
      <w:b/>
      <w:bCs/>
      <w:color w:val="000000"/>
      <w:sz w:val="12"/>
      <w:szCs w:val="12"/>
      <w:lang w:eastAsia="es-CO"/>
    </w:rPr>
  </w:style>
  <w:style w:type="paragraph" w:customStyle="1" w:styleId="xl452">
    <w:name w:val="xl452"/>
    <w:basedOn w:val="Normal"/>
    <w:rsid w:val="0061060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53">
    <w:name w:val="xl453"/>
    <w:basedOn w:val="Normal"/>
    <w:rsid w:val="00610604"/>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12"/>
      <w:szCs w:val="12"/>
      <w:lang w:eastAsia="es-CO"/>
    </w:rPr>
  </w:style>
  <w:style w:type="paragraph" w:customStyle="1" w:styleId="xl454">
    <w:name w:val="xl454"/>
    <w:basedOn w:val="Normal"/>
    <w:rsid w:val="00610604"/>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2"/>
      <w:szCs w:val="12"/>
      <w:lang w:eastAsia="es-CO"/>
    </w:rPr>
  </w:style>
  <w:style w:type="paragraph" w:customStyle="1" w:styleId="xl455">
    <w:name w:val="xl455"/>
    <w:basedOn w:val="Normal"/>
    <w:rsid w:val="00610604"/>
    <w:pPr>
      <w:pBdr>
        <w:left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6">
    <w:name w:val="xl456"/>
    <w:basedOn w:val="Normal"/>
    <w:rsid w:val="00610604"/>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7">
    <w:name w:val="xl457"/>
    <w:basedOn w:val="Normal"/>
    <w:rsid w:val="00610604"/>
    <w:pPr>
      <w:pBdr>
        <w:top w:val="single" w:sz="4" w:space="0" w:color="auto"/>
        <w:lef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8">
    <w:name w:val="xl458"/>
    <w:basedOn w:val="Normal"/>
    <w:rsid w:val="00610604"/>
    <w:pPr>
      <w:pBdr>
        <w:top w:val="single" w:sz="4" w:space="0" w:color="auto"/>
        <w:righ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9">
    <w:name w:val="xl459"/>
    <w:basedOn w:val="Normal"/>
    <w:rsid w:val="00610604"/>
    <w:pPr>
      <w:pBdr>
        <w:left w:val="single" w:sz="4" w:space="0" w:color="auto"/>
        <w:bottom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0">
    <w:name w:val="xl460"/>
    <w:basedOn w:val="Normal"/>
    <w:rsid w:val="00610604"/>
    <w:pPr>
      <w:pBdr>
        <w:bottom w:val="single" w:sz="4" w:space="0" w:color="auto"/>
        <w:righ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1">
    <w:name w:val="xl461"/>
    <w:basedOn w:val="Normal"/>
    <w:rsid w:val="00610604"/>
    <w:pPr>
      <w:pBdr>
        <w:top w:val="single" w:sz="4" w:space="0" w:color="auto"/>
        <w:left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2">
    <w:name w:val="xl462"/>
    <w:basedOn w:val="Normal"/>
    <w:rsid w:val="00610604"/>
    <w:pPr>
      <w:pBdr>
        <w:top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3">
    <w:name w:val="xl463"/>
    <w:basedOn w:val="Normal"/>
    <w:rsid w:val="00610604"/>
    <w:pPr>
      <w:pBdr>
        <w:top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4">
    <w:name w:val="xl464"/>
    <w:basedOn w:val="Normal"/>
    <w:rsid w:val="00610604"/>
    <w:pPr>
      <w:pBdr>
        <w:top w:val="single" w:sz="4" w:space="0" w:color="auto"/>
        <w:left w:val="single" w:sz="4" w:space="0" w:color="auto"/>
        <w:bottom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5">
    <w:name w:val="xl465"/>
    <w:basedOn w:val="Normal"/>
    <w:rsid w:val="00610604"/>
    <w:pPr>
      <w:pBdr>
        <w:top w:val="single" w:sz="4" w:space="0" w:color="auto"/>
        <w:bottom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6">
    <w:name w:val="xl466"/>
    <w:basedOn w:val="Normal"/>
    <w:rsid w:val="00610604"/>
    <w:pPr>
      <w:pBdr>
        <w:top w:val="single" w:sz="4" w:space="0" w:color="auto"/>
        <w:left w:val="single" w:sz="4" w:space="0" w:color="auto"/>
        <w:bottom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67">
    <w:name w:val="xl467"/>
    <w:basedOn w:val="Normal"/>
    <w:rsid w:val="00610604"/>
    <w:pPr>
      <w:pBdr>
        <w:top w:val="single" w:sz="4" w:space="0" w:color="auto"/>
        <w:bottom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68">
    <w:name w:val="xl468"/>
    <w:basedOn w:val="Normal"/>
    <w:rsid w:val="0061060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9">
    <w:name w:val="xl469"/>
    <w:basedOn w:val="Normal"/>
    <w:rsid w:val="0061060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0">
    <w:name w:val="xl470"/>
    <w:basedOn w:val="Normal"/>
    <w:rsid w:val="0061060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1">
    <w:name w:val="xl471"/>
    <w:basedOn w:val="Normal"/>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72">
    <w:name w:val="xl472"/>
    <w:basedOn w:val="Normal"/>
    <w:rsid w:val="0061060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Arial" w:eastAsia="Times New Roman" w:hAnsi="Arial" w:cs="Arial"/>
      <w:b/>
      <w:bCs/>
      <w:sz w:val="12"/>
      <w:szCs w:val="12"/>
      <w:lang w:eastAsia="es-CO"/>
    </w:rPr>
  </w:style>
  <w:style w:type="paragraph" w:customStyle="1" w:styleId="xl473">
    <w:name w:val="xl473"/>
    <w:basedOn w:val="Normal"/>
    <w:rsid w:val="00610604"/>
    <w:pPr>
      <w:pBdr>
        <w:top w:val="single" w:sz="4" w:space="0" w:color="auto"/>
        <w:left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4">
    <w:name w:val="xl474"/>
    <w:basedOn w:val="Normal"/>
    <w:rsid w:val="00610604"/>
    <w:pPr>
      <w:pBdr>
        <w:left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5">
    <w:name w:val="xl475"/>
    <w:basedOn w:val="Normal"/>
    <w:rsid w:val="00610604"/>
    <w:pPr>
      <w:pBdr>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6">
    <w:name w:val="xl476"/>
    <w:basedOn w:val="Normal"/>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77">
    <w:name w:val="xl477"/>
    <w:basedOn w:val="Normal"/>
    <w:rsid w:val="00610604"/>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Arial" w:eastAsia="Times New Roman" w:hAnsi="Arial" w:cs="Arial"/>
      <w:sz w:val="12"/>
      <w:szCs w:val="12"/>
      <w:lang w:eastAsia="es-CO"/>
    </w:rPr>
  </w:style>
  <w:style w:type="paragraph" w:customStyle="1" w:styleId="xl478">
    <w:name w:val="xl478"/>
    <w:basedOn w:val="Normal"/>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79">
    <w:name w:val="xl479"/>
    <w:basedOn w:val="Normal"/>
    <w:rsid w:val="00610604"/>
    <w:pPr>
      <w:pBdr>
        <w:top w:val="single" w:sz="4" w:space="0" w:color="auto"/>
        <w:left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480">
    <w:name w:val="xl480"/>
    <w:basedOn w:val="Normal"/>
    <w:rsid w:val="00610604"/>
    <w:pPr>
      <w:pBdr>
        <w:left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481">
    <w:name w:val="xl481"/>
    <w:basedOn w:val="Normal"/>
    <w:rsid w:val="00610604"/>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482">
    <w:name w:val="xl482"/>
    <w:basedOn w:val="Normal"/>
    <w:rsid w:val="00610604"/>
    <w:pPr>
      <w:pBdr>
        <w:top w:val="single" w:sz="4" w:space="0" w:color="auto"/>
        <w:left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83">
    <w:name w:val="xl483"/>
    <w:basedOn w:val="Normal"/>
    <w:rsid w:val="00610604"/>
    <w:pPr>
      <w:pBdr>
        <w:left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84">
    <w:name w:val="xl484"/>
    <w:basedOn w:val="Normal"/>
    <w:rsid w:val="00610604"/>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85">
    <w:name w:val="xl485"/>
    <w:basedOn w:val="Normal"/>
    <w:rsid w:val="0061060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msonormal0">
    <w:name w:val="msonormal"/>
    <w:basedOn w:val="Normal"/>
    <w:rsid w:val="0061060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1-nfasis211">
    <w:name w:val="Cuadrícula media 1 - Énfasis 211"/>
    <w:basedOn w:val="Normal"/>
    <w:uiPriority w:val="34"/>
    <w:qFormat/>
    <w:rsid w:val="00610604"/>
    <w:pPr>
      <w:spacing w:after="0" w:line="240" w:lineRule="auto"/>
      <w:ind w:left="720"/>
      <w:contextualSpacing/>
    </w:pPr>
    <w:rPr>
      <w:rFonts w:ascii="Times New Roman" w:eastAsia="Times New Roman" w:hAnsi="Times New Roman" w:cs="Times New Roman"/>
      <w:sz w:val="20"/>
      <w:szCs w:val="20"/>
      <w:lang w:eastAsia="es-ES"/>
    </w:rPr>
  </w:style>
  <w:style w:type="character" w:customStyle="1" w:styleId="EncabezadoCar1">
    <w:name w:val="Encabezado Car1"/>
    <w:uiPriority w:val="99"/>
    <w:semiHidden/>
    <w:rsid w:val="00610604"/>
    <w:rPr>
      <w:rFonts w:ascii="Times New Roman" w:eastAsia="Times New Roman" w:hAnsi="Times New Roman"/>
      <w:sz w:val="24"/>
      <w:szCs w:val="24"/>
      <w:lang w:val="es-ES" w:eastAsia="es-ES"/>
    </w:rPr>
  </w:style>
  <w:style w:type="character" w:customStyle="1" w:styleId="PiedepginaCar1">
    <w:name w:val="Pie de página Car1"/>
    <w:uiPriority w:val="99"/>
    <w:semiHidden/>
    <w:rsid w:val="00610604"/>
    <w:rPr>
      <w:rFonts w:ascii="Times New Roman" w:eastAsia="Times New Roman" w:hAnsi="Times New Roman"/>
      <w:sz w:val="24"/>
      <w:szCs w:val="24"/>
      <w:lang w:val="es-ES" w:eastAsia="es-ES"/>
    </w:rPr>
  </w:style>
  <w:style w:type="character" w:customStyle="1" w:styleId="TextoindependienteCar1">
    <w:name w:val="Texto independiente Car1"/>
    <w:rsid w:val="00610604"/>
    <w:rPr>
      <w:rFonts w:ascii="Times New Roman" w:eastAsia="Times New Roman" w:hAnsi="Times New Roman"/>
      <w:sz w:val="24"/>
      <w:szCs w:val="24"/>
      <w:lang w:val="es-ES" w:eastAsia="es-ES"/>
    </w:rPr>
  </w:style>
  <w:style w:type="character" w:customStyle="1" w:styleId="SangradetextonormalCar1">
    <w:name w:val="Sangría de texto normal Car1"/>
    <w:semiHidden/>
    <w:rsid w:val="00610604"/>
    <w:rPr>
      <w:rFonts w:ascii="Times New Roman" w:eastAsia="Times New Roman" w:hAnsi="Times New Roman"/>
      <w:sz w:val="24"/>
      <w:szCs w:val="24"/>
      <w:lang w:val="es-ES" w:eastAsia="es-ES"/>
    </w:rPr>
  </w:style>
  <w:style w:type="character" w:customStyle="1" w:styleId="TextocomentarioCar1">
    <w:name w:val="Texto comentario Car1"/>
    <w:semiHidden/>
    <w:rsid w:val="00610604"/>
    <w:rPr>
      <w:rFonts w:ascii="Times New Roman" w:eastAsia="Times New Roman" w:hAnsi="Times New Roman"/>
      <w:lang w:val="es-ES" w:eastAsia="es-ES"/>
    </w:rPr>
  </w:style>
  <w:style w:type="character" w:customStyle="1" w:styleId="Ttulo7Car1">
    <w:name w:val="Título 7 Car1"/>
    <w:semiHidden/>
    <w:rsid w:val="00610604"/>
    <w:rPr>
      <w:rFonts w:ascii="Cambria" w:eastAsia="Times New Roman" w:hAnsi="Cambria" w:cs="Times New Roman"/>
      <w:i/>
      <w:iCs/>
      <w:color w:val="404040"/>
      <w:sz w:val="24"/>
      <w:szCs w:val="24"/>
      <w:lang w:val="es-ES" w:eastAsia="es-ES"/>
    </w:rPr>
  </w:style>
  <w:style w:type="character" w:customStyle="1" w:styleId="Ttulo8Car1">
    <w:name w:val="Título 8 Car1"/>
    <w:semiHidden/>
    <w:rsid w:val="00610604"/>
    <w:rPr>
      <w:rFonts w:ascii="Cambria" w:eastAsia="Times New Roman" w:hAnsi="Cambria" w:cs="Times New Roman" w:hint="default"/>
      <w:color w:val="404040"/>
      <w:lang w:val="es-ES" w:eastAsia="es-ES"/>
    </w:rPr>
  </w:style>
  <w:style w:type="character" w:customStyle="1" w:styleId="Ttulo9Car1">
    <w:name w:val="Título 9 Car1"/>
    <w:semiHidden/>
    <w:rsid w:val="00610604"/>
    <w:rPr>
      <w:rFonts w:ascii="Cambria" w:eastAsia="Times New Roman" w:hAnsi="Cambria" w:cs="Times New Roman"/>
      <w:i/>
      <w:iCs/>
      <w:color w:val="404040"/>
      <w:lang w:val="es-ES" w:eastAsia="es-ES"/>
    </w:rPr>
  </w:style>
  <w:style w:type="character" w:customStyle="1" w:styleId="Textoindependiente3Car1">
    <w:name w:val="Texto independiente 3 Car1"/>
    <w:semiHidden/>
    <w:rsid w:val="00610604"/>
    <w:rPr>
      <w:rFonts w:ascii="Times New Roman" w:eastAsia="Times New Roman" w:hAnsi="Times New Roman"/>
      <w:sz w:val="16"/>
      <w:szCs w:val="16"/>
      <w:lang w:val="es-ES" w:eastAsia="es-ES"/>
    </w:rPr>
  </w:style>
  <w:style w:type="character" w:customStyle="1" w:styleId="Textoindependiente2Car1">
    <w:name w:val="Texto independiente 2 Car1"/>
    <w:semiHidden/>
    <w:rsid w:val="00610604"/>
    <w:rPr>
      <w:rFonts w:ascii="Times New Roman" w:eastAsia="Times New Roman" w:hAnsi="Times New Roman"/>
      <w:sz w:val="24"/>
      <w:szCs w:val="24"/>
      <w:lang w:val="es-ES" w:eastAsia="es-ES"/>
    </w:rPr>
  </w:style>
  <w:style w:type="character" w:customStyle="1" w:styleId="Textoindependienteprimerasangra2Car1">
    <w:name w:val="Texto independiente primera sangría 2 Car1"/>
    <w:semiHidden/>
    <w:rsid w:val="00610604"/>
  </w:style>
  <w:style w:type="character" w:customStyle="1" w:styleId="TextodegloboCar1">
    <w:name w:val="Texto de globo Car1"/>
    <w:uiPriority w:val="99"/>
    <w:semiHidden/>
    <w:rsid w:val="00610604"/>
    <w:rPr>
      <w:rFonts w:ascii="Tahoma" w:eastAsia="Times New Roman" w:hAnsi="Tahoma" w:cs="Tahoma"/>
      <w:sz w:val="16"/>
      <w:szCs w:val="16"/>
      <w:lang w:val="es-ES" w:eastAsia="es-ES"/>
    </w:rPr>
  </w:style>
  <w:style w:type="character" w:customStyle="1" w:styleId="TextonotapieCar1">
    <w:name w:val="Texto nota pie Car1"/>
    <w:uiPriority w:val="99"/>
    <w:semiHidden/>
    <w:rsid w:val="00610604"/>
    <w:rPr>
      <w:rFonts w:ascii="Times New Roman" w:eastAsia="Times New Roman" w:hAnsi="Times New Roman"/>
      <w:lang w:val="es-ES" w:eastAsia="es-ES"/>
    </w:rPr>
  </w:style>
  <w:style w:type="character" w:customStyle="1" w:styleId="SubttuloCar1">
    <w:name w:val="Subtítulo Car1"/>
    <w:uiPriority w:val="11"/>
    <w:rsid w:val="00610604"/>
    <w:rPr>
      <w:rFonts w:ascii="Cambria" w:eastAsia="Times New Roman" w:hAnsi="Cambria" w:cs="Times New Roman"/>
      <w:i/>
      <w:iCs/>
      <w:color w:val="4F81BD"/>
      <w:spacing w:val="15"/>
      <w:sz w:val="24"/>
      <w:szCs w:val="24"/>
      <w:lang w:val="es-ES" w:eastAsia="es-ES"/>
    </w:rPr>
  </w:style>
  <w:style w:type="character" w:customStyle="1" w:styleId="Sangra3detindependienteCar1">
    <w:name w:val="Sangría 3 de t. independiente Car1"/>
    <w:uiPriority w:val="99"/>
    <w:semiHidden/>
    <w:rsid w:val="00610604"/>
    <w:rPr>
      <w:rFonts w:ascii="Times New Roman" w:eastAsia="Times New Roman" w:hAnsi="Times New Roman"/>
      <w:sz w:val="16"/>
      <w:szCs w:val="16"/>
      <w:lang w:val="es-ES" w:eastAsia="es-ES"/>
    </w:rPr>
  </w:style>
  <w:style w:type="character" w:customStyle="1" w:styleId="Sangra2detindependienteCar1">
    <w:name w:val="Sangría 2 de t. independiente Car1"/>
    <w:uiPriority w:val="99"/>
    <w:semiHidden/>
    <w:rsid w:val="00610604"/>
    <w:rPr>
      <w:rFonts w:ascii="Times New Roman" w:eastAsia="Times New Roman" w:hAnsi="Times New Roman"/>
      <w:sz w:val="24"/>
      <w:szCs w:val="24"/>
      <w:lang w:val="es-ES" w:eastAsia="es-ES"/>
    </w:rPr>
  </w:style>
  <w:style w:type="character" w:customStyle="1" w:styleId="NormalWebCar">
    <w:name w:val="Normal (Web) Car"/>
    <w:uiPriority w:val="1"/>
    <w:locked/>
    <w:rsid w:val="00610604"/>
    <w:rPr>
      <w:rFonts w:ascii="Arial Narrow" w:eastAsia="Times New Roman" w:hAnsi="Arial Narrow" w:hint="default"/>
      <w:sz w:val="24"/>
      <w:szCs w:val="22"/>
      <w:lang w:val="es-ES" w:eastAsia="es-ES"/>
    </w:rPr>
  </w:style>
  <w:style w:type="paragraph" w:customStyle="1" w:styleId="xl486">
    <w:name w:val="xl486"/>
    <w:basedOn w:val="Normal"/>
    <w:rsid w:val="0061060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87">
    <w:name w:val="xl487"/>
    <w:basedOn w:val="Normal"/>
    <w:rsid w:val="0061060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88">
    <w:name w:val="xl488"/>
    <w:basedOn w:val="Normal"/>
    <w:rsid w:val="0061060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89">
    <w:name w:val="xl489"/>
    <w:basedOn w:val="Normal"/>
    <w:rsid w:val="0061060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90">
    <w:name w:val="xl490"/>
    <w:basedOn w:val="Normal"/>
    <w:rsid w:val="0061060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91">
    <w:name w:val="xl491"/>
    <w:basedOn w:val="Normal"/>
    <w:rsid w:val="0061060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92">
    <w:name w:val="xl492"/>
    <w:basedOn w:val="Normal"/>
    <w:rsid w:val="0061060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93">
    <w:name w:val="xl493"/>
    <w:basedOn w:val="Normal"/>
    <w:rsid w:val="0061060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94">
    <w:name w:val="xl494"/>
    <w:basedOn w:val="Normal"/>
    <w:rsid w:val="0061060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95">
    <w:name w:val="xl495"/>
    <w:basedOn w:val="Normal"/>
    <w:rsid w:val="00610604"/>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96">
    <w:name w:val="xl496"/>
    <w:basedOn w:val="Normal"/>
    <w:rsid w:val="0061060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97">
    <w:name w:val="xl497"/>
    <w:basedOn w:val="Normal"/>
    <w:rsid w:val="00610604"/>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98">
    <w:name w:val="xl498"/>
    <w:basedOn w:val="Normal"/>
    <w:rsid w:val="00610604"/>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99">
    <w:name w:val="xl499"/>
    <w:basedOn w:val="Normal"/>
    <w:rsid w:val="00610604"/>
    <w:pPr>
      <w:spacing w:before="100" w:beforeAutospacing="1" w:after="100" w:afterAutospacing="1" w:line="240" w:lineRule="auto"/>
    </w:pPr>
    <w:rPr>
      <w:rFonts w:ascii="Arial" w:eastAsia="Times New Roman" w:hAnsi="Arial" w:cs="Arial"/>
      <w:sz w:val="12"/>
      <w:szCs w:val="12"/>
      <w:lang w:eastAsia="es-CO"/>
    </w:rPr>
  </w:style>
  <w:style w:type="paragraph" w:customStyle="1" w:styleId="xl500">
    <w:name w:val="xl500"/>
    <w:basedOn w:val="Normal"/>
    <w:rsid w:val="00610604"/>
    <w:pPr>
      <w:shd w:val="clear" w:color="000000" w:fill="FFFF00"/>
      <w:spacing w:before="100" w:beforeAutospacing="1" w:after="100" w:afterAutospacing="1" w:line="240" w:lineRule="auto"/>
    </w:pPr>
    <w:rPr>
      <w:rFonts w:ascii="Arial" w:eastAsia="Times New Roman" w:hAnsi="Arial" w:cs="Arial"/>
      <w:sz w:val="12"/>
      <w:szCs w:val="12"/>
      <w:lang w:eastAsia="es-CO"/>
    </w:rPr>
  </w:style>
  <w:style w:type="paragraph" w:customStyle="1" w:styleId="xl501">
    <w:name w:val="xl501"/>
    <w:basedOn w:val="Normal"/>
    <w:rsid w:val="00610604"/>
    <w:pPr>
      <w:shd w:val="clear" w:color="000000" w:fill="FFC000"/>
      <w:spacing w:before="100" w:beforeAutospacing="1" w:after="100" w:afterAutospacing="1" w:line="240" w:lineRule="auto"/>
    </w:pPr>
    <w:rPr>
      <w:rFonts w:ascii="Arial" w:eastAsia="Times New Roman" w:hAnsi="Arial" w:cs="Arial"/>
      <w:sz w:val="12"/>
      <w:szCs w:val="12"/>
      <w:lang w:eastAsia="es-CO"/>
    </w:rPr>
  </w:style>
  <w:style w:type="paragraph" w:customStyle="1" w:styleId="Style481">
    <w:name w:val="_Style 481"/>
    <w:basedOn w:val="Normal"/>
    <w:next w:val="Normal"/>
    <w:uiPriority w:val="35"/>
    <w:unhideWhenUsed/>
    <w:qFormat/>
    <w:rsid w:val="00610604"/>
    <w:pPr>
      <w:spacing w:line="240" w:lineRule="auto"/>
    </w:pPr>
    <w:rPr>
      <w:rFonts w:ascii="Times New Roman" w:eastAsia="Times New Roman" w:hAnsi="Times New Roman" w:cs="Times New Roman"/>
      <w:b/>
      <w:bCs/>
      <w:color w:val="4F81BD"/>
      <w:sz w:val="18"/>
      <w:szCs w:val="18"/>
      <w:lang w:val="es-ES" w:eastAsia="es-ES"/>
    </w:rPr>
  </w:style>
  <w:style w:type="character" w:customStyle="1" w:styleId="ms-rtecustom-ttulodeartculo">
    <w:name w:val="ms-rtecustom-títulodeartículo"/>
    <w:basedOn w:val="Fuentedeprrafopredeter"/>
    <w:rsid w:val="00610604"/>
  </w:style>
  <w:style w:type="character" w:customStyle="1" w:styleId="ms-rtecustom-subttulodeartculo">
    <w:name w:val="ms-rtecustom-subtítulodeartículo"/>
    <w:basedOn w:val="Fuentedeprrafopredeter"/>
    <w:rsid w:val="00610604"/>
  </w:style>
  <w:style w:type="character" w:customStyle="1" w:styleId="st">
    <w:name w:val="st"/>
    <w:basedOn w:val="Fuentedeprrafopredeter"/>
    <w:rsid w:val="00610604"/>
  </w:style>
  <w:style w:type="character" w:customStyle="1" w:styleId="titulo">
    <w:name w:val="titulo"/>
    <w:basedOn w:val="Fuentedeprrafopredeter"/>
    <w:qFormat/>
    <w:rsid w:val="00610604"/>
  </w:style>
  <w:style w:type="character" w:customStyle="1" w:styleId="Mencinsinresolver1">
    <w:name w:val="Mención sin resolver1"/>
    <w:basedOn w:val="Fuentedeprrafopredeter"/>
    <w:uiPriority w:val="99"/>
    <w:unhideWhenUsed/>
    <w:qFormat/>
    <w:rsid w:val="00610604"/>
    <w:rPr>
      <w:color w:val="808080"/>
      <w:shd w:val="clear" w:color="auto" w:fill="E6E6E6"/>
    </w:rPr>
  </w:style>
  <w:style w:type="character" w:customStyle="1" w:styleId="Mencinsinresolver2">
    <w:name w:val="Mención sin resolver2"/>
    <w:basedOn w:val="Fuentedeprrafopredeter"/>
    <w:uiPriority w:val="99"/>
    <w:unhideWhenUsed/>
    <w:qFormat/>
    <w:rsid w:val="00610604"/>
    <w:rPr>
      <w:color w:val="808080"/>
      <w:shd w:val="clear" w:color="auto" w:fill="E6E6E6"/>
    </w:rPr>
  </w:style>
  <w:style w:type="paragraph" w:customStyle="1" w:styleId="NormalVerdana">
    <w:name w:val="Normal + Verdana"/>
    <w:basedOn w:val="Textoindependiente"/>
    <w:rsid w:val="00610604"/>
    <w:pPr>
      <w:tabs>
        <w:tab w:val="clear" w:pos="2268"/>
      </w:tabs>
      <w:jc w:val="center"/>
    </w:pPr>
    <w:rPr>
      <w:rFonts w:ascii="Verdana" w:hAnsi="Verdana"/>
      <w:sz w:val="24"/>
    </w:rPr>
  </w:style>
  <w:style w:type="paragraph" w:customStyle="1" w:styleId="cuerpotexto">
    <w:name w:val="cuerpotexto"/>
    <w:basedOn w:val="Normal"/>
    <w:rsid w:val="00610604"/>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customStyle="1" w:styleId="Textoindependiente31">
    <w:name w:val="Texto independiente 31"/>
    <w:basedOn w:val="Normal"/>
    <w:rsid w:val="00610604"/>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CarCarCar">
    <w:name w:val="Car Car Car Car"/>
    <w:basedOn w:val="Normal"/>
    <w:rsid w:val="00610604"/>
    <w:pPr>
      <w:spacing w:after="160" w:line="240" w:lineRule="exact"/>
    </w:pPr>
    <w:rPr>
      <w:rFonts w:ascii="Verdana" w:eastAsia="Times New Roman" w:hAnsi="Verdana" w:cs="Times New Roman"/>
      <w:sz w:val="20"/>
      <w:szCs w:val="20"/>
      <w:lang w:eastAsia="es-CO"/>
    </w:rPr>
  </w:style>
  <w:style w:type="paragraph" w:customStyle="1" w:styleId="Textoindependiente21">
    <w:name w:val="Texto independiente 21"/>
    <w:basedOn w:val="Normal"/>
    <w:rsid w:val="00610604"/>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pa39">
    <w:name w:val="pa39"/>
    <w:basedOn w:val="Normal"/>
    <w:rsid w:val="00610604"/>
    <w:pPr>
      <w:spacing w:before="100" w:beforeAutospacing="1" w:after="100" w:afterAutospacing="1" w:line="240" w:lineRule="auto"/>
    </w:pPr>
    <w:rPr>
      <w:rFonts w:ascii="Times New Roman" w:eastAsia="Times New Roman" w:hAnsi="Times New Roman" w:cs="Times New Roman"/>
      <w:color w:val="663300"/>
      <w:sz w:val="24"/>
      <w:szCs w:val="24"/>
      <w:lang w:eastAsia="es-ES"/>
    </w:rPr>
  </w:style>
  <w:style w:type="character" w:customStyle="1" w:styleId="a9">
    <w:name w:val="a9"/>
    <w:rsid w:val="00610604"/>
  </w:style>
  <w:style w:type="paragraph" w:customStyle="1" w:styleId="Articulo">
    <w:name w:val="Articulo"/>
    <w:basedOn w:val="Normal"/>
    <w:next w:val="Normal"/>
    <w:link w:val="ArticuloCar"/>
    <w:rsid w:val="00610604"/>
    <w:pPr>
      <w:spacing w:after="0" w:line="240" w:lineRule="auto"/>
      <w:ind w:right="130"/>
      <w:jc w:val="both"/>
    </w:pPr>
    <w:rPr>
      <w:rFonts w:ascii="Arial" w:eastAsia="MS Mincho" w:hAnsi="Arial" w:cs="Times New Roman"/>
      <w:sz w:val="24"/>
      <w:szCs w:val="24"/>
      <w:lang w:eastAsia="es-ES"/>
    </w:rPr>
  </w:style>
  <w:style w:type="paragraph" w:customStyle="1" w:styleId="font7">
    <w:name w:val="font7"/>
    <w:basedOn w:val="Normal"/>
    <w:rsid w:val="00610604"/>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8">
    <w:name w:val="font8"/>
    <w:basedOn w:val="Normal"/>
    <w:rsid w:val="00610604"/>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9">
    <w:name w:val="font9"/>
    <w:basedOn w:val="Normal"/>
    <w:rsid w:val="00610604"/>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font10">
    <w:name w:val="font10"/>
    <w:basedOn w:val="Normal"/>
    <w:rsid w:val="00610604"/>
    <w:pPr>
      <w:spacing w:before="100" w:beforeAutospacing="1" w:after="100" w:afterAutospacing="1" w:line="240" w:lineRule="auto"/>
    </w:pPr>
    <w:rPr>
      <w:rFonts w:ascii="Arial" w:eastAsia="Times New Roman" w:hAnsi="Arial" w:cs="Arial"/>
      <w:color w:val="FF0000"/>
      <w:sz w:val="24"/>
      <w:szCs w:val="24"/>
      <w:lang w:eastAsia="es-CO"/>
    </w:rPr>
  </w:style>
  <w:style w:type="character" w:customStyle="1" w:styleId="blockemailwithname">
    <w:name w:val="blockemailwithname"/>
    <w:rsid w:val="00610604"/>
  </w:style>
  <w:style w:type="character" w:customStyle="1" w:styleId="Estilo1Car">
    <w:name w:val="Estilo1 Car"/>
    <w:link w:val="Estilo1"/>
    <w:rsid w:val="00610604"/>
    <w:rPr>
      <w:rFonts w:ascii="Arial" w:eastAsia="Times New Roman" w:hAnsi="Arial"/>
      <w:color w:val="000000"/>
      <w:sz w:val="16"/>
      <w:szCs w:val="16"/>
      <w:lang w:val="es-ES" w:eastAsia="es-ES"/>
    </w:rPr>
  </w:style>
  <w:style w:type="paragraph" w:customStyle="1" w:styleId="Estilo1">
    <w:name w:val="Estilo1"/>
    <w:basedOn w:val="Encabezado"/>
    <w:link w:val="Estilo1Car"/>
    <w:qFormat/>
    <w:rsid w:val="00610604"/>
    <w:pPr>
      <w:jc w:val="both"/>
    </w:pPr>
    <w:rPr>
      <w:rFonts w:ascii="Arial" w:hAnsi="Arial" w:cstheme="minorBidi"/>
      <w:color w:val="000000"/>
      <w:sz w:val="16"/>
      <w:szCs w:val="16"/>
      <w:lang w:val="es-ES"/>
    </w:rPr>
  </w:style>
  <w:style w:type="paragraph" w:customStyle="1" w:styleId="Revisin1">
    <w:name w:val="Revisión1"/>
    <w:hidden/>
    <w:semiHidden/>
    <w:rsid w:val="00610604"/>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610604"/>
    <w:rPr>
      <w:rFonts w:ascii="Arial" w:hAnsi="Arial" w:cs="Arial" w:hint="default"/>
      <w:i/>
      <w:iCs/>
      <w:sz w:val="15"/>
      <w:szCs w:val="15"/>
    </w:rPr>
  </w:style>
  <w:style w:type="paragraph" w:customStyle="1" w:styleId="Textoindependiente32">
    <w:name w:val="Texto independiente 32"/>
    <w:basedOn w:val="Normal"/>
    <w:rsid w:val="00610604"/>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22">
    <w:name w:val="Texto independiente 22"/>
    <w:basedOn w:val="Normal"/>
    <w:rsid w:val="00610604"/>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rsid w:val="00610604"/>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610604"/>
    <w:pPr>
      <w:widowControl w:val="0"/>
      <w:tabs>
        <w:tab w:val="left" w:pos="567"/>
      </w:tabs>
      <w:suppressAutoHyphens/>
      <w:spacing w:after="0" w:line="240" w:lineRule="auto"/>
      <w:ind w:left="567" w:hanging="567"/>
      <w:jc w:val="both"/>
    </w:pPr>
    <w:rPr>
      <w:rFonts w:ascii="Arial" w:eastAsia="Times New Roman" w:hAnsi="Arial" w:cs="Times New Roman"/>
      <w:b/>
      <w:spacing w:val="-1"/>
      <w:sz w:val="20"/>
      <w:szCs w:val="20"/>
      <w:lang w:eastAsia="es-ES"/>
    </w:rPr>
  </w:style>
  <w:style w:type="paragraph" w:customStyle="1" w:styleId="Rtulodeparte">
    <w:name w:val="Rótulo de parte"/>
    <w:basedOn w:val="Normal"/>
    <w:rsid w:val="00610604"/>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610604"/>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rsid w:val="00610604"/>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610604"/>
    <w:pPr>
      <w:spacing w:before="240" w:after="0"/>
      <w:ind w:left="-115"/>
    </w:pPr>
    <w:rPr>
      <w:rFonts w:ascii="Helvetica" w:hAnsi="Helvetica"/>
      <w:b/>
      <w:caps/>
      <w:sz w:val="18"/>
    </w:rPr>
  </w:style>
  <w:style w:type="paragraph" w:customStyle="1" w:styleId="Normalt">
    <w:name w:val="Normalt"/>
    <w:basedOn w:val="Normal"/>
    <w:rsid w:val="00610604"/>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rsid w:val="00610604"/>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610604"/>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610604"/>
    <w:pPr>
      <w:spacing w:before="40" w:after="40"/>
      <w:ind w:left="0"/>
      <w:jc w:val="center"/>
    </w:pPr>
    <w:rPr>
      <w:b/>
      <w:sz w:val="18"/>
    </w:rPr>
  </w:style>
  <w:style w:type="paragraph" w:customStyle="1" w:styleId="checklist2line">
    <w:name w:val="checklist 2line"/>
    <w:basedOn w:val="checklist1line"/>
    <w:rsid w:val="00610604"/>
    <w:pPr>
      <w:spacing w:before="24" w:after="24"/>
    </w:pPr>
  </w:style>
  <w:style w:type="paragraph" w:customStyle="1" w:styleId="checklist1line">
    <w:name w:val="checklist 1line"/>
    <w:basedOn w:val="Normal"/>
    <w:rsid w:val="00610604"/>
    <w:pPr>
      <w:widowControl w:val="0"/>
      <w:spacing w:before="120" w:after="120" w:line="240" w:lineRule="auto"/>
    </w:pPr>
    <w:rPr>
      <w:rFonts w:ascii="Helvetica" w:eastAsia="Times New Roman" w:hAnsi="Helvetica" w:cs="Times New Roman"/>
      <w:szCs w:val="20"/>
      <w:lang w:val="es-ES" w:eastAsia="es-ES"/>
    </w:rPr>
  </w:style>
  <w:style w:type="paragraph" w:customStyle="1" w:styleId="toa">
    <w:name w:val="toa"/>
    <w:basedOn w:val="Normal"/>
    <w:rsid w:val="00610604"/>
    <w:pPr>
      <w:tabs>
        <w:tab w:val="left" w:pos="9000"/>
        <w:tab w:val="right" w:pos="9360"/>
      </w:tabs>
      <w:suppressAutoHyphens/>
      <w:spacing w:before="120" w:after="120" w:line="240" w:lineRule="auto"/>
      <w:jc w:val="both"/>
    </w:pPr>
    <w:rPr>
      <w:rFonts w:ascii="Arial" w:eastAsia="Times New Roman" w:hAnsi="Arial" w:cs="Times New Roman"/>
      <w:szCs w:val="20"/>
      <w:lang w:val="en-US" w:eastAsia="es-ES"/>
    </w:rPr>
  </w:style>
  <w:style w:type="paragraph" w:customStyle="1" w:styleId="CarCarCarCarCarCarCarCarCarCar">
    <w:name w:val="Car Car Car Car Car Car Car Car Car Car"/>
    <w:basedOn w:val="Normal"/>
    <w:rsid w:val="00610604"/>
    <w:pPr>
      <w:spacing w:after="160" w:line="240" w:lineRule="exact"/>
    </w:pPr>
    <w:rPr>
      <w:rFonts w:ascii="Verdana" w:eastAsia="Times New Roman" w:hAnsi="Verdana" w:cs="Times New Roman"/>
      <w:sz w:val="20"/>
      <w:szCs w:val="20"/>
      <w:lang w:val="es-ES"/>
    </w:rPr>
  </w:style>
  <w:style w:type="character" w:customStyle="1" w:styleId="CarCar10">
    <w:name w:val="Car Car10"/>
    <w:rsid w:val="00610604"/>
    <w:rPr>
      <w:rFonts w:ascii="Arial" w:eastAsia="Times New Roman" w:hAnsi="Arial" w:cs="Times New Roman"/>
      <w:sz w:val="24"/>
      <w:szCs w:val="20"/>
      <w:lang w:eastAsia="es-ES"/>
    </w:rPr>
  </w:style>
  <w:style w:type="paragraph" w:customStyle="1" w:styleId="CUERPOTEXTO0">
    <w:name w:val="CUERPO TEXTO"/>
    <w:rsid w:val="00610604"/>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rsid w:val="00610604"/>
    <w:pPr>
      <w:spacing w:after="160" w:line="240" w:lineRule="exact"/>
    </w:pPr>
    <w:rPr>
      <w:rFonts w:ascii="Verdana" w:eastAsia="Times New Roman" w:hAnsi="Verdana" w:cs="Times New Roman"/>
      <w:sz w:val="20"/>
      <w:szCs w:val="20"/>
      <w:lang w:val="es-ES"/>
    </w:rPr>
  </w:style>
  <w:style w:type="paragraph" w:customStyle="1" w:styleId="p0">
    <w:name w:val="p0"/>
    <w:basedOn w:val="Normal"/>
    <w:rsid w:val="00610604"/>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Tibitoc">
    <w:name w:val="Tibitoc"/>
    <w:basedOn w:val="Normal"/>
    <w:rsid w:val="00610604"/>
    <w:pPr>
      <w:spacing w:after="0" w:line="240" w:lineRule="auto"/>
      <w:jc w:val="center"/>
    </w:pPr>
    <w:rPr>
      <w:rFonts w:ascii="Arial" w:eastAsia="Times New Roman" w:hAnsi="Arial" w:cs="Times New Roman"/>
      <w:b/>
      <w:szCs w:val="20"/>
      <w:lang w:eastAsia="es-ES"/>
    </w:rPr>
  </w:style>
  <w:style w:type="paragraph" w:customStyle="1" w:styleId="Textoindependiente33">
    <w:name w:val="Texto independiente 33"/>
    <w:basedOn w:val="Normal"/>
    <w:rsid w:val="00610604"/>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rsid w:val="00610604"/>
    <w:pPr>
      <w:widowControl w:val="0"/>
      <w:suppressAutoHyphens/>
      <w:spacing w:before="25" w:after="120" w:line="0" w:lineRule="atLeast"/>
    </w:pPr>
    <w:rPr>
      <w:rFonts w:ascii="Courier New" w:eastAsia="Times New Roman" w:hAnsi="Courier New" w:cs="Times New Roman"/>
      <w:i/>
      <w:sz w:val="20"/>
      <w:szCs w:val="20"/>
      <w:lang w:eastAsia="es-ES"/>
    </w:rPr>
  </w:style>
  <w:style w:type="paragraph" w:customStyle="1" w:styleId="60exhnormal">
    <w:name w:val="60 exh normal"/>
    <w:basedOn w:val="Normal"/>
    <w:rsid w:val="00610604"/>
    <w:pPr>
      <w:numPr>
        <w:numId w:val="5"/>
      </w:numPr>
      <w:tabs>
        <w:tab w:val="clear" w:pos="1656"/>
        <w:tab w:val="left" w:pos="360"/>
      </w:tabs>
      <w:spacing w:after="0" w:line="240" w:lineRule="auto"/>
      <w:ind w:left="0" w:firstLine="0"/>
    </w:pPr>
    <w:rPr>
      <w:rFonts w:ascii="Arial" w:eastAsia="Times New Roman" w:hAnsi="Arial" w:cs="Times New Roman"/>
      <w:sz w:val="24"/>
      <w:szCs w:val="20"/>
      <w:lang w:val="en-US" w:eastAsia="es-ES"/>
    </w:rPr>
  </w:style>
  <w:style w:type="paragraph" w:customStyle="1" w:styleId="Subcaptulo">
    <w:name w:val="Subcapítulo"/>
    <w:basedOn w:val="Normal"/>
    <w:rsid w:val="00610604"/>
    <w:pPr>
      <w:tabs>
        <w:tab w:val="left" w:pos="360"/>
        <w:tab w:val="left" w:pos="2160"/>
      </w:tabs>
      <w:autoSpaceDE w:val="0"/>
      <w:autoSpaceDN w:val="0"/>
      <w:spacing w:after="120" w:line="240" w:lineRule="auto"/>
      <w:jc w:val="center"/>
    </w:pPr>
    <w:rPr>
      <w:rFonts w:ascii="Verdana" w:eastAsia="Times New Roman" w:hAnsi="Verdana" w:cs="Times New Roman"/>
      <w:b/>
      <w:sz w:val="24"/>
      <w:szCs w:val="20"/>
      <w:lang w:eastAsia="es-ES"/>
    </w:rPr>
  </w:style>
  <w:style w:type="paragraph" w:customStyle="1" w:styleId="xl25">
    <w:name w:val="xl25"/>
    <w:basedOn w:val="Normal"/>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26">
    <w:name w:val="xl26"/>
    <w:basedOn w:val="Normal"/>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27">
    <w:name w:val="xl27"/>
    <w:basedOn w:val="Normal"/>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24"/>
      <w:szCs w:val="24"/>
      <w:lang w:val="es-ES" w:eastAsia="es-ES"/>
    </w:rPr>
  </w:style>
  <w:style w:type="paragraph" w:customStyle="1" w:styleId="xl28">
    <w:name w:val="xl28"/>
    <w:basedOn w:val="Normal"/>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29">
    <w:name w:val="xl29"/>
    <w:basedOn w:val="Normal"/>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24"/>
      <w:szCs w:val="24"/>
      <w:lang w:val="es-ES" w:eastAsia="es-ES"/>
    </w:rPr>
  </w:style>
  <w:style w:type="paragraph" w:customStyle="1" w:styleId="xl30">
    <w:name w:val="xl30"/>
    <w:basedOn w:val="Normal"/>
    <w:rsid w:val="006106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31">
    <w:name w:val="xl31"/>
    <w:basedOn w:val="Normal"/>
    <w:rsid w:val="00610604"/>
    <w:pPr>
      <w:pBdr>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24"/>
      <w:szCs w:val="24"/>
      <w:lang w:val="es-ES" w:eastAsia="es-ES"/>
    </w:rPr>
  </w:style>
  <w:style w:type="paragraph" w:customStyle="1" w:styleId="xl32">
    <w:name w:val="xl32"/>
    <w:basedOn w:val="Normal"/>
    <w:rsid w:val="00610604"/>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34">
    <w:name w:val="xl34"/>
    <w:basedOn w:val="Normal"/>
    <w:rsid w:val="006106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35">
    <w:name w:val="xl35"/>
    <w:basedOn w:val="Normal"/>
    <w:rsid w:val="006106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36">
    <w:name w:val="xl36"/>
    <w:basedOn w:val="Normal"/>
    <w:rsid w:val="00610604"/>
    <w:pPr>
      <w:pBdr>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37">
    <w:name w:val="xl37"/>
    <w:basedOn w:val="Normal"/>
    <w:rsid w:val="00610604"/>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38">
    <w:name w:val="xl38"/>
    <w:basedOn w:val="Normal"/>
    <w:rsid w:val="00610604"/>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39">
    <w:name w:val="xl39"/>
    <w:basedOn w:val="Normal"/>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40">
    <w:name w:val="xl40"/>
    <w:basedOn w:val="Normal"/>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1">
    <w:name w:val="xl41"/>
    <w:basedOn w:val="Normal"/>
    <w:rsid w:val="0061060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2">
    <w:name w:val="xl42"/>
    <w:basedOn w:val="Normal"/>
    <w:rsid w:val="0061060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610604"/>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4">
    <w:name w:val="xl44"/>
    <w:basedOn w:val="Normal"/>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45">
    <w:name w:val="xl45"/>
    <w:basedOn w:val="Normal"/>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46">
    <w:name w:val="xl46"/>
    <w:basedOn w:val="Normal"/>
    <w:rsid w:val="006106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47">
    <w:name w:val="xl47"/>
    <w:basedOn w:val="Normal"/>
    <w:rsid w:val="00610604"/>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48">
    <w:name w:val="xl48"/>
    <w:basedOn w:val="Normal"/>
    <w:rsid w:val="00610604"/>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49">
    <w:name w:val="xl49"/>
    <w:basedOn w:val="Normal"/>
    <w:rsid w:val="0061060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ARITZA4">
    <w:name w:val="MARITZA4"/>
    <w:basedOn w:val="MARITZA3"/>
    <w:rsid w:val="00610604"/>
    <w:pPr>
      <w:jc w:val="center"/>
    </w:pPr>
    <w:rPr>
      <w:b/>
    </w:rPr>
  </w:style>
  <w:style w:type="paragraph" w:customStyle="1" w:styleId="CharCarCarCarCarCarCarCarCharCharCar">
    <w:name w:val="Char Car Car Car Car Car Car Car Char Char Car"/>
    <w:basedOn w:val="Normal"/>
    <w:rsid w:val="00610604"/>
    <w:pPr>
      <w:spacing w:after="160" w:line="240" w:lineRule="exact"/>
    </w:pPr>
    <w:rPr>
      <w:rFonts w:ascii="Verdana" w:eastAsia="Times New Roman" w:hAnsi="Verdana" w:cs="Times New Roman"/>
      <w:sz w:val="20"/>
      <w:szCs w:val="20"/>
      <w:lang w:val="en-US"/>
    </w:rPr>
  </w:style>
  <w:style w:type="paragraph" w:customStyle="1" w:styleId="Textoindependiente0">
    <w:name w:val="Texto independiente(."/>
    <w:basedOn w:val="Normal"/>
    <w:rsid w:val="00610604"/>
    <w:pPr>
      <w:tabs>
        <w:tab w:val="left" w:pos="-720"/>
      </w:tabs>
      <w:suppressAutoHyphens/>
      <w:spacing w:after="120" w:line="240" w:lineRule="auto"/>
      <w:jc w:val="both"/>
    </w:pPr>
    <w:rPr>
      <w:rFonts w:ascii="Arial" w:eastAsia="Times New Roman" w:hAnsi="Arial" w:cs="Times New Roman"/>
      <w:spacing w:val="-2"/>
      <w:sz w:val="24"/>
      <w:szCs w:val="20"/>
    </w:rPr>
  </w:style>
  <w:style w:type="character" w:customStyle="1" w:styleId="a">
    <w:name w:val="a"/>
    <w:rsid w:val="00610604"/>
    <w:rPr>
      <w:rFonts w:cs="Times New Roman"/>
    </w:rPr>
  </w:style>
  <w:style w:type="paragraph" w:customStyle="1" w:styleId="Textoindependiente34">
    <w:name w:val="Texto independiente 34"/>
    <w:basedOn w:val="Normal"/>
    <w:rsid w:val="00610604"/>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23">
    <w:name w:val="Texto independiente 23"/>
    <w:basedOn w:val="Normal"/>
    <w:rsid w:val="00610604"/>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1">
    <w:name w:val="1"/>
    <w:basedOn w:val="Normal"/>
    <w:rsid w:val="00610604"/>
    <w:pPr>
      <w:spacing w:after="160" w:line="240" w:lineRule="exact"/>
    </w:pPr>
    <w:rPr>
      <w:rFonts w:ascii="Verdana" w:eastAsia="Times New Roman" w:hAnsi="Verdana" w:cs="Times New Roman"/>
      <w:sz w:val="20"/>
      <w:szCs w:val="20"/>
      <w:lang w:val="es-ES"/>
    </w:rPr>
  </w:style>
  <w:style w:type="paragraph" w:customStyle="1" w:styleId="p4">
    <w:name w:val="p4"/>
    <w:basedOn w:val="Normal"/>
    <w:rsid w:val="00610604"/>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Car1">
    <w:name w:val="Car1"/>
    <w:basedOn w:val="Normal"/>
    <w:rsid w:val="00610604"/>
    <w:pPr>
      <w:spacing w:after="160" w:line="240" w:lineRule="exact"/>
    </w:pPr>
    <w:rPr>
      <w:rFonts w:ascii="Verdana" w:eastAsia="Times New Roman" w:hAnsi="Verdana" w:cs="Times New Roman"/>
      <w:sz w:val="20"/>
      <w:szCs w:val="20"/>
      <w:lang w:val="es-ES"/>
    </w:rPr>
  </w:style>
  <w:style w:type="character" w:customStyle="1" w:styleId="CarCar3">
    <w:name w:val="Car Car3"/>
    <w:rsid w:val="00610604"/>
    <w:rPr>
      <w:rFonts w:ascii="Cambria" w:eastAsia="Times New Roman" w:hAnsi="Cambria" w:cs="Times New Roman"/>
      <w:sz w:val="24"/>
      <w:szCs w:val="24"/>
      <w:lang w:val="es-ES" w:eastAsia="es-ES"/>
    </w:rPr>
  </w:style>
  <w:style w:type="table" w:customStyle="1" w:styleId="Tablaconcuadrcula11">
    <w:name w:val="Tabla con cuadrícula11"/>
    <w:basedOn w:val="Tablanormal"/>
    <w:uiPriority w:val="59"/>
    <w:rsid w:val="0061060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rsid w:val="0061060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rsid w:val="0061060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59"/>
    <w:rsid w:val="00610604"/>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
    <w:name w:val="Tabla con cuadrícula12"/>
    <w:basedOn w:val="Tablanormal"/>
    <w:uiPriority w:val="59"/>
    <w:rsid w:val="0061060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61060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rsid w:val="0061060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rsid w:val="0061060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uiPriority w:val="99"/>
    <w:rsid w:val="00610604"/>
    <w:pPr>
      <w:widowControl w:val="0"/>
      <w:spacing w:after="0" w:line="240" w:lineRule="auto"/>
      <w:jc w:val="both"/>
    </w:pPr>
    <w:rPr>
      <w:rFonts w:ascii="Arial" w:eastAsia="Times New Roman" w:hAnsi="Arial" w:cs="Times New Roman"/>
      <w:sz w:val="24"/>
      <w:szCs w:val="20"/>
      <w:lang w:eastAsia="es-ES"/>
    </w:rPr>
  </w:style>
  <w:style w:type="paragraph" w:customStyle="1" w:styleId="maritza30">
    <w:name w:val="maritza3"/>
    <w:basedOn w:val="Normal"/>
    <w:rsid w:val="00610604"/>
    <w:pPr>
      <w:spacing w:after="0" w:line="240" w:lineRule="auto"/>
      <w:jc w:val="both"/>
    </w:pPr>
    <w:rPr>
      <w:rFonts w:ascii="Courier New" w:eastAsia="Arial Unicode MS" w:hAnsi="Courier New" w:cs="Courier New"/>
      <w:spacing w:val="-2"/>
      <w:sz w:val="24"/>
      <w:szCs w:val="24"/>
      <w:lang w:eastAsia="es-ES"/>
    </w:rPr>
  </w:style>
  <w:style w:type="paragraph" w:customStyle="1" w:styleId="numeral">
    <w:name w:val="numeral"/>
    <w:basedOn w:val="Normal"/>
    <w:link w:val="numeralCar"/>
    <w:uiPriority w:val="99"/>
    <w:rsid w:val="00610604"/>
    <w:pPr>
      <w:spacing w:after="0" w:line="240" w:lineRule="auto"/>
    </w:pPr>
    <w:rPr>
      <w:rFonts w:ascii="Arial Narrow" w:eastAsia="Times New Roman" w:hAnsi="Arial Narrow" w:cs="Times New Roman"/>
      <w:b/>
      <w:caps/>
      <w:sz w:val="20"/>
      <w:szCs w:val="20"/>
      <w:lang w:val="es-ES" w:eastAsia="es-ES"/>
    </w:rPr>
  </w:style>
  <w:style w:type="character" w:customStyle="1" w:styleId="numeralCar">
    <w:name w:val="numeral Car"/>
    <w:link w:val="numeral"/>
    <w:uiPriority w:val="99"/>
    <w:rsid w:val="00610604"/>
    <w:rPr>
      <w:rFonts w:ascii="Arial Narrow" w:eastAsia="Times New Roman" w:hAnsi="Arial Narrow" w:cs="Times New Roman"/>
      <w:b/>
      <w:caps/>
      <w:sz w:val="20"/>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rsid w:val="00610604"/>
    <w:pPr>
      <w:spacing w:after="160" w:line="240" w:lineRule="exact"/>
    </w:pPr>
    <w:rPr>
      <w:rFonts w:ascii="Times New Roman" w:eastAsia="Times New Roman" w:hAnsi="Times New Roman" w:cs="Times New Roman"/>
      <w:sz w:val="21"/>
      <w:szCs w:val="21"/>
      <w:lang w:val="en-US"/>
    </w:rPr>
  </w:style>
  <w:style w:type="paragraph" w:customStyle="1" w:styleId="epgrafe0">
    <w:name w:val="epígrafe"/>
    <w:basedOn w:val="Normal"/>
    <w:rsid w:val="00610604"/>
    <w:pPr>
      <w:widowControl w:val="0"/>
      <w:spacing w:after="0" w:line="240" w:lineRule="auto"/>
    </w:pPr>
    <w:rPr>
      <w:rFonts w:ascii="Courier" w:eastAsia="Times New Roman" w:hAnsi="Courier" w:cs="Times New Roman"/>
      <w:sz w:val="24"/>
      <w:szCs w:val="24"/>
      <w:lang w:eastAsia="es-ES"/>
    </w:rPr>
  </w:style>
  <w:style w:type="character" w:customStyle="1" w:styleId="ttulo2CarCar">
    <w:name w:val="título 2 Car Car"/>
    <w:rsid w:val="00610604"/>
    <w:rPr>
      <w:rFonts w:ascii="Arial" w:hAnsi="Arial"/>
      <w:b/>
      <w:caps/>
      <w:spacing w:val="-3"/>
      <w:sz w:val="24"/>
      <w:szCs w:val="24"/>
      <w:lang w:val="es-ES" w:eastAsia="es-ES" w:bidi="ar-SA"/>
    </w:rPr>
  </w:style>
  <w:style w:type="character" w:customStyle="1" w:styleId="NEGRILLA">
    <w:name w:val="NEGRILLA"/>
    <w:rsid w:val="00610604"/>
    <w:rPr>
      <w:b/>
      <w:bCs/>
    </w:rPr>
  </w:style>
  <w:style w:type="paragraph" w:customStyle="1" w:styleId="CENTRADO">
    <w:name w:val="CENTRADO"/>
    <w:rsid w:val="00610604"/>
    <w:pPr>
      <w:autoSpaceDE w:val="0"/>
      <w:autoSpaceDN w:val="0"/>
      <w:adjustRightInd w:val="0"/>
      <w:spacing w:after="0" w:line="240" w:lineRule="auto"/>
      <w:jc w:val="center"/>
    </w:pPr>
    <w:rPr>
      <w:rFonts w:ascii="Courier" w:eastAsia="Times New Roman" w:hAnsi="Courier" w:cs="Times New Roman"/>
      <w:sz w:val="20"/>
      <w:szCs w:val="24"/>
      <w:lang w:eastAsia="es-ES"/>
    </w:rPr>
  </w:style>
  <w:style w:type="paragraph" w:customStyle="1" w:styleId="MARITZA6">
    <w:name w:val="MARITZA6"/>
    <w:basedOn w:val="Normal"/>
    <w:rsid w:val="00610604"/>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eastAsia="es-ES"/>
    </w:rPr>
  </w:style>
  <w:style w:type="paragraph" w:customStyle="1" w:styleId="ESPECIFICACION">
    <w:name w:val="ESPECIFICACION"/>
    <w:basedOn w:val="Normal"/>
    <w:rsid w:val="00610604"/>
    <w:pPr>
      <w:spacing w:after="0" w:line="240" w:lineRule="auto"/>
      <w:jc w:val="both"/>
    </w:pPr>
    <w:rPr>
      <w:rFonts w:ascii="Arial" w:eastAsia="Times New Roman" w:hAnsi="Arial" w:cs="Times New Roman"/>
      <w:szCs w:val="20"/>
      <w:lang w:eastAsia="es-ES"/>
    </w:rPr>
  </w:style>
  <w:style w:type="paragraph" w:customStyle="1" w:styleId="DIPOL">
    <w:name w:val="DIPOL"/>
    <w:basedOn w:val="Normal"/>
    <w:rsid w:val="00610604"/>
    <w:pPr>
      <w:keepLines/>
      <w:spacing w:after="240" w:line="360" w:lineRule="auto"/>
      <w:jc w:val="both"/>
    </w:pPr>
    <w:rPr>
      <w:rFonts w:ascii="Arial" w:eastAsia="Times New Roman" w:hAnsi="Arial" w:cs="Times New Roman"/>
      <w:sz w:val="24"/>
      <w:szCs w:val="24"/>
      <w:lang w:eastAsia="es-ES"/>
    </w:rPr>
  </w:style>
  <w:style w:type="paragraph" w:customStyle="1" w:styleId="BodyText23">
    <w:name w:val="Body Text 23"/>
    <w:basedOn w:val="Normal"/>
    <w:rsid w:val="00610604"/>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INUTAS">
    <w:name w:val="MINUTAS"/>
    <w:rsid w:val="00610604"/>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610604"/>
    <w:pPr>
      <w:spacing w:line="240" w:lineRule="atLeast"/>
      <w:jc w:val="both"/>
    </w:pPr>
    <w:rPr>
      <w:sz w:val="24"/>
    </w:rPr>
  </w:style>
  <w:style w:type="paragraph" w:customStyle="1" w:styleId="EstiloTtulo2">
    <w:name w:val="Estilo Título 2"/>
    <w:basedOn w:val="Ttulo2"/>
    <w:rsid w:val="00610604"/>
    <w:pPr>
      <w:tabs>
        <w:tab w:val="left" w:pos="435"/>
      </w:tabs>
      <w:suppressAutoHyphens/>
      <w:ind w:left="435" w:hanging="435"/>
      <w:jc w:val="left"/>
    </w:pPr>
    <w:rPr>
      <w:b/>
      <w:caps/>
      <w:color w:val="auto"/>
      <w:spacing w:val="-3"/>
      <w:szCs w:val="24"/>
    </w:rPr>
  </w:style>
  <w:style w:type="paragraph" w:customStyle="1" w:styleId="EstiloTtulo5SinNegrita">
    <w:name w:val="Estilo Título 5 + Sin Negrita"/>
    <w:basedOn w:val="Ttulo5"/>
    <w:rsid w:val="00610604"/>
    <w:pPr>
      <w:keepNext w:val="0"/>
      <w:tabs>
        <w:tab w:val="left" w:pos="435"/>
      </w:tabs>
      <w:spacing w:before="240" w:after="60"/>
      <w:ind w:left="435" w:hanging="435"/>
      <w:jc w:val="left"/>
    </w:pPr>
    <w:rPr>
      <w:sz w:val="24"/>
      <w:szCs w:val="26"/>
    </w:rPr>
  </w:style>
  <w:style w:type="paragraph" w:customStyle="1" w:styleId="bodytext3">
    <w:name w:val="bodytext3"/>
    <w:basedOn w:val="Normal"/>
    <w:rsid w:val="00610604"/>
    <w:pPr>
      <w:spacing w:before="100" w:after="100" w:line="240" w:lineRule="auto"/>
    </w:pPr>
    <w:rPr>
      <w:rFonts w:ascii="Times New Roman" w:eastAsia="Times New Roman" w:hAnsi="Times New Roman" w:cs="Times New Roman"/>
      <w:sz w:val="24"/>
      <w:szCs w:val="20"/>
      <w:lang w:val="es-ES" w:eastAsia="es-ES"/>
    </w:rPr>
  </w:style>
  <w:style w:type="paragraph" w:customStyle="1" w:styleId="p9">
    <w:name w:val="p9"/>
    <w:basedOn w:val="Normal"/>
    <w:rsid w:val="00610604"/>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paragraph" w:customStyle="1" w:styleId="Document10">
    <w:name w:val="Document 1"/>
    <w:uiPriority w:val="99"/>
    <w:rsid w:val="0061060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610604"/>
    <w:pPr>
      <w:keepNext/>
      <w:spacing w:after="0" w:line="240" w:lineRule="auto"/>
      <w:jc w:val="center"/>
      <w:outlineLvl w:val="0"/>
    </w:pPr>
    <w:rPr>
      <w:rFonts w:ascii="Arial" w:eastAsia="Times New Roman" w:hAnsi="Arial" w:cs="Times New Roman"/>
      <w:sz w:val="24"/>
      <w:szCs w:val="20"/>
      <w:lang w:eastAsia="es-ES"/>
    </w:rPr>
  </w:style>
  <w:style w:type="paragraph" w:customStyle="1" w:styleId="NUMERAL0">
    <w:name w:val="NUMERAL"/>
    <w:basedOn w:val="Ttulo2"/>
    <w:rsid w:val="00610604"/>
    <w:pPr>
      <w:tabs>
        <w:tab w:val="left" w:pos="540"/>
      </w:tabs>
      <w:suppressAutoHyphens/>
      <w:ind w:left="540" w:hanging="540"/>
    </w:pPr>
    <w:rPr>
      <w:rFonts w:ascii="Arial Narrow" w:hAnsi="Arial Narrow"/>
      <w:b/>
      <w:caps/>
      <w:color w:val="auto"/>
      <w:spacing w:val="-3"/>
      <w:sz w:val="22"/>
      <w:szCs w:val="22"/>
    </w:rPr>
  </w:style>
  <w:style w:type="paragraph" w:customStyle="1" w:styleId="CM3">
    <w:name w:val="CM3"/>
    <w:basedOn w:val="Default"/>
    <w:next w:val="Default"/>
    <w:rsid w:val="00610604"/>
    <w:pPr>
      <w:widowControl w:val="0"/>
      <w:spacing w:line="248" w:lineRule="atLeast"/>
    </w:pPr>
    <w:rPr>
      <w:rFonts w:eastAsia="Times New Roman" w:cs="Arial"/>
      <w:color w:val="auto"/>
      <w:lang w:eastAsia="es-ES"/>
    </w:rPr>
  </w:style>
  <w:style w:type="paragraph" w:customStyle="1" w:styleId="CM62">
    <w:name w:val="CM62"/>
    <w:basedOn w:val="Default"/>
    <w:next w:val="Default"/>
    <w:rsid w:val="00610604"/>
    <w:pPr>
      <w:widowControl w:val="0"/>
      <w:spacing w:after="243"/>
    </w:pPr>
    <w:rPr>
      <w:rFonts w:eastAsia="Times New Roman" w:cs="Arial"/>
      <w:color w:val="auto"/>
      <w:lang w:eastAsia="es-ES"/>
    </w:rPr>
  </w:style>
  <w:style w:type="paragraph" w:customStyle="1" w:styleId="CM4">
    <w:name w:val="CM4"/>
    <w:basedOn w:val="Default"/>
    <w:next w:val="Default"/>
    <w:rsid w:val="00610604"/>
    <w:pPr>
      <w:widowControl w:val="0"/>
      <w:spacing w:line="253" w:lineRule="atLeast"/>
    </w:pPr>
    <w:rPr>
      <w:rFonts w:eastAsia="Times New Roman" w:cs="Arial"/>
      <w:color w:val="auto"/>
      <w:lang w:eastAsia="es-ES"/>
    </w:rPr>
  </w:style>
  <w:style w:type="paragraph" w:customStyle="1" w:styleId="CM64">
    <w:name w:val="CM64"/>
    <w:basedOn w:val="Default"/>
    <w:next w:val="Default"/>
    <w:rsid w:val="00610604"/>
    <w:pPr>
      <w:widowControl w:val="0"/>
      <w:spacing w:after="480"/>
    </w:pPr>
    <w:rPr>
      <w:rFonts w:eastAsia="Times New Roman" w:cs="Arial"/>
      <w:color w:val="auto"/>
      <w:lang w:eastAsia="es-ES"/>
    </w:rPr>
  </w:style>
  <w:style w:type="paragraph" w:customStyle="1" w:styleId="CM65">
    <w:name w:val="CM65"/>
    <w:basedOn w:val="Default"/>
    <w:next w:val="Default"/>
    <w:rsid w:val="00610604"/>
    <w:pPr>
      <w:widowControl w:val="0"/>
      <w:spacing w:after="378"/>
    </w:pPr>
    <w:rPr>
      <w:rFonts w:eastAsia="Times New Roman" w:cs="Arial"/>
      <w:color w:val="auto"/>
      <w:lang w:eastAsia="es-ES"/>
    </w:rPr>
  </w:style>
  <w:style w:type="paragraph" w:customStyle="1" w:styleId="CM73">
    <w:name w:val="CM73"/>
    <w:basedOn w:val="Default"/>
    <w:next w:val="Default"/>
    <w:rsid w:val="00610604"/>
    <w:pPr>
      <w:widowControl w:val="0"/>
      <w:spacing w:after="57"/>
    </w:pPr>
    <w:rPr>
      <w:rFonts w:eastAsia="Times New Roman" w:cs="Arial"/>
      <w:color w:val="auto"/>
      <w:lang w:eastAsia="es-ES"/>
    </w:rPr>
  </w:style>
  <w:style w:type="paragraph" w:customStyle="1" w:styleId="CM1">
    <w:name w:val="CM1"/>
    <w:basedOn w:val="Default"/>
    <w:next w:val="Default"/>
    <w:rsid w:val="00610604"/>
    <w:pPr>
      <w:widowControl w:val="0"/>
    </w:pPr>
    <w:rPr>
      <w:rFonts w:eastAsia="Times New Roman"/>
      <w:color w:val="auto"/>
      <w:lang w:eastAsia="es-ES"/>
    </w:rPr>
  </w:style>
  <w:style w:type="paragraph" w:customStyle="1" w:styleId="CM68">
    <w:name w:val="CM68"/>
    <w:basedOn w:val="Default"/>
    <w:next w:val="Default"/>
    <w:rsid w:val="00610604"/>
    <w:pPr>
      <w:widowControl w:val="0"/>
      <w:spacing w:after="65"/>
    </w:pPr>
    <w:rPr>
      <w:rFonts w:eastAsia="Times New Roman"/>
      <w:color w:val="auto"/>
      <w:lang w:eastAsia="es-ES"/>
    </w:rPr>
  </w:style>
  <w:style w:type="paragraph" w:customStyle="1" w:styleId="CM74">
    <w:name w:val="CM74"/>
    <w:basedOn w:val="Default"/>
    <w:next w:val="Default"/>
    <w:rsid w:val="00610604"/>
    <w:pPr>
      <w:widowControl w:val="0"/>
      <w:spacing w:after="538"/>
    </w:pPr>
    <w:rPr>
      <w:rFonts w:eastAsia="Times New Roman"/>
      <w:color w:val="auto"/>
      <w:lang w:eastAsia="es-ES"/>
    </w:rPr>
  </w:style>
  <w:style w:type="paragraph" w:customStyle="1" w:styleId="CM63">
    <w:name w:val="CM63"/>
    <w:basedOn w:val="Default"/>
    <w:next w:val="Default"/>
    <w:rsid w:val="00610604"/>
    <w:pPr>
      <w:widowControl w:val="0"/>
      <w:spacing w:after="205"/>
    </w:pPr>
    <w:rPr>
      <w:rFonts w:eastAsia="Times New Roman"/>
      <w:color w:val="auto"/>
      <w:lang w:eastAsia="es-ES"/>
    </w:rPr>
  </w:style>
  <w:style w:type="paragraph" w:customStyle="1" w:styleId="CM75">
    <w:name w:val="CM75"/>
    <w:basedOn w:val="Default"/>
    <w:next w:val="Default"/>
    <w:rsid w:val="00610604"/>
    <w:pPr>
      <w:widowControl w:val="0"/>
      <w:spacing w:after="135"/>
    </w:pPr>
    <w:rPr>
      <w:rFonts w:eastAsia="Times New Roman"/>
      <w:color w:val="auto"/>
      <w:lang w:eastAsia="es-ES"/>
    </w:rPr>
  </w:style>
  <w:style w:type="paragraph" w:customStyle="1" w:styleId="CM46">
    <w:name w:val="CM46"/>
    <w:basedOn w:val="Default"/>
    <w:next w:val="Default"/>
    <w:rsid w:val="00610604"/>
    <w:pPr>
      <w:widowControl w:val="0"/>
      <w:spacing w:line="251" w:lineRule="atLeast"/>
    </w:pPr>
    <w:rPr>
      <w:rFonts w:eastAsia="Times New Roman"/>
      <w:color w:val="auto"/>
      <w:lang w:eastAsia="es-ES"/>
    </w:rPr>
  </w:style>
  <w:style w:type="paragraph" w:customStyle="1" w:styleId="CM47">
    <w:name w:val="CM47"/>
    <w:basedOn w:val="Default"/>
    <w:next w:val="Default"/>
    <w:rsid w:val="00610604"/>
    <w:pPr>
      <w:widowControl w:val="0"/>
      <w:spacing w:line="243" w:lineRule="atLeast"/>
    </w:pPr>
    <w:rPr>
      <w:rFonts w:eastAsia="Times New Roman"/>
      <w:color w:val="auto"/>
      <w:lang w:eastAsia="es-ES"/>
    </w:rPr>
  </w:style>
  <w:style w:type="paragraph" w:customStyle="1" w:styleId="CM66">
    <w:name w:val="CM66"/>
    <w:basedOn w:val="Default"/>
    <w:next w:val="Default"/>
    <w:rsid w:val="00610604"/>
    <w:pPr>
      <w:widowControl w:val="0"/>
      <w:spacing w:after="740"/>
    </w:pPr>
    <w:rPr>
      <w:rFonts w:eastAsia="Times New Roman" w:cs="Arial"/>
      <w:color w:val="auto"/>
      <w:lang w:eastAsia="es-ES"/>
    </w:rPr>
  </w:style>
  <w:style w:type="paragraph" w:customStyle="1" w:styleId="CM71">
    <w:name w:val="CM71"/>
    <w:basedOn w:val="Default"/>
    <w:next w:val="Default"/>
    <w:rsid w:val="00610604"/>
    <w:pPr>
      <w:widowControl w:val="0"/>
      <w:spacing w:after="247"/>
    </w:pPr>
    <w:rPr>
      <w:rFonts w:eastAsia="Times New Roman" w:cs="Arial"/>
      <w:color w:val="auto"/>
      <w:lang w:eastAsia="es-ES"/>
    </w:rPr>
  </w:style>
  <w:style w:type="paragraph" w:customStyle="1" w:styleId="CM72">
    <w:name w:val="CM72"/>
    <w:basedOn w:val="Default"/>
    <w:next w:val="Default"/>
    <w:rsid w:val="00610604"/>
    <w:pPr>
      <w:widowControl w:val="0"/>
      <w:spacing w:after="135"/>
    </w:pPr>
    <w:rPr>
      <w:rFonts w:eastAsia="Times New Roman" w:cs="Arial"/>
      <w:color w:val="auto"/>
      <w:lang w:eastAsia="es-ES"/>
    </w:rPr>
  </w:style>
  <w:style w:type="paragraph" w:customStyle="1" w:styleId="CM32">
    <w:name w:val="CM32"/>
    <w:basedOn w:val="Default"/>
    <w:next w:val="Default"/>
    <w:rsid w:val="00610604"/>
    <w:pPr>
      <w:widowControl w:val="0"/>
    </w:pPr>
    <w:rPr>
      <w:rFonts w:eastAsia="Times New Roman" w:cs="Arial"/>
      <w:color w:val="auto"/>
      <w:lang w:eastAsia="es-ES"/>
    </w:rPr>
  </w:style>
  <w:style w:type="paragraph" w:customStyle="1" w:styleId="CM33">
    <w:name w:val="CM33"/>
    <w:basedOn w:val="Default"/>
    <w:next w:val="Default"/>
    <w:rsid w:val="00610604"/>
    <w:pPr>
      <w:widowControl w:val="0"/>
    </w:pPr>
    <w:rPr>
      <w:rFonts w:eastAsia="Times New Roman" w:cs="Arial"/>
      <w:color w:val="auto"/>
      <w:lang w:eastAsia="es-ES"/>
    </w:rPr>
  </w:style>
  <w:style w:type="paragraph" w:customStyle="1" w:styleId="CM35">
    <w:name w:val="CM35"/>
    <w:basedOn w:val="Default"/>
    <w:next w:val="Default"/>
    <w:rsid w:val="00610604"/>
    <w:pPr>
      <w:widowControl w:val="0"/>
    </w:pPr>
    <w:rPr>
      <w:rFonts w:eastAsia="Times New Roman" w:cs="Arial"/>
      <w:color w:val="auto"/>
      <w:lang w:eastAsia="es-ES"/>
    </w:rPr>
  </w:style>
  <w:style w:type="paragraph" w:customStyle="1" w:styleId="CM38">
    <w:name w:val="CM38"/>
    <w:basedOn w:val="Default"/>
    <w:next w:val="Default"/>
    <w:rsid w:val="00610604"/>
    <w:pPr>
      <w:widowControl w:val="0"/>
      <w:spacing w:line="253" w:lineRule="atLeast"/>
    </w:pPr>
    <w:rPr>
      <w:rFonts w:eastAsia="Times New Roman" w:cs="Arial"/>
      <w:color w:val="auto"/>
      <w:lang w:eastAsia="es-ES"/>
    </w:rPr>
  </w:style>
  <w:style w:type="paragraph" w:customStyle="1" w:styleId="CM42">
    <w:name w:val="CM42"/>
    <w:basedOn w:val="Default"/>
    <w:next w:val="Default"/>
    <w:rsid w:val="00610604"/>
    <w:pPr>
      <w:widowControl w:val="0"/>
      <w:spacing w:line="263" w:lineRule="atLeast"/>
    </w:pPr>
    <w:rPr>
      <w:rFonts w:eastAsia="Times New Roman" w:cs="Arial"/>
      <w:color w:val="auto"/>
      <w:lang w:eastAsia="es-ES"/>
    </w:rPr>
  </w:style>
  <w:style w:type="paragraph" w:customStyle="1" w:styleId="CM48">
    <w:name w:val="CM48"/>
    <w:basedOn w:val="Default"/>
    <w:next w:val="Default"/>
    <w:rsid w:val="00610604"/>
    <w:pPr>
      <w:widowControl w:val="0"/>
      <w:spacing w:line="253" w:lineRule="atLeast"/>
    </w:pPr>
    <w:rPr>
      <w:rFonts w:eastAsia="Times New Roman" w:cs="Arial"/>
      <w:color w:val="auto"/>
      <w:lang w:eastAsia="es-ES"/>
    </w:rPr>
  </w:style>
  <w:style w:type="paragraph" w:customStyle="1" w:styleId="CM49">
    <w:name w:val="CM49"/>
    <w:basedOn w:val="Default"/>
    <w:next w:val="Default"/>
    <w:rsid w:val="00610604"/>
    <w:pPr>
      <w:widowControl w:val="0"/>
    </w:pPr>
    <w:rPr>
      <w:rFonts w:eastAsia="Times New Roman" w:cs="Arial"/>
      <w:color w:val="auto"/>
      <w:lang w:eastAsia="es-ES"/>
    </w:rPr>
  </w:style>
  <w:style w:type="paragraph" w:customStyle="1" w:styleId="CM52">
    <w:name w:val="CM52"/>
    <w:basedOn w:val="Default"/>
    <w:next w:val="Default"/>
    <w:rsid w:val="00610604"/>
    <w:pPr>
      <w:widowControl w:val="0"/>
      <w:spacing w:line="246" w:lineRule="atLeast"/>
    </w:pPr>
    <w:rPr>
      <w:rFonts w:eastAsia="Times New Roman" w:cs="Arial"/>
      <w:color w:val="auto"/>
      <w:lang w:eastAsia="es-ES"/>
    </w:rPr>
  </w:style>
  <w:style w:type="paragraph" w:customStyle="1" w:styleId="CM53">
    <w:name w:val="CM53"/>
    <w:basedOn w:val="Default"/>
    <w:next w:val="Default"/>
    <w:rsid w:val="00610604"/>
    <w:pPr>
      <w:widowControl w:val="0"/>
      <w:spacing w:line="271" w:lineRule="atLeast"/>
    </w:pPr>
    <w:rPr>
      <w:rFonts w:eastAsia="Times New Roman" w:cs="Arial"/>
      <w:color w:val="auto"/>
      <w:lang w:eastAsia="es-ES"/>
    </w:rPr>
  </w:style>
  <w:style w:type="paragraph" w:customStyle="1" w:styleId="CM26">
    <w:name w:val="CM26"/>
    <w:basedOn w:val="Default"/>
    <w:next w:val="Default"/>
    <w:rsid w:val="00610604"/>
    <w:pPr>
      <w:widowControl w:val="0"/>
      <w:spacing w:line="273" w:lineRule="atLeast"/>
    </w:pPr>
    <w:rPr>
      <w:rFonts w:eastAsia="Times New Roman" w:cs="Arial"/>
      <w:color w:val="auto"/>
      <w:lang w:eastAsia="es-ES"/>
    </w:rPr>
  </w:style>
  <w:style w:type="paragraph" w:customStyle="1" w:styleId="CM54">
    <w:name w:val="CM54"/>
    <w:basedOn w:val="Default"/>
    <w:next w:val="Default"/>
    <w:rsid w:val="00610604"/>
    <w:pPr>
      <w:widowControl w:val="0"/>
      <w:spacing w:line="253" w:lineRule="atLeast"/>
    </w:pPr>
    <w:rPr>
      <w:rFonts w:eastAsia="Times New Roman" w:cs="Arial"/>
      <w:color w:val="auto"/>
      <w:lang w:eastAsia="es-ES"/>
    </w:rPr>
  </w:style>
  <w:style w:type="paragraph" w:customStyle="1" w:styleId="CAPITULO">
    <w:name w:val="CAPITULO"/>
    <w:basedOn w:val="Normal"/>
    <w:rsid w:val="00610604"/>
    <w:pPr>
      <w:spacing w:after="0" w:line="240" w:lineRule="auto"/>
      <w:jc w:val="center"/>
    </w:pPr>
    <w:rPr>
      <w:rFonts w:ascii="Arial Narrow" w:eastAsia="Times New Roman" w:hAnsi="Arial Narrow" w:cs="Arial"/>
      <w:b/>
      <w:w w:val="200"/>
      <w:lang w:val="es-ES" w:eastAsia="es-ES"/>
    </w:rPr>
  </w:style>
  <w:style w:type="paragraph" w:customStyle="1" w:styleId="MAYUS">
    <w:name w:val="MAYUS"/>
    <w:basedOn w:val="Ttulo4"/>
    <w:rsid w:val="00610604"/>
    <w:pPr>
      <w:numPr>
        <w:numId w:val="6"/>
      </w:numPr>
      <w:tabs>
        <w:tab w:val="clear" w:pos="720"/>
        <w:tab w:val="left" w:pos="360"/>
      </w:tabs>
      <w:overflowPunct w:val="0"/>
      <w:autoSpaceDE w:val="0"/>
      <w:autoSpaceDN w:val="0"/>
      <w:adjustRightInd w:val="0"/>
      <w:spacing w:before="0" w:after="0"/>
      <w:ind w:left="0" w:firstLine="0"/>
      <w:textAlignment w:val="baseline"/>
    </w:pPr>
    <w:rPr>
      <w:rFonts w:ascii="Arial Narrow" w:hAnsi="Arial Narrow"/>
      <w:bCs w:val="0"/>
      <w:caps/>
      <w:sz w:val="22"/>
      <w:szCs w:val="22"/>
    </w:rPr>
  </w:style>
  <w:style w:type="paragraph" w:customStyle="1" w:styleId="MAYUS1">
    <w:name w:val="MAYUS1"/>
    <w:basedOn w:val="Ttulo1"/>
    <w:rsid w:val="00610604"/>
    <w:pPr>
      <w:numPr>
        <w:numId w:val="7"/>
      </w:numPr>
      <w:spacing w:before="0" w:after="0"/>
    </w:pPr>
    <w:rPr>
      <w:rFonts w:ascii="Arial Narrow" w:hAnsi="Arial Narrow" w:cs="Arial"/>
      <w:caps/>
      <w:kern w:val="0"/>
      <w:sz w:val="22"/>
      <w:szCs w:val="22"/>
      <w:lang w:val="es-ES"/>
    </w:rPr>
  </w:style>
  <w:style w:type="paragraph" w:customStyle="1" w:styleId="TNormal">
    <w:name w:val="T Normal"/>
    <w:rsid w:val="00610604"/>
    <w:pPr>
      <w:widowControl w:val="0"/>
      <w:spacing w:after="0" w:line="360" w:lineRule="auto"/>
      <w:ind w:firstLine="709"/>
      <w:jc w:val="both"/>
    </w:pPr>
    <w:rPr>
      <w:rFonts w:ascii="Times New Roman" w:eastAsia="Times New Roman" w:hAnsi="Times New Roman" w:cs="Times New Roman"/>
      <w:sz w:val="24"/>
      <w:szCs w:val="20"/>
      <w:lang w:eastAsia="es-ES"/>
    </w:rPr>
  </w:style>
  <w:style w:type="paragraph" w:customStyle="1" w:styleId="DefaultParagraphFontParaCharCharCharCar">
    <w:name w:val="Default Paragraph Font Para Char Char Char Car"/>
    <w:basedOn w:val="Normal"/>
    <w:rsid w:val="00610604"/>
    <w:pPr>
      <w:spacing w:after="160" w:line="240" w:lineRule="exact"/>
    </w:pPr>
    <w:rPr>
      <w:rFonts w:ascii="Verdana" w:eastAsia="Times New Roman" w:hAnsi="Verdana" w:cs="Times New Roman"/>
      <w:sz w:val="20"/>
      <w:szCs w:val="20"/>
      <w:lang w:val="en-US"/>
    </w:rPr>
  </w:style>
  <w:style w:type="paragraph" w:customStyle="1" w:styleId="NormalSencillo">
    <w:name w:val="Normal Sencillo"/>
    <w:basedOn w:val="Normal"/>
    <w:next w:val="Normal"/>
    <w:rsid w:val="00610604"/>
    <w:pPr>
      <w:suppressAutoHyphens/>
      <w:spacing w:after="0" w:line="240" w:lineRule="auto"/>
      <w:jc w:val="both"/>
    </w:pPr>
    <w:rPr>
      <w:rFonts w:ascii="Arial" w:eastAsia="Times New Roman" w:hAnsi="Arial" w:cs="Times New Roman"/>
      <w:sz w:val="20"/>
      <w:szCs w:val="20"/>
      <w:lang w:eastAsia="es-ES"/>
    </w:rPr>
  </w:style>
  <w:style w:type="paragraph" w:customStyle="1" w:styleId="Estilo">
    <w:name w:val="Estilo"/>
    <w:rsid w:val="00610604"/>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Estndar">
    <w:name w:val="Estándar"/>
    <w:rsid w:val="00610604"/>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610604"/>
    <w:pPr>
      <w:tabs>
        <w:tab w:val="center" w:pos="4419"/>
        <w:tab w:val="right" w:pos="8838"/>
      </w:tabs>
    </w:pPr>
  </w:style>
  <w:style w:type="paragraph" w:customStyle="1" w:styleId="PlainText1">
    <w:name w:val="Plain Text1"/>
    <w:basedOn w:val="Normal"/>
    <w:rsid w:val="00610604"/>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rsid w:val="00610604"/>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rsid w:val="00610604"/>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rsid w:val="0061060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610604"/>
    <w:pPr>
      <w:keepLines/>
      <w:spacing w:before="480" w:after="0" w:line="276" w:lineRule="auto"/>
      <w:outlineLvl w:val="9"/>
    </w:pPr>
    <w:rPr>
      <w:rFonts w:ascii="Cambria" w:hAnsi="Cambria"/>
      <w:color w:val="365F91"/>
      <w:kern w:val="0"/>
      <w:sz w:val="28"/>
      <w:szCs w:val="28"/>
      <w:lang w:val="es-ES" w:eastAsia="en-US"/>
    </w:rPr>
  </w:style>
  <w:style w:type="paragraph" w:customStyle="1" w:styleId="NormalArial">
    <w:name w:val="Normal + Arial"/>
    <w:basedOn w:val="Normal"/>
    <w:rsid w:val="00610604"/>
    <w:pPr>
      <w:spacing w:after="0" w:line="240" w:lineRule="auto"/>
      <w:jc w:val="both"/>
    </w:pPr>
    <w:rPr>
      <w:rFonts w:ascii="Arial" w:eastAsia="Times New Roman" w:hAnsi="Arial" w:cs="Arial"/>
      <w:lang w:val="es-ES" w:eastAsia="es-ES"/>
    </w:rPr>
  </w:style>
  <w:style w:type="character" w:customStyle="1" w:styleId="A90">
    <w:name w:val="A9"/>
    <w:rsid w:val="00610604"/>
    <w:rPr>
      <w:color w:val="000000"/>
      <w:sz w:val="19"/>
    </w:rPr>
  </w:style>
  <w:style w:type="paragraph" w:customStyle="1" w:styleId="Pa43">
    <w:name w:val="Pa43"/>
    <w:basedOn w:val="Normal"/>
    <w:next w:val="Normal"/>
    <w:rsid w:val="00610604"/>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paragraph" w:customStyle="1" w:styleId="western">
    <w:name w:val="western"/>
    <w:basedOn w:val="Normal"/>
    <w:rsid w:val="00610604"/>
    <w:pPr>
      <w:spacing w:before="100" w:beforeAutospacing="1" w:after="0" w:line="240" w:lineRule="auto"/>
      <w:jc w:val="both"/>
    </w:pPr>
    <w:rPr>
      <w:rFonts w:ascii="Arial" w:eastAsia="Times New Roman" w:hAnsi="Arial" w:cs="Arial"/>
      <w:sz w:val="24"/>
      <w:szCs w:val="24"/>
      <w:lang w:val="es-ES" w:eastAsia="es-ES"/>
    </w:rPr>
  </w:style>
  <w:style w:type="paragraph" w:customStyle="1" w:styleId="xl22">
    <w:name w:val="xl22"/>
    <w:basedOn w:val="Normal"/>
    <w:rsid w:val="00610604"/>
    <w:pPr>
      <w:pBdr>
        <w:top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Calibri" w:eastAsia="Times New Roman" w:hAnsi="Calibri" w:cs="Times New Roman"/>
      <w:sz w:val="24"/>
      <w:szCs w:val="24"/>
      <w:lang w:val="es-ES" w:eastAsia="es-ES"/>
    </w:rPr>
  </w:style>
  <w:style w:type="paragraph" w:customStyle="1" w:styleId="xl23">
    <w:name w:val="xl23"/>
    <w:basedOn w:val="Normal"/>
    <w:rsid w:val="00610604"/>
    <w:pPr>
      <w:pBdr>
        <w:bottom w:val="single" w:sz="8" w:space="0" w:color="auto"/>
        <w:right w:val="single" w:sz="8" w:space="0" w:color="auto"/>
      </w:pBdr>
      <w:shd w:val="clear" w:color="auto" w:fill="FFFFFF"/>
      <w:spacing w:before="100" w:beforeAutospacing="1" w:after="100" w:afterAutospacing="1" w:line="240" w:lineRule="auto"/>
    </w:pPr>
    <w:rPr>
      <w:rFonts w:ascii="Calibri" w:eastAsia="Times New Roman" w:hAnsi="Calibri" w:cs="Times New Roman"/>
      <w:sz w:val="24"/>
      <w:szCs w:val="24"/>
      <w:lang w:val="es-ES" w:eastAsia="es-ES"/>
    </w:rPr>
  </w:style>
  <w:style w:type="paragraph" w:customStyle="1" w:styleId="xl24">
    <w:name w:val="xl24"/>
    <w:basedOn w:val="Normal"/>
    <w:rsid w:val="00610604"/>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Calibri" w:eastAsia="Times New Roman" w:hAnsi="Calibri" w:cs="Times New Roman"/>
      <w:sz w:val="16"/>
      <w:szCs w:val="16"/>
      <w:lang w:val="es-ES" w:eastAsia="es-ES"/>
    </w:rPr>
  </w:style>
  <w:style w:type="paragraph" w:customStyle="1" w:styleId="xl33">
    <w:name w:val="xl33"/>
    <w:basedOn w:val="Normal"/>
    <w:rsid w:val="00610604"/>
    <w:pPr>
      <w:pBdr>
        <w:left w:val="single" w:sz="8" w:space="0" w:color="auto"/>
        <w:bottom w:val="single" w:sz="8" w:space="0" w:color="auto"/>
      </w:pBdr>
      <w:shd w:val="clear" w:color="auto" w:fill="FFFFFF"/>
      <w:spacing w:before="100" w:beforeAutospacing="1" w:after="100" w:afterAutospacing="1" w:line="240" w:lineRule="auto"/>
      <w:jc w:val="center"/>
    </w:pPr>
    <w:rPr>
      <w:rFonts w:ascii="Calibri" w:eastAsia="Times New Roman" w:hAnsi="Calibri" w:cs="Times New Roman"/>
      <w:sz w:val="16"/>
      <w:szCs w:val="16"/>
      <w:lang w:val="es-ES" w:eastAsia="es-ES"/>
    </w:rPr>
  </w:style>
  <w:style w:type="paragraph" w:customStyle="1" w:styleId="BodyText2Car">
    <w:name w:val="Body Text 2 Car"/>
    <w:basedOn w:val="Normal"/>
    <w:rsid w:val="00610604"/>
    <w:pPr>
      <w:widowControl w:val="0"/>
      <w:spacing w:after="0" w:line="240" w:lineRule="auto"/>
      <w:ind w:left="851"/>
      <w:jc w:val="both"/>
    </w:pPr>
    <w:rPr>
      <w:rFonts w:ascii="Arial" w:eastAsia="Times New Roman" w:hAnsi="Arial" w:cs="Times New Roman"/>
      <w:szCs w:val="20"/>
      <w:lang w:val="es-ES" w:eastAsia="es-ES"/>
    </w:rPr>
  </w:style>
  <w:style w:type="character" w:customStyle="1" w:styleId="TextonotaalfinalCar1">
    <w:name w:val="Texto nota al final Car1"/>
    <w:basedOn w:val="Fuentedeprrafopredeter"/>
    <w:uiPriority w:val="99"/>
    <w:rsid w:val="00610604"/>
    <w:rPr>
      <w:rFonts w:ascii="Times New Roman" w:eastAsia="Times New Roman" w:hAnsi="Times New Roman" w:cs="Times New Roman"/>
      <w:sz w:val="20"/>
      <w:szCs w:val="20"/>
      <w:lang w:eastAsia="es-ES"/>
    </w:rPr>
  </w:style>
  <w:style w:type="character" w:customStyle="1" w:styleId="A1">
    <w:name w:val="A1"/>
    <w:rsid w:val="00610604"/>
    <w:rPr>
      <w:rFonts w:ascii="Times New Roman" w:hAnsi="Times New Roman"/>
      <w:color w:val="000000"/>
    </w:rPr>
  </w:style>
  <w:style w:type="paragraph" w:customStyle="1" w:styleId="Pa8">
    <w:name w:val="Pa8"/>
    <w:basedOn w:val="Normal"/>
    <w:next w:val="Normal"/>
    <w:rsid w:val="00610604"/>
    <w:pPr>
      <w:spacing w:before="40" w:after="40" w:line="191" w:lineRule="atLeast"/>
    </w:pPr>
    <w:rPr>
      <w:rFonts w:ascii="Ottawa" w:eastAsia="Times New Roman" w:hAnsi="Ottawa" w:cs="Times New Roman"/>
      <w:snapToGrid w:val="0"/>
      <w:sz w:val="24"/>
      <w:szCs w:val="20"/>
      <w:lang w:val="es-ES" w:eastAsia="es-ES"/>
    </w:rPr>
  </w:style>
  <w:style w:type="paragraph" w:customStyle="1" w:styleId="ListaCC">
    <w:name w:val="Lista CC."/>
    <w:basedOn w:val="Normal"/>
    <w:uiPriority w:val="99"/>
    <w:rsid w:val="00610604"/>
    <w:pPr>
      <w:spacing w:after="0" w:line="240" w:lineRule="auto"/>
    </w:pPr>
    <w:rPr>
      <w:rFonts w:ascii="Times New Roman" w:eastAsia="Times New Roman" w:hAnsi="Times New Roman" w:cs="Times New Roman"/>
      <w:sz w:val="20"/>
      <w:szCs w:val="20"/>
      <w:lang w:val="es-ES" w:eastAsia="es-ES"/>
    </w:rPr>
  </w:style>
  <w:style w:type="paragraph" w:customStyle="1" w:styleId="texto">
    <w:name w:val="texto"/>
    <w:basedOn w:val="Normal"/>
    <w:rsid w:val="0061060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ommentcontentpara">
    <w:name w:val="commentcontentpara"/>
    <w:basedOn w:val="Normal"/>
    <w:rsid w:val="0061060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body">
    <w:name w:val="Text body"/>
    <w:basedOn w:val="Standard"/>
    <w:rsid w:val="00610604"/>
    <w:pPr>
      <w:textAlignment w:val="baseline"/>
    </w:pPr>
  </w:style>
  <w:style w:type="paragraph" w:customStyle="1" w:styleId="Normal1">
    <w:name w:val="Normal1"/>
    <w:rsid w:val="00610604"/>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610604"/>
    <w:pPr>
      <w:widowControl/>
      <w:tabs>
        <w:tab w:val="center" w:pos="4252"/>
        <w:tab w:val="right" w:pos="8504"/>
      </w:tabs>
    </w:pPr>
  </w:style>
  <w:style w:type="paragraph" w:customStyle="1" w:styleId="p15">
    <w:name w:val="p15"/>
    <w:basedOn w:val="Normal"/>
    <w:uiPriority w:val="99"/>
    <w:rsid w:val="00610604"/>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610604"/>
    <w:rPr>
      <w:rFonts w:ascii="Arial" w:eastAsia="MS Mincho" w:hAnsi="Arial" w:cs="Times New Roman"/>
      <w:sz w:val="24"/>
      <w:szCs w:val="24"/>
      <w:lang w:eastAsia="es-ES"/>
    </w:rPr>
  </w:style>
  <w:style w:type="paragraph" w:customStyle="1" w:styleId="Subttulo2">
    <w:name w:val="Subtítulo 2"/>
    <w:basedOn w:val="Subttulo"/>
    <w:next w:val="Normal"/>
    <w:rsid w:val="00610604"/>
    <w:pPr>
      <w:tabs>
        <w:tab w:val="left" w:pos="567"/>
      </w:tabs>
      <w:spacing w:after="0"/>
      <w:ind w:left="567" w:hanging="737"/>
      <w:jc w:val="both"/>
    </w:pPr>
    <w:rPr>
      <w:rFonts w:ascii="Arial" w:hAnsi="Arial"/>
      <w:b/>
      <w:color w:val="000000"/>
      <w:sz w:val="20"/>
      <w:szCs w:val="20"/>
      <w:lang w:val="es-CO"/>
    </w:rPr>
  </w:style>
  <w:style w:type="paragraph" w:customStyle="1" w:styleId="Text1">
    <w:name w:val="Text1"/>
    <w:basedOn w:val="Ttulo2"/>
    <w:rsid w:val="00610604"/>
    <w:pPr>
      <w:keepNext w:val="0"/>
      <w:widowControl w:val="0"/>
      <w:tabs>
        <w:tab w:val="left" w:pos="-2694"/>
        <w:tab w:val="left" w:pos="360"/>
        <w:tab w:val="left" w:pos="2410"/>
      </w:tabs>
      <w:spacing w:before="200" w:after="160" w:line="264" w:lineRule="auto"/>
      <w:ind w:left="720" w:hanging="720"/>
    </w:pPr>
    <w:rPr>
      <w:rFonts w:ascii="ClassGarmnd BT" w:hAnsi="ClassGarmnd BT"/>
      <w:smallCaps/>
      <w:color w:val="auto"/>
      <w:sz w:val="22"/>
      <w:lang w:val="es-CL"/>
    </w:rPr>
  </w:style>
  <w:style w:type="paragraph" w:customStyle="1" w:styleId="Textodebloque1">
    <w:name w:val="Texto de bloque1"/>
    <w:basedOn w:val="Normal"/>
    <w:rsid w:val="00610604"/>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1">
    <w:name w:val="Sangría 2 de t. independiente1"/>
    <w:basedOn w:val="Normal"/>
    <w:rsid w:val="00610604"/>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rsid w:val="00610604"/>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MapadeldocumentoCar1">
    <w:name w:val="Mapa del documento Car1"/>
    <w:uiPriority w:val="99"/>
    <w:semiHidden/>
    <w:rsid w:val="00610604"/>
    <w:rPr>
      <w:rFonts w:ascii="Tahoma" w:eastAsia="Times New Roman" w:hAnsi="Tahoma" w:cs="Tahoma"/>
      <w:sz w:val="16"/>
      <w:szCs w:val="16"/>
      <w:lang w:val="es-ES" w:eastAsia="es-ES"/>
    </w:rPr>
  </w:style>
  <w:style w:type="paragraph" w:customStyle="1" w:styleId="maritza40">
    <w:name w:val="maritza4"/>
    <w:basedOn w:val="Normal"/>
    <w:rsid w:val="00610604"/>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1">
    <w:name w:val="subcaptulo"/>
    <w:basedOn w:val="Normal"/>
    <w:rsid w:val="00610604"/>
    <w:pPr>
      <w:autoSpaceDE w:val="0"/>
      <w:autoSpaceDN w:val="0"/>
      <w:spacing w:after="120" w:line="240" w:lineRule="auto"/>
      <w:jc w:val="center"/>
    </w:pPr>
    <w:rPr>
      <w:rFonts w:ascii="Verdana" w:eastAsia="Times New Roman" w:hAnsi="Verdana" w:cs="Times New Roman"/>
      <w:b/>
      <w:bCs/>
      <w:sz w:val="24"/>
      <w:szCs w:val="24"/>
      <w:lang w:val="es-ES" w:eastAsia="es-ES"/>
    </w:rPr>
  </w:style>
  <w:style w:type="character" w:customStyle="1" w:styleId="CarCar5">
    <w:name w:val="Car Car5"/>
    <w:rsid w:val="00610604"/>
    <w:rPr>
      <w:rFonts w:ascii="Arial" w:hAnsi="Arial"/>
      <w:sz w:val="24"/>
      <w:lang w:val="es-CO"/>
    </w:rPr>
  </w:style>
  <w:style w:type="paragraph" w:customStyle="1" w:styleId="Ttulo2ttulo2">
    <w:name w:val="Título 2.título 2"/>
    <w:basedOn w:val="Normal"/>
    <w:next w:val="Normal"/>
    <w:rsid w:val="00610604"/>
    <w:pPr>
      <w:widowControl w:val="0"/>
      <w:tabs>
        <w:tab w:val="left" w:pos="1104"/>
      </w:tabs>
      <w:autoSpaceDE w:val="0"/>
      <w:autoSpaceDN w:val="0"/>
      <w:spacing w:before="240" w:after="60" w:line="240" w:lineRule="auto"/>
      <w:ind w:left="1104" w:hanging="396"/>
      <w:jc w:val="both"/>
    </w:pPr>
    <w:rPr>
      <w:rFonts w:ascii="Verdana" w:eastAsia="Times New Roman" w:hAnsi="Verdana" w:cs="Times New Roman"/>
      <w:b/>
      <w:szCs w:val="20"/>
      <w:lang w:eastAsia="es-ES"/>
    </w:rPr>
  </w:style>
  <w:style w:type="paragraph" w:customStyle="1" w:styleId="CharChar">
    <w:name w:val="Char Char"/>
    <w:basedOn w:val="Normal"/>
    <w:rsid w:val="00610604"/>
    <w:pPr>
      <w:spacing w:after="160" w:line="240" w:lineRule="exact"/>
    </w:pPr>
    <w:rPr>
      <w:rFonts w:ascii="Verdana" w:eastAsia="Times New Roman" w:hAnsi="Verdana" w:cs="Times New Roman"/>
      <w:sz w:val="20"/>
      <w:szCs w:val="20"/>
      <w:lang w:val="en-US" w:eastAsia="es-CO"/>
    </w:rPr>
  </w:style>
  <w:style w:type="character" w:customStyle="1" w:styleId="Listamulticolor-nfasis2Car">
    <w:name w:val="Lista multicolor - Énfasis 2 Car"/>
    <w:uiPriority w:val="1"/>
    <w:rsid w:val="00610604"/>
    <w:rPr>
      <w:rFonts w:ascii="Calibri" w:eastAsia="Calibri" w:hAnsi="Calibri"/>
      <w:sz w:val="22"/>
      <w:szCs w:val="22"/>
      <w:lang w:eastAsia="en-US" w:bidi="ar-SA"/>
    </w:rPr>
  </w:style>
  <w:style w:type="table" w:styleId="Listavistosa-nfasis2">
    <w:name w:val="Colorful List Accent 2"/>
    <w:basedOn w:val="Tablanormal"/>
    <w:uiPriority w:val="1"/>
    <w:rsid w:val="00610604"/>
    <w:pPr>
      <w:spacing w:after="0" w:line="240" w:lineRule="auto"/>
    </w:pPr>
    <w:rPr>
      <w:rFonts w:ascii="Calibri" w:eastAsia="Calibri" w:hAnsi="Calibri"/>
      <w:sz w:val="20"/>
      <w:szCs w:val="20"/>
      <w:lang w:eastAsia="es-CO"/>
    </w:rPr>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uiPriority w:val="1"/>
    <w:unhideWhenUsed/>
    <w:rsid w:val="00610604"/>
    <w:pPr>
      <w:spacing w:after="0" w:line="240" w:lineRule="auto"/>
    </w:pPr>
    <w:rPr>
      <w:rFonts w:ascii="Times New Roman" w:hAnsi="Times New Roman"/>
      <w:sz w:val="24"/>
      <w:szCs w:val="24"/>
      <w:lang w:eastAsia="es-CO"/>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uiPriority w:val="1"/>
    <w:rsid w:val="00610604"/>
    <w:rPr>
      <w:rFonts w:ascii="Times New Roman" w:hAnsi="Times New Roman"/>
      <w:sz w:val="24"/>
      <w:szCs w:val="24"/>
      <w:lang w:bidi="ar-SA"/>
    </w:rPr>
  </w:style>
  <w:style w:type="paragraph" w:customStyle="1" w:styleId="Cuadrculamedia21">
    <w:name w:val="Cuadrícula media 21"/>
    <w:link w:val="Cuadrculamedia2Car"/>
    <w:uiPriority w:val="1"/>
    <w:qFormat/>
    <w:rsid w:val="00610604"/>
    <w:pPr>
      <w:spacing w:after="0" w:line="240" w:lineRule="auto"/>
    </w:pPr>
    <w:rPr>
      <w:rFonts w:ascii="Calibri" w:eastAsia="Calibri" w:hAnsi="Calibri" w:cs="Times New Roman"/>
      <w:lang w:val="es-ES" w:eastAsia="es-CO"/>
    </w:rPr>
  </w:style>
  <w:style w:type="character" w:customStyle="1" w:styleId="Cuadrculamedia2Car">
    <w:name w:val="Cuadrícula media 2 Car"/>
    <w:link w:val="Cuadrculamedia21"/>
    <w:uiPriority w:val="1"/>
    <w:rsid w:val="00610604"/>
    <w:rPr>
      <w:rFonts w:ascii="Calibri" w:eastAsia="Calibri" w:hAnsi="Calibri" w:cs="Times New Roman"/>
      <w:lang w:val="es-ES" w:eastAsia="es-CO"/>
    </w:rPr>
  </w:style>
  <w:style w:type="table" w:customStyle="1" w:styleId="Cuadrculamedia22">
    <w:name w:val="Cuadrícula media 22"/>
    <w:basedOn w:val="Tablanormal"/>
    <w:uiPriority w:val="1"/>
    <w:rsid w:val="00610604"/>
    <w:pPr>
      <w:spacing w:after="0" w:line="240" w:lineRule="auto"/>
    </w:pPr>
    <w:rPr>
      <w:rFonts w:ascii="Times New Roman" w:eastAsia="Times New Roman" w:hAnsi="Times New Roman" w:cs="Times New Roman"/>
      <w:sz w:val="24"/>
      <w:szCs w:val="24"/>
      <w:lang w:eastAsia="es-CO"/>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character" w:customStyle="1" w:styleId="CitaCar">
    <w:name w:val="Cita Car"/>
    <w:link w:val="Cita1"/>
    <w:uiPriority w:val="29"/>
    <w:rsid w:val="00610604"/>
    <w:rPr>
      <w:rFonts w:ascii="Cambria" w:eastAsia="Cambria" w:hAnsi="Cambria"/>
      <w:i/>
      <w:iCs/>
      <w:color w:val="000000"/>
      <w:lang w:val="es-ES"/>
    </w:rPr>
  </w:style>
  <w:style w:type="paragraph" w:customStyle="1" w:styleId="Cita1">
    <w:name w:val="Cita1"/>
    <w:basedOn w:val="Normal"/>
    <w:next w:val="Normal"/>
    <w:link w:val="CitaCar"/>
    <w:uiPriority w:val="29"/>
    <w:qFormat/>
    <w:rsid w:val="00610604"/>
    <w:rPr>
      <w:rFonts w:ascii="Cambria" w:eastAsia="Cambria" w:hAnsi="Cambria"/>
      <w:i/>
      <w:iCs/>
      <w:color w:val="000000"/>
      <w:lang w:val="es-ES"/>
    </w:rPr>
  </w:style>
  <w:style w:type="character" w:customStyle="1" w:styleId="CitaCar1">
    <w:name w:val="Cita Car1"/>
    <w:basedOn w:val="Fuentedeprrafopredeter"/>
    <w:uiPriority w:val="29"/>
    <w:rsid w:val="00610604"/>
    <w:rPr>
      <w:rFonts w:ascii="Times New Roman" w:eastAsia="Times New Roman" w:hAnsi="Times New Roman" w:cs="Times New Roman"/>
      <w:i/>
      <w:iCs/>
      <w:color w:val="000000" w:themeColor="text1"/>
      <w:sz w:val="20"/>
      <w:szCs w:val="20"/>
      <w:lang w:eastAsia="es-ES"/>
    </w:rPr>
  </w:style>
  <w:style w:type="character" w:customStyle="1" w:styleId="CitadestacadaCar">
    <w:name w:val="Cita destacada Car"/>
    <w:link w:val="Citadestacada1"/>
    <w:uiPriority w:val="30"/>
    <w:rsid w:val="00610604"/>
    <w:rPr>
      <w:rFonts w:ascii="Cambria" w:eastAsia="Cambria" w:hAnsi="Cambria"/>
      <w:b/>
      <w:bCs/>
      <w:i/>
      <w:iCs/>
      <w:color w:val="4F81BD"/>
      <w:lang w:val="es-ES"/>
    </w:rPr>
  </w:style>
  <w:style w:type="paragraph" w:customStyle="1" w:styleId="Citadestacada1">
    <w:name w:val="Cita destacada1"/>
    <w:basedOn w:val="Normal"/>
    <w:next w:val="Normal"/>
    <w:link w:val="CitadestacadaCar"/>
    <w:uiPriority w:val="30"/>
    <w:qFormat/>
    <w:rsid w:val="00610604"/>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610604"/>
    <w:rPr>
      <w:rFonts w:ascii="Times New Roman" w:eastAsia="Times New Roman" w:hAnsi="Times New Roman" w:cs="Times New Roman"/>
      <w:b/>
      <w:bCs/>
      <w:i/>
      <w:iCs/>
      <w:color w:val="4F81BD" w:themeColor="accent1"/>
      <w:sz w:val="20"/>
      <w:szCs w:val="20"/>
      <w:lang w:eastAsia="es-ES"/>
    </w:rPr>
  </w:style>
  <w:style w:type="character" w:customStyle="1" w:styleId="CitaintensaCar1">
    <w:name w:val="Cita intensa Car1"/>
    <w:uiPriority w:val="30"/>
    <w:rsid w:val="00610604"/>
    <w:rPr>
      <w:rFonts w:ascii="Times New Roman" w:eastAsia="Times New Roman" w:hAnsi="Times New Roman" w:cs="Times New Roman"/>
      <w:b/>
      <w:bCs/>
      <w:i/>
      <w:iCs/>
      <w:color w:val="5B9BD5"/>
      <w:sz w:val="20"/>
      <w:szCs w:val="20"/>
      <w:lang w:val="es-CO"/>
    </w:rPr>
  </w:style>
  <w:style w:type="character" w:customStyle="1" w:styleId="nfasissutil1">
    <w:name w:val="Énfasis sutil1"/>
    <w:uiPriority w:val="19"/>
    <w:qFormat/>
    <w:rsid w:val="00610604"/>
    <w:rPr>
      <w:i/>
      <w:iCs/>
      <w:color w:val="808080"/>
    </w:rPr>
  </w:style>
  <w:style w:type="character" w:customStyle="1" w:styleId="nfasisintenso1">
    <w:name w:val="Énfasis intenso1"/>
    <w:uiPriority w:val="21"/>
    <w:qFormat/>
    <w:rsid w:val="00610604"/>
    <w:rPr>
      <w:b/>
      <w:bCs/>
      <w:i/>
      <w:iCs/>
      <w:color w:val="4F81BD"/>
    </w:rPr>
  </w:style>
  <w:style w:type="character" w:customStyle="1" w:styleId="Referenciasutil1">
    <w:name w:val="Referencia sutil1"/>
    <w:uiPriority w:val="31"/>
    <w:qFormat/>
    <w:rsid w:val="00610604"/>
    <w:rPr>
      <w:smallCaps/>
      <w:color w:val="C0504D"/>
      <w:u w:val="single"/>
    </w:rPr>
  </w:style>
  <w:style w:type="character" w:customStyle="1" w:styleId="Referenciaintensa1">
    <w:name w:val="Referencia intensa1"/>
    <w:uiPriority w:val="32"/>
    <w:qFormat/>
    <w:rsid w:val="00610604"/>
    <w:rPr>
      <w:b/>
      <w:bCs/>
      <w:smallCaps/>
      <w:color w:val="C0504D"/>
      <w:spacing w:val="5"/>
      <w:u w:val="single"/>
    </w:rPr>
  </w:style>
  <w:style w:type="character" w:customStyle="1" w:styleId="Ttulodellibro1">
    <w:name w:val="Título del libro1"/>
    <w:uiPriority w:val="33"/>
    <w:qFormat/>
    <w:rsid w:val="00610604"/>
    <w:rPr>
      <w:b/>
      <w:bCs/>
      <w:smallCaps/>
      <w:spacing w:val="5"/>
    </w:rPr>
  </w:style>
  <w:style w:type="table" w:customStyle="1" w:styleId="Listamedia2-nfasis41">
    <w:name w:val="Lista media 2 - Énfasis 41"/>
    <w:basedOn w:val="Tablanormal"/>
    <w:uiPriority w:val="34"/>
    <w:rsid w:val="00610604"/>
    <w:pPr>
      <w:spacing w:after="0" w:line="240" w:lineRule="auto"/>
    </w:pPr>
    <w:rPr>
      <w:rFonts w:ascii="Calibri" w:eastAsia="Calibri" w:hAnsi="Calibri" w:cs="Times New Roman"/>
      <w:sz w:val="20"/>
      <w:szCs w:val="20"/>
      <w:lang w:eastAsia="es-CO"/>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character" w:customStyle="1" w:styleId="apple-tab-span">
    <w:name w:val="apple-tab-span"/>
    <w:basedOn w:val="Fuentedeprrafopredeter"/>
    <w:qFormat/>
    <w:rsid w:val="00610604"/>
  </w:style>
  <w:style w:type="paragraph" w:customStyle="1" w:styleId="rtejustify">
    <w:name w:val="rtejustify"/>
    <w:basedOn w:val="Normal"/>
    <w:qFormat/>
    <w:rsid w:val="0061060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irmapuesto">
    <w:name w:val="Firma puesto"/>
    <w:basedOn w:val="Firma"/>
    <w:rsid w:val="00610604"/>
  </w:style>
  <w:style w:type="paragraph" w:customStyle="1" w:styleId="Caracteresenmarcados">
    <w:name w:val="Caracteres enmarcados"/>
    <w:basedOn w:val="Normal"/>
    <w:rsid w:val="00610604"/>
    <w:pPr>
      <w:spacing w:after="0" w:line="240" w:lineRule="auto"/>
    </w:pPr>
    <w:rPr>
      <w:rFonts w:ascii="Times New Roman" w:eastAsia="Times New Roman" w:hAnsi="Times New Roman" w:cs="Times New Roman"/>
      <w:sz w:val="20"/>
      <w:szCs w:val="20"/>
      <w:lang w:eastAsia="es-ES"/>
    </w:rPr>
  </w:style>
  <w:style w:type="table" w:customStyle="1" w:styleId="Listamedia2-nfasis42">
    <w:name w:val="Lista media 2 - Énfasis 42"/>
    <w:basedOn w:val="Tablanormal"/>
    <w:uiPriority w:val="34"/>
    <w:rsid w:val="00610604"/>
    <w:pPr>
      <w:spacing w:after="0" w:line="240" w:lineRule="auto"/>
    </w:pPr>
    <w:rPr>
      <w:rFonts w:ascii="Calibri" w:eastAsia="Calibri" w:hAnsi="Calibri" w:cs="Times New Roman"/>
      <w:sz w:val="20"/>
      <w:szCs w:val="20"/>
      <w:lang w:eastAsia="es-CO"/>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numbering" w:customStyle="1" w:styleId="Sinlista11">
    <w:name w:val="Sin lista11"/>
    <w:next w:val="Sinlista"/>
    <w:uiPriority w:val="99"/>
    <w:semiHidden/>
    <w:unhideWhenUsed/>
    <w:rsid w:val="00610604"/>
  </w:style>
  <w:style w:type="table" w:customStyle="1" w:styleId="Tablaconcuadrcula6">
    <w:name w:val="Tabla con cuadrícula6"/>
    <w:basedOn w:val="Tablanormal"/>
    <w:next w:val="Tablaconcuadrcula"/>
    <w:uiPriority w:val="59"/>
    <w:rsid w:val="00610604"/>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media2-nfasis43">
    <w:name w:val="Lista media 2 - Énfasis 43"/>
    <w:basedOn w:val="Tablanormal"/>
    <w:next w:val="Listamedia2-nfasis4"/>
    <w:uiPriority w:val="34"/>
    <w:rsid w:val="00610604"/>
    <w:rPr>
      <w:rFonts w:ascii="Calibri" w:eastAsia="Calibri" w:hAnsi="Calibri" w:cs="Times New Roman"/>
      <w:lang w:eastAsia="es-CO"/>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paragraph" w:customStyle="1" w:styleId="Sinespaciado2">
    <w:name w:val="Sin espaciado2"/>
    <w:uiPriority w:val="1"/>
    <w:qFormat/>
    <w:rsid w:val="00610604"/>
    <w:pPr>
      <w:jc w:val="both"/>
    </w:pPr>
    <w:rPr>
      <w:rFonts w:ascii="Arial Narrow" w:eastAsia="Times New Roman" w:hAnsi="Arial Narrow" w:cs="Times New Roman"/>
      <w:sz w:val="24"/>
      <w:lang w:val="es-ES" w:eastAsia="es-ES"/>
    </w:rPr>
  </w:style>
  <w:style w:type="character" w:customStyle="1" w:styleId="piproductsdesattvalue">
    <w:name w:val="piproductsdesattvalue"/>
    <w:rsid w:val="00610604"/>
    <w:rPr>
      <w:rFonts w:ascii="Verdana" w:hAnsi="Verdana" w:hint="default"/>
      <w:color w:val="000000"/>
      <w:sz w:val="20"/>
      <w:szCs w:val="20"/>
    </w:rPr>
  </w:style>
  <w:style w:type="character" w:customStyle="1" w:styleId="tex-copy-internas1">
    <w:name w:val="tex-copy-internas1"/>
    <w:rsid w:val="00610604"/>
  </w:style>
  <w:style w:type="character" w:customStyle="1" w:styleId="i5">
    <w:name w:val="i5"/>
    <w:rsid w:val="00610604"/>
  </w:style>
  <w:style w:type="character" w:customStyle="1" w:styleId="piproductsdesattname">
    <w:name w:val="piproductsdesattname"/>
    <w:rsid w:val="00610604"/>
    <w:rPr>
      <w:rFonts w:ascii="Verdana" w:hAnsi="Verdana" w:hint="default"/>
      <w:color w:val="223344"/>
      <w:sz w:val="20"/>
      <w:szCs w:val="20"/>
    </w:rPr>
  </w:style>
  <w:style w:type="character" w:customStyle="1" w:styleId="texttiny">
    <w:name w:val="texttiny"/>
    <w:rsid w:val="00610604"/>
  </w:style>
  <w:style w:type="character" w:customStyle="1" w:styleId="Ttulo40">
    <w:name w:val="Título #4_"/>
    <w:link w:val="Ttulo41"/>
    <w:rsid w:val="00610604"/>
    <w:rPr>
      <w:rFonts w:ascii="Arial" w:eastAsia="Arial" w:hAnsi="Arial" w:cs="Arial"/>
      <w:b/>
      <w:bCs/>
      <w:shd w:val="clear" w:color="auto" w:fill="FFFFFF"/>
    </w:rPr>
  </w:style>
  <w:style w:type="character" w:customStyle="1" w:styleId="google-src-text1">
    <w:name w:val="google-src-text1"/>
    <w:rsid w:val="00610604"/>
    <w:rPr>
      <w:vanish/>
    </w:rPr>
  </w:style>
  <w:style w:type="character" w:customStyle="1" w:styleId="piproductsdesattbatterytype">
    <w:name w:val="piproductsdesattbatterytype"/>
    <w:rsid w:val="00610604"/>
    <w:rPr>
      <w:rFonts w:ascii="Verdana" w:hAnsi="Verdana" w:hint="default"/>
      <w:b/>
      <w:bCs/>
      <w:color w:val="592413"/>
      <w:sz w:val="20"/>
      <w:szCs w:val="20"/>
    </w:rPr>
  </w:style>
  <w:style w:type="character" w:customStyle="1" w:styleId="blub121">
    <w:name w:val="blub121"/>
    <w:rsid w:val="00610604"/>
    <w:rPr>
      <w:rFonts w:ascii="Arial" w:hAnsi="Arial" w:cs="Arial" w:hint="default"/>
      <w:b/>
      <w:bCs/>
      <w:color w:val="333399"/>
      <w:sz w:val="18"/>
      <w:szCs w:val="18"/>
    </w:rPr>
  </w:style>
  <w:style w:type="character" w:customStyle="1" w:styleId="z-FinaldelformularioCar">
    <w:name w:val="z-Final del formulario Car"/>
    <w:link w:val="z-Finaldelformulario"/>
    <w:rsid w:val="00610604"/>
    <w:rPr>
      <w:rFonts w:ascii="Arial" w:eastAsia="Times New Roman" w:hAnsi="Arial" w:cs="Arial"/>
      <w:vanish/>
      <w:sz w:val="16"/>
      <w:szCs w:val="16"/>
      <w:lang w:eastAsia="es-ES"/>
    </w:rPr>
  </w:style>
  <w:style w:type="character" w:customStyle="1" w:styleId="z-PrincipiodelformularioCar">
    <w:name w:val="z-Principio del formulario Car"/>
    <w:link w:val="z-Principiodelformulario"/>
    <w:rsid w:val="00610604"/>
    <w:rPr>
      <w:rFonts w:ascii="Arial" w:eastAsia="Times New Roman" w:hAnsi="Arial" w:cs="Arial"/>
      <w:vanish/>
      <w:sz w:val="16"/>
      <w:szCs w:val="16"/>
      <w:lang w:eastAsia="es-ES"/>
    </w:rPr>
  </w:style>
  <w:style w:type="character" w:customStyle="1" w:styleId="Cuerpodeltexto">
    <w:name w:val="Cuerpo del texto_"/>
    <w:link w:val="Cuerpodeltexto0"/>
    <w:rsid w:val="00610604"/>
    <w:rPr>
      <w:rFonts w:ascii="Arial" w:eastAsia="Arial" w:hAnsi="Arial" w:cs="Arial"/>
      <w:shd w:val="clear" w:color="auto" w:fill="FFFFFF"/>
    </w:rPr>
  </w:style>
  <w:style w:type="character" w:customStyle="1" w:styleId="CuerpodeltextoNegrita">
    <w:name w:val="Cuerpo del texto + Negrita"/>
    <w:rsid w:val="00610604"/>
    <w:rPr>
      <w:rFonts w:ascii="Arial" w:eastAsia="Arial" w:hAnsi="Arial" w:cs="Arial"/>
      <w:b/>
      <w:bCs/>
      <w:i w:val="0"/>
      <w:iCs w:val="0"/>
      <w:smallCaps w:val="0"/>
      <w:strike w:val="0"/>
      <w:color w:val="000000"/>
      <w:spacing w:val="0"/>
      <w:w w:val="100"/>
      <w:position w:val="0"/>
      <w:sz w:val="20"/>
      <w:szCs w:val="20"/>
      <w:u w:val="single"/>
      <w:lang w:val="es-ES"/>
    </w:rPr>
  </w:style>
  <w:style w:type="character" w:customStyle="1" w:styleId="CarCar6">
    <w:name w:val="Car Car6"/>
    <w:rsid w:val="00610604"/>
    <w:rPr>
      <w:sz w:val="24"/>
      <w:szCs w:val="24"/>
      <w:lang w:val="es-CO" w:eastAsia="es-ES" w:bidi="ar-SA"/>
    </w:rPr>
  </w:style>
  <w:style w:type="character" w:customStyle="1" w:styleId="CarCar4">
    <w:name w:val="Car Car4"/>
    <w:locked/>
    <w:rsid w:val="00610604"/>
    <w:rPr>
      <w:rFonts w:ascii="Arial" w:hAnsi="Arial"/>
      <w:sz w:val="24"/>
      <w:szCs w:val="24"/>
      <w:lang w:val="es-ES_tradnl" w:eastAsia="es-ES" w:bidi="ar-SA"/>
    </w:rPr>
  </w:style>
  <w:style w:type="character" w:customStyle="1" w:styleId="TextosinformatoCar1">
    <w:name w:val="Texto sin formato Car1"/>
    <w:basedOn w:val="Fuentedeprrafopredeter"/>
    <w:uiPriority w:val="99"/>
    <w:semiHidden/>
    <w:rsid w:val="00610604"/>
    <w:rPr>
      <w:rFonts w:ascii="Consolas" w:eastAsia="Times New Roman" w:hAnsi="Consolas"/>
      <w:sz w:val="21"/>
      <w:szCs w:val="21"/>
    </w:rPr>
  </w:style>
  <w:style w:type="character" w:customStyle="1" w:styleId="CierreCar1">
    <w:name w:val="Cierre Car1"/>
    <w:basedOn w:val="Fuentedeprrafopredeter"/>
    <w:uiPriority w:val="99"/>
    <w:semiHidden/>
    <w:rsid w:val="00610604"/>
    <w:rPr>
      <w:rFonts w:ascii="Times New Roman" w:eastAsia="Times New Roman" w:hAnsi="Times New Roman"/>
      <w:sz w:val="24"/>
      <w:szCs w:val="24"/>
    </w:rPr>
  </w:style>
  <w:style w:type="character" w:customStyle="1" w:styleId="EncabezadodemensajeCar1">
    <w:name w:val="Encabezado de mensaje Car1"/>
    <w:basedOn w:val="Fuentedeprrafopredeter"/>
    <w:uiPriority w:val="99"/>
    <w:semiHidden/>
    <w:rsid w:val="00610604"/>
    <w:rPr>
      <w:rFonts w:asciiTheme="majorHAnsi" w:eastAsiaTheme="majorEastAsia" w:hAnsiTheme="majorHAnsi" w:cstheme="majorBidi"/>
      <w:sz w:val="24"/>
      <w:szCs w:val="24"/>
      <w:shd w:val="pct20" w:color="auto" w:fill="auto"/>
    </w:rPr>
  </w:style>
  <w:style w:type="paragraph" w:customStyle="1" w:styleId="Textoindependiente1">
    <w:name w:val="Texto independiente(.1"/>
    <w:basedOn w:val="Normal"/>
    <w:rsid w:val="00610604"/>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Punto">
    <w:name w:val="Punto"/>
    <w:basedOn w:val="Normal"/>
    <w:rsid w:val="00610604"/>
    <w:pPr>
      <w:numPr>
        <w:numId w:val="40"/>
      </w:numPr>
      <w:tabs>
        <w:tab w:val="left" w:pos="1701"/>
      </w:tabs>
      <w:spacing w:after="60" w:line="240" w:lineRule="auto"/>
      <w:jc w:val="both"/>
    </w:pPr>
    <w:rPr>
      <w:rFonts w:ascii="Arial" w:eastAsia="Times New Roman" w:hAnsi="Arial" w:cs="Times New Roman"/>
      <w:sz w:val="20"/>
      <w:szCs w:val="20"/>
      <w:lang w:eastAsia="es-ES"/>
    </w:rPr>
  </w:style>
  <w:style w:type="paragraph" w:customStyle="1" w:styleId="CarCarCar1">
    <w:name w:val="Car Car Car1"/>
    <w:basedOn w:val="Normal"/>
    <w:rsid w:val="00610604"/>
    <w:pPr>
      <w:spacing w:after="160" w:line="240" w:lineRule="exact"/>
      <w:jc w:val="both"/>
    </w:pPr>
    <w:rPr>
      <w:rFonts w:ascii="Verdana" w:eastAsia="Times New Roman" w:hAnsi="Verdana" w:cs="Verdana"/>
      <w:sz w:val="20"/>
      <w:szCs w:val="20"/>
    </w:rPr>
  </w:style>
  <w:style w:type="paragraph" w:customStyle="1" w:styleId="Ttulo41">
    <w:name w:val="Título #4"/>
    <w:basedOn w:val="Normal"/>
    <w:link w:val="Ttulo40"/>
    <w:rsid w:val="00610604"/>
    <w:pPr>
      <w:widowControl w:val="0"/>
      <w:shd w:val="clear" w:color="auto" w:fill="FFFFFF"/>
      <w:spacing w:after="0" w:line="456" w:lineRule="exact"/>
      <w:ind w:hanging="720"/>
      <w:jc w:val="both"/>
      <w:outlineLvl w:val="3"/>
    </w:pPr>
    <w:rPr>
      <w:rFonts w:ascii="Arial" w:eastAsia="Arial" w:hAnsi="Arial" w:cs="Arial"/>
      <w:b/>
      <w:bCs/>
    </w:rPr>
  </w:style>
  <w:style w:type="paragraph" w:customStyle="1" w:styleId="FR2">
    <w:name w:val="FR2"/>
    <w:rsid w:val="00610604"/>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marta3">
    <w:name w:val="marta 3"/>
    <w:basedOn w:val="Normal"/>
    <w:rsid w:val="00610604"/>
    <w:pPr>
      <w:tabs>
        <w:tab w:val="center" w:pos="4680"/>
      </w:tabs>
      <w:suppressAutoHyphens/>
      <w:spacing w:after="0" w:line="240" w:lineRule="auto"/>
      <w:jc w:val="both"/>
    </w:pPr>
    <w:rPr>
      <w:rFonts w:ascii="Arial" w:eastAsia="Times New Roman" w:hAnsi="Arial" w:cs="Times New Roman"/>
      <w:b/>
      <w:spacing w:val="-3"/>
      <w:sz w:val="20"/>
      <w:szCs w:val="24"/>
      <w:lang w:val="es-ES_tradnl" w:eastAsia="es-ES"/>
    </w:rPr>
  </w:style>
  <w:style w:type="paragraph" w:customStyle="1" w:styleId="Cuerpodetextoconsangra">
    <w:name w:val="Cuerpo de texto con sangría"/>
    <w:basedOn w:val="Predeterminado"/>
    <w:rsid w:val="00610604"/>
    <w:pPr>
      <w:tabs>
        <w:tab w:val="left" w:pos="1134"/>
        <w:tab w:val="left" w:pos="1719"/>
        <w:tab w:val="left" w:pos="2727"/>
      </w:tabs>
      <w:ind w:left="567" w:firstLine="1"/>
      <w:jc w:val="both"/>
    </w:pPr>
    <w:rPr>
      <w:rFonts w:ascii="Century Gothic" w:hAnsi="Century Gothic"/>
    </w:rPr>
  </w:style>
  <w:style w:type="paragraph" w:customStyle="1" w:styleId="xmsonormal">
    <w:name w:val="x_msonormal"/>
    <w:basedOn w:val="Normal"/>
    <w:rsid w:val="0061060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depginapiedepgina">
    <w:name w:val="Pie de página.pie de página"/>
    <w:basedOn w:val="Normal"/>
    <w:rsid w:val="00610604"/>
    <w:pPr>
      <w:tabs>
        <w:tab w:val="center" w:pos="4252"/>
        <w:tab w:val="right" w:pos="8504"/>
      </w:tabs>
      <w:spacing w:before="240" w:after="120" w:line="240" w:lineRule="auto"/>
      <w:jc w:val="both"/>
    </w:pPr>
    <w:rPr>
      <w:rFonts w:ascii="Arial" w:eastAsia="Times New Roman" w:hAnsi="Arial" w:cs="Times New Roman"/>
      <w:sz w:val="20"/>
      <w:szCs w:val="20"/>
      <w:lang w:val="es-ES_tradnl" w:eastAsia="es-ES"/>
    </w:rPr>
  </w:style>
  <w:style w:type="paragraph" w:customStyle="1" w:styleId="03dash">
    <w:name w:val="03 dash"/>
    <w:basedOn w:val="Normal"/>
    <w:rsid w:val="00610604"/>
    <w:pPr>
      <w:numPr>
        <w:numId w:val="41"/>
      </w:numPr>
      <w:tabs>
        <w:tab w:val="left" w:pos="-142"/>
        <w:tab w:val="left" w:pos="284"/>
        <w:tab w:val="left" w:pos="1613"/>
        <w:tab w:val="left" w:pos="1656"/>
      </w:tabs>
      <w:spacing w:after="180" w:line="240" w:lineRule="auto"/>
      <w:jc w:val="both"/>
      <w:outlineLvl w:val="7"/>
    </w:pPr>
    <w:rPr>
      <w:rFonts w:ascii="Arial" w:eastAsia="Times New Roman" w:hAnsi="Arial" w:cs="Times New Roman"/>
      <w:sz w:val="20"/>
      <w:szCs w:val="20"/>
      <w:lang w:val="es-ES_tradnl" w:eastAsia="es-ES"/>
    </w:rPr>
  </w:style>
  <w:style w:type="paragraph" w:customStyle="1" w:styleId="Char8">
    <w:name w:val="Char8"/>
    <w:basedOn w:val="Normal"/>
    <w:rsid w:val="00610604"/>
    <w:pPr>
      <w:spacing w:after="160" w:line="240" w:lineRule="exact"/>
      <w:jc w:val="both"/>
    </w:pPr>
    <w:rPr>
      <w:rFonts w:ascii="Verdana" w:eastAsia="Times New Roman" w:hAnsi="Verdana" w:cs="Times New Roman"/>
      <w:sz w:val="20"/>
      <w:szCs w:val="20"/>
    </w:rPr>
  </w:style>
  <w:style w:type="paragraph" w:customStyle="1" w:styleId="Predeterminado">
    <w:name w:val="Predeterminado"/>
    <w:rsid w:val="00610604"/>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Encabezado20">
    <w:name w:val="Encabezado 2"/>
    <w:basedOn w:val="Predeterminado"/>
    <w:next w:val="Predeterminado"/>
    <w:rsid w:val="00610604"/>
    <w:pPr>
      <w:keepNext/>
      <w:numPr>
        <w:ilvl w:val="1"/>
      </w:numPr>
      <w:outlineLvl w:val="1"/>
    </w:pPr>
    <w:rPr>
      <w:b/>
    </w:rPr>
  </w:style>
  <w:style w:type="paragraph" w:customStyle="1" w:styleId="Encabezado3">
    <w:name w:val="Encabezado 3"/>
    <w:basedOn w:val="Predeterminado"/>
    <w:next w:val="Predeterminado"/>
    <w:rsid w:val="00610604"/>
    <w:pPr>
      <w:keepNext/>
      <w:numPr>
        <w:ilvl w:val="2"/>
      </w:numPr>
      <w:tabs>
        <w:tab w:val="left" w:pos="4820"/>
        <w:tab w:val="left" w:pos="9356"/>
      </w:tabs>
      <w:ind w:left="4820" w:hanging="4820"/>
      <w:outlineLvl w:val="2"/>
    </w:pPr>
    <w:rPr>
      <w:rFonts w:ascii="Univers" w:hAnsi="Univers"/>
      <w:b/>
      <w:color w:val="008080"/>
      <w:sz w:val="22"/>
    </w:rPr>
  </w:style>
  <w:style w:type="paragraph" w:styleId="z-Principiodelformulario">
    <w:name w:val="HTML Top of Form"/>
    <w:basedOn w:val="Normal"/>
    <w:next w:val="Normal"/>
    <w:link w:val="z-PrincipiodelformularioCar"/>
    <w:rsid w:val="00610604"/>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1">
    <w:name w:val="z-Principio del formulario Car1"/>
    <w:basedOn w:val="Fuentedeprrafopredeter"/>
    <w:uiPriority w:val="99"/>
    <w:semiHidden/>
    <w:rsid w:val="00610604"/>
    <w:rPr>
      <w:rFonts w:ascii="Arial" w:hAnsi="Arial" w:cs="Arial"/>
      <w:vanish/>
      <w:sz w:val="16"/>
      <w:szCs w:val="16"/>
    </w:rPr>
  </w:style>
  <w:style w:type="paragraph" w:customStyle="1" w:styleId="Pa16">
    <w:name w:val="Pa16"/>
    <w:basedOn w:val="Normal"/>
    <w:next w:val="Normal"/>
    <w:rsid w:val="00610604"/>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WW-Textoindependiente2">
    <w:name w:val="WW-Texto independiente 2"/>
    <w:basedOn w:val="Predeterminado"/>
    <w:rsid w:val="00610604"/>
    <w:pPr>
      <w:tabs>
        <w:tab w:val="center" w:pos="4512"/>
        <w:tab w:val="left" w:pos="7088"/>
      </w:tabs>
      <w:jc w:val="center"/>
    </w:pPr>
    <w:rPr>
      <w:rFonts w:ascii="Century Gothic" w:hAnsi="Century Gothic"/>
      <w:sz w:val="22"/>
      <w:szCs w:val="22"/>
    </w:rPr>
  </w:style>
  <w:style w:type="paragraph" w:customStyle="1" w:styleId="Prrafodelista2">
    <w:name w:val="Párrafo de lista2"/>
    <w:basedOn w:val="Normal"/>
    <w:qFormat/>
    <w:rsid w:val="00610604"/>
    <w:pPr>
      <w:spacing w:after="0" w:line="240" w:lineRule="auto"/>
      <w:ind w:left="708"/>
    </w:pPr>
    <w:rPr>
      <w:rFonts w:ascii="Times New Roman" w:eastAsia="Times New Roman" w:hAnsi="Times New Roman" w:cs="Times New Roman"/>
      <w:sz w:val="24"/>
      <w:szCs w:val="24"/>
      <w:lang w:val="es-ES" w:eastAsia="es-ES"/>
    </w:rPr>
  </w:style>
  <w:style w:type="paragraph" w:customStyle="1" w:styleId="04dot">
    <w:name w:val="04 dot"/>
    <w:basedOn w:val="Normal"/>
    <w:rsid w:val="00610604"/>
    <w:pPr>
      <w:numPr>
        <w:numId w:val="42"/>
      </w:numPr>
      <w:tabs>
        <w:tab w:val="left" w:pos="-142"/>
        <w:tab w:val="left" w:pos="284"/>
      </w:tabs>
      <w:spacing w:after="180" w:line="240" w:lineRule="auto"/>
      <w:jc w:val="both"/>
      <w:outlineLvl w:val="8"/>
    </w:pPr>
    <w:rPr>
      <w:rFonts w:ascii="Arial" w:eastAsia="Times New Roman" w:hAnsi="Arial" w:cs="Times New Roman"/>
      <w:sz w:val="20"/>
      <w:szCs w:val="20"/>
      <w:lang w:val="es-ES_tradnl" w:eastAsia="es-ES"/>
    </w:rPr>
  </w:style>
  <w:style w:type="paragraph" w:customStyle="1" w:styleId="Char81">
    <w:name w:val="Char81"/>
    <w:basedOn w:val="Normal"/>
    <w:uiPriority w:val="99"/>
    <w:rsid w:val="00610604"/>
    <w:pPr>
      <w:spacing w:after="160" w:line="240" w:lineRule="exact"/>
      <w:jc w:val="both"/>
    </w:pPr>
    <w:rPr>
      <w:rFonts w:ascii="Verdana" w:eastAsia="Times New Roman" w:hAnsi="Verdana" w:cs="Verdana"/>
      <w:sz w:val="20"/>
      <w:szCs w:val="20"/>
    </w:rPr>
  </w:style>
  <w:style w:type="paragraph" w:customStyle="1" w:styleId="Technical4">
    <w:name w:val="Technical 4"/>
    <w:rsid w:val="00610604"/>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pitulo0">
    <w:name w:val="Capitulo"/>
    <w:basedOn w:val="Ttulo1"/>
    <w:rsid w:val="00610604"/>
    <w:pPr>
      <w:keepNext w:val="0"/>
      <w:widowControl w:val="0"/>
      <w:spacing w:after="240"/>
      <w:ind w:right="102"/>
      <w:jc w:val="center"/>
    </w:pPr>
    <w:rPr>
      <w:rFonts w:cs="Arial"/>
      <w:bCs w:val="0"/>
      <w:kern w:val="0"/>
      <w:sz w:val="22"/>
      <w:szCs w:val="24"/>
      <w:lang w:val="es-CO"/>
    </w:rPr>
  </w:style>
  <w:style w:type="paragraph" w:styleId="Prrafodelista">
    <w:name w:val="List Paragraph"/>
    <w:basedOn w:val="Normal"/>
    <w:uiPriority w:val="34"/>
    <w:qFormat/>
    <w:rsid w:val="00610604"/>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610604"/>
    <w:pPr>
      <w:spacing w:after="0" w:line="240" w:lineRule="auto"/>
      <w:ind w:left="720"/>
      <w:jc w:val="both"/>
    </w:pPr>
    <w:rPr>
      <w:rFonts w:ascii="Arial" w:eastAsia="Times New Roman" w:hAnsi="Arial" w:cs="Times New Roman"/>
      <w:sz w:val="20"/>
      <w:szCs w:val="24"/>
      <w:lang w:eastAsia="es-ES"/>
    </w:rPr>
  </w:style>
  <w:style w:type="paragraph" w:customStyle="1" w:styleId="pa9">
    <w:name w:val="pa9"/>
    <w:basedOn w:val="Normal"/>
    <w:rsid w:val="00610604"/>
    <w:pPr>
      <w:spacing w:before="100" w:beforeAutospacing="1" w:after="100" w:afterAutospacing="1" w:line="240" w:lineRule="auto"/>
      <w:jc w:val="both"/>
    </w:pPr>
    <w:rPr>
      <w:rFonts w:ascii="Arial" w:eastAsia="Times New Roman" w:hAnsi="Arial" w:cs="Times New Roman"/>
      <w:sz w:val="20"/>
      <w:szCs w:val="24"/>
      <w:lang w:eastAsia="es-CO"/>
    </w:rPr>
  </w:style>
  <w:style w:type="paragraph" w:styleId="Sinespaciado">
    <w:name w:val="No Spacing"/>
    <w:uiPriority w:val="1"/>
    <w:qFormat/>
    <w:rsid w:val="00610604"/>
    <w:pPr>
      <w:spacing w:after="0" w:line="240" w:lineRule="auto"/>
      <w:jc w:val="both"/>
    </w:pPr>
    <w:rPr>
      <w:rFonts w:ascii="Arial Narrow" w:eastAsia="Times New Roman" w:hAnsi="Arial Narrow" w:cs="Times New Roman"/>
      <w:sz w:val="24"/>
      <w:lang w:val="es-ES" w:eastAsia="es-ES"/>
    </w:rPr>
  </w:style>
  <w:style w:type="paragraph" w:styleId="z-Finaldelformulario">
    <w:name w:val="HTML Bottom of Form"/>
    <w:basedOn w:val="Normal"/>
    <w:next w:val="Normal"/>
    <w:link w:val="z-FinaldelformularioCar"/>
    <w:rsid w:val="00610604"/>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1">
    <w:name w:val="z-Final del formulario Car1"/>
    <w:basedOn w:val="Fuentedeprrafopredeter"/>
    <w:uiPriority w:val="99"/>
    <w:semiHidden/>
    <w:rsid w:val="00610604"/>
    <w:rPr>
      <w:rFonts w:ascii="Arial" w:hAnsi="Arial" w:cs="Arial"/>
      <w:vanish/>
      <w:sz w:val="16"/>
      <w:szCs w:val="16"/>
    </w:rPr>
  </w:style>
  <w:style w:type="paragraph" w:customStyle="1" w:styleId="Cuerpodeltexto0">
    <w:name w:val="Cuerpo del texto"/>
    <w:basedOn w:val="Normal"/>
    <w:link w:val="Cuerpodeltexto"/>
    <w:rsid w:val="00610604"/>
    <w:pPr>
      <w:widowControl w:val="0"/>
      <w:shd w:val="clear" w:color="auto" w:fill="FFFFFF"/>
      <w:spacing w:after="0" w:line="250" w:lineRule="exact"/>
      <w:ind w:hanging="400"/>
      <w:jc w:val="center"/>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50</Pages>
  <Words>17765</Words>
  <Characters>97711</Characters>
  <Application>Microsoft Office Word</Application>
  <DocSecurity>0</DocSecurity>
  <Lines>814</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Contratos</dc:creator>
  <cp:lastModifiedBy>Contratos</cp:lastModifiedBy>
  <cp:revision>1</cp:revision>
  <dcterms:created xsi:type="dcterms:W3CDTF">2019-03-22T19:19:00Z</dcterms:created>
  <dcterms:modified xsi:type="dcterms:W3CDTF">2019-03-22T19:21:00Z</dcterms:modified>
</cp:coreProperties>
</file>