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FE3A534" w14:textId="77777777" w:rsidR="00733FC6" w:rsidRPr="00FC69F0" w:rsidRDefault="00733FC6" w:rsidP="00A02278">
      <w:pPr>
        <w:spacing w:after="160"/>
        <w:ind w:left="-142" w:right="-376"/>
        <w:contextualSpacing/>
        <w:jc w:val="center"/>
        <w:rPr>
          <w:rFonts w:ascii="Arial" w:hAnsi="Arial" w:cs="Arial"/>
          <w:b/>
          <w:bCs/>
          <w:sz w:val="20"/>
          <w:szCs w:val="20"/>
          <w:lang w:val="es-ES" w:eastAsia="es-ES"/>
        </w:rPr>
      </w:pPr>
      <w:r w:rsidRPr="00FC69F0">
        <w:rPr>
          <w:rFonts w:ascii="Arial" w:hAnsi="Arial" w:cs="Arial"/>
          <w:b/>
          <w:bCs/>
          <w:spacing w:val="1"/>
          <w:sz w:val="20"/>
          <w:szCs w:val="20"/>
          <w:lang w:val="es-ES" w:eastAsia="es-ES"/>
        </w:rPr>
        <w:t>ANE</w:t>
      </w:r>
      <w:r w:rsidRPr="00FC69F0">
        <w:rPr>
          <w:rFonts w:ascii="Arial" w:hAnsi="Arial" w:cs="Arial"/>
          <w:b/>
          <w:bCs/>
          <w:spacing w:val="-1"/>
          <w:sz w:val="20"/>
          <w:szCs w:val="20"/>
          <w:lang w:val="es-ES" w:eastAsia="es-ES"/>
        </w:rPr>
        <w:t>X</w:t>
      </w:r>
      <w:r w:rsidRPr="00FC69F0">
        <w:rPr>
          <w:rFonts w:ascii="Arial" w:hAnsi="Arial" w:cs="Arial"/>
          <w:b/>
          <w:bCs/>
          <w:sz w:val="20"/>
          <w:szCs w:val="20"/>
          <w:lang w:val="es-ES" w:eastAsia="es-ES"/>
        </w:rPr>
        <w:t>O</w:t>
      </w:r>
      <w:r w:rsidRPr="00FC69F0">
        <w:rPr>
          <w:rFonts w:ascii="Arial" w:hAnsi="Arial" w:cs="Arial"/>
          <w:b/>
          <w:bCs/>
          <w:spacing w:val="2"/>
          <w:sz w:val="20"/>
          <w:szCs w:val="20"/>
          <w:lang w:val="es-ES" w:eastAsia="es-ES"/>
        </w:rPr>
        <w:t xml:space="preserve"> 1</w:t>
      </w:r>
    </w:p>
    <w:p w14:paraId="7B457B20" w14:textId="77777777" w:rsidR="008362D1" w:rsidRDefault="008362D1" w:rsidP="00A02278">
      <w:pPr>
        <w:autoSpaceDE w:val="0"/>
        <w:autoSpaceDN w:val="0"/>
        <w:adjustRightInd w:val="0"/>
        <w:ind w:left="-142" w:right="-376"/>
        <w:contextualSpacing/>
        <w:jc w:val="center"/>
        <w:rPr>
          <w:rFonts w:ascii="Arial" w:hAnsi="Arial" w:cs="Arial"/>
          <w:b/>
          <w:bCs/>
          <w:spacing w:val="1"/>
          <w:sz w:val="20"/>
          <w:szCs w:val="20"/>
          <w:lang w:val="es-ES" w:eastAsia="es-ES"/>
        </w:rPr>
      </w:pPr>
    </w:p>
    <w:p w14:paraId="33918684" w14:textId="77777777" w:rsidR="00733FC6" w:rsidRPr="00FC69F0" w:rsidRDefault="00733FC6" w:rsidP="00A02278">
      <w:pPr>
        <w:autoSpaceDE w:val="0"/>
        <w:autoSpaceDN w:val="0"/>
        <w:adjustRightInd w:val="0"/>
        <w:ind w:left="-142" w:right="-376"/>
        <w:contextualSpacing/>
        <w:jc w:val="center"/>
        <w:rPr>
          <w:rFonts w:ascii="Arial" w:hAnsi="Arial" w:cs="Arial"/>
          <w:b/>
          <w:sz w:val="20"/>
          <w:szCs w:val="20"/>
          <w:lang w:val="es-ES" w:eastAsia="es-ES"/>
        </w:rPr>
      </w:pPr>
      <w:r w:rsidRPr="00FC69F0">
        <w:rPr>
          <w:rFonts w:ascii="Arial" w:hAnsi="Arial" w:cs="Arial"/>
          <w:b/>
          <w:bCs/>
          <w:spacing w:val="1"/>
          <w:sz w:val="20"/>
          <w:szCs w:val="20"/>
          <w:lang w:val="es-ES" w:eastAsia="es-ES"/>
        </w:rPr>
        <w:t>C</w:t>
      </w:r>
      <w:r w:rsidRPr="00FC69F0">
        <w:rPr>
          <w:rFonts w:ascii="Arial" w:hAnsi="Arial" w:cs="Arial"/>
          <w:b/>
          <w:bCs/>
          <w:spacing w:val="-6"/>
          <w:sz w:val="20"/>
          <w:szCs w:val="20"/>
          <w:lang w:val="es-ES" w:eastAsia="es-ES"/>
        </w:rPr>
        <w:t>A</w:t>
      </w:r>
      <w:r w:rsidRPr="00FC69F0">
        <w:rPr>
          <w:rFonts w:ascii="Arial" w:hAnsi="Arial" w:cs="Arial"/>
          <w:b/>
          <w:bCs/>
          <w:spacing w:val="1"/>
          <w:sz w:val="20"/>
          <w:szCs w:val="20"/>
          <w:lang w:val="es-ES" w:eastAsia="es-ES"/>
        </w:rPr>
        <w:t>R</w:t>
      </w:r>
      <w:r w:rsidRPr="00FC69F0">
        <w:rPr>
          <w:rFonts w:ascii="Arial" w:hAnsi="Arial" w:cs="Arial"/>
          <w:b/>
          <w:bCs/>
          <w:spacing w:val="2"/>
          <w:sz w:val="20"/>
          <w:szCs w:val="20"/>
          <w:lang w:val="es-ES" w:eastAsia="es-ES"/>
        </w:rPr>
        <w:t>T</w:t>
      </w:r>
      <w:r w:rsidRPr="00FC69F0">
        <w:rPr>
          <w:rFonts w:ascii="Arial" w:hAnsi="Arial" w:cs="Arial"/>
          <w:b/>
          <w:bCs/>
          <w:sz w:val="20"/>
          <w:szCs w:val="20"/>
          <w:lang w:val="es-ES" w:eastAsia="es-ES"/>
        </w:rPr>
        <w:t xml:space="preserve">A </w:t>
      </w:r>
      <w:r w:rsidRPr="00FC69F0">
        <w:rPr>
          <w:rFonts w:ascii="Arial" w:hAnsi="Arial" w:cs="Arial"/>
          <w:b/>
          <w:bCs/>
          <w:spacing w:val="1"/>
          <w:sz w:val="20"/>
          <w:szCs w:val="20"/>
          <w:lang w:val="es-ES" w:eastAsia="es-ES"/>
        </w:rPr>
        <w:t>D</w:t>
      </w:r>
      <w:r w:rsidRPr="00FC69F0">
        <w:rPr>
          <w:rFonts w:ascii="Arial" w:hAnsi="Arial" w:cs="Arial"/>
          <w:b/>
          <w:bCs/>
          <w:sz w:val="20"/>
          <w:szCs w:val="20"/>
          <w:lang w:val="es-ES" w:eastAsia="es-ES"/>
        </w:rPr>
        <w:t xml:space="preserve">E </w:t>
      </w:r>
      <w:r w:rsidRPr="00FC69F0">
        <w:rPr>
          <w:rFonts w:ascii="Arial" w:hAnsi="Arial" w:cs="Arial"/>
          <w:b/>
          <w:bCs/>
          <w:spacing w:val="-1"/>
          <w:sz w:val="20"/>
          <w:szCs w:val="20"/>
          <w:lang w:val="es-ES" w:eastAsia="es-ES"/>
        </w:rPr>
        <w:t>PRESE</w:t>
      </w:r>
      <w:r w:rsidRPr="00FC69F0">
        <w:rPr>
          <w:rFonts w:ascii="Arial" w:hAnsi="Arial" w:cs="Arial"/>
          <w:b/>
          <w:bCs/>
          <w:spacing w:val="1"/>
          <w:sz w:val="20"/>
          <w:szCs w:val="20"/>
          <w:lang w:val="es-ES" w:eastAsia="es-ES"/>
        </w:rPr>
        <w:t>N</w:t>
      </w:r>
      <w:r w:rsidRPr="00FC69F0">
        <w:rPr>
          <w:rFonts w:ascii="Arial" w:hAnsi="Arial" w:cs="Arial"/>
          <w:b/>
          <w:bCs/>
          <w:spacing w:val="2"/>
          <w:sz w:val="20"/>
          <w:szCs w:val="20"/>
          <w:lang w:val="es-ES" w:eastAsia="es-ES"/>
        </w:rPr>
        <w:t>T</w:t>
      </w:r>
      <w:r w:rsidRPr="00FC69F0">
        <w:rPr>
          <w:rFonts w:ascii="Arial" w:hAnsi="Arial" w:cs="Arial"/>
          <w:b/>
          <w:bCs/>
          <w:spacing w:val="-3"/>
          <w:sz w:val="20"/>
          <w:szCs w:val="20"/>
          <w:lang w:val="es-ES" w:eastAsia="es-ES"/>
        </w:rPr>
        <w:t>A</w:t>
      </w:r>
      <w:r w:rsidRPr="00FC69F0">
        <w:rPr>
          <w:rFonts w:ascii="Arial" w:hAnsi="Arial" w:cs="Arial"/>
          <w:b/>
          <w:bCs/>
          <w:spacing w:val="-1"/>
          <w:sz w:val="20"/>
          <w:szCs w:val="20"/>
          <w:lang w:val="es-ES" w:eastAsia="es-ES"/>
        </w:rPr>
        <w:t>C</w:t>
      </w:r>
      <w:r w:rsidRPr="00FC69F0">
        <w:rPr>
          <w:rFonts w:ascii="Arial" w:hAnsi="Arial" w:cs="Arial"/>
          <w:b/>
          <w:bCs/>
          <w:spacing w:val="1"/>
          <w:sz w:val="20"/>
          <w:szCs w:val="20"/>
          <w:lang w:val="es-ES" w:eastAsia="es-ES"/>
        </w:rPr>
        <w:t>IÓ</w:t>
      </w:r>
      <w:r w:rsidRPr="00FC69F0">
        <w:rPr>
          <w:rFonts w:ascii="Arial" w:hAnsi="Arial" w:cs="Arial"/>
          <w:b/>
          <w:bCs/>
          <w:sz w:val="20"/>
          <w:szCs w:val="20"/>
          <w:lang w:val="es-ES" w:eastAsia="es-ES"/>
        </w:rPr>
        <w:t xml:space="preserve">N </w:t>
      </w:r>
      <w:r w:rsidRPr="00FC69F0">
        <w:rPr>
          <w:rFonts w:ascii="Arial" w:hAnsi="Arial" w:cs="Arial"/>
          <w:b/>
          <w:bCs/>
          <w:spacing w:val="-1"/>
          <w:sz w:val="20"/>
          <w:szCs w:val="20"/>
          <w:lang w:val="es-ES" w:eastAsia="es-ES"/>
        </w:rPr>
        <w:t>D</w:t>
      </w:r>
      <w:r w:rsidRPr="00FC69F0">
        <w:rPr>
          <w:rFonts w:ascii="Arial" w:hAnsi="Arial" w:cs="Arial"/>
          <w:b/>
          <w:bCs/>
          <w:sz w:val="20"/>
          <w:szCs w:val="20"/>
          <w:lang w:val="es-ES" w:eastAsia="es-ES"/>
        </w:rPr>
        <w:t xml:space="preserve">E </w:t>
      </w:r>
      <w:r w:rsidRPr="00FC69F0">
        <w:rPr>
          <w:rFonts w:ascii="Arial" w:hAnsi="Arial" w:cs="Arial"/>
          <w:b/>
          <w:bCs/>
          <w:spacing w:val="2"/>
          <w:sz w:val="20"/>
          <w:szCs w:val="20"/>
          <w:lang w:val="es-ES" w:eastAsia="es-ES"/>
        </w:rPr>
        <w:t>L</w:t>
      </w:r>
      <w:r w:rsidRPr="00FC69F0">
        <w:rPr>
          <w:rFonts w:ascii="Arial" w:hAnsi="Arial" w:cs="Arial"/>
          <w:b/>
          <w:bCs/>
          <w:sz w:val="20"/>
          <w:szCs w:val="20"/>
          <w:lang w:val="es-ES" w:eastAsia="es-ES"/>
        </w:rPr>
        <w:t xml:space="preserve">A </w:t>
      </w:r>
      <w:r w:rsidRPr="00FC69F0">
        <w:rPr>
          <w:rFonts w:ascii="Arial" w:hAnsi="Arial" w:cs="Arial"/>
          <w:b/>
          <w:bCs/>
          <w:spacing w:val="-1"/>
          <w:sz w:val="20"/>
          <w:szCs w:val="20"/>
          <w:lang w:val="es-ES" w:eastAsia="es-ES"/>
        </w:rPr>
        <w:t>PR</w:t>
      </w:r>
      <w:r w:rsidRPr="00FC69F0">
        <w:rPr>
          <w:rFonts w:ascii="Arial" w:hAnsi="Arial" w:cs="Arial"/>
          <w:b/>
          <w:bCs/>
          <w:spacing w:val="1"/>
          <w:sz w:val="20"/>
          <w:szCs w:val="20"/>
          <w:lang w:val="es-ES" w:eastAsia="es-ES"/>
        </w:rPr>
        <w:t>O</w:t>
      </w:r>
      <w:r w:rsidRPr="00FC69F0">
        <w:rPr>
          <w:rFonts w:ascii="Arial" w:hAnsi="Arial" w:cs="Arial"/>
          <w:b/>
          <w:bCs/>
          <w:spacing w:val="-1"/>
          <w:sz w:val="20"/>
          <w:szCs w:val="20"/>
          <w:lang w:val="es-ES" w:eastAsia="es-ES"/>
        </w:rPr>
        <w:t>PUE</w:t>
      </w:r>
      <w:r w:rsidRPr="00FC69F0">
        <w:rPr>
          <w:rFonts w:ascii="Arial" w:hAnsi="Arial" w:cs="Arial"/>
          <w:b/>
          <w:bCs/>
          <w:spacing w:val="1"/>
          <w:sz w:val="20"/>
          <w:szCs w:val="20"/>
          <w:lang w:val="es-ES" w:eastAsia="es-ES"/>
        </w:rPr>
        <w:t>S</w:t>
      </w:r>
      <w:r w:rsidRPr="00FC69F0">
        <w:rPr>
          <w:rFonts w:ascii="Arial" w:hAnsi="Arial" w:cs="Arial"/>
          <w:b/>
          <w:bCs/>
          <w:spacing w:val="2"/>
          <w:sz w:val="20"/>
          <w:szCs w:val="20"/>
          <w:lang w:val="es-ES" w:eastAsia="es-ES"/>
        </w:rPr>
        <w:t>T</w:t>
      </w:r>
      <w:r w:rsidRPr="00FC69F0">
        <w:rPr>
          <w:rFonts w:ascii="Arial" w:hAnsi="Arial" w:cs="Arial"/>
          <w:b/>
          <w:bCs/>
          <w:sz w:val="20"/>
          <w:szCs w:val="20"/>
          <w:lang w:val="es-ES" w:eastAsia="es-ES"/>
        </w:rPr>
        <w:t>A</w:t>
      </w:r>
    </w:p>
    <w:p w14:paraId="70E25496"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35D3E824" w14:textId="77777777" w:rsidR="00733FC6" w:rsidRPr="00FC69F0" w:rsidRDefault="00733FC6" w:rsidP="00A02278">
      <w:pPr>
        <w:tabs>
          <w:tab w:val="left" w:pos="54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position w:val="-1"/>
          <w:sz w:val="20"/>
          <w:szCs w:val="20"/>
          <w:lang w:val="es-ES" w:eastAsia="es-ES"/>
        </w:rPr>
        <w:t>B</w:t>
      </w:r>
      <w:r w:rsidRPr="00FC69F0">
        <w:rPr>
          <w:rFonts w:ascii="Arial" w:hAnsi="Arial" w:cs="Arial"/>
          <w:position w:val="-1"/>
          <w:sz w:val="20"/>
          <w:szCs w:val="20"/>
          <w:lang w:val="es-ES" w:eastAsia="es-ES"/>
        </w:rPr>
        <w:t>o</w:t>
      </w:r>
      <w:r w:rsidRPr="00FC69F0">
        <w:rPr>
          <w:rFonts w:ascii="Arial" w:hAnsi="Arial" w:cs="Arial"/>
          <w:spacing w:val="2"/>
          <w:position w:val="-1"/>
          <w:sz w:val="20"/>
          <w:szCs w:val="20"/>
          <w:lang w:val="es-ES" w:eastAsia="es-ES"/>
        </w:rPr>
        <w:t>g</w:t>
      </w:r>
      <w:r w:rsidRPr="00FC69F0">
        <w:rPr>
          <w:rFonts w:ascii="Arial" w:hAnsi="Arial" w:cs="Arial"/>
          <w:position w:val="-1"/>
          <w:sz w:val="20"/>
          <w:szCs w:val="20"/>
          <w:lang w:val="es-ES" w:eastAsia="es-ES"/>
        </w:rPr>
        <w:t>ot</w:t>
      </w:r>
      <w:r w:rsidRPr="00FC69F0">
        <w:rPr>
          <w:rFonts w:ascii="Arial" w:hAnsi="Arial" w:cs="Arial"/>
          <w:spacing w:val="-2"/>
          <w:position w:val="-1"/>
          <w:sz w:val="20"/>
          <w:szCs w:val="20"/>
          <w:lang w:val="es-ES" w:eastAsia="es-ES"/>
        </w:rPr>
        <w:t>á</w:t>
      </w:r>
      <w:r w:rsidRPr="00FC69F0">
        <w:rPr>
          <w:rFonts w:ascii="Arial" w:hAnsi="Arial" w:cs="Arial"/>
          <w:position w:val="-1"/>
          <w:sz w:val="20"/>
          <w:szCs w:val="20"/>
          <w:lang w:val="es-ES" w:eastAsia="es-ES"/>
        </w:rPr>
        <w:t xml:space="preserve">, </w:t>
      </w:r>
      <w:r w:rsidRPr="00FC69F0">
        <w:rPr>
          <w:rFonts w:ascii="Arial" w:hAnsi="Arial" w:cs="Arial"/>
          <w:spacing w:val="-1"/>
          <w:position w:val="-1"/>
          <w:sz w:val="20"/>
          <w:szCs w:val="20"/>
          <w:lang w:val="es-ES" w:eastAsia="es-ES"/>
        </w:rPr>
        <w:t>D</w:t>
      </w:r>
      <w:r w:rsidRPr="00FC69F0">
        <w:rPr>
          <w:rFonts w:ascii="Arial" w:hAnsi="Arial" w:cs="Arial"/>
          <w:spacing w:val="1"/>
          <w:position w:val="-1"/>
          <w:sz w:val="20"/>
          <w:szCs w:val="20"/>
          <w:lang w:val="es-ES" w:eastAsia="es-ES"/>
        </w:rPr>
        <w:t>.</w:t>
      </w:r>
      <w:r w:rsidRPr="00FC69F0">
        <w:rPr>
          <w:rFonts w:ascii="Arial" w:hAnsi="Arial" w:cs="Arial"/>
          <w:spacing w:val="-1"/>
          <w:position w:val="-1"/>
          <w:sz w:val="20"/>
          <w:szCs w:val="20"/>
          <w:lang w:val="es-ES" w:eastAsia="es-ES"/>
        </w:rPr>
        <w:t>C.</w:t>
      </w:r>
      <w:r w:rsidRPr="00FC69F0">
        <w:rPr>
          <w:rFonts w:ascii="Arial" w:hAnsi="Arial" w:cs="Arial"/>
          <w:position w:val="-1"/>
          <w:sz w:val="20"/>
          <w:szCs w:val="20"/>
          <w:lang w:val="es-ES" w:eastAsia="es-ES"/>
        </w:rPr>
        <w:t>,</w:t>
      </w:r>
      <w:r w:rsidRPr="00FC69F0">
        <w:rPr>
          <w:rFonts w:ascii="Arial" w:hAnsi="Arial" w:cs="Arial"/>
          <w:position w:val="-1"/>
          <w:sz w:val="20"/>
          <w:szCs w:val="20"/>
          <w:u w:val="single"/>
          <w:lang w:val="es-ES" w:eastAsia="es-ES"/>
        </w:rPr>
        <w:tab/>
      </w:r>
    </w:p>
    <w:p w14:paraId="1D7D8B6A"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745A2F48"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S</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ñ</w:t>
      </w:r>
      <w:r w:rsidRPr="00FC69F0">
        <w:rPr>
          <w:rFonts w:ascii="Arial" w:hAnsi="Arial" w:cs="Arial"/>
          <w:sz w:val="20"/>
          <w:szCs w:val="20"/>
          <w:lang w:val="es-ES" w:eastAsia="es-ES"/>
        </w:rPr>
        <w:t>ores</w:t>
      </w:r>
    </w:p>
    <w:p w14:paraId="42D4CBD3"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
          <w:bCs/>
          <w:sz w:val="20"/>
          <w:szCs w:val="20"/>
          <w:lang w:val="es-ES" w:eastAsia="es-ES"/>
        </w:rPr>
        <w:t>SUBRED INTEGRADA DE SERVICIOS DE SALUD SUR ESE</w:t>
      </w:r>
    </w:p>
    <w:p w14:paraId="789C426E" w14:textId="77777777" w:rsidR="00733FC6" w:rsidRPr="00FC69F0" w:rsidRDefault="008362D1" w:rsidP="00A02278">
      <w:pPr>
        <w:autoSpaceDE w:val="0"/>
        <w:autoSpaceDN w:val="0"/>
        <w:adjustRightInd w:val="0"/>
        <w:ind w:left="-142" w:right="-376"/>
        <w:contextualSpacing/>
        <w:jc w:val="both"/>
        <w:rPr>
          <w:rFonts w:ascii="Arial" w:hAnsi="Arial" w:cs="Arial"/>
          <w:sz w:val="20"/>
          <w:szCs w:val="20"/>
          <w:lang w:val="es-ES" w:eastAsia="es-ES"/>
        </w:rPr>
      </w:pPr>
      <w:proofErr w:type="spellStart"/>
      <w:r>
        <w:rPr>
          <w:rFonts w:ascii="Arial" w:hAnsi="Arial" w:cs="Arial"/>
          <w:bCs/>
          <w:spacing w:val="-1"/>
          <w:sz w:val="20"/>
          <w:szCs w:val="20"/>
          <w:lang w:val="es-ES" w:eastAsia="es-ES"/>
        </w:rPr>
        <w:t>Cra</w:t>
      </w:r>
      <w:proofErr w:type="spellEnd"/>
      <w:r>
        <w:rPr>
          <w:rFonts w:ascii="Arial" w:hAnsi="Arial" w:cs="Arial"/>
          <w:bCs/>
          <w:spacing w:val="-1"/>
          <w:sz w:val="20"/>
          <w:szCs w:val="20"/>
          <w:lang w:val="es-ES" w:eastAsia="es-ES"/>
        </w:rPr>
        <w:t>. 20 #</w:t>
      </w:r>
      <w:r w:rsidR="007963AF">
        <w:rPr>
          <w:rFonts w:ascii="Arial" w:hAnsi="Arial" w:cs="Arial"/>
          <w:bCs/>
          <w:spacing w:val="-1"/>
          <w:sz w:val="20"/>
          <w:szCs w:val="20"/>
          <w:lang w:val="es-ES" w:eastAsia="es-ES"/>
        </w:rPr>
        <w:t xml:space="preserve"> </w:t>
      </w:r>
      <w:r>
        <w:rPr>
          <w:rFonts w:ascii="Arial" w:hAnsi="Arial" w:cs="Arial"/>
          <w:bCs/>
          <w:spacing w:val="-1"/>
          <w:sz w:val="20"/>
          <w:szCs w:val="20"/>
          <w:lang w:val="es-ES" w:eastAsia="es-ES"/>
        </w:rPr>
        <w:t>47</w:t>
      </w:r>
      <w:r w:rsidR="00733FC6" w:rsidRPr="00FC69F0">
        <w:rPr>
          <w:rFonts w:ascii="Arial" w:hAnsi="Arial" w:cs="Arial"/>
          <w:bCs/>
          <w:spacing w:val="-1"/>
          <w:sz w:val="20"/>
          <w:szCs w:val="20"/>
          <w:lang w:val="es-ES" w:eastAsia="es-ES"/>
        </w:rPr>
        <w:t xml:space="preserve">B -35 Sur, Barrio Tunal </w:t>
      </w:r>
      <w:r w:rsidR="00733FC6" w:rsidRPr="00FC69F0">
        <w:rPr>
          <w:rFonts w:ascii="Arial" w:hAnsi="Arial" w:cs="Arial"/>
          <w:spacing w:val="-1"/>
          <w:sz w:val="20"/>
          <w:szCs w:val="20"/>
          <w:lang w:val="es-ES" w:eastAsia="es-ES"/>
        </w:rPr>
        <w:t>B</w:t>
      </w:r>
      <w:r w:rsidR="00733FC6" w:rsidRPr="00FC69F0">
        <w:rPr>
          <w:rFonts w:ascii="Arial" w:hAnsi="Arial" w:cs="Arial"/>
          <w:sz w:val="20"/>
          <w:szCs w:val="20"/>
          <w:lang w:val="es-ES" w:eastAsia="es-ES"/>
        </w:rPr>
        <w:t>o</w:t>
      </w:r>
      <w:r w:rsidR="00733FC6" w:rsidRPr="00FC69F0">
        <w:rPr>
          <w:rFonts w:ascii="Arial" w:hAnsi="Arial" w:cs="Arial"/>
          <w:spacing w:val="2"/>
          <w:sz w:val="20"/>
          <w:szCs w:val="20"/>
          <w:lang w:val="es-ES" w:eastAsia="es-ES"/>
        </w:rPr>
        <w:t>g</w:t>
      </w:r>
      <w:r w:rsidR="00733FC6" w:rsidRPr="00FC69F0">
        <w:rPr>
          <w:rFonts w:ascii="Arial" w:hAnsi="Arial" w:cs="Arial"/>
          <w:sz w:val="20"/>
          <w:szCs w:val="20"/>
          <w:lang w:val="es-ES" w:eastAsia="es-ES"/>
        </w:rPr>
        <w:t>ot</w:t>
      </w:r>
      <w:r w:rsidR="00733FC6" w:rsidRPr="00FC69F0">
        <w:rPr>
          <w:rFonts w:ascii="Arial" w:hAnsi="Arial" w:cs="Arial"/>
          <w:spacing w:val="-2"/>
          <w:sz w:val="20"/>
          <w:szCs w:val="20"/>
          <w:lang w:val="es-ES" w:eastAsia="es-ES"/>
        </w:rPr>
        <w:t>á</w:t>
      </w:r>
      <w:r w:rsidR="00733FC6" w:rsidRPr="00FC69F0">
        <w:rPr>
          <w:rFonts w:ascii="Arial" w:hAnsi="Arial" w:cs="Arial"/>
          <w:sz w:val="20"/>
          <w:szCs w:val="20"/>
          <w:lang w:val="es-ES" w:eastAsia="es-ES"/>
        </w:rPr>
        <w:t xml:space="preserve">, </w:t>
      </w:r>
      <w:r w:rsidR="00733FC6" w:rsidRPr="00FC69F0">
        <w:rPr>
          <w:rFonts w:ascii="Arial" w:hAnsi="Arial" w:cs="Arial"/>
          <w:spacing w:val="-1"/>
          <w:sz w:val="20"/>
          <w:szCs w:val="20"/>
          <w:lang w:val="es-ES" w:eastAsia="es-ES"/>
        </w:rPr>
        <w:t>Di</w:t>
      </w:r>
      <w:r w:rsidR="00733FC6" w:rsidRPr="00FC69F0">
        <w:rPr>
          <w:rFonts w:ascii="Arial" w:hAnsi="Arial" w:cs="Arial"/>
          <w:sz w:val="20"/>
          <w:szCs w:val="20"/>
          <w:lang w:val="es-ES" w:eastAsia="es-ES"/>
        </w:rPr>
        <w:t>s</w:t>
      </w:r>
      <w:r w:rsidR="00733FC6" w:rsidRPr="00FC69F0">
        <w:rPr>
          <w:rFonts w:ascii="Arial" w:hAnsi="Arial" w:cs="Arial"/>
          <w:spacing w:val="1"/>
          <w:sz w:val="20"/>
          <w:szCs w:val="20"/>
          <w:lang w:val="es-ES" w:eastAsia="es-ES"/>
        </w:rPr>
        <w:t>tr</w:t>
      </w:r>
      <w:r w:rsidR="00733FC6" w:rsidRPr="00FC69F0">
        <w:rPr>
          <w:rFonts w:ascii="Arial" w:hAnsi="Arial" w:cs="Arial"/>
          <w:spacing w:val="-1"/>
          <w:sz w:val="20"/>
          <w:szCs w:val="20"/>
          <w:lang w:val="es-ES" w:eastAsia="es-ES"/>
        </w:rPr>
        <w:t>i</w:t>
      </w:r>
      <w:r w:rsidR="00733FC6" w:rsidRPr="00FC69F0">
        <w:rPr>
          <w:rFonts w:ascii="Arial" w:hAnsi="Arial" w:cs="Arial"/>
          <w:spacing w:val="1"/>
          <w:sz w:val="20"/>
          <w:szCs w:val="20"/>
          <w:lang w:val="es-ES" w:eastAsia="es-ES"/>
        </w:rPr>
        <w:t>t</w:t>
      </w:r>
      <w:r w:rsidR="00733FC6" w:rsidRPr="00FC69F0">
        <w:rPr>
          <w:rFonts w:ascii="Arial" w:hAnsi="Arial" w:cs="Arial"/>
          <w:sz w:val="20"/>
          <w:szCs w:val="20"/>
          <w:lang w:val="es-ES" w:eastAsia="es-ES"/>
        </w:rPr>
        <w:t xml:space="preserve">o </w:t>
      </w:r>
      <w:r w:rsidR="00733FC6" w:rsidRPr="00FC69F0">
        <w:rPr>
          <w:rFonts w:ascii="Arial" w:hAnsi="Arial" w:cs="Arial"/>
          <w:spacing w:val="-1"/>
          <w:sz w:val="20"/>
          <w:szCs w:val="20"/>
          <w:lang w:val="es-ES" w:eastAsia="es-ES"/>
        </w:rPr>
        <w:t>C</w:t>
      </w:r>
      <w:r w:rsidR="00733FC6" w:rsidRPr="00FC69F0">
        <w:rPr>
          <w:rFonts w:ascii="Arial" w:hAnsi="Arial" w:cs="Arial"/>
          <w:sz w:val="20"/>
          <w:szCs w:val="20"/>
          <w:lang w:val="es-ES" w:eastAsia="es-ES"/>
        </w:rPr>
        <w:t>a</w:t>
      </w:r>
      <w:r w:rsidR="00733FC6" w:rsidRPr="00FC69F0">
        <w:rPr>
          <w:rFonts w:ascii="Arial" w:hAnsi="Arial" w:cs="Arial"/>
          <w:spacing w:val="-1"/>
          <w:sz w:val="20"/>
          <w:szCs w:val="20"/>
          <w:lang w:val="es-ES" w:eastAsia="es-ES"/>
        </w:rPr>
        <w:t>pi</w:t>
      </w:r>
      <w:r w:rsidR="00733FC6" w:rsidRPr="00FC69F0">
        <w:rPr>
          <w:rFonts w:ascii="Arial" w:hAnsi="Arial" w:cs="Arial"/>
          <w:spacing w:val="1"/>
          <w:sz w:val="20"/>
          <w:szCs w:val="20"/>
          <w:lang w:val="es-ES" w:eastAsia="es-ES"/>
        </w:rPr>
        <w:t>t</w:t>
      </w:r>
      <w:r w:rsidR="00733FC6" w:rsidRPr="00FC69F0">
        <w:rPr>
          <w:rFonts w:ascii="Arial" w:hAnsi="Arial" w:cs="Arial"/>
          <w:sz w:val="20"/>
          <w:szCs w:val="20"/>
          <w:lang w:val="es-ES" w:eastAsia="es-ES"/>
        </w:rPr>
        <w:t>a</w:t>
      </w:r>
      <w:r w:rsidR="00733FC6" w:rsidRPr="00FC69F0">
        <w:rPr>
          <w:rFonts w:ascii="Arial" w:hAnsi="Arial" w:cs="Arial"/>
          <w:spacing w:val="-1"/>
          <w:sz w:val="20"/>
          <w:szCs w:val="20"/>
          <w:lang w:val="es-ES" w:eastAsia="es-ES"/>
        </w:rPr>
        <w:t>l</w:t>
      </w:r>
      <w:r w:rsidR="00733FC6" w:rsidRPr="00FC69F0">
        <w:rPr>
          <w:rFonts w:ascii="Arial" w:hAnsi="Arial" w:cs="Arial"/>
          <w:sz w:val="20"/>
          <w:szCs w:val="20"/>
          <w:lang w:val="es-ES" w:eastAsia="es-ES"/>
        </w:rPr>
        <w:t>.</w:t>
      </w:r>
    </w:p>
    <w:p w14:paraId="1DAD5B91"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1E9E88D8" w14:textId="77777777" w:rsidR="00733FC6" w:rsidRPr="00FC69F0" w:rsidRDefault="00733FC6" w:rsidP="00A02278">
      <w:pPr>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R</w:t>
      </w:r>
      <w:r w:rsidRPr="00FC69F0">
        <w:rPr>
          <w:rFonts w:ascii="Arial" w:hAnsi="Arial" w:cs="Arial"/>
          <w:sz w:val="20"/>
          <w:szCs w:val="20"/>
          <w:lang w:val="es-ES" w:eastAsia="es-ES"/>
        </w:rPr>
        <w:t>ef</w:t>
      </w:r>
      <w:r w:rsidRPr="00FC69F0">
        <w:rPr>
          <w:rFonts w:ascii="Arial" w:hAnsi="Arial" w:cs="Arial"/>
          <w:spacing w:val="2"/>
          <w:sz w:val="20"/>
          <w:szCs w:val="20"/>
          <w:lang w:val="es-ES" w:eastAsia="es-ES"/>
        </w:rPr>
        <w:t>.</w:t>
      </w:r>
      <w:r w:rsidRPr="00FC69F0">
        <w:rPr>
          <w:rFonts w:ascii="Arial" w:hAnsi="Arial" w:cs="Arial"/>
          <w:sz w:val="20"/>
          <w:szCs w:val="20"/>
          <w:lang w:val="es-ES" w:eastAsia="es-ES"/>
        </w:rPr>
        <w:t xml:space="preserve">: </w:t>
      </w:r>
      <w:r w:rsidRPr="00FC69F0">
        <w:rPr>
          <w:rFonts w:ascii="Arial" w:hAnsi="Arial" w:cs="Arial"/>
          <w:bCs/>
          <w:spacing w:val="1"/>
          <w:sz w:val="20"/>
          <w:szCs w:val="20"/>
          <w:lang w:val="es-ES" w:eastAsia="es-ES"/>
        </w:rPr>
        <w:t>INVITACIÓN DIRECTA No. __________________</w:t>
      </w:r>
    </w:p>
    <w:p w14:paraId="42F47EAA" w14:textId="77777777" w:rsidR="00733FC6" w:rsidRPr="00FC69F0" w:rsidRDefault="00733FC6" w:rsidP="00A02278">
      <w:pPr>
        <w:tabs>
          <w:tab w:val="left" w:pos="4536"/>
        </w:tabs>
        <w:autoSpaceDE w:val="0"/>
        <w:autoSpaceDN w:val="0"/>
        <w:adjustRightInd w:val="0"/>
        <w:ind w:left="-142" w:right="-376"/>
        <w:contextualSpacing/>
        <w:jc w:val="both"/>
        <w:rPr>
          <w:rFonts w:ascii="Arial" w:hAnsi="Arial" w:cs="Arial"/>
          <w:sz w:val="20"/>
          <w:szCs w:val="20"/>
          <w:lang w:val="es-ES" w:eastAsia="es-ES"/>
        </w:rPr>
      </w:pPr>
    </w:p>
    <w:p w14:paraId="5802E5A0" w14:textId="0C8E4CE3" w:rsidR="006A7947" w:rsidRPr="003E1B2E" w:rsidRDefault="00733FC6" w:rsidP="00702A11">
      <w:pPr>
        <w:ind w:right="-376"/>
        <w:contextualSpacing/>
        <w:jc w:val="both"/>
        <w:rPr>
          <w:rFonts w:ascii="Arial" w:hAnsi="Arial" w:cs="Arial"/>
          <w:color w:val="000000"/>
          <w:sz w:val="20"/>
          <w:szCs w:val="20"/>
        </w:rPr>
      </w:pPr>
      <w:r w:rsidRPr="00FC69F0">
        <w:rPr>
          <w:rFonts w:ascii="Arial" w:hAnsi="Arial" w:cs="Arial"/>
          <w:sz w:val="20"/>
          <w:szCs w:val="20"/>
          <w:lang w:val="es-ES"/>
        </w:rPr>
        <w:t xml:space="preserve">La presente </w:t>
      </w:r>
      <w:r w:rsidRPr="00FC69F0">
        <w:rPr>
          <w:rFonts w:ascii="Arial" w:hAnsi="Arial" w:cs="Arial"/>
          <w:spacing w:val="1"/>
          <w:sz w:val="20"/>
          <w:szCs w:val="20"/>
          <w:lang w:val="es-ES"/>
        </w:rPr>
        <w:t>t</w:t>
      </w:r>
      <w:r w:rsidRPr="00FC69F0">
        <w:rPr>
          <w:rFonts w:ascii="Arial" w:hAnsi="Arial" w:cs="Arial"/>
          <w:spacing w:val="-1"/>
          <w:sz w:val="20"/>
          <w:szCs w:val="20"/>
          <w:lang w:val="es-ES"/>
        </w:rPr>
        <w:t>i</w:t>
      </w:r>
      <w:r w:rsidRPr="00FC69F0">
        <w:rPr>
          <w:rFonts w:ascii="Arial" w:hAnsi="Arial" w:cs="Arial"/>
          <w:sz w:val="20"/>
          <w:szCs w:val="20"/>
          <w:lang w:val="es-ES"/>
        </w:rPr>
        <w:t>e</w:t>
      </w:r>
      <w:r w:rsidRPr="00FC69F0">
        <w:rPr>
          <w:rFonts w:ascii="Arial" w:hAnsi="Arial" w:cs="Arial"/>
          <w:spacing w:val="-1"/>
          <w:sz w:val="20"/>
          <w:szCs w:val="20"/>
          <w:lang w:val="es-ES"/>
        </w:rPr>
        <w:t>n</w:t>
      </w:r>
      <w:r w:rsidRPr="00FC69F0">
        <w:rPr>
          <w:rFonts w:ascii="Arial" w:hAnsi="Arial" w:cs="Arial"/>
          <w:sz w:val="20"/>
          <w:szCs w:val="20"/>
          <w:lang w:val="es-ES"/>
        </w:rPr>
        <w:t>e p</w:t>
      </w:r>
      <w:r w:rsidRPr="00FC69F0">
        <w:rPr>
          <w:rFonts w:ascii="Arial" w:hAnsi="Arial" w:cs="Arial"/>
          <w:spacing w:val="-1"/>
          <w:sz w:val="20"/>
          <w:szCs w:val="20"/>
          <w:lang w:val="es-ES"/>
        </w:rPr>
        <w:t>o</w:t>
      </w:r>
      <w:r w:rsidRPr="00FC69F0">
        <w:rPr>
          <w:rFonts w:ascii="Arial" w:hAnsi="Arial" w:cs="Arial"/>
          <w:sz w:val="20"/>
          <w:szCs w:val="20"/>
          <w:lang w:val="es-ES"/>
        </w:rPr>
        <w:t>r objeto</w:t>
      </w:r>
      <w:r w:rsidRPr="00FC69F0">
        <w:rPr>
          <w:rFonts w:ascii="Arial" w:hAnsi="Arial" w:cs="Arial"/>
          <w:b/>
          <w:bCs/>
          <w:spacing w:val="-3"/>
          <w:sz w:val="20"/>
          <w:szCs w:val="20"/>
        </w:rPr>
        <w:t xml:space="preserve"> </w:t>
      </w:r>
      <w:r w:rsidRPr="00FC69F0">
        <w:rPr>
          <w:rFonts w:ascii="Arial" w:hAnsi="Arial" w:cs="Arial"/>
          <w:b/>
          <w:sz w:val="20"/>
          <w:szCs w:val="20"/>
        </w:rPr>
        <w:t>“</w:t>
      </w:r>
      <w:r w:rsidR="00EA38B5" w:rsidRPr="00EA38B5">
        <w:rPr>
          <w:rFonts w:ascii="Arial" w:hAnsi="Arial" w:cs="Arial"/>
          <w:color w:val="000000"/>
          <w:sz w:val="20"/>
          <w:szCs w:val="20"/>
          <w:lang w:val="es-ES_tradnl"/>
        </w:rPr>
        <w:t>ARRENDAMIENTO DE BODEGA INDUSTRIALIZADA, UBICADA EN LA CALLE 12 NO. 79ª -25 ENTRADA 2 BODEGA 7 CENTRO EMPRESARIAL VILLA ALSACIA, PARA EL ARCHIVO DE GESTIÓN DOCUMENTAL DE LA SUBRED INTEGRADA DE SERVICIOS DE SALUD SUR E.S.E.</w:t>
      </w:r>
      <w:r w:rsidR="006A7947">
        <w:rPr>
          <w:rFonts w:ascii="Arial" w:hAnsi="Arial" w:cs="Arial"/>
          <w:color w:val="000000"/>
          <w:sz w:val="20"/>
          <w:szCs w:val="20"/>
        </w:rPr>
        <w:t>”</w:t>
      </w:r>
    </w:p>
    <w:p w14:paraId="38AC2270" w14:textId="2890D9DE" w:rsidR="00997D9A" w:rsidRPr="00B2389A" w:rsidRDefault="00997D9A" w:rsidP="00B2389A">
      <w:pPr>
        <w:contextualSpacing/>
        <w:jc w:val="both"/>
        <w:rPr>
          <w:rStyle w:val="Textoennegrita"/>
          <w:rFonts w:ascii="Arial" w:eastAsia="Arial" w:hAnsi="Arial" w:cs="Arial"/>
          <w:b w:val="0"/>
          <w:bCs w:val="0"/>
          <w:color w:val="171717"/>
          <w:sz w:val="19"/>
          <w:szCs w:val="19"/>
        </w:rPr>
      </w:pPr>
      <w:bookmarkStart w:id="0" w:name="_GoBack"/>
      <w:bookmarkEnd w:id="0"/>
    </w:p>
    <w:p w14:paraId="3EB204FE" w14:textId="77777777" w:rsidR="00733FC6" w:rsidRPr="00FC69F0" w:rsidRDefault="00733FC6" w:rsidP="00A02278">
      <w:pPr>
        <w:ind w:left="-142" w:right="-376"/>
        <w:contextualSpacing/>
        <w:jc w:val="both"/>
        <w:rPr>
          <w:rFonts w:ascii="Arial" w:hAnsi="Arial" w:cs="Arial"/>
          <w:b/>
          <w:sz w:val="20"/>
          <w:szCs w:val="20"/>
        </w:rPr>
      </w:pPr>
      <w:r w:rsidRPr="00FC69F0">
        <w:rPr>
          <w:rFonts w:ascii="Arial" w:hAnsi="Arial" w:cs="Arial"/>
          <w:b/>
          <w:bCs/>
          <w:spacing w:val="-3"/>
          <w:sz w:val="20"/>
          <w:szCs w:val="20"/>
        </w:rPr>
        <w:t xml:space="preserve">  </w:t>
      </w:r>
    </w:p>
    <w:p w14:paraId="4E766A1A" w14:textId="77777777" w:rsidR="00733FC6" w:rsidRPr="00FC69F0" w:rsidRDefault="00733FC6" w:rsidP="00A02278">
      <w:pPr>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A</w:t>
      </w:r>
      <w:r w:rsidRPr="00FC69F0">
        <w:rPr>
          <w:rFonts w:ascii="Arial" w:hAnsi="Arial" w:cs="Arial"/>
          <w:sz w:val="20"/>
          <w:szCs w:val="20"/>
          <w:lang w:val="es-ES" w:eastAsia="es-ES"/>
        </w:rPr>
        <w:t xml:space="preserve">sí </w:t>
      </w:r>
      <w:r w:rsidRPr="00FC69F0">
        <w:rPr>
          <w:rFonts w:ascii="Arial" w:hAnsi="Arial" w:cs="Arial"/>
          <w:spacing w:val="1"/>
          <w:sz w:val="20"/>
          <w:szCs w:val="20"/>
          <w:lang w:val="es-ES" w:eastAsia="es-ES"/>
        </w:rPr>
        <w:t>m</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 xml:space="preserve">o, él </w:t>
      </w:r>
      <w:r w:rsidRPr="00FC69F0">
        <w:rPr>
          <w:rFonts w:ascii="Arial" w:hAnsi="Arial" w:cs="Arial"/>
          <w:spacing w:val="1"/>
          <w:sz w:val="20"/>
          <w:szCs w:val="20"/>
          <w:lang w:val="es-ES" w:eastAsia="es-ES"/>
        </w:rPr>
        <w:t>(</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os) sus</w:t>
      </w:r>
      <w:r w:rsidRPr="00FC69F0">
        <w:rPr>
          <w:rFonts w:ascii="Arial" w:hAnsi="Arial" w:cs="Arial"/>
          <w:spacing w:val="-3"/>
          <w:sz w:val="20"/>
          <w:szCs w:val="20"/>
          <w:lang w:val="es-ES" w:eastAsia="es-ES"/>
        </w:rPr>
        <w:t>c</w:t>
      </w:r>
      <w:r w:rsidRPr="00FC69F0">
        <w:rPr>
          <w:rFonts w:ascii="Arial" w:hAnsi="Arial" w:cs="Arial"/>
          <w:spacing w:val="1"/>
          <w:sz w:val="20"/>
          <w:szCs w:val="20"/>
          <w:lang w:val="es-ES" w:eastAsia="es-ES"/>
        </w:rPr>
        <w:t>r</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 xml:space="preserve">o </w:t>
      </w:r>
      <w:r w:rsidRPr="00FC69F0">
        <w:rPr>
          <w:rFonts w:ascii="Arial" w:hAnsi="Arial" w:cs="Arial"/>
          <w:spacing w:val="1"/>
          <w:sz w:val="20"/>
          <w:szCs w:val="20"/>
          <w:lang w:val="es-ES" w:eastAsia="es-ES"/>
        </w:rPr>
        <w:t>(</w:t>
      </w:r>
      <w:r w:rsidRPr="00FC69F0">
        <w:rPr>
          <w:rFonts w:ascii="Arial" w:hAnsi="Arial" w:cs="Arial"/>
          <w:sz w:val="20"/>
          <w:szCs w:val="20"/>
          <w:lang w:val="es-ES" w:eastAsia="es-ES"/>
        </w:rPr>
        <w:t>s)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ara </w:t>
      </w:r>
      <w:r w:rsidRPr="00FC69F0">
        <w:rPr>
          <w:rFonts w:ascii="Arial" w:hAnsi="Arial" w:cs="Arial"/>
          <w:spacing w:val="1"/>
          <w:sz w:val="20"/>
          <w:szCs w:val="20"/>
          <w:lang w:val="es-ES" w:eastAsia="es-ES"/>
        </w:rPr>
        <w:t>(</w:t>
      </w:r>
      <w:r w:rsidRPr="00FC69F0">
        <w:rPr>
          <w:rFonts w:ascii="Arial" w:hAnsi="Arial" w:cs="Arial"/>
          <w:spacing w:val="-3"/>
          <w:sz w:val="20"/>
          <w:szCs w:val="20"/>
          <w:lang w:val="es-ES" w:eastAsia="es-ES"/>
        </w:rPr>
        <w:t>n</w:t>
      </w:r>
      <w:r w:rsidRPr="00FC69F0">
        <w:rPr>
          <w:rFonts w:ascii="Arial" w:hAnsi="Arial" w:cs="Arial"/>
          <w:sz w:val="20"/>
          <w:szCs w:val="20"/>
          <w:lang w:val="es-ES" w:eastAsia="es-ES"/>
        </w:rPr>
        <w:t xml:space="preserve">)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u</w:t>
      </w:r>
      <w:r w:rsidRPr="00FC69F0">
        <w:rPr>
          <w:rFonts w:ascii="Arial" w:hAnsi="Arial" w:cs="Arial"/>
          <w:spacing w:val="-3"/>
          <w:sz w:val="20"/>
          <w:szCs w:val="20"/>
          <w:lang w:val="es-ES" w:eastAsia="es-ES"/>
        </w:rPr>
        <w:t>e</w:t>
      </w:r>
      <w:r w:rsidRPr="00FC69F0">
        <w:rPr>
          <w:rFonts w:ascii="Arial" w:hAnsi="Arial" w:cs="Arial"/>
          <w:sz w:val="20"/>
          <w:szCs w:val="20"/>
          <w:lang w:val="es-ES" w:eastAsia="es-ES"/>
        </w:rPr>
        <w:t>:</w:t>
      </w:r>
    </w:p>
    <w:p w14:paraId="2FD13B84"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08E50927" w14:textId="77777777" w:rsidR="00733FC6" w:rsidRPr="00FC69F0" w:rsidRDefault="00733FC6" w:rsidP="00A02278">
      <w:pPr>
        <w:numPr>
          <w:ilvl w:val="0"/>
          <w:numId w:val="14"/>
        </w:numPr>
        <w:suppressAutoHyphens w:val="0"/>
        <w:autoSpaceDE w:val="0"/>
        <w:autoSpaceDN w:val="0"/>
        <w:adjustRightInd w:val="0"/>
        <w:ind w:left="-142" w:right="-376"/>
        <w:contextualSpacing/>
        <w:jc w:val="both"/>
        <w:rPr>
          <w:rFonts w:ascii="Arial" w:hAnsi="Arial" w:cs="Arial"/>
          <w:sz w:val="20"/>
          <w:szCs w:val="20"/>
        </w:rPr>
      </w:pPr>
      <w:r w:rsidRPr="00FC69F0">
        <w:rPr>
          <w:rFonts w:ascii="Arial" w:hAnsi="Arial" w:cs="Arial"/>
          <w:spacing w:val="2"/>
          <w:sz w:val="20"/>
          <w:szCs w:val="20"/>
        </w:rPr>
        <w:t>T</w:t>
      </w:r>
      <w:r w:rsidRPr="00FC69F0">
        <w:rPr>
          <w:rFonts w:ascii="Arial" w:hAnsi="Arial" w:cs="Arial"/>
          <w:sz w:val="20"/>
          <w:szCs w:val="20"/>
        </w:rPr>
        <w:t>e</w:t>
      </w:r>
      <w:r w:rsidRPr="00FC69F0">
        <w:rPr>
          <w:rFonts w:ascii="Arial" w:hAnsi="Arial" w:cs="Arial"/>
          <w:spacing w:val="-3"/>
          <w:sz w:val="20"/>
          <w:szCs w:val="20"/>
        </w:rPr>
        <w:t>n</w:t>
      </w:r>
      <w:r w:rsidRPr="00FC69F0">
        <w:rPr>
          <w:rFonts w:ascii="Arial" w:hAnsi="Arial" w:cs="Arial"/>
          <w:spacing w:val="2"/>
          <w:sz w:val="20"/>
          <w:szCs w:val="20"/>
        </w:rPr>
        <w:t>g</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3"/>
          <w:sz w:val="20"/>
          <w:szCs w:val="20"/>
        </w:rPr>
        <w:t>e</w:t>
      </w:r>
      <w:r w:rsidRPr="00FC69F0">
        <w:rPr>
          <w:rFonts w:ascii="Arial" w:hAnsi="Arial" w:cs="Arial"/>
          <w:spacing w:val="1"/>
          <w:sz w:val="20"/>
          <w:szCs w:val="20"/>
        </w:rPr>
        <w:t>m</w:t>
      </w:r>
      <w:r w:rsidRPr="00FC69F0">
        <w:rPr>
          <w:rFonts w:ascii="Arial" w:hAnsi="Arial" w:cs="Arial"/>
          <w:sz w:val="20"/>
          <w:szCs w:val="20"/>
        </w:rPr>
        <w:t xml:space="preserve">os) él </w:t>
      </w:r>
      <w:r w:rsidRPr="00FC69F0">
        <w:rPr>
          <w:rFonts w:ascii="Arial" w:hAnsi="Arial" w:cs="Arial"/>
          <w:spacing w:val="1"/>
          <w:sz w:val="20"/>
          <w:szCs w:val="20"/>
        </w:rPr>
        <w:t>(</w:t>
      </w:r>
      <w:r w:rsidRPr="00FC69F0">
        <w:rPr>
          <w:rFonts w:ascii="Arial" w:hAnsi="Arial" w:cs="Arial"/>
          <w:spacing w:val="-1"/>
          <w:sz w:val="20"/>
          <w:szCs w:val="20"/>
        </w:rPr>
        <w:t>l</w:t>
      </w:r>
      <w:r w:rsidRPr="00FC69F0">
        <w:rPr>
          <w:rFonts w:ascii="Arial" w:hAnsi="Arial" w:cs="Arial"/>
          <w:sz w:val="20"/>
          <w:szCs w:val="20"/>
        </w:rPr>
        <w:t>os) p</w:t>
      </w:r>
      <w:r w:rsidRPr="00FC69F0">
        <w:rPr>
          <w:rFonts w:ascii="Arial" w:hAnsi="Arial" w:cs="Arial"/>
          <w:spacing w:val="-1"/>
          <w:sz w:val="20"/>
          <w:szCs w:val="20"/>
        </w:rPr>
        <w:t>o</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z w:val="20"/>
          <w:szCs w:val="20"/>
        </w:rPr>
        <w:t xml:space="preserve">r </w:t>
      </w:r>
      <w:r w:rsidRPr="00FC69F0">
        <w:rPr>
          <w:rFonts w:ascii="Arial" w:hAnsi="Arial" w:cs="Arial"/>
          <w:spacing w:val="1"/>
          <w:sz w:val="20"/>
          <w:szCs w:val="20"/>
        </w:rPr>
        <w:t>(</w:t>
      </w:r>
      <w:r w:rsidRPr="00FC69F0">
        <w:rPr>
          <w:rFonts w:ascii="Arial" w:hAnsi="Arial" w:cs="Arial"/>
          <w:sz w:val="20"/>
          <w:szCs w:val="20"/>
        </w:rPr>
        <w:t xml:space="preserve">es) </w:t>
      </w:r>
      <w:r w:rsidRPr="00FC69F0">
        <w:rPr>
          <w:rFonts w:ascii="Arial" w:hAnsi="Arial" w:cs="Arial"/>
          <w:spacing w:val="-2"/>
          <w:sz w:val="20"/>
          <w:szCs w:val="20"/>
        </w:rPr>
        <w:t>y</w:t>
      </w:r>
      <w:r w:rsidRPr="00FC69F0">
        <w:rPr>
          <w:rFonts w:ascii="Arial" w:hAnsi="Arial" w:cs="Arial"/>
          <w:spacing w:val="1"/>
          <w:sz w:val="20"/>
          <w:szCs w:val="20"/>
        </w:rPr>
        <w:t>/</w:t>
      </w:r>
      <w:r w:rsidRPr="00FC69F0">
        <w:rPr>
          <w:rFonts w:ascii="Arial" w:hAnsi="Arial" w:cs="Arial"/>
          <w:sz w:val="20"/>
          <w:szCs w:val="20"/>
        </w:rPr>
        <w:t xml:space="preserve">o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p</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z w:val="20"/>
          <w:szCs w:val="20"/>
        </w:rPr>
        <w:t>n</w:t>
      </w:r>
      <w:r w:rsidRPr="00FC69F0">
        <w:rPr>
          <w:rFonts w:ascii="Arial" w:hAnsi="Arial" w:cs="Arial"/>
          <w:spacing w:val="-2"/>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al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pacing w:val="1"/>
          <w:sz w:val="20"/>
          <w:szCs w:val="20"/>
        </w:rPr>
        <w:t>rm</w:t>
      </w:r>
      <w:r w:rsidRPr="00FC69F0">
        <w:rPr>
          <w:rFonts w:ascii="Arial" w:hAnsi="Arial" w:cs="Arial"/>
          <w:spacing w:val="-3"/>
          <w:sz w:val="20"/>
          <w:szCs w:val="20"/>
        </w:rPr>
        <w:t>a</w:t>
      </w:r>
      <w:r w:rsidRPr="00FC69F0">
        <w:rPr>
          <w:rFonts w:ascii="Arial" w:hAnsi="Arial" w:cs="Arial"/>
          <w:sz w:val="20"/>
          <w:szCs w:val="20"/>
        </w:rPr>
        <w:t>r y present</w:t>
      </w:r>
      <w:r w:rsidRPr="00FC69F0">
        <w:rPr>
          <w:rFonts w:ascii="Arial" w:hAnsi="Arial" w:cs="Arial"/>
          <w:spacing w:val="-2"/>
          <w:sz w:val="20"/>
          <w:szCs w:val="20"/>
        </w:rPr>
        <w:t>a</w:t>
      </w:r>
      <w:r w:rsidRPr="00FC69F0">
        <w:rPr>
          <w:rFonts w:ascii="Arial" w:hAnsi="Arial" w:cs="Arial"/>
          <w:sz w:val="20"/>
          <w:szCs w:val="20"/>
        </w:rPr>
        <w:t>r</w:t>
      </w:r>
      <w:r w:rsidR="008362D1">
        <w:rPr>
          <w:rFonts w:ascii="Arial" w:hAnsi="Arial" w:cs="Arial"/>
          <w:sz w:val="20"/>
          <w:szCs w:val="20"/>
        </w:rPr>
        <w:t xml:space="preserve"> </w:t>
      </w:r>
      <w:r w:rsidRPr="00FC69F0">
        <w:rPr>
          <w:rFonts w:ascii="Arial" w:hAnsi="Arial" w:cs="Arial"/>
          <w:spacing w:val="-1"/>
          <w:sz w:val="20"/>
          <w:szCs w:val="20"/>
        </w:rPr>
        <w:t>l</w:t>
      </w:r>
      <w:r w:rsidRPr="00FC69F0">
        <w:rPr>
          <w:rFonts w:ascii="Arial" w:hAnsi="Arial" w:cs="Arial"/>
          <w:sz w:val="20"/>
          <w:szCs w:val="20"/>
        </w:rPr>
        <w:t>a propu</w:t>
      </w: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pacing w:val="-3"/>
          <w:sz w:val="20"/>
          <w:szCs w:val="20"/>
        </w:rPr>
        <w:t>a</w:t>
      </w:r>
      <w:r w:rsidRPr="00FC69F0">
        <w:rPr>
          <w:rFonts w:ascii="Arial" w:hAnsi="Arial" w:cs="Arial"/>
          <w:sz w:val="20"/>
          <w:szCs w:val="20"/>
        </w:rPr>
        <w:t>.</w:t>
      </w:r>
    </w:p>
    <w:p w14:paraId="559CDA9C" w14:textId="77777777" w:rsidR="00733FC6" w:rsidRPr="00FC69F0" w:rsidRDefault="00733FC6" w:rsidP="00A02278">
      <w:pPr>
        <w:numPr>
          <w:ilvl w:val="0"/>
          <w:numId w:val="14"/>
        </w:numPr>
        <w:suppressAutoHyphens w:val="0"/>
        <w:autoSpaceDE w:val="0"/>
        <w:autoSpaceDN w:val="0"/>
        <w:adjustRightInd w:val="0"/>
        <w:ind w:left="-142" w:right="-376"/>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propu</w:t>
      </w:r>
      <w:r w:rsidRPr="00FC69F0">
        <w:rPr>
          <w:rFonts w:ascii="Arial" w:hAnsi="Arial" w:cs="Arial"/>
          <w:spacing w:val="-3"/>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y el c</w:t>
      </w:r>
      <w:r w:rsidRPr="00FC69F0">
        <w:rPr>
          <w:rFonts w:ascii="Arial" w:hAnsi="Arial" w:cs="Arial"/>
          <w:spacing w:val="-3"/>
          <w:sz w:val="20"/>
          <w:szCs w:val="20"/>
        </w:rPr>
        <w:t>o</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pacing w:val="-3"/>
          <w:sz w:val="20"/>
          <w:szCs w:val="20"/>
        </w:rPr>
        <w:t>a</w:t>
      </w:r>
      <w:r w:rsidRPr="00FC69F0">
        <w:rPr>
          <w:rFonts w:ascii="Arial" w:hAnsi="Arial" w:cs="Arial"/>
          <w:spacing w:val="1"/>
          <w:sz w:val="20"/>
          <w:szCs w:val="20"/>
        </w:rPr>
        <w:t>t</w:t>
      </w:r>
      <w:r w:rsidRPr="00FC69F0">
        <w:rPr>
          <w:rFonts w:ascii="Arial" w:hAnsi="Arial" w:cs="Arial"/>
          <w:sz w:val="20"/>
          <w:szCs w:val="20"/>
        </w:rPr>
        <w:t xml:space="preserve">o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ll</w:t>
      </w:r>
      <w:r w:rsidRPr="00FC69F0">
        <w:rPr>
          <w:rFonts w:ascii="Arial" w:hAnsi="Arial" w:cs="Arial"/>
          <w:spacing w:val="-3"/>
          <w:sz w:val="20"/>
          <w:szCs w:val="20"/>
        </w:rPr>
        <w:t>e</w:t>
      </w:r>
      <w:r w:rsidRPr="00FC69F0">
        <w:rPr>
          <w:rFonts w:ascii="Arial" w:hAnsi="Arial" w:cs="Arial"/>
          <w:spacing w:val="2"/>
          <w:sz w:val="20"/>
          <w:szCs w:val="20"/>
        </w:rPr>
        <w:t>g</w:t>
      </w:r>
      <w:r w:rsidRPr="00FC69F0">
        <w:rPr>
          <w:rFonts w:ascii="Arial" w:hAnsi="Arial" w:cs="Arial"/>
          <w:sz w:val="20"/>
          <w:szCs w:val="20"/>
        </w:rPr>
        <w:t>are a c</w:t>
      </w:r>
      <w:r w:rsidRPr="00FC69F0">
        <w:rPr>
          <w:rFonts w:ascii="Arial" w:hAnsi="Arial" w:cs="Arial"/>
          <w:spacing w:val="-3"/>
          <w:sz w:val="20"/>
          <w:szCs w:val="20"/>
        </w:rPr>
        <w:t>e</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1"/>
          <w:sz w:val="20"/>
          <w:szCs w:val="20"/>
        </w:rPr>
        <w:t>b</w:t>
      </w:r>
      <w:r w:rsidRPr="00FC69F0">
        <w:rPr>
          <w:rFonts w:ascii="Arial" w:hAnsi="Arial" w:cs="Arial"/>
          <w:spacing w:val="1"/>
          <w:sz w:val="20"/>
          <w:szCs w:val="20"/>
        </w:rPr>
        <w:t>r</w:t>
      </w:r>
      <w:r w:rsidRPr="00FC69F0">
        <w:rPr>
          <w:rFonts w:ascii="Arial" w:hAnsi="Arial" w:cs="Arial"/>
          <w:sz w:val="20"/>
          <w:szCs w:val="20"/>
        </w:rPr>
        <w:t xml:space="preserve">arse en caso de </w:t>
      </w:r>
      <w:r w:rsidRPr="00FC69F0">
        <w:rPr>
          <w:rFonts w:ascii="Arial" w:hAnsi="Arial" w:cs="Arial"/>
          <w:spacing w:val="-3"/>
          <w:sz w:val="20"/>
          <w:szCs w:val="20"/>
        </w:rPr>
        <w:t>a</w:t>
      </w:r>
      <w:r w:rsidRPr="00FC69F0">
        <w:rPr>
          <w:rFonts w:ascii="Arial" w:hAnsi="Arial" w:cs="Arial"/>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pacing w:val="6"/>
          <w:sz w:val="20"/>
          <w:szCs w:val="20"/>
        </w:rPr>
        <w:t>c</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comp</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3"/>
          <w:sz w:val="20"/>
          <w:szCs w:val="20"/>
        </w:rPr>
        <w:t xml:space="preserve">e </w:t>
      </w:r>
      <w:r w:rsidRPr="00FC69F0">
        <w:rPr>
          <w:rFonts w:ascii="Arial" w:hAnsi="Arial" w:cs="Arial"/>
          <w:spacing w:val="1"/>
          <w:sz w:val="20"/>
          <w:szCs w:val="20"/>
        </w:rPr>
        <w:t>(</w:t>
      </w:r>
      <w:r w:rsidRPr="00FC69F0">
        <w:rPr>
          <w:rFonts w:ascii="Arial" w:hAnsi="Arial" w:cs="Arial"/>
          <w:sz w:val="20"/>
          <w:szCs w:val="20"/>
        </w:rPr>
        <w:t xml:space="preserve">n) </w:t>
      </w:r>
      <w:r w:rsidRPr="00FC69F0">
        <w:rPr>
          <w:rFonts w:ascii="Arial" w:hAnsi="Arial" w:cs="Arial"/>
          <w:spacing w:val="1"/>
          <w:sz w:val="20"/>
          <w:szCs w:val="20"/>
        </w:rPr>
        <w:t>t</w:t>
      </w:r>
      <w:r w:rsidRPr="00FC69F0">
        <w:rPr>
          <w:rFonts w:ascii="Arial" w:hAnsi="Arial" w:cs="Arial"/>
          <w:spacing w:val="-3"/>
          <w:sz w:val="20"/>
          <w:szCs w:val="20"/>
        </w:rPr>
        <w:t>o</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nt</w:t>
      </w:r>
      <w:r w:rsidRPr="00FC69F0">
        <w:rPr>
          <w:rFonts w:ascii="Arial" w:hAnsi="Arial" w:cs="Arial"/>
          <w:sz w:val="20"/>
          <w:szCs w:val="20"/>
        </w:rPr>
        <w:t xml:space="preserve">e a </w:t>
      </w:r>
      <w:r w:rsidRPr="00FC69F0">
        <w:rPr>
          <w:rFonts w:ascii="Arial" w:hAnsi="Arial" w:cs="Arial"/>
          <w:spacing w:val="-1"/>
          <w:sz w:val="20"/>
          <w:szCs w:val="20"/>
        </w:rPr>
        <w:t>l</w:t>
      </w:r>
      <w:r w:rsidRPr="00FC69F0">
        <w:rPr>
          <w:rFonts w:ascii="Arial" w:hAnsi="Arial" w:cs="Arial"/>
          <w:sz w:val="20"/>
          <w:szCs w:val="20"/>
        </w:rPr>
        <w:t xml:space="preserve">a (s)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4"/>
          <w:sz w:val="20"/>
          <w:szCs w:val="20"/>
        </w:rPr>
        <w:t>l</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nt</w:t>
      </w:r>
      <w:r w:rsidRPr="00FC69F0">
        <w:rPr>
          <w:rFonts w:ascii="Arial" w:hAnsi="Arial" w:cs="Arial"/>
          <w:sz w:val="20"/>
          <w:szCs w:val="20"/>
        </w:rPr>
        <w:t xml:space="preserve">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p</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 xml:space="preserve">o. </w:t>
      </w:r>
      <w:r w:rsidRPr="00FC69F0">
        <w:rPr>
          <w:rFonts w:ascii="Arial" w:hAnsi="Arial" w:cs="Arial"/>
          <w:spacing w:val="-1"/>
          <w:sz w:val="20"/>
          <w:szCs w:val="20"/>
        </w:rPr>
        <w:t>D</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2"/>
          <w:sz w:val="20"/>
          <w:szCs w:val="20"/>
        </w:rPr>
        <w:t>s</w:t>
      </w:r>
      <w:r w:rsidRPr="00FC69F0">
        <w:rPr>
          <w:rFonts w:ascii="Arial" w:hAnsi="Arial" w:cs="Arial"/>
          <w:spacing w:val="1"/>
          <w:sz w:val="20"/>
          <w:szCs w:val="20"/>
        </w:rPr>
        <w:t>m</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er</w:t>
      </w:r>
      <w:r w:rsidRPr="00FC69F0">
        <w:rPr>
          <w:rFonts w:ascii="Arial" w:hAnsi="Arial" w:cs="Arial"/>
          <w:spacing w:val="-2"/>
          <w:sz w:val="20"/>
          <w:szCs w:val="20"/>
        </w:rPr>
        <w:t>a</w:t>
      </w:r>
      <w:r w:rsidRPr="00FC69F0">
        <w:rPr>
          <w:rFonts w:ascii="Arial" w:hAnsi="Arial" w:cs="Arial"/>
          <w:sz w:val="20"/>
          <w:szCs w:val="20"/>
        </w:rPr>
        <w:t xml:space="preserve">, </w:t>
      </w:r>
      <w:r w:rsidRPr="00FC69F0">
        <w:rPr>
          <w:rFonts w:ascii="Arial" w:hAnsi="Arial" w:cs="Arial"/>
          <w:spacing w:val="-3"/>
          <w:sz w:val="20"/>
          <w:szCs w:val="20"/>
        </w:rPr>
        <w:t>e</w:t>
      </w:r>
      <w:r w:rsidRPr="00FC69F0">
        <w:rPr>
          <w:rFonts w:ascii="Arial" w:hAnsi="Arial" w:cs="Arial"/>
          <w:sz w:val="20"/>
          <w:szCs w:val="20"/>
        </w:rPr>
        <w:t>n caso de a</w:t>
      </w:r>
      <w:r w:rsidRPr="00FC69F0">
        <w:rPr>
          <w:rFonts w:ascii="Arial" w:hAnsi="Arial" w:cs="Arial"/>
          <w:spacing w:val="-1"/>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z w:val="20"/>
          <w:szCs w:val="20"/>
        </w:rPr>
        <w:t>cac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el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z w:val="20"/>
          <w:szCs w:val="20"/>
        </w:rPr>
        <w:t xml:space="preserve">ato será </w:t>
      </w:r>
      <w:r w:rsidRPr="00FC69F0">
        <w:rPr>
          <w:rFonts w:ascii="Arial" w:hAnsi="Arial" w:cs="Arial"/>
          <w:spacing w:val="3"/>
          <w:sz w:val="20"/>
          <w:szCs w:val="20"/>
        </w:rPr>
        <w:t>f</w:t>
      </w:r>
      <w:r w:rsidRPr="00FC69F0">
        <w:rPr>
          <w:rFonts w:ascii="Arial" w:hAnsi="Arial" w:cs="Arial"/>
          <w:spacing w:val="-3"/>
          <w:sz w:val="20"/>
          <w:szCs w:val="20"/>
        </w:rPr>
        <w:t>i</w:t>
      </w:r>
      <w:r w:rsidRPr="00FC69F0">
        <w:rPr>
          <w:rFonts w:ascii="Arial" w:hAnsi="Arial" w:cs="Arial"/>
          <w:spacing w:val="1"/>
          <w:sz w:val="20"/>
          <w:szCs w:val="20"/>
        </w:rPr>
        <w:t>rm</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o p</w:t>
      </w:r>
      <w:r w:rsidRPr="00FC69F0">
        <w:rPr>
          <w:rFonts w:ascii="Arial" w:hAnsi="Arial" w:cs="Arial"/>
          <w:spacing w:val="-1"/>
          <w:sz w:val="20"/>
          <w:szCs w:val="20"/>
        </w:rPr>
        <w:t>o</w:t>
      </w:r>
      <w:r w:rsidRPr="00FC69F0">
        <w:rPr>
          <w:rFonts w:ascii="Arial" w:hAnsi="Arial" w:cs="Arial"/>
          <w:sz w:val="20"/>
          <w:szCs w:val="20"/>
        </w:rPr>
        <w:t xml:space="preserve">r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w:t>
      </w:r>
      <w:r w:rsidRPr="00FC69F0">
        <w:rPr>
          <w:rFonts w:ascii="Arial" w:hAnsi="Arial" w:cs="Arial"/>
          <w:sz w:val="20"/>
          <w:szCs w:val="20"/>
        </w:rPr>
        <w:t>s) s</w:t>
      </w:r>
      <w:r w:rsidRPr="00FC69F0">
        <w:rPr>
          <w:rFonts w:ascii="Arial" w:hAnsi="Arial" w:cs="Arial"/>
          <w:spacing w:val="-1"/>
          <w:sz w:val="20"/>
          <w:szCs w:val="20"/>
        </w:rPr>
        <w:t>i</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pacing w:val="-2"/>
          <w:sz w:val="20"/>
          <w:szCs w:val="20"/>
        </w:rPr>
        <w:t>s</w:t>
      </w:r>
      <w:r w:rsidRPr="00FC69F0">
        <w:rPr>
          <w:rFonts w:ascii="Arial" w:hAnsi="Arial" w:cs="Arial"/>
          <w:sz w:val="20"/>
          <w:szCs w:val="20"/>
        </w:rPr>
        <w:t>) p</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z w:val="20"/>
          <w:szCs w:val="20"/>
        </w:rPr>
        <w:t>so</w:t>
      </w:r>
      <w:r w:rsidRPr="00FC69F0">
        <w:rPr>
          <w:rFonts w:ascii="Arial" w:hAnsi="Arial" w:cs="Arial"/>
          <w:spacing w:val="-1"/>
          <w:sz w:val="20"/>
          <w:szCs w:val="20"/>
        </w:rPr>
        <w:t>n</w:t>
      </w:r>
      <w:r w:rsidRPr="00FC69F0">
        <w:rPr>
          <w:rFonts w:ascii="Arial" w:hAnsi="Arial" w:cs="Arial"/>
          <w:sz w:val="20"/>
          <w:szCs w:val="20"/>
        </w:rPr>
        <w:t xml:space="preserve">a </w:t>
      </w:r>
      <w:r w:rsidRPr="00FC69F0">
        <w:rPr>
          <w:rFonts w:ascii="Arial" w:hAnsi="Arial" w:cs="Arial"/>
          <w:spacing w:val="1"/>
          <w:sz w:val="20"/>
          <w:szCs w:val="20"/>
        </w:rPr>
        <w:t>(</w:t>
      </w:r>
      <w:r w:rsidRPr="00FC69F0">
        <w:rPr>
          <w:rFonts w:ascii="Arial" w:hAnsi="Arial" w:cs="Arial"/>
          <w:sz w:val="20"/>
          <w:szCs w:val="20"/>
        </w:rPr>
        <w:t>s)</w:t>
      </w:r>
      <w:r w:rsidRPr="00FC69F0">
        <w:rPr>
          <w:rFonts w:ascii="Arial" w:hAnsi="Arial" w:cs="Arial"/>
          <w:spacing w:val="-3"/>
          <w:sz w:val="20"/>
          <w:szCs w:val="20"/>
        </w:rPr>
        <w:t>e</w:t>
      </w:r>
      <w:r w:rsidRPr="00FC69F0">
        <w:rPr>
          <w:rFonts w:ascii="Arial" w:hAnsi="Arial" w:cs="Arial"/>
          <w:sz w:val="20"/>
          <w:szCs w:val="20"/>
        </w:rPr>
        <w:t xml:space="preserve">n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p</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w:t>
      </w:r>
      <w:r w:rsidRPr="00FC69F0">
        <w:rPr>
          <w:rFonts w:ascii="Arial" w:hAnsi="Arial" w:cs="Arial"/>
          <w:spacing w:val="-2"/>
          <w:sz w:val="20"/>
          <w:szCs w:val="20"/>
        </w:rPr>
        <w:t>s</w:t>
      </w:r>
      <w:r w:rsidRPr="00FC69F0">
        <w:rPr>
          <w:rFonts w:ascii="Arial" w:hAnsi="Arial" w:cs="Arial"/>
          <w:sz w:val="20"/>
          <w:szCs w:val="20"/>
        </w:rPr>
        <w:t xml:space="preserve">) </w:t>
      </w:r>
      <w:r w:rsidRPr="00FC69F0">
        <w:rPr>
          <w:rFonts w:ascii="Arial" w:hAnsi="Arial" w:cs="Arial"/>
          <w:spacing w:val="-1"/>
          <w:sz w:val="20"/>
          <w:szCs w:val="20"/>
        </w:rPr>
        <w:t>fi</w:t>
      </w:r>
      <w:r w:rsidRPr="00FC69F0">
        <w:rPr>
          <w:rFonts w:ascii="Arial" w:hAnsi="Arial" w:cs="Arial"/>
          <w:spacing w:val="1"/>
          <w:sz w:val="20"/>
          <w:szCs w:val="20"/>
        </w:rPr>
        <w:t>rm</w:t>
      </w:r>
      <w:r w:rsidRPr="00FC69F0">
        <w:rPr>
          <w:rFonts w:ascii="Arial" w:hAnsi="Arial" w:cs="Arial"/>
          <w:sz w:val="20"/>
          <w:szCs w:val="20"/>
        </w:rPr>
        <w:t>a</w:t>
      </w:r>
      <w:r w:rsidRPr="00FC69F0">
        <w:rPr>
          <w:rFonts w:ascii="Arial" w:hAnsi="Arial" w:cs="Arial"/>
          <w:spacing w:val="1"/>
          <w:sz w:val="20"/>
          <w:szCs w:val="20"/>
        </w:rPr>
        <w:t>(</w:t>
      </w:r>
      <w:r w:rsidRPr="00FC69F0">
        <w:rPr>
          <w:rFonts w:ascii="Arial" w:hAnsi="Arial" w:cs="Arial"/>
          <w:sz w:val="20"/>
          <w:szCs w:val="20"/>
        </w:rPr>
        <w:t>s</w:t>
      </w:r>
      <w:r w:rsidRPr="00FC69F0">
        <w:rPr>
          <w:rFonts w:ascii="Arial" w:hAnsi="Arial" w:cs="Arial"/>
          <w:spacing w:val="-2"/>
          <w:sz w:val="20"/>
          <w:szCs w:val="20"/>
        </w:rPr>
        <w:t>)</w:t>
      </w:r>
      <w:r w:rsidRPr="00FC69F0">
        <w:rPr>
          <w:rFonts w:ascii="Arial" w:hAnsi="Arial" w:cs="Arial"/>
          <w:sz w:val="20"/>
          <w:szCs w:val="20"/>
        </w:rPr>
        <w:t>:</w:t>
      </w:r>
    </w:p>
    <w:p w14:paraId="7D7B6A69"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02AE32E3" w14:textId="77777777" w:rsidR="00733FC6" w:rsidRPr="00FC69F0" w:rsidRDefault="00733FC6" w:rsidP="00A02278">
      <w:pPr>
        <w:tabs>
          <w:tab w:val="left" w:pos="7500"/>
        </w:tabs>
        <w:autoSpaceDE w:val="0"/>
        <w:autoSpaceDN w:val="0"/>
        <w:adjustRightInd w:val="0"/>
        <w:ind w:left="-142" w:right="-376"/>
        <w:contextualSpacing/>
        <w:jc w:val="both"/>
        <w:rPr>
          <w:rFonts w:ascii="Arial" w:hAnsi="Arial" w:cs="Arial"/>
          <w:sz w:val="20"/>
          <w:szCs w:val="20"/>
          <w:u w:val="single"/>
          <w:lang w:val="es-ES" w:eastAsia="es-ES"/>
        </w:rPr>
      </w:pPr>
      <w:r w:rsidRPr="00FC69F0">
        <w:rPr>
          <w:rFonts w:ascii="Arial" w:hAnsi="Arial" w:cs="Arial"/>
          <w:spacing w:val="-1"/>
          <w:sz w:val="20"/>
          <w:szCs w:val="20"/>
          <w:lang w:val="es-ES" w:eastAsia="es-ES"/>
        </w:rPr>
        <w:t>N</w:t>
      </w:r>
      <w:r w:rsidRPr="00FC69F0">
        <w:rPr>
          <w:rFonts w:ascii="Arial" w:hAnsi="Arial" w:cs="Arial"/>
          <w:spacing w:val="1"/>
          <w:sz w:val="20"/>
          <w:szCs w:val="20"/>
          <w:lang w:val="es-ES" w:eastAsia="es-ES"/>
        </w:rPr>
        <w:t>O</w:t>
      </w:r>
      <w:r w:rsidRPr="00FC69F0">
        <w:rPr>
          <w:rFonts w:ascii="Arial" w:hAnsi="Arial" w:cs="Arial"/>
          <w:spacing w:val="-4"/>
          <w:sz w:val="20"/>
          <w:szCs w:val="20"/>
          <w:lang w:val="es-ES" w:eastAsia="es-ES"/>
        </w:rPr>
        <w:t>M</w:t>
      </w:r>
      <w:r w:rsidRPr="00FC69F0">
        <w:rPr>
          <w:rFonts w:ascii="Arial" w:hAnsi="Arial" w:cs="Arial"/>
          <w:spacing w:val="-1"/>
          <w:sz w:val="20"/>
          <w:szCs w:val="20"/>
          <w:lang w:val="es-ES" w:eastAsia="es-ES"/>
        </w:rPr>
        <w:t>BRE</w:t>
      </w:r>
      <w:r w:rsidRPr="00FC69F0">
        <w:rPr>
          <w:rFonts w:ascii="Arial" w:hAnsi="Arial" w:cs="Arial"/>
          <w:sz w:val="20"/>
          <w:szCs w:val="20"/>
          <w:lang w:val="es-ES" w:eastAsia="es-ES"/>
        </w:rPr>
        <w:t>:</w:t>
      </w:r>
      <w:r w:rsidRPr="00FC69F0">
        <w:rPr>
          <w:rFonts w:ascii="Arial" w:hAnsi="Arial" w:cs="Arial"/>
          <w:sz w:val="20"/>
          <w:szCs w:val="20"/>
          <w:u w:val="single"/>
          <w:lang w:val="es-ES" w:eastAsia="es-ES"/>
        </w:rPr>
        <w:tab/>
      </w:r>
    </w:p>
    <w:p w14:paraId="6FE2E1F0" w14:textId="77777777" w:rsidR="00733FC6" w:rsidRPr="00FC69F0" w:rsidRDefault="00733FC6" w:rsidP="00A02278">
      <w:pPr>
        <w:tabs>
          <w:tab w:val="left" w:pos="7500"/>
        </w:tabs>
        <w:autoSpaceDE w:val="0"/>
        <w:autoSpaceDN w:val="0"/>
        <w:adjustRightInd w:val="0"/>
        <w:ind w:left="-142" w:right="-376"/>
        <w:contextualSpacing/>
        <w:jc w:val="both"/>
        <w:rPr>
          <w:rFonts w:ascii="Arial" w:hAnsi="Arial" w:cs="Arial"/>
          <w:w w:val="65"/>
          <w:sz w:val="20"/>
          <w:szCs w:val="20"/>
          <w:u w:val="single"/>
          <w:lang w:val="es-ES" w:eastAsia="es-ES"/>
        </w:rPr>
      </w:pPr>
      <w:r w:rsidRPr="00FC69F0">
        <w:rPr>
          <w:rFonts w:ascii="Arial" w:hAnsi="Arial" w:cs="Arial"/>
          <w:spacing w:val="-1"/>
          <w:sz w:val="20"/>
          <w:szCs w:val="20"/>
          <w:lang w:val="es-ES" w:eastAsia="es-ES"/>
        </w:rPr>
        <w:t>CÉDU</w:t>
      </w:r>
      <w:r w:rsidRPr="00FC69F0">
        <w:rPr>
          <w:rFonts w:ascii="Arial" w:hAnsi="Arial" w:cs="Arial"/>
          <w:sz w:val="20"/>
          <w:szCs w:val="20"/>
          <w:lang w:val="es-ES" w:eastAsia="es-ES"/>
        </w:rPr>
        <w:t>L</w:t>
      </w:r>
      <w:r w:rsidRPr="00FC69F0">
        <w:rPr>
          <w:rFonts w:ascii="Arial" w:hAnsi="Arial" w:cs="Arial"/>
          <w:spacing w:val="-1"/>
          <w:sz w:val="20"/>
          <w:szCs w:val="20"/>
          <w:lang w:val="es-ES" w:eastAsia="es-ES"/>
        </w:rPr>
        <w:t>A</w:t>
      </w:r>
      <w:r w:rsidRPr="00FC69F0">
        <w:rPr>
          <w:rFonts w:ascii="Arial" w:hAnsi="Arial" w:cs="Arial"/>
          <w:spacing w:val="1"/>
          <w:sz w:val="20"/>
          <w:szCs w:val="20"/>
          <w:lang w:val="es-ES" w:eastAsia="es-ES"/>
        </w:rPr>
        <w:t>:</w:t>
      </w:r>
      <w:r w:rsidRPr="00FC69F0">
        <w:rPr>
          <w:rFonts w:ascii="Arial" w:hAnsi="Arial" w:cs="Arial"/>
          <w:sz w:val="20"/>
          <w:szCs w:val="20"/>
          <w:u w:val="single"/>
          <w:lang w:val="es-ES" w:eastAsia="es-ES"/>
        </w:rPr>
        <w:tab/>
      </w:r>
    </w:p>
    <w:p w14:paraId="6E02AC39" w14:textId="77777777" w:rsidR="00733FC6" w:rsidRPr="00FC69F0" w:rsidRDefault="00733FC6" w:rsidP="00A02278">
      <w:pPr>
        <w:tabs>
          <w:tab w:val="left" w:pos="75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CAR</w:t>
      </w:r>
      <w:r w:rsidRPr="00FC69F0">
        <w:rPr>
          <w:rFonts w:ascii="Arial" w:hAnsi="Arial" w:cs="Arial"/>
          <w:spacing w:val="1"/>
          <w:sz w:val="20"/>
          <w:szCs w:val="20"/>
          <w:lang w:val="es-ES" w:eastAsia="es-ES"/>
        </w:rPr>
        <w:t>GO</w:t>
      </w:r>
      <w:r w:rsidRPr="00FC69F0">
        <w:rPr>
          <w:rFonts w:ascii="Arial" w:hAnsi="Arial" w:cs="Arial"/>
          <w:sz w:val="20"/>
          <w:szCs w:val="20"/>
          <w:lang w:val="es-ES" w:eastAsia="es-ES"/>
        </w:rPr>
        <w:t xml:space="preserve">: </w:t>
      </w:r>
      <w:r w:rsidRPr="00FC69F0">
        <w:rPr>
          <w:rFonts w:ascii="Arial" w:hAnsi="Arial" w:cs="Arial"/>
          <w:sz w:val="20"/>
          <w:szCs w:val="20"/>
          <w:u w:val="single"/>
          <w:lang w:val="es-ES" w:eastAsia="es-ES"/>
        </w:rPr>
        <w:tab/>
      </w:r>
    </w:p>
    <w:p w14:paraId="7795F72C" w14:textId="77777777" w:rsidR="00733FC6" w:rsidRPr="00FC69F0" w:rsidRDefault="00733FC6" w:rsidP="00A02278">
      <w:pPr>
        <w:tabs>
          <w:tab w:val="left" w:pos="75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N</w:t>
      </w:r>
      <w:r w:rsidRPr="00FC69F0">
        <w:rPr>
          <w:rFonts w:ascii="Arial" w:hAnsi="Arial" w:cs="Arial"/>
          <w:spacing w:val="1"/>
          <w:sz w:val="20"/>
          <w:szCs w:val="20"/>
          <w:lang w:val="es-ES" w:eastAsia="es-ES"/>
        </w:rPr>
        <w:t>O</w:t>
      </w:r>
      <w:r w:rsidRPr="00FC69F0">
        <w:rPr>
          <w:rFonts w:ascii="Arial" w:hAnsi="Arial" w:cs="Arial"/>
          <w:spacing w:val="-4"/>
          <w:sz w:val="20"/>
          <w:szCs w:val="20"/>
          <w:lang w:val="es-ES" w:eastAsia="es-ES"/>
        </w:rPr>
        <w:t>M</w:t>
      </w:r>
      <w:r w:rsidRPr="00FC69F0">
        <w:rPr>
          <w:rFonts w:ascii="Arial" w:hAnsi="Arial" w:cs="Arial"/>
          <w:spacing w:val="-1"/>
          <w:sz w:val="20"/>
          <w:szCs w:val="20"/>
          <w:lang w:val="es-ES" w:eastAsia="es-ES"/>
        </w:rPr>
        <w:t>BR</w:t>
      </w:r>
      <w:r w:rsidRPr="00FC69F0">
        <w:rPr>
          <w:rFonts w:ascii="Arial" w:hAnsi="Arial" w:cs="Arial"/>
          <w:sz w:val="20"/>
          <w:szCs w:val="20"/>
          <w:lang w:val="es-ES" w:eastAsia="es-ES"/>
        </w:rPr>
        <w:t xml:space="preserve">E </w:t>
      </w:r>
      <w:r w:rsidRPr="00FC69F0">
        <w:rPr>
          <w:rFonts w:ascii="Arial" w:hAnsi="Arial" w:cs="Arial"/>
          <w:spacing w:val="-1"/>
          <w:sz w:val="20"/>
          <w:szCs w:val="20"/>
          <w:lang w:val="es-ES" w:eastAsia="es-ES"/>
        </w:rPr>
        <w:t>D</w:t>
      </w:r>
      <w:r w:rsidRPr="00FC69F0">
        <w:rPr>
          <w:rFonts w:ascii="Arial" w:hAnsi="Arial" w:cs="Arial"/>
          <w:sz w:val="20"/>
          <w:szCs w:val="20"/>
          <w:lang w:val="es-ES" w:eastAsia="es-ES"/>
        </w:rPr>
        <w:t>E LA FIR</w:t>
      </w:r>
      <w:r w:rsidRPr="00FC69F0">
        <w:rPr>
          <w:rFonts w:ascii="Arial" w:hAnsi="Arial" w:cs="Arial"/>
          <w:spacing w:val="-4"/>
          <w:sz w:val="20"/>
          <w:szCs w:val="20"/>
          <w:lang w:val="es-ES" w:eastAsia="es-ES"/>
        </w:rPr>
        <w:t>M</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w:t>
      </w:r>
      <w:r w:rsidRPr="00FC69F0">
        <w:rPr>
          <w:rFonts w:ascii="Arial" w:hAnsi="Arial" w:cs="Arial"/>
          <w:sz w:val="20"/>
          <w:szCs w:val="20"/>
          <w:u w:val="single"/>
          <w:lang w:val="es-ES" w:eastAsia="es-ES"/>
        </w:rPr>
        <w:tab/>
      </w:r>
    </w:p>
    <w:p w14:paraId="4F38458D" w14:textId="77777777" w:rsidR="00733FC6" w:rsidRPr="00FC69F0" w:rsidRDefault="00733FC6" w:rsidP="00A02278">
      <w:pPr>
        <w:tabs>
          <w:tab w:val="left" w:pos="460"/>
        </w:tabs>
        <w:autoSpaceDE w:val="0"/>
        <w:autoSpaceDN w:val="0"/>
        <w:adjustRightInd w:val="0"/>
        <w:ind w:left="-142" w:right="-376"/>
        <w:contextualSpacing/>
        <w:jc w:val="both"/>
        <w:rPr>
          <w:rFonts w:ascii="Arial" w:hAnsi="Arial" w:cs="Arial"/>
          <w:sz w:val="20"/>
          <w:szCs w:val="20"/>
          <w:lang w:val="es-ES" w:eastAsia="es-ES"/>
        </w:rPr>
      </w:pPr>
    </w:p>
    <w:p w14:paraId="3CD101B9" w14:textId="77777777" w:rsidR="00733FC6" w:rsidRPr="00FC69F0" w:rsidRDefault="00733FC6" w:rsidP="00A02278">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H</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h</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z w:val="20"/>
          <w:szCs w:val="20"/>
        </w:rPr>
        <w:t>os) e</w:t>
      </w:r>
      <w:r w:rsidRPr="00FC69F0">
        <w:rPr>
          <w:rFonts w:ascii="Arial" w:hAnsi="Arial" w:cs="Arial"/>
          <w:spacing w:val="-3"/>
          <w:sz w:val="20"/>
          <w:szCs w:val="20"/>
        </w:rPr>
        <w:t>s</w:t>
      </w:r>
      <w:r w:rsidRPr="00FC69F0">
        <w:rPr>
          <w:rFonts w:ascii="Arial" w:hAnsi="Arial" w:cs="Arial"/>
          <w:spacing w:val="1"/>
          <w:sz w:val="20"/>
          <w:szCs w:val="20"/>
        </w:rPr>
        <w:t>t</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o cu</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o</w:t>
      </w:r>
      <w:r w:rsidRPr="00FC69F0">
        <w:rPr>
          <w:rFonts w:ascii="Arial" w:hAnsi="Arial" w:cs="Arial"/>
          <w:sz w:val="20"/>
          <w:szCs w:val="20"/>
        </w:rPr>
        <w:t>samen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os d</w:t>
      </w:r>
      <w:r w:rsidRPr="00FC69F0">
        <w:rPr>
          <w:rFonts w:ascii="Arial" w:hAnsi="Arial" w:cs="Arial"/>
          <w:spacing w:val="-1"/>
          <w:sz w:val="20"/>
          <w:szCs w:val="20"/>
        </w:rPr>
        <w:t>o</w:t>
      </w:r>
      <w:r w:rsidRPr="00FC69F0">
        <w:rPr>
          <w:rFonts w:ascii="Arial" w:hAnsi="Arial" w:cs="Arial"/>
          <w:sz w:val="20"/>
          <w:szCs w:val="20"/>
        </w:rPr>
        <w:t>c</w:t>
      </w:r>
      <w:r w:rsidRPr="00FC69F0">
        <w:rPr>
          <w:rFonts w:ascii="Arial" w:hAnsi="Arial" w:cs="Arial"/>
          <w:spacing w:val="-3"/>
          <w:sz w:val="20"/>
          <w:szCs w:val="20"/>
        </w:rPr>
        <w:t>u</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 xml:space="preserve">os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invitación</w:t>
      </w:r>
      <w:r w:rsidRPr="00FC69F0">
        <w:rPr>
          <w:rFonts w:ascii="Arial" w:hAnsi="Arial" w:cs="Arial"/>
          <w:sz w:val="20"/>
          <w:szCs w:val="20"/>
        </w:rPr>
        <w:t xml:space="preserve"> y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 a cu</w:t>
      </w:r>
      <w:r w:rsidRPr="00FC69F0">
        <w:rPr>
          <w:rFonts w:ascii="Arial" w:hAnsi="Arial" w:cs="Arial"/>
          <w:spacing w:val="-1"/>
          <w:sz w:val="20"/>
          <w:szCs w:val="20"/>
        </w:rPr>
        <w:t>al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 xml:space="preserve">er </w:t>
      </w:r>
      <w:r w:rsidRPr="00FC69F0">
        <w:rPr>
          <w:rFonts w:ascii="Arial" w:hAnsi="Arial" w:cs="Arial"/>
          <w:spacing w:val="1"/>
          <w:sz w:val="20"/>
          <w:szCs w:val="20"/>
        </w:rPr>
        <w:t>r</w:t>
      </w:r>
      <w:r w:rsidRPr="00FC69F0">
        <w:rPr>
          <w:rFonts w:ascii="Arial" w:hAnsi="Arial" w:cs="Arial"/>
          <w:sz w:val="20"/>
          <w:szCs w:val="20"/>
        </w:rPr>
        <w:t>ec</w:t>
      </w:r>
      <w:r w:rsidRPr="00FC69F0">
        <w:rPr>
          <w:rFonts w:ascii="Arial" w:hAnsi="Arial" w:cs="Arial"/>
          <w:spacing w:val="-1"/>
          <w:sz w:val="20"/>
          <w:szCs w:val="20"/>
        </w:rPr>
        <w:t>l</w:t>
      </w:r>
      <w:r w:rsidRPr="00FC69F0">
        <w:rPr>
          <w:rFonts w:ascii="Arial" w:hAnsi="Arial" w:cs="Arial"/>
          <w:sz w:val="20"/>
          <w:szCs w:val="20"/>
        </w:rPr>
        <w:t>am</w:t>
      </w:r>
      <w:r w:rsidRPr="00FC69F0">
        <w:rPr>
          <w:rFonts w:ascii="Arial" w:hAnsi="Arial" w:cs="Arial"/>
          <w:spacing w:val="-2"/>
          <w:sz w:val="20"/>
          <w:szCs w:val="20"/>
        </w:rPr>
        <w:t>a</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ón p</w:t>
      </w:r>
      <w:r w:rsidRPr="00FC69F0">
        <w:rPr>
          <w:rFonts w:ascii="Arial" w:hAnsi="Arial" w:cs="Arial"/>
          <w:spacing w:val="-3"/>
          <w:sz w:val="20"/>
          <w:szCs w:val="20"/>
        </w:rPr>
        <w:t>o</w:t>
      </w:r>
      <w:r w:rsidRPr="00FC69F0">
        <w:rPr>
          <w:rFonts w:ascii="Arial" w:hAnsi="Arial" w:cs="Arial"/>
          <w:sz w:val="20"/>
          <w:szCs w:val="20"/>
        </w:rPr>
        <w:t xml:space="preserve">r </w:t>
      </w:r>
      <w:r w:rsidRPr="00FC69F0">
        <w:rPr>
          <w:rFonts w:ascii="Arial" w:hAnsi="Arial" w:cs="Arial"/>
          <w:spacing w:val="-3"/>
          <w:sz w:val="20"/>
          <w:szCs w:val="20"/>
        </w:rPr>
        <w:t>i</w:t>
      </w:r>
      <w:r w:rsidRPr="00FC69F0">
        <w:rPr>
          <w:rFonts w:ascii="Arial" w:hAnsi="Arial" w:cs="Arial"/>
          <w:spacing w:val="2"/>
          <w:sz w:val="20"/>
          <w:szCs w:val="20"/>
        </w:rPr>
        <w:t>g</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pacing w:val="1"/>
          <w:sz w:val="20"/>
          <w:szCs w:val="20"/>
        </w:rPr>
        <w:t>r</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a o </w:t>
      </w:r>
      <w:r w:rsidRPr="00FC69F0">
        <w:rPr>
          <w:rFonts w:ascii="Arial" w:hAnsi="Arial" w:cs="Arial"/>
          <w:spacing w:val="-2"/>
          <w:sz w:val="20"/>
          <w:szCs w:val="20"/>
        </w:rPr>
        <w:t>e</w:t>
      </w:r>
      <w:r w:rsidRPr="00FC69F0">
        <w:rPr>
          <w:rFonts w:ascii="Arial" w:hAnsi="Arial" w:cs="Arial"/>
          <w:spacing w:val="1"/>
          <w:sz w:val="20"/>
          <w:szCs w:val="20"/>
        </w:rPr>
        <w:t>rr</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xml:space="preserve">ea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2"/>
          <w:sz w:val="20"/>
          <w:szCs w:val="20"/>
        </w:rPr>
        <w:t>t</w:t>
      </w:r>
      <w:r w:rsidRPr="00FC69F0">
        <w:rPr>
          <w:rFonts w:ascii="Arial" w:hAnsi="Arial" w:cs="Arial"/>
          <w:sz w:val="20"/>
          <w:szCs w:val="20"/>
        </w:rPr>
        <w:t>erp</w:t>
      </w:r>
      <w:r w:rsidRPr="00FC69F0">
        <w:rPr>
          <w:rFonts w:ascii="Arial" w:hAnsi="Arial" w:cs="Arial"/>
          <w:spacing w:val="1"/>
          <w:sz w:val="20"/>
          <w:szCs w:val="20"/>
        </w:rPr>
        <w:t>r</w:t>
      </w:r>
      <w:r w:rsidRPr="00FC69F0">
        <w:rPr>
          <w:rFonts w:ascii="Arial" w:hAnsi="Arial" w:cs="Arial"/>
          <w:spacing w:val="-3"/>
          <w:sz w:val="20"/>
          <w:szCs w:val="20"/>
        </w:rPr>
        <w:t>e</w:t>
      </w:r>
      <w:r w:rsidRPr="00FC69F0">
        <w:rPr>
          <w:rFonts w:ascii="Arial" w:hAnsi="Arial" w:cs="Arial"/>
          <w:spacing w:val="1"/>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 xml:space="preserve">os </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2"/>
          <w:sz w:val="20"/>
          <w:szCs w:val="20"/>
        </w:rPr>
        <w:t>sm</w:t>
      </w:r>
      <w:r w:rsidRPr="00FC69F0">
        <w:rPr>
          <w:rFonts w:ascii="Arial" w:hAnsi="Arial" w:cs="Arial"/>
          <w:sz w:val="20"/>
          <w:szCs w:val="20"/>
        </w:rPr>
        <w:t>os.</w:t>
      </w:r>
    </w:p>
    <w:p w14:paraId="393BE555" w14:textId="77777777" w:rsidR="00733FC6" w:rsidRPr="00FC69F0" w:rsidRDefault="00733FC6" w:rsidP="00A02278">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H</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h</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z w:val="20"/>
          <w:szCs w:val="20"/>
        </w:rPr>
        <w:t>o</w:t>
      </w:r>
      <w:r w:rsidRPr="00FC69F0">
        <w:rPr>
          <w:rFonts w:ascii="Arial" w:hAnsi="Arial" w:cs="Arial"/>
          <w:spacing w:val="-3"/>
          <w:sz w:val="20"/>
          <w:szCs w:val="20"/>
        </w:rPr>
        <w:t>s</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pacing w:val="-1"/>
          <w:sz w:val="20"/>
          <w:szCs w:val="20"/>
        </w:rPr>
        <w:t>i</w:t>
      </w:r>
      <w:r w:rsidRPr="00FC69F0">
        <w:rPr>
          <w:rFonts w:ascii="Arial" w:hAnsi="Arial" w:cs="Arial"/>
          <w:sz w:val="20"/>
          <w:szCs w:val="20"/>
        </w:rPr>
        <w:t>sa</w:t>
      </w:r>
      <w:r w:rsidRPr="00FC69F0">
        <w:rPr>
          <w:rFonts w:ascii="Arial" w:hAnsi="Arial" w:cs="Arial"/>
          <w:spacing w:val="-1"/>
          <w:sz w:val="20"/>
          <w:szCs w:val="20"/>
        </w:rPr>
        <w:t>d</w:t>
      </w:r>
      <w:r w:rsidRPr="00FC69F0">
        <w:rPr>
          <w:rFonts w:ascii="Arial" w:hAnsi="Arial" w:cs="Arial"/>
          <w:sz w:val="20"/>
          <w:szCs w:val="20"/>
        </w:rPr>
        <w:t>o d</w:t>
      </w:r>
      <w:r w:rsidRPr="00FC69F0">
        <w:rPr>
          <w:rFonts w:ascii="Arial" w:hAnsi="Arial" w:cs="Arial"/>
          <w:spacing w:val="-1"/>
          <w:sz w:val="20"/>
          <w:szCs w:val="20"/>
        </w:rPr>
        <w:t>et</w:t>
      </w:r>
      <w:r w:rsidRPr="00FC69F0">
        <w:rPr>
          <w:rFonts w:ascii="Arial" w:hAnsi="Arial" w:cs="Arial"/>
          <w:sz w:val="20"/>
          <w:szCs w:val="20"/>
        </w:rPr>
        <w:t>e</w:t>
      </w:r>
      <w:r w:rsidRPr="00FC69F0">
        <w:rPr>
          <w:rFonts w:ascii="Arial" w:hAnsi="Arial" w:cs="Arial"/>
          <w:spacing w:val="-1"/>
          <w:sz w:val="20"/>
          <w:szCs w:val="20"/>
        </w:rPr>
        <w:t>ni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a propu</w:t>
      </w:r>
      <w:r w:rsidRPr="00FC69F0">
        <w:rPr>
          <w:rFonts w:ascii="Arial" w:hAnsi="Arial" w:cs="Arial"/>
          <w:spacing w:val="-3"/>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a</w:t>
      </w:r>
      <w:r w:rsidRPr="00FC69F0">
        <w:rPr>
          <w:rFonts w:ascii="Arial" w:hAnsi="Arial" w:cs="Arial"/>
          <w:spacing w:val="-1"/>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a y no co</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 xml:space="preserve">e </w:t>
      </w:r>
      <w:r w:rsidRPr="00FC69F0">
        <w:rPr>
          <w:rFonts w:ascii="Arial" w:hAnsi="Arial" w:cs="Arial"/>
          <w:spacing w:val="-3"/>
          <w:sz w:val="20"/>
          <w:szCs w:val="20"/>
        </w:rPr>
        <w:t>n</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2"/>
          <w:sz w:val="20"/>
          <w:szCs w:val="20"/>
        </w:rPr>
        <w:t>g</w:t>
      </w:r>
      <w:r w:rsidRPr="00FC69F0">
        <w:rPr>
          <w:rFonts w:ascii="Arial" w:hAnsi="Arial" w:cs="Arial"/>
          <w:sz w:val="20"/>
          <w:szCs w:val="20"/>
        </w:rPr>
        <w:t>ún e</w:t>
      </w:r>
      <w:r w:rsidRPr="00FC69F0">
        <w:rPr>
          <w:rFonts w:ascii="Arial" w:hAnsi="Arial" w:cs="Arial"/>
          <w:spacing w:val="-2"/>
          <w:sz w:val="20"/>
          <w:szCs w:val="20"/>
        </w:rPr>
        <w:t>r</w:t>
      </w:r>
      <w:r w:rsidRPr="00FC69F0">
        <w:rPr>
          <w:rFonts w:ascii="Arial" w:hAnsi="Arial" w:cs="Arial"/>
          <w:spacing w:val="1"/>
          <w:sz w:val="20"/>
          <w:szCs w:val="20"/>
        </w:rPr>
        <w:t>r</w:t>
      </w:r>
      <w:r w:rsidRPr="00FC69F0">
        <w:rPr>
          <w:rFonts w:ascii="Arial" w:hAnsi="Arial" w:cs="Arial"/>
          <w:spacing w:val="-3"/>
          <w:sz w:val="20"/>
          <w:szCs w:val="20"/>
        </w:rPr>
        <w:t>o</w:t>
      </w:r>
      <w:r w:rsidRPr="00FC69F0">
        <w:rPr>
          <w:rFonts w:ascii="Arial" w:hAnsi="Arial" w:cs="Arial"/>
          <w:sz w:val="20"/>
          <w:szCs w:val="20"/>
        </w:rPr>
        <w:t>r u omis</w:t>
      </w:r>
      <w:r w:rsidRPr="00FC69F0">
        <w:rPr>
          <w:rFonts w:ascii="Arial" w:hAnsi="Arial" w:cs="Arial"/>
          <w:spacing w:val="-2"/>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z w:val="20"/>
          <w:szCs w:val="20"/>
        </w:rPr>
        <w:t>a</w:t>
      </w:r>
      <w:r w:rsidRPr="00FC69F0">
        <w:rPr>
          <w:rFonts w:ascii="Arial" w:hAnsi="Arial" w:cs="Arial"/>
          <w:spacing w:val="-1"/>
          <w:sz w:val="20"/>
          <w:szCs w:val="20"/>
        </w:rPr>
        <w:t>di</w:t>
      </w:r>
      <w:r w:rsidRPr="00FC69F0">
        <w:rPr>
          <w:rFonts w:ascii="Arial" w:hAnsi="Arial" w:cs="Arial"/>
          <w:sz w:val="20"/>
          <w:szCs w:val="20"/>
        </w:rPr>
        <w:t>cc</w:t>
      </w:r>
      <w:r w:rsidRPr="00FC69F0">
        <w:rPr>
          <w:rFonts w:ascii="Arial" w:hAnsi="Arial" w:cs="Arial"/>
          <w:spacing w:val="-1"/>
          <w:sz w:val="20"/>
          <w:szCs w:val="20"/>
        </w:rPr>
        <w:t>i</w:t>
      </w:r>
      <w:r w:rsidRPr="00FC69F0">
        <w:rPr>
          <w:rFonts w:ascii="Arial" w:hAnsi="Arial" w:cs="Arial"/>
          <w:spacing w:val="-3"/>
          <w:sz w:val="20"/>
          <w:szCs w:val="20"/>
        </w:rPr>
        <w:t>ó</w:t>
      </w:r>
      <w:r w:rsidR="00D5786A">
        <w:rPr>
          <w:rFonts w:ascii="Arial" w:hAnsi="Arial" w:cs="Arial"/>
          <w:sz w:val="20"/>
          <w:szCs w:val="20"/>
        </w:rPr>
        <w:t>n o</w:t>
      </w:r>
      <w:r w:rsidRPr="00FC69F0">
        <w:rPr>
          <w:rFonts w:ascii="Arial" w:hAnsi="Arial" w:cs="Arial"/>
          <w:sz w:val="20"/>
          <w:szCs w:val="20"/>
        </w:rPr>
        <w:t xml:space="preserve"> d</w:t>
      </w:r>
      <w:r w:rsidRPr="00FC69F0">
        <w:rPr>
          <w:rFonts w:ascii="Arial" w:hAnsi="Arial" w:cs="Arial"/>
          <w:spacing w:val="-1"/>
          <w:sz w:val="20"/>
          <w:szCs w:val="20"/>
        </w:rPr>
        <w:t>e</w:t>
      </w:r>
      <w:r w:rsidRPr="00FC69F0">
        <w:rPr>
          <w:rFonts w:ascii="Arial" w:hAnsi="Arial" w:cs="Arial"/>
          <w:sz w:val="20"/>
          <w:szCs w:val="20"/>
        </w:rPr>
        <w:t>c</w:t>
      </w:r>
      <w:r w:rsidRPr="00FC69F0">
        <w:rPr>
          <w:rFonts w:ascii="Arial" w:hAnsi="Arial" w:cs="Arial"/>
          <w:spacing w:val="-1"/>
          <w:sz w:val="20"/>
          <w:szCs w:val="20"/>
        </w:rPr>
        <w:t>l</w:t>
      </w:r>
      <w:r w:rsidRPr="00FC69F0">
        <w:rPr>
          <w:rFonts w:ascii="Arial" w:hAnsi="Arial" w:cs="Arial"/>
          <w:sz w:val="20"/>
          <w:szCs w:val="20"/>
        </w:rPr>
        <w:t>arac</w:t>
      </w:r>
      <w:r w:rsidRPr="00FC69F0">
        <w:rPr>
          <w:rFonts w:ascii="Arial" w:hAnsi="Arial" w:cs="Arial"/>
          <w:spacing w:val="-1"/>
          <w:sz w:val="20"/>
          <w:szCs w:val="20"/>
        </w:rPr>
        <w:t>i</w:t>
      </w:r>
      <w:r w:rsidRPr="00FC69F0">
        <w:rPr>
          <w:rFonts w:ascii="Arial" w:hAnsi="Arial" w:cs="Arial"/>
          <w:sz w:val="20"/>
          <w:szCs w:val="20"/>
        </w:rPr>
        <w:t>ón d</w:t>
      </w:r>
      <w:r w:rsidRPr="00FC69F0">
        <w:rPr>
          <w:rFonts w:ascii="Arial" w:hAnsi="Arial" w:cs="Arial"/>
          <w:spacing w:val="-1"/>
          <w:sz w:val="20"/>
          <w:szCs w:val="20"/>
        </w:rPr>
        <w:t>e</w:t>
      </w:r>
      <w:r w:rsidRPr="00FC69F0">
        <w:rPr>
          <w:rFonts w:ascii="Arial" w:hAnsi="Arial" w:cs="Arial"/>
          <w:sz w:val="20"/>
          <w:szCs w:val="20"/>
        </w:rPr>
        <w:t xml:space="preserve">be </w:t>
      </w:r>
      <w:r w:rsidRPr="00FC69F0">
        <w:rPr>
          <w:rFonts w:ascii="Arial" w:hAnsi="Arial" w:cs="Arial"/>
          <w:spacing w:val="1"/>
          <w:sz w:val="20"/>
          <w:szCs w:val="20"/>
        </w:rPr>
        <w:t>i</w:t>
      </w:r>
      <w:r w:rsidRPr="00FC69F0">
        <w:rPr>
          <w:rFonts w:ascii="Arial" w:hAnsi="Arial" w:cs="Arial"/>
          <w:sz w:val="20"/>
          <w:szCs w:val="20"/>
        </w:rPr>
        <w:t>nte</w:t>
      </w:r>
      <w:r w:rsidRPr="00FC69F0">
        <w:rPr>
          <w:rFonts w:ascii="Arial" w:hAnsi="Arial" w:cs="Arial"/>
          <w:spacing w:val="1"/>
          <w:sz w:val="20"/>
          <w:szCs w:val="20"/>
        </w:rPr>
        <w:t>r</w:t>
      </w:r>
      <w:r w:rsidRPr="00FC69F0">
        <w:rPr>
          <w:rFonts w:ascii="Arial" w:hAnsi="Arial" w:cs="Arial"/>
          <w:spacing w:val="-3"/>
          <w:sz w:val="20"/>
          <w:szCs w:val="20"/>
        </w:rPr>
        <w:t>p</w:t>
      </w:r>
      <w:r w:rsidRPr="00FC69F0">
        <w:rPr>
          <w:rFonts w:ascii="Arial" w:hAnsi="Arial" w:cs="Arial"/>
          <w:spacing w:val="1"/>
          <w:sz w:val="20"/>
          <w:szCs w:val="20"/>
        </w:rPr>
        <w:t>r</w:t>
      </w:r>
      <w:r w:rsidRPr="00FC69F0">
        <w:rPr>
          <w:rFonts w:ascii="Arial" w:hAnsi="Arial" w:cs="Arial"/>
          <w:sz w:val="20"/>
          <w:szCs w:val="20"/>
        </w:rPr>
        <w:t>et</w:t>
      </w:r>
      <w:r w:rsidRPr="00FC69F0">
        <w:rPr>
          <w:rFonts w:ascii="Arial" w:hAnsi="Arial" w:cs="Arial"/>
          <w:spacing w:val="-2"/>
          <w:sz w:val="20"/>
          <w:szCs w:val="20"/>
        </w:rPr>
        <w:t>a</w:t>
      </w:r>
      <w:r w:rsidRPr="00FC69F0">
        <w:rPr>
          <w:rFonts w:ascii="Arial" w:hAnsi="Arial" w:cs="Arial"/>
          <w:spacing w:val="1"/>
          <w:sz w:val="20"/>
          <w:szCs w:val="20"/>
        </w:rPr>
        <w:t>r</w:t>
      </w:r>
      <w:r w:rsidRPr="00FC69F0">
        <w:rPr>
          <w:rFonts w:ascii="Arial" w:hAnsi="Arial" w:cs="Arial"/>
          <w:sz w:val="20"/>
          <w:szCs w:val="20"/>
        </w:rPr>
        <w:t xml:space="preserve">se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e</w:t>
      </w:r>
      <w:r w:rsidRPr="00FC69F0">
        <w:rPr>
          <w:rFonts w:ascii="Arial" w:hAnsi="Arial" w:cs="Arial"/>
          <w:spacing w:val="5"/>
          <w:sz w:val="20"/>
          <w:szCs w:val="20"/>
        </w:rPr>
        <w:t>r</w:t>
      </w:r>
      <w:r w:rsidRPr="00FC69F0">
        <w:rPr>
          <w:rFonts w:ascii="Arial" w:hAnsi="Arial" w:cs="Arial"/>
          <w:sz w:val="20"/>
          <w:szCs w:val="20"/>
        </w:rPr>
        <w:t xml:space="preserve">a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ul</w:t>
      </w:r>
      <w:r w:rsidRPr="00FC69F0">
        <w:rPr>
          <w:rFonts w:ascii="Arial" w:hAnsi="Arial" w:cs="Arial"/>
          <w:spacing w:val="1"/>
          <w:sz w:val="20"/>
          <w:szCs w:val="20"/>
        </w:rPr>
        <w:t>t</w:t>
      </w:r>
      <w:r w:rsidRPr="00FC69F0">
        <w:rPr>
          <w:rFonts w:ascii="Arial" w:hAnsi="Arial" w:cs="Arial"/>
          <w:sz w:val="20"/>
          <w:szCs w:val="20"/>
        </w:rPr>
        <w:t>e compa</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b</w:t>
      </w:r>
      <w:r w:rsidRPr="00FC69F0">
        <w:rPr>
          <w:rFonts w:ascii="Arial" w:hAnsi="Arial" w:cs="Arial"/>
          <w:spacing w:val="-1"/>
          <w:sz w:val="20"/>
          <w:szCs w:val="20"/>
        </w:rPr>
        <w:t>l</w:t>
      </w:r>
      <w:r w:rsidRPr="00FC69F0">
        <w:rPr>
          <w:rFonts w:ascii="Arial" w:hAnsi="Arial" w:cs="Arial"/>
          <w:sz w:val="20"/>
          <w:szCs w:val="20"/>
        </w:rPr>
        <w:t xml:space="preserve">e con </w:t>
      </w:r>
      <w:r w:rsidRPr="00FC69F0">
        <w:rPr>
          <w:rFonts w:ascii="Arial" w:hAnsi="Arial" w:cs="Arial"/>
          <w:spacing w:val="-1"/>
          <w:sz w:val="20"/>
          <w:szCs w:val="20"/>
        </w:rPr>
        <w:t>l</w:t>
      </w:r>
      <w:r w:rsidRPr="00FC69F0">
        <w:rPr>
          <w:rFonts w:ascii="Arial" w:hAnsi="Arial" w:cs="Arial"/>
          <w:sz w:val="20"/>
          <w:szCs w:val="20"/>
        </w:rPr>
        <w:t xml:space="preserve">os </w:t>
      </w:r>
      <w:r w:rsidRPr="00FC69F0">
        <w:rPr>
          <w:rFonts w:ascii="Arial" w:hAnsi="Arial" w:cs="Arial"/>
          <w:spacing w:val="1"/>
          <w:sz w:val="20"/>
          <w:szCs w:val="20"/>
        </w:rPr>
        <w:t>t</w:t>
      </w:r>
      <w:r w:rsidRPr="00FC69F0">
        <w:rPr>
          <w:rFonts w:ascii="Arial" w:hAnsi="Arial" w:cs="Arial"/>
          <w:spacing w:val="-3"/>
          <w:sz w:val="20"/>
          <w:szCs w:val="20"/>
        </w:rPr>
        <w:t>é</w:t>
      </w:r>
      <w:r w:rsidRPr="00FC69F0">
        <w:rPr>
          <w:rFonts w:ascii="Arial" w:hAnsi="Arial" w:cs="Arial"/>
          <w:spacing w:val="1"/>
          <w:sz w:val="20"/>
          <w:szCs w:val="20"/>
        </w:rPr>
        <w:t>rm</w:t>
      </w:r>
      <w:r w:rsidRPr="00FC69F0">
        <w:rPr>
          <w:rFonts w:ascii="Arial" w:hAnsi="Arial" w:cs="Arial"/>
          <w:spacing w:val="-3"/>
          <w:sz w:val="20"/>
          <w:szCs w:val="20"/>
        </w:rPr>
        <w:t>i</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z w:val="20"/>
          <w:szCs w:val="20"/>
        </w:rPr>
        <w:t>s y co</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es d</w:t>
      </w:r>
      <w:r w:rsidRPr="00FC69F0">
        <w:rPr>
          <w:rFonts w:ascii="Arial" w:hAnsi="Arial" w:cs="Arial"/>
          <w:spacing w:val="-1"/>
          <w:sz w:val="20"/>
          <w:szCs w:val="20"/>
        </w:rPr>
        <w:t>e</w:t>
      </w:r>
      <w:r w:rsidRPr="00FC69F0">
        <w:rPr>
          <w:rFonts w:ascii="Arial" w:hAnsi="Arial" w:cs="Arial"/>
          <w:sz w:val="20"/>
          <w:szCs w:val="20"/>
        </w:rPr>
        <w:t>l p</w:t>
      </w:r>
      <w:r w:rsidRPr="00FC69F0">
        <w:rPr>
          <w:rFonts w:ascii="Arial" w:hAnsi="Arial" w:cs="Arial"/>
          <w:spacing w:val="-2"/>
          <w:sz w:val="20"/>
          <w:szCs w:val="20"/>
        </w:rPr>
        <w:t>r</w:t>
      </w:r>
      <w:r w:rsidRPr="00FC69F0">
        <w:rPr>
          <w:rFonts w:ascii="Arial" w:hAnsi="Arial" w:cs="Arial"/>
          <w:sz w:val="20"/>
          <w:szCs w:val="20"/>
        </w:rPr>
        <w:t>oc</w:t>
      </w:r>
      <w:r w:rsidRPr="00FC69F0">
        <w:rPr>
          <w:rFonts w:ascii="Arial" w:hAnsi="Arial" w:cs="Arial"/>
          <w:spacing w:val="-1"/>
          <w:sz w:val="20"/>
          <w:szCs w:val="20"/>
        </w:rPr>
        <w:t>e</w:t>
      </w:r>
      <w:r w:rsidRPr="00FC69F0">
        <w:rPr>
          <w:rFonts w:ascii="Arial" w:hAnsi="Arial" w:cs="Arial"/>
          <w:sz w:val="20"/>
          <w:szCs w:val="20"/>
        </w:rPr>
        <w:t xml:space="preserve">so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invitación</w:t>
      </w:r>
      <w:r w:rsidRPr="00FC69F0">
        <w:rPr>
          <w:rFonts w:ascii="Arial" w:hAnsi="Arial" w:cs="Arial"/>
          <w:sz w:val="20"/>
          <w:szCs w:val="20"/>
        </w:rPr>
        <w:t xml:space="preserve"> d</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o d</w:t>
      </w:r>
      <w:r w:rsidRPr="00FC69F0">
        <w:rPr>
          <w:rFonts w:ascii="Arial" w:hAnsi="Arial" w:cs="Arial"/>
          <w:spacing w:val="-1"/>
          <w:sz w:val="20"/>
          <w:szCs w:val="20"/>
        </w:rPr>
        <w:t>e</w:t>
      </w:r>
      <w:r w:rsidRPr="00FC69F0">
        <w:rPr>
          <w:rFonts w:ascii="Arial" w:hAnsi="Arial" w:cs="Arial"/>
          <w:sz w:val="20"/>
          <w:szCs w:val="20"/>
        </w:rPr>
        <w:t>l cu</w:t>
      </w:r>
      <w:r w:rsidRPr="00FC69F0">
        <w:rPr>
          <w:rFonts w:ascii="Arial" w:hAnsi="Arial" w:cs="Arial"/>
          <w:spacing w:val="-1"/>
          <w:sz w:val="20"/>
          <w:szCs w:val="20"/>
        </w:rPr>
        <w:t>a</w:t>
      </w:r>
      <w:r w:rsidRPr="00FC69F0">
        <w:rPr>
          <w:rFonts w:ascii="Arial" w:hAnsi="Arial" w:cs="Arial"/>
          <w:sz w:val="20"/>
          <w:szCs w:val="20"/>
        </w:rPr>
        <w:t xml:space="preserve">l se presenta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2"/>
          <w:sz w:val="20"/>
          <w:szCs w:val="20"/>
        </w:rPr>
        <w:t>s</w:t>
      </w:r>
      <w:r w:rsidRPr="00FC69F0">
        <w:rPr>
          <w:rFonts w:ascii="Arial" w:hAnsi="Arial" w:cs="Arial"/>
          <w:spacing w:val="1"/>
          <w:sz w:val="20"/>
          <w:szCs w:val="20"/>
        </w:rPr>
        <w:t>m</w:t>
      </w:r>
      <w:r w:rsidRPr="00FC69F0">
        <w:rPr>
          <w:rFonts w:ascii="Arial" w:hAnsi="Arial" w:cs="Arial"/>
          <w:sz w:val="20"/>
          <w:szCs w:val="20"/>
        </w:rPr>
        <w:t>a, y ac</w:t>
      </w:r>
      <w:r w:rsidRPr="00FC69F0">
        <w:rPr>
          <w:rFonts w:ascii="Arial" w:hAnsi="Arial" w:cs="Arial"/>
          <w:spacing w:val="-1"/>
          <w:sz w:val="20"/>
          <w:szCs w:val="20"/>
        </w:rPr>
        <w:t>e</w:t>
      </w:r>
      <w:r w:rsidRPr="00FC69F0">
        <w:rPr>
          <w:rFonts w:ascii="Arial" w:hAnsi="Arial" w:cs="Arial"/>
          <w:sz w:val="20"/>
          <w:szCs w:val="20"/>
        </w:rPr>
        <w:t>pta</w:t>
      </w:r>
      <w:r w:rsidRPr="00FC69F0">
        <w:rPr>
          <w:rFonts w:ascii="Arial" w:hAnsi="Arial" w:cs="Arial"/>
          <w:spacing w:val="1"/>
          <w:sz w:val="20"/>
          <w:szCs w:val="20"/>
        </w:rPr>
        <w:t>m</w:t>
      </w:r>
      <w:r w:rsidRPr="00FC69F0">
        <w:rPr>
          <w:rFonts w:ascii="Arial" w:hAnsi="Arial" w:cs="Arial"/>
          <w:spacing w:val="-3"/>
          <w:sz w:val="20"/>
          <w:szCs w:val="20"/>
        </w:rPr>
        <w:t>o</w:t>
      </w:r>
      <w:r w:rsidRPr="00FC69F0">
        <w:rPr>
          <w:rFonts w:ascii="Arial" w:hAnsi="Arial" w:cs="Arial"/>
          <w:sz w:val="20"/>
          <w:szCs w:val="20"/>
        </w:rPr>
        <w:t>s e</w:t>
      </w:r>
      <w:r w:rsidRPr="00FC69F0">
        <w:rPr>
          <w:rFonts w:ascii="Arial" w:hAnsi="Arial" w:cs="Arial"/>
          <w:spacing w:val="-3"/>
          <w:sz w:val="20"/>
          <w:szCs w:val="20"/>
        </w:rPr>
        <w:t>x</w:t>
      </w:r>
      <w:r w:rsidRPr="00FC69F0">
        <w:rPr>
          <w:rFonts w:ascii="Arial" w:hAnsi="Arial" w:cs="Arial"/>
          <w:sz w:val="20"/>
          <w:szCs w:val="20"/>
        </w:rPr>
        <w:t xml:space="preserve">presa y </w:t>
      </w:r>
      <w:r w:rsidRPr="00FC69F0">
        <w:rPr>
          <w:rFonts w:ascii="Arial" w:hAnsi="Arial" w:cs="Arial"/>
          <w:spacing w:val="2"/>
          <w:sz w:val="20"/>
          <w:szCs w:val="20"/>
        </w:rPr>
        <w:t>e</w:t>
      </w:r>
      <w:r w:rsidRPr="00FC69F0">
        <w:rPr>
          <w:rFonts w:ascii="Arial" w:hAnsi="Arial" w:cs="Arial"/>
          <w:spacing w:val="-2"/>
          <w:sz w:val="20"/>
          <w:szCs w:val="20"/>
        </w:rPr>
        <w:t>x</w:t>
      </w:r>
      <w:r w:rsidRPr="00FC69F0">
        <w:rPr>
          <w:rFonts w:ascii="Arial" w:hAnsi="Arial" w:cs="Arial"/>
          <w:sz w:val="20"/>
          <w:szCs w:val="20"/>
        </w:rPr>
        <w:t>p</w:t>
      </w:r>
      <w:r w:rsidRPr="00FC69F0">
        <w:rPr>
          <w:rFonts w:ascii="Arial" w:hAnsi="Arial" w:cs="Arial"/>
          <w:spacing w:val="1"/>
          <w:sz w:val="20"/>
          <w:szCs w:val="20"/>
        </w:rPr>
        <w:t>l</w:t>
      </w:r>
      <w:r w:rsidRPr="00FC69F0">
        <w:rPr>
          <w:rFonts w:ascii="Arial" w:hAnsi="Arial" w:cs="Arial"/>
          <w:spacing w:val="-4"/>
          <w:sz w:val="20"/>
          <w:szCs w:val="20"/>
        </w:rPr>
        <w:t>í</w:t>
      </w:r>
      <w:r w:rsidRPr="00FC69F0">
        <w:rPr>
          <w:rFonts w:ascii="Arial" w:hAnsi="Arial" w:cs="Arial"/>
          <w:spacing w:val="2"/>
          <w:sz w:val="20"/>
          <w:szCs w:val="20"/>
        </w:rPr>
        <w:t>c</w:t>
      </w:r>
      <w:r w:rsidRPr="00FC69F0">
        <w:rPr>
          <w:rFonts w:ascii="Arial" w:hAnsi="Arial" w:cs="Arial"/>
          <w:spacing w:val="-1"/>
          <w:sz w:val="20"/>
          <w:szCs w:val="20"/>
        </w:rPr>
        <w:t>i</w:t>
      </w:r>
      <w:r w:rsidRPr="00FC69F0">
        <w:rPr>
          <w:rFonts w:ascii="Arial" w:hAnsi="Arial" w:cs="Arial"/>
          <w:spacing w:val="1"/>
          <w:sz w:val="20"/>
          <w:szCs w:val="20"/>
        </w:rPr>
        <w:t>t</w:t>
      </w:r>
      <w:r w:rsidRPr="00FC69F0">
        <w:rPr>
          <w:rFonts w:ascii="Arial" w:hAnsi="Arial" w:cs="Arial"/>
          <w:sz w:val="20"/>
          <w:szCs w:val="20"/>
        </w:rPr>
        <w:t>amen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2"/>
          <w:sz w:val="20"/>
          <w:szCs w:val="20"/>
        </w:rPr>
        <w:t>q</w:t>
      </w:r>
      <w:r w:rsidRPr="00FC69F0">
        <w:rPr>
          <w:rFonts w:ascii="Arial" w:hAnsi="Arial" w:cs="Arial"/>
          <w:sz w:val="20"/>
          <w:szCs w:val="20"/>
        </w:rPr>
        <w:t xml:space="preserve">ue así se </w:t>
      </w:r>
      <w:r w:rsidRPr="00FC69F0">
        <w:rPr>
          <w:rFonts w:ascii="Arial" w:hAnsi="Arial" w:cs="Arial"/>
          <w:spacing w:val="-1"/>
          <w:sz w:val="20"/>
          <w:szCs w:val="20"/>
        </w:rPr>
        <w:t>i</w:t>
      </w:r>
      <w:r w:rsidRPr="00FC69F0">
        <w:rPr>
          <w:rFonts w:ascii="Arial" w:hAnsi="Arial" w:cs="Arial"/>
          <w:sz w:val="20"/>
          <w:szCs w:val="20"/>
        </w:rPr>
        <w:t>nte</w:t>
      </w:r>
      <w:r w:rsidRPr="00FC69F0">
        <w:rPr>
          <w:rFonts w:ascii="Arial" w:hAnsi="Arial" w:cs="Arial"/>
          <w:spacing w:val="1"/>
          <w:sz w:val="20"/>
          <w:szCs w:val="20"/>
        </w:rPr>
        <w:t>r</w:t>
      </w:r>
      <w:r w:rsidRPr="00FC69F0">
        <w:rPr>
          <w:rFonts w:ascii="Arial" w:hAnsi="Arial" w:cs="Arial"/>
          <w:sz w:val="20"/>
          <w:szCs w:val="20"/>
        </w:rPr>
        <w:t>pre</w:t>
      </w:r>
      <w:r w:rsidRPr="00FC69F0">
        <w:rPr>
          <w:rFonts w:ascii="Arial" w:hAnsi="Arial" w:cs="Arial"/>
          <w:spacing w:val="1"/>
          <w:sz w:val="20"/>
          <w:szCs w:val="20"/>
        </w:rPr>
        <w:t>t</w:t>
      </w:r>
      <w:r w:rsidRPr="00FC69F0">
        <w:rPr>
          <w:rFonts w:ascii="Arial" w:hAnsi="Arial" w:cs="Arial"/>
          <w:sz w:val="20"/>
          <w:szCs w:val="20"/>
        </w:rPr>
        <w:t>e n</w:t>
      </w:r>
      <w:r w:rsidRPr="00FC69F0">
        <w:rPr>
          <w:rFonts w:ascii="Arial" w:hAnsi="Arial" w:cs="Arial"/>
          <w:spacing w:val="-1"/>
          <w:sz w:val="20"/>
          <w:szCs w:val="20"/>
        </w:rPr>
        <w:t>u</w:t>
      </w:r>
      <w:r w:rsidRPr="00FC69F0">
        <w:rPr>
          <w:rFonts w:ascii="Arial" w:hAnsi="Arial" w:cs="Arial"/>
          <w:sz w:val="20"/>
          <w:szCs w:val="20"/>
        </w:rPr>
        <w:t>est</w:t>
      </w:r>
      <w:r w:rsidRPr="00FC69F0">
        <w:rPr>
          <w:rFonts w:ascii="Arial" w:hAnsi="Arial" w:cs="Arial"/>
          <w:spacing w:val="1"/>
          <w:sz w:val="20"/>
          <w:szCs w:val="20"/>
        </w:rPr>
        <w:t>r</w:t>
      </w:r>
      <w:r w:rsidRPr="00FC69F0">
        <w:rPr>
          <w:rFonts w:ascii="Arial" w:hAnsi="Arial" w:cs="Arial"/>
          <w:sz w:val="20"/>
          <w:szCs w:val="20"/>
        </w:rPr>
        <w:t>a propu</w:t>
      </w:r>
      <w:r w:rsidRPr="00FC69F0">
        <w:rPr>
          <w:rFonts w:ascii="Arial" w:hAnsi="Arial" w:cs="Arial"/>
          <w:spacing w:val="-1"/>
          <w:sz w:val="20"/>
          <w:szCs w:val="20"/>
        </w:rPr>
        <w:t>e</w:t>
      </w:r>
      <w:r w:rsidRPr="00FC69F0">
        <w:rPr>
          <w:rFonts w:ascii="Arial" w:hAnsi="Arial" w:cs="Arial"/>
          <w:spacing w:val="-2"/>
          <w:sz w:val="20"/>
          <w:szCs w:val="20"/>
        </w:rPr>
        <w:t>s</w:t>
      </w:r>
      <w:r w:rsidRPr="00FC69F0">
        <w:rPr>
          <w:rFonts w:ascii="Arial" w:hAnsi="Arial" w:cs="Arial"/>
          <w:spacing w:val="1"/>
          <w:sz w:val="20"/>
          <w:szCs w:val="20"/>
        </w:rPr>
        <w:t>t</w:t>
      </w:r>
      <w:r w:rsidRPr="00FC69F0">
        <w:rPr>
          <w:rFonts w:ascii="Arial" w:hAnsi="Arial" w:cs="Arial"/>
          <w:spacing w:val="-3"/>
          <w:sz w:val="20"/>
          <w:szCs w:val="20"/>
        </w:rPr>
        <w:t>a</w:t>
      </w:r>
      <w:r w:rsidRPr="00FC69F0">
        <w:rPr>
          <w:rFonts w:ascii="Arial" w:hAnsi="Arial" w:cs="Arial"/>
          <w:sz w:val="20"/>
          <w:szCs w:val="20"/>
        </w:rPr>
        <w:t>.</w:t>
      </w:r>
    </w:p>
    <w:p w14:paraId="49D9C086" w14:textId="77777777" w:rsidR="00733FC6" w:rsidRPr="00FC69F0" w:rsidRDefault="00733FC6" w:rsidP="00A02278">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z w:val="20"/>
          <w:szCs w:val="20"/>
        </w:rPr>
        <w:t xml:space="preserve">Que </w:t>
      </w:r>
      <w:r w:rsidRPr="00FC69F0">
        <w:rPr>
          <w:rFonts w:ascii="Arial" w:hAnsi="Arial" w:cs="Arial"/>
          <w:spacing w:val="-1"/>
          <w:sz w:val="20"/>
          <w:szCs w:val="20"/>
        </w:rPr>
        <w:t>l</w:t>
      </w:r>
      <w:r w:rsidRPr="00FC69F0">
        <w:rPr>
          <w:rFonts w:ascii="Arial" w:hAnsi="Arial" w:cs="Arial"/>
          <w:sz w:val="20"/>
          <w:szCs w:val="20"/>
        </w:rPr>
        <w:t>a propu</w:t>
      </w:r>
      <w:r w:rsidRPr="00FC69F0">
        <w:rPr>
          <w:rFonts w:ascii="Arial" w:hAnsi="Arial" w:cs="Arial"/>
          <w:spacing w:val="-3"/>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 xml:space="preserve">a </w:t>
      </w:r>
      <w:r w:rsidRPr="00FC69F0">
        <w:rPr>
          <w:rFonts w:ascii="Arial" w:hAnsi="Arial" w:cs="Arial"/>
          <w:spacing w:val="2"/>
          <w:sz w:val="20"/>
          <w:szCs w:val="20"/>
        </w:rPr>
        <w:t>q</w:t>
      </w:r>
      <w:r w:rsidRPr="00FC69F0">
        <w:rPr>
          <w:rFonts w:ascii="Arial" w:hAnsi="Arial" w:cs="Arial"/>
          <w:sz w:val="20"/>
          <w:szCs w:val="20"/>
        </w:rPr>
        <w:t xml:space="preserve">ue presento </w:t>
      </w:r>
      <w:r w:rsidRPr="00FC69F0">
        <w:rPr>
          <w:rFonts w:ascii="Arial" w:hAnsi="Arial" w:cs="Arial"/>
          <w:spacing w:val="1"/>
          <w:sz w:val="20"/>
          <w:szCs w:val="20"/>
        </w:rPr>
        <w:t>(</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 xml:space="preserve">os) es </w:t>
      </w:r>
      <w:r w:rsidRPr="00FC69F0">
        <w:rPr>
          <w:rFonts w:ascii="Arial" w:hAnsi="Arial" w:cs="Arial"/>
          <w:spacing w:val="-1"/>
          <w:sz w:val="20"/>
          <w:szCs w:val="20"/>
        </w:rPr>
        <w:t>i</w:t>
      </w:r>
      <w:r w:rsidRPr="00FC69F0">
        <w:rPr>
          <w:rFonts w:ascii="Arial" w:hAnsi="Arial" w:cs="Arial"/>
          <w:spacing w:val="-2"/>
          <w:sz w:val="20"/>
          <w:szCs w:val="20"/>
        </w:rPr>
        <w:t>r</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pacing w:val="2"/>
          <w:sz w:val="20"/>
          <w:szCs w:val="20"/>
        </w:rPr>
        <w:t>o</w:t>
      </w:r>
      <w:r w:rsidRPr="00FC69F0">
        <w:rPr>
          <w:rFonts w:ascii="Arial" w:hAnsi="Arial" w:cs="Arial"/>
          <w:sz w:val="20"/>
          <w:szCs w:val="20"/>
        </w:rPr>
        <w:t>ca</w:t>
      </w:r>
      <w:r w:rsidRPr="00FC69F0">
        <w:rPr>
          <w:rFonts w:ascii="Arial" w:hAnsi="Arial" w:cs="Arial"/>
          <w:spacing w:val="-1"/>
          <w:sz w:val="20"/>
          <w:szCs w:val="20"/>
        </w:rPr>
        <w:t>bl</w:t>
      </w:r>
      <w:r w:rsidRPr="00FC69F0">
        <w:rPr>
          <w:rFonts w:ascii="Arial" w:hAnsi="Arial" w:cs="Arial"/>
          <w:sz w:val="20"/>
          <w:szCs w:val="20"/>
        </w:rPr>
        <w:t xml:space="preserve">e e </w:t>
      </w:r>
      <w:r w:rsidRPr="00FC69F0">
        <w:rPr>
          <w:rFonts w:ascii="Arial" w:hAnsi="Arial" w:cs="Arial"/>
          <w:spacing w:val="-1"/>
          <w:sz w:val="20"/>
          <w:szCs w:val="20"/>
        </w:rPr>
        <w:t>i</w:t>
      </w:r>
      <w:r w:rsidRPr="00FC69F0">
        <w:rPr>
          <w:rFonts w:ascii="Arial" w:hAnsi="Arial" w:cs="Arial"/>
          <w:sz w:val="20"/>
          <w:szCs w:val="20"/>
        </w:rPr>
        <w:t>nc</w:t>
      </w:r>
      <w:r w:rsidRPr="00FC69F0">
        <w:rPr>
          <w:rFonts w:ascii="Arial" w:hAnsi="Arial" w:cs="Arial"/>
          <w:spacing w:val="-1"/>
          <w:sz w:val="20"/>
          <w:szCs w:val="20"/>
        </w:rPr>
        <w:t>o</w:t>
      </w:r>
      <w:r w:rsidRPr="00FC69F0">
        <w:rPr>
          <w:rFonts w:ascii="Arial" w:hAnsi="Arial" w:cs="Arial"/>
          <w:sz w:val="20"/>
          <w:szCs w:val="20"/>
        </w:rPr>
        <w:t>n</w:t>
      </w:r>
      <w:r w:rsidRPr="00FC69F0">
        <w:rPr>
          <w:rFonts w:ascii="Arial" w:hAnsi="Arial" w:cs="Arial"/>
          <w:spacing w:val="-1"/>
          <w:sz w:val="20"/>
          <w:szCs w:val="20"/>
        </w:rPr>
        <w:t>di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2"/>
          <w:sz w:val="20"/>
          <w:szCs w:val="20"/>
        </w:rPr>
        <w:t>n</w:t>
      </w:r>
      <w:r w:rsidRPr="00FC69F0">
        <w:rPr>
          <w:rFonts w:ascii="Arial" w:hAnsi="Arial" w:cs="Arial"/>
          <w:sz w:val="20"/>
          <w:szCs w:val="20"/>
        </w:rPr>
        <w:t>al y o</w:t>
      </w:r>
      <w:r w:rsidRPr="00FC69F0">
        <w:rPr>
          <w:rFonts w:ascii="Arial" w:hAnsi="Arial" w:cs="Arial"/>
          <w:spacing w:val="-1"/>
          <w:sz w:val="20"/>
          <w:szCs w:val="20"/>
        </w:rPr>
        <w:t>bli</w:t>
      </w:r>
      <w:r w:rsidRPr="00FC69F0">
        <w:rPr>
          <w:rFonts w:ascii="Arial" w:hAnsi="Arial" w:cs="Arial"/>
          <w:spacing w:val="2"/>
          <w:sz w:val="20"/>
          <w:szCs w:val="20"/>
        </w:rPr>
        <w:t>g</w:t>
      </w:r>
      <w:r w:rsidRPr="00FC69F0">
        <w:rPr>
          <w:rFonts w:ascii="Arial" w:hAnsi="Arial" w:cs="Arial"/>
          <w:sz w:val="20"/>
          <w:szCs w:val="20"/>
        </w:rPr>
        <w:t xml:space="preserve">a </w:t>
      </w:r>
      <w:r w:rsidRPr="00FC69F0">
        <w:rPr>
          <w:rFonts w:ascii="Arial" w:hAnsi="Arial" w:cs="Arial"/>
          <w:spacing w:val="-1"/>
          <w:sz w:val="20"/>
          <w:szCs w:val="20"/>
        </w:rPr>
        <w:t>i</w:t>
      </w:r>
      <w:r w:rsidRPr="00FC69F0">
        <w:rPr>
          <w:rFonts w:ascii="Arial" w:hAnsi="Arial" w:cs="Arial"/>
          <w:sz w:val="20"/>
          <w:szCs w:val="20"/>
        </w:rPr>
        <w:t>ns</w:t>
      </w:r>
      <w:r w:rsidRPr="00FC69F0">
        <w:rPr>
          <w:rFonts w:ascii="Arial" w:hAnsi="Arial" w:cs="Arial"/>
          <w:spacing w:val="-1"/>
          <w:sz w:val="20"/>
          <w:szCs w:val="20"/>
        </w:rPr>
        <w:t>u</w:t>
      </w:r>
      <w:r w:rsidRPr="00FC69F0">
        <w:rPr>
          <w:rFonts w:ascii="Arial" w:hAnsi="Arial" w:cs="Arial"/>
          <w:sz w:val="20"/>
          <w:szCs w:val="20"/>
        </w:rPr>
        <w:t>b</w:t>
      </w:r>
      <w:r w:rsidRPr="00FC69F0">
        <w:rPr>
          <w:rFonts w:ascii="Arial" w:hAnsi="Arial" w:cs="Arial"/>
          <w:spacing w:val="-1"/>
          <w:sz w:val="20"/>
          <w:szCs w:val="20"/>
        </w:rPr>
        <w:t>o</w:t>
      </w:r>
      <w:r w:rsidRPr="00FC69F0">
        <w:rPr>
          <w:rFonts w:ascii="Arial" w:hAnsi="Arial" w:cs="Arial"/>
          <w:spacing w:val="1"/>
          <w:sz w:val="20"/>
          <w:szCs w:val="20"/>
        </w:rPr>
        <w:t>r</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 a</w:t>
      </w:r>
      <w:r w:rsidRPr="00FC69F0">
        <w:rPr>
          <w:rFonts w:ascii="Arial" w:hAnsi="Arial" w:cs="Arial"/>
          <w:spacing w:val="-1"/>
          <w:sz w:val="20"/>
          <w:szCs w:val="20"/>
        </w:rPr>
        <w:t xml:space="preserve">l </w:t>
      </w:r>
      <w:r w:rsidRPr="00FC69F0">
        <w:rPr>
          <w:rFonts w:ascii="Arial" w:hAnsi="Arial" w:cs="Arial"/>
          <w:spacing w:val="1"/>
          <w:sz w:val="20"/>
          <w:szCs w:val="20"/>
        </w:rPr>
        <w:t>(</w:t>
      </w:r>
      <w:r w:rsidRPr="00FC69F0">
        <w:rPr>
          <w:rFonts w:ascii="Arial" w:hAnsi="Arial" w:cs="Arial"/>
          <w:spacing w:val="-3"/>
          <w:sz w:val="20"/>
          <w:szCs w:val="20"/>
        </w:rPr>
        <w:t>o</w:t>
      </w:r>
      <w:r w:rsidRPr="00FC69F0">
        <w:rPr>
          <w:rFonts w:ascii="Arial" w:hAnsi="Arial" w:cs="Arial"/>
          <w:sz w:val="20"/>
          <w:szCs w:val="20"/>
        </w:rPr>
        <w:t xml:space="preserve">s) </w:t>
      </w:r>
      <w:r w:rsidRPr="00FC69F0">
        <w:rPr>
          <w:rFonts w:ascii="Arial" w:hAnsi="Arial" w:cs="Arial"/>
          <w:spacing w:val="-3"/>
          <w:sz w:val="20"/>
          <w:szCs w:val="20"/>
        </w:rPr>
        <w:t>p</w:t>
      </w:r>
      <w:r w:rsidRPr="00FC69F0">
        <w:rPr>
          <w:rFonts w:ascii="Arial" w:hAnsi="Arial" w:cs="Arial"/>
          <w:spacing w:val="1"/>
          <w:sz w:val="20"/>
          <w:szCs w:val="20"/>
        </w:rPr>
        <w:t>r</w:t>
      </w:r>
      <w:r w:rsidRPr="00FC69F0">
        <w:rPr>
          <w:rFonts w:ascii="Arial" w:hAnsi="Arial" w:cs="Arial"/>
          <w:sz w:val="20"/>
          <w:szCs w:val="20"/>
        </w:rPr>
        <w:t>o</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3"/>
          <w:sz w:val="20"/>
          <w:szCs w:val="20"/>
        </w:rPr>
        <w:t xml:space="preserve">e </w:t>
      </w:r>
      <w:r w:rsidRPr="00FC69F0">
        <w:rPr>
          <w:rFonts w:ascii="Arial" w:hAnsi="Arial" w:cs="Arial"/>
          <w:spacing w:val="1"/>
          <w:sz w:val="20"/>
          <w:szCs w:val="20"/>
        </w:rPr>
        <w:t>(</w:t>
      </w:r>
      <w:r w:rsidRPr="00FC69F0">
        <w:rPr>
          <w:rFonts w:ascii="Arial" w:hAnsi="Arial" w:cs="Arial"/>
          <w:sz w:val="20"/>
          <w:szCs w:val="20"/>
        </w:rPr>
        <w:t xml:space="preserve">s)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p</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2"/>
          <w:sz w:val="20"/>
          <w:szCs w:val="20"/>
        </w:rPr>
        <w:t>o</w:t>
      </w:r>
      <w:r w:rsidRPr="00FC69F0">
        <w:rPr>
          <w:rFonts w:ascii="Arial" w:hAnsi="Arial" w:cs="Arial"/>
          <w:sz w:val="20"/>
          <w:szCs w:val="20"/>
        </w:rPr>
        <w:t>.</w:t>
      </w:r>
    </w:p>
    <w:p w14:paraId="41BBBBEE" w14:textId="77777777" w:rsidR="00733FC6" w:rsidRPr="00FC69F0" w:rsidRDefault="00733FC6" w:rsidP="00A02278">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z w:val="20"/>
          <w:szCs w:val="20"/>
        </w:rPr>
        <w:t>Rec</w:t>
      </w:r>
      <w:r w:rsidRPr="00FC69F0">
        <w:rPr>
          <w:rFonts w:ascii="Arial" w:hAnsi="Arial" w:cs="Arial"/>
          <w:spacing w:val="-1"/>
          <w:sz w:val="20"/>
          <w:szCs w:val="20"/>
        </w:rPr>
        <w:t>o</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pacing w:val="-2"/>
          <w:sz w:val="20"/>
          <w:szCs w:val="20"/>
        </w:rPr>
        <w:t>z</w:t>
      </w:r>
      <w:r w:rsidRPr="00FC69F0">
        <w:rPr>
          <w:rFonts w:ascii="Arial" w:hAnsi="Arial" w:cs="Arial"/>
          <w:sz w:val="20"/>
          <w:szCs w:val="20"/>
        </w:rPr>
        <w:t xml:space="preserve">co </w:t>
      </w:r>
      <w:r w:rsidRPr="00FC69F0">
        <w:rPr>
          <w:rFonts w:ascii="Arial" w:hAnsi="Arial" w:cs="Arial"/>
          <w:spacing w:val="1"/>
          <w:sz w:val="20"/>
          <w:szCs w:val="20"/>
        </w:rPr>
        <w:t>(</w:t>
      </w:r>
      <w:proofErr w:type="spellStart"/>
      <w:r w:rsidRPr="00FC69F0">
        <w:rPr>
          <w:rFonts w:ascii="Arial" w:hAnsi="Arial" w:cs="Arial"/>
          <w:sz w:val="20"/>
          <w:szCs w:val="20"/>
        </w:rPr>
        <w:t>cemos</w:t>
      </w:r>
      <w:proofErr w:type="spellEnd"/>
      <w:r w:rsidRPr="00FC69F0">
        <w:rPr>
          <w:rFonts w:ascii="Arial" w:hAnsi="Arial" w:cs="Arial"/>
          <w:sz w:val="20"/>
          <w:szCs w:val="20"/>
        </w:rPr>
        <w:t xml:space="preserv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sa</w:t>
      </w:r>
      <w:r w:rsidRPr="00FC69F0">
        <w:rPr>
          <w:rFonts w:ascii="Arial" w:hAnsi="Arial" w:cs="Arial"/>
          <w:spacing w:val="-1"/>
          <w:sz w:val="20"/>
          <w:szCs w:val="20"/>
        </w:rPr>
        <w:t>bili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d </w:t>
      </w:r>
      <w:r w:rsidRPr="00FC69F0">
        <w:rPr>
          <w:rFonts w:ascii="Arial" w:hAnsi="Arial" w:cs="Arial"/>
          <w:spacing w:val="2"/>
          <w:sz w:val="20"/>
          <w:szCs w:val="20"/>
        </w:rPr>
        <w:t>q</w:t>
      </w:r>
      <w:r w:rsidRPr="00FC69F0">
        <w:rPr>
          <w:rFonts w:ascii="Arial" w:hAnsi="Arial" w:cs="Arial"/>
          <w:sz w:val="20"/>
          <w:szCs w:val="20"/>
        </w:rPr>
        <w:t>ue n</w:t>
      </w:r>
      <w:r w:rsidRPr="00FC69F0">
        <w:rPr>
          <w:rFonts w:ascii="Arial" w:hAnsi="Arial" w:cs="Arial"/>
          <w:spacing w:val="-1"/>
          <w:sz w:val="20"/>
          <w:szCs w:val="20"/>
        </w:rPr>
        <w:t>o</w:t>
      </w:r>
      <w:r w:rsidRPr="00FC69F0">
        <w:rPr>
          <w:rFonts w:ascii="Arial" w:hAnsi="Arial" w:cs="Arial"/>
          <w:sz w:val="20"/>
          <w:szCs w:val="20"/>
        </w:rPr>
        <w:t>s co</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erne en el se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do de co</w:t>
      </w:r>
      <w:r w:rsidRPr="00FC69F0">
        <w:rPr>
          <w:rFonts w:ascii="Arial" w:hAnsi="Arial" w:cs="Arial"/>
          <w:spacing w:val="-1"/>
          <w:sz w:val="20"/>
          <w:szCs w:val="20"/>
        </w:rPr>
        <w:t>n</w:t>
      </w:r>
      <w:r w:rsidRPr="00FC69F0">
        <w:rPr>
          <w:rFonts w:ascii="Arial" w:hAnsi="Arial" w:cs="Arial"/>
          <w:sz w:val="20"/>
          <w:szCs w:val="20"/>
        </w:rPr>
        <w:t>oc</w:t>
      </w:r>
      <w:r w:rsidRPr="00FC69F0">
        <w:rPr>
          <w:rFonts w:ascii="Arial" w:hAnsi="Arial" w:cs="Arial"/>
          <w:spacing w:val="-1"/>
          <w:sz w:val="20"/>
          <w:szCs w:val="20"/>
        </w:rPr>
        <w:t>e</w:t>
      </w:r>
      <w:r w:rsidRPr="00FC69F0">
        <w:rPr>
          <w:rFonts w:ascii="Arial" w:hAnsi="Arial" w:cs="Arial"/>
          <w:sz w:val="20"/>
          <w:szCs w:val="20"/>
        </w:rPr>
        <w:t xml:space="preserve">r </w:t>
      </w:r>
      <w:r w:rsidRPr="00FC69F0">
        <w:rPr>
          <w:rFonts w:ascii="Arial" w:hAnsi="Arial" w:cs="Arial"/>
          <w:spacing w:val="1"/>
          <w:sz w:val="20"/>
          <w:szCs w:val="20"/>
        </w:rPr>
        <w:t>t</w:t>
      </w:r>
      <w:r w:rsidRPr="00FC69F0">
        <w:rPr>
          <w:rFonts w:ascii="Arial" w:hAnsi="Arial" w:cs="Arial"/>
          <w:sz w:val="20"/>
          <w:szCs w:val="20"/>
        </w:rPr>
        <w:t>éc</w:t>
      </w:r>
      <w:r w:rsidRPr="00FC69F0">
        <w:rPr>
          <w:rFonts w:ascii="Arial" w:hAnsi="Arial" w:cs="Arial"/>
          <w:spacing w:val="-1"/>
          <w:sz w:val="20"/>
          <w:szCs w:val="20"/>
        </w:rPr>
        <w:t>ni</w:t>
      </w:r>
      <w:r w:rsidRPr="00FC69F0">
        <w:rPr>
          <w:rFonts w:ascii="Arial" w:hAnsi="Arial" w:cs="Arial"/>
          <w:sz w:val="20"/>
          <w:szCs w:val="20"/>
        </w:rPr>
        <w:t>came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as carac</w:t>
      </w:r>
      <w:r w:rsidRPr="00FC69F0">
        <w:rPr>
          <w:rFonts w:ascii="Arial" w:hAnsi="Arial" w:cs="Arial"/>
          <w:spacing w:val="-1"/>
          <w:sz w:val="20"/>
          <w:szCs w:val="20"/>
        </w:rPr>
        <w:t>t</w:t>
      </w:r>
      <w:r w:rsidRPr="00FC69F0">
        <w:rPr>
          <w:rFonts w:ascii="Arial" w:hAnsi="Arial" w:cs="Arial"/>
          <w:sz w:val="20"/>
          <w:szCs w:val="20"/>
        </w:rPr>
        <w:t>er</w:t>
      </w:r>
      <w:r w:rsidRPr="00FC69F0">
        <w:rPr>
          <w:rFonts w:ascii="Arial" w:hAnsi="Arial" w:cs="Arial"/>
          <w:spacing w:val="-3"/>
          <w:sz w:val="20"/>
          <w:szCs w:val="20"/>
        </w:rPr>
        <w:t>í</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 xml:space="preserve">cas, </w:t>
      </w:r>
      <w:r w:rsidRPr="00FC69F0">
        <w:rPr>
          <w:rFonts w:ascii="Arial" w:hAnsi="Arial" w:cs="Arial"/>
          <w:spacing w:val="3"/>
          <w:sz w:val="20"/>
          <w:szCs w:val="20"/>
        </w:rPr>
        <w:t>f</w:t>
      </w:r>
      <w:r w:rsidRPr="00FC69F0">
        <w:rPr>
          <w:rFonts w:ascii="Arial" w:hAnsi="Arial" w:cs="Arial"/>
          <w:sz w:val="20"/>
          <w:szCs w:val="20"/>
        </w:rPr>
        <w:t>u</w:t>
      </w:r>
      <w:r w:rsidRPr="00FC69F0">
        <w:rPr>
          <w:rFonts w:ascii="Arial" w:hAnsi="Arial" w:cs="Arial"/>
          <w:spacing w:val="-3"/>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a</w:t>
      </w:r>
      <w:r w:rsidRPr="00FC69F0">
        <w:rPr>
          <w:rFonts w:ascii="Arial" w:hAnsi="Arial" w:cs="Arial"/>
          <w:spacing w:val="-1"/>
          <w:sz w:val="20"/>
          <w:szCs w:val="20"/>
        </w:rPr>
        <w:t>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z w:val="20"/>
          <w:szCs w:val="20"/>
        </w:rPr>
        <w:t>s y es</w:t>
      </w:r>
      <w:r w:rsidRPr="00FC69F0">
        <w:rPr>
          <w:rFonts w:ascii="Arial" w:hAnsi="Arial" w:cs="Arial"/>
          <w:spacing w:val="-1"/>
          <w:sz w:val="20"/>
          <w:szCs w:val="20"/>
        </w:rPr>
        <w:t>p</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cac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 xml:space="preserve">es de </w:t>
      </w:r>
      <w:r w:rsidRPr="00FC69F0">
        <w:rPr>
          <w:rFonts w:ascii="Arial" w:hAnsi="Arial" w:cs="Arial"/>
          <w:spacing w:val="-1"/>
          <w:sz w:val="20"/>
          <w:szCs w:val="20"/>
        </w:rPr>
        <w:t>l</w:t>
      </w:r>
      <w:r w:rsidRPr="00FC69F0">
        <w:rPr>
          <w:rFonts w:ascii="Arial" w:hAnsi="Arial" w:cs="Arial"/>
          <w:sz w:val="20"/>
          <w:szCs w:val="20"/>
        </w:rPr>
        <w:t>os b</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es y</w:t>
      </w:r>
      <w:r w:rsidR="00D5786A">
        <w:rPr>
          <w:rFonts w:ascii="Arial" w:hAnsi="Arial" w:cs="Arial"/>
          <w:sz w:val="20"/>
          <w:szCs w:val="20"/>
        </w:rPr>
        <w:t>/o</w:t>
      </w:r>
      <w:r w:rsidRPr="00FC69F0">
        <w:rPr>
          <w:rFonts w:ascii="Arial" w:hAnsi="Arial" w:cs="Arial"/>
          <w:sz w:val="20"/>
          <w:szCs w:val="20"/>
        </w:rPr>
        <w:t xml:space="preserve"> ser</w:t>
      </w:r>
      <w:r w:rsidRPr="00FC69F0">
        <w:rPr>
          <w:rFonts w:ascii="Arial" w:hAnsi="Arial" w:cs="Arial"/>
          <w:spacing w:val="-2"/>
          <w:sz w:val="20"/>
          <w:szCs w:val="20"/>
        </w:rPr>
        <w:t>v</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os </w:t>
      </w:r>
      <w:r w:rsidRPr="00FC69F0">
        <w:rPr>
          <w:rFonts w:ascii="Arial" w:hAnsi="Arial" w:cs="Arial"/>
          <w:spacing w:val="2"/>
          <w:sz w:val="20"/>
          <w:szCs w:val="20"/>
        </w:rPr>
        <w:t>q</w:t>
      </w:r>
      <w:r w:rsidRPr="00FC69F0">
        <w:rPr>
          <w:rFonts w:ascii="Arial" w:hAnsi="Arial" w:cs="Arial"/>
          <w:sz w:val="20"/>
          <w:szCs w:val="20"/>
        </w:rPr>
        <w:t>ue n</w:t>
      </w:r>
      <w:r w:rsidRPr="00FC69F0">
        <w:rPr>
          <w:rFonts w:ascii="Arial" w:hAnsi="Arial" w:cs="Arial"/>
          <w:spacing w:val="-1"/>
          <w:sz w:val="20"/>
          <w:szCs w:val="20"/>
        </w:rPr>
        <w:t>o</w:t>
      </w:r>
      <w:r w:rsidRPr="00FC69F0">
        <w:rPr>
          <w:rFonts w:ascii="Arial" w:hAnsi="Arial" w:cs="Arial"/>
          <w:sz w:val="20"/>
          <w:szCs w:val="20"/>
        </w:rPr>
        <w:t>s o</w:t>
      </w:r>
      <w:r w:rsidRPr="00FC69F0">
        <w:rPr>
          <w:rFonts w:ascii="Arial" w:hAnsi="Arial" w:cs="Arial"/>
          <w:spacing w:val="-1"/>
          <w:sz w:val="20"/>
          <w:szCs w:val="20"/>
        </w:rPr>
        <w:t>bli</w:t>
      </w:r>
      <w:r w:rsidRPr="00FC69F0">
        <w:rPr>
          <w:rFonts w:ascii="Arial" w:hAnsi="Arial" w:cs="Arial"/>
          <w:spacing w:val="2"/>
          <w:sz w:val="20"/>
          <w:szCs w:val="20"/>
        </w:rPr>
        <w:t>g</w:t>
      </w:r>
      <w:r w:rsidRPr="00FC69F0">
        <w:rPr>
          <w:rFonts w:ascii="Arial" w:hAnsi="Arial" w:cs="Arial"/>
          <w:sz w:val="20"/>
          <w:szCs w:val="20"/>
        </w:rPr>
        <w:t>amos a pro</w:t>
      </w:r>
      <w:r w:rsidRPr="00FC69F0">
        <w:rPr>
          <w:rFonts w:ascii="Arial" w:hAnsi="Arial" w:cs="Arial"/>
          <w:spacing w:val="-2"/>
          <w:sz w:val="20"/>
          <w:szCs w:val="20"/>
        </w:rPr>
        <w:t>v</w:t>
      </w:r>
      <w:r w:rsidRPr="00FC69F0">
        <w:rPr>
          <w:rFonts w:ascii="Arial" w:hAnsi="Arial" w:cs="Arial"/>
          <w:sz w:val="20"/>
          <w:szCs w:val="20"/>
        </w:rPr>
        <w:t>e</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z w:val="20"/>
          <w:szCs w:val="20"/>
        </w:rPr>
        <w:t>, y as</w:t>
      </w:r>
      <w:r w:rsidRPr="00FC69F0">
        <w:rPr>
          <w:rFonts w:ascii="Arial" w:hAnsi="Arial" w:cs="Arial"/>
          <w:spacing w:val="-1"/>
          <w:sz w:val="20"/>
          <w:szCs w:val="20"/>
        </w:rPr>
        <w:t>u</w:t>
      </w:r>
      <w:r w:rsidRPr="00FC69F0">
        <w:rPr>
          <w:rFonts w:ascii="Arial" w:hAnsi="Arial" w:cs="Arial"/>
          <w:spacing w:val="1"/>
          <w:sz w:val="20"/>
          <w:szCs w:val="20"/>
        </w:rPr>
        <w:t>mim</w:t>
      </w:r>
      <w:r w:rsidRPr="00FC69F0">
        <w:rPr>
          <w:rFonts w:ascii="Arial" w:hAnsi="Arial" w:cs="Arial"/>
          <w:sz w:val="20"/>
          <w:szCs w:val="20"/>
        </w:rPr>
        <w:t xml:space="preserve">os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sa</w:t>
      </w:r>
      <w:r w:rsidRPr="00FC69F0">
        <w:rPr>
          <w:rFonts w:ascii="Arial" w:hAnsi="Arial" w:cs="Arial"/>
          <w:spacing w:val="-1"/>
          <w:sz w:val="20"/>
          <w:szCs w:val="20"/>
        </w:rPr>
        <w:t>bili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d </w:t>
      </w:r>
      <w:r w:rsidRPr="00FC69F0">
        <w:rPr>
          <w:rFonts w:ascii="Arial" w:hAnsi="Arial" w:cs="Arial"/>
          <w:spacing w:val="2"/>
          <w:sz w:val="20"/>
          <w:szCs w:val="20"/>
        </w:rPr>
        <w:t>q</w:t>
      </w:r>
      <w:r w:rsidRPr="00FC69F0">
        <w:rPr>
          <w:rFonts w:ascii="Arial" w:hAnsi="Arial" w:cs="Arial"/>
          <w:sz w:val="20"/>
          <w:szCs w:val="20"/>
        </w:rPr>
        <w:t>ue se d</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pacing w:val="-2"/>
          <w:sz w:val="20"/>
          <w:szCs w:val="20"/>
        </w:rPr>
        <w:t>v</w:t>
      </w:r>
      <w:r w:rsidRPr="00FC69F0">
        <w:rPr>
          <w:rFonts w:ascii="Arial" w:hAnsi="Arial" w:cs="Arial"/>
          <w:sz w:val="20"/>
          <w:szCs w:val="20"/>
        </w:rPr>
        <w:t xml:space="preserve">a de </w:t>
      </w:r>
      <w:r w:rsidRPr="00FC69F0">
        <w:rPr>
          <w:rFonts w:ascii="Arial" w:hAnsi="Arial" w:cs="Arial"/>
          <w:spacing w:val="-1"/>
          <w:sz w:val="20"/>
          <w:szCs w:val="20"/>
        </w:rPr>
        <w:t>l</w:t>
      </w:r>
      <w:r w:rsidRPr="00FC69F0">
        <w:rPr>
          <w:rFonts w:ascii="Arial" w:hAnsi="Arial" w:cs="Arial"/>
          <w:sz w:val="20"/>
          <w:szCs w:val="20"/>
        </w:rPr>
        <w:t>a o</w:t>
      </w:r>
      <w:r w:rsidRPr="00FC69F0">
        <w:rPr>
          <w:rFonts w:ascii="Arial" w:hAnsi="Arial" w:cs="Arial"/>
          <w:spacing w:val="-1"/>
          <w:sz w:val="20"/>
          <w:szCs w:val="20"/>
        </w:rPr>
        <w:t>bli</w:t>
      </w:r>
      <w:r w:rsidRPr="00FC69F0">
        <w:rPr>
          <w:rFonts w:ascii="Arial" w:hAnsi="Arial" w:cs="Arial"/>
          <w:spacing w:val="2"/>
          <w:sz w:val="20"/>
          <w:szCs w:val="20"/>
        </w:rPr>
        <w:t>g</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de h</w:t>
      </w:r>
      <w:r w:rsidRPr="00FC69F0">
        <w:rPr>
          <w:rFonts w:ascii="Arial" w:hAnsi="Arial" w:cs="Arial"/>
          <w:spacing w:val="-1"/>
          <w:sz w:val="20"/>
          <w:szCs w:val="20"/>
        </w:rPr>
        <w:t>a</w:t>
      </w:r>
      <w:r w:rsidRPr="00FC69F0">
        <w:rPr>
          <w:rFonts w:ascii="Arial" w:hAnsi="Arial" w:cs="Arial"/>
          <w:sz w:val="20"/>
          <w:szCs w:val="20"/>
        </w:rPr>
        <w:t>b</w:t>
      </w:r>
      <w:r w:rsidRPr="00FC69F0">
        <w:rPr>
          <w:rFonts w:ascii="Arial" w:hAnsi="Arial" w:cs="Arial"/>
          <w:spacing w:val="-1"/>
          <w:sz w:val="20"/>
          <w:szCs w:val="20"/>
        </w:rPr>
        <w:t>e</w:t>
      </w:r>
      <w:r w:rsidRPr="00FC69F0">
        <w:rPr>
          <w:rFonts w:ascii="Arial" w:hAnsi="Arial" w:cs="Arial"/>
          <w:sz w:val="20"/>
          <w:szCs w:val="20"/>
        </w:rPr>
        <w:t xml:space="preserve">r </w:t>
      </w:r>
      <w:r w:rsidRPr="00FC69F0">
        <w:rPr>
          <w:rFonts w:ascii="Arial" w:hAnsi="Arial" w:cs="Arial"/>
          <w:spacing w:val="-2"/>
          <w:sz w:val="20"/>
          <w:szCs w:val="20"/>
        </w:rPr>
        <w:t>r</w:t>
      </w:r>
      <w:r w:rsidRPr="00FC69F0">
        <w:rPr>
          <w:rFonts w:ascii="Arial" w:hAnsi="Arial" w:cs="Arial"/>
          <w:sz w:val="20"/>
          <w:szCs w:val="20"/>
        </w:rPr>
        <w:t>e</w:t>
      </w:r>
      <w:r w:rsidRPr="00FC69F0">
        <w:rPr>
          <w:rFonts w:ascii="Arial" w:hAnsi="Arial" w:cs="Arial"/>
          <w:spacing w:val="-1"/>
          <w:sz w:val="20"/>
          <w:szCs w:val="20"/>
        </w:rPr>
        <w:t>al</w:t>
      </w:r>
      <w:r w:rsidRPr="00FC69F0">
        <w:rPr>
          <w:rFonts w:ascii="Arial" w:hAnsi="Arial" w:cs="Arial"/>
          <w:spacing w:val="1"/>
          <w:sz w:val="20"/>
          <w:szCs w:val="20"/>
        </w:rPr>
        <w:t>i</w:t>
      </w:r>
      <w:r w:rsidRPr="00FC69F0">
        <w:rPr>
          <w:rFonts w:ascii="Arial" w:hAnsi="Arial" w:cs="Arial"/>
          <w:spacing w:val="-2"/>
          <w:sz w:val="20"/>
          <w:szCs w:val="20"/>
        </w:rPr>
        <w:t>z</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 xml:space="preserve">o </w:t>
      </w:r>
      <w:r w:rsidRPr="00FC69F0">
        <w:rPr>
          <w:rFonts w:ascii="Arial" w:hAnsi="Arial" w:cs="Arial"/>
          <w:spacing w:val="1"/>
          <w:sz w:val="20"/>
          <w:szCs w:val="20"/>
        </w:rPr>
        <w:t>t</w:t>
      </w:r>
      <w:r w:rsidRPr="00FC69F0">
        <w:rPr>
          <w:rFonts w:ascii="Arial" w:hAnsi="Arial" w:cs="Arial"/>
          <w:sz w:val="20"/>
          <w:szCs w:val="20"/>
        </w:rPr>
        <w:t>o</w:t>
      </w:r>
      <w:r w:rsidRPr="00FC69F0">
        <w:rPr>
          <w:rFonts w:ascii="Arial" w:hAnsi="Arial" w:cs="Arial"/>
          <w:spacing w:val="-1"/>
          <w:sz w:val="20"/>
          <w:szCs w:val="20"/>
        </w:rPr>
        <w:t>d</w:t>
      </w:r>
      <w:r w:rsidRPr="00FC69F0">
        <w:rPr>
          <w:rFonts w:ascii="Arial" w:hAnsi="Arial" w:cs="Arial"/>
          <w:sz w:val="20"/>
          <w:szCs w:val="20"/>
        </w:rPr>
        <w:t xml:space="preserve">as </w:t>
      </w:r>
      <w:r w:rsidRPr="00FC69F0">
        <w:rPr>
          <w:rFonts w:ascii="Arial" w:hAnsi="Arial" w:cs="Arial"/>
          <w:spacing w:val="-1"/>
          <w:sz w:val="20"/>
          <w:szCs w:val="20"/>
        </w:rPr>
        <w:t>l</w:t>
      </w:r>
      <w:r w:rsidRPr="00FC69F0">
        <w:rPr>
          <w:rFonts w:ascii="Arial" w:hAnsi="Arial" w:cs="Arial"/>
          <w:sz w:val="20"/>
          <w:szCs w:val="20"/>
        </w:rPr>
        <w:t>as e</w:t>
      </w:r>
      <w:r w:rsidRPr="00FC69F0">
        <w:rPr>
          <w:rFonts w:ascii="Arial" w:hAnsi="Arial" w:cs="Arial"/>
          <w:spacing w:val="-3"/>
          <w:sz w:val="20"/>
          <w:szCs w:val="20"/>
        </w:rPr>
        <w:t>v</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pacing w:val="2"/>
          <w:sz w:val="20"/>
          <w:szCs w:val="20"/>
        </w:rPr>
        <w:t>u</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 xml:space="preserve">es e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d</w:t>
      </w:r>
      <w:r w:rsidRPr="00FC69F0">
        <w:rPr>
          <w:rFonts w:ascii="Arial" w:hAnsi="Arial" w:cs="Arial"/>
          <w:sz w:val="20"/>
          <w:szCs w:val="20"/>
        </w:rPr>
        <w:t>a</w:t>
      </w:r>
      <w:r w:rsidRPr="00FC69F0">
        <w:rPr>
          <w:rFonts w:ascii="Arial" w:hAnsi="Arial" w:cs="Arial"/>
          <w:spacing w:val="2"/>
          <w:sz w:val="20"/>
          <w:szCs w:val="20"/>
        </w:rPr>
        <w:t>g</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es n</w:t>
      </w:r>
      <w:r w:rsidRPr="00FC69F0">
        <w:rPr>
          <w:rFonts w:ascii="Arial" w:hAnsi="Arial" w:cs="Arial"/>
          <w:spacing w:val="-1"/>
          <w:sz w:val="20"/>
          <w:szCs w:val="20"/>
        </w:rPr>
        <w:t>e</w:t>
      </w:r>
      <w:r w:rsidRPr="00FC69F0">
        <w:rPr>
          <w:rFonts w:ascii="Arial" w:hAnsi="Arial" w:cs="Arial"/>
          <w:sz w:val="20"/>
          <w:szCs w:val="20"/>
        </w:rPr>
        <w:t>ces</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as p</w:t>
      </w:r>
      <w:r w:rsidRPr="00FC69F0">
        <w:rPr>
          <w:rFonts w:ascii="Arial" w:hAnsi="Arial" w:cs="Arial"/>
          <w:spacing w:val="-1"/>
          <w:sz w:val="20"/>
          <w:szCs w:val="20"/>
        </w:rPr>
        <w:t>a</w:t>
      </w:r>
      <w:r w:rsidRPr="00FC69F0">
        <w:rPr>
          <w:rFonts w:ascii="Arial" w:hAnsi="Arial" w:cs="Arial"/>
          <w:spacing w:val="-2"/>
          <w:sz w:val="20"/>
          <w:szCs w:val="20"/>
        </w:rPr>
        <w:t>r</w:t>
      </w:r>
      <w:r w:rsidRPr="00FC69F0">
        <w:rPr>
          <w:rFonts w:ascii="Arial" w:hAnsi="Arial" w:cs="Arial"/>
          <w:sz w:val="20"/>
          <w:szCs w:val="20"/>
        </w:rPr>
        <w:t>a present</w:t>
      </w:r>
      <w:r w:rsidRPr="00FC69F0">
        <w:rPr>
          <w:rFonts w:ascii="Arial" w:hAnsi="Arial" w:cs="Arial"/>
          <w:spacing w:val="-2"/>
          <w:sz w:val="20"/>
          <w:szCs w:val="20"/>
        </w:rPr>
        <w:t>a</w:t>
      </w:r>
      <w:r w:rsidRPr="00FC69F0">
        <w:rPr>
          <w:rFonts w:ascii="Arial" w:hAnsi="Arial" w:cs="Arial"/>
          <w:sz w:val="20"/>
          <w:szCs w:val="20"/>
        </w:rPr>
        <w:t xml:space="preserve">r </w:t>
      </w:r>
      <w:r w:rsidRPr="00FC69F0">
        <w:rPr>
          <w:rFonts w:ascii="Arial" w:hAnsi="Arial" w:cs="Arial"/>
          <w:spacing w:val="-1"/>
          <w:sz w:val="20"/>
          <w:szCs w:val="20"/>
        </w:rPr>
        <w:t>l</w:t>
      </w:r>
      <w:r w:rsidRPr="00FC69F0">
        <w:rPr>
          <w:rFonts w:ascii="Arial" w:hAnsi="Arial" w:cs="Arial"/>
          <w:sz w:val="20"/>
          <w:szCs w:val="20"/>
        </w:rPr>
        <w:t>a presente propu</w:t>
      </w: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so</w:t>
      </w:r>
      <w:r w:rsidRPr="00FC69F0">
        <w:rPr>
          <w:rFonts w:ascii="Arial" w:hAnsi="Arial" w:cs="Arial"/>
          <w:spacing w:val="-3"/>
          <w:sz w:val="20"/>
          <w:szCs w:val="20"/>
        </w:rPr>
        <w:t>b</w:t>
      </w:r>
      <w:r w:rsidRPr="00FC69F0">
        <w:rPr>
          <w:rFonts w:ascii="Arial" w:hAnsi="Arial" w:cs="Arial"/>
          <w:spacing w:val="1"/>
          <w:sz w:val="20"/>
          <w:szCs w:val="20"/>
        </w:rPr>
        <w:t>r</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a b</w:t>
      </w:r>
      <w:r w:rsidRPr="00FC69F0">
        <w:rPr>
          <w:rFonts w:ascii="Arial" w:hAnsi="Arial" w:cs="Arial"/>
          <w:spacing w:val="-1"/>
          <w:sz w:val="20"/>
          <w:szCs w:val="20"/>
        </w:rPr>
        <w:t>a</w:t>
      </w:r>
      <w:r w:rsidRPr="00FC69F0">
        <w:rPr>
          <w:rFonts w:ascii="Arial" w:hAnsi="Arial" w:cs="Arial"/>
          <w:sz w:val="20"/>
          <w:szCs w:val="20"/>
        </w:rPr>
        <w:t>se de un e</w:t>
      </w:r>
      <w:r w:rsidRPr="00FC69F0">
        <w:rPr>
          <w:rFonts w:ascii="Arial" w:hAnsi="Arial" w:cs="Arial"/>
          <w:spacing w:val="-3"/>
          <w:sz w:val="20"/>
          <w:szCs w:val="20"/>
        </w:rPr>
        <w:t>x</w:t>
      </w:r>
      <w:r w:rsidRPr="00FC69F0">
        <w:rPr>
          <w:rFonts w:ascii="Arial" w:hAnsi="Arial" w:cs="Arial"/>
          <w:sz w:val="20"/>
          <w:szCs w:val="20"/>
        </w:rPr>
        <w:t>amen cu</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o</w:t>
      </w:r>
      <w:r w:rsidRPr="00FC69F0">
        <w:rPr>
          <w:rFonts w:ascii="Arial" w:hAnsi="Arial" w:cs="Arial"/>
          <w:sz w:val="20"/>
          <w:szCs w:val="20"/>
        </w:rPr>
        <w:t xml:space="preserve">so de </w:t>
      </w:r>
      <w:r w:rsidRPr="00FC69F0">
        <w:rPr>
          <w:rFonts w:ascii="Arial" w:hAnsi="Arial" w:cs="Arial"/>
          <w:spacing w:val="-1"/>
          <w:sz w:val="20"/>
          <w:szCs w:val="20"/>
        </w:rPr>
        <w:t>l</w:t>
      </w:r>
      <w:r w:rsidRPr="00FC69F0">
        <w:rPr>
          <w:rFonts w:ascii="Arial" w:hAnsi="Arial" w:cs="Arial"/>
          <w:sz w:val="20"/>
          <w:szCs w:val="20"/>
        </w:rPr>
        <w:t>as carac</w:t>
      </w:r>
      <w:r w:rsidRPr="00FC69F0">
        <w:rPr>
          <w:rFonts w:ascii="Arial" w:hAnsi="Arial" w:cs="Arial"/>
          <w:spacing w:val="1"/>
          <w:sz w:val="20"/>
          <w:szCs w:val="20"/>
        </w:rPr>
        <w:t>t</w:t>
      </w:r>
      <w:r w:rsidRPr="00FC69F0">
        <w:rPr>
          <w:rFonts w:ascii="Arial" w:hAnsi="Arial" w:cs="Arial"/>
          <w:spacing w:val="-3"/>
          <w:sz w:val="20"/>
          <w:szCs w:val="20"/>
        </w:rPr>
        <w:t>e</w:t>
      </w:r>
      <w:r w:rsidRPr="00FC69F0">
        <w:rPr>
          <w:rFonts w:ascii="Arial" w:hAnsi="Arial" w:cs="Arial"/>
          <w:spacing w:val="1"/>
          <w:sz w:val="20"/>
          <w:szCs w:val="20"/>
        </w:rPr>
        <w:t>r</w:t>
      </w:r>
      <w:r w:rsidRPr="00FC69F0">
        <w:rPr>
          <w:rFonts w:ascii="Arial" w:hAnsi="Arial" w:cs="Arial"/>
          <w:spacing w:val="-4"/>
          <w:sz w:val="20"/>
          <w:szCs w:val="20"/>
        </w:rPr>
        <w:t>í</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cas del n</w:t>
      </w:r>
      <w:r w:rsidRPr="00FC69F0">
        <w:rPr>
          <w:rFonts w:ascii="Arial" w:hAnsi="Arial" w:cs="Arial"/>
          <w:spacing w:val="-3"/>
          <w:sz w:val="20"/>
          <w:szCs w:val="20"/>
        </w:rPr>
        <w:t>e</w:t>
      </w:r>
      <w:r w:rsidRPr="00FC69F0">
        <w:rPr>
          <w:rFonts w:ascii="Arial" w:hAnsi="Arial" w:cs="Arial"/>
          <w:spacing w:val="2"/>
          <w:sz w:val="20"/>
          <w:szCs w:val="20"/>
        </w:rPr>
        <w:t>g</w:t>
      </w:r>
      <w:r w:rsidRPr="00FC69F0">
        <w:rPr>
          <w:rFonts w:ascii="Arial" w:hAnsi="Arial" w:cs="Arial"/>
          <w:sz w:val="20"/>
          <w:szCs w:val="20"/>
        </w:rPr>
        <w:t>o</w:t>
      </w:r>
      <w:r w:rsidRPr="00FC69F0">
        <w:rPr>
          <w:rFonts w:ascii="Arial" w:hAnsi="Arial" w:cs="Arial"/>
          <w:spacing w:val="-3"/>
          <w:sz w:val="20"/>
          <w:szCs w:val="20"/>
        </w:rPr>
        <w:t>c</w:t>
      </w:r>
      <w:r w:rsidRPr="00FC69F0">
        <w:rPr>
          <w:rFonts w:ascii="Arial" w:hAnsi="Arial" w:cs="Arial"/>
          <w:spacing w:val="-1"/>
          <w:sz w:val="20"/>
          <w:szCs w:val="20"/>
        </w:rPr>
        <w:t>i</w:t>
      </w:r>
      <w:r w:rsidRPr="00FC69F0">
        <w:rPr>
          <w:rFonts w:ascii="Arial" w:hAnsi="Arial" w:cs="Arial"/>
          <w:sz w:val="20"/>
          <w:szCs w:val="20"/>
        </w:rPr>
        <w:t>o.</w:t>
      </w:r>
    </w:p>
    <w:p w14:paraId="5A257ED6" w14:textId="77777777" w:rsidR="00733FC6" w:rsidRPr="00FC69F0" w:rsidRDefault="00733FC6" w:rsidP="00A02278">
      <w:pPr>
        <w:numPr>
          <w:ilvl w:val="0"/>
          <w:numId w:val="15"/>
        </w:numPr>
        <w:suppressAutoHyphens w:val="0"/>
        <w:autoSpaceDE w:val="0"/>
        <w:autoSpaceDN w:val="0"/>
        <w:adjustRightInd w:val="0"/>
        <w:ind w:left="-142" w:right="-376" w:hanging="218"/>
        <w:contextualSpacing/>
        <w:jc w:val="both"/>
        <w:rPr>
          <w:rFonts w:ascii="Arial" w:hAnsi="Arial" w:cs="Arial"/>
          <w:spacing w:val="25"/>
          <w:sz w:val="20"/>
          <w:szCs w:val="20"/>
        </w:rPr>
      </w:pPr>
      <w:r w:rsidRPr="00FC69F0">
        <w:rPr>
          <w:rFonts w:ascii="Arial" w:hAnsi="Arial" w:cs="Arial"/>
          <w:spacing w:val="-1"/>
          <w:sz w:val="20"/>
          <w:szCs w:val="20"/>
        </w:rPr>
        <w:t>A</w:t>
      </w:r>
      <w:r w:rsidRPr="00FC69F0">
        <w:rPr>
          <w:rFonts w:ascii="Arial" w:hAnsi="Arial" w:cs="Arial"/>
          <w:sz w:val="20"/>
          <w:szCs w:val="20"/>
        </w:rPr>
        <w:t>ce</w:t>
      </w:r>
      <w:r w:rsidRPr="00FC69F0">
        <w:rPr>
          <w:rFonts w:ascii="Arial" w:hAnsi="Arial" w:cs="Arial"/>
          <w:spacing w:val="-1"/>
          <w:sz w:val="20"/>
          <w:szCs w:val="20"/>
        </w:rPr>
        <w:t>p</w:t>
      </w:r>
      <w:r w:rsidRPr="00FC69F0">
        <w:rPr>
          <w:rFonts w:ascii="Arial" w:hAnsi="Arial" w:cs="Arial"/>
          <w:spacing w:val="1"/>
          <w:sz w:val="20"/>
          <w:szCs w:val="20"/>
        </w:rPr>
        <w:t>t</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 xml:space="preserve">os) y </w:t>
      </w:r>
      <w:r w:rsidRPr="00FC69F0">
        <w:rPr>
          <w:rFonts w:ascii="Arial" w:hAnsi="Arial" w:cs="Arial"/>
          <w:spacing w:val="1"/>
          <w:sz w:val="20"/>
          <w:szCs w:val="20"/>
        </w:rPr>
        <w:t>r</w:t>
      </w:r>
      <w:r w:rsidRPr="00FC69F0">
        <w:rPr>
          <w:rFonts w:ascii="Arial" w:hAnsi="Arial" w:cs="Arial"/>
          <w:sz w:val="20"/>
          <w:szCs w:val="20"/>
        </w:rPr>
        <w:t>ec</w:t>
      </w:r>
      <w:r w:rsidRPr="00FC69F0">
        <w:rPr>
          <w:rFonts w:ascii="Arial" w:hAnsi="Arial" w:cs="Arial"/>
          <w:spacing w:val="-1"/>
          <w:sz w:val="20"/>
          <w:szCs w:val="20"/>
        </w:rPr>
        <w:t>o</w:t>
      </w:r>
      <w:r w:rsidRPr="00FC69F0">
        <w:rPr>
          <w:rFonts w:ascii="Arial" w:hAnsi="Arial" w:cs="Arial"/>
          <w:spacing w:val="-3"/>
          <w:sz w:val="20"/>
          <w:szCs w:val="20"/>
        </w:rPr>
        <w:t>n</w:t>
      </w:r>
      <w:r w:rsidRPr="00FC69F0">
        <w:rPr>
          <w:rFonts w:ascii="Arial" w:hAnsi="Arial" w:cs="Arial"/>
          <w:sz w:val="20"/>
          <w:szCs w:val="20"/>
        </w:rPr>
        <w:t>o</w:t>
      </w:r>
      <w:r w:rsidRPr="00FC69F0">
        <w:rPr>
          <w:rFonts w:ascii="Arial" w:hAnsi="Arial" w:cs="Arial"/>
          <w:spacing w:val="-3"/>
          <w:sz w:val="20"/>
          <w:szCs w:val="20"/>
        </w:rPr>
        <w:t>z</w:t>
      </w:r>
      <w:r w:rsidRPr="00FC69F0">
        <w:rPr>
          <w:rFonts w:ascii="Arial" w:hAnsi="Arial" w:cs="Arial"/>
          <w:sz w:val="20"/>
          <w:szCs w:val="20"/>
        </w:rPr>
        <w:t xml:space="preserve">co </w:t>
      </w:r>
      <w:r w:rsidRPr="00FC69F0">
        <w:rPr>
          <w:rFonts w:ascii="Arial" w:hAnsi="Arial" w:cs="Arial"/>
          <w:spacing w:val="1"/>
          <w:sz w:val="20"/>
          <w:szCs w:val="20"/>
        </w:rPr>
        <w:t>(</w:t>
      </w:r>
      <w:proofErr w:type="spellStart"/>
      <w:r w:rsidRPr="00FC69F0">
        <w:rPr>
          <w:rFonts w:ascii="Arial" w:hAnsi="Arial" w:cs="Arial"/>
          <w:sz w:val="20"/>
          <w:szCs w:val="20"/>
        </w:rPr>
        <w:t>cemos</w:t>
      </w:r>
      <w:proofErr w:type="spellEnd"/>
      <w:r w:rsidRPr="00FC69F0">
        <w:rPr>
          <w:rFonts w:ascii="Arial" w:hAnsi="Arial" w:cs="Arial"/>
          <w:sz w:val="20"/>
          <w:szCs w:val="20"/>
        </w:rPr>
        <w:t xml:space="preserve">) </w:t>
      </w:r>
      <w:r w:rsidRPr="00FC69F0">
        <w:rPr>
          <w:rFonts w:ascii="Arial" w:hAnsi="Arial" w:cs="Arial"/>
          <w:spacing w:val="2"/>
          <w:sz w:val="20"/>
          <w:szCs w:val="20"/>
        </w:rPr>
        <w:t>q</w:t>
      </w:r>
      <w:r w:rsidRPr="00FC69F0">
        <w:rPr>
          <w:rFonts w:ascii="Arial" w:hAnsi="Arial" w:cs="Arial"/>
          <w:sz w:val="20"/>
          <w:szCs w:val="20"/>
        </w:rPr>
        <w:t>ue cu</w:t>
      </w:r>
      <w:r w:rsidRPr="00FC69F0">
        <w:rPr>
          <w:rFonts w:ascii="Arial" w:hAnsi="Arial" w:cs="Arial"/>
          <w:spacing w:val="-1"/>
          <w:sz w:val="20"/>
          <w:szCs w:val="20"/>
        </w:rPr>
        <w:t>a</w:t>
      </w:r>
      <w:r w:rsidRPr="00FC69F0">
        <w:rPr>
          <w:rFonts w:ascii="Arial" w:hAnsi="Arial" w:cs="Arial"/>
          <w:spacing w:val="-3"/>
          <w:sz w:val="20"/>
          <w:szCs w:val="20"/>
        </w:rPr>
        <w:t>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 xml:space="preserve">er </w:t>
      </w:r>
      <w:r w:rsidRPr="00FC69F0">
        <w:rPr>
          <w:rFonts w:ascii="Arial" w:hAnsi="Arial" w:cs="Arial"/>
          <w:spacing w:val="-3"/>
          <w:sz w:val="20"/>
          <w:szCs w:val="20"/>
        </w:rPr>
        <w:t>o</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z w:val="20"/>
          <w:szCs w:val="20"/>
        </w:rPr>
        <w:t>s</w:t>
      </w:r>
      <w:r w:rsidRPr="00FC69F0">
        <w:rPr>
          <w:rFonts w:ascii="Arial" w:hAnsi="Arial" w:cs="Arial"/>
          <w:spacing w:val="-1"/>
          <w:sz w:val="20"/>
          <w:szCs w:val="20"/>
        </w:rPr>
        <w:t>i</w:t>
      </w:r>
      <w:r w:rsidRPr="00FC69F0">
        <w:rPr>
          <w:rFonts w:ascii="Arial" w:hAnsi="Arial" w:cs="Arial"/>
          <w:sz w:val="20"/>
          <w:szCs w:val="20"/>
        </w:rPr>
        <w:t xml:space="preserve">ón en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2"/>
          <w:sz w:val="20"/>
          <w:szCs w:val="20"/>
        </w:rPr>
        <w:t>q</w:t>
      </w:r>
      <w:r w:rsidRPr="00FC69F0">
        <w:rPr>
          <w:rFonts w:ascii="Arial" w:hAnsi="Arial" w:cs="Arial"/>
          <w:sz w:val="20"/>
          <w:szCs w:val="20"/>
        </w:rPr>
        <w:t>ue h</w:t>
      </w:r>
      <w:r w:rsidRPr="00FC69F0">
        <w:rPr>
          <w:rFonts w:ascii="Arial" w:hAnsi="Arial" w:cs="Arial"/>
          <w:spacing w:val="-1"/>
          <w:sz w:val="20"/>
          <w:szCs w:val="20"/>
        </w:rPr>
        <w:t>a</w:t>
      </w:r>
      <w:r w:rsidRPr="00FC69F0">
        <w:rPr>
          <w:rFonts w:ascii="Arial" w:hAnsi="Arial" w:cs="Arial"/>
          <w:spacing w:val="-2"/>
          <w:sz w:val="20"/>
          <w:szCs w:val="20"/>
        </w:rPr>
        <w:t>y</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z w:val="20"/>
          <w:szCs w:val="20"/>
        </w:rPr>
        <w:t>es) p</w:t>
      </w:r>
      <w:r w:rsidRPr="00FC69F0">
        <w:rPr>
          <w:rFonts w:ascii="Arial" w:hAnsi="Arial" w:cs="Arial"/>
          <w:spacing w:val="-1"/>
          <w:sz w:val="20"/>
          <w:szCs w:val="20"/>
        </w:rPr>
        <w:t>o</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 xml:space="preserve">do </w:t>
      </w:r>
      <w:r w:rsidRPr="00FC69F0">
        <w:rPr>
          <w:rFonts w:ascii="Arial" w:hAnsi="Arial" w:cs="Arial"/>
          <w:spacing w:val="-1"/>
          <w:sz w:val="20"/>
          <w:szCs w:val="20"/>
        </w:rPr>
        <w:t>i</w:t>
      </w:r>
      <w:r w:rsidRPr="00FC69F0">
        <w:rPr>
          <w:rFonts w:ascii="Arial" w:hAnsi="Arial" w:cs="Arial"/>
          <w:sz w:val="20"/>
          <w:szCs w:val="20"/>
        </w:rPr>
        <w:t>nc</w:t>
      </w:r>
      <w:r w:rsidRPr="00FC69F0">
        <w:rPr>
          <w:rFonts w:ascii="Arial" w:hAnsi="Arial" w:cs="Arial"/>
          <w:spacing w:val="-1"/>
          <w:sz w:val="20"/>
          <w:szCs w:val="20"/>
        </w:rPr>
        <w:t>u</w:t>
      </w:r>
      <w:r w:rsidRPr="00FC69F0">
        <w:rPr>
          <w:rFonts w:ascii="Arial" w:hAnsi="Arial" w:cs="Arial"/>
          <w:spacing w:val="1"/>
          <w:sz w:val="20"/>
          <w:szCs w:val="20"/>
        </w:rPr>
        <w:t>rr</w:t>
      </w:r>
      <w:r w:rsidRPr="00FC69F0">
        <w:rPr>
          <w:rFonts w:ascii="Arial" w:hAnsi="Arial" w:cs="Arial"/>
          <w:spacing w:val="-1"/>
          <w:sz w:val="20"/>
          <w:szCs w:val="20"/>
        </w:rPr>
        <w:t>i</w:t>
      </w:r>
      <w:r w:rsidRPr="00FC69F0">
        <w:rPr>
          <w:rFonts w:ascii="Arial" w:hAnsi="Arial" w:cs="Arial"/>
          <w:sz w:val="20"/>
          <w:szCs w:val="20"/>
        </w:rPr>
        <w:t xml:space="preserve">r en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3"/>
          <w:sz w:val="20"/>
          <w:szCs w:val="20"/>
        </w:rPr>
        <w:t>v</w:t>
      </w:r>
      <w:r w:rsidRPr="00FC69F0">
        <w:rPr>
          <w:rFonts w:ascii="Arial" w:hAnsi="Arial" w:cs="Arial"/>
          <w:sz w:val="20"/>
          <w:szCs w:val="20"/>
        </w:rPr>
        <w:t>esti</w:t>
      </w:r>
      <w:r w:rsidRPr="00FC69F0">
        <w:rPr>
          <w:rFonts w:ascii="Arial" w:hAnsi="Arial" w:cs="Arial"/>
          <w:spacing w:val="2"/>
          <w:sz w:val="20"/>
          <w:szCs w:val="20"/>
        </w:rPr>
        <w:t>g</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w:t>
      </w:r>
      <w:r w:rsidRPr="00FC69F0">
        <w:rPr>
          <w:rFonts w:ascii="Arial" w:hAnsi="Arial" w:cs="Arial"/>
          <w:sz w:val="20"/>
          <w:szCs w:val="20"/>
        </w:rPr>
        <w:t>nfo</w:t>
      </w:r>
      <w:r w:rsidRPr="00FC69F0">
        <w:rPr>
          <w:rFonts w:ascii="Arial" w:hAnsi="Arial" w:cs="Arial"/>
          <w:spacing w:val="1"/>
          <w:sz w:val="20"/>
          <w:szCs w:val="20"/>
        </w:rPr>
        <w:t>rm</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w:t>
      </w:r>
      <w:r w:rsidRPr="00FC69F0">
        <w:rPr>
          <w:rFonts w:ascii="Arial" w:hAnsi="Arial" w:cs="Arial"/>
          <w:spacing w:val="2"/>
          <w:sz w:val="20"/>
          <w:szCs w:val="20"/>
        </w:rPr>
        <w:t>q</w:t>
      </w:r>
      <w:r w:rsidRPr="00FC69F0">
        <w:rPr>
          <w:rFonts w:ascii="Arial" w:hAnsi="Arial" w:cs="Arial"/>
          <w:sz w:val="20"/>
          <w:szCs w:val="20"/>
        </w:rPr>
        <w:t>ue p</w:t>
      </w:r>
      <w:r w:rsidRPr="00FC69F0">
        <w:rPr>
          <w:rFonts w:ascii="Arial" w:hAnsi="Arial" w:cs="Arial"/>
          <w:spacing w:val="-1"/>
          <w:sz w:val="20"/>
          <w:szCs w:val="20"/>
        </w:rPr>
        <w:t>u</w:t>
      </w:r>
      <w:r w:rsidRPr="00FC69F0">
        <w:rPr>
          <w:rFonts w:ascii="Arial" w:hAnsi="Arial" w:cs="Arial"/>
          <w:sz w:val="20"/>
          <w:szCs w:val="20"/>
        </w:rPr>
        <w:t>e</w:t>
      </w:r>
      <w:r w:rsidRPr="00FC69F0">
        <w:rPr>
          <w:rFonts w:ascii="Arial" w:hAnsi="Arial" w:cs="Arial"/>
          <w:spacing w:val="-1"/>
          <w:sz w:val="20"/>
          <w:szCs w:val="20"/>
        </w:rPr>
        <w:t>d</w:t>
      </w:r>
      <w:r w:rsidRPr="00FC69F0">
        <w:rPr>
          <w:rFonts w:ascii="Arial" w:hAnsi="Arial" w:cs="Arial"/>
          <w:sz w:val="20"/>
          <w:szCs w:val="20"/>
        </w:rPr>
        <w:t xml:space="preserve">a </w:t>
      </w:r>
      <w:r w:rsidRPr="00FC69F0">
        <w:rPr>
          <w:rFonts w:ascii="Arial" w:hAnsi="Arial" w:cs="Arial"/>
          <w:spacing w:val="-1"/>
          <w:sz w:val="20"/>
          <w:szCs w:val="20"/>
        </w:rPr>
        <w:t>i</w:t>
      </w:r>
      <w:r w:rsidRPr="00FC69F0">
        <w:rPr>
          <w:rFonts w:ascii="Arial" w:hAnsi="Arial" w:cs="Arial"/>
          <w:spacing w:val="-3"/>
          <w:sz w:val="20"/>
          <w:szCs w:val="20"/>
        </w:rPr>
        <w:t>n</w:t>
      </w:r>
      <w:r w:rsidRPr="00FC69F0">
        <w:rPr>
          <w:rFonts w:ascii="Arial" w:hAnsi="Arial" w:cs="Arial"/>
          <w:spacing w:val="3"/>
          <w:sz w:val="20"/>
          <w:szCs w:val="20"/>
        </w:rPr>
        <w:t>f</w:t>
      </w:r>
      <w:r w:rsidRPr="00FC69F0">
        <w:rPr>
          <w:rFonts w:ascii="Arial" w:hAnsi="Arial" w:cs="Arial"/>
          <w:spacing w:val="-1"/>
          <w:sz w:val="20"/>
          <w:szCs w:val="20"/>
        </w:rPr>
        <w:t>l</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r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3"/>
          <w:sz w:val="20"/>
          <w:szCs w:val="20"/>
        </w:rPr>
        <w:t>l</w:t>
      </w:r>
      <w:r w:rsidRPr="00FC69F0">
        <w:rPr>
          <w:rFonts w:ascii="Arial" w:hAnsi="Arial" w:cs="Arial"/>
          <w:sz w:val="20"/>
          <w:szCs w:val="20"/>
        </w:rPr>
        <w:t>a d</w:t>
      </w:r>
      <w:r w:rsidRPr="00FC69F0">
        <w:rPr>
          <w:rFonts w:ascii="Arial" w:hAnsi="Arial" w:cs="Arial"/>
          <w:spacing w:val="-1"/>
          <w:sz w:val="20"/>
          <w:szCs w:val="20"/>
        </w:rPr>
        <w:t>e</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a</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ón de n</w:t>
      </w:r>
      <w:r w:rsidRPr="00FC69F0">
        <w:rPr>
          <w:rFonts w:ascii="Arial" w:hAnsi="Arial" w:cs="Arial"/>
          <w:spacing w:val="-1"/>
          <w:sz w:val="20"/>
          <w:szCs w:val="20"/>
        </w:rPr>
        <w:t>u</w:t>
      </w:r>
      <w:r w:rsidRPr="00FC69F0">
        <w:rPr>
          <w:rFonts w:ascii="Arial" w:hAnsi="Arial" w:cs="Arial"/>
          <w:sz w:val="20"/>
          <w:szCs w:val="20"/>
        </w:rPr>
        <w:t>est</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3"/>
          <w:sz w:val="20"/>
          <w:szCs w:val="20"/>
        </w:rPr>
        <w:t>o</w:t>
      </w:r>
      <w:r w:rsidRPr="00FC69F0">
        <w:rPr>
          <w:rFonts w:ascii="Arial" w:hAnsi="Arial" w:cs="Arial"/>
          <w:spacing w:val="1"/>
          <w:sz w:val="20"/>
          <w:szCs w:val="20"/>
        </w:rPr>
        <w:t>f</w:t>
      </w:r>
      <w:r w:rsidRPr="00FC69F0">
        <w:rPr>
          <w:rFonts w:ascii="Arial" w:hAnsi="Arial" w:cs="Arial"/>
          <w:sz w:val="20"/>
          <w:szCs w:val="20"/>
        </w:rPr>
        <w:t>e</w:t>
      </w:r>
      <w:r w:rsidRPr="00FC69F0">
        <w:rPr>
          <w:rFonts w:ascii="Arial" w:hAnsi="Arial" w:cs="Arial"/>
          <w:spacing w:val="-2"/>
          <w:sz w:val="20"/>
          <w:szCs w:val="20"/>
        </w:rPr>
        <w:t>r</w:t>
      </w:r>
      <w:r w:rsidRPr="00FC69F0">
        <w:rPr>
          <w:rFonts w:ascii="Arial" w:hAnsi="Arial" w:cs="Arial"/>
          <w:spacing w:val="1"/>
          <w:sz w:val="20"/>
          <w:szCs w:val="20"/>
        </w:rPr>
        <w:t>t</w:t>
      </w:r>
      <w:r w:rsidRPr="00FC69F0">
        <w:rPr>
          <w:rFonts w:ascii="Arial" w:hAnsi="Arial" w:cs="Arial"/>
          <w:sz w:val="20"/>
          <w:szCs w:val="20"/>
        </w:rPr>
        <w:t>a, no n</w:t>
      </w:r>
      <w:r w:rsidRPr="00FC69F0">
        <w:rPr>
          <w:rFonts w:ascii="Arial" w:hAnsi="Arial" w:cs="Arial"/>
          <w:spacing w:val="-1"/>
          <w:sz w:val="20"/>
          <w:szCs w:val="20"/>
        </w:rPr>
        <w:t>o</w:t>
      </w:r>
      <w:r w:rsidRPr="00FC69F0">
        <w:rPr>
          <w:rFonts w:ascii="Arial" w:hAnsi="Arial" w:cs="Arial"/>
          <w:sz w:val="20"/>
          <w:szCs w:val="20"/>
        </w:rPr>
        <w:t>s e</w:t>
      </w:r>
      <w:r w:rsidRPr="00FC69F0">
        <w:rPr>
          <w:rFonts w:ascii="Arial" w:hAnsi="Arial" w:cs="Arial"/>
          <w:spacing w:val="-3"/>
          <w:sz w:val="20"/>
          <w:szCs w:val="20"/>
        </w:rPr>
        <w:t>x</w:t>
      </w:r>
      <w:r w:rsidRPr="00FC69F0">
        <w:rPr>
          <w:rFonts w:ascii="Arial" w:hAnsi="Arial" w:cs="Arial"/>
          <w:spacing w:val="-1"/>
          <w:sz w:val="20"/>
          <w:szCs w:val="20"/>
        </w:rPr>
        <w:t>i</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1"/>
          <w:sz w:val="20"/>
          <w:szCs w:val="20"/>
        </w:rPr>
        <w:t>r</w:t>
      </w:r>
      <w:r w:rsidRPr="00FC69F0">
        <w:rPr>
          <w:rFonts w:ascii="Arial" w:hAnsi="Arial" w:cs="Arial"/>
          <w:sz w:val="20"/>
          <w:szCs w:val="20"/>
        </w:rPr>
        <w:t xml:space="preserve">á de </w:t>
      </w:r>
      <w:r w:rsidRPr="00FC69F0">
        <w:rPr>
          <w:rFonts w:ascii="Arial" w:hAnsi="Arial" w:cs="Arial"/>
          <w:spacing w:val="-1"/>
          <w:sz w:val="20"/>
          <w:szCs w:val="20"/>
        </w:rPr>
        <w:t>l</w:t>
      </w:r>
      <w:r w:rsidRPr="00FC69F0">
        <w:rPr>
          <w:rFonts w:ascii="Arial" w:hAnsi="Arial" w:cs="Arial"/>
          <w:sz w:val="20"/>
          <w:szCs w:val="20"/>
        </w:rPr>
        <w:t>a o</w:t>
      </w:r>
      <w:r w:rsidRPr="00FC69F0">
        <w:rPr>
          <w:rFonts w:ascii="Arial" w:hAnsi="Arial" w:cs="Arial"/>
          <w:spacing w:val="-1"/>
          <w:sz w:val="20"/>
          <w:szCs w:val="20"/>
        </w:rPr>
        <w:t>bli</w:t>
      </w:r>
      <w:r w:rsidRPr="00FC69F0">
        <w:rPr>
          <w:rFonts w:ascii="Arial" w:hAnsi="Arial" w:cs="Arial"/>
          <w:spacing w:val="2"/>
          <w:sz w:val="20"/>
          <w:szCs w:val="20"/>
        </w:rPr>
        <w:t>g</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de as</w:t>
      </w:r>
      <w:r w:rsidRPr="00FC69F0">
        <w:rPr>
          <w:rFonts w:ascii="Arial" w:hAnsi="Arial" w:cs="Arial"/>
          <w:spacing w:val="-1"/>
          <w:sz w:val="20"/>
          <w:szCs w:val="20"/>
        </w:rPr>
        <w:t>u</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z w:val="20"/>
          <w:szCs w:val="20"/>
        </w:rPr>
        <w:t xml:space="preserve">r </w:t>
      </w:r>
      <w:r w:rsidRPr="00FC69F0">
        <w:rPr>
          <w:rFonts w:ascii="Arial" w:hAnsi="Arial" w:cs="Arial"/>
          <w:spacing w:val="-1"/>
          <w:sz w:val="20"/>
          <w:szCs w:val="20"/>
        </w:rPr>
        <w:t>l</w:t>
      </w:r>
      <w:r w:rsidRPr="00FC69F0">
        <w:rPr>
          <w:rFonts w:ascii="Arial" w:hAnsi="Arial" w:cs="Arial"/>
          <w:spacing w:val="-3"/>
          <w:sz w:val="20"/>
          <w:szCs w:val="20"/>
        </w:rPr>
        <w:t>a</w:t>
      </w:r>
      <w:r w:rsidRPr="00FC69F0">
        <w:rPr>
          <w:rFonts w:ascii="Arial" w:hAnsi="Arial" w:cs="Arial"/>
          <w:sz w:val="20"/>
          <w:szCs w:val="20"/>
        </w:rPr>
        <w:t xml:space="preserve">s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sa</w:t>
      </w:r>
      <w:r w:rsidRPr="00FC69F0">
        <w:rPr>
          <w:rFonts w:ascii="Arial" w:hAnsi="Arial" w:cs="Arial"/>
          <w:spacing w:val="-1"/>
          <w:sz w:val="20"/>
          <w:szCs w:val="20"/>
        </w:rPr>
        <w:t>bili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z w:val="20"/>
          <w:szCs w:val="20"/>
        </w:rPr>
        <w:t xml:space="preserve">s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3"/>
          <w:sz w:val="20"/>
          <w:szCs w:val="20"/>
        </w:rPr>
        <w:t>n</w:t>
      </w:r>
      <w:r w:rsidRPr="00FC69F0">
        <w:rPr>
          <w:rFonts w:ascii="Arial" w:hAnsi="Arial" w:cs="Arial"/>
          <w:sz w:val="20"/>
          <w:szCs w:val="20"/>
        </w:rPr>
        <w:t xml:space="preserve">os </w:t>
      </w:r>
      <w:r w:rsidRPr="00FC69F0">
        <w:rPr>
          <w:rFonts w:ascii="Arial" w:hAnsi="Arial" w:cs="Arial"/>
          <w:spacing w:val="-1"/>
          <w:sz w:val="20"/>
          <w:szCs w:val="20"/>
        </w:rPr>
        <w:t>ll</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e</w:t>
      </w:r>
      <w:r w:rsidRPr="00FC69F0">
        <w:rPr>
          <w:rFonts w:ascii="Arial" w:hAnsi="Arial" w:cs="Arial"/>
          <w:sz w:val="20"/>
          <w:szCs w:val="20"/>
        </w:rPr>
        <w:t>n a cor</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pacing w:val="-3"/>
          <w:sz w:val="20"/>
          <w:szCs w:val="20"/>
        </w:rPr>
        <w:t>d</w:t>
      </w:r>
      <w:r w:rsidRPr="00FC69F0">
        <w:rPr>
          <w:rFonts w:ascii="Arial" w:hAnsi="Arial" w:cs="Arial"/>
          <w:sz w:val="20"/>
          <w:szCs w:val="20"/>
        </w:rPr>
        <w:t xml:space="preserve">er como </w:t>
      </w:r>
      <w:r w:rsidRPr="00FC69F0">
        <w:rPr>
          <w:rFonts w:ascii="Arial" w:hAnsi="Arial" w:cs="Arial"/>
          <w:spacing w:val="1"/>
          <w:sz w:val="20"/>
          <w:szCs w:val="20"/>
        </w:rPr>
        <w:t>f</w:t>
      </w:r>
      <w:r w:rsidRPr="00FC69F0">
        <w:rPr>
          <w:rFonts w:ascii="Arial" w:hAnsi="Arial" w:cs="Arial"/>
          <w:sz w:val="20"/>
          <w:szCs w:val="20"/>
        </w:rPr>
        <w:t>ut</w:t>
      </w:r>
      <w:r w:rsidRPr="00FC69F0">
        <w:rPr>
          <w:rFonts w:ascii="Arial" w:hAnsi="Arial" w:cs="Arial"/>
          <w:spacing w:val="-2"/>
          <w:sz w:val="20"/>
          <w:szCs w:val="20"/>
        </w:rPr>
        <w:t>u</w:t>
      </w:r>
      <w:r w:rsidRPr="00FC69F0">
        <w:rPr>
          <w:rFonts w:ascii="Arial" w:hAnsi="Arial" w:cs="Arial"/>
          <w:spacing w:val="1"/>
          <w:sz w:val="20"/>
          <w:szCs w:val="20"/>
        </w:rPr>
        <w:t>r</w:t>
      </w:r>
      <w:r w:rsidRPr="00FC69F0">
        <w:rPr>
          <w:rFonts w:ascii="Arial" w:hAnsi="Arial" w:cs="Arial"/>
          <w:sz w:val="20"/>
          <w:szCs w:val="20"/>
        </w:rPr>
        <w:t>os co</w:t>
      </w:r>
      <w:r w:rsidRPr="00FC69F0">
        <w:rPr>
          <w:rFonts w:ascii="Arial" w:hAnsi="Arial" w:cs="Arial"/>
          <w:spacing w:val="-1"/>
          <w:sz w:val="20"/>
          <w:szCs w:val="20"/>
        </w:rPr>
        <w:t>nt</w:t>
      </w:r>
      <w:r w:rsidRPr="00FC69F0">
        <w:rPr>
          <w:rFonts w:ascii="Arial" w:hAnsi="Arial" w:cs="Arial"/>
          <w:spacing w:val="1"/>
          <w:sz w:val="20"/>
          <w:szCs w:val="20"/>
        </w:rPr>
        <w:t>r</w:t>
      </w:r>
      <w:r w:rsidRPr="00FC69F0">
        <w:rPr>
          <w:rFonts w:ascii="Arial" w:hAnsi="Arial" w:cs="Arial"/>
          <w:sz w:val="20"/>
          <w:szCs w:val="20"/>
        </w:rPr>
        <w:t>at</w:t>
      </w:r>
      <w:r w:rsidRPr="00FC69F0">
        <w:rPr>
          <w:rFonts w:ascii="Arial" w:hAnsi="Arial" w:cs="Arial"/>
          <w:spacing w:val="-3"/>
          <w:sz w:val="20"/>
          <w:szCs w:val="20"/>
        </w:rPr>
        <w:t>i</w:t>
      </w:r>
      <w:r w:rsidRPr="00FC69F0">
        <w:rPr>
          <w:rFonts w:ascii="Arial" w:hAnsi="Arial" w:cs="Arial"/>
          <w:sz w:val="20"/>
          <w:szCs w:val="20"/>
        </w:rPr>
        <w:t>s</w:t>
      </w:r>
      <w:r w:rsidRPr="00FC69F0">
        <w:rPr>
          <w:rFonts w:ascii="Arial" w:hAnsi="Arial" w:cs="Arial"/>
          <w:spacing w:val="1"/>
          <w:sz w:val="20"/>
          <w:szCs w:val="20"/>
        </w:rPr>
        <w:t>t</w:t>
      </w:r>
      <w:r w:rsidR="00D5786A">
        <w:rPr>
          <w:rFonts w:ascii="Arial" w:hAnsi="Arial" w:cs="Arial"/>
          <w:sz w:val="20"/>
          <w:szCs w:val="20"/>
        </w:rPr>
        <w:t>as, y</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amo</w:t>
      </w:r>
      <w:r w:rsidRPr="00FC69F0">
        <w:rPr>
          <w:rFonts w:ascii="Arial" w:hAnsi="Arial" w:cs="Arial"/>
          <w:spacing w:val="-2"/>
          <w:sz w:val="20"/>
          <w:szCs w:val="20"/>
        </w:rPr>
        <w:t>s</w:t>
      </w:r>
      <w:r w:rsidRPr="00FC69F0">
        <w:rPr>
          <w:rFonts w:ascii="Arial" w:hAnsi="Arial" w:cs="Arial"/>
          <w:sz w:val="20"/>
          <w:szCs w:val="20"/>
        </w:rPr>
        <w:t>) a cu</w:t>
      </w:r>
      <w:r w:rsidRPr="00FC69F0">
        <w:rPr>
          <w:rFonts w:ascii="Arial" w:hAnsi="Arial" w:cs="Arial"/>
          <w:spacing w:val="-1"/>
          <w:sz w:val="20"/>
          <w:szCs w:val="20"/>
        </w:rPr>
        <w:t>a</w:t>
      </w:r>
      <w:r w:rsidRPr="00FC69F0">
        <w:rPr>
          <w:rFonts w:ascii="Arial" w:hAnsi="Arial" w:cs="Arial"/>
          <w:spacing w:val="-3"/>
          <w:sz w:val="20"/>
          <w:szCs w:val="20"/>
        </w:rPr>
        <w:t>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 xml:space="preserve">er </w:t>
      </w:r>
      <w:r w:rsidRPr="00FC69F0">
        <w:rPr>
          <w:rFonts w:ascii="Arial" w:hAnsi="Arial" w:cs="Arial"/>
          <w:spacing w:val="-2"/>
          <w:sz w:val="20"/>
          <w:szCs w:val="20"/>
        </w:rPr>
        <w:t>r</w:t>
      </w:r>
      <w:r w:rsidRPr="00FC69F0">
        <w:rPr>
          <w:rFonts w:ascii="Arial" w:hAnsi="Arial" w:cs="Arial"/>
          <w:sz w:val="20"/>
          <w:szCs w:val="20"/>
        </w:rPr>
        <w:t>ec</w:t>
      </w:r>
      <w:r w:rsidRPr="00FC69F0">
        <w:rPr>
          <w:rFonts w:ascii="Arial" w:hAnsi="Arial" w:cs="Arial"/>
          <w:spacing w:val="-1"/>
          <w:sz w:val="20"/>
          <w:szCs w:val="20"/>
        </w:rPr>
        <w:t>l</w:t>
      </w:r>
      <w:r w:rsidRPr="00FC69F0">
        <w:rPr>
          <w:rFonts w:ascii="Arial" w:hAnsi="Arial" w:cs="Arial"/>
          <w:sz w:val="20"/>
          <w:szCs w:val="20"/>
        </w:rPr>
        <w:t>amac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z w:val="20"/>
          <w:szCs w:val="20"/>
        </w:rPr>
        <w:t>b</w:t>
      </w:r>
      <w:r w:rsidRPr="00FC69F0">
        <w:rPr>
          <w:rFonts w:ascii="Arial" w:hAnsi="Arial" w:cs="Arial"/>
          <w:spacing w:val="-1"/>
          <w:sz w:val="20"/>
          <w:szCs w:val="20"/>
        </w:rPr>
        <w:t>ol</w:t>
      </w:r>
      <w:r w:rsidRPr="00FC69F0">
        <w:rPr>
          <w:rFonts w:ascii="Arial" w:hAnsi="Arial" w:cs="Arial"/>
          <w:sz w:val="20"/>
          <w:szCs w:val="20"/>
        </w:rPr>
        <w:t>so o a</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3"/>
          <w:sz w:val="20"/>
          <w:szCs w:val="20"/>
        </w:rPr>
        <w:t>s</w:t>
      </w:r>
      <w:r w:rsidRPr="00FC69F0">
        <w:rPr>
          <w:rFonts w:ascii="Arial" w:hAnsi="Arial" w:cs="Arial"/>
          <w:spacing w:val="1"/>
          <w:sz w:val="20"/>
          <w:szCs w:val="20"/>
        </w:rPr>
        <w:t>t</w:t>
      </w:r>
      <w:r w:rsidRPr="00FC69F0">
        <w:rPr>
          <w:rFonts w:ascii="Arial" w:hAnsi="Arial" w:cs="Arial"/>
          <w:sz w:val="20"/>
          <w:szCs w:val="20"/>
        </w:rPr>
        <w:t>e de cu</w:t>
      </w:r>
      <w:r w:rsidRPr="00FC69F0">
        <w:rPr>
          <w:rFonts w:ascii="Arial" w:hAnsi="Arial" w:cs="Arial"/>
          <w:spacing w:val="-1"/>
          <w:sz w:val="20"/>
          <w:szCs w:val="20"/>
        </w:rPr>
        <w:t>al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pacing w:val="-3"/>
          <w:sz w:val="20"/>
          <w:szCs w:val="20"/>
        </w:rPr>
        <w:t>e</w:t>
      </w:r>
      <w:r w:rsidRPr="00FC69F0">
        <w:rPr>
          <w:rFonts w:ascii="Arial" w:hAnsi="Arial" w:cs="Arial"/>
          <w:sz w:val="20"/>
          <w:szCs w:val="20"/>
        </w:rPr>
        <w:t>r n</w:t>
      </w:r>
      <w:r w:rsidRPr="00FC69F0">
        <w:rPr>
          <w:rFonts w:ascii="Arial" w:hAnsi="Arial" w:cs="Arial"/>
          <w:spacing w:val="-1"/>
          <w:sz w:val="20"/>
          <w:szCs w:val="20"/>
        </w:rPr>
        <w:t>a</w:t>
      </w:r>
      <w:r w:rsidRPr="00FC69F0">
        <w:rPr>
          <w:rFonts w:ascii="Arial" w:hAnsi="Arial" w:cs="Arial"/>
          <w:spacing w:val="1"/>
          <w:sz w:val="20"/>
          <w:szCs w:val="20"/>
        </w:rPr>
        <w:t>t</w:t>
      </w:r>
      <w:r w:rsidRPr="00FC69F0">
        <w:rPr>
          <w:rFonts w:ascii="Arial" w:hAnsi="Arial" w:cs="Arial"/>
          <w:sz w:val="20"/>
          <w:szCs w:val="20"/>
        </w:rPr>
        <w:t>ura</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3"/>
          <w:sz w:val="20"/>
          <w:szCs w:val="20"/>
        </w:rPr>
        <w:t>z</w:t>
      </w:r>
      <w:r w:rsidRPr="00FC69F0">
        <w:rPr>
          <w:rFonts w:ascii="Arial" w:hAnsi="Arial" w:cs="Arial"/>
          <w:sz w:val="20"/>
          <w:szCs w:val="20"/>
        </w:rPr>
        <w:t>a p</w:t>
      </w:r>
      <w:r w:rsidRPr="00FC69F0">
        <w:rPr>
          <w:rFonts w:ascii="Arial" w:hAnsi="Arial" w:cs="Arial"/>
          <w:spacing w:val="-1"/>
          <w:sz w:val="20"/>
          <w:szCs w:val="20"/>
        </w:rPr>
        <w:t>o</w:t>
      </w:r>
      <w:r w:rsidRPr="00FC69F0">
        <w:rPr>
          <w:rFonts w:ascii="Arial" w:hAnsi="Arial" w:cs="Arial"/>
          <w:sz w:val="20"/>
          <w:szCs w:val="20"/>
        </w:rPr>
        <w:t>r cu</w:t>
      </w:r>
      <w:r w:rsidRPr="00FC69F0">
        <w:rPr>
          <w:rFonts w:ascii="Arial" w:hAnsi="Arial" w:cs="Arial"/>
          <w:spacing w:val="-1"/>
          <w:sz w:val="20"/>
          <w:szCs w:val="20"/>
        </w:rPr>
        <w:t>al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er n</w:t>
      </w:r>
      <w:r w:rsidRPr="00FC69F0">
        <w:rPr>
          <w:rFonts w:ascii="Arial" w:hAnsi="Arial" w:cs="Arial"/>
          <w:spacing w:val="-1"/>
          <w:sz w:val="20"/>
          <w:szCs w:val="20"/>
        </w:rPr>
        <w:t>a</w:t>
      </w:r>
      <w:r w:rsidRPr="00FC69F0">
        <w:rPr>
          <w:rFonts w:ascii="Arial" w:hAnsi="Arial" w:cs="Arial"/>
          <w:spacing w:val="1"/>
          <w:sz w:val="20"/>
          <w:szCs w:val="20"/>
        </w:rPr>
        <w:t>t</w:t>
      </w:r>
      <w:r w:rsidRPr="00FC69F0">
        <w:rPr>
          <w:rFonts w:ascii="Arial" w:hAnsi="Arial" w:cs="Arial"/>
          <w:spacing w:val="-3"/>
          <w:sz w:val="20"/>
          <w:szCs w:val="20"/>
        </w:rPr>
        <w:t>u</w:t>
      </w:r>
      <w:r w:rsidRPr="00FC69F0">
        <w:rPr>
          <w:rFonts w:ascii="Arial" w:hAnsi="Arial" w:cs="Arial"/>
          <w:spacing w:val="1"/>
          <w:sz w:val="20"/>
          <w:szCs w:val="20"/>
        </w:rPr>
        <w:t>r</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3"/>
          <w:sz w:val="20"/>
          <w:szCs w:val="20"/>
        </w:rPr>
        <w:t>z</w:t>
      </w:r>
      <w:r w:rsidRPr="00FC69F0">
        <w:rPr>
          <w:rFonts w:ascii="Arial" w:hAnsi="Arial" w:cs="Arial"/>
          <w:sz w:val="20"/>
          <w:szCs w:val="20"/>
        </w:rPr>
        <w:t>a, p</w:t>
      </w:r>
      <w:r w:rsidRPr="00FC69F0">
        <w:rPr>
          <w:rFonts w:ascii="Arial" w:hAnsi="Arial" w:cs="Arial"/>
          <w:spacing w:val="-1"/>
          <w:sz w:val="20"/>
          <w:szCs w:val="20"/>
        </w:rPr>
        <w:t>o</w:t>
      </w:r>
      <w:r w:rsidRPr="00FC69F0">
        <w:rPr>
          <w:rFonts w:ascii="Arial" w:hAnsi="Arial" w:cs="Arial"/>
          <w:sz w:val="20"/>
          <w:szCs w:val="20"/>
        </w:rPr>
        <w:t>r cu</w:t>
      </w:r>
      <w:r w:rsidRPr="00FC69F0">
        <w:rPr>
          <w:rFonts w:ascii="Arial" w:hAnsi="Arial" w:cs="Arial"/>
          <w:spacing w:val="-1"/>
          <w:sz w:val="20"/>
          <w:szCs w:val="20"/>
        </w:rPr>
        <w:t>al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er s</w:t>
      </w:r>
      <w:r w:rsidRPr="00FC69F0">
        <w:rPr>
          <w:rFonts w:ascii="Arial" w:hAnsi="Arial" w:cs="Arial"/>
          <w:spacing w:val="-1"/>
          <w:sz w:val="20"/>
          <w:szCs w:val="20"/>
        </w:rPr>
        <w:t>it</w:t>
      </w:r>
      <w:r w:rsidRPr="00FC69F0">
        <w:rPr>
          <w:rFonts w:ascii="Arial" w:hAnsi="Arial" w:cs="Arial"/>
          <w:sz w:val="20"/>
          <w:szCs w:val="20"/>
        </w:rPr>
        <w:t>u</w:t>
      </w:r>
      <w:r w:rsidRPr="00FC69F0">
        <w:rPr>
          <w:rFonts w:ascii="Arial" w:hAnsi="Arial" w:cs="Arial"/>
          <w:spacing w:val="-1"/>
          <w:sz w:val="20"/>
          <w:szCs w:val="20"/>
        </w:rPr>
        <w:t>a</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ón </w:t>
      </w:r>
      <w:r w:rsidRPr="00FC69F0">
        <w:rPr>
          <w:rFonts w:ascii="Arial" w:hAnsi="Arial" w:cs="Arial"/>
          <w:spacing w:val="2"/>
          <w:sz w:val="20"/>
          <w:szCs w:val="20"/>
        </w:rPr>
        <w:t>q</w:t>
      </w:r>
      <w:r w:rsidRPr="00FC69F0">
        <w:rPr>
          <w:rFonts w:ascii="Arial" w:hAnsi="Arial" w:cs="Arial"/>
          <w:spacing w:val="-3"/>
          <w:sz w:val="20"/>
          <w:szCs w:val="20"/>
        </w:rPr>
        <w:t>u</w:t>
      </w:r>
      <w:r w:rsidRPr="00FC69F0">
        <w:rPr>
          <w:rFonts w:ascii="Arial" w:hAnsi="Arial" w:cs="Arial"/>
          <w:sz w:val="20"/>
          <w:szCs w:val="20"/>
        </w:rPr>
        <w:t>e sur</w:t>
      </w:r>
      <w:r w:rsidRPr="00FC69F0">
        <w:rPr>
          <w:rFonts w:ascii="Arial" w:hAnsi="Arial" w:cs="Arial"/>
          <w:spacing w:val="2"/>
          <w:sz w:val="20"/>
          <w:szCs w:val="20"/>
        </w:rPr>
        <w:t>j</w:t>
      </w:r>
      <w:r w:rsidRPr="00FC69F0">
        <w:rPr>
          <w:rFonts w:ascii="Arial" w:hAnsi="Arial" w:cs="Arial"/>
          <w:sz w:val="20"/>
          <w:szCs w:val="20"/>
        </w:rPr>
        <w:t>a y no h</w:t>
      </w:r>
      <w:r w:rsidRPr="00FC69F0">
        <w:rPr>
          <w:rFonts w:ascii="Arial" w:hAnsi="Arial" w:cs="Arial"/>
          <w:spacing w:val="-1"/>
          <w:sz w:val="20"/>
          <w:szCs w:val="20"/>
        </w:rPr>
        <w:t>a</w:t>
      </w:r>
      <w:r w:rsidRPr="00FC69F0">
        <w:rPr>
          <w:rFonts w:ascii="Arial" w:hAnsi="Arial" w:cs="Arial"/>
          <w:spacing w:val="-2"/>
          <w:sz w:val="20"/>
          <w:szCs w:val="20"/>
        </w:rPr>
        <w:t>y</w:t>
      </w:r>
      <w:r w:rsidRPr="00FC69F0">
        <w:rPr>
          <w:rFonts w:ascii="Arial" w:hAnsi="Arial" w:cs="Arial"/>
          <w:sz w:val="20"/>
          <w:szCs w:val="20"/>
        </w:rPr>
        <w:t>a s</w:t>
      </w:r>
      <w:r w:rsidRPr="00FC69F0">
        <w:rPr>
          <w:rFonts w:ascii="Arial" w:hAnsi="Arial" w:cs="Arial"/>
          <w:spacing w:val="-1"/>
          <w:sz w:val="20"/>
          <w:szCs w:val="20"/>
        </w:rPr>
        <w:t>i</w:t>
      </w:r>
      <w:r w:rsidRPr="00FC69F0">
        <w:rPr>
          <w:rFonts w:ascii="Arial" w:hAnsi="Arial" w:cs="Arial"/>
          <w:sz w:val="20"/>
          <w:szCs w:val="20"/>
        </w:rPr>
        <w:t>do co</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emp</w:t>
      </w:r>
      <w:r w:rsidRPr="00FC69F0">
        <w:rPr>
          <w:rFonts w:ascii="Arial" w:hAnsi="Arial" w:cs="Arial"/>
          <w:spacing w:val="-1"/>
          <w:sz w:val="20"/>
          <w:szCs w:val="20"/>
        </w:rPr>
        <w:t>l</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a p</w:t>
      </w:r>
      <w:r w:rsidRPr="00FC69F0">
        <w:rPr>
          <w:rFonts w:ascii="Arial" w:hAnsi="Arial" w:cs="Arial"/>
          <w:spacing w:val="-3"/>
          <w:sz w:val="20"/>
          <w:szCs w:val="20"/>
        </w:rPr>
        <w:t>o</w:t>
      </w:r>
      <w:r w:rsidRPr="00FC69F0">
        <w:rPr>
          <w:rFonts w:ascii="Arial" w:hAnsi="Arial" w:cs="Arial"/>
          <w:sz w:val="20"/>
          <w:szCs w:val="20"/>
        </w:rPr>
        <w:t>r nos</w:t>
      </w:r>
      <w:r w:rsidRPr="00FC69F0">
        <w:rPr>
          <w:rFonts w:ascii="Arial" w:hAnsi="Arial" w:cs="Arial"/>
          <w:spacing w:val="-1"/>
          <w:sz w:val="20"/>
          <w:szCs w:val="20"/>
        </w:rPr>
        <w:t>o</w:t>
      </w:r>
      <w:r w:rsidRPr="00FC69F0">
        <w:rPr>
          <w:rFonts w:ascii="Arial" w:hAnsi="Arial" w:cs="Arial"/>
          <w:spacing w:val="1"/>
          <w:sz w:val="20"/>
          <w:szCs w:val="20"/>
        </w:rPr>
        <w:t>tr</w:t>
      </w:r>
      <w:r w:rsidRPr="00FC69F0">
        <w:rPr>
          <w:rFonts w:ascii="Arial" w:hAnsi="Arial" w:cs="Arial"/>
          <w:sz w:val="20"/>
          <w:szCs w:val="20"/>
        </w:rPr>
        <w:t xml:space="preserve">os en </w:t>
      </w:r>
      <w:r w:rsidRPr="00FC69F0">
        <w:rPr>
          <w:rFonts w:ascii="Arial" w:hAnsi="Arial" w:cs="Arial"/>
          <w:spacing w:val="1"/>
          <w:sz w:val="20"/>
          <w:szCs w:val="20"/>
        </w:rPr>
        <w:t>r</w:t>
      </w:r>
      <w:r w:rsidRPr="00FC69F0">
        <w:rPr>
          <w:rFonts w:ascii="Arial" w:hAnsi="Arial" w:cs="Arial"/>
          <w:sz w:val="20"/>
          <w:szCs w:val="20"/>
        </w:rPr>
        <w:t>a</w:t>
      </w:r>
      <w:r w:rsidRPr="00FC69F0">
        <w:rPr>
          <w:rFonts w:ascii="Arial" w:hAnsi="Arial" w:cs="Arial"/>
          <w:spacing w:val="-3"/>
          <w:sz w:val="20"/>
          <w:szCs w:val="20"/>
        </w:rPr>
        <w:t>z</w:t>
      </w:r>
      <w:r w:rsidRPr="00FC69F0">
        <w:rPr>
          <w:rFonts w:ascii="Arial" w:hAnsi="Arial" w:cs="Arial"/>
          <w:sz w:val="20"/>
          <w:szCs w:val="20"/>
        </w:rPr>
        <w:t>ón de n</w:t>
      </w:r>
      <w:r w:rsidRPr="00FC69F0">
        <w:rPr>
          <w:rFonts w:ascii="Arial" w:hAnsi="Arial" w:cs="Arial"/>
          <w:spacing w:val="-3"/>
          <w:sz w:val="20"/>
          <w:szCs w:val="20"/>
        </w:rPr>
        <w:t>u</w:t>
      </w:r>
      <w:r w:rsidRPr="00FC69F0">
        <w:rPr>
          <w:rFonts w:ascii="Arial" w:hAnsi="Arial" w:cs="Arial"/>
          <w:sz w:val="20"/>
          <w:szCs w:val="20"/>
        </w:rPr>
        <w:t>est</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pacing w:val="1"/>
          <w:sz w:val="20"/>
          <w:szCs w:val="20"/>
        </w:rPr>
        <w:t>t</w:t>
      </w:r>
      <w:r w:rsidRPr="00FC69F0">
        <w:rPr>
          <w:rFonts w:ascii="Arial" w:hAnsi="Arial" w:cs="Arial"/>
          <w:sz w:val="20"/>
          <w:szCs w:val="20"/>
        </w:rPr>
        <w:t>a de d</w:t>
      </w:r>
      <w:r w:rsidRPr="00FC69F0">
        <w:rPr>
          <w:rFonts w:ascii="Arial" w:hAnsi="Arial" w:cs="Arial"/>
          <w:spacing w:val="-1"/>
          <w:sz w:val="20"/>
          <w:szCs w:val="20"/>
        </w:rPr>
        <w:t>ili</w:t>
      </w:r>
      <w:r w:rsidRPr="00FC69F0">
        <w:rPr>
          <w:rFonts w:ascii="Arial" w:hAnsi="Arial" w:cs="Arial"/>
          <w:spacing w:val="2"/>
          <w:sz w:val="20"/>
          <w:szCs w:val="20"/>
        </w:rPr>
        <w:t>g</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a </w:t>
      </w:r>
      <w:r w:rsidRPr="00FC69F0">
        <w:rPr>
          <w:rFonts w:ascii="Arial" w:hAnsi="Arial" w:cs="Arial"/>
          <w:spacing w:val="-2"/>
          <w:sz w:val="20"/>
          <w:szCs w:val="20"/>
        </w:rPr>
        <w:t>e</w:t>
      </w:r>
      <w:r w:rsidRPr="00FC69F0">
        <w:rPr>
          <w:rFonts w:ascii="Arial" w:hAnsi="Arial" w:cs="Arial"/>
          <w:sz w:val="20"/>
          <w:szCs w:val="20"/>
        </w:rPr>
        <w:t>n la o</w:t>
      </w:r>
      <w:r w:rsidRPr="00FC69F0">
        <w:rPr>
          <w:rFonts w:ascii="Arial" w:hAnsi="Arial" w:cs="Arial"/>
          <w:spacing w:val="-1"/>
          <w:sz w:val="20"/>
          <w:szCs w:val="20"/>
        </w:rPr>
        <w:t>b</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a i</w:t>
      </w:r>
      <w:r w:rsidRPr="00FC69F0">
        <w:rPr>
          <w:rFonts w:ascii="Arial" w:hAnsi="Arial" w:cs="Arial"/>
          <w:spacing w:val="-3"/>
          <w:sz w:val="20"/>
          <w:szCs w:val="20"/>
        </w:rPr>
        <w:t>n</w:t>
      </w:r>
      <w:r w:rsidRPr="00FC69F0">
        <w:rPr>
          <w:rFonts w:ascii="Arial" w:hAnsi="Arial" w:cs="Arial"/>
          <w:spacing w:val="1"/>
          <w:sz w:val="20"/>
          <w:szCs w:val="20"/>
        </w:rPr>
        <w:t>f</w:t>
      </w:r>
      <w:r w:rsidRPr="00FC69F0">
        <w:rPr>
          <w:rFonts w:ascii="Arial" w:hAnsi="Arial" w:cs="Arial"/>
          <w:sz w:val="20"/>
          <w:szCs w:val="20"/>
        </w:rPr>
        <w:t>o</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w:t>
      </w:r>
    </w:p>
    <w:p w14:paraId="6B7FCEBA" w14:textId="77777777" w:rsidR="00733FC6" w:rsidRPr="00FC69F0" w:rsidRDefault="00733FC6" w:rsidP="00A02278">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4"/>
          <w:sz w:val="20"/>
          <w:szCs w:val="20"/>
        </w:rPr>
        <w:t>M</w:t>
      </w:r>
      <w:r w:rsidRPr="00FC69F0">
        <w:rPr>
          <w:rFonts w:ascii="Arial" w:hAnsi="Arial" w:cs="Arial"/>
          <w:sz w:val="20"/>
          <w:szCs w:val="20"/>
        </w:rPr>
        <w:t>a</w:t>
      </w:r>
      <w:r w:rsidRPr="00FC69F0">
        <w:rPr>
          <w:rFonts w:ascii="Arial" w:hAnsi="Arial" w:cs="Arial"/>
          <w:spacing w:val="2"/>
          <w:sz w:val="20"/>
          <w:szCs w:val="20"/>
        </w:rPr>
        <w:t>n</w:t>
      </w:r>
      <w:r w:rsidRPr="00FC69F0">
        <w:rPr>
          <w:rFonts w:ascii="Arial" w:hAnsi="Arial" w:cs="Arial"/>
          <w:spacing w:val="-1"/>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 xml:space="preserve">esto </w:t>
      </w:r>
      <w:r w:rsidRPr="00FC69F0">
        <w:rPr>
          <w:rFonts w:ascii="Arial" w:hAnsi="Arial" w:cs="Arial"/>
          <w:spacing w:val="1"/>
          <w:sz w:val="20"/>
          <w:szCs w:val="20"/>
        </w:rPr>
        <w:t>(</w:t>
      </w:r>
      <w:r w:rsidRPr="00FC69F0">
        <w:rPr>
          <w:rFonts w:ascii="Arial" w:hAnsi="Arial" w:cs="Arial"/>
          <w:sz w:val="20"/>
          <w:szCs w:val="20"/>
        </w:rPr>
        <w:t>amo</w:t>
      </w:r>
      <w:r w:rsidRPr="00FC69F0">
        <w:rPr>
          <w:rFonts w:ascii="Arial" w:hAnsi="Arial" w:cs="Arial"/>
          <w:spacing w:val="-2"/>
          <w:sz w:val="20"/>
          <w:szCs w:val="20"/>
        </w:rPr>
        <w:t>s</w:t>
      </w:r>
      <w:r w:rsidRPr="00FC69F0">
        <w:rPr>
          <w:rFonts w:ascii="Arial" w:hAnsi="Arial" w:cs="Arial"/>
          <w:sz w:val="20"/>
          <w:szCs w:val="20"/>
        </w:rPr>
        <w:t>) y d</w:t>
      </w:r>
      <w:r w:rsidRPr="00FC69F0">
        <w:rPr>
          <w:rFonts w:ascii="Arial" w:hAnsi="Arial" w:cs="Arial"/>
          <w:spacing w:val="-1"/>
          <w:sz w:val="20"/>
          <w:szCs w:val="20"/>
        </w:rPr>
        <w:t>e</w:t>
      </w:r>
      <w:r w:rsidRPr="00FC69F0">
        <w:rPr>
          <w:rFonts w:ascii="Arial" w:hAnsi="Arial" w:cs="Arial"/>
          <w:sz w:val="20"/>
          <w:szCs w:val="20"/>
        </w:rPr>
        <w:t>c</w:t>
      </w:r>
      <w:r w:rsidRPr="00FC69F0">
        <w:rPr>
          <w:rFonts w:ascii="Arial" w:hAnsi="Arial" w:cs="Arial"/>
          <w:spacing w:val="-1"/>
          <w:sz w:val="20"/>
          <w:szCs w:val="20"/>
        </w:rPr>
        <w:t>l</w:t>
      </w:r>
      <w:r w:rsidRPr="00FC69F0">
        <w:rPr>
          <w:rFonts w:ascii="Arial" w:hAnsi="Arial" w:cs="Arial"/>
          <w:sz w:val="20"/>
          <w:szCs w:val="20"/>
        </w:rPr>
        <w:t xml:space="preserve">aro </w:t>
      </w:r>
      <w:r w:rsidRPr="00FC69F0">
        <w:rPr>
          <w:rFonts w:ascii="Arial" w:hAnsi="Arial" w:cs="Arial"/>
          <w:spacing w:val="1"/>
          <w:sz w:val="20"/>
          <w:szCs w:val="20"/>
        </w:rPr>
        <w:t>(</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os)</w:t>
      </w:r>
      <w:r w:rsidRPr="00FC69F0">
        <w:rPr>
          <w:rFonts w:ascii="Arial" w:hAnsi="Arial" w:cs="Arial"/>
          <w:spacing w:val="2"/>
          <w:sz w:val="20"/>
          <w:szCs w:val="20"/>
        </w:rPr>
        <w:t xml:space="preserve"> q</w:t>
      </w:r>
      <w:r w:rsidRPr="00FC69F0">
        <w:rPr>
          <w:rFonts w:ascii="Arial" w:hAnsi="Arial" w:cs="Arial"/>
          <w:sz w:val="20"/>
          <w:szCs w:val="20"/>
        </w:rPr>
        <w:t>ue n</w:t>
      </w:r>
      <w:r w:rsidRPr="00FC69F0">
        <w:rPr>
          <w:rFonts w:ascii="Arial" w:hAnsi="Arial" w:cs="Arial"/>
          <w:spacing w:val="-1"/>
          <w:sz w:val="20"/>
          <w:szCs w:val="20"/>
        </w:rPr>
        <w:t>u</w:t>
      </w:r>
      <w:r w:rsidRPr="00FC69F0">
        <w:rPr>
          <w:rFonts w:ascii="Arial" w:hAnsi="Arial" w:cs="Arial"/>
          <w:sz w:val="20"/>
          <w:szCs w:val="20"/>
        </w:rPr>
        <w:t>e</w:t>
      </w:r>
      <w:r w:rsidRPr="00FC69F0">
        <w:rPr>
          <w:rFonts w:ascii="Arial" w:hAnsi="Arial" w:cs="Arial"/>
          <w:spacing w:val="-3"/>
          <w:sz w:val="20"/>
          <w:szCs w:val="20"/>
        </w:rPr>
        <w:t>s</w:t>
      </w:r>
      <w:r w:rsidRPr="00FC69F0">
        <w:rPr>
          <w:rFonts w:ascii="Arial" w:hAnsi="Arial" w:cs="Arial"/>
          <w:spacing w:val="1"/>
          <w:sz w:val="20"/>
          <w:szCs w:val="20"/>
        </w:rPr>
        <w:t>tr</w:t>
      </w:r>
      <w:r w:rsidRPr="00FC69F0">
        <w:rPr>
          <w:rFonts w:ascii="Arial" w:hAnsi="Arial" w:cs="Arial"/>
          <w:sz w:val="20"/>
          <w:szCs w:val="20"/>
        </w:rPr>
        <w:t>a p</w:t>
      </w:r>
      <w:r w:rsidRPr="00FC69F0">
        <w:rPr>
          <w:rFonts w:ascii="Arial" w:hAnsi="Arial" w:cs="Arial"/>
          <w:spacing w:val="1"/>
          <w:sz w:val="20"/>
          <w:szCs w:val="20"/>
        </w:rPr>
        <w:t>r</w:t>
      </w:r>
      <w:r w:rsidRPr="00FC69F0">
        <w:rPr>
          <w:rFonts w:ascii="Arial" w:hAnsi="Arial" w:cs="Arial"/>
          <w:sz w:val="20"/>
          <w:szCs w:val="20"/>
        </w:rPr>
        <w:t>o</w:t>
      </w:r>
      <w:r w:rsidRPr="00FC69F0">
        <w:rPr>
          <w:rFonts w:ascii="Arial" w:hAnsi="Arial" w:cs="Arial"/>
          <w:spacing w:val="-1"/>
          <w:sz w:val="20"/>
          <w:szCs w:val="20"/>
        </w:rPr>
        <w:t>p</w:t>
      </w:r>
      <w:r w:rsidRPr="00FC69F0">
        <w:rPr>
          <w:rFonts w:ascii="Arial" w:hAnsi="Arial" w:cs="Arial"/>
          <w:sz w:val="20"/>
          <w:szCs w:val="20"/>
        </w:rPr>
        <w:t>u</w:t>
      </w: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no co</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e n</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2"/>
          <w:sz w:val="20"/>
          <w:szCs w:val="20"/>
        </w:rPr>
        <w:t>g</w:t>
      </w:r>
      <w:r w:rsidRPr="00FC69F0">
        <w:rPr>
          <w:rFonts w:ascii="Arial" w:hAnsi="Arial" w:cs="Arial"/>
          <w:sz w:val="20"/>
          <w:szCs w:val="20"/>
        </w:rPr>
        <w:t>ún</w:t>
      </w:r>
      <w:r w:rsidRPr="00FC69F0">
        <w:rPr>
          <w:rFonts w:ascii="Arial" w:hAnsi="Arial" w:cs="Arial"/>
          <w:spacing w:val="1"/>
          <w:sz w:val="20"/>
          <w:szCs w:val="20"/>
        </w:rPr>
        <w:t xml:space="preserve"> t</w:t>
      </w:r>
      <w:r w:rsidRPr="00FC69F0">
        <w:rPr>
          <w:rFonts w:ascii="Arial" w:hAnsi="Arial" w:cs="Arial"/>
          <w:spacing w:val="-1"/>
          <w:sz w:val="20"/>
          <w:szCs w:val="20"/>
        </w:rPr>
        <w:t>i</w:t>
      </w:r>
      <w:r w:rsidRPr="00FC69F0">
        <w:rPr>
          <w:rFonts w:ascii="Arial" w:hAnsi="Arial" w:cs="Arial"/>
          <w:sz w:val="20"/>
          <w:szCs w:val="20"/>
        </w:rPr>
        <w:t xml:space="preserve">po de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3"/>
          <w:sz w:val="20"/>
          <w:szCs w:val="20"/>
        </w:rPr>
        <w:t>f</w:t>
      </w:r>
      <w:r w:rsidRPr="00FC69F0">
        <w:rPr>
          <w:rFonts w:ascii="Arial" w:hAnsi="Arial" w:cs="Arial"/>
          <w:spacing w:val="-3"/>
          <w:sz w:val="20"/>
          <w:szCs w:val="20"/>
        </w:rPr>
        <w:t>o</w:t>
      </w:r>
      <w:r w:rsidRPr="00FC69F0">
        <w:rPr>
          <w:rFonts w:ascii="Arial" w:hAnsi="Arial" w:cs="Arial"/>
          <w:spacing w:val="1"/>
          <w:sz w:val="20"/>
          <w:szCs w:val="20"/>
        </w:rPr>
        <w:t>rm</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co</w:t>
      </w:r>
      <w:r w:rsidRPr="00FC69F0">
        <w:rPr>
          <w:rFonts w:ascii="Arial" w:hAnsi="Arial" w:cs="Arial"/>
          <w:spacing w:val="-3"/>
          <w:sz w:val="20"/>
          <w:szCs w:val="20"/>
        </w:rPr>
        <w:t>n</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z w:val="20"/>
          <w:szCs w:val="20"/>
        </w:rPr>
        <w:t>nc</w:t>
      </w:r>
      <w:r w:rsidRPr="00FC69F0">
        <w:rPr>
          <w:rFonts w:ascii="Arial" w:hAnsi="Arial" w:cs="Arial"/>
          <w:spacing w:val="-1"/>
          <w:sz w:val="20"/>
          <w:szCs w:val="20"/>
        </w:rPr>
        <w:t>i</w:t>
      </w:r>
      <w:r w:rsidRPr="00FC69F0">
        <w:rPr>
          <w:rFonts w:ascii="Arial" w:hAnsi="Arial" w:cs="Arial"/>
          <w:sz w:val="20"/>
          <w:szCs w:val="20"/>
        </w:rPr>
        <w:t>al o pri</w:t>
      </w:r>
      <w:r w:rsidRPr="00FC69F0">
        <w:rPr>
          <w:rFonts w:ascii="Arial" w:hAnsi="Arial" w:cs="Arial"/>
          <w:spacing w:val="-3"/>
          <w:sz w:val="20"/>
          <w:szCs w:val="20"/>
        </w:rPr>
        <w:t>v</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a de ac</w:t>
      </w:r>
      <w:r w:rsidRPr="00FC69F0">
        <w:rPr>
          <w:rFonts w:ascii="Arial" w:hAnsi="Arial" w:cs="Arial"/>
          <w:spacing w:val="-1"/>
          <w:sz w:val="20"/>
          <w:szCs w:val="20"/>
        </w:rPr>
        <w:t>u</w:t>
      </w:r>
      <w:r w:rsidRPr="00FC69F0">
        <w:rPr>
          <w:rFonts w:ascii="Arial" w:hAnsi="Arial" w:cs="Arial"/>
          <w:sz w:val="20"/>
          <w:szCs w:val="20"/>
        </w:rPr>
        <w:t>erdo c</w:t>
      </w:r>
      <w:r w:rsidRPr="00FC69F0">
        <w:rPr>
          <w:rFonts w:ascii="Arial" w:hAnsi="Arial" w:cs="Arial"/>
          <w:spacing w:val="-3"/>
          <w:sz w:val="20"/>
          <w:szCs w:val="20"/>
        </w:rPr>
        <w:t>o</w:t>
      </w:r>
      <w:r w:rsidRPr="00FC69F0">
        <w:rPr>
          <w:rFonts w:ascii="Arial" w:hAnsi="Arial" w:cs="Arial"/>
          <w:sz w:val="20"/>
          <w:szCs w:val="20"/>
        </w:rPr>
        <w:t xml:space="preserve">n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l</w:t>
      </w:r>
      <w:r w:rsidRPr="00FC69F0">
        <w:rPr>
          <w:rFonts w:ascii="Arial" w:hAnsi="Arial" w:cs="Arial"/>
          <w:sz w:val="20"/>
          <w:szCs w:val="20"/>
        </w:rPr>
        <w:t>ey co</w:t>
      </w:r>
      <w:r w:rsidRPr="00FC69F0">
        <w:rPr>
          <w:rFonts w:ascii="Arial" w:hAnsi="Arial" w:cs="Arial"/>
          <w:spacing w:val="-1"/>
          <w:sz w:val="20"/>
          <w:szCs w:val="20"/>
        </w:rPr>
        <w:t>l</w:t>
      </w:r>
      <w:r w:rsidRPr="00FC69F0">
        <w:rPr>
          <w:rFonts w:ascii="Arial" w:hAnsi="Arial" w:cs="Arial"/>
          <w:sz w:val="20"/>
          <w:szCs w:val="20"/>
        </w:rPr>
        <w:t>omb</w:t>
      </w:r>
      <w:r w:rsidRPr="00FC69F0">
        <w:rPr>
          <w:rFonts w:ascii="Arial" w:hAnsi="Arial" w:cs="Arial"/>
          <w:spacing w:val="-1"/>
          <w:sz w:val="20"/>
          <w:szCs w:val="20"/>
        </w:rPr>
        <w:t>i</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a y en co</w:t>
      </w:r>
      <w:r w:rsidRPr="00FC69F0">
        <w:rPr>
          <w:rFonts w:ascii="Arial" w:hAnsi="Arial" w:cs="Arial"/>
          <w:spacing w:val="-1"/>
          <w:sz w:val="20"/>
          <w:szCs w:val="20"/>
        </w:rPr>
        <w:t>n</w:t>
      </w:r>
      <w:r w:rsidRPr="00FC69F0">
        <w:rPr>
          <w:rFonts w:ascii="Arial" w:hAnsi="Arial" w:cs="Arial"/>
          <w:sz w:val="20"/>
          <w:szCs w:val="20"/>
        </w:rPr>
        <w:t>sec</w:t>
      </w:r>
      <w:r w:rsidRPr="00FC69F0">
        <w:rPr>
          <w:rFonts w:ascii="Arial" w:hAnsi="Arial" w:cs="Arial"/>
          <w:spacing w:val="-1"/>
          <w:sz w:val="20"/>
          <w:szCs w:val="20"/>
        </w:rPr>
        <w:t>u</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a, co</w:t>
      </w:r>
      <w:r w:rsidRPr="00FC69F0">
        <w:rPr>
          <w:rFonts w:ascii="Arial" w:hAnsi="Arial" w:cs="Arial"/>
          <w:spacing w:val="-1"/>
          <w:sz w:val="20"/>
          <w:szCs w:val="20"/>
        </w:rPr>
        <w:t>n</w:t>
      </w:r>
      <w:r w:rsidRPr="00FC69F0">
        <w:rPr>
          <w:rFonts w:ascii="Arial" w:hAnsi="Arial" w:cs="Arial"/>
          <w:sz w:val="20"/>
          <w:szCs w:val="20"/>
        </w:rPr>
        <w:t>s</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z w:val="20"/>
          <w:szCs w:val="20"/>
        </w:rPr>
        <w:t>amo</w:t>
      </w:r>
      <w:r w:rsidRPr="00FC69F0">
        <w:rPr>
          <w:rFonts w:ascii="Arial" w:hAnsi="Arial" w:cs="Arial"/>
          <w:spacing w:val="-2"/>
          <w:sz w:val="20"/>
          <w:szCs w:val="20"/>
        </w:rPr>
        <w:t>s</w:t>
      </w:r>
      <w:r w:rsidRPr="00FC69F0">
        <w:rPr>
          <w:rFonts w:ascii="Arial" w:hAnsi="Arial" w:cs="Arial"/>
          <w:sz w:val="20"/>
          <w:szCs w:val="20"/>
        </w:rPr>
        <w:t xml:space="preserve">) </w:t>
      </w:r>
      <w:r w:rsidRPr="00FC69F0">
        <w:rPr>
          <w:rFonts w:ascii="Arial" w:hAnsi="Arial" w:cs="Arial"/>
          <w:spacing w:val="2"/>
          <w:sz w:val="20"/>
          <w:szCs w:val="20"/>
        </w:rPr>
        <w:t>q</w:t>
      </w:r>
      <w:r w:rsidR="00D5786A">
        <w:rPr>
          <w:rFonts w:ascii="Arial" w:hAnsi="Arial" w:cs="Arial"/>
          <w:sz w:val="20"/>
          <w:szCs w:val="20"/>
        </w:rPr>
        <w:t>ue la S</w:t>
      </w:r>
      <w:r w:rsidRPr="00FC69F0">
        <w:rPr>
          <w:rFonts w:ascii="Arial" w:hAnsi="Arial" w:cs="Arial"/>
          <w:sz w:val="20"/>
          <w:szCs w:val="20"/>
        </w:rPr>
        <w:t xml:space="preserve">ubred </w:t>
      </w:r>
      <w:r w:rsidR="00D5786A">
        <w:rPr>
          <w:rFonts w:ascii="Arial" w:hAnsi="Arial" w:cs="Arial"/>
          <w:sz w:val="20"/>
          <w:szCs w:val="20"/>
        </w:rPr>
        <w:t>S</w:t>
      </w:r>
      <w:r w:rsidRPr="00FC69F0">
        <w:rPr>
          <w:rFonts w:ascii="Arial" w:hAnsi="Arial" w:cs="Arial"/>
          <w:sz w:val="20"/>
          <w:szCs w:val="20"/>
        </w:rPr>
        <w:t>ur, se e</w:t>
      </w:r>
      <w:r w:rsidRPr="00FC69F0">
        <w:rPr>
          <w:rFonts w:ascii="Arial" w:hAnsi="Arial" w:cs="Arial"/>
          <w:spacing w:val="-1"/>
          <w:sz w:val="20"/>
          <w:szCs w:val="20"/>
        </w:rPr>
        <w:t>n</w:t>
      </w:r>
      <w:r w:rsidRPr="00FC69F0">
        <w:rPr>
          <w:rFonts w:ascii="Arial" w:hAnsi="Arial" w:cs="Arial"/>
          <w:sz w:val="20"/>
          <w:szCs w:val="20"/>
        </w:rPr>
        <w:t>cu</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1"/>
          <w:sz w:val="20"/>
          <w:szCs w:val="20"/>
        </w:rPr>
        <w:t>f</w:t>
      </w:r>
      <w:r w:rsidRPr="00FC69F0">
        <w:rPr>
          <w:rFonts w:ascii="Arial" w:hAnsi="Arial" w:cs="Arial"/>
          <w:sz w:val="20"/>
          <w:szCs w:val="20"/>
        </w:rPr>
        <w:t>ac</w:t>
      </w:r>
      <w:r w:rsidRPr="00FC69F0">
        <w:rPr>
          <w:rFonts w:ascii="Arial" w:hAnsi="Arial" w:cs="Arial"/>
          <w:spacing w:val="-1"/>
          <w:sz w:val="20"/>
          <w:szCs w:val="20"/>
        </w:rPr>
        <w:t>ul</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d</w:t>
      </w:r>
      <w:r w:rsidR="00D5786A">
        <w:rPr>
          <w:rFonts w:ascii="Arial" w:hAnsi="Arial" w:cs="Arial"/>
          <w:sz w:val="20"/>
          <w:szCs w:val="20"/>
        </w:rPr>
        <w:t>a</w:t>
      </w:r>
      <w:r w:rsidRPr="00FC69F0">
        <w:rPr>
          <w:rFonts w:ascii="Arial" w:hAnsi="Arial" w:cs="Arial"/>
          <w:sz w:val="20"/>
          <w:szCs w:val="20"/>
        </w:rPr>
        <w:t xml:space="preserve">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z w:val="20"/>
          <w:szCs w:val="20"/>
        </w:rPr>
        <w:t>e</w:t>
      </w:r>
      <w:r w:rsidRPr="00FC69F0">
        <w:rPr>
          <w:rFonts w:ascii="Arial" w:hAnsi="Arial" w:cs="Arial"/>
          <w:spacing w:val="-1"/>
          <w:sz w:val="20"/>
          <w:szCs w:val="20"/>
        </w:rPr>
        <w:t>l</w:t>
      </w:r>
      <w:r w:rsidRPr="00FC69F0">
        <w:rPr>
          <w:rFonts w:ascii="Arial" w:hAnsi="Arial" w:cs="Arial"/>
          <w:sz w:val="20"/>
          <w:szCs w:val="20"/>
        </w:rPr>
        <w:t>ar d</w:t>
      </w:r>
      <w:r w:rsidRPr="00FC69F0">
        <w:rPr>
          <w:rFonts w:ascii="Arial" w:hAnsi="Arial" w:cs="Arial"/>
          <w:spacing w:val="1"/>
          <w:sz w:val="20"/>
          <w:szCs w:val="20"/>
        </w:rPr>
        <w:t>i</w:t>
      </w:r>
      <w:r w:rsidRPr="00FC69F0">
        <w:rPr>
          <w:rFonts w:ascii="Arial" w:hAnsi="Arial" w:cs="Arial"/>
          <w:sz w:val="20"/>
          <w:szCs w:val="20"/>
        </w:rPr>
        <w:t xml:space="preserve">cha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3"/>
          <w:sz w:val="20"/>
          <w:szCs w:val="20"/>
        </w:rPr>
        <w:t>f</w:t>
      </w:r>
      <w:r w:rsidRPr="00FC69F0">
        <w:rPr>
          <w:rFonts w:ascii="Arial" w:hAnsi="Arial" w:cs="Arial"/>
          <w:spacing w:val="-3"/>
          <w:sz w:val="20"/>
          <w:szCs w:val="20"/>
        </w:rPr>
        <w:t>o</w:t>
      </w:r>
      <w:r w:rsidRPr="00FC69F0">
        <w:rPr>
          <w:rFonts w:ascii="Arial" w:hAnsi="Arial" w:cs="Arial"/>
          <w:spacing w:val="1"/>
          <w:sz w:val="20"/>
          <w:szCs w:val="20"/>
        </w:rPr>
        <w:t>rm</w:t>
      </w:r>
      <w:r w:rsidRPr="00FC69F0">
        <w:rPr>
          <w:rFonts w:ascii="Arial" w:hAnsi="Arial" w:cs="Arial"/>
          <w:spacing w:val="-3"/>
          <w:sz w:val="20"/>
          <w:szCs w:val="20"/>
        </w:rPr>
        <w:t>a</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ón s</w:t>
      </w:r>
      <w:r w:rsidRPr="00FC69F0">
        <w:rPr>
          <w:rFonts w:ascii="Arial" w:hAnsi="Arial" w:cs="Arial"/>
          <w:spacing w:val="-1"/>
          <w:sz w:val="20"/>
          <w:szCs w:val="20"/>
        </w:rPr>
        <w:t>i</w:t>
      </w:r>
      <w:r w:rsidRPr="00FC69F0">
        <w:rPr>
          <w:rFonts w:ascii="Arial" w:hAnsi="Arial" w:cs="Arial"/>
          <w:sz w:val="20"/>
          <w:szCs w:val="20"/>
        </w:rPr>
        <w:t xml:space="preserve">n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pacing w:val="-2"/>
          <w:sz w:val="20"/>
          <w:szCs w:val="20"/>
        </w:rPr>
        <w:t>v</w:t>
      </w:r>
      <w:r w:rsidRPr="00FC69F0">
        <w:rPr>
          <w:rFonts w:ascii="Arial" w:hAnsi="Arial" w:cs="Arial"/>
          <w:sz w:val="20"/>
          <w:szCs w:val="20"/>
        </w:rPr>
        <w:t>a a</w:t>
      </w:r>
      <w:r w:rsidRPr="00FC69F0">
        <w:rPr>
          <w:rFonts w:ascii="Arial" w:hAnsi="Arial" w:cs="Arial"/>
          <w:spacing w:val="-1"/>
          <w:sz w:val="20"/>
          <w:szCs w:val="20"/>
        </w:rPr>
        <w:t>l</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z w:val="20"/>
          <w:szCs w:val="20"/>
        </w:rPr>
        <w:t>a, a p</w:t>
      </w:r>
      <w:r w:rsidRPr="00FC69F0">
        <w:rPr>
          <w:rFonts w:ascii="Arial" w:hAnsi="Arial" w:cs="Arial"/>
          <w:spacing w:val="-1"/>
          <w:sz w:val="20"/>
          <w:szCs w:val="20"/>
        </w:rPr>
        <w:t>a</w:t>
      </w:r>
      <w:r w:rsidRPr="00FC69F0">
        <w:rPr>
          <w:rFonts w:ascii="Arial" w:hAnsi="Arial" w:cs="Arial"/>
          <w:spacing w:val="1"/>
          <w:sz w:val="20"/>
          <w:szCs w:val="20"/>
        </w:rPr>
        <w:t>rt</w:t>
      </w:r>
      <w:r w:rsidRPr="00FC69F0">
        <w:rPr>
          <w:rFonts w:ascii="Arial" w:hAnsi="Arial" w:cs="Arial"/>
          <w:spacing w:val="-3"/>
          <w:sz w:val="20"/>
          <w:szCs w:val="20"/>
        </w:rPr>
        <w:t>i</w:t>
      </w:r>
      <w:r w:rsidRPr="00FC69F0">
        <w:rPr>
          <w:rFonts w:ascii="Arial" w:hAnsi="Arial" w:cs="Arial"/>
          <w:sz w:val="20"/>
          <w:szCs w:val="20"/>
        </w:rPr>
        <w:t xml:space="preserve">r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pacing w:val="-3"/>
          <w:sz w:val="20"/>
          <w:szCs w:val="20"/>
        </w:rPr>
        <w:t>e</w:t>
      </w:r>
      <w:r w:rsidRPr="00FC69F0">
        <w:rPr>
          <w:rFonts w:ascii="Arial" w:hAnsi="Arial" w:cs="Arial"/>
          <w:sz w:val="20"/>
          <w:szCs w:val="20"/>
        </w:rPr>
        <w:t>cha de c</w:t>
      </w:r>
      <w:r w:rsidRPr="00FC69F0">
        <w:rPr>
          <w:rFonts w:ascii="Arial" w:hAnsi="Arial" w:cs="Arial"/>
          <w:spacing w:val="-1"/>
          <w:sz w:val="20"/>
          <w:szCs w:val="20"/>
        </w:rPr>
        <w:t>i</w:t>
      </w:r>
      <w:r w:rsidRPr="00FC69F0">
        <w:rPr>
          <w:rFonts w:ascii="Arial" w:hAnsi="Arial" w:cs="Arial"/>
          <w:sz w:val="20"/>
          <w:szCs w:val="20"/>
        </w:rPr>
        <w:t>er</w:t>
      </w:r>
      <w:r w:rsidRPr="00FC69F0">
        <w:rPr>
          <w:rFonts w:ascii="Arial" w:hAnsi="Arial" w:cs="Arial"/>
          <w:spacing w:val="-1"/>
          <w:sz w:val="20"/>
          <w:szCs w:val="20"/>
        </w:rPr>
        <w:t>r</w:t>
      </w:r>
      <w:r w:rsidRPr="00FC69F0">
        <w:rPr>
          <w:rFonts w:ascii="Arial" w:hAnsi="Arial" w:cs="Arial"/>
          <w:sz w:val="20"/>
          <w:szCs w:val="20"/>
        </w:rPr>
        <w:t xml:space="preserve">e de </w:t>
      </w:r>
      <w:r w:rsidRPr="00FC69F0">
        <w:rPr>
          <w:rFonts w:ascii="Arial" w:hAnsi="Arial" w:cs="Arial"/>
          <w:spacing w:val="-1"/>
          <w:sz w:val="20"/>
          <w:szCs w:val="20"/>
        </w:rPr>
        <w:t>l</w:t>
      </w:r>
      <w:r w:rsidRPr="00FC69F0">
        <w:rPr>
          <w:rFonts w:ascii="Arial" w:hAnsi="Arial" w:cs="Arial"/>
          <w:sz w:val="20"/>
          <w:szCs w:val="20"/>
        </w:rPr>
        <w:t>a l</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pacing w:val="1"/>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xml:space="preserve">, a sus </w:t>
      </w:r>
      <w:r w:rsidRPr="00FC69F0">
        <w:rPr>
          <w:rFonts w:ascii="Arial" w:hAnsi="Arial" w:cs="Arial"/>
          <w:spacing w:val="3"/>
          <w:sz w:val="20"/>
          <w:szCs w:val="20"/>
        </w:rPr>
        <w:t>f</w:t>
      </w:r>
      <w:r w:rsidRPr="00FC69F0">
        <w:rPr>
          <w:rFonts w:ascii="Arial" w:hAnsi="Arial" w:cs="Arial"/>
          <w:sz w:val="20"/>
          <w:szCs w:val="20"/>
        </w:rPr>
        <w:t>u</w:t>
      </w:r>
      <w:r w:rsidRPr="00FC69F0">
        <w:rPr>
          <w:rFonts w:ascii="Arial" w:hAnsi="Arial" w:cs="Arial"/>
          <w:spacing w:val="-3"/>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ari</w:t>
      </w:r>
      <w:r w:rsidRPr="00FC69F0">
        <w:rPr>
          <w:rFonts w:ascii="Arial" w:hAnsi="Arial" w:cs="Arial"/>
          <w:spacing w:val="-1"/>
          <w:sz w:val="20"/>
          <w:szCs w:val="20"/>
        </w:rPr>
        <w:t>o</w:t>
      </w:r>
      <w:r w:rsidRPr="00FC69F0">
        <w:rPr>
          <w:rFonts w:ascii="Arial" w:hAnsi="Arial" w:cs="Arial"/>
          <w:sz w:val="20"/>
          <w:szCs w:val="20"/>
        </w:rPr>
        <w:t>s, a l</w:t>
      </w:r>
      <w:r w:rsidRPr="00FC69F0">
        <w:rPr>
          <w:rFonts w:ascii="Arial" w:hAnsi="Arial" w:cs="Arial"/>
          <w:spacing w:val="-1"/>
          <w:sz w:val="20"/>
          <w:szCs w:val="20"/>
        </w:rPr>
        <w:t>o</w:t>
      </w:r>
      <w:r w:rsidRPr="00FC69F0">
        <w:rPr>
          <w:rFonts w:ascii="Arial" w:hAnsi="Arial" w:cs="Arial"/>
          <w:sz w:val="20"/>
          <w:szCs w:val="20"/>
        </w:rPr>
        <w:t>s d</w:t>
      </w:r>
      <w:r w:rsidRPr="00FC69F0">
        <w:rPr>
          <w:rFonts w:ascii="Arial" w:hAnsi="Arial" w:cs="Arial"/>
          <w:spacing w:val="-1"/>
          <w:sz w:val="20"/>
          <w:szCs w:val="20"/>
        </w:rPr>
        <w:t>e</w:t>
      </w:r>
      <w:r w:rsidRPr="00FC69F0">
        <w:rPr>
          <w:rFonts w:ascii="Arial" w:hAnsi="Arial" w:cs="Arial"/>
          <w:spacing w:val="-2"/>
          <w:sz w:val="20"/>
          <w:szCs w:val="20"/>
        </w:rPr>
        <w:t>m</w:t>
      </w:r>
      <w:r w:rsidRPr="00FC69F0">
        <w:rPr>
          <w:rFonts w:ascii="Arial" w:hAnsi="Arial" w:cs="Arial"/>
          <w:sz w:val="20"/>
          <w:szCs w:val="20"/>
        </w:rPr>
        <w:t>ás p</w:t>
      </w:r>
      <w:r w:rsidRPr="00FC69F0">
        <w:rPr>
          <w:rFonts w:ascii="Arial" w:hAnsi="Arial" w:cs="Arial"/>
          <w:spacing w:val="-1"/>
          <w:sz w:val="20"/>
          <w:szCs w:val="20"/>
        </w:rPr>
        <w:t>r</w:t>
      </w:r>
      <w:r w:rsidRPr="00FC69F0">
        <w:rPr>
          <w:rFonts w:ascii="Arial" w:hAnsi="Arial" w:cs="Arial"/>
          <w:sz w:val="20"/>
          <w:szCs w:val="20"/>
        </w:rPr>
        <w:t>o</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00D5786A">
        <w:rPr>
          <w:rFonts w:ascii="Arial" w:hAnsi="Arial" w:cs="Arial"/>
          <w:sz w:val="20"/>
          <w:szCs w:val="20"/>
        </w:rPr>
        <w:t>es o</w:t>
      </w:r>
      <w:r w:rsidRPr="00FC69F0">
        <w:rPr>
          <w:rFonts w:ascii="Arial" w:hAnsi="Arial" w:cs="Arial"/>
          <w:sz w:val="20"/>
          <w:szCs w:val="20"/>
        </w:rPr>
        <w:t xml:space="preserve"> p</w:t>
      </w:r>
      <w:r w:rsidRPr="00FC69F0">
        <w:rPr>
          <w:rFonts w:ascii="Arial" w:hAnsi="Arial" w:cs="Arial"/>
          <w:spacing w:val="-3"/>
          <w:sz w:val="20"/>
          <w:szCs w:val="20"/>
        </w:rPr>
        <w:t>a</w:t>
      </w:r>
      <w:r w:rsidRPr="00FC69F0">
        <w:rPr>
          <w:rFonts w:ascii="Arial" w:hAnsi="Arial" w:cs="Arial"/>
          <w:spacing w:val="1"/>
          <w:sz w:val="20"/>
          <w:szCs w:val="20"/>
        </w:rPr>
        <w:t>rt</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p</w:t>
      </w:r>
      <w:r w:rsidRPr="00FC69F0">
        <w:rPr>
          <w:rFonts w:ascii="Arial" w:hAnsi="Arial" w:cs="Arial"/>
          <w:spacing w:val="-1"/>
          <w:sz w:val="20"/>
          <w:szCs w:val="20"/>
        </w:rPr>
        <w:t>a</w:t>
      </w:r>
      <w:r w:rsidRPr="00FC69F0">
        <w:rPr>
          <w:rFonts w:ascii="Arial" w:hAnsi="Arial" w:cs="Arial"/>
          <w:sz w:val="20"/>
          <w:szCs w:val="20"/>
        </w:rPr>
        <w:t>nt</w:t>
      </w:r>
      <w:r w:rsidRPr="00FC69F0">
        <w:rPr>
          <w:rFonts w:ascii="Arial" w:hAnsi="Arial" w:cs="Arial"/>
          <w:spacing w:val="-2"/>
          <w:sz w:val="20"/>
          <w:szCs w:val="20"/>
        </w:rPr>
        <w:t>e</w:t>
      </w:r>
      <w:r w:rsidRPr="00FC69F0">
        <w:rPr>
          <w:rFonts w:ascii="Arial" w:hAnsi="Arial" w:cs="Arial"/>
          <w:sz w:val="20"/>
          <w:szCs w:val="20"/>
        </w:rPr>
        <w:t>s en el proce</w:t>
      </w:r>
      <w:r w:rsidRPr="00FC69F0">
        <w:rPr>
          <w:rFonts w:ascii="Arial" w:hAnsi="Arial" w:cs="Arial"/>
          <w:spacing w:val="-3"/>
          <w:sz w:val="20"/>
          <w:szCs w:val="20"/>
        </w:rPr>
        <w:t>s</w:t>
      </w:r>
      <w:r w:rsidRPr="00FC69F0">
        <w:rPr>
          <w:rFonts w:ascii="Arial" w:hAnsi="Arial" w:cs="Arial"/>
          <w:sz w:val="20"/>
          <w:szCs w:val="20"/>
        </w:rPr>
        <w:t xml:space="preserve">o de </w:t>
      </w:r>
      <w:r w:rsidRPr="00FC69F0">
        <w:rPr>
          <w:rFonts w:ascii="Arial" w:hAnsi="Arial" w:cs="Arial"/>
          <w:spacing w:val="-1"/>
          <w:sz w:val="20"/>
          <w:szCs w:val="20"/>
        </w:rPr>
        <w:t>li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pacing w:val="1"/>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p</w:t>
      </w:r>
      <w:r w:rsidRPr="00FC69F0">
        <w:rPr>
          <w:rFonts w:ascii="Arial" w:hAnsi="Arial" w:cs="Arial"/>
          <w:spacing w:val="-1"/>
          <w:sz w:val="20"/>
          <w:szCs w:val="20"/>
        </w:rPr>
        <w:t>ú</w:t>
      </w:r>
      <w:r w:rsidRPr="00FC69F0">
        <w:rPr>
          <w:rFonts w:ascii="Arial" w:hAnsi="Arial" w:cs="Arial"/>
          <w:sz w:val="20"/>
          <w:szCs w:val="20"/>
        </w:rPr>
        <w:t>b</w:t>
      </w:r>
      <w:r w:rsidRPr="00FC69F0">
        <w:rPr>
          <w:rFonts w:ascii="Arial" w:hAnsi="Arial" w:cs="Arial"/>
          <w:spacing w:val="-1"/>
          <w:sz w:val="20"/>
          <w:szCs w:val="20"/>
        </w:rPr>
        <w:t>li</w:t>
      </w:r>
      <w:r w:rsidRPr="00FC69F0">
        <w:rPr>
          <w:rFonts w:ascii="Arial" w:hAnsi="Arial" w:cs="Arial"/>
          <w:sz w:val="20"/>
          <w:szCs w:val="20"/>
        </w:rPr>
        <w:t>ca y al p</w:t>
      </w:r>
      <w:r w:rsidRPr="00FC69F0">
        <w:rPr>
          <w:rFonts w:ascii="Arial" w:hAnsi="Arial" w:cs="Arial"/>
          <w:spacing w:val="-1"/>
          <w:sz w:val="20"/>
          <w:szCs w:val="20"/>
        </w:rPr>
        <w:t>ú</w:t>
      </w:r>
      <w:r w:rsidRPr="00FC69F0">
        <w:rPr>
          <w:rFonts w:ascii="Arial" w:hAnsi="Arial" w:cs="Arial"/>
          <w:sz w:val="20"/>
          <w:szCs w:val="20"/>
        </w:rPr>
        <w:t>b</w:t>
      </w:r>
      <w:r w:rsidRPr="00FC69F0">
        <w:rPr>
          <w:rFonts w:ascii="Arial" w:hAnsi="Arial" w:cs="Arial"/>
          <w:spacing w:val="-1"/>
          <w:sz w:val="20"/>
          <w:szCs w:val="20"/>
        </w:rPr>
        <w:t>li</w:t>
      </w:r>
      <w:r w:rsidRPr="00FC69F0">
        <w:rPr>
          <w:rFonts w:ascii="Arial" w:hAnsi="Arial" w:cs="Arial"/>
          <w:sz w:val="20"/>
          <w:szCs w:val="20"/>
        </w:rPr>
        <w:t xml:space="preserve">co en </w:t>
      </w:r>
      <w:r w:rsidRPr="00FC69F0">
        <w:rPr>
          <w:rFonts w:ascii="Arial" w:hAnsi="Arial" w:cs="Arial"/>
          <w:spacing w:val="2"/>
          <w:sz w:val="20"/>
          <w:szCs w:val="20"/>
        </w:rPr>
        <w:t>g</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era</w:t>
      </w:r>
      <w:r w:rsidRPr="00FC69F0">
        <w:rPr>
          <w:rFonts w:ascii="Arial" w:hAnsi="Arial" w:cs="Arial"/>
          <w:spacing w:val="-1"/>
          <w:sz w:val="20"/>
          <w:szCs w:val="20"/>
        </w:rPr>
        <w:t>l</w:t>
      </w:r>
      <w:r w:rsidRPr="00FC69F0">
        <w:rPr>
          <w:rFonts w:ascii="Arial" w:hAnsi="Arial" w:cs="Arial"/>
          <w:sz w:val="20"/>
          <w:szCs w:val="20"/>
        </w:rPr>
        <w:t>.</w:t>
      </w:r>
    </w:p>
    <w:p w14:paraId="212AA07F" w14:textId="77777777" w:rsidR="00733FC6" w:rsidRDefault="00733FC6" w:rsidP="00A02278">
      <w:pPr>
        <w:autoSpaceDE w:val="0"/>
        <w:autoSpaceDN w:val="0"/>
        <w:adjustRightInd w:val="0"/>
        <w:ind w:left="-142" w:right="-376"/>
        <w:contextualSpacing/>
        <w:jc w:val="both"/>
        <w:rPr>
          <w:rFonts w:ascii="Arial" w:hAnsi="Arial" w:cs="Arial"/>
          <w:sz w:val="20"/>
          <w:szCs w:val="20"/>
          <w:lang w:eastAsia="es-ES"/>
        </w:rPr>
      </w:pPr>
    </w:p>
    <w:p w14:paraId="7B5BE367" w14:textId="77777777" w:rsidR="00534B6A" w:rsidRDefault="00534B6A" w:rsidP="00A02278">
      <w:pPr>
        <w:autoSpaceDE w:val="0"/>
        <w:autoSpaceDN w:val="0"/>
        <w:adjustRightInd w:val="0"/>
        <w:ind w:left="-142" w:right="-376"/>
        <w:contextualSpacing/>
        <w:jc w:val="both"/>
        <w:rPr>
          <w:rFonts w:ascii="Arial" w:hAnsi="Arial" w:cs="Arial"/>
          <w:sz w:val="20"/>
          <w:szCs w:val="20"/>
          <w:lang w:eastAsia="es-ES"/>
        </w:rPr>
      </w:pPr>
    </w:p>
    <w:p w14:paraId="0F2FDA43" w14:textId="77777777" w:rsidR="007963AF" w:rsidRPr="00FC69F0" w:rsidRDefault="007963AF" w:rsidP="00A02278">
      <w:pPr>
        <w:autoSpaceDE w:val="0"/>
        <w:autoSpaceDN w:val="0"/>
        <w:adjustRightInd w:val="0"/>
        <w:ind w:left="-142" w:right="-376"/>
        <w:contextualSpacing/>
        <w:jc w:val="both"/>
        <w:rPr>
          <w:rFonts w:ascii="Arial" w:hAnsi="Arial" w:cs="Arial"/>
          <w:sz w:val="20"/>
          <w:szCs w:val="20"/>
          <w:lang w:eastAsia="es-ES"/>
        </w:rPr>
      </w:pPr>
    </w:p>
    <w:p w14:paraId="39D4E8EC"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
          <w:spacing w:val="-1"/>
          <w:sz w:val="20"/>
          <w:szCs w:val="20"/>
          <w:lang w:val="es-ES" w:eastAsia="es-ES"/>
        </w:rPr>
        <w:t>N</w:t>
      </w:r>
      <w:r w:rsidRPr="00FC69F0">
        <w:rPr>
          <w:rFonts w:ascii="Arial" w:hAnsi="Arial" w:cs="Arial"/>
          <w:b/>
          <w:spacing w:val="1"/>
          <w:sz w:val="20"/>
          <w:szCs w:val="20"/>
          <w:lang w:val="es-ES" w:eastAsia="es-ES"/>
        </w:rPr>
        <w:t>O</w:t>
      </w:r>
      <w:r w:rsidRPr="00FC69F0">
        <w:rPr>
          <w:rFonts w:ascii="Arial" w:hAnsi="Arial" w:cs="Arial"/>
          <w:b/>
          <w:spacing w:val="2"/>
          <w:sz w:val="20"/>
          <w:szCs w:val="20"/>
          <w:lang w:val="es-ES" w:eastAsia="es-ES"/>
        </w:rPr>
        <w:t>T</w:t>
      </w:r>
      <w:r w:rsidRPr="00FC69F0">
        <w:rPr>
          <w:rFonts w:ascii="Arial" w:hAnsi="Arial" w:cs="Arial"/>
          <w:b/>
          <w:spacing w:val="-3"/>
          <w:sz w:val="20"/>
          <w:szCs w:val="20"/>
          <w:lang w:val="es-ES" w:eastAsia="es-ES"/>
        </w:rPr>
        <w:t>A</w:t>
      </w:r>
      <w:r w:rsidRPr="00FC69F0">
        <w:rPr>
          <w:rFonts w:ascii="Arial" w:hAnsi="Arial" w:cs="Arial"/>
          <w:sz w:val="20"/>
          <w:szCs w:val="20"/>
          <w:lang w:val="es-ES" w:eastAsia="es-ES"/>
        </w:rPr>
        <w:t xml:space="preserve">: </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arac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ón p</w:t>
      </w:r>
      <w:r w:rsidRPr="00FC69F0">
        <w:rPr>
          <w:rFonts w:ascii="Arial" w:hAnsi="Arial" w:cs="Arial"/>
          <w:spacing w:val="-1"/>
          <w:sz w:val="20"/>
          <w:szCs w:val="20"/>
          <w:lang w:val="es-ES" w:eastAsia="es-ES"/>
        </w:rPr>
        <w:t>u</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d</w:t>
      </w:r>
      <w:r w:rsidRPr="00FC69F0">
        <w:rPr>
          <w:rFonts w:ascii="Arial" w:hAnsi="Arial" w:cs="Arial"/>
          <w:sz w:val="20"/>
          <w:szCs w:val="20"/>
          <w:lang w:val="es-ES" w:eastAsia="es-ES"/>
        </w:rPr>
        <w:t>e ser su</w:t>
      </w:r>
      <w:r w:rsidRPr="00FC69F0">
        <w:rPr>
          <w:rFonts w:ascii="Arial" w:hAnsi="Arial" w:cs="Arial"/>
          <w:spacing w:val="-1"/>
          <w:sz w:val="20"/>
          <w:szCs w:val="20"/>
          <w:lang w:val="es-ES" w:eastAsia="es-ES"/>
        </w:rPr>
        <w:t>p</w:t>
      </w:r>
      <w:r w:rsidRPr="00FC69F0">
        <w:rPr>
          <w:rFonts w:ascii="Arial" w:hAnsi="Arial" w:cs="Arial"/>
          <w:spacing w:val="1"/>
          <w:sz w:val="20"/>
          <w:szCs w:val="20"/>
          <w:lang w:val="es-ES" w:eastAsia="es-ES"/>
        </w:rPr>
        <w:t>r</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m</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da y sustitu</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da p</w:t>
      </w:r>
      <w:r w:rsidRPr="00FC69F0">
        <w:rPr>
          <w:rFonts w:ascii="Arial" w:hAnsi="Arial" w:cs="Arial"/>
          <w:spacing w:val="-1"/>
          <w:sz w:val="20"/>
          <w:szCs w:val="20"/>
          <w:lang w:val="es-ES" w:eastAsia="es-ES"/>
        </w:rPr>
        <w:t>o</w:t>
      </w:r>
      <w:r w:rsidRPr="00FC69F0">
        <w:rPr>
          <w:rFonts w:ascii="Arial" w:hAnsi="Arial" w:cs="Arial"/>
          <w:sz w:val="20"/>
          <w:szCs w:val="20"/>
          <w:lang w:val="es-ES" w:eastAsia="es-ES"/>
        </w:rPr>
        <w:t>r u</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 xml:space="preserve">a en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a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ue se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are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 xml:space="preserve">ue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 propu</w:t>
      </w:r>
      <w:r w:rsidRPr="00FC69F0">
        <w:rPr>
          <w:rFonts w:ascii="Arial" w:hAnsi="Arial" w:cs="Arial"/>
          <w:spacing w:val="-1"/>
          <w:sz w:val="20"/>
          <w:szCs w:val="20"/>
          <w:lang w:val="es-ES" w:eastAsia="es-ES"/>
        </w:rPr>
        <w:t>e</w:t>
      </w:r>
      <w:r w:rsidRPr="00FC69F0">
        <w:rPr>
          <w:rFonts w:ascii="Arial" w:hAnsi="Arial" w:cs="Arial"/>
          <w:spacing w:val="-2"/>
          <w:sz w:val="20"/>
          <w:szCs w:val="20"/>
          <w:lang w:val="es-ES" w:eastAsia="es-ES"/>
        </w:rPr>
        <w:t>s</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 co</w:t>
      </w:r>
      <w:r w:rsidRPr="00FC69F0">
        <w:rPr>
          <w:rFonts w:ascii="Arial" w:hAnsi="Arial" w:cs="Arial"/>
          <w:spacing w:val="-3"/>
          <w:sz w:val="20"/>
          <w:szCs w:val="20"/>
          <w:lang w:val="es-ES" w:eastAsia="es-ES"/>
        </w:rPr>
        <w:t>n</w:t>
      </w:r>
      <w:r w:rsidRPr="00FC69F0">
        <w:rPr>
          <w:rFonts w:ascii="Arial" w:hAnsi="Arial" w:cs="Arial"/>
          <w:spacing w:val="1"/>
          <w:sz w:val="20"/>
          <w:szCs w:val="20"/>
          <w:lang w:val="es-ES" w:eastAsia="es-ES"/>
        </w:rPr>
        <w:t>t</w:t>
      </w:r>
      <w:r w:rsidRPr="00FC69F0">
        <w:rPr>
          <w:rFonts w:ascii="Arial" w:hAnsi="Arial" w:cs="Arial"/>
          <w:spacing w:val="-1"/>
          <w:sz w:val="20"/>
          <w:szCs w:val="20"/>
          <w:lang w:val="es-ES" w:eastAsia="es-ES"/>
        </w:rPr>
        <w:t>i</w:t>
      </w:r>
      <w:r w:rsidRPr="00FC69F0">
        <w:rPr>
          <w:rFonts w:ascii="Arial" w:hAnsi="Arial" w:cs="Arial"/>
          <w:spacing w:val="-3"/>
          <w:sz w:val="20"/>
          <w:szCs w:val="20"/>
          <w:lang w:val="es-ES" w:eastAsia="es-ES"/>
        </w:rPr>
        <w:t>e</w:t>
      </w:r>
      <w:r w:rsidRPr="00FC69F0">
        <w:rPr>
          <w:rFonts w:ascii="Arial" w:hAnsi="Arial" w:cs="Arial"/>
          <w:sz w:val="20"/>
          <w:szCs w:val="20"/>
          <w:lang w:val="es-ES" w:eastAsia="es-ES"/>
        </w:rPr>
        <w:t xml:space="preserve">ne </w:t>
      </w:r>
      <w:r w:rsidRPr="00FC69F0">
        <w:rPr>
          <w:rFonts w:ascii="Arial" w:hAnsi="Arial" w:cs="Arial"/>
          <w:spacing w:val="-1"/>
          <w:sz w:val="20"/>
          <w:szCs w:val="20"/>
          <w:lang w:val="es-ES" w:eastAsia="es-ES"/>
        </w:rPr>
        <w:t>i</w:t>
      </w:r>
      <w:r w:rsidRPr="00FC69F0">
        <w:rPr>
          <w:rFonts w:ascii="Arial" w:hAnsi="Arial" w:cs="Arial"/>
          <w:spacing w:val="-3"/>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z w:val="20"/>
          <w:szCs w:val="20"/>
          <w:lang w:val="es-ES" w:eastAsia="es-ES"/>
        </w:rPr>
        <w:t>o</w:t>
      </w:r>
      <w:r w:rsidRPr="00FC69F0">
        <w:rPr>
          <w:rFonts w:ascii="Arial" w:hAnsi="Arial" w:cs="Arial"/>
          <w:spacing w:val="-2"/>
          <w:sz w:val="20"/>
          <w:szCs w:val="20"/>
          <w:lang w:val="es-ES" w:eastAsia="es-ES"/>
        </w:rPr>
        <w:t>r</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ón co</w:t>
      </w:r>
      <w:r w:rsidRPr="00FC69F0">
        <w:rPr>
          <w:rFonts w:ascii="Arial" w:hAnsi="Arial" w:cs="Arial"/>
          <w:spacing w:val="-3"/>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e</w:t>
      </w:r>
      <w:r w:rsidRPr="00FC69F0">
        <w:rPr>
          <w:rFonts w:ascii="Arial" w:hAnsi="Arial" w:cs="Arial"/>
          <w:spacing w:val="-3"/>
          <w:sz w:val="20"/>
          <w:szCs w:val="20"/>
          <w:lang w:val="es-ES" w:eastAsia="es-ES"/>
        </w:rPr>
        <w:t>n</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en el caso de s</w:t>
      </w:r>
      <w:r w:rsidRPr="00FC69F0">
        <w:rPr>
          <w:rFonts w:ascii="Arial" w:hAnsi="Arial" w:cs="Arial"/>
          <w:spacing w:val="-3"/>
          <w:sz w:val="20"/>
          <w:szCs w:val="20"/>
          <w:lang w:val="es-ES" w:eastAsia="es-ES"/>
        </w:rPr>
        <w:t>e</w:t>
      </w:r>
      <w:r w:rsidRPr="00FC69F0">
        <w:rPr>
          <w:rFonts w:ascii="Arial" w:hAnsi="Arial" w:cs="Arial"/>
          <w:sz w:val="20"/>
          <w:szCs w:val="20"/>
          <w:lang w:val="es-ES" w:eastAsia="es-ES"/>
        </w:rPr>
        <w:t xml:space="preserve">r </w:t>
      </w:r>
      <w:r w:rsidRPr="00FC69F0">
        <w:rPr>
          <w:rFonts w:ascii="Arial" w:hAnsi="Arial" w:cs="Arial"/>
          <w:spacing w:val="-3"/>
          <w:sz w:val="20"/>
          <w:szCs w:val="20"/>
          <w:lang w:val="es-ES" w:eastAsia="es-ES"/>
        </w:rPr>
        <w:t>e</w:t>
      </w:r>
      <w:r w:rsidRPr="00FC69F0">
        <w:rPr>
          <w:rFonts w:ascii="Arial" w:hAnsi="Arial" w:cs="Arial"/>
          <w:spacing w:val="-1"/>
          <w:sz w:val="20"/>
          <w:szCs w:val="20"/>
          <w:lang w:val="es-ES" w:eastAsia="es-ES"/>
        </w:rPr>
        <w:t>ll</w:t>
      </w:r>
      <w:r w:rsidRPr="00FC69F0">
        <w:rPr>
          <w:rFonts w:ascii="Arial" w:hAnsi="Arial" w:cs="Arial"/>
          <w:sz w:val="20"/>
          <w:szCs w:val="20"/>
          <w:lang w:val="es-ES" w:eastAsia="es-ES"/>
        </w:rPr>
        <w:t>o a</w:t>
      </w:r>
      <w:r w:rsidRPr="00FC69F0">
        <w:rPr>
          <w:rFonts w:ascii="Arial" w:hAnsi="Arial" w:cs="Arial"/>
          <w:spacing w:val="2"/>
          <w:sz w:val="20"/>
          <w:szCs w:val="20"/>
          <w:lang w:val="es-ES" w:eastAsia="es-ES"/>
        </w:rPr>
        <w:t>s</w:t>
      </w:r>
      <w:r w:rsidRPr="00FC69F0">
        <w:rPr>
          <w:rFonts w:ascii="Arial" w:hAnsi="Arial" w:cs="Arial"/>
          <w:spacing w:val="-4"/>
          <w:sz w:val="20"/>
          <w:szCs w:val="20"/>
          <w:lang w:val="es-ES" w:eastAsia="es-ES"/>
        </w:rPr>
        <w:t>í</w:t>
      </w:r>
      <w:r w:rsidRPr="00FC69F0">
        <w:rPr>
          <w:rFonts w:ascii="Arial" w:hAnsi="Arial" w:cs="Arial"/>
          <w:sz w:val="20"/>
          <w:szCs w:val="20"/>
          <w:lang w:val="es-ES" w:eastAsia="es-ES"/>
        </w:rPr>
        <w:t>,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b</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 xml:space="preserve">do </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n</w:t>
      </w:r>
      <w:r w:rsidRPr="00FC69F0">
        <w:rPr>
          <w:rFonts w:ascii="Arial" w:hAnsi="Arial" w:cs="Arial"/>
          <w:spacing w:val="-1"/>
          <w:sz w:val="20"/>
          <w:szCs w:val="20"/>
          <w:lang w:val="es-ES" w:eastAsia="es-ES"/>
        </w:rPr>
        <w:t>di</w:t>
      </w:r>
      <w:r w:rsidRPr="00FC69F0">
        <w:rPr>
          <w:rFonts w:ascii="Arial" w:hAnsi="Arial" w:cs="Arial"/>
          <w:sz w:val="20"/>
          <w:szCs w:val="20"/>
          <w:lang w:val="es-ES" w:eastAsia="es-ES"/>
        </w:rPr>
        <w:t xml:space="preserve">car de </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n</w:t>
      </w:r>
      <w:r w:rsidRPr="00FC69F0">
        <w:rPr>
          <w:rFonts w:ascii="Arial" w:hAnsi="Arial" w:cs="Arial"/>
          <w:spacing w:val="-3"/>
          <w:sz w:val="20"/>
          <w:szCs w:val="20"/>
          <w:lang w:val="es-ES" w:eastAsia="es-ES"/>
        </w:rPr>
        <w:t>e</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a e</w:t>
      </w:r>
      <w:r w:rsidRPr="00FC69F0">
        <w:rPr>
          <w:rFonts w:ascii="Arial" w:hAnsi="Arial" w:cs="Arial"/>
          <w:spacing w:val="-3"/>
          <w:sz w:val="20"/>
          <w:szCs w:val="20"/>
          <w:lang w:val="es-ES" w:eastAsia="es-ES"/>
        </w:rPr>
        <w:t>x</w:t>
      </w:r>
      <w:r w:rsidRPr="00FC69F0">
        <w:rPr>
          <w:rFonts w:ascii="Arial" w:hAnsi="Arial" w:cs="Arial"/>
          <w:sz w:val="20"/>
          <w:szCs w:val="20"/>
          <w:lang w:val="es-ES" w:eastAsia="es-ES"/>
        </w:rPr>
        <w:t>p</w:t>
      </w:r>
      <w:r w:rsidRPr="00FC69F0">
        <w:rPr>
          <w:rFonts w:ascii="Arial" w:hAnsi="Arial" w:cs="Arial"/>
          <w:spacing w:val="2"/>
          <w:sz w:val="20"/>
          <w:szCs w:val="20"/>
          <w:lang w:val="es-ES" w:eastAsia="es-ES"/>
        </w:rPr>
        <w:t>l</w:t>
      </w:r>
      <w:r w:rsidRPr="00FC69F0">
        <w:rPr>
          <w:rFonts w:ascii="Arial" w:hAnsi="Arial" w:cs="Arial"/>
          <w:spacing w:val="-4"/>
          <w:sz w:val="20"/>
          <w:szCs w:val="20"/>
          <w:lang w:val="es-ES" w:eastAsia="es-ES"/>
        </w:rPr>
        <w:t>í</w:t>
      </w:r>
      <w:r w:rsidRPr="00FC69F0">
        <w:rPr>
          <w:rFonts w:ascii="Arial" w:hAnsi="Arial" w:cs="Arial"/>
          <w:spacing w:val="2"/>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 xml:space="preserve">a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os </w:t>
      </w:r>
      <w:r w:rsidRPr="00FC69F0">
        <w:rPr>
          <w:rFonts w:ascii="Arial" w:hAnsi="Arial" w:cs="Arial"/>
          <w:spacing w:val="3"/>
          <w:sz w:val="20"/>
          <w:szCs w:val="20"/>
          <w:lang w:val="es-ES" w:eastAsia="es-ES"/>
        </w:rPr>
        <w:t>f</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li</w:t>
      </w:r>
      <w:r w:rsidRPr="00FC69F0">
        <w:rPr>
          <w:rFonts w:ascii="Arial" w:hAnsi="Arial" w:cs="Arial"/>
          <w:sz w:val="20"/>
          <w:szCs w:val="20"/>
          <w:lang w:val="es-ES" w:eastAsia="es-ES"/>
        </w:rPr>
        <w:t xml:space="preserve">os en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os cu</w:t>
      </w:r>
      <w:r w:rsidRPr="00FC69F0">
        <w:rPr>
          <w:rFonts w:ascii="Arial" w:hAnsi="Arial" w:cs="Arial"/>
          <w:spacing w:val="-1"/>
          <w:sz w:val="20"/>
          <w:szCs w:val="20"/>
          <w:lang w:val="es-ES" w:eastAsia="es-ES"/>
        </w:rPr>
        <w:t>a</w:t>
      </w:r>
      <w:r w:rsidRPr="00FC69F0">
        <w:rPr>
          <w:rFonts w:ascii="Arial" w:hAnsi="Arial" w:cs="Arial"/>
          <w:spacing w:val="-3"/>
          <w:sz w:val="20"/>
          <w:szCs w:val="20"/>
          <w:lang w:val="es-ES" w:eastAsia="es-ES"/>
        </w:rPr>
        <w:t>l</w:t>
      </w:r>
      <w:r w:rsidRPr="00FC69F0">
        <w:rPr>
          <w:rFonts w:ascii="Arial" w:hAnsi="Arial" w:cs="Arial"/>
          <w:sz w:val="20"/>
          <w:szCs w:val="20"/>
          <w:lang w:val="es-ES" w:eastAsia="es-ES"/>
        </w:rPr>
        <w:t>es o</w:t>
      </w:r>
      <w:r w:rsidRPr="00FC69F0">
        <w:rPr>
          <w:rFonts w:ascii="Arial" w:hAnsi="Arial" w:cs="Arial"/>
          <w:spacing w:val="-1"/>
          <w:sz w:val="20"/>
          <w:szCs w:val="20"/>
          <w:lang w:val="es-ES" w:eastAsia="es-ES"/>
        </w:rPr>
        <w:t>b</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 xml:space="preserve">a </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 xml:space="preserve">al </w:t>
      </w:r>
      <w:r w:rsidRPr="00FC69F0">
        <w:rPr>
          <w:rFonts w:ascii="Arial" w:hAnsi="Arial" w:cs="Arial"/>
          <w:spacing w:val="-1"/>
          <w:sz w:val="20"/>
          <w:szCs w:val="20"/>
          <w:lang w:val="es-ES" w:eastAsia="es-ES"/>
        </w:rPr>
        <w:t>i</w:t>
      </w:r>
      <w:r w:rsidRPr="00FC69F0">
        <w:rPr>
          <w:rFonts w:ascii="Arial" w:hAnsi="Arial" w:cs="Arial"/>
          <w:spacing w:val="-3"/>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z w:val="20"/>
          <w:szCs w:val="20"/>
          <w:lang w:val="es-ES" w:eastAsia="es-ES"/>
        </w:rPr>
        <w:t>o</w:t>
      </w:r>
      <w:r w:rsidRPr="00FC69F0">
        <w:rPr>
          <w:rFonts w:ascii="Arial" w:hAnsi="Arial" w:cs="Arial"/>
          <w:spacing w:val="-2"/>
          <w:sz w:val="20"/>
          <w:szCs w:val="20"/>
          <w:lang w:val="es-ES" w:eastAsia="es-ES"/>
        </w:rPr>
        <w:t>r</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 xml:space="preserve">, y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a </w:t>
      </w:r>
      <w:r w:rsidRPr="00FC69F0">
        <w:rPr>
          <w:rFonts w:ascii="Arial" w:hAnsi="Arial" w:cs="Arial"/>
          <w:spacing w:val="1"/>
          <w:sz w:val="20"/>
          <w:szCs w:val="20"/>
          <w:lang w:val="es-ES" w:eastAsia="es-ES"/>
        </w:rPr>
        <w:t>j</w:t>
      </w:r>
      <w:r w:rsidRPr="00FC69F0">
        <w:rPr>
          <w:rFonts w:ascii="Arial" w:hAnsi="Arial" w:cs="Arial"/>
          <w:sz w:val="20"/>
          <w:szCs w:val="20"/>
          <w:lang w:val="es-ES" w:eastAsia="es-ES"/>
        </w:rPr>
        <w:t>ust</w:t>
      </w:r>
      <w:r w:rsidRPr="00FC69F0">
        <w:rPr>
          <w:rFonts w:ascii="Arial" w:hAnsi="Arial" w:cs="Arial"/>
          <w:spacing w:val="-3"/>
          <w:sz w:val="20"/>
          <w:szCs w:val="20"/>
          <w:lang w:val="es-ES" w:eastAsia="es-ES"/>
        </w:rPr>
        <w:t>i</w:t>
      </w:r>
      <w:r w:rsidRPr="00FC69F0">
        <w:rPr>
          <w:rFonts w:ascii="Arial" w:hAnsi="Arial" w:cs="Arial"/>
          <w:spacing w:val="3"/>
          <w:sz w:val="20"/>
          <w:szCs w:val="20"/>
          <w:lang w:val="es-ES" w:eastAsia="es-ES"/>
        </w:rPr>
        <w:t>f</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cac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 xml:space="preserve">ón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e</w:t>
      </w:r>
      <w:r w:rsidRPr="00FC69F0">
        <w:rPr>
          <w:rFonts w:ascii="Arial" w:hAnsi="Arial" w:cs="Arial"/>
          <w:spacing w:val="2"/>
          <w:sz w:val="20"/>
          <w:szCs w:val="20"/>
          <w:lang w:val="es-ES" w:eastAsia="es-ES"/>
        </w:rPr>
        <w:t>g</w:t>
      </w:r>
      <w:r w:rsidRPr="00FC69F0">
        <w:rPr>
          <w:rFonts w:ascii="Arial" w:hAnsi="Arial" w:cs="Arial"/>
          <w:sz w:val="20"/>
          <w:szCs w:val="20"/>
          <w:lang w:val="es-ES" w:eastAsia="es-ES"/>
        </w:rPr>
        <w:t xml:space="preserve">al y </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éc</w:t>
      </w:r>
      <w:r w:rsidRPr="00FC69F0">
        <w:rPr>
          <w:rFonts w:ascii="Arial" w:hAnsi="Arial" w:cs="Arial"/>
          <w:spacing w:val="-1"/>
          <w:sz w:val="20"/>
          <w:szCs w:val="20"/>
          <w:lang w:val="es-ES" w:eastAsia="es-ES"/>
        </w:rPr>
        <w:t>ni</w:t>
      </w:r>
      <w:r w:rsidRPr="00FC69F0">
        <w:rPr>
          <w:rFonts w:ascii="Arial" w:hAnsi="Arial" w:cs="Arial"/>
          <w:sz w:val="20"/>
          <w:szCs w:val="20"/>
          <w:lang w:val="es-ES" w:eastAsia="es-ES"/>
        </w:rPr>
        <w:t xml:space="preserve">ca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 xml:space="preserve">ue ampara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os d</w:t>
      </w:r>
      <w:r w:rsidRPr="00FC69F0">
        <w:rPr>
          <w:rFonts w:ascii="Arial" w:hAnsi="Arial" w:cs="Arial"/>
          <w:spacing w:val="-1"/>
          <w:sz w:val="20"/>
          <w:szCs w:val="20"/>
          <w:lang w:val="es-ES" w:eastAsia="es-ES"/>
        </w:rPr>
        <w:t>o</w:t>
      </w:r>
      <w:r w:rsidRPr="00FC69F0">
        <w:rPr>
          <w:rFonts w:ascii="Arial" w:hAnsi="Arial" w:cs="Arial"/>
          <w:sz w:val="20"/>
          <w:szCs w:val="20"/>
          <w:lang w:val="es-ES" w:eastAsia="es-ES"/>
        </w:rPr>
        <w:t>cumen</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os q</w:t>
      </w:r>
      <w:r w:rsidRPr="00FC69F0">
        <w:rPr>
          <w:rFonts w:ascii="Arial" w:hAnsi="Arial" w:cs="Arial"/>
          <w:spacing w:val="-1"/>
          <w:sz w:val="20"/>
          <w:szCs w:val="20"/>
          <w:lang w:val="es-ES" w:eastAsia="es-ES"/>
        </w:rPr>
        <w:t>u</w:t>
      </w:r>
      <w:r w:rsidRPr="00FC69F0">
        <w:rPr>
          <w:rFonts w:ascii="Arial" w:hAnsi="Arial" w:cs="Arial"/>
          <w:sz w:val="20"/>
          <w:szCs w:val="20"/>
          <w:lang w:val="es-ES" w:eastAsia="es-ES"/>
        </w:rPr>
        <w:t>e se</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n c</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d</w:t>
      </w:r>
      <w:r w:rsidRPr="00FC69F0">
        <w:rPr>
          <w:rFonts w:ascii="Arial" w:hAnsi="Arial" w:cs="Arial"/>
          <w:sz w:val="20"/>
          <w:szCs w:val="20"/>
          <w:lang w:val="es-ES" w:eastAsia="es-ES"/>
        </w:rPr>
        <w:t xml:space="preserve">os con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 co</w:t>
      </w:r>
      <w:r w:rsidRPr="00FC69F0">
        <w:rPr>
          <w:rFonts w:ascii="Arial" w:hAnsi="Arial" w:cs="Arial"/>
          <w:spacing w:val="-1"/>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nc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 xml:space="preserve">d </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n</w:t>
      </w:r>
      <w:r w:rsidRPr="00FC69F0">
        <w:rPr>
          <w:rFonts w:ascii="Arial" w:hAnsi="Arial" w:cs="Arial"/>
          <w:spacing w:val="-3"/>
          <w:sz w:val="20"/>
          <w:szCs w:val="20"/>
          <w:lang w:val="es-ES" w:eastAsia="es-ES"/>
        </w:rPr>
        <w:t>v</w:t>
      </w:r>
      <w:r w:rsidRPr="00FC69F0">
        <w:rPr>
          <w:rFonts w:ascii="Arial" w:hAnsi="Arial" w:cs="Arial"/>
          <w:sz w:val="20"/>
          <w:szCs w:val="20"/>
          <w:lang w:val="es-ES" w:eastAsia="es-ES"/>
        </w:rPr>
        <w:t>oc</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 xml:space="preserve">, </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 xml:space="preserve">do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as n</w:t>
      </w:r>
      <w:r w:rsidRPr="00FC69F0">
        <w:rPr>
          <w:rFonts w:ascii="Arial" w:hAnsi="Arial" w:cs="Arial"/>
          <w:spacing w:val="-1"/>
          <w:sz w:val="20"/>
          <w:szCs w:val="20"/>
          <w:lang w:val="es-ES" w:eastAsia="es-ES"/>
        </w:rPr>
        <w:t>o</w:t>
      </w:r>
      <w:r w:rsidRPr="00FC69F0">
        <w:rPr>
          <w:rFonts w:ascii="Arial" w:hAnsi="Arial" w:cs="Arial"/>
          <w:spacing w:val="1"/>
          <w:sz w:val="20"/>
          <w:szCs w:val="20"/>
          <w:lang w:val="es-ES" w:eastAsia="es-ES"/>
        </w:rPr>
        <w:t>rm</w:t>
      </w:r>
      <w:r w:rsidRPr="00FC69F0">
        <w:rPr>
          <w:rFonts w:ascii="Arial" w:hAnsi="Arial" w:cs="Arial"/>
          <w:sz w:val="20"/>
          <w:szCs w:val="20"/>
          <w:lang w:val="es-ES" w:eastAsia="es-ES"/>
        </w:rPr>
        <w:t>as, d</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sp</w:t>
      </w:r>
      <w:r w:rsidRPr="00FC69F0">
        <w:rPr>
          <w:rFonts w:ascii="Arial" w:hAnsi="Arial" w:cs="Arial"/>
          <w:spacing w:val="-3"/>
          <w:sz w:val="20"/>
          <w:szCs w:val="20"/>
          <w:lang w:val="es-ES" w:eastAsia="es-ES"/>
        </w:rPr>
        <w:t>o</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es,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es de or</w:t>
      </w:r>
      <w:r w:rsidRPr="00FC69F0">
        <w:rPr>
          <w:rFonts w:ascii="Arial" w:hAnsi="Arial" w:cs="Arial"/>
          <w:spacing w:val="2"/>
          <w:sz w:val="20"/>
          <w:szCs w:val="20"/>
          <w:lang w:val="es-ES" w:eastAsia="es-ES"/>
        </w:rPr>
        <w:t>g</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ni</w:t>
      </w:r>
      <w:r w:rsidRPr="00FC69F0">
        <w:rPr>
          <w:rFonts w:ascii="Arial" w:hAnsi="Arial" w:cs="Arial"/>
          <w:spacing w:val="-2"/>
          <w:sz w:val="20"/>
          <w:szCs w:val="20"/>
          <w:lang w:val="es-ES" w:eastAsia="es-ES"/>
        </w:rPr>
        <w:t>s</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os compe</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e</w:t>
      </w:r>
      <w:r w:rsidRPr="00FC69F0">
        <w:rPr>
          <w:rFonts w:ascii="Arial" w:hAnsi="Arial" w:cs="Arial"/>
          <w:spacing w:val="-3"/>
          <w:sz w:val="20"/>
          <w:szCs w:val="20"/>
          <w:lang w:val="es-ES" w:eastAsia="es-ES"/>
        </w:rPr>
        <w:t>n</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es y actos a</w:t>
      </w:r>
      <w:r w:rsidRPr="00FC69F0">
        <w:rPr>
          <w:rFonts w:ascii="Arial" w:hAnsi="Arial" w:cs="Arial"/>
          <w:spacing w:val="-3"/>
          <w:sz w:val="20"/>
          <w:szCs w:val="20"/>
          <w:lang w:val="es-ES" w:eastAsia="es-ES"/>
        </w:rPr>
        <w:t>d</w:t>
      </w:r>
      <w:r w:rsidRPr="00FC69F0">
        <w:rPr>
          <w:rFonts w:ascii="Arial" w:hAnsi="Arial" w:cs="Arial"/>
          <w:spacing w:val="1"/>
          <w:sz w:val="20"/>
          <w:szCs w:val="20"/>
          <w:lang w:val="es-ES" w:eastAsia="es-ES"/>
        </w:rPr>
        <w:t>m</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n</w:t>
      </w:r>
      <w:r w:rsidRPr="00FC69F0">
        <w:rPr>
          <w:rFonts w:ascii="Arial" w:hAnsi="Arial" w:cs="Arial"/>
          <w:spacing w:val="-1"/>
          <w:sz w:val="20"/>
          <w:szCs w:val="20"/>
          <w:lang w:val="es-ES" w:eastAsia="es-ES"/>
        </w:rPr>
        <w:t>i</w:t>
      </w:r>
      <w:r w:rsidRPr="00FC69F0">
        <w:rPr>
          <w:rFonts w:ascii="Arial" w:hAnsi="Arial" w:cs="Arial"/>
          <w:spacing w:val="2"/>
          <w:sz w:val="20"/>
          <w:szCs w:val="20"/>
          <w:lang w:val="es-ES" w:eastAsia="es-ES"/>
        </w:rPr>
        <w:t>s</w:t>
      </w:r>
      <w:r w:rsidRPr="00FC69F0">
        <w:rPr>
          <w:rFonts w:ascii="Arial" w:hAnsi="Arial" w:cs="Arial"/>
          <w:spacing w:val="1"/>
          <w:sz w:val="20"/>
          <w:szCs w:val="20"/>
          <w:lang w:val="es-ES" w:eastAsia="es-ES"/>
        </w:rPr>
        <w:t>tr</w:t>
      </w:r>
      <w:r w:rsidRPr="00FC69F0">
        <w:rPr>
          <w:rFonts w:ascii="Arial" w:hAnsi="Arial" w:cs="Arial"/>
          <w:spacing w:val="-3"/>
          <w:sz w:val="20"/>
          <w:szCs w:val="20"/>
          <w:lang w:val="es-ES" w:eastAsia="es-ES"/>
        </w:rPr>
        <w:t>a</w:t>
      </w:r>
      <w:r w:rsidRPr="00FC69F0">
        <w:rPr>
          <w:rFonts w:ascii="Arial" w:hAnsi="Arial" w:cs="Arial"/>
          <w:spacing w:val="1"/>
          <w:sz w:val="20"/>
          <w:szCs w:val="20"/>
          <w:lang w:val="es-ES" w:eastAsia="es-ES"/>
        </w:rPr>
        <w:t>t</w:t>
      </w:r>
      <w:r w:rsidRPr="00FC69F0">
        <w:rPr>
          <w:rFonts w:ascii="Arial" w:hAnsi="Arial" w:cs="Arial"/>
          <w:spacing w:val="-1"/>
          <w:sz w:val="20"/>
          <w:szCs w:val="20"/>
          <w:lang w:val="es-ES" w:eastAsia="es-ES"/>
        </w:rPr>
        <w:t>i</w:t>
      </w:r>
      <w:r w:rsidRPr="00FC69F0">
        <w:rPr>
          <w:rFonts w:ascii="Arial" w:hAnsi="Arial" w:cs="Arial"/>
          <w:spacing w:val="-2"/>
          <w:sz w:val="20"/>
          <w:szCs w:val="20"/>
          <w:lang w:val="es-ES" w:eastAsia="es-ES"/>
        </w:rPr>
        <w:t>v</w:t>
      </w:r>
      <w:r w:rsidRPr="00FC69F0">
        <w:rPr>
          <w:rFonts w:ascii="Arial" w:hAnsi="Arial" w:cs="Arial"/>
          <w:sz w:val="20"/>
          <w:szCs w:val="20"/>
          <w:lang w:val="es-ES" w:eastAsia="es-ES"/>
        </w:rPr>
        <w:t xml:space="preserve">os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 xml:space="preserve">ue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e co</w:t>
      </w:r>
      <w:r w:rsidRPr="00FC69F0">
        <w:rPr>
          <w:rFonts w:ascii="Arial" w:hAnsi="Arial" w:cs="Arial"/>
          <w:spacing w:val="-2"/>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pacing w:val="-3"/>
          <w:sz w:val="20"/>
          <w:szCs w:val="20"/>
          <w:lang w:val="es-ES" w:eastAsia="es-ES"/>
        </w:rPr>
        <w:t>i</w:t>
      </w:r>
      <w:r w:rsidRPr="00FC69F0">
        <w:rPr>
          <w:rFonts w:ascii="Arial" w:hAnsi="Arial" w:cs="Arial"/>
          <w:sz w:val="20"/>
          <w:szCs w:val="20"/>
          <w:lang w:val="es-ES" w:eastAsia="es-ES"/>
        </w:rPr>
        <w:t xml:space="preserve">eran </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al co</w:t>
      </w:r>
      <w:r w:rsidRPr="00FC69F0">
        <w:rPr>
          <w:rFonts w:ascii="Arial" w:hAnsi="Arial" w:cs="Arial"/>
          <w:spacing w:val="-3"/>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nc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d a l</w:t>
      </w:r>
      <w:r w:rsidRPr="00FC69F0">
        <w:rPr>
          <w:rFonts w:ascii="Arial" w:hAnsi="Arial" w:cs="Arial"/>
          <w:spacing w:val="-1"/>
          <w:sz w:val="20"/>
          <w:szCs w:val="20"/>
          <w:lang w:val="es-ES" w:eastAsia="es-ES"/>
        </w:rPr>
        <w:t>o</w:t>
      </w:r>
      <w:r w:rsidRPr="00FC69F0">
        <w:rPr>
          <w:rFonts w:ascii="Arial" w:hAnsi="Arial" w:cs="Arial"/>
          <w:sz w:val="20"/>
          <w:szCs w:val="20"/>
          <w:lang w:val="es-ES" w:eastAsia="es-ES"/>
        </w:rPr>
        <w:t xml:space="preserve">s </w:t>
      </w:r>
      <w:r w:rsidRPr="00FC69F0">
        <w:rPr>
          <w:rFonts w:ascii="Arial" w:hAnsi="Arial" w:cs="Arial"/>
          <w:spacing w:val="1"/>
          <w:sz w:val="20"/>
          <w:szCs w:val="20"/>
          <w:lang w:val="es-ES" w:eastAsia="es-ES"/>
        </w:rPr>
        <w:t>m</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o</w:t>
      </w:r>
      <w:r w:rsidRPr="00FC69F0">
        <w:rPr>
          <w:rFonts w:ascii="Arial" w:hAnsi="Arial" w:cs="Arial"/>
          <w:spacing w:val="-3"/>
          <w:sz w:val="20"/>
          <w:szCs w:val="20"/>
          <w:lang w:val="es-ES" w:eastAsia="es-ES"/>
        </w:rPr>
        <w:t>s</w:t>
      </w:r>
      <w:r w:rsidRPr="00FC69F0">
        <w:rPr>
          <w:rFonts w:ascii="Arial" w:hAnsi="Arial" w:cs="Arial"/>
          <w:sz w:val="20"/>
          <w:szCs w:val="20"/>
          <w:lang w:val="es-ES" w:eastAsia="es-ES"/>
        </w:rPr>
        <w:t>.</w:t>
      </w:r>
    </w:p>
    <w:p w14:paraId="37F8827F"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53B31708" w14:textId="77777777" w:rsidR="00733FC6" w:rsidRPr="00FC69F0" w:rsidRDefault="00733FC6" w:rsidP="00A02278">
      <w:pPr>
        <w:numPr>
          <w:ilvl w:val="0"/>
          <w:numId w:val="16"/>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N</w:t>
      </w:r>
      <w:r w:rsidRPr="00FC69F0">
        <w:rPr>
          <w:rFonts w:ascii="Arial" w:hAnsi="Arial" w:cs="Arial"/>
          <w:sz w:val="20"/>
          <w:szCs w:val="20"/>
        </w:rPr>
        <w:t xml:space="preserve">o </w:t>
      </w:r>
      <w:r w:rsidRPr="00FC69F0">
        <w:rPr>
          <w:rFonts w:ascii="Arial" w:hAnsi="Arial" w:cs="Arial"/>
          <w:spacing w:val="1"/>
          <w:sz w:val="20"/>
          <w:szCs w:val="20"/>
        </w:rPr>
        <w:t>m</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z w:val="20"/>
          <w:szCs w:val="20"/>
        </w:rPr>
        <w:t>s) e</w:t>
      </w:r>
      <w:r w:rsidRPr="00FC69F0">
        <w:rPr>
          <w:rFonts w:ascii="Arial" w:hAnsi="Arial" w:cs="Arial"/>
          <w:spacing w:val="-1"/>
          <w:sz w:val="20"/>
          <w:szCs w:val="20"/>
        </w:rPr>
        <w:t>n</w:t>
      </w:r>
      <w:r w:rsidRPr="00FC69F0">
        <w:rPr>
          <w:rFonts w:ascii="Arial" w:hAnsi="Arial" w:cs="Arial"/>
          <w:sz w:val="20"/>
          <w:szCs w:val="20"/>
        </w:rPr>
        <w:t>cu</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o</w:t>
      </w:r>
      <w:r w:rsidRPr="00FC69F0">
        <w:rPr>
          <w:rFonts w:ascii="Arial" w:hAnsi="Arial" w:cs="Arial"/>
          <w:spacing w:val="-3"/>
          <w:sz w:val="20"/>
          <w:szCs w:val="20"/>
        </w:rPr>
        <w:t>s</w:t>
      </w:r>
      <w:r w:rsidRPr="00FC69F0">
        <w:rPr>
          <w:rFonts w:ascii="Arial" w:hAnsi="Arial" w:cs="Arial"/>
          <w:sz w:val="20"/>
          <w:szCs w:val="20"/>
        </w:rPr>
        <w:t xml:space="preserve">) </w:t>
      </w:r>
      <w:r w:rsidRPr="00FC69F0">
        <w:rPr>
          <w:rFonts w:ascii="Arial" w:hAnsi="Arial" w:cs="Arial"/>
          <w:spacing w:val="-1"/>
          <w:sz w:val="20"/>
          <w:szCs w:val="20"/>
        </w:rPr>
        <w:t>i</w:t>
      </w:r>
      <w:r w:rsidRPr="00FC69F0">
        <w:rPr>
          <w:rFonts w:ascii="Arial" w:hAnsi="Arial" w:cs="Arial"/>
          <w:sz w:val="20"/>
          <w:szCs w:val="20"/>
        </w:rPr>
        <w:t>nc</w:t>
      </w:r>
      <w:r w:rsidRPr="00FC69F0">
        <w:rPr>
          <w:rFonts w:ascii="Arial" w:hAnsi="Arial" w:cs="Arial"/>
          <w:spacing w:val="-1"/>
          <w:sz w:val="20"/>
          <w:szCs w:val="20"/>
        </w:rPr>
        <w:t>u</w:t>
      </w:r>
      <w:r w:rsidRPr="00FC69F0">
        <w:rPr>
          <w:rFonts w:ascii="Arial" w:hAnsi="Arial" w:cs="Arial"/>
          <w:spacing w:val="1"/>
          <w:sz w:val="20"/>
          <w:szCs w:val="20"/>
        </w:rPr>
        <w:t>r</w:t>
      </w:r>
      <w:r w:rsidRPr="00FC69F0">
        <w:rPr>
          <w:rFonts w:ascii="Arial" w:hAnsi="Arial" w:cs="Arial"/>
          <w:sz w:val="20"/>
          <w:szCs w:val="20"/>
        </w:rPr>
        <w:t xml:space="preserve">so </w:t>
      </w:r>
      <w:r w:rsidRPr="00FC69F0">
        <w:rPr>
          <w:rFonts w:ascii="Arial" w:hAnsi="Arial" w:cs="Arial"/>
          <w:spacing w:val="1"/>
          <w:sz w:val="20"/>
          <w:szCs w:val="20"/>
        </w:rPr>
        <w:t>(</w:t>
      </w:r>
      <w:r w:rsidRPr="00FC69F0">
        <w:rPr>
          <w:rFonts w:ascii="Arial" w:hAnsi="Arial" w:cs="Arial"/>
          <w:sz w:val="20"/>
          <w:szCs w:val="20"/>
        </w:rPr>
        <w:t>s) en n</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z w:val="20"/>
          <w:szCs w:val="20"/>
        </w:rPr>
        <w:t xml:space="preserve">a de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2"/>
          <w:sz w:val="20"/>
          <w:szCs w:val="20"/>
        </w:rPr>
        <w:t>c</w:t>
      </w:r>
      <w:r w:rsidRPr="00FC69F0">
        <w:rPr>
          <w:rFonts w:ascii="Arial" w:hAnsi="Arial" w:cs="Arial"/>
          <w:sz w:val="20"/>
          <w:szCs w:val="20"/>
        </w:rPr>
        <w:t>a</w:t>
      </w:r>
      <w:r w:rsidRPr="00FC69F0">
        <w:rPr>
          <w:rFonts w:ascii="Arial" w:hAnsi="Arial" w:cs="Arial"/>
          <w:spacing w:val="-1"/>
          <w:sz w:val="20"/>
          <w:szCs w:val="20"/>
        </w:rPr>
        <w:t>u</w:t>
      </w:r>
      <w:r w:rsidRPr="00FC69F0">
        <w:rPr>
          <w:rFonts w:ascii="Arial" w:hAnsi="Arial" w:cs="Arial"/>
          <w:sz w:val="20"/>
          <w:szCs w:val="20"/>
        </w:rPr>
        <w:t>sa</w:t>
      </w:r>
      <w:r w:rsidRPr="00FC69F0">
        <w:rPr>
          <w:rFonts w:ascii="Arial" w:hAnsi="Arial" w:cs="Arial"/>
          <w:spacing w:val="-1"/>
          <w:sz w:val="20"/>
          <w:szCs w:val="20"/>
        </w:rPr>
        <w:t>l</w:t>
      </w:r>
      <w:r w:rsidRPr="00FC69F0">
        <w:rPr>
          <w:rFonts w:ascii="Arial" w:hAnsi="Arial" w:cs="Arial"/>
          <w:sz w:val="20"/>
          <w:szCs w:val="20"/>
        </w:rPr>
        <w:t xml:space="preserve">es de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h</w:t>
      </w:r>
      <w:r w:rsidRPr="00FC69F0">
        <w:rPr>
          <w:rFonts w:ascii="Arial" w:hAnsi="Arial" w:cs="Arial"/>
          <w:sz w:val="20"/>
          <w:szCs w:val="20"/>
        </w:rPr>
        <w:t>a</w:t>
      </w:r>
      <w:r w:rsidRPr="00FC69F0">
        <w:rPr>
          <w:rFonts w:ascii="Arial" w:hAnsi="Arial" w:cs="Arial"/>
          <w:spacing w:val="-1"/>
          <w:sz w:val="20"/>
          <w:szCs w:val="20"/>
        </w:rPr>
        <w:t>bili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d </w:t>
      </w:r>
      <w:r w:rsidRPr="00FC69F0">
        <w:rPr>
          <w:rFonts w:ascii="Arial" w:hAnsi="Arial" w:cs="Arial"/>
          <w:spacing w:val="-2"/>
          <w:sz w:val="20"/>
          <w:szCs w:val="20"/>
        </w:rPr>
        <w:t>y</w:t>
      </w:r>
      <w:r w:rsidRPr="00FC69F0">
        <w:rPr>
          <w:rFonts w:ascii="Arial" w:hAnsi="Arial" w:cs="Arial"/>
          <w:spacing w:val="1"/>
          <w:sz w:val="20"/>
          <w:szCs w:val="20"/>
        </w:rPr>
        <w:t>/</w:t>
      </w:r>
      <w:r w:rsidRPr="00FC69F0">
        <w:rPr>
          <w:rFonts w:ascii="Arial" w:hAnsi="Arial" w:cs="Arial"/>
          <w:sz w:val="20"/>
          <w:szCs w:val="20"/>
        </w:rPr>
        <w:t>o i</w:t>
      </w:r>
      <w:r w:rsidRPr="00FC69F0">
        <w:rPr>
          <w:rFonts w:ascii="Arial" w:hAnsi="Arial" w:cs="Arial"/>
          <w:spacing w:val="-1"/>
          <w:sz w:val="20"/>
          <w:szCs w:val="20"/>
        </w:rPr>
        <w:t>n</w:t>
      </w:r>
      <w:r w:rsidRPr="00FC69F0">
        <w:rPr>
          <w:rFonts w:ascii="Arial" w:hAnsi="Arial" w:cs="Arial"/>
          <w:sz w:val="20"/>
          <w:szCs w:val="20"/>
        </w:rPr>
        <w:t>compa</w:t>
      </w:r>
      <w:r w:rsidRPr="00FC69F0">
        <w:rPr>
          <w:rFonts w:ascii="Arial" w:hAnsi="Arial" w:cs="Arial"/>
          <w:spacing w:val="1"/>
          <w:sz w:val="20"/>
          <w:szCs w:val="20"/>
        </w:rPr>
        <w:t>t</w:t>
      </w:r>
      <w:r w:rsidRPr="00FC69F0">
        <w:rPr>
          <w:rFonts w:ascii="Arial" w:hAnsi="Arial" w:cs="Arial"/>
          <w:spacing w:val="-3"/>
          <w:sz w:val="20"/>
          <w:szCs w:val="20"/>
        </w:rPr>
        <w:t>i</w:t>
      </w:r>
      <w:r w:rsidRPr="00FC69F0">
        <w:rPr>
          <w:rFonts w:ascii="Arial" w:hAnsi="Arial" w:cs="Arial"/>
          <w:sz w:val="20"/>
          <w:szCs w:val="20"/>
        </w:rPr>
        <w:t>b</w:t>
      </w:r>
      <w:r w:rsidRPr="00FC69F0">
        <w:rPr>
          <w:rFonts w:ascii="Arial" w:hAnsi="Arial" w:cs="Arial"/>
          <w:spacing w:val="-1"/>
          <w:sz w:val="20"/>
          <w:szCs w:val="20"/>
        </w:rPr>
        <w:t>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 es</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bl</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s en </w:t>
      </w:r>
      <w:r w:rsidRPr="00FC69F0">
        <w:rPr>
          <w:rFonts w:ascii="Arial" w:hAnsi="Arial" w:cs="Arial"/>
          <w:spacing w:val="-3"/>
          <w:sz w:val="20"/>
          <w:szCs w:val="20"/>
        </w:rPr>
        <w:t>l</w:t>
      </w:r>
      <w:r w:rsidRPr="00FC69F0">
        <w:rPr>
          <w:rFonts w:ascii="Arial" w:hAnsi="Arial" w:cs="Arial"/>
          <w:sz w:val="20"/>
          <w:szCs w:val="20"/>
        </w:rPr>
        <w:t>as no</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z w:val="20"/>
          <w:szCs w:val="20"/>
        </w:rPr>
        <w:t xml:space="preserve">as </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z w:val="20"/>
          <w:szCs w:val="20"/>
        </w:rPr>
        <w:t>es p</w:t>
      </w:r>
      <w:r w:rsidRPr="00FC69F0">
        <w:rPr>
          <w:rFonts w:ascii="Arial" w:hAnsi="Arial" w:cs="Arial"/>
          <w:spacing w:val="-1"/>
          <w:sz w:val="20"/>
          <w:szCs w:val="20"/>
        </w:rPr>
        <w:t>e</w:t>
      </w:r>
      <w:r w:rsidRPr="00FC69F0">
        <w:rPr>
          <w:rFonts w:ascii="Arial" w:hAnsi="Arial" w:cs="Arial"/>
          <w:spacing w:val="-2"/>
          <w:sz w:val="20"/>
          <w:szCs w:val="20"/>
        </w:rPr>
        <w:t>r</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e</w:t>
      </w:r>
      <w:r w:rsidRPr="00FC69F0">
        <w:rPr>
          <w:rFonts w:ascii="Arial" w:hAnsi="Arial" w:cs="Arial"/>
          <w:sz w:val="20"/>
          <w:szCs w:val="20"/>
        </w:rPr>
        <w:t>ntes.</w:t>
      </w:r>
    </w:p>
    <w:p w14:paraId="18876008" w14:textId="77777777" w:rsidR="00733FC6" w:rsidRPr="00FC69F0" w:rsidRDefault="00733FC6" w:rsidP="00A02278">
      <w:pPr>
        <w:numPr>
          <w:ilvl w:val="0"/>
          <w:numId w:val="16"/>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H</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h</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pacing w:val="-3"/>
          <w:sz w:val="20"/>
          <w:szCs w:val="20"/>
        </w:rPr>
        <w:t>o</w:t>
      </w:r>
      <w:r w:rsidRPr="00FC69F0">
        <w:rPr>
          <w:rFonts w:ascii="Arial" w:hAnsi="Arial" w:cs="Arial"/>
          <w:sz w:val="20"/>
          <w:szCs w:val="20"/>
        </w:rPr>
        <w:t xml:space="preserve">s) </w:t>
      </w:r>
      <w:r w:rsidRPr="00FC69F0">
        <w:rPr>
          <w:rFonts w:ascii="Arial" w:hAnsi="Arial" w:cs="Arial"/>
          <w:spacing w:val="1"/>
          <w:sz w:val="20"/>
          <w:szCs w:val="20"/>
        </w:rPr>
        <w:t>r</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b</w:t>
      </w:r>
      <w:r w:rsidRPr="00FC69F0">
        <w:rPr>
          <w:rFonts w:ascii="Arial" w:hAnsi="Arial" w:cs="Arial"/>
          <w:spacing w:val="-1"/>
          <w:sz w:val="20"/>
          <w:szCs w:val="20"/>
        </w:rPr>
        <w:t>i</w:t>
      </w:r>
      <w:r w:rsidRPr="00FC69F0">
        <w:rPr>
          <w:rFonts w:ascii="Arial" w:hAnsi="Arial" w:cs="Arial"/>
          <w:sz w:val="20"/>
          <w:szCs w:val="20"/>
        </w:rPr>
        <w:t xml:space="preserve">do </w:t>
      </w:r>
      <w:r w:rsidRPr="00FC69F0">
        <w:rPr>
          <w:rFonts w:ascii="Arial" w:hAnsi="Arial" w:cs="Arial"/>
          <w:spacing w:val="-1"/>
          <w:sz w:val="20"/>
          <w:szCs w:val="20"/>
        </w:rPr>
        <w:t>l</w:t>
      </w:r>
      <w:r w:rsidR="00D5786A">
        <w:rPr>
          <w:rFonts w:ascii="Arial" w:hAnsi="Arial" w:cs="Arial"/>
          <w:sz w:val="20"/>
          <w:szCs w:val="20"/>
        </w:rPr>
        <w:t>a</w:t>
      </w:r>
      <w:r w:rsidRPr="00FC69F0">
        <w:rPr>
          <w:rFonts w:ascii="Arial" w:hAnsi="Arial" w:cs="Arial"/>
          <w:sz w:val="20"/>
          <w:szCs w:val="20"/>
        </w:rPr>
        <w:t>s s</w:t>
      </w:r>
      <w:r w:rsidRPr="00FC69F0">
        <w:rPr>
          <w:rFonts w:ascii="Arial" w:hAnsi="Arial" w:cs="Arial"/>
          <w:spacing w:val="-1"/>
          <w:sz w:val="20"/>
          <w:szCs w:val="20"/>
        </w:rPr>
        <w:t>i</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es adendas al p</w:t>
      </w:r>
      <w:r w:rsidRPr="00FC69F0">
        <w:rPr>
          <w:rFonts w:ascii="Arial" w:hAnsi="Arial" w:cs="Arial"/>
          <w:spacing w:val="-1"/>
          <w:sz w:val="20"/>
          <w:szCs w:val="20"/>
        </w:rPr>
        <w:t>li</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o de co</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 xml:space="preserve">es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invitación.</w:t>
      </w:r>
    </w:p>
    <w:p w14:paraId="1C7BC962" w14:textId="77777777" w:rsidR="00733FC6" w:rsidRPr="00FC69F0" w:rsidRDefault="00733FC6" w:rsidP="00A02278">
      <w:pPr>
        <w:tabs>
          <w:tab w:val="left" w:pos="2080"/>
          <w:tab w:val="left" w:pos="6340"/>
        </w:tabs>
        <w:autoSpaceDE w:val="0"/>
        <w:autoSpaceDN w:val="0"/>
        <w:adjustRightInd w:val="0"/>
        <w:ind w:left="-142" w:right="-376"/>
        <w:contextualSpacing/>
        <w:jc w:val="both"/>
        <w:rPr>
          <w:rFonts w:ascii="Arial" w:hAnsi="Arial" w:cs="Arial"/>
          <w:bCs/>
          <w:spacing w:val="-1"/>
          <w:position w:val="-1"/>
          <w:sz w:val="20"/>
          <w:szCs w:val="20"/>
          <w:lang w:eastAsia="es-ES"/>
        </w:rPr>
      </w:pPr>
    </w:p>
    <w:p w14:paraId="53E96A19" w14:textId="77777777" w:rsidR="00733FC6" w:rsidRPr="00FC69F0" w:rsidRDefault="00733FC6" w:rsidP="00A02278">
      <w:pPr>
        <w:tabs>
          <w:tab w:val="left" w:pos="2080"/>
          <w:tab w:val="left" w:pos="634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Cs/>
          <w:spacing w:val="-1"/>
          <w:position w:val="-1"/>
          <w:sz w:val="20"/>
          <w:szCs w:val="20"/>
          <w:lang w:val="es-ES" w:eastAsia="es-ES"/>
        </w:rPr>
        <w:t>N</w:t>
      </w:r>
      <w:r w:rsidRPr="00FC69F0">
        <w:rPr>
          <w:rFonts w:ascii="Arial" w:hAnsi="Arial" w:cs="Arial"/>
          <w:bCs/>
          <w:spacing w:val="1"/>
          <w:position w:val="-1"/>
          <w:sz w:val="20"/>
          <w:szCs w:val="20"/>
          <w:lang w:val="es-ES" w:eastAsia="es-ES"/>
        </w:rPr>
        <w:t>O.</w:t>
      </w:r>
      <w:r w:rsidRPr="00FC69F0">
        <w:rPr>
          <w:rFonts w:ascii="Arial" w:hAnsi="Arial" w:cs="Arial"/>
          <w:bCs/>
          <w:position w:val="-1"/>
          <w:sz w:val="20"/>
          <w:szCs w:val="20"/>
          <w:u w:val="single"/>
          <w:lang w:val="es-ES" w:eastAsia="es-ES"/>
        </w:rPr>
        <w:tab/>
      </w:r>
      <w:r w:rsidRPr="00FC69F0">
        <w:rPr>
          <w:rFonts w:ascii="Arial" w:hAnsi="Arial" w:cs="Arial"/>
          <w:bCs/>
          <w:position w:val="-1"/>
          <w:sz w:val="20"/>
          <w:szCs w:val="20"/>
          <w:lang w:val="es-ES" w:eastAsia="es-ES"/>
        </w:rPr>
        <w:t>F</w:t>
      </w:r>
      <w:r w:rsidRPr="00FC69F0">
        <w:rPr>
          <w:rFonts w:ascii="Arial" w:hAnsi="Arial" w:cs="Arial"/>
          <w:bCs/>
          <w:spacing w:val="-4"/>
          <w:position w:val="-1"/>
          <w:sz w:val="20"/>
          <w:szCs w:val="20"/>
          <w:lang w:val="es-ES" w:eastAsia="es-ES"/>
        </w:rPr>
        <w:t>E</w:t>
      </w:r>
      <w:r w:rsidRPr="00FC69F0">
        <w:rPr>
          <w:rFonts w:ascii="Arial" w:hAnsi="Arial" w:cs="Arial"/>
          <w:bCs/>
          <w:spacing w:val="-1"/>
          <w:position w:val="-1"/>
          <w:sz w:val="20"/>
          <w:szCs w:val="20"/>
          <w:lang w:val="es-ES" w:eastAsia="es-ES"/>
        </w:rPr>
        <w:t>C</w:t>
      </w:r>
      <w:r w:rsidRPr="00FC69F0">
        <w:rPr>
          <w:rFonts w:ascii="Arial" w:hAnsi="Arial" w:cs="Arial"/>
          <w:bCs/>
          <w:spacing w:val="4"/>
          <w:position w:val="-1"/>
          <w:sz w:val="20"/>
          <w:szCs w:val="20"/>
          <w:lang w:val="es-ES" w:eastAsia="es-ES"/>
        </w:rPr>
        <w:t>H</w:t>
      </w:r>
      <w:r w:rsidRPr="00FC69F0">
        <w:rPr>
          <w:rFonts w:ascii="Arial" w:hAnsi="Arial" w:cs="Arial"/>
          <w:bCs/>
          <w:spacing w:val="-8"/>
          <w:position w:val="-1"/>
          <w:sz w:val="20"/>
          <w:szCs w:val="20"/>
          <w:lang w:val="es-ES" w:eastAsia="es-ES"/>
        </w:rPr>
        <w:t>A</w:t>
      </w:r>
      <w:r w:rsidRPr="00FC69F0">
        <w:rPr>
          <w:rFonts w:ascii="Arial" w:hAnsi="Arial" w:cs="Arial"/>
          <w:bCs/>
          <w:position w:val="-1"/>
          <w:sz w:val="20"/>
          <w:szCs w:val="20"/>
          <w:lang w:val="es-ES" w:eastAsia="es-ES"/>
        </w:rPr>
        <w:t>:</w:t>
      </w:r>
      <w:r w:rsidRPr="00FC69F0">
        <w:rPr>
          <w:rFonts w:ascii="Arial" w:hAnsi="Arial" w:cs="Arial"/>
          <w:bCs/>
          <w:position w:val="-1"/>
          <w:sz w:val="20"/>
          <w:szCs w:val="20"/>
          <w:u w:val="single"/>
          <w:lang w:val="es-ES" w:eastAsia="es-ES"/>
        </w:rPr>
        <w:tab/>
      </w:r>
    </w:p>
    <w:p w14:paraId="3C983572"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364733A0"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H</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h</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z w:val="20"/>
          <w:szCs w:val="20"/>
        </w:rPr>
        <w:t>o</w:t>
      </w:r>
      <w:r w:rsidRPr="00FC69F0">
        <w:rPr>
          <w:rFonts w:ascii="Arial" w:hAnsi="Arial" w:cs="Arial"/>
          <w:spacing w:val="-3"/>
          <w:sz w:val="20"/>
          <w:szCs w:val="20"/>
        </w:rPr>
        <w:t>s</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b</w:t>
      </w:r>
      <w:r w:rsidRPr="00FC69F0">
        <w:rPr>
          <w:rFonts w:ascii="Arial" w:hAnsi="Arial" w:cs="Arial"/>
          <w:spacing w:val="-1"/>
          <w:sz w:val="20"/>
          <w:szCs w:val="20"/>
        </w:rPr>
        <w:t>i</w:t>
      </w:r>
      <w:r w:rsidRPr="00FC69F0">
        <w:rPr>
          <w:rFonts w:ascii="Arial" w:hAnsi="Arial" w:cs="Arial"/>
          <w:sz w:val="20"/>
          <w:szCs w:val="20"/>
        </w:rPr>
        <w:t xml:space="preserve">do </w:t>
      </w:r>
      <w:r w:rsidRPr="00FC69F0">
        <w:rPr>
          <w:rFonts w:ascii="Arial" w:hAnsi="Arial" w:cs="Arial"/>
          <w:spacing w:val="1"/>
          <w:sz w:val="20"/>
          <w:szCs w:val="20"/>
        </w:rPr>
        <w:t>t</w:t>
      </w:r>
      <w:r w:rsidRPr="00FC69F0">
        <w:rPr>
          <w:rFonts w:ascii="Arial" w:hAnsi="Arial" w:cs="Arial"/>
          <w:sz w:val="20"/>
          <w:szCs w:val="20"/>
        </w:rPr>
        <w:t>o</w:t>
      </w:r>
      <w:r w:rsidRPr="00FC69F0">
        <w:rPr>
          <w:rFonts w:ascii="Arial" w:hAnsi="Arial" w:cs="Arial"/>
          <w:spacing w:val="-3"/>
          <w:sz w:val="20"/>
          <w:szCs w:val="20"/>
        </w:rPr>
        <w:t>d</w:t>
      </w:r>
      <w:r w:rsidRPr="00FC69F0">
        <w:rPr>
          <w:rFonts w:ascii="Arial" w:hAnsi="Arial" w:cs="Arial"/>
          <w:sz w:val="20"/>
          <w:szCs w:val="20"/>
        </w:rPr>
        <w:t xml:space="preserve">as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u</w:t>
      </w: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 xml:space="preserve">as a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2"/>
          <w:sz w:val="20"/>
          <w:szCs w:val="20"/>
        </w:rPr>
        <w:t>c</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su</w:t>
      </w:r>
      <w:r w:rsidRPr="00FC69F0">
        <w:rPr>
          <w:rFonts w:ascii="Arial" w:hAnsi="Arial" w:cs="Arial"/>
          <w:spacing w:val="-1"/>
          <w:sz w:val="20"/>
          <w:szCs w:val="20"/>
        </w:rPr>
        <w:t>l</w:t>
      </w:r>
      <w:r w:rsidRPr="00FC69F0">
        <w:rPr>
          <w:rFonts w:ascii="Arial" w:hAnsi="Arial" w:cs="Arial"/>
          <w:spacing w:val="1"/>
          <w:sz w:val="20"/>
          <w:szCs w:val="20"/>
        </w:rPr>
        <w:t>t</w:t>
      </w:r>
      <w:r w:rsidRPr="00FC69F0">
        <w:rPr>
          <w:rFonts w:ascii="Arial" w:hAnsi="Arial" w:cs="Arial"/>
          <w:sz w:val="20"/>
          <w:szCs w:val="20"/>
        </w:rPr>
        <w:t xml:space="preserve">as </w:t>
      </w:r>
      <w:r w:rsidRPr="00FC69F0">
        <w:rPr>
          <w:rFonts w:ascii="Arial" w:hAnsi="Arial" w:cs="Arial"/>
          <w:spacing w:val="4"/>
          <w:sz w:val="20"/>
          <w:szCs w:val="20"/>
        </w:rPr>
        <w:t>f</w:t>
      </w:r>
      <w:r w:rsidRPr="00FC69F0">
        <w:rPr>
          <w:rFonts w:ascii="Arial" w:hAnsi="Arial" w:cs="Arial"/>
          <w:spacing w:val="-3"/>
          <w:sz w:val="20"/>
          <w:szCs w:val="20"/>
        </w:rPr>
        <w:t>o</w:t>
      </w:r>
      <w:r w:rsidRPr="00FC69F0">
        <w:rPr>
          <w:rFonts w:ascii="Arial" w:hAnsi="Arial" w:cs="Arial"/>
          <w:spacing w:val="1"/>
          <w:sz w:val="20"/>
          <w:szCs w:val="20"/>
        </w:rPr>
        <w:t>rm</w:t>
      </w:r>
      <w:r w:rsidRPr="00FC69F0">
        <w:rPr>
          <w:rFonts w:ascii="Arial" w:hAnsi="Arial" w:cs="Arial"/>
          <w:sz w:val="20"/>
          <w:szCs w:val="20"/>
        </w:rPr>
        <w:t>u</w:t>
      </w:r>
      <w:r w:rsidRPr="00FC69F0">
        <w:rPr>
          <w:rFonts w:ascii="Arial" w:hAnsi="Arial" w:cs="Arial"/>
          <w:spacing w:val="-1"/>
          <w:sz w:val="20"/>
          <w:szCs w:val="20"/>
        </w:rPr>
        <w:t>l</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as d</w:t>
      </w:r>
      <w:r w:rsidRPr="00FC69F0">
        <w:rPr>
          <w:rFonts w:ascii="Arial" w:hAnsi="Arial" w:cs="Arial"/>
          <w:spacing w:val="-1"/>
          <w:sz w:val="20"/>
          <w:szCs w:val="20"/>
        </w:rPr>
        <w:t>u</w:t>
      </w:r>
      <w:r w:rsidRPr="00FC69F0">
        <w:rPr>
          <w:rFonts w:ascii="Arial" w:hAnsi="Arial" w:cs="Arial"/>
          <w:spacing w:val="-2"/>
          <w:sz w:val="20"/>
          <w:szCs w:val="20"/>
        </w:rPr>
        <w:t>r</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 el p</w:t>
      </w:r>
      <w:r w:rsidRPr="00FC69F0">
        <w:rPr>
          <w:rFonts w:ascii="Arial" w:hAnsi="Arial" w:cs="Arial"/>
          <w:spacing w:val="-1"/>
          <w:sz w:val="20"/>
          <w:szCs w:val="20"/>
        </w:rPr>
        <w:t>l</w:t>
      </w:r>
      <w:r w:rsidRPr="00FC69F0">
        <w:rPr>
          <w:rFonts w:ascii="Arial" w:hAnsi="Arial" w:cs="Arial"/>
          <w:sz w:val="20"/>
          <w:szCs w:val="20"/>
        </w:rPr>
        <w:t>a</w:t>
      </w:r>
      <w:r w:rsidRPr="00FC69F0">
        <w:rPr>
          <w:rFonts w:ascii="Arial" w:hAnsi="Arial" w:cs="Arial"/>
          <w:spacing w:val="-3"/>
          <w:sz w:val="20"/>
          <w:szCs w:val="20"/>
        </w:rPr>
        <w:t>z</w:t>
      </w:r>
      <w:r w:rsidRPr="00FC69F0">
        <w:rPr>
          <w:rFonts w:ascii="Arial" w:hAnsi="Arial" w:cs="Arial"/>
          <w:sz w:val="20"/>
          <w:szCs w:val="20"/>
        </w:rPr>
        <w:t xml:space="preserve">o de </w:t>
      </w:r>
      <w:r w:rsidRPr="00FC69F0">
        <w:rPr>
          <w:rFonts w:ascii="Arial" w:hAnsi="Arial" w:cs="Arial"/>
          <w:spacing w:val="-1"/>
          <w:sz w:val="20"/>
          <w:szCs w:val="20"/>
        </w:rPr>
        <w:t>l</w:t>
      </w:r>
      <w:r w:rsidRPr="00FC69F0">
        <w:rPr>
          <w:rFonts w:ascii="Arial" w:hAnsi="Arial" w:cs="Arial"/>
          <w:sz w:val="20"/>
          <w:szCs w:val="20"/>
        </w:rPr>
        <w:t xml:space="preserve">a </w:t>
      </w:r>
      <w:r w:rsidR="00D5786A">
        <w:rPr>
          <w:rFonts w:ascii="Arial" w:hAnsi="Arial" w:cs="Arial"/>
          <w:sz w:val="20"/>
          <w:szCs w:val="20"/>
        </w:rPr>
        <w:t>invitación</w:t>
      </w:r>
      <w:r w:rsidRPr="00FC69F0">
        <w:rPr>
          <w:rFonts w:ascii="Arial" w:hAnsi="Arial" w:cs="Arial"/>
          <w:sz w:val="20"/>
          <w:szCs w:val="20"/>
        </w:rPr>
        <w:t>.</w:t>
      </w:r>
    </w:p>
    <w:p w14:paraId="64945977"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z w:val="20"/>
          <w:szCs w:val="20"/>
        </w:rPr>
        <w:t xml:space="preserve">n </w:t>
      </w:r>
      <w:r w:rsidRPr="00FC69F0">
        <w:rPr>
          <w:rFonts w:ascii="Arial" w:hAnsi="Arial" w:cs="Arial"/>
          <w:spacing w:val="-1"/>
          <w:sz w:val="20"/>
          <w:szCs w:val="20"/>
        </w:rPr>
        <w:t>l</w:t>
      </w:r>
      <w:r w:rsidRPr="00FC69F0">
        <w:rPr>
          <w:rFonts w:ascii="Arial" w:hAnsi="Arial" w:cs="Arial"/>
          <w:sz w:val="20"/>
          <w:szCs w:val="20"/>
        </w:rPr>
        <w:t>a e</w:t>
      </w:r>
      <w:r w:rsidRPr="00FC69F0">
        <w:rPr>
          <w:rFonts w:ascii="Arial" w:hAnsi="Arial" w:cs="Arial"/>
          <w:spacing w:val="-3"/>
          <w:sz w:val="20"/>
          <w:szCs w:val="20"/>
        </w:rPr>
        <w:t>v</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u</w:t>
      </w:r>
      <w:r w:rsidRPr="00FC69F0">
        <w:rPr>
          <w:rFonts w:ascii="Arial" w:hAnsi="Arial" w:cs="Arial"/>
          <w:spacing w:val="-1"/>
          <w:sz w:val="20"/>
          <w:szCs w:val="20"/>
        </w:rPr>
        <w:t>a</w:t>
      </w:r>
      <w:r w:rsidRPr="00FC69F0">
        <w:rPr>
          <w:rFonts w:ascii="Arial" w:hAnsi="Arial" w:cs="Arial"/>
          <w:spacing w:val="1"/>
          <w:sz w:val="20"/>
          <w:szCs w:val="20"/>
        </w:rPr>
        <w:t>l</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d de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m</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pacing w:val="-2"/>
          <w:sz w:val="20"/>
          <w:szCs w:val="20"/>
        </w:rPr>
        <w:t>s</w:t>
      </w:r>
      <w:r w:rsidRPr="00FC69F0">
        <w:rPr>
          <w:rFonts w:ascii="Arial" w:hAnsi="Arial" w:cs="Arial"/>
          <w:sz w:val="20"/>
          <w:szCs w:val="20"/>
        </w:rPr>
        <w:t>) sea a</w:t>
      </w:r>
      <w:r w:rsidRPr="00FC69F0">
        <w:rPr>
          <w:rFonts w:ascii="Arial" w:hAnsi="Arial" w:cs="Arial"/>
          <w:spacing w:val="-1"/>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pacing w:val="-2"/>
          <w:sz w:val="20"/>
          <w:szCs w:val="20"/>
        </w:rPr>
        <w:t>c</w:t>
      </w:r>
      <w:r w:rsidRPr="00FC69F0">
        <w:rPr>
          <w:rFonts w:ascii="Arial" w:hAnsi="Arial" w:cs="Arial"/>
          <w:spacing w:val="4"/>
          <w:sz w:val="20"/>
          <w:szCs w:val="20"/>
        </w:rPr>
        <w:t>a</w:t>
      </w:r>
      <w:r w:rsidRPr="00FC69F0">
        <w:rPr>
          <w:rFonts w:ascii="Arial" w:hAnsi="Arial" w:cs="Arial"/>
          <w:sz w:val="20"/>
          <w:szCs w:val="20"/>
        </w:rPr>
        <w:t>do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al o </w:t>
      </w:r>
      <w:r w:rsidRPr="00FC69F0">
        <w:rPr>
          <w:rFonts w:ascii="Arial" w:hAnsi="Arial" w:cs="Arial"/>
          <w:spacing w:val="1"/>
          <w:sz w:val="20"/>
          <w:szCs w:val="20"/>
        </w:rPr>
        <w:t>t</w:t>
      </w:r>
      <w:r w:rsidRPr="00FC69F0">
        <w:rPr>
          <w:rFonts w:ascii="Arial" w:hAnsi="Arial" w:cs="Arial"/>
          <w:sz w:val="20"/>
          <w:szCs w:val="20"/>
        </w:rPr>
        <w:t>ota</w:t>
      </w:r>
      <w:r w:rsidRPr="00FC69F0">
        <w:rPr>
          <w:rFonts w:ascii="Arial" w:hAnsi="Arial" w:cs="Arial"/>
          <w:spacing w:val="-1"/>
          <w:sz w:val="20"/>
          <w:szCs w:val="20"/>
        </w:rPr>
        <w:t>l</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e el o</w:t>
      </w:r>
      <w:r w:rsidRPr="00FC69F0">
        <w:rPr>
          <w:rFonts w:ascii="Arial" w:hAnsi="Arial" w:cs="Arial"/>
          <w:spacing w:val="-1"/>
          <w:sz w:val="20"/>
          <w:szCs w:val="20"/>
        </w:rPr>
        <w:t>b</w:t>
      </w:r>
      <w:r w:rsidRPr="00FC69F0">
        <w:rPr>
          <w:rFonts w:ascii="Arial" w:hAnsi="Arial" w:cs="Arial"/>
          <w:spacing w:val="1"/>
          <w:sz w:val="20"/>
          <w:szCs w:val="20"/>
        </w:rPr>
        <w:t>j</w:t>
      </w:r>
      <w:r w:rsidRPr="00FC69F0">
        <w:rPr>
          <w:rFonts w:ascii="Arial" w:hAnsi="Arial" w:cs="Arial"/>
          <w:sz w:val="20"/>
          <w:szCs w:val="20"/>
        </w:rPr>
        <w:t>eto d</w:t>
      </w:r>
      <w:r w:rsidRPr="00FC69F0">
        <w:rPr>
          <w:rFonts w:ascii="Arial" w:hAnsi="Arial" w:cs="Arial"/>
          <w:spacing w:val="-1"/>
          <w:sz w:val="20"/>
          <w:szCs w:val="20"/>
        </w:rPr>
        <w:t>e</w:t>
      </w:r>
      <w:r w:rsidRPr="00FC69F0">
        <w:rPr>
          <w:rFonts w:ascii="Arial" w:hAnsi="Arial" w:cs="Arial"/>
          <w:sz w:val="20"/>
          <w:szCs w:val="20"/>
        </w:rPr>
        <w:t>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pacing w:val="-3"/>
          <w:sz w:val="20"/>
          <w:szCs w:val="20"/>
        </w:rPr>
        <w:t>a</w:t>
      </w:r>
      <w:r w:rsidRPr="00FC69F0">
        <w:rPr>
          <w:rFonts w:ascii="Arial" w:hAnsi="Arial" w:cs="Arial"/>
          <w:spacing w:val="1"/>
          <w:sz w:val="20"/>
          <w:szCs w:val="20"/>
        </w:rPr>
        <w:t>t</w:t>
      </w:r>
      <w:r w:rsidRPr="00FC69F0">
        <w:rPr>
          <w:rFonts w:ascii="Arial" w:hAnsi="Arial" w:cs="Arial"/>
          <w:sz w:val="20"/>
          <w:szCs w:val="20"/>
        </w:rPr>
        <w:t>o en</w:t>
      </w:r>
      <w:r w:rsidRPr="00FC69F0">
        <w:rPr>
          <w:rFonts w:ascii="Arial" w:hAnsi="Arial" w:cs="Arial"/>
          <w:spacing w:val="-1"/>
          <w:sz w:val="20"/>
          <w:szCs w:val="20"/>
        </w:rPr>
        <w:t xml:space="preserve"> l</w:t>
      </w:r>
      <w:r w:rsidRPr="00FC69F0">
        <w:rPr>
          <w:rFonts w:ascii="Arial" w:hAnsi="Arial" w:cs="Arial"/>
          <w:sz w:val="20"/>
          <w:szCs w:val="20"/>
        </w:rPr>
        <w:t xml:space="preserve">a </w:t>
      </w:r>
      <w:r w:rsidR="00D5786A">
        <w:rPr>
          <w:rFonts w:ascii="Arial" w:hAnsi="Arial" w:cs="Arial"/>
          <w:sz w:val="20"/>
          <w:szCs w:val="20"/>
        </w:rPr>
        <w:t>invitación</w:t>
      </w:r>
      <w:r w:rsidRPr="00FC69F0">
        <w:rPr>
          <w:rFonts w:ascii="Arial" w:hAnsi="Arial" w:cs="Arial"/>
          <w:sz w:val="20"/>
          <w:szCs w:val="20"/>
        </w:rPr>
        <w:t xml:space="preserve"> </w:t>
      </w:r>
      <w:r w:rsidRPr="00FC69F0">
        <w:rPr>
          <w:rFonts w:ascii="Arial" w:hAnsi="Arial" w:cs="Arial"/>
          <w:spacing w:val="-3"/>
          <w:sz w:val="20"/>
          <w:szCs w:val="20"/>
        </w:rPr>
        <w:t>d</w:t>
      </w:r>
      <w:r w:rsidRPr="00FC69F0">
        <w:rPr>
          <w:rFonts w:ascii="Arial" w:hAnsi="Arial" w:cs="Arial"/>
          <w:sz w:val="20"/>
          <w:szCs w:val="20"/>
        </w:rPr>
        <w:t>e la</w:t>
      </w:r>
      <w:r w:rsidRPr="00FC69F0">
        <w:rPr>
          <w:rFonts w:ascii="Arial" w:hAnsi="Arial" w:cs="Arial"/>
          <w:spacing w:val="1"/>
          <w:sz w:val="20"/>
          <w:szCs w:val="20"/>
        </w:rPr>
        <w:t xml:space="preserve"> r</w:t>
      </w:r>
      <w:r w:rsidRPr="00FC69F0">
        <w:rPr>
          <w:rFonts w:ascii="Arial" w:hAnsi="Arial" w:cs="Arial"/>
          <w:spacing w:val="-3"/>
          <w:sz w:val="20"/>
          <w:szCs w:val="20"/>
        </w:rPr>
        <w:t>e</w:t>
      </w:r>
      <w:r w:rsidRPr="00FC69F0">
        <w:rPr>
          <w:rFonts w:ascii="Arial" w:hAnsi="Arial" w:cs="Arial"/>
          <w:spacing w:val="1"/>
          <w:sz w:val="20"/>
          <w:szCs w:val="20"/>
        </w:rPr>
        <w:t>f</w:t>
      </w:r>
      <w:r w:rsidRPr="00FC69F0">
        <w:rPr>
          <w:rFonts w:ascii="Arial" w:hAnsi="Arial" w:cs="Arial"/>
          <w:sz w:val="20"/>
          <w:szCs w:val="20"/>
        </w:rPr>
        <w:t>erenc</w:t>
      </w:r>
      <w:r w:rsidRPr="00FC69F0">
        <w:rPr>
          <w:rFonts w:ascii="Arial" w:hAnsi="Arial" w:cs="Arial"/>
          <w:spacing w:val="-1"/>
          <w:sz w:val="20"/>
          <w:szCs w:val="20"/>
        </w:rPr>
        <w:t>i</w:t>
      </w:r>
      <w:r w:rsidRPr="00FC69F0">
        <w:rPr>
          <w:rFonts w:ascii="Arial" w:hAnsi="Arial" w:cs="Arial"/>
          <w:spacing w:val="-3"/>
          <w:sz w:val="20"/>
          <w:szCs w:val="20"/>
        </w:rPr>
        <w:t>a</w:t>
      </w:r>
      <w:r w:rsidRPr="00FC69F0">
        <w:rPr>
          <w:rFonts w:ascii="Arial" w:hAnsi="Arial" w:cs="Arial"/>
          <w:sz w:val="20"/>
          <w:szCs w:val="20"/>
        </w:rPr>
        <w:t xml:space="preserve">, </w:t>
      </w:r>
      <w:r w:rsidRPr="00FC69F0">
        <w:rPr>
          <w:rFonts w:ascii="Arial" w:hAnsi="Arial" w:cs="Arial"/>
          <w:spacing w:val="1"/>
          <w:sz w:val="20"/>
          <w:szCs w:val="20"/>
        </w:rPr>
        <w:t>m</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z w:val="20"/>
          <w:szCs w:val="20"/>
        </w:rPr>
        <w:t>s) comp</w:t>
      </w:r>
      <w:r w:rsidRPr="00FC69F0">
        <w:rPr>
          <w:rFonts w:ascii="Arial" w:hAnsi="Arial" w:cs="Arial"/>
          <w:spacing w:val="1"/>
          <w:sz w:val="20"/>
          <w:szCs w:val="20"/>
        </w:rPr>
        <w:t>r</w:t>
      </w:r>
      <w:r w:rsidRPr="00FC69F0">
        <w:rPr>
          <w:rFonts w:ascii="Arial" w:hAnsi="Arial" w:cs="Arial"/>
          <w:spacing w:val="-3"/>
          <w:sz w:val="20"/>
          <w:szCs w:val="20"/>
        </w:rPr>
        <w:t>o</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2"/>
          <w:sz w:val="20"/>
          <w:szCs w:val="20"/>
        </w:rPr>
        <w:t>t</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z w:val="20"/>
          <w:szCs w:val="20"/>
        </w:rPr>
        <w:t>hem</w:t>
      </w:r>
      <w:r w:rsidRPr="00FC69F0">
        <w:rPr>
          <w:rFonts w:ascii="Arial" w:hAnsi="Arial" w:cs="Arial"/>
          <w:spacing w:val="-2"/>
          <w:sz w:val="20"/>
          <w:szCs w:val="20"/>
        </w:rPr>
        <w:t>os</w:t>
      </w:r>
      <w:r w:rsidRPr="00FC69F0">
        <w:rPr>
          <w:rFonts w:ascii="Arial" w:hAnsi="Arial" w:cs="Arial"/>
          <w:sz w:val="20"/>
          <w:szCs w:val="20"/>
        </w:rPr>
        <w:t xml:space="preserve">) </w:t>
      </w:r>
      <w:r w:rsidRPr="00FC69F0">
        <w:rPr>
          <w:rFonts w:ascii="Arial" w:hAnsi="Arial" w:cs="Arial"/>
          <w:spacing w:val="-3"/>
          <w:sz w:val="20"/>
          <w:szCs w:val="20"/>
        </w:rPr>
        <w:t>a</w:t>
      </w:r>
      <w:r w:rsidRPr="00FC69F0">
        <w:rPr>
          <w:rFonts w:ascii="Arial" w:hAnsi="Arial" w:cs="Arial"/>
          <w:sz w:val="20"/>
          <w:szCs w:val="20"/>
        </w:rPr>
        <w:t>:</w:t>
      </w:r>
    </w:p>
    <w:p w14:paraId="2A3909FE"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bl</w:t>
      </w:r>
      <w:r w:rsidRPr="00FC69F0">
        <w:rPr>
          <w:rFonts w:ascii="Arial" w:hAnsi="Arial" w:cs="Arial"/>
          <w:sz w:val="20"/>
          <w:szCs w:val="20"/>
        </w:rPr>
        <w:t>ec</w:t>
      </w:r>
      <w:r w:rsidRPr="00FC69F0">
        <w:rPr>
          <w:rFonts w:ascii="Arial" w:hAnsi="Arial" w:cs="Arial"/>
          <w:spacing w:val="-1"/>
          <w:sz w:val="20"/>
          <w:szCs w:val="20"/>
        </w:rPr>
        <w:t>e</w:t>
      </w:r>
      <w:r w:rsidRPr="00FC69F0">
        <w:rPr>
          <w:rFonts w:ascii="Arial" w:hAnsi="Arial" w:cs="Arial"/>
          <w:sz w:val="20"/>
          <w:szCs w:val="20"/>
        </w:rPr>
        <w:t xml:space="preserve">r y presentar </w:t>
      </w:r>
      <w:r w:rsidRPr="00FC69F0">
        <w:rPr>
          <w:rFonts w:ascii="Arial" w:hAnsi="Arial" w:cs="Arial"/>
          <w:spacing w:val="-3"/>
          <w:sz w:val="20"/>
          <w:szCs w:val="20"/>
        </w:rPr>
        <w:t>o</w:t>
      </w:r>
      <w:r w:rsidRPr="00FC69F0">
        <w:rPr>
          <w:rFonts w:ascii="Arial" w:hAnsi="Arial" w:cs="Arial"/>
          <w:sz w:val="20"/>
          <w:szCs w:val="20"/>
        </w:rPr>
        <w:t>p</w:t>
      </w:r>
      <w:r w:rsidRPr="00FC69F0">
        <w:rPr>
          <w:rFonts w:ascii="Arial" w:hAnsi="Arial" w:cs="Arial"/>
          <w:spacing w:val="-1"/>
          <w:sz w:val="20"/>
          <w:szCs w:val="20"/>
        </w:rPr>
        <w:t>o</w:t>
      </w:r>
      <w:r w:rsidRPr="00FC69F0">
        <w:rPr>
          <w:rFonts w:ascii="Arial" w:hAnsi="Arial" w:cs="Arial"/>
          <w:spacing w:val="1"/>
          <w:sz w:val="20"/>
          <w:szCs w:val="20"/>
        </w:rPr>
        <w:t>rt</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00D5786A">
        <w:rPr>
          <w:rFonts w:ascii="Arial" w:hAnsi="Arial" w:cs="Arial"/>
          <w:sz w:val="20"/>
          <w:szCs w:val="20"/>
        </w:rPr>
        <w:t>e a la Subred S</w:t>
      </w:r>
      <w:r w:rsidRPr="00FC69F0">
        <w:rPr>
          <w:rFonts w:ascii="Arial" w:hAnsi="Arial" w:cs="Arial"/>
          <w:sz w:val="20"/>
          <w:szCs w:val="20"/>
        </w:rPr>
        <w:t xml:space="preserve">ur,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2"/>
          <w:sz w:val="20"/>
          <w:szCs w:val="20"/>
        </w:rPr>
        <w:t>g</w:t>
      </w:r>
      <w:r w:rsidRPr="00FC69F0">
        <w:rPr>
          <w:rFonts w:ascii="Arial" w:hAnsi="Arial" w:cs="Arial"/>
          <w:sz w:val="20"/>
          <w:szCs w:val="20"/>
        </w:rPr>
        <w:t>ara</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pacing w:val="-4"/>
          <w:sz w:val="20"/>
          <w:szCs w:val="20"/>
        </w:rPr>
        <w:t>í</w:t>
      </w:r>
      <w:r w:rsidRPr="00FC69F0">
        <w:rPr>
          <w:rFonts w:ascii="Arial" w:hAnsi="Arial" w:cs="Arial"/>
          <w:sz w:val="20"/>
          <w:szCs w:val="20"/>
        </w:rPr>
        <w:t>as con</w:t>
      </w:r>
      <w:r w:rsidRPr="00FC69F0">
        <w:rPr>
          <w:rFonts w:ascii="Arial" w:hAnsi="Arial" w:cs="Arial"/>
          <w:spacing w:val="1"/>
          <w:sz w:val="20"/>
          <w:szCs w:val="20"/>
        </w:rPr>
        <w:t>t</w:t>
      </w:r>
      <w:r w:rsidRPr="00FC69F0">
        <w:rPr>
          <w:rFonts w:ascii="Arial" w:hAnsi="Arial" w:cs="Arial"/>
          <w:spacing w:val="-2"/>
          <w:sz w:val="20"/>
          <w:szCs w:val="20"/>
        </w:rPr>
        <w:t>r</w:t>
      </w:r>
      <w:r w:rsidRPr="00FC69F0">
        <w:rPr>
          <w:rFonts w:ascii="Arial" w:hAnsi="Arial" w:cs="Arial"/>
          <w:sz w:val="20"/>
          <w:szCs w:val="20"/>
        </w:rPr>
        <w:t>actua</w:t>
      </w:r>
      <w:r w:rsidRPr="00FC69F0">
        <w:rPr>
          <w:rFonts w:ascii="Arial" w:hAnsi="Arial" w:cs="Arial"/>
          <w:spacing w:val="-1"/>
          <w:sz w:val="20"/>
          <w:szCs w:val="20"/>
        </w:rPr>
        <w:t>l</w:t>
      </w:r>
      <w:r w:rsidRPr="00FC69F0">
        <w:rPr>
          <w:rFonts w:ascii="Arial" w:hAnsi="Arial" w:cs="Arial"/>
          <w:sz w:val="20"/>
          <w:szCs w:val="20"/>
        </w:rPr>
        <w:t>es</w:t>
      </w:r>
      <w:r w:rsidR="00D5786A">
        <w:rPr>
          <w:rFonts w:ascii="Arial" w:hAnsi="Arial" w:cs="Arial"/>
          <w:sz w:val="20"/>
          <w:szCs w:val="20"/>
        </w:rPr>
        <w:t xml:space="preserve"> (Si aplica)</w:t>
      </w:r>
      <w:r w:rsidRPr="00FC69F0">
        <w:rPr>
          <w:rFonts w:ascii="Arial" w:hAnsi="Arial" w:cs="Arial"/>
          <w:sz w:val="20"/>
          <w:szCs w:val="20"/>
        </w:rPr>
        <w:t>.</w:t>
      </w:r>
    </w:p>
    <w:p w14:paraId="69410DFE"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al</w:t>
      </w:r>
      <w:r w:rsidRPr="00FC69F0">
        <w:rPr>
          <w:rFonts w:ascii="Arial" w:hAnsi="Arial" w:cs="Arial"/>
          <w:spacing w:val="1"/>
          <w:sz w:val="20"/>
          <w:szCs w:val="20"/>
        </w:rPr>
        <w:t>i</w:t>
      </w:r>
      <w:r w:rsidRPr="00FC69F0">
        <w:rPr>
          <w:rFonts w:ascii="Arial" w:hAnsi="Arial" w:cs="Arial"/>
          <w:spacing w:val="-2"/>
          <w:sz w:val="20"/>
          <w:szCs w:val="20"/>
        </w:rPr>
        <w:t>z</w:t>
      </w:r>
      <w:r w:rsidRPr="00FC69F0">
        <w:rPr>
          <w:rFonts w:ascii="Arial" w:hAnsi="Arial" w:cs="Arial"/>
          <w:sz w:val="20"/>
          <w:szCs w:val="20"/>
        </w:rPr>
        <w:t>ar d</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o d</w:t>
      </w:r>
      <w:r w:rsidRPr="00FC69F0">
        <w:rPr>
          <w:rFonts w:ascii="Arial" w:hAnsi="Arial" w:cs="Arial"/>
          <w:spacing w:val="-1"/>
          <w:sz w:val="20"/>
          <w:szCs w:val="20"/>
        </w:rPr>
        <w:t>e</w:t>
      </w:r>
      <w:r w:rsidRPr="00FC69F0">
        <w:rPr>
          <w:rFonts w:ascii="Arial" w:hAnsi="Arial" w:cs="Arial"/>
          <w:sz w:val="20"/>
          <w:szCs w:val="20"/>
        </w:rPr>
        <w:t>l p</w:t>
      </w:r>
      <w:r w:rsidRPr="00FC69F0">
        <w:rPr>
          <w:rFonts w:ascii="Arial" w:hAnsi="Arial" w:cs="Arial"/>
          <w:spacing w:val="-1"/>
          <w:sz w:val="20"/>
          <w:szCs w:val="20"/>
        </w:rPr>
        <w:t>l</w:t>
      </w:r>
      <w:r w:rsidRPr="00FC69F0">
        <w:rPr>
          <w:rFonts w:ascii="Arial" w:hAnsi="Arial" w:cs="Arial"/>
          <w:spacing w:val="-3"/>
          <w:sz w:val="20"/>
          <w:szCs w:val="20"/>
        </w:rPr>
        <w:t>a</w:t>
      </w:r>
      <w:r w:rsidRPr="00FC69F0">
        <w:rPr>
          <w:rFonts w:ascii="Arial" w:hAnsi="Arial" w:cs="Arial"/>
          <w:spacing w:val="-2"/>
          <w:sz w:val="20"/>
          <w:szCs w:val="20"/>
        </w:rPr>
        <w:t>z</w:t>
      </w:r>
      <w:r w:rsidRPr="00FC69F0">
        <w:rPr>
          <w:rFonts w:ascii="Arial" w:hAnsi="Arial" w:cs="Arial"/>
          <w:sz w:val="20"/>
          <w:szCs w:val="20"/>
        </w:rPr>
        <w:t xml:space="preserve">o </w:t>
      </w:r>
      <w:r w:rsidRPr="00FC69F0">
        <w:rPr>
          <w:rFonts w:ascii="Arial" w:hAnsi="Arial" w:cs="Arial"/>
          <w:spacing w:val="1"/>
          <w:sz w:val="20"/>
          <w:szCs w:val="20"/>
        </w:rPr>
        <w:t>m</w:t>
      </w:r>
      <w:r w:rsidRPr="00FC69F0">
        <w:rPr>
          <w:rFonts w:ascii="Arial" w:hAnsi="Arial" w:cs="Arial"/>
          <w:sz w:val="20"/>
          <w:szCs w:val="20"/>
        </w:rPr>
        <w:t>á</w:t>
      </w:r>
      <w:r w:rsidRPr="00FC69F0">
        <w:rPr>
          <w:rFonts w:ascii="Arial" w:hAnsi="Arial" w:cs="Arial"/>
          <w:spacing w:val="-3"/>
          <w:sz w:val="20"/>
          <w:szCs w:val="20"/>
        </w:rPr>
        <w:t>x</w:t>
      </w:r>
      <w:r w:rsidRPr="00FC69F0">
        <w:rPr>
          <w:rFonts w:ascii="Arial" w:hAnsi="Arial" w:cs="Arial"/>
          <w:spacing w:val="-1"/>
          <w:sz w:val="20"/>
          <w:szCs w:val="20"/>
        </w:rPr>
        <w:t>i</w:t>
      </w:r>
      <w:r w:rsidRPr="00FC69F0">
        <w:rPr>
          <w:rFonts w:ascii="Arial" w:hAnsi="Arial" w:cs="Arial"/>
          <w:spacing w:val="1"/>
          <w:sz w:val="20"/>
          <w:szCs w:val="20"/>
        </w:rPr>
        <w:t>m</w:t>
      </w:r>
      <w:r w:rsidRPr="00FC69F0">
        <w:rPr>
          <w:rFonts w:ascii="Arial" w:hAnsi="Arial" w:cs="Arial"/>
          <w:sz w:val="20"/>
          <w:szCs w:val="20"/>
        </w:rPr>
        <w:t xml:space="preserve">o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3"/>
          <w:sz w:val="20"/>
          <w:szCs w:val="20"/>
        </w:rPr>
        <w:t>f</w:t>
      </w:r>
      <w:r w:rsidRPr="00FC69F0">
        <w:rPr>
          <w:rFonts w:ascii="Arial" w:hAnsi="Arial" w:cs="Arial"/>
          <w:spacing w:val="-3"/>
          <w:sz w:val="20"/>
          <w:szCs w:val="20"/>
        </w:rPr>
        <w:t>i</w:t>
      </w:r>
      <w:r w:rsidRPr="00FC69F0">
        <w:rPr>
          <w:rFonts w:ascii="Arial" w:hAnsi="Arial" w:cs="Arial"/>
          <w:spacing w:val="1"/>
          <w:sz w:val="20"/>
          <w:szCs w:val="20"/>
        </w:rPr>
        <w:t>j</w:t>
      </w:r>
      <w:r w:rsidR="00D5786A">
        <w:rPr>
          <w:rFonts w:ascii="Arial" w:hAnsi="Arial" w:cs="Arial"/>
          <w:sz w:val="20"/>
          <w:szCs w:val="20"/>
        </w:rPr>
        <w:t>e la Subred S</w:t>
      </w:r>
      <w:r w:rsidRPr="00FC69F0">
        <w:rPr>
          <w:rFonts w:ascii="Arial" w:hAnsi="Arial" w:cs="Arial"/>
          <w:sz w:val="20"/>
          <w:szCs w:val="20"/>
        </w:rPr>
        <w:t xml:space="preserve">ur, </w:t>
      </w:r>
      <w:r w:rsidRPr="00FC69F0">
        <w:rPr>
          <w:rFonts w:ascii="Arial" w:hAnsi="Arial" w:cs="Arial"/>
          <w:spacing w:val="1"/>
          <w:sz w:val="20"/>
          <w:szCs w:val="20"/>
        </w:rPr>
        <w:t>t</w:t>
      </w:r>
      <w:r w:rsidRPr="00FC69F0">
        <w:rPr>
          <w:rFonts w:ascii="Arial" w:hAnsi="Arial" w:cs="Arial"/>
          <w:sz w:val="20"/>
          <w:szCs w:val="20"/>
        </w:rPr>
        <w:t>o</w:t>
      </w:r>
      <w:r w:rsidRPr="00FC69F0">
        <w:rPr>
          <w:rFonts w:ascii="Arial" w:hAnsi="Arial" w:cs="Arial"/>
          <w:spacing w:val="-1"/>
          <w:sz w:val="20"/>
          <w:szCs w:val="20"/>
        </w:rPr>
        <w:t>d</w:t>
      </w:r>
      <w:r w:rsidRPr="00FC69F0">
        <w:rPr>
          <w:rFonts w:ascii="Arial" w:hAnsi="Arial" w:cs="Arial"/>
          <w:sz w:val="20"/>
          <w:szCs w:val="20"/>
        </w:rPr>
        <w:t xml:space="preserve">os </w:t>
      </w:r>
      <w:r w:rsidRPr="00FC69F0">
        <w:rPr>
          <w:rFonts w:ascii="Arial" w:hAnsi="Arial" w:cs="Arial"/>
          <w:spacing w:val="-1"/>
          <w:sz w:val="20"/>
          <w:szCs w:val="20"/>
        </w:rPr>
        <w:t>l</w:t>
      </w:r>
      <w:r w:rsidRPr="00FC69F0">
        <w:rPr>
          <w:rFonts w:ascii="Arial" w:hAnsi="Arial" w:cs="Arial"/>
          <w:spacing w:val="-3"/>
          <w:sz w:val="20"/>
          <w:szCs w:val="20"/>
        </w:rPr>
        <w:t>o</w:t>
      </w:r>
      <w:r w:rsidRPr="00FC69F0">
        <w:rPr>
          <w:rFonts w:ascii="Arial" w:hAnsi="Arial" w:cs="Arial"/>
          <w:sz w:val="20"/>
          <w:szCs w:val="20"/>
        </w:rPr>
        <w:t xml:space="preserve">s </w:t>
      </w:r>
      <w:r w:rsidRPr="00FC69F0">
        <w:rPr>
          <w:rFonts w:ascii="Arial" w:hAnsi="Arial" w:cs="Arial"/>
          <w:spacing w:val="1"/>
          <w:sz w:val="20"/>
          <w:szCs w:val="20"/>
        </w:rPr>
        <w:t>t</w:t>
      </w:r>
      <w:r w:rsidRPr="00FC69F0">
        <w:rPr>
          <w:rFonts w:ascii="Arial" w:hAnsi="Arial" w:cs="Arial"/>
          <w:spacing w:val="-2"/>
          <w:sz w:val="20"/>
          <w:szCs w:val="20"/>
        </w:rPr>
        <w:t>r</w:t>
      </w:r>
      <w:r w:rsidRPr="00FC69F0">
        <w:rPr>
          <w:rFonts w:ascii="Arial" w:hAnsi="Arial" w:cs="Arial"/>
          <w:sz w:val="20"/>
          <w:szCs w:val="20"/>
        </w:rPr>
        <w:t>ámites n</w:t>
      </w:r>
      <w:r w:rsidRPr="00FC69F0">
        <w:rPr>
          <w:rFonts w:ascii="Arial" w:hAnsi="Arial" w:cs="Arial"/>
          <w:spacing w:val="-1"/>
          <w:sz w:val="20"/>
          <w:szCs w:val="20"/>
        </w:rPr>
        <w:t>e</w:t>
      </w:r>
      <w:r w:rsidRPr="00FC69F0">
        <w:rPr>
          <w:rFonts w:ascii="Arial" w:hAnsi="Arial" w:cs="Arial"/>
          <w:sz w:val="20"/>
          <w:szCs w:val="20"/>
        </w:rPr>
        <w:t>ces</w:t>
      </w:r>
      <w:r w:rsidRPr="00FC69F0">
        <w:rPr>
          <w:rFonts w:ascii="Arial" w:hAnsi="Arial" w:cs="Arial"/>
          <w:spacing w:val="-3"/>
          <w:sz w:val="20"/>
          <w:szCs w:val="20"/>
        </w:rPr>
        <w:t>a</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 xml:space="preserve">os </w:t>
      </w:r>
      <w:r w:rsidRPr="00FC69F0">
        <w:rPr>
          <w:rFonts w:ascii="Arial" w:hAnsi="Arial" w:cs="Arial"/>
          <w:spacing w:val="-3"/>
          <w:sz w:val="20"/>
          <w:szCs w:val="20"/>
        </w:rPr>
        <w:t>p</w:t>
      </w:r>
      <w:r w:rsidRPr="00FC69F0">
        <w:rPr>
          <w:rFonts w:ascii="Arial" w:hAnsi="Arial" w:cs="Arial"/>
          <w:sz w:val="20"/>
          <w:szCs w:val="20"/>
        </w:rPr>
        <w:t xml:space="preserve">ara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z w:val="20"/>
          <w:szCs w:val="20"/>
        </w:rPr>
        <w:t xml:space="preserve">a y </w:t>
      </w:r>
      <w:r w:rsidRPr="00FC69F0">
        <w:rPr>
          <w:rFonts w:ascii="Arial" w:hAnsi="Arial" w:cs="Arial"/>
          <w:spacing w:val="-1"/>
          <w:sz w:val="20"/>
          <w:szCs w:val="20"/>
        </w:rPr>
        <w:t>l</w:t>
      </w:r>
      <w:r w:rsidRPr="00FC69F0">
        <w:rPr>
          <w:rFonts w:ascii="Arial" w:hAnsi="Arial" w:cs="Arial"/>
          <w:spacing w:val="-3"/>
          <w:sz w:val="20"/>
          <w:szCs w:val="20"/>
        </w:rPr>
        <w:t>e</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1"/>
          <w:sz w:val="20"/>
          <w:szCs w:val="20"/>
        </w:rPr>
        <w:t>li</w:t>
      </w:r>
      <w:r w:rsidRPr="00FC69F0">
        <w:rPr>
          <w:rFonts w:ascii="Arial" w:hAnsi="Arial" w:cs="Arial"/>
          <w:spacing w:val="-2"/>
          <w:sz w:val="20"/>
          <w:szCs w:val="20"/>
        </w:rPr>
        <w:t>z</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d</w:t>
      </w:r>
      <w:r w:rsidRPr="00FC69F0">
        <w:rPr>
          <w:rFonts w:ascii="Arial" w:hAnsi="Arial" w:cs="Arial"/>
          <w:spacing w:val="-1"/>
          <w:sz w:val="20"/>
          <w:szCs w:val="20"/>
        </w:rPr>
        <w:t>e</w:t>
      </w:r>
      <w:r w:rsidRPr="00FC69F0">
        <w:rPr>
          <w:rFonts w:ascii="Arial" w:hAnsi="Arial" w:cs="Arial"/>
          <w:sz w:val="20"/>
          <w:szCs w:val="20"/>
        </w:rPr>
        <w:t>l co</w:t>
      </w:r>
      <w:r w:rsidRPr="00FC69F0">
        <w:rPr>
          <w:rFonts w:ascii="Arial" w:hAnsi="Arial" w:cs="Arial"/>
          <w:spacing w:val="-1"/>
          <w:sz w:val="20"/>
          <w:szCs w:val="20"/>
        </w:rPr>
        <w:t>nt</w:t>
      </w:r>
      <w:r w:rsidRPr="00FC69F0">
        <w:rPr>
          <w:rFonts w:ascii="Arial" w:hAnsi="Arial" w:cs="Arial"/>
          <w:spacing w:val="1"/>
          <w:sz w:val="20"/>
          <w:szCs w:val="20"/>
        </w:rPr>
        <w:t>r</w:t>
      </w:r>
      <w:r w:rsidRPr="00FC69F0">
        <w:rPr>
          <w:rFonts w:ascii="Arial" w:hAnsi="Arial" w:cs="Arial"/>
          <w:sz w:val="20"/>
          <w:szCs w:val="20"/>
        </w:rPr>
        <w:t xml:space="preserve">ato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ul</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3"/>
          <w:sz w:val="20"/>
          <w:szCs w:val="20"/>
        </w:rPr>
        <w:t>e</w:t>
      </w:r>
      <w:r w:rsidRPr="00FC69F0">
        <w:rPr>
          <w:rFonts w:ascii="Arial" w:hAnsi="Arial" w:cs="Arial"/>
          <w:sz w:val="20"/>
          <w:szCs w:val="20"/>
        </w:rPr>
        <w:t>.</w:t>
      </w:r>
    </w:p>
    <w:p w14:paraId="7FC2B65E"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pacing w:val="1"/>
          <w:sz w:val="20"/>
          <w:szCs w:val="20"/>
        </w:rPr>
        <w:t>j</w:t>
      </w:r>
      <w:r w:rsidRPr="00FC69F0">
        <w:rPr>
          <w:rFonts w:ascii="Arial" w:hAnsi="Arial" w:cs="Arial"/>
          <w:sz w:val="20"/>
          <w:szCs w:val="20"/>
        </w:rPr>
        <w:t>ec</w:t>
      </w:r>
      <w:r w:rsidRPr="00FC69F0">
        <w:rPr>
          <w:rFonts w:ascii="Arial" w:hAnsi="Arial" w:cs="Arial"/>
          <w:spacing w:val="-1"/>
          <w:sz w:val="20"/>
          <w:szCs w:val="20"/>
        </w:rPr>
        <w:t>u</w:t>
      </w:r>
      <w:r w:rsidRPr="00FC69F0">
        <w:rPr>
          <w:rFonts w:ascii="Arial" w:hAnsi="Arial" w:cs="Arial"/>
          <w:spacing w:val="1"/>
          <w:sz w:val="20"/>
          <w:szCs w:val="20"/>
        </w:rPr>
        <w:t>t</w:t>
      </w:r>
      <w:r w:rsidRPr="00FC69F0">
        <w:rPr>
          <w:rFonts w:ascii="Arial" w:hAnsi="Arial" w:cs="Arial"/>
          <w:spacing w:val="-3"/>
          <w:sz w:val="20"/>
          <w:szCs w:val="20"/>
        </w:rPr>
        <w:t>a</w:t>
      </w:r>
      <w:r w:rsidRPr="00FC69F0">
        <w:rPr>
          <w:rFonts w:ascii="Arial" w:hAnsi="Arial" w:cs="Arial"/>
          <w:sz w:val="20"/>
          <w:szCs w:val="20"/>
        </w:rPr>
        <w:t>r el o</w:t>
      </w:r>
      <w:r w:rsidRPr="00FC69F0">
        <w:rPr>
          <w:rFonts w:ascii="Arial" w:hAnsi="Arial" w:cs="Arial"/>
          <w:spacing w:val="-1"/>
          <w:sz w:val="20"/>
          <w:szCs w:val="20"/>
        </w:rPr>
        <w:t>b</w:t>
      </w:r>
      <w:r w:rsidRPr="00FC69F0">
        <w:rPr>
          <w:rFonts w:ascii="Arial" w:hAnsi="Arial" w:cs="Arial"/>
          <w:spacing w:val="1"/>
          <w:sz w:val="20"/>
          <w:szCs w:val="20"/>
        </w:rPr>
        <w:t>j</w:t>
      </w:r>
      <w:r w:rsidRPr="00FC69F0">
        <w:rPr>
          <w:rFonts w:ascii="Arial" w:hAnsi="Arial" w:cs="Arial"/>
          <w:spacing w:val="-3"/>
          <w:sz w:val="20"/>
          <w:szCs w:val="20"/>
        </w:rPr>
        <w:t>e</w:t>
      </w:r>
      <w:r w:rsidRPr="00FC69F0">
        <w:rPr>
          <w:rFonts w:ascii="Arial" w:hAnsi="Arial" w:cs="Arial"/>
          <w:spacing w:val="1"/>
          <w:sz w:val="20"/>
          <w:szCs w:val="20"/>
        </w:rPr>
        <w:t>t</w:t>
      </w:r>
      <w:r w:rsidRPr="00FC69F0">
        <w:rPr>
          <w:rFonts w:ascii="Arial" w:hAnsi="Arial" w:cs="Arial"/>
          <w:sz w:val="20"/>
          <w:szCs w:val="20"/>
        </w:rPr>
        <w:t>o d</w:t>
      </w:r>
      <w:r w:rsidRPr="00FC69F0">
        <w:rPr>
          <w:rFonts w:ascii="Arial" w:hAnsi="Arial" w:cs="Arial"/>
          <w:spacing w:val="-1"/>
          <w:sz w:val="20"/>
          <w:szCs w:val="20"/>
        </w:rPr>
        <w:t>e</w:t>
      </w:r>
      <w:r w:rsidRPr="00FC69F0">
        <w:rPr>
          <w:rFonts w:ascii="Arial" w:hAnsi="Arial" w:cs="Arial"/>
          <w:sz w:val="20"/>
          <w:szCs w:val="20"/>
        </w:rPr>
        <w:t>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pacing w:val="-3"/>
          <w:sz w:val="20"/>
          <w:szCs w:val="20"/>
        </w:rPr>
        <w:t>a</w:t>
      </w:r>
      <w:r w:rsidRPr="00FC69F0">
        <w:rPr>
          <w:rFonts w:ascii="Arial" w:hAnsi="Arial" w:cs="Arial"/>
          <w:spacing w:val="1"/>
          <w:sz w:val="20"/>
          <w:szCs w:val="20"/>
        </w:rPr>
        <w:t>t</w:t>
      </w:r>
      <w:r w:rsidRPr="00FC69F0">
        <w:rPr>
          <w:rFonts w:ascii="Arial" w:hAnsi="Arial" w:cs="Arial"/>
          <w:sz w:val="20"/>
          <w:szCs w:val="20"/>
        </w:rPr>
        <w:t>o, de ac</w:t>
      </w:r>
      <w:r w:rsidRPr="00FC69F0">
        <w:rPr>
          <w:rFonts w:ascii="Arial" w:hAnsi="Arial" w:cs="Arial"/>
          <w:spacing w:val="-1"/>
          <w:sz w:val="20"/>
          <w:szCs w:val="20"/>
        </w:rPr>
        <w:t>u</w:t>
      </w:r>
      <w:r w:rsidRPr="00FC69F0">
        <w:rPr>
          <w:rFonts w:ascii="Arial" w:hAnsi="Arial" w:cs="Arial"/>
          <w:spacing w:val="-3"/>
          <w:sz w:val="20"/>
          <w:szCs w:val="20"/>
        </w:rPr>
        <w:t>e</w:t>
      </w:r>
      <w:r w:rsidRPr="00FC69F0">
        <w:rPr>
          <w:rFonts w:ascii="Arial" w:hAnsi="Arial" w:cs="Arial"/>
          <w:spacing w:val="1"/>
          <w:sz w:val="20"/>
          <w:szCs w:val="20"/>
        </w:rPr>
        <w:t>r</w:t>
      </w:r>
      <w:r w:rsidRPr="00FC69F0">
        <w:rPr>
          <w:rFonts w:ascii="Arial" w:hAnsi="Arial" w:cs="Arial"/>
          <w:sz w:val="20"/>
          <w:szCs w:val="20"/>
        </w:rPr>
        <w:t xml:space="preserve">do con </w:t>
      </w:r>
      <w:r w:rsidRPr="00FC69F0">
        <w:rPr>
          <w:rFonts w:ascii="Arial" w:hAnsi="Arial" w:cs="Arial"/>
          <w:spacing w:val="-3"/>
          <w:sz w:val="20"/>
          <w:szCs w:val="20"/>
        </w:rPr>
        <w:t>l</w:t>
      </w:r>
      <w:r w:rsidRPr="00FC69F0">
        <w:rPr>
          <w:rFonts w:ascii="Arial" w:hAnsi="Arial" w:cs="Arial"/>
          <w:sz w:val="20"/>
          <w:szCs w:val="20"/>
        </w:rPr>
        <w:t xml:space="preserve">os </w:t>
      </w:r>
      <w:r w:rsidRPr="00FC69F0">
        <w:rPr>
          <w:rFonts w:ascii="Arial" w:hAnsi="Arial" w:cs="Arial"/>
          <w:spacing w:val="1"/>
          <w:sz w:val="20"/>
          <w:szCs w:val="20"/>
        </w:rPr>
        <w:t>t</w:t>
      </w:r>
      <w:r w:rsidRPr="00FC69F0">
        <w:rPr>
          <w:rFonts w:ascii="Arial" w:hAnsi="Arial" w:cs="Arial"/>
          <w:sz w:val="20"/>
          <w:szCs w:val="20"/>
        </w:rPr>
        <w:t>é</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z w:val="20"/>
          <w:szCs w:val="20"/>
        </w:rPr>
        <w:t>s y co</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2"/>
          <w:sz w:val="20"/>
          <w:szCs w:val="20"/>
        </w:rPr>
        <w:t>n</w:t>
      </w:r>
      <w:r w:rsidRPr="00FC69F0">
        <w:rPr>
          <w:rFonts w:ascii="Arial" w:hAnsi="Arial" w:cs="Arial"/>
          <w:sz w:val="20"/>
          <w:szCs w:val="20"/>
        </w:rPr>
        <w:t>es d</w:t>
      </w:r>
      <w:r w:rsidRPr="00FC69F0">
        <w:rPr>
          <w:rFonts w:ascii="Arial" w:hAnsi="Arial" w:cs="Arial"/>
          <w:spacing w:val="-1"/>
          <w:sz w:val="20"/>
          <w:szCs w:val="20"/>
        </w:rPr>
        <w:t>e</w:t>
      </w:r>
      <w:r w:rsidRPr="00FC69F0">
        <w:rPr>
          <w:rFonts w:ascii="Arial" w:hAnsi="Arial" w:cs="Arial"/>
          <w:sz w:val="20"/>
          <w:szCs w:val="20"/>
        </w:rPr>
        <w:t>l p</w:t>
      </w:r>
      <w:r w:rsidRPr="00FC69F0">
        <w:rPr>
          <w:rFonts w:ascii="Arial" w:hAnsi="Arial" w:cs="Arial"/>
          <w:spacing w:val="-1"/>
          <w:sz w:val="20"/>
          <w:szCs w:val="20"/>
        </w:rPr>
        <w:t>li</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o cor</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 xml:space="preserve">e y con </w:t>
      </w:r>
      <w:r w:rsidRPr="00FC69F0">
        <w:rPr>
          <w:rFonts w:ascii="Arial" w:hAnsi="Arial" w:cs="Arial"/>
          <w:spacing w:val="-1"/>
          <w:sz w:val="20"/>
          <w:szCs w:val="20"/>
        </w:rPr>
        <w:t>l</w:t>
      </w:r>
      <w:r w:rsidRPr="00FC69F0">
        <w:rPr>
          <w:rFonts w:ascii="Arial" w:hAnsi="Arial" w:cs="Arial"/>
          <w:sz w:val="20"/>
          <w:szCs w:val="20"/>
        </w:rPr>
        <w:t>o es</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bl</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 xml:space="preserve">do en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2"/>
          <w:sz w:val="20"/>
          <w:szCs w:val="20"/>
        </w:rPr>
        <w:t>p</w:t>
      </w:r>
      <w:r w:rsidRPr="00FC69F0">
        <w:rPr>
          <w:rFonts w:ascii="Arial" w:hAnsi="Arial" w:cs="Arial"/>
          <w:spacing w:val="1"/>
          <w:sz w:val="20"/>
          <w:szCs w:val="20"/>
        </w:rPr>
        <w:t>r</w:t>
      </w:r>
      <w:r w:rsidRPr="00FC69F0">
        <w:rPr>
          <w:rFonts w:ascii="Arial" w:hAnsi="Arial" w:cs="Arial"/>
          <w:sz w:val="20"/>
          <w:szCs w:val="20"/>
        </w:rPr>
        <w:t>o</w:t>
      </w:r>
      <w:r w:rsidRPr="00FC69F0">
        <w:rPr>
          <w:rFonts w:ascii="Arial" w:hAnsi="Arial" w:cs="Arial"/>
          <w:spacing w:val="-1"/>
          <w:sz w:val="20"/>
          <w:szCs w:val="20"/>
        </w:rPr>
        <w:t>p</w:t>
      </w:r>
      <w:r w:rsidRPr="00FC69F0">
        <w:rPr>
          <w:rFonts w:ascii="Arial" w:hAnsi="Arial" w:cs="Arial"/>
          <w:spacing w:val="-3"/>
          <w:sz w:val="20"/>
          <w:szCs w:val="20"/>
        </w:rPr>
        <w:t>u</w:t>
      </w:r>
      <w:r w:rsidRPr="00FC69F0">
        <w:rPr>
          <w:rFonts w:ascii="Arial" w:hAnsi="Arial" w:cs="Arial"/>
          <w:sz w:val="20"/>
          <w:szCs w:val="20"/>
        </w:rPr>
        <w:t>esta.</w:t>
      </w:r>
    </w:p>
    <w:p w14:paraId="6BDB1FF8"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C</w:t>
      </w:r>
      <w:r w:rsidRPr="00FC69F0">
        <w:rPr>
          <w:rFonts w:ascii="Arial" w:hAnsi="Arial" w:cs="Arial"/>
          <w:sz w:val="20"/>
          <w:szCs w:val="20"/>
        </w:rPr>
        <w:t>ump</w:t>
      </w:r>
      <w:r w:rsidRPr="00FC69F0">
        <w:rPr>
          <w:rFonts w:ascii="Arial" w:hAnsi="Arial" w:cs="Arial"/>
          <w:spacing w:val="-1"/>
          <w:sz w:val="20"/>
          <w:szCs w:val="20"/>
        </w:rPr>
        <w:t>li</w:t>
      </w:r>
      <w:r w:rsidRPr="00FC69F0">
        <w:rPr>
          <w:rFonts w:ascii="Arial" w:hAnsi="Arial" w:cs="Arial"/>
          <w:sz w:val="20"/>
          <w:szCs w:val="20"/>
        </w:rPr>
        <w:t xml:space="preserve">r con </w:t>
      </w:r>
      <w:r w:rsidRPr="00FC69F0">
        <w:rPr>
          <w:rFonts w:ascii="Arial" w:hAnsi="Arial" w:cs="Arial"/>
          <w:spacing w:val="-1"/>
          <w:sz w:val="20"/>
          <w:szCs w:val="20"/>
        </w:rPr>
        <w:t>l</w:t>
      </w:r>
      <w:r w:rsidRPr="00FC69F0">
        <w:rPr>
          <w:rFonts w:ascii="Arial" w:hAnsi="Arial" w:cs="Arial"/>
          <w:sz w:val="20"/>
          <w:szCs w:val="20"/>
        </w:rPr>
        <w:t>os p</w:t>
      </w:r>
      <w:r w:rsidRPr="00FC69F0">
        <w:rPr>
          <w:rFonts w:ascii="Arial" w:hAnsi="Arial" w:cs="Arial"/>
          <w:spacing w:val="-1"/>
          <w:sz w:val="20"/>
          <w:szCs w:val="20"/>
        </w:rPr>
        <w:t>l</w:t>
      </w:r>
      <w:r w:rsidRPr="00FC69F0">
        <w:rPr>
          <w:rFonts w:ascii="Arial" w:hAnsi="Arial" w:cs="Arial"/>
          <w:sz w:val="20"/>
          <w:szCs w:val="20"/>
        </w:rPr>
        <w:t>a</w:t>
      </w:r>
      <w:r w:rsidRPr="00FC69F0">
        <w:rPr>
          <w:rFonts w:ascii="Arial" w:hAnsi="Arial" w:cs="Arial"/>
          <w:spacing w:val="-3"/>
          <w:sz w:val="20"/>
          <w:szCs w:val="20"/>
        </w:rPr>
        <w:t>z</w:t>
      </w:r>
      <w:r w:rsidRPr="00FC69F0">
        <w:rPr>
          <w:rFonts w:ascii="Arial" w:hAnsi="Arial" w:cs="Arial"/>
          <w:sz w:val="20"/>
          <w:szCs w:val="20"/>
        </w:rPr>
        <w:t>os estab</w:t>
      </w:r>
      <w:r w:rsidRPr="00FC69F0">
        <w:rPr>
          <w:rFonts w:ascii="Arial" w:hAnsi="Arial" w:cs="Arial"/>
          <w:spacing w:val="-1"/>
          <w:sz w:val="20"/>
          <w:szCs w:val="20"/>
        </w:rPr>
        <w:t>l</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o</w:t>
      </w:r>
      <w:r w:rsidRPr="00FC69F0">
        <w:rPr>
          <w:rFonts w:ascii="Arial" w:hAnsi="Arial" w:cs="Arial"/>
          <w:sz w:val="20"/>
          <w:szCs w:val="20"/>
        </w:rPr>
        <w:t>s p</w:t>
      </w:r>
      <w:r w:rsidRPr="00FC69F0">
        <w:rPr>
          <w:rFonts w:ascii="Arial" w:hAnsi="Arial" w:cs="Arial"/>
          <w:spacing w:val="-1"/>
          <w:sz w:val="20"/>
          <w:szCs w:val="20"/>
        </w:rPr>
        <w:t>o</w:t>
      </w:r>
      <w:r w:rsidR="00D5786A">
        <w:rPr>
          <w:rFonts w:ascii="Arial" w:hAnsi="Arial" w:cs="Arial"/>
          <w:sz w:val="20"/>
          <w:szCs w:val="20"/>
        </w:rPr>
        <w:t>r la Subred S</w:t>
      </w:r>
      <w:r w:rsidRPr="00FC69F0">
        <w:rPr>
          <w:rFonts w:ascii="Arial" w:hAnsi="Arial" w:cs="Arial"/>
          <w:sz w:val="20"/>
          <w:szCs w:val="20"/>
        </w:rPr>
        <w:t>ur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la </w:t>
      </w:r>
      <w:r w:rsidRPr="00FC69F0">
        <w:rPr>
          <w:rFonts w:ascii="Arial" w:hAnsi="Arial" w:cs="Arial"/>
          <w:spacing w:val="-3"/>
          <w:sz w:val="20"/>
          <w:szCs w:val="20"/>
        </w:rPr>
        <w:t>e</w:t>
      </w:r>
      <w:r w:rsidRPr="00FC69F0">
        <w:rPr>
          <w:rFonts w:ascii="Arial" w:hAnsi="Arial" w:cs="Arial"/>
          <w:spacing w:val="1"/>
          <w:sz w:val="20"/>
          <w:szCs w:val="20"/>
        </w:rPr>
        <w:t>j</w:t>
      </w:r>
      <w:r w:rsidRPr="00FC69F0">
        <w:rPr>
          <w:rFonts w:ascii="Arial" w:hAnsi="Arial" w:cs="Arial"/>
          <w:sz w:val="20"/>
          <w:szCs w:val="20"/>
        </w:rPr>
        <w:t>ec</w:t>
      </w:r>
      <w:r w:rsidRPr="00FC69F0">
        <w:rPr>
          <w:rFonts w:ascii="Arial" w:hAnsi="Arial" w:cs="Arial"/>
          <w:spacing w:val="-1"/>
          <w:sz w:val="20"/>
          <w:szCs w:val="20"/>
        </w:rPr>
        <w:t>u</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ón </w:t>
      </w:r>
      <w:r w:rsidRPr="00FC69F0">
        <w:rPr>
          <w:rFonts w:ascii="Arial" w:hAnsi="Arial" w:cs="Arial"/>
          <w:spacing w:val="-3"/>
          <w:sz w:val="20"/>
          <w:szCs w:val="20"/>
        </w:rPr>
        <w:t>d</w:t>
      </w:r>
      <w:r w:rsidRPr="00FC69F0">
        <w:rPr>
          <w:rFonts w:ascii="Arial" w:hAnsi="Arial" w:cs="Arial"/>
          <w:sz w:val="20"/>
          <w:szCs w:val="20"/>
        </w:rPr>
        <w:t>el o</w:t>
      </w:r>
      <w:r w:rsidRPr="00FC69F0">
        <w:rPr>
          <w:rFonts w:ascii="Arial" w:hAnsi="Arial" w:cs="Arial"/>
          <w:spacing w:val="-1"/>
          <w:sz w:val="20"/>
          <w:szCs w:val="20"/>
        </w:rPr>
        <w:t>b</w:t>
      </w:r>
      <w:r w:rsidRPr="00FC69F0">
        <w:rPr>
          <w:rFonts w:ascii="Arial" w:hAnsi="Arial" w:cs="Arial"/>
          <w:spacing w:val="1"/>
          <w:sz w:val="20"/>
          <w:szCs w:val="20"/>
        </w:rPr>
        <w:t>j</w:t>
      </w:r>
      <w:r w:rsidRPr="00FC69F0">
        <w:rPr>
          <w:rFonts w:ascii="Arial" w:hAnsi="Arial" w:cs="Arial"/>
          <w:sz w:val="20"/>
          <w:szCs w:val="20"/>
        </w:rPr>
        <w:t>eto d</w:t>
      </w:r>
      <w:r w:rsidRPr="00FC69F0">
        <w:rPr>
          <w:rFonts w:ascii="Arial" w:hAnsi="Arial" w:cs="Arial"/>
          <w:spacing w:val="-1"/>
          <w:sz w:val="20"/>
          <w:szCs w:val="20"/>
        </w:rPr>
        <w:t>e</w:t>
      </w:r>
      <w:r w:rsidRPr="00FC69F0">
        <w:rPr>
          <w:rFonts w:ascii="Arial" w:hAnsi="Arial" w:cs="Arial"/>
          <w:sz w:val="20"/>
          <w:szCs w:val="20"/>
        </w:rPr>
        <w:t>l co</w:t>
      </w:r>
      <w:r w:rsidRPr="00FC69F0">
        <w:rPr>
          <w:rFonts w:ascii="Arial" w:hAnsi="Arial" w:cs="Arial"/>
          <w:spacing w:val="-3"/>
          <w:sz w:val="20"/>
          <w:szCs w:val="20"/>
        </w:rPr>
        <w:t>n</w:t>
      </w:r>
      <w:r w:rsidRPr="00FC69F0">
        <w:rPr>
          <w:rFonts w:ascii="Arial" w:hAnsi="Arial" w:cs="Arial"/>
          <w:spacing w:val="1"/>
          <w:sz w:val="20"/>
          <w:szCs w:val="20"/>
        </w:rPr>
        <w:t>tr</w:t>
      </w:r>
      <w:r w:rsidRPr="00FC69F0">
        <w:rPr>
          <w:rFonts w:ascii="Arial" w:hAnsi="Arial" w:cs="Arial"/>
          <w:spacing w:val="-3"/>
          <w:sz w:val="20"/>
          <w:szCs w:val="20"/>
        </w:rPr>
        <w:t>a</w:t>
      </w:r>
      <w:r w:rsidRPr="00FC69F0">
        <w:rPr>
          <w:rFonts w:ascii="Arial" w:hAnsi="Arial" w:cs="Arial"/>
          <w:spacing w:val="1"/>
          <w:sz w:val="20"/>
          <w:szCs w:val="20"/>
        </w:rPr>
        <w:t>t</w:t>
      </w:r>
      <w:r w:rsidRPr="00FC69F0">
        <w:rPr>
          <w:rFonts w:ascii="Arial" w:hAnsi="Arial" w:cs="Arial"/>
          <w:sz w:val="20"/>
          <w:szCs w:val="20"/>
        </w:rPr>
        <w:t>o.</w:t>
      </w:r>
    </w:p>
    <w:p w14:paraId="5066559E"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S</w:t>
      </w:r>
      <w:r w:rsidRPr="00FC69F0">
        <w:rPr>
          <w:rFonts w:ascii="Arial" w:hAnsi="Arial" w:cs="Arial"/>
          <w:sz w:val="20"/>
          <w:szCs w:val="20"/>
        </w:rPr>
        <w:t>uscri</w:t>
      </w:r>
      <w:r w:rsidRPr="00FC69F0">
        <w:rPr>
          <w:rFonts w:ascii="Arial" w:hAnsi="Arial" w:cs="Arial"/>
          <w:spacing w:val="-1"/>
          <w:sz w:val="20"/>
          <w:szCs w:val="20"/>
        </w:rPr>
        <w:t>bi</w:t>
      </w:r>
      <w:r w:rsidRPr="00FC69F0">
        <w:rPr>
          <w:rFonts w:ascii="Arial" w:hAnsi="Arial" w:cs="Arial"/>
          <w:sz w:val="20"/>
          <w:szCs w:val="20"/>
        </w:rPr>
        <w:t>r el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z w:val="20"/>
          <w:szCs w:val="20"/>
        </w:rPr>
        <w:t xml:space="preserve">ato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3"/>
          <w:sz w:val="20"/>
          <w:szCs w:val="20"/>
        </w:rPr>
        <w:t>u</w:t>
      </w:r>
      <w:r w:rsidRPr="00FC69F0">
        <w:rPr>
          <w:rFonts w:ascii="Arial" w:hAnsi="Arial" w:cs="Arial"/>
          <w:spacing w:val="-1"/>
          <w:sz w:val="20"/>
          <w:szCs w:val="20"/>
        </w:rPr>
        <w:t>l</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 xml:space="preserve">e de esta </w:t>
      </w:r>
      <w:r w:rsidRPr="00FC69F0">
        <w:rPr>
          <w:rFonts w:ascii="Arial" w:hAnsi="Arial" w:cs="Arial"/>
          <w:spacing w:val="-1"/>
          <w:sz w:val="20"/>
          <w:szCs w:val="20"/>
        </w:rPr>
        <w:t>invitación</w:t>
      </w:r>
      <w:r w:rsidRPr="00FC69F0">
        <w:rPr>
          <w:rFonts w:ascii="Arial" w:hAnsi="Arial" w:cs="Arial"/>
          <w:sz w:val="20"/>
          <w:szCs w:val="20"/>
        </w:rPr>
        <w:t>, d</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o del día calendario siguiente</w:t>
      </w:r>
      <w:r w:rsidRPr="00FC69F0">
        <w:rPr>
          <w:rFonts w:ascii="Arial" w:hAnsi="Arial" w:cs="Arial"/>
          <w:bCs/>
          <w:spacing w:val="1"/>
          <w:sz w:val="20"/>
          <w:szCs w:val="20"/>
        </w:rPr>
        <w:t xml:space="preserve"> (</w:t>
      </w:r>
      <w:r w:rsidRPr="00FC69F0">
        <w:rPr>
          <w:rFonts w:ascii="Arial" w:hAnsi="Arial" w:cs="Arial"/>
          <w:bCs/>
          <w:sz w:val="20"/>
          <w:szCs w:val="20"/>
        </w:rPr>
        <w:t xml:space="preserve">01) </w:t>
      </w:r>
      <w:r w:rsidRPr="00FC69F0">
        <w:rPr>
          <w:rFonts w:ascii="Arial" w:hAnsi="Arial" w:cs="Arial"/>
          <w:sz w:val="20"/>
          <w:szCs w:val="20"/>
        </w:rPr>
        <w:t xml:space="preserve">a la </w:t>
      </w:r>
      <w:r w:rsidRPr="00FC69F0">
        <w:rPr>
          <w:rFonts w:ascii="Arial" w:hAnsi="Arial" w:cs="Arial"/>
          <w:spacing w:val="1"/>
          <w:sz w:val="20"/>
          <w:szCs w:val="20"/>
        </w:rPr>
        <w:t>f</w:t>
      </w:r>
      <w:r w:rsidRPr="00FC69F0">
        <w:rPr>
          <w:rFonts w:ascii="Arial" w:hAnsi="Arial" w:cs="Arial"/>
          <w:sz w:val="20"/>
          <w:szCs w:val="20"/>
        </w:rPr>
        <w:t>ec</w:t>
      </w:r>
      <w:r w:rsidRPr="00FC69F0">
        <w:rPr>
          <w:rFonts w:ascii="Arial" w:hAnsi="Arial" w:cs="Arial"/>
          <w:spacing w:val="-1"/>
          <w:sz w:val="20"/>
          <w:szCs w:val="20"/>
        </w:rPr>
        <w:t>h</w:t>
      </w:r>
      <w:r w:rsidRPr="00FC69F0">
        <w:rPr>
          <w:rFonts w:ascii="Arial" w:hAnsi="Arial" w:cs="Arial"/>
          <w:sz w:val="20"/>
          <w:szCs w:val="20"/>
        </w:rPr>
        <w:t>a de n</w:t>
      </w:r>
      <w:r w:rsidRPr="00FC69F0">
        <w:rPr>
          <w:rFonts w:ascii="Arial" w:hAnsi="Arial" w:cs="Arial"/>
          <w:spacing w:val="-1"/>
          <w:sz w:val="20"/>
          <w:szCs w:val="20"/>
        </w:rPr>
        <w:t>o</w:t>
      </w:r>
      <w:r w:rsidRPr="00FC69F0">
        <w:rPr>
          <w:rFonts w:ascii="Arial" w:hAnsi="Arial" w:cs="Arial"/>
          <w:spacing w:val="1"/>
          <w:sz w:val="20"/>
          <w:szCs w:val="20"/>
        </w:rPr>
        <w:t>t</w:t>
      </w:r>
      <w:r w:rsidRPr="00FC69F0">
        <w:rPr>
          <w:rFonts w:ascii="Arial" w:hAnsi="Arial" w:cs="Arial"/>
          <w:spacing w:val="-3"/>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cac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ol</w:t>
      </w:r>
      <w:r w:rsidRPr="00FC69F0">
        <w:rPr>
          <w:rFonts w:ascii="Arial" w:hAnsi="Arial" w:cs="Arial"/>
          <w:sz w:val="20"/>
          <w:szCs w:val="20"/>
        </w:rPr>
        <w:t>u</w:t>
      </w:r>
      <w:r w:rsidRPr="00FC69F0">
        <w:rPr>
          <w:rFonts w:ascii="Arial" w:hAnsi="Arial" w:cs="Arial"/>
          <w:spacing w:val="-3"/>
          <w:sz w:val="20"/>
          <w:szCs w:val="20"/>
        </w:rPr>
        <w:t>c</w:t>
      </w:r>
      <w:r w:rsidRPr="00FC69F0">
        <w:rPr>
          <w:rFonts w:ascii="Arial" w:hAnsi="Arial" w:cs="Arial"/>
          <w:spacing w:val="-1"/>
          <w:sz w:val="20"/>
          <w:szCs w:val="20"/>
        </w:rPr>
        <w:t>i</w:t>
      </w:r>
      <w:r w:rsidRPr="00FC69F0">
        <w:rPr>
          <w:rFonts w:ascii="Arial" w:hAnsi="Arial" w:cs="Arial"/>
          <w:sz w:val="20"/>
          <w:szCs w:val="20"/>
        </w:rPr>
        <w:t>ón de a</w:t>
      </w:r>
      <w:r w:rsidRPr="00FC69F0">
        <w:rPr>
          <w:rFonts w:ascii="Arial" w:hAnsi="Arial" w:cs="Arial"/>
          <w:spacing w:val="-1"/>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z w:val="20"/>
          <w:szCs w:val="20"/>
        </w:rPr>
        <w:t>cac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3"/>
          <w:sz w:val="20"/>
          <w:szCs w:val="20"/>
        </w:rPr>
        <w:t>n</w:t>
      </w:r>
      <w:r w:rsidRPr="00FC69F0">
        <w:rPr>
          <w:rFonts w:ascii="Arial" w:hAnsi="Arial" w:cs="Arial"/>
          <w:sz w:val="20"/>
          <w:szCs w:val="20"/>
        </w:rPr>
        <w:t>.</w:t>
      </w:r>
    </w:p>
    <w:p w14:paraId="00EF773A"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al</w:t>
      </w:r>
      <w:r w:rsidRPr="00FC69F0">
        <w:rPr>
          <w:rFonts w:ascii="Arial" w:hAnsi="Arial" w:cs="Arial"/>
          <w:spacing w:val="1"/>
          <w:sz w:val="20"/>
          <w:szCs w:val="20"/>
        </w:rPr>
        <w:t>i</w:t>
      </w:r>
      <w:r w:rsidRPr="00FC69F0">
        <w:rPr>
          <w:rFonts w:ascii="Arial" w:hAnsi="Arial" w:cs="Arial"/>
          <w:spacing w:val="-2"/>
          <w:sz w:val="20"/>
          <w:szCs w:val="20"/>
        </w:rPr>
        <w:t>z</w:t>
      </w:r>
      <w:r w:rsidRPr="00FC69F0">
        <w:rPr>
          <w:rFonts w:ascii="Arial" w:hAnsi="Arial" w:cs="Arial"/>
          <w:sz w:val="20"/>
          <w:szCs w:val="20"/>
        </w:rPr>
        <w:t xml:space="preserve">ar </w:t>
      </w:r>
      <w:r w:rsidRPr="00FC69F0">
        <w:rPr>
          <w:rFonts w:ascii="Arial" w:hAnsi="Arial" w:cs="Arial"/>
          <w:spacing w:val="-1"/>
          <w:sz w:val="20"/>
          <w:szCs w:val="20"/>
        </w:rPr>
        <w:t>l</w:t>
      </w:r>
      <w:r w:rsidRPr="00FC69F0">
        <w:rPr>
          <w:rFonts w:ascii="Arial" w:hAnsi="Arial" w:cs="Arial"/>
          <w:sz w:val="20"/>
          <w:szCs w:val="20"/>
        </w:rPr>
        <w:t>as d</w:t>
      </w:r>
      <w:r w:rsidRPr="00FC69F0">
        <w:rPr>
          <w:rFonts w:ascii="Arial" w:hAnsi="Arial" w:cs="Arial"/>
          <w:spacing w:val="-1"/>
          <w:sz w:val="20"/>
          <w:szCs w:val="20"/>
        </w:rPr>
        <w:t>ili</w:t>
      </w:r>
      <w:r w:rsidRPr="00FC69F0">
        <w:rPr>
          <w:rFonts w:ascii="Arial" w:hAnsi="Arial" w:cs="Arial"/>
          <w:spacing w:val="2"/>
          <w:sz w:val="20"/>
          <w:szCs w:val="20"/>
        </w:rPr>
        <w:t>g</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as n</w:t>
      </w:r>
      <w:r w:rsidRPr="00FC69F0">
        <w:rPr>
          <w:rFonts w:ascii="Arial" w:hAnsi="Arial" w:cs="Arial"/>
          <w:spacing w:val="-1"/>
          <w:sz w:val="20"/>
          <w:szCs w:val="20"/>
        </w:rPr>
        <w:t>e</w:t>
      </w:r>
      <w:r w:rsidRPr="00FC69F0">
        <w:rPr>
          <w:rFonts w:ascii="Arial" w:hAnsi="Arial" w:cs="Arial"/>
          <w:sz w:val="20"/>
          <w:szCs w:val="20"/>
        </w:rPr>
        <w:t>ces</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as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l</w:t>
      </w:r>
      <w:r w:rsidRPr="00FC69F0">
        <w:rPr>
          <w:rFonts w:ascii="Arial" w:hAnsi="Arial" w:cs="Arial"/>
          <w:spacing w:val="-3"/>
          <w:sz w:val="20"/>
          <w:szCs w:val="20"/>
        </w:rPr>
        <w:t>e</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4"/>
          <w:sz w:val="20"/>
          <w:szCs w:val="20"/>
        </w:rPr>
        <w:t>l</w:t>
      </w:r>
      <w:r w:rsidRPr="00FC69F0">
        <w:rPr>
          <w:rFonts w:ascii="Arial" w:hAnsi="Arial" w:cs="Arial"/>
          <w:spacing w:val="-1"/>
          <w:sz w:val="20"/>
          <w:szCs w:val="20"/>
        </w:rPr>
        <w:t>i</w:t>
      </w:r>
      <w:r w:rsidRPr="00FC69F0">
        <w:rPr>
          <w:rFonts w:ascii="Arial" w:hAnsi="Arial" w:cs="Arial"/>
          <w:spacing w:val="-2"/>
          <w:sz w:val="20"/>
          <w:szCs w:val="20"/>
        </w:rPr>
        <w:t>z</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d</w:t>
      </w:r>
      <w:r w:rsidRPr="00FC69F0">
        <w:rPr>
          <w:rFonts w:ascii="Arial" w:hAnsi="Arial" w:cs="Arial"/>
          <w:spacing w:val="2"/>
          <w:sz w:val="20"/>
          <w:szCs w:val="20"/>
        </w:rPr>
        <w:t>e</w:t>
      </w:r>
      <w:r w:rsidRPr="00FC69F0">
        <w:rPr>
          <w:rFonts w:ascii="Arial" w:hAnsi="Arial" w:cs="Arial"/>
          <w:sz w:val="20"/>
          <w:szCs w:val="20"/>
        </w:rPr>
        <w:t>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z w:val="20"/>
          <w:szCs w:val="20"/>
        </w:rPr>
        <w:t>at</w:t>
      </w:r>
      <w:r w:rsidRPr="00FC69F0">
        <w:rPr>
          <w:rFonts w:ascii="Arial" w:hAnsi="Arial" w:cs="Arial"/>
          <w:spacing w:val="-2"/>
          <w:sz w:val="20"/>
          <w:szCs w:val="20"/>
        </w:rPr>
        <w:t>o</w:t>
      </w:r>
      <w:r w:rsidRPr="00FC69F0">
        <w:rPr>
          <w:rFonts w:ascii="Arial" w:hAnsi="Arial" w:cs="Arial"/>
          <w:sz w:val="20"/>
          <w:szCs w:val="20"/>
        </w:rPr>
        <w:t>, d</w:t>
      </w:r>
      <w:r w:rsidRPr="00FC69F0">
        <w:rPr>
          <w:rFonts w:ascii="Arial" w:hAnsi="Arial" w:cs="Arial"/>
          <w:spacing w:val="-3"/>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 xml:space="preserve">o de </w:t>
      </w:r>
      <w:r w:rsidRPr="00FC69F0">
        <w:rPr>
          <w:rFonts w:ascii="Arial" w:hAnsi="Arial" w:cs="Arial"/>
          <w:spacing w:val="-1"/>
          <w:sz w:val="20"/>
          <w:szCs w:val="20"/>
        </w:rPr>
        <w:t>l</w:t>
      </w:r>
      <w:r w:rsidRPr="00FC69F0">
        <w:rPr>
          <w:rFonts w:ascii="Arial" w:hAnsi="Arial" w:cs="Arial"/>
          <w:sz w:val="20"/>
          <w:szCs w:val="20"/>
        </w:rPr>
        <w:t xml:space="preserve">os </w:t>
      </w:r>
      <w:r w:rsidRPr="00FC69F0">
        <w:rPr>
          <w:rFonts w:ascii="Arial" w:hAnsi="Arial" w:cs="Arial"/>
          <w:bCs/>
          <w:sz w:val="20"/>
          <w:szCs w:val="20"/>
        </w:rPr>
        <w:t>tres</w:t>
      </w:r>
      <w:r w:rsidR="00D5786A">
        <w:rPr>
          <w:rFonts w:ascii="Arial" w:hAnsi="Arial" w:cs="Arial"/>
          <w:bCs/>
          <w:sz w:val="20"/>
          <w:szCs w:val="20"/>
        </w:rPr>
        <w:t xml:space="preserve"> </w:t>
      </w:r>
      <w:r w:rsidR="00D5786A" w:rsidRPr="00FC69F0">
        <w:rPr>
          <w:rFonts w:ascii="Arial" w:hAnsi="Arial" w:cs="Arial"/>
          <w:bCs/>
          <w:spacing w:val="1"/>
          <w:sz w:val="20"/>
          <w:szCs w:val="20"/>
        </w:rPr>
        <w:t>(</w:t>
      </w:r>
      <w:r w:rsidR="00D5786A" w:rsidRPr="00FC69F0">
        <w:rPr>
          <w:rFonts w:ascii="Arial" w:hAnsi="Arial" w:cs="Arial"/>
          <w:bCs/>
          <w:sz w:val="20"/>
          <w:szCs w:val="20"/>
        </w:rPr>
        <w:t>3)</w:t>
      </w:r>
      <w:r w:rsidRPr="00FC69F0">
        <w:rPr>
          <w:rFonts w:ascii="Arial" w:hAnsi="Arial" w:cs="Arial"/>
          <w:bCs/>
          <w:sz w:val="20"/>
          <w:szCs w:val="20"/>
        </w:rPr>
        <w:t xml:space="preserve"> días calendario  </w:t>
      </w:r>
      <w:r w:rsidRPr="00FC69F0">
        <w:rPr>
          <w:rFonts w:ascii="Arial" w:hAnsi="Arial" w:cs="Arial"/>
          <w:sz w:val="20"/>
          <w:szCs w:val="20"/>
        </w:rPr>
        <w:t>s</w:t>
      </w:r>
      <w:r w:rsidRPr="00FC69F0">
        <w:rPr>
          <w:rFonts w:ascii="Arial" w:hAnsi="Arial" w:cs="Arial"/>
          <w:spacing w:val="-3"/>
          <w:sz w:val="20"/>
          <w:szCs w:val="20"/>
        </w:rPr>
        <w:t>i</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es a la sus</w:t>
      </w:r>
      <w:r w:rsidRPr="00FC69F0">
        <w:rPr>
          <w:rFonts w:ascii="Arial" w:hAnsi="Arial" w:cs="Arial"/>
          <w:spacing w:val="-3"/>
          <w:sz w:val="20"/>
          <w:szCs w:val="20"/>
        </w:rPr>
        <w:t>c</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pc</w:t>
      </w:r>
      <w:r w:rsidRPr="00FC69F0">
        <w:rPr>
          <w:rFonts w:ascii="Arial" w:hAnsi="Arial" w:cs="Arial"/>
          <w:spacing w:val="-1"/>
          <w:sz w:val="20"/>
          <w:szCs w:val="20"/>
        </w:rPr>
        <w:t>i</w:t>
      </w:r>
      <w:r w:rsidRPr="00FC69F0">
        <w:rPr>
          <w:rFonts w:ascii="Arial" w:hAnsi="Arial" w:cs="Arial"/>
          <w:sz w:val="20"/>
          <w:szCs w:val="20"/>
        </w:rPr>
        <w:t>ón d</w:t>
      </w:r>
      <w:r w:rsidRPr="00FC69F0">
        <w:rPr>
          <w:rFonts w:ascii="Arial" w:hAnsi="Arial" w:cs="Arial"/>
          <w:spacing w:val="-1"/>
          <w:sz w:val="20"/>
          <w:szCs w:val="20"/>
        </w:rPr>
        <w:t>e</w:t>
      </w:r>
      <w:r w:rsidRPr="00FC69F0">
        <w:rPr>
          <w:rFonts w:ascii="Arial" w:hAnsi="Arial" w:cs="Arial"/>
          <w:sz w:val="20"/>
          <w:szCs w:val="20"/>
        </w:rPr>
        <w:t xml:space="preserve">l </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2"/>
          <w:sz w:val="20"/>
          <w:szCs w:val="20"/>
        </w:rPr>
        <w:t>s</w:t>
      </w:r>
      <w:r w:rsidRPr="00FC69F0">
        <w:rPr>
          <w:rFonts w:ascii="Arial" w:hAnsi="Arial" w:cs="Arial"/>
          <w:spacing w:val="1"/>
          <w:sz w:val="20"/>
          <w:szCs w:val="20"/>
        </w:rPr>
        <w:t>m</w:t>
      </w:r>
      <w:r w:rsidRPr="00FC69F0">
        <w:rPr>
          <w:rFonts w:ascii="Arial" w:hAnsi="Arial" w:cs="Arial"/>
          <w:sz w:val="20"/>
          <w:szCs w:val="20"/>
        </w:rPr>
        <w:t>o.</w:t>
      </w:r>
    </w:p>
    <w:p w14:paraId="7DBDA3F7"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6F4827E6"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Cs/>
          <w:spacing w:val="-6"/>
          <w:sz w:val="20"/>
          <w:szCs w:val="20"/>
          <w:lang w:val="es-ES" w:eastAsia="es-ES"/>
        </w:rPr>
        <w:t>A</w:t>
      </w:r>
      <w:r w:rsidRPr="00FC69F0">
        <w:rPr>
          <w:rFonts w:ascii="Arial" w:hAnsi="Arial" w:cs="Arial"/>
          <w:bCs/>
          <w:spacing w:val="3"/>
          <w:sz w:val="20"/>
          <w:szCs w:val="20"/>
          <w:lang w:val="es-ES" w:eastAsia="es-ES"/>
        </w:rPr>
        <w:t>t</w:t>
      </w:r>
      <w:r w:rsidRPr="00FC69F0">
        <w:rPr>
          <w:rFonts w:ascii="Arial" w:hAnsi="Arial" w:cs="Arial"/>
          <w:bCs/>
          <w:sz w:val="20"/>
          <w:szCs w:val="20"/>
          <w:lang w:val="es-ES" w:eastAsia="es-ES"/>
        </w:rPr>
        <w:t>e</w:t>
      </w:r>
      <w:r w:rsidRPr="00FC69F0">
        <w:rPr>
          <w:rFonts w:ascii="Arial" w:hAnsi="Arial" w:cs="Arial"/>
          <w:bCs/>
          <w:spacing w:val="-1"/>
          <w:sz w:val="20"/>
          <w:szCs w:val="20"/>
          <w:lang w:val="es-ES" w:eastAsia="es-ES"/>
        </w:rPr>
        <w:t>n</w:t>
      </w:r>
      <w:r w:rsidRPr="00FC69F0">
        <w:rPr>
          <w:rFonts w:ascii="Arial" w:hAnsi="Arial" w:cs="Arial"/>
          <w:bCs/>
          <w:spacing w:val="1"/>
          <w:sz w:val="20"/>
          <w:szCs w:val="20"/>
          <w:lang w:val="es-ES" w:eastAsia="es-ES"/>
        </w:rPr>
        <w:t>t</w:t>
      </w:r>
      <w:r w:rsidRPr="00FC69F0">
        <w:rPr>
          <w:rFonts w:ascii="Arial" w:hAnsi="Arial" w:cs="Arial"/>
          <w:bCs/>
          <w:sz w:val="20"/>
          <w:szCs w:val="20"/>
          <w:lang w:val="es-ES" w:eastAsia="es-ES"/>
        </w:rPr>
        <w:t>ame</w:t>
      </w:r>
      <w:r w:rsidRPr="00FC69F0">
        <w:rPr>
          <w:rFonts w:ascii="Arial" w:hAnsi="Arial" w:cs="Arial"/>
          <w:bCs/>
          <w:spacing w:val="-1"/>
          <w:sz w:val="20"/>
          <w:szCs w:val="20"/>
          <w:lang w:val="es-ES" w:eastAsia="es-ES"/>
        </w:rPr>
        <w:t>n</w:t>
      </w:r>
      <w:r w:rsidRPr="00FC69F0">
        <w:rPr>
          <w:rFonts w:ascii="Arial" w:hAnsi="Arial" w:cs="Arial"/>
          <w:bCs/>
          <w:spacing w:val="1"/>
          <w:sz w:val="20"/>
          <w:szCs w:val="20"/>
          <w:lang w:val="es-ES" w:eastAsia="es-ES"/>
        </w:rPr>
        <w:t>te</w:t>
      </w:r>
      <w:r w:rsidRPr="00FC69F0">
        <w:rPr>
          <w:rFonts w:ascii="Arial" w:hAnsi="Arial" w:cs="Arial"/>
          <w:bCs/>
          <w:sz w:val="20"/>
          <w:szCs w:val="20"/>
          <w:lang w:val="es-ES" w:eastAsia="es-ES"/>
        </w:rPr>
        <w:t>,</w:t>
      </w:r>
    </w:p>
    <w:p w14:paraId="3E2FA0F6" w14:textId="77777777" w:rsidR="00733FC6"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443EC154" w14:textId="77777777" w:rsidR="00D5786A" w:rsidRPr="00FC69F0" w:rsidRDefault="00D5786A" w:rsidP="00A02278">
      <w:pPr>
        <w:autoSpaceDE w:val="0"/>
        <w:autoSpaceDN w:val="0"/>
        <w:adjustRightInd w:val="0"/>
        <w:ind w:left="-142" w:right="-376"/>
        <w:contextualSpacing/>
        <w:jc w:val="both"/>
        <w:rPr>
          <w:rFonts w:ascii="Arial" w:hAnsi="Arial" w:cs="Arial"/>
          <w:sz w:val="20"/>
          <w:szCs w:val="20"/>
          <w:lang w:val="es-ES" w:eastAsia="es-ES"/>
        </w:rPr>
      </w:pPr>
    </w:p>
    <w:p w14:paraId="368B83B1"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N</w:t>
      </w:r>
      <w:r w:rsidRPr="00FC69F0">
        <w:rPr>
          <w:rFonts w:ascii="Arial" w:hAnsi="Arial" w:cs="Arial"/>
          <w:sz w:val="20"/>
          <w:szCs w:val="20"/>
          <w:lang w:val="es-ES" w:eastAsia="es-ES"/>
        </w:rPr>
        <w:t>omb</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e comp</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e</w:t>
      </w:r>
      <w:r w:rsidRPr="00FC69F0">
        <w:rPr>
          <w:rFonts w:ascii="Arial" w:hAnsi="Arial" w:cs="Arial"/>
          <w:spacing w:val="-2"/>
          <w:sz w:val="20"/>
          <w:szCs w:val="20"/>
          <w:lang w:val="es-ES" w:eastAsia="es-ES"/>
        </w:rPr>
        <w:t>t</w:t>
      </w:r>
      <w:r w:rsidRPr="00FC69F0">
        <w:rPr>
          <w:rFonts w:ascii="Arial" w:hAnsi="Arial" w:cs="Arial"/>
          <w:sz w:val="20"/>
          <w:szCs w:val="20"/>
          <w:lang w:val="es-ES" w:eastAsia="es-ES"/>
        </w:rPr>
        <w:t xml:space="preserve">o Representante legal: </w:t>
      </w:r>
      <w:r w:rsidRPr="00FC69F0">
        <w:rPr>
          <w:rFonts w:ascii="Arial" w:hAnsi="Arial" w:cs="Arial"/>
          <w:sz w:val="20"/>
          <w:szCs w:val="20"/>
          <w:u w:val="single"/>
          <w:lang w:val="es-ES" w:eastAsia="es-ES"/>
        </w:rPr>
        <w:tab/>
      </w:r>
    </w:p>
    <w:p w14:paraId="2147DE6A"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u w:val="single"/>
          <w:lang w:val="es-ES" w:eastAsia="es-ES"/>
        </w:rPr>
      </w:pPr>
      <w:r w:rsidRPr="00FC69F0">
        <w:rPr>
          <w:rFonts w:ascii="Arial" w:hAnsi="Arial" w:cs="Arial"/>
          <w:spacing w:val="-1"/>
          <w:sz w:val="20"/>
          <w:szCs w:val="20"/>
          <w:lang w:val="es-ES" w:eastAsia="es-ES"/>
        </w:rPr>
        <w:t>Di</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ecc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ón com</w:t>
      </w:r>
      <w:r w:rsidRPr="00FC69F0">
        <w:rPr>
          <w:rFonts w:ascii="Arial" w:hAnsi="Arial" w:cs="Arial"/>
          <w:spacing w:val="-2"/>
          <w:sz w:val="20"/>
          <w:szCs w:val="20"/>
          <w:lang w:val="es-ES" w:eastAsia="es-ES"/>
        </w:rPr>
        <w:t>e</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w:t>
      </w:r>
      <w:r w:rsidRPr="00FC69F0">
        <w:rPr>
          <w:rFonts w:ascii="Arial" w:hAnsi="Arial" w:cs="Arial"/>
          <w:sz w:val="20"/>
          <w:szCs w:val="20"/>
          <w:u w:val="single"/>
          <w:lang w:val="es-ES" w:eastAsia="es-ES"/>
        </w:rPr>
        <w:tab/>
      </w:r>
    </w:p>
    <w:p w14:paraId="5D2C5C6D" w14:textId="77777777" w:rsidR="00D5786A"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u w:val="single"/>
          <w:lang w:val="es-ES" w:eastAsia="es-ES"/>
        </w:rPr>
      </w:pPr>
      <w:r w:rsidRPr="00FC69F0">
        <w:rPr>
          <w:rFonts w:ascii="Arial" w:hAnsi="Arial" w:cs="Arial"/>
          <w:sz w:val="20"/>
          <w:szCs w:val="20"/>
          <w:lang w:val="es-ES" w:eastAsia="es-ES"/>
        </w:rPr>
        <w:t>NIT</w:t>
      </w:r>
      <w:r w:rsidRPr="00FC69F0">
        <w:rPr>
          <w:rFonts w:ascii="Arial" w:hAnsi="Arial" w:cs="Arial"/>
          <w:sz w:val="20"/>
          <w:szCs w:val="20"/>
          <w:u w:val="single"/>
          <w:lang w:val="es-ES" w:eastAsia="es-ES"/>
        </w:rPr>
        <w:t>:</w:t>
      </w:r>
      <w:r w:rsidR="00D5786A">
        <w:rPr>
          <w:rFonts w:ascii="Arial" w:hAnsi="Arial" w:cs="Arial"/>
          <w:sz w:val="20"/>
          <w:szCs w:val="20"/>
          <w:u w:val="single"/>
          <w:lang w:val="es-ES" w:eastAsia="es-ES"/>
        </w:rPr>
        <w:t xml:space="preserve">                                                                                                                                  </w:t>
      </w:r>
    </w:p>
    <w:p w14:paraId="09E2AC39" w14:textId="77777777" w:rsidR="00733FC6" w:rsidRPr="00FC69F0" w:rsidRDefault="00D5786A" w:rsidP="00A02278">
      <w:pPr>
        <w:tabs>
          <w:tab w:val="left" w:pos="7460"/>
          <w:tab w:val="left" w:pos="7600"/>
        </w:tabs>
        <w:autoSpaceDE w:val="0"/>
        <w:autoSpaceDN w:val="0"/>
        <w:adjustRightInd w:val="0"/>
        <w:ind w:left="-142" w:right="-376"/>
        <w:contextualSpacing/>
        <w:jc w:val="both"/>
        <w:rPr>
          <w:rFonts w:ascii="Arial" w:hAnsi="Arial" w:cs="Arial"/>
          <w:w w:val="98"/>
          <w:sz w:val="20"/>
          <w:szCs w:val="20"/>
          <w:u w:val="single"/>
          <w:lang w:val="es-ES" w:eastAsia="es-ES"/>
        </w:rPr>
      </w:pPr>
      <w:r w:rsidRPr="00FC69F0">
        <w:rPr>
          <w:rFonts w:ascii="Arial" w:hAnsi="Arial" w:cs="Arial"/>
          <w:spacing w:val="-1"/>
          <w:sz w:val="20"/>
          <w:szCs w:val="20"/>
          <w:lang w:val="es-ES" w:eastAsia="es-ES"/>
        </w:rPr>
        <w:t xml:space="preserve"> </w:t>
      </w:r>
      <w:r w:rsidR="00733FC6" w:rsidRPr="00FC69F0">
        <w:rPr>
          <w:rFonts w:ascii="Arial" w:hAnsi="Arial" w:cs="Arial"/>
          <w:spacing w:val="-1"/>
          <w:sz w:val="20"/>
          <w:szCs w:val="20"/>
          <w:lang w:val="es-ES" w:eastAsia="es-ES"/>
        </w:rPr>
        <w:t>N</w:t>
      </w:r>
      <w:r w:rsidR="00733FC6" w:rsidRPr="00FC69F0">
        <w:rPr>
          <w:rFonts w:ascii="Arial" w:hAnsi="Arial" w:cs="Arial"/>
          <w:sz w:val="20"/>
          <w:szCs w:val="20"/>
          <w:lang w:val="es-ES" w:eastAsia="es-ES"/>
        </w:rPr>
        <w:t xml:space="preserve">o. </w:t>
      </w:r>
      <w:r w:rsidR="00733FC6" w:rsidRPr="00FC69F0">
        <w:rPr>
          <w:rFonts w:ascii="Arial" w:hAnsi="Arial" w:cs="Arial"/>
          <w:spacing w:val="2"/>
          <w:sz w:val="20"/>
          <w:szCs w:val="20"/>
          <w:lang w:val="es-ES" w:eastAsia="es-ES"/>
        </w:rPr>
        <w:t>T</w:t>
      </w:r>
      <w:r w:rsidR="00733FC6" w:rsidRPr="00FC69F0">
        <w:rPr>
          <w:rFonts w:ascii="Arial" w:hAnsi="Arial" w:cs="Arial"/>
          <w:sz w:val="20"/>
          <w:szCs w:val="20"/>
          <w:lang w:val="es-ES" w:eastAsia="es-ES"/>
        </w:rPr>
        <w:t>e</w:t>
      </w:r>
      <w:r w:rsidR="00733FC6" w:rsidRPr="00FC69F0">
        <w:rPr>
          <w:rFonts w:ascii="Arial" w:hAnsi="Arial" w:cs="Arial"/>
          <w:spacing w:val="-1"/>
          <w:sz w:val="20"/>
          <w:szCs w:val="20"/>
          <w:lang w:val="es-ES" w:eastAsia="es-ES"/>
        </w:rPr>
        <w:t>l</w:t>
      </w:r>
      <w:r w:rsidR="00733FC6" w:rsidRPr="00FC69F0">
        <w:rPr>
          <w:rFonts w:ascii="Arial" w:hAnsi="Arial" w:cs="Arial"/>
          <w:spacing w:val="-3"/>
          <w:sz w:val="20"/>
          <w:szCs w:val="20"/>
          <w:lang w:val="es-ES" w:eastAsia="es-ES"/>
        </w:rPr>
        <w:t>é</w:t>
      </w:r>
      <w:r w:rsidR="00733FC6" w:rsidRPr="00FC69F0">
        <w:rPr>
          <w:rFonts w:ascii="Arial" w:hAnsi="Arial" w:cs="Arial"/>
          <w:spacing w:val="3"/>
          <w:sz w:val="20"/>
          <w:szCs w:val="20"/>
          <w:lang w:val="es-ES" w:eastAsia="es-ES"/>
        </w:rPr>
        <w:t>f</w:t>
      </w:r>
      <w:r w:rsidR="00733FC6" w:rsidRPr="00FC69F0">
        <w:rPr>
          <w:rFonts w:ascii="Arial" w:hAnsi="Arial" w:cs="Arial"/>
          <w:sz w:val="20"/>
          <w:szCs w:val="20"/>
          <w:lang w:val="es-ES" w:eastAsia="es-ES"/>
        </w:rPr>
        <w:t>o</w:t>
      </w:r>
      <w:r w:rsidR="00733FC6" w:rsidRPr="00FC69F0">
        <w:rPr>
          <w:rFonts w:ascii="Arial" w:hAnsi="Arial" w:cs="Arial"/>
          <w:spacing w:val="-1"/>
          <w:sz w:val="20"/>
          <w:szCs w:val="20"/>
          <w:lang w:val="es-ES" w:eastAsia="es-ES"/>
        </w:rPr>
        <w:t>n</w:t>
      </w:r>
      <w:r w:rsidR="00733FC6" w:rsidRPr="00FC69F0">
        <w:rPr>
          <w:rFonts w:ascii="Arial" w:hAnsi="Arial" w:cs="Arial"/>
          <w:sz w:val="20"/>
          <w:szCs w:val="20"/>
          <w:lang w:val="es-ES" w:eastAsia="es-ES"/>
        </w:rPr>
        <w:t>o:</w:t>
      </w:r>
      <w:r w:rsidR="00733FC6" w:rsidRPr="00FC69F0">
        <w:rPr>
          <w:rFonts w:ascii="Arial" w:hAnsi="Arial" w:cs="Arial"/>
          <w:sz w:val="20"/>
          <w:szCs w:val="20"/>
          <w:u w:val="single"/>
          <w:lang w:val="es-ES" w:eastAsia="es-ES"/>
        </w:rPr>
        <w:tab/>
      </w:r>
    </w:p>
    <w:p w14:paraId="57F5CC64"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w w:val="98"/>
          <w:sz w:val="20"/>
          <w:szCs w:val="20"/>
          <w:u w:val="single"/>
          <w:lang w:val="es-ES" w:eastAsia="es-ES"/>
        </w:rPr>
      </w:pPr>
      <w:r w:rsidRPr="00FC69F0">
        <w:rPr>
          <w:rFonts w:ascii="Arial" w:hAnsi="Arial" w:cs="Arial"/>
          <w:spacing w:val="-1"/>
          <w:sz w:val="20"/>
          <w:szCs w:val="20"/>
          <w:lang w:val="es-ES" w:eastAsia="es-ES"/>
        </w:rPr>
        <w:t>D</w:t>
      </w:r>
      <w:r w:rsidRPr="00FC69F0">
        <w:rPr>
          <w:rFonts w:ascii="Arial" w:hAnsi="Arial" w:cs="Arial"/>
          <w:sz w:val="20"/>
          <w:szCs w:val="20"/>
          <w:lang w:val="es-ES" w:eastAsia="es-ES"/>
        </w:rPr>
        <w:t>omic</w:t>
      </w:r>
      <w:r w:rsidRPr="00FC69F0">
        <w:rPr>
          <w:rFonts w:ascii="Arial" w:hAnsi="Arial" w:cs="Arial"/>
          <w:spacing w:val="-2"/>
          <w:sz w:val="20"/>
          <w:szCs w:val="20"/>
          <w:lang w:val="es-ES" w:eastAsia="es-ES"/>
        </w:rPr>
        <w:t>i</w:t>
      </w:r>
      <w:r w:rsidRPr="00FC69F0">
        <w:rPr>
          <w:rFonts w:ascii="Arial" w:hAnsi="Arial" w:cs="Arial"/>
          <w:spacing w:val="-1"/>
          <w:sz w:val="20"/>
          <w:szCs w:val="20"/>
          <w:lang w:val="es-ES" w:eastAsia="es-ES"/>
        </w:rPr>
        <w:t>li</w:t>
      </w:r>
      <w:r w:rsidRPr="00FC69F0">
        <w:rPr>
          <w:rFonts w:ascii="Arial" w:hAnsi="Arial" w:cs="Arial"/>
          <w:sz w:val="20"/>
          <w:szCs w:val="20"/>
          <w:lang w:val="es-ES" w:eastAsia="es-ES"/>
        </w:rPr>
        <w:t>o Le</w:t>
      </w:r>
      <w:r w:rsidRPr="00FC69F0">
        <w:rPr>
          <w:rFonts w:ascii="Arial" w:hAnsi="Arial" w:cs="Arial"/>
          <w:spacing w:val="2"/>
          <w:sz w:val="20"/>
          <w:szCs w:val="20"/>
          <w:lang w:val="es-ES" w:eastAsia="es-ES"/>
        </w:rPr>
        <w:t>g</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w:t>
      </w:r>
      <w:r w:rsidRPr="00FC69F0">
        <w:rPr>
          <w:rFonts w:ascii="Arial" w:hAnsi="Arial" w:cs="Arial"/>
          <w:sz w:val="20"/>
          <w:szCs w:val="20"/>
          <w:u w:val="single"/>
          <w:lang w:val="es-ES" w:eastAsia="es-ES"/>
        </w:rPr>
        <w:tab/>
      </w:r>
    </w:p>
    <w:p w14:paraId="0BAEEF53"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w w:val="131"/>
          <w:sz w:val="20"/>
          <w:szCs w:val="20"/>
          <w:u w:val="single"/>
          <w:lang w:val="es-ES" w:eastAsia="es-ES"/>
        </w:rPr>
      </w:pPr>
      <w:r w:rsidRPr="00FC69F0">
        <w:rPr>
          <w:rFonts w:ascii="Arial" w:hAnsi="Arial" w:cs="Arial"/>
          <w:sz w:val="20"/>
          <w:szCs w:val="20"/>
          <w:lang w:val="es-ES" w:eastAsia="es-ES"/>
        </w:rPr>
        <w:t>F</w:t>
      </w:r>
      <w:r w:rsidRPr="00FC69F0">
        <w:rPr>
          <w:rFonts w:ascii="Arial" w:hAnsi="Arial" w:cs="Arial"/>
          <w:spacing w:val="-2"/>
          <w:sz w:val="20"/>
          <w:szCs w:val="20"/>
          <w:lang w:val="es-ES" w:eastAsia="es-ES"/>
        </w:rPr>
        <w:t>i</w:t>
      </w:r>
      <w:r w:rsidRPr="00FC69F0">
        <w:rPr>
          <w:rFonts w:ascii="Arial" w:hAnsi="Arial" w:cs="Arial"/>
          <w:spacing w:val="1"/>
          <w:sz w:val="20"/>
          <w:szCs w:val="20"/>
          <w:lang w:val="es-ES" w:eastAsia="es-ES"/>
        </w:rPr>
        <w:t>rm</w:t>
      </w:r>
      <w:r w:rsidRPr="00FC69F0">
        <w:rPr>
          <w:rFonts w:ascii="Arial" w:hAnsi="Arial" w:cs="Arial"/>
          <w:sz w:val="20"/>
          <w:szCs w:val="20"/>
          <w:lang w:val="es-ES" w:eastAsia="es-ES"/>
        </w:rPr>
        <w:t>a de</w:t>
      </w:r>
      <w:r w:rsidRPr="00FC69F0">
        <w:rPr>
          <w:rFonts w:ascii="Arial" w:hAnsi="Arial" w:cs="Arial"/>
          <w:spacing w:val="-1"/>
          <w:sz w:val="20"/>
          <w:szCs w:val="20"/>
          <w:lang w:val="es-ES" w:eastAsia="es-ES"/>
        </w:rPr>
        <w:t xml:space="preserve"> l</w:t>
      </w:r>
      <w:r w:rsidRPr="00FC69F0">
        <w:rPr>
          <w:rFonts w:ascii="Arial" w:hAnsi="Arial" w:cs="Arial"/>
          <w:sz w:val="20"/>
          <w:szCs w:val="20"/>
          <w:lang w:val="es-ES" w:eastAsia="es-ES"/>
        </w:rPr>
        <w:t xml:space="preserve">a </w:t>
      </w:r>
      <w:r w:rsidRPr="00FC69F0">
        <w:rPr>
          <w:rFonts w:ascii="Arial" w:hAnsi="Arial" w:cs="Arial"/>
          <w:spacing w:val="-1"/>
          <w:sz w:val="20"/>
          <w:szCs w:val="20"/>
          <w:lang w:val="es-ES" w:eastAsia="es-ES"/>
        </w:rPr>
        <w:t>(</w:t>
      </w:r>
      <w:r w:rsidRPr="00FC69F0">
        <w:rPr>
          <w:rFonts w:ascii="Arial" w:hAnsi="Arial" w:cs="Arial"/>
          <w:sz w:val="20"/>
          <w:szCs w:val="20"/>
          <w:lang w:val="es-ES" w:eastAsia="es-ES"/>
        </w:rPr>
        <w:t xml:space="preserve">s) </w:t>
      </w:r>
      <w:r w:rsidRPr="00FC69F0">
        <w:rPr>
          <w:rFonts w:ascii="Arial" w:hAnsi="Arial" w:cs="Arial"/>
          <w:spacing w:val="-1"/>
          <w:sz w:val="20"/>
          <w:szCs w:val="20"/>
          <w:lang w:val="es-ES" w:eastAsia="es-ES"/>
        </w:rPr>
        <w:t>P</w:t>
      </w:r>
      <w:r w:rsidRPr="00FC69F0">
        <w:rPr>
          <w:rFonts w:ascii="Arial" w:hAnsi="Arial" w:cs="Arial"/>
          <w:sz w:val="20"/>
          <w:szCs w:val="20"/>
          <w:lang w:val="es-ES" w:eastAsia="es-ES"/>
        </w:rPr>
        <w:t>ersona</w:t>
      </w:r>
      <w:r w:rsidRPr="00FC69F0">
        <w:rPr>
          <w:rFonts w:ascii="Arial" w:hAnsi="Arial" w:cs="Arial"/>
          <w:spacing w:val="-2"/>
          <w:sz w:val="20"/>
          <w:szCs w:val="20"/>
          <w:lang w:val="es-ES" w:eastAsia="es-ES"/>
        </w:rPr>
        <w:t xml:space="preserve"> (</w:t>
      </w:r>
      <w:r w:rsidRPr="00FC69F0">
        <w:rPr>
          <w:rFonts w:ascii="Arial" w:hAnsi="Arial" w:cs="Arial"/>
          <w:sz w:val="20"/>
          <w:szCs w:val="20"/>
          <w:lang w:val="es-ES" w:eastAsia="es-ES"/>
        </w:rPr>
        <w:t xml:space="preserve">s) autorizada </w:t>
      </w:r>
      <w:r w:rsidRPr="00FC69F0">
        <w:rPr>
          <w:rFonts w:ascii="Arial" w:hAnsi="Arial" w:cs="Arial"/>
          <w:spacing w:val="1"/>
          <w:sz w:val="20"/>
          <w:szCs w:val="20"/>
          <w:lang w:val="es-ES" w:eastAsia="es-ES"/>
        </w:rPr>
        <w:t>(</w:t>
      </w:r>
      <w:r w:rsidRPr="00FC69F0">
        <w:rPr>
          <w:rFonts w:ascii="Arial" w:hAnsi="Arial" w:cs="Arial"/>
          <w:spacing w:val="-2"/>
          <w:sz w:val="20"/>
          <w:szCs w:val="20"/>
          <w:lang w:val="es-ES" w:eastAsia="es-ES"/>
        </w:rPr>
        <w:t>s</w:t>
      </w:r>
      <w:r w:rsidRPr="00FC69F0">
        <w:rPr>
          <w:rFonts w:ascii="Arial" w:hAnsi="Arial" w:cs="Arial"/>
          <w:spacing w:val="1"/>
          <w:sz w:val="20"/>
          <w:szCs w:val="20"/>
          <w:lang w:val="es-ES" w:eastAsia="es-ES"/>
        </w:rPr>
        <w:t>)</w:t>
      </w:r>
      <w:r w:rsidRPr="00FC69F0">
        <w:rPr>
          <w:rFonts w:ascii="Arial" w:hAnsi="Arial" w:cs="Arial"/>
          <w:sz w:val="20"/>
          <w:szCs w:val="20"/>
          <w:lang w:val="es-ES" w:eastAsia="es-ES"/>
        </w:rPr>
        <w:t xml:space="preserve">: </w:t>
      </w:r>
      <w:r w:rsidRPr="00FC69F0">
        <w:rPr>
          <w:rFonts w:ascii="Arial" w:hAnsi="Arial" w:cs="Arial"/>
          <w:sz w:val="20"/>
          <w:szCs w:val="20"/>
          <w:u w:val="single"/>
          <w:lang w:val="es-ES" w:eastAsia="es-ES"/>
        </w:rPr>
        <w:tab/>
      </w:r>
    </w:p>
    <w:p w14:paraId="511FF235"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u w:val="single"/>
          <w:lang w:val="es-ES" w:eastAsia="es-ES"/>
        </w:rPr>
      </w:pPr>
      <w:r w:rsidRPr="00FC69F0">
        <w:rPr>
          <w:rFonts w:ascii="Arial" w:hAnsi="Arial" w:cs="Arial"/>
          <w:spacing w:val="-1"/>
          <w:sz w:val="20"/>
          <w:szCs w:val="20"/>
          <w:lang w:val="es-ES" w:eastAsia="es-ES"/>
        </w:rPr>
        <w:t>Di</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ecc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ón co</w:t>
      </w:r>
      <w:r w:rsidRPr="00FC69F0">
        <w:rPr>
          <w:rFonts w:ascii="Arial" w:hAnsi="Arial" w:cs="Arial"/>
          <w:spacing w:val="-2"/>
          <w:sz w:val="20"/>
          <w:szCs w:val="20"/>
          <w:lang w:val="es-ES" w:eastAsia="es-ES"/>
        </w:rPr>
        <w:t>r</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eo e</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ec</w:t>
      </w:r>
      <w:r w:rsidRPr="00FC69F0">
        <w:rPr>
          <w:rFonts w:ascii="Arial" w:hAnsi="Arial" w:cs="Arial"/>
          <w:spacing w:val="-2"/>
          <w:sz w:val="20"/>
          <w:szCs w:val="20"/>
          <w:lang w:val="es-ES" w:eastAsia="es-ES"/>
        </w:rPr>
        <w:t>t</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ó</w:t>
      </w:r>
      <w:r w:rsidRPr="00FC69F0">
        <w:rPr>
          <w:rFonts w:ascii="Arial" w:hAnsi="Arial" w:cs="Arial"/>
          <w:spacing w:val="-3"/>
          <w:sz w:val="20"/>
          <w:szCs w:val="20"/>
          <w:lang w:val="es-ES" w:eastAsia="es-ES"/>
        </w:rPr>
        <w:t>n</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co:</w:t>
      </w:r>
      <w:r w:rsidRPr="00FC69F0">
        <w:rPr>
          <w:rFonts w:ascii="Arial" w:hAnsi="Arial" w:cs="Arial"/>
          <w:sz w:val="20"/>
          <w:szCs w:val="20"/>
          <w:u w:val="single"/>
          <w:lang w:val="es-ES" w:eastAsia="es-ES"/>
        </w:rPr>
        <w:tab/>
      </w:r>
    </w:p>
    <w:p w14:paraId="519BB7CA" w14:textId="77777777" w:rsidR="00733FC6" w:rsidRPr="00FC69F0" w:rsidRDefault="00733FC6" w:rsidP="008362D1">
      <w:pPr>
        <w:tabs>
          <w:tab w:val="left" w:pos="7460"/>
          <w:tab w:val="left" w:pos="7600"/>
        </w:tabs>
        <w:autoSpaceDE w:val="0"/>
        <w:autoSpaceDN w:val="0"/>
        <w:adjustRightInd w:val="0"/>
        <w:ind w:left="-142" w:right="-376"/>
        <w:contextualSpacing/>
        <w:rPr>
          <w:rFonts w:ascii="Arial" w:hAnsi="Arial" w:cs="Arial"/>
          <w:bCs/>
          <w:spacing w:val="-1"/>
          <w:sz w:val="20"/>
          <w:szCs w:val="20"/>
          <w:lang w:val="es-ES" w:eastAsia="es-ES"/>
        </w:rPr>
      </w:pPr>
      <w:r w:rsidRPr="00FC69F0">
        <w:rPr>
          <w:rFonts w:ascii="Arial" w:hAnsi="Arial" w:cs="Arial"/>
          <w:bCs/>
          <w:spacing w:val="-1"/>
          <w:sz w:val="20"/>
          <w:szCs w:val="20"/>
          <w:lang w:val="es-ES" w:eastAsia="es-ES"/>
        </w:rPr>
        <w:t>Valor de la Oferta Económica: ____________________________________________________________________</w:t>
      </w:r>
    </w:p>
    <w:p w14:paraId="5DE6A6BC"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bCs/>
          <w:spacing w:val="-1"/>
          <w:sz w:val="20"/>
          <w:szCs w:val="20"/>
          <w:lang w:val="es-ES" w:eastAsia="es-ES"/>
        </w:rPr>
      </w:pPr>
    </w:p>
    <w:p w14:paraId="749758C7"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Cs/>
          <w:spacing w:val="-1"/>
          <w:sz w:val="20"/>
          <w:szCs w:val="20"/>
          <w:lang w:val="es-ES" w:eastAsia="es-ES"/>
        </w:rPr>
        <w:t>N</w:t>
      </w:r>
      <w:r w:rsidRPr="00FC69F0">
        <w:rPr>
          <w:rFonts w:ascii="Arial" w:hAnsi="Arial" w:cs="Arial"/>
          <w:bCs/>
          <w:spacing w:val="1"/>
          <w:sz w:val="20"/>
          <w:szCs w:val="20"/>
          <w:lang w:val="es-ES" w:eastAsia="es-ES"/>
        </w:rPr>
        <w:t>O</w:t>
      </w:r>
      <w:r w:rsidRPr="00FC69F0">
        <w:rPr>
          <w:rFonts w:ascii="Arial" w:hAnsi="Arial" w:cs="Arial"/>
          <w:bCs/>
          <w:spacing w:val="2"/>
          <w:sz w:val="20"/>
          <w:szCs w:val="20"/>
          <w:lang w:val="es-ES" w:eastAsia="es-ES"/>
        </w:rPr>
        <w:t>T</w:t>
      </w:r>
      <w:r w:rsidRPr="00FC69F0">
        <w:rPr>
          <w:rFonts w:ascii="Arial" w:hAnsi="Arial" w:cs="Arial"/>
          <w:bCs/>
          <w:spacing w:val="-8"/>
          <w:sz w:val="20"/>
          <w:szCs w:val="20"/>
          <w:lang w:val="es-ES" w:eastAsia="es-ES"/>
        </w:rPr>
        <w:t>A</w:t>
      </w:r>
      <w:r w:rsidRPr="00FC69F0">
        <w:rPr>
          <w:rFonts w:ascii="Arial" w:hAnsi="Arial" w:cs="Arial"/>
          <w:bCs/>
          <w:sz w:val="20"/>
          <w:szCs w:val="20"/>
          <w:lang w:val="es-ES" w:eastAsia="es-ES"/>
        </w:rPr>
        <w:t xml:space="preserve">: </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o a</w:t>
      </w:r>
      <w:r w:rsidRPr="00FC69F0">
        <w:rPr>
          <w:rFonts w:ascii="Arial" w:hAnsi="Arial" w:cs="Arial"/>
          <w:spacing w:val="2"/>
          <w:sz w:val="20"/>
          <w:szCs w:val="20"/>
          <w:lang w:val="es-ES" w:eastAsia="es-ES"/>
        </w:rPr>
        <w:t>g</w:t>
      </w:r>
      <w:r w:rsidRPr="00FC69F0">
        <w:rPr>
          <w:rFonts w:ascii="Arial" w:hAnsi="Arial" w:cs="Arial"/>
          <w:spacing w:val="1"/>
          <w:sz w:val="20"/>
          <w:szCs w:val="20"/>
          <w:lang w:val="es-ES" w:eastAsia="es-ES"/>
        </w:rPr>
        <w:t>r</w:t>
      </w:r>
      <w:r w:rsidRPr="00FC69F0">
        <w:rPr>
          <w:rFonts w:ascii="Arial" w:hAnsi="Arial" w:cs="Arial"/>
          <w:spacing w:val="-3"/>
          <w:sz w:val="20"/>
          <w:szCs w:val="20"/>
          <w:lang w:val="es-ES" w:eastAsia="es-ES"/>
        </w:rPr>
        <w:t>e</w:t>
      </w:r>
      <w:r w:rsidRPr="00FC69F0">
        <w:rPr>
          <w:rFonts w:ascii="Arial" w:hAnsi="Arial" w:cs="Arial"/>
          <w:spacing w:val="2"/>
          <w:sz w:val="20"/>
          <w:szCs w:val="20"/>
          <w:lang w:val="es-ES" w:eastAsia="es-ES"/>
        </w:rPr>
        <w:t>g</w:t>
      </w:r>
      <w:r w:rsidRPr="00FC69F0">
        <w:rPr>
          <w:rFonts w:ascii="Arial" w:hAnsi="Arial" w:cs="Arial"/>
          <w:sz w:val="20"/>
          <w:szCs w:val="20"/>
          <w:lang w:val="es-ES" w:eastAsia="es-ES"/>
        </w:rPr>
        <w:t>ue c</w:t>
      </w:r>
      <w:r w:rsidRPr="00FC69F0">
        <w:rPr>
          <w:rFonts w:ascii="Arial" w:hAnsi="Arial" w:cs="Arial"/>
          <w:spacing w:val="-3"/>
          <w:sz w:val="20"/>
          <w:szCs w:val="20"/>
          <w:lang w:val="es-ES" w:eastAsia="es-ES"/>
        </w:rPr>
        <w:t>o</w:t>
      </w:r>
      <w:r w:rsidRPr="00FC69F0">
        <w:rPr>
          <w:rFonts w:ascii="Arial" w:hAnsi="Arial" w:cs="Arial"/>
          <w:spacing w:val="-2"/>
          <w:sz w:val="20"/>
          <w:szCs w:val="20"/>
          <w:lang w:val="es-ES" w:eastAsia="es-ES"/>
        </w:rPr>
        <w:t>m</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n</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ari</w:t>
      </w:r>
      <w:r w:rsidRPr="00FC69F0">
        <w:rPr>
          <w:rFonts w:ascii="Arial" w:hAnsi="Arial" w:cs="Arial"/>
          <w:spacing w:val="-1"/>
          <w:sz w:val="20"/>
          <w:szCs w:val="20"/>
          <w:lang w:val="es-ES" w:eastAsia="es-ES"/>
        </w:rPr>
        <w:t>o</w:t>
      </w:r>
      <w:r w:rsidRPr="00FC69F0">
        <w:rPr>
          <w:rFonts w:ascii="Arial" w:hAnsi="Arial" w:cs="Arial"/>
          <w:sz w:val="20"/>
          <w:szCs w:val="20"/>
          <w:lang w:val="es-ES" w:eastAsia="es-ES"/>
        </w:rPr>
        <w:t>s o ac</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arac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es</w:t>
      </w:r>
    </w:p>
    <w:p w14:paraId="6D35CC5E"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lang w:val="es-ES" w:eastAsia="es-ES"/>
        </w:rPr>
      </w:pPr>
    </w:p>
    <w:p w14:paraId="43EE1893"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lang w:val="es-ES" w:eastAsia="es-ES"/>
        </w:rPr>
      </w:pPr>
    </w:p>
    <w:p w14:paraId="2031A4EF" w14:textId="77777777" w:rsidR="00733FC6" w:rsidRPr="00FC69F0" w:rsidRDefault="00733FC6" w:rsidP="00A02278">
      <w:pPr>
        <w:autoSpaceDE w:val="0"/>
        <w:autoSpaceDN w:val="0"/>
        <w:adjustRightInd w:val="0"/>
        <w:ind w:left="-142" w:right="-376"/>
        <w:contextualSpacing/>
        <w:jc w:val="both"/>
        <w:rPr>
          <w:rFonts w:ascii="Arial" w:hAnsi="Arial" w:cs="Arial"/>
          <w:bCs/>
          <w:sz w:val="20"/>
          <w:szCs w:val="20"/>
          <w:lang w:val="es-ES" w:eastAsia="es-ES"/>
        </w:rPr>
      </w:pPr>
      <w:r>
        <w:rPr>
          <w:noProof/>
          <w:lang w:val="es-ES" w:eastAsia="es-ES" w:bidi="ar-SA"/>
        </w:rPr>
        <mc:AlternateContent>
          <mc:Choice Requires="wps">
            <w:drawing>
              <wp:anchor distT="4294967295" distB="4294967295" distL="114300" distR="114300" simplePos="0" relativeHeight="251659264" behindDoc="1" locked="0" layoutInCell="0" allowOverlap="1" wp14:anchorId="645FE1BF" wp14:editId="4D643600">
                <wp:simplePos x="0" y="0"/>
                <wp:positionH relativeFrom="page">
                  <wp:posOffset>995045</wp:posOffset>
                </wp:positionH>
                <wp:positionV relativeFrom="paragraph">
                  <wp:posOffset>73659</wp:posOffset>
                </wp:positionV>
                <wp:extent cx="4973955" cy="0"/>
                <wp:effectExtent l="0" t="0" r="17145" b="19050"/>
                <wp:wrapNone/>
                <wp:docPr id="4"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polyline w14:anchorId="7BE95913" id="Forma libre 1"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" o:allowincell="f" filled="f" strokeweight=".5pt">
                <v:path arrowok="t" o:connecttype="custom" o:connectlocs="0,0;2147483646,0" o:connectangles="0,0"/>
                <w10:wrap anchorx="page"/>
              </v:polyline>
            </w:pict>
          </mc:Fallback>
        </mc:AlternateContent>
      </w:r>
    </w:p>
    <w:p w14:paraId="2B911D06" w14:textId="77777777" w:rsidR="00733FC6" w:rsidRPr="00FC69F0" w:rsidRDefault="00733FC6" w:rsidP="00A02278">
      <w:pPr>
        <w:ind w:left="-142" w:right="-376"/>
        <w:contextualSpacing/>
        <w:jc w:val="both"/>
        <w:rPr>
          <w:rFonts w:ascii="Arial" w:hAnsi="Arial" w:cs="Arial"/>
          <w:bCs/>
          <w:sz w:val="20"/>
          <w:szCs w:val="20"/>
          <w:lang w:val="es-ES" w:eastAsia="es-ES"/>
        </w:rPr>
      </w:pPr>
      <w:r w:rsidRPr="00FC69F0">
        <w:rPr>
          <w:rFonts w:ascii="Arial" w:hAnsi="Arial" w:cs="Arial"/>
          <w:bCs/>
          <w:sz w:val="20"/>
          <w:szCs w:val="20"/>
          <w:lang w:val="es-ES" w:eastAsia="es-ES"/>
        </w:rPr>
        <w:t>FIR</w:t>
      </w:r>
      <w:r w:rsidRPr="00FC69F0">
        <w:rPr>
          <w:rFonts w:ascii="Arial" w:hAnsi="Arial" w:cs="Arial"/>
          <w:bCs/>
          <w:spacing w:val="3"/>
          <w:sz w:val="20"/>
          <w:szCs w:val="20"/>
          <w:lang w:val="es-ES" w:eastAsia="es-ES"/>
        </w:rPr>
        <w:t>M</w:t>
      </w:r>
      <w:r w:rsidRPr="00FC69F0">
        <w:rPr>
          <w:rFonts w:ascii="Arial" w:hAnsi="Arial" w:cs="Arial"/>
          <w:bCs/>
          <w:sz w:val="20"/>
          <w:szCs w:val="20"/>
          <w:lang w:val="es-ES" w:eastAsia="es-ES"/>
        </w:rPr>
        <w:t xml:space="preserve">A </w:t>
      </w:r>
      <w:r w:rsidRPr="00FC69F0">
        <w:rPr>
          <w:rFonts w:ascii="Arial" w:hAnsi="Arial" w:cs="Arial"/>
          <w:bCs/>
          <w:spacing w:val="-1"/>
          <w:sz w:val="20"/>
          <w:szCs w:val="20"/>
          <w:lang w:val="es-ES" w:eastAsia="es-ES"/>
        </w:rPr>
        <w:t>DE</w:t>
      </w:r>
      <w:r w:rsidRPr="00FC69F0">
        <w:rPr>
          <w:rFonts w:ascii="Arial" w:hAnsi="Arial" w:cs="Arial"/>
          <w:bCs/>
          <w:sz w:val="20"/>
          <w:szCs w:val="20"/>
          <w:lang w:val="es-ES" w:eastAsia="es-ES"/>
        </w:rPr>
        <w:t>L P</w:t>
      </w:r>
      <w:r w:rsidRPr="00FC69F0">
        <w:rPr>
          <w:rFonts w:ascii="Arial" w:hAnsi="Arial" w:cs="Arial"/>
          <w:bCs/>
          <w:spacing w:val="-1"/>
          <w:sz w:val="20"/>
          <w:szCs w:val="20"/>
          <w:lang w:val="es-ES" w:eastAsia="es-ES"/>
        </w:rPr>
        <w:t>R</w:t>
      </w:r>
      <w:r w:rsidRPr="00FC69F0">
        <w:rPr>
          <w:rFonts w:ascii="Arial" w:hAnsi="Arial" w:cs="Arial"/>
          <w:bCs/>
          <w:spacing w:val="1"/>
          <w:sz w:val="20"/>
          <w:szCs w:val="20"/>
          <w:lang w:val="es-ES" w:eastAsia="es-ES"/>
        </w:rPr>
        <w:t>O</w:t>
      </w:r>
      <w:r w:rsidRPr="00FC69F0">
        <w:rPr>
          <w:rFonts w:ascii="Arial" w:hAnsi="Arial" w:cs="Arial"/>
          <w:bCs/>
          <w:spacing w:val="-1"/>
          <w:sz w:val="20"/>
          <w:szCs w:val="20"/>
          <w:lang w:val="es-ES" w:eastAsia="es-ES"/>
        </w:rPr>
        <w:t>P</w:t>
      </w:r>
      <w:r w:rsidRPr="00FC69F0">
        <w:rPr>
          <w:rFonts w:ascii="Arial" w:hAnsi="Arial" w:cs="Arial"/>
          <w:bCs/>
          <w:spacing w:val="1"/>
          <w:sz w:val="20"/>
          <w:szCs w:val="20"/>
          <w:lang w:val="es-ES" w:eastAsia="es-ES"/>
        </w:rPr>
        <w:t>O</w:t>
      </w:r>
      <w:r w:rsidRPr="00FC69F0">
        <w:rPr>
          <w:rFonts w:ascii="Arial" w:hAnsi="Arial" w:cs="Arial"/>
          <w:bCs/>
          <w:spacing w:val="-1"/>
          <w:sz w:val="20"/>
          <w:szCs w:val="20"/>
          <w:lang w:val="es-ES" w:eastAsia="es-ES"/>
        </w:rPr>
        <w:t>NEN</w:t>
      </w:r>
      <w:r w:rsidRPr="00FC69F0">
        <w:rPr>
          <w:rFonts w:ascii="Arial" w:hAnsi="Arial" w:cs="Arial"/>
          <w:bCs/>
          <w:spacing w:val="-3"/>
          <w:sz w:val="20"/>
          <w:szCs w:val="20"/>
          <w:lang w:val="es-ES" w:eastAsia="es-ES"/>
        </w:rPr>
        <w:t>T</w:t>
      </w:r>
      <w:r w:rsidRPr="00FC69F0">
        <w:rPr>
          <w:rFonts w:ascii="Arial" w:hAnsi="Arial" w:cs="Arial"/>
          <w:bCs/>
          <w:sz w:val="20"/>
          <w:szCs w:val="20"/>
          <w:lang w:val="es-ES" w:eastAsia="es-ES"/>
        </w:rPr>
        <w:t>E</w:t>
      </w:r>
    </w:p>
    <w:p w14:paraId="79132B7E" w14:textId="77777777" w:rsidR="00733FC6" w:rsidRPr="00FC69F0" w:rsidRDefault="00733FC6" w:rsidP="00A02278">
      <w:pPr>
        <w:ind w:left="-142" w:right="-376"/>
        <w:contextualSpacing/>
        <w:jc w:val="both"/>
        <w:rPr>
          <w:rFonts w:ascii="Arial" w:hAnsi="Arial" w:cs="Arial"/>
          <w:bCs/>
          <w:sz w:val="20"/>
          <w:szCs w:val="20"/>
          <w:lang w:val="es-ES" w:eastAsia="es-ES"/>
        </w:rPr>
        <w:sectPr w:rsidR="00733FC6" w:rsidRPr="00FC69F0" w:rsidSect="00733FC6">
          <w:headerReference w:type="default" r:id="rId7"/>
          <w:pgSz w:w="12240" w:h="15840" w:code="1"/>
          <w:pgMar w:top="1417" w:right="1701" w:bottom="1417" w:left="1701" w:header="465" w:footer="0" w:gutter="0"/>
          <w:pgBorders w:offsetFrom="page">
            <w:top w:val="single" w:sz="2" w:space="12" w:color="auto"/>
          </w:pgBorders>
          <w:cols w:space="720"/>
          <w:noEndnote/>
          <w:docGrid w:linePitch="326"/>
        </w:sectPr>
      </w:pPr>
    </w:p>
    <w:p w14:paraId="6F788971" w14:textId="77777777" w:rsidR="00733FC6" w:rsidRPr="00FC69F0" w:rsidRDefault="00733FC6" w:rsidP="00233D18">
      <w:pPr>
        <w:spacing w:after="160"/>
        <w:ind w:right="-376"/>
        <w:contextualSpacing/>
        <w:jc w:val="center"/>
        <w:rPr>
          <w:rFonts w:ascii="Arial" w:hAnsi="Arial" w:cs="Arial"/>
          <w:b/>
          <w:bCs/>
          <w:spacing w:val="2"/>
          <w:sz w:val="20"/>
          <w:szCs w:val="20"/>
          <w:lang w:val="es-ES" w:eastAsia="es-ES"/>
        </w:rPr>
      </w:pPr>
      <w:r w:rsidRPr="00FC69F0">
        <w:rPr>
          <w:rFonts w:ascii="Arial" w:hAnsi="Arial" w:cs="Arial"/>
          <w:b/>
          <w:bCs/>
          <w:spacing w:val="-6"/>
          <w:sz w:val="20"/>
          <w:szCs w:val="20"/>
          <w:lang w:val="es-ES" w:eastAsia="es-ES"/>
        </w:rPr>
        <w:lastRenderedPageBreak/>
        <w:t>A</w:t>
      </w:r>
      <w:r w:rsidRPr="00FC69F0">
        <w:rPr>
          <w:rFonts w:ascii="Arial" w:hAnsi="Arial" w:cs="Arial"/>
          <w:b/>
          <w:bCs/>
          <w:spacing w:val="1"/>
          <w:sz w:val="20"/>
          <w:szCs w:val="20"/>
          <w:lang w:val="es-ES" w:eastAsia="es-ES"/>
        </w:rPr>
        <w:t>NE</w:t>
      </w:r>
      <w:r w:rsidRPr="00FC69F0">
        <w:rPr>
          <w:rFonts w:ascii="Arial" w:hAnsi="Arial" w:cs="Arial"/>
          <w:b/>
          <w:bCs/>
          <w:spacing w:val="-1"/>
          <w:sz w:val="20"/>
          <w:szCs w:val="20"/>
          <w:lang w:val="es-ES" w:eastAsia="es-ES"/>
        </w:rPr>
        <w:t>X</w:t>
      </w:r>
      <w:r w:rsidRPr="00FC69F0">
        <w:rPr>
          <w:rFonts w:ascii="Arial" w:hAnsi="Arial" w:cs="Arial"/>
          <w:b/>
          <w:bCs/>
          <w:sz w:val="20"/>
          <w:szCs w:val="20"/>
          <w:lang w:val="es-ES" w:eastAsia="es-ES"/>
        </w:rPr>
        <w:t>O</w:t>
      </w:r>
      <w:r w:rsidRPr="00FC69F0">
        <w:rPr>
          <w:rFonts w:ascii="Arial" w:hAnsi="Arial" w:cs="Arial"/>
          <w:b/>
          <w:bCs/>
          <w:spacing w:val="2"/>
          <w:sz w:val="20"/>
          <w:szCs w:val="20"/>
          <w:lang w:val="es-ES" w:eastAsia="es-ES"/>
        </w:rPr>
        <w:t xml:space="preserve"> 2</w:t>
      </w:r>
    </w:p>
    <w:p w14:paraId="7E3D99E0" w14:textId="77777777" w:rsidR="00733FC6" w:rsidRPr="00FC69F0" w:rsidRDefault="00733FC6" w:rsidP="00A02278">
      <w:pPr>
        <w:autoSpaceDE w:val="0"/>
        <w:autoSpaceDN w:val="0"/>
        <w:adjustRightInd w:val="0"/>
        <w:ind w:left="-142" w:right="-376"/>
        <w:contextualSpacing/>
        <w:jc w:val="center"/>
        <w:rPr>
          <w:rFonts w:ascii="Arial" w:hAnsi="Arial" w:cs="Arial"/>
          <w:b/>
          <w:sz w:val="20"/>
          <w:szCs w:val="20"/>
          <w:lang w:val="es-ES" w:eastAsia="es-ES"/>
        </w:rPr>
      </w:pPr>
    </w:p>
    <w:p w14:paraId="1C4520E3" w14:textId="77777777" w:rsidR="00733FC6" w:rsidRPr="00FC69F0" w:rsidRDefault="00733FC6" w:rsidP="00A02278">
      <w:pPr>
        <w:autoSpaceDE w:val="0"/>
        <w:autoSpaceDN w:val="0"/>
        <w:adjustRightInd w:val="0"/>
        <w:ind w:left="-142" w:right="-376"/>
        <w:contextualSpacing/>
        <w:jc w:val="center"/>
        <w:rPr>
          <w:rFonts w:ascii="Arial" w:hAnsi="Arial" w:cs="Arial"/>
          <w:b/>
          <w:bCs/>
          <w:color w:val="000000"/>
          <w:sz w:val="20"/>
          <w:szCs w:val="20"/>
          <w:lang w:eastAsia="es-CO"/>
        </w:rPr>
      </w:pPr>
      <w:r w:rsidRPr="00FC69F0">
        <w:rPr>
          <w:rFonts w:ascii="Arial" w:hAnsi="Arial" w:cs="Arial"/>
          <w:b/>
          <w:bCs/>
          <w:color w:val="000000"/>
          <w:sz w:val="20"/>
          <w:szCs w:val="20"/>
          <w:lang w:eastAsia="es-CO"/>
        </w:rPr>
        <w:t>COMPROMISO ÉTICO Y AMBIENTAL</w:t>
      </w:r>
    </w:p>
    <w:p w14:paraId="230B5758"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05228B43"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En desarrollo</w:t>
      </w:r>
      <w:r w:rsidR="00411E97">
        <w:rPr>
          <w:rFonts w:ascii="Arial" w:hAnsi="Arial" w:cs="Arial"/>
          <w:color w:val="000000"/>
          <w:sz w:val="20"/>
          <w:szCs w:val="20"/>
          <w:lang w:eastAsia="es-CO"/>
        </w:rPr>
        <w:t xml:space="preserve"> de</w:t>
      </w:r>
      <w:r w:rsidRPr="00FC69F0">
        <w:rPr>
          <w:rFonts w:ascii="Arial" w:hAnsi="Arial" w:cs="Arial"/>
          <w:color w:val="000000"/>
          <w:sz w:val="20"/>
          <w:szCs w:val="20"/>
          <w:lang w:eastAsia="es-CO"/>
        </w:rPr>
        <w:t xml:space="preserve"> 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w:t>
      </w:r>
      <w:r w:rsidR="00411E97">
        <w:rPr>
          <w:rFonts w:ascii="Arial" w:hAnsi="Arial" w:cs="Arial"/>
          <w:color w:val="000000"/>
          <w:sz w:val="20"/>
          <w:szCs w:val="20"/>
          <w:lang w:eastAsia="es-CO"/>
        </w:rPr>
        <w:t>irecta o indirectamente con la S</w:t>
      </w:r>
      <w:r w:rsidRPr="00FC69F0">
        <w:rPr>
          <w:rFonts w:ascii="Arial" w:hAnsi="Arial" w:cs="Arial"/>
          <w:color w:val="000000"/>
          <w:sz w:val="20"/>
          <w:szCs w:val="20"/>
          <w:lang w:eastAsia="es-CO"/>
        </w:rPr>
        <w:t>ubred</w:t>
      </w:r>
      <w:r w:rsidR="00411E97">
        <w:rPr>
          <w:rFonts w:ascii="Arial" w:hAnsi="Arial" w:cs="Arial"/>
          <w:color w:val="000000"/>
          <w:sz w:val="20"/>
          <w:szCs w:val="20"/>
          <w:lang w:eastAsia="es-CO"/>
        </w:rPr>
        <w:t xml:space="preserve"> S</w:t>
      </w:r>
      <w:r w:rsidRPr="00FC69F0">
        <w:rPr>
          <w:rFonts w:ascii="Arial" w:hAnsi="Arial" w:cs="Arial"/>
          <w:color w:val="000000"/>
          <w:sz w:val="20"/>
          <w:szCs w:val="20"/>
          <w:lang w:eastAsia="es-CO"/>
        </w:rPr>
        <w:t>ur deberán cumplir con el compromiso ambiental</w:t>
      </w:r>
    </w:p>
    <w:p w14:paraId="194536F9"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0F5AB9B0"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En aras del cumplimiento de este objetivo, todos aquellos que se vinculen d</w:t>
      </w:r>
      <w:r w:rsidR="004B5DF6">
        <w:rPr>
          <w:rFonts w:ascii="Arial" w:hAnsi="Arial" w:cs="Arial"/>
          <w:color w:val="000000"/>
          <w:sz w:val="20"/>
          <w:szCs w:val="20"/>
          <w:lang w:eastAsia="es-CO"/>
        </w:rPr>
        <w:t>irecta o indirectamente con la Subred S</w:t>
      </w:r>
      <w:r w:rsidRPr="00FC69F0">
        <w:rPr>
          <w:rFonts w:ascii="Arial" w:hAnsi="Arial" w:cs="Arial"/>
          <w:color w:val="000000"/>
          <w:sz w:val="20"/>
          <w:szCs w:val="20"/>
          <w:lang w:eastAsia="es-CO"/>
        </w:rPr>
        <w:t xml:space="preserve">ur independientemente de la forma de contratación, deberán firmar el presente compromiso. </w:t>
      </w:r>
    </w:p>
    <w:p w14:paraId="26925680"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570D43DE"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xml:space="preserve">Así las cosas, declaro bajo la gravedad del juramento lo siguiente: </w:t>
      </w:r>
    </w:p>
    <w:p w14:paraId="32F16D8C"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73045BCA" w14:textId="77777777" w:rsidR="00733FC6" w:rsidRPr="00FC69F0" w:rsidRDefault="00733FC6" w:rsidP="00A02278">
      <w:pPr>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1. No he tenido acceso a información privilegiada relacionada con el proces</w:t>
      </w:r>
      <w:r w:rsidR="004B5DF6">
        <w:rPr>
          <w:rFonts w:ascii="Arial" w:hAnsi="Arial" w:cs="Arial"/>
          <w:color w:val="000000"/>
          <w:sz w:val="20"/>
          <w:szCs w:val="20"/>
          <w:lang w:eastAsia="es-CO"/>
        </w:rPr>
        <w:t>o contractual efectuado por la Subred S</w:t>
      </w:r>
      <w:r w:rsidRPr="00FC69F0">
        <w:rPr>
          <w:rFonts w:ascii="Arial" w:hAnsi="Arial" w:cs="Arial"/>
          <w:color w:val="000000"/>
          <w:sz w:val="20"/>
          <w:szCs w:val="20"/>
          <w:lang w:eastAsia="es-CO"/>
        </w:rPr>
        <w:t>ur, en el que se adjudicará: (indicar el objeto del contrato y número de la invitación).</w:t>
      </w:r>
    </w:p>
    <w:p w14:paraId="09423C9D" w14:textId="77777777" w:rsidR="00733FC6" w:rsidRPr="00FC69F0" w:rsidRDefault="00733FC6" w:rsidP="00A02278">
      <w:pPr>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________________________________________________________________________________________________________________________________________________________________________________</w:t>
      </w:r>
    </w:p>
    <w:p w14:paraId="4D1BF99F" w14:textId="77777777" w:rsidR="00733FC6" w:rsidRPr="00FC69F0" w:rsidRDefault="00733FC6" w:rsidP="00A02278">
      <w:pPr>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2. No tengo ni he tenido una comunicación extra-oficial con las personas directamente relacionadas con el proces</w:t>
      </w:r>
      <w:r w:rsidR="004B5DF6">
        <w:rPr>
          <w:rFonts w:ascii="Arial" w:hAnsi="Arial" w:cs="Arial"/>
          <w:color w:val="000000"/>
          <w:sz w:val="20"/>
          <w:szCs w:val="20"/>
          <w:lang w:eastAsia="es-CO"/>
        </w:rPr>
        <w:t>o contractual efectuado por la Subred S</w:t>
      </w:r>
      <w:r w:rsidRPr="00FC69F0">
        <w:rPr>
          <w:rFonts w:ascii="Arial" w:hAnsi="Arial" w:cs="Arial"/>
          <w:color w:val="000000"/>
          <w:sz w:val="20"/>
          <w:szCs w:val="20"/>
          <w:lang w:eastAsia="es-CO"/>
        </w:rPr>
        <w:t>ur.</w:t>
      </w:r>
    </w:p>
    <w:p w14:paraId="45443781" w14:textId="77777777" w:rsidR="00733FC6" w:rsidRPr="00FC69F0" w:rsidRDefault="00733FC6" w:rsidP="00A02278">
      <w:pPr>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65123B89"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4. No estoy ocultando información que pueda dar cuenta de conducta ilícita que aten</w:t>
      </w:r>
      <w:r w:rsidR="004B5DF6">
        <w:rPr>
          <w:rFonts w:ascii="Arial" w:hAnsi="Arial" w:cs="Arial"/>
          <w:color w:val="000000"/>
          <w:sz w:val="20"/>
          <w:szCs w:val="20"/>
          <w:lang w:eastAsia="es-CO"/>
        </w:rPr>
        <w:t>te contra el buen nombre de la Subred S</w:t>
      </w:r>
      <w:r w:rsidRPr="00FC69F0">
        <w:rPr>
          <w:rFonts w:ascii="Arial" w:hAnsi="Arial" w:cs="Arial"/>
          <w:color w:val="000000"/>
          <w:sz w:val="20"/>
          <w:szCs w:val="20"/>
          <w:lang w:eastAsia="es-CO"/>
        </w:rPr>
        <w:t>ur.</w:t>
      </w:r>
    </w:p>
    <w:p w14:paraId="0782D149"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40A3A12E" w14:textId="77777777" w:rsidR="00733FC6" w:rsidRPr="00FC69F0" w:rsidRDefault="00733FC6" w:rsidP="00A02278">
      <w:pPr>
        <w:autoSpaceDE w:val="0"/>
        <w:autoSpaceDN w:val="0"/>
        <w:adjustRightInd w:val="0"/>
        <w:ind w:left="-142" w:right="-376"/>
        <w:contextualSpacing/>
        <w:jc w:val="both"/>
        <w:rPr>
          <w:rFonts w:ascii="Arial" w:hAnsi="Arial" w:cs="Arial"/>
          <w:b/>
          <w:color w:val="000000"/>
          <w:sz w:val="20"/>
          <w:szCs w:val="20"/>
          <w:lang w:eastAsia="es-CO"/>
        </w:rPr>
      </w:pPr>
      <w:r w:rsidRPr="00FC69F0">
        <w:rPr>
          <w:rFonts w:ascii="Arial" w:hAnsi="Arial" w:cs="Arial"/>
          <w:b/>
          <w:color w:val="000000"/>
          <w:sz w:val="20"/>
          <w:szCs w:val="20"/>
          <w:lang w:eastAsia="es-CO"/>
        </w:rPr>
        <w:t xml:space="preserve">ME COMPROMETO: </w:t>
      </w:r>
    </w:p>
    <w:p w14:paraId="606B3C5F" w14:textId="77777777" w:rsidR="00733FC6" w:rsidRPr="00FC69F0" w:rsidRDefault="00733FC6" w:rsidP="00A02278">
      <w:pPr>
        <w:tabs>
          <w:tab w:val="left" w:pos="3225"/>
        </w:tabs>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ab/>
      </w:r>
    </w:p>
    <w:p w14:paraId="0CF8007A" w14:textId="77777777" w:rsidR="00733FC6" w:rsidRPr="00FC69F0" w:rsidRDefault="00733FC6" w:rsidP="00A02278">
      <w:pPr>
        <w:widowControl/>
        <w:numPr>
          <w:ilvl w:val="0"/>
          <w:numId w:val="19"/>
        </w:numPr>
        <w:suppressAutoHyphens w:val="0"/>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A no atentar contra la Ética y Buen Gobierno de las entidades públicas o en contra</w:t>
      </w:r>
      <w:r w:rsidR="004B5DF6">
        <w:rPr>
          <w:rFonts w:ascii="Arial" w:hAnsi="Arial" w:cs="Arial"/>
          <w:color w:val="000000"/>
          <w:sz w:val="20"/>
          <w:szCs w:val="20"/>
          <w:lang w:eastAsia="es-CO"/>
        </w:rPr>
        <w:t xml:space="preserve"> de</w:t>
      </w:r>
      <w:r w:rsidRPr="00FC69F0">
        <w:rPr>
          <w:rFonts w:ascii="Arial" w:hAnsi="Arial" w:cs="Arial"/>
          <w:color w:val="000000"/>
          <w:sz w:val="20"/>
          <w:szCs w:val="20"/>
          <w:lang w:eastAsia="es-CO"/>
        </w:rPr>
        <w:t xml:space="preserve"> la Constitución Política y la Ley. </w:t>
      </w:r>
    </w:p>
    <w:p w14:paraId="2136F461" w14:textId="77777777" w:rsidR="00733FC6" w:rsidRPr="00FC69F0" w:rsidRDefault="00733FC6" w:rsidP="00A02278">
      <w:pPr>
        <w:widowControl/>
        <w:numPr>
          <w:ilvl w:val="0"/>
          <w:numId w:val="19"/>
        </w:numPr>
        <w:suppressAutoHyphens w:val="0"/>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xml:space="preserve">A dar cabal cumplimiento a las obligaciones del contrato que me sea adjudicado con TRANSPARENCIA y CALIDAD. </w:t>
      </w:r>
    </w:p>
    <w:p w14:paraId="5449FF95" w14:textId="77777777" w:rsidR="00733FC6" w:rsidRPr="00FC69F0" w:rsidRDefault="00733FC6" w:rsidP="00A02278">
      <w:pPr>
        <w:widowControl/>
        <w:numPr>
          <w:ilvl w:val="0"/>
          <w:numId w:val="18"/>
        </w:numPr>
        <w:suppressAutoHyphens w:val="0"/>
        <w:ind w:left="-142" w:right="-376"/>
        <w:contextualSpacing/>
        <w:jc w:val="both"/>
        <w:rPr>
          <w:rFonts w:ascii="Arial" w:hAnsi="Arial" w:cs="Arial"/>
          <w:sz w:val="20"/>
          <w:szCs w:val="20"/>
        </w:rPr>
      </w:pPr>
      <w:r w:rsidRPr="00FC69F0">
        <w:rPr>
          <w:rFonts w:ascii="Arial" w:hAnsi="Arial" w:cs="Arial"/>
          <w:sz w:val="20"/>
          <w:szCs w:val="20"/>
        </w:rPr>
        <w:t>Conocer, divulgar y aplicar la política ambiental establecida por la Subred Sur al ejecutar contratos de</w:t>
      </w:r>
      <w:r w:rsidR="004B5DF6">
        <w:rPr>
          <w:rFonts w:ascii="Arial" w:hAnsi="Arial" w:cs="Arial"/>
          <w:sz w:val="20"/>
          <w:szCs w:val="20"/>
        </w:rPr>
        <w:t xml:space="preserve"> suministros, </w:t>
      </w:r>
      <w:r w:rsidRPr="00FC69F0">
        <w:rPr>
          <w:rFonts w:ascii="Arial" w:hAnsi="Arial" w:cs="Arial"/>
          <w:sz w:val="20"/>
          <w:szCs w:val="20"/>
        </w:rPr>
        <w:t xml:space="preserve"> servicios, obras de servicios o gestión de servicios sin crear riesgo para la salud, la seguridad o el ambiente. </w:t>
      </w:r>
    </w:p>
    <w:p w14:paraId="35DEE8DF" w14:textId="77777777" w:rsidR="00733FC6" w:rsidRPr="00FC69F0" w:rsidRDefault="00733FC6" w:rsidP="00A02278">
      <w:pPr>
        <w:widowControl/>
        <w:numPr>
          <w:ilvl w:val="0"/>
          <w:numId w:val="18"/>
        </w:numPr>
        <w:suppressAutoHyphens w:val="0"/>
        <w:ind w:left="-142" w:right="-376"/>
        <w:contextualSpacing/>
        <w:jc w:val="both"/>
        <w:rPr>
          <w:rFonts w:ascii="Arial" w:hAnsi="Arial" w:cs="Arial"/>
          <w:sz w:val="20"/>
          <w:szCs w:val="20"/>
        </w:rPr>
      </w:pPr>
      <w:r w:rsidRPr="00FC69F0">
        <w:rPr>
          <w:rFonts w:ascii="Arial" w:hAnsi="Arial" w:cs="Arial"/>
          <w:sz w:val="20"/>
          <w:szCs w:val="20"/>
        </w:rPr>
        <w:t>Tomar todas las medidas adecuadas para evitar la contaminación ambiental, la prevención de riesgos durante la ejecución de sus oper</w:t>
      </w:r>
      <w:r w:rsidR="004B5DF6">
        <w:rPr>
          <w:rFonts w:ascii="Arial" w:hAnsi="Arial" w:cs="Arial"/>
          <w:sz w:val="20"/>
          <w:szCs w:val="20"/>
        </w:rPr>
        <w:t>aciones o actividades y cumplir</w:t>
      </w:r>
      <w:r w:rsidRPr="00FC69F0">
        <w:rPr>
          <w:rFonts w:ascii="Arial" w:hAnsi="Arial" w:cs="Arial"/>
          <w:sz w:val="20"/>
          <w:szCs w:val="20"/>
        </w:rPr>
        <w:t xml:space="preserve"> con toda la normativ</w:t>
      </w:r>
      <w:r w:rsidR="004B5DF6">
        <w:rPr>
          <w:rFonts w:ascii="Arial" w:hAnsi="Arial" w:cs="Arial"/>
          <w:sz w:val="20"/>
          <w:szCs w:val="20"/>
        </w:rPr>
        <w:t>idad ambiental</w:t>
      </w:r>
      <w:r w:rsidRPr="00FC69F0">
        <w:rPr>
          <w:rFonts w:ascii="Arial" w:hAnsi="Arial" w:cs="Arial"/>
          <w:sz w:val="20"/>
          <w:szCs w:val="20"/>
        </w:rPr>
        <w:t xml:space="preserve"> vigente y aplicable, así mismo, entregar a la entidad todos los soportes y evidencias que garanticen el cumplimiento legal ambiental, </w:t>
      </w:r>
    </w:p>
    <w:p w14:paraId="43988283" w14:textId="77777777" w:rsidR="00733FC6" w:rsidRPr="00FC69F0" w:rsidRDefault="004B5DF6" w:rsidP="00A02278">
      <w:pPr>
        <w:widowControl/>
        <w:numPr>
          <w:ilvl w:val="0"/>
          <w:numId w:val="18"/>
        </w:numPr>
        <w:suppressAutoHyphens w:val="0"/>
        <w:ind w:left="-142" w:right="-376"/>
        <w:contextualSpacing/>
        <w:jc w:val="both"/>
        <w:rPr>
          <w:rFonts w:ascii="Arial" w:hAnsi="Arial" w:cs="Arial"/>
          <w:sz w:val="20"/>
          <w:szCs w:val="20"/>
        </w:rPr>
      </w:pPr>
      <w:r>
        <w:rPr>
          <w:rFonts w:ascii="Arial" w:hAnsi="Arial" w:cs="Arial"/>
          <w:sz w:val="20"/>
          <w:szCs w:val="20"/>
        </w:rPr>
        <w:t>G</w:t>
      </w:r>
      <w:r w:rsidR="00733FC6" w:rsidRPr="00FC69F0">
        <w:rPr>
          <w:rFonts w:ascii="Arial" w:hAnsi="Arial" w:cs="Arial"/>
          <w:sz w:val="20"/>
          <w:szCs w:val="20"/>
        </w:rPr>
        <w:t>arantizar la utilización de materiales que no impacten el medio ambiente en el suministro de insumos y/o elementos utilizados para el desarrollo del objeto del contrato.</w:t>
      </w:r>
    </w:p>
    <w:p w14:paraId="4CD3AAB7" w14:textId="77777777" w:rsidR="00733FC6" w:rsidRPr="00FC69F0" w:rsidRDefault="004B5DF6" w:rsidP="00A02278">
      <w:pPr>
        <w:widowControl/>
        <w:numPr>
          <w:ilvl w:val="0"/>
          <w:numId w:val="18"/>
        </w:numPr>
        <w:suppressAutoHyphens w:val="0"/>
        <w:ind w:left="-142" w:right="-376"/>
        <w:contextualSpacing/>
        <w:jc w:val="both"/>
        <w:rPr>
          <w:rFonts w:ascii="Arial" w:hAnsi="Arial" w:cs="Arial"/>
          <w:sz w:val="20"/>
          <w:szCs w:val="20"/>
        </w:rPr>
      </w:pPr>
      <w:r>
        <w:rPr>
          <w:rFonts w:ascii="Arial" w:hAnsi="Arial" w:cs="Arial"/>
          <w:sz w:val="20"/>
          <w:szCs w:val="20"/>
        </w:rPr>
        <w:t>No dejar</w:t>
      </w:r>
      <w:r w:rsidR="00733FC6" w:rsidRPr="00FC69F0">
        <w:rPr>
          <w:rFonts w:ascii="Arial" w:hAnsi="Arial" w:cs="Arial"/>
          <w:sz w:val="20"/>
          <w:szCs w:val="20"/>
        </w:rPr>
        <w:t xml:space="preserve"> residuos de sustancias o materiales nocivos para la flora, faun</w:t>
      </w:r>
      <w:r>
        <w:rPr>
          <w:rFonts w:ascii="Arial" w:hAnsi="Arial" w:cs="Arial"/>
          <w:sz w:val="20"/>
          <w:szCs w:val="20"/>
        </w:rPr>
        <w:t>a o salud humana, ni contaminar</w:t>
      </w:r>
      <w:r w:rsidR="00733FC6" w:rsidRPr="00FC69F0">
        <w:rPr>
          <w:rFonts w:ascii="Arial" w:hAnsi="Arial" w:cs="Arial"/>
          <w:sz w:val="20"/>
          <w:szCs w:val="20"/>
        </w:rPr>
        <w:t xml:space="preserve"> la atmósfera, el suelo o los cuerpos de agua. </w:t>
      </w:r>
    </w:p>
    <w:p w14:paraId="6F490120"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5EBD0FE0"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1616E9E8"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0818217B"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En constancia se firma en Bogotá D.C., a los ______ días del mes de ___________ año ( )</w:t>
      </w:r>
    </w:p>
    <w:p w14:paraId="20C92801" w14:textId="77777777" w:rsidR="00733FC6" w:rsidRPr="00FC69F0" w:rsidRDefault="00733FC6" w:rsidP="00A02278">
      <w:pPr>
        <w:autoSpaceDE w:val="0"/>
        <w:autoSpaceDN w:val="0"/>
        <w:adjustRightInd w:val="0"/>
        <w:ind w:left="-142" w:right="-376"/>
        <w:contextualSpacing/>
        <w:jc w:val="both"/>
        <w:rPr>
          <w:rFonts w:ascii="Arial" w:hAnsi="Arial" w:cs="Arial"/>
          <w:b/>
          <w:bCs/>
          <w:color w:val="000000"/>
          <w:sz w:val="20"/>
          <w:szCs w:val="20"/>
          <w:lang w:eastAsia="es-CO"/>
        </w:rPr>
      </w:pPr>
    </w:p>
    <w:p w14:paraId="60106A4E"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bCs/>
          <w:color w:val="000000"/>
          <w:sz w:val="20"/>
          <w:szCs w:val="20"/>
          <w:lang w:eastAsia="es-CO"/>
        </w:rPr>
        <w:t>Firma:</w:t>
      </w:r>
      <w:r w:rsidRPr="00FC69F0">
        <w:rPr>
          <w:rFonts w:ascii="Arial" w:hAnsi="Arial" w:cs="Arial"/>
          <w:bCs/>
          <w:color w:val="000000"/>
          <w:sz w:val="20"/>
          <w:szCs w:val="20"/>
          <w:lang w:eastAsia="es-CO"/>
        </w:rPr>
        <w:tab/>
      </w:r>
      <w:r w:rsidRPr="00FC69F0">
        <w:rPr>
          <w:rFonts w:ascii="Arial" w:hAnsi="Arial" w:cs="Arial"/>
          <w:bCs/>
          <w:color w:val="000000"/>
          <w:sz w:val="20"/>
          <w:szCs w:val="20"/>
          <w:lang w:eastAsia="es-CO"/>
        </w:rPr>
        <w:tab/>
        <w:t xml:space="preserve">______________________________ </w:t>
      </w:r>
    </w:p>
    <w:p w14:paraId="70CB1829"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bCs/>
          <w:color w:val="000000"/>
          <w:sz w:val="20"/>
          <w:szCs w:val="20"/>
          <w:lang w:eastAsia="es-CO"/>
        </w:rPr>
        <w:t xml:space="preserve">C.C. No.: </w:t>
      </w:r>
      <w:r w:rsidRPr="00FC69F0">
        <w:rPr>
          <w:rFonts w:ascii="Arial" w:hAnsi="Arial" w:cs="Arial"/>
          <w:bCs/>
          <w:color w:val="000000"/>
          <w:sz w:val="20"/>
          <w:szCs w:val="20"/>
          <w:lang w:eastAsia="es-CO"/>
        </w:rPr>
        <w:tab/>
        <w:t xml:space="preserve">______________________________ </w:t>
      </w:r>
    </w:p>
    <w:p w14:paraId="3A6AD754"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bCs/>
          <w:color w:val="000000"/>
          <w:sz w:val="20"/>
          <w:szCs w:val="20"/>
          <w:lang w:eastAsia="es-CO"/>
        </w:rPr>
        <w:t xml:space="preserve">Cargo: </w:t>
      </w:r>
      <w:r w:rsidRPr="00FC69F0">
        <w:rPr>
          <w:rFonts w:ascii="Arial" w:hAnsi="Arial" w:cs="Arial"/>
          <w:bCs/>
          <w:color w:val="000000"/>
          <w:sz w:val="20"/>
          <w:szCs w:val="20"/>
          <w:lang w:eastAsia="es-CO"/>
        </w:rPr>
        <w:tab/>
      </w:r>
      <w:r w:rsidRPr="00FC69F0">
        <w:rPr>
          <w:rFonts w:ascii="Arial" w:hAnsi="Arial" w:cs="Arial"/>
          <w:bCs/>
          <w:color w:val="000000"/>
          <w:sz w:val="20"/>
          <w:szCs w:val="20"/>
          <w:lang w:eastAsia="es-CO"/>
        </w:rPr>
        <w:tab/>
        <w:t xml:space="preserve">______________________________ </w:t>
      </w:r>
    </w:p>
    <w:p w14:paraId="2FD383DD" w14:textId="77777777" w:rsidR="00733FC6" w:rsidRPr="00FC69F0" w:rsidRDefault="00733FC6" w:rsidP="00A02278">
      <w:pPr>
        <w:ind w:left="-142" w:right="-376"/>
        <w:contextualSpacing/>
        <w:jc w:val="both"/>
        <w:rPr>
          <w:rFonts w:ascii="Arial" w:hAnsi="Arial" w:cs="Arial"/>
          <w:bCs/>
          <w:sz w:val="20"/>
          <w:szCs w:val="20"/>
          <w:lang w:val="es-ES" w:eastAsia="es-ES"/>
        </w:rPr>
      </w:pPr>
      <w:r w:rsidRPr="00FC69F0">
        <w:rPr>
          <w:rFonts w:ascii="Arial" w:hAnsi="Arial" w:cs="Arial"/>
          <w:bCs/>
          <w:sz w:val="20"/>
          <w:szCs w:val="20"/>
          <w:lang w:val="es-ES" w:eastAsia="es-ES"/>
        </w:rPr>
        <w:t xml:space="preserve">Empresa.: </w:t>
      </w:r>
      <w:r w:rsidRPr="00FC69F0">
        <w:rPr>
          <w:rFonts w:ascii="Arial" w:hAnsi="Arial" w:cs="Arial"/>
          <w:bCs/>
          <w:sz w:val="20"/>
          <w:szCs w:val="20"/>
          <w:lang w:val="es-ES" w:eastAsia="es-ES"/>
        </w:rPr>
        <w:tab/>
        <w:t>____________________________</w:t>
      </w:r>
    </w:p>
    <w:p w14:paraId="607680A9" w14:textId="77777777" w:rsidR="00733FC6" w:rsidRPr="00FC69F0" w:rsidRDefault="00733FC6" w:rsidP="00A02278">
      <w:pPr>
        <w:ind w:left="-142" w:right="-376"/>
        <w:contextualSpacing/>
        <w:jc w:val="both"/>
        <w:rPr>
          <w:rFonts w:ascii="Arial" w:hAnsi="Arial" w:cs="Arial"/>
          <w:bCs/>
          <w:sz w:val="20"/>
          <w:szCs w:val="20"/>
          <w:lang w:val="es-ES" w:eastAsia="es-ES"/>
        </w:rPr>
      </w:pPr>
    </w:p>
    <w:p w14:paraId="3D32C942" w14:textId="77777777" w:rsidR="00733FC6" w:rsidRPr="00FC69F0" w:rsidRDefault="00733FC6" w:rsidP="00A02278">
      <w:pPr>
        <w:ind w:left="-142" w:right="-376"/>
        <w:contextualSpacing/>
        <w:jc w:val="both"/>
        <w:rPr>
          <w:rFonts w:ascii="Arial" w:hAnsi="Arial" w:cs="Arial"/>
          <w:bCs/>
          <w:sz w:val="20"/>
          <w:szCs w:val="20"/>
          <w:lang w:val="es-ES" w:eastAsia="es-ES"/>
        </w:rPr>
      </w:pPr>
    </w:p>
    <w:p w14:paraId="605FB819" w14:textId="77777777" w:rsidR="00733FC6" w:rsidRPr="00FC69F0" w:rsidRDefault="00733FC6" w:rsidP="00A02278">
      <w:pPr>
        <w:ind w:left="-142" w:right="-376"/>
        <w:contextualSpacing/>
        <w:jc w:val="both"/>
        <w:rPr>
          <w:rFonts w:ascii="Arial" w:hAnsi="Arial" w:cs="Arial"/>
          <w:bCs/>
          <w:sz w:val="20"/>
          <w:szCs w:val="20"/>
          <w:lang w:val="es-ES" w:eastAsia="es-ES"/>
        </w:rPr>
      </w:pPr>
    </w:p>
    <w:p w14:paraId="53269017" w14:textId="77777777" w:rsidR="00733FC6" w:rsidRPr="00FC69F0" w:rsidRDefault="00733FC6" w:rsidP="00A02278">
      <w:pPr>
        <w:ind w:left="-142" w:right="-376"/>
        <w:contextualSpacing/>
        <w:jc w:val="both"/>
        <w:rPr>
          <w:rFonts w:ascii="Arial" w:hAnsi="Arial" w:cs="Arial"/>
          <w:bCs/>
          <w:sz w:val="20"/>
          <w:szCs w:val="20"/>
          <w:lang w:val="es-ES" w:eastAsia="es-ES"/>
        </w:rPr>
      </w:pPr>
    </w:p>
    <w:p w14:paraId="0972A99C" w14:textId="77777777" w:rsidR="00733FC6" w:rsidRPr="00FC69F0" w:rsidRDefault="00733FC6" w:rsidP="00A02278">
      <w:pPr>
        <w:ind w:left="-142" w:right="-376"/>
        <w:contextualSpacing/>
        <w:jc w:val="both"/>
        <w:rPr>
          <w:rFonts w:ascii="Arial" w:hAnsi="Arial" w:cs="Arial"/>
          <w:bCs/>
          <w:sz w:val="20"/>
          <w:szCs w:val="20"/>
          <w:lang w:val="es-ES" w:eastAsia="es-ES"/>
        </w:rPr>
      </w:pPr>
    </w:p>
    <w:p w14:paraId="0EE184B1" w14:textId="77777777" w:rsidR="00733FC6" w:rsidRPr="00FC69F0" w:rsidRDefault="00733FC6" w:rsidP="00A02278">
      <w:pPr>
        <w:ind w:left="-142" w:right="-376"/>
        <w:contextualSpacing/>
        <w:jc w:val="both"/>
        <w:rPr>
          <w:rFonts w:ascii="Arial" w:hAnsi="Arial" w:cs="Arial"/>
          <w:bCs/>
          <w:sz w:val="20"/>
          <w:szCs w:val="20"/>
          <w:lang w:val="es-ES" w:eastAsia="es-ES"/>
        </w:rPr>
      </w:pPr>
    </w:p>
    <w:p w14:paraId="7CAC248F" w14:textId="77777777" w:rsidR="00733FC6" w:rsidRPr="00FC69F0" w:rsidRDefault="00733FC6" w:rsidP="00A02278">
      <w:pPr>
        <w:tabs>
          <w:tab w:val="left" w:pos="5529"/>
        </w:tabs>
        <w:autoSpaceDE w:val="0"/>
        <w:autoSpaceDN w:val="0"/>
        <w:adjustRightInd w:val="0"/>
        <w:ind w:left="-142" w:right="-376"/>
        <w:contextualSpacing/>
        <w:jc w:val="center"/>
        <w:rPr>
          <w:rFonts w:ascii="Arial" w:hAnsi="Arial" w:cs="Arial"/>
          <w:b/>
          <w:bCs/>
          <w:sz w:val="20"/>
          <w:szCs w:val="20"/>
          <w:lang w:val="es-ES" w:eastAsia="es-ES"/>
        </w:rPr>
      </w:pPr>
      <w:r w:rsidRPr="00FC69F0">
        <w:rPr>
          <w:rFonts w:ascii="Arial" w:hAnsi="Arial" w:cs="Arial"/>
          <w:b/>
          <w:bCs/>
          <w:spacing w:val="-6"/>
          <w:sz w:val="20"/>
          <w:szCs w:val="20"/>
          <w:lang w:val="es-ES" w:eastAsia="es-ES"/>
        </w:rPr>
        <w:t>A</w:t>
      </w:r>
      <w:r w:rsidRPr="00FC69F0">
        <w:rPr>
          <w:rFonts w:ascii="Arial" w:hAnsi="Arial" w:cs="Arial"/>
          <w:b/>
          <w:bCs/>
          <w:spacing w:val="1"/>
          <w:sz w:val="20"/>
          <w:szCs w:val="20"/>
          <w:lang w:val="es-ES" w:eastAsia="es-ES"/>
        </w:rPr>
        <w:t>NE</w:t>
      </w:r>
      <w:r w:rsidRPr="00FC69F0">
        <w:rPr>
          <w:rFonts w:ascii="Arial" w:hAnsi="Arial" w:cs="Arial"/>
          <w:b/>
          <w:bCs/>
          <w:spacing w:val="-1"/>
          <w:sz w:val="20"/>
          <w:szCs w:val="20"/>
          <w:lang w:val="es-ES" w:eastAsia="es-ES"/>
        </w:rPr>
        <w:t>X</w:t>
      </w:r>
      <w:r w:rsidRPr="00FC69F0">
        <w:rPr>
          <w:rFonts w:ascii="Arial" w:hAnsi="Arial" w:cs="Arial"/>
          <w:b/>
          <w:bCs/>
          <w:sz w:val="20"/>
          <w:szCs w:val="20"/>
          <w:lang w:val="es-ES" w:eastAsia="es-ES"/>
        </w:rPr>
        <w:t>O</w:t>
      </w:r>
      <w:r w:rsidRPr="00FC69F0">
        <w:rPr>
          <w:rFonts w:ascii="Arial" w:hAnsi="Arial" w:cs="Arial"/>
          <w:b/>
          <w:bCs/>
          <w:spacing w:val="2"/>
          <w:sz w:val="20"/>
          <w:szCs w:val="20"/>
          <w:lang w:val="es-ES" w:eastAsia="es-ES"/>
        </w:rPr>
        <w:t xml:space="preserve"> 3</w:t>
      </w:r>
    </w:p>
    <w:p w14:paraId="73036CDE" w14:textId="77777777" w:rsidR="00733FC6" w:rsidRPr="00FC69F0" w:rsidRDefault="00733FC6" w:rsidP="00A02278">
      <w:pPr>
        <w:ind w:left="-142" w:right="-376"/>
        <w:contextualSpacing/>
        <w:jc w:val="center"/>
        <w:rPr>
          <w:rFonts w:ascii="Arial" w:hAnsi="Arial" w:cs="Arial"/>
          <w:bCs/>
          <w:sz w:val="20"/>
          <w:szCs w:val="20"/>
          <w:lang w:val="es-ES" w:eastAsia="es-ES"/>
        </w:rPr>
      </w:pPr>
    </w:p>
    <w:p w14:paraId="657488A4" w14:textId="77777777" w:rsidR="00733FC6" w:rsidRPr="00FC69F0" w:rsidRDefault="00733FC6" w:rsidP="00A02278">
      <w:pPr>
        <w:ind w:left="-142" w:right="-376"/>
        <w:contextualSpacing/>
        <w:jc w:val="center"/>
        <w:rPr>
          <w:rFonts w:ascii="Arial" w:hAnsi="Arial" w:cs="Arial"/>
          <w:bCs/>
          <w:sz w:val="20"/>
          <w:szCs w:val="20"/>
          <w:lang w:val="es-ES" w:eastAsia="es-ES"/>
        </w:rPr>
      </w:pPr>
    </w:p>
    <w:p w14:paraId="42AAEF7E" w14:textId="77777777" w:rsidR="00733FC6" w:rsidRPr="00FC69F0" w:rsidRDefault="00733FC6" w:rsidP="00A02278">
      <w:pPr>
        <w:autoSpaceDE w:val="0"/>
        <w:ind w:left="-142" w:right="-376"/>
        <w:contextualSpacing/>
        <w:jc w:val="center"/>
        <w:rPr>
          <w:rFonts w:ascii="Arial" w:hAnsi="Arial" w:cs="Arial"/>
          <w:b/>
          <w:sz w:val="20"/>
          <w:szCs w:val="20"/>
        </w:rPr>
      </w:pPr>
      <w:r w:rsidRPr="00FC69F0">
        <w:rPr>
          <w:rFonts w:ascii="Arial" w:hAnsi="Arial" w:cs="Arial"/>
          <w:b/>
          <w:bCs/>
          <w:spacing w:val="1"/>
          <w:sz w:val="20"/>
          <w:szCs w:val="20"/>
        </w:rPr>
        <w:t>MO</w:t>
      </w:r>
      <w:r w:rsidRPr="00FC69F0">
        <w:rPr>
          <w:rFonts w:ascii="Arial" w:hAnsi="Arial" w:cs="Arial"/>
          <w:b/>
          <w:bCs/>
          <w:spacing w:val="-1"/>
          <w:sz w:val="20"/>
          <w:szCs w:val="20"/>
        </w:rPr>
        <w:t>DE</w:t>
      </w:r>
      <w:r w:rsidRPr="00FC69F0">
        <w:rPr>
          <w:rFonts w:ascii="Arial" w:hAnsi="Arial" w:cs="Arial"/>
          <w:b/>
          <w:bCs/>
          <w:spacing w:val="-3"/>
          <w:sz w:val="20"/>
          <w:szCs w:val="20"/>
        </w:rPr>
        <w:t>L</w:t>
      </w:r>
      <w:r w:rsidRPr="00FC69F0">
        <w:rPr>
          <w:rFonts w:ascii="Arial" w:hAnsi="Arial" w:cs="Arial"/>
          <w:b/>
          <w:bCs/>
          <w:sz w:val="20"/>
          <w:szCs w:val="20"/>
        </w:rPr>
        <w:t xml:space="preserve">O </w:t>
      </w:r>
      <w:r w:rsidRPr="00FC69F0">
        <w:rPr>
          <w:rFonts w:ascii="Arial" w:hAnsi="Arial" w:cs="Arial"/>
          <w:b/>
          <w:bCs/>
          <w:spacing w:val="-1"/>
          <w:sz w:val="20"/>
          <w:szCs w:val="20"/>
        </w:rPr>
        <w:t>D</w:t>
      </w:r>
      <w:r w:rsidRPr="00FC69F0">
        <w:rPr>
          <w:rFonts w:ascii="Arial" w:hAnsi="Arial" w:cs="Arial"/>
          <w:b/>
          <w:bCs/>
          <w:sz w:val="20"/>
          <w:szCs w:val="20"/>
        </w:rPr>
        <w:t xml:space="preserve">E </w:t>
      </w:r>
      <w:r w:rsidRPr="00FC69F0">
        <w:rPr>
          <w:rFonts w:ascii="Arial" w:hAnsi="Arial" w:cs="Arial"/>
          <w:b/>
          <w:bCs/>
          <w:spacing w:val="-1"/>
          <w:sz w:val="20"/>
          <w:szCs w:val="20"/>
        </w:rPr>
        <w:t>CER</w:t>
      </w:r>
      <w:r w:rsidRPr="00FC69F0">
        <w:rPr>
          <w:rFonts w:ascii="Arial" w:hAnsi="Arial" w:cs="Arial"/>
          <w:b/>
          <w:bCs/>
          <w:spacing w:val="-3"/>
          <w:sz w:val="20"/>
          <w:szCs w:val="20"/>
        </w:rPr>
        <w:t>T</w:t>
      </w:r>
      <w:r w:rsidRPr="00FC69F0">
        <w:rPr>
          <w:rFonts w:ascii="Arial" w:hAnsi="Arial" w:cs="Arial"/>
          <w:b/>
          <w:bCs/>
          <w:spacing w:val="1"/>
          <w:sz w:val="20"/>
          <w:szCs w:val="20"/>
        </w:rPr>
        <w:t>I</w:t>
      </w:r>
      <w:r w:rsidRPr="00FC69F0">
        <w:rPr>
          <w:rFonts w:ascii="Arial" w:hAnsi="Arial" w:cs="Arial"/>
          <w:b/>
          <w:bCs/>
          <w:sz w:val="20"/>
          <w:szCs w:val="20"/>
        </w:rPr>
        <w:t>FI</w:t>
      </w:r>
      <w:r w:rsidRPr="00FC69F0">
        <w:rPr>
          <w:rFonts w:ascii="Arial" w:hAnsi="Arial" w:cs="Arial"/>
          <w:b/>
          <w:bCs/>
          <w:spacing w:val="-3"/>
          <w:sz w:val="20"/>
          <w:szCs w:val="20"/>
        </w:rPr>
        <w:t>C</w:t>
      </w:r>
      <w:r w:rsidRPr="00FC69F0">
        <w:rPr>
          <w:rFonts w:ascii="Arial" w:hAnsi="Arial" w:cs="Arial"/>
          <w:b/>
          <w:bCs/>
          <w:spacing w:val="-6"/>
          <w:sz w:val="20"/>
          <w:szCs w:val="20"/>
        </w:rPr>
        <w:t>A</w:t>
      </w:r>
      <w:r w:rsidRPr="00FC69F0">
        <w:rPr>
          <w:rFonts w:ascii="Arial" w:hAnsi="Arial" w:cs="Arial"/>
          <w:b/>
          <w:bCs/>
          <w:spacing w:val="1"/>
          <w:sz w:val="20"/>
          <w:szCs w:val="20"/>
        </w:rPr>
        <w:t>CIÓ</w:t>
      </w:r>
      <w:r w:rsidRPr="00FC69F0">
        <w:rPr>
          <w:rFonts w:ascii="Arial" w:hAnsi="Arial" w:cs="Arial"/>
          <w:b/>
          <w:bCs/>
          <w:sz w:val="20"/>
          <w:szCs w:val="20"/>
        </w:rPr>
        <w:t xml:space="preserve">N </w:t>
      </w:r>
      <w:r w:rsidRPr="00FC69F0">
        <w:rPr>
          <w:rFonts w:ascii="Arial" w:hAnsi="Arial" w:cs="Arial"/>
          <w:b/>
          <w:bCs/>
          <w:spacing w:val="-6"/>
          <w:sz w:val="20"/>
          <w:szCs w:val="20"/>
        </w:rPr>
        <w:t>A</w:t>
      </w:r>
      <w:r w:rsidRPr="00FC69F0">
        <w:rPr>
          <w:rFonts w:ascii="Arial" w:hAnsi="Arial" w:cs="Arial"/>
          <w:b/>
          <w:bCs/>
          <w:spacing w:val="-1"/>
          <w:sz w:val="20"/>
          <w:szCs w:val="20"/>
        </w:rPr>
        <w:t>C</w:t>
      </w:r>
      <w:r w:rsidRPr="00FC69F0">
        <w:rPr>
          <w:rFonts w:ascii="Arial" w:hAnsi="Arial" w:cs="Arial"/>
          <w:b/>
          <w:bCs/>
          <w:spacing w:val="1"/>
          <w:sz w:val="20"/>
          <w:szCs w:val="20"/>
        </w:rPr>
        <w:t>R</w:t>
      </w:r>
      <w:r w:rsidRPr="00FC69F0">
        <w:rPr>
          <w:rFonts w:ascii="Arial" w:hAnsi="Arial" w:cs="Arial"/>
          <w:b/>
          <w:bCs/>
          <w:spacing w:val="-1"/>
          <w:sz w:val="20"/>
          <w:szCs w:val="20"/>
        </w:rPr>
        <w:t>ED</w:t>
      </w:r>
      <w:r w:rsidRPr="00FC69F0">
        <w:rPr>
          <w:rFonts w:ascii="Arial" w:hAnsi="Arial" w:cs="Arial"/>
          <w:b/>
          <w:bCs/>
          <w:spacing w:val="1"/>
          <w:sz w:val="20"/>
          <w:szCs w:val="20"/>
        </w:rPr>
        <w:t>I</w:t>
      </w:r>
      <w:r w:rsidRPr="00FC69F0">
        <w:rPr>
          <w:rFonts w:ascii="Arial" w:hAnsi="Arial" w:cs="Arial"/>
          <w:b/>
          <w:bCs/>
          <w:spacing w:val="2"/>
          <w:sz w:val="20"/>
          <w:szCs w:val="20"/>
        </w:rPr>
        <w:t>T</w:t>
      </w:r>
      <w:r w:rsidRPr="00FC69F0">
        <w:rPr>
          <w:rFonts w:ascii="Arial" w:hAnsi="Arial" w:cs="Arial"/>
          <w:b/>
          <w:bCs/>
          <w:spacing w:val="-6"/>
          <w:sz w:val="20"/>
          <w:szCs w:val="20"/>
        </w:rPr>
        <w:t>A</w:t>
      </w:r>
      <w:r w:rsidRPr="00FC69F0">
        <w:rPr>
          <w:rFonts w:ascii="Arial" w:hAnsi="Arial" w:cs="Arial"/>
          <w:b/>
          <w:bCs/>
          <w:spacing w:val="1"/>
          <w:sz w:val="20"/>
          <w:szCs w:val="20"/>
        </w:rPr>
        <w:t>N</w:t>
      </w:r>
      <w:r w:rsidRPr="00FC69F0">
        <w:rPr>
          <w:rFonts w:ascii="Arial" w:hAnsi="Arial" w:cs="Arial"/>
          <w:b/>
          <w:bCs/>
          <w:spacing w:val="-1"/>
          <w:sz w:val="20"/>
          <w:szCs w:val="20"/>
        </w:rPr>
        <w:t>D</w:t>
      </w:r>
      <w:r w:rsidRPr="00FC69F0">
        <w:rPr>
          <w:rFonts w:ascii="Arial" w:hAnsi="Arial" w:cs="Arial"/>
          <w:b/>
          <w:bCs/>
          <w:sz w:val="20"/>
          <w:szCs w:val="20"/>
        </w:rPr>
        <w:t xml:space="preserve">O </w:t>
      </w:r>
      <w:r w:rsidRPr="00FC69F0">
        <w:rPr>
          <w:rFonts w:ascii="Arial" w:hAnsi="Arial" w:cs="Arial"/>
          <w:b/>
          <w:bCs/>
          <w:spacing w:val="1"/>
          <w:sz w:val="20"/>
          <w:szCs w:val="20"/>
        </w:rPr>
        <w:t>P</w:t>
      </w:r>
      <w:r w:rsidRPr="00FC69F0">
        <w:rPr>
          <w:rFonts w:ascii="Arial" w:hAnsi="Arial" w:cs="Arial"/>
          <w:b/>
          <w:bCs/>
          <w:spacing w:val="-8"/>
          <w:sz w:val="20"/>
          <w:szCs w:val="20"/>
        </w:rPr>
        <w:t>A</w:t>
      </w:r>
      <w:r w:rsidRPr="00FC69F0">
        <w:rPr>
          <w:rFonts w:ascii="Arial" w:hAnsi="Arial" w:cs="Arial"/>
          <w:b/>
          <w:bCs/>
          <w:spacing w:val="1"/>
          <w:sz w:val="20"/>
          <w:szCs w:val="20"/>
        </w:rPr>
        <w:t>G</w:t>
      </w:r>
      <w:r w:rsidRPr="00FC69F0">
        <w:rPr>
          <w:rFonts w:ascii="Arial" w:hAnsi="Arial" w:cs="Arial"/>
          <w:b/>
          <w:bCs/>
          <w:sz w:val="20"/>
          <w:szCs w:val="20"/>
        </w:rPr>
        <w:t xml:space="preserve">O </w:t>
      </w:r>
      <w:r w:rsidRPr="00FC69F0">
        <w:rPr>
          <w:rFonts w:ascii="Arial" w:hAnsi="Arial" w:cs="Arial"/>
          <w:b/>
          <w:bCs/>
          <w:spacing w:val="-1"/>
          <w:sz w:val="20"/>
          <w:szCs w:val="20"/>
        </w:rPr>
        <w:t>D</w:t>
      </w:r>
      <w:r w:rsidRPr="00FC69F0">
        <w:rPr>
          <w:rFonts w:ascii="Arial" w:hAnsi="Arial" w:cs="Arial"/>
          <w:b/>
          <w:bCs/>
          <w:sz w:val="20"/>
          <w:szCs w:val="20"/>
        </w:rPr>
        <w:t xml:space="preserve">E </w:t>
      </w:r>
      <w:r w:rsidRPr="00FC69F0">
        <w:rPr>
          <w:rFonts w:ascii="Arial" w:hAnsi="Arial" w:cs="Arial"/>
          <w:b/>
          <w:bCs/>
          <w:spacing w:val="-6"/>
          <w:sz w:val="20"/>
          <w:szCs w:val="20"/>
        </w:rPr>
        <w:t>A</w:t>
      </w:r>
      <w:r w:rsidRPr="00FC69F0">
        <w:rPr>
          <w:rFonts w:ascii="Arial" w:hAnsi="Arial" w:cs="Arial"/>
          <w:b/>
          <w:bCs/>
          <w:spacing w:val="-1"/>
          <w:sz w:val="20"/>
          <w:szCs w:val="20"/>
        </w:rPr>
        <w:t>P</w:t>
      </w:r>
      <w:r w:rsidRPr="00FC69F0">
        <w:rPr>
          <w:rFonts w:ascii="Arial" w:hAnsi="Arial" w:cs="Arial"/>
          <w:b/>
          <w:bCs/>
          <w:spacing w:val="1"/>
          <w:sz w:val="20"/>
          <w:szCs w:val="20"/>
        </w:rPr>
        <w:t>OR</w:t>
      </w:r>
      <w:r w:rsidRPr="00FC69F0">
        <w:rPr>
          <w:rFonts w:ascii="Arial" w:hAnsi="Arial" w:cs="Arial"/>
          <w:b/>
          <w:bCs/>
          <w:spacing w:val="-3"/>
          <w:sz w:val="20"/>
          <w:szCs w:val="20"/>
        </w:rPr>
        <w:t>T</w:t>
      </w:r>
      <w:r w:rsidRPr="00FC69F0">
        <w:rPr>
          <w:rFonts w:ascii="Arial" w:hAnsi="Arial" w:cs="Arial"/>
          <w:b/>
          <w:bCs/>
          <w:spacing w:val="-1"/>
          <w:sz w:val="20"/>
          <w:szCs w:val="20"/>
        </w:rPr>
        <w:t>E</w:t>
      </w:r>
      <w:r w:rsidRPr="00FC69F0">
        <w:rPr>
          <w:rFonts w:ascii="Arial" w:hAnsi="Arial" w:cs="Arial"/>
          <w:b/>
          <w:bCs/>
          <w:sz w:val="20"/>
          <w:szCs w:val="20"/>
        </w:rPr>
        <w:t xml:space="preserve">S </w:t>
      </w:r>
      <w:r w:rsidRPr="00FC69F0">
        <w:rPr>
          <w:rFonts w:ascii="Arial" w:hAnsi="Arial" w:cs="Arial"/>
          <w:b/>
          <w:bCs/>
          <w:spacing w:val="3"/>
          <w:sz w:val="20"/>
          <w:szCs w:val="20"/>
        </w:rPr>
        <w:t>(</w:t>
      </w:r>
      <w:r w:rsidRPr="00FC69F0">
        <w:rPr>
          <w:rFonts w:ascii="Arial" w:hAnsi="Arial" w:cs="Arial"/>
          <w:b/>
          <w:bCs/>
          <w:spacing w:val="-6"/>
          <w:sz w:val="20"/>
          <w:szCs w:val="20"/>
        </w:rPr>
        <w:t>A</w:t>
      </w:r>
      <w:r w:rsidRPr="00FC69F0">
        <w:rPr>
          <w:rFonts w:ascii="Arial" w:hAnsi="Arial" w:cs="Arial"/>
          <w:b/>
          <w:bCs/>
          <w:spacing w:val="1"/>
          <w:sz w:val="20"/>
          <w:szCs w:val="20"/>
        </w:rPr>
        <w:t>R</w:t>
      </w:r>
      <w:r w:rsidRPr="00FC69F0">
        <w:rPr>
          <w:rFonts w:ascii="Arial" w:hAnsi="Arial" w:cs="Arial"/>
          <w:b/>
          <w:bCs/>
          <w:spacing w:val="-3"/>
          <w:sz w:val="20"/>
          <w:szCs w:val="20"/>
        </w:rPr>
        <w:t>T</w:t>
      </w:r>
      <w:r w:rsidRPr="00FC69F0">
        <w:rPr>
          <w:rFonts w:ascii="Arial" w:hAnsi="Arial" w:cs="Arial"/>
          <w:b/>
          <w:bCs/>
          <w:sz w:val="20"/>
          <w:szCs w:val="20"/>
        </w:rPr>
        <w:t>.50 L</w:t>
      </w:r>
      <w:r w:rsidRPr="00FC69F0">
        <w:rPr>
          <w:rFonts w:ascii="Arial" w:hAnsi="Arial" w:cs="Arial"/>
          <w:b/>
          <w:bCs/>
          <w:spacing w:val="-1"/>
          <w:sz w:val="20"/>
          <w:szCs w:val="20"/>
        </w:rPr>
        <w:t>E</w:t>
      </w:r>
      <w:r w:rsidRPr="00FC69F0">
        <w:rPr>
          <w:rFonts w:ascii="Arial" w:hAnsi="Arial" w:cs="Arial"/>
          <w:b/>
          <w:bCs/>
          <w:sz w:val="20"/>
          <w:szCs w:val="20"/>
        </w:rPr>
        <w:t>Y 7</w:t>
      </w:r>
      <w:r w:rsidRPr="00FC69F0">
        <w:rPr>
          <w:rFonts w:ascii="Arial" w:hAnsi="Arial" w:cs="Arial"/>
          <w:b/>
          <w:bCs/>
          <w:spacing w:val="-1"/>
          <w:sz w:val="20"/>
          <w:szCs w:val="20"/>
        </w:rPr>
        <w:t>8</w:t>
      </w:r>
      <w:r w:rsidRPr="00FC69F0">
        <w:rPr>
          <w:rFonts w:ascii="Arial" w:hAnsi="Arial" w:cs="Arial"/>
          <w:b/>
          <w:bCs/>
          <w:spacing w:val="-3"/>
          <w:sz w:val="20"/>
          <w:szCs w:val="20"/>
        </w:rPr>
        <w:t>9</w:t>
      </w:r>
      <w:r w:rsidRPr="00FC69F0">
        <w:rPr>
          <w:rFonts w:ascii="Arial" w:hAnsi="Arial" w:cs="Arial"/>
          <w:b/>
          <w:bCs/>
          <w:spacing w:val="1"/>
          <w:sz w:val="20"/>
          <w:szCs w:val="20"/>
        </w:rPr>
        <w:t>/</w:t>
      </w:r>
      <w:r w:rsidRPr="00FC69F0">
        <w:rPr>
          <w:rFonts w:ascii="Arial" w:hAnsi="Arial" w:cs="Arial"/>
          <w:b/>
          <w:bCs/>
          <w:sz w:val="20"/>
          <w:szCs w:val="20"/>
        </w:rPr>
        <w:t>0</w:t>
      </w:r>
      <w:r w:rsidRPr="00FC69F0">
        <w:rPr>
          <w:rFonts w:ascii="Arial" w:hAnsi="Arial" w:cs="Arial"/>
          <w:b/>
          <w:bCs/>
          <w:spacing w:val="1"/>
          <w:sz w:val="20"/>
          <w:szCs w:val="20"/>
        </w:rPr>
        <w:t>2</w:t>
      </w:r>
      <w:r w:rsidRPr="00FC69F0">
        <w:rPr>
          <w:rFonts w:ascii="Arial" w:hAnsi="Arial" w:cs="Arial"/>
          <w:b/>
          <w:bCs/>
          <w:sz w:val="20"/>
          <w:szCs w:val="20"/>
        </w:rPr>
        <w:t>)</w:t>
      </w:r>
    </w:p>
    <w:p w14:paraId="32B28E8A" w14:textId="77777777" w:rsidR="00733FC6" w:rsidRPr="00FC69F0" w:rsidRDefault="00733FC6" w:rsidP="00A02278">
      <w:pPr>
        <w:autoSpaceDE w:val="0"/>
        <w:ind w:left="-142" w:right="-376"/>
        <w:contextualSpacing/>
        <w:jc w:val="both"/>
        <w:rPr>
          <w:rFonts w:ascii="Arial" w:hAnsi="Arial" w:cs="Arial"/>
          <w:sz w:val="20"/>
          <w:szCs w:val="20"/>
        </w:rPr>
      </w:pPr>
    </w:p>
    <w:p w14:paraId="07130ED7" w14:textId="77777777" w:rsidR="00733FC6" w:rsidRPr="00FC69F0" w:rsidRDefault="00733FC6" w:rsidP="00A02278">
      <w:pPr>
        <w:autoSpaceDE w:val="0"/>
        <w:ind w:left="-142" w:right="-376"/>
        <w:contextualSpacing/>
        <w:jc w:val="both"/>
        <w:rPr>
          <w:rFonts w:ascii="Arial" w:hAnsi="Arial" w:cs="Arial"/>
          <w:sz w:val="20"/>
          <w:szCs w:val="20"/>
        </w:rPr>
      </w:pPr>
    </w:p>
    <w:p w14:paraId="012D0542" w14:textId="77777777" w:rsidR="00733FC6" w:rsidRPr="00FC69F0" w:rsidRDefault="00733FC6" w:rsidP="00A02278">
      <w:pPr>
        <w:autoSpaceDE w:val="0"/>
        <w:ind w:left="-142" w:right="-376"/>
        <w:contextualSpacing/>
        <w:jc w:val="both"/>
        <w:rPr>
          <w:rFonts w:ascii="Arial" w:hAnsi="Arial" w:cs="Arial"/>
          <w:sz w:val="20"/>
          <w:szCs w:val="20"/>
        </w:rPr>
      </w:pPr>
    </w:p>
    <w:p w14:paraId="372F5C77" w14:textId="77777777" w:rsidR="00733FC6" w:rsidRPr="00FC69F0" w:rsidRDefault="00733FC6" w:rsidP="00A02278">
      <w:pPr>
        <w:tabs>
          <w:tab w:val="left" w:pos="7440"/>
        </w:tabs>
        <w:autoSpaceDE w:val="0"/>
        <w:ind w:left="-142" w:right="-376"/>
        <w:contextualSpacing/>
        <w:jc w:val="both"/>
        <w:rPr>
          <w:rFonts w:ascii="Arial" w:hAnsi="Arial" w:cs="Arial"/>
          <w:sz w:val="20"/>
          <w:szCs w:val="20"/>
        </w:rPr>
      </w:pPr>
      <w:r w:rsidRPr="00FC69F0">
        <w:rPr>
          <w:rFonts w:ascii="Arial" w:hAnsi="Arial" w:cs="Arial"/>
          <w:spacing w:val="-1"/>
          <w:sz w:val="20"/>
          <w:szCs w:val="20"/>
        </w:rPr>
        <w:t>N</w:t>
      </w:r>
      <w:r w:rsidRPr="00FC69F0">
        <w:rPr>
          <w:rFonts w:ascii="Arial" w:hAnsi="Arial" w:cs="Arial"/>
          <w:sz w:val="20"/>
          <w:szCs w:val="20"/>
        </w:rPr>
        <w:t>omb</w:t>
      </w:r>
      <w:r w:rsidRPr="00FC69F0">
        <w:rPr>
          <w:rFonts w:ascii="Arial" w:hAnsi="Arial" w:cs="Arial"/>
          <w:spacing w:val="1"/>
          <w:sz w:val="20"/>
          <w:szCs w:val="20"/>
        </w:rPr>
        <w:t>r</w:t>
      </w:r>
      <w:r w:rsidRPr="00FC69F0">
        <w:rPr>
          <w:rFonts w:ascii="Arial" w:hAnsi="Arial" w:cs="Arial"/>
          <w:sz w:val="20"/>
          <w:szCs w:val="20"/>
        </w:rPr>
        <w:t xml:space="preserve">e o </w:t>
      </w:r>
      <w:r w:rsidRPr="00FC69F0">
        <w:rPr>
          <w:rFonts w:ascii="Arial" w:hAnsi="Arial" w:cs="Arial"/>
          <w:spacing w:val="-2"/>
          <w:sz w:val="20"/>
          <w:szCs w:val="20"/>
        </w:rPr>
        <w:t>r</w:t>
      </w:r>
      <w:r w:rsidRPr="00FC69F0">
        <w:rPr>
          <w:rFonts w:ascii="Arial" w:hAnsi="Arial" w:cs="Arial"/>
          <w:sz w:val="20"/>
          <w:szCs w:val="20"/>
        </w:rPr>
        <w:t>a</w:t>
      </w:r>
      <w:r w:rsidRPr="00FC69F0">
        <w:rPr>
          <w:rFonts w:ascii="Arial" w:hAnsi="Arial" w:cs="Arial"/>
          <w:spacing w:val="-3"/>
          <w:sz w:val="20"/>
          <w:szCs w:val="20"/>
        </w:rPr>
        <w:t>z</w:t>
      </w:r>
      <w:r w:rsidRPr="00FC69F0">
        <w:rPr>
          <w:rFonts w:ascii="Arial" w:hAnsi="Arial" w:cs="Arial"/>
          <w:sz w:val="20"/>
          <w:szCs w:val="20"/>
        </w:rPr>
        <w:t>ón soc</w:t>
      </w:r>
      <w:r w:rsidRPr="00FC69F0">
        <w:rPr>
          <w:rFonts w:ascii="Arial" w:hAnsi="Arial" w:cs="Arial"/>
          <w:spacing w:val="-1"/>
          <w:sz w:val="20"/>
          <w:szCs w:val="20"/>
        </w:rPr>
        <w:t>i</w:t>
      </w:r>
      <w:r w:rsidRPr="00FC69F0">
        <w:rPr>
          <w:rFonts w:ascii="Arial" w:hAnsi="Arial" w:cs="Arial"/>
          <w:sz w:val="20"/>
          <w:szCs w:val="20"/>
        </w:rPr>
        <w:t>al d</w:t>
      </w:r>
      <w:r w:rsidRPr="00FC69F0">
        <w:rPr>
          <w:rFonts w:ascii="Arial" w:hAnsi="Arial" w:cs="Arial"/>
          <w:spacing w:val="-1"/>
          <w:sz w:val="20"/>
          <w:szCs w:val="20"/>
        </w:rPr>
        <w:t>e</w:t>
      </w:r>
      <w:r w:rsidRPr="00FC69F0">
        <w:rPr>
          <w:rFonts w:ascii="Arial" w:hAnsi="Arial" w:cs="Arial"/>
          <w:sz w:val="20"/>
          <w:szCs w:val="20"/>
        </w:rPr>
        <w:t>l propo</w:t>
      </w:r>
      <w:r w:rsidRPr="00FC69F0">
        <w:rPr>
          <w:rFonts w:ascii="Arial" w:hAnsi="Arial" w:cs="Arial"/>
          <w:spacing w:val="-1"/>
          <w:sz w:val="20"/>
          <w:szCs w:val="20"/>
        </w:rPr>
        <w:t>n</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z w:val="20"/>
          <w:szCs w:val="20"/>
          <w:u w:val="single"/>
        </w:rPr>
        <w:tab/>
      </w:r>
    </w:p>
    <w:p w14:paraId="2EFB1082" w14:textId="77777777" w:rsidR="00733FC6" w:rsidRPr="00FC69F0" w:rsidRDefault="00733FC6" w:rsidP="00A02278">
      <w:pPr>
        <w:autoSpaceDE w:val="0"/>
        <w:ind w:left="-142" w:right="-376"/>
        <w:contextualSpacing/>
        <w:jc w:val="both"/>
        <w:rPr>
          <w:rFonts w:ascii="Arial" w:hAnsi="Arial" w:cs="Arial"/>
          <w:sz w:val="20"/>
          <w:szCs w:val="20"/>
        </w:rPr>
      </w:pPr>
    </w:p>
    <w:p w14:paraId="70B510E8" w14:textId="77777777" w:rsidR="00733FC6" w:rsidRPr="00FC69F0" w:rsidRDefault="00733FC6" w:rsidP="00A02278">
      <w:pPr>
        <w:autoSpaceDE w:val="0"/>
        <w:ind w:left="-142" w:right="-376"/>
        <w:contextualSpacing/>
        <w:jc w:val="both"/>
        <w:rPr>
          <w:rFonts w:ascii="Arial" w:hAnsi="Arial" w:cs="Arial"/>
          <w:sz w:val="20"/>
          <w:szCs w:val="20"/>
        </w:rPr>
      </w:pPr>
    </w:p>
    <w:p w14:paraId="6D5691A2" w14:textId="77777777" w:rsidR="00733FC6" w:rsidRPr="00FC69F0" w:rsidRDefault="00733FC6" w:rsidP="00A02278">
      <w:pPr>
        <w:autoSpaceDE w:val="0"/>
        <w:ind w:left="-142" w:right="-376"/>
        <w:contextualSpacing/>
        <w:jc w:val="both"/>
        <w:rPr>
          <w:rFonts w:ascii="Arial" w:hAnsi="Arial" w:cs="Arial"/>
          <w:sz w:val="20"/>
          <w:szCs w:val="20"/>
        </w:rPr>
      </w:pPr>
    </w:p>
    <w:p w14:paraId="2D1DEFB6" w14:textId="77777777" w:rsidR="00733FC6" w:rsidRDefault="00733FC6" w:rsidP="004B5DF6">
      <w:pPr>
        <w:autoSpaceDE w:val="0"/>
        <w:ind w:left="-142" w:right="-376"/>
        <w:contextualSpacing/>
        <w:jc w:val="center"/>
        <w:rPr>
          <w:rFonts w:ascii="Arial" w:hAnsi="Arial" w:cs="Arial"/>
          <w:sz w:val="20"/>
          <w:szCs w:val="20"/>
        </w:rPr>
      </w:pPr>
      <w:r w:rsidRPr="00FC69F0">
        <w:rPr>
          <w:rFonts w:ascii="Arial" w:hAnsi="Arial" w:cs="Arial"/>
          <w:spacing w:val="-1"/>
          <w:sz w:val="20"/>
          <w:szCs w:val="20"/>
        </w:rPr>
        <w:t>CER</w:t>
      </w:r>
      <w:r w:rsidRPr="00FC69F0">
        <w:rPr>
          <w:rFonts w:ascii="Arial" w:hAnsi="Arial" w:cs="Arial"/>
          <w:spacing w:val="2"/>
          <w:sz w:val="20"/>
          <w:szCs w:val="20"/>
        </w:rPr>
        <w:t>T</w:t>
      </w:r>
      <w:r w:rsidRPr="00FC69F0">
        <w:rPr>
          <w:rFonts w:ascii="Arial" w:hAnsi="Arial" w:cs="Arial"/>
          <w:spacing w:val="1"/>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pacing w:val="-1"/>
          <w:sz w:val="20"/>
          <w:szCs w:val="20"/>
        </w:rPr>
        <w:t>CAC</w:t>
      </w:r>
      <w:r w:rsidRPr="00FC69F0">
        <w:rPr>
          <w:rFonts w:ascii="Arial" w:hAnsi="Arial" w:cs="Arial"/>
          <w:spacing w:val="1"/>
          <w:sz w:val="20"/>
          <w:szCs w:val="20"/>
        </w:rPr>
        <w:t>IÓ</w:t>
      </w:r>
      <w:r w:rsidRPr="00FC69F0">
        <w:rPr>
          <w:rFonts w:ascii="Arial" w:hAnsi="Arial" w:cs="Arial"/>
          <w:sz w:val="20"/>
          <w:szCs w:val="20"/>
        </w:rPr>
        <w:t>N</w:t>
      </w:r>
    </w:p>
    <w:p w14:paraId="7081D655" w14:textId="77777777" w:rsidR="004B5DF6" w:rsidRPr="00FC69F0" w:rsidRDefault="004B5DF6" w:rsidP="004B5DF6">
      <w:pPr>
        <w:autoSpaceDE w:val="0"/>
        <w:ind w:left="-142" w:right="-376"/>
        <w:contextualSpacing/>
        <w:jc w:val="center"/>
        <w:rPr>
          <w:rFonts w:ascii="Arial" w:hAnsi="Arial" w:cs="Arial"/>
          <w:sz w:val="20"/>
          <w:szCs w:val="20"/>
        </w:rPr>
      </w:pPr>
    </w:p>
    <w:p w14:paraId="40086414" w14:textId="77777777" w:rsidR="00733FC6" w:rsidRPr="00FC69F0" w:rsidRDefault="00733FC6" w:rsidP="00A02278">
      <w:pPr>
        <w:autoSpaceDE w:val="0"/>
        <w:ind w:left="-142" w:right="-376"/>
        <w:contextualSpacing/>
        <w:jc w:val="both"/>
        <w:rPr>
          <w:rFonts w:ascii="Arial" w:hAnsi="Arial" w:cs="Arial"/>
          <w:sz w:val="20"/>
          <w:szCs w:val="20"/>
        </w:rPr>
      </w:pPr>
    </w:p>
    <w:p w14:paraId="1CF42E02" w14:textId="77777777" w:rsidR="00733FC6" w:rsidRPr="00FC69F0" w:rsidRDefault="00733FC6" w:rsidP="00A02278">
      <w:pPr>
        <w:tabs>
          <w:tab w:val="left" w:pos="4940"/>
          <w:tab w:val="left" w:pos="8640"/>
        </w:tabs>
        <w:autoSpaceDE w:val="0"/>
        <w:ind w:left="-142" w:right="-376"/>
        <w:contextualSpacing/>
        <w:jc w:val="both"/>
        <w:rPr>
          <w:rFonts w:ascii="Arial" w:hAnsi="Arial" w:cs="Arial"/>
          <w:sz w:val="20"/>
          <w:szCs w:val="20"/>
        </w:rPr>
      </w:pPr>
      <w:r w:rsidRPr="00FC69F0">
        <w:rPr>
          <w:rFonts w:ascii="Arial" w:hAnsi="Arial" w:cs="Arial"/>
          <w:spacing w:val="-1"/>
          <w:sz w:val="20"/>
          <w:szCs w:val="20"/>
        </w:rPr>
        <w:t>C</w:t>
      </w:r>
      <w:r w:rsidRPr="00FC69F0">
        <w:rPr>
          <w:rFonts w:ascii="Arial" w:hAnsi="Arial" w:cs="Arial"/>
          <w:sz w:val="20"/>
          <w:szCs w:val="20"/>
        </w:rPr>
        <w:t>er</w:t>
      </w:r>
      <w:r w:rsidRPr="00FC69F0">
        <w:rPr>
          <w:rFonts w:ascii="Arial" w:hAnsi="Arial" w:cs="Arial"/>
          <w:spacing w:val="1"/>
          <w:sz w:val="20"/>
          <w:szCs w:val="20"/>
        </w:rPr>
        <w:t>t</w:t>
      </w:r>
      <w:r w:rsidRPr="00FC69F0">
        <w:rPr>
          <w:rFonts w:ascii="Arial" w:hAnsi="Arial" w:cs="Arial"/>
          <w:spacing w:val="-3"/>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 xml:space="preserve">co </w:t>
      </w:r>
      <w:r w:rsidRPr="00FC69F0">
        <w:rPr>
          <w:rFonts w:ascii="Arial" w:hAnsi="Arial" w:cs="Arial"/>
          <w:spacing w:val="2"/>
          <w:sz w:val="20"/>
          <w:szCs w:val="20"/>
        </w:rPr>
        <w:t>q</w:t>
      </w:r>
      <w:r w:rsidRPr="00FC69F0">
        <w:rPr>
          <w:rFonts w:ascii="Arial" w:hAnsi="Arial" w:cs="Arial"/>
          <w:sz w:val="20"/>
          <w:szCs w:val="20"/>
        </w:rPr>
        <w:t>ue</w:t>
      </w:r>
      <w:r w:rsidRPr="00FC69F0">
        <w:rPr>
          <w:rFonts w:ascii="Arial" w:hAnsi="Arial" w:cs="Arial"/>
          <w:sz w:val="20"/>
          <w:szCs w:val="20"/>
          <w:u w:val="single"/>
        </w:rPr>
        <w:tab/>
      </w:r>
      <w:r w:rsidRPr="00FC69F0">
        <w:rPr>
          <w:rFonts w:ascii="Arial" w:hAnsi="Arial" w:cs="Arial"/>
          <w:sz w:val="20"/>
          <w:szCs w:val="20"/>
        </w:rPr>
        <w:t>_c</w:t>
      </w:r>
      <w:r w:rsidRPr="00FC69F0">
        <w:rPr>
          <w:rFonts w:ascii="Arial" w:hAnsi="Arial" w:cs="Arial"/>
          <w:spacing w:val="-1"/>
          <w:sz w:val="20"/>
          <w:szCs w:val="20"/>
        </w:rPr>
        <w:t>o</w:t>
      </w:r>
      <w:r w:rsidRPr="00FC69F0">
        <w:rPr>
          <w:rFonts w:ascii="Arial" w:hAnsi="Arial" w:cs="Arial"/>
          <w:sz w:val="20"/>
          <w:szCs w:val="20"/>
        </w:rPr>
        <w:t xml:space="preserve">n C.C, o </w:t>
      </w:r>
      <w:r w:rsidRPr="00FC69F0">
        <w:rPr>
          <w:rFonts w:ascii="Arial" w:hAnsi="Arial" w:cs="Arial"/>
          <w:spacing w:val="-3"/>
          <w:sz w:val="20"/>
          <w:szCs w:val="20"/>
        </w:rPr>
        <w:t>N</w:t>
      </w:r>
      <w:r w:rsidRPr="00FC69F0">
        <w:rPr>
          <w:rFonts w:ascii="Arial" w:hAnsi="Arial" w:cs="Arial"/>
          <w:spacing w:val="-1"/>
          <w:sz w:val="20"/>
          <w:szCs w:val="20"/>
        </w:rPr>
        <w:t>I</w:t>
      </w:r>
      <w:r w:rsidRPr="00FC69F0">
        <w:rPr>
          <w:rFonts w:ascii="Arial" w:hAnsi="Arial" w:cs="Arial"/>
          <w:sz w:val="20"/>
          <w:szCs w:val="20"/>
        </w:rPr>
        <w:t xml:space="preserve">T </w:t>
      </w:r>
      <w:r w:rsidRPr="00FC69F0">
        <w:rPr>
          <w:rFonts w:ascii="Arial" w:hAnsi="Arial" w:cs="Arial"/>
          <w:spacing w:val="-1"/>
          <w:sz w:val="20"/>
          <w:szCs w:val="20"/>
        </w:rPr>
        <w:t>N</w:t>
      </w:r>
      <w:r w:rsidRPr="00FC69F0">
        <w:rPr>
          <w:rFonts w:ascii="Arial" w:hAnsi="Arial" w:cs="Arial"/>
          <w:spacing w:val="-3"/>
          <w:sz w:val="20"/>
          <w:szCs w:val="20"/>
        </w:rPr>
        <w:t>o</w:t>
      </w:r>
      <w:r w:rsidRPr="00FC69F0">
        <w:rPr>
          <w:rFonts w:ascii="Arial" w:hAnsi="Arial" w:cs="Arial"/>
          <w:spacing w:val="1"/>
          <w:sz w:val="20"/>
          <w:szCs w:val="20"/>
        </w:rPr>
        <w:t>.</w:t>
      </w:r>
      <w:r w:rsidRPr="00FC69F0">
        <w:rPr>
          <w:rFonts w:ascii="Arial" w:hAnsi="Arial" w:cs="Arial"/>
          <w:sz w:val="20"/>
          <w:szCs w:val="20"/>
          <w:u w:val="single"/>
        </w:rPr>
        <w:tab/>
      </w:r>
    </w:p>
    <w:p w14:paraId="5E95B4ED"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Ha cump</w:t>
      </w:r>
      <w:r w:rsidRPr="00FC69F0">
        <w:rPr>
          <w:rFonts w:ascii="Arial" w:hAnsi="Arial" w:cs="Arial"/>
          <w:spacing w:val="-1"/>
          <w:sz w:val="20"/>
          <w:szCs w:val="20"/>
        </w:rPr>
        <w:t>li</w:t>
      </w:r>
      <w:r w:rsidRPr="00FC69F0">
        <w:rPr>
          <w:rFonts w:ascii="Arial" w:hAnsi="Arial" w:cs="Arial"/>
          <w:sz w:val="20"/>
          <w:szCs w:val="20"/>
        </w:rPr>
        <w:t>do con el p</w:t>
      </w:r>
      <w:r w:rsidRPr="00FC69F0">
        <w:rPr>
          <w:rFonts w:ascii="Arial" w:hAnsi="Arial" w:cs="Arial"/>
          <w:spacing w:val="-1"/>
          <w:sz w:val="20"/>
          <w:szCs w:val="20"/>
        </w:rPr>
        <w:t>a</w:t>
      </w:r>
      <w:r w:rsidRPr="00FC69F0">
        <w:rPr>
          <w:rFonts w:ascii="Arial" w:hAnsi="Arial" w:cs="Arial"/>
          <w:spacing w:val="2"/>
          <w:sz w:val="20"/>
          <w:szCs w:val="20"/>
        </w:rPr>
        <w:t>g</w:t>
      </w:r>
      <w:r w:rsidRPr="00FC69F0">
        <w:rPr>
          <w:rFonts w:ascii="Arial" w:hAnsi="Arial" w:cs="Arial"/>
          <w:sz w:val="20"/>
          <w:szCs w:val="20"/>
        </w:rPr>
        <w:t xml:space="preserve">o de </w:t>
      </w:r>
      <w:r w:rsidRPr="00FC69F0">
        <w:rPr>
          <w:rFonts w:ascii="Arial" w:hAnsi="Arial" w:cs="Arial"/>
          <w:spacing w:val="-1"/>
          <w:sz w:val="20"/>
          <w:szCs w:val="20"/>
        </w:rPr>
        <w:t>l</w:t>
      </w:r>
      <w:r w:rsidRPr="00FC69F0">
        <w:rPr>
          <w:rFonts w:ascii="Arial" w:hAnsi="Arial" w:cs="Arial"/>
          <w:sz w:val="20"/>
          <w:szCs w:val="20"/>
        </w:rPr>
        <w:t>os a</w:t>
      </w:r>
      <w:r w:rsidRPr="00FC69F0">
        <w:rPr>
          <w:rFonts w:ascii="Arial" w:hAnsi="Arial" w:cs="Arial"/>
          <w:spacing w:val="-1"/>
          <w:sz w:val="20"/>
          <w:szCs w:val="20"/>
        </w:rPr>
        <w:t>p</w:t>
      </w:r>
      <w:r w:rsidRPr="00FC69F0">
        <w:rPr>
          <w:rFonts w:ascii="Arial" w:hAnsi="Arial" w:cs="Arial"/>
          <w:sz w:val="20"/>
          <w:szCs w:val="20"/>
        </w:rPr>
        <w:t>or</w:t>
      </w:r>
      <w:r w:rsidRPr="00FC69F0">
        <w:rPr>
          <w:rFonts w:ascii="Arial" w:hAnsi="Arial" w:cs="Arial"/>
          <w:spacing w:val="1"/>
          <w:sz w:val="20"/>
          <w:szCs w:val="20"/>
        </w:rPr>
        <w:t>t</w:t>
      </w:r>
      <w:r w:rsidRPr="00FC69F0">
        <w:rPr>
          <w:rFonts w:ascii="Arial" w:hAnsi="Arial" w:cs="Arial"/>
          <w:sz w:val="20"/>
          <w:szCs w:val="20"/>
        </w:rPr>
        <w:t>es de sus emp</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o</w:t>
      </w:r>
      <w:r w:rsidRPr="00FC69F0">
        <w:rPr>
          <w:rFonts w:ascii="Arial" w:hAnsi="Arial" w:cs="Arial"/>
          <w:sz w:val="20"/>
          <w:szCs w:val="20"/>
        </w:rPr>
        <w:t xml:space="preserve">s a </w:t>
      </w:r>
      <w:r w:rsidRPr="00FC69F0">
        <w:rPr>
          <w:rFonts w:ascii="Arial" w:hAnsi="Arial" w:cs="Arial"/>
          <w:spacing w:val="-1"/>
          <w:sz w:val="20"/>
          <w:szCs w:val="20"/>
        </w:rPr>
        <w:t>l</w:t>
      </w:r>
      <w:r w:rsidRPr="00FC69F0">
        <w:rPr>
          <w:rFonts w:ascii="Arial" w:hAnsi="Arial" w:cs="Arial"/>
          <w:sz w:val="20"/>
          <w:szCs w:val="20"/>
        </w:rPr>
        <w:t>os s</w:t>
      </w:r>
      <w:r w:rsidRPr="00FC69F0">
        <w:rPr>
          <w:rFonts w:ascii="Arial" w:hAnsi="Arial" w:cs="Arial"/>
          <w:spacing w:val="-1"/>
          <w:sz w:val="20"/>
          <w:szCs w:val="20"/>
        </w:rPr>
        <w:t>i</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emas de sa</w:t>
      </w:r>
      <w:r w:rsidRPr="00FC69F0">
        <w:rPr>
          <w:rFonts w:ascii="Arial" w:hAnsi="Arial" w:cs="Arial"/>
          <w:spacing w:val="-1"/>
          <w:sz w:val="20"/>
          <w:szCs w:val="20"/>
        </w:rPr>
        <w:t>l</w:t>
      </w:r>
      <w:r w:rsidRPr="00FC69F0">
        <w:rPr>
          <w:rFonts w:ascii="Arial" w:hAnsi="Arial" w:cs="Arial"/>
          <w:sz w:val="20"/>
          <w:szCs w:val="20"/>
        </w:rPr>
        <w:t>u</w:t>
      </w:r>
      <w:r w:rsidRPr="00FC69F0">
        <w:rPr>
          <w:rFonts w:ascii="Arial" w:hAnsi="Arial" w:cs="Arial"/>
          <w:spacing w:val="-3"/>
          <w:sz w:val="20"/>
          <w:szCs w:val="20"/>
        </w:rPr>
        <w:t>d</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es</w:t>
      </w:r>
      <w:r w:rsidRPr="00FC69F0">
        <w:rPr>
          <w:rFonts w:ascii="Arial" w:hAnsi="Arial" w:cs="Arial"/>
          <w:spacing w:val="2"/>
          <w:sz w:val="20"/>
          <w:szCs w:val="20"/>
        </w:rPr>
        <w:t>g</w:t>
      </w:r>
      <w:r w:rsidRPr="00FC69F0">
        <w:rPr>
          <w:rFonts w:ascii="Arial" w:hAnsi="Arial" w:cs="Arial"/>
          <w:sz w:val="20"/>
          <w:szCs w:val="20"/>
        </w:rPr>
        <w:t>os pr</w:t>
      </w:r>
      <w:r w:rsidRPr="00FC69F0">
        <w:rPr>
          <w:rFonts w:ascii="Arial" w:hAnsi="Arial" w:cs="Arial"/>
          <w:spacing w:val="-2"/>
          <w:sz w:val="20"/>
          <w:szCs w:val="20"/>
        </w:rPr>
        <w:t>o</w:t>
      </w:r>
      <w:r w:rsidRPr="00FC69F0">
        <w:rPr>
          <w:rFonts w:ascii="Arial" w:hAnsi="Arial" w:cs="Arial"/>
          <w:spacing w:val="1"/>
          <w:sz w:val="20"/>
          <w:szCs w:val="20"/>
        </w:rPr>
        <w:t>f</w:t>
      </w:r>
      <w:r w:rsidRPr="00FC69F0">
        <w:rPr>
          <w:rFonts w:ascii="Arial" w:hAnsi="Arial" w:cs="Arial"/>
          <w:sz w:val="20"/>
          <w:szCs w:val="20"/>
        </w:rPr>
        <w:t>es</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z w:val="20"/>
          <w:szCs w:val="20"/>
        </w:rPr>
        <w:t>es, p</w:t>
      </w:r>
      <w:r w:rsidRPr="00FC69F0">
        <w:rPr>
          <w:rFonts w:ascii="Arial" w:hAnsi="Arial" w:cs="Arial"/>
          <w:spacing w:val="-1"/>
          <w:sz w:val="20"/>
          <w:szCs w:val="20"/>
        </w:rPr>
        <w:t>e</w:t>
      </w:r>
      <w:r w:rsidRPr="00FC69F0">
        <w:rPr>
          <w:rFonts w:ascii="Arial" w:hAnsi="Arial" w:cs="Arial"/>
          <w:sz w:val="20"/>
          <w:szCs w:val="20"/>
        </w:rPr>
        <w:t>ns</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es y a</w:t>
      </w:r>
      <w:r w:rsidRPr="00FC69F0">
        <w:rPr>
          <w:rFonts w:ascii="Arial" w:hAnsi="Arial" w:cs="Arial"/>
          <w:spacing w:val="-1"/>
          <w:sz w:val="20"/>
          <w:szCs w:val="20"/>
        </w:rPr>
        <w:t>p</w:t>
      </w:r>
      <w:r w:rsidRPr="00FC69F0">
        <w:rPr>
          <w:rFonts w:ascii="Arial" w:hAnsi="Arial" w:cs="Arial"/>
          <w:sz w:val="20"/>
          <w:szCs w:val="20"/>
        </w:rPr>
        <w:t>or</w:t>
      </w:r>
      <w:r w:rsidRPr="00FC69F0">
        <w:rPr>
          <w:rFonts w:ascii="Arial" w:hAnsi="Arial" w:cs="Arial"/>
          <w:spacing w:val="1"/>
          <w:sz w:val="20"/>
          <w:szCs w:val="20"/>
        </w:rPr>
        <w:t>t</w:t>
      </w:r>
      <w:r w:rsidRPr="00FC69F0">
        <w:rPr>
          <w:rFonts w:ascii="Arial" w:hAnsi="Arial" w:cs="Arial"/>
          <w:sz w:val="20"/>
          <w:szCs w:val="20"/>
        </w:rPr>
        <w:t xml:space="preserve">es a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1"/>
          <w:sz w:val="20"/>
          <w:szCs w:val="20"/>
        </w:rPr>
        <w:t>C</w:t>
      </w:r>
      <w:r w:rsidRPr="00FC69F0">
        <w:rPr>
          <w:rFonts w:ascii="Arial" w:hAnsi="Arial" w:cs="Arial"/>
          <w:sz w:val="20"/>
          <w:szCs w:val="20"/>
        </w:rPr>
        <w:t>a</w:t>
      </w:r>
      <w:r w:rsidRPr="00FC69F0">
        <w:rPr>
          <w:rFonts w:ascii="Arial" w:hAnsi="Arial" w:cs="Arial"/>
          <w:spacing w:val="1"/>
          <w:sz w:val="20"/>
          <w:szCs w:val="20"/>
        </w:rPr>
        <w:t>j</w:t>
      </w:r>
      <w:r w:rsidRPr="00FC69F0">
        <w:rPr>
          <w:rFonts w:ascii="Arial" w:hAnsi="Arial" w:cs="Arial"/>
          <w:sz w:val="20"/>
          <w:szCs w:val="20"/>
        </w:rPr>
        <w:t xml:space="preserve">as de </w:t>
      </w:r>
      <w:r w:rsidRPr="00FC69F0">
        <w:rPr>
          <w:rFonts w:ascii="Arial" w:hAnsi="Arial" w:cs="Arial"/>
          <w:spacing w:val="-1"/>
          <w:sz w:val="20"/>
          <w:szCs w:val="20"/>
        </w:rPr>
        <w:t>C</w:t>
      </w:r>
      <w:r w:rsidRPr="00FC69F0">
        <w:rPr>
          <w:rFonts w:ascii="Arial" w:hAnsi="Arial" w:cs="Arial"/>
          <w:sz w:val="20"/>
          <w:szCs w:val="20"/>
        </w:rPr>
        <w:t>omp</w:t>
      </w:r>
      <w:r w:rsidRPr="00FC69F0">
        <w:rPr>
          <w:rFonts w:ascii="Arial" w:hAnsi="Arial" w:cs="Arial"/>
          <w:spacing w:val="-3"/>
          <w:sz w:val="20"/>
          <w:szCs w:val="20"/>
        </w:rPr>
        <w:t>en</w:t>
      </w:r>
      <w:r w:rsidRPr="00FC69F0">
        <w:rPr>
          <w:rFonts w:ascii="Arial" w:hAnsi="Arial" w:cs="Arial"/>
          <w:sz w:val="20"/>
          <w:szCs w:val="20"/>
        </w:rPr>
        <w:t>sac</w:t>
      </w:r>
      <w:r w:rsidRPr="00FC69F0">
        <w:rPr>
          <w:rFonts w:ascii="Arial" w:hAnsi="Arial" w:cs="Arial"/>
          <w:spacing w:val="-1"/>
          <w:sz w:val="20"/>
          <w:szCs w:val="20"/>
        </w:rPr>
        <w:t>i</w:t>
      </w:r>
      <w:r w:rsidRPr="00FC69F0">
        <w:rPr>
          <w:rFonts w:ascii="Arial" w:hAnsi="Arial" w:cs="Arial"/>
          <w:sz w:val="20"/>
          <w:szCs w:val="20"/>
        </w:rPr>
        <w:t>ón F</w:t>
      </w:r>
      <w:r w:rsidRPr="00FC69F0">
        <w:rPr>
          <w:rFonts w:ascii="Arial" w:hAnsi="Arial" w:cs="Arial"/>
          <w:spacing w:val="-1"/>
          <w:sz w:val="20"/>
          <w:szCs w:val="20"/>
        </w:rPr>
        <w:t>a</w:t>
      </w:r>
      <w:r w:rsidRPr="00FC69F0">
        <w:rPr>
          <w:rFonts w:ascii="Arial" w:hAnsi="Arial" w:cs="Arial"/>
          <w:spacing w:val="1"/>
          <w:sz w:val="20"/>
          <w:szCs w:val="20"/>
        </w:rPr>
        <w:t>m</w:t>
      </w:r>
      <w:r w:rsidRPr="00FC69F0">
        <w:rPr>
          <w:rFonts w:ascii="Arial" w:hAnsi="Arial" w:cs="Arial"/>
          <w:spacing w:val="-1"/>
          <w:sz w:val="20"/>
          <w:szCs w:val="20"/>
        </w:rPr>
        <w:t>ili</w:t>
      </w:r>
      <w:r w:rsidRPr="00FC69F0">
        <w:rPr>
          <w:rFonts w:ascii="Arial" w:hAnsi="Arial" w:cs="Arial"/>
          <w:sz w:val="20"/>
          <w:szCs w:val="20"/>
        </w:rPr>
        <w:t>ar, Instit</w:t>
      </w:r>
      <w:r w:rsidRPr="00FC69F0">
        <w:rPr>
          <w:rFonts w:ascii="Arial" w:hAnsi="Arial" w:cs="Arial"/>
          <w:spacing w:val="-2"/>
          <w:sz w:val="20"/>
          <w:szCs w:val="20"/>
        </w:rPr>
        <w:t>u</w:t>
      </w:r>
      <w:r w:rsidRPr="00FC69F0">
        <w:rPr>
          <w:rFonts w:ascii="Arial" w:hAnsi="Arial" w:cs="Arial"/>
          <w:spacing w:val="1"/>
          <w:sz w:val="20"/>
          <w:szCs w:val="20"/>
        </w:rPr>
        <w:t>t</w:t>
      </w:r>
      <w:r w:rsidRPr="00FC69F0">
        <w:rPr>
          <w:rFonts w:ascii="Arial" w:hAnsi="Arial" w:cs="Arial"/>
          <w:sz w:val="20"/>
          <w:szCs w:val="20"/>
        </w:rPr>
        <w:t xml:space="preserve">o </w:t>
      </w:r>
      <w:r w:rsidRPr="00FC69F0">
        <w:rPr>
          <w:rFonts w:ascii="Arial" w:hAnsi="Arial" w:cs="Arial"/>
          <w:spacing w:val="-1"/>
          <w:sz w:val="20"/>
          <w:szCs w:val="20"/>
        </w:rPr>
        <w:t>C</w:t>
      </w:r>
      <w:r w:rsidRPr="00FC69F0">
        <w:rPr>
          <w:rFonts w:ascii="Arial" w:hAnsi="Arial" w:cs="Arial"/>
          <w:sz w:val="20"/>
          <w:szCs w:val="20"/>
        </w:rPr>
        <w:t>o</w:t>
      </w:r>
      <w:r w:rsidRPr="00FC69F0">
        <w:rPr>
          <w:rFonts w:ascii="Arial" w:hAnsi="Arial" w:cs="Arial"/>
          <w:spacing w:val="-1"/>
          <w:sz w:val="20"/>
          <w:szCs w:val="20"/>
        </w:rPr>
        <w:t>l</w:t>
      </w:r>
      <w:r w:rsidRPr="00FC69F0">
        <w:rPr>
          <w:rFonts w:ascii="Arial" w:hAnsi="Arial" w:cs="Arial"/>
          <w:sz w:val="20"/>
          <w:szCs w:val="20"/>
        </w:rPr>
        <w:t>omb</w:t>
      </w:r>
      <w:r w:rsidRPr="00FC69F0">
        <w:rPr>
          <w:rFonts w:ascii="Arial" w:hAnsi="Arial" w:cs="Arial"/>
          <w:spacing w:val="-1"/>
          <w:sz w:val="20"/>
          <w:szCs w:val="20"/>
        </w:rPr>
        <w:t>i</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 xml:space="preserve">o </w:t>
      </w:r>
      <w:r w:rsidRPr="00FC69F0">
        <w:rPr>
          <w:rFonts w:ascii="Arial" w:hAnsi="Arial" w:cs="Arial"/>
          <w:spacing w:val="-3"/>
          <w:sz w:val="20"/>
          <w:szCs w:val="20"/>
        </w:rPr>
        <w:t>d</w:t>
      </w:r>
      <w:r w:rsidRPr="00FC69F0">
        <w:rPr>
          <w:rFonts w:ascii="Arial" w:hAnsi="Arial" w:cs="Arial"/>
          <w:sz w:val="20"/>
          <w:szCs w:val="20"/>
        </w:rPr>
        <w:t xml:space="preserve">e </w:t>
      </w:r>
      <w:r w:rsidRPr="00FC69F0">
        <w:rPr>
          <w:rFonts w:ascii="Arial" w:hAnsi="Arial" w:cs="Arial"/>
          <w:spacing w:val="-1"/>
          <w:sz w:val="20"/>
          <w:szCs w:val="20"/>
        </w:rPr>
        <w:t>Bi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estar F</w:t>
      </w:r>
      <w:r w:rsidRPr="00FC69F0">
        <w:rPr>
          <w:rFonts w:ascii="Arial" w:hAnsi="Arial" w:cs="Arial"/>
          <w:spacing w:val="-1"/>
          <w:sz w:val="20"/>
          <w:szCs w:val="20"/>
        </w:rPr>
        <w:t>a</w:t>
      </w:r>
      <w:r w:rsidRPr="00FC69F0">
        <w:rPr>
          <w:rFonts w:ascii="Arial" w:hAnsi="Arial" w:cs="Arial"/>
          <w:spacing w:val="1"/>
          <w:sz w:val="20"/>
          <w:szCs w:val="20"/>
        </w:rPr>
        <w:t>m</w:t>
      </w:r>
      <w:r w:rsidRPr="00FC69F0">
        <w:rPr>
          <w:rFonts w:ascii="Arial" w:hAnsi="Arial" w:cs="Arial"/>
          <w:spacing w:val="-1"/>
          <w:sz w:val="20"/>
          <w:szCs w:val="20"/>
        </w:rPr>
        <w:t>ili</w:t>
      </w:r>
      <w:r w:rsidRPr="00FC69F0">
        <w:rPr>
          <w:rFonts w:ascii="Arial" w:hAnsi="Arial" w:cs="Arial"/>
          <w:sz w:val="20"/>
          <w:szCs w:val="20"/>
        </w:rPr>
        <w:t xml:space="preserve">ar y </w:t>
      </w:r>
      <w:r w:rsidRPr="00FC69F0">
        <w:rPr>
          <w:rFonts w:ascii="Arial" w:hAnsi="Arial" w:cs="Arial"/>
          <w:spacing w:val="-1"/>
          <w:sz w:val="20"/>
          <w:szCs w:val="20"/>
        </w:rPr>
        <w:t>S</w:t>
      </w:r>
      <w:r w:rsidRPr="00FC69F0">
        <w:rPr>
          <w:rFonts w:ascii="Arial" w:hAnsi="Arial" w:cs="Arial"/>
          <w:sz w:val="20"/>
          <w:szCs w:val="20"/>
        </w:rPr>
        <w:t>ervic</w:t>
      </w:r>
      <w:r w:rsidRPr="00FC69F0">
        <w:rPr>
          <w:rFonts w:ascii="Arial" w:hAnsi="Arial" w:cs="Arial"/>
          <w:spacing w:val="-2"/>
          <w:sz w:val="20"/>
          <w:szCs w:val="20"/>
        </w:rPr>
        <w:t>i</w:t>
      </w:r>
      <w:r w:rsidRPr="00FC69F0">
        <w:rPr>
          <w:rFonts w:ascii="Arial" w:hAnsi="Arial" w:cs="Arial"/>
          <w:sz w:val="20"/>
          <w:szCs w:val="20"/>
        </w:rPr>
        <w:t xml:space="preserve">o </w:t>
      </w:r>
      <w:r w:rsidRPr="00FC69F0">
        <w:rPr>
          <w:rFonts w:ascii="Arial" w:hAnsi="Arial" w:cs="Arial"/>
          <w:spacing w:val="-1"/>
          <w:sz w:val="20"/>
          <w:szCs w:val="20"/>
        </w:rPr>
        <w:t>N</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pacing w:val="2"/>
          <w:sz w:val="20"/>
          <w:szCs w:val="20"/>
        </w:rPr>
        <w:t>a</w:t>
      </w:r>
      <w:r w:rsidRPr="00FC69F0">
        <w:rPr>
          <w:rFonts w:ascii="Arial" w:hAnsi="Arial" w:cs="Arial"/>
          <w:sz w:val="20"/>
          <w:szCs w:val="20"/>
        </w:rPr>
        <w:t xml:space="preserve">l </w:t>
      </w:r>
      <w:r w:rsidRPr="00FC69F0">
        <w:rPr>
          <w:rFonts w:ascii="Arial" w:hAnsi="Arial" w:cs="Arial"/>
          <w:spacing w:val="2"/>
          <w:sz w:val="20"/>
          <w:szCs w:val="20"/>
        </w:rPr>
        <w:t>d</w:t>
      </w:r>
      <w:r w:rsidRPr="00FC69F0">
        <w:rPr>
          <w:rFonts w:ascii="Arial" w:hAnsi="Arial" w:cs="Arial"/>
          <w:sz w:val="20"/>
          <w:szCs w:val="20"/>
        </w:rPr>
        <w:t xml:space="preserve">e </w:t>
      </w:r>
      <w:r w:rsidRPr="00FC69F0">
        <w:rPr>
          <w:rFonts w:ascii="Arial" w:hAnsi="Arial" w:cs="Arial"/>
          <w:spacing w:val="-1"/>
          <w:sz w:val="20"/>
          <w:szCs w:val="20"/>
        </w:rPr>
        <w:t>A</w:t>
      </w:r>
      <w:r w:rsidRPr="00FC69F0">
        <w:rPr>
          <w:rFonts w:ascii="Arial" w:hAnsi="Arial" w:cs="Arial"/>
          <w:sz w:val="20"/>
          <w:szCs w:val="20"/>
        </w:rPr>
        <w:t>prend</w:t>
      </w:r>
      <w:r w:rsidRPr="00FC69F0">
        <w:rPr>
          <w:rFonts w:ascii="Arial" w:hAnsi="Arial" w:cs="Arial"/>
          <w:spacing w:val="-2"/>
          <w:sz w:val="20"/>
          <w:szCs w:val="20"/>
        </w:rPr>
        <w:t>iz</w:t>
      </w:r>
      <w:r w:rsidRPr="00FC69F0">
        <w:rPr>
          <w:rFonts w:ascii="Arial" w:hAnsi="Arial" w:cs="Arial"/>
          <w:sz w:val="20"/>
          <w:szCs w:val="20"/>
        </w:rPr>
        <w:t>a</w:t>
      </w:r>
      <w:r w:rsidRPr="00FC69F0">
        <w:rPr>
          <w:rFonts w:ascii="Arial" w:hAnsi="Arial" w:cs="Arial"/>
          <w:spacing w:val="1"/>
          <w:sz w:val="20"/>
          <w:szCs w:val="20"/>
        </w:rPr>
        <w:t>j</w:t>
      </w:r>
      <w:r w:rsidRPr="00FC69F0">
        <w:rPr>
          <w:rFonts w:ascii="Arial" w:hAnsi="Arial" w:cs="Arial"/>
          <w:sz w:val="20"/>
          <w:szCs w:val="20"/>
        </w:rPr>
        <w:t>e, d</w:t>
      </w:r>
      <w:r w:rsidRPr="00FC69F0">
        <w:rPr>
          <w:rFonts w:ascii="Arial" w:hAnsi="Arial" w:cs="Arial"/>
          <w:spacing w:val="-1"/>
          <w:sz w:val="20"/>
          <w:szCs w:val="20"/>
        </w:rPr>
        <w:t>u</w:t>
      </w:r>
      <w:r w:rsidRPr="00FC69F0">
        <w:rPr>
          <w:rFonts w:ascii="Arial" w:hAnsi="Arial" w:cs="Arial"/>
          <w:spacing w:val="1"/>
          <w:sz w:val="20"/>
          <w:szCs w:val="20"/>
        </w:rPr>
        <w:t>r</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1"/>
          <w:sz w:val="20"/>
          <w:szCs w:val="20"/>
        </w:rPr>
        <w:t>_</w:t>
      </w:r>
      <w:r w:rsidRPr="00FC69F0">
        <w:rPr>
          <w:rFonts w:ascii="Arial" w:hAnsi="Arial" w:cs="Arial"/>
          <w:sz w:val="20"/>
          <w:szCs w:val="20"/>
          <w:u w:val="single"/>
        </w:rPr>
        <w:tab/>
      </w:r>
      <w:r w:rsidRPr="00FC69F0">
        <w:rPr>
          <w:rFonts w:ascii="Arial" w:hAnsi="Arial" w:cs="Arial"/>
          <w:sz w:val="20"/>
          <w:szCs w:val="20"/>
        </w:rPr>
        <w:t xml:space="preserve">( ) </w:t>
      </w:r>
      <w:r w:rsidRPr="00FC69F0">
        <w:rPr>
          <w:rFonts w:ascii="Arial" w:hAnsi="Arial" w:cs="Arial"/>
          <w:spacing w:val="1"/>
          <w:sz w:val="20"/>
          <w:szCs w:val="20"/>
        </w:rPr>
        <w:t>m</w:t>
      </w:r>
      <w:r w:rsidRPr="00FC69F0">
        <w:rPr>
          <w:rFonts w:ascii="Arial" w:hAnsi="Arial" w:cs="Arial"/>
          <w:sz w:val="20"/>
          <w:szCs w:val="20"/>
        </w:rPr>
        <w:t>es</w:t>
      </w:r>
      <w:r w:rsidRPr="00FC69F0">
        <w:rPr>
          <w:rFonts w:ascii="Arial" w:hAnsi="Arial" w:cs="Arial"/>
          <w:spacing w:val="-3"/>
          <w:sz w:val="20"/>
          <w:szCs w:val="20"/>
        </w:rPr>
        <w:t>e</w:t>
      </w:r>
      <w:r w:rsidRPr="00FC69F0">
        <w:rPr>
          <w:rFonts w:ascii="Arial" w:hAnsi="Arial" w:cs="Arial"/>
          <w:sz w:val="20"/>
          <w:szCs w:val="20"/>
        </w:rPr>
        <w:t xml:space="preserve">s, </w:t>
      </w:r>
      <w:r w:rsidRPr="00FC69F0">
        <w:rPr>
          <w:rFonts w:ascii="Arial" w:hAnsi="Arial" w:cs="Arial"/>
          <w:spacing w:val="-1"/>
          <w:sz w:val="20"/>
          <w:szCs w:val="20"/>
        </w:rPr>
        <w:t>i</w:t>
      </w:r>
      <w:r w:rsidRPr="00FC69F0">
        <w:rPr>
          <w:rFonts w:ascii="Arial" w:hAnsi="Arial" w:cs="Arial"/>
          <w:sz w:val="20"/>
          <w:szCs w:val="20"/>
        </w:rPr>
        <w:t>nc</w:t>
      </w:r>
      <w:r w:rsidRPr="00FC69F0">
        <w:rPr>
          <w:rFonts w:ascii="Arial" w:hAnsi="Arial" w:cs="Arial"/>
          <w:spacing w:val="-1"/>
          <w:sz w:val="20"/>
          <w:szCs w:val="20"/>
        </w:rPr>
        <w:t>l</w:t>
      </w:r>
      <w:r w:rsidRPr="00FC69F0">
        <w:rPr>
          <w:rFonts w:ascii="Arial" w:hAnsi="Arial" w:cs="Arial"/>
          <w:sz w:val="20"/>
          <w:szCs w:val="20"/>
        </w:rPr>
        <w:t>u</w:t>
      </w:r>
      <w:r w:rsidRPr="00FC69F0">
        <w:rPr>
          <w:rFonts w:ascii="Arial" w:hAnsi="Arial" w:cs="Arial"/>
          <w:spacing w:val="-3"/>
          <w:sz w:val="20"/>
          <w:szCs w:val="20"/>
        </w:rPr>
        <w:t>y</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 xml:space="preserve">do </w:t>
      </w:r>
      <w:r w:rsidRPr="00FC69F0">
        <w:rPr>
          <w:rFonts w:ascii="Arial" w:hAnsi="Arial" w:cs="Arial"/>
          <w:spacing w:val="-1"/>
          <w:sz w:val="20"/>
          <w:szCs w:val="20"/>
        </w:rPr>
        <w:t>l</w:t>
      </w:r>
      <w:r w:rsidRPr="00FC69F0">
        <w:rPr>
          <w:rFonts w:ascii="Arial" w:hAnsi="Arial" w:cs="Arial"/>
          <w:sz w:val="20"/>
          <w:szCs w:val="20"/>
        </w:rPr>
        <w:t>os ú</w:t>
      </w:r>
      <w:r w:rsidRPr="00FC69F0">
        <w:rPr>
          <w:rFonts w:ascii="Arial" w:hAnsi="Arial" w:cs="Arial"/>
          <w:spacing w:val="-1"/>
          <w:sz w:val="20"/>
          <w:szCs w:val="20"/>
        </w:rPr>
        <w:t>l</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pacing w:val="1"/>
          <w:sz w:val="20"/>
          <w:szCs w:val="20"/>
        </w:rPr>
        <w:t>m</w:t>
      </w:r>
      <w:r w:rsidRPr="00FC69F0">
        <w:rPr>
          <w:rFonts w:ascii="Arial" w:hAnsi="Arial" w:cs="Arial"/>
          <w:sz w:val="20"/>
          <w:szCs w:val="20"/>
        </w:rPr>
        <w:t>os se</w:t>
      </w:r>
      <w:r w:rsidRPr="00FC69F0">
        <w:rPr>
          <w:rFonts w:ascii="Arial" w:hAnsi="Arial" w:cs="Arial"/>
          <w:spacing w:val="-1"/>
          <w:sz w:val="20"/>
          <w:szCs w:val="20"/>
        </w:rPr>
        <w:t>i</w:t>
      </w:r>
      <w:r w:rsidRPr="00FC69F0">
        <w:rPr>
          <w:rFonts w:ascii="Arial" w:hAnsi="Arial" w:cs="Arial"/>
          <w:sz w:val="20"/>
          <w:szCs w:val="20"/>
        </w:rPr>
        <w:t xml:space="preserve">s </w:t>
      </w:r>
      <w:r w:rsidRPr="00FC69F0">
        <w:rPr>
          <w:rFonts w:ascii="Arial" w:hAnsi="Arial" w:cs="Arial"/>
          <w:spacing w:val="1"/>
          <w:sz w:val="20"/>
          <w:szCs w:val="20"/>
        </w:rPr>
        <w:t>(</w:t>
      </w:r>
      <w:r w:rsidRPr="00FC69F0">
        <w:rPr>
          <w:rFonts w:ascii="Arial" w:hAnsi="Arial" w:cs="Arial"/>
          <w:sz w:val="20"/>
          <w:szCs w:val="20"/>
        </w:rPr>
        <w:t xml:space="preserve">6) </w:t>
      </w:r>
      <w:r w:rsidRPr="00FC69F0">
        <w:rPr>
          <w:rFonts w:ascii="Arial" w:hAnsi="Arial" w:cs="Arial"/>
          <w:spacing w:val="1"/>
          <w:sz w:val="20"/>
          <w:szCs w:val="20"/>
        </w:rPr>
        <w:t>m</w:t>
      </w:r>
      <w:r w:rsidRPr="00FC69F0">
        <w:rPr>
          <w:rFonts w:ascii="Arial" w:hAnsi="Arial" w:cs="Arial"/>
          <w:spacing w:val="-3"/>
          <w:sz w:val="20"/>
          <w:szCs w:val="20"/>
        </w:rPr>
        <w:t>e</w:t>
      </w:r>
      <w:r w:rsidRPr="00FC69F0">
        <w:rPr>
          <w:rFonts w:ascii="Arial" w:hAnsi="Arial" w:cs="Arial"/>
          <w:sz w:val="20"/>
          <w:szCs w:val="20"/>
        </w:rPr>
        <w:t>ses 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3"/>
          <w:sz w:val="20"/>
          <w:szCs w:val="20"/>
        </w:rPr>
        <w:t>e</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or</w:t>
      </w:r>
      <w:r w:rsidRPr="00FC69F0">
        <w:rPr>
          <w:rFonts w:ascii="Arial" w:hAnsi="Arial" w:cs="Arial"/>
          <w:spacing w:val="-2"/>
          <w:sz w:val="20"/>
          <w:szCs w:val="20"/>
        </w:rPr>
        <w:t>e</w:t>
      </w:r>
      <w:r w:rsidRPr="00FC69F0">
        <w:rPr>
          <w:rFonts w:ascii="Arial" w:hAnsi="Arial" w:cs="Arial"/>
          <w:sz w:val="20"/>
          <w:szCs w:val="20"/>
        </w:rPr>
        <w:t xml:space="preserve">s a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z w:val="20"/>
          <w:szCs w:val="20"/>
        </w:rPr>
        <w:t>ec</w:t>
      </w:r>
      <w:r w:rsidRPr="00FC69F0">
        <w:rPr>
          <w:rFonts w:ascii="Arial" w:hAnsi="Arial" w:cs="Arial"/>
          <w:spacing w:val="-1"/>
          <w:sz w:val="20"/>
          <w:szCs w:val="20"/>
        </w:rPr>
        <w:t>h</w:t>
      </w:r>
      <w:r w:rsidRPr="00FC69F0">
        <w:rPr>
          <w:rFonts w:ascii="Arial" w:hAnsi="Arial" w:cs="Arial"/>
          <w:sz w:val="20"/>
          <w:szCs w:val="20"/>
        </w:rPr>
        <w:t>a de c</w:t>
      </w:r>
      <w:r w:rsidRPr="00FC69F0">
        <w:rPr>
          <w:rFonts w:ascii="Arial" w:hAnsi="Arial" w:cs="Arial"/>
          <w:spacing w:val="-1"/>
          <w:sz w:val="20"/>
          <w:szCs w:val="20"/>
        </w:rPr>
        <w:t>i</w:t>
      </w:r>
      <w:r w:rsidRPr="00FC69F0">
        <w:rPr>
          <w:rFonts w:ascii="Arial" w:hAnsi="Arial" w:cs="Arial"/>
          <w:sz w:val="20"/>
          <w:szCs w:val="20"/>
        </w:rPr>
        <w:t>er</w:t>
      </w:r>
      <w:r w:rsidRPr="00FC69F0">
        <w:rPr>
          <w:rFonts w:ascii="Arial" w:hAnsi="Arial" w:cs="Arial"/>
          <w:spacing w:val="1"/>
          <w:sz w:val="20"/>
          <w:szCs w:val="20"/>
        </w:rPr>
        <w:t>r</w:t>
      </w:r>
      <w:r w:rsidRPr="00FC69F0">
        <w:rPr>
          <w:rFonts w:ascii="Arial" w:hAnsi="Arial" w:cs="Arial"/>
          <w:sz w:val="20"/>
          <w:szCs w:val="20"/>
        </w:rPr>
        <w:t>e de e</w:t>
      </w:r>
      <w:r w:rsidRPr="00FC69F0">
        <w:rPr>
          <w:rFonts w:ascii="Arial" w:hAnsi="Arial" w:cs="Arial"/>
          <w:spacing w:val="-3"/>
          <w:sz w:val="20"/>
          <w:szCs w:val="20"/>
        </w:rPr>
        <w:t>s</w:t>
      </w:r>
      <w:r w:rsidRPr="00FC69F0">
        <w:rPr>
          <w:rFonts w:ascii="Arial" w:hAnsi="Arial" w:cs="Arial"/>
          <w:spacing w:val="1"/>
          <w:sz w:val="20"/>
          <w:szCs w:val="20"/>
        </w:rPr>
        <w:t>t</w:t>
      </w:r>
      <w:r w:rsidRPr="00FC69F0">
        <w:rPr>
          <w:rFonts w:ascii="Arial" w:hAnsi="Arial" w:cs="Arial"/>
          <w:sz w:val="20"/>
          <w:szCs w:val="20"/>
        </w:rPr>
        <w:t>a invitación</w:t>
      </w:r>
    </w:p>
    <w:p w14:paraId="304ADCC3" w14:textId="77777777" w:rsidR="004B5DF6" w:rsidRDefault="004B5DF6" w:rsidP="00A02278">
      <w:pPr>
        <w:tabs>
          <w:tab w:val="left" w:pos="2340"/>
          <w:tab w:val="left" w:pos="5420"/>
          <w:tab w:val="left" w:pos="7380"/>
        </w:tabs>
        <w:autoSpaceDE w:val="0"/>
        <w:ind w:left="-142" w:right="-376"/>
        <w:contextualSpacing/>
        <w:jc w:val="both"/>
        <w:rPr>
          <w:rFonts w:ascii="Arial" w:hAnsi="Arial" w:cs="Arial"/>
          <w:spacing w:val="-1"/>
          <w:sz w:val="20"/>
          <w:szCs w:val="20"/>
        </w:rPr>
      </w:pPr>
    </w:p>
    <w:p w14:paraId="4303F790" w14:textId="77777777" w:rsidR="00733FC6" w:rsidRPr="00FC69F0" w:rsidRDefault="00733FC6" w:rsidP="00A02278">
      <w:pPr>
        <w:tabs>
          <w:tab w:val="left" w:pos="2340"/>
          <w:tab w:val="left" w:pos="5420"/>
          <w:tab w:val="left" w:pos="7380"/>
        </w:tabs>
        <w:autoSpaceDE w:val="0"/>
        <w:ind w:left="-142" w:right="-376"/>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pacing w:val="-2"/>
          <w:sz w:val="20"/>
          <w:szCs w:val="20"/>
        </w:rPr>
        <w:t>x</w:t>
      </w:r>
      <w:r w:rsidRPr="00FC69F0">
        <w:rPr>
          <w:rFonts w:ascii="Arial" w:hAnsi="Arial" w:cs="Arial"/>
          <w:sz w:val="20"/>
          <w:szCs w:val="20"/>
        </w:rPr>
        <w:t>p</w:t>
      </w:r>
      <w:r w:rsidRPr="00FC69F0">
        <w:rPr>
          <w:rFonts w:ascii="Arial" w:hAnsi="Arial" w:cs="Arial"/>
          <w:spacing w:val="-1"/>
          <w:sz w:val="20"/>
          <w:szCs w:val="20"/>
        </w:rPr>
        <w:t>e</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da a l</w:t>
      </w:r>
      <w:r w:rsidRPr="00FC69F0">
        <w:rPr>
          <w:rFonts w:ascii="Arial" w:hAnsi="Arial" w:cs="Arial"/>
          <w:spacing w:val="-1"/>
          <w:sz w:val="20"/>
          <w:szCs w:val="20"/>
        </w:rPr>
        <w:t>o</w:t>
      </w:r>
      <w:r w:rsidRPr="00FC69F0">
        <w:rPr>
          <w:rFonts w:ascii="Arial" w:hAnsi="Arial" w:cs="Arial"/>
          <w:sz w:val="20"/>
          <w:szCs w:val="20"/>
        </w:rPr>
        <w:t>s</w:t>
      </w:r>
      <w:r w:rsidRPr="00FC69F0">
        <w:rPr>
          <w:rFonts w:ascii="Arial" w:hAnsi="Arial" w:cs="Arial"/>
          <w:sz w:val="20"/>
          <w:szCs w:val="20"/>
          <w:u w:val="single"/>
        </w:rPr>
        <w:tab/>
      </w:r>
      <w:r w:rsidRPr="00FC69F0">
        <w:rPr>
          <w:rFonts w:ascii="Arial" w:hAnsi="Arial" w:cs="Arial"/>
          <w:sz w:val="20"/>
          <w:szCs w:val="20"/>
        </w:rPr>
        <w:t>d</w:t>
      </w:r>
      <w:r w:rsidRPr="00FC69F0">
        <w:rPr>
          <w:rFonts w:ascii="Arial" w:hAnsi="Arial" w:cs="Arial"/>
          <w:spacing w:val="-2"/>
          <w:sz w:val="20"/>
          <w:szCs w:val="20"/>
        </w:rPr>
        <w:t>í</w:t>
      </w:r>
      <w:r w:rsidRPr="00FC69F0">
        <w:rPr>
          <w:rFonts w:ascii="Arial" w:hAnsi="Arial" w:cs="Arial"/>
          <w:sz w:val="20"/>
          <w:szCs w:val="20"/>
        </w:rPr>
        <w:t xml:space="preserve">as del </w:t>
      </w:r>
      <w:r w:rsidRPr="00FC69F0">
        <w:rPr>
          <w:rFonts w:ascii="Arial" w:hAnsi="Arial" w:cs="Arial"/>
          <w:spacing w:val="1"/>
          <w:sz w:val="20"/>
          <w:szCs w:val="20"/>
        </w:rPr>
        <w:t>m</w:t>
      </w:r>
      <w:r w:rsidRPr="00FC69F0">
        <w:rPr>
          <w:rFonts w:ascii="Arial" w:hAnsi="Arial" w:cs="Arial"/>
          <w:sz w:val="20"/>
          <w:szCs w:val="20"/>
        </w:rPr>
        <w:t>es de</w:t>
      </w:r>
      <w:r w:rsidRPr="00FC69F0">
        <w:rPr>
          <w:rFonts w:ascii="Arial" w:hAnsi="Arial" w:cs="Arial"/>
          <w:sz w:val="20"/>
          <w:szCs w:val="20"/>
          <w:u w:val="single"/>
        </w:rPr>
        <w:tab/>
      </w:r>
      <w:r w:rsidRPr="00FC69F0">
        <w:rPr>
          <w:rFonts w:ascii="Arial" w:hAnsi="Arial" w:cs="Arial"/>
          <w:sz w:val="20"/>
          <w:szCs w:val="20"/>
        </w:rPr>
        <w:t>_</w:t>
      </w:r>
      <w:r w:rsidRPr="00FC69F0">
        <w:rPr>
          <w:rFonts w:ascii="Arial" w:hAnsi="Arial" w:cs="Arial"/>
          <w:spacing w:val="-1"/>
          <w:sz w:val="20"/>
          <w:szCs w:val="20"/>
        </w:rPr>
        <w:t>d</w:t>
      </w:r>
      <w:r w:rsidRPr="00FC69F0">
        <w:rPr>
          <w:rFonts w:ascii="Arial" w:hAnsi="Arial" w:cs="Arial"/>
          <w:sz w:val="20"/>
          <w:szCs w:val="20"/>
        </w:rPr>
        <w:t>e</w:t>
      </w:r>
      <w:r w:rsidRPr="00FC69F0">
        <w:rPr>
          <w:rFonts w:ascii="Arial" w:hAnsi="Arial" w:cs="Arial"/>
          <w:spacing w:val="-1"/>
          <w:sz w:val="20"/>
          <w:szCs w:val="20"/>
        </w:rPr>
        <w:t>_</w:t>
      </w:r>
      <w:r w:rsidRPr="00FC69F0">
        <w:rPr>
          <w:rFonts w:ascii="Arial" w:hAnsi="Arial" w:cs="Arial"/>
          <w:sz w:val="20"/>
          <w:szCs w:val="20"/>
          <w:u w:val="single"/>
        </w:rPr>
        <w:tab/>
      </w:r>
    </w:p>
    <w:p w14:paraId="0A3D172C" w14:textId="77777777" w:rsidR="00733FC6" w:rsidRPr="00FC69F0" w:rsidRDefault="00733FC6" w:rsidP="00A02278">
      <w:pPr>
        <w:autoSpaceDE w:val="0"/>
        <w:ind w:left="-142" w:right="-376"/>
        <w:contextualSpacing/>
        <w:jc w:val="both"/>
        <w:rPr>
          <w:rFonts w:ascii="Arial" w:hAnsi="Arial" w:cs="Arial"/>
          <w:sz w:val="20"/>
          <w:szCs w:val="20"/>
        </w:rPr>
      </w:pPr>
    </w:p>
    <w:p w14:paraId="64AEADE0" w14:textId="77777777" w:rsidR="004B5DF6" w:rsidRDefault="004B5DF6" w:rsidP="00A02278">
      <w:pPr>
        <w:tabs>
          <w:tab w:val="left" w:pos="7360"/>
        </w:tabs>
        <w:autoSpaceDE w:val="0"/>
        <w:ind w:left="-142" w:right="-376"/>
        <w:contextualSpacing/>
        <w:jc w:val="both"/>
        <w:rPr>
          <w:rFonts w:ascii="Arial" w:hAnsi="Arial" w:cs="Arial"/>
          <w:spacing w:val="-1"/>
          <w:sz w:val="20"/>
          <w:szCs w:val="20"/>
        </w:rPr>
      </w:pPr>
    </w:p>
    <w:p w14:paraId="1C5161BD" w14:textId="77777777" w:rsidR="00733FC6" w:rsidRPr="00FC69F0" w:rsidRDefault="00733FC6" w:rsidP="00A02278">
      <w:pPr>
        <w:tabs>
          <w:tab w:val="left" w:pos="7360"/>
        </w:tabs>
        <w:autoSpaceDE w:val="0"/>
        <w:ind w:left="-142" w:right="-376"/>
        <w:contextualSpacing/>
        <w:jc w:val="both"/>
        <w:rPr>
          <w:rFonts w:ascii="Arial" w:hAnsi="Arial" w:cs="Arial"/>
          <w:sz w:val="20"/>
          <w:szCs w:val="20"/>
        </w:rPr>
      </w:pPr>
      <w:r w:rsidRPr="00FC69F0">
        <w:rPr>
          <w:rFonts w:ascii="Arial" w:hAnsi="Arial" w:cs="Arial"/>
          <w:spacing w:val="-1"/>
          <w:sz w:val="20"/>
          <w:szCs w:val="20"/>
        </w:rPr>
        <w:t>N</w:t>
      </w:r>
      <w:r w:rsidRPr="00FC69F0">
        <w:rPr>
          <w:rFonts w:ascii="Arial" w:hAnsi="Arial" w:cs="Arial"/>
          <w:sz w:val="20"/>
          <w:szCs w:val="20"/>
        </w:rPr>
        <w:t>omb</w:t>
      </w:r>
      <w:r w:rsidRPr="00FC69F0">
        <w:rPr>
          <w:rFonts w:ascii="Arial" w:hAnsi="Arial" w:cs="Arial"/>
          <w:spacing w:val="1"/>
          <w:sz w:val="20"/>
          <w:szCs w:val="20"/>
        </w:rPr>
        <w:t>r</w:t>
      </w:r>
      <w:r w:rsidRPr="00FC69F0">
        <w:rPr>
          <w:rFonts w:ascii="Arial" w:hAnsi="Arial" w:cs="Arial"/>
          <w:sz w:val="20"/>
          <w:szCs w:val="20"/>
        </w:rPr>
        <w:t xml:space="preserve">e: </w:t>
      </w:r>
      <w:r w:rsidRPr="00FC69F0">
        <w:rPr>
          <w:rFonts w:ascii="Arial" w:hAnsi="Arial" w:cs="Arial"/>
          <w:sz w:val="20"/>
          <w:szCs w:val="20"/>
          <w:u w:val="single"/>
        </w:rPr>
        <w:tab/>
      </w:r>
    </w:p>
    <w:p w14:paraId="791F50B2" w14:textId="77777777" w:rsidR="00733FC6" w:rsidRPr="00FC69F0" w:rsidRDefault="00733FC6" w:rsidP="00A02278">
      <w:pPr>
        <w:autoSpaceDE w:val="0"/>
        <w:ind w:left="-142" w:right="-376"/>
        <w:contextualSpacing/>
        <w:jc w:val="both"/>
        <w:rPr>
          <w:rFonts w:ascii="Arial" w:hAnsi="Arial" w:cs="Arial"/>
          <w:sz w:val="20"/>
          <w:szCs w:val="20"/>
        </w:rPr>
      </w:pPr>
    </w:p>
    <w:p w14:paraId="4167AFFB" w14:textId="77777777" w:rsidR="00733FC6" w:rsidRPr="00FC69F0" w:rsidRDefault="00733FC6" w:rsidP="00A02278">
      <w:pPr>
        <w:autoSpaceDE w:val="0"/>
        <w:ind w:left="-142" w:right="-376"/>
        <w:contextualSpacing/>
        <w:jc w:val="both"/>
        <w:rPr>
          <w:rFonts w:ascii="Arial" w:hAnsi="Arial" w:cs="Arial"/>
          <w:sz w:val="20"/>
          <w:szCs w:val="20"/>
        </w:rPr>
      </w:pPr>
    </w:p>
    <w:p w14:paraId="41D6F8A4" w14:textId="77777777" w:rsidR="00733FC6" w:rsidRPr="00FC69F0" w:rsidRDefault="00733FC6" w:rsidP="00A02278">
      <w:pPr>
        <w:tabs>
          <w:tab w:val="left" w:pos="4940"/>
        </w:tabs>
        <w:autoSpaceDE w:val="0"/>
        <w:ind w:left="-142" w:right="-376"/>
        <w:contextualSpacing/>
        <w:jc w:val="both"/>
        <w:rPr>
          <w:rFonts w:ascii="Arial" w:hAnsi="Arial" w:cs="Arial"/>
          <w:sz w:val="20"/>
          <w:szCs w:val="20"/>
        </w:rPr>
      </w:pPr>
      <w:r w:rsidRPr="00FC69F0">
        <w:rPr>
          <w:rFonts w:ascii="Arial" w:hAnsi="Arial" w:cs="Arial"/>
          <w:sz w:val="20"/>
          <w:szCs w:val="20"/>
        </w:rPr>
        <w:t>F</w:t>
      </w:r>
      <w:r w:rsidRPr="00FC69F0">
        <w:rPr>
          <w:rFonts w:ascii="Arial" w:hAnsi="Arial" w:cs="Arial"/>
          <w:spacing w:val="-2"/>
          <w:sz w:val="20"/>
          <w:szCs w:val="20"/>
        </w:rPr>
        <w:t>i</w:t>
      </w:r>
      <w:r w:rsidRPr="00FC69F0">
        <w:rPr>
          <w:rFonts w:ascii="Arial" w:hAnsi="Arial" w:cs="Arial"/>
          <w:spacing w:val="1"/>
          <w:sz w:val="20"/>
          <w:szCs w:val="20"/>
        </w:rPr>
        <w:t>rm</w:t>
      </w:r>
      <w:r w:rsidRPr="00FC69F0">
        <w:rPr>
          <w:rFonts w:ascii="Arial" w:hAnsi="Arial" w:cs="Arial"/>
          <w:sz w:val="20"/>
          <w:szCs w:val="20"/>
        </w:rPr>
        <w:t xml:space="preserve">a: </w:t>
      </w:r>
      <w:r w:rsidRPr="00FC69F0">
        <w:rPr>
          <w:rFonts w:ascii="Arial" w:hAnsi="Arial" w:cs="Arial"/>
          <w:sz w:val="20"/>
          <w:szCs w:val="20"/>
          <w:u w:val="single"/>
        </w:rPr>
        <w:tab/>
      </w:r>
    </w:p>
    <w:p w14:paraId="6F0D77DA"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pacing w:val="1"/>
          <w:sz w:val="20"/>
          <w:szCs w:val="20"/>
        </w:rPr>
        <w:t>(</w:t>
      </w:r>
      <w:r w:rsidRPr="00FC69F0">
        <w:rPr>
          <w:rFonts w:ascii="Arial" w:hAnsi="Arial" w:cs="Arial"/>
          <w:spacing w:val="-1"/>
          <w:sz w:val="20"/>
          <w:szCs w:val="20"/>
        </w:rPr>
        <w:t xml:space="preserve">Representante Legal </w:t>
      </w:r>
      <w:r w:rsidRPr="00FC69F0">
        <w:rPr>
          <w:rFonts w:ascii="Arial" w:hAnsi="Arial" w:cs="Arial"/>
          <w:sz w:val="20"/>
          <w:szCs w:val="20"/>
        </w:rPr>
        <w:t>o</w:t>
      </w:r>
      <w:r w:rsidRPr="00FC69F0">
        <w:rPr>
          <w:rFonts w:ascii="Arial" w:hAnsi="Arial" w:cs="Arial"/>
          <w:spacing w:val="-2"/>
          <w:sz w:val="20"/>
          <w:szCs w:val="20"/>
        </w:rPr>
        <w:t xml:space="preserve"> 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pacing w:val="-1"/>
          <w:sz w:val="20"/>
          <w:szCs w:val="20"/>
        </w:rPr>
        <w:t>i</w:t>
      </w:r>
      <w:r w:rsidRPr="00FC69F0">
        <w:rPr>
          <w:rFonts w:ascii="Arial" w:hAnsi="Arial" w:cs="Arial"/>
          <w:sz w:val="20"/>
          <w:szCs w:val="20"/>
        </w:rPr>
        <w:t xml:space="preserve">sor </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 xml:space="preserve">scal </w:t>
      </w:r>
      <w:r w:rsidRPr="00FC69F0">
        <w:rPr>
          <w:rFonts w:ascii="Arial" w:hAnsi="Arial" w:cs="Arial"/>
          <w:spacing w:val="1"/>
          <w:sz w:val="20"/>
          <w:szCs w:val="20"/>
        </w:rPr>
        <w:t>(</w:t>
      </w:r>
      <w:r w:rsidRPr="00FC69F0">
        <w:rPr>
          <w:rFonts w:ascii="Arial" w:hAnsi="Arial" w:cs="Arial"/>
          <w:sz w:val="20"/>
          <w:szCs w:val="20"/>
        </w:rPr>
        <w:t>cu</w:t>
      </w:r>
      <w:r w:rsidRPr="00FC69F0">
        <w:rPr>
          <w:rFonts w:ascii="Arial" w:hAnsi="Arial" w:cs="Arial"/>
          <w:spacing w:val="-1"/>
          <w:sz w:val="20"/>
          <w:szCs w:val="20"/>
        </w:rPr>
        <w:t>a</w:t>
      </w:r>
      <w:r w:rsidRPr="00FC69F0">
        <w:rPr>
          <w:rFonts w:ascii="Arial" w:hAnsi="Arial" w:cs="Arial"/>
          <w:sz w:val="20"/>
          <w:szCs w:val="20"/>
        </w:rPr>
        <w:t>n</w:t>
      </w:r>
      <w:r w:rsidRPr="00FC69F0">
        <w:rPr>
          <w:rFonts w:ascii="Arial" w:hAnsi="Arial" w:cs="Arial"/>
          <w:spacing w:val="-1"/>
          <w:sz w:val="20"/>
          <w:szCs w:val="20"/>
        </w:rPr>
        <w:t>d</w:t>
      </w:r>
      <w:r w:rsidRPr="00FC69F0">
        <w:rPr>
          <w:rFonts w:ascii="Arial" w:hAnsi="Arial" w:cs="Arial"/>
          <w:sz w:val="20"/>
          <w:szCs w:val="20"/>
        </w:rPr>
        <w:t>o e</w:t>
      </w:r>
      <w:r w:rsidRPr="00FC69F0">
        <w:rPr>
          <w:rFonts w:ascii="Arial" w:hAnsi="Arial" w:cs="Arial"/>
          <w:spacing w:val="-3"/>
          <w:sz w:val="20"/>
          <w:szCs w:val="20"/>
        </w:rPr>
        <w:t>s</w:t>
      </w:r>
      <w:r w:rsidRPr="00FC69F0">
        <w:rPr>
          <w:rFonts w:ascii="Arial" w:hAnsi="Arial" w:cs="Arial"/>
          <w:spacing w:val="-1"/>
          <w:sz w:val="20"/>
          <w:szCs w:val="20"/>
        </w:rPr>
        <w:t>t</w:t>
      </w:r>
      <w:r w:rsidRPr="00FC69F0">
        <w:rPr>
          <w:rFonts w:ascii="Arial" w:hAnsi="Arial" w:cs="Arial"/>
          <w:sz w:val="20"/>
          <w:szCs w:val="20"/>
        </w:rPr>
        <w:t>é ob</w:t>
      </w:r>
      <w:r w:rsidRPr="00FC69F0">
        <w:rPr>
          <w:rFonts w:ascii="Arial" w:hAnsi="Arial" w:cs="Arial"/>
          <w:spacing w:val="-1"/>
          <w:sz w:val="20"/>
          <w:szCs w:val="20"/>
        </w:rPr>
        <w:t>li</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 xml:space="preserve">o a </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 xml:space="preserve">er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pacing w:val="3"/>
          <w:sz w:val="20"/>
          <w:szCs w:val="20"/>
        </w:rPr>
        <w:t>i</w:t>
      </w:r>
      <w:r w:rsidRPr="00FC69F0">
        <w:rPr>
          <w:rFonts w:ascii="Arial" w:hAnsi="Arial" w:cs="Arial"/>
          <w:sz w:val="20"/>
          <w:szCs w:val="20"/>
        </w:rPr>
        <w:t xml:space="preserve">sor </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s</w:t>
      </w:r>
      <w:r w:rsidRPr="00FC69F0">
        <w:rPr>
          <w:rFonts w:ascii="Arial" w:hAnsi="Arial" w:cs="Arial"/>
          <w:spacing w:val="-2"/>
          <w:sz w:val="20"/>
          <w:szCs w:val="20"/>
        </w:rPr>
        <w:t>c</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z w:val="20"/>
          <w:szCs w:val="20"/>
        </w:rPr>
        <w:t>)</w:t>
      </w:r>
    </w:p>
    <w:p w14:paraId="72BBE2F3" w14:textId="77777777" w:rsidR="00733FC6" w:rsidRPr="00FC69F0" w:rsidRDefault="00733FC6" w:rsidP="00A02278">
      <w:pPr>
        <w:autoSpaceDE w:val="0"/>
        <w:ind w:left="-142" w:right="-376"/>
        <w:contextualSpacing/>
        <w:jc w:val="both"/>
        <w:rPr>
          <w:rFonts w:ascii="Arial" w:hAnsi="Arial" w:cs="Arial"/>
          <w:bCs/>
          <w:spacing w:val="-1"/>
          <w:sz w:val="20"/>
          <w:szCs w:val="20"/>
        </w:rPr>
      </w:pPr>
    </w:p>
    <w:p w14:paraId="2CFE6EC0" w14:textId="77777777" w:rsidR="00733FC6" w:rsidRPr="00FC69F0" w:rsidRDefault="00733FC6" w:rsidP="00A02278">
      <w:pPr>
        <w:autoSpaceDE w:val="0"/>
        <w:ind w:left="-142" w:right="-376"/>
        <w:contextualSpacing/>
        <w:jc w:val="both"/>
        <w:rPr>
          <w:rFonts w:ascii="Arial" w:hAnsi="Arial" w:cs="Arial"/>
          <w:bCs/>
          <w:spacing w:val="-1"/>
          <w:sz w:val="20"/>
          <w:szCs w:val="20"/>
        </w:rPr>
      </w:pPr>
    </w:p>
    <w:p w14:paraId="37EB99F0" w14:textId="77777777" w:rsidR="00733FC6" w:rsidRPr="00FC69F0" w:rsidRDefault="00733FC6" w:rsidP="00A02278">
      <w:pPr>
        <w:autoSpaceDE w:val="0"/>
        <w:ind w:left="-142" w:right="-376"/>
        <w:contextualSpacing/>
        <w:jc w:val="both"/>
        <w:rPr>
          <w:rFonts w:ascii="Arial" w:hAnsi="Arial" w:cs="Arial"/>
          <w:bCs/>
          <w:spacing w:val="-1"/>
          <w:sz w:val="20"/>
          <w:szCs w:val="20"/>
        </w:rPr>
      </w:pPr>
    </w:p>
    <w:p w14:paraId="647D4C06" w14:textId="77777777" w:rsidR="00733FC6" w:rsidRPr="00FC69F0" w:rsidRDefault="00733FC6" w:rsidP="00A02278">
      <w:pPr>
        <w:autoSpaceDE w:val="0"/>
        <w:ind w:left="-142" w:right="-376"/>
        <w:contextualSpacing/>
        <w:jc w:val="both"/>
        <w:rPr>
          <w:rFonts w:ascii="Arial" w:hAnsi="Arial" w:cs="Arial"/>
          <w:bCs/>
          <w:spacing w:val="-1"/>
          <w:sz w:val="20"/>
          <w:szCs w:val="20"/>
        </w:rPr>
      </w:pPr>
    </w:p>
    <w:p w14:paraId="35DA7918" w14:textId="77777777" w:rsidR="00733FC6" w:rsidRPr="00FC69F0" w:rsidRDefault="00733FC6" w:rsidP="00A02278">
      <w:pPr>
        <w:autoSpaceDE w:val="0"/>
        <w:ind w:left="-142" w:right="-376"/>
        <w:contextualSpacing/>
        <w:jc w:val="both"/>
        <w:rPr>
          <w:rFonts w:ascii="Arial" w:hAnsi="Arial" w:cs="Arial"/>
          <w:bCs/>
          <w:spacing w:val="-1"/>
          <w:sz w:val="20"/>
          <w:szCs w:val="20"/>
        </w:rPr>
      </w:pPr>
    </w:p>
    <w:p w14:paraId="19644B50" w14:textId="77777777" w:rsidR="00733FC6" w:rsidRPr="00FC69F0" w:rsidRDefault="00733FC6" w:rsidP="00A02278">
      <w:pPr>
        <w:autoSpaceDE w:val="0"/>
        <w:ind w:left="-142" w:right="-376"/>
        <w:contextualSpacing/>
        <w:jc w:val="both"/>
        <w:rPr>
          <w:rFonts w:ascii="Arial" w:hAnsi="Arial" w:cs="Arial"/>
          <w:bCs/>
          <w:spacing w:val="-1"/>
          <w:sz w:val="20"/>
          <w:szCs w:val="20"/>
        </w:rPr>
      </w:pPr>
    </w:p>
    <w:p w14:paraId="37A9FB61" w14:textId="77777777" w:rsidR="00733FC6" w:rsidRPr="00FC69F0" w:rsidRDefault="00733FC6" w:rsidP="00A02278">
      <w:pPr>
        <w:ind w:left="-142" w:right="-376"/>
        <w:contextualSpacing/>
        <w:jc w:val="both"/>
        <w:rPr>
          <w:rFonts w:ascii="Arial" w:hAnsi="Arial" w:cs="Arial"/>
          <w:sz w:val="20"/>
          <w:szCs w:val="20"/>
        </w:rPr>
      </w:pPr>
      <w:r w:rsidRPr="00FC69F0">
        <w:rPr>
          <w:rFonts w:ascii="Arial" w:hAnsi="Arial" w:cs="Arial"/>
          <w:sz w:val="20"/>
          <w:szCs w:val="20"/>
        </w:rPr>
        <w:br w:type="page"/>
      </w:r>
    </w:p>
    <w:p w14:paraId="0F1D7E60" w14:textId="77777777" w:rsidR="00733FC6" w:rsidRPr="00FC69F0" w:rsidRDefault="00733FC6" w:rsidP="00A02278">
      <w:pPr>
        <w:tabs>
          <w:tab w:val="left" w:pos="5529"/>
        </w:tabs>
        <w:autoSpaceDE w:val="0"/>
        <w:autoSpaceDN w:val="0"/>
        <w:adjustRightInd w:val="0"/>
        <w:ind w:left="-142" w:right="-376"/>
        <w:contextualSpacing/>
        <w:jc w:val="center"/>
        <w:rPr>
          <w:rFonts w:ascii="Arial" w:hAnsi="Arial" w:cs="Arial"/>
          <w:b/>
          <w:bCs/>
          <w:sz w:val="20"/>
          <w:szCs w:val="20"/>
          <w:lang w:val="es-ES" w:eastAsia="es-ES"/>
        </w:rPr>
      </w:pPr>
      <w:r w:rsidRPr="00FC69F0">
        <w:rPr>
          <w:rFonts w:ascii="Arial" w:hAnsi="Arial" w:cs="Arial"/>
          <w:b/>
          <w:bCs/>
          <w:spacing w:val="-6"/>
          <w:sz w:val="20"/>
          <w:szCs w:val="20"/>
          <w:lang w:val="es-ES" w:eastAsia="es-ES"/>
        </w:rPr>
        <w:lastRenderedPageBreak/>
        <w:t>A</w:t>
      </w:r>
      <w:r w:rsidRPr="00FC69F0">
        <w:rPr>
          <w:rFonts w:ascii="Arial" w:hAnsi="Arial" w:cs="Arial"/>
          <w:b/>
          <w:bCs/>
          <w:spacing w:val="1"/>
          <w:sz w:val="20"/>
          <w:szCs w:val="20"/>
          <w:lang w:val="es-ES" w:eastAsia="es-ES"/>
        </w:rPr>
        <w:t>NE</w:t>
      </w:r>
      <w:r w:rsidRPr="00FC69F0">
        <w:rPr>
          <w:rFonts w:ascii="Arial" w:hAnsi="Arial" w:cs="Arial"/>
          <w:b/>
          <w:bCs/>
          <w:spacing w:val="-1"/>
          <w:sz w:val="20"/>
          <w:szCs w:val="20"/>
          <w:lang w:val="es-ES" w:eastAsia="es-ES"/>
        </w:rPr>
        <w:t>X</w:t>
      </w:r>
      <w:r w:rsidRPr="00FC69F0">
        <w:rPr>
          <w:rFonts w:ascii="Arial" w:hAnsi="Arial" w:cs="Arial"/>
          <w:b/>
          <w:bCs/>
          <w:sz w:val="20"/>
          <w:szCs w:val="20"/>
          <w:lang w:val="es-ES" w:eastAsia="es-ES"/>
        </w:rPr>
        <w:t>O</w:t>
      </w:r>
      <w:r w:rsidRPr="00FC69F0">
        <w:rPr>
          <w:rFonts w:ascii="Arial" w:hAnsi="Arial" w:cs="Arial"/>
          <w:b/>
          <w:bCs/>
          <w:spacing w:val="2"/>
          <w:sz w:val="20"/>
          <w:szCs w:val="20"/>
          <w:lang w:val="es-ES" w:eastAsia="es-ES"/>
        </w:rPr>
        <w:t xml:space="preserve"> 4</w:t>
      </w:r>
    </w:p>
    <w:p w14:paraId="7985DCF2" w14:textId="77777777" w:rsidR="00733FC6" w:rsidRPr="00FC69F0" w:rsidRDefault="00733FC6" w:rsidP="00A02278">
      <w:pPr>
        <w:ind w:left="-142" w:right="-376"/>
        <w:contextualSpacing/>
        <w:jc w:val="center"/>
        <w:rPr>
          <w:rFonts w:ascii="Arial" w:hAnsi="Arial" w:cs="Arial"/>
          <w:sz w:val="20"/>
          <w:szCs w:val="20"/>
        </w:rPr>
      </w:pPr>
    </w:p>
    <w:p w14:paraId="1F7A3956" w14:textId="77777777" w:rsidR="00733FC6" w:rsidRPr="00FC69F0" w:rsidRDefault="00733FC6" w:rsidP="00A02278">
      <w:pPr>
        <w:autoSpaceDE w:val="0"/>
        <w:ind w:left="-142" w:right="-376"/>
        <w:contextualSpacing/>
        <w:jc w:val="center"/>
        <w:rPr>
          <w:rFonts w:ascii="Arial" w:hAnsi="Arial" w:cs="Arial"/>
          <w:b/>
          <w:sz w:val="20"/>
          <w:szCs w:val="20"/>
        </w:rPr>
      </w:pPr>
      <w:r w:rsidRPr="00FC69F0">
        <w:rPr>
          <w:rFonts w:ascii="Arial" w:hAnsi="Arial" w:cs="Arial"/>
          <w:b/>
          <w:sz w:val="20"/>
          <w:szCs w:val="20"/>
        </w:rPr>
        <w:t>CERTIFICADO DE INHABILIDAD E INCOMPATIBILIDADES</w:t>
      </w:r>
    </w:p>
    <w:p w14:paraId="2EF650D0" w14:textId="77777777" w:rsidR="00733FC6" w:rsidRPr="00FC69F0" w:rsidRDefault="00733FC6" w:rsidP="00A02278">
      <w:pPr>
        <w:autoSpaceDE w:val="0"/>
        <w:ind w:left="-142" w:right="-376"/>
        <w:contextualSpacing/>
        <w:jc w:val="both"/>
        <w:rPr>
          <w:rFonts w:ascii="Arial" w:hAnsi="Arial" w:cs="Arial"/>
          <w:sz w:val="20"/>
          <w:szCs w:val="20"/>
        </w:rPr>
      </w:pPr>
    </w:p>
    <w:p w14:paraId="3A871AB9" w14:textId="77777777" w:rsidR="00733FC6" w:rsidRPr="00FC69F0" w:rsidRDefault="00733FC6" w:rsidP="00A02278">
      <w:pPr>
        <w:autoSpaceDE w:val="0"/>
        <w:ind w:left="-142" w:right="-376"/>
        <w:contextualSpacing/>
        <w:jc w:val="both"/>
        <w:rPr>
          <w:rFonts w:ascii="Arial" w:hAnsi="Arial" w:cs="Arial"/>
          <w:sz w:val="20"/>
          <w:szCs w:val="20"/>
        </w:rPr>
      </w:pPr>
    </w:p>
    <w:p w14:paraId="6C18F8E8"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1511C3FC" w14:textId="77777777" w:rsidR="00733FC6" w:rsidRPr="00FC69F0" w:rsidRDefault="00733FC6" w:rsidP="00A02278">
      <w:pPr>
        <w:autoSpaceDE w:val="0"/>
        <w:ind w:left="-142" w:right="-376"/>
        <w:contextualSpacing/>
        <w:jc w:val="both"/>
        <w:rPr>
          <w:rFonts w:ascii="Arial" w:hAnsi="Arial" w:cs="Arial"/>
          <w:sz w:val="20"/>
          <w:szCs w:val="20"/>
        </w:rPr>
      </w:pPr>
    </w:p>
    <w:p w14:paraId="65985D02"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2134F3FD" w14:textId="77777777" w:rsidR="00733FC6" w:rsidRPr="00FC69F0" w:rsidRDefault="00733FC6" w:rsidP="00A02278">
      <w:pPr>
        <w:autoSpaceDE w:val="0"/>
        <w:ind w:left="-142" w:right="-376"/>
        <w:contextualSpacing/>
        <w:jc w:val="both"/>
        <w:rPr>
          <w:rFonts w:ascii="Arial" w:hAnsi="Arial" w:cs="Arial"/>
          <w:sz w:val="20"/>
          <w:szCs w:val="20"/>
        </w:rPr>
      </w:pPr>
    </w:p>
    <w:p w14:paraId="0780F7B9" w14:textId="77777777" w:rsidR="00733FC6" w:rsidRPr="00FC69F0" w:rsidRDefault="004B5DF6" w:rsidP="00A02278">
      <w:pPr>
        <w:autoSpaceDE w:val="0"/>
        <w:ind w:left="-142" w:right="-376"/>
        <w:contextualSpacing/>
        <w:jc w:val="both"/>
        <w:rPr>
          <w:rFonts w:ascii="Arial" w:hAnsi="Arial" w:cs="Arial"/>
          <w:sz w:val="20"/>
          <w:szCs w:val="20"/>
        </w:rPr>
      </w:pPr>
      <w:r>
        <w:rPr>
          <w:rFonts w:ascii="Arial" w:hAnsi="Arial" w:cs="Arial"/>
          <w:sz w:val="20"/>
          <w:szCs w:val="20"/>
        </w:rPr>
        <w:t>N</w:t>
      </w:r>
      <w:r w:rsidR="00733FC6" w:rsidRPr="00FC69F0">
        <w:rPr>
          <w:rFonts w:ascii="Arial" w:hAnsi="Arial" w:cs="Arial"/>
          <w:sz w:val="20"/>
          <w:szCs w:val="20"/>
        </w:rPr>
        <w:t>o me encuentro incurso en causal alguna de inhabilidad o incompatibilidad de las establecidas en la Constitución y la Ley.</w:t>
      </w:r>
    </w:p>
    <w:p w14:paraId="79AC1A44" w14:textId="77777777" w:rsidR="00733FC6" w:rsidRPr="00FC69F0" w:rsidRDefault="00733FC6" w:rsidP="00A02278">
      <w:pPr>
        <w:autoSpaceDE w:val="0"/>
        <w:ind w:left="-142" w:right="-376"/>
        <w:contextualSpacing/>
        <w:jc w:val="both"/>
        <w:rPr>
          <w:rFonts w:ascii="Arial" w:hAnsi="Arial" w:cs="Arial"/>
          <w:sz w:val="20"/>
          <w:szCs w:val="20"/>
        </w:rPr>
      </w:pPr>
    </w:p>
    <w:p w14:paraId="5A78AD65"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Que la persona jurídica que represento legalmente, ni sus socios, se encuentran incursos en causal alguna de inhabilidad o incompatibilidad de las establecidas en la C</w:t>
      </w:r>
      <w:r w:rsidR="004B5DF6">
        <w:rPr>
          <w:rFonts w:ascii="Arial" w:hAnsi="Arial" w:cs="Arial"/>
          <w:sz w:val="20"/>
          <w:szCs w:val="20"/>
        </w:rPr>
        <w:t>onstitución y la ley, ni en caus</w:t>
      </w:r>
      <w:r w:rsidRPr="00FC69F0">
        <w:rPr>
          <w:rFonts w:ascii="Arial" w:hAnsi="Arial" w:cs="Arial"/>
          <w:sz w:val="20"/>
          <w:szCs w:val="20"/>
        </w:rPr>
        <w:t>al de disolución, o liquidación, concordato, quiebra, cesación de pagos, concurso de acreedores o embargo.</w:t>
      </w:r>
    </w:p>
    <w:p w14:paraId="62A0DDEC" w14:textId="77777777" w:rsidR="00733FC6" w:rsidRPr="00FC69F0" w:rsidRDefault="00733FC6" w:rsidP="00A02278">
      <w:pPr>
        <w:autoSpaceDE w:val="0"/>
        <w:ind w:left="-142" w:right="-376"/>
        <w:contextualSpacing/>
        <w:jc w:val="both"/>
        <w:rPr>
          <w:rFonts w:ascii="Arial" w:hAnsi="Arial" w:cs="Arial"/>
          <w:sz w:val="20"/>
          <w:szCs w:val="20"/>
        </w:rPr>
      </w:pPr>
    </w:p>
    <w:p w14:paraId="506E8598"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Así mismo, reconozco que es mi responsabilidad informar de cualquier cambio en la información contenida en esta declaración o en el formulario.</w:t>
      </w:r>
    </w:p>
    <w:p w14:paraId="3B07F069" w14:textId="77777777" w:rsidR="00733FC6" w:rsidRPr="00FC69F0" w:rsidRDefault="00733FC6" w:rsidP="00A02278">
      <w:pPr>
        <w:autoSpaceDE w:val="0"/>
        <w:ind w:left="-142" w:right="-376"/>
        <w:contextualSpacing/>
        <w:jc w:val="both"/>
        <w:rPr>
          <w:rFonts w:ascii="Arial" w:hAnsi="Arial" w:cs="Arial"/>
          <w:sz w:val="20"/>
          <w:szCs w:val="20"/>
        </w:rPr>
      </w:pPr>
    </w:p>
    <w:p w14:paraId="3A9EBDF8"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Dado en la ciudad de Bogotá D.C, a los XXXXXXX de XXXXXXXXXXXXXXX del año XXXXXXXX</w:t>
      </w:r>
    </w:p>
    <w:p w14:paraId="76EA940E" w14:textId="77777777" w:rsidR="00733FC6" w:rsidRPr="00FC69F0" w:rsidRDefault="00733FC6" w:rsidP="00A02278">
      <w:pPr>
        <w:autoSpaceDE w:val="0"/>
        <w:ind w:left="-142" w:right="-376"/>
        <w:contextualSpacing/>
        <w:jc w:val="both"/>
        <w:rPr>
          <w:rFonts w:ascii="Arial" w:hAnsi="Arial" w:cs="Arial"/>
          <w:sz w:val="20"/>
          <w:szCs w:val="20"/>
        </w:rPr>
      </w:pPr>
    </w:p>
    <w:p w14:paraId="203EC96F" w14:textId="77777777" w:rsidR="00733FC6" w:rsidRPr="00FC69F0" w:rsidRDefault="00733FC6" w:rsidP="00A02278">
      <w:pPr>
        <w:autoSpaceDE w:val="0"/>
        <w:ind w:left="-142" w:right="-376"/>
        <w:contextualSpacing/>
        <w:jc w:val="both"/>
        <w:rPr>
          <w:rFonts w:ascii="Arial" w:hAnsi="Arial" w:cs="Arial"/>
          <w:sz w:val="20"/>
          <w:szCs w:val="20"/>
        </w:rPr>
      </w:pPr>
    </w:p>
    <w:p w14:paraId="23C273FA" w14:textId="77777777" w:rsidR="00733FC6" w:rsidRPr="00FC69F0" w:rsidRDefault="00733FC6" w:rsidP="00A02278">
      <w:pPr>
        <w:autoSpaceDE w:val="0"/>
        <w:ind w:left="-142" w:right="-376"/>
        <w:contextualSpacing/>
        <w:jc w:val="both"/>
        <w:rPr>
          <w:rFonts w:ascii="Arial" w:hAnsi="Arial" w:cs="Arial"/>
          <w:sz w:val="20"/>
          <w:szCs w:val="20"/>
        </w:rPr>
      </w:pPr>
    </w:p>
    <w:p w14:paraId="75E810B0"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 xml:space="preserve">NOMBRE O RAZON SOCIAL DEL PROPONENTE: </w:t>
      </w:r>
      <w:proofErr w:type="spellStart"/>
      <w:r w:rsidRPr="00FC69F0">
        <w:rPr>
          <w:rFonts w:ascii="Arial" w:hAnsi="Arial" w:cs="Arial"/>
          <w:sz w:val="20"/>
          <w:szCs w:val="20"/>
        </w:rPr>
        <w:t>xxxxxxxxxxxxxxxxxxxxxxxxxx</w:t>
      </w:r>
      <w:proofErr w:type="spellEnd"/>
    </w:p>
    <w:p w14:paraId="62D52C18"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 xml:space="preserve">NIT: </w:t>
      </w:r>
      <w:proofErr w:type="spellStart"/>
      <w:r w:rsidRPr="00FC69F0">
        <w:rPr>
          <w:rFonts w:ascii="Arial" w:hAnsi="Arial" w:cs="Arial"/>
          <w:sz w:val="20"/>
          <w:szCs w:val="20"/>
        </w:rPr>
        <w:t>xxxxxxxxxxxxxxxxxxxxxx</w:t>
      </w:r>
      <w:proofErr w:type="spellEnd"/>
    </w:p>
    <w:p w14:paraId="27096DCF"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NOMBRE REPRESENTANTE LEGAL: XXXXXXXXXXXXXXXXXXXXX</w:t>
      </w:r>
    </w:p>
    <w:p w14:paraId="2FC676EA"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CC.XXXXXXXXXXXXXXXX</w:t>
      </w:r>
    </w:p>
    <w:p w14:paraId="6BCCCB3E"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 xml:space="preserve">DIRECCION </w:t>
      </w:r>
      <w:proofErr w:type="gramStart"/>
      <w:r w:rsidRPr="00FC69F0">
        <w:rPr>
          <w:rFonts w:ascii="Arial" w:hAnsi="Arial" w:cs="Arial"/>
          <w:sz w:val="20"/>
          <w:szCs w:val="20"/>
        </w:rPr>
        <w:t>COMERCIAL :</w:t>
      </w:r>
      <w:proofErr w:type="gramEnd"/>
      <w:r w:rsidRPr="00FC69F0">
        <w:rPr>
          <w:rFonts w:ascii="Arial" w:hAnsi="Arial" w:cs="Arial"/>
          <w:sz w:val="20"/>
          <w:szCs w:val="20"/>
        </w:rPr>
        <w:t xml:space="preserve"> XXXXXXXXXXXXXXXXXXXXXXX</w:t>
      </w:r>
    </w:p>
    <w:p w14:paraId="2A9DFA5E"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TELEFONOS: XXXXXXXXXXXXXXXXXXXXXX</w:t>
      </w:r>
    </w:p>
    <w:p w14:paraId="099AB0E8"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CORREO ELECTRONICO: XXXXXXXXXXXXXXXXXXXXX</w:t>
      </w:r>
    </w:p>
    <w:p w14:paraId="0E817612" w14:textId="77777777" w:rsidR="00733FC6" w:rsidRPr="00FC69F0" w:rsidRDefault="00733FC6" w:rsidP="00A02278">
      <w:pPr>
        <w:autoSpaceDE w:val="0"/>
        <w:ind w:left="-142" w:right="-376"/>
        <w:contextualSpacing/>
        <w:jc w:val="both"/>
        <w:rPr>
          <w:rFonts w:ascii="Arial" w:hAnsi="Arial" w:cs="Arial"/>
          <w:sz w:val="20"/>
          <w:szCs w:val="20"/>
        </w:rPr>
      </w:pPr>
    </w:p>
    <w:p w14:paraId="179B5673" w14:textId="77777777" w:rsidR="00733FC6" w:rsidRPr="00FC69F0" w:rsidRDefault="00733FC6" w:rsidP="00A02278">
      <w:pPr>
        <w:autoSpaceDE w:val="0"/>
        <w:ind w:left="-142" w:right="-376"/>
        <w:contextualSpacing/>
        <w:jc w:val="both"/>
        <w:rPr>
          <w:rFonts w:ascii="Arial" w:hAnsi="Arial" w:cs="Arial"/>
          <w:sz w:val="20"/>
          <w:szCs w:val="20"/>
        </w:rPr>
      </w:pPr>
    </w:p>
    <w:p w14:paraId="3D503F50" w14:textId="77777777" w:rsidR="00733FC6" w:rsidRPr="00FC69F0" w:rsidRDefault="00733FC6" w:rsidP="00A02278">
      <w:pPr>
        <w:ind w:left="-142" w:right="-376"/>
        <w:contextualSpacing/>
        <w:jc w:val="both"/>
        <w:rPr>
          <w:rFonts w:ascii="Arial" w:hAnsi="Arial" w:cs="Arial"/>
          <w:sz w:val="20"/>
          <w:szCs w:val="20"/>
        </w:rPr>
      </w:pPr>
    </w:p>
    <w:p w14:paraId="4A99A91E" w14:textId="77777777" w:rsidR="00733FC6" w:rsidRPr="00FC69F0" w:rsidRDefault="00733FC6" w:rsidP="00A02278">
      <w:pPr>
        <w:ind w:left="-142" w:right="-376"/>
        <w:contextualSpacing/>
        <w:jc w:val="both"/>
        <w:rPr>
          <w:rFonts w:ascii="Arial" w:hAnsi="Arial" w:cs="Arial"/>
          <w:sz w:val="20"/>
          <w:szCs w:val="20"/>
        </w:rPr>
      </w:pPr>
    </w:p>
    <w:p w14:paraId="03F9C190" w14:textId="77777777" w:rsidR="00733FC6" w:rsidRPr="00FC69F0" w:rsidRDefault="00733FC6" w:rsidP="00A02278">
      <w:pPr>
        <w:ind w:left="-142" w:right="-376"/>
        <w:contextualSpacing/>
        <w:jc w:val="both"/>
        <w:rPr>
          <w:rFonts w:ascii="Arial" w:hAnsi="Arial" w:cs="Arial"/>
          <w:sz w:val="20"/>
          <w:szCs w:val="20"/>
        </w:rPr>
      </w:pPr>
    </w:p>
    <w:p w14:paraId="1F8366BD" w14:textId="77777777" w:rsidR="00733FC6" w:rsidRPr="00FC69F0" w:rsidRDefault="00733FC6" w:rsidP="00A02278">
      <w:pPr>
        <w:ind w:left="-142" w:right="-376"/>
        <w:contextualSpacing/>
        <w:jc w:val="both"/>
        <w:rPr>
          <w:rFonts w:ascii="Arial" w:hAnsi="Arial" w:cs="Arial"/>
          <w:sz w:val="20"/>
          <w:szCs w:val="20"/>
        </w:rPr>
      </w:pPr>
    </w:p>
    <w:p w14:paraId="0F0927B2" w14:textId="77777777" w:rsidR="00733FC6" w:rsidRPr="00FC69F0" w:rsidRDefault="00733FC6" w:rsidP="00A02278">
      <w:pPr>
        <w:ind w:left="-142" w:right="-376"/>
        <w:contextualSpacing/>
        <w:jc w:val="both"/>
        <w:rPr>
          <w:rFonts w:ascii="Arial" w:hAnsi="Arial" w:cs="Arial"/>
          <w:sz w:val="20"/>
          <w:szCs w:val="20"/>
        </w:rPr>
      </w:pPr>
    </w:p>
    <w:p w14:paraId="6D4492A1" w14:textId="77777777" w:rsidR="00733FC6" w:rsidRPr="00FC69F0" w:rsidRDefault="00733FC6" w:rsidP="00A02278">
      <w:pPr>
        <w:ind w:left="-142" w:right="-376"/>
        <w:contextualSpacing/>
        <w:jc w:val="both"/>
        <w:rPr>
          <w:rFonts w:ascii="Arial" w:hAnsi="Arial" w:cs="Arial"/>
          <w:sz w:val="20"/>
          <w:szCs w:val="20"/>
        </w:rPr>
      </w:pPr>
    </w:p>
    <w:p w14:paraId="7ABA28D0" w14:textId="77777777" w:rsidR="00733FC6" w:rsidRPr="00FC69F0" w:rsidRDefault="00733FC6" w:rsidP="00A02278">
      <w:pPr>
        <w:ind w:left="-142" w:right="-376"/>
        <w:contextualSpacing/>
        <w:jc w:val="both"/>
        <w:rPr>
          <w:rFonts w:ascii="Arial" w:hAnsi="Arial" w:cs="Arial"/>
          <w:sz w:val="20"/>
          <w:szCs w:val="20"/>
        </w:rPr>
      </w:pPr>
    </w:p>
    <w:p w14:paraId="52BCBD5B" w14:textId="77777777" w:rsidR="00733FC6" w:rsidRPr="00FC69F0" w:rsidRDefault="00733FC6" w:rsidP="00A02278">
      <w:pPr>
        <w:ind w:left="-142" w:right="-376"/>
        <w:contextualSpacing/>
        <w:jc w:val="both"/>
        <w:rPr>
          <w:rFonts w:ascii="Arial" w:hAnsi="Arial" w:cs="Arial"/>
          <w:sz w:val="20"/>
          <w:szCs w:val="20"/>
        </w:rPr>
      </w:pPr>
    </w:p>
    <w:p w14:paraId="2DB92766" w14:textId="77777777" w:rsidR="00733FC6" w:rsidRPr="00FC69F0" w:rsidRDefault="00733FC6" w:rsidP="00A02278">
      <w:pPr>
        <w:ind w:left="-142" w:right="-376"/>
        <w:contextualSpacing/>
        <w:jc w:val="both"/>
        <w:rPr>
          <w:rFonts w:ascii="Arial" w:hAnsi="Arial" w:cs="Arial"/>
          <w:sz w:val="20"/>
          <w:szCs w:val="20"/>
        </w:rPr>
      </w:pPr>
    </w:p>
    <w:p w14:paraId="332937A4" w14:textId="77777777" w:rsidR="00733FC6" w:rsidRPr="00FC69F0" w:rsidRDefault="00733FC6" w:rsidP="00A02278">
      <w:pPr>
        <w:ind w:left="-142" w:right="-376"/>
        <w:contextualSpacing/>
        <w:jc w:val="both"/>
        <w:rPr>
          <w:rFonts w:ascii="Arial" w:hAnsi="Arial" w:cs="Arial"/>
          <w:sz w:val="20"/>
          <w:szCs w:val="20"/>
        </w:rPr>
      </w:pPr>
    </w:p>
    <w:p w14:paraId="4F486246" w14:textId="77777777" w:rsidR="00733FC6" w:rsidRPr="00FC69F0" w:rsidRDefault="00733FC6" w:rsidP="00A02278">
      <w:pPr>
        <w:ind w:left="-142" w:right="-376"/>
        <w:contextualSpacing/>
        <w:jc w:val="both"/>
        <w:rPr>
          <w:rFonts w:ascii="Arial" w:hAnsi="Arial" w:cs="Arial"/>
          <w:sz w:val="20"/>
          <w:szCs w:val="20"/>
        </w:rPr>
      </w:pPr>
    </w:p>
    <w:p w14:paraId="26EEED26" w14:textId="77777777" w:rsidR="00733FC6" w:rsidRPr="00FC69F0" w:rsidRDefault="00733FC6" w:rsidP="00A02278">
      <w:pPr>
        <w:ind w:left="-142" w:right="-376"/>
        <w:contextualSpacing/>
        <w:jc w:val="both"/>
        <w:rPr>
          <w:rFonts w:ascii="Arial" w:hAnsi="Arial" w:cs="Arial"/>
          <w:sz w:val="20"/>
          <w:szCs w:val="20"/>
        </w:rPr>
      </w:pPr>
    </w:p>
    <w:p w14:paraId="370C9CDA" w14:textId="77777777" w:rsidR="00733FC6" w:rsidRPr="00FC69F0" w:rsidRDefault="00733FC6" w:rsidP="00A02278">
      <w:pPr>
        <w:ind w:left="-142" w:right="-376"/>
        <w:contextualSpacing/>
        <w:jc w:val="both"/>
        <w:rPr>
          <w:rFonts w:ascii="Arial" w:hAnsi="Arial" w:cs="Arial"/>
          <w:sz w:val="20"/>
          <w:szCs w:val="20"/>
        </w:rPr>
      </w:pPr>
    </w:p>
    <w:p w14:paraId="79EA2D0F" w14:textId="77777777" w:rsidR="00733FC6" w:rsidRPr="00FC69F0" w:rsidRDefault="00733FC6" w:rsidP="00A02278">
      <w:pPr>
        <w:ind w:left="-142" w:right="-376"/>
        <w:contextualSpacing/>
        <w:jc w:val="both"/>
        <w:rPr>
          <w:rFonts w:ascii="Arial" w:hAnsi="Arial" w:cs="Arial"/>
          <w:sz w:val="20"/>
          <w:szCs w:val="20"/>
        </w:rPr>
      </w:pPr>
    </w:p>
    <w:p w14:paraId="27CF9ECC" w14:textId="77777777" w:rsidR="00733FC6" w:rsidRPr="00FC69F0" w:rsidRDefault="00733FC6" w:rsidP="00A02278">
      <w:pPr>
        <w:ind w:left="-142" w:right="-376"/>
        <w:contextualSpacing/>
        <w:jc w:val="both"/>
        <w:rPr>
          <w:rFonts w:ascii="Arial" w:hAnsi="Arial" w:cs="Arial"/>
          <w:sz w:val="20"/>
          <w:szCs w:val="20"/>
        </w:rPr>
      </w:pPr>
    </w:p>
    <w:p w14:paraId="630BC5CF" w14:textId="77777777" w:rsidR="00733FC6" w:rsidRPr="00FC69F0" w:rsidRDefault="00733FC6" w:rsidP="00A02278">
      <w:pPr>
        <w:ind w:left="-142" w:right="-376"/>
        <w:contextualSpacing/>
        <w:jc w:val="both"/>
        <w:rPr>
          <w:rFonts w:ascii="Arial" w:hAnsi="Arial" w:cs="Arial"/>
          <w:sz w:val="20"/>
          <w:szCs w:val="20"/>
        </w:rPr>
      </w:pPr>
    </w:p>
    <w:p w14:paraId="55B07DE6" w14:textId="77777777" w:rsidR="00733FC6" w:rsidRPr="00FC69F0" w:rsidRDefault="00733FC6" w:rsidP="00A02278">
      <w:pPr>
        <w:ind w:left="-142" w:right="-376"/>
        <w:contextualSpacing/>
        <w:jc w:val="center"/>
        <w:rPr>
          <w:rFonts w:ascii="Arial" w:hAnsi="Arial" w:cs="Arial"/>
          <w:b/>
          <w:bCs/>
          <w:sz w:val="20"/>
          <w:szCs w:val="20"/>
        </w:rPr>
      </w:pPr>
      <w:r w:rsidRPr="00FC69F0">
        <w:rPr>
          <w:rFonts w:ascii="Arial" w:hAnsi="Arial" w:cs="Arial"/>
          <w:b/>
          <w:bCs/>
          <w:sz w:val="20"/>
          <w:szCs w:val="20"/>
        </w:rPr>
        <w:t>ANEXO No. 5</w:t>
      </w:r>
    </w:p>
    <w:p w14:paraId="6EDAC960" w14:textId="77777777" w:rsidR="00733FC6" w:rsidRPr="00FC69F0" w:rsidRDefault="00733FC6" w:rsidP="00A02278">
      <w:pPr>
        <w:ind w:left="-142" w:right="-376"/>
        <w:contextualSpacing/>
        <w:jc w:val="center"/>
        <w:rPr>
          <w:rFonts w:ascii="Arial" w:hAnsi="Arial" w:cs="Arial"/>
          <w:b/>
          <w:bCs/>
          <w:sz w:val="20"/>
          <w:szCs w:val="20"/>
        </w:rPr>
      </w:pPr>
    </w:p>
    <w:p w14:paraId="5A6C6C7F" w14:textId="77777777" w:rsidR="00733FC6" w:rsidRPr="00FC69F0" w:rsidRDefault="00733FC6" w:rsidP="00A02278">
      <w:pPr>
        <w:shd w:val="clear" w:color="auto" w:fill="FFFFFF"/>
        <w:ind w:left="-142" w:right="-376"/>
        <w:contextualSpacing/>
        <w:jc w:val="center"/>
        <w:rPr>
          <w:rFonts w:ascii="Arial" w:hAnsi="Arial" w:cs="Arial"/>
          <w:b/>
          <w:bCs/>
          <w:color w:val="000000"/>
          <w:sz w:val="20"/>
          <w:szCs w:val="20"/>
          <w:lang w:eastAsia="es-CO"/>
        </w:rPr>
      </w:pPr>
      <w:r w:rsidRPr="00FC69F0">
        <w:rPr>
          <w:rFonts w:ascii="Arial" w:hAnsi="Arial" w:cs="Arial"/>
          <w:b/>
          <w:bCs/>
          <w:color w:val="000000"/>
          <w:sz w:val="20"/>
          <w:szCs w:val="20"/>
          <w:lang w:eastAsia="es-CO"/>
        </w:rPr>
        <w:t>COMPROMISO ANTICORRUPCIÓN</w:t>
      </w:r>
    </w:p>
    <w:p w14:paraId="0C8B3176"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p>
    <w:p w14:paraId="52F52FDE"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233A33BD"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w:t>
      </w:r>
    </w:p>
    <w:p w14:paraId="0ADF9635"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b/>
          <w:bCs/>
          <w:color w:val="000000"/>
          <w:sz w:val="20"/>
          <w:szCs w:val="20"/>
          <w:lang w:eastAsia="es-CO"/>
        </w:rPr>
        <w:t>PRIMERO:</w:t>
      </w:r>
      <w:r w:rsidRPr="00FC69F0">
        <w:rPr>
          <w:rFonts w:ascii="Arial" w:hAnsi="Arial" w:cs="Arial"/>
          <w:color w:val="000000"/>
          <w:sz w:val="20"/>
          <w:szCs w:val="20"/>
          <w:lang w:eastAsia="es-CO"/>
        </w:rPr>
        <w:t> Que la entidad adelanta el presente proceso _______</w:t>
      </w:r>
      <w:r w:rsidRPr="00FC69F0">
        <w:rPr>
          <w:rFonts w:ascii="Arial" w:hAnsi="Arial" w:cs="Arial"/>
          <w:b/>
          <w:bCs/>
          <w:color w:val="000000"/>
          <w:sz w:val="20"/>
          <w:szCs w:val="20"/>
          <w:lang w:eastAsia="es-CO"/>
        </w:rPr>
        <w:t> para ___________</w:t>
      </w:r>
      <w:r w:rsidRPr="00FC69F0">
        <w:rPr>
          <w:rFonts w:ascii="Arial" w:hAnsi="Arial" w:cs="Arial"/>
          <w:color w:val="000000"/>
          <w:sz w:val="20"/>
          <w:szCs w:val="20"/>
          <w:lang w:eastAsia="es-CO"/>
        </w:rPr>
        <w:t>, en los términos prescritos en el pliego y demás normas concordantes.</w:t>
      </w:r>
    </w:p>
    <w:p w14:paraId="3E9219BD" w14:textId="77777777" w:rsidR="004B5DF6" w:rsidRDefault="004B5DF6" w:rsidP="00A02278">
      <w:pPr>
        <w:shd w:val="clear" w:color="auto" w:fill="FFFFFF"/>
        <w:ind w:left="-142" w:right="-376"/>
        <w:contextualSpacing/>
        <w:jc w:val="both"/>
        <w:rPr>
          <w:rFonts w:ascii="Arial" w:hAnsi="Arial" w:cs="Arial"/>
          <w:b/>
          <w:bCs/>
          <w:color w:val="000000"/>
          <w:sz w:val="20"/>
          <w:szCs w:val="20"/>
          <w:lang w:eastAsia="es-CO"/>
        </w:rPr>
      </w:pPr>
    </w:p>
    <w:p w14:paraId="05F24121"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b/>
          <w:bCs/>
          <w:color w:val="000000"/>
          <w:sz w:val="20"/>
          <w:szCs w:val="20"/>
          <w:lang w:eastAsia="es-CO"/>
        </w:rPr>
        <w:t>SEGUNDO:</w:t>
      </w:r>
      <w:r w:rsidRPr="00FC69F0">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39B93DD2" w14:textId="77777777" w:rsidR="00733FC6" w:rsidRPr="00FC69F0" w:rsidRDefault="00733FC6" w:rsidP="00A02278">
      <w:pPr>
        <w:shd w:val="clear" w:color="auto" w:fill="FFFFFF"/>
        <w:ind w:left="-142" w:right="-376"/>
        <w:contextualSpacing/>
        <w:jc w:val="both"/>
        <w:rPr>
          <w:rFonts w:ascii="Arial" w:hAnsi="Arial" w:cs="Arial"/>
          <w:b/>
          <w:bCs/>
          <w:color w:val="000000"/>
          <w:sz w:val="20"/>
          <w:szCs w:val="20"/>
          <w:lang w:eastAsia="es-CO"/>
        </w:rPr>
      </w:pPr>
    </w:p>
    <w:p w14:paraId="128568EC" w14:textId="77777777" w:rsidR="00733FC6" w:rsidRPr="00FC69F0" w:rsidRDefault="004B5DF6" w:rsidP="00A02278">
      <w:pPr>
        <w:shd w:val="clear" w:color="auto" w:fill="FFFFFF"/>
        <w:ind w:left="-142" w:right="-376"/>
        <w:contextualSpacing/>
        <w:jc w:val="both"/>
        <w:rPr>
          <w:rFonts w:ascii="Arial" w:hAnsi="Arial" w:cs="Arial"/>
          <w:color w:val="000000"/>
          <w:sz w:val="20"/>
          <w:szCs w:val="20"/>
          <w:lang w:eastAsia="es-CO"/>
        </w:rPr>
      </w:pPr>
      <w:r>
        <w:rPr>
          <w:rFonts w:ascii="Arial" w:hAnsi="Arial" w:cs="Arial"/>
          <w:b/>
          <w:bCs/>
          <w:color w:val="000000"/>
          <w:sz w:val="20"/>
          <w:szCs w:val="20"/>
          <w:lang w:eastAsia="es-CO"/>
        </w:rPr>
        <w:t>TERCERO</w:t>
      </w:r>
      <w:r w:rsidR="00733FC6" w:rsidRPr="00FC69F0">
        <w:rPr>
          <w:rFonts w:ascii="Arial" w:hAnsi="Arial" w:cs="Arial"/>
          <w:b/>
          <w:bCs/>
          <w:color w:val="000000"/>
          <w:sz w:val="20"/>
          <w:szCs w:val="20"/>
          <w:lang w:eastAsia="es-CO"/>
        </w:rPr>
        <w:t>: COMPROMISOS ASUMIDOS</w:t>
      </w:r>
    </w:p>
    <w:p w14:paraId="2316F217"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oferente, mediante suscripción del presente documento, asume los siguientes compromisos:</w:t>
      </w:r>
    </w:p>
    <w:p w14:paraId="4252135A"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p>
    <w:p w14:paraId="61BD49F8"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35CBACF9"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p>
    <w:p w14:paraId="61B7AC4A"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5E5978EF" w14:textId="77777777" w:rsidR="00733FC6" w:rsidRPr="00FC69F0" w:rsidRDefault="00733FC6" w:rsidP="00A02278">
      <w:pPr>
        <w:shd w:val="clear" w:color="auto" w:fill="FFFFFF"/>
        <w:ind w:left="-142" w:right="-376"/>
        <w:contextualSpacing/>
        <w:jc w:val="both"/>
        <w:rPr>
          <w:rFonts w:ascii="Arial" w:hAnsi="Arial" w:cs="Arial"/>
          <w:b/>
          <w:bCs/>
          <w:color w:val="000000"/>
          <w:sz w:val="20"/>
          <w:szCs w:val="20"/>
          <w:lang w:eastAsia="es-CO"/>
        </w:rPr>
      </w:pPr>
    </w:p>
    <w:p w14:paraId="298151CD" w14:textId="77777777" w:rsidR="00733FC6" w:rsidRPr="00FC69F0" w:rsidRDefault="004B5DF6" w:rsidP="00A02278">
      <w:pPr>
        <w:shd w:val="clear" w:color="auto" w:fill="FFFFFF"/>
        <w:ind w:left="-142" w:right="-376"/>
        <w:contextualSpacing/>
        <w:jc w:val="both"/>
        <w:rPr>
          <w:rFonts w:ascii="Arial" w:hAnsi="Arial" w:cs="Arial"/>
          <w:color w:val="000000"/>
          <w:sz w:val="20"/>
          <w:szCs w:val="20"/>
          <w:lang w:eastAsia="es-CO"/>
        </w:rPr>
      </w:pPr>
      <w:r>
        <w:rPr>
          <w:rFonts w:ascii="Arial" w:hAnsi="Arial" w:cs="Arial"/>
          <w:b/>
          <w:bCs/>
          <w:color w:val="000000"/>
          <w:sz w:val="20"/>
          <w:szCs w:val="20"/>
          <w:lang w:eastAsia="es-CO"/>
        </w:rPr>
        <w:t>CUARTO:</w:t>
      </w:r>
      <w:r w:rsidR="00733FC6" w:rsidRPr="00FC69F0">
        <w:rPr>
          <w:rFonts w:ascii="Arial" w:hAnsi="Arial" w:cs="Arial"/>
          <w:b/>
          <w:bCs/>
          <w:color w:val="000000"/>
          <w:sz w:val="20"/>
          <w:szCs w:val="20"/>
          <w:lang w:eastAsia="es-CO"/>
        </w:rPr>
        <w:t xml:space="preserve"> CONSECUENCIAS DEL INCUMPLIMIENTO</w:t>
      </w:r>
    </w:p>
    <w:p w14:paraId="612BEB4E"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6CEEF443"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p>
    <w:p w14:paraId="261DA1E2"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59D8122C"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w:t>
      </w:r>
    </w:p>
    <w:p w14:paraId="513E0F3B"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p>
    <w:p w14:paraId="54DB1DD4"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b/>
          <w:bCs/>
          <w:color w:val="000000"/>
          <w:sz w:val="20"/>
          <w:szCs w:val="20"/>
          <w:lang w:eastAsia="es-CO"/>
        </w:rPr>
        <w:t>Firma</w:t>
      </w:r>
    </w:p>
    <w:p w14:paraId="75142E38"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b/>
          <w:bCs/>
          <w:color w:val="000000"/>
          <w:sz w:val="20"/>
          <w:szCs w:val="20"/>
          <w:lang w:eastAsia="es-CO"/>
        </w:rPr>
        <w:t>C.C.</w:t>
      </w:r>
    </w:p>
    <w:tbl>
      <w:tblPr>
        <w:tblW w:w="0" w:type="auto"/>
        <w:jc w:val="center"/>
        <w:tblCellMar>
          <w:left w:w="0" w:type="dxa"/>
          <w:right w:w="0" w:type="dxa"/>
        </w:tblCellMar>
        <w:tblLook w:val="04A0" w:firstRow="1" w:lastRow="0" w:firstColumn="1" w:lastColumn="0" w:noHBand="0" w:noVBand="1"/>
      </w:tblPr>
      <w:tblGrid>
        <w:gridCol w:w="9216"/>
      </w:tblGrid>
      <w:tr w:rsidR="00733FC6" w:rsidRPr="00FC69F0" w14:paraId="44DAAF9B" w14:textId="77777777" w:rsidTr="00A02278">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223E233D" w14:textId="77777777" w:rsidR="00733FC6" w:rsidRPr="00FC69F0" w:rsidRDefault="00733FC6" w:rsidP="00A02278">
            <w:pPr>
              <w:ind w:left="-142" w:right="-376"/>
              <w:contextualSpacing/>
              <w:jc w:val="both"/>
              <w:rPr>
                <w:rFonts w:ascii="Arial" w:hAnsi="Arial" w:cs="Arial"/>
                <w:sz w:val="20"/>
                <w:szCs w:val="20"/>
                <w:lang w:eastAsia="es-CO"/>
              </w:rPr>
            </w:pPr>
            <w:r w:rsidRPr="00FC69F0">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148F9BFC" w14:textId="77777777" w:rsidR="00733FC6" w:rsidRPr="00FC69F0" w:rsidRDefault="00733FC6" w:rsidP="00A02278">
      <w:pPr>
        <w:autoSpaceDE w:val="0"/>
        <w:ind w:right="-376"/>
        <w:contextualSpacing/>
        <w:jc w:val="both"/>
        <w:rPr>
          <w:rFonts w:ascii="Arial" w:hAnsi="Arial" w:cs="Arial"/>
          <w:sz w:val="20"/>
          <w:szCs w:val="20"/>
        </w:rPr>
      </w:pPr>
    </w:p>
    <w:sectPr w:rsidR="00733FC6" w:rsidRPr="00FC69F0">
      <w:headerReference w:type="default" r:id="rId8"/>
      <w:footerReference w:type="default" r:id="rId9"/>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2DF7FB" w14:textId="77777777" w:rsidR="00A02278" w:rsidRDefault="00A02278" w:rsidP="007330D1">
      <w:r>
        <w:separator/>
      </w:r>
    </w:p>
  </w:endnote>
  <w:endnote w:type="continuationSeparator" w:id="0">
    <w:p w14:paraId="25B57F65" w14:textId="77777777" w:rsidR="00A02278" w:rsidRDefault="00A02278"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A4E2A" w14:textId="77777777" w:rsidR="00A02278" w:rsidRPr="001352BC" w:rsidRDefault="00A02278">
    <w:pPr>
      <w:pStyle w:val="Piedepgina"/>
      <w:jc w:val="center"/>
      <w:rPr>
        <w:rFonts w:ascii="Arial" w:hAnsi="Arial" w:cs="Arial"/>
        <w:sz w:val="16"/>
        <w:szCs w:val="16"/>
      </w:rPr>
    </w:pPr>
    <w:r w:rsidRPr="001352BC">
      <w:rPr>
        <w:rFonts w:ascii="Arial" w:hAnsi="Arial" w:cs="Arial"/>
        <w:sz w:val="16"/>
        <w:szCs w:val="16"/>
        <w:lang w:val="es-ES"/>
      </w:rPr>
      <w:t xml:space="preserve">Página </w:t>
    </w:r>
    <w:r w:rsidRPr="001352BC">
      <w:rPr>
        <w:rFonts w:ascii="Arial" w:hAnsi="Arial" w:cs="Arial"/>
        <w:bCs/>
        <w:sz w:val="16"/>
        <w:szCs w:val="16"/>
      </w:rPr>
      <w:fldChar w:fldCharType="begin"/>
    </w:r>
    <w:r w:rsidRPr="001352BC">
      <w:rPr>
        <w:rFonts w:ascii="Arial" w:hAnsi="Arial" w:cs="Arial"/>
        <w:bCs/>
        <w:sz w:val="16"/>
        <w:szCs w:val="16"/>
      </w:rPr>
      <w:instrText>PAGE</w:instrText>
    </w:r>
    <w:r w:rsidRPr="001352BC">
      <w:rPr>
        <w:rFonts w:ascii="Arial" w:hAnsi="Arial" w:cs="Arial"/>
        <w:bCs/>
        <w:sz w:val="16"/>
        <w:szCs w:val="16"/>
      </w:rPr>
      <w:fldChar w:fldCharType="separate"/>
    </w:r>
    <w:r w:rsidR="00702A11">
      <w:rPr>
        <w:rFonts w:ascii="Arial" w:hAnsi="Arial" w:cs="Arial"/>
        <w:bCs/>
        <w:noProof/>
        <w:sz w:val="16"/>
        <w:szCs w:val="16"/>
      </w:rPr>
      <w:t>6</w:t>
    </w:r>
    <w:r w:rsidRPr="001352BC">
      <w:rPr>
        <w:rFonts w:ascii="Arial" w:hAnsi="Arial" w:cs="Arial"/>
        <w:bCs/>
        <w:sz w:val="16"/>
        <w:szCs w:val="16"/>
      </w:rPr>
      <w:fldChar w:fldCharType="end"/>
    </w:r>
    <w:r w:rsidRPr="001352BC">
      <w:rPr>
        <w:rFonts w:ascii="Arial" w:hAnsi="Arial" w:cs="Arial"/>
        <w:sz w:val="16"/>
        <w:szCs w:val="16"/>
        <w:lang w:val="es-ES"/>
      </w:rPr>
      <w:t xml:space="preserve"> de </w:t>
    </w:r>
    <w:r w:rsidRPr="001352BC">
      <w:rPr>
        <w:rFonts w:ascii="Arial" w:hAnsi="Arial" w:cs="Arial"/>
        <w:bCs/>
        <w:sz w:val="16"/>
        <w:szCs w:val="16"/>
      </w:rPr>
      <w:fldChar w:fldCharType="begin"/>
    </w:r>
    <w:r w:rsidRPr="001352BC">
      <w:rPr>
        <w:rFonts w:ascii="Arial" w:hAnsi="Arial" w:cs="Arial"/>
        <w:bCs/>
        <w:sz w:val="16"/>
        <w:szCs w:val="16"/>
      </w:rPr>
      <w:instrText>NUMPAGES</w:instrText>
    </w:r>
    <w:r w:rsidRPr="001352BC">
      <w:rPr>
        <w:rFonts w:ascii="Arial" w:hAnsi="Arial" w:cs="Arial"/>
        <w:bCs/>
        <w:sz w:val="16"/>
        <w:szCs w:val="16"/>
      </w:rPr>
      <w:fldChar w:fldCharType="separate"/>
    </w:r>
    <w:r w:rsidR="00702A11">
      <w:rPr>
        <w:rFonts w:ascii="Arial" w:hAnsi="Arial" w:cs="Arial"/>
        <w:bCs/>
        <w:noProof/>
        <w:sz w:val="16"/>
        <w:szCs w:val="16"/>
      </w:rPr>
      <w:t>6</w:t>
    </w:r>
    <w:r w:rsidRPr="001352BC">
      <w:rPr>
        <w:rFonts w:ascii="Arial" w:hAnsi="Arial" w:cs="Arial"/>
        <w:bCs/>
        <w:sz w:val="16"/>
        <w:szCs w:val="16"/>
      </w:rPr>
      <w:fldChar w:fldCharType="end"/>
    </w:r>
    <w:r w:rsidRPr="001352BC">
      <w:rPr>
        <w:rFonts w:ascii="Arial" w:hAnsi="Arial" w:cs="Arial"/>
        <w:bCs/>
        <w:sz w:val="16"/>
        <w:szCs w:val="16"/>
      </w:rPr>
      <w:tab/>
    </w:r>
    <w:r w:rsidRPr="001352BC">
      <w:rPr>
        <w:rFonts w:ascii="Arial" w:hAnsi="Arial" w:cs="Arial"/>
        <w:bCs/>
        <w:sz w:val="16"/>
        <w:szCs w:val="16"/>
      </w:rPr>
      <w:tab/>
      <w:t>2018-08-22</w:t>
    </w:r>
  </w:p>
  <w:p w14:paraId="560565D1" w14:textId="77777777" w:rsidR="00A02278" w:rsidRDefault="00A022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88122" w14:textId="77777777" w:rsidR="00A02278" w:rsidRDefault="00A02278" w:rsidP="007330D1">
      <w:r>
        <w:separator/>
      </w:r>
    </w:p>
  </w:footnote>
  <w:footnote w:type="continuationSeparator" w:id="0">
    <w:p w14:paraId="0368AA21" w14:textId="77777777" w:rsidR="00A02278" w:rsidRDefault="00A02278"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horzAnchor="margin" w:tblpY="-960"/>
      <w:tblW w:w="527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9"/>
      <w:gridCol w:w="4458"/>
      <w:gridCol w:w="3837"/>
    </w:tblGrid>
    <w:tr w:rsidR="00A02278" w:rsidRPr="000908E4" w14:paraId="1554A3EF" w14:textId="77777777" w:rsidTr="00A02278">
      <w:trPr>
        <w:trHeight w:val="460"/>
      </w:trPr>
      <w:tc>
        <w:tcPr>
          <w:tcW w:w="547" w:type="pct"/>
          <w:vMerge w:val="restart"/>
          <w:tcBorders>
            <w:top w:val="single" w:sz="4" w:space="0" w:color="000000"/>
            <w:left w:val="single" w:sz="4" w:space="0" w:color="000000"/>
            <w:bottom w:val="single" w:sz="4" w:space="0" w:color="000000"/>
            <w:right w:val="single" w:sz="4" w:space="0" w:color="000000"/>
          </w:tcBorders>
          <w:vAlign w:val="center"/>
          <w:hideMark/>
        </w:tcPr>
        <w:p w14:paraId="76A9D991" w14:textId="77777777" w:rsidR="00A02278" w:rsidRPr="000908E4" w:rsidRDefault="00A02278" w:rsidP="00A02278">
          <w:pPr>
            <w:tabs>
              <w:tab w:val="center" w:pos="4252"/>
              <w:tab w:val="right" w:pos="8504"/>
            </w:tabs>
            <w:jc w:val="center"/>
            <w:rPr>
              <w:rFonts w:ascii="Cambria" w:eastAsia="Batang" w:hAnsi="Cambria" w:cs="Arial"/>
              <w:sz w:val="20"/>
              <w:szCs w:val="20"/>
              <w:lang w:eastAsia="es-ES"/>
            </w:rPr>
          </w:pPr>
          <w:r>
            <w:rPr>
              <w:noProof/>
              <w:lang w:val="es-ES" w:eastAsia="es-ES" w:bidi="ar-SA"/>
            </w:rPr>
            <w:drawing>
              <wp:anchor distT="0" distB="0" distL="114300" distR="114300" simplePos="0" relativeHeight="251659776" behindDoc="0" locked="0" layoutInCell="1" allowOverlap="1" wp14:anchorId="45663181" wp14:editId="7C85F04F">
                <wp:simplePos x="0" y="0"/>
                <wp:positionH relativeFrom="column">
                  <wp:posOffset>-4445</wp:posOffset>
                </wp:positionH>
                <wp:positionV relativeFrom="paragraph">
                  <wp:posOffset>50165</wp:posOffset>
                </wp:positionV>
                <wp:extent cx="523875" cy="628650"/>
                <wp:effectExtent l="0" t="0" r="9525" b="0"/>
                <wp:wrapNone/>
                <wp:docPr id="7" name="Imagen 1" descr="escudo_subred_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_subred_sur"/>
                        <pic:cNvPicPr>
                          <a:picLocks noChangeAspect="1" noChangeArrowheads="1"/>
                        </pic:cNvPicPr>
                      </pic:nvPicPr>
                      <pic:blipFill>
                        <a:blip r:embed="rId1">
                          <a:extLst>
                            <a:ext uri="{28A0092B-C50C-407E-A947-70E740481C1C}">
                              <a14:useLocalDpi xmlns:a14="http://schemas.microsoft.com/office/drawing/2010/main" val="0"/>
                            </a:ext>
                          </a:extLst>
                        </a:blip>
                        <a:srcRect r="-833"/>
                        <a:stretch>
                          <a:fillRect/>
                        </a:stretch>
                      </pic:blipFill>
                      <pic:spPr bwMode="auto">
                        <a:xfrm>
                          <a:off x="0" y="0"/>
                          <a:ext cx="523875" cy="6286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453" w:type="pct"/>
          <w:gridSpan w:val="2"/>
          <w:tcBorders>
            <w:top w:val="single" w:sz="4" w:space="0" w:color="000000"/>
            <w:left w:val="single" w:sz="4" w:space="0" w:color="000000"/>
            <w:bottom w:val="single" w:sz="4" w:space="0" w:color="000000"/>
            <w:right w:val="single" w:sz="4" w:space="0" w:color="000000"/>
          </w:tcBorders>
          <w:vAlign w:val="center"/>
          <w:hideMark/>
        </w:tcPr>
        <w:p w14:paraId="6D0C8B9B" w14:textId="77777777" w:rsidR="00A02278" w:rsidRPr="005A1AB9" w:rsidRDefault="00A02278" w:rsidP="00A02278">
          <w:pPr>
            <w:tabs>
              <w:tab w:val="center" w:pos="4252"/>
              <w:tab w:val="right" w:pos="8504"/>
            </w:tabs>
            <w:jc w:val="center"/>
            <w:rPr>
              <w:rFonts w:ascii="Arial Narrow" w:eastAsia="Batang" w:hAnsi="Arial Narrow" w:cs="Arial"/>
              <w:b/>
              <w:lang w:eastAsia="es-ES"/>
            </w:rPr>
          </w:pPr>
          <w:r w:rsidRPr="005A1AB9">
            <w:rPr>
              <w:rFonts w:ascii="Arial Narrow" w:eastAsia="Batang" w:hAnsi="Arial Narrow" w:cs="Arial"/>
              <w:b/>
              <w:lang w:eastAsia="es-ES"/>
            </w:rPr>
            <w:t>SUBRED INTEGRADA DE SERVICIOS DE SALUD SUR E.S.E.</w:t>
          </w:r>
        </w:p>
      </w:tc>
    </w:tr>
    <w:tr w:rsidR="00A02278" w:rsidRPr="000908E4" w14:paraId="69633D51" w14:textId="77777777" w:rsidTr="00A02278">
      <w:trPr>
        <w:trHeight w:val="581"/>
      </w:trPr>
      <w:tc>
        <w:tcPr>
          <w:tcW w:w="547" w:type="pct"/>
          <w:vMerge/>
          <w:tcBorders>
            <w:top w:val="single" w:sz="4" w:space="0" w:color="000000"/>
            <w:left w:val="single" w:sz="4" w:space="0" w:color="000000"/>
            <w:bottom w:val="single" w:sz="4" w:space="0" w:color="000000"/>
            <w:right w:val="single" w:sz="4" w:space="0" w:color="000000"/>
          </w:tcBorders>
          <w:vAlign w:val="center"/>
          <w:hideMark/>
        </w:tcPr>
        <w:p w14:paraId="6B21CD95" w14:textId="77777777" w:rsidR="00A02278" w:rsidRPr="000908E4" w:rsidRDefault="00A02278" w:rsidP="00A02278">
          <w:pPr>
            <w:rPr>
              <w:rFonts w:ascii="Cambria" w:eastAsia="Batang" w:hAnsi="Cambria" w:cs="Arial"/>
              <w:sz w:val="20"/>
              <w:szCs w:val="20"/>
              <w:lang w:eastAsia="es-ES"/>
            </w:rPr>
          </w:pPr>
        </w:p>
      </w:tc>
      <w:tc>
        <w:tcPr>
          <w:tcW w:w="2393" w:type="pct"/>
          <w:tcBorders>
            <w:top w:val="single" w:sz="4" w:space="0" w:color="000000"/>
            <w:left w:val="single" w:sz="4" w:space="0" w:color="000000"/>
            <w:bottom w:val="single" w:sz="4" w:space="0" w:color="000000"/>
            <w:right w:val="single" w:sz="4" w:space="0" w:color="000000"/>
          </w:tcBorders>
          <w:vAlign w:val="center"/>
          <w:hideMark/>
        </w:tcPr>
        <w:p w14:paraId="0AD8AB18" w14:textId="77777777" w:rsidR="00A02278" w:rsidRPr="005A1AB9" w:rsidRDefault="00A02278" w:rsidP="00A02278">
          <w:pPr>
            <w:tabs>
              <w:tab w:val="center" w:pos="4252"/>
              <w:tab w:val="right" w:pos="8504"/>
            </w:tabs>
            <w:jc w:val="center"/>
            <w:rPr>
              <w:rFonts w:ascii="Arial Narrow" w:eastAsia="Batang" w:hAnsi="Arial Narrow" w:cs="Arial"/>
              <w:b/>
              <w:lang w:eastAsia="es-ES"/>
            </w:rPr>
          </w:pPr>
          <w:r w:rsidRPr="005A1AB9">
            <w:rPr>
              <w:rFonts w:ascii="Arial Narrow" w:eastAsia="Batang" w:hAnsi="Arial Narrow" w:cs="Arial"/>
              <w:b/>
              <w:lang w:eastAsia="es-ES"/>
            </w:rPr>
            <w:t xml:space="preserve">CARTA INVITACIÓN </w:t>
          </w:r>
        </w:p>
      </w:tc>
      <w:tc>
        <w:tcPr>
          <w:tcW w:w="206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2862CE" w14:textId="77777777" w:rsidR="00A02278" w:rsidRPr="005A1AB9" w:rsidRDefault="00A02278" w:rsidP="00A02278">
          <w:pPr>
            <w:tabs>
              <w:tab w:val="center" w:pos="4252"/>
              <w:tab w:val="right" w:pos="8504"/>
            </w:tabs>
            <w:jc w:val="center"/>
            <w:rPr>
              <w:rFonts w:ascii="Arial Narrow" w:eastAsia="Batang" w:hAnsi="Arial Narrow" w:cs="Arial"/>
              <w:b/>
              <w:lang w:val="en-US" w:eastAsia="es-ES"/>
            </w:rPr>
          </w:pPr>
          <w:r w:rsidRPr="00F96965">
            <w:rPr>
              <w:rFonts w:ascii="Arial Narrow" w:eastAsia="Batang" w:hAnsi="Arial Narrow" w:cs="Arial"/>
              <w:b/>
              <w:lang w:val="en-US" w:eastAsia="es-ES"/>
            </w:rPr>
            <w:t>CO-CBS-FT-31 V1</w:t>
          </w:r>
        </w:p>
      </w:tc>
    </w:tr>
  </w:tbl>
  <w:p w14:paraId="1F344D61" w14:textId="77777777" w:rsidR="00A02278" w:rsidRDefault="00A02278" w:rsidP="00A02278">
    <w:pPr>
      <w:pStyle w:val="Encabezado"/>
      <w:tabs>
        <w:tab w:val="left" w:pos="102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A02278" w:rsidRPr="007330D1" w14:paraId="63C40ED4" w14:textId="77777777" w:rsidTr="00176F52">
      <w:trPr>
        <w:trHeight w:val="511"/>
      </w:trPr>
      <w:tc>
        <w:tcPr>
          <w:tcW w:w="1238" w:type="dxa"/>
          <w:vMerge w:val="restart"/>
          <w:tcBorders>
            <w:top w:val="single" w:sz="1" w:space="0" w:color="000000"/>
            <w:left w:val="single" w:sz="1" w:space="0" w:color="000000"/>
          </w:tcBorders>
          <w:shd w:val="clear" w:color="auto" w:fill="auto"/>
        </w:tcPr>
        <w:p w14:paraId="1256B732" w14:textId="77777777" w:rsidR="00A02278" w:rsidRPr="007330D1" w:rsidRDefault="00A02278"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0" locked="0" layoutInCell="1" allowOverlap="1" wp14:anchorId="39610DB9" wp14:editId="5B5831F8">
                <wp:simplePos x="0" y="0"/>
                <wp:positionH relativeFrom="column">
                  <wp:posOffset>90805</wp:posOffset>
                </wp:positionH>
                <wp:positionV relativeFrom="paragraph">
                  <wp:posOffset>3175</wp:posOffset>
                </wp:positionV>
                <wp:extent cx="545465" cy="549910"/>
                <wp:effectExtent l="0" t="0" r="6985" b="254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465" cy="549910"/>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shd w:val="clear" w:color="auto" w:fill="auto"/>
          <w:vAlign w:val="center"/>
        </w:tcPr>
        <w:p w14:paraId="23BEA4C6" w14:textId="77777777" w:rsidR="00A02278" w:rsidRPr="00176F52" w:rsidRDefault="00A02278"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p>
      </w:tc>
    </w:tr>
    <w:tr w:rsidR="00A02278" w:rsidRPr="007330D1" w14:paraId="4533A787" w14:textId="77777777" w:rsidTr="00176F52">
      <w:trPr>
        <w:trHeight w:val="20"/>
      </w:trPr>
      <w:tc>
        <w:tcPr>
          <w:tcW w:w="1238" w:type="dxa"/>
          <w:vMerge/>
          <w:tcBorders>
            <w:left w:val="single" w:sz="1" w:space="0" w:color="000000"/>
            <w:bottom w:val="single" w:sz="1" w:space="0" w:color="000000"/>
          </w:tcBorders>
          <w:shd w:val="clear" w:color="auto" w:fill="auto"/>
        </w:tcPr>
        <w:p w14:paraId="7379BF1E" w14:textId="77777777" w:rsidR="00A02278" w:rsidRPr="007330D1" w:rsidRDefault="00A02278"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shd w:val="clear" w:color="auto" w:fill="auto"/>
          <w:vAlign w:val="center"/>
        </w:tcPr>
        <w:p w14:paraId="20A5D584" w14:textId="77777777" w:rsidR="008E636E" w:rsidRPr="00176F52" w:rsidRDefault="00A02278" w:rsidP="008E636E">
          <w:pPr>
            <w:pStyle w:val="Contenidodelatabla"/>
            <w:jc w:val="center"/>
            <w:rPr>
              <w:rFonts w:ascii="Arial" w:hAnsi="Arial" w:cs="Arial"/>
              <w:b/>
              <w:sz w:val="20"/>
              <w:szCs w:val="20"/>
            </w:rPr>
          </w:pPr>
          <w:r>
            <w:rPr>
              <w:rFonts w:ascii="Arial" w:hAnsi="Arial" w:cs="Arial"/>
              <w:b/>
              <w:sz w:val="20"/>
              <w:szCs w:val="20"/>
            </w:rPr>
            <w:t xml:space="preserve">INVITACIÓN </w:t>
          </w:r>
          <w:r w:rsidR="008E636E">
            <w:rPr>
              <w:rFonts w:ascii="Arial" w:hAnsi="Arial" w:cs="Arial"/>
              <w:b/>
              <w:sz w:val="20"/>
              <w:szCs w:val="20"/>
            </w:rPr>
            <w:t>DIRECTA</w:t>
          </w:r>
        </w:p>
      </w:tc>
      <w:tc>
        <w:tcPr>
          <w:tcW w:w="3332" w:type="dxa"/>
          <w:tcBorders>
            <w:top w:val="single" w:sz="4" w:space="0" w:color="auto"/>
            <w:left w:val="single" w:sz="1" w:space="0" w:color="000000"/>
            <w:bottom w:val="single" w:sz="1" w:space="0" w:color="000000"/>
            <w:right w:val="single" w:sz="1" w:space="0" w:color="000000"/>
          </w:tcBorders>
          <w:shd w:val="clear" w:color="auto" w:fill="auto"/>
          <w:vAlign w:val="center"/>
        </w:tcPr>
        <w:p w14:paraId="14FCE6EC" w14:textId="77777777" w:rsidR="00A02278" w:rsidRPr="00176F52" w:rsidRDefault="00A02278"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V1</w:t>
          </w:r>
        </w:p>
      </w:tc>
    </w:tr>
  </w:tbl>
  <w:p w14:paraId="69AEBDEE" w14:textId="77777777" w:rsidR="00A02278" w:rsidRPr="007330D1" w:rsidRDefault="00A02278">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EF1D00"/>
    <w:multiLevelType w:val="hybridMultilevel"/>
    <w:tmpl w:val="D356409A"/>
    <w:lvl w:ilvl="0" w:tplc="E2E4FD46">
      <w:start w:val="1"/>
      <w:numFmt w:val="decimal"/>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9"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7D075CC"/>
    <w:multiLevelType w:val="hybridMultilevel"/>
    <w:tmpl w:val="F860293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97466DE"/>
    <w:multiLevelType w:val="multilevel"/>
    <w:tmpl w:val="D73468BC"/>
    <w:lvl w:ilvl="0">
      <w:start w:val="1"/>
      <w:numFmt w:val="decimal"/>
      <w:lvlText w:val="%1."/>
      <w:lvlJc w:val="left"/>
      <w:pPr>
        <w:ind w:left="360" w:hanging="360"/>
      </w:pPr>
      <w:rPr>
        <w:rFonts w:ascii="Arial" w:hAnsi="Arial" w:cs="Arial" w:hint="default"/>
        <w:sz w:val="22"/>
        <w:szCs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0D76263F"/>
    <w:multiLevelType w:val="hybridMultilevel"/>
    <w:tmpl w:val="2BB2C8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8"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2BCF5727"/>
    <w:multiLevelType w:val="hybridMultilevel"/>
    <w:tmpl w:val="7CA40C06"/>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0A2A68"/>
    <w:multiLevelType w:val="hybridMultilevel"/>
    <w:tmpl w:val="17A0BEE0"/>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5"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BEE5508"/>
    <w:multiLevelType w:val="multilevel"/>
    <w:tmpl w:val="0C848032"/>
    <w:lvl w:ilvl="0">
      <w:start w:val="15"/>
      <w:numFmt w:val="bullet"/>
      <w:lvlText w:val="-"/>
      <w:lvlJc w:val="left"/>
      <w:pPr>
        <w:ind w:left="720" w:hanging="360"/>
      </w:pPr>
      <w:rPr>
        <w:rFonts w:ascii="Arial Narrow" w:eastAsia="Times New Roman" w:hAnsi="Arial Narrow" w:cs="Arial" w:hint="default"/>
        <w:b/>
        <w:color w:val="000000"/>
        <w:sz w:val="18"/>
        <w:szCs w:val="1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1E360CC"/>
    <w:multiLevelType w:val="hybridMultilevel"/>
    <w:tmpl w:val="25A81B40"/>
    <w:lvl w:ilvl="0" w:tplc="39A014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A524C1"/>
    <w:multiLevelType w:val="hybridMultilevel"/>
    <w:tmpl w:val="8604E1A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352062F"/>
    <w:multiLevelType w:val="hybridMultilevel"/>
    <w:tmpl w:val="AD3A38F0"/>
    <w:lvl w:ilvl="0" w:tplc="240A0001">
      <w:start w:val="1"/>
      <w:numFmt w:val="decimal"/>
      <w:lvlText w:val="%1."/>
      <w:lvlJc w:val="left"/>
      <w:pPr>
        <w:ind w:left="360" w:hanging="360"/>
      </w:pPr>
      <w:rPr>
        <w:rFonts w:hint="default"/>
      </w:rPr>
    </w:lvl>
    <w:lvl w:ilvl="1" w:tplc="240A0003" w:tentative="1">
      <w:start w:val="1"/>
      <w:numFmt w:val="lowerLetter"/>
      <w:lvlText w:val="%2."/>
      <w:lvlJc w:val="left"/>
      <w:pPr>
        <w:ind w:left="1080" w:hanging="360"/>
      </w:pPr>
    </w:lvl>
    <w:lvl w:ilvl="2" w:tplc="240A0005" w:tentative="1">
      <w:start w:val="1"/>
      <w:numFmt w:val="lowerRoman"/>
      <w:lvlText w:val="%3."/>
      <w:lvlJc w:val="right"/>
      <w:pPr>
        <w:ind w:left="1800" w:hanging="180"/>
      </w:pPr>
    </w:lvl>
    <w:lvl w:ilvl="3" w:tplc="240A0001" w:tentative="1">
      <w:start w:val="1"/>
      <w:numFmt w:val="decimal"/>
      <w:lvlText w:val="%4."/>
      <w:lvlJc w:val="left"/>
      <w:pPr>
        <w:ind w:left="2520" w:hanging="360"/>
      </w:pPr>
    </w:lvl>
    <w:lvl w:ilvl="4" w:tplc="240A0003" w:tentative="1">
      <w:start w:val="1"/>
      <w:numFmt w:val="lowerLetter"/>
      <w:lvlText w:val="%5."/>
      <w:lvlJc w:val="left"/>
      <w:pPr>
        <w:ind w:left="3240" w:hanging="360"/>
      </w:pPr>
    </w:lvl>
    <w:lvl w:ilvl="5" w:tplc="240A0005" w:tentative="1">
      <w:start w:val="1"/>
      <w:numFmt w:val="lowerRoman"/>
      <w:lvlText w:val="%6."/>
      <w:lvlJc w:val="right"/>
      <w:pPr>
        <w:ind w:left="3960" w:hanging="180"/>
      </w:pPr>
    </w:lvl>
    <w:lvl w:ilvl="6" w:tplc="240A0001" w:tentative="1">
      <w:start w:val="1"/>
      <w:numFmt w:val="decimal"/>
      <w:lvlText w:val="%7."/>
      <w:lvlJc w:val="left"/>
      <w:pPr>
        <w:ind w:left="4680" w:hanging="360"/>
      </w:pPr>
    </w:lvl>
    <w:lvl w:ilvl="7" w:tplc="240A0003" w:tentative="1">
      <w:start w:val="1"/>
      <w:numFmt w:val="lowerLetter"/>
      <w:lvlText w:val="%8."/>
      <w:lvlJc w:val="left"/>
      <w:pPr>
        <w:ind w:left="5400" w:hanging="360"/>
      </w:pPr>
    </w:lvl>
    <w:lvl w:ilvl="8" w:tplc="240A0005" w:tentative="1">
      <w:start w:val="1"/>
      <w:numFmt w:val="lowerRoman"/>
      <w:lvlText w:val="%9."/>
      <w:lvlJc w:val="right"/>
      <w:pPr>
        <w:ind w:left="6120" w:hanging="180"/>
      </w:pPr>
    </w:lvl>
  </w:abstractNum>
  <w:abstractNum w:abstractNumId="34" w15:restartNumberingAfterBreak="0">
    <w:nsid w:val="63822F24"/>
    <w:multiLevelType w:val="hybridMultilevel"/>
    <w:tmpl w:val="7BF01E0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7"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8" w15:restartNumberingAfterBreak="0">
    <w:nsid w:val="71F20F97"/>
    <w:multiLevelType w:val="hybridMultilevel"/>
    <w:tmpl w:val="97DEA0E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BCB61DB"/>
    <w:multiLevelType w:val="hybridMultilevel"/>
    <w:tmpl w:val="B40EF130"/>
    <w:lvl w:ilvl="0" w:tplc="79402DC2">
      <w:start w:val="1"/>
      <w:numFmt w:val="bullet"/>
      <w:lvlText w:val=""/>
      <w:lvlJc w:val="left"/>
      <w:pPr>
        <w:ind w:left="720" w:hanging="360"/>
      </w:pPr>
      <w:rPr>
        <w:rFonts w:ascii="Symbol" w:hAnsi="Symbol" w:hint="default"/>
      </w:rPr>
    </w:lvl>
    <w:lvl w:ilvl="1" w:tplc="D9040E96" w:tentative="1">
      <w:start w:val="1"/>
      <w:numFmt w:val="bullet"/>
      <w:lvlText w:val="o"/>
      <w:lvlJc w:val="left"/>
      <w:pPr>
        <w:ind w:left="1440" w:hanging="360"/>
      </w:pPr>
      <w:rPr>
        <w:rFonts w:ascii="Courier New" w:hAnsi="Courier New" w:cs="Courier New" w:hint="default"/>
      </w:rPr>
    </w:lvl>
    <w:lvl w:ilvl="2" w:tplc="D526D514" w:tentative="1">
      <w:start w:val="1"/>
      <w:numFmt w:val="bullet"/>
      <w:lvlText w:val=""/>
      <w:lvlJc w:val="left"/>
      <w:pPr>
        <w:ind w:left="2160" w:hanging="360"/>
      </w:pPr>
      <w:rPr>
        <w:rFonts w:ascii="Wingdings" w:hAnsi="Wingdings" w:hint="default"/>
      </w:rPr>
    </w:lvl>
    <w:lvl w:ilvl="3" w:tplc="F0E8A86E" w:tentative="1">
      <w:start w:val="1"/>
      <w:numFmt w:val="bullet"/>
      <w:lvlText w:val=""/>
      <w:lvlJc w:val="left"/>
      <w:pPr>
        <w:ind w:left="2880" w:hanging="360"/>
      </w:pPr>
      <w:rPr>
        <w:rFonts w:ascii="Symbol" w:hAnsi="Symbol" w:hint="default"/>
      </w:rPr>
    </w:lvl>
    <w:lvl w:ilvl="4" w:tplc="1778D3F0" w:tentative="1">
      <w:start w:val="1"/>
      <w:numFmt w:val="bullet"/>
      <w:lvlText w:val="o"/>
      <w:lvlJc w:val="left"/>
      <w:pPr>
        <w:ind w:left="3600" w:hanging="360"/>
      </w:pPr>
      <w:rPr>
        <w:rFonts w:ascii="Courier New" w:hAnsi="Courier New" w:cs="Courier New" w:hint="default"/>
      </w:rPr>
    </w:lvl>
    <w:lvl w:ilvl="5" w:tplc="4824FF0A" w:tentative="1">
      <w:start w:val="1"/>
      <w:numFmt w:val="bullet"/>
      <w:lvlText w:val=""/>
      <w:lvlJc w:val="left"/>
      <w:pPr>
        <w:ind w:left="4320" w:hanging="360"/>
      </w:pPr>
      <w:rPr>
        <w:rFonts w:ascii="Wingdings" w:hAnsi="Wingdings" w:hint="default"/>
      </w:rPr>
    </w:lvl>
    <w:lvl w:ilvl="6" w:tplc="DD94F3B2" w:tentative="1">
      <w:start w:val="1"/>
      <w:numFmt w:val="bullet"/>
      <w:lvlText w:val=""/>
      <w:lvlJc w:val="left"/>
      <w:pPr>
        <w:ind w:left="5040" w:hanging="360"/>
      </w:pPr>
      <w:rPr>
        <w:rFonts w:ascii="Symbol" w:hAnsi="Symbol" w:hint="default"/>
      </w:rPr>
    </w:lvl>
    <w:lvl w:ilvl="7" w:tplc="8578DCF4" w:tentative="1">
      <w:start w:val="1"/>
      <w:numFmt w:val="bullet"/>
      <w:lvlText w:val="o"/>
      <w:lvlJc w:val="left"/>
      <w:pPr>
        <w:ind w:left="5760" w:hanging="360"/>
      </w:pPr>
      <w:rPr>
        <w:rFonts w:ascii="Courier New" w:hAnsi="Courier New" w:cs="Courier New" w:hint="default"/>
      </w:rPr>
    </w:lvl>
    <w:lvl w:ilvl="8" w:tplc="40A42FCC" w:tentative="1">
      <w:start w:val="1"/>
      <w:numFmt w:val="bullet"/>
      <w:lvlText w:val=""/>
      <w:lvlJc w:val="left"/>
      <w:pPr>
        <w:ind w:left="6480" w:hanging="360"/>
      </w:pPr>
      <w:rPr>
        <w:rFonts w:ascii="Wingdings" w:hAnsi="Wingdings" w:hint="default"/>
      </w:rPr>
    </w:lvl>
  </w:abstractNum>
  <w:abstractNum w:abstractNumId="41"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2"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1"/>
  </w:num>
  <w:num w:numId="2">
    <w:abstractNumId w:val="17"/>
  </w:num>
  <w:num w:numId="3">
    <w:abstractNumId w:val="18"/>
  </w:num>
  <w:num w:numId="4">
    <w:abstractNumId w:val="31"/>
  </w:num>
  <w:num w:numId="5">
    <w:abstractNumId w:val="40"/>
  </w:num>
  <w:num w:numId="6">
    <w:abstractNumId w:val="30"/>
  </w:num>
  <w:num w:numId="7">
    <w:abstractNumId w:val="3"/>
  </w:num>
  <w:num w:numId="8">
    <w:abstractNumId w:val="5"/>
  </w:num>
  <w:num w:numId="9">
    <w:abstractNumId w:val="12"/>
  </w:num>
  <w:num w:numId="10">
    <w:abstractNumId w:val="25"/>
  </w:num>
  <w:num w:numId="11">
    <w:abstractNumId w:val="39"/>
  </w:num>
  <w:num w:numId="12">
    <w:abstractNumId w:val="26"/>
  </w:num>
  <w:num w:numId="13">
    <w:abstractNumId w:val="37"/>
  </w:num>
  <w:num w:numId="14">
    <w:abstractNumId w:val="28"/>
  </w:num>
  <w:num w:numId="15">
    <w:abstractNumId w:val="6"/>
  </w:num>
  <w:num w:numId="16">
    <w:abstractNumId w:val="15"/>
  </w:num>
  <w:num w:numId="17">
    <w:abstractNumId w:val="42"/>
  </w:num>
  <w:num w:numId="18">
    <w:abstractNumId w:val="19"/>
  </w:num>
  <w:num w:numId="19">
    <w:abstractNumId w:val="33"/>
  </w:num>
  <w:num w:numId="20">
    <w:abstractNumId w:val="1"/>
  </w:num>
  <w:num w:numId="21">
    <w:abstractNumId w:val="0"/>
  </w:num>
  <w:num w:numId="22">
    <w:abstractNumId w:val="8"/>
  </w:num>
  <w:num w:numId="23">
    <w:abstractNumId w:val="2"/>
  </w:num>
  <w:num w:numId="24">
    <w:abstractNumId w:val="4"/>
  </w:num>
  <w:num w:numId="25">
    <w:abstractNumId w:val="16"/>
  </w:num>
  <w:num w:numId="26">
    <w:abstractNumId w:val="24"/>
  </w:num>
  <w:num w:numId="27">
    <w:abstractNumId w:val="20"/>
  </w:num>
  <w:num w:numId="28">
    <w:abstractNumId w:val="36"/>
  </w:num>
  <w:num w:numId="29">
    <w:abstractNumId w:val="11"/>
  </w:num>
  <w:num w:numId="30">
    <w:abstractNumId w:val="22"/>
  </w:num>
  <w:num w:numId="31">
    <w:abstractNumId w:val="9"/>
  </w:num>
  <w:num w:numId="32">
    <w:abstractNumId w:val="23"/>
  </w:num>
  <w:num w:numId="33">
    <w:abstractNumId w:val="10"/>
  </w:num>
  <w:num w:numId="34">
    <w:abstractNumId w:val="32"/>
  </w:num>
  <w:num w:numId="35">
    <w:abstractNumId w:val="27"/>
  </w:num>
  <w:num w:numId="36">
    <w:abstractNumId w:val="34"/>
  </w:num>
  <w:num w:numId="37">
    <w:abstractNumId w:val="14"/>
  </w:num>
  <w:num w:numId="38">
    <w:abstractNumId w:val="29"/>
  </w:num>
  <w:num w:numId="39">
    <w:abstractNumId w:val="7"/>
  </w:num>
  <w:num w:numId="40">
    <w:abstractNumId w:val="35"/>
  </w:num>
  <w:num w:numId="41">
    <w:abstractNumId w:val="38"/>
  </w:num>
  <w:num w:numId="42">
    <w:abstractNumId w:val="21"/>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0547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DFD"/>
    <w:rsid w:val="00002D82"/>
    <w:rsid w:val="000458D8"/>
    <w:rsid w:val="0005101E"/>
    <w:rsid w:val="000747E8"/>
    <w:rsid w:val="000C7DA0"/>
    <w:rsid w:val="000E1C9A"/>
    <w:rsid w:val="000E5D09"/>
    <w:rsid w:val="001352BC"/>
    <w:rsid w:val="0017160F"/>
    <w:rsid w:val="00176F52"/>
    <w:rsid w:val="001F0805"/>
    <w:rsid w:val="00233D18"/>
    <w:rsid w:val="00285FF6"/>
    <w:rsid w:val="002F05E7"/>
    <w:rsid w:val="003D40A5"/>
    <w:rsid w:val="003E7417"/>
    <w:rsid w:val="004047E2"/>
    <w:rsid w:val="00411E97"/>
    <w:rsid w:val="004800D4"/>
    <w:rsid w:val="004B09D7"/>
    <w:rsid w:val="004B5DF6"/>
    <w:rsid w:val="004C14E5"/>
    <w:rsid w:val="004F3D20"/>
    <w:rsid w:val="005068CA"/>
    <w:rsid w:val="00510A55"/>
    <w:rsid w:val="0053440E"/>
    <w:rsid w:val="00534B6A"/>
    <w:rsid w:val="005E0168"/>
    <w:rsid w:val="00603CA5"/>
    <w:rsid w:val="006052F6"/>
    <w:rsid w:val="00637135"/>
    <w:rsid w:val="00693AB8"/>
    <w:rsid w:val="006A7947"/>
    <w:rsid w:val="006E1FF1"/>
    <w:rsid w:val="006E3C69"/>
    <w:rsid w:val="006F1F25"/>
    <w:rsid w:val="00702A11"/>
    <w:rsid w:val="00721961"/>
    <w:rsid w:val="007330D1"/>
    <w:rsid w:val="00733FC6"/>
    <w:rsid w:val="00784559"/>
    <w:rsid w:val="007963AF"/>
    <w:rsid w:val="007B0594"/>
    <w:rsid w:val="007B4540"/>
    <w:rsid w:val="007E09E3"/>
    <w:rsid w:val="00806F7C"/>
    <w:rsid w:val="008127F1"/>
    <w:rsid w:val="008362D1"/>
    <w:rsid w:val="008408D6"/>
    <w:rsid w:val="00862B1D"/>
    <w:rsid w:val="00887AC7"/>
    <w:rsid w:val="008C160E"/>
    <w:rsid w:val="008E636E"/>
    <w:rsid w:val="00923799"/>
    <w:rsid w:val="00951752"/>
    <w:rsid w:val="00977AC3"/>
    <w:rsid w:val="00997D9A"/>
    <w:rsid w:val="009E73D5"/>
    <w:rsid w:val="00A02278"/>
    <w:rsid w:val="00A2017B"/>
    <w:rsid w:val="00A33FE1"/>
    <w:rsid w:val="00A43685"/>
    <w:rsid w:val="00A977C1"/>
    <w:rsid w:val="00AD4DFD"/>
    <w:rsid w:val="00AD6FA4"/>
    <w:rsid w:val="00B15FD1"/>
    <w:rsid w:val="00B2389A"/>
    <w:rsid w:val="00BC68A1"/>
    <w:rsid w:val="00C52E47"/>
    <w:rsid w:val="00CB7D19"/>
    <w:rsid w:val="00CE0891"/>
    <w:rsid w:val="00CF113C"/>
    <w:rsid w:val="00D002F9"/>
    <w:rsid w:val="00D23BA7"/>
    <w:rsid w:val="00D32FEF"/>
    <w:rsid w:val="00D526DA"/>
    <w:rsid w:val="00D5786A"/>
    <w:rsid w:val="00DF24EC"/>
    <w:rsid w:val="00E91852"/>
    <w:rsid w:val="00EA38B5"/>
    <w:rsid w:val="00F3792D"/>
    <w:rsid w:val="00F752E5"/>
    <w:rsid w:val="00F9091C"/>
    <w:rsid w:val="00FC06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5473"/>
    <o:shapelayout v:ext="edit">
      <o:idmap v:ext="edit" data="1"/>
    </o:shapelayout>
  </w:shapeDefaults>
  <w:doNotEmbedSmartTags/>
  <w:decimalSymbol w:val=","/>
  <w:listSeparator w:val=";"/>
  <w14:docId w14:val="4F892C58"/>
  <w15:chartTrackingRefBased/>
  <w15:docId w15:val="{28137949-D2EA-47E4-B04C-D74E101C0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qFormat/>
    <w:rsid w:val="007330D1"/>
    <w:pPr>
      <w:tabs>
        <w:tab w:val="center" w:pos="4252"/>
        <w:tab w:val="right" w:pos="8504"/>
      </w:tabs>
    </w:pPr>
    <w:rPr>
      <w:szCs w:val="21"/>
    </w:rPr>
  </w:style>
  <w:style w:type="character" w:customStyle="1" w:styleId="EncabezadoCar">
    <w:name w:val="Encabezado Car"/>
    <w:link w:val="Encabezado"/>
    <w:qFormat/>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basedOn w:val="Fuentedeprrafopredete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basedOn w:val="Fuentedeprrafopredete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basedOn w:val="Fuentedeprrafopredeter"/>
    <w:link w:val="Ttulo2"/>
    <w:rsid w:val="008408D6"/>
    <w:rPr>
      <w:rFonts w:ascii="Verdana" w:hAnsi="Verdana"/>
      <w:b/>
      <w:lang w:val="x-none" w:eastAsia="es-ES"/>
    </w:rPr>
  </w:style>
  <w:style w:type="character" w:customStyle="1" w:styleId="Ttulo3Car">
    <w:name w:val="Título 3 Car"/>
    <w:aliases w:val="Título 3 Car Car Car,Edgar 3 Car"/>
    <w:basedOn w:val="Fuentedeprrafopredeter"/>
    <w:link w:val="Ttulo3"/>
    <w:rsid w:val="008408D6"/>
    <w:rPr>
      <w:rFonts w:ascii="Arial" w:hAnsi="Arial"/>
      <w:lang w:val="es-ES_tradnl" w:eastAsia="es-ES"/>
    </w:rPr>
  </w:style>
  <w:style w:type="character" w:customStyle="1" w:styleId="Ttulo4Car">
    <w:name w:val="Título 4 Car"/>
    <w:basedOn w:val="Fuentedeprrafopredeter"/>
    <w:link w:val="Ttulo4"/>
    <w:uiPriority w:val="9"/>
    <w:rsid w:val="008408D6"/>
    <w:rPr>
      <w:rFonts w:ascii="Calibri" w:hAnsi="Calibri"/>
      <w:b/>
      <w:bCs/>
      <w:sz w:val="28"/>
      <w:szCs w:val="28"/>
      <w:lang w:val="es-ES_tradnl" w:eastAsia="es-ES_tradnl"/>
    </w:rPr>
  </w:style>
  <w:style w:type="character" w:customStyle="1" w:styleId="Ttulo5Car">
    <w:name w:val="Título 5 Car"/>
    <w:basedOn w:val="Fuentedeprrafopredeter"/>
    <w:link w:val="Ttulo5"/>
    <w:rsid w:val="008408D6"/>
    <w:rPr>
      <w:b/>
      <w:lang w:val="es-ES_tradnl" w:eastAsia="es-ES"/>
    </w:rPr>
  </w:style>
  <w:style w:type="character" w:customStyle="1" w:styleId="Ttulo6Car">
    <w:name w:val="Título 6 Car"/>
    <w:basedOn w:val="Fuentedeprrafopredeter"/>
    <w:link w:val="Ttulo6"/>
    <w:uiPriority w:val="9"/>
    <w:rsid w:val="008408D6"/>
    <w:rPr>
      <w:rFonts w:ascii="Tahoma" w:hAnsi="Tahoma"/>
      <w:lang w:val="es-ES_tradnl" w:eastAsia="es-ES"/>
    </w:rPr>
  </w:style>
  <w:style w:type="character" w:customStyle="1" w:styleId="Ttulo7Car">
    <w:name w:val="Título 7 Car"/>
    <w:basedOn w:val="Fuentedeprrafopredeter"/>
    <w:link w:val="Ttulo7"/>
    <w:uiPriority w:val="9"/>
    <w:rsid w:val="008408D6"/>
    <w:rPr>
      <w:rFonts w:ascii="Century Gothic" w:hAnsi="Century Gothic"/>
      <w:b/>
      <w:sz w:val="24"/>
      <w:lang w:val="es-ES" w:eastAsia="es-ES"/>
    </w:rPr>
  </w:style>
  <w:style w:type="character" w:customStyle="1" w:styleId="Ttulo8Car">
    <w:name w:val="Título 8 Car"/>
    <w:basedOn w:val="Fuentedeprrafopredeter"/>
    <w:link w:val="Ttulo8"/>
    <w:rsid w:val="008408D6"/>
    <w:rPr>
      <w:i/>
      <w:sz w:val="24"/>
      <w:lang w:val="es-ES_tradnl" w:eastAsia="es-ES"/>
    </w:rPr>
  </w:style>
  <w:style w:type="character" w:customStyle="1" w:styleId="Ttulo9Car">
    <w:name w:val="Título 9 Car"/>
    <w:basedOn w:val="Fuentedeprrafopredete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uiPriority w:val="99"/>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basedOn w:val="Fuentedeprrafopredeter"/>
    <w:link w:val="Textocomentario"/>
    <w:uiPriority w:val="99"/>
    <w:rsid w:val="008408D6"/>
    <w:rPr>
      <w:rFonts w:ascii="Calibri" w:hAnsi="Calibri"/>
      <w:lang w:val="x-none" w:eastAsia="x-none"/>
    </w:rPr>
  </w:style>
  <w:style w:type="character" w:styleId="Refdecomentario">
    <w:name w:val="annotation reference"/>
    <w:uiPriority w:val="99"/>
    <w:rsid w:val="008408D6"/>
    <w:rPr>
      <w:rFonts w:cs="Times New Roman"/>
      <w:sz w:val="16"/>
    </w:rPr>
  </w:style>
  <w:style w:type="paragraph" w:styleId="Asuntodelcomentario">
    <w:name w:val="annotation subject"/>
    <w:basedOn w:val="Textocomentario"/>
    <w:next w:val="Textocomentario"/>
    <w:link w:val="AsuntodelcomentarioCar"/>
    <w:uiPriority w:val="99"/>
    <w:rsid w:val="008408D6"/>
    <w:rPr>
      <w:b/>
    </w:rPr>
  </w:style>
  <w:style w:type="character" w:customStyle="1" w:styleId="AsuntodelcomentarioCar">
    <w:name w:val="Asunto del comentario Car"/>
    <w:basedOn w:val="TextocomentarioCar"/>
    <w:link w:val="Asuntodelcomentario"/>
    <w:uiPriority w:val="99"/>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basedOn w:val="Fuentedeprrafopredete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styleId="TtuloTDC">
    <w:name w:val="TOC Heading"/>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basedOn w:val="Fuentedeprrafopredete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basedOn w:val="Fuentedeprrafopredete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basedOn w:val="Fuentedeprrafopredete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basedOn w:val="Fuentedeprrafopredete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basedOn w:val="Fuentedeprrafopredete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customStyle="1" w:styleId="Ttulo10">
    <w:name w:val="Título1"/>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basedOn w:val="Fuentedeprrafopredeter"/>
    <w:link w:val="Ttulo10"/>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basedOn w:val="Fuentedeprrafopredete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basedOn w:val="Fuentedeprrafopredete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styleId="Continuarlista2">
    <w:name w:val="List Continue 2"/>
    <w:basedOn w:val="Normal"/>
    <w:uiPriority w:val="99"/>
    <w:unhideWhenUsed/>
    <w:rsid w:val="00733FC6"/>
    <w:pPr>
      <w:widowControl/>
      <w:suppressAutoHyphens w:val="0"/>
      <w:spacing w:after="120"/>
      <w:ind w:left="566"/>
      <w:contextualSpacing/>
    </w:pPr>
    <w:rPr>
      <w:rFonts w:ascii="Times New Roman" w:eastAsia="Times New Roman" w:hAnsi="Times New Roman" w:cs="Times New Roman"/>
      <w:kern w:val="0"/>
      <w:lang w:val="es-ES_tradnl" w:eastAsia="es-ES_tradnl" w:bidi="ar-SA"/>
    </w:rPr>
  </w:style>
  <w:style w:type="character" w:customStyle="1" w:styleId="WW8Num1z0">
    <w:name w:val="WW8Num1z0"/>
    <w:rsid w:val="00733FC6"/>
  </w:style>
  <w:style w:type="character" w:customStyle="1" w:styleId="WW8Num1z1">
    <w:name w:val="WW8Num1z1"/>
    <w:rsid w:val="00733FC6"/>
  </w:style>
  <w:style w:type="character" w:customStyle="1" w:styleId="WW8Num1z2">
    <w:name w:val="WW8Num1z2"/>
    <w:rsid w:val="00733FC6"/>
  </w:style>
  <w:style w:type="character" w:customStyle="1" w:styleId="WW8Num1z3">
    <w:name w:val="WW8Num1z3"/>
    <w:rsid w:val="00733FC6"/>
  </w:style>
  <w:style w:type="character" w:customStyle="1" w:styleId="WW8Num1z4">
    <w:name w:val="WW8Num1z4"/>
    <w:rsid w:val="00733FC6"/>
  </w:style>
  <w:style w:type="character" w:customStyle="1" w:styleId="WW8Num1z5">
    <w:name w:val="WW8Num1z5"/>
    <w:rsid w:val="00733FC6"/>
  </w:style>
  <w:style w:type="character" w:customStyle="1" w:styleId="WW8Num1z6">
    <w:name w:val="WW8Num1z6"/>
    <w:rsid w:val="00733FC6"/>
  </w:style>
  <w:style w:type="character" w:customStyle="1" w:styleId="WW8Num1z7">
    <w:name w:val="WW8Num1z7"/>
    <w:rsid w:val="00733FC6"/>
  </w:style>
  <w:style w:type="character" w:customStyle="1" w:styleId="WW8Num1z8">
    <w:name w:val="WW8Num1z8"/>
    <w:rsid w:val="00733FC6"/>
  </w:style>
  <w:style w:type="character" w:customStyle="1" w:styleId="WW8Num2z2">
    <w:name w:val="WW8Num2z2"/>
    <w:rsid w:val="00733FC6"/>
    <w:rPr>
      <w:rFonts w:ascii="Wingdings" w:hAnsi="Wingdings" w:cs="Wingdings"/>
      <w:color w:val="4F81BD"/>
    </w:rPr>
  </w:style>
  <w:style w:type="character" w:customStyle="1" w:styleId="WW8Num2z3">
    <w:name w:val="WW8Num2z3"/>
    <w:rsid w:val="00733FC6"/>
    <w:rPr>
      <w:rFonts w:ascii="Symbol" w:hAnsi="Symbol" w:cs="Symbol"/>
    </w:rPr>
  </w:style>
  <w:style w:type="character" w:customStyle="1" w:styleId="WW8Num2z4">
    <w:name w:val="WW8Num2z4"/>
    <w:rsid w:val="00733FC6"/>
  </w:style>
  <w:style w:type="character" w:customStyle="1" w:styleId="WW8Num2z5">
    <w:name w:val="WW8Num2z5"/>
    <w:rsid w:val="00733FC6"/>
  </w:style>
  <w:style w:type="character" w:customStyle="1" w:styleId="WW8Num2z6">
    <w:name w:val="WW8Num2z6"/>
    <w:rsid w:val="00733FC6"/>
  </w:style>
  <w:style w:type="character" w:customStyle="1" w:styleId="WW8Num2z7">
    <w:name w:val="WW8Num2z7"/>
    <w:rsid w:val="00733FC6"/>
  </w:style>
  <w:style w:type="character" w:customStyle="1" w:styleId="WW8Num2z8">
    <w:name w:val="WW8Num2z8"/>
    <w:rsid w:val="00733FC6"/>
  </w:style>
  <w:style w:type="character" w:customStyle="1" w:styleId="WW8Num3z0">
    <w:name w:val="WW8Num3z0"/>
    <w:rsid w:val="00733FC6"/>
    <w:rPr>
      <w:rFonts w:ascii="Wingdings" w:hAnsi="Wingdings" w:cs="Wingdings"/>
    </w:rPr>
  </w:style>
  <w:style w:type="character" w:customStyle="1" w:styleId="WW8Num4z0">
    <w:name w:val="WW8Num4z0"/>
    <w:rsid w:val="00733FC6"/>
    <w:rPr>
      <w:rFonts w:ascii="Arial" w:hAnsi="Arial" w:cs="Arial"/>
    </w:rPr>
  </w:style>
  <w:style w:type="character" w:customStyle="1" w:styleId="WW8Num5z0">
    <w:name w:val="WW8Num5z0"/>
    <w:rsid w:val="00733FC6"/>
    <w:rPr>
      <w:rFonts w:ascii="Arial" w:hAnsi="Arial" w:cs="Arial"/>
    </w:rPr>
  </w:style>
  <w:style w:type="character" w:customStyle="1" w:styleId="WW8Num6z0">
    <w:name w:val="WW8Num6z0"/>
    <w:rsid w:val="00733FC6"/>
    <w:rPr>
      <w:sz w:val="22"/>
      <w:szCs w:val="22"/>
    </w:rPr>
  </w:style>
  <w:style w:type="character" w:customStyle="1" w:styleId="WW8Num7z0">
    <w:name w:val="WW8Num7z0"/>
    <w:rsid w:val="00733FC6"/>
    <w:rPr>
      <w:rFonts w:ascii="Arial" w:hAnsi="Arial" w:cs="Arial"/>
    </w:rPr>
  </w:style>
  <w:style w:type="character" w:customStyle="1" w:styleId="WW8Num8z0">
    <w:name w:val="WW8Num8z0"/>
    <w:rsid w:val="00733FC6"/>
    <w:rPr>
      <w:rFonts w:ascii="Arial" w:hAnsi="Arial" w:cs="Arial"/>
    </w:rPr>
  </w:style>
  <w:style w:type="character" w:customStyle="1" w:styleId="WW8Num9z0">
    <w:name w:val="WW8Num9z0"/>
    <w:rsid w:val="00733FC6"/>
    <w:rPr>
      <w:rFonts w:ascii="Arial" w:hAnsi="Arial" w:cs="Arial"/>
      <w:lang w:val="es-ES"/>
    </w:rPr>
  </w:style>
  <w:style w:type="character" w:customStyle="1" w:styleId="WW8Num9z1">
    <w:name w:val="WW8Num9z1"/>
    <w:rsid w:val="00733FC6"/>
    <w:rPr>
      <w:rFonts w:ascii="Times New Roman" w:hAnsi="Times New Roman" w:cs="Times New Roman"/>
      <w:b w:val="0"/>
      <w:sz w:val="22"/>
      <w:szCs w:val="22"/>
      <w:lang w:val="es-ES"/>
    </w:rPr>
  </w:style>
  <w:style w:type="character" w:customStyle="1" w:styleId="WW8Num9z2">
    <w:name w:val="WW8Num9z2"/>
    <w:rsid w:val="00733FC6"/>
  </w:style>
  <w:style w:type="character" w:customStyle="1" w:styleId="WW8Num9z3">
    <w:name w:val="WW8Num9z3"/>
    <w:rsid w:val="00733FC6"/>
  </w:style>
  <w:style w:type="character" w:customStyle="1" w:styleId="WW8Num9z4">
    <w:name w:val="WW8Num9z4"/>
    <w:rsid w:val="00733FC6"/>
  </w:style>
  <w:style w:type="character" w:customStyle="1" w:styleId="WW8Num9z5">
    <w:name w:val="WW8Num9z5"/>
    <w:rsid w:val="00733FC6"/>
  </w:style>
  <w:style w:type="character" w:customStyle="1" w:styleId="WW8Num9z6">
    <w:name w:val="WW8Num9z6"/>
    <w:rsid w:val="00733FC6"/>
  </w:style>
  <w:style w:type="character" w:customStyle="1" w:styleId="WW8Num9z7">
    <w:name w:val="WW8Num9z7"/>
    <w:rsid w:val="00733FC6"/>
  </w:style>
  <w:style w:type="character" w:customStyle="1" w:styleId="WW8Num9z8">
    <w:name w:val="WW8Num9z8"/>
    <w:rsid w:val="00733FC6"/>
  </w:style>
  <w:style w:type="character" w:customStyle="1" w:styleId="WW8Num10z0">
    <w:name w:val="WW8Num10z0"/>
    <w:rsid w:val="00733FC6"/>
  </w:style>
  <w:style w:type="character" w:customStyle="1" w:styleId="WW8Num11z0">
    <w:name w:val="WW8Num11z0"/>
    <w:rsid w:val="00733FC6"/>
    <w:rPr>
      <w:rFonts w:ascii="Symbol" w:hAnsi="Symbol" w:cs="Symbol"/>
      <w:spacing w:val="1"/>
      <w:sz w:val="22"/>
      <w:szCs w:val="22"/>
    </w:rPr>
  </w:style>
  <w:style w:type="character" w:customStyle="1" w:styleId="WW8Num11z1">
    <w:name w:val="WW8Num11z1"/>
    <w:rsid w:val="00733FC6"/>
  </w:style>
  <w:style w:type="character" w:customStyle="1" w:styleId="WW8Num11z2">
    <w:name w:val="WW8Num11z2"/>
    <w:rsid w:val="00733FC6"/>
  </w:style>
  <w:style w:type="character" w:customStyle="1" w:styleId="WW8Num11z3">
    <w:name w:val="WW8Num11z3"/>
    <w:rsid w:val="00733FC6"/>
  </w:style>
  <w:style w:type="character" w:customStyle="1" w:styleId="WW8Num11z4">
    <w:name w:val="WW8Num11z4"/>
    <w:rsid w:val="00733FC6"/>
  </w:style>
  <w:style w:type="character" w:customStyle="1" w:styleId="WW8Num11z5">
    <w:name w:val="WW8Num11z5"/>
    <w:rsid w:val="00733FC6"/>
  </w:style>
  <w:style w:type="character" w:customStyle="1" w:styleId="WW8Num11z6">
    <w:name w:val="WW8Num11z6"/>
    <w:rsid w:val="00733FC6"/>
  </w:style>
  <w:style w:type="character" w:customStyle="1" w:styleId="WW8Num11z7">
    <w:name w:val="WW8Num11z7"/>
    <w:rsid w:val="00733FC6"/>
  </w:style>
  <w:style w:type="character" w:customStyle="1" w:styleId="WW8Num11z8">
    <w:name w:val="WW8Num11z8"/>
    <w:rsid w:val="00733FC6"/>
  </w:style>
  <w:style w:type="character" w:customStyle="1" w:styleId="WW8Num10z1">
    <w:name w:val="WW8Num10z1"/>
    <w:rsid w:val="00733FC6"/>
    <w:rPr>
      <w:rFonts w:ascii="Times New Roman" w:hAnsi="Times New Roman" w:cs="Times New Roman"/>
      <w:b w:val="0"/>
      <w:sz w:val="22"/>
      <w:szCs w:val="22"/>
      <w:lang w:val="es-ES"/>
    </w:rPr>
  </w:style>
  <w:style w:type="character" w:customStyle="1" w:styleId="WW8Num10z2">
    <w:name w:val="WW8Num10z2"/>
    <w:rsid w:val="00733FC6"/>
  </w:style>
  <w:style w:type="character" w:customStyle="1" w:styleId="WW8Num10z3">
    <w:name w:val="WW8Num10z3"/>
    <w:rsid w:val="00733FC6"/>
  </w:style>
  <w:style w:type="character" w:customStyle="1" w:styleId="WW8Num10z4">
    <w:name w:val="WW8Num10z4"/>
    <w:rsid w:val="00733FC6"/>
  </w:style>
  <w:style w:type="character" w:customStyle="1" w:styleId="WW8Num10z5">
    <w:name w:val="WW8Num10z5"/>
    <w:rsid w:val="00733FC6"/>
  </w:style>
  <w:style w:type="character" w:customStyle="1" w:styleId="WW8Num10z6">
    <w:name w:val="WW8Num10z6"/>
    <w:rsid w:val="00733FC6"/>
  </w:style>
  <w:style w:type="character" w:customStyle="1" w:styleId="WW8Num10z7">
    <w:name w:val="WW8Num10z7"/>
    <w:rsid w:val="00733FC6"/>
  </w:style>
  <w:style w:type="character" w:customStyle="1" w:styleId="WW8Num10z8">
    <w:name w:val="WW8Num10z8"/>
    <w:rsid w:val="00733FC6"/>
  </w:style>
  <w:style w:type="character" w:customStyle="1" w:styleId="WW8Num12z0">
    <w:name w:val="WW8Num12z0"/>
    <w:rsid w:val="00733FC6"/>
    <w:rPr>
      <w:rFonts w:ascii="Arial" w:hAnsi="Arial" w:cs="Arial"/>
    </w:rPr>
  </w:style>
  <w:style w:type="character" w:customStyle="1" w:styleId="WW8Num13z0">
    <w:name w:val="WW8Num13z0"/>
    <w:rsid w:val="00733FC6"/>
    <w:rPr>
      <w:rFonts w:ascii="Arial" w:hAnsi="Arial" w:cs="Arial"/>
    </w:rPr>
  </w:style>
  <w:style w:type="character" w:customStyle="1" w:styleId="WW8Num14z0">
    <w:name w:val="WW8Num14z0"/>
    <w:rsid w:val="00733FC6"/>
    <w:rPr>
      <w:rFonts w:ascii="Arial" w:hAnsi="Arial" w:cs="Arial"/>
      <w:position w:val="0"/>
      <w:sz w:val="22"/>
      <w:szCs w:val="22"/>
      <w:vertAlign w:val="baseline"/>
    </w:rPr>
  </w:style>
  <w:style w:type="character" w:customStyle="1" w:styleId="WW8Num15z0">
    <w:name w:val="WW8Num15z0"/>
    <w:rsid w:val="00733FC6"/>
    <w:rPr>
      <w:rFonts w:ascii="Arial" w:hAnsi="Arial" w:cs="Arial"/>
      <w:position w:val="0"/>
      <w:sz w:val="22"/>
      <w:szCs w:val="22"/>
      <w:vertAlign w:val="baseline"/>
      <w:lang w:val="es-SV"/>
    </w:rPr>
  </w:style>
  <w:style w:type="character" w:customStyle="1" w:styleId="WW8Num16z0">
    <w:name w:val="WW8Num16z0"/>
    <w:rsid w:val="00733FC6"/>
    <w:rPr>
      <w:rFonts w:ascii="Arial" w:hAnsi="Arial" w:cs="Arial"/>
      <w:position w:val="0"/>
      <w:sz w:val="22"/>
      <w:szCs w:val="22"/>
      <w:vertAlign w:val="baseline"/>
      <w:lang w:val="es-SV"/>
    </w:rPr>
  </w:style>
  <w:style w:type="character" w:customStyle="1" w:styleId="WW8Num17z0">
    <w:name w:val="WW8Num17z0"/>
    <w:rsid w:val="00733FC6"/>
    <w:rPr>
      <w:rFonts w:ascii="Arial" w:hAnsi="Arial" w:cs="Arial"/>
      <w:sz w:val="22"/>
      <w:szCs w:val="22"/>
    </w:rPr>
  </w:style>
  <w:style w:type="character" w:customStyle="1" w:styleId="WW8Num18z0">
    <w:name w:val="WW8Num18z0"/>
    <w:rsid w:val="00733FC6"/>
  </w:style>
  <w:style w:type="character" w:customStyle="1" w:styleId="WW8Num18z1">
    <w:name w:val="WW8Num18z1"/>
    <w:rsid w:val="00733FC6"/>
    <w:rPr>
      <w:sz w:val="22"/>
      <w:szCs w:val="22"/>
    </w:rPr>
  </w:style>
  <w:style w:type="character" w:customStyle="1" w:styleId="WW8Num18z2">
    <w:name w:val="WW8Num18z2"/>
    <w:rsid w:val="00733FC6"/>
    <w:rPr>
      <w:rFonts w:ascii="Times New Roman" w:hAnsi="Times New Roman" w:cs="Times New Roman"/>
      <w:b/>
      <w:sz w:val="22"/>
      <w:szCs w:val="22"/>
      <w:lang w:val="es-ES"/>
    </w:rPr>
  </w:style>
  <w:style w:type="character" w:customStyle="1" w:styleId="WW8Num18z3">
    <w:name w:val="WW8Num18z3"/>
    <w:rsid w:val="00733FC6"/>
  </w:style>
  <w:style w:type="character" w:customStyle="1" w:styleId="WW8Num18z4">
    <w:name w:val="WW8Num18z4"/>
    <w:rsid w:val="00733FC6"/>
  </w:style>
  <w:style w:type="character" w:customStyle="1" w:styleId="WW8Num18z5">
    <w:name w:val="WW8Num18z5"/>
    <w:rsid w:val="00733FC6"/>
  </w:style>
  <w:style w:type="character" w:customStyle="1" w:styleId="WW8Num18z6">
    <w:name w:val="WW8Num18z6"/>
    <w:rsid w:val="00733FC6"/>
  </w:style>
  <w:style w:type="character" w:customStyle="1" w:styleId="WW8Num18z7">
    <w:name w:val="WW8Num18z7"/>
    <w:rsid w:val="00733FC6"/>
  </w:style>
  <w:style w:type="character" w:customStyle="1" w:styleId="WW8Num18z8">
    <w:name w:val="WW8Num18z8"/>
    <w:rsid w:val="00733FC6"/>
  </w:style>
  <w:style w:type="character" w:customStyle="1" w:styleId="WW8Num19z0">
    <w:name w:val="WW8Num19z0"/>
    <w:rsid w:val="00733FC6"/>
    <w:rPr>
      <w:b/>
    </w:rPr>
  </w:style>
  <w:style w:type="character" w:customStyle="1" w:styleId="WW8Num20z0">
    <w:name w:val="WW8Num20z0"/>
    <w:rsid w:val="00733FC6"/>
  </w:style>
  <w:style w:type="character" w:customStyle="1" w:styleId="WW8Num20z1">
    <w:name w:val="WW8Num20z1"/>
    <w:rsid w:val="00733FC6"/>
    <w:rPr>
      <w:rFonts w:ascii="Wingdings" w:hAnsi="Wingdings" w:cs="Wingdings"/>
      <w:lang w:val="es-ES"/>
    </w:rPr>
  </w:style>
  <w:style w:type="character" w:customStyle="1" w:styleId="WW8Num20z2">
    <w:name w:val="WW8Num20z2"/>
    <w:rsid w:val="00733FC6"/>
  </w:style>
  <w:style w:type="character" w:customStyle="1" w:styleId="WW8Num20z3">
    <w:name w:val="WW8Num20z3"/>
    <w:rsid w:val="00733FC6"/>
  </w:style>
  <w:style w:type="character" w:customStyle="1" w:styleId="WW8Num20z4">
    <w:name w:val="WW8Num20z4"/>
    <w:rsid w:val="00733FC6"/>
  </w:style>
  <w:style w:type="character" w:customStyle="1" w:styleId="WW8Num20z5">
    <w:name w:val="WW8Num20z5"/>
    <w:rsid w:val="00733FC6"/>
  </w:style>
  <w:style w:type="character" w:customStyle="1" w:styleId="WW8Num20z6">
    <w:name w:val="WW8Num20z6"/>
    <w:rsid w:val="00733FC6"/>
  </w:style>
  <w:style w:type="character" w:customStyle="1" w:styleId="WW8Num20z7">
    <w:name w:val="WW8Num20z7"/>
    <w:rsid w:val="00733FC6"/>
  </w:style>
  <w:style w:type="character" w:customStyle="1" w:styleId="WW8Num20z8">
    <w:name w:val="WW8Num20z8"/>
    <w:rsid w:val="00733FC6"/>
  </w:style>
  <w:style w:type="character" w:customStyle="1" w:styleId="WW8Num21z0">
    <w:name w:val="WW8Num21z0"/>
    <w:rsid w:val="00733FC6"/>
  </w:style>
  <w:style w:type="character" w:customStyle="1" w:styleId="WW8Num21z1">
    <w:name w:val="WW8Num21z1"/>
    <w:rsid w:val="00733FC6"/>
    <w:rPr>
      <w:rFonts w:ascii="Wingdings" w:hAnsi="Wingdings" w:cs="Wingdings"/>
      <w:sz w:val="22"/>
      <w:szCs w:val="22"/>
      <w:lang w:val="es-CO"/>
    </w:rPr>
  </w:style>
  <w:style w:type="character" w:customStyle="1" w:styleId="WW8Num21z2">
    <w:name w:val="WW8Num21z2"/>
    <w:rsid w:val="00733FC6"/>
  </w:style>
  <w:style w:type="character" w:customStyle="1" w:styleId="WW8Num21z3">
    <w:name w:val="WW8Num21z3"/>
    <w:rsid w:val="00733FC6"/>
  </w:style>
  <w:style w:type="character" w:customStyle="1" w:styleId="WW8Num21z4">
    <w:name w:val="WW8Num21z4"/>
    <w:rsid w:val="00733FC6"/>
  </w:style>
  <w:style w:type="character" w:customStyle="1" w:styleId="WW8Num21z5">
    <w:name w:val="WW8Num21z5"/>
    <w:rsid w:val="00733FC6"/>
  </w:style>
  <w:style w:type="character" w:customStyle="1" w:styleId="WW8Num21z6">
    <w:name w:val="WW8Num21z6"/>
    <w:rsid w:val="00733FC6"/>
  </w:style>
  <w:style w:type="character" w:customStyle="1" w:styleId="WW8Num21z7">
    <w:name w:val="WW8Num21z7"/>
    <w:rsid w:val="00733FC6"/>
  </w:style>
  <w:style w:type="character" w:customStyle="1" w:styleId="WW8Num21z8">
    <w:name w:val="WW8Num21z8"/>
    <w:rsid w:val="00733FC6"/>
  </w:style>
  <w:style w:type="character" w:customStyle="1" w:styleId="WW8Num22z0">
    <w:name w:val="WW8Num22z0"/>
    <w:rsid w:val="00733FC6"/>
    <w:rPr>
      <w:rFonts w:ascii="Wingdings" w:hAnsi="Wingdings" w:cs="Wingdings"/>
      <w:sz w:val="22"/>
      <w:szCs w:val="22"/>
      <w:lang w:val="es-CO"/>
    </w:rPr>
  </w:style>
  <w:style w:type="character" w:customStyle="1" w:styleId="WW8Num23z0">
    <w:name w:val="WW8Num23z0"/>
    <w:rsid w:val="00733FC6"/>
  </w:style>
  <w:style w:type="character" w:customStyle="1" w:styleId="WW8Num24z0">
    <w:name w:val="WW8Num24z0"/>
    <w:rsid w:val="00733FC6"/>
    <w:rPr>
      <w:rFonts w:ascii="Arial" w:hAnsi="Arial" w:cs="Arial"/>
    </w:rPr>
  </w:style>
  <w:style w:type="character" w:customStyle="1" w:styleId="WW8Num25z0">
    <w:name w:val="WW8Num25z0"/>
    <w:rsid w:val="00733FC6"/>
  </w:style>
  <w:style w:type="character" w:customStyle="1" w:styleId="WW8Num25z1">
    <w:name w:val="WW8Num25z1"/>
    <w:rsid w:val="00733FC6"/>
  </w:style>
  <w:style w:type="character" w:customStyle="1" w:styleId="WW8Num25z2">
    <w:name w:val="WW8Num25z2"/>
    <w:rsid w:val="00733FC6"/>
  </w:style>
  <w:style w:type="character" w:customStyle="1" w:styleId="WW8Num25z3">
    <w:name w:val="WW8Num25z3"/>
    <w:rsid w:val="00733FC6"/>
  </w:style>
  <w:style w:type="character" w:customStyle="1" w:styleId="WW8Num25z4">
    <w:name w:val="WW8Num25z4"/>
    <w:rsid w:val="00733FC6"/>
    <w:rPr>
      <w:szCs w:val="22"/>
    </w:rPr>
  </w:style>
  <w:style w:type="character" w:customStyle="1" w:styleId="WW8Num25z5">
    <w:name w:val="WW8Num25z5"/>
    <w:rsid w:val="00733FC6"/>
  </w:style>
  <w:style w:type="character" w:customStyle="1" w:styleId="WW8Num25z6">
    <w:name w:val="WW8Num25z6"/>
    <w:rsid w:val="00733FC6"/>
  </w:style>
  <w:style w:type="character" w:customStyle="1" w:styleId="WW8Num25z7">
    <w:name w:val="WW8Num25z7"/>
    <w:rsid w:val="00733FC6"/>
  </w:style>
  <w:style w:type="character" w:customStyle="1" w:styleId="WW8Num25z8">
    <w:name w:val="WW8Num25z8"/>
    <w:rsid w:val="00733FC6"/>
  </w:style>
  <w:style w:type="character" w:customStyle="1" w:styleId="WW8Num26z0">
    <w:name w:val="WW8Num26z0"/>
    <w:rsid w:val="00733FC6"/>
  </w:style>
  <w:style w:type="character" w:customStyle="1" w:styleId="WW8Num26z1">
    <w:name w:val="WW8Num26z1"/>
    <w:rsid w:val="00733FC6"/>
    <w:rPr>
      <w:rFonts w:ascii="Times New Roman" w:hAnsi="Times New Roman" w:cs="Times New Roman"/>
      <w:bCs/>
      <w:sz w:val="14"/>
      <w:szCs w:val="22"/>
    </w:rPr>
  </w:style>
  <w:style w:type="character" w:customStyle="1" w:styleId="WW8Num26z2">
    <w:name w:val="WW8Num26z2"/>
    <w:rsid w:val="00733FC6"/>
  </w:style>
  <w:style w:type="character" w:customStyle="1" w:styleId="WW8Num26z3">
    <w:name w:val="WW8Num26z3"/>
    <w:rsid w:val="00733FC6"/>
  </w:style>
  <w:style w:type="character" w:customStyle="1" w:styleId="WW8Num26z4">
    <w:name w:val="WW8Num26z4"/>
    <w:rsid w:val="00733FC6"/>
  </w:style>
  <w:style w:type="character" w:customStyle="1" w:styleId="WW8Num26z5">
    <w:name w:val="WW8Num26z5"/>
    <w:rsid w:val="00733FC6"/>
  </w:style>
  <w:style w:type="character" w:customStyle="1" w:styleId="WW8Num26z6">
    <w:name w:val="WW8Num26z6"/>
    <w:rsid w:val="00733FC6"/>
  </w:style>
  <w:style w:type="character" w:customStyle="1" w:styleId="WW8Num26z7">
    <w:name w:val="WW8Num26z7"/>
    <w:rsid w:val="00733FC6"/>
  </w:style>
  <w:style w:type="character" w:customStyle="1" w:styleId="WW8Num26z8">
    <w:name w:val="WW8Num26z8"/>
    <w:rsid w:val="00733FC6"/>
  </w:style>
  <w:style w:type="character" w:customStyle="1" w:styleId="WW8Num27z0">
    <w:name w:val="WW8Num27z0"/>
    <w:rsid w:val="00733FC6"/>
  </w:style>
  <w:style w:type="character" w:customStyle="1" w:styleId="WW8Num27z1">
    <w:name w:val="WW8Num27z1"/>
    <w:rsid w:val="00733FC6"/>
    <w:rPr>
      <w:spacing w:val="-1"/>
      <w:lang w:val="es-ES"/>
    </w:rPr>
  </w:style>
  <w:style w:type="character" w:customStyle="1" w:styleId="WW8Num27z2">
    <w:name w:val="WW8Num27z2"/>
    <w:rsid w:val="00733FC6"/>
  </w:style>
  <w:style w:type="character" w:customStyle="1" w:styleId="WW8Num27z3">
    <w:name w:val="WW8Num27z3"/>
    <w:rsid w:val="00733FC6"/>
  </w:style>
  <w:style w:type="character" w:customStyle="1" w:styleId="WW8Num27z4">
    <w:name w:val="WW8Num27z4"/>
    <w:rsid w:val="00733FC6"/>
  </w:style>
  <w:style w:type="character" w:customStyle="1" w:styleId="WW8Num27z5">
    <w:name w:val="WW8Num27z5"/>
    <w:rsid w:val="00733FC6"/>
  </w:style>
  <w:style w:type="character" w:customStyle="1" w:styleId="WW8Num27z6">
    <w:name w:val="WW8Num27z6"/>
    <w:rsid w:val="00733FC6"/>
  </w:style>
  <w:style w:type="character" w:customStyle="1" w:styleId="WW8Num27z7">
    <w:name w:val="WW8Num27z7"/>
    <w:rsid w:val="00733FC6"/>
  </w:style>
  <w:style w:type="character" w:customStyle="1" w:styleId="WW8Num27z8">
    <w:name w:val="WW8Num27z8"/>
    <w:rsid w:val="00733FC6"/>
  </w:style>
  <w:style w:type="character" w:customStyle="1" w:styleId="WW8Num28z0">
    <w:name w:val="WW8Num28z0"/>
    <w:rsid w:val="00733FC6"/>
  </w:style>
  <w:style w:type="character" w:customStyle="1" w:styleId="WW8Num28z1">
    <w:name w:val="WW8Num28z1"/>
    <w:rsid w:val="00733FC6"/>
    <w:rPr>
      <w:rFonts w:ascii="Times New Roman" w:hAnsi="Times New Roman" w:cs="Times New Roman"/>
      <w:b/>
      <w:i/>
      <w:spacing w:val="1"/>
      <w:sz w:val="22"/>
      <w:szCs w:val="22"/>
    </w:rPr>
  </w:style>
  <w:style w:type="character" w:customStyle="1" w:styleId="WW8Num28z2">
    <w:name w:val="WW8Num28z2"/>
    <w:rsid w:val="00733FC6"/>
  </w:style>
  <w:style w:type="character" w:customStyle="1" w:styleId="WW8Num28z3">
    <w:name w:val="WW8Num28z3"/>
    <w:rsid w:val="00733FC6"/>
  </w:style>
  <w:style w:type="character" w:customStyle="1" w:styleId="WW8Num28z4">
    <w:name w:val="WW8Num28z4"/>
    <w:rsid w:val="00733FC6"/>
  </w:style>
  <w:style w:type="character" w:customStyle="1" w:styleId="WW8Num28z5">
    <w:name w:val="WW8Num28z5"/>
    <w:rsid w:val="00733FC6"/>
  </w:style>
  <w:style w:type="character" w:customStyle="1" w:styleId="WW8Num28z6">
    <w:name w:val="WW8Num28z6"/>
    <w:rsid w:val="00733FC6"/>
  </w:style>
  <w:style w:type="character" w:customStyle="1" w:styleId="WW8Num28z7">
    <w:name w:val="WW8Num28z7"/>
    <w:rsid w:val="00733FC6"/>
  </w:style>
  <w:style w:type="character" w:customStyle="1" w:styleId="WW8Num28z8">
    <w:name w:val="WW8Num28z8"/>
    <w:rsid w:val="00733FC6"/>
  </w:style>
  <w:style w:type="character" w:customStyle="1" w:styleId="WW8Num29z0">
    <w:name w:val="WW8Num29z0"/>
    <w:rsid w:val="00733FC6"/>
    <w:rPr>
      <w:rFonts w:ascii="Times New Roman" w:hAnsi="Times New Roman" w:cs="Times New Roman"/>
      <w:sz w:val="22"/>
      <w:szCs w:val="22"/>
    </w:rPr>
  </w:style>
  <w:style w:type="character" w:customStyle="1" w:styleId="WW8Num29z1">
    <w:name w:val="WW8Num29z1"/>
    <w:rsid w:val="00733FC6"/>
  </w:style>
  <w:style w:type="character" w:customStyle="1" w:styleId="WW8Num29z2">
    <w:name w:val="WW8Num29z2"/>
    <w:rsid w:val="00733FC6"/>
  </w:style>
  <w:style w:type="character" w:customStyle="1" w:styleId="WW8Num29z3">
    <w:name w:val="WW8Num29z3"/>
    <w:rsid w:val="00733FC6"/>
  </w:style>
  <w:style w:type="character" w:customStyle="1" w:styleId="WW8Num29z4">
    <w:name w:val="WW8Num29z4"/>
    <w:rsid w:val="00733FC6"/>
  </w:style>
  <w:style w:type="character" w:customStyle="1" w:styleId="WW8Num29z5">
    <w:name w:val="WW8Num29z5"/>
    <w:rsid w:val="00733FC6"/>
  </w:style>
  <w:style w:type="character" w:customStyle="1" w:styleId="WW8Num29z6">
    <w:name w:val="WW8Num29z6"/>
    <w:rsid w:val="00733FC6"/>
  </w:style>
  <w:style w:type="character" w:customStyle="1" w:styleId="WW8Num29z7">
    <w:name w:val="WW8Num29z7"/>
    <w:rsid w:val="00733FC6"/>
  </w:style>
  <w:style w:type="character" w:customStyle="1" w:styleId="WW8Num29z8">
    <w:name w:val="WW8Num29z8"/>
    <w:rsid w:val="00733FC6"/>
  </w:style>
  <w:style w:type="character" w:customStyle="1" w:styleId="WW8Num30z0">
    <w:name w:val="WW8Num30z0"/>
    <w:rsid w:val="00733FC6"/>
    <w:rPr>
      <w:rFonts w:ascii="Arial" w:hAnsi="Arial" w:cs="Arial"/>
      <w:sz w:val="22"/>
      <w:szCs w:val="22"/>
    </w:rPr>
  </w:style>
  <w:style w:type="character" w:customStyle="1" w:styleId="WW8Num31z0">
    <w:name w:val="WW8Num31z0"/>
    <w:rsid w:val="00733FC6"/>
    <w:rPr>
      <w:rFonts w:ascii="Arial" w:hAnsi="Arial" w:cs="Calibri"/>
      <w:sz w:val="12"/>
      <w:szCs w:val="22"/>
      <w:lang w:val="es-CO"/>
    </w:rPr>
  </w:style>
  <w:style w:type="character" w:customStyle="1" w:styleId="WW8Num32z0">
    <w:name w:val="WW8Num32z0"/>
    <w:rsid w:val="00733FC6"/>
    <w:rPr>
      <w:rFonts w:ascii="Arial" w:hAnsi="Arial" w:cs="Arial"/>
      <w:spacing w:val="-1"/>
      <w:position w:val="0"/>
      <w:sz w:val="22"/>
      <w:szCs w:val="22"/>
      <w:vertAlign w:val="baseline"/>
      <w:lang w:val="es-CO"/>
    </w:rPr>
  </w:style>
  <w:style w:type="character" w:customStyle="1" w:styleId="WW8Num33z0">
    <w:name w:val="WW8Num33z0"/>
    <w:rsid w:val="00733FC6"/>
    <w:rPr>
      <w:rFonts w:ascii="Arial" w:hAnsi="Arial" w:cs="Arial"/>
      <w:sz w:val="8"/>
      <w:szCs w:val="22"/>
    </w:rPr>
  </w:style>
  <w:style w:type="character" w:customStyle="1" w:styleId="WW8Num34z0">
    <w:name w:val="WW8Num34z0"/>
    <w:rsid w:val="00733FC6"/>
    <w:rPr>
      <w:rFonts w:ascii="Arial" w:hAnsi="Arial" w:cs="Arial"/>
      <w:lang w:val="es-ES"/>
    </w:rPr>
  </w:style>
  <w:style w:type="character" w:customStyle="1" w:styleId="WW8Num35z0">
    <w:name w:val="WW8Num35z0"/>
    <w:rsid w:val="00733FC6"/>
    <w:rPr>
      <w:sz w:val="22"/>
      <w:szCs w:val="22"/>
      <w:lang w:val="es-CO"/>
    </w:rPr>
  </w:style>
  <w:style w:type="character" w:customStyle="1" w:styleId="WW8Num36z0">
    <w:name w:val="WW8Num36z0"/>
    <w:rsid w:val="00733FC6"/>
    <w:rPr>
      <w:rFonts w:ascii="Times New Roman" w:hAnsi="Times New Roman" w:cs="Times New Roman"/>
      <w:color w:val="000000"/>
    </w:rPr>
  </w:style>
  <w:style w:type="character" w:customStyle="1" w:styleId="WW8Num37z0">
    <w:name w:val="WW8Num37z0"/>
    <w:rsid w:val="00733FC6"/>
  </w:style>
  <w:style w:type="character" w:customStyle="1" w:styleId="WW8Num37z1">
    <w:name w:val="WW8Num37z1"/>
    <w:rsid w:val="00733FC6"/>
  </w:style>
  <w:style w:type="character" w:customStyle="1" w:styleId="WW8Num37z2">
    <w:name w:val="WW8Num37z2"/>
    <w:rsid w:val="00733FC6"/>
  </w:style>
  <w:style w:type="character" w:customStyle="1" w:styleId="WW8Num37z3">
    <w:name w:val="WW8Num37z3"/>
    <w:rsid w:val="00733FC6"/>
  </w:style>
  <w:style w:type="character" w:customStyle="1" w:styleId="WW8Num37z4">
    <w:name w:val="WW8Num37z4"/>
    <w:rsid w:val="00733FC6"/>
  </w:style>
  <w:style w:type="character" w:customStyle="1" w:styleId="WW8Num37z5">
    <w:name w:val="WW8Num37z5"/>
    <w:rsid w:val="00733FC6"/>
  </w:style>
  <w:style w:type="character" w:customStyle="1" w:styleId="WW8Num37z6">
    <w:name w:val="WW8Num37z6"/>
    <w:rsid w:val="00733FC6"/>
  </w:style>
  <w:style w:type="character" w:customStyle="1" w:styleId="WW8Num37z7">
    <w:name w:val="WW8Num37z7"/>
    <w:rsid w:val="00733FC6"/>
  </w:style>
  <w:style w:type="character" w:customStyle="1" w:styleId="WW8Num37z8">
    <w:name w:val="WW8Num37z8"/>
    <w:rsid w:val="00733FC6"/>
  </w:style>
  <w:style w:type="character" w:customStyle="1" w:styleId="Fuentedeprrafopredeter2">
    <w:name w:val="Fuente de párrafo predeter.2"/>
    <w:rsid w:val="00733FC6"/>
  </w:style>
  <w:style w:type="character" w:customStyle="1" w:styleId="Fuentedeprrafopredeter1">
    <w:name w:val="Fuente de párrafo predeter.1"/>
    <w:rsid w:val="00733FC6"/>
  </w:style>
  <w:style w:type="paragraph" w:customStyle="1" w:styleId="Encabezado2">
    <w:name w:val="Encabezado2"/>
    <w:basedOn w:val="Normal"/>
    <w:next w:val="Textoindependiente"/>
    <w:rsid w:val="00733FC6"/>
    <w:pPr>
      <w:keepNext/>
      <w:widowControl/>
      <w:spacing w:before="240" w:after="120" w:line="276" w:lineRule="auto"/>
    </w:pPr>
    <w:rPr>
      <w:rFonts w:ascii="Arial" w:eastAsia="Microsoft YaHei" w:hAnsi="Arial"/>
      <w:kern w:val="0"/>
      <w:sz w:val="28"/>
      <w:szCs w:val="28"/>
      <w:lang w:bidi="ar-SA"/>
    </w:rPr>
  </w:style>
  <w:style w:type="paragraph" w:customStyle="1" w:styleId="Epgrafe1">
    <w:name w:val="Epígrafe1"/>
    <w:basedOn w:val="Normal"/>
    <w:qFormat/>
    <w:rsid w:val="00733FC6"/>
    <w:pPr>
      <w:widowControl/>
      <w:suppressLineNumbers/>
      <w:spacing w:before="120" w:after="120" w:line="276" w:lineRule="auto"/>
    </w:pPr>
    <w:rPr>
      <w:rFonts w:ascii="Calibri" w:eastAsia="Calibri" w:hAnsi="Calibri"/>
      <w:i/>
      <w:iCs/>
      <w:kern w:val="0"/>
      <w:lang w:bidi="ar-SA"/>
    </w:rPr>
  </w:style>
  <w:style w:type="paragraph" w:customStyle="1" w:styleId="Contenidodelmarco">
    <w:name w:val="Contenido del marco"/>
    <w:basedOn w:val="Normal"/>
    <w:rsid w:val="00733FC6"/>
    <w:pPr>
      <w:widowControl/>
      <w:spacing w:after="200" w:line="276" w:lineRule="auto"/>
    </w:pPr>
    <w:rPr>
      <w:rFonts w:ascii="Calibri" w:eastAsia="Calibri" w:hAnsi="Calibri" w:cs="Calibri"/>
      <w:kern w:val="0"/>
      <w:sz w:val="22"/>
      <w:szCs w:val="22"/>
      <w:lang w:bidi="ar-SA"/>
    </w:rPr>
  </w:style>
  <w:style w:type="character" w:customStyle="1" w:styleId="Textoindependiente3Car1">
    <w:name w:val="Texto independiente 3 Car1"/>
    <w:uiPriority w:val="99"/>
    <w:semiHidden/>
    <w:rsid w:val="00733FC6"/>
    <w:rPr>
      <w:rFonts w:ascii="Times New Roman" w:eastAsia="Batang" w:hAnsi="Times New Roman"/>
      <w:sz w:val="16"/>
      <w:szCs w:val="16"/>
      <w:lang w:val="es-ES_tradnl" w:eastAsia="es-ES"/>
    </w:rPr>
  </w:style>
  <w:style w:type="numbering" w:customStyle="1" w:styleId="Sinlista4">
    <w:name w:val="Sin lista4"/>
    <w:next w:val="Sinlista"/>
    <w:uiPriority w:val="99"/>
    <w:semiHidden/>
    <w:unhideWhenUsed/>
    <w:rsid w:val="00733FC6"/>
  </w:style>
  <w:style w:type="paragraph" w:customStyle="1" w:styleId="yiv8774385055msonormal">
    <w:name w:val="yiv8774385055msonormal"/>
    <w:basedOn w:val="Normal"/>
    <w:rsid w:val="00733FC6"/>
    <w:pPr>
      <w:widowControl/>
      <w:suppressAutoHyphens w:val="0"/>
      <w:spacing w:before="100" w:beforeAutospacing="1" w:after="100" w:afterAutospacing="1"/>
    </w:pPr>
    <w:rPr>
      <w:rFonts w:ascii="Times New Roman" w:eastAsia="Times New Roman" w:hAnsi="Times New Roman" w:cs="Times New Roman"/>
      <w:kern w:val="0"/>
      <w:lang w:val="es-ES" w:eastAsia="es-ES" w:bidi="ar-SA"/>
    </w:rPr>
  </w:style>
  <w:style w:type="paragraph" w:customStyle="1" w:styleId="yiv8774385055">
    <w:name w:val="yiv8774385055"/>
    <w:basedOn w:val="Normal"/>
    <w:rsid w:val="00733FC6"/>
    <w:pPr>
      <w:widowControl/>
      <w:suppressAutoHyphens w:val="0"/>
      <w:spacing w:before="100" w:beforeAutospacing="1" w:after="100" w:afterAutospacing="1"/>
    </w:pPr>
    <w:rPr>
      <w:rFonts w:ascii="Times New Roman" w:eastAsia="Times New Roman" w:hAnsi="Times New Roman" w:cs="Times New Roman"/>
      <w:kern w:val="0"/>
      <w:lang w:val="es-ES" w:eastAsia="es-ES" w:bidi="ar-SA"/>
    </w:rPr>
  </w:style>
  <w:style w:type="character" w:customStyle="1" w:styleId="TtuloCar1">
    <w:name w:val="Título Car1"/>
    <w:uiPriority w:val="10"/>
    <w:rsid w:val="00733FC6"/>
    <w:rPr>
      <w:rFonts w:ascii="Calibri Light" w:eastAsia="Times New Roman" w:hAnsi="Calibri Light" w:cs="Times New Roman"/>
      <w:color w:val="323E4F"/>
      <w:spacing w:val="5"/>
      <w:kern w:val="28"/>
      <w:sz w:val="52"/>
      <w:szCs w:val="52"/>
      <w:lang w:val="es-ES_tradnl" w:eastAsia="es-ES"/>
    </w:rPr>
  </w:style>
  <w:style w:type="paragraph" w:customStyle="1" w:styleId="Prrafodelista20">
    <w:name w:val="Párrafo de lista2"/>
    <w:basedOn w:val="Normal"/>
    <w:rsid w:val="00733FC6"/>
    <w:pPr>
      <w:widowControl/>
      <w:suppressAutoHyphens w:val="0"/>
      <w:ind w:left="708"/>
    </w:pPr>
    <w:rPr>
      <w:rFonts w:ascii="Times New Roman" w:eastAsia="Times New Roman" w:hAnsi="Times New Roman" w:cs="Times New Roman"/>
      <w:kern w:val="0"/>
      <w:lang w:val="es-ES" w:eastAsia="es-ES" w:bidi="ar-SA"/>
    </w:rPr>
  </w:style>
  <w:style w:type="table" w:customStyle="1" w:styleId="Cuadrculaclara1">
    <w:name w:val="Cuadrícula clara1"/>
    <w:basedOn w:val="Tablanormal"/>
    <w:uiPriority w:val="62"/>
    <w:rsid w:val="00733FC6"/>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clara2">
    <w:name w:val="Cuadrícula clara2"/>
    <w:basedOn w:val="Tablanormal"/>
    <w:uiPriority w:val="62"/>
    <w:rsid w:val="00733FC6"/>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2124</Words>
  <Characters>11687</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ADMCTR24@srs.local</cp:lastModifiedBy>
  <cp:revision>18</cp:revision>
  <cp:lastPrinted>2019-11-20T19:38:00Z</cp:lastPrinted>
  <dcterms:created xsi:type="dcterms:W3CDTF">2021-03-30T20:32:00Z</dcterms:created>
  <dcterms:modified xsi:type="dcterms:W3CDTF">2023-01-25T21:42:00Z</dcterms:modified>
</cp:coreProperties>
</file>