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8A47D" w14:textId="49F80BCD" w:rsidR="009622EE" w:rsidRPr="00B96957" w:rsidRDefault="009622EE" w:rsidP="00B96957">
      <w:pPr>
        <w:ind w:firstLine="708"/>
        <w:jc w:val="center"/>
        <w:rPr>
          <w:rFonts w:ascii="Arial Narrow" w:hAnsi="Arial Narrow" w:cs="Arial"/>
          <w:b/>
          <w:sz w:val="22"/>
          <w:szCs w:val="22"/>
          <w:lang w:val="es-ES"/>
        </w:rPr>
      </w:pPr>
      <w:r w:rsidRPr="00B96957">
        <w:rPr>
          <w:rFonts w:ascii="Arial Narrow" w:hAnsi="Arial Narrow" w:cs="Arial"/>
          <w:b/>
          <w:sz w:val="22"/>
          <w:szCs w:val="22"/>
          <w:lang w:val="es-ES"/>
        </w:rPr>
        <w:t>ANEXO 2 — PACTO DE TRANSPARENCIA</w:t>
      </w:r>
    </w:p>
    <w:p w14:paraId="3A0AFE51" w14:textId="77777777" w:rsidR="009622EE" w:rsidRPr="00B96957" w:rsidRDefault="009622EE" w:rsidP="00B96957">
      <w:pPr>
        <w:pStyle w:val="InviasNormal"/>
        <w:spacing w:before="0" w:after="0"/>
        <w:rPr>
          <w:sz w:val="22"/>
          <w:szCs w:val="22"/>
        </w:rPr>
      </w:pPr>
    </w:p>
    <w:p w14:paraId="52CB3806" w14:textId="77777777" w:rsidR="009622EE" w:rsidRPr="00B96957" w:rsidRDefault="009622EE" w:rsidP="00B96957">
      <w:pPr>
        <w:pStyle w:val="InviasNormal"/>
        <w:spacing w:before="0" w:after="0"/>
        <w:rPr>
          <w:sz w:val="22"/>
          <w:szCs w:val="22"/>
        </w:rPr>
      </w:pPr>
      <w:r w:rsidRPr="00B96957">
        <w:rPr>
          <w:sz w:val="22"/>
          <w:szCs w:val="22"/>
        </w:rPr>
        <w:t xml:space="preserve">El presente documento hace parte integral de los Documentos del Proceso y con la carta de presentación de la propuesta el proponente se compromete a: </w:t>
      </w:r>
    </w:p>
    <w:p w14:paraId="59312CC6" w14:textId="77777777" w:rsidR="009622EE" w:rsidRPr="00B96957" w:rsidRDefault="009622EE" w:rsidP="00B96957">
      <w:pPr>
        <w:pStyle w:val="InviasNormal"/>
        <w:spacing w:before="0" w:after="0"/>
        <w:rPr>
          <w:sz w:val="22"/>
          <w:szCs w:val="22"/>
        </w:rPr>
      </w:pPr>
    </w:p>
    <w:p w14:paraId="4E8F85AA"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Cumplir estrictamente la Ley aplicable.</w:t>
      </w:r>
    </w:p>
    <w:p w14:paraId="7307AD83"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Interpretar de buena fe las normas aplicables a los procesos de contratación de manera que siempre produzcan los efectos buscados por las mismas.</w:t>
      </w:r>
    </w:p>
    <w:p w14:paraId="089863DE"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No incurrir en faltas a la verdad o adulteración en los documentos o requisitos exigidos en el proceso de contratación.</w:t>
      </w:r>
    </w:p>
    <w:p w14:paraId="593BF711"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6C822296"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775C568"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C231CCB"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4A1474CF"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DD1F39B"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A7B42F2"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5C41C3F"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7F7C9106"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8D481FF"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B8C065A"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 xml:space="preserve">Solicitar o remitir a la Entidad, o a sus funcionarios y contratistas, cualquier información utilizando solamente los procesos y canales previstos en el Proceso de Contratación. </w:t>
      </w:r>
    </w:p>
    <w:p w14:paraId="05DC880F"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85C675C"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F6324E"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lastRenderedPageBreak/>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EF493CD"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7D72BE4"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64BB8C96"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A0D50A1" w14:textId="77777777" w:rsidR="009622EE" w:rsidRPr="00B96957" w:rsidRDefault="009622EE" w:rsidP="00FC225A">
      <w:pPr>
        <w:numPr>
          <w:ilvl w:val="0"/>
          <w:numId w:val="11"/>
        </w:numPr>
        <w:jc w:val="both"/>
        <w:rPr>
          <w:rFonts w:ascii="Arial Narrow" w:hAnsi="Arial Narrow" w:cs="Arial"/>
          <w:sz w:val="22"/>
          <w:szCs w:val="22"/>
        </w:rPr>
      </w:pPr>
      <w:r w:rsidRPr="00B96957">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DAE6D0" w14:textId="77777777" w:rsidR="009622EE" w:rsidRPr="00B96957" w:rsidRDefault="009622EE" w:rsidP="00FC225A">
      <w:pPr>
        <w:numPr>
          <w:ilvl w:val="0"/>
          <w:numId w:val="11"/>
        </w:numPr>
        <w:jc w:val="both"/>
        <w:rPr>
          <w:rFonts w:ascii="Arial Narrow" w:hAnsi="Arial Narrow" w:cs="Arial"/>
          <w:sz w:val="22"/>
          <w:szCs w:val="22"/>
          <w:lang w:val="es-ES"/>
        </w:rPr>
      </w:pPr>
      <w:r w:rsidRPr="00B96957">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7D5877D" w14:textId="067E93D0" w:rsidR="009622EE" w:rsidRPr="00B96957" w:rsidRDefault="009622EE" w:rsidP="00B96957">
      <w:pPr>
        <w:widowControl w:val="0"/>
        <w:tabs>
          <w:tab w:val="left" w:pos="7780"/>
        </w:tabs>
        <w:autoSpaceDE w:val="0"/>
        <w:autoSpaceDN w:val="0"/>
        <w:adjustRightInd w:val="0"/>
        <w:ind w:right="-20"/>
        <w:jc w:val="both"/>
        <w:rPr>
          <w:rFonts w:ascii="Arial Narrow" w:hAnsi="Arial Narrow" w:cs="Arial"/>
          <w:b/>
          <w:sz w:val="22"/>
          <w:szCs w:val="22"/>
        </w:rPr>
      </w:pPr>
      <w:r w:rsidRPr="00B96957">
        <w:rPr>
          <w:rFonts w:ascii="Arial Narrow" w:hAnsi="Arial Narrow" w:cs="Arial"/>
          <w:b/>
          <w:sz w:val="22"/>
          <w:szCs w:val="22"/>
        </w:rPr>
        <w:br w:type="page"/>
      </w:r>
    </w:p>
    <w:p w14:paraId="6DD79817" w14:textId="78D5CE3C" w:rsidR="009622EE" w:rsidRPr="00B96957" w:rsidRDefault="009622EE" w:rsidP="00B96957">
      <w:pPr>
        <w:pStyle w:val="Prrafodelista"/>
        <w:tabs>
          <w:tab w:val="left" w:pos="2552"/>
        </w:tabs>
        <w:ind w:left="2160"/>
        <w:jc w:val="both"/>
        <w:rPr>
          <w:rFonts w:ascii="Arial Narrow" w:hAnsi="Arial Narrow" w:cs="Arial"/>
          <w:b/>
          <w:sz w:val="22"/>
          <w:szCs w:val="22"/>
        </w:rPr>
      </w:pPr>
      <w:r w:rsidRPr="00B96957">
        <w:rPr>
          <w:rFonts w:ascii="Arial Narrow" w:hAnsi="Arial Narrow" w:cs="Arial"/>
          <w:b/>
          <w:sz w:val="22"/>
          <w:szCs w:val="22"/>
          <w:lang w:val="es-ES"/>
        </w:rPr>
        <w:lastRenderedPageBreak/>
        <w:t xml:space="preserve">ANEXO No 3 - </w:t>
      </w:r>
      <w:r w:rsidRPr="00B96957">
        <w:rPr>
          <w:rFonts w:ascii="Arial Narrow" w:hAnsi="Arial Narrow" w:cs="Arial"/>
          <w:b/>
          <w:sz w:val="22"/>
          <w:szCs w:val="22"/>
        </w:rPr>
        <w:t xml:space="preserve">ANEXO DE CONDICIONES CONTRACTUALES </w:t>
      </w:r>
    </w:p>
    <w:p w14:paraId="02F298F4" w14:textId="77777777" w:rsidR="009622EE" w:rsidRPr="00B96957" w:rsidRDefault="009622EE" w:rsidP="00B96957">
      <w:pPr>
        <w:tabs>
          <w:tab w:val="left" w:pos="2552"/>
        </w:tabs>
        <w:jc w:val="both"/>
        <w:rPr>
          <w:rFonts w:ascii="Arial Narrow" w:hAnsi="Arial Narrow" w:cs="Arial"/>
          <w:sz w:val="22"/>
          <w:szCs w:val="22"/>
        </w:rPr>
      </w:pPr>
      <w:r w:rsidRPr="00B96957">
        <w:rPr>
          <w:rFonts w:ascii="Arial Narrow" w:hAnsi="Arial Narrow" w:cs="Arial"/>
          <w:sz w:val="22"/>
          <w:szCs w:val="22"/>
        </w:rPr>
        <w:t>(Se diligenciaria conforme a los parametros establecidos en el pliego de condiciones definitivos)</w:t>
      </w:r>
    </w:p>
    <w:p w14:paraId="2FE28004" w14:textId="77777777" w:rsidR="009622EE" w:rsidRPr="00B96957" w:rsidRDefault="009622EE" w:rsidP="00B96957">
      <w:pPr>
        <w:ind w:left="-180" w:right="-314"/>
        <w:jc w:val="both"/>
        <w:rPr>
          <w:rFonts w:ascii="Arial Narrow" w:hAnsi="Arial Narrow"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8"/>
        <w:gridCol w:w="5802"/>
      </w:tblGrid>
      <w:tr w:rsidR="009622EE" w:rsidRPr="00B96957" w14:paraId="1A3DDB08" w14:textId="77777777" w:rsidTr="005D5AC6">
        <w:trPr>
          <w:trHeight w:val="472"/>
        </w:trPr>
        <w:tc>
          <w:tcPr>
            <w:tcW w:w="3028" w:type="dxa"/>
            <w:shd w:val="clear" w:color="auto" w:fill="auto"/>
          </w:tcPr>
          <w:p w14:paraId="1F55D5DA"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sz w:val="22"/>
                <w:szCs w:val="22"/>
              </w:rPr>
              <w:t>OBJETO</w:t>
            </w:r>
          </w:p>
        </w:tc>
        <w:tc>
          <w:tcPr>
            <w:tcW w:w="5802" w:type="dxa"/>
            <w:shd w:val="clear" w:color="auto" w:fill="auto"/>
          </w:tcPr>
          <w:p w14:paraId="3AF9BFBF" w14:textId="77777777" w:rsidR="009622EE" w:rsidRPr="00B96957" w:rsidRDefault="009622EE" w:rsidP="00B96957">
            <w:pPr>
              <w:widowControl w:val="0"/>
              <w:jc w:val="both"/>
              <w:rPr>
                <w:rFonts w:ascii="Arial Narrow" w:hAnsi="Arial Narrow" w:cs="Arial"/>
                <w:bCs/>
                <w:sz w:val="22"/>
                <w:szCs w:val="22"/>
              </w:rPr>
            </w:pPr>
            <w:r w:rsidRPr="00B96957">
              <w:rPr>
                <w:rFonts w:ascii="Arial Narrow" w:hAnsi="Arial Narrow" w:cs="Arial"/>
                <w:bCs/>
                <w:sz w:val="22"/>
                <w:szCs w:val="22"/>
              </w:rPr>
              <w:t xml:space="preserve">XXXXXXXXXXX </w:t>
            </w:r>
          </w:p>
        </w:tc>
      </w:tr>
      <w:tr w:rsidR="009622EE" w:rsidRPr="00B96957" w14:paraId="3478D57D" w14:textId="77777777" w:rsidTr="005D5AC6">
        <w:trPr>
          <w:trHeight w:val="472"/>
        </w:trPr>
        <w:tc>
          <w:tcPr>
            <w:tcW w:w="3028" w:type="dxa"/>
            <w:shd w:val="clear" w:color="auto" w:fill="auto"/>
          </w:tcPr>
          <w:p w14:paraId="520870D0"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t xml:space="preserve">REGISTRO EN EL P.A.A. </w:t>
            </w:r>
          </w:p>
        </w:tc>
        <w:tc>
          <w:tcPr>
            <w:tcW w:w="5802" w:type="dxa"/>
            <w:shd w:val="clear" w:color="auto" w:fill="auto"/>
          </w:tcPr>
          <w:p w14:paraId="28DCAA2A"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lang w:eastAsia="es-MX"/>
              </w:rPr>
              <w:t>XXXXXXXXXXX</w:t>
            </w:r>
          </w:p>
        </w:tc>
      </w:tr>
      <w:tr w:rsidR="009622EE" w:rsidRPr="00B96957" w14:paraId="6FA2A770" w14:textId="77777777" w:rsidTr="005D5AC6">
        <w:trPr>
          <w:trHeight w:val="472"/>
        </w:trPr>
        <w:tc>
          <w:tcPr>
            <w:tcW w:w="3028" w:type="dxa"/>
            <w:shd w:val="clear" w:color="auto" w:fill="auto"/>
          </w:tcPr>
          <w:p w14:paraId="1AA2FA26"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t>OBLIGACIONES DEL CONTRATISTA</w:t>
            </w:r>
          </w:p>
        </w:tc>
        <w:tc>
          <w:tcPr>
            <w:tcW w:w="5802" w:type="dxa"/>
            <w:shd w:val="clear" w:color="auto" w:fill="auto"/>
          </w:tcPr>
          <w:p w14:paraId="79634032" w14:textId="77777777" w:rsidR="009622EE" w:rsidRPr="00B96957" w:rsidRDefault="009622EE" w:rsidP="00B96957">
            <w:pPr>
              <w:contextualSpacing/>
              <w:jc w:val="both"/>
              <w:rPr>
                <w:rFonts w:ascii="Arial Narrow" w:hAnsi="Arial Narrow" w:cs="Arial"/>
                <w:sz w:val="22"/>
                <w:szCs w:val="22"/>
                <w:lang w:eastAsia="es-MX"/>
              </w:rPr>
            </w:pPr>
            <w:r w:rsidRPr="00B96957">
              <w:rPr>
                <w:rFonts w:ascii="Arial Narrow" w:hAnsi="Arial Narrow" w:cs="Arial"/>
                <w:sz w:val="22"/>
                <w:szCs w:val="22"/>
                <w:lang w:eastAsia="es-MX"/>
              </w:rPr>
              <w:t>XXXXXXXXXXXX</w:t>
            </w:r>
          </w:p>
        </w:tc>
      </w:tr>
      <w:tr w:rsidR="009622EE" w:rsidRPr="00B96957" w14:paraId="0EDAD6A0" w14:textId="77777777" w:rsidTr="005D5AC6">
        <w:trPr>
          <w:trHeight w:val="472"/>
        </w:trPr>
        <w:tc>
          <w:tcPr>
            <w:tcW w:w="3028" w:type="dxa"/>
            <w:shd w:val="clear" w:color="auto" w:fill="auto"/>
          </w:tcPr>
          <w:p w14:paraId="4DFE5578"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t>INHABILIDADES E INCOMPATIBILIDADES</w:t>
            </w:r>
          </w:p>
        </w:tc>
        <w:tc>
          <w:tcPr>
            <w:tcW w:w="5802" w:type="dxa"/>
            <w:shd w:val="clear" w:color="auto" w:fill="auto"/>
          </w:tcPr>
          <w:p w14:paraId="3121B815"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b/>
                <w:sz w:val="22"/>
                <w:szCs w:val="22"/>
              </w:rPr>
              <w:t>El CONTRATISTA</w:t>
            </w:r>
            <w:r w:rsidRPr="00B96957">
              <w:rPr>
                <w:rFonts w:ascii="Arial Narrow" w:hAnsi="Arial Narrow" w:cs="Arial"/>
                <w:sz w:val="22"/>
                <w:szCs w:val="22"/>
              </w:rPr>
              <w:t xml:space="preserve"> declara bajo juramento, el cual se considera prestado con la firma del presente contrato, que no se encuentra incurso en inhabilidades, ni en incompatibilidades, para contratar con </w:t>
            </w:r>
            <w:r w:rsidRPr="00B96957">
              <w:rPr>
                <w:rFonts w:ascii="Arial Narrow" w:hAnsi="Arial Narrow" w:cs="Arial"/>
                <w:b/>
                <w:sz w:val="22"/>
                <w:szCs w:val="22"/>
              </w:rPr>
              <w:t>LA CORPORACION.</w:t>
            </w:r>
            <w:r w:rsidRPr="00B96957">
              <w:rPr>
                <w:rFonts w:ascii="Arial Narrow" w:hAnsi="Arial Narrow" w:cs="Arial"/>
                <w:sz w:val="22"/>
                <w:szCs w:val="22"/>
              </w:rPr>
              <w:t xml:space="preserve"> </w:t>
            </w:r>
          </w:p>
          <w:p w14:paraId="759FCF26"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t xml:space="preserve">Si llegase a sobrevenir inhabilidad o incompatibilidad en el desarrollo del presente contrato, el </w:t>
            </w:r>
            <w:r w:rsidRPr="00B96957">
              <w:rPr>
                <w:rFonts w:ascii="Arial Narrow" w:hAnsi="Arial Narrow" w:cs="Arial"/>
                <w:b/>
                <w:sz w:val="22"/>
                <w:szCs w:val="22"/>
              </w:rPr>
              <w:t>CONTRATISTA</w:t>
            </w:r>
            <w:r w:rsidRPr="00B96957">
              <w:rPr>
                <w:rFonts w:ascii="Arial Narrow" w:hAnsi="Arial Narrow" w:cs="Arial"/>
                <w:sz w:val="22"/>
                <w:szCs w:val="22"/>
              </w:rPr>
              <w:t xml:space="preserve"> deberá informarlo inmediatamente a </w:t>
            </w:r>
            <w:r w:rsidRPr="00B96957">
              <w:rPr>
                <w:rFonts w:ascii="Arial Narrow" w:hAnsi="Arial Narrow" w:cs="Arial"/>
                <w:b/>
                <w:sz w:val="22"/>
                <w:szCs w:val="22"/>
              </w:rPr>
              <w:t>LA CORPORACION</w:t>
            </w:r>
            <w:r w:rsidRPr="00B96957">
              <w:rPr>
                <w:rFonts w:ascii="Arial Narrow" w:hAnsi="Arial Narrow" w:cs="Arial"/>
                <w:sz w:val="22"/>
                <w:szCs w:val="22"/>
              </w:rPr>
              <w:t xml:space="preserve">, para que inicie e iniciará los trámites para ceder el contrato, previa autorización escrita de la </w:t>
            </w:r>
            <w:r w:rsidRPr="00B96957">
              <w:rPr>
                <w:rFonts w:ascii="Arial Narrow" w:hAnsi="Arial Narrow" w:cs="Arial"/>
                <w:b/>
                <w:sz w:val="22"/>
                <w:szCs w:val="22"/>
              </w:rPr>
              <w:t>CORPORACION</w:t>
            </w:r>
            <w:r w:rsidRPr="00B96957">
              <w:rPr>
                <w:rFonts w:ascii="Arial Narrow" w:hAnsi="Arial Narrow" w:cs="Arial"/>
                <w:sz w:val="22"/>
                <w:szCs w:val="22"/>
              </w:rPr>
              <w:t xml:space="preserve"> por parte del Director General. Si ello no fuere posible, renunciará a la ejecución del contrato.</w:t>
            </w:r>
          </w:p>
        </w:tc>
      </w:tr>
      <w:tr w:rsidR="009622EE" w:rsidRPr="00B96957" w14:paraId="710D87BF" w14:textId="77777777" w:rsidTr="005D5AC6">
        <w:tc>
          <w:tcPr>
            <w:tcW w:w="3028" w:type="dxa"/>
            <w:shd w:val="clear" w:color="auto" w:fill="auto"/>
          </w:tcPr>
          <w:p w14:paraId="7C68684D"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VALOR</w:t>
            </w:r>
          </w:p>
        </w:tc>
        <w:tc>
          <w:tcPr>
            <w:tcW w:w="5802" w:type="dxa"/>
            <w:shd w:val="clear" w:color="auto" w:fill="auto"/>
          </w:tcPr>
          <w:p w14:paraId="4C764A4F"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t>XXXXXXXXXXX</w:t>
            </w:r>
          </w:p>
        </w:tc>
      </w:tr>
      <w:tr w:rsidR="009622EE" w:rsidRPr="00B96957" w14:paraId="0AC38AD8" w14:textId="77777777" w:rsidTr="005D5AC6">
        <w:tc>
          <w:tcPr>
            <w:tcW w:w="3028" w:type="dxa"/>
            <w:shd w:val="clear" w:color="auto" w:fill="auto"/>
          </w:tcPr>
          <w:p w14:paraId="2F1D9C6E"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FORMA DE PAGO</w:t>
            </w:r>
          </w:p>
        </w:tc>
        <w:tc>
          <w:tcPr>
            <w:tcW w:w="5802" w:type="dxa"/>
            <w:shd w:val="clear" w:color="auto" w:fill="auto"/>
          </w:tcPr>
          <w:p w14:paraId="1E06ED1F" w14:textId="77777777" w:rsidR="009622EE" w:rsidRPr="00B96957" w:rsidRDefault="009622EE" w:rsidP="00B96957">
            <w:pPr>
              <w:widowControl w:val="0"/>
              <w:autoSpaceDE w:val="0"/>
              <w:jc w:val="both"/>
              <w:rPr>
                <w:rFonts w:ascii="Arial Narrow" w:hAnsi="Arial Narrow" w:cs="Arial"/>
                <w:sz w:val="22"/>
                <w:szCs w:val="22"/>
              </w:rPr>
            </w:pPr>
            <w:r w:rsidRPr="00B96957">
              <w:rPr>
                <w:rFonts w:ascii="Arial Narrow" w:hAnsi="Arial Narrow" w:cs="Arial"/>
                <w:sz w:val="22"/>
                <w:szCs w:val="22"/>
              </w:rPr>
              <w:t>XXXXXXXXXXX</w:t>
            </w:r>
          </w:p>
        </w:tc>
      </w:tr>
      <w:tr w:rsidR="009622EE" w:rsidRPr="00B96957" w14:paraId="287E1038" w14:textId="77777777" w:rsidTr="005D5AC6">
        <w:tc>
          <w:tcPr>
            <w:tcW w:w="3028" w:type="dxa"/>
            <w:shd w:val="clear" w:color="auto" w:fill="auto"/>
          </w:tcPr>
          <w:p w14:paraId="0AB22603"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TÉRMINO DE EJECUCIÓN</w:t>
            </w:r>
          </w:p>
        </w:tc>
        <w:tc>
          <w:tcPr>
            <w:tcW w:w="5802" w:type="dxa"/>
            <w:shd w:val="clear" w:color="auto" w:fill="auto"/>
          </w:tcPr>
          <w:p w14:paraId="6F68F4A3"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t>XXXXXXXXXXX</w:t>
            </w:r>
          </w:p>
        </w:tc>
      </w:tr>
      <w:tr w:rsidR="009622EE" w:rsidRPr="00B96957" w14:paraId="36F19156" w14:textId="77777777" w:rsidTr="005D5AC6">
        <w:tc>
          <w:tcPr>
            <w:tcW w:w="3028" w:type="dxa"/>
            <w:shd w:val="clear" w:color="auto" w:fill="auto"/>
          </w:tcPr>
          <w:p w14:paraId="074109B1"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EJECUCIÓN</w:t>
            </w:r>
          </w:p>
        </w:tc>
        <w:tc>
          <w:tcPr>
            <w:tcW w:w="5802" w:type="dxa"/>
            <w:shd w:val="clear" w:color="auto" w:fill="auto"/>
          </w:tcPr>
          <w:p w14:paraId="651D7A81"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t>Para el inicio de la ejecución del contrato, se requerirá el Registro presupuestal del contrato; paz y salvo de aportes a salud, pensión y ARL, y aprobación de garantías.</w:t>
            </w:r>
          </w:p>
        </w:tc>
      </w:tr>
      <w:tr w:rsidR="009622EE" w:rsidRPr="00B96957" w14:paraId="75FAEC34" w14:textId="77777777" w:rsidTr="005D5AC6">
        <w:tc>
          <w:tcPr>
            <w:tcW w:w="3028" w:type="dxa"/>
            <w:shd w:val="clear" w:color="auto" w:fill="auto"/>
          </w:tcPr>
          <w:p w14:paraId="6C616E5A"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SUPERVISIÓN</w:t>
            </w:r>
          </w:p>
        </w:tc>
        <w:tc>
          <w:tcPr>
            <w:tcW w:w="5802" w:type="dxa"/>
            <w:shd w:val="clear" w:color="auto" w:fill="auto"/>
          </w:tcPr>
          <w:p w14:paraId="70D351ED" w14:textId="77777777" w:rsidR="009622EE" w:rsidRPr="00B96957" w:rsidRDefault="009622EE" w:rsidP="00B96957">
            <w:pPr>
              <w:widowControl w:val="0"/>
              <w:autoSpaceDE w:val="0"/>
              <w:jc w:val="both"/>
              <w:rPr>
                <w:rFonts w:ascii="Arial Narrow" w:hAnsi="Arial Narrow" w:cs="Arial"/>
                <w:bCs/>
                <w:iCs/>
                <w:sz w:val="22"/>
                <w:szCs w:val="22"/>
              </w:rPr>
            </w:pPr>
            <w:r w:rsidRPr="00B96957">
              <w:rPr>
                <w:rFonts w:ascii="Arial Narrow" w:hAnsi="Arial Narrow" w:cs="Arial"/>
                <w:bCs/>
                <w:iCs/>
                <w:sz w:val="22"/>
                <w:szCs w:val="22"/>
              </w:rPr>
              <w:t>XXXXXXXXXXX</w:t>
            </w:r>
          </w:p>
        </w:tc>
      </w:tr>
      <w:tr w:rsidR="009622EE" w:rsidRPr="00B96957" w14:paraId="3D131614" w14:textId="77777777" w:rsidTr="005D5AC6">
        <w:tc>
          <w:tcPr>
            <w:tcW w:w="3028" w:type="dxa"/>
            <w:shd w:val="clear" w:color="auto" w:fill="auto"/>
          </w:tcPr>
          <w:p w14:paraId="36447184"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SUSPENSIONES</w:t>
            </w:r>
          </w:p>
        </w:tc>
        <w:tc>
          <w:tcPr>
            <w:tcW w:w="5802" w:type="dxa"/>
            <w:shd w:val="clear" w:color="auto" w:fill="auto"/>
          </w:tcPr>
          <w:p w14:paraId="7AC39AB5"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t>Se podrá suspender la ejecución del contrato de común acuerdo entre las partes, mediante la suscripción de un acta por el director general y el contratista, donde conste tal evento y la debida justificación de la determinación. El tiempo de la suspensión no modificará el plazo de ejecución del contrato.</w:t>
            </w:r>
          </w:p>
        </w:tc>
      </w:tr>
      <w:tr w:rsidR="009622EE" w:rsidRPr="00B96957" w14:paraId="48750C52" w14:textId="77777777" w:rsidTr="005D5AC6">
        <w:tc>
          <w:tcPr>
            <w:tcW w:w="3028" w:type="dxa"/>
            <w:shd w:val="clear" w:color="auto" w:fill="auto"/>
          </w:tcPr>
          <w:p w14:paraId="2042CEB7"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DECLARACIONES DEL CONTRATISTA</w:t>
            </w:r>
          </w:p>
        </w:tc>
        <w:tc>
          <w:tcPr>
            <w:tcW w:w="5802" w:type="dxa"/>
            <w:shd w:val="clear" w:color="auto" w:fill="auto"/>
          </w:tcPr>
          <w:p w14:paraId="3E0106F7" w14:textId="77777777" w:rsidR="009622EE" w:rsidRPr="00B96957" w:rsidRDefault="009622EE" w:rsidP="00B96957">
            <w:pPr>
              <w:pStyle w:val="NormalWeb"/>
              <w:shd w:val="clear" w:color="auto" w:fill="FFFFFF"/>
              <w:jc w:val="both"/>
              <w:rPr>
                <w:rFonts w:ascii="Arial Narrow" w:hAnsi="Arial Narrow" w:cs="Arial"/>
                <w:sz w:val="22"/>
                <w:szCs w:val="22"/>
                <w:lang w:eastAsia="es-MX"/>
              </w:rPr>
            </w:pPr>
            <w:r w:rsidRPr="00B96957">
              <w:rPr>
                <w:rFonts w:ascii="Arial Narrow" w:hAnsi="Arial Narrow" w:cs="Arial"/>
                <w:sz w:val="22"/>
                <w:szCs w:val="22"/>
              </w:rPr>
              <w:t xml:space="preserve">El Contratista hace las siguientes declaraciones: </w:t>
            </w:r>
            <w:r w:rsidRPr="00B96957">
              <w:rPr>
                <w:rFonts w:ascii="Arial Narrow" w:hAnsi="Arial Narrow" w:cs="Arial"/>
                <w:b/>
                <w:bCs/>
                <w:sz w:val="22"/>
                <w:szCs w:val="22"/>
              </w:rPr>
              <w:t xml:space="preserve">1) </w:t>
            </w:r>
            <w:r w:rsidRPr="00B96957">
              <w:rPr>
                <w:rFonts w:ascii="Arial Narrow" w:hAnsi="Arial Narrow" w:cs="Arial"/>
                <w:sz w:val="22"/>
                <w:szCs w:val="22"/>
              </w:rPr>
              <w:t xml:space="preserve">Conoce y acepta los documentos del proceso, tuvo la oportunidad de solicitar aclaraciones y modificaciones a los documentos del proceso. </w:t>
            </w:r>
            <w:r w:rsidRPr="00B96957">
              <w:rPr>
                <w:rFonts w:ascii="Arial Narrow" w:hAnsi="Arial Narrow" w:cs="Arial"/>
                <w:b/>
                <w:bCs/>
                <w:sz w:val="22"/>
                <w:szCs w:val="22"/>
              </w:rPr>
              <w:t xml:space="preserve">2) </w:t>
            </w:r>
            <w:r w:rsidRPr="00B96957">
              <w:rPr>
                <w:rFonts w:ascii="Arial Narrow" w:hAnsi="Arial Narrow" w:cs="Arial"/>
                <w:sz w:val="22"/>
                <w:szCs w:val="22"/>
              </w:rPr>
              <w:t xml:space="preserve">Se encuentra debidamente facultado para suscribir el presente contrato. </w:t>
            </w:r>
            <w:r w:rsidRPr="00B96957">
              <w:rPr>
                <w:rFonts w:ascii="Arial Narrow" w:hAnsi="Arial Narrow" w:cs="Arial"/>
                <w:b/>
                <w:bCs/>
                <w:sz w:val="22"/>
                <w:szCs w:val="22"/>
              </w:rPr>
              <w:t xml:space="preserve">3) </w:t>
            </w:r>
            <w:r w:rsidRPr="00B96957">
              <w:rPr>
                <w:rFonts w:ascii="Arial Narrow" w:hAnsi="Arial Narrow" w:cs="Arial"/>
                <w:sz w:val="22"/>
                <w:szCs w:val="22"/>
              </w:rPr>
              <w:t xml:space="preserve">Está a paz y salvo con sus obligaciones laborales frente al sistema de seguridad social integral. </w:t>
            </w:r>
            <w:r w:rsidRPr="00B96957">
              <w:rPr>
                <w:rFonts w:ascii="Arial Narrow" w:hAnsi="Arial Narrow" w:cs="Arial"/>
                <w:b/>
                <w:bCs/>
                <w:sz w:val="22"/>
                <w:szCs w:val="22"/>
              </w:rPr>
              <w:t xml:space="preserve">4) </w:t>
            </w:r>
            <w:r w:rsidRPr="00B96957">
              <w:rPr>
                <w:rFonts w:ascii="Arial Narrow" w:hAnsi="Arial Narrow" w:cs="Arial"/>
                <w:sz w:val="22"/>
                <w:szCs w:val="22"/>
              </w:rPr>
              <w:t xml:space="preserve">Acepta que el valor del contrato incluye todos los gastos, costos, derechos, impuestos, tasas y demás contribuciones relacionados con el cumplimiento del objeto del presente contrato. </w:t>
            </w:r>
            <w:r w:rsidRPr="00B96957">
              <w:rPr>
                <w:rFonts w:ascii="Arial Narrow" w:hAnsi="Arial Narrow" w:cs="Arial"/>
                <w:b/>
                <w:bCs/>
                <w:sz w:val="22"/>
                <w:szCs w:val="22"/>
              </w:rPr>
              <w:t xml:space="preserve">5) </w:t>
            </w:r>
            <w:r w:rsidRPr="00B96957">
              <w:rPr>
                <w:rFonts w:ascii="Arial Narrow" w:hAnsi="Arial Narrow" w:cs="Arial"/>
                <w:sz w:val="22"/>
                <w:szCs w:val="22"/>
              </w:rPr>
              <w:t>Que los servicios prestados en virtud del contrato a la Corporación, corresponden a esta en cuanto a los derechos de propiedad intelectual</w:t>
            </w:r>
            <w:r w:rsidRPr="00B96957">
              <w:rPr>
                <w:rFonts w:ascii="Arial Narrow" w:hAnsi="Arial Narrow" w:cs="Arial"/>
                <w:b/>
                <w:bCs/>
                <w:sz w:val="22"/>
                <w:szCs w:val="22"/>
              </w:rPr>
              <w:t xml:space="preserve">. 6) </w:t>
            </w:r>
            <w:r w:rsidRPr="00B96957">
              <w:rPr>
                <w:rFonts w:ascii="Arial Narrow" w:hAnsi="Arial Narrow" w:cs="Arial"/>
                <w:sz w:val="22"/>
                <w:szCs w:val="22"/>
              </w:rPr>
              <w:t xml:space="preserve">Manifiesta que los recursos que componen su patrimonio no provienen de lavado de activos, financiación del </w:t>
            </w:r>
            <w:r w:rsidRPr="00B96957">
              <w:rPr>
                <w:rFonts w:ascii="Arial Narrow" w:hAnsi="Arial Narrow" w:cs="Arial"/>
                <w:sz w:val="22"/>
                <w:szCs w:val="22"/>
              </w:rPr>
              <w:lastRenderedPageBreak/>
              <w:t xml:space="preserve">terrorismo, narcotráfico, captación ilegal de dineros y en general de cualquier actividad ilícita; y que los recursos recibidos en desarrollo de este contrato no serán destinados a ninguna de las actividades antes descritas. </w:t>
            </w:r>
          </w:p>
        </w:tc>
      </w:tr>
      <w:tr w:rsidR="009622EE" w:rsidRPr="00B96957" w14:paraId="5EDE1ED4" w14:textId="77777777" w:rsidTr="005D5AC6">
        <w:tc>
          <w:tcPr>
            <w:tcW w:w="3028" w:type="dxa"/>
            <w:shd w:val="clear" w:color="auto" w:fill="auto"/>
          </w:tcPr>
          <w:p w14:paraId="4D66706B"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lastRenderedPageBreak/>
              <w:t>GARANTÍAS</w:t>
            </w:r>
          </w:p>
        </w:tc>
        <w:tc>
          <w:tcPr>
            <w:tcW w:w="5802" w:type="dxa"/>
            <w:shd w:val="clear" w:color="auto" w:fill="auto"/>
          </w:tcPr>
          <w:p w14:paraId="6DF38F69" w14:textId="77777777" w:rsidR="009622EE" w:rsidRPr="00B96957" w:rsidRDefault="009622EE" w:rsidP="00B96957">
            <w:pPr>
              <w:jc w:val="both"/>
              <w:rPr>
                <w:rFonts w:ascii="Arial Narrow" w:hAnsi="Arial Narrow" w:cs="Arial"/>
                <w:sz w:val="22"/>
                <w:szCs w:val="22"/>
              </w:rPr>
            </w:pPr>
          </w:p>
          <w:p w14:paraId="33D1A77B"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Con la finalidad de amparar el riesgo de incumplimiento que se puede presentar durante la ejecución, el contratista se obliga a constituir por su cuenta, y a favor de la Corporación Autónoma Regional del Atlántico, un contrato de seguros contenido en una póliza, expedida por una compañía de seguros legalmente establecida en Colombia, la cual incluirá los siguientes amparos.</w:t>
            </w:r>
          </w:p>
          <w:p w14:paraId="0D12E8BD"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t>XXXXXXXXXXX</w:t>
            </w:r>
          </w:p>
          <w:p w14:paraId="29773FFA" w14:textId="77777777" w:rsidR="009622EE" w:rsidRPr="00B96957" w:rsidRDefault="009622EE" w:rsidP="00B96957">
            <w:pPr>
              <w:pStyle w:val="NormalWeb"/>
              <w:jc w:val="both"/>
              <w:rPr>
                <w:rFonts w:ascii="Arial Narrow" w:hAnsi="Arial Narrow" w:cs="Arial"/>
                <w:sz w:val="22"/>
                <w:szCs w:val="22"/>
              </w:rPr>
            </w:pPr>
          </w:p>
        </w:tc>
      </w:tr>
      <w:tr w:rsidR="009622EE" w:rsidRPr="00B96957" w14:paraId="344C2D88" w14:textId="77777777" w:rsidTr="005D5AC6">
        <w:tc>
          <w:tcPr>
            <w:tcW w:w="3028" w:type="dxa"/>
            <w:shd w:val="clear" w:color="auto" w:fill="auto"/>
          </w:tcPr>
          <w:p w14:paraId="0A519006"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EXPEDIENTE CONTRACTUAL</w:t>
            </w:r>
          </w:p>
        </w:tc>
        <w:tc>
          <w:tcPr>
            <w:tcW w:w="5802" w:type="dxa"/>
            <w:shd w:val="clear" w:color="auto" w:fill="auto"/>
          </w:tcPr>
          <w:p w14:paraId="760EE3F5" w14:textId="77777777" w:rsidR="009622EE" w:rsidRPr="00B96957" w:rsidRDefault="009622EE" w:rsidP="00B96957">
            <w:pPr>
              <w:autoSpaceDE w:val="0"/>
              <w:autoSpaceDN w:val="0"/>
              <w:adjustRightInd w:val="0"/>
              <w:jc w:val="both"/>
              <w:rPr>
                <w:rFonts w:ascii="Arial Narrow" w:hAnsi="Arial Narrow" w:cs="Arial"/>
                <w:sz w:val="22"/>
                <w:szCs w:val="22"/>
              </w:rPr>
            </w:pPr>
            <w:r w:rsidRPr="00B96957">
              <w:rPr>
                <w:rFonts w:ascii="Arial Narrow" w:hAnsi="Arial Narrow" w:cs="Arial"/>
                <w:sz w:val="22"/>
                <w:szCs w:val="22"/>
                <w:lang w:val="es-MX" w:eastAsia="es-MX"/>
              </w:rPr>
              <w:t>Los documentos generados durante las distintas etapas de la contratación que nos ocupa, configuran el respectivo expediente, de conformidad con la Circular Única Externa de Colombia Compra Eficiente: Uso del SECOP II para crear, conformar y gestionar los expedientes electrónicos del proceso de contratación. Los estudios, documentos previos y el presente clausulado con la solicitud de Certificado de Disponibilidad Presupuestal, los Certificados de Disponibilidad y de Registro Presupuestal forman parte integral del contrato.</w:t>
            </w:r>
          </w:p>
        </w:tc>
      </w:tr>
      <w:tr w:rsidR="009622EE" w:rsidRPr="00B96957" w14:paraId="1D2E690E" w14:textId="77777777" w:rsidTr="005D5AC6">
        <w:tc>
          <w:tcPr>
            <w:tcW w:w="3028" w:type="dxa"/>
            <w:shd w:val="clear" w:color="auto" w:fill="auto"/>
          </w:tcPr>
          <w:p w14:paraId="697B9A3D"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SEGURIDAD SOCIAL Y RIESGOS</w:t>
            </w:r>
          </w:p>
        </w:tc>
        <w:tc>
          <w:tcPr>
            <w:tcW w:w="5802" w:type="dxa"/>
            <w:shd w:val="clear" w:color="auto" w:fill="auto"/>
          </w:tcPr>
          <w:p w14:paraId="45D8FC36" w14:textId="77777777" w:rsidR="009622EE" w:rsidRPr="00B96957" w:rsidRDefault="009622EE" w:rsidP="00B96957">
            <w:pPr>
              <w:autoSpaceDE w:val="0"/>
              <w:autoSpaceDN w:val="0"/>
              <w:adjustRightInd w:val="0"/>
              <w:jc w:val="both"/>
              <w:rPr>
                <w:rFonts w:ascii="Arial Narrow" w:hAnsi="Arial Narrow" w:cs="Arial"/>
                <w:sz w:val="22"/>
                <w:szCs w:val="22"/>
                <w:lang w:eastAsia="es-MX"/>
              </w:rPr>
            </w:pPr>
            <w:r w:rsidRPr="00B96957">
              <w:rPr>
                <w:rFonts w:ascii="Arial Narrow" w:hAnsi="Arial Narrow" w:cs="Arial"/>
                <w:sz w:val="22"/>
                <w:szCs w:val="22"/>
                <w:lang w:val="es-MX" w:eastAsia="es-MX"/>
              </w:rPr>
              <w:t xml:space="preserve">El contratista declara que está a paz y salvo con sus obligaciones laborales frente al sistema de seguridad social integral y parafiscales si corresponde. </w:t>
            </w:r>
          </w:p>
          <w:p w14:paraId="30508C98" w14:textId="77777777" w:rsidR="009622EE" w:rsidRPr="00B96957" w:rsidRDefault="009622EE" w:rsidP="00B96957">
            <w:pPr>
              <w:autoSpaceDE w:val="0"/>
              <w:autoSpaceDN w:val="0"/>
              <w:adjustRightInd w:val="0"/>
              <w:jc w:val="both"/>
              <w:rPr>
                <w:rFonts w:ascii="Arial Narrow" w:hAnsi="Arial Narrow" w:cs="Arial"/>
                <w:sz w:val="22"/>
                <w:szCs w:val="22"/>
              </w:rPr>
            </w:pPr>
          </w:p>
        </w:tc>
      </w:tr>
      <w:tr w:rsidR="009622EE" w:rsidRPr="00B96957" w14:paraId="108EBEC2" w14:textId="77777777" w:rsidTr="005D5AC6">
        <w:tc>
          <w:tcPr>
            <w:tcW w:w="3028" w:type="dxa"/>
            <w:shd w:val="clear" w:color="auto" w:fill="auto"/>
          </w:tcPr>
          <w:p w14:paraId="1880FCA7" w14:textId="77777777" w:rsidR="009622EE" w:rsidRPr="00B96957" w:rsidRDefault="009622EE" w:rsidP="00FC225A">
            <w:pPr>
              <w:pStyle w:val="NormalWeb"/>
              <w:numPr>
                <w:ilvl w:val="0"/>
                <w:numId w:val="10"/>
              </w:numPr>
              <w:jc w:val="both"/>
              <w:rPr>
                <w:rFonts w:ascii="Arial Narrow" w:hAnsi="Arial Narrow" w:cs="Arial"/>
                <w:b/>
                <w:bCs/>
                <w:sz w:val="22"/>
                <w:szCs w:val="22"/>
              </w:rPr>
            </w:pPr>
          </w:p>
        </w:tc>
        <w:tc>
          <w:tcPr>
            <w:tcW w:w="5802" w:type="dxa"/>
            <w:shd w:val="clear" w:color="auto" w:fill="auto"/>
          </w:tcPr>
          <w:p w14:paraId="27695FD9"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lang w:val="es-MX" w:eastAsia="es-MX"/>
              </w:rPr>
              <w:t xml:space="preserve">EL CONTRATISTA se obliga a no divulgar y mantener bajo la más estricta reserva, en calidad de información confidencial, toda la información de cualquier índole que le sea suministrada o que conozca directamente, a no copiar, no migrar, no utilizar en su propio beneficio ni de terceros, no darle destinación diferente a la requerida para la ejecución del contrato, a no revelar a terceras personas el contenido total o parcial, de la información que se suministre para el desarrollo del objeto de este contrato, sin autorización previa y escrita de </w:t>
            </w:r>
            <w:r w:rsidRPr="00B96957">
              <w:rPr>
                <w:rFonts w:ascii="Arial Narrow" w:hAnsi="Arial Narrow" w:cs="Arial"/>
                <w:b/>
                <w:bCs/>
                <w:sz w:val="22"/>
                <w:szCs w:val="22"/>
                <w:lang w:val="es-MX" w:eastAsia="es-MX"/>
              </w:rPr>
              <w:t>LA CORPORACIÓN.</w:t>
            </w:r>
            <w:r w:rsidRPr="00B96957">
              <w:rPr>
                <w:rFonts w:ascii="Arial Narrow" w:hAnsi="Arial Narrow" w:cs="Arial"/>
                <w:sz w:val="22"/>
                <w:szCs w:val="22"/>
                <w:lang w:val="es-MX" w:eastAsia="es-MX"/>
              </w:rPr>
              <w:t xml:space="preserve"> </w:t>
            </w:r>
          </w:p>
        </w:tc>
      </w:tr>
      <w:tr w:rsidR="009622EE" w:rsidRPr="00B96957" w14:paraId="59200578" w14:textId="77777777" w:rsidTr="005D5AC6">
        <w:tc>
          <w:tcPr>
            <w:tcW w:w="3028" w:type="dxa"/>
            <w:shd w:val="clear" w:color="auto" w:fill="auto"/>
          </w:tcPr>
          <w:p w14:paraId="4F38D16C"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CESIÓN</w:t>
            </w:r>
          </w:p>
        </w:tc>
        <w:tc>
          <w:tcPr>
            <w:tcW w:w="5802" w:type="dxa"/>
            <w:shd w:val="clear" w:color="auto" w:fill="auto"/>
          </w:tcPr>
          <w:p w14:paraId="51C6F7DF"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b/>
                <w:sz w:val="22"/>
                <w:szCs w:val="22"/>
              </w:rPr>
              <w:t>El CONTRATISTA</w:t>
            </w:r>
            <w:r w:rsidRPr="00B96957">
              <w:rPr>
                <w:rFonts w:ascii="Arial Narrow" w:hAnsi="Arial Narrow" w:cs="Arial"/>
                <w:sz w:val="22"/>
                <w:szCs w:val="22"/>
              </w:rPr>
              <w:t xml:space="preserve"> no podrá ceder los derechos y obligaciones contraídas mediante el presente contrato, ni subcontratar, salvo previa autorización expresa y escrita de </w:t>
            </w:r>
            <w:r w:rsidRPr="00B96957">
              <w:rPr>
                <w:rFonts w:ascii="Arial Narrow" w:hAnsi="Arial Narrow" w:cs="Arial"/>
                <w:b/>
                <w:sz w:val="22"/>
                <w:szCs w:val="22"/>
              </w:rPr>
              <w:t>LA CORPORACION</w:t>
            </w:r>
            <w:r w:rsidRPr="00B96957">
              <w:rPr>
                <w:rFonts w:ascii="Arial Narrow" w:hAnsi="Arial Narrow" w:cs="Arial"/>
                <w:sz w:val="22"/>
                <w:szCs w:val="22"/>
              </w:rPr>
              <w:t>.</w:t>
            </w:r>
          </w:p>
        </w:tc>
      </w:tr>
      <w:tr w:rsidR="009622EE" w:rsidRPr="00B96957" w14:paraId="23B90A11" w14:textId="77777777" w:rsidTr="005D5AC6">
        <w:tc>
          <w:tcPr>
            <w:tcW w:w="3028" w:type="dxa"/>
            <w:shd w:val="clear" w:color="auto" w:fill="auto"/>
          </w:tcPr>
          <w:p w14:paraId="3C7EB62B"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AUTORIZACIÓN</w:t>
            </w:r>
          </w:p>
        </w:tc>
        <w:tc>
          <w:tcPr>
            <w:tcW w:w="5802" w:type="dxa"/>
            <w:shd w:val="clear" w:color="auto" w:fill="auto"/>
          </w:tcPr>
          <w:p w14:paraId="641F66D6"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rPr>
              <w:t>El contratista autoriza a la Corporación para que por intermedio del supervisor del contrato verifique directamente por cualquier medio idóneo, los pagos al sistema de seguridad social integral.</w:t>
            </w:r>
            <w:r w:rsidRPr="00B96957">
              <w:rPr>
                <w:rFonts w:ascii="Arial Narrow" w:hAnsi="Arial Narrow" w:cs="Arial"/>
                <w:b/>
                <w:sz w:val="22"/>
                <w:szCs w:val="22"/>
              </w:rPr>
              <w:t xml:space="preserve">  </w:t>
            </w:r>
            <w:r w:rsidRPr="00B96957">
              <w:rPr>
                <w:rFonts w:ascii="Arial Narrow" w:hAnsi="Arial Narrow" w:cs="Arial"/>
                <w:bCs/>
                <w:sz w:val="22"/>
                <w:szCs w:val="22"/>
              </w:rPr>
              <w:t>Parágrafo Primero. En cumplimiento de la ley, el contratista se compromete a pagar mensualmente la seguridad social integral y aportar el recibo de pago por intermedio del supervisor.  Las partes declaran que conocen, comprenden y aceptan todas y cada una de las estipulaciones contenidas en el presente contrato y los demás documentos que forman parte integral del mismo.</w:t>
            </w:r>
          </w:p>
        </w:tc>
      </w:tr>
      <w:tr w:rsidR="009622EE" w:rsidRPr="00B96957" w14:paraId="132A701F" w14:textId="77777777" w:rsidTr="005D5AC6">
        <w:tc>
          <w:tcPr>
            <w:tcW w:w="3028" w:type="dxa"/>
            <w:shd w:val="clear" w:color="auto" w:fill="auto"/>
          </w:tcPr>
          <w:p w14:paraId="0CC3FE5A"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sz w:val="22"/>
                <w:szCs w:val="22"/>
              </w:rPr>
              <w:t xml:space="preserve">AUTORIZACIÓN DEL CONTRATISTA PARA </w:t>
            </w:r>
            <w:r w:rsidRPr="00B96957">
              <w:rPr>
                <w:rFonts w:ascii="Arial Narrow" w:hAnsi="Arial Narrow" w:cs="Arial"/>
                <w:b/>
                <w:sz w:val="22"/>
                <w:szCs w:val="22"/>
              </w:rPr>
              <w:lastRenderedPageBreak/>
              <w:t>QUE LA C.R.A. REALICE EL RECAUDO, ALMACENAMIENTO Y DISPOSICIÓN DE LOS DATOS PERSONALES</w:t>
            </w:r>
          </w:p>
        </w:tc>
        <w:tc>
          <w:tcPr>
            <w:tcW w:w="5802" w:type="dxa"/>
            <w:shd w:val="clear" w:color="auto" w:fill="auto"/>
          </w:tcPr>
          <w:p w14:paraId="560183CF"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lastRenderedPageBreak/>
              <w:t xml:space="preserve">El contratista autoriza a la Corporación para publicar el contrato en el SECOP; e igualmente le permite a la CRA el recaudo, almacenamiento </w:t>
            </w:r>
            <w:r w:rsidRPr="00B96957">
              <w:rPr>
                <w:rFonts w:ascii="Arial Narrow" w:hAnsi="Arial Narrow" w:cs="Arial"/>
                <w:sz w:val="22"/>
                <w:szCs w:val="22"/>
              </w:rPr>
              <w:lastRenderedPageBreak/>
              <w:t xml:space="preserve">y disposición de los datos personales incorporados en el Sistema de Información y Gestión del Empleo Público – SIGEP, en cualquier medio, para el debido cumplimiento de los fines y propósitos de la aplicación de las normas del servidor público. Lo anterior en cumplimiento del artículo 5° del Decreto 1377 de 2013. Además, acepta que, para todos los efectos legales, los datos aportados en el formato único de hoja de vida, son veraces. </w:t>
            </w:r>
          </w:p>
        </w:tc>
      </w:tr>
      <w:tr w:rsidR="009622EE" w:rsidRPr="00B96957" w14:paraId="1FEA99C7" w14:textId="77777777" w:rsidTr="005D5AC6">
        <w:tc>
          <w:tcPr>
            <w:tcW w:w="3028" w:type="dxa"/>
            <w:shd w:val="clear" w:color="auto" w:fill="auto"/>
          </w:tcPr>
          <w:p w14:paraId="5E1C1985"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lastRenderedPageBreak/>
              <w:t xml:space="preserve"> GASTOS</w:t>
            </w:r>
          </w:p>
        </w:tc>
        <w:tc>
          <w:tcPr>
            <w:tcW w:w="5802" w:type="dxa"/>
            <w:shd w:val="clear" w:color="auto" w:fill="auto"/>
          </w:tcPr>
          <w:p w14:paraId="770BEF5C" w14:textId="77777777" w:rsidR="009622EE" w:rsidRPr="00B96957" w:rsidRDefault="009622EE" w:rsidP="00B96957">
            <w:pPr>
              <w:autoSpaceDE w:val="0"/>
              <w:autoSpaceDN w:val="0"/>
              <w:adjustRightInd w:val="0"/>
              <w:jc w:val="both"/>
              <w:rPr>
                <w:rFonts w:ascii="Arial Narrow" w:hAnsi="Arial Narrow" w:cs="Arial"/>
                <w:sz w:val="22"/>
                <w:szCs w:val="22"/>
              </w:rPr>
            </w:pPr>
            <w:r w:rsidRPr="00B96957">
              <w:rPr>
                <w:rFonts w:ascii="Arial Narrow" w:hAnsi="Arial Narrow" w:cs="Arial"/>
                <w:sz w:val="22"/>
                <w:szCs w:val="22"/>
                <w:lang w:val="es-MX" w:eastAsia="es-MX"/>
              </w:rPr>
              <w:t>Los gastos en que se debe incurrir por concepto de impuestos, primas por constitución, adición, modificación o recuperación de la garantía única, cuando a ella haya lugar, y demás gastos del contrato, correrán por cuenta del CONTRATISTA.</w:t>
            </w:r>
          </w:p>
        </w:tc>
      </w:tr>
      <w:tr w:rsidR="009622EE" w:rsidRPr="00B96957" w14:paraId="48F1CCE9" w14:textId="77777777" w:rsidTr="005D5AC6">
        <w:tc>
          <w:tcPr>
            <w:tcW w:w="3028" w:type="dxa"/>
            <w:shd w:val="clear" w:color="auto" w:fill="auto"/>
          </w:tcPr>
          <w:p w14:paraId="061A3CCA" w14:textId="77777777" w:rsidR="009622EE" w:rsidRPr="00B96957" w:rsidRDefault="009622EE" w:rsidP="00FC225A">
            <w:pPr>
              <w:pStyle w:val="NormalWeb"/>
              <w:numPr>
                <w:ilvl w:val="0"/>
                <w:numId w:val="10"/>
              </w:numPr>
              <w:jc w:val="both"/>
              <w:rPr>
                <w:rFonts w:ascii="Arial Narrow" w:hAnsi="Arial Narrow" w:cs="Arial"/>
                <w:b/>
                <w:bCs/>
                <w:sz w:val="22"/>
                <w:szCs w:val="22"/>
              </w:rPr>
            </w:pPr>
            <w:r w:rsidRPr="00B96957">
              <w:rPr>
                <w:rFonts w:ascii="Arial Narrow" w:hAnsi="Arial Narrow" w:cs="Arial"/>
                <w:b/>
                <w:bCs/>
                <w:sz w:val="22"/>
                <w:szCs w:val="22"/>
              </w:rPr>
              <w:t>MULTAS</w:t>
            </w:r>
          </w:p>
        </w:tc>
        <w:tc>
          <w:tcPr>
            <w:tcW w:w="5802" w:type="dxa"/>
            <w:shd w:val="clear" w:color="auto" w:fill="auto"/>
          </w:tcPr>
          <w:p w14:paraId="379ACE86"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t xml:space="preserve">En caso de incumplimiento parcial de las obligaciones del Contratista, derivadas del presente Contrato </w:t>
            </w:r>
            <w:r w:rsidRPr="00B96957">
              <w:rPr>
                <w:rFonts w:ascii="Arial Narrow" w:hAnsi="Arial Narrow" w:cs="Arial"/>
                <w:b/>
                <w:sz w:val="22"/>
                <w:szCs w:val="22"/>
              </w:rPr>
              <w:t xml:space="preserve">LA CORPORACION </w:t>
            </w:r>
            <w:r w:rsidRPr="00B96957">
              <w:rPr>
                <w:rFonts w:ascii="Arial Narrow" w:hAnsi="Arial Narrow" w:cs="Arial"/>
                <w:sz w:val="22"/>
                <w:szCs w:val="22"/>
              </w:rPr>
              <w:t>podrá imponer multas diarias y sucesivas al contratista del cero punto dos por ciento (0.2%) del valor total del contrato en los siguientes eventos: a) por el cumplimiento tardío de las actividades encomendadas al contratista, b) por defectos y errores que reflejen descuido o negligencia en la ejecución de las obligaciones del contrato, y c) por las demás circunstancias que impliquen la mora o incumplimiento parcial de las obligaciones del contratista. La imposición de multas no impedirá la aplicación de otras sanciones a que haya lugar por la mora o el incumplimiento</w:t>
            </w:r>
            <w:r w:rsidRPr="00B96957">
              <w:rPr>
                <w:rFonts w:ascii="Arial Narrow" w:hAnsi="Arial Narrow" w:cs="Arial"/>
                <w:color w:val="222222"/>
                <w:spacing w:val="-3"/>
                <w:sz w:val="22"/>
                <w:szCs w:val="22"/>
                <w:shd w:val="clear" w:color="auto" w:fill="FFFFFF"/>
              </w:rPr>
              <w:t xml:space="preserve">.  </w:t>
            </w:r>
          </w:p>
        </w:tc>
      </w:tr>
      <w:tr w:rsidR="009622EE" w:rsidRPr="00B96957" w14:paraId="4B7010FB" w14:textId="77777777" w:rsidTr="005D5AC6">
        <w:tc>
          <w:tcPr>
            <w:tcW w:w="3028" w:type="dxa"/>
            <w:shd w:val="clear" w:color="auto" w:fill="auto"/>
          </w:tcPr>
          <w:p w14:paraId="7F4EE580" w14:textId="77777777" w:rsidR="009622EE" w:rsidRPr="00B96957" w:rsidRDefault="009622EE" w:rsidP="00FC225A">
            <w:pPr>
              <w:pStyle w:val="NormalWeb"/>
              <w:numPr>
                <w:ilvl w:val="0"/>
                <w:numId w:val="10"/>
              </w:numPr>
              <w:jc w:val="both"/>
              <w:rPr>
                <w:rFonts w:ascii="Arial Narrow" w:hAnsi="Arial Narrow" w:cs="Arial"/>
                <w:sz w:val="22"/>
                <w:szCs w:val="22"/>
              </w:rPr>
            </w:pPr>
            <w:r w:rsidRPr="00B96957">
              <w:rPr>
                <w:rFonts w:ascii="Arial Narrow" w:hAnsi="Arial Narrow" w:cs="Arial"/>
                <w:b/>
                <w:sz w:val="22"/>
                <w:szCs w:val="22"/>
              </w:rPr>
              <w:t>CLÁUSULA PENAL PECUNIARIA</w:t>
            </w:r>
          </w:p>
        </w:tc>
        <w:tc>
          <w:tcPr>
            <w:tcW w:w="5802" w:type="dxa"/>
            <w:shd w:val="clear" w:color="auto" w:fill="auto"/>
          </w:tcPr>
          <w:p w14:paraId="10C75E0F"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t xml:space="preserve">En caso de incumplimiento total a cargo del contratista, éste pagará a </w:t>
            </w:r>
            <w:r w:rsidRPr="00B96957">
              <w:rPr>
                <w:rFonts w:ascii="Arial Narrow" w:hAnsi="Arial Narrow" w:cs="Arial"/>
                <w:b/>
                <w:sz w:val="22"/>
                <w:szCs w:val="22"/>
              </w:rPr>
              <w:t>LA CORPORACION</w:t>
            </w:r>
            <w:r w:rsidRPr="00B96957">
              <w:rPr>
                <w:rFonts w:ascii="Arial Narrow" w:hAnsi="Arial Narrow" w:cs="Arial"/>
                <w:sz w:val="22"/>
                <w:szCs w:val="22"/>
              </w:rPr>
              <w:t xml:space="preserve"> una suma equivalente al veinte porciento (20%) del valor del contrato a título de tasación anticipada de perjuicios, sin menoscabo de hacer exigibles los otros perjuicios que se llegasen a probar. Así mismo, se podrá hacer efectiva de manera proporcional al incumplimiento parcial del contrato, suma que será pagada o descontada según el caso, al momento de efectuarse el respectivo pago del contrato</w:t>
            </w:r>
          </w:p>
        </w:tc>
      </w:tr>
      <w:tr w:rsidR="009622EE" w:rsidRPr="00B96957" w14:paraId="2C94AABD" w14:textId="77777777" w:rsidTr="005D5AC6">
        <w:tc>
          <w:tcPr>
            <w:tcW w:w="3028" w:type="dxa"/>
            <w:shd w:val="clear" w:color="auto" w:fill="auto"/>
          </w:tcPr>
          <w:p w14:paraId="25485B7B" w14:textId="77777777" w:rsidR="009622EE" w:rsidRPr="00B96957" w:rsidRDefault="009622EE" w:rsidP="00FC225A">
            <w:pPr>
              <w:pStyle w:val="NormalWeb"/>
              <w:numPr>
                <w:ilvl w:val="0"/>
                <w:numId w:val="10"/>
              </w:numPr>
              <w:jc w:val="both"/>
              <w:rPr>
                <w:rFonts w:ascii="Arial Narrow" w:hAnsi="Arial Narrow" w:cs="Arial"/>
                <w:sz w:val="22"/>
                <w:szCs w:val="22"/>
              </w:rPr>
            </w:pPr>
            <w:r w:rsidRPr="00B96957">
              <w:rPr>
                <w:rFonts w:ascii="Arial Narrow" w:hAnsi="Arial Narrow" w:cs="Arial"/>
                <w:b/>
                <w:sz w:val="22"/>
                <w:szCs w:val="22"/>
              </w:rPr>
              <w:t>AUTORIZACIÓN PARA NOTIFICACIONES</w:t>
            </w:r>
          </w:p>
        </w:tc>
        <w:tc>
          <w:tcPr>
            <w:tcW w:w="5802" w:type="dxa"/>
            <w:shd w:val="clear" w:color="auto" w:fill="auto"/>
          </w:tcPr>
          <w:p w14:paraId="63EA3F8B"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t xml:space="preserve">el contratista autoriza al Contratante para notificarle a través del correo electrónico registrado en el SIGEP, todas las actuaciones y documentos que se produzcan con motivo del contrato, que deban ser objeto de notificación personal, conforme al ordenamiento jurídico.  </w:t>
            </w:r>
          </w:p>
        </w:tc>
      </w:tr>
      <w:tr w:rsidR="009622EE" w:rsidRPr="00B96957" w14:paraId="768F7704" w14:textId="77777777" w:rsidTr="005D5AC6">
        <w:tc>
          <w:tcPr>
            <w:tcW w:w="3028" w:type="dxa"/>
            <w:shd w:val="clear" w:color="auto" w:fill="auto"/>
          </w:tcPr>
          <w:p w14:paraId="5E66D612"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t xml:space="preserve"> INDEMNIDAD</w:t>
            </w:r>
          </w:p>
        </w:tc>
        <w:tc>
          <w:tcPr>
            <w:tcW w:w="5802" w:type="dxa"/>
            <w:shd w:val="clear" w:color="auto" w:fill="auto"/>
          </w:tcPr>
          <w:p w14:paraId="2A2F6055" w14:textId="77777777" w:rsidR="009622EE" w:rsidRPr="00B96957" w:rsidRDefault="009622EE" w:rsidP="00B96957">
            <w:pPr>
              <w:autoSpaceDE w:val="0"/>
              <w:autoSpaceDN w:val="0"/>
              <w:adjustRightInd w:val="0"/>
              <w:jc w:val="both"/>
              <w:rPr>
                <w:rFonts w:ascii="Arial Narrow" w:hAnsi="Arial Narrow" w:cs="Arial"/>
                <w:sz w:val="22"/>
                <w:szCs w:val="22"/>
              </w:rPr>
            </w:pPr>
            <w:r w:rsidRPr="00B96957">
              <w:rPr>
                <w:rFonts w:ascii="Arial Narrow" w:hAnsi="Arial Narrow" w:cs="Arial"/>
                <w:sz w:val="22"/>
                <w:szCs w:val="22"/>
                <w:lang w:val="es-MX" w:eastAsia="es-MX"/>
              </w:rPr>
              <w:t xml:space="preserve">EL CONTRATISTA mantendrá indemne a </w:t>
            </w:r>
            <w:r w:rsidRPr="00B96957">
              <w:rPr>
                <w:rFonts w:ascii="Arial Narrow" w:hAnsi="Arial Narrow" w:cs="Arial"/>
                <w:b/>
                <w:sz w:val="22"/>
                <w:szCs w:val="22"/>
              </w:rPr>
              <w:t>LA CORPORACION</w:t>
            </w:r>
            <w:r w:rsidRPr="00B96957">
              <w:rPr>
                <w:rFonts w:ascii="Arial Narrow" w:hAnsi="Arial Narrow" w:cs="Arial"/>
                <w:sz w:val="22"/>
                <w:szCs w:val="22"/>
                <w:lang w:val="es-MX" w:eastAsia="es-MX"/>
              </w:rPr>
              <w:t xml:space="preserve">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w:t>
            </w:r>
            <w:r w:rsidRPr="00B96957">
              <w:rPr>
                <w:rFonts w:ascii="Arial Narrow" w:hAnsi="Arial Narrow" w:cs="Arial"/>
                <w:b/>
                <w:sz w:val="22"/>
                <w:szCs w:val="22"/>
              </w:rPr>
              <w:t xml:space="preserve">LA CORPORACION </w:t>
            </w:r>
            <w:r w:rsidRPr="00B96957">
              <w:rPr>
                <w:rFonts w:ascii="Arial Narrow" w:hAnsi="Arial Narrow" w:cs="Arial"/>
                <w:sz w:val="22"/>
                <w:szCs w:val="22"/>
                <w:lang w:val="es-MX" w:eastAsia="es-MX"/>
              </w:rPr>
              <w:t xml:space="preserve">por asuntos que según el contrato sean de responsabilidad del CONTRATISTA, ésta será notificada lo más pronto posible para que por su cuenta adopte oportunamente las medidas previstas por la Ley para mantener indemne a la Corporación, el CONTRATISTA será responsable de todos los daños causados a </w:t>
            </w:r>
            <w:r w:rsidRPr="00B96957">
              <w:rPr>
                <w:rFonts w:ascii="Arial Narrow" w:hAnsi="Arial Narrow" w:cs="Arial"/>
                <w:b/>
                <w:sz w:val="22"/>
                <w:szCs w:val="22"/>
              </w:rPr>
              <w:t>LA CORPORACION,</w:t>
            </w:r>
            <w:r w:rsidRPr="00B96957">
              <w:rPr>
                <w:rFonts w:ascii="Arial Narrow" w:hAnsi="Arial Narrow" w:cs="Arial"/>
                <w:sz w:val="22"/>
                <w:szCs w:val="22"/>
                <w:lang w:val="es-MX" w:eastAsia="es-MX"/>
              </w:rPr>
              <w:t xml:space="preserve"> ocasionados por su culpa o la de sus subcontratistas o dependientes y le reconocerá y pagará el valor de tales daños o procederá a repararlos debidamente a satisfacción de la Corporación. En caso de que así no lo hiciere EL CONTRATISTA, </w:t>
            </w:r>
            <w:r w:rsidRPr="00B96957">
              <w:rPr>
                <w:rFonts w:ascii="Arial Narrow" w:hAnsi="Arial Narrow" w:cs="Arial"/>
                <w:b/>
                <w:sz w:val="22"/>
                <w:szCs w:val="22"/>
              </w:rPr>
              <w:t xml:space="preserve">LA CORPORACION </w:t>
            </w:r>
            <w:r w:rsidRPr="00B96957">
              <w:rPr>
                <w:rFonts w:ascii="Arial Narrow" w:hAnsi="Arial Narrow" w:cs="Arial"/>
                <w:sz w:val="22"/>
                <w:szCs w:val="22"/>
                <w:lang w:val="es-MX" w:eastAsia="es-MX"/>
              </w:rPr>
              <w:t>tendrá derecho a descontar el valor de tales erogaciones de cualquier suma que adeude a EL CONTRATISTA por razón de los trabajos motivo del contrato.</w:t>
            </w:r>
          </w:p>
        </w:tc>
      </w:tr>
      <w:tr w:rsidR="009622EE" w:rsidRPr="00B96957" w14:paraId="42994DD2" w14:textId="77777777" w:rsidTr="005D5AC6">
        <w:tc>
          <w:tcPr>
            <w:tcW w:w="3028" w:type="dxa"/>
            <w:shd w:val="clear" w:color="auto" w:fill="auto"/>
          </w:tcPr>
          <w:p w14:paraId="78D5C1FF"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lastRenderedPageBreak/>
              <w:t xml:space="preserve"> AUSENCIA DE RELACIÓN LABORAL</w:t>
            </w:r>
          </w:p>
        </w:tc>
        <w:tc>
          <w:tcPr>
            <w:tcW w:w="5802" w:type="dxa"/>
            <w:shd w:val="clear" w:color="auto" w:fill="auto"/>
          </w:tcPr>
          <w:p w14:paraId="3B80430E"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lang w:val="es-MX" w:eastAsia="es-MX"/>
              </w:rPr>
              <w:t>El presente contrato será ejecutado por EL CONTRATISTA con absoluta autonomía e independencia y, en desarrollo del mismo, no se generará vínculo laboral alguno entre LA CORPORACIÓN y EL CONTRATISTA.</w:t>
            </w:r>
          </w:p>
        </w:tc>
      </w:tr>
      <w:tr w:rsidR="009622EE" w:rsidRPr="00B96957" w14:paraId="1AC41FC7" w14:textId="77777777" w:rsidTr="005D5AC6">
        <w:tc>
          <w:tcPr>
            <w:tcW w:w="3028" w:type="dxa"/>
            <w:shd w:val="clear" w:color="auto" w:fill="auto"/>
          </w:tcPr>
          <w:p w14:paraId="0E4B540C"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t>LIQUIDACIONES</w:t>
            </w:r>
          </w:p>
        </w:tc>
        <w:tc>
          <w:tcPr>
            <w:tcW w:w="5802" w:type="dxa"/>
            <w:shd w:val="clear" w:color="auto" w:fill="auto"/>
          </w:tcPr>
          <w:p w14:paraId="7AE41344" w14:textId="77777777" w:rsidR="009622EE" w:rsidRPr="00B96957" w:rsidRDefault="009622EE" w:rsidP="00B96957">
            <w:pPr>
              <w:autoSpaceDE w:val="0"/>
              <w:autoSpaceDN w:val="0"/>
              <w:adjustRightInd w:val="0"/>
              <w:jc w:val="both"/>
              <w:rPr>
                <w:rFonts w:ascii="Arial Narrow" w:hAnsi="Arial Narrow" w:cs="Arial"/>
                <w:sz w:val="22"/>
                <w:szCs w:val="22"/>
              </w:rPr>
            </w:pPr>
            <w:r w:rsidRPr="00B96957">
              <w:rPr>
                <w:rFonts w:ascii="Arial Narrow" w:hAnsi="Arial Narrow" w:cs="Arial"/>
                <w:sz w:val="22"/>
                <w:szCs w:val="22"/>
                <w:lang w:val="es-MX" w:eastAsia="es-MX"/>
              </w:rPr>
              <w:t>No será obligatoria la liquidación del contrato de conformidad con lo dispuesto en el artículo 60 de la Ley 80 de 1993, sin perjuicio de los casos en los cuales por virtud de la ley se imponga la liquidación o cuando la entidad estime necesario realizarla.</w:t>
            </w:r>
          </w:p>
        </w:tc>
      </w:tr>
      <w:tr w:rsidR="009622EE" w:rsidRPr="00B96957" w14:paraId="7D33D891" w14:textId="77777777" w:rsidTr="005D5AC6">
        <w:tc>
          <w:tcPr>
            <w:tcW w:w="3028" w:type="dxa"/>
            <w:shd w:val="clear" w:color="auto" w:fill="auto"/>
          </w:tcPr>
          <w:p w14:paraId="7103C35F"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t xml:space="preserve"> CLÁUSULAS EXCEPCIONALES</w:t>
            </w:r>
          </w:p>
        </w:tc>
        <w:tc>
          <w:tcPr>
            <w:tcW w:w="5802" w:type="dxa"/>
            <w:shd w:val="clear" w:color="auto" w:fill="auto"/>
          </w:tcPr>
          <w:p w14:paraId="386B088D"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rPr>
              <w:t>En este contrato se entienden pactadas las cláusulas excepcionales previstas en los artículos 14 a 18 de la Ley 80 de 1993, y demás normas que regulen la materia.</w:t>
            </w:r>
          </w:p>
        </w:tc>
      </w:tr>
      <w:tr w:rsidR="009622EE" w:rsidRPr="00B96957" w14:paraId="6A0F0E44" w14:textId="77777777" w:rsidTr="005D5AC6">
        <w:tc>
          <w:tcPr>
            <w:tcW w:w="3028" w:type="dxa"/>
            <w:shd w:val="clear" w:color="auto" w:fill="auto"/>
          </w:tcPr>
          <w:p w14:paraId="49084097"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t>AUTORIZACIÓN PARA DEDUCCIONES</w:t>
            </w:r>
          </w:p>
        </w:tc>
        <w:tc>
          <w:tcPr>
            <w:tcW w:w="5802" w:type="dxa"/>
            <w:shd w:val="clear" w:color="auto" w:fill="auto"/>
          </w:tcPr>
          <w:p w14:paraId="5CA2BBE4" w14:textId="77777777" w:rsidR="009622EE" w:rsidRPr="00B96957" w:rsidRDefault="009622EE" w:rsidP="00B96957">
            <w:pPr>
              <w:pStyle w:val="NormalWeb"/>
              <w:jc w:val="both"/>
              <w:rPr>
                <w:rFonts w:ascii="Arial Narrow" w:hAnsi="Arial Narrow" w:cs="Arial"/>
                <w:sz w:val="22"/>
                <w:szCs w:val="22"/>
              </w:rPr>
            </w:pPr>
            <w:r w:rsidRPr="00B96957">
              <w:rPr>
                <w:rFonts w:ascii="Arial Narrow" w:hAnsi="Arial Narrow" w:cs="Arial"/>
                <w:sz w:val="22"/>
                <w:szCs w:val="22"/>
              </w:rPr>
              <w:t>El contratista autoriza al Contratante para deducir de los saldos que éste tenga a su favor, los valores de las deudas que por cualquier concepto se generen a favor de la Corporación, con motivo del contrato.</w:t>
            </w:r>
          </w:p>
        </w:tc>
      </w:tr>
      <w:tr w:rsidR="009622EE" w:rsidRPr="00B96957" w14:paraId="0399CDED" w14:textId="77777777" w:rsidTr="005D5AC6">
        <w:tc>
          <w:tcPr>
            <w:tcW w:w="3028" w:type="dxa"/>
            <w:shd w:val="clear" w:color="auto" w:fill="auto"/>
          </w:tcPr>
          <w:p w14:paraId="5EA32AE1"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t xml:space="preserve"> JURISDICCIÓN COMPETENTE</w:t>
            </w:r>
          </w:p>
        </w:tc>
        <w:tc>
          <w:tcPr>
            <w:tcW w:w="5802" w:type="dxa"/>
            <w:shd w:val="clear" w:color="auto" w:fill="auto"/>
          </w:tcPr>
          <w:p w14:paraId="34B0F452" w14:textId="77777777" w:rsidR="009622EE" w:rsidRPr="00B96957" w:rsidRDefault="009622EE" w:rsidP="00B96957">
            <w:pPr>
              <w:pStyle w:val="NormalWeb"/>
              <w:jc w:val="both"/>
              <w:rPr>
                <w:rFonts w:ascii="Arial Narrow" w:hAnsi="Arial Narrow" w:cs="Arial"/>
                <w:bCs/>
                <w:sz w:val="22"/>
                <w:szCs w:val="22"/>
              </w:rPr>
            </w:pPr>
            <w:r w:rsidRPr="00B96957">
              <w:rPr>
                <w:rFonts w:ascii="Arial Narrow" w:hAnsi="Arial Narrow" w:cs="Arial"/>
                <w:sz w:val="22"/>
                <w:szCs w:val="22"/>
              </w:rPr>
              <w:t xml:space="preserve">Las controversias que se susciten en torno al presente contrato serán dirimidas por la jurisdicción de lo Contencioso Administrativo. </w:t>
            </w:r>
          </w:p>
        </w:tc>
      </w:tr>
      <w:tr w:rsidR="009622EE" w:rsidRPr="00B96957" w14:paraId="7998BB22" w14:textId="77777777" w:rsidTr="005D5AC6">
        <w:tc>
          <w:tcPr>
            <w:tcW w:w="3028" w:type="dxa"/>
            <w:shd w:val="clear" w:color="auto" w:fill="auto"/>
          </w:tcPr>
          <w:p w14:paraId="3E7DB24C"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t xml:space="preserve"> MANIFESTACIONES</w:t>
            </w:r>
          </w:p>
        </w:tc>
        <w:tc>
          <w:tcPr>
            <w:tcW w:w="5802" w:type="dxa"/>
            <w:shd w:val="clear" w:color="auto" w:fill="auto"/>
          </w:tcPr>
          <w:p w14:paraId="772DE619"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lang w:val="es-MX" w:eastAsia="es-MX"/>
              </w:rPr>
              <w:t>Las partes manifiestan libremente que han procedido a la lectura total y cuidadosa del presente documento, por lo que, en consecuencia, se obligan a todo lo ordenado y manifestado.</w:t>
            </w:r>
          </w:p>
          <w:p w14:paraId="36E13AC7" w14:textId="77777777" w:rsidR="009622EE" w:rsidRPr="00B96957" w:rsidRDefault="009622EE" w:rsidP="00B96957">
            <w:pPr>
              <w:autoSpaceDE w:val="0"/>
              <w:autoSpaceDN w:val="0"/>
              <w:adjustRightInd w:val="0"/>
              <w:jc w:val="both"/>
              <w:rPr>
                <w:rFonts w:ascii="Arial Narrow" w:hAnsi="Arial Narrow" w:cs="Arial"/>
                <w:sz w:val="22"/>
                <w:szCs w:val="22"/>
              </w:rPr>
            </w:pPr>
            <w:r w:rsidRPr="00B96957">
              <w:rPr>
                <w:rFonts w:ascii="Arial Narrow" w:hAnsi="Arial Narrow" w:cs="Arial"/>
                <w:sz w:val="22"/>
                <w:szCs w:val="22"/>
                <w:lang w:val="es-MX"/>
              </w:rPr>
              <w:t xml:space="preserve"> EL CONTRATIST</w:t>
            </w:r>
            <w:r w:rsidRPr="00B96957">
              <w:rPr>
                <w:rFonts w:ascii="Arial Narrow" w:hAnsi="Arial Narrow" w:cs="Arial"/>
                <w:sz w:val="22"/>
                <w:szCs w:val="22"/>
              </w:rPr>
              <w:t>A acepta que el valor del contrato incluye todos los gastos, costos, derechos, impuestos, tasas y demás contribuciones relacionadas con el cumplimiento del objeto del presente contrato.</w:t>
            </w:r>
          </w:p>
        </w:tc>
      </w:tr>
      <w:tr w:rsidR="009622EE" w:rsidRPr="00B96957" w14:paraId="6F64E31B" w14:textId="77777777" w:rsidTr="005D5AC6">
        <w:tc>
          <w:tcPr>
            <w:tcW w:w="3028" w:type="dxa"/>
            <w:shd w:val="clear" w:color="auto" w:fill="auto"/>
          </w:tcPr>
          <w:p w14:paraId="734FF532" w14:textId="77777777" w:rsidR="009622EE" w:rsidRPr="00B96957" w:rsidRDefault="009622EE" w:rsidP="00FC225A">
            <w:pPr>
              <w:pStyle w:val="NormalWeb"/>
              <w:numPr>
                <w:ilvl w:val="0"/>
                <w:numId w:val="10"/>
              </w:numPr>
              <w:jc w:val="both"/>
              <w:rPr>
                <w:rFonts w:ascii="Arial Narrow" w:hAnsi="Arial Narrow" w:cs="Arial"/>
                <w:b/>
                <w:sz w:val="22"/>
                <w:szCs w:val="22"/>
              </w:rPr>
            </w:pPr>
            <w:r w:rsidRPr="00B96957">
              <w:rPr>
                <w:rFonts w:ascii="Arial Narrow" w:hAnsi="Arial Narrow" w:cs="Arial"/>
                <w:b/>
                <w:sz w:val="22"/>
                <w:szCs w:val="22"/>
              </w:rPr>
              <w:t>SOLUCIÓN DE CONTROVERSIAS</w:t>
            </w:r>
          </w:p>
        </w:tc>
        <w:tc>
          <w:tcPr>
            <w:tcW w:w="5802" w:type="dxa"/>
            <w:shd w:val="clear" w:color="auto" w:fill="auto"/>
          </w:tcPr>
          <w:p w14:paraId="5D7E6417"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lang w:val="es-MX" w:eastAsia="es-MX"/>
              </w:rPr>
              <w:t>Cualquier diferencia que surja entre las partes por la ejecución, interpretación, terminación</w:t>
            </w:r>
          </w:p>
          <w:p w14:paraId="54D2B9F8"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lang w:val="es-MX" w:eastAsia="es-MX"/>
              </w:rPr>
              <w:t>o liquidación del presente contrato y en general, sobre los derechos y obligaciones</w:t>
            </w:r>
          </w:p>
          <w:p w14:paraId="33354359"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lang w:val="es-MX" w:eastAsia="es-MX"/>
              </w:rPr>
              <w:t>derivados del mismo, durante su etapa precontractual, contractual y post contractual se</w:t>
            </w:r>
          </w:p>
          <w:p w14:paraId="1D658886"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lang w:val="es-MX" w:eastAsia="es-MX"/>
              </w:rPr>
              <w:t>solucionará primero por las partes, mediante arreglo directo, la cual tendrá una duración</w:t>
            </w:r>
          </w:p>
          <w:p w14:paraId="5B333254"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lang w:val="es-MX" w:eastAsia="es-MX"/>
              </w:rPr>
              <w:t>de treinta (30) días hábiles. En caso de no llegar a un acuerdo, las partes convienen</w:t>
            </w:r>
          </w:p>
          <w:p w14:paraId="561E9C74" w14:textId="77777777" w:rsidR="009622EE" w:rsidRPr="00B96957" w:rsidRDefault="009622EE" w:rsidP="00B96957">
            <w:pPr>
              <w:autoSpaceDE w:val="0"/>
              <w:autoSpaceDN w:val="0"/>
              <w:adjustRightInd w:val="0"/>
              <w:jc w:val="both"/>
              <w:rPr>
                <w:rFonts w:ascii="Arial Narrow" w:hAnsi="Arial Narrow" w:cs="Arial"/>
                <w:sz w:val="22"/>
                <w:szCs w:val="22"/>
                <w:lang w:val="es-MX" w:eastAsia="es-MX"/>
              </w:rPr>
            </w:pPr>
            <w:r w:rsidRPr="00B96957">
              <w:rPr>
                <w:rFonts w:ascii="Arial Narrow" w:hAnsi="Arial Narrow" w:cs="Arial"/>
                <w:sz w:val="22"/>
                <w:szCs w:val="22"/>
                <w:lang w:val="es-MX" w:eastAsia="es-MX"/>
              </w:rPr>
              <w:t>solucionarla por la vía de la conciliación prejudicial - extrajudicial</w:t>
            </w:r>
          </w:p>
        </w:tc>
      </w:tr>
    </w:tbl>
    <w:p w14:paraId="0C698244" w14:textId="77777777" w:rsidR="009622EE" w:rsidRPr="00B96957" w:rsidRDefault="009622EE" w:rsidP="00B96957">
      <w:pPr>
        <w:jc w:val="both"/>
        <w:rPr>
          <w:rFonts w:ascii="Arial Narrow" w:hAnsi="Arial Narrow" w:cs="Arial"/>
          <w:b/>
          <w:sz w:val="22"/>
          <w:szCs w:val="22"/>
        </w:rPr>
      </w:pPr>
    </w:p>
    <w:p w14:paraId="46B71D21" w14:textId="02A9D83A"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br w:type="page"/>
      </w:r>
    </w:p>
    <w:p w14:paraId="14840ABF" w14:textId="5E4CBDC2" w:rsidR="009622EE" w:rsidRPr="00B96957" w:rsidRDefault="009622EE" w:rsidP="00B96957">
      <w:pPr>
        <w:pStyle w:val="InviasNormal"/>
        <w:spacing w:before="0" w:after="0"/>
        <w:jc w:val="center"/>
        <w:rPr>
          <w:b/>
          <w:bCs/>
          <w:sz w:val="22"/>
          <w:szCs w:val="22"/>
        </w:rPr>
      </w:pPr>
      <w:r w:rsidRPr="00B96957">
        <w:rPr>
          <w:b/>
          <w:sz w:val="22"/>
          <w:szCs w:val="22"/>
          <w:lang w:val="es-ES"/>
        </w:rPr>
        <w:lastRenderedPageBreak/>
        <w:t xml:space="preserve">FORMATO 1 </w:t>
      </w:r>
      <w:r w:rsidR="00B96957">
        <w:rPr>
          <w:b/>
          <w:sz w:val="22"/>
          <w:szCs w:val="22"/>
          <w:lang w:val="es-ES"/>
        </w:rPr>
        <w:t xml:space="preserve">- </w:t>
      </w:r>
      <w:r w:rsidRPr="00B96957">
        <w:rPr>
          <w:b/>
          <w:bCs/>
          <w:sz w:val="22"/>
          <w:szCs w:val="22"/>
        </w:rPr>
        <w:t>CARTA DE PRESENTACIÓN DE LA PROPUESTA</w:t>
      </w:r>
    </w:p>
    <w:p w14:paraId="289CFEFB" w14:textId="77777777" w:rsidR="009622EE" w:rsidRPr="00B96957" w:rsidRDefault="009622EE" w:rsidP="00B96957">
      <w:pPr>
        <w:pStyle w:val="InviasNormal"/>
        <w:spacing w:before="0" w:after="0"/>
        <w:outlineLvl w:val="0"/>
        <w:rPr>
          <w:sz w:val="22"/>
          <w:szCs w:val="22"/>
        </w:rPr>
      </w:pPr>
    </w:p>
    <w:p w14:paraId="29EEA280" w14:textId="77777777" w:rsidR="009622EE" w:rsidRPr="00B96957" w:rsidRDefault="009622EE" w:rsidP="00B96957">
      <w:pPr>
        <w:pStyle w:val="InviasNormal"/>
        <w:spacing w:before="0" w:after="0"/>
        <w:outlineLvl w:val="0"/>
        <w:rPr>
          <w:sz w:val="22"/>
          <w:szCs w:val="22"/>
        </w:rPr>
      </w:pPr>
      <w:r w:rsidRPr="00B96957">
        <w:rPr>
          <w:sz w:val="22"/>
          <w:szCs w:val="22"/>
        </w:rPr>
        <w:t>Señores</w:t>
      </w:r>
    </w:p>
    <w:p w14:paraId="42DCCEA2" w14:textId="77777777" w:rsidR="009622EE" w:rsidRPr="00B96957" w:rsidRDefault="009622EE" w:rsidP="00B96957">
      <w:pPr>
        <w:pStyle w:val="InviasNormal"/>
        <w:spacing w:before="0" w:after="0"/>
        <w:rPr>
          <w:color w:val="4A442A" w:themeColor="background2" w:themeShade="40"/>
          <w:sz w:val="22"/>
          <w:szCs w:val="22"/>
        </w:rPr>
      </w:pPr>
      <w:r w:rsidRPr="00B96957">
        <w:rPr>
          <w:b/>
          <w:bCs/>
          <w:sz w:val="22"/>
          <w:szCs w:val="22"/>
          <w:highlight w:val="lightGray"/>
        </w:rPr>
        <w:t>[NOMBRE DE LA ENTIDAD</w:t>
      </w:r>
      <w:r w:rsidRPr="00B96957">
        <w:rPr>
          <w:sz w:val="22"/>
          <w:szCs w:val="22"/>
          <w:highlight w:val="lightGray"/>
        </w:rPr>
        <w:t>]:</w:t>
      </w:r>
      <w:r w:rsidRPr="00B96957">
        <w:rPr>
          <w:b/>
          <w:bCs/>
          <w:sz w:val="22"/>
          <w:szCs w:val="22"/>
        </w:rPr>
        <w:t xml:space="preserve"> </w:t>
      </w:r>
    </w:p>
    <w:p w14:paraId="2BEFF74B" w14:textId="77777777" w:rsidR="009622EE" w:rsidRPr="00B96957" w:rsidRDefault="009622EE" w:rsidP="00B96957">
      <w:pPr>
        <w:pStyle w:val="InviasNormal"/>
        <w:spacing w:before="0" w:after="0"/>
        <w:rPr>
          <w:sz w:val="22"/>
          <w:szCs w:val="22"/>
        </w:rPr>
      </w:pPr>
      <w:r w:rsidRPr="00B96957">
        <w:rPr>
          <w:sz w:val="22"/>
          <w:szCs w:val="22"/>
          <w:highlight w:val="lightGray"/>
        </w:rPr>
        <w:t>[Dirección de la entidad]</w:t>
      </w:r>
    </w:p>
    <w:p w14:paraId="2FEEB4F0" w14:textId="77777777" w:rsidR="009622EE" w:rsidRPr="00B96957" w:rsidRDefault="009622EE" w:rsidP="00B96957">
      <w:pPr>
        <w:pStyle w:val="InviasNormal"/>
        <w:spacing w:before="0" w:after="0"/>
        <w:rPr>
          <w:color w:val="4A442A" w:themeColor="background2" w:themeShade="40"/>
          <w:sz w:val="22"/>
          <w:szCs w:val="22"/>
        </w:rPr>
      </w:pPr>
      <w:r w:rsidRPr="00B96957">
        <w:rPr>
          <w:sz w:val="22"/>
          <w:szCs w:val="22"/>
          <w:highlight w:val="lightGray"/>
        </w:rPr>
        <w:t>[Ciudad]</w:t>
      </w:r>
    </w:p>
    <w:p w14:paraId="73A039F8" w14:textId="77777777" w:rsidR="009622EE" w:rsidRPr="00B96957" w:rsidRDefault="009622EE" w:rsidP="00B96957">
      <w:pPr>
        <w:pStyle w:val="InviasNormal"/>
        <w:spacing w:before="0" w:after="0"/>
        <w:rPr>
          <w:color w:val="4A442A" w:themeColor="background2" w:themeShade="40"/>
          <w:sz w:val="22"/>
          <w:szCs w:val="22"/>
        </w:rPr>
      </w:pPr>
      <w:r w:rsidRPr="00B96957">
        <w:rPr>
          <w:color w:val="4A442A" w:themeColor="background2" w:themeShade="40"/>
          <w:sz w:val="22"/>
          <w:szCs w:val="22"/>
        </w:rPr>
        <w:tab/>
      </w:r>
    </w:p>
    <w:p w14:paraId="64DCD6AD" w14:textId="77777777" w:rsidR="009622EE" w:rsidRPr="00B96957" w:rsidRDefault="009622EE" w:rsidP="00B96957">
      <w:pPr>
        <w:pStyle w:val="InviasNormal"/>
        <w:spacing w:before="0" w:after="0"/>
        <w:rPr>
          <w:sz w:val="22"/>
          <w:szCs w:val="22"/>
        </w:rPr>
      </w:pPr>
    </w:p>
    <w:p w14:paraId="0724A728" w14:textId="77777777" w:rsidR="009622EE" w:rsidRPr="00B96957" w:rsidRDefault="009622EE" w:rsidP="00B96957">
      <w:pPr>
        <w:pStyle w:val="InviasNormal"/>
        <w:spacing w:before="0" w:after="0"/>
        <w:rPr>
          <w:b/>
          <w:sz w:val="22"/>
          <w:szCs w:val="22"/>
          <w:u w:val="single"/>
        </w:rPr>
      </w:pPr>
      <w:r w:rsidRPr="00B96957">
        <w:rPr>
          <w:b/>
          <w:sz w:val="22"/>
          <w:szCs w:val="22"/>
        </w:rPr>
        <w:t>REFERENCIA:</w:t>
      </w:r>
      <w:r w:rsidRPr="00B96957">
        <w:rPr>
          <w:sz w:val="22"/>
          <w:szCs w:val="22"/>
        </w:rPr>
        <w:tab/>
        <w:t xml:space="preserve">Proceso de contratación No. </w:t>
      </w:r>
      <w:r w:rsidRPr="00B96957">
        <w:rPr>
          <w:sz w:val="22"/>
          <w:szCs w:val="22"/>
          <w:highlight w:val="lightGray"/>
        </w:rPr>
        <w:t>[Incluir número del proceso de contratación</w:t>
      </w:r>
      <w:r w:rsidRPr="00B96957">
        <w:rPr>
          <w:sz w:val="22"/>
          <w:szCs w:val="22"/>
        </w:rPr>
        <w:t xml:space="preserve">], en adelante el “proceso de contratación” </w:t>
      </w:r>
    </w:p>
    <w:p w14:paraId="242D6A1F" w14:textId="77777777" w:rsidR="009622EE" w:rsidRPr="00B96957" w:rsidRDefault="009622EE" w:rsidP="00B96957">
      <w:pPr>
        <w:pStyle w:val="InviasNormal"/>
        <w:spacing w:before="0" w:after="0"/>
        <w:rPr>
          <w:b/>
          <w:sz w:val="22"/>
          <w:szCs w:val="22"/>
        </w:rPr>
      </w:pPr>
      <w:r w:rsidRPr="00B96957">
        <w:rPr>
          <w:b/>
          <w:sz w:val="22"/>
          <w:szCs w:val="22"/>
        </w:rPr>
        <w:t xml:space="preserve">Objeto: </w:t>
      </w:r>
    </w:p>
    <w:p w14:paraId="7D4CF0C3" w14:textId="77777777" w:rsidR="009622EE" w:rsidRPr="00B96957" w:rsidRDefault="009622EE" w:rsidP="00B96957">
      <w:pPr>
        <w:pStyle w:val="InviasNormal"/>
        <w:spacing w:before="0" w:after="0"/>
        <w:rPr>
          <w:b/>
          <w:sz w:val="22"/>
          <w:szCs w:val="22"/>
        </w:rPr>
      </w:pPr>
      <w:r w:rsidRPr="00B96957">
        <w:rPr>
          <w:sz w:val="22"/>
          <w:szCs w:val="22"/>
          <w:highlight w:val="lightGray"/>
        </w:rPr>
        <w:t>[Incluir cuando el proceso es estructurado por lotes o grupos</w:t>
      </w:r>
      <w:r w:rsidRPr="00B96957">
        <w:rPr>
          <w:sz w:val="22"/>
          <w:szCs w:val="22"/>
        </w:rPr>
        <w:t xml:space="preserve">] Lote: </w:t>
      </w:r>
      <w:r w:rsidRPr="00B96957">
        <w:rPr>
          <w:sz w:val="22"/>
          <w:szCs w:val="22"/>
          <w:highlight w:val="lightGray"/>
        </w:rPr>
        <w:t>[Indicar el lote o lotes a los cuales se presenta oferta]</w:t>
      </w:r>
    </w:p>
    <w:p w14:paraId="0BBD7050" w14:textId="77777777" w:rsidR="009622EE" w:rsidRPr="00B96957" w:rsidRDefault="009622EE" w:rsidP="00B96957">
      <w:pPr>
        <w:pStyle w:val="InviasNormal"/>
        <w:spacing w:before="0" w:after="0"/>
        <w:rPr>
          <w:b/>
          <w:bCs/>
          <w:sz w:val="22"/>
          <w:szCs w:val="22"/>
          <w:u w:val="single"/>
        </w:rPr>
      </w:pPr>
    </w:p>
    <w:p w14:paraId="7D8A701F" w14:textId="77777777" w:rsidR="009622EE" w:rsidRPr="00B96957" w:rsidRDefault="009622EE" w:rsidP="00B96957">
      <w:pPr>
        <w:pStyle w:val="InviasNormal"/>
        <w:spacing w:before="0" w:after="0"/>
        <w:rPr>
          <w:b/>
          <w:bCs/>
          <w:sz w:val="22"/>
          <w:szCs w:val="22"/>
          <w:u w:val="single"/>
        </w:rPr>
      </w:pPr>
    </w:p>
    <w:p w14:paraId="42FC44E8" w14:textId="77777777" w:rsidR="009622EE" w:rsidRPr="00B96957" w:rsidRDefault="009622EE" w:rsidP="00B96957">
      <w:pPr>
        <w:autoSpaceDE w:val="0"/>
        <w:autoSpaceDN w:val="0"/>
        <w:adjustRightInd w:val="0"/>
        <w:jc w:val="both"/>
        <w:rPr>
          <w:rFonts w:ascii="Arial Narrow" w:eastAsia="Arial" w:hAnsi="Arial Narrow" w:cs="Arial"/>
          <w:sz w:val="22"/>
          <w:szCs w:val="22"/>
        </w:rPr>
      </w:pPr>
      <w:r w:rsidRPr="00B96957">
        <w:rPr>
          <w:rFonts w:ascii="Arial Narrow" w:eastAsiaTheme="minorEastAsia" w:hAnsi="Arial Narrow" w:cs="Arial"/>
          <w:sz w:val="22"/>
          <w:szCs w:val="22"/>
        </w:rPr>
        <w:t>Estimados señores:</w:t>
      </w:r>
    </w:p>
    <w:p w14:paraId="62EC44A2" w14:textId="77777777" w:rsidR="009622EE" w:rsidRPr="00B96957" w:rsidRDefault="009622EE" w:rsidP="00B96957">
      <w:pPr>
        <w:numPr>
          <w:ilvl w:val="12"/>
          <w:numId w:val="0"/>
        </w:numPr>
        <w:jc w:val="both"/>
        <w:rPr>
          <w:rFonts w:ascii="Arial Narrow" w:hAnsi="Arial Narrow" w:cs="Arial"/>
          <w:sz w:val="22"/>
          <w:szCs w:val="22"/>
        </w:rPr>
      </w:pPr>
      <w:r w:rsidRPr="00B96957">
        <w:rPr>
          <w:rFonts w:ascii="Arial Narrow" w:hAnsi="Arial Narrow" w:cs="Arial"/>
          <w:sz w:val="22"/>
          <w:szCs w:val="22"/>
          <w:highlight w:val="lightGray"/>
        </w:rPr>
        <w:t>[Nombre del representante legal del proponente]</w:t>
      </w:r>
      <w:r w:rsidRPr="00B96957">
        <w:rPr>
          <w:rFonts w:ascii="Arial Narrow" w:hAnsi="Arial Narrow" w:cs="Arial"/>
          <w:color w:val="4A442A" w:themeColor="background2" w:themeShade="40"/>
          <w:sz w:val="22"/>
          <w:szCs w:val="22"/>
          <w:highlight w:val="lightGray"/>
        </w:rPr>
        <w:t xml:space="preserve"> </w:t>
      </w:r>
      <w:r w:rsidRPr="00B96957">
        <w:rPr>
          <w:rFonts w:ascii="Arial Narrow" w:eastAsiaTheme="minorEastAsia" w:hAnsi="Arial Narrow" w:cs="Arial"/>
          <w:sz w:val="22"/>
          <w:szCs w:val="22"/>
        </w:rPr>
        <w:t>en mi calidad de representante legal de</w:t>
      </w:r>
      <w:r w:rsidRPr="00B96957">
        <w:rPr>
          <w:rFonts w:ascii="Arial Narrow" w:eastAsiaTheme="minorEastAsia" w:hAnsi="Arial Narrow" w:cs="Arial"/>
          <w:color w:val="4A442A" w:themeColor="background2" w:themeShade="40"/>
          <w:sz w:val="22"/>
          <w:szCs w:val="22"/>
        </w:rPr>
        <w:t xml:space="preserve"> </w:t>
      </w:r>
      <w:r w:rsidRPr="00B96957">
        <w:rPr>
          <w:rFonts w:ascii="Arial Narrow" w:hAnsi="Arial Narrow" w:cs="Arial"/>
          <w:sz w:val="22"/>
          <w:szCs w:val="22"/>
          <w:highlight w:val="lightGray"/>
          <w:lang w:bidi="en-US"/>
        </w:rPr>
        <w:t>[Nombre del proponente]</w:t>
      </w:r>
      <w:r w:rsidRPr="00B96957">
        <w:rPr>
          <w:rFonts w:ascii="Arial Narrow" w:hAnsi="Arial Narrow" w:cs="Arial"/>
          <w:sz w:val="22"/>
          <w:szCs w:val="22"/>
          <w:lang w:bidi="en-US"/>
        </w:rPr>
        <w:t xml:space="preserve"> o </w:t>
      </w:r>
      <w:r w:rsidRPr="00B96957">
        <w:rPr>
          <w:rFonts w:ascii="Arial Narrow" w:hAnsi="Arial Narrow" w:cs="Arial"/>
          <w:sz w:val="22"/>
          <w:szCs w:val="22"/>
          <w:highlight w:val="lightGray"/>
          <w:lang w:bidi="en-US"/>
        </w:rPr>
        <w:t>[Nombre del proponente- persona natural</w:t>
      </w:r>
      <w:r w:rsidRPr="00B96957">
        <w:rPr>
          <w:rFonts w:ascii="Arial Narrow" w:hAnsi="Arial Narrow" w:cs="Arial"/>
          <w:color w:val="4A442A" w:themeColor="background2" w:themeShade="40"/>
          <w:sz w:val="22"/>
          <w:szCs w:val="22"/>
          <w:highlight w:val="darkGray"/>
          <w:lang w:bidi="en-US"/>
        </w:rPr>
        <w:t>]</w:t>
      </w:r>
      <w:r w:rsidRPr="00B96957">
        <w:rPr>
          <w:rFonts w:ascii="Arial Narrow" w:hAnsi="Arial Narrow" w:cs="Arial"/>
          <w:color w:val="4A442A" w:themeColor="background2" w:themeShade="40"/>
          <w:sz w:val="22"/>
          <w:szCs w:val="22"/>
        </w:rPr>
        <w:t xml:space="preserve"> </w:t>
      </w:r>
      <w:r w:rsidRPr="00B96957">
        <w:rPr>
          <w:rFonts w:ascii="Arial Narrow" w:hAnsi="Arial Narrow" w:cs="Arial"/>
          <w:sz w:val="22"/>
          <w:szCs w:val="22"/>
          <w:lang w:bidi="en-US"/>
        </w:rPr>
        <w:t xml:space="preserve">en adelante el “proponente”, </w:t>
      </w:r>
      <w:r w:rsidRPr="00B96957">
        <w:rPr>
          <w:rFonts w:ascii="Arial Narrow" w:eastAsiaTheme="minorEastAsia" w:hAnsi="Arial Narrow" w:cs="Arial"/>
          <w:sz w:val="22"/>
          <w:szCs w:val="22"/>
        </w:rPr>
        <w:t xml:space="preserve">manifiesto, </w:t>
      </w:r>
      <w:r w:rsidRPr="00B96957">
        <w:rPr>
          <w:rFonts w:ascii="Arial Narrow" w:hAnsi="Arial Narrow" w:cs="Arial"/>
          <w:sz w:val="22"/>
          <w:szCs w:val="22"/>
        </w:rPr>
        <w:t>bajo la gravedad del juramento</w:t>
      </w:r>
      <w:r w:rsidRPr="00B96957">
        <w:rPr>
          <w:rFonts w:ascii="Arial Narrow" w:eastAsiaTheme="minorEastAsia" w:hAnsi="Arial Narrow" w:cs="Arial"/>
          <w:sz w:val="22"/>
          <w:szCs w:val="22"/>
        </w:rPr>
        <w:t xml:space="preserve"> que:</w:t>
      </w:r>
    </w:p>
    <w:p w14:paraId="1D11D837"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 xml:space="preserve">Estoy autorizado para suscribir y presentar la oferta y para suscribir el contrato si resulto adjudicatario del proceso de contratación de la referencia. </w:t>
      </w:r>
    </w:p>
    <w:p w14:paraId="50A075E5"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 xml:space="preserve">En caso de que la oferta me sea adjudicada suscribiré el contrato objeto del proceso de contratación en la fecha prevista para el efecto en el cronograma contenido en los documentos del proceso. </w:t>
      </w:r>
    </w:p>
    <w:p w14:paraId="36D7A9B5"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0A966497" w14:textId="77777777" w:rsidR="009622EE" w:rsidRPr="00B96957" w:rsidRDefault="009622EE" w:rsidP="00FC225A">
      <w:pPr>
        <w:pStyle w:val="Prrafodelista"/>
        <w:numPr>
          <w:ilvl w:val="0"/>
          <w:numId w:val="12"/>
        </w:numPr>
        <w:jc w:val="both"/>
        <w:rPr>
          <w:rFonts w:ascii="Arial Narrow" w:hAnsi="Arial Narrow" w:cs="Arial"/>
          <w:color w:val="4A442A" w:themeColor="background2" w:themeShade="40"/>
          <w:sz w:val="22"/>
          <w:szCs w:val="22"/>
        </w:rPr>
      </w:pPr>
      <w:r w:rsidRPr="00B96957">
        <w:rPr>
          <w:rFonts w:ascii="Arial Narrow" w:hAnsi="Arial Narrow" w:cs="Arial"/>
          <w:sz w:val="22"/>
          <w:szCs w:val="22"/>
        </w:rPr>
        <w:t xml:space="preserve">Conozco las leyes de la República de Colombia que rigen el proceso de contratación. </w:t>
      </w:r>
    </w:p>
    <w:p w14:paraId="469DB48B"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Tengo conocimiento acerca de las características y condiciones del sitio de ejecución del proyecto, por lo que asumo la responsabilidad de su revisión con la presentación de esta oferta.</w:t>
      </w:r>
    </w:p>
    <w:p w14:paraId="2B242179"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 xml:space="preserve">Conozco el sitio donde se ejecutará el contrato y asumo los riesgos previsibles inherentes al mismo, así como aquellos asignados en el pliego de condiciones. </w:t>
      </w:r>
    </w:p>
    <w:p w14:paraId="2424E4CB" w14:textId="77777777" w:rsidR="009622EE" w:rsidRPr="00B96957" w:rsidRDefault="009622EE" w:rsidP="00FC225A">
      <w:pPr>
        <w:pStyle w:val="Prrafodelista"/>
        <w:numPr>
          <w:ilvl w:val="0"/>
          <w:numId w:val="12"/>
        </w:numPr>
        <w:jc w:val="both"/>
        <w:rPr>
          <w:rFonts w:ascii="Arial Narrow" w:hAnsi="Arial Narrow" w:cs="Arial"/>
          <w:color w:val="4A442A" w:themeColor="background2" w:themeShade="40"/>
          <w:sz w:val="22"/>
          <w:szCs w:val="22"/>
        </w:rPr>
      </w:pPr>
      <w:r w:rsidRPr="00B96957">
        <w:rPr>
          <w:rFonts w:ascii="Arial Narrow" w:hAnsi="Arial Narrow" w:cs="Arial"/>
          <w:sz w:val="22"/>
          <w:szCs w:val="22"/>
        </w:rPr>
        <w:t xml:space="preserve">La información contenida en todos los documentos de la oferta es veraz </w:t>
      </w:r>
      <w:r w:rsidRPr="00B96957">
        <w:rPr>
          <w:rFonts w:ascii="Arial Narrow" w:hAnsi="Arial Narrow"/>
          <w:sz w:val="22"/>
          <w:szCs w:val="22"/>
        </w:rPr>
        <w:t>y asumo total responsabilidad frente a la entidad cuando los datos suministrados sean falsos o contrarios a la realidad, sin perjuicio de lo dispuesto en el Código Penal y demás normas concordantes</w:t>
      </w:r>
      <w:r w:rsidRPr="00B96957">
        <w:rPr>
          <w:rFonts w:ascii="Arial Narrow" w:hAnsi="Arial Narrow"/>
          <w:color w:val="4A442A" w:themeColor="background2" w:themeShade="40"/>
          <w:sz w:val="22"/>
          <w:szCs w:val="22"/>
        </w:rPr>
        <w:t>.</w:t>
      </w:r>
    </w:p>
    <w:p w14:paraId="3669FE50"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1B4E103E"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Ni los integrantes del proponente plural, ni los socios de la persona jurídica que represento, ni yo nos encontramos en ninguno de los eventos de prohibiciones especiales para contratar,</w:t>
      </w:r>
      <w:r w:rsidRPr="00B96957">
        <w:rPr>
          <w:rFonts w:ascii="Arial Narrow" w:hAnsi="Arial Narrow" w:cs="Arial"/>
          <w:iCs/>
          <w:sz w:val="22"/>
          <w:szCs w:val="22"/>
        </w:rPr>
        <w:t xml:space="preserve"> ni nos encontramos incursos en ninguno de los conflictos de intereses para participar establecidos en la ley</w:t>
      </w:r>
      <w:r w:rsidRPr="00B96957">
        <w:rPr>
          <w:rFonts w:ascii="Arial Narrow" w:hAnsi="Arial Narrow" w:cs="Arial"/>
          <w:i/>
          <w:iCs/>
          <w:sz w:val="22"/>
          <w:szCs w:val="22"/>
        </w:rPr>
        <w:t>.</w:t>
      </w:r>
    </w:p>
    <w:p w14:paraId="1CD1D173" w14:textId="77777777" w:rsidR="009622EE" w:rsidRPr="00B96957" w:rsidRDefault="009622EE" w:rsidP="00FC225A">
      <w:pPr>
        <w:pStyle w:val="Prrafodelista"/>
        <w:numPr>
          <w:ilvl w:val="0"/>
          <w:numId w:val="12"/>
        </w:numPr>
        <w:jc w:val="both"/>
        <w:rPr>
          <w:rFonts w:ascii="Arial Narrow" w:hAnsi="Arial Narrow" w:cs="Arial"/>
          <w:color w:val="4A442A" w:themeColor="background2" w:themeShade="40"/>
          <w:sz w:val="22"/>
          <w:szCs w:val="22"/>
        </w:rPr>
      </w:pPr>
      <w:r w:rsidRPr="00B96957">
        <w:rPr>
          <w:rFonts w:ascii="Arial Narrow" w:hAnsi="Arial Narrow" w:cs="Arial"/>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B96957">
        <w:rPr>
          <w:rFonts w:ascii="Arial Narrow" w:hAnsi="Arial Narrow" w:cs="Arial"/>
          <w:color w:val="4A442A" w:themeColor="background2" w:themeShade="40"/>
          <w:sz w:val="22"/>
          <w:szCs w:val="22"/>
        </w:rPr>
        <w:t>.</w:t>
      </w:r>
    </w:p>
    <w:p w14:paraId="385CE1B9"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E4C51D8"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Ni los integrantes del proponente plural, ni los socios de la persona jurídica que represento, ni yo estamos incursos en la situación descrita en el numeral 1del artículo 38 de la ley 1116 de 2006.</w:t>
      </w:r>
    </w:p>
    <w:p w14:paraId="30ECAAEE" w14:textId="77777777" w:rsidR="009622EE" w:rsidRPr="00B96957" w:rsidRDefault="009622EE" w:rsidP="00FC225A">
      <w:pPr>
        <w:pStyle w:val="Prrafodelista"/>
        <w:numPr>
          <w:ilvl w:val="0"/>
          <w:numId w:val="12"/>
        </w:numPr>
        <w:jc w:val="both"/>
        <w:rPr>
          <w:rFonts w:ascii="Arial Narrow" w:hAnsi="Arial Narrow" w:cs="Arial"/>
          <w:color w:val="4A442A" w:themeColor="background2" w:themeShade="40"/>
          <w:sz w:val="22"/>
          <w:szCs w:val="22"/>
        </w:rPr>
      </w:pPr>
      <w:r w:rsidRPr="00B96957">
        <w:rPr>
          <w:rFonts w:ascii="Arial Narrow" w:hAnsi="Arial Narrow" w:cs="Arial"/>
          <w:sz w:val="22"/>
          <w:szCs w:val="22"/>
        </w:rPr>
        <w:t>Conozco el Anexo denominado “pacto de transparencia” relacionado en el pliego de condiciones y me comprometo a darle estricto cumplimient</w:t>
      </w:r>
      <w:r w:rsidRPr="00B96957">
        <w:rPr>
          <w:rFonts w:ascii="Arial Narrow" w:hAnsi="Arial Narrow" w:cs="Arial"/>
          <w:color w:val="4A442A" w:themeColor="background2" w:themeShade="40"/>
          <w:sz w:val="22"/>
          <w:szCs w:val="22"/>
        </w:rPr>
        <w:t xml:space="preserve">o. </w:t>
      </w:r>
    </w:p>
    <w:p w14:paraId="02662FAD"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lastRenderedPageBreak/>
        <w:t>Los recursos destinados al proyecto son de origen lícito y no hemos participado en actividades delictivas, así como no hemos recibido recursos o facilitado actividades contrarias a la ley.</w:t>
      </w:r>
    </w:p>
    <w:p w14:paraId="253FB0B4"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 xml:space="preserve">Al momento de la presentación de la oferta, ni mis representados ni yo nos encontramos incursos en alguna de las causales de rechazo señaladas en la sección 1.15 del Documento Base. </w:t>
      </w:r>
    </w:p>
    <w:p w14:paraId="176AAD5B"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Si se me adjudica el contrato me comprometo a constituir las garantías requeridas y a suscribir estas y aquel dentro de los términos señalados para ello.</w:t>
      </w:r>
    </w:p>
    <w:p w14:paraId="72893CDE" w14:textId="77777777" w:rsidR="009622EE" w:rsidRPr="00B96957" w:rsidRDefault="009622EE" w:rsidP="00FC225A">
      <w:pPr>
        <w:pStyle w:val="Prrafodelista"/>
        <w:numPr>
          <w:ilvl w:val="0"/>
          <w:numId w:val="12"/>
        </w:numPr>
        <w:jc w:val="both"/>
        <w:rPr>
          <w:rFonts w:ascii="Arial Narrow" w:hAnsi="Arial Narrow" w:cs="Arial"/>
          <w:color w:val="4A442A" w:themeColor="background2" w:themeShade="40"/>
          <w:sz w:val="22"/>
          <w:szCs w:val="22"/>
        </w:rPr>
      </w:pPr>
      <w:r w:rsidRPr="00B96957">
        <w:rPr>
          <w:rFonts w:ascii="Arial Narrow" w:hAnsi="Arial Narrow" w:cs="Arial"/>
          <w:sz w:val="22"/>
          <w:szCs w:val="22"/>
        </w:rPr>
        <w:t>La oferta está constituida por todos los Formatos, Formularios, Anexos y Matrices requeridos en los documentos del proceso aplicables al proponente y documentos de soporte presentados.</w:t>
      </w:r>
    </w:p>
    <w:p w14:paraId="15F1156D"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CCFA4FA" w14:textId="77777777" w:rsidR="009622EE" w:rsidRPr="00B96957" w:rsidRDefault="009622EE" w:rsidP="00FC225A">
      <w:pPr>
        <w:pStyle w:val="Prrafodelista"/>
        <w:numPr>
          <w:ilvl w:val="0"/>
          <w:numId w:val="12"/>
        </w:numPr>
        <w:snapToGrid w:val="0"/>
        <w:jc w:val="both"/>
        <w:rPr>
          <w:rFonts w:ascii="Arial Narrow" w:hAnsi="Arial Narrow" w:cs="Arial"/>
          <w:sz w:val="22"/>
          <w:szCs w:val="22"/>
        </w:rPr>
      </w:pPr>
      <w:r w:rsidRPr="00B96957">
        <w:rPr>
          <w:rFonts w:ascii="Arial Narrow" w:hAnsi="Arial Narrow"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4F8F55F" w14:textId="77777777" w:rsidR="009622EE" w:rsidRPr="00B96957" w:rsidRDefault="009622EE" w:rsidP="00B96957">
      <w:pPr>
        <w:pStyle w:val="Prrafodelista"/>
        <w:snapToGrid w:val="0"/>
        <w:jc w:val="both"/>
        <w:rPr>
          <w:rFonts w:ascii="Arial Narrow" w:hAnsi="Arial Narrow" w:cs="Arial"/>
          <w:color w:val="4A442A" w:themeColor="background2" w:themeShade="40"/>
          <w:sz w:val="22"/>
          <w:szCs w:val="22"/>
        </w:rPr>
      </w:pPr>
    </w:p>
    <w:p w14:paraId="7DE9FC39" w14:textId="77777777" w:rsidR="009622EE" w:rsidRPr="00B96957" w:rsidRDefault="009622EE" w:rsidP="00B96957">
      <w:pPr>
        <w:pStyle w:val="Prrafodelista"/>
        <w:snapToGrid w:val="0"/>
        <w:jc w:val="both"/>
        <w:rPr>
          <w:rFonts w:ascii="Arial Narrow" w:hAnsi="Arial Narrow" w:cs="Arial"/>
          <w:sz w:val="22"/>
          <w:szCs w:val="22"/>
        </w:rPr>
      </w:pPr>
      <w:r w:rsidRPr="00B96957">
        <w:rPr>
          <w:rFonts w:ascii="Arial Narrow" w:hAnsi="Arial Narrow" w:cs="Arial"/>
          <w:sz w:val="22"/>
          <w:szCs w:val="22"/>
          <w:highlight w:val="lightGray"/>
        </w:rPr>
        <w:t>[Incluir para procesos de contratación adelantados por SECOP II]</w:t>
      </w:r>
    </w:p>
    <w:p w14:paraId="147E1830" w14:textId="77777777" w:rsidR="009622EE" w:rsidRPr="00B96957" w:rsidRDefault="009622EE" w:rsidP="00B96957">
      <w:pPr>
        <w:pStyle w:val="Prrafodelista"/>
        <w:snapToGrid w:val="0"/>
        <w:jc w:val="both"/>
        <w:rPr>
          <w:rFonts w:ascii="Arial Narrow" w:hAnsi="Arial Narrow" w:cs="Arial"/>
          <w:sz w:val="22"/>
          <w:szCs w:val="22"/>
        </w:rPr>
      </w:pPr>
    </w:p>
    <w:p w14:paraId="4472981E" w14:textId="77777777" w:rsidR="009622EE" w:rsidRPr="00B96957" w:rsidRDefault="009622EE" w:rsidP="00B96957">
      <w:pPr>
        <w:pStyle w:val="Prrafodelista"/>
        <w:snapToGrid w:val="0"/>
        <w:jc w:val="both"/>
        <w:rPr>
          <w:rFonts w:ascii="Arial Narrow" w:hAnsi="Arial Narrow" w:cs="Arial"/>
          <w:sz w:val="22"/>
          <w:szCs w:val="22"/>
        </w:rPr>
      </w:pPr>
      <w:r w:rsidRPr="00B96957">
        <w:rPr>
          <w:rFonts w:ascii="Arial Narrow" w:hAnsi="Arial Narrow"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B4296F4" w14:textId="77777777" w:rsidR="009622EE" w:rsidRPr="00B96957" w:rsidRDefault="009622EE" w:rsidP="00B96957">
      <w:pPr>
        <w:pStyle w:val="Prrafodelista"/>
        <w:snapToGrid w:val="0"/>
        <w:jc w:val="both"/>
        <w:rPr>
          <w:rFonts w:ascii="Arial Narrow" w:hAnsi="Arial Narrow" w:cs="Arial"/>
          <w:color w:val="4A442A" w:themeColor="background2" w:themeShade="40"/>
          <w:sz w:val="22"/>
          <w:szCs w:val="22"/>
        </w:rPr>
      </w:pPr>
    </w:p>
    <w:p w14:paraId="44A60999"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 xml:space="preserve">Declaro que: </w:t>
      </w:r>
      <w:r w:rsidRPr="00B96957">
        <w:rPr>
          <w:rFonts w:ascii="Arial Narrow" w:hAnsi="Arial Narrow" w:cs="Arial"/>
          <w:sz w:val="22"/>
          <w:szCs w:val="22"/>
          <w:highlight w:val="lightGray"/>
        </w:rPr>
        <w:t>[Marque con una X la característica aplica al proponente]</w:t>
      </w:r>
    </w:p>
    <w:p w14:paraId="30CB0F45" w14:textId="77777777" w:rsidR="009622EE" w:rsidRPr="00B96957" w:rsidRDefault="009622EE" w:rsidP="00B96957">
      <w:pPr>
        <w:jc w:val="both"/>
        <w:rPr>
          <w:rFonts w:ascii="Arial Narrow" w:hAnsi="Arial Narrow" w:cs="Arial"/>
          <w:color w:val="4A442A" w:themeColor="background2" w:themeShade="40"/>
          <w:sz w:val="22"/>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622EE" w:rsidRPr="00B96957" w14:paraId="43FC9FA1" w14:textId="77777777" w:rsidTr="005D5AC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1597FD" w14:textId="77777777" w:rsidR="009622EE" w:rsidRPr="00B96957" w:rsidRDefault="009622EE" w:rsidP="00B96957">
            <w:pPr>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74C184"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Persona natural__</w:t>
            </w:r>
          </w:p>
          <w:p w14:paraId="3630C17E"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 xml:space="preserve">Persona jurídica nacional ___ </w:t>
            </w:r>
          </w:p>
          <w:p w14:paraId="077BBEC4"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 xml:space="preserve">Persona jurídica extranjera sin sucursal en Colombia___ </w:t>
            </w:r>
          </w:p>
          <w:p w14:paraId="31521D53"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 xml:space="preserve">Sucursal de sociedad extranjera ___ </w:t>
            </w:r>
          </w:p>
          <w:p w14:paraId="363BD4DE"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 xml:space="preserve">Unión temporal ___ </w:t>
            </w:r>
          </w:p>
          <w:p w14:paraId="306208B7"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Consorcio ___</w:t>
            </w:r>
          </w:p>
          <w:p w14:paraId="3BF51392"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Otro__</w:t>
            </w:r>
            <w:r w:rsidRPr="00B96957">
              <w:rPr>
                <w:rFonts w:ascii="Arial Narrow" w:hAnsi="Arial Narrow" w:cs="Arial"/>
                <w:sz w:val="22"/>
                <w:szCs w:val="22"/>
              </w:rPr>
              <w:fldChar w:fldCharType="begin"/>
            </w:r>
            <w:r w:rsidRPr="00B96957">
              <w:rPr>
                <w:rFonts w:ascii="Arial Narrow" w:hAnsi="Arial Narrow" w:cs="Arial"/>
                <w:sz w:val="22"/>
                <w:szCs w:val="22"/>
              </w:rPr>
              <w:instrText xml:space="preserve"> AUTHOR  "Nombre y Apellidos" \* FirstCap  \* MERGEFORMAT </w:instrText>
            </w:r>
            <w:r w:rsidRPr="00B96957">
              <w:rPr>
                <w:rFonts w:ascii="Arial Narrow" w:hAnsi="Arial Narrow" w:cs="Arial"/>
                <w:sz w:val="22"/>
                <w:szCs w:val="22"/>
              </w:rPr>
              <w:fldChar w:fldCharType="end"/>
            </w:r>
          </w:p>
        </w:tc>
      </w:tr>
      <w:tr w:rsidR="009622EE" w:rsidRPr="00B96957" w14:paraId="1624D6FE" w14:textId="77777777" w:rsidTr="005D5AC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D84CA4A" w14:textId="77777777" w:rsidR="009622EE" w:rsidRPr="00B96957" w:rsidRDefault="009622EE" w:rsidP="00B96957">
            <w:pPr>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515AD0"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El proponente o alguno de los miembros del proponente plural pertenece a un grupo empresarial: sí__ no___ Nombre del grupo empresarial: __________</w:t>
            </w:r>
          </w:p>
          <w:p w14:paraId="1E15C6EA" w14:textId="77777777" w:rsidR="009622EE" w:rsidRPr="00B96957" w:rsidRDefault="009622EE" w:rsidP="00B96957">
            <w:pPr>
              <w:jc w:val="both"/>
              <w:rPr>
                <w:rFonts w:ascii="Arial Narrow" w:hAnsi="Arial Narrow" w:cs="Arial"/>
                <w:sz w:val="22"/>
                <w:szCs w:val="22"/>
              </w:rPr>
            </w:pPr>
          </w:p>
          <w:p w14:paraId="447CC178"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 xml:space="preserve">En caso de que la respuesta anterior sea afirmativa, la participación en el grupo empresarial es en calidad de: </w:t>
            </w:r>
          </w:p>
          <w:p w14:paraId="0116F6DC" w14:textId="77777777" w:rsidR="009622EE" w:rsidRPr="00B96957" w:rsidRDefault="009622EE" w:rsidP="00B96957">
            <w:pPr>
              <w:jc w:val="both"/>
              <w:rPr>
                <w:rFonts w:ascii="Arial Narrow" w:hAnsi="Arial Narrow" w:cs="Arial"/>
                <w:sz w:val="22"/>
                <w:szCs w:val="22"/>
              </w:rPr>
            </w:pPr>
          </w:p>
          <w:p w14:paraId="6908F65D"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 xml:space="preserve">Matriz ___ </w:t>
            </w:r>
          </w:p>
          <w:p w14:paraId="17E04094"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 xml:space="preserve">Subordinada ___ </w:t>
            </w:r>
          </w:p>
          <w:p w14:paraId="111A3733"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 xml:space="preserve">Subsidiaria ___ </w:t>
            </w:r>
          </w:p>
          <w:p w14:paraId="35C4534E"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 xml:space="preserve">Filial ___ </w:t>
            </w:r>
          </w:p>
          <w:p w14:paraId="47BC9E85"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Otro (indicar cuál) ___________</w:t>
            </w:r>
          </w:p>
          <w:p w14:paraId="2A1A1D39" w14:textId="77777777" w:rsidR="009622EE" w:rsidRPr="00B96957" w:rsidRDefault="009622EE" w:rsidP="00B96957">
            <w:pPr>
              <w:jc w:val="both"/>
              <w:rPr>
                <w:rFonts w:ascii="Arial Narrow" w:hAnsi="Arial Narrow" w:cs="Arial"/>
                <w:sz w:val="22"/>
                <w:szCs w:val="22"/>
              </w:rPr>
            </w:pPr>
          </w:p>
          <w:p w14:paraId="46DFE36E" w14:textId="77777777" w:rsidR="009622EE" w:rsidRPr="00B96957" w:rsidRDefault="009622EE" w:rsidP="00B96957">
            <w:pPr>
              <w:jc w:val="both"/>
              <w:rPr>
                <w:rFonts w:ascii="Arial Narrow" w:hAnsi="Arial Narrow" w:cs="Arial"/>
                <w:sz w:val="22"/>
                <w:szCs w:val="22"/>
              </w:rPr>
            </w:pPr>
          </w:p>
        </w:tc>
      </w:tr>
      <w:tr w:rsidR="009622EE" w:rsidRPr="00B96957" w14:paraId="6256CD81" w14:textId="77777777" w:rsidTr="005D5AC6">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E58948F" w14:textId="77777777" w:rsidR="009622EE" w:rsidRPr="00B96957" w:rsidRDefault="009622EE" w:rsidP="00B96957">
            <w:pPr>
              <w:jc w:val="both"/>
              <w:rPr>
                <w:rFonts w:ascii="Arial Narrow" w:hAnsi="Arial Narrow" w:cs="Arial"/>
                <w:b/>
                <w:bCs/>
                <w:color w:val="FFFFFF" w:themeColor="background1"/>
                <w:sz w:val="22"/>
                <w:szCs w:val="22"/>
              </w:rPr>
            </w:pPr>
            <w:r w:rsidRPr="00B96957">
              <w:rPr>
                <w:rFonts w:ascii="Arial Narrow" w:hAnsi="Arial Narrow" w:cs="Arial"/>
                <w:b/>
                <w:bCs/>
                <w:color w:val="FFFFFF" w:themeColor="background1"/>
                <w:sz w:val="22"/>
                <w:szCs w:val="22"/>
              </w:rPr>
              <w:lastRenderedPageBreak/>
              <w:t>Composición de la persona jurídica:</w:t>
            </w:r>
          </w:p>
          <w:p w14:paraId="4747F3F6" w14:textId="77777777" w:rsidR="009622EE" w:rsidRPr="00B96957" w:rsidRDefault="009622EE" w:rsidP="00B96957">
            <w:pPr>
              <w:jc w:val="both"/>
              <w:rPr>
                <w:rFonts w:ascii="Arial Narrow" w:hAnsi="Arial Narrow" w:cs="Arial"/>
                <w:b/>
                <w:color w:val="FFFFFF" w:themeColor="background1"/>
                <w:sz w:val="22"/>
                <w:szCs w:val="22"/>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6FF2F"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El proponente cotiza en bolsa: sí___ no____</w:t>
            </w:r>
          </w:p>
          <w:p w14:paraId="4058673F"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t>Composición accionaria del proponente o de las personas jurídicas que integran el proponente plural (lo anterior no aplica para las sociedades anónimas abiertas):</w:t>
            </w:r>
          </w:p>
          <w:p w14:paraId="1A7DA611" w14:textId="77777777" w:rsidR="009622EE" w:rsidRPr="00B96957" w:rsidRDefault="009622EE" w:rsidP="00B96957">
            <w:pPr>
              <w:jc w:val="both"/>
              <w:rPr>
                <w:rFonts w:ascii="Arial Narrow" w:hAnsi="Arial Narrow" w:cs="Arial"/>
                <w:sz w:val="22"/>
                <w:szCs w:val="22"/>
              </w:rPr>
            </w:pPr>
          </w:p>
          <w:p w14:paraId="6158AD45"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highlight w:val="lightGray"/>
              </w:rPr>
              <w:t>[Este cuadro se debe diligenciar por cada una de las sociedades que conforman el proponente.]</w:t>
            </w:r>
          </w:p>
          <w:p w14:paraId="21FC1AC4" w14:textId="77777777" w:rsidR="009622EE" w:rsidRPr="00B96957" w:rsidRDefault="009622EE" w:rsidP="00B96957">
            <w:pPr>
              <w:jc w:val="both"/>
              <w:rPr>
                <w:rFonts w:ascii="Arial Narrow" w:hAnsi="Arial Narrow"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622EE" w:rsidRPr="00B96957" w14:paraId="0B720735" w14:textId="77777777" w:rsidTr="005D5AC6">
              <w:trPr>
                <w:trHeight w:val="2"/>
              </w:trPr>
              <w:tc>
                <w:tcPr>
                  <w:tcW w:w="1644" w:type="dxa"/>
                  <w:shd w:val="clear" w:color="auto" w:fill="auto"/>
                  <w:tcMar>
                    <w:top w:w="100" w:type="dxa"/>
                    <w:left w:w="100" w:type="dxa"/>
                    <w:bottom w:w="100" w:type="dxa"/>
                    <w:right w:w="100" w:type="dxa"/>
                  </w:tcMar>
                </w:tcPr>
                <w:p w14:paraId="5F9B9DDA" w14:textId="77777777" w:rsidR="009622EE" w:rsidRPr="00B96957" w:rsidRDefault="009622EE" w:rsidP="00B96957">
                  <w:pPr>
                    <w:jc w:val="both"/>
                    <w:rPr>
                      <w:rFonts w:ascii="Arial Narrow" w:hAnsi="Arial Narrow" w:cs="Arial"/>
                      <w:b/>
                      <w:bCs/>
                      <w:sz w:val="22"/>
                      <w:szCs w:val="22"/>
                    </w:rPr>
                  </w:pPr>
                  <w:r w:rsidRPr="00B96957">
                    <w:rPr>
                      <w:rFonts w:ascii="Arial Narrow" w:hAnsi="Arial Narrow" w:cs="Arial"/>
                      <w:b/>
                      <w:bCs/>
                      <w:sz w:val="22"/>
                      <w:szCs w:val="22"/>
                    </w:rPr>
                    <w:t>Porcentaje participación</w:t>
                  </w:r>
                </w:p>
              </w:tc>
              <w:tc>
                <w:tcPr>
                  <w:tcW w:w="1621" w:type="dxa"/>
                  <w:shd w:val="clear" w:color="auto" w:fill="auto"/>
                  <w:tcMar>
                    <w:top w:w="100" w:type="dxa"/>
                    <w:left w:w="100" w:type="dxa"/>
                    <w:bottom w:w="100" w:type="dxa"/>
                    <w:right w:w="100" w:type="dxa"/>
                  </w:tcMar>
                </w:tcPr>
                <w:p w14:paraId="7003AD6D" w14:textId="77777777" w:rsidR="009622EE" w:rsidRPr="00B96957" w:rsidRDefault="009622EE" w:rsidP="00B96957">
                  <w:pPr>
                    <w:jc w:val="both"/>
                    <w:rPr>
                      <w:rFonts w:ascii="Arial Narrow" w:hAnsi="Arial Narrow" w:cs="Arial"/>
                      <w:b/>
                      <w:bCs/>
                      <w:sz w:val="22"/>
                      <w:szCs w:val="22"/>
                    </w:rPr>
                  </w:pPr>
                  <w:r w:rsidRPr="00B96957">
                    <w:rPr>
                      <w:rFonts w:ascii="Arial Narrow" w:hAnsi="Arial Narrow" w:cs="Arial"/>
                      <w:b/>
                      <w:bCs/>
                      <w:sz w:val="22"/>
                      <w:szCs w:val="22"/>
                    </w:rPr>
                    <w:t>NIT, Cédula o Documento de Identificación</w:t>
                  </w:r>
                </w:p>
              </w:tc>
              <w:tc>
                <w:tcPr>
                  <w:tcW w:w="0" w:type="auto"/>
                  <w:shd w:val="clear" w:color="auto" w:fill="auto"/>
                  <w:tcMar>
                    <w:top w:w="100" w:type="dxa"/>
                    <w:left w:w="100" w:type="dxa"/>
                    <w:bottom w:w="100" w:type="dxa"/>
                    <w:right w:w="100" w:type="dxa"/>
                  </w:tcMar>
                </w:tcPr>
                <w:p w14:paraId="58212AC1" w14:textId="77777777" w:rsidR="009622EE" w:rsidRPr="00B96957" w:rsidRDefault="009622EE" w:rsidP="00B96957">
                  <w:pPr>
                    <w:jc w:val="both"/>
                    <w:rPr>
                      <w:rFonts w:ascii="Arial Narrow" w:hAnsi="Arial Narrow" w:cs="Arial"/>
                      <w:b/>
                      <w:bCs/>
                      <w:sz w:val="22"/>
                      <w:szCs w:val="22"/>
                    </w:rPr>
                  </w:pPr>
                  <w:r w:rsidRPr="00B96957">
                    <w:rPr>
                      <w:rFonts w:ascii="Arial Narrow" w:hAnsi="Arial Narrow" w:cs="Arial"/>
                      <w:b/>
                      <w:bCs/>
                      <w:sz w:val="22"/>
                      <w:szCs w:val="22"/>
                    </w:rPr>
                    <w:t>Nombre o Razón social del Accionista</w:t>
                  </w:r>
                </w:p>
              </w:tc>
            </w:tr>
            <w:tr w:rsidR="009622EE" w:rsidRPr="00B96957" w14:paraId="6FD78F35" w14:textId="77777777" w:rsidTr="005D5AC6">
              <w:trPr>
                <w:trHeight w:val="2"/>
              </w:trPr>
              <w:tc>
                <w:tcPr>
                  <w:tcW w:w="1644" w:type="dxa"/>
                  <w:tcBorders>
                    <w:right w:val="single" w:sz="4" w:space="0" w:color="auto"/>
                  </w:tcBorders>
                  <w:shd w:val="clear" w:color="auto" w:fill="auto"/>
                  <w:tcMar>
                    <w:top w:w="100" w:type="dxa"/>
                    <w:left w:w="100" w:type="dxa"/>
                    <w:bottom w:w="100" w:type="dxa"/>
                    <w:right w:w="100" w:type="dxa"/>
                  </w:tcMar>
                </w:tcPr>
                <w:p w14:paraId="308B2E9B" w14:textId="77777777" w:rsidR="009622EE" w:rsidRPr="00B96957" w:rsidRDefault="009622EE" w:rsidP="00B96957">
                  <w:pPr>
                    <w:jc w:val="both"/>
                    <w:rPr>
                      <w:rFonts w:ascii="Arial Narrow" w:hAnsi="Arial Narrow" w:cs="Arial"/>
                      <w:sz w:val="22"/>
                      <w:szCs w:val="22"/>
                    </w:rPr>
                  </w:pPr>
                </w:p>
              </w:tc>
              <w:tc>
                <w:tcPr>
                  <w:tcW w:w="1621" w:type="dxa"/>
                  <w:tcBorders>
                    <w:left w:val="single" w:sz="4" w:space="0" w:color="auto"/>
                  </w:tcBorders>
                  <w:shd w:val="clear" w:color="auto" w:fill="auto"/>
                  <w:tcMar>
                    <w:top w:w="100" w:type="dxa"/>
                    <w:left w:w="100" w:type="dxa"/>
                    <w:bottom w:w="100" w:type="dxa"/>
                    <w:right w:w="100" w:type="dxa"/>
                  </w:tcMar>
                </w:tcPr>
                <w:p w14:paraId="6687CC8B" w14:textId="77777777" w:rsidR="009622EE" w:rsidRPr="00B96957" w:rsidRDefault="009622EE" w:rsidP="00B96957">
                  <w:pPr>
                    <w:jc w:val="both"/>
                    <w:rPr>
                      <w:rFonts w:ascii="Arial Narrow" w:hAnsi="Arial Narrow" w:cs="Arial"/>
                      <w:sz w:val="22"/>
                      <w:szCs w:val="22"/>
                    </w:rPr>
                  </w:pPr>
                </w:p>
              </w:tc>
              <w:tc>
                <w:tcPr>
                  <w:tcW w:w="0" w:type="auto"/>
                  <w:shd w:val="clear" w:color="auto" w:fill="auto"/>
                  <w:tcMar>
                    <w:top w:w="100" w:type="dxa"/>
                    <w:left w:w="100" w:type="dxa"/>
                    <w:bottom w:w="100" w:type="dxa"/>
                    <w:right w:w="100" w:type="dxa"/>
                  </w:tcMar>
                </w:tcPr>
                <w:p w14:paraId="02BEE158" w14:textId="77777777" w:rsidR="009622EE" w:rsidRPr="00B96957" w:rsidRDefault="009622EE" w:rsidP="00B96957">
                  <w:pPr>
                    <w:jc w:val="both"/>
                    <w:rPr>
                      <w:rFonts w:ascii="Arial Narrow" w:hAnsi="Arial Narrow" w:cs="Arial"/>
                      <w:sz w:val="22"/>
                      <w:szCs w:val="22"/>
                    </w:rPr>
                  </w:pPr>
                </w:p>
              </w:tc>
            </w:tr>
            <w:tr w:rsidR="009622EE" w:rsidRPr="00B96957" w14:paraId="60621139" w14:textId="77777777" w:rsidTr="005D5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B9DE4D5" w14:textId="77777777" w:rsidR="009622EE" w:rsidRPr="00B96957" w:rsidRDefault="009622EE" w:rsidP="00B96957">
                  <w:pPr>
                    <w:jc w:val="both"/>
                    <w:rPr>
                      <w:rFonts w:ascii="Arial Narrow" w:hAnsi="Arial Narrow" w:cs="Arial"/>
                      <w:sz w:val="22"/>
                      <w:szCs w:val="22"/>
                    </w:rPr>
                  </w:pPr>
                </w:p>
              </w:tc>
              <w:tc>
                <w:tcPr>
                  <w:tcW w:w="1621" w:type="dxa"/>
                </w:tcPr>
                <w:p w14:paraId="3360A49C" w14:textId="77777777" w:rsidR="009622EE" w:rsidRPr="00B96957" w:rsidRDefault="009622EE" w:rsidP="00B96957">
                  <w:pPr>
                    <w:jc w:val="both"/>
                    <w:rPr>
                      <w:rFonts w:ascii="Arial Narrow" w:hAnsi="Arial Narrow" w:cs="Arial"/>
                      <w:sz w:val="22"/>
                      <w:szCs w:val="22"/>
                    </w:rPr>
                  </w:pPr>
                </w:p>
              </w:tc>
              <w:tc>
                <w:tcPr>
                  <w:tcW w:w="1618" w:type="dxa"/>
                </w:tcPr>
                <w:p w14:paraId="1D97B75C" w14:textId="77777777" w:rsidR="009622EE" w:rsidRPr="00B96957" w:rsidRDefault="009622EE" w:rsidP="00B96957">
                  <w:pPr>
                    <w:jc w:val="both"/>
                    <w:rPr>
                      <w:rFonts w:ascii="Arial Narrow" w:hAnsi="Arial Narrow" w:cs="Arial"/>
                      <w:sz w:val="22"/>
                      <w:szCs w:val="22"/>
                    </w:rPr>
                  </w:pPr>
                </w:p>
              </w:tc>
            </w:tr>
          </w:tbl>
          <w:p w14:paraId="2D3B9884" w14:textId="77777777" w:rsidR="009622EE" w:rsidRPr="00B96957" w:rsidRDefault="009622EE" w:rsidP="00B96957">
            <w:pPr>
              <w:jc w:val="both"/>
              <w:rPr>
                <w:rFonts w:ascii="Arial Narrow" w:hAnsi="Arial Narrow" w:cs="Arial"/>
                <w:sz w:val="22"/>
                <w:szCs w:val="22"/>
              </w:rPr>
            </w:pPr>
          </w:p>
        </w:tc>
      </w:tr>
    </w:tbl>
    <w:p w14:paraId="3716A7A1" w14:textId="77777777" w:rsidR="009622EE" w:rsidRPr="00B96957" w:rsidRDefault="009622EE" w:rsidP="00B96957">
      <w:pPr>
        <w:ind w:left="720"/>
        <w:jc w:val="both"/>
        <w:rPr>
          <w:rFonts w:ascii="Arial Narrow" w:hAnsi="Arial Narrow" w:cs="Arial"/>
          <w:sz w:val="22"/>
          <w:szCs w:val="22"/>
        </w:rPr>
      </w:pPr>
    </w:p>
    <w:p w14:paraId="7B299630" w14:textId="77777777" w:rsidR="009622EE" w:rsidRPr="00B96957" w:rsidRDefault="009622EE" w:rsidP="00FC225A">
      <w:pPr>
        <w:pStyle w:val="Prrafodelista"/>
        <w:numPr>
          <w:ilvl w:val="0"/>
          <w:numId w:val="12"/>
        </w:numPr>
        <w:jc w:val="both"/>
        <w:rPr>
          <w:rFonts w:ascii="Arial Narrow" w:hAnsi="Arial Narrow" w:cs="Arial"/>
          <w:color w:val="4A442A" w:themeColor="background2" w:themeShade="40"/>
          <w:sz w:val="22"/>
          <w:szCs w:val="22"/>
        </w:rPr>
      </w:pPr>
      <w:r w:rsidRPr="00B96957">
        <w:rPr>
          <w:rFonts w:ascii="Arial Narrow" w:hAnsi="Arial Narrow" w:cs="Arial"/>
          <w:color w:val="000000" w:themeColor="text1"/>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573B351"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42B2D1EA"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Recibiré notificaciones del contrato en:</w:t>
      </w:r>
    </w:p>
    <w:p w14:paraId="612BCD48" w14:textId="77777777" w:rsidR="009622EE" w:rsidRPr="00B96957" w:rsidRDefault="009622EE" w:rsidP="00B96957">
      <w:pPr>
        <w:jc w:val="both"/>
        <w:rPr>
          <w:rFonts w:ascii="Arial Narrow" w:hAnsi="Arial Narrow" w:cs="Arial"/>
          <w:color w:val="4A442A" w:themeColor="background2" w:themeShade="4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9622EE" w:rsidRPr="00B96957" w14:paraId="3F7CCE40" w14:textId="77777777" w:rsidTr="005D5A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6F23BD" w14:textId="77777777" w:rsidR="009622EE" w:rsidRPr="00B96957" w:rsidRDefault="009622EE" w:rsidP="00B96957">
            <w:pPr>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E8AC"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fldChar w:fldCharType="begin"/>
            </w:r>
            <w:r w:rsidRPr="00B96957">
              <w:rPr>
                <w:rFonts w:ascii="Arial Narrow" w:hAnsi="Arial Narrow" w:cs="Arial"/>
                <w:sz w:val="22"/>
                <w:szCs w:val="22"/>
                <w:highlight w:val="lightGray"/>
              </w:rPr>
              <w:instrText xml:space="preserve"> MACROBUTTON  AbrirEspacioPárrafo [Nombre] </w:instrText>
            </w:r>
            <w:r w:rsidRPr="00B96957">
              <w:rPr>
                <w:rFonts w:ascii="Arial Narrow" w:hAnsi="Arial Narrow" w:cs="Arial"/>
                <w:sz w:val="22"/>
                <w:szCs w:val="22"/>
                <w:highlight w:val="lightGray"/>
              </w:rPr>
              <w:fldChar w:fldCharType="end"/>
            </w:r>
            <w:r w:rsidRPr="00B96957">
              <w:rPr>
                <w:rFonts w:ascii="Arial Narrow" w:hAnsi="Arial Narrow" w:cs="Arial"/>
                <w:sz w:val="22"/>
                <w:szCs w:val="22"/>
                <w:highlight w:val="lightGray"/>
              </w:rPr>
              <w:fldChar w:fldCharType="begin"/>
            </w:r>
            <w:r w:rsidRPr="00B96957">
              <w:rPr>
                <w:rFonts w:ascii="Arial Narrow" w:hAnsi="Arial Narrow" w:cs="Arial"/>
                <w:sz w:val="22"/>
                <w:szCs w:val="22"/>
                <w:highlight w:val="lightGray"/>
              </w:rPr>
              <w:instrText xml:space="preserve"> AUTHOR  "Nombre y Apellidos" \* FirstCap  \* MERGEFORMAT </w:instrText>
            </w:r>
            <w:r w:rsidRPr="00B96957">
              <w:rPr>
                <w:rFonts w:ascii="Arial Narrow" w:hAnsi="Arial Narrow" w:cs="Arial"/>
                <w:sz w:val="22"/>
                <w:szCs w:val="22"/>
                <w:highlight w:val="lightGray"/>
              </w:rPr>
              <w:fldChar w:fldCharType="end"/>
            </w:r>
          </w:p>
        </w:tc>
      </w:tr>
      <w:tr w:rsidR="009622EE" w:rsidRPr="00B96957" w14:paraId="0DCA96A9" w14:textId="77777777" w:rsidTr="005D5A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0136D5" w14:textId="77777777" w:rsidR="009622EE" w:rsidRPr="00B96957" w:rsidRDefault="009622EE" w:rsidP="00B96957">
            <w:pPr>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Dirección y ciudad</w:t>
            </w:r>
          </w:p>
        </w:tc>
        <w:sdt>
          <w:sdtPr>
            <w:rPr>
              <w:rFonts w:ascii="Arial Narrow" w:hAnsi="Arial Narrow" w:cs="Arial"/>
              <w:sz w:val="22"/>
              <w:szCs w:val="22"/>
              <w:highlight w:val="lightGray"/>
            </w:rPr>
            <w:alias w:val="Dirección de la compañía"/>
            <w:id w:val="896479722"/>
            <w:placeholder>
              <w:docPart w:val="E4AD74D18C7548839FF085049811ADA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A14B17"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[Dirección de la compañía]</w:t>
                </w:r>
              </w:p>
            </w:tc>
          </w:sdtContent>
        </w:sdt>
      </w:tr>
      <w:tr w:rsidR="009622EE" w:rsidRPr="00B96957" w14:paraId="733466D9" w14:textId="77777777" w:rsidTr="005D5A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029B0D" w14:textId="77777777" w:rsidR="009622EE" w:rsidRPr="00B96957" w:rsidRDefault="009622EE" w:rsidP="00B96957">
            <w:pPr>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Teléfono</w:t>
            </w:r>
          </w:p>
        </w:tc>
        <w:sdt>
          <w:sdtPr>
            <w:rPr>
              <w:rFonts w:ascii="Arial Narrow" w:hAnsi="Arial Narrow" w:cs="Arial"/>
              <w:sz w:val="22"/>
              <w:szCs w:val="22"/>
              <w:highlight w:val="lightGray"/>
            </w:rPr>
            <w:alias w:val="Teléfono de la compañía"/>
            <w:id w:val="1038155061"/>
            <w:placeholder>
              <w:docPart w:val="DAF7F5EA2F5642B49C78033C471A4F7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030A67"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2F299" w14:textId="77777777" w:rsidR="009622EE" w:rsidRPr="00B96957" w:rsidRDefault="009622EE" w:rsidP="00B96957">
            <w:pPr>
              <w:jc w:val="both"/>
              <w:rPr>
                <w:rFonts w:ascii="Arial Narrow" w:hAnsi="Arial Narrow" w:cs="Arial"/>
                <w:b/>
                <w:sz w:val="22"/>
                <w:szCs w:val="22"/>
              </w:rPr>
            </w:pPr>
            <w:r w:rsidRPr="00B96957">
              <w:rPr>
                <w:rFonts w:ascii="Arial Narrow" w:hAnsi="Arial Narrow" w:cs="Arial"/>
                <w:b/>
                <w:sz w:val="22"/>
                <w:szCs w:val="22"/>
              </w:rPr>
              <w:t>Celular</w:t>
            </w:r>
          </w:p>
        </w:tc>
        <w:sdt>
          <w:sdtPr>
            <w:rPr>
              <w:rFonts w:ascii="Arial Narrow" w:hAnsi="Arial Narrow" w:cs="Arial"/>
              <w:sz w:val="22"/>
              <w:szCs w:val="22"/>
              <w:highlight w:val="lightGray"/>
            </w:rPr>
            <w:alias w:val="Teléfono de la compañía"/>
            <w:id w:val="1439870794"/>
            <w:placeholder>
              <w:docPart w:val="BAEFAD44728E4EB9A706EADB002BC41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11C80E"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[Teléfono de la compañía]</w:t>
                </w:r>
              </w:p>
            </w:tc>
          </w:sdtContent>
        </w:sdt>
      </w:tr>
      <w:tr w:rsidR="009622EE" w:rsidRPr="00B96957" w14:paraId="08698D2E" w14:textId="77777777" w:rsidTr="005D5A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C5A81A7" w14:textId="77777777" w:rsidR="009622EE" w:rsidRPr="00B96957" w:rsidRDefault="009622EE" w:rsidP="00B96957">
            <w:pPr>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Correo electrónico</w:t>
            </w:r>
          </w:p>
        </w:tc>
        <w:sdt>
          <w:sdtPr>
            <w:rPr>
              <w:rFonts w:ascii="Arial Narrow" w:hAnsi="Arial Narrow" w:cs="Arial"/>
              <w:sz w:val="22"/>
              <w:szCs w:val="22"/>
              <w:highlight w:val="lightGray"/>
            </w:rPr>
            <w:alias w:val="Dirección de correo electrónico de la compañía"/>
            <w:id w:val="374432555"/>
            <w:placeholder>
              <w:docPart w:val="31A750EEB0F9460FA439488977390BD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2CB004"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[Dirección de correo electrónico de la compañía]</w:t>
                </w:r>
              </w:p>
            </w:tc>
          </w:sdtContent>
        </w:sdt>
      </w:tr>
    </w:tbl>
    <w:p w14:paraId="5459DDC6" w14:textId="77777777" w:rsidR="009622EE" w:rsidRPr="00B96957" w:rsidRDefault="009622EE" w:rsidP="00B96957">
      <w:pPr>
        <w:jc w:val="both"/>
        <w:rPr>
          <w:rFonts w:ascii="Arial Narrow" w:hAnsi="Arial Narrow" w:cs="Arial"/>
          <w:sz w:val="22"/>
          <w:szCs w:val="22"/>
        </w:rPr>
      </w:pPr>
    </w:p>
    <w:p w14:paraId="169DDA63"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w:t>
      </w:r>
      <w:r w:rsidRPr="00B96957">
        <w:rPr>
          <w:rFonts w:ascii="Arial Narrow" w:hAnsi="Arial Narrow" w:cs="Arial"/>
          <w:sz w:val="22"/>
          <w:szCs w:val="22"/>
          <w:highlight w:val="lightGray"/>
        </w:rPr>
        <w:t>En caso de que el proceso de contratación se adelante a través del SECOP II deberá incluirse lo siguiente:]</w:t>
      </w:r>
      <w:r w:rsidRPr="00B96957">
        <w:rPr>
          <w:rFonts w:ascii="Arial Narrow" w:hAnsi="Arial Narrow" w:cs="Arial"/>
          <w:sz w:val="22"/>
          <w:szCs w:val="22"/>
        </w:rPr>
        <w:t xml:space="preserve"> He leído y acepto lo establecido en el Manual de Uso y Condiciones de la plataforma del SECOP II.</w:t>
      </w:r>
    </w:p>
    <w:p w14:paraId="40CFB931" w14:textId="77777777" w:rsidR="009622EE" w:rsidRPr="00B96957" w:rsidRDefault="009622EE" w:rsidP="00FC225A">
      <w:pPr>
        <w:pStyle w:val="Prrafodelista"/>
        <w:numPr>
          <w:ilvl w:val="0"/>
          <w:numId w:val="12"/>
        </w:numPr>
        <w:jc w:val="both"/>
        <w:rPr>
          <w:rFonts w:ascii="Arial Narrow" w:hAnsi="Arial Narrow" w:cs="Arial"/>
          <w:sz w:val="22"/>
          <w:szCs w:val="22"/>
        </w:rPr>
      </w:pPr>
      <w:r w:rsidRPr="00B96957">
        <w:rPr>
          <w:rFonts w:ascii="Arial Narrow" w:hAnsi="Arial Narrow" w:cs="Arial"/>
          <w:sz w:val="22"/>
          <w:szCs w:val="22"/>
        </w:rPr>
        <w:t xml:space="preserve">Me comprometo a cumplir todos los ítems relacionados con el “Formulario 1 - Presupuesto oficial” en caso de resultar adjudicatario. </w:t>
      </w:r>
    </w:p>
    <w:p w14:paraId="16206FC1" w14:textId="77777777" w:rsidR="009622EE" w:rsidRPr="00B96957" w:rsidRDefault="009622EE" w:rsidP="00B96957">
      <w:pPr>
        <w:numPr>
          <w:ilvl w:val="12"/>
          <w:numId w:val="0"/>
        </w:numPr>
        <w:jc w:val="both"/>
        <w:rPr>
          <w:rFonts w:ascii="Arial Narrow" w:hAnsi="Arial Narrow" w:cs="Arial"/>
          <w:color w:val="4A442A" w:themeColor="background2" w:themeShade="40"/>
          <w:sz w:val="22"/>
          <w:szCs w:val="22"/>
        </w:rPr>
      </w:pPr>
    </w:p>
    <w:p w14:paraId="756C0B50" w14:textId="77777777" w:rsidR="009622EE" w:rsidRPr="00B96957" w:rsidRDefault="009622EE" w:rsidP="00B96957">
      <w:pPr>
        <w:numPr>
          <w:ilvl w:val="12"/>
          <w:numId w:val="0"/>
        </w:numPr>
        <w:jc w:val="both"/>
        <w:rPr>
          <w:rFonts w:ascii="Arial Narrow" w:hAnsi="Arial Narrow" w:cs="Arial"/>
          <w:sz w:val="22"/>
          <w:szCs w:val="22"/>
        </w:rPr>
      </w:pPr>
      <w:r w:rsidRPr="00B96957">
        <w:rPr>
          <w:rFonts w:ascii="Arial Narrow" w:hAnsi="Arial Narrow" w:cs="Arial"/>
          <w:sz w:val="22"/>
          <w:szCs w:val="22"/>
        </w:rPr>
        <w:t>Atentamente,</w:t>
      </w:r>
    </w:p>
    <w:p w14:paraId="4CFAF1D9" w14:textId="77777777" w:rsidR="009622EE" w:rsidRPr="00B96957" w:rsidRDefault="009622EE" w:rsidP="00B96957">
      <w:pPr>
        <w:pStyle w:val="InviasNormal"/>
        <w:spacing w:before="0" w:after="0"/>
        <w:rPr>
          <w:sz w:val="22"/>
          <w:szCs w:val="22"/>
        </w:rPr>
      </w:pPr>
    </w:p>
    <w:p w14:paraId="521D005A" w14:textId="77777777" w:rsidR="009622EE" w:rsidRPr="00B96957" w:rsidRDefault="009622EE" w:rsidP="00B96957">
      <w:pPr>
        <w:pStyle w:val="InviasNormal"/>
        <w:spacing w:before="0" w:after="0"/>
        <w:rPr>
          <w:sz w:val="22"/>
          <w:szCs w:val="22"/>
        </w:rPr>
      </w:pPr>
      <w:r w:rsidRPr="00B96957">
        <w:rPr>
          <w:sz w:val="22"/>
          <w:szCs w:val="22"/>
        </w:rPr>
        <w:t>Nombre del proponente</w:t>
      </w:r>
      <w:r w:rsidRPr="00B96957">
        <w:rPr>
          <w:sz w:val="22"/>
          <w:szCs w:val="22"/>
        </w:rPr>
        <w:tab/>
        <w:t>_______________________________________</w:t>
      </w:r>
    </w:p>
    <w:p w14:paraId="3DA35376" w14:textId="77777777" w:rsidR="009622EE" w:rsidRPr="00B96957" w:rsidRDefault="009622EE" w:rsidP="00B96957">
      <w:pPr>
        <w:pStyle w:val="InviasNormal"/>
        <w:spacing w:before="0" w:after="0"/>
        <w:rPr>
          <w:sz w:val="22"/>
          <w:szCs w:val="22"/>
        </w:rPr>
      </w:pPr>
      <w:r w:rsidRPr="00B96957">
        <w:rPr>
          <w:sz w:val="22"/>
          <w:szCs w:val="22"/>
        </w:rPr>
        <w:t>Nombre del representante legal</w:t>
      </w:r>
      <w:r w:rsidRPr="00B96957">
        <w:rPr>
          <w:sz w:val="22"/>
          <w:szCs w:val="22"/>
        </w:rPr>
        <w:tab/>
        <w:t>__________________________________</w:t>
      </w:r>
    </w:p>
    <w:p w14:paraId="3DC5BCBF" w14:textId="77777777" w:rsidR="009622EE" w:rsidRPr="00B96957" w:rsidRDefault="009622EE" w:rsidP="00B96957">
      <w:pPr>
        <w:pStyle w:val="InviasNormal"/>
        <w:spacing w:before="0" w:after="0"/>
        <w:rPr>
          <w:sz w:val="22"/>
          <w:szCs w:val="22"/>
        </w:rPr>
      </w:pPr>
      <w:r w:rsidRPr="00B96957">
        <w:rPr>
          <w:sz w:val="22"/>
          <w:szCs w:val="22"/>
        </w:rPr>
        <w:t>C. C. No.</w:t>
      </w:r>
      <w:r w:rsidRPr="00B96957">
        <w:rPr>
          <w:sz w:val="22"/>
          <w:szCs w:val="22"/>
        </w:rPr>
        <w:tab/>
        <w:t>_____________________ de _______________</w:t>
      </w:r>
    </w:p>
    <w:p w14:paraId="65E6ADEC" w14:textId="77777777" w:rsidR="009622EE" w:rsidRPr="00B96957" w:rsidRDefault="009622EE" w:rsidP="00B96957">
      <w:pPr>
        <w:pStyle w:val="InviasNormal"/>
        <w:spacing w:before="0" w:after="0"/>
        <w:rPr>
          <w:sz w:val="22"/>
          <w:szCs w:val="22"/>
        </w:rPr>
      </w:pPr>
      <w:r w:rsidRPr="00B96957">
        <w:rPr>
          <w:sz w:val="22"/>
          <w:szCs w:val="22"/>
        </w:rPr>
        <w:t>Matrícula profesional No.</w:t>
      </w:r>
      <w:r w:rsidRPr="00B96957">
        <w:rPr>
          <w:sz w:val="22"/>
          <w:szCs w:val="22"/>
        </w:rPr>
        <w:tab/>
        <w:t xml:space="preserve">_______________________________________ </w:t>
      </w:r>
      <w:r w:rsidRPr="00B96957">
        <w:rPr>
          <w:sz w:val="22"/>
          <w:szCs w:val="22"/>
          <w:highlight w:val="lightGray"/>
        </w:rPr>
        <w:t>[anexar copia]</w:t>
      </w:r>
    </w:p>
    <w:p w14:paraId="5DAB1BF6" w14:textId="77777777" w:rsidR="009622EE" w:rsidRPr="00B96957" w:rsidRDefault="009622EE" w:rsidP="00B96957">
      <w:pPr>
        <w:pStyle w:val="InviasNormal"/>
        <w:spacing w:before="0" w:after="0"/>
        <w:rPr>
          <w:sz w:val="22"/>
          <w:szCs w:val="22"/>
        </w:rPr>
      </w:pPr>
      <w:r w:rsidRPr="00B96957">
        <w:rPr>
          <w:sz w:val="22"/>
          <w:szCs w:val="22"/>
        </w:rPr>
        <w:t>Dirección de correo</w:t>
      </w:r>
      <w:r w:rsidRPr="00B96957">
        <w:rPr>
          <w:sz w:val="22"/>
          <w:szCs w:val="22"/>
        </w:rPr>
        <w:tab/>
        <w:t>_______________________________________</w:t>
      </w:r>
    </w:p>
    <w:p w14:paraId="085C956C" w14:textId="77777777" w:rsidR="009622EE" w:rsidRPr="00B96957" w:rsidRDefault="009622EE" w:rsidP="00B96957">
      <w:pPr>
        <w:pStyle w:val="InviasNormal"/>
        <w:spacing w:before="0" w:after="0"/>
        <w:rPr>
          <w:sz w:val="22"/>
          <w:szCs w:val="22"/>
        </w:rPr>
      </w:pPr>
      <w:r w:rsidRPr="00B96957">
        <w:rPr>
          <w:sz w:val="22"/>
          <w:szCs w:val="22"/>
        </w:rPr>
        <w:t>Correo electrónico</w:t>
      </w:r>
      <w:r w:rsidRPr="00B96957">
        <w:rPr>
          <w:sz w:val="22"/>
          <w:szCs w:val="22"/>
        </w:rPr>
        <w:tab/>
        <w:t>_______________________________________</w:t>
      </w:r>
    </w:p>
    <w:p w14:paraId="62DCF6AC" w14:textId="77777777" w:rsidR="009622EE" w:rsidRPr="00B96957" w:rsidRDefault="009622EE" w:rsidP="00B96957">
      <w:pPr>
        <w:pStyle w:val="InviasNormal"/>
        <w:spacing w:before="0" w:after="0"/>
        <w:rPr>
          <w:sz w:val="22"/>
          <w:szCs w:val="22"/>
        </w:rPr>
      </w:pPr>
      <w:r w:rsidRPr="00B96957">
        <w:rPr>
          <w:sz w:val="22"/>
          <w:szCs w:val="22"/>
        </w:rPr>
        <w:t>Telefax</w:t>
      </w:r>
      <w:r w:rsidRPr="00B96957">
        <w:rPr>
          <w:sz w:val="22"/>
          <w:szCs w:val="22"/>
        </w:rPr>
        <w:tab/>
        <w:t>_______________________________________</w:t>
      </w:r>
    </w:p>
    <w:p w14:paraId="51F0054A" w14:textId="77777777" w:rsidR="009622EE" w:rsidRPr="00B96957" w:rsidRDefault="009622EE" w:rsidP="00B96957">
      <w:pPr>
        <w:pStyle w:val="InviasNormal"/>
        <w:spacing w:before="0" w:after="0"/>
        <w:rPr>
          <w:sz w:val="22"/>
          <w:szCs w:val="22"/>
        </w:rPr>
      </w:pPr>
      <w:r w:rsidRPr="00B96957">
        <w:rPr>
          <w:sz w:val="22"/>
          <w:szCs w:val="22"/>
        </w:rPr>
        <w:t>Ciudad</w:t>
      </w:r>
      <w:r w:rsidRPr="00B96957">
        <w:rPr>
          <w:sz w:val="22"/>
          <w:szCs w:val="22"/>
        </w:rPr>
        <w:tab/>
        <w:t>_______________________________________</w:t>
      </w:r>
    </w:p>
    <w:p w14:paraId="4887FAE0" w14:textId="77777777" w:rsidR="009622EE" w:rsidRPr="00B96957" w:rsidRDefault="009622EE" w:rsidP="00B96957">
      <w:pPr>
        <w:pStyle w:val="InviasNormal"/>
        <w:spacing w:before="0" w:after="0"/>
        <w:rPr>
          <w:sz w:val="22"/>
          <w:szCs w:val="22"/>
        </w:rPr>
      </w:pPr>
    </w:p>
    <w:p w14:paraId="23B02E15" w14:textId="77777777" w:rsidR="009622EE" w:rsidRPr="00B96957" w:rsidRDefault="009622EE" w:rsidP="007E748B">
      <w:pPr>
        <w:numPr>
          <w:ilvl w:val="12"/>
          <w:numId w:val="0"/>
        </w:numPr>
        <w:jc w:val="center"/>
        <w:rPr>
          <w:rFonts w:ascii="Arial Narrow" w:hAnsi="Arial Narrow" w:cs="Arial"/>
          <w:sz w:val="22"/>
          <w:szCs w:val="22"/>
        </w:rPr>
      </w:pPr>
      <w:r w:rsidRPr="00B96957">
        <w:rPr>
          <w:rFonts w:ascii="Arial Narrow" w:hAnsi="Arial Narrow" w:cs="Arial"/>
          <w:sz w:val="22"/>
          <w:szCs w:val="22"/>
        </w:rPr>
        <w:t>___________________________________________________</w:t>
      </w:r>
    </w:p>
    <w:p w14:paraId="38E4A06A" w14:textId="77777777" w:rsidR="009622EE" w:rsidRPr="00B96957" w:rsidRDefault="009622EE" w:rsidP="007E748B">
      <w:pPr>
        <w:numPr>
          <w:ilvl w:val="12"/>
          <w:numId w:val="0"/>
        </w:numPr>
        <w:jc w:val="center"/>
        <w:rPr>
          <w:rFonts w:ascii="Arial Narrow" w:hAnsi="Arial Narrow" w:cs="Arial"/>
          <w:sz w:val="22"/>
          <w:szCs w:val="22"/>
        </w:rPr>
      </w:pPr>
      <w:r w:rsidRPr="00B96957">
        <w:rPr>
          <w:rFonts w:ascii="Arial Narrow" w:hAnsi="Arial Narrow" w:cs="Arial"/>
          <w:sz w:val="22"/>
          <w:szCs w:val="22"/>
          <w:highlight w:val="lightGray"/>
        </w:rPr>
        <w:t>(Firma del proponente o de su representante legal)</w:t>
      </w:r>
    </w:p>
    <w:p w14:paraId="6294B368" w14:textId="77777777" w:rsidR="009622EE" w:rsidRPr="00B96957" w:rsidRDefault="009622EE" w:rsidP="00B96957">
      <w:pPr>
        <w:widowControl w:val="0"/>
        <w:tabs>
          <w:tab w:val="left" w:pos="7780"/>
        </w:tabs>
        <w:autoSpaceDE w:val="0"/>
        <w:autoSpaceDN w:val="0"/>
        <w:adjustRightInd w:val="0"/>
        <w:ind w:right="-20"/>
        <w:jc w:val="both"/>
        <w:rPr>
          <w:rFonts w:ascii="Arial Narrow" w:hAnsi="Arial Narrow" w:cs="Arial"/>
          <w:b/>
          <w:sz w:val="22"/>
          <w:szCs w:val="22"/>
        </w:rPr>
      </w:pPr>
    </w:p>
    <w:p w14:paraId="48D8CF82" w14:textId="59CBD2DB"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rPr>
        <w:br w:type="page"/>
      </w:r>
    </w:p>
    <w:p w14:paraId="5569EE7B" w14:textId="77777777" w:rsidR="009622EE" w:rsidRPr="00B96957" w:rsidRDefault="009622EE" w:rsidP="007E748B">
      <w:pPr>
        <w:pStyle w:val="InviasNormal"/>
        <w:spacing w:before="0" w:after="0"/>
        <w:jc w:val="center"/>
        <w:outlineLvl w:val="0"/>
        <w:rPr>
          <w:b/>
          <w:sz w:val="22"/>
          <w:szCs w:val="22"/>
          <w:lang w:val="es-ES"/>
        </w:rPr>
      </w:pPr>
      <w:r w:rsidRPr="00B96957">
        <w:rPr>
          <w:b/>
          <w:sz w:val="22"/>
          <w:szCs w:val="22"/>
          <w:lang w:val="es-ES"/>
        </w:rPr>
        <w:lastRenderedPageBreak/>
        <w:t>FORMATO 2 – CONFORMACIÓN DE PROPONENTE PLURAL</w:t>
      </w:r>
    </w:p>
    <w:p w14:paraId="5BEED812" w14:textId="77777777" w:rsidR="009622EE" w:rsidRPr="00B96957" w:rsidRDefault="009622EE" w:rsidP="00B96957">
      <w:pPr>
        <w:pStyle w:val="InviasNormal"/>
        <w:spacing w:before="0" w:after="0"/>
        <w:outlineLvl w:val="0"/>
        <w:rPr>
          <w:b/>
          <w:sz w:val="22"/>
          <w:szCs w:val="22"/>
          <w:lang w:val="es-ES"/>
        </w:rPr>
      </w:pPr>
    </w:p>
    <w:p w14:paraId="74E42040" w14:textId="77777777" w:rsidR="009622EE" w:rsidRPr="00B96957" w:rsidRDefault="009622EE" w:rsidP="00B96957">
      <w:pPr>
        <w:pStyle w:val="InviasNormal"/>
        <w:spacing w:before="0" w:after="0"/>
        <w:outlineLvl w:val="0"/>
        <w:rPr>
          <w:sz w:val="22"/>
          <w:szCs w:val="22"/>
          <w:lang w:val="es-ES"/>
        </w:rPr>
      </w:pPr>
      <w:r w:rsidRPr="00B96957">
        <w:rPr>
          <w:sz w:val="22"/>
          <w:szCs w:val="22"/>
          <w:highlight w:val="lightGray"/>
          <w:lang w:val="es-ES"/>
        </w:rPr>
        <w:t>[El Proponente deberá diligenciar el Formato dependiendo de la forma asociativa con la que se presente (consorcio, unión temporal)]</w:t>
      </w:r>
    </w:p>
    <w:p w14:paraId="6EB61ECC" w14:textId="77777777" w:rsidR="009622EE" w:rsidRPr="00B96957" w:rsidRDefault="009622EE" w:rsidP="00B96957">
      <w:pPr>
        <w:pStyle w:val="InviasNormal"/>
        <w:spacing w:before="0" w:after="0"/>
        <w:rPr>
          <w:sz w:val="22"/>
          <w:szCs w:val="22"/>
          <w:lang w:val="es-ES"/>
        </w:rPr>
      </w:pPr>
    </w:p>
    <w:p w14:paraId="5BC87982" w14:textId="77777777" w:rsidR="009622EE" w:rsidRPr="00B96957" w:rsidRDefault="009622EE" w:rsidP="007E748B">
      <w:pPr>
        <w:pStyle w:val="InviasNormal"/>
        <w:spacing w:before="0" w:after="0"/>
        <w:jc w:val="center"/>
        <w:rPr>
          <w:b/>
          <w:bCs/>
          <w:sz w:val="22"/>
          <w:szCs w:val="22"/>
        </w:rPr>
      </w:pPr>
      <w:r w:rsidRPr="00B96957">
        <w:rPr>
          <w:b/>
          <w:bCs/>
          <w:sz w:val="22"/>
          <w:szCs w:val="22"/>
        </w:rPr>
        <w:t xml:space="preserve">FORMATO 2A </w:t>
      </w:r>
      <w:r w:rsidRPr="00B96957">
        <w:rPr>
          <w:b/>
          <w:sz w:val="22"/>
          <w:szCs w:val="22"/>
          <w:lang w:val="es-ES"/>
        </w:rPr>
        <w:t xml:space="preserve">— </w:t>
      </w:r>
      <w:r w:rsidRPr="00B96957">
        <w:rPr>
          <w:b/>
          <w:bCs/>
          <w:sz w:val="22"/>
          <w:szCs w:val="22"/>
        </w:rPr>
        <w:t>DOCUMENTO DE CONFORMACIÓN DE CONSORCIO</w:t>
      </w:r>
    </w:p>
    <w:p w14:paraId="34EA64BE" w14:textId="77777777" w:rsidR="009622EE" w:rsidRPr="00B96957" w:rsidRDefault="009622EE" w:rsidP="00B96957">
      <w:pPr>
        <w:pStyle w:val="InviasNormal"/>
        <w:spacing w:before="0" w:after="0"/>
        <w:rPr>
          <w:b/>
          <w:bCs/>
          <w:sz w:val="22"/>
          <w:szCs w:val="22"/>
        </w:rPr>
      </w:pPr>
    </w:p>
    <w:p w14:paraId="1F2791CF" w14:textId="77777777" w:rsidR="009622EE" w:rsidRPr="00B96957" w:rsidRDefault="009622EE" w:rsidP="00B96957">
      <w:pPr>
        <w:pStyle w:val="InviasNormal"/>
        <w:spacing w:before="0" w:after="0"/>
        <w:rPr>
          <w:sz w:val="22"/>
          <w:szCs w:val="22"/>
        </w:rPr>
      </w:pPr>
      <w:r w:rsidRPr="00B96957">
        <w:rPr>
          <w:sz w:val="22"/>
          <w:szCs w:val="22"/>
        </w:rPr>
        <w:t>Señores</w:t>
      </w:r>
    </w:p>
    <w:p w14:paraId="4C11824C" w14:textId="77777777" w:rsidR="009622EE" w:rsidRPr="00B96957" w:rsidRDefault="009622EE" w:rsidP="00B96957">
      <w:pPr>
        <w:pStyle w:val="InviasNormal"/>
        <w:spacing w:before="0" w:after="0"/>
        <w:rPr>
          <w:b/>
          <w:sz w:val="22"/>
          <w:szCs w:val="22"/>
          <w:highlight w:val="lightGray"/>
        </w:rPr>
      </w:pPr>
      <w:r w:rsidRPr="00B96957">
        <w:rPr>
          <w:b/>
          <w:sz w:val="22"/>
          <w:szCs w:val="22"/>
          <w:highlight w:val="lightGray"/>
        </w:rPr>
        <w:t xml:space="preserve">[NOMBRE DE LA ENTIDAD] </w:t>
      </w:r>
    </w:p>
    <w:p w14:paraId="56C07E1E" w14:textId="77777777" w:rsidR="009622EE" w:rsidRPr="00B96957" w:rsidRDefault="009622EE" w:rsidP="00B96957">
      <w:pPr>
        <w:pStyle w:val="InviasNormal"/>
        <w:spacing w:before="0" w:after="0"/>
        <w:rPr>
          <w:sz w:val="22"/>
          <w:szCs w:val="22"/>
          <w:highlight w:val="lightGray"/>
        </w:rPr>
      </w:pPr>
      <w:r w:rsidRPr="00B96957">
        <w:rPr>
          <w:sz w:val="22"/>
          <w:szCs w:val="22"/>
          <w:highlight w:val="lightGray"/>
        </w:rPr>
        <w:t>[Dirección de la entidad]</w:t>
      </w:r>
    </w:p>
    <w:p w14:paraId="31B31CF1" w14:textId="77777777" w:rsidR="009622EE" w:rsidRPr="00B96957" w:rsidRDefault="009622EE" w:rsidP="00B96957">
      <w:pPr>
        <w:pStyle w:val="InviasNormal"/>
        <w:spacing w:before="0" w:after="0"/>
        <w:rPr>
          <w:sz w:val="22"/>
          <w:szCs w:val="22"/>
        </w:rPr>
      </w:pPr>
      <w:r w:rsidRPr="00B96957">
        <w:rPr>
          <w:sz w:val="22"/>
          <w:szCs w:val="22"/>
          <w:highlight w:val="lightGray"/>
        </w:rPr>
        <w:t>[Ciudad]</w:t>
      </w:r>
      <w:r w:rsidRPr="00B96957">
        <w:rPr>
          <w:sz w:val="22"/>
          <w:szCs w:val="22"/>
        </w:rPr>
        <w:t xml:space="preserve"> </w:t>
      </w:r>
    </w:p>
    <w:p w14:paraId="3F6A0D70" w14:textId="77777777" w:rsidR="009622EE" w:rsidRPr="00B96957" w:rsidRDefault="009622EE" w:rsidP="00B96957">
      <w:pPr>
        <w:pStyle w:val="InviasNormal"/>
        <w:spacing w:before="0" w:after="0"/>
        <w:rPr>
          <w:sz w:val="22"/>
          <w:szCs w:val="22"/>
        </w:rPr>
      </w:pPr>
    </w:p>
    <w:p w14:paraId="62924AE4" w14:textId="77777777" w:rsidR="009622EE" w:rsidRPr="00B96957" w:rsidRDefault="009622EE" w:rsidP="00B96957">
      <w:pPr>
        <w:pStyle w:val="InviasNormal"/>
        <w:spacing w:before="0" w:after="0"/>
        <w:outlineLvl w:val="0"/>
        <w:rPr>
          <w:sz w:val="22"/>
          <w:szCs w:val="22"/>
          <w:highlight w:val="lightGray"/>
        </w:rPr>
      </w:pPr>
      <w:r w:rsidRPr="00B96957">
        <w:rPr>
          <w:b/>
          <w:sz w:val="22"/>
          <w:szCs w:val="22"/>
        </w:rPr>
        <w:t>REFERENCIA:</w:t>
      </w:r>
      <w:r w:rsidRPr="00B96957">
        <w:rPr>
          <w:sz w:val="22"/>
          <w:szCs w:val="22"/>
        </w:rPr>
        <w:tab/>
        <w:t>Proceso de contratación No. [</w:t>
      </w:r>
      <w:r w:rsidRPr="00B96957">
        <w:rPr>
          <w:sz w:val="22"/>
          <w:szCs w:val="22"/>
          <w:highlight w:val="lightGray"/>
        </w:rPr>
        <w:t>Incluir número del Proceso de Contratación],</w:t>
      </w:r>
      <w:r w:rsidRPr="00B96957">
        <w:rPr>
          <w:sz w:val="22"/>
          <w:szCs w:val="22"/>
        </w:rPr>
        <w:t xml:space="preserve"> en adelante el “Proceso de Contratación”  </w:t>
      </w:r>
    </w:p>
    <w:p w14:paraId="214FF86D" w14:textId="77777777" w:rsidR="009622EE" w:rsidRPr="00B96957" w:rsidRDefault="009622EE" w:rsidP="00B96957">
      <w:pPr>
        <w:pStyle w:val="InviasNormal"/>
        <w:spacing w:before="0" w:after="0"/>
        <w:outlineLvl w:val="0"/>
        <w:rPr>
          <w:sz w:val="22"/>
          <w:szCs w:val="22"/>
        </w:rPr>
      </w:pPr>
      <w:r w:rsidRPr="00B96957">
        <w:rPr>
          <w:sz w:val="22"/>
          <w:szCs w:val="22"/>
        </w:rPr>
        <w:t xml:space="preserve">Objeto: </w:t>
      </w:r>
    </w:p>
    <w:p w14:paraId="13FA4125"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highlight w:val="lightGray"/>
        </w:rPr>
        <w:t>[Incluir cuando el proceso es estructurado por lotes o grupos]</w:t>
      </w:r>
      <w:r w:rsidRPr="00B96957">
        <w:rPr>
          <w:rFonts w:ascii="Arial Narrow" w:hAnsi="Arial Narrow" w:cs="Arial"/>
          <w:sz w:val="22"/>
          <w:szCs w:val="22"/>
        </w:rPr>
        <w:t xml:space="preserve"> Lote: </w:t>
      </w:r>
      <w:r w:rsidRPr="00B96957">
        <w:rPr>
          <w:rFonts w:ascii="Arial Narrow" w:hAnsi="Arial Narrow" w:cs="Arial"/>
          <w:sz w:val="22"/>
          <w:szCs w:val="22"/>
          <w:highlight w:val="lightGray"/>
        </w:rPr>
        <w:t>[Indicar el lote o lotes a los cuales se presenta oferta.]</w:t>
      </w:r>
    </w:p>
    <w:p w14:paraId="02A1F03A" w14:textId="77777777" w:rsidR="009622EE" w:rsidRPr="00B96957" w:rsidRDefault="009622EE" w:rsidP="00B96957">
      <w:pPr>
        <w:pStyle w:val="InviasNormal"/>
        <w:spacing w:before="0" w:after="0"/>
        <w:outlineLvl w:val="0"/>
        <w:rPr>
          <w:sz w:val="22"/>
          <w:szCs w:val="22"/>
          <w:highlight w:val="lightGray"/>
        </w:rPr>
      </w:pPr>
    </w:p>
    <w:p w14:paraId="19899500" w14:textId="77777777" w:rsidR="009622EE" w:rsidRPr="00B96957" w:rsidRDefault="009622EE" w:rsidP="00B96957">
      <w:pPr>
        <w:pStyle w:val="Textoindependiente"/>
        <w:jc w:val="both"/>
        <w:rPr>
          <w:rFonts w:ascii="Arial Narrow" w:hAnsi="Arial Narrow" w:cs="Arial"/>
          <w:sz w:val="22"/>
          <w:szCs w:val="22"/>
        </w:rPr>
      </w:pPr>
      <w:r w:rsidRPr="00B96957">
        <w:rPr>
          <w:rFonts w:ascii="Arial Narrow" w:hAnsi="Arial Narrow" w:cs="Arial"/>
          <w:sz w:val="22"/>
          <w:szCs w:val="22"/>
        </w:rPr>
        <w:t>Estimados señores:</w:t>
      </w:r>
    </w:p>
    <w:p w14:paraId="4E25CFC2" w14:textId="77777777" w:rsidR="009622EE" w:rsidRPr="00B96957" w:rsidRDefault="009622EE" w:rsidP="00B96957">
      <w:pPr>
        <w:pStyle w:val="Textoindependiente"/>
        <w:jc w:val="both"/>
        <w:rPr>
          <w:rFonts w:ascii="Arial Narrow" w:hAnsi="Arial Narrow" w:cs="Arial"/>
          <w:sz w:val="22"/>
          <w:szCs w:val="22"/>
        </w:rPr>
      </w:pPr>
      <w:r w:rsidRPr="00B96957">
        <w:rPr>
          <w:rFonts w:ascii="Arial Narrow" w:hAnsi="Arial Narrow" w:cs="Arial"/>
          <w:sz w:val="22"/>
          <w:szCs w:val="22"/>
        </w:rPr>
        <w:t xml:space="preserve">Los suscritos, </w:t>
      </w:r>
      <w:r w:rsidRPr="00B96957">
        <w:rPr>
          <w:rFonts w:ascii="Arial Narrow" w:hAnsi="Arial Narrow" w:cs="Arial"/>
          <w:sz w:val="22"/>
          <w:szCs w:val="22"/>
          <w:highlight w:val="lightGray"/>
        </w:rPr>
        <w:t>[nombre del representante legal del integrante 1]</w:t>
      </w:r>
      <w:r w:rsidRPr="00B96957">
        <w:rPr>
          <w:rFonts w:ascii="Arial Narrow" w:hAnsi="Arial Narrow" w:cs="Arial"/>
          <w:sz w:val="22"/>
          <w:szCs w:val="22"/>
        </w:rPr>
        <w:t xml:space="preserve"> y </w:t>
      </w:r>
      <w:r w:rsidRPr="00B96957">
        <w:rPr>
          <w:rFonts w:ascii="Arial Narrow" w:hAnsi="Arial Narrow" w:cs="Arial"/>
          <w:sz w:val="22"/>
          <w:szCs w:val="22"/>
          <w:highlight w:val="lightGray"/>
        </w:rPr>
        <w:t>[nombre del representante legal del integrante 2]</w:t>
      </w:r>
      <w:r w:rsidRPr="00B96957">
        <w:rPr>
          <w:rFonts w:ascii="Arial Narrow" w:hAnsi="Arial Narrow" w:cs="Arial"/>
          <w:sz w:val="22"/>
          <w:szCs w:val="22"/>
        </w:rPr>
        <w:t xml:space="preserve"> debidamente autorizados para actuar en nombre y representación de </w:t>
      </w:r>
      <w:r w:rsidRPr="00B96957">
        <w:rPr>
          <w:rFonts w:ascii="Arial Narrow" w:hAnsi="Arial Narrow" w:cs="Arial"/>
          <w:sz w:val="22"/>
          <w:szCs w:val="22"/>
          <w:highlight w:val="lightGray"/>
        </w:rPr>
        <w:t>[nombre o razón social del integrante 1]</w:t>
      </w:r>
      <w:r w:rsidRPr="00B96957">
        <w:rPr>
          <w:rFonts w:ascii="Arial Narrow" w:hAnsi="Arial Narrow" w:cs="Arial"/>
          <w:sz w:val="22"/>
          <w:szCs w:val="22"/>
        </w:rPr>
        <w:t xml:space="preserve"> y </w:t>
      </w:r>
      <w:r w:rsidRPr="00B96957">
        <w:rPr>
          <w:rFonts w:ascii="Arial Narrow" w:hAnsi="Arial Narrow" w:cs="Arial"/>
          <w:sz w:val="22"/>
          <w:szCs w:val="22"/>
          <w:highlight w:val="lightGray"/>
        </w:rPr>
        <w:t>[nombre o razón social del integrante 2],</w:t>
      </w:r>
      <w:r w:rsidRPr="00B96957">
        <w:rPr>
          <w:rFonts w:ascii="Arial Narrow" w:hAnsi="Arial Narrow" w:cs="Arial"/>
          <w:sz w:val="22"/>
          <w:szCs w:val="22"/>
        </w:rPr>
        <w:t xml:space="preserve"> respectivamente, manifestamos por medio de este documento, que hemos convenido asociarnos en consorcio, para participar en el proceso de contratación y, por lo tanto, expresamos lo siguiente:</w:t>
      </w:r>
    </w:p>
    <w:p w14:paraId="1BA01D25" w14:textId="77777777" w:rsidR="009622EE" w:rsidRPr="00B96957" w:rsidRDefault="009622EE" w:rsidP="00FC225A">
      <w:pPr>
        <w:pStyle w:val="Sangradetextonormal"/>
        <w:widowControl w:val="0"/>
        <w:numPr>
          <w:ilvl w:val="0"/>
          <w:numId w:val="13"/>
        </w:numPr>
        <w:rPr>
          <w:rFonts w:ascii="Arial Narrow" w:hAnsi="Arial Narrow"/>
          <w:b w:val="0"/>
          <w:bCs w:val="0"/>
          <w:color w:val="000000" w:themeColor="text1"/>
          <w:sz w:val="22"/>
          <w:szCs w:val="22"/>
        </w:rPr>
      </w:pPr>
      <w:r w:rsidRPr="00B96957">
        <w:rPr>
          <w:rFonts w:ascii="Arial Narrow" w:hAnsi="Arial Narrow" w:cs="Arial"/>
          <w:color w:val="000000" w:themeColor="text1"/>
          <w:sz w:val="22"/>
          <w:szCs w:val="22"/>
        </w:rPr>
        <w:t xml:space="preserve">El consorcio está integrado por los </w:t>
      </w:r>
      <w:bookmarkStart w:id="0" w:name="_Toc222732721"/>
      <w:r w:rsidRPr="00B96957">
        <w:rPr>
          <w:rFonts w:ascii="Arial Narrow" w:hAnsi="Arial Narrow"/>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622EE" w:rsidRPr="00B96957" w14:paraId="34E30A4E"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88ADBD9" w14:textId="77777777" w:rsidR="009622EE" w:rsidRPr="00B96957" w:rsidRDefault="009622EE" w:rsidP="00B96957">
            <w:pPr>
              <w:jc w:val="both"/>
              <w:rPr>
                <w:rFonts w:ascii="Arial Narrow" w:hAnsi="Arial Narrow" w:cs="Arial"/>
                <w:b/>
                <w:sz w:val="22"/>
                <w:szCs w:val="22"/>
              </w:rPr>
            </w:pPr>
            <w:r w:rsidRPr="00B96957">
              <w:rPr>
                <w:rFonts w:ascii="Arial Narrow" w:hAnsi="Arial Narrow" w:cs="Arial"/>
                <w:b/>
                <w:sz w:val="22"/>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220F1A5" w14:textId="77777777" w:rsidR="009622EE" w:rsidRPr="00B96957" w:rsidRDefault="009622EE" w:rsidP="00B96957">
            <w:pPr>
              <w:jc w:val="both"/>
              <w:rPr>
                <w:rFonts w:ascii="Arial Narrow" w:hAnsi="Arial Narrow" w:cs="Arial"/>
                <w:b/>
                <w:sz w:val="22"/>
                <w:szCs w:val="22"/>
              </w:rPr>
            </w:pPr>
            <w:r w:rsidRPr="00B96957">
              <w:rPr>
                <w:rFonts w:ascii="Arial Narrow" w:hAnsi="Arial Narrow" w:cs="Arial"/>
                <w:b/>
                <w:sz w:val="22"/>
                <w:szCs w:val="22"/>
              </w:rPr>
              <w:t xml:space="preserve">Compromiso (%) </w:t>
            </w:r>
            <w:r w:rsidRPr="00B96957">
              <w:rPr>
                <w:rFonts w:ascii="Arial Narrow" w:hAnsi="Arial Narrow" w:cs="Arial"/>
                <w:b/>
                <w:sz w:val="22"/>
                <w:szCs w:val="22"/>
                <w:vertAlign w:val="superscript"/>
              </w:rPr>
              <w:t>(2)</w:t>
            </w:r>
          </w:p>
        </w:tc>
      </w:tr>
      <w:tr w:rsidR="009622EE" w:rsidRPr="00B96957" w14:paraId="57A322AD"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50F1121" w14:textId="77777777" w:rsidR="009622EE" w:rsidRPr="00B96957" w:rsidRDefault="009622EE" w:rsidP="00B96957">
            <w:pPr>
              <w:jc w:val="both"/>
              <w:rPr>
                <w:rFonts w:ascii="Arial Narrow" w:hAnsi="Arial Narrow" w:cs="Arial"/>
                <w:sz w:val="22"/>
                <w:szCs w:val="22"/>
                <w:highlight w:val="yellow"/>
              </w:rPr>
            </w:pPr>
            <w:r w:rsidRPr="00B96957">
              <w:rPr>
                <w:rFonts w:ascii="Arial Narrow" w:hAnsi="Arial Narrow" w:cs="Arial"/>
                <w:sz w:val="22"/>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10DAB5" w14:textId="77777777" w:rsidR="009622EE" w:rsidRPr="00B96957" w:rsidRDefault="009622EE" w:rsidP="00B96957">
            <w:pPr>
              <w:jc w:val="both"/>
              <w:rPr>
                <w:rFonts w:ascii="Arial Narrow" w:hAnsi="Arial Narrow" w:cs="Arial"/>
                <w:sz w:val="22"/>
                <w:szCs w:val="22"/>
                <w:highlight w:val="yellow"/>
              </w:rPr>
            </w:pPr>
            <w:r w:rsidRPr="00B96957">
              <w:rPr>
                <w:rFonts w:ascii="Arial Narrow" w:hAnsi="Arial Narrow" w:cs="Arial"/>
                <w:sz w:val="22"/>
                <w:szCs w:val="22"/>
                <w:highlight w:val="lightGray"/>
              </w:rPr>
              <w:t>[Indicar el porcentaje de participación de cada uno de los integrantes]</w:t>
            </w:r>
          </w:p>
        </w:tc>
      </w:tr>
      <w:tr w:rsidR="009622EE" w:rsidRPr="00B96957" w14:paraId="0C3A8D71"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762748" w14:textId="77777777" w:rsidR="009622EE" w:rsidRPr="00B96957" w:rsidRDefault="009622EE" w:rsidP="00B96957">
            <w:pPr>
              <w:jc w:val="both"/>
              <w:rPr>
                <w:rFonts w:ascii="Arial Narrow" w:hAnsi="Arial Narrow"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CDC63A" w14:textId="77777777" w:rsidR="009622EE" w:rsidRPr="00B96957" w:rsidDel="009549D4" w:rsidRDefault="009622EE" w:rsidP="00B96957">
            <w:pPr>
              <w:jc w:val="both"/>
              <w:rPr>
                <w:rFonts w:ascii="Arial Narrow" w:hAnsi="Arial Narrow" w:cs="Arial"/>
                <w:sz w:val="22"/>
                <w:szCs w:val="22"/>
              </w:rPr>
            </w:pPr>
          </w:p>
        </w:tc>
      </w:tr>
      <w:tr w:rsidR="009622EE" w:rsidRPr="00B96957" w14:paraId="5D8077B5"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50F0E2" w14:textId="77777777" w:rsidR="009622EE" w:rsidRPr="00B96957" w:rsidRDefault="009622EE" w:rsidP="00B96957">
            <w:pPr>
              <w:jc w:val="both"/>
              <w:rPr>
                <w:rFonts w:ascii="Arial Narrow" w:hAnsi="Arial Narrow"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5D6DB" w14:textId="77777777" w:rsidR="009622EE" w:rsidRPr="00B96957" w:rsidDel="009549D4" w:rsidRDefault="009622EE" w:rsidP="00B96957">
            <w:pPr>
              <w:jc w:val="both"/>
              <w:rPr>
                <w:rFonts w:ascii="Arial Narrow" w:hAnsi="Arial Narrow" w:cs="Arial"/>
                <w:sz w:val="22"/>
                <w:szCs w:val="22"/>
              </w:rPr>
            </w:pPr>
          </w:p>
        </w:tc>
      </w:tr>
      <w:bookmarkEnd w:id="0"/>
    </w:tbl>
    <w:p w14:paraId="247D4707" w14:textId="77777777" w:rsidR="009622EE" w:rsidRPr="00B96957" w:rsidRDefault="009622EE" w:rsidP="00B96957">
      <w:pPr>
        <w:jc w:val="both"/>
        <w:rPr>
          <w:rFonts w:ascii="Arial Narrow" w:hAnsi="Arial Narrow" w:cs="Arial"/>
          <w:sz w:val="22"/>
          <w:szCs w:val="22"/>
          <w:vertAlign w:val="superscript"/>
        </w:rPr>
      </w:pPr>
    </w:p>
    <w:p w14:paraId="751A9D13" w14:textId="77777777" w:rsidR="009622EE" w:rsidRPr="00B96957" w:rsidRDefault="009622EE" w:rsidP="00B96957">
      <w:pPr>
        <w:ind w:left="1133" w:hanging="425"/>
        <w:jc w:val="both"/>
        <w:rPr>
          <w:rFonts w:ascii="Arial Narrow" w:hAnsi="Arial Narrow" w:cs="Arial"/>
          <w:sz w:val="22"/>
          <w:szCs w:val="22"/>
          <w:vertAlign w:val="superscript"/>
        </w:rPr>
      </w:pPr>
    </w:p>
    <w:p w14:paraId="1908D153" w14:textId="77777777" w:rsidR="009622EE" w:rsidRPr="00B96957" w:rsidRDefault="009622EE" w:rsidP="00B96957">
      <w:pPr>
        <w:ind w:left="1133" w:hanging="425"/>
        <w:jc w:val="both"/>
        <w:rPr>
          <w:rFonts w:ascii="Arial Narrow" w:hAnsi="Arial Narrow" w:cs="Arial"/>
          <w:sz w:val="22"/>
          <w:szCs w:val="22"/>
          <w:vertAlign w:val="superscript"/>
        </w:rPr>
      </w:pPr>
    </w:p>
    <w:p w14:paraId="02531487" w14:textId="77777777" w:rsidR="009622EE" w:rsidRPr="00B96957" w:rsidRDefault="009622EE" w:rsidP="00B96957">
      <w:pPr>
        <w:ind w:left="1133" w:hanging="425"/>
        <w:jc w:val="both"/>
        <w:rPr>
          <w:rFonts w:ascii="Arial Narrow" w:hAnsi="Arial Narrow" w:cs="Arial"/>
          <w:sz w:val="22"/>
          <w:szCs w:val="22"/>
          <w:vertAlign w:val="superscript"/>
        </w:rPr>
      </w:pPr>
    </w:p>
    <w:p w14:paraId="48473B6F" w14:textId="77777777" w:rsidR="009622EE" w:rsidRPr="00B96957" w:rsidRDefault="009622EE" w:rsidP="00B96957">
      <w:pPr>
        <w:ind w:left="1133" w:hanging="425"/>
        <w:jc w:val="both"/>
        <w:rPr>
          <w:rFonts w:ascii="Arial Narrow" w:hAnsi="Arial Narrow" w:cs="Arial"/>
          <w:sz w:val="22"/>
          <w:szCs w:val="22"/>
          <w:vertAlign w:val="superscript"/>
        </w:rPr>
      </w:pPr>
    </w:p>
    <w:p w14:paraId="6FBFFA99" w14:textId="77777777" w:rsidR="009622EE" w:rsidRPr="00B96957" w:rsidRDefault="009622EE" w:rsidP="00B96957">
      <w:pPr>
        <w:ind w:left="1133" w:hanging="425"/>
        <w:jc w:val="both"/>
        <w:rPr>
          <w:rFonts w:ascii="Arial Narrow" w:hAnsi="Arial Narrow" w:cs="Arial"/>
          <w:sz w:val="22"/>
          <w:szCs w:val="22"/>
          <w:vertAlign w:val="superscript"/>
        </w:rPr>
      </w:pPr>
    </w:p>
    <w:p w14:paraId="32FDB84B" w14:textId="77777777" w:rsidR="009622EE" w:rsidRPr="00B96957" w:rsidRDefault="009622EE" w:rsidP="00B96957">
      <w:pPr>
        <w:ind w:left="1133" w:hanging="425"/>
        <w:jc w:val="both"/>
        <w:rPr>
          <w:rFonts w:ascii="Arial Narrow" w:hAnsi="Arial Narrow" w:cs="Arial"/>
          <w:sz w:val="22"/>
          <w:szCs w:val="22"/>
          <w:vertAlign w:val="superscript"/>
        </w:rPr>
      </w:pPr>
    </w:p>
    <w:p w14:paraId="4A93E0B3" w14:textId="77777777" w:rsidR="009622EE" w:rsidRPr="00B96957" w:rsidRDefault="009622EE" w:rsidP="00B96957">
      <w:pPr>
        <w:ind w:left="1133" w:hanging="425"/>
        <w:jc w:val="both"/>
        <w:rPr>
          <w:rFonts w:ascii="Arial Narrow" w:hAnsi="Arial Narrow" w:cs="Arial"/>
          <w:sz w:val="22"/>
          <w:szCs w:val="22"/>
          <w:vertAlign w:val="superscript"/>
        </w:rPr>
      </w:pPr>
    </w:p>
    <w:p w14:paraId="2620097F" w14:textId="77777777" w:rsidR="009622EE" w:rsidRPr="00B96957" w:rsidRDefault="009622EE" w:rsidP="00FC225A">
      <w:pPr>
        <w:pStyle w:val="Prrafodelista"/>
        <w:numPr>
          <w:ilvl w:val="0"/>
          <w:numId w:val="15"/>
        </w:numPr>
        <w:contextualSpacing/>
        <w:jc w:val="both"/>
        <w:rPr>
          <w:rFonts w:ascii="Arial Narrow" w:hAnsi="Arial Narrow" w:cs="Arial"/>
          <w:sz w:val="22"/>
          <w:szCs w:val="22"/>
        </w:rPr>
      </w:pPr>
      <w:r w:rsidRPr="00B96957">
        <w:rPr>
          <w:rFonts w:ascii="Arial Narrow" w:hAnsi="Arial Narrow" w:cs="Arial"/>
          <w:sz w:val="22"/>
          <w:szCs w:val="22"/>
        </w:rPr>
        <w:t>El total de la columna, es decir la suma de los porcentajes de compromiso de los integrantes, debe ser igual al 100%.</w:t>
      </w:r>
    </w:p>
    <w:p w14:paraId="36191824" w14:textId="77777777" w:rsidR="009622EE" w:rsidRPr="00B96957" w:rsidRDefault="009622EE" w:rsidP="00B96957">
      <w:pPr>
        <w:pStyle w:val="Prrafodelista"/>
        <w:ind w:left="1143"/>
        <w:jc w:val="both"/>
        <w:rPr>
          <w:rFonts w:ascii="Arial Narrow" w:hAnsi="Arial Narrow" w:cs="Arial"/>
          <w:sz w:val="22"/>
          <w:szCs w:val="22"/>
        </w:rPr>
      </w:pPr>
    </w:p>
    <w:p w14:paraId="7BBFF018" w14:textId="77777777" w:rsidR="009622EE" w:rsidRPr="00B96957" w:rsidRDefault="009622EE" w:rsidP="00FC225A">
      <w:pPr>
        <w:pStyle w:val="Sangradetextonormal"/>
        <w:widowControl w:val="0"/>
        <w:numPr>
          <w:ilvl w:val="0"/>
          <w:numId w:val="13"/>
        </w:numPr>
        <w:rPr>
          <w:rFonts w:ascii="Arial Narrow" w:hAnsi="Arial Narrow" w:cs="Arial"/>
          <w:sz w:val="22"/>
          <w:szCs w:val="22"/>
        </w:rPr>
      </w:pPr>
      <w:r w:rsidRPr="00B96957">
        <w:rPr>
          <w:rFonts w:ascii="Arial Narrow" w:hAnsi="Arial Narrow" w:cs="Arial"/>
          <w:sz w:val="22"/>
          <w:szCs w:val="22"/>
        </w:rPr>
        <w:t>El Consorcio se denomina CONSORCIO _____________________.</w:t>
      </w:r>
    </w:p>
    <w:p w14:paraId="0D6AD2D1" w14:textId="77777777" w:rsidR="009622EE" w:rsidRPr="00B96957" w:rsidRDefault="009622EE" w:rsidP="00FC225A">
      <w:pPr>
        <w:pStyle w:val="Sangradetextonormal"/>
        <w:widowControl w:val="0"/>
        <w:numPr>
          <w:ilvl w:val="0"/>
          <w:numId w:val="13"/>
        </w:numPr>
        <w:rPr>
          <w:rFonts w:ascii="Arial Narrow" w:hAnsi="Arial Narrow" w:cs="Arial"/>
          <w:sz w:val="22"/>
          <w:szCs w:val="22"/>
        </w:rPr>
      </w:pPr>
      <w:r w:rsidRPr="00B96957">
        <w:rPr>
          <w:rFonts w:ascii="Arial Narrow" w:hAnsi="Arial Narrow" w:cs="Arial"/>
          <w:sz w:val="22"/>
          <w:szCs w:val="22"/>
        </w:rPr>
        <w:t>El objeto del consorcio es ________________.</w:t>
      </w:r>
    </w:p>
    <w:p w14:paraId="56264669" w14:textId="77777777" w:rsidR="009622EE" w:rsidRPr="00B96957" w:rsidRDefault="009622EE" w:rsidP="00FC225A">
      <w:pPr>
        <w:pStyle w:val="Sangradetextonormal"/>
        <w:widowControl w:val="0"/>
        <w:numPr>
          <w:ilvl w:val="0"/>
          <w:numId w:val="13"/>
        </w:numPr>
        <w:rPr>
          <w:rFonts w:ascii="Arial Narrow" w:hAnsi="Arial Narrow" w:cs="Arial"/>
          <w:sz w:val="22"/>
          <w:szCs w:val="22"/>
        </w:rPr>
      </w:pPr>
      <w:r w:rsidRPr="00B96957">
        <w:rPr>
          <w:rFonts w:ascii="Arial Narrow" w:hAnsi="Arial Narrow" w:cs="Arial"/>
          <w:sz w:val="22"/>
          <w:szCs w:val="22"/>
        </w:rPr>
        <w:t>La duración del consorcio es __________________.</w:t>
      </w:r>
    </w:p>
    <w:p w14:paraId="1568039D" w14:textId="77777777" w:rsidR="009622EE" w:rsidRPr="00B96957" w:rsidRDefault="009622EE" w:rsidP="00FC225A">
      <w:pPr>
        <w:pStyle w:val="Prrafodelista"/>
        <w:numPr>
          <w:ilvl w:val="0"/>
          <w:numId w:val="13"/>
        </w:numPr>
        <w:jc w:val="both"/>
        <w:rPr>
          <w:rFonts w:ascii="Arial Narrow" w:hAnsi="Arial Narrow" w:cs="Arial"/>
          <w:sz w:val="22"/>
          <w:szCs w:val="22"/>
        </w:rPr>
      </w:pPr>
      <w:r w:rsidRPr="00B96957">
        <w:rPr>
          <w:rFonts w:ascii="Arial Narrow" w:hAnsi="Arial Narrow" w:cs="Arial"/>
          <w:sz w:val="22"/>
          <w:szCs w:val="22"/>
        </w:rPr>
        <w:t>La responsabilidad de los integrantes del Consorcio es solidaria en el cumplimiento de las obligaciones y de las sanciones que se deriven de la ejecución del contrato.</w:t>
      </w:r>
    </w:p>
    <w:p w14:paraId="525F4CDD" w14:textId="77777777" w:rsidR="009622EE" w:rsidRPr="00B96957" w:rsidRDefault="009622EE" w:rsidP="00B96957">
      <w:pPr>
        <w:pStyle w:val="Prrafodelista"/>
        <w:ind w:left="790"/>
        <w:jc w:val="both"/>
        <w:rPr>
          <w:rFonts w:ascii="Arial Narrow" w:hAnsi="Arial Narrow" w:cs="Arial"/>
          <w:sz w:val="22"/>
          <w:szCs w:val="22"/>
        </w:rPr>
      </w:pPr>
    </w:p>
    <w:p w14:paraId="2D14A848" w14:textId="77777777" w:rsidR="009622EE" w:rsidRPr="00B96957" w:rsidRDefault="009622EE" w:rsidP="00FC225A">
      <w:pPr>
        <w:pStyle w:val="Prrafodelista"/>
        <w:numPr>
          <w:ilvl w:val="0"/>
          <w:numId w:val="13"/>
        </w:numPr>
        <w:suppressAutoHyphens/>
        <w:jc w:val="both"/>
        <w:rPr>
          <w:rFonts w:ascii="Arial Narrow" w:hAnsi="Arial Narrow" w:cs="Arial"/>
          <w:sz w:val="22"/>
          <w:szCs w:val="22"/>
        </w:rPr>
      </w:pPr>
      <w:r w:rsidRPr="00B96957">
        <w:rPr>
          <w:rFonts w:ascii="Arial Narrow" w:hAnsi="Arial Narrow" w:cs="Arial"/>
          <w:sz w:val="22"/>
          <w:szCs w:val="22"/>
        </w:rPr>
        <w:t xml:space="preserve">El representante del consorcio es ____________________________ </w:t>
      </w:r>
      <w:r w:rsidRPr="00B96957">
        <w:rPr>
          <w:rFonts w:ascii="Arial Narrow" w:hAnsi="Arial Narrow" w:cs="Arial"/>
          <w:sz w:val="22"/>
          <w:szCs w:val="22"/>
          <w:highlight w:val="lightGray"/>
        </w:rPr>
        <w:t>[indicar el nombre</w:t>
      </w:r>
      <w:r w:rsidRPr="00B96957">
        <w:rPr>
          <w:rFonts w:ascii="Arial Narrow" w:hAnsi="Arial Narrow"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889E83" w14:textId="77777777" w:rsidR="009622EE" w:rsidRPr="00B96957" w:rsidRDefault="009622EE" w:rsidP="00B96957">
      <w:pPr>
        <w:pStyle w:val="Prrafodelista"/>
        <w:suppressAutoHyphens/>
        <w:ind w:left="790"/>
        <w:jc w:val="both"/>
        <w:rPr>
          <w:rFonts w:ascii="Arial Narrow" w:hAnsi="Arial Narrow" w:cs="Arial"/>
          <w:sz w:val="22"/>
          <w:szCs w:val="22"/>
        </w:rPr>
      </w:pPr>
    </w:p>
    <w:p w14:paraId="7035BE96" w14:textId="77777777" w:rsidR="009622EE" w:rsidRPr="00B96957" w:rsidRDefault="009622EE" w:rsidP="00FC225A">
      <w:pPr>
        <w:pStyle w:val="Prrafodelista"/>
        <w:numPr>
          <w:ilvl w:val="0"/>
          <w:numId w:val="13"/>
        </w:numPr>
        <w:suppressAutoHyphens/>
        <w:jc w:val="both"/>
        <w:rPr>
          <w:rFonts w:ascii="Arial Narrow" w:hAnsi="Arial Narrow" w:cs="Arial"/>
          <w:sz w:val="22"/>
          <w:szCs w:val="22"/>
        </w:rPr>
      </w:pPr>
      <w:r w:rsidRPr="00B96957">
        <w:rPr>
          <w:rFonts w:ascii="Arial Narrow" w:hAnsi="Arial Narrow" w:cs="Arial"/>
          <w:sz w:val="22"/>
          <w:szCs w:val="22"/>
        </w:rPr>
        <w:t xml:space="preserve">El representante suplente del consorcio es ____________________________ </w:t>
      </w:r>
      <w:r w:rsidRPr="00B96957">
        <w:rPr>
          <w:rFonts w:ascii="Arial Narrow" w:hAnsi="Arial Narrow" w:cs="Arial"/>
          <w:sz w:val="22"/>
          <w:szCs w:val="22"/>
          <w:highlight w:val="lightGray"/>
        </w:rPr>
        <w:t>[indicar el nombre]</w:t>
      </w:r>
      <w:r w:rsidRPr="00B96957">
        <w:rPr>
          <w:rFonts w:ascii="Arial Narrow" w:hAnsi="Arial Narrow"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DD66C5" w14:textId="77777777" w:rsidR="009622EE" w:rsidRPr="00B96957" w:rsidRDefault="009622EE" w:rsidP="00B96957">
      <w:pPr>
        <w:pStyle w:val="Sangradetextonormal"/>
        <w:ind w:left="790"/>
        <w:rPr>
          <w:rFonts w:ascii="Arial Narrow" w:hAnsi="Arial Narrow" w:cs="Arial"/>
          <w:sz w:val="22"/>
          <w:szCs w:val="22"/>
          <w:highlight w:val="lightGray"/>
        </w:rPr>
      </w:pPr>
      <w:r w:rsidRPr="00B96957">
        <w:rPr>
          <w:rFonts w:ascii="Arial Narrow" w:hAnsi="Arial Narrow" w:cs="Arial"/>
          <w:sz w:val="22"/>
          <w:szCs w:val="22"/>
          <w:highlight w:val="lightGray"/>
        </w:rPr>
        <w:lastRenderedPageBreak/>
        <w:t>[Definir los eventos en los cuales puede intervenir el representante suplente del consorcio.]</w:t>
      </w:r>
    </w:p>
    <w:p w14:paraId="40BC6B28" w14:textId="77777777" w:rsidR="009622EE" w:rsidRPr="00B96957" w:rsidRDefault="009622EE" w:rsidP="00FC225A">
      <w:pPr>
        <w:pStyle w:val="Sangradetextonormal"/>
        <w:widowControl w:val="0"/>
        <w:numPr>
          <w:ilvl w:val="0"/>
          <w:numId w:val="13"/>
        </w:numPr>
        <w:rPr>
          <w:rFonts w:ascii="Arial Narrow" w:hAnsi="Arial Narrow" w:cs="Arial"/>
          <w:sz w:val="22"/>
          <w:szCs w:val="22"/>
        </w:rPr>
      </w:pPr>
      <w:r w:rsidRPr="00B96957">
        <w:rPr>
          <w:rFonts w:ascii="Arial Narrow" w:hAnsi="Arial Narrow" w:cs="Arial"/>
          <w:sz w:val="22"/>
          <w:szCs w:val="22"/>
        </w:rPr>
        <w:t xml:space="preserve">El Señor[a] ___________________ </w:t>
      </w:r>
      <w:r w:rsidRPr="00B96957">
        <w:rPr>
          <w:rFonts w:ascii="Arial Narrow" w:hAnsi="Arial Narrow" w:cs="Arial"/>
          <w:sz w:val="22"/>
          <w:szCs w:val="22"/>
          <w:highlight w:val="lightGray"/>
        </w:rPr>
        <w:t xml:space="preserve">[indicar el nombre del representante legal del consorcio] </w:t>
      </w:r>
      <w:r w:rsidRPr="00B96957">
        <w:rPr>
          <w:rFonts w:ascii="Arial Narrow" w:hAnsi="Arial Narrow" w:cs="Arial"/>
          <w:sz w:val="22"/>
          <w:szCs w:val="22"/>
        </w:rPr>
        <w:t xml:space="preserve">acepta su nombramiento como representante legal del CONSORCIO </w:t>
      </w:r>
      <w:r w:rsidRPr="00B96957">
        <w:rPr>
          <w:rFonts w:ascii="Arial Narrow" w:hAnsi="Arial Narrow" w:cs="Arial"/>
          <w:sz w:val="22"/>
          <w:szCs w:val="22"/>
          <w:highlight w:val="lightGray"/>
        </w:rPr>
        <w:t>[Nombre del Consorcio]</w:t>
      </w:r>
      <w:r w:rsidRPr="00B96957">
        <w:rPr>
          <w:rFonts w:ascii="Arial Narrow" w:hAnsi="Arial Narrow" w:cs="Arial"/>
          <w:sz w:val="22"/>
          <w:szCs w:val="22"/>
        </w:rPr>
        <w:t xml:space="preserve"> </w:t>
      </w:r>
    </w:p>
    <w:p w14:paraId="1767C456" w14:textId="77777777" w:rsidR="009622EE" w:rsidRPr="00B96957" w:rsidRDefault="009622EE" w:rsidP="00FC225A">
      <w:pPr>
        <w:pStyle w:val="Prrafodelista"/>
        <w:numPr>
          <w:ilvl w:val="0"/>
          <w:numId w:val="13"/>
        </w:numPr>
        <w:suppressAutoHyphens/>
        <w:jc w:val="both"/>
        <w:rPr>
          <w:rFonts w:ascii="Arial Narrow" w:hAnsi="Arial Narrow" w:cs="Arial"/>
          <w:sz w:val="22"/>
          <w:szCs w:val="22"/>
        </w:rPr>
      </w:pPr>
      <w:r w:rsidRPr="00B96957">
        <w:rPr>
          <w:rFonts w:ascii="Arial Narrow" w:hAnsi="Arial Narrow" w:cs="Arial"/>
          <w:sz w:val="22"/>
          <w:szCs w:val="22"/>
        </w:rPr>
        <w:t>En caso de resultar adjudicatario, la facturación del Proponente la realizará: [</w:t>
      </w:r>
      <w:r w:rsidRPr="00B96957">
        <w:rPr>
          <w:rFonts w:ascii="Arial Narrow" w:hAnsi="Arial Narrow" w:cs="Arial"/>
          <w:sz w:val="22"/>
          <w:szCs w:val="22"/>
          <w:highlight w:val="lightGray"/>
        </w:rPr>
        <w:t>Nombre del integrante o nombre de todos los integrantes</w:t>
      </w:r>
      <w:r w:rsidRPr="00B96957">
        <w:rPr>
          <w:rFonts w:ascii="Arial Narrow" w:hAnsi="Arial Narrow" w:cs="Arial"/>
          <w:sz w:val="22"/>
          <w:szCs w:val="22"/>
        </w:rPr>
        <w:t xml:space="preserve">]. </w:t>
      </w:r>
    </w:p>
    <w:p w14:paraId="02E3D2D0" w14:textId="77777777" w:rsidR="009622EE" w:rsidRPr="00B96957" w:rsidRDefault="009622EE" w:rsidP="00B96957">
      <w:pPr>
        <w:pStyle w:val="Prrafodelista"/>
        <w:jc w:val="both"/>
        <w:rPr>
          <w:rFonts w:ascii="Arial Narrow" w:hAnsi="Arial Narrow" w:cs="Arial"/>
          <w:sz w:val="22"/>
          <w:szCs w:val="22"/>
        </w:rPr>
      </w:pPr>
    </w:p>
    <w:p w14:paraId="791B388C" w14:textId="77777777" w:rsidR="009622EE" w:rsidRPr="00B96957" w:rsidRDefault="009622EE" w:rsidP="00FC225A">
      <w:pPr>
        <w:pStyle w:val="Prrafodelista"/>
        <w:numPr>
          <w:ilvl w:val="0"/>
          <w:numId w:val="13"/>
        </w:numPr>
        <w:suppressAutoHyphens/>
        <w:jc w:val="both"/>
        <w:rPr>
          <w:rFonts w:ascii="Arial Narrow" w:hAnsi="Arial Narrow" w:cs="Arial"/>
          <w:sz w:val="22"/>
          <w:szCs w:val="22"/>
        </w:rPr>
      </w:pPr>
      <w:r w:rsidRPr="00B96957">
        <w:rPr>
          <w:rFonts w:ascii="Arial Narrow" w:hAnsi="Arial Narrow" w:cs="Arial"/>
          <w:sz w:val="22"/>
          <w:szCs w:val="22"/>
          <w:highlight w:val="lightGray"/>
        </w:rPr>
        <w:t>[Las entidades y los proponentes podrán incluir cláusulas adicionales que no contradigan lo dispuesto en los Documentos Tipo para regular la relación negocial entre los integrantes.]</w:t>
      </w:r>
      <w:r w:rsidRPr="00B96957">
        <w:rPr>
          <w:rFonts w:ascii="Arial Narrow" w:hAnsi="Arial Narrow" w:cs="Arial"/>
          <w:sz w:val="22"/>
          <w:szCs w:val="22"/>
        </w:rPr>
        <w:t xml:space="preserve"> </w:t>
      </w:r>
    </w:p>
    <w:p w14:paraId="24553B8A" w14:textId="77777777" w:rsidR="009622EE" w:rsidRPr="00B96957" w:rsidRDefault="009622EE" w:rsidP="00B96957">
      <w:pPr>
        <w:pStyle w:val="Prrafodelista"/>
        <w:jc w:val="both"/>
        <w:rPr>
          <w:rFonts w:ascii="Arial Narrow" w:hAnsi="Arial Narrow" w:cs="Arial"/>
          <w:sz w:val="22"/>
          <w:szCs w:val="22"/>
        </w:rPr>
      </w:pPr>
    </w:p>
    <w:p w14:paraId="74D9DE18" w14:textId="77777777" w:rsidR="009622EE" w:rsidRPr="00B96957" w:rsidRDefault="009622EE" w:rsidP="00FC225A">
      <w:pPr>
        <w:pStyle w:val="Prrafodelista"/>
        <w:numPr>
          <w:ilvl w:val="0"/>
          <w:numId w:val="13"/>
        </w:numPr>
        <w:suppressAutoHyphens/>
        <w:jc w:val="both"/>
        <w:rPr>
          <w:rFonts w:ascii="Arial Narrow" w:hAnsi="Arial Narrow" w:cs="Arial"/>
          <w:sz w:val="22"/>
          <w:szCs w:val="22"/>
        </w:rPr>
      </w:pPr>
      <w:r w:rsidRPr="00B96957">
        <w:rPr>
          <w:rFonts w:ascii="Arial Narrow" w:hAnsi="Arial Narrow" w:cs="Arial"/>
          <w:sz w:val="22"/>
          <w:szCs w:val="22"/>
        </w:rPr>
        <w:t>El Domicilio del consorcio es:</w:t>
      </w:r>
    </w:p>
    <w:p w14:paraId="652A2B10" w14:textId="77777777" w:rsidR="009622EE" w:rsidRPr="00B96957" w:rsidRDefault="009622EE" w:rsidP="00B96957">
      <w:pPr>
        <w:tabs>
          <w:tab w:val="left" w:pos="2694"/>
        </w:tabs>
        <w:ind w:left="1416"/>
        <w:jc w:val="both"/>
        <w:rPr>
          <w:rFonts w:ascii="Arial Narrow" w:hAnsi="Arial Narrow" w:cs="Arial"/>
          <w:sz w:val="22"/>
          <w:szCs w:val="22"/>
        </w:rPr>
      </w:pPr>
      <w:r w:rsidRPr="00B96957">
        <w:rPr>
          <w:rFonts w:ascii="Arial Narrow" w:hAnsi="Arial Narrow" w:cs="Arial"/>
          <w:sz w:val="22"/>
          <w:szCs w:val="22"/>
        </w:rPr>
        <w:t>Dirección de correo</w:t>
      </w:r>
      <w:r w:rsidRPr="00B96957">
        <w:rPr>
          <w:rFonts w:ascii="Arial Narrow" w:hAnsi="Arial Narrow" w:cs="Arial"/>
          <w:sz w:val="22"/>
          <w:szCs w:val="22"/>
        </w:rPr>
        <w:tab/>
        <w:t>___________________________________________</w:t>
      </w:r>
    </w:p>
    <w:p w14:paraId="1DC2F7D4" w14:textId="77777777" w:rsidR="009622EE" w:rsidRPr="00B96957" w:rsidRDefault="009622EE" w:rsidP="00B96957">
      <w:pPr>
        <w:tabs>
          <w:tab w:val="left" w:pos="2694"/>
        </w:tabs>
        <w:ind w:left="1416"/>
        <w:jc w:val="both"/>
        <w:rPr>
          <w:rFonts w:ascii="Arial Narrow" w:hAnsi="Arial Narrow" w:cs="Arial"/>
          <w:sz w:val="22"/>
          <w:szCs w:val="22"/>
        </w:rPr>
      </w:pPr>
      <w:r w:rsidRPr="00B96957">
        <w:rPr>
          <w:rFonts w:ascii="Arial Narrow" w:hAnsi="Arial Narrow" w:cs="Arial"/>
          <w:sz w:val="22"/>
          <w:szCs w:val="22"/>
        </w:rPr>
        <w:t>Dirección electrónica</w:t>
      </w:r>
      <w:r w:rsidRPr="00B96957">
        <w:rPr>
          <w:rFonts w:ascii="Arial Narrow" w:hAnsi="Arial Narrow" w:cs="Arial"/>
          <w:sz w:val="22"/>
          <w:szCs w:val="22"/>
        </w:rPr>
        <w:tab/>
        <w:t>___________________________________________</w:t>
      </w:r>
    </w:p>
    <w:p w14:paraId="5BAA52E3" w14:textId="77777777" w:rsidR="009622EE" w:rsidRPr="00B96957" w:rsidRDefault="009622EE" w:rsidP="00B96957">
      <w:pPr>
        <w:tabs>
          <w:tab w:val="left" w:pos="2694"/>
        </w:tabs>
        <w:ind w:left="1416"/>
        <w:jc w:val="both"/>
        <w:rPr>
          <w:rFonts w:ascii="Arial Narrow" w:hAnsi="Arial Narrow" w:cs="Arial"/>
          <w:sz w:val="22"/>
          <w:szCs w:val="22"/>
        </w:rPr>
      </w:pPr>
      <w:r w:rsidRPr="00B96957">
        <w:rPr>
          <w:rFonts w:ascii="Arial Narrow" w:hAnsi="Arial Narrow" w:cs="Arial"/>
          <w:sz w:val="22"/>
          <w:szCs w:val="22"/>
        </w:rPr>
        <w:t>Teléfono</w:t>
      </w:r>
      <w:r w:rsidRPr="00B96957">
        <w:rPr>
          <w:rFonts w:ascii="Arial Narrow" w:hAnsi="Arial Narrow" w:cs="Arial"/>
          <w:sz w:val="22"/>
          <w:szCs w:val="22"/>
        </w:rPr>
        <w:tab/>
        <w:t>___________________________________________</w:t>
      </w:r>
    </w:p>
    <w:p w14:paraId="303AA442" w14:textId="77777777" w:rsidR="009622EE" w:rsidRPr="00B96957" w:rsidRDefault="009622EE" w:rsidP="00B96957">
      <w:pPr>
        <w:tabs>
          <w:tab w:val="left" w:pos="2694"/>
        </w:tabs>
        <w:ind w:left="1416"/>
        <w:jc w:val="both"/>
        <w:rPr>
          <w:rFonts w:ascii="Arial Narrow" w:hAnsi="Arial Narrow" w:cs="Arial"/>
          <w:sz w:val="22"/>
          <w:szCs w:val="22"/>
        </w:rPr>
      </w:pPr>
      <w:r w:rsidRPr="00B96957">
        <w:rPr>
          <w:rFonts w:ascii="Arial Narrow" w:hAnsi="Arial Narrow" w:cs="Arial"/>
          <w:sz w:val="22"/>
          <w:szCs w:val="22"/>
        </w:rPr>
        <w:t>Telefax</w:t>
      </w:r>
      <w:r w:rsidRPr="00B96957">
        <w:rPr>
          <w:rFonts w:ascii="Arial Narrow" w:hAnsi="Arial Narrow" w:cs="Arial"/>
          <w:sz w:val="22"/>
          <w:szCs w:val="22"/>
        </w:rPr>
        <w:tab/>
        <w:t>___________________________________________</w:t>
      </w:r>
    </w:p>
    <w:p w14:paraId="54BC50FE" w14:textId="77777777" w:rsidR="009622EE" w:rsidRPr="00B96957" w:rsidRDefault="009622EE" w:rsidP="00B96957">
      <w:pPr>
        <w:tabs>
          <w:tab w:val="left" w:pos="2694"/>
        </w:tabs>
        <w:ind w:left="1416"/>
        <w:jc w:val="both"/>
        <w:rPr>
          <w:rFonts w:ascii="Arial Narrow" w:hAnsi="Arial Narrow" w:cs="Arial"/>
          <w:sz w:val="22"/>
          <w:szCs w:val="22"/>
        </w:rPr>
      </w:pPr>
      <w:r w:rsidRPr="00B96957">
        <w:rPr>
          <w:rFonts w:ascii="Arial Narrow" w:hAnsi="Arial Narrow" w:cs="Arial"/>
          <w:sz w:val="22"/>
          <w:szCs w:val="22"/>
        </w:rPr>
        <w:t>Ciudad</w:t>
      </w:r>
      <w:r w:rsidRPr="00B96957">
        <w:rPr>
          <w:rFonts w:ascii="Arial Narrow" w:hAnsi="Arial Narrow" w:cs="Arial"/>
          <w:sz w:val="22"/>
          <w:szCs w:val="22"/>
        </w:rPr>
        <w:tab/>
        <w:t>___________________________________________</w:t>
      </w:r>
    </w:p>
    <w:p w14:paraId="577BF205" w14:textId="77777777" w:rsidR="009622EE" w:rsidRPr="00B96957" w:rsidRDefault="009622EE" w:rsidP="00B96957">
      <w:pPr>
        <w:suppressAutoHyphens/>
        <w:jc w:val="both"/>
        <w:rPr>
          <w:rFonts w:ascii="Arial Narrow" w:hAnsi="Arial Narrow" w:cs="Arial"/>
          <w:spacing w:val="-3"/>
          <w:sz w:val="22"/>
          <w:szCs w:val="22"/>
        </w:rPr>
      </w:pPr>
    </w:p>
    <w:p w14:paraId="49008A2D" w14:textId="77777777" w:rsidR="009622EE" w:rsidRPr="00B96957" w:rsidRDefault="009622EE" w:rsidP="00B96957">
      <w:pPr>
        <w:pStyle w:val="InviasNormal"/>
        <w:spacing w:before="0" w:after="0"/>
        <w:outlineLvl w:val="0"/>
        <w:rPr>
          <w:sz w:val="22"/>
          <w:szCs w:val="22"/>
        </w:rPr>
      </w:pPr>
      <w:r w:rsidRPr="00B96957">
        <w:rPr>
          <w:sz w:val="22"/>
          <w:szCs w:val="22"/>
        </w:rPr>
        <w:t xml:space="preserve">En constancia, se firma en ______________, a los ____ días del mes de _____ </w:t>
      </w:r>
      <w:proofErr w:type="spellStart"/>
      <w:r w:rsidRPr="00B96957">
        <w:rPr>
          <w:sz w:val="22"/>
          <w:szCs w:val="22"/>
        </w:rPr>
        <w:t>de</w:t>
      </w:r>
      <w:proofErr w:type="spellEnd"/>
      <w:r w:rsidRPr="00B96957">
        <w:rPr>
          <w:sz w:val="22"/>
          <w:szCs w:val="22"/>
        </w:rPr>
        <w:t xml:space="preserve"> 20__.</w:t>
      </w:r>
    </w:p>
    <w:p w14:paraId="34C1AA74" w14:textId="77777777" w:rsidR="009622EE" w:rsidRPr="00B96957" w:rsidRDefault="009622EE" w:rsidP="00B96957">
      <w:pPr>
        <w:jc w:val="both"/>
        <w:rPr>
          <w:rFonts w:ascii="Arial Narrow" w:hAnsi="Arial Narrow" w:cs="Arial"/>
          <w:sz w:val="22"/>
          <w:szCs w:val="22"/>
        </w:rPr>
      </w:pPr>
    </w:p>
    <w:p w14:paraId="04B4F046"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b/>
          <w:sz w:val="22"/>
          <w:szCs w:val="22"/>
        </w:rPr>
        <w:t>_________________________________                   ___________________________________</w:t>
      </w:r>
    </w:p>
    <w:p w14:paraId="2C724F86"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[Nombre del proponente o representante legal</w:t>
      </w:r>
      <w:r w:rsidRPr="00B96957">
        <w:rPr>
          <w:rFonts w:ascii="Arial Narrow" w:hAnsi="Arial Narrow" w:cs="Arial"/>
          <w:sz w:val="22"/>
          <w:szCs w:val="22"/>
        </w:rPr>
        <w:tab/>
        <w:t xml:space="preserve">        </w:t>
      </w:r>
      <w:r w:rsidRPr="00B96957">
        <w:rPr>
          <w:rFonts w:ascii="Arial Narrow" w:hAnsi="Arial Narrow" w:cs="Arial"/>
          <w:sz w:val="22"/>
          <w:szCs w:val="22"/>
          <w:highlight w:val="lightGray"/>
        </w:rPr>
        <w:t>[Nombre del proponente o representante legal</w:t>
      </w:r>
    </w:p>
    <w:p w14:paraId="386193F5"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de cada uno de los integrantes]</w:t>
      </w:r>
      <w:r w:rsidRPr="00B96957">
        <w:rPr>
          <w:rFonts w:ascii="Arial Narrow" w:hAnsi="Arial Narrow" w:cs="Arial"/>
          <w:sz w:val="22"/>
          <w:szCs w:val="22"/>
        </w:rPr>
        <w:tab/>
      </w:r>
      <w:r w:rsidRPr="00B96957">
        <w:rPr>
          <w:rFonts w:ascii="Arial Narrow" w:hAnsi="Arial Narrow" w:cs="Arial"/>
          <w:sz w:val="22"/>
          <w:szCs w:val="22"/>
        </w:rPr>
        <w:tab/>
      </w:r>
      <w:r w:rsidRPr="00B96957">
        <w:rPr>
          <w:rFonts w:ascii="Arial Narrow" w:hAnsi="Arial Narrow" w:cs="Arial"/>
          <w:sz w:val="22"/>
          <w:szCs w:val="22"/>
        </w:rPr>
        <w:tab/>
        <w:t xml:space="preserve">        </w:t>
      </w:r>
      <w:r w:rsidRPr="00B96957">
        <w:rPr>
          <w:rFonts w:ascii="Arial Narrow" w:hAnsi="Arial Narrow" w:cs="Arial"/>
          <w:sz w:val="22"/>
          <w:szCs w:val="22"/>
          <w:highlight w:val="lightGray"/>
        </w:rPr>
        <w:t>de cada uno de los integrantes]</w:t>
      </w:r>
    </w:p>
    <w:p w14:paraId="1275F466"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rPr>
        <w:tab/>
      </w:r>
      <w:r w:rsidRPr="00B96957">
        <w:rPr>
          <w:rFonts w:ascii="Arial Narrow" w:hAnsi="Arial Narrow" w:cs="Arial"/>
          <w:sz w:val="22"/>
          <w:szCs w:val="22"/>
        </w:rPr>
        <w:tab/>
      </w:r>
      <w:r w:rsidRPr="00B96957">
        <w:rPr>
          <w:rFonts w:ascii="Arial Narrow" w:hAnsi="Arial Narrow" w:cs="Arial"/>
          <w:sz w:val="22"/>
          <w:szCs w:val="22"/>
        </w:rPr>
        <w:tab/>
      </w:r>
      <w:r w:rsidRPr="00B96957">
        <w:rPr>
          <w:rFonts w:ascii="Arial Narrow" w:hAnsi="Arial Narrow" w:cs="Arial"/>
          <w:sz w:val="22"/>
          <w:szCs w:val="22"/>
        </w:rPr>
        <w:tab/>
      </w:r>
    </w:p>
    <w:p w14:paraId="522DB117" w14:textId="77777777" w:rsidR="009622EE" w:rsidRPr="00B96957" w:rsidRDefault="009622EE" w:rsidP="00B96957">
      <w:pPr>
        <w:jc w:val="both"/>
        <w:rPr>
          <w:rFonts w:ascii="Arial Narrow" w:hAnsi="Arial Narrow" w:cs="Arial"/>
          <w:b/>
          <w:sz w:val="22"/>
          <w:szCs w:val="22"/>
        </w:rPr>
      </w:pPr>
    </w:p>
    <w:p w14:paraId="3DEF967F" w14:textId="77777777" w:rsidR="009622EE" w:rsidRPr="00B96957" w:rsidRDefault="009622EE" w:rsidP="00B96957">
      <w:pPr>
        <w:jc w:val="both"/>
        <w:rPr>
          <w:rFonts w:ascii="Arial Narrow" w:hAnsi="Arial Narrow" w:cs="Arial"/>
          <w:b/>
          <w:sz w:val="22"/>
          <w:szCs w:val="22"/>
        </w:rPr>
      </w:pPr>
    </w:p>
    <w:p w14:paraId="2B6D697E" w14:textId="77777777" w:rsidR="009622EE" w:rsidRPr="00B96957" w:rsidRDefault="009622EE" w:rsidP="00B96957">
      <w:pPr>
        <w:jc w:val="both"/>
        <w:rPr>
          <w:rFonts w:ascii="Arial Narrow" w:hAnsi="Arial Narrow" w:cs="Arial"/>
          <w:b/>
          <w:sz w:val="22"/>
          <w:szCs w:val="22"/>
        </w:rPr>
      </w:pPr>
      <w:r w:rsidRPr="00B96957">
        <w:rPr>
          <w:rFonts w:ascii="Arial Narrow" w:hAnsi="Arial Narrow" w:cs="Arial"/>
          <w:b/>
          <w:sz w:val="22"/>
          <w:szCs w:val="22"/>
        </w:rPr>
        <w:t>____________________________</w:t>
      </w:r>
      <w:r w:rsidRPr="00B96957">
        <w:rPr>
          <w:rFonts w:ascii="Arial Narrow" w:hAnsi="Arial Narrow" w:cs="Arial"/>
          <w:b/>
          <w:sz w:val="22"/>
          <w:szCs w:val="22"/>
        </w:rPr>
        <w:tab/>
      </w:r>
      <w:r w:rsidRPr="00B96957">
        <w:rPr>
          <w:rFonts w:ascii="Arial Narrow" w:hAnsi="Arial Narrow" w:cs="Arial"/>
          <w:b/>
          <w:sz w:val="22"/>
          <w:szCs w:val="22"/>
        </w:rPr>
        <w:tab/>
      </w:r>
      <w:r w:rsidRPr="00B96957">
        <w:rPr>
          <w:rFonts w:ascii="Arial Narrow" w:hAnsi="Arial Narrow" w:cs="Arial"/>
          <w:b/>
          <w:sz w:val="22"/>
          <w:szCs w:val="22"/>
        </w:rPr>
        <w:tab/>
        <w:t>________________________________</w:t>
      </w:r>
    </w:p>
    <w:p w14:paraId="1F74DB12" w14:textId="77777777" w:rsidR="009622EE" w:rsidRPr="00B96957" w:rsidRDefault="009622EE" w:rsidP="00B96957">
      <w:pPr>
        <w:ind w:right="758"/>
        <w:jc w:val="both"/>
        <w:rPr>
          <w:rFonts w:ascii="Arial Narrow" w:hAnsi="Arial Narrow" w:cs="Arial"/>
          <w:sz w:val="22"/>
          <w:szCs w:val="22"/>
          <w:highlight w:val="lightGray"/>
        </w:rPr>
      </w:pPr>
      <w:r w:rsidRPr="00B96957">
        <w:rPr>
          <w:rFonts w:ascii="Arial Narrow" w:hAnsi="Arial Narrow" w:cs="Arial"/>
          <w:sz w:val="22"/>
          <w:szCs w:val="22"/>
          <w:highlight w:val="lightGray"/>
        </w:rPr>
        <w:t xml:space="preserve">[Nombre y firma del representante </w:t>
      </w:r>
      <w:r w:rsidRPr="00B96957">
        <w:rPr>
          <w:rFonts w:ascii="Arial Narrow" w:hAnsi="Arial Narrow" w:cs="Arial"/>
          <w:sz w:val="22"/>
          <w:szCs w:val="22"/>
        </w:rPr>
        <w:tab/>
      </w:r>
      <w:r w:rsidRPr="00B96957">
        <w:rPr>
          <w:rFonts w:ascii="Arial Narrow" w:hAnsi="Arial Narrow" w:cs="Arial"/>
          <w:sz w:val="22"/>
          <w:szCs w:val="22"/>
        </w:rPr>
        <w:tab/>
      </w:r>
      <w:r w:rsidRPr="00B96957">
        <w:rPr>
          <w:rFonts w:ascii="Arial Narrow" w:hAnsi="Arial Narrow" w:cs="Arial"/>
          <w:sz w:val="22"/>
          <w:szCs w:val="22"/>
        </w:rPr>
        <w:tab/>
      </w:r>
      <w:r w:rsidRPr="00B96957">
        <w:rPr>
          <w:rFonts w:ascii="Arial Narrow" w:hAnsi="Arial Narrow" w:cs="Arial"/>
          <w:sz w:val="22"/>
          <w:szCs w:val="22"/>
          <w:highlight w:val="lightGray"/>
        </w:rPr>
        <w:t>[Nombre y firma del representante del consorcio]</w:t>
      </w:r>
      <w:r w:rsidRPr="00B96957">
        <w:rPr>
          <w:rFonts w:ascii="Arial Narrow" w:hAnsi="Arial Narrow" w:cs="Arial"/>
          <w:sz w:val="22"/>
          <w:szCs w:val="22"/>
        </w:rPr>
        <w:tab/>
        <w:t xml:space="preserve">                                                                </w:t>
      </w:r>
      <w:r w:rsidRPr="00B96957">
        <w:rPr>
          <w:rFonts w:ascii="Arial Narrow" w:hAnsi="Arial Narrow" w:cs="Arial"/>
          <w:sz w:val="22"/>
          <w:szCs w:val="22"/>
          <w:highlight w:val="lightGray"/>
        </w:rPr>
        <w:t>suplente del consorcio]</w:t>
      </w:r>
    </w:p>
    <w:p w14:paraId="61050247" w14:textId="1BB63A3D" w:rsidR="009622EE" w:rsidRDefault="009622EE" w:rsidP="00B96957">
      <w:pPr>
        <w:jc w:val="both"/>
        <w:rPr>
          <w:rFonts w:ascii="Arial Narrow" w:hAnsi="Arial Narrow" w:cs="Arial"/>
          <w:sz w:val="22"/>
          <w:szCs w:val="22"/>
        </w:rPr>
      </w:pPr>
    </w:p>
    <w:p w14:paraId="38E4FDCB" w14:textId="77777777" w:rsidR="007E748B" w:rsidRPr="00B96957" w:rsidRDefault="007E748B" w:rsidP="00B96957">
      <w:pPr>
        <w:jc w:val="both"/>
        <w:rPr>
          <w:rFonts w:ascii="Arial Narrow" w:hAnsi="Arial Narrow" w:cs="Arial"/>
          <w:sz w:val="22"/>
          <w:szCs w:val="22"/>
        </w:rPr>
      </w:pPr>
    </w:p>
    <w:p w14:paraId="6BA9DB46" w14:textId="77777777" w:rsidR="009622EE" w:rsidRPr="00B96957" w:rsidRDefault="009622EE" w:rsidP="007E748B">
      <w:pPr>
        <w:pStyle w:val="InviasNormal"/>
        <w:spacing w:before="0" w:after="0"/>
        <w:jc w:val="center"/>
        <w:outlineLvl w:val="0"/>
        <w:rPr>
          <w:b/>
          <w:bCs/>
          <w:sz w:val="22"/>
          <w:szCs w:val="22"/>
        </w:rPr>
      </w:pPr>
      <w:r w:rsidRPr="00B96957">
        <w:rPr>
          <w:b/>
          <w:bCs/>
          <w:sz w:val="22"/>
          <w:szCs w:val="22"/>
        </w:rPr>
        <w:t xml:space="preserve">FORMATO 2B </w:t>
      </w:r>
      <w:r w:rsidRPr="00B96957">
        <w:rPr>
          <w:b/>
          <w:sz w:val="22"/>
          <w:szCs w:val="22"/>
          <w:lang w:val="es-ES"/>
        </w:rPr>
        <w:t xml:space="preserve">— </w:t>
      </w:r>
      <w:r w:rsidRPr="00B96957">
        <w:rPr>
          <w:b/>
          <w:bCs/>
          <w:sz w:val="22"/>
          <w:szCs w:val="22"/>
        </w:rPr>
        <w:t>DOCUMENTO DE CONFORMACIÓN DE UNIÓN TEMPORAL</w:t>
      </w:r>
    </w:p>
    <w:p w14:paraId="6E4DFC25" w14:textId="77777777" w:rsidR="009622EE" w:rsidRPr="00B96957" w:rsidRDefault="009622EE" w:rsidP="00B96957">
      <w:pPr>
        <w:pStyle w:val="InviasNormal"/>
        <w:spacing w:before="0" w:after="0"/>
        <w:rPr>
          <w:sz w:val="22"/>
          <w:szCs w:val="22"/>
        </w:rPr>
      </w:pPr>
    </w:p>
    <w:p w14:paraId="40CF110D" w14:textId="77777777" w:rsidR="009622EE" w:rsidRPr="00B96957" w:rsidRDefault="009622EE" w:rsidP="00B96957">
      <w:pPr>
        <w:pStyle w:val="InviasNormal"/>
        <w:spacing w:before="0" w:after="0"/>
        <w:outlineLvl w:val="0"/>
        <w:rPr>
          <w:sz w:val="22"/>
          <w:szCs w:val="22"/>
        </w:rPr>
      </w:pPr>
      <w:r w:rsidRPr="00B96957">
        <w:rPr>
          <w:sz w:val="22"/>
          <w:szCs w:val="22"/>
        </w:rPr>
        <w:t>Señores</w:t>
      </w:r>
    </w:p>
    <w:p w14:paraId="62CDF211" w14:textId="77777777" w:rsidR="009622EE" w:rsidRPr="00B96957" w:rsidRDefault="009622EE" w:rsidP="00B96957">
      <w:pPr>
        <w:pStyle w:val="InviasNormal"/>
        <w:spacing w:before="0" w:after="0"/>
        <w:outlineLvl w:val="0"/>
        <w:rPr>
          <w:b/>
          <w:sz w:val="22"/>
          <w:szCs w:val="22"/>
          <w:highlight w:val="lightGray"/>
        </w:rPr>
      </w:pPr>
      <w:r w:rsidRPr="00B96957">
        <w:rPr>
          <w:b/>
          <w:sz w:val="22"/>
          <w:szCs w:val="22"/>
          <w:highlight w:val="lightGray"/>
        </w:rPr>
        <w:t xml:space="preserve">[NOMBRE DE LA ENTIDAD] </w:t>
      </w:r>
    </w:p>
    <w:p w14:paraId="11CC67EC" w14:textId="77777777" w:rsidR="009622EE" w:rsidRPr="00B96957" w:rsidRDefault="009622EE" w:rsidP="00B96957">
      <w:pPr>
        <w:pStyle w:val="InviasNormal"/>
        <w:spacing w:before="0" w:after="0"/>
        <w:outlineLvl w:val="0"/>
        <w:rPr>
          <w:sz w:val="22"/>
          <w:szCs w:val="22"/>
          <w:highlight w:val="lightGray"/>
        </w:rPr>
      </w:pPr>
      <w:r w:rsidRPr="00B96957">
        <w:rPr>
          <w:sz w:val="22"/>
          <w:szCs w:val="22"/>
          <w:highlight w:val="lightGray"/>
        </w:rPr>
        <w:t>[Dirección de la entidad]</w:t>
      </w:r>
    </w:p>
    <w:p w14:paraId="69BB71DE" w14:textId="77777777" w:rsidR="009622EE" w:rsidRPr="00B96957" w:rsidRDefault="009622EE" w:rsidP="00B96957">
      <w:pPr>
        <w:pStyle w:val="InviasNormal"/>
        <w:spacing w:before="0" w:after="0"/>
        <w:outlineLvl w:val="0"/>
        <w:rPr>
          <w:sz w:val="22"/>
          <w:szCs w:val="22"/>
        </w:rPr>
      </w:pPr>
      <w:r w:rsidRPr="00B96957">
        <w:rPr>
          <w:sz w:val="22"/>
          <w:szCs w:val="22"/>
          <w:highlight w:val="lightGray"/>
        </w:rPr>
        <w:t>[Ciudad]</w:t>
      </w:r>
      <w:r w:rsidRPr="00B96957">
        <w:rPr>
          <w:sz w:val="22"/>
          <w:szCs w:val="22"/>
        </w:rPr>
        <w:t xml:space="preserve"> </w:t>
      </w:r>
    </w:p>
    <w:p w14:paraId="570C4723" w14:textId="77777777" w:rsidR="009622EE" w:rsidRPr="00B96957" w:rsidRDefault="009622EE" w:rsidP="00B96957">
      <w:pPr>
        <w:pStyle w:val="InviasNormal"/>
        <w:spacing w:before="0" w:after="0"/>
        <w:rPr>
          <w:sz w:val="22"/>
          <w:szCs w:val="22"/>
        </w:rPr>
      </w:pPr>
    </w:p>
    <w:p w14:paraId="0D11DC5D" w14:textId="77777777" w:rsidR="009622EE" w:rsidRPr="00B96957" w:rsidRDefault="009622EE" w:rsidP="00B96957">
      <w:pPr>
        <w:pStyle w:val="InviasNormal"/>
        <w:spacing w:before="0" w:after="0"/>
        <w:rPr>
          <w:sz w:val="22"/>
          <w:szCs w:val="22"/>
        </w:rPr>
      </w:pPr>
      <w:r w:rsidRPr="00B96957">
        <w:rPr>
          <w:b/>
          <w:sz w:val="22"/>
          <w:szCs w:val="22"/>
        </w:rPr>
        <w:t>REFERENCIA:</w:t>
      </w:r>
      <w:r w:rsidRPr="00B96957">
        <w:rPr>
          <w:sz w:val="22"/>
          <w:szCs w:val="22"/>
        </w:rPr>
        <w:tab/>
        <w:t>Proceso de contratación No. [</w:t>
      </w:r>
      <w:r w:rsidRPr="00B96957">
        <w:rPr>
          <w:sz w:val="22"/>
          <w:szCs w:val="22"/>
          <w:highlight w:val="lightGray"/>
        </w:rPr>
        <w:t>Incluir número del proceso de contratación]</w:t>
      </w:r>
      <w:r w:rsidRPr="00B96957">
        <w:rPr>
          <w:sz w:val="22"/>
          <w:szCs w:val="22"/>
        </w:rPr>
        <w:t xml:space="preserve">, en adelante el “Proceso de contratación”   </w:t>
      </w:r>
    </w:p>
    <w:p w14:paraId="013F9CAD" w14:textId="77777777" w:rsidR="009622EE" w:rsidRPr="00B96957" w:rsidRDefault="009622EE" w:rsidP="00B96957">
      <w:pPr>
        <w:pStyle w:val="InviasNormal"/>
        <w:spacing w:before="0" w:after="0"/>
        <w:rPr>
          <w:sz w:val="22"/>
          <w:szCs w:val="22"/>
        </w:rPr>
      </w:pPr>
      <w:r w:rsidRPr="00B96957">
        <w:rPr>
          <w:sz w:val="22"/>
          <w:szCs w:val="22"/>
        </w:rPr>
        <w:t xml:space="preserve">Objeto: </w:t>
      </w:r>
    </w:p>
    <w:p w14:paraId="006A57DE" w14:textId="77777777" w:rsidR="009622EE" w:rsidRPr="00B96957" w:rsidRDefault="009622EE" w:rsidP="00B96957">
      <w:pPr>
        <w:pStyle w:val="InviasNormal"/>
        <w:spacing w:before="0" w:after="0"/>
        <w:rPr>
          <w:sz w:val="22"/>
          <w:szCs w:val="22"/>
        </w:rPr>
      </w:pPr>
      <w:r w:rsidRPr="00B96957">
        <w:rPr>
          <w:sz w:val="22"/>
          <w:szCs w:val="22"/>
          <w:highlight w:val="lightGray"/>
        </w:rPr>
        <w:t>[Incluir cuando el proceso es estructurado por lotes o grupos]</w:t>
      </w:r>
      <w:r w:rsidRPr="00B96957">
        <w:rPr>
          <w:sz w:val="22"/>
          <w:szCs w:val="22"/>
        </w:rPr>
        <w:t xml:space="preserve"> Lote: </w:t>
      </w:r>
      <w:r w:rsidRPr="00B96957">
        <w:rPr>
          <w:sz w:val="22"/>
          <w:szCs w:val="22"/>
          <w:highlight w:val="lightGray"/>
        </w:rPr>
        <w:t>[Indicar el lote o lotes a los cuales se presenta oferta.]</w:t>
      </w:r>
    </w:p>
    <w:p w14:paraId="0AB989EA" w14:textId="77777777" w:rsidR="009622EE" w:rsidRPr="00B96957" w:rsidRDefault="009622EE" w:rsidP="00B96957">
      <w:pPr>
        <w:pStyle w:val="InviasNormal"/>
        <w:spacing w:before="0" w:after="0"/>
        <w:outlineLvl w:val="0"/>
        <w:rPr>
          <w:sz w:val="22"/>
          <w:szCs w:val="22"/>
          <w:highlight w:val="lightGray"/>
        </w:rPr>
      </w:pPr>
      <w:r w:rsidRPr="00B96957">
        <w:rPr>
          <w:sz w:val="22"/>
          <w:szCs w:val="22"/>
        </w:rPr>
        <w:t xml:space="preserve"> </w:t>
      </w:r>
    </w:p>
    <w:p w14:paraId="0AEC7FB5" w14:textId="77777777" w:rsidR="009622EE" w:rsidRPr="00B96957" w:rsidRDefault="009622EE" w:rsidP="00B96957">
      <w:pPr>
        <w:pStyle w:val="Textoindependiente"/>
        <w:jc w:val="both"/>
        <w:rPr>
          <w:rFonts w:ascii="Arial Narrow" w:hAnsi="Arial Narrow" w:cs="Arial"/>
          <w:sz w:val="22"/>
          <w:szCs w:val="22"/>
        </w:rPr>
      </w:pPr>
      <w:r w:rsidRPr="00B96957">
        <w:rPr>
          <w:rFonts w:ascii="Arial Narrow" w:hAnsi="Arial Narrow" w:cs="Arial"/>
          <w:sz w:val="22"/>
          <w:szCs w:val="22"/>
        </w:rPr>
        <w:t>Estimados señores:</w:t>
      </w:r>
    </w:p>
    <w:p w14:paraId="2DEBF59B" w14:textId="77777777" w:rsidR="009622EE" w:rsidRPr="00B96957" w:rsidRDefault="009622EE" w:rsidP="00B96957">
      <w:pPr>
        <w:pStyle w:val="Textoindependiente"/>
        <w:jc w:val="both"/>
        <w:rPr>
          <w:rFonts w:ascii="Arial Narrow" w:hAnsi="Arial Narrow" w:cs="Arial"/>
          <w:sz w:val="22"/>
          <w:szCs w:val="22"/>
        </w:rPr>
      </w:pPr>
      <w:r w:rsidRPr="00B96957">
        <w:rPr>
          <w:rFonts w:ascii="Arial Narrow" w:hAnsi="Arial Narrow" w:cs="Arial"/>
          <w:sz w:val="22"/>
          <w:szCs w:val="22"/>
        </w:rPr>
        <w:t>Los suscritos, [</w:t>
      </w:r>
      <w:r w:rsidRPr="00B96957">
        <w:rPr>
          <w:rFonts w:ascii="Arial Narrow" w:hAnsi="Arial Narrow" w:cs="Arial"/>
          <w:sz w:val="22"/>
          <w:szCs w:val="22"/>
          <w:highlight w:val="lightGray"/>
        </w:rPr>
        <w:t>nombre del representante legal del integrante 1]</w:t>
      </w:r>
      <w:r w:rsidRPr="00B96957">
        <w:rPr>
          <w:rFonts w:ascii="Arial Narrow" w:hAnsi="Arial Narrow" w:cs="Arial"/>
          <w:sz w:val="22"/>
          <w:szCs w:val="22"/>
        </w:rPr>
        <w:t xml:space="preserve"> y [</w:t>
      </w:r>
      <w:r w:rsidRPr="00B96957">
        <w:rPr>
          <w:rFonts w:ascii="Arial Narrow" w:hAnsi="Arial Narrow" w:cs="Arial"/>
          <w:sz w:val="22"/>
          <w:szCs w:val="22"/>
          <w:highlight w:val="lightGray"/>
        </w:rPr>
        <w:t>nombre del representante legal del integrante 2]</w:t>
      </w:r>
      <w:r w:rsidRPr="00B96957">
        <w:rPr>
          <w:rFonts w:ascii="Arial Narrow" w:hAnsi="Arial Narrow" w:cs="Arial"/>
          <w:sz w:val="22"/>
          <w:szCs w:val="22"/>
        </w:rPr>
        <w:t xml:space="preserve"> debidamente autorizados para actuar en nombre y representación de [</w:t>
      </w:r>
      <w:r w:rsidRPr="00B96957">
        <w:rPr>
          <w:rFonts w:ascii="Arial Narrow" w:hAnsi="Arial Narrow" w:cs="Arial"/>
          <w:sz w:val="22"/>
          <w:szCs w:val="22"/>
          <w:highlight w:val="lightGray"/>
        </w:rPr>
        <w:t>nombre o razón social del integrante 1]</w:t>
      </w:r>
      <w:r w:rsidRPr="00B96957">
        <w:rPr>
          <w:rFonts w:ascii="Arial Narrow" w:hAnsi="Arial Narrow" w:cs="Arial"/>
          <w:sz w:val="22"/>
          <w:szCs w:val="22"/>
        </w:rPr>
        <w:t xml:space="preserve"> y [</w:t>
      </w:r>
      <w:r w:rsidRPr="00B96957">
        <w:rPr>
          <w:rFonts w:ascii="Arial Narrow" w:hAnsi="Arial Narrow" w:cs="Arial"/>
          <w:sz w:val="22"/>
          <w:szCs w:val="22"/>
          <w:highlight w:val="lightGray"/>
        </w:rPr>
        <w:t>nombre o razón social del integrante 2</w:t>
      </w:r>
      <w:r w:rsidRPr="00B96957">
        <w:rPr>
          <w:rFonts w:ascii="Arial Narrow" w:hAnsi="Arial Narrow" w:cs="Arial"/>
          <w:sz w:val="22"/>
          <w:szCs w:val="22"/>
        </w:rPr>
        <w:t xml:space="preserve">], respectivamente, manifestamos por medio de este documento que hemos convenido asociarnos en unión temporal para participar en el proceso de contratación y, por lo tanto, expresamos lo siguiente: </w:t>
      </w:r>
    </w:p>
    <w:p w14:paraId="5039F430" w14:textId="77777777" w:rsidR="009622EE" w:rsidRPr="00B96957" w:rsidRDefault="009622EE" w:rsidP="00FC225A">
      <w:pPr>
        <w:pStyle w:val="Sangradetextonormal"/>
        <w:widowControl w:val="0"/>
        <w:numPr>
          <w:ilvl w:val="0"/>
          <w:numId w:val="14"/>
        </w:numPr>
        <w:rPr>
          <w:rFonts w:ascii="Arial Narrow" w:hAnsi="Arial Narrow" w:cs="Arial"/>
          <w:sz w:val="22"/>
          <w:szCs w:val="22"/>
        </w:rPr>
      </w:pPr>
      <w:r w:rsidRPr="00B96957">
        <w:rPr>
          <w:rFonts w:ascii="Arial Narrow" w:hAnsi="Arial Narrow" w:cs="Arial"/>
          <w:color w:val="000000" w:themeColor="text1"/>
          <w:sz w:val="22"/>
          <w:szCs w:val="22"/>
        </w:rPr>
        <w:t xml:space="preserve">La unión temporal está integrada por los </w:t>
      </w:r>
      <w:r w:rsidRPr="00B96957">
        <w:rPr>
          <w:rFonts w:ascii="Arial Narrow" w:hAnsi="Arial Narrow" w:cs="Arial"/>
          <w:sz w:val="22"/>
          <w:szCs w:val="22"/>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622EE" w:rsidRPr="00B96957" w14:paraId="3AD70E50"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A59B95A" w14:textId="77777777" w:rsidR="009622EE" w:rsidRPr="00B96957" w:rsidRDefault="009622EE" w:rsidP="00B96957">
            <w:pPr>
              <w:jc w:val="both"/>
              <w:rPr>
                <w:rFonts w:ascii="Arial Narrow" w:hAnsi="Arial Narrow" w:cs="Arial"/>
                <w:b/>
                <w:sz w:val="22"/>
                <w:szCs w:val="22"/>
              </w:rPr>
            </w:pPr>
            <w:r w:rsidRPr="00B96957">
              <w:rPr>
                <w:rFonts w:ascii="Arial Narrow" w:hAnsi="Arial Narrow" w:cs="Arial"/>
                <w:b/>
                <w:sz w:val="22"/>
                <w:szCs w:val="22"/>
              </w:rPr>
              <w:t xml:space="preserve">Actividades y términos en la ejecución del Contrato </w:t>
            </w:r>
            <w:r w:rsidRPr="00B96957">
              <w:rPr>
                <w:rFonts w:ascii="Arial Narrow" w:hAnsi="Arial Narrow" w:cs="Arial"/>
                <w:b/>
                <w:sz w:val="22"/>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F28A709" w14:textId="77777777" w:rsidR="009622EE" w:rsidRPr="00B96957" w:rsidRDefault="009622EE" w:rsidP="00B96957">
            <w:pPr>
              <w:jc w:val="both"/>
              <w:rPr>
                <w:rFonts w:ascii="Arial Narrow" w:hAnsi="Arial Narrow" w:cs="Arial"/>
                <w:b/>
                <w:sz w:val="22"/>
                <w:szCs w:val="22"/>
              </w:rPr>
            </w:pPr>
            <w:r w:rsidRPr="00B96957">
              <w:rPr>
                <w:rFonts w:ascii="Arial Narrow" w:hAnsi="Arial Narrow" w:cs="Arial"/>
                <w:b/>
                <w:sz w:val="22"/>
                <w:szCs w:val="22"/>
              </w:rPr>
              <w:t xml:space="preserve">Compromiso (%) </w:t>
            </w:r>
            <w:r w:rsidRPr="00B96957">
              <w:rPr>
                <w:rFonts w:ascii="Arial Narrow" w:hAnsi="Arial Narrow" w:cs="Arial"/>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59CC8FB" w14:textId="77777777" w:rsidR="009622EE" w:rsidRPr="00B96957" w:rsidRDefault="009622EE" w:rsidP="00B96957">
            <w:pPr>
              <w:jc w:val="both"/>
              <w:rPr>
                <w:rFonts w:ascii="Arial Narrow" w:hAnsi="Arial Narrow" w:cs="Arial"/>
                <w:b/>
                <w:sz w:val="22"/>
                <w:szCs w:val="22"/>
              </w:rPr>
            </w:pPr>
            <w:r w:rsidRPr="00B96957">
              <w:rPr>
                <w:rFonts w:ascii="Arial Narrow" w:hAnsi="Arial Narrow" w:cs="Arial"/>
                <w:b/>
                <w:sz w:val="22"/>
                <w:szCs w:val="22"/>
              </w:rPr>
              <w:t>Nombre del integrante a cargo de la actividad</w:t>
            </w:r>
          </w:p>
        </w:tc>
      </w:tr>
      <w:tr w:rsidR="009622EE" w:rsidRPr="00B96957" w14:paraId="63148D63"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74CF7B0"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lastRenderedPageBreak/>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C718F8"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[Indicar el porcentaje de cada actividad que se compromete a ejecutar]</w:t>
            </w:r>
          </w:p>
          <w:p w14:paraId="0715A981" w14:textId="77777777" w:rsidR="009622EE" w:rsidRPr="00B96957" w:rsidRDefault="009622EE" w:rsidP="00B96957">
            <w:pPr>
              <w:jc w:val="both"/>
              <w:rPr>
                <w:rFonts w:ascii="Arial Narrow" w:hAnsi="Arial Narrow" w:cs="Arial"/>
                <w:sz w:val="22"/>
                <w:szCs w:val="22"/>
                <w:highlight w:val="lightGray"/>
              </w:rPr>
            </w:pPr>
          </w:p>
          <w:p w14:paraId="6514714F"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BCD6C" w14:textId="77777777" w:rsidR="009622EE" w:rsidRPr="00B96957" w:rsidDel="009549D4" w:rsidRDefault="009622EE" w:rsidP="00B96957">
            <w:pPr>
              <w:jc w:val="both"/>
              <w:rPr>
                <w:rFonts w:ascii="Arial Narrow" w:hAnsi="Arial Narrow" w:cs="Arial"/>
                <w:sz w:val="22"/>
                <w:szCs w:val="22"/>
              </w:rPr>
            </w:pPr>
          </w:p>
        </w:tc>
      </w:tr>
      <w:tr w:rsidR="009622EE" w:rsidRPr="00B96957" w14:paraId="41272DEE"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80F10C" w14:textId="77777777" w:rsidR="009622EE" w:rsidRPr="00B96957" w:rsidRDefault="009622EE" w:rsidP="00B96957">
            <w:pPr>
              <w:jc w:val="both"/>
              <w:rPr>
                <w:rFonts w:ascii="Arial Narrow" w:hAnsi="Arial Narrow" w:cs="Arial"/>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AC2A48" w14:textId="77777777" w:rsidR="009622EE" w:rsidRPr="00B96957" w:rsidDel="009549D4" w:rsidRDefault="009622EE" w:rsidP="00B96957">
            <w:pPr>
              <w:jc w:val="both"/>
              <w:rPr>
                <w:rFonts w:ascii="Arial Narrow" w:hAnsi="Arial Narrow"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DEEC97" w14:textId="77777777" w:rsidR="009622EE" w:rsidRPr="00B96957" w:rsidDel="009549D4" w:rsidRDefault="009622EE" w:rsidP="00B96957">
            <w:pPr>
              <w:jc w:val="both"/>
              <w:rPr>
                <w:rFonts w:ascii="Arial Narrow" w:hAnsi="Arial Narrow" w:cs="Arial"/>
                <w:sz w:val="22"/>
                <w:szCs w:val="22"/>
              </w:rPr>
            </w:pPr>
          </w:p>
        </w:tc>
      </w:tr>
      <w:tr w:rsidR="009622EE" w:rsidRPr="00B96957" w14:paraId="701725D8"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9CB78" w14:textId="77777777" w:rsidR="009622EE" w:rsidRPr="00B96957" w:rsidRDefault="009622EE" w:rsidP="00B96957">
            <w:pPr>
              <w:jc w:val="both"/>
              <w:rPr>
                <w:rFonts w:ascii="Arial Narrow" w:hAnsi="Arial Narrow" w:cs="Arial"/>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836C" w14:textId="77777777" w:rsidR="009622EE" w:rsidRPr="00B96957" w:rsidDel="009549D4" w:rsidRDefault="009622EE" w:rsidP="00B96957">
            <w:pPr>
              <w:jc w:val="both"/>
              <w:rPr>
                <w:rFonts w:ascii="Arial Narrow" w:hAnsi="Arial Narrow"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81B55B" w14:textId="77777777" w:rsidR="009622EE" w:rsidRPr="00B96957" w:rsidDel="009549D4" w:rsidRDefault="009622EE" w:rsidP="00B96957">
            <w:pPr>
              <w:jc w:val="both"/>
              <w:rPr>
                <w:rFonts w:ascii="Arial Narrow" w:hAnsi="Arial Narrow" w:cs="Arial"/>
                <w:sz w:val="22"/>
                <w:szCs w:val="22"/>
              </w:rPr>
            </w:pPr>
          </w:p>
        </w:tc>
      </w:tr>
    </w:tbl>
    <w:p w14:paraId="4313BBBE" w14:textId="77777777" w:rsidR="009622EE" w:rsidRPr="00B96957" w:rsidRDefault="009622EE" w:rsidP="00B96957">
      <w:pPr>
        <w:pStyle w:val="Sangradetextonormal"/>
        <w:rPr>
          <w:rFonts w:ascii="Arial Narrow" w:hAnsi="Arial Narrow" w:cs="Arial"/>
          <w:sz w:val="22"/>
          <w:szCs w:val="22"/>
        </w:rPr>
      </w:pPr>
    </w:p>
    <w:p w14:paraId="67162DA1" w14:textId="77777777" w:rsidR="009622EE" w:rsidRPr="00B96957" w:rsidRDefault="009622EE" w:rsidP="00B96957">
      <w:pPr>
        <w:pStyle w:val="Sangradetextonormal"/>
        <w:rPr>
          <w:rFonts w:ascii="Arial Narrow" w:hAnsi="Arial Narrow" w:cs="Arial"/>
          <w:sz w:val="22"/>
          <w:szCs w:val="22"/>
        </w:rPr>
      </w:pPr>
    </w:p>
    <w:p w14:paraId="58E16FE0" w14:textId="77777777" w:rsidR="009622EE" w:rsidRPr="00B96957" w:rsidRDefault="009622EE" w:rsidP="00B96957">
      <w:pPr>
        <w:pStyle w:val="Sangradetextonormal"/>
        <w:rPr>
          <w:rFonts w:ascii="Arial Narrow" w:hAnsi="Arial Narrow" w:cs="Arial"/>
          <w:sz w:val="22"/>
          <w:szCs w:val="22"/>
        </w:rPr>
      </w:pPr>
    </w:p>
    <w:p w14:paraId="5B8DBDEA" w14:textId="77777777" w:rsidR="009622EE" w:rsidRPr="00B96957" w:rsidRDefault="009622EE" w:rsidP="00B96957">
      <w:pPr>
        <w:pStyle w:val="Sangradetextonormal"/>
        <w:rPr>
          <w:rFonts w:ascii="Arial Narrow" w:hAnsi="Arial Narrow" w:cs="Arial"/>
          <w:sz w:val="22"/>
          <w:szCs w:val="22"/>
        </w:rPr>
      </w:pPr>
    </w:p>
    <w:p w14:paraId="67BB962B" w14:textId="77777777" w:rsidR="009622EE" w:rsidRPr="00B96957" w:rsidRDefault="009622EE" w:rsidP="00B96957">
      <w:pPr>
        <w:pStyle w:val="Sangradetextonormal"/>
        <w:rPr>
          <w:rFonts w:ascii="Arial Narrow" w:hAnsi="Arial Narrow" w:cs="Arial"/>
          <w:sz w:val="22"/>
          <w:szCs w:val="22"/>
        </w:rPr>
      </w:pPr>
    </w:p>
    <w:p w14:paraId="227CD97F" w14:textId="77777777" w:rsidR="009622EE" w:rsidRPr="00B96957" w:rsidRDefault="009622EE" w:rsidP="00B96957">
      <w:pPr>
        <w:pStyle w:val="Sangradetextonormal"/>
        <w:rPr>
          <w:rFonts w:ascii="Arial Narrow" w:hAnsi="Arial Narrow" w:cs="Arial"/>
          <w:sz w:val="22"/>
          <w:szCs w:val="22"/>
        </w:rPr>
      </w:pPr>
    </w:p>
    <w:p w14:paraId="2AB0A9DD" w14:textId="77777777" w:rsidR="009622EE" w:rsidRPr="00B96957" w:rsidRDefault="009622EE" w:rsidP="00B96957">
      <w:pPr>
        <w:pStyle w:val="Sangradetextonormal"/>
        <w:rPr>
          <w:rFonts w:ascii="Arial Narrow" w:hAnsi="Arial Narrow" w:cs="Arial"/>
          <w:sz w:val="22"/>
          <w:szCs w:val="22"/>
        </w:rPr>
      </w:pPr>
    </w:p>
    <w:p w14:paraId="56715D20" w14:textId="77777777" w:rsidR="009622EE" w:rsidRPr="00B96957" w:rsidRDefault="009622EE" w:rsidP="00B96957">
      <w:pPr>
        <w:pStyle w:val="Sangradetextonormal"/>
        <w:rPr>
          <w:rFonts w:ascii="Arial Narrow" w:hAnsi="Arial Narrow" w:cs="Arial"/>
          <w:sz w:val="22"/>
          <w:szCs w:val="22"/>
        </w:rPr>
      </w:pPr>
    </w:p>
    <w:p w14:paraId="560E664C" w14:textId="77777777" w:rsidR="009622EE" w:rsidRPr="00B96957" w:rsidRDefault="009622EE" w:rsidP="00B96957">
      <w:pPr>
        <w:pStyle w:val="Sangradetextonormal"/>
        <w:rPr>
          <w:rFonts w:ascii="Arial Narrow" w:hAnsi="Arial Narrow" w:cs="Arial"/>
          <w:sz w:val="22"/>
          <w:szCs w:val="22"/>
        </w:rPr>
      </w:pPr>
    </w:p>
    <w:p w14:paraId="01774B01" w14:textId="77777777" w:rsidR="009622EE" w:rsidRPr="00B96957" w:rsidRDefault="009622EE" w:rsidP="00B96957">
      <w:pPr>
        <w:pStyle w:val="Sangradetextonormal"/>
        <w:rPr>
          <w:rFonts w:ascii="Arial Narrow" w:hAnsi="Arial Narrow" w:cs="Arial"/>
          <w:sz w:val="22"/>
          <w:szCs w:val="22"/>
        </w:rPr>
      </w:pPr>
    </w:p>
    <w:p w14:paraId="58850D39" w14:textId="77777777" w:rsidR="009622EE" w:rsidRPr="00B96957" w:rsidRDefault="009622EE" w:rsidP="00B96957">
      <w:pPr>
        <w:pStyle w:val="Sangradetextonormal"/>
        <w:rPr>
          <w:rFonts w:ascii="Arial Narrow" w:hAnsi="Arial Narrow" w:cs="Arial"/>
          <w:sz w:val="22"/>
          <w:szCs w:val="22"/>
        </w:rPr>
      </w:pPr>
    </w:p>
    <w:p w14:paraId="035935D4" w14:textId="77777777" w:rsidR="009622EE" w:rsidRPr="00B96957" w:rsidRDefault="009622EE" w:rsidP="00B96957">
      <w:pPr>
        <w:pStyle w:val="Sangradetextonormal"/>
        <w:rPr>
          <w:rFonts w:ascii="Arial Narrow" w:hAnsi="Arial Narrow" w:cs="Arial"/>
          <w:sz w:val="22"/>
          <w:szCs w:val="22"/>
        </w:rPr>
      </w:pPr>
    </w:p>
    <w:p w14:paraId="1072B719" w14:textId="77777777" w:rsidR="009622EE" w:rsidRPr="00B96957" w:rsidRDefault="009622EE" w:rsidP="00B96957">
      <w:pPr>
        <w:ind w:left="1133" w:hanging="425"/>
        <w:jc w:val="both"/>
        <w:rPr>
          <w:rFonts w:ascii="Arial Narrow" w:hAnsi="Arial Narrow" w:cs="Arial"/>
          <w:sz w:val="22"/>
          <w:szCs w:val="22"/>
        </w:rPr>
      </w:pPr>
      <w:r w:rsidRPr="00B96957">
        <w:rPr>
          <w:rFonts w:ascii="Arial Narrow" w:hAnsi="Arial Narrow" w:cs="Arial"/>
          <w:sz w:val="22"/>
          <w:szCs w:val="22"/>
          <w:vertAlign w:val="superscript"/>
        </w:rPr>
        <w:t>(1)</w:t>
      </w:r>
      <w:r w:rsidRPr="00B96957">
        <w:rPr>
          <w:rFonts w:ascii="Arial Narrow" w:hAnsi="Arial Narrow" w:cs="Arial"/>
          <w:sz w:val="22"/>
          <w:szCs w:val="22"/>
        </w:rPr>
        <w:tab/>
        <w:t>La extensión de la participación se indicará en función de las actividades a ejecutar en el proyecto.</w:t>
      </w:r>
    </w:p>
    <w:p w14:paraId="1BE6EC96" w14:textId="77777777" w:rsidR="009622EE" w:rsidRPr="00B96957" w:rsidRDefault="009622EE" w:rsidP="00B96957">
      <w:pPr>
        <w:ind w:left="1133" w:hanging="425"/>
        <w:jc w:val="both"/>
        <w:rPr>
          <w:rFonts w:ascii="Arial Narrow" w:hAnsi="Arial Narrow" w:cs="Arial"/>
          <w:sz w:val="22"/>
          <w:szCs w:val="22"/>
        </w:rPr>
      </w:pPr>
      <w:r w:rsidRPr="00B96957">
        <w:rPr>
          <w:rFonts w:ascii="Arial Narrow" w:hAnsi="Arial Narrow" w:cs="Arial"/>
          <w:sz w:val="22"/>
          <w:szCs w:val="22"/>
          <w:vertAlign w:val="superscript"/>
        </w:rPr>
        <w:t>(2)</w:t>
      </w:r>
      <w:r w:rsidRPr="00B96957">
        <w:rPr>
          <w:rFonts w:ascii="Arial Narrow" w:hAnsi="Arial Narrow" w:cs="Arial"/>
          <w:sz w:val="22"/>
          <w:szCs w:val="22"/>
        </w:rPr>
        <w:tab/>
        <w:t>El total de la columna, es decir la suma de los porcentajes de compromiso de los integrantes, debe ser igual al 100%.</w:t>
      </w:r>
    </w:p>
    <w:p w14:paraId="050EFA4E" w14:textId="77777777" w:rsidR="009622EE" w:rsidRPr="00B96957" w:rsidRDefault="009622EE" w:rsidP="00B96957">
      <w:pPr>
        <w:ind w:left="1133" w:hanging="425"/>
        <w:jc w:val="both"/>
        <w:rPr>
          <w:rFonts w:ascii="Arial Narrow" w:hAnsi="Arial Narrow" w:cs="Arial"/>
          <w:sz w:val="22"/>
          <w:szCs w:val="22"/>
        </w:rPr>
      </w:pPr>
    </w:p>
    <w:p w14:paraId="2AA54493" w14:textId="77777777" w:rsidR="009622EE" w:rsidRPr="00FC68F7" w:rsidRDefault="009622EE" w:rsidP="00FC225A">
      <w:pPr>
        <w:pStyle w:val="Sangradetextonormal"/>
        <w:widowControl w:val="0"/>
        <w:numPr>
          <w:ilvl w:val="0"/>
          <w:numId w:val="14"/>
        </w:numPr>
        <w:rPr>
          <w:rFonts w:ascii="Arial Narrow" w:hAnsi="Arial Narrow" w:cs="Arial"/>
          <w:b w:val="0"/>
          <w:bCs w:val="0"/>
          <w:sz w:val="22"/>
          <w:szCs w:val="22"/>
        </w:rPr>
      </w:pPr>
      <w:r w:rsidRPr="00FC68F7">
        <w:rPr>
          <w:rFonts w:ascii="Arial Narrow" w:hAnsi="Arial Narrow" w:cs="Arial"/>
          <w:b w:val="0"/>
          <w:bCs w:val="0"/>
          <w:sz w:val="22"/>
          <w:szCs w:val="22"/>
        </w:rPr>
        <w:t>La unión temporal se denomina UNIÓN TEMPORAL ________________.</w:t>
      </w:r>
    </w:p>
    <w:p w14:paraId="214484C2" w14:textId="77777777" w:rsidR="009622EE" w:rsidRPr="00FC68F7" w:rsidRDefault="009622EE" w:rsidP="00FC225A">
      <w:pPr>
        <w:pStyle w:val="Sangradetextonormal"/>
        <w:widowControl w:val="0"/>
        <w:numPr>
          <w:ilvl w:val="0"/>
          <w:numId w:val="14"/>
        </w:numPr>
        <w:rPr>
          <w:rFonts w:ascii="Arial Narrow" w:hAnsi="Arial Narrow" w:cs="Arial"/>
          <w:b w:val="0"/>
          <w:bCs w:val="0"/>
          <w:sz w:val="22"/>
          <w:szCs w:val="22"/>
        </w:rPr>
      </w:pPr>
      <w:r w:rsidRPr="00FC68F7">
        <w:rPr>
          <w:rFonts w:ascii="Arial Narrow" w:hAnsi="Arial Narrow" w:cs="Arial"/>
          <w:b w:val="0"/>
          <w:bCs w:val="0"/>
          <w:sz w:val="22"/>
          <w:szCs w:val="22"/>
        </w:rPr>
        <w:t>El objeto de la unión temporal es ________________.</w:t>
      </w:r>
    </w:p>
    <w:p w14:paraId="5CA5D9A5" w14:textId="77777777" w:rsidR="009622EE" w:rsidRPr="00FC68F7" w:rsidRDefault="009622EE" w:rsidP="00FC225A">
      <w:pPr>
        <w:pStyle w:val="Sangradetextonormal"/>
        <w:widowControl w:val="0"/>
        <w:numPr>
          <w:ilvl w:val="0"/>
          <w:numId w:val="14"/>
        </w:numPr>
        <w:rPr>
          <w:rFonts w:ascii="Arial Narrow" w:hAnsi="Arial Narrow" w:cs="Arial"/>
          <w:b w:val="0"/>
          <w:bCs w:val="0"/>
          <w:sz w:val="22"/>
          <w:szCs w:val="22"/>
        </w:rPr>
      </w:pPr>
      <w:r w:rsidRPr="00FC68F7">
        <w:rPr>
          <w:rFonts w:ascii="Arial Narrow" w:hAnsi="Arial Narrow" w:cs="Arial"/>
          <w:b w:val="0"/>
          <w:bCs w:val="0"/>
          <w:sz w:val="22"/>
          <w:szCs w:val="22"/>
        </w:rPr>
        <w:t>La duración de la unión temporal es de _____________.</w:t>
      </w:r>
    </w:p>
    <w:p w14:paraId="619B809B" w14:textId="77777777" w:rsidR="009622EE" w:rsidRPr="00FC68F7" w:rsidRDefault="009622EE" w:rsidP="00FC225A">
      <w:pPr>
        <w:pStyle w:val="Sangradetextonormal"/>
        <w:widowControl w:val="0"/>
        <w:numPr>
          <w:ilvl w:val="0"/>
          <w:numId w:val="14"/>
        </w:numPr>
        <w:rPr>
          <w:rFonts w:ascii="Arial Narrow" w:hAnsi="Arial Narrow" w:cs="Arial"/>
          <w:b w:val="0"/>
          <w:bCs w:val="0"/>
          <w:sz w:val="22"/>
          <w:szCs w:val="22"/>
        </w:rPr>
      </w:pPr>
      <w:r w:rsidRPr="00FC68F7">
        <w:rPr>
          <w:rFonts w:ascii="Arial Narrow" w:hAnsi="Arial Narrow" w:cs="Arial"/>
          <w:b w:val="0"/>
          <w:bCs w:val="0"/>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A1A934" w14:textId="77777777" w:rsidR="009622EE" w:rsidRPr="00FC68F7" w:rsidRDefault="009622EE" w:rsidP="00FC225A">
      <w:pPr>
        <w:pStyle w:val="Sangradetextonormal"/>
        <w:widowControl w:val="0"/>
        <w:numPr>
          <w:ilvl w:val="0"/>
          <w:numId w:val="14"/>
        </w:numPr>
        <w:rPr>
          <w:rFonts w:ascii="Arial Narrow" w:hAnsi="Arial Narrow" w:cs="Arial"/>
          <w:b w:val="0"/>
          <w:bCs w:val="0"/>
          <w:sz w:val="22"/>
          <w:szCs w:val="22"/>
        </w:rPr>
      </w:pPr>
      <w:r w:rsidRPr="00FC68F7">
        <w:rPr>
          <w:rFonts w:ascii="Arial Narrow" w:hAnsi="Arial Narrow" w:cs="Arial"/>
          <w:b w:val="0"/>
          <w:bCs w:val="0"/>
          <w:sz w:val="22"/>
          <w:szCs w:val="22"/>
        </w:rPr>
        <w:t xml:space="preserve">El representante de la unión temporal es ___________________ </w:t>
      </w:r>
      <w:r w:rsidRPr="00FC68F7">
        <w:rPr>
          <w:rFonts w:ascii="Arial Narrow" w:hAnsi="Arial Narrow" w:cs="Arial"/>
          <w:b w:val="0"/>
          <w:bCs w:val="0"/>
          <w:sz w:val="22"/>
          <w:szCs w:val="22"/>
          <w:highlight w:val="lightGray"/>
        </w:rPr>
        <w:t>[indicar el nombre],</w:t>
      </w:r>
      <w:r w:rsidRPr="00FC68F7">
        <w:rPr>
          <w:rFonts w:ascii="Arial Narrow" w:hAnsi="Arial Narrow" w:cs="Arial"/>
          <w:b w:val="0"/>
          <w:bCs w:val="0"/>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E50323" w14:textId="77777777" w:rsidR="009622EE" w:rsidRPr="00FC68F7" w:rsidRDefault="009622EE" w:rsidP="00FC225A">
      <w:pPr>
        <w:pStyle w:val="Sangradetextonormal"/>
        <w:widowControl w:val="0"/>
        <w:numPr>
          <w:ilvl w:val="0"/>
          <w:numId w:val="14"/>
        </w:numPr>
        <w:rPr>
          <w:rFonts w:ascii="Arial Narrow" w:hAnsi="Arial Narrow" w:cs="Arial"/>
          <w:b w:val="0"/>
          <w:bCs w:val="0"/>
          <w:sz w:val="22"/>
          <w:szCs w:val="22"/>
        </w:rPr>
      </w:pPr>
      <w:r w:rsidRPr="00FC68F7">
        <w:rPr>
          <w:rFonts w:ascii="Arial Narrow" w:hAnsi="Arial Narrow" w:cs="Arial"/>
          <w:b w:val="0"/>
          <w:bCs w:val="0"/>
          <w:sz w:val="22"/>
          <w:szCs w:val="22"/>
        </w:rPr>
        <w:t xml:space="preserve">El representante suplente de la unión temporal es ____________________________ </w:t>
      </w:r>
      <w:r w:rsidRPr="00FC68F7">
        <w:rPr>
          <w:rFonts w:ascii="Arial Narrow" w:hAnsi="Arial Narrow" w:cs="Arial"/>
          <w:b w:val="0"/>
          <w:bCs w:val="0"/>
          <w:sz w:val="22"/>
          <w:szCs w:val="22"/>
          <w:highlight w:val="lightGray"/>
        </w:rPr>
        <w:t>[indicar el nombre],</w:t>
      </w:r>
      <w:r w:rsidRPr="00FC68F7">
        <w:rPr>
          <w:rFonts w:ascii="Arial Narrow" w:hAnsi="Arial Narrow" w:cs="Arial"/>
          <w:b w:val="0"/>
          <w:bCs w:val="0"/>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DB627FC" w14:textId="77777777" w:rsidR="009622EE" w:rsidRPr="00FC68F7" w:rsidRDefault="009622EE" w:rsidP="00B96957">
      <w:pPr>
        <w:pStyle w:val="Sangradetextonormal"/>
        <w:ind w:left="790"/>
        <w:rPr>
          <w:rFonts w:ascii="Arial Narrow" w:hAnsi="Arial Narrow" w:cs="Arial"/>
          <w:b w:val="0"/>
          <w:bCs w:val="0"/>
          <w:sz w:val="22"/>
          <w:szCs w:val="22"/>
          <w:highlight w:val="lightGray"/>
        </w:rPr>
      </w:pPr>
      <w:r w:rsidRPr="00FC68F7">
        <w:rPr>
          <w:rFonts w:ascii="Arial Narrow" w:hAnsi="Arial Narrow" w:cs="Arial"/>
          <w:b w:val="0"/>
          <w:bCs w:val="0"/>
          <w:sz w:val="22"/>
          <w:szCs w:val="22"/>
          <w:highlight w:val="lightGray"/>
        </w:rPr>
        <w:t>[Definir los eventos en los cuales puede intervenir el representante suplente de la unión temporal.]</w:t>
      </w:r>
    </w:p>
    <w:p w14:paraId="5028D952" w14:textId="77777777" w:rsidR="009622EE" w:rsidRPr="00FC68F7" w:rsidRDefault="009622EE" w:rsidP="00FC225A">
      <w:pPr>
        <w:pStyle w:val="Sangradetextonormal"/>
        <w:widowControl w:val="0"/>
        <w:numPr>
          <w:ilvl w:val="0"/>
          <w:numId w:val="14"/>
        </w:numPr>
        <w:rPr>
          <w:rFonts w:ascii="Arial Narrow" w:hAnsi="Arial Narrow" w:cs="Arial"/>
          <w:b w:val="0"/>
          <w:bCs w:val="0"/>
          <w:sz w:val="22"/>
          <w:szCs w:val="22"/>
        </w:rPr>
      </w:pPr>
      <w:r w:rsidRPr="00FC68F7">
        <w:rPr>
          <w:rFonts w:ascii="Arial Narrow" w:hAnsi="Arial Narrow" w:cs="Arial"/>
          <w:b w:val="0"/>
          <w:bCs w:val="0"/>
          <w:sz w:val="22"/>
          <w:szCs w:val="22"/>
        </w:rPr>
        <w:t>El Señor [a] __________________[</w:t>
      </w:r>
      <w:r w:rsidRPr="00FC68F7">
        <w:rPr>
          <w:rFonts w:ascii="Arial Narrow" w:hAnsi="Arial Narrow" w:cs="Arial"/>
          <w:b w:val="0"/>
          <w:bCs w:val="0"/>
          <w:sz w:val="22"/>
          <w:szCs w:val="22"/>
          <w:highlight w:val="lightGray"/>
        </w:rPr>
        <w:t xml:space="preserve">indicar el nombre del representante legal de la unión temporal] </w:t>
      </w:r>
      <w:r w:rsidRPr="00FC68F7">
        <w:rPr>
          <w:rFonts w:ascii="Arial Narrow" w:hAnsi="Arial Narrow" w:cs="Arial"/>
          <w:b w:val="0"/>
          <w:bCs w:val="0"/>
          <w:sz w:val="22"/>
          <w:szCs w:val="22"/>
        </w:rPr>
        <w:t xml:space="preserve">acepta su nombramiento como representante legal de la UNIÓN TEMPORAL </w:t>
      </w:r>
      <w:r w:rsidRPr="00FC68F7">
        <w:rPr>
          <w:rFonts w:ascii="Arial Narrow" w:hAnsi="Arial Narrow" w:cs="Arial"/>
          <w:b w:val="0"/>
          <w:bCs w:val="0"/>
          <w:sz w:val="22"/>
          <w:szCs w:val="22"/>
          <w:highlight w:val="lightGray"/>
        </w:rPr>
        <w:t>[Nombre de la unión temporal]</w:t>
      </w:r>
      <w:r w:rsidRPr="00FC68F7">
        <w:rPr>
          <w:rFonts w:ascii="Arial Narrow" w:hAnsi="Arial Narrow" w:cs="Arial"/>
          <w:b w:val="0"/>
          <w:bCs w:val="0"/>
          <w:sz w:val="22"/>
          <w:szCs w:val="22"/>
        </w:rPr>
        <w:t xml:space="preserve"> </w:t>
      </w:r>
    </w:p>
    <w:p w14:paraId="4A25F27C" w14:textId="77777777" w:rsidR="009622EE" w:rsidRPr="00FC68F7" w:rsidRDefault="009622EE" w:rsidP="00FC225A">
      <w:pPr>
        <w:pStyle w:val="Sangradetextonormal"/>
        <w:widowControl w:val="0"/>
        <w:numPr>
          <w:ilvl w:val="0"/>
          <w:numId w:val="14"/>
        </w:numPr>
        <w:rPr>
          <w:rFonts w:ascii="Arial Narrow" w:hAnsi="Arial Narrow" w:cs="Arial"/>
          <w:b w:val="0"/>
          <w:bCs w:val="0"/>
          <w:sz w:val="22"/>
          <w:szCs w:val="22"/>
        </w:rPr>
      </w:pPr>
      <w:r w:rsidRPr="00FC68F7">
        <w:rPr>
          <w:rFonts w:ascii="Arial Narrow" w:hAnsi="Arial Narrow" w:cs="Arial"/>
          <w:b w:val="0"/>
          <w:bCs w:val="0"/>
          <w:sz w:val="22"/>
          <w:szCs w:val="22"/>
          <w:highlight w:val="lightGray"/>
        </w:rPr>
        <w:t>[Las entidades y los proponentes podrán incluir cláusulas adicionales que no contradigan lo dispuesto en los Documentos Tipo para regular la relación negocial entre los integrantes.]</w:t>
      </w:r>
    </w:p>
    <w:p w14:paraId="2CD454C4" w14:textId="77777777" w:rsidR="009622EE" w:rsidRPr="00FC68F7" w:rsidRDefault="009622EE" w:rsidP="00FC225A">
      <w:pPr>
        <w:pStyle w:val="Sangradetextonormal"/>
        <w:widowControl w:val="0"/>
        <w:numPr>
          <w:ilvl w:val="0"/>
          <w:numId w:val="14"/>
        </w:numPr>
        <w:rPr>
          <w:rFonts w:ascii="Arial Narrow" w:hAnsi="Arial Narrow" w:cs="Arial"/>
          <w:b w:val="0"/>
          <w:bCs w:val="0"/>
          <w:sz w:val="22"/>
          <w:szCs w:val="22"/>
        </w:rPr>
      </w:pPr>
      <w:r w:rsidRPr="00FC68F7">
        <w:rPr>
          <w:rFonts w:ascii="Arial Narrow" w:hAnsi="Arial Narrow" w:cs="Arial"/>
          <w:b w:val="0"/>
          <w:bCs w:val="0"/>
          <w:sz w:val="22"/>
          <w:szCs w:val="22"/>
        </w:rPr>
        <w:t>El domicilio de la unión temporal es:</w:t>
      </w:r>
    </w:p>
    <w:p w14:paraId="68C4B53F" w14:textId="77777777" w:rsidR="009622EE" w:rsidRPr="00B96957" w:rsidRDefault="009622EE" w:rsidP="00B96957">
      <w:pPr>
        <w:tabs>
          <w:tab w:val="left" w:pos="2694"/>
        </w:tabs>
        <w:ind w:left="1416"/>
        <w:jc w:val="both"/>
        <w:rPr>
          <w:rFonts w:ascii="Arial Narrow" w:hAnsi="Arial Narrow" w:cs="Arial"/>
          <w:sz w:val="22"/>
          <w:szCs w:val="22"/>
        </w:rPr>
      </w:pPr>
      <w:r w:rsidRPr="00B96957">
        <w:rPr>
          <w:rFonts w:ascii="Arial Narrow" w:hAnsi="Arial Narrow" w:cs="Arial"/>
          <w:sz w:val="22"/>
          <w:szCs w:val="22"/>
        </w:rPr>
        <w:t>Dirección de correo</w:t>
      </w:r>
      <w:r w:rsidRPr="00B96957">
        <w:rPr>
          <w:rFonts w:ascii="Arial Narrow" w:hAnsi="Arial Narrow" w:cs="Arial"/>
          <w:sz w:val="22"/>
          <w:szCs w:val="22"/>
        </w:rPr>
        <w:tab/>
        <w:t>___________________________________________</w:t>
      </w:r>
    </w:p>
    <w:p w14:paraId="5D6A2E1E" w14:textId="77777777" w:rsidR="009622EE" w:rsidRPr="00B96957" w:rsidRDefault="009622EE" w:rsidP="00B96957">
      <w:pPr>
        <w:tabs>
          <w:tab w:val="left" w:pos="2694"/>
        </w:tabs>
        <w:ind w:left="1416"/>
        <w:jc w:val="both"/>
        <w:rPr>
          <w:rFonts w:ascii="Arial Narrow" w:hAnsi="Arial Narrow" w:cs="Arial"/>
          <w:sz w:val="22"/>
          <w:szCs w:val="22"/>
        </w:rPr>
      </w:pPr>
      <w:r w:rsidRPr="00B96957">
        <w:rPr>
          <w:rFonts w:ascii="Arial Narrow" w:hAnsi="Arial Narrow" w:cs="Arial"/>
          <w:sz w:val="22"/>
          <w:szCs w:val="22"/>
        </w:rPr>
        <w:t>Dirección electrónica</w:t>
      </w:r>
      <w:r w:rsidRPr="00B96957">
        <w:rPr>
          <w:rFonts w:ascii="Arial Narrow" w:hAnsi="Arial Narrow" w:cs="Arial"/>
          <w:sz w:val="22"/>
          <w:szCs w:val="22"/>
        </w:rPr>
        <w:tab/>
        <w:t>___________________________________________</w:t>
      </w:r>
    </w:p>
    <w:p w14:paraId="4D7814E2" w14:textId="77777777" w:rsidR="009622EE" w:rsidRPr="00B96957" w:rsidRDefault="009622EE" w:rsidP="00B96957">
      <w:pPr>
        <w:tabs>
          <w:tab w:val="left" w:pos="2694"/>
        </w:tabs>
        <w:ind w:left="1416"/>
        <w:jc w:val="both"/>
        <w:rPr>
          <w:rFonts w:ascii="Arial Narrow" w:hAnsi="Arial Narrow" w:cs="Arial"/>
          <w:sz w:val="22"/>
          <w:szCs w:val="22"/>
        </w:rPr>
      </w:pPr>
      <w:r w:rsidRPr="00B96957">
        <w:rPr>
          <w:rFonts w:ascii="Arial Narrow" w:hAnsi="Arial Narrow" w:cs="Arial"/>
          <w:sz w:val="22"/>
          <w:szCs w:val="22"/>
        </w:rPr>
        <w:t>Teléfono</w:t>
      </w:r>
      <w:r w:rsidRPr="00B96957">
        <w:rPr>
          <w:rFonts w:ascii="Arial Narrow" w:hAnsi="Arial Narrow" w:cs="Arial"/>
          <w:sz w:val="22"/>
          <w:szCs w:val="22"/>
        </w:rPr>
        <w:tab/>
        <w:t>___________________________________________</w:t>
      </w:r>
    </w:p>
    <w:p w14:paraId="12C5EFBB" w14:textId="77777777" w:rsidR="009622EE" w:rsidRPr="00B96957" w:rsidRDefault="009622EE" w:rsidP="00B96957">
      <w:pPr>
        <w:tabs>
          <w:tab w:val="left" w:pos="2694"/>
        </w:tabs>
        <w:ind w:left="1416"/>
        <w:jc w:val="both"/>
        <w:rPr>
          <w:rFonts w:ascii="Arial Narrow" w:hAnsi="Arial Narrow" w:cs="Arial"/>
          <w:sz w:val="22"/>
          <w:szCs w:val="22"/>
        </w:rPr>
      </w:pPr>
      <w:r w:rsidRPr="00B96957">
        <w:rPr>
          <w:rFonts w:ascii="Arial Narrow" w:hAnsi="Arial Narrow" w:cs="Arial"/>
          <w:sz w:val="22"/>
          <w:szCs w:val="22"/>
        </w:rPr>
        <w:t>Telefax</w:t>
      </w:r>
      <w:r w:rsidRPr="00B96957">
        <w:rPr>
          <w:rFonts w:ascii="Arial Narrow" w:hAnsi="Arial Narrow" w:cs="Arial"/>
          <w:sz w:val="22"/>
          <w:szCs w:val="22"/>
        </w:rPr>
        <w:tab/>
        <w:t>___________________________________________</w:t>
      </w:r>
    </w:p>
    <w:p w14:paraId="4E8A934D" w14:textId="77777777" w:rsidR="009622EE" w:rsidRPr="00B96957" w:rsidRDefault="009622EE" w:rsidP="00B96957">
      <w:pPr>
        <w:tabs>
          <w:tab w:val="left" w:pos="2694"/>
        </w:tabs>
        <w:ind w:left="1416"/>
        <w:jc w:val="both"/>
        <w:rPr>
          <w:rFonts w:ascii="Arial Narrow" w:hAnsi="Arial Narrow" w:cs="Arial"/>
          <w:sz w:val="22"/>
          <w:szCs w:val="22"/>
        </w:rPr>
      </w:pPr>
      <w:r w:rsidRPr="00B96957">
        <w:rPr>
          <w:rFonts w:ascii="Arial Narrow" w:hAnsi="Arial Narrow" w:cs="Arial"/>
          <w:sz w:val="22"/>
          <w:szCs w:val="22"/>
        </w:rPr>
        <w:t>Ciudad</w:t>
      </w:r>
      <w:r w:rsidRPr="00B96957">
        <w:rPr>
          <w:rFonts w:ascii="Arial Narrow" w:hAnsi="Arial Narrow" w:cs="Arial"/>
          <w:sz w:val="22"/>
          <w:szCs w:val="22"/>
        </w:rPr>
        <w:tab/>
        <w:t>___________________________________________</w:t>
      </w:r>
    </w:p>
    <w:p w14:paraId="3541DDEB" w14:textId="77777777" w:rsidR="009622EE" w:rsidRPr="00B96957" w:rsidRDefault="009622EE" w:rsidP="00B96957">
      <w:pPr>
        <w:pStyle w:val="Textoindependiente"/>
        <w:jc w:val="both"/>
        <w:rPr>
          <w:rFonts w:ascii="Arial Narrow" w:hAnsi="Arial Narrow" w:cs="Arial"/>
          <w:sz w:val="22"/>
          <w:szCs w:val="22"/>
        </w:rPr>
      </w:pPr>
    </w:p>
    <w:p w14:paraId="3AEB5E42" w14:textId="77777777" w:rsidR="009622EE" w:rsidRPr="00B96957" w:rsidRDefault="009622EE" w:rsidP="00B96957">
      <w:pPr>
        <w:pStyle w:val="Textoindependiente"/>
        <w:jc w:val="both"/>
        <w:rPr>
          <w:rFonts w:ascii="Arial Narrow" w:hAnsi="Arial Narrow" w:cs="Arial"/>
          <w:sz w:val="22"/>
          <w:szCs w:val="22"/>
        </w:rPr>
      </w:pPr>
      <w:r w:rsidRPr="00B96957">
        <w:rPr>
          <w:rFonts w:ascii="Arial Narrow" w:hAnsi="Arial Narrow" w:cs="Arial"/>
          <w:sz w:val="22"/>
          <w:szCs w:val="22"/>
        </w:rPr>
        <w:t>En constancia, se firma en _______________, a los ____ días del mes de _____ de 20__.</w:t>
      </w:r>
    </w:p>
    <w:p w14:paraId="728BD44D" w14:textId="77777777" w:rsidR="009622EE" w:rsidRPr="00B96957" w:rsidRDefault="009622EE" w:rsidP="00B96957">
      <w:pPr>
        <w:jc w:val="both"/>
        <w:rPr>
          <w:rFonts w:ascii="Arial Narrow" w:hAnsi="Arial Narrow" w:cs="Arial"/>
          <w:b/>
          <w:sz w:val="22"/>
          <w:szCs w:val="22"/>
        </w:rPr>
      </w:pPr>
    </w:p>
    <w:p w14:paraId="795C955D" w14:textId="77777777" w:rsidR="009622EE" w:rsidRPr="00B96957" w:rsidRDefault="009622EE" w:rsidP="00B96957">
      <w:pPr>
        <w:jc w:val="both"/>
        <w:rPr>
          <w:rFonts w:ascii="Arial Narrow" w:hAnsi="Arial Narrow" w:cs="Arial"/>
          <w:b/>
          <w:sz w:val="22"/>
          <w:szCs w:val="22"/>
        </w:rPr>
      </w:pPr>
    </w:p>
    <w:p w14:paraId="6FDB19AD"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b/>
          <w:sz w:val="22"/>
          <w:szCs w:val="22"/>
        </w:rPr>
        <w:t>_________________________________                   ___________________________________</w:t>
      </w:r>
    </w:p>
    <w:p w14:paraId="4374FCA8"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[Nombre del proponente o representante legal</w:t>
      </w:r>
      <w:r w:rsidRPr="00B96957">
        <w:rPr>
          <w:rFonts w:ascii="Arial Narrow" w:hAnsi="Arial Narrow" w:cs="Arial"/>
          <w:sz w:val="22"/>
          <w:szCs w:val="22"/>
        </w:rPr>
        <w:tab/>
        <w:t xml:space="preserve">        </w:t>
      </w:r>
      <w:r w:rsidRPr="00B96957">
        <w:rPr>
          <w:rFonts w:ascii="Arial Narrow" w:hAnsi="Arial Narrow" w:cs="Arial"/>
          <w:sz w:val="22"/>
          <w:szCs w:val="22"/>
          <w:highlight w:val="lightGray"/>
        </w:rPr>
        <w:t>[Nombre del proponente o representante legal</w:t>
      </w:r>
    </w:p>
    <w:p w14:paraId="7A0D87C7"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lastRenderedPageBreak/>
        <w:t>de cada uno de los integrantes]</w:t>
      </w:r>
      <w:r w:rsidRPr="00B96957">
        <w:rPr>
          <w:rFonts w:ascii="Arial Narrow" w:hAnsi="Arial Narrow" w:cs="Arial"/>
          <w:sz w:val="22"/>
          <w:szCs w:val="22"/>
        </w:rPr>
        <w:tab/>
      </w:r>
      <w:r w:rsidRPr="00B96957">
        <w:rPr>
          <w:rFonts w:ascii="Arial Narrow" w:hAnsi="Arial Narrow" w:cs="Arial"/>
          <w:sz w:val="22"/>
          <w:szCs w:val="22"/>
        </w:rPr>
        <w:tab/>
      </w:r>
      <w:r w:rsidRPr="00B96957">
        <w:rPr>
          <w:rFonts w:ascii="Arial Narrow" w:hAnsi="Arial Narrow" w:cs="Arial"/>
          <w:sz w:val="22"/>
          <w:szCs w:val="22"/>
        </w:rPr>
        <w:tab/>
        <w:t xml:space="preserve">        </w:t>
      </w:r>
      <w:r w:rsidRPr="00B96957">
        <w:rPr>
          <w:rFonts w:ascii="Arial Narrow" w:hAnsi="Arial Narrow" w:cs="Arial"/>
          <w:sz w:val="22"/>
          <w:szCs w:val="22"/>
          <w:highlight w:val="lightGray"/>
        </w:rPr>
        <w:t>de cada uno de los integrantes]</w:t>
      </w:r>
    </w:p>
    <w:p w14:paraId="741ED9D2" w14:textId="77777777" w:rsidR="009622EE" w:rsidRPr="00B96957" w:rsidRDefault="009622EE" w:rsidP="00B96957">
      <w:pPr>
        <w:jc w:val="both"/>
        <w:rPr>
          <w:rFonts w:ascii="Arial Narrow" w:hAnsi="Arial Narrow" w:cs="Arial"/>
          <w:sz w:val="22"/>
          <w:szCs w:val="22"/>
          <w:highlight w:val="lightGray"/>
        </w:rPr>
      </w:pPr>
      <w:r w:rsidRPr="00B96957">
        <w:rPr>
          <w:rFonts w:ascii="Arial Narrow" w:hAnsi="Arial Narrow" w:cs="Arial"/>
          <w:sz w:val="22"/>
          <w:szCs w:val="22"/>
        </w:rPr>
        <w:tab/>
      </w:r>
      <w:r w:rsidRPr="00B96957">
        <w:rPr>
          <w:rFonts w:ascii="Arial Narrow" w:hAnsi="Arial Narrow" w:cs="Arial"/>
          <w:sz w:val="22"/>
          <w:szCs w:val="22"/>
        </w:rPr>
        <w:tab/>
      </w:r>
      <w:r w:rsidRPr="00B96957">
        <w:rPr>
          <w:rFonts w:ascii="Arial Narrow" w:hAnsi="Arial Narrow" w:cs="Arial"/>
          <w:sz w:val="22"/>
          <w:szCs w:val="22"/>
        </w:rPr>
        <w:tab/>
      </w:r>
      <w:r w:rsidRPr="00B96957">
        <w:rPr>
          <w:rFonts w:ascii="Arial Narrow" w:hAnsi="Arial Narrow" w:cs="Arial"/>
          <w:sz w:val="22"/>
          <w:szCs w:val="22"/>
        </w:rPr>
        <w:tab/>
      </w:r>
    </w:p>
    <w:p w14:paraId="5E97494B" w14:textId="77777777" w:rsidR="009622EE" w:rsidRPr="00B96957" w:rsidRDefault="009622EE" w:rsidP="00B96957">
      <w:pPr>
        <w:jc w:val="both"/>
        <w:rPr>
          <w:rFonts w:ascii="Arial Narrow" w:hAnsi="Arial Narrow" w:cs="Arial"/>
          <w:b/>
          <w:sz w:val="22"/>
          <w:szCs w:val="22"/>
        </w:rPr>
      </w:pPr>
    </w:p>
    <w:p w14:paraId="6CE3B3C3" w14:textId="77777777" w:rsidR="009622EE" w:rsidRPr="00B96957" w:rsidRDefault="009622EE" w:rsidP="00B96957">
      <w:pPr>
        <w:jc w:val="both"/>
        <w:rPr>
          <w:rFonts w:ascii="Arial Narrow" w:hAnsi="Arial Narrow" w:cs="Arial"/>
          <w:b/>
          <w:sz w:val="22"/>
          <w:szCs w:val="22"/>
        </w:rPr>
      </w:pPr>
    </w:p>
    <w:p w14:paraId="767420CB" w14:textId="77777777" w:rsidR="009622EE" w:rsidRPr="00B96957" w:rsidRDefault="009622EE" w:rsidP="00B96957">
      <w:pPr>
        <w:jc w:val="both"/>
        <w:rPr>
          <w:rFonts w:ascii="Arial Narrow" w:hAnsi="Arial Narrow" w:cs="Arial"/>
          <w:b/>
          <w:sz w:val="22"/>
          <w:szCs w:val="22"/>
        </w:rPr>
      </w:pPr>
      <w:r w:rsidRPr="00B96957">
        <w:rPr>
          <w:rFonts w:ascii="Arial Narrow" w:hAnsi="Arial Narrow" w:cs="Arial"/>
          <w:b/>
          <w:sz w:val="22"/>
          <w:szCs w:val="22"/>
        </w:rPr>
        <w:t>____________________________</w:t>
      </w:r>
      <w:r w:rsidRPr="00B96957">
        <w:rPr>
          <w:rFonts w:ascii="Arial Narrow" w:hAnsi="Arial Narrow" w:cs="Arial"/>
          <w:b/>
          <w:sz w:val="22"/>
          <w:szCs w:val="22"/>
        </w:rPr>
        <w:tab/>
      </w:r>
      <w:r w:rsidRPr="00B96957">
        <w:rPr>
          <w:rFonts w:ascii="Arial Narrow" w:hAnsi="Arial Narrow" w:cs="Arial"/>
          <w:b/>
          <w:sz w:val="22"/>
          <w:szCs w:val="22"/>
        </w:rPr>
        <w:tab/>
        <w:t xml:space="preserve">        ___________________________________</w:t>
      </w:r>
    </w:p>
    <w:p w14:paraId="601B0DBF" w14:textId="77777777" w:rsidR="009622EE" w:rsidRPr="00B96957" w:rsidRDefault="009622EE" w:rsidP="00B96957">
      <w:pPr>
        <w:jc w:val="both"/>
        <w:rPr>
          <w:rFonts w:ascii="Arial Narrow" w:hAnsi="Arial Narrow" w:cs="Arial"/>
          <w:sz w:val="22"/>
          <w:szCs w:val="22"/>
        </w:rPr>
      </w:pPr>
      <w:r w:rsidRPr="00B96957">
        <w:rPr>
          <w:rFonts w:ascii="Arial Narrow" w:hAnsi="Arial Narrow" w:cs="Arial"/>
          <w:sz w:val="22"/>
          <w:szCs w:val="22"/>
          <w:highlight w:val="lightGray"/>
        </w:rPr>
        <w:t xml:space="preserve">[Nombre y firma del representante de la </w:t>
      </w:r>
      <w:r w:rsidRPr="00B96957">
        <w:rPr>
          <w:rFonts w:ascii="Arial Narrow" w:hAnsi="Arial Narrow" w:cs="Arial"/>
          <w:sz w:val="22"/>
          <w:szCs w:val="22"/>
        </w:rPr>
        <w:tab/>
        <w:t xml:space="preserve">        </w:t>
      </w:r>
      <w:r w:rsidRPr="00B96957">
        <w:rPr>
          <w:rFonts w:ascii="Arial Narrow" w:hAnsi="Arial Narrow" w:cs="Arial"/>
          <w:sz w:val="22"/>
          <w:szCs w:val="22"/>
          <w:highlight w:val="lightGray"/>
        </w:rPr>
        <w:t>[Nombre y firma del representante  la  unión temporal]</w:t>
      </w:r>
      <w:r w:rsidRPr="00B96957">
        <w:rPr>
          <w:rFonts w:ascii="Arial Narrow" w:hAnsi="Arial Narrow" w:cs="Arial"/>
          <w:sz w:val="22"/>
          <w:szCs w:val="22"/>
        </w:rPr>
        <w:tab/>
        <w:t xml:space="preserve">                                    </w:t>
      </w:r>
      <w:r w:rsidRPr="00B96957">
        <w:rPr>
          <w:rFonts w:ascii="Arial Narrow" w:hAnsi="Arial Narrow" w:cs="Arial"/>
          <w:sz w:val="22"/>
          <w:szCs w:val="22"/>
          <w:highlight w:val="lightGray"/>
        </w:rPr>
        <w:t xml:space="preserve">suplente de la unión temporal] </w:t>
      </w:r>
    </w:p>
    <w:p w14:paraId="7B650F05" w14:textId="5465DA01" w:rsidR="009622EE" w:rsidRPr="00B96957" w:rsidRDefault="009622EE" w:rsidP="007E748B">
      <w:pPr>
        <w:jc w:val="center"/>
        <w:rPr>
          <w:rFonts w:ascii="Arial Narrow" w:hAnsi="Arial Narrow" w:cs="Arial"/>
          <w:sz w:val="22"/>
          <w:szCs w:val="22"/>
        </w:rPr>
      </w:pPr>
      <w:r w:rsidRPr="00B96957">
        <w:rPr>
          <w:rFonts w:ascii="Arial Narrow" w:hAnsi="Arial Narrow" w:cs="Arial"/>
          <w:sz w:val="22"/>
          <w:szCs w:val="22"/>
        </w:rPr>
        <w:br w:type="page"/>
      </w:r>
    </w:p>
    <w:p w14:paraId="370E4230" w14:textId="57E074D5" w:rsidR="00B96957" w:rsidRPr="00B96957" w:rsidRDefault="007E748B" w:rsidP="007E748B">
      <w:pPr>
        <w:jc w:val="center"/>
        <w:rPr>
          <w:rFonts w:ascii="Arial Narrow" w:hAnsi="Arial Narrow" w:cs="Arial"/>
          <w:b/>
          <w:sz w:val="22"/>
          <w:szCs w:val="22"/>
        </w:rPr>
      </w:pPr>
      <w:r>
        <w:rPr>
          <w:rFonts w:ascii="Arial Narrow" w:hAnsi="Arial Narrow" w:cs="Arial"/>
          <w:b/>
          <w:sz w:val="22"/>
          <w:szCs w:val="22"/>
        </w:rPr>
        <w:lastRenderedPageBreak/>
        <w:t>FORMATO No</w:t>
      </w:r>
      <w:r w:rsidR="00B96957" w:rsidRPr="00B96957">
        <w:rPr>
          <w:rFonts w:ascii="Arial Narrow" w:hAnsi="Arial Narrow" w:cs="Arial"/>
          <w:b/>
          <w:sz w:val="22"/>
          <w:szCs w:val="22"/>
        </w:rPr>
        <w:t>. 3 - EXPERIENCIA DEL PROPONENTE</w:t>
      </w:r>
    </w:p>
    <w:p w14:paraId="686AA7E5" w14:textId="77777777" w:rsidR="00B96957" w:rsidRPr="00B96957" w:rsidRDefault="00B96957" w:rsidP="00B96957">
      <w:pPr>
        <w:jc w:val="both"/>
        <w:rPr>
          <w:rFonts w:ascii="Arial Narrow" w:hAnsi="Arial Narrow" w:cs="Arial"/>
          <w:sz w:val="22"/>
          <w:szCs w:val="22"/>
        </w:rPr>
      </w:pPr>
    </w:p>
    <w:tbl>
      <w:tblPr>
        <w:tblW w:w="10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438"/>
        <w:gridCol w:w="781"/>
        <w:gridCol w:w="1976"/>
        <w:gridCol w:w="1991"/>
        <w:gridCol w:w="2049"/>
        <w:gridCol w:w="979"/>
        <w:gridCol w:w="1066"/>
      </w:tblGrid>
      <w:tr w:rsidR="00B96957" w:rsidRPr="00B96957" w14:paraId="136B2FA3" w14:textId="77777777" w:rsidTr="005D5AC6">
        <w:trPr>
          <w:trHeight w:val="695"/>
          <w:jc w:val="center"/>
        </w:trPr>
        <w:tc>
          <w:tcPr>
            <w:tcW w:w="2085" w:type="dxa"/>
            <w:gridSpan w:val="2"/>
            <w:tcBorders>
              <w:top w:val="single" w:sz="4" w:space="0" w:color="auto"/>
              <w:left w:val="single" w:sz="4" w:space="0" w:color="auto"/>
              <w:bottom w:val="single" w:sz="4" w:space="0" w:color="auto"/>
              <w:right w:val="single" w:sz="4" w:space="0" w:color="auto"/>
            </w:tcBorders>
          </w:tcPr>
          <w:p w14:paraId="5EB7EA42" w14:textId="77777777" w:rsidR="00B96957" w:rsidRPr="00B96957" w:rsidRDefault="00B96957" w:rsidP="00B96957">
            <w:pPr>
              <w:autoSpaceDE w:val="0"/>
              <w:autoSpaceDN w:val="0"/>
              <w:adjustRightInd w:val="0"/>
              <w:jc w:val="both"/>
              <w:rPr>
                <w:rFonts w:ascii="Arial Narrow" w:hAnsi="Arial Narrow" w:cs="Arial"/>
                <w:b/>
                <w:bCs/>
                <w:sz w:val="22"/>
                <w:szCs w:val="22"/>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50A2DFA9"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b/>
                <w:bCs/>
                <w:sz w:val="22"/>
                <w:szCs w:val="22"/>
              </w:rPr>
              <w:t xml:space="preserve">EXPERIENCIA DEL </w:t>
            </w:r>
            <w:r w:rsidRPr="00B96957">
              <w:rPr>
                <w:rFonts w:ascii="Arial Narrow" w:hAnsi="Arial Narrow" w:cs="Arial"/>
                <w:b/>
                <w:bCs/>
                <w:iCs/>
                <w:sz w:val="22"/>
                <w:szCs w:val="22"/>
              </w:rPr>
              <w:t>PROPONENTE</w:t>
            </w:r>
          </w:p>
        </w:tc>
      </w:tr>
      <w:tr w:rsidR="00B96957" w:rsidRPr="00B96957" w14:paraId="6C058B26" w14:textId="77777777" w:rsidTr="005D5AC6">
        <w:trPr>
          <w:trHeight w:val="242"/>
          <w:jc w:val="center"/>
        </w:trPr>
        <w:tc>
          <w:tcPr>
            <w:tcW w:w="2085" w:type="dxa"/>
            <w:gridSpan w:val="2"/>
            <w:tcBorders>
              <w:top w:val="single" w:sz="4" w:space="0" w:color="auto"/>
              <w:left w:val="single" w:sz="4" w:space="0" w:color="auto"/>
              <w:bottom w:val="single" w:sz="4" w:space="0" w:color="auto"/>
              <w:right w:val="single" w:sz="4" w:space="0" w:color="auto"/>
            </w:tcBorders>
          </w:tcPr>
          <w:p w14:paraId="120F4082" w14:textId="77777777" w:rsidR="00B96957" w:rsidRPr="00B96957" w:rsidRDefault="00B96957" w:rsidP="00B96957">
            <w:pPr>
              <w:autoSpaceDE w:val="0"/>
              <w:autoSpaceDN w:val="0"/>
              <w:adjustRightInd w:val="0"/>
              <w:jc w:val="both"/>
              <w:rPr>
                <w:rFonts w:ascii="Arial Narrow" w:hAnsi="Arial Narrow" w:cs="Arial"/>
                <w:b/>
                <w:bCs/>
                <w:iCs/>
                <w:sz w:val="22"/>
                <w:szCs w:val="22"/>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6E2A68DB"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b/>
                <w:bCs/>
                <w:iCs/>
                <w:sz w:val="22"/>
                <w:szCs w:val="22"/>
              </w:rPr>
              <w:t>Proponente</w:t>
            </w:r>
            <w:r w:rsidRPr="00B96957">
              <w:rPr>
                <w:rFonts w:ascii="Arial Narrow" w:hAnsi="Arial Narrow" w:cs="Arial"/>
                <w:b/>
                <w:bCs/>
                <w:sz w:val="22"/>
                <w:szCs w:val="22"/>
              </w:rPr>
              <w:t xml:space="preserve">___________________________ </w:t>
            </w:r>
          </w:p>
        </w:tc>
      </w:tr>
      <w:tr w:rsidR="00B96957" w:rsidRPr="00B96957" w14:paraId="1569B5A4"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hideMark/>
          </w:tcPr>
          <w:p w14:paraId="2BB818BB"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i/>
                <w:iCs/>
                <w:sz w:val="22"/>
                <w:szCs w:val="22"/>
              </w:rPr>
              <w:t xml:space="preserve">Cliente </w:t>
            </w:r>
          </w:p>
        </w:tc>
        <w:tc>
          <w:tcPr>
            <w:tcW w:w="1236" w:type="dxa"/>
            <w:gridSpan w:val="2"/>
            <w:tcBorders>
              <w:top w:val="single" w:sz="4" w:space="0" w:color="auto"/>
              <w:left w:val="single" w:sz="4" w:space="0" w:color="auto"/>
              <w:bottom w:val="single" w:sz="4" w:space="0" w:color="auto"/>
              <w:right w:val="single" w:sz="4" w:space="0" w:color="auto"/>
            </w:tcBorders>
            <w:hideMark/>
          </w:tcPr>
          <w:p w14:paraId="50999560"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i/>
                <w:iCs/>
                <w:sz w:val="22"/>
                <w:szCs w:val="22"/>
              </w:rPr>
              <w:t xml:space="preserve">Contrato </w:t>
            </w:r>
          </w:p>
        </w:tc>
        <w:tc>
          <w:tcPr>
            <w:tcW w:w="2018" w:type="dxa"/>
            <w:tcBorders>
              <w:top w:val="single" w:sz="4" w:space="0" w:color="auto"/>
              <w:left w:val="single" w:sz="4" w:space="0" w:color="auto"/>
              <w:bottom w:val="single" w:sz="4" w:space="0" w:color="auto"/>
              <w:right w:val="single" w:sz="4" w:space="0" w:color="auto"/>
            </w:tcBorders>
          </w:tcPr>
          <w:p w14:paraId="2F045CBE" w14:textId="77777777" w:rsidR="00B96957" w:rsidRPr="00B96957" w:rsidRDefault="00B96957" w:rsidP="00B96957">
            <w:pPr>
              <w:autoSpaceDE w:val="0"/>
              <w:autoSpaceDN w:val="0"/>
              <w:adjustRightInd w:val="0"/>
              <w:jc w:val="both"/>
              <w:rPr>
                <w:rFonts w:ascii="Arial Narrow" w:hAnsi="Arial Narrow" w:cs="Arial"/>
                <w:i/>
                <w:iCs/>
                <w:sz w:val="22"/>
                <w:szCs w:val="22"/>
              </w:rPr>
            </w:pPr>
            <w:r w:rsidRPr="00B96957">
              <w:rPr>
                <w:rFonts w:ascii="Arial Narrow" w:hAnsi="Arial Narrow" w:cs="Arial"/>
                <w:i/>
                <w:iCs/>
                <w:sz w:val="22"/>
                <w:szCs w:val="22"/>
              </w:rPr>
              <w:t>Numero de consecutivo en el RUP</w:t>
            </w:r>
          </w:p>
        </w:tc>
        <w:tc>
          <w:tcPr>
            <w:tcW w:w="2054" w:type="dxa"/>
            <w:tcBorders>
              <w:top w:val="single" w:sz="4" w:space="0" w:color="auto"/>
              <w:left w:val="single" w:sz="4" w:space="0" w:color="auto"/>
              <w:bottom w:val="single" w:sz="4" w:space="0" w:color="auto"/>
              <w:right w:val="single" w:sz="4" w:space="0" w:color="auto"/>
            </w:tcBorders>
            <w:hideMark/>
          </w:tcPr>
          <w:p w14:paraId="5566A8D5"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i/>
                <w:iCs/>
                <w:sz w:val="22"/>
                <w:szCs w:val="22"/>
              </w:rPr>
              <w:t xml:space="preserve">Objeto </w:t>
            </w:r>
          </w:p>
        </w:tc>
        <w:tc>
          <w:tcPr>
            <w:tcW w:w="2104" w:type="dxa"/>
            <w:tcBorders>
              <w:top w:val="single" w:sz="4" w:space="0" w:color="auto"/>
              <w:left w:val="single" w:sz="4" w:space="0" w:color="auto"/>
              <w:bottom w:val="single" w:sz="4" w:space="0" w:color="auto"/>
              <w:right w:val="single" w:sz="4" w:space="0" w:color="auto"/>
            </w:tcBorders>
            <w:hideMark/>
          </w:tcPr>
          <w:p w14:paraId="5E67DBFA"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i/>
                <w:iCs/>
                <w:sz w:val="22"/>
                <w:szCs w:val="22"/>
              </w:rPr>
              <w:t xml:space="preserve">Valor a la fecha de finalizar la ejecución  </w:t>
            </w:r>
          </w:p>
        </w:tc>
        <w:tc>
          <w:tcPr>
            <w:tcW w:w="0" w:type="auto"/>
            <w:tcBorders>
              <w:top w:val="single" w:sz="4" w:space="0" w:color="auto"/>
              <w:left w:val="single" w:sz="4" w:space="0" w:color="auto"/>
              <w:bottom w:val="single" w:sz="4" w:space="0" w:color="auto"/>
              <w:right w:val="single" w:sz="4" w:space="0" w:color="auto"/>
            </w:tcBorders>
            <w:hideMark/>
          </w:tcPr>
          <w:p w14:paraId="516EF58A"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i/>
                <w:iCs/>
                <w:sz w:val="22"/>
                <w:szCs w:val="22"/>
              </w:rPr>
              <w:t xml:space="preserve">Lugar de ejecución del contrato </w:t>
            </w:r>
          </w:p>
        </w:tc>
        <w:tc>
          <w:tcPr>
            <w:tcW w:w="1071" w:type="dxa"/>
            <w:tcBorders>
              <w:top w:val="single" w:sz="4" w:space="0" w:color="auto"/>
              <w:left w:val="single" w:sz="4" w:space="0" w:color="auto"/>
              <w:bottom w:val="single" w:sz="4" w:space="0" w:color="auto"/>
              <w:right w:val="single" w:sz="4" w:space="0" w:color="auto"/>
            </w:tcBorders>
            <w:hideMark/>
          </w:tcPr>
          <w:p w14:paraId="28CE824E"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i/>
                <w:iCs/>
                <w:sz w:val="22"/>
                <w:szCs w:val="22"/>
              </w:rPr>
              <w:t xml:space="preserve">Plazo ejecución contrato </w:t>
            </w:r>
          </w:p>
        </w:tc>
      </w:tr>
      <w:tr w:rsidR="00B96957" w:rsidRPr="00B96957" w14:paraId="5353F7F2"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136A1D1D"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14:paraId="68EB8E6A"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2018" w:type="dxa"/>
            <w:tcBorders>
              <w:top w:val="single" w:sz="4" w:space="0" w:color="auto"/>
              <w:left w:val="single" w:sz="4" w:space="0" w:color="auto"/>
              <w:bottom w:val="single" w:sz="4" w:space="0" w:color="auto"/>
              <w:right w:val="single" w:sz="4" w:space="0" w:color="auto"/>
            </w:tcBorders>
          </w:tcPr>
          <w:p w14:paraId="2FC37125"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2054" w:type="dxa"/>
            <w:tcBorders>
              <w:top w:val="single" w:sz="4" w:space="0" w:color="auto"/>
              <w:left w:val="single" w:sz="4" w:space="0" w:color="auto"/>
              <w:bottom w:val="single" w:sz="4" w:space="0" w:color="auto"/>
              <w:right w:val="single" w:sz="4" w:space="0" w:color="auto"/>
            </w:tcBorders>
          </w:tcPr>
          <w:p w14:paraId="77D85CD9"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2104" w:type="dxa"/>
            <w:tcBorders>
              <w:top w:val="single" w:sz="4" w:space="0" w:color="auto"/>
              <w:left w:val="single" w:sz="4" w:space="0" w:color="auto"/>
              <w:bottom w:val="single" w:sz="4" w:space="0" w:color="auto"/>
              <w:right w:val="single" w:sz="4" w:space="0" w:color="auto"/>
            </w:tcBorders>
          </w:tcPr>
          <w:p w14:paraId="426EEAD1"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0" w:type="auto"/>
            <w:tcBorders>
              <w:top w:val="single" w:sz="4" w:space="0" w:color="auto"/>
              <w:left w:val="single" w:sz="4" w:space="0" w:color="auto"/>
              <w:bottom w:val="single" w:sz="4" w:space="0" w:color="auto"/>
              <w:right w:val="single" w:sz="4" w:space="0" w:color="auto"/>
            </w:tcBorders>
          </w:tcPr>
          <w:p w14:paraId="343322AD"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1071" w:type="dxa"/>
            <w:tcBorders>
              <w:top w:val="single" w:sz="4" w:space="0" w:color="auto"/>
              <w:left w:val="single" w:sz="4" w:space="0" w:color="auto"/>
              <w:bottom w:val="single" w:sz="4" w:space="0" w:color="auto"/>
              <w:right w:val="single" w:sz="4" w:space="0" w:color="auto"/>
            </w:tcBorders>
          </w:tcPr>
          <w:p w14:paraId="28C61D04" w14:textId="77777777" w:rsidR="00B96957" w:rsidRPr="00B96957" w:rsidRDefault="00B96957" w:rsidP="00B96957">
            <w:pPr>
              <w:autoSpaceDE w:val="0"/>
              <w:autoSpaceDN w:val="0"/>
              <w:adjustRightInd w:val="0"/>
              <w:jc w:val="both"/>
              <w:rPr>
                <w:rFonts w:ascii="Arial Narrow" w:hAnsi="Arial Narrow" w:cs="Arial"/>
                <w:i/>
                <w:iCs/>
                <w:sz w:val="22"/>
                <w:szCs w:val="22"/>
              </w:rPr>
            </w:pPr>
          </w:p>
        </w:tc>
      </w:tr>
      <w:tr w:rsidR="00B96957" w:rsidRPr="00B96957" w14:paraId="0604560F"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575BE26B"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14:paraId="7B0A0519"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2018" w:type="dxa"/>
            <w:tcBorders>
              <w:top w:val="single" w:sz="4" w:space="0" w:color="auto"/>
              <w:left w:val="single" w:sz="4" w:space="0" w:color="auto"/>
              <w:bottom w:val="single" w:sz="4" w:space="0" w:color="auto"/>
              <w:right w:val="single" w:sz="4" w:space="0" w:color="auto"/>
            </w:tcBorders>
          </w:tcPr>
          <w:p w14:paraId="4A72954E"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2054" w:type="dxa"/>
            <w:tcBorders>
              <w:top w:val="single" w:sz="4" w:space="0" w:color="auto"/>
              <w:left w:val="single" w:sz="4" w:space="0" w:color="auto"/>
              <w:bottom w:val="single" w:sz="4" w:space="0" w:color="auto"/>
              <w:right w:val="single" w:sz="4" w:space="0" w:color="auto"/>
            </w:tcBorders>
          </w:tcPr>
          <w:p w14:paraId="28D6A9AE"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2104" w:type="dxa"/>
            <w:tcBorders>
              <w:top w:val="single" w:sz="4" w:space="0" w:color="auto"/>
              <w:left w:val="single" w:sz="4" w:space="0" w:color="auto"/>
              <w:bottom w:val="single" w:sz="4" w:space="0" w:color="auto"/>
              <w:right w:val="single" w:sz="4" w:space="0" w:color="auto"/>
            </w:tcBorders>
          </w:tcPr>
          <w:p w14:paraId="4E38319B"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0" w:type="auto"/>
            <w:tcBorders>
              <w:top w:val="single" w:sz="4" w:space="0" w:color="auto"/>
              <w:left w:val="single" w:sz="4" w:space="0" w:color="auto"/>
              <w:bottom w:val="single" w:sz="4" w:space="0" w:color="auto"/>
              <w:right w:val="single" w:sz="4" w:space="0" w:color="auto"/>
            </w:tcBorders>
          </w:tcPr>
          <w:p w14:paraId="5CD3E664"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1071" w:type="dxa"/>
            <w:tcBorders>
              <w:top w:val="single" w:sz="4" w:space="0" w:color="auto"/>
              <w:left w:val="single" w:sz="4" w:space="0" w:color="auto"/>
              <w:bottom w:val="single" w:sz="4" w:space="0" w:color="auto"/>
              <w:right w:val="single" w:sz="4" w:space="0" w:color="auto"/>
            </w:tcBorders>
          </w:tcPr>
          <w:p w14:paraId="483A776C" w14:textId="77777777" w:rsidR="00B96957" w:rsidRPr="00B96957" w:rsidRDefault="00B96957" w:rsidP="00B96957">
            <w:pPr>
              <w:autoSpaceDE w:val="0"/>
              <w:autoSpaceDN w:val="0"/>
              <w:adjustRightInd w:val="0"/>
              <w:jc w:val="both"/>
              <w:rPr>
                <w:rFonts w:ascii="Arial Narrow" w:hAnsi="Arial Narrow" w:cs="Arial"/>
                <w:i/>
                <w:iCs/>
                <w:sz w:val="22"/>
                <w:szCs w:val="22"/>
              </w:rPr>
            </w:pPr>
          </w:p>
        </w:tc>
      </w:tr>
      <w:tr w:rsidR="00B96957" w:rsidRPr="00B96957" w14:paraId="4BE04FA4" w14:textId="77777777" w:rsidTr="005D5AC6">
        <w:trPr>
          <w:trHeight w:val="538"/>
          <w:jc w:val="center"/>
        </w:trPr>
        <w:tc>
          <w:tcPr>
            <w:tcW w:w="2085" w:type="dxa"/>
            <w:gridSpan w:val="2"/>
            <w:tcBorders>
              <w:top w:val="single" w:sz="4" w:space="0" w:color="auto"/>
              <w:left w:val="single" w:sz="4" w:space="0" w:color="auto"/>
              <w:bottom w:val="single" w:sz="4" w:space="0" w:color="auto"/>
              <w:right w:val="single" w:sz="4" w:space="0" w:color="auto"/>
            </w:tcBorders>
          </w:tcPr>
          <w:p w14:paraId="6F663F89" w14:textId="77777777" w:rsidR="00B96957" w:rsidRPr="00B96957" w:rsidRDefault="00B96957" w:rsidP="00B96957">
            <w:pPr>
              <w:autoSpaceDE w:val="0"/>
              <w:autoSpaceDN w:val="0"/>
              <w:adjustRightInd w:val="0"/>
              <w:jc w:val="both"/>
              <w:rPr>
                <w:rFonts w:ascii="Arial Narrow" w:hAnsi="Arial Narrow" w:cs="Arial"/>
                <w:i/>
                <w:iCs/>
                <w:sz w:val="22"/>
                <w:szCs w:val="22"/>
              </w:rPr>
            </w:pPr>
          </w:p>
        </w:tc>
        <w:tc>
          <w:tcPr>
            <w:tcW w:w="4870" w:type="dxa"/>
            <w:gridSpan w:val="3"/>
            <w:tcBorders>
              <w:top w:val="single" w:sz="4" w:space="0" w:color="auto"/>
              <w:left w:val="single" w:sz="4" w:space="0" w:color="auto"/>
              <w:bottom w:val="single" w:sz="4" w:space="0" w:color="auto"/>
              <w:right w:val="single" w:sz="4" w:space="0" w:color="auto"/>
            </w:tcBorders>
            <w:hideMark/>
          </w:tcPr>
          <w:p w14:paraId="40A04C8D"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i/>
                <w:iCs/>
                <w:sz w:val="22"/>
                <w:szCs w:val="22"/>
              </w:rPr>
              <w:t xml:space="preserve">Fecha Inicio (día/mes/año) </w:t>
            </w:r>
          </w:p>
        </w:tc>
        <w:tc>
          <w:tcPr>
            <w:tcW w:w="3928" w:type="dxa"/>
            <w:gridSpan w:val="3"/>
            <w:tcBorders>
              <w:top w:val="single" w:sz="4" w:space="0" w:color="auto"/>
              <w:left w:val="single" w:sz="4" w:space="0" w:color="auto"/>
              <w:bottom w:val="single" w:sz="4" w:space="0" w:color="auto"/>
              <w:right w:val="single" w:sz="4" w:space="0" w:color="auto"/>
            </w:tcBorders>
            <w:hideMark/>
          </w:tcPr>
          <w:p w14:paraId="60A598B5"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i/>
                <w:iCs/>
                <w:sz w:val="22"/>
                <w:szCs w:val="22"/>
              </w:rPr>
              <w:t xml:space="preserve">Fecha Fin (día/mes/año) </w:t>
            </w:r>
          </w:p>
        </w:tc>
      </w:tr>
    </w:tbl>
    <w:p w14:paraId="775C1207" w14:textId="77777777" w:rsidR="00B96957" w:rsidRPr="00B96957" w:rsidRDefault="00B96957" w:rsidP="00B96957">
      <w:pPr>
        <w:jc w:val="both"/>
        <w:rPr>
          <w:rFonts w:ascii="Arial Narrow" w:hAnsi="Arial Narrow" w:cs="Arial"/>
          <w:b/>
          <w:sz w:val="22"/>
          <w:szCs w:val="22"/>
        </w:rPr>
      </w:pPr>
    </w:p>
    <w:p w14:paraId="222C9360" w14:textId="28BE3739" w:rsidR="00B96957" w:rsidRPr="00B96957" w:rsidRDefault="00B96957" w:rsidP="00B96957">
      <w:pPr>
        <w:jc w:val="both"/>
        <w:rPr>
          <w:rFonts w:ascii="Arial Narrow" w:hAnsi="Arial Narrow" w:cs="Arial"/>
          <w:b/>
          <w:sz w:val="22"/>
          <w:szCs w:val="22"/>
          <w:highlight w:val="yellow"/>
        </w:rPr>
      </w:pPr>
      <w:r w:rsidRPr="00B96957">
        <w:rPr>
          <w:rFonts w:ascii="Arial Narrow" w:hAnsi="Arial Narrow" w:cs="Arial"/>
          <w:b/>
          <w:sz w:val="22"/>
          <w:szCs w:val="22"/>
          <w:highlight w:val="yellow"/>
        </w:rPr>
        <w:br w:type="page"/>
      </w:r>
    </w:p>
    <w:p w14:paraId="44C5FCD6" w14:textId="2D0B0A90" w:rsidR="00B96957" w:rsidRPr="00B96957" w:rsidRDefault="00B96957" w:rsidP="007E748B">
      <w:pPr>
        <w:keepNext/>
        <w:tabs>
          <w:tab w:val="left" w:pos="567"/>
          <w:tab w:val="left" w:pos="9356"/>
        </w:tabs>
        <w:jc w:val="center"/>
        <w:rPr>
          <w:rFonts w:ascii="Arial Narrow" w:eastAsia="Calibri" w:hAnsi="Arial Narrow" w:cs="Arial"/>
          <w:b/>
          <w:bCs/>
          <w:sz w:val="22"/>
          <w:szCs w:val="22"/>
          <w:lang w:val="es-ES"/>
        </w:rPr>
      </w:pPr>
      <w:r w:rsidRPr="00B96957">
        <w:rPr>
          <w:rFonts w:ascii="Arial Narrow" w:eastAsia="Calibri" w:hAnsi="Arial Narrow" w:cs="Arial"/>
          <w:b/>
          <w:bCs/>
          <w:sz w:val="22"/>
          <w:szCs w:val="22"/>
          <w:lang w:val="es-ES"/>
        </w:rPr>
        <w:lastRenderedPageBreak/>
        <w:t>FORMATO 4</w:t>
      </w:r>
      <w:r w:rsidR="007E748B">
        <w:rPr>
          <w:rFonts w:ascii="Arial Narrow" w:eastAsia="Calibri" w:hAnsi="Arial Narrow" w:cs="Arial"/>
          <w:b/>
          <w:bCs/>
          <w:sz w:val="22"/>
          <w:szCs w:val="22"/>
          <w:lang w:val="es-ES"/>
        </w:rPr>
        <w:t xml:space="preserve"> - </w:t>
      </w:r>
      <w:r w:rsidRPr="00B96957">
        <w:rPr>
          <w:rFonts w:ascii="Arial Narrow" w:eastAsia="Calibri" w:hAnsi="Arial Narrow" w:cs="Arial"/>
          <w:b/>
          <w:bCs/>
          <w:sz w:val="22"/>
          <w:szCs w:val="22"/>
          <w:lang w:val="es-ES"/>
        </w:rPr>
        <w:t>(CAPACIDAD FINANCIERA Y ORGANIZACIONAL PARA PERSONAS EXTRANJERAS SIN SUCURSAL O DOMICILIO EN COLOMBIA)</w:t>
      </w:r>
    </w:p>
    <w:p w14:paraId="7A8176FB" w14:textId="77777777" w:rsidR="00B96957" w:rsidRPr="00B96957" w:rsidRDefault="00B96957" w:rsidP="00B96957">
      <w:pPr>
        <w:keepNext/>
        <w:tabs>
          <w:tab w:val="left" w:pos="567"/>
          <w:tab w:val="left" w:pos="9356"/>
        </w:tabs>
        <w:jc w:val="both"/>
        <w:outlineLvl w:val="0"/>
        <w:rPr>
          <w:rFonts w:ascii="Arial Narrow" w:eastAsia="Calibri" w:hAnsi="Arial Narrow" w:cs="Arial"/>
          <w:b/>
          <w:bCs/>
          <w:sz w:val="22"/>
          <w:szCs w:val="22"/>
          <w:lang w:val="es-ES"/>
        </w:rPr>
      </w:pPr>
    </w:p>
    <w:p w14:paraId="53BE61D6" w14:textId="77777777" w:rsidR="00B96957" w:rsidRPr="00B96957" w:rsidRDefault="00B96957" w:rsidP="00B96957">
      <w:pPr>
        <w:keepNext/>
        <w:tabs>
          <w:tab w:val="left" w:pos="567"/>
          <w:tab w:val="left" w:pos="9356"/>
        </w:tabs>
        <w:jc w:val="both"/>
        <w:outlineLvl w:val="0"/>
        <w:rPr>
          <w:rFonts w:ascii="Arial Narrow" w:eastAsia="Calibri" w:hAnsi="Arial Narrow" w:cs="Arial"/>
          <w:b/>
          <w:bCs/>
          <w:sz w:val="22"/>
          <w:szCs w:val="22"/>
          <w:lang w:val="es-ES"/>
        </w:rPr>
      </w:pPr>
      <w:r w:rsidRPr="00B96957">
        <w:rPr>
          <w:rFonts w:ascii="Arial Narrow" w:eastAsia="Calibri" w:hAnsi="Arial Narrow" w:cs="Arial"/>
          <w:b/>
          <w:bCs/>
          <w:sz w:val="22"/>
          <w:szCs w:val="22"/>
          <w:lang w:val="es-ES"/>
        </w:rPr>
        <w:t xml:space="preserve">Señores </w:t>
      </w:r>
    </w:p>
    <w:p w14:paraId="49BC22E3" w14:textId="77777777" w:rsidR="00B96957" w:rsidRPr="00B96957" w:rsidRDefault="00B96957" w:rsidP="00B96957">
      <w:pPr>
        <w:keepNext/>
        <w:tabs>
          <w:tab w:val="left" w:pos="567"/>
          <w:tab w:val="left" w:pos="9356"/>
        </w:tabs>
        <w:jc w:val="both"/>
        <w:outlineLvl w:val="0"/>
        <w:rPr>
          <w:rFonts w:ascii="Arial Narrow" w:eastAsia="Calibri" w:hAnsi="Arial Narrow" w:cs="Arial"/>
          <w:b/>
          <w:sz w:val="22"/>
          <w:szCs w:val="22"/>
          <w:highlight w:val="lightGray"/>
          <w:lang w:val="es-ES"/>
        </w:rPr>
      </w:pPr>
      <w:r w:rsidRPr="00B96957">
        <w:rPr>
          <w:rFonts w:ascii="Arial Narrow" w:eastAsia="Calibri" w:hAnsi="Arial Narrow" w:cs="Arial"/>
          <w:b/>
          <w:sz w:val="22"/>
          <w:szCs w:val="22"/>
          <w:highlight w:val="lightGray"/>
          <w:lang w:val="es-ES"/>
        </w:rPr>
        <w:t xml:space="preserve">[NOMBRE DE LA ENTIDAD]  </w:t>
      </w:r>
    </w:p>
    <w:p w14:paraId="519337A1" w14:textId="77777777" w:rsidR="00B96957" w:rsidRPr="00B96957" w:rsidRDefault="00B96957" w:rsidP="00B96957">
      <w:pPr>
        <w:keepNext/>
        <w:tabs>
          <w:tab w:val="left" w:pos="567"/>
          <w:tab w:val="left" w:pos="9356"/>
        </w:tabs>
        <w:jc w:val="both"/>
        <w:outlineLvl w:val="0"/>
        <w:rPr>
          <w:rFonts w:ascii="Arial Narrow" w:eastAsia="Calibri" w:hAnsi="Arial Narrow" w:cs="Arial"/>
          <w:bCs/>
          <w:sz w:val="22"/>
          <w:szCs w:val="22"/>
          <w:highlight w:val="lightGray"/>
          <w:lang w:val="es-ES"/>
        </w:rPr>
      </w:pPr>
      <w:r w:rsidRPr="00B96957">
        <w:rPr>
          <w:rFonts w:ascii="Arial Narrow" w:eastAsia="Calibri" w:hAnsi="Arial Narrow" w:cs="Arial"/>
          <w:bCs/>
          <w:sz w:val="22"/>
          <w:szCs w:val="22"/>
          <w:highlight w:val="lightGray"/>
          <w:lang w:val="es-ES"/>
        </w:rPr>
        <w:t xml:space="preserve">[Dirección de la entidad] </w:t>
      </w:r>
    </w:p>
    <w:p w14:paraId="17C9FB2D" w14:textId="77777777" w:rsidR="00B96957" w:rsidRPr="00B96957" w:rsidRDefault="00B96957" w:rsidP="00B96957">
      <w:pPr>
        <w:keepNext/>
        <w:tabs>
          <w:tab w:val="left" w:pos="567"/>
          <w:tab w:val="left" w:pos="9356"/>
        </w:tabs>
        <w:jc w:val="both"/>
        <w:outlineLvl w:val="0"/>
        <w:rPr>
          <w:rFonts w:ascii="Arial Narrow" w:eastAsia="Calibri" w:hAnsi="Arial Narrow" w:cs="Arial"/>
          <w:bCs/>
          <w:sz w:val="22"/>
          <w:szCs w:val="22"/>
          <w:highlight w:val="lightGray"/>
          <w:lang w:val="es-ES"/>
        </w:rPr>
      </w:pPr>
      <w:r w:rsidRPr="00B96957">
        <w:rPr>
          <w:rFonts w:ascii="Arial Narrow" w:eastAsia="Calibri" w:hAnsi="Arial Narrow" w:cs="Arial"/>
          <w:bCs/>
          <w:sz w:val="22"/>
          <w:szCs w:val="22"/>
          <w:highlight w:val="lightGray"/>
          <w:lang w:val="es-ES"/>
        </w:rPr>
        <w:t xml:space="preserve">[Ciudad]  </w:t>
      </w:r>
    </w:p>
    <w:p w14:paraId="3AB59F1A" w14:textId="77777777" w:rsidR="00B96957" w:rsidRPr="00B96957" w:rsidRDefault="00B96957" w:rsidP="00B96957">
      <w:pPr>
        <w:keepNext/>
        <w:tabs>
          <w:tab w:val="left" w:pos="567"/>
          <w:tab w:val="left" w:pos="9356"/>
        </w:tabs>
        <w:jc w:val="both"/>
        <w:outlineLvl w:val="0"/>
        <w:rPr>
          <w:rFonts w:ascii="Arial Narrow" w:eastAsia="Calibri" w:hAnsi="Arial Narrow" w:cs="Arial"/>
          <w:b/>
          <w:bCs/>
          <w:sz w:val="22"/>
          <w:szCs w:val="22"/>
          <w:lang w:val="es-ES"/>
        </w:rPr>
      </w:pPr>
      <w:r w:rsidRPr="00B96957">
        <w:rPr>
          <w:rFonts w:ascii="Arial Narrow" w:eastAsia="Calibri" w:hAnsi="Arial Narrow" w:cs="Arial"/>
          <w:b/>
          <w:bCs/>
          <w:sz w:val="22"/>
          <w:szCs w:val="22"/>
          <w:lang w:val="es-ES"/>
        </w:rPr>
        <w:t> </w:t>
      </w:r>
    </w:p>
    <w:p w14:paraId="64A5734C" w14:textId="77777777" w:rsidR="00B96957" w:rsidRPr="00B96957" w:rsidRDefault="00B96957" w:rsidP="00B96957">
      <w:pPr>
        <w:keepNext/>
        <w:tabs>
          <w:tab w:val="left" w:pos="567"/>
          <w:tab w:val="left" w:pos="9356"/>
        </w:tabs>
        <w:jc w:val="both"/>
        <w:outlineLvl w:val="0"/>
        <w:rPr>
          <w:rFonts w:ascii="Arial Narrow" w:eastAsia="Calibri" w:hAnsi="Arial Narrow" w:cs="Arial"/>
          <w:b/>
          <w:bCs/>
          <w:sz w:val="22"/>
          <w:szCs w:val="22"/>
          <w:lang w:val="es-ES"/>
        </w:rPr>
      </w:pPr>
      <w:r w:rsidRPr="00B96957">
        <w:rPr>
          <w:rFonts w:ascii="Arial Narrow" w:eastAsia="Calibri" w:hAnsi="Arial Narrow" w:cs="Arial"/>
          <w:b/>
          <w:bCs/>
          <w:sz w:val="22"/>
          <w:szCs w:val="22"/>
          <w:lang w:val="es-ES"/>
        </w:rPr>
        <w:t> </w:t>
      </w:r>
    </w:p>
    <w:p w14:paraId="3A45160F" w14:textId="77777777" w:rsidR="00B96957" w:rsidRPr="00B96957" w:rsidRDefault="00B96957" w:rsidP="00B96957">
      <w:pPr>
        <w:keepNext/>
        <w:tabs>
          <w:tab w:val="left" w:pos="567"/>
          <w:tab w:val="left" w:pos="9356"/>
        </w:tabs>
        <w:jc w:val="both"/>
        <w:outlineLvl w:val="0"/>
        <w:rPr>
          <w:rFonts w:ascii="Arial Narrow" w:eastAsia="Calibri" w:hAnsi="Arial Narrow" w:cs="Arial"/>
          <w:bCs/>
          <w:sz w:val="22"/>
          <w:szCs w:val="22"/>
          <w:lang w:val="es-ES"/>
        </w:rPr>
      </w:pPr>
      <w:r w:rsidRPr="00B96957">
        <w:rPr>
          <w:rFonts w:ascii="Arial Narrow" w:eastAsia="Calibri" w:hAnsi="Arial Narrow" w:cs="Arial"/>
          <w:b/>
          <w:bCs/>
          <w:sz w:val="22"/>
          <w:szCs w:val="22"/>
          <w:lang w:val="es-ES"/>
        </w:rPr>
        <w:t xml:space="preserve">REFERENCIA: </w:t>
      </w:r>
      <w:r w:rsidRPr="00B96957">
        <w:rPr>
          <w:rFonts w:ascii="Arial Narrow" w:eastAsia="Calibri" w:hAnsi="Arial Narrow" w:cs="Arial"/>
          <w:bCs/>
          <w:sz w:val="22"/>
          <w:szCs w:val="22"/>
          <w:lang w:val="es-ES"/>
        </w:rPr>
        <w:t xml:space="preserve">Proceso de contratación No. </w:t>
      </w:r>
      <w:r w:rsidRPr="00B96957">
        <w:rPr>
          <w:rFonts w:ascii="Arial Narrow" w:eastAsia="Calibri" w:hAnsi="Arial Narrow" w:cs="Arial"/>
          <w:bCs/>
          <w:sz w:val="22"/>
          <w:szCs w:val="22"/>
          <w:highlight w:val="lightGray"/>
          <w:lang w:val="es-ES"/>
        </w:rPr>
        <w:t>[Incluir número del proceso de contratación],</w:t>
      </w:r>
      <w:r w:rsidRPr="00B96957">
        <w:rPr>
          <w:rFonts w:ascii="Arial Narrow" w:eastAsia="Calibri" w:hAnsi="Arial Narrow" w:cs="Arial"/>
          <w:bCs/>
          <w:sz w:val="22"/>
          <w:szCs w:val="22"/>
          <w:lang w:val="es-ES"/>
        </w:rPr>
        <w:t xml:space="preserve"> en adelante el “Proceso de contratación”.</w:t>
      </w:r>
    </w:p>
    <w:p w14:paraId="076C0310" w14:textId="77777777" w:rsidR="00B96957" w:rsidRPr="00B96957" w:rsidRDefault="00B96957" w:rsidP="00B96957">
      <w:pPr>
        <w:jc w:val="both"/>
        <w:rPr>
          <w:rFonts w:ascii="Arial Narrow" w:eastAsia="Calibri" w:hAnsi="Arial Narrow" w:cs="Arial"/>
          <w:bCs/>
          <w:sz w:val="22"/>
          <w:szCs w:val="22"/>
          <w:highlight w:val="lightGray"/>
          <w:lang w:val="es-ES"/>
        </w:rPr>
      </w:pPr>
      <w:r w:rsidRPr="00B96957">
        <w:rPr>
          <w:rFonts w:ascii="Arial Narrow" w:eastAsia="Calibri" w:hAnsi="Arial Narrow" w:cs="Arial"/>
          <w:bCs/>
          <w:sz w:val="22"/>
          <w:szCs w:val="22"/>
          <w:highlight w:val="lightGray"/>
          <w:lang w:val="es-ES"/>
        </w:rPr>
        <w:t>[Incluir cuando el proceso es estructurado por lotes o grupos]</w:t>
      </w:r>
      <w:r w:rsidRPr="00B96957">
        <w:rPr>
          <w:rFonts w:ascii="Arial Narrow" w:eastAsia="Calibri" w:hAnsi="Arial Narrow" w:cs="Arial"/>
          <w:bCs/>
          <w:sz w:val="22"/>
          <w:szCs w:val="22"/>
          <w:lang w:val="es-ES"/>
        </w:rPr>
        <w:t xml:space="preserve"> Lote: </w:t>
      </w:r>
      <w:r w:rsidRPr="00B96957">
        <w:rPr>
          <w:rFonts w:ascii="Arial Narrow" w:eastAsia="Calibri" w:hAnsi="Arial Narrow" w:cs="Arial"/>
          <w:bCs/>
          <w:sz w:val="22"/>
          <w:szCs w:val="22"/>
          <w:highlight w:val="lightGray"/>
          <w:lang w:val="es-ES"/>
        </w:rPr>
        <w:t>[Indicar el lote o lotes a los cuales se presenta oferta.]</w:t>
      </w:r>
    </w:p>
    <w:p w14:paraId="55BE2679" w14:textId="77777777" w:rsidR="00B96957" w:rsidRPr="00B96957" w:rsidRDefault="00B96957" w:rsidP="00B96957">
      <w:pPr>
        <w:keepNext/>
        <w:tabs>
          <w:tab w:val="left" w:pos="567"/>
          <w:tab w:val="left" w:pos="9356"/>
        </w:tabs>
        <w:jc w:val="both"/>
        <w:outlineLvl w:val="0"/>
        <w:rPr>
          <w:rFonts w:ascii="Arial Narrow" w:eastAsia="Calibri" w:hAnsi="Arial Narrow" w:cs="Arial"/>
          <w:bCs/>
          <w:sz w:val="22"/>
          <w:szCs w:val="22"/>
          <w:lang w:val="es-ES"/>
        </w:rPr>
      </w:pPr>
      <w:r w:rsidRPr="00B96957">
        <w:rPr>
          <w:rFonts w:ascii="Arial Narrow" w:eastAsia="Calibri" w:hAnsi="Arial Narrow" w:cs="Arial"/>
          <w:bCs/>
          <w:sz w:val="22"/>
          <w:szCs w:val="22"/>
          <w:lang w:val="es-ES"/>
        </w:rPr>
        <w:t xml:space="preserve">Objeto:  </w:t>
      </w:r>
    </w:p>
    <w:p w14:paraId="7AD6C97E" w14:textId="77777777" w:rsidR="00B96957" w:rsidRPr="00B96957" w:rsidRDefault="00B96957" w:rsidP="00B96957">
      <w:pPr>
        <w:keepNext/>
        <w:tabs>
          <w:tab w:val="left" w:pos="567"/>
          <w:tab w:val="left" w:pos="9356"/>
        </w:tabs>
        <w:jc w:val="both"/>
        <w:outlineLvl w:val="0"/>
        <w:rPr>
          <w:rFonts w:ascii="Arial Narrow" w:eastAsia="Calibri" w:hAnsi="Arial Narrow" w:cs="Arial"/>
          <w:bCs/>
          <w:sz w:val="22"/>
          <w:szCs w:val="22"/>
          <w:lang w:val="es-ES"/>
        </w:rPr>
      </w:pPr>
    </w:p>
    <w:p w14:paraId="1CFCE94D" w14:textId="77777777" w:rsidR="00B96957" w:rsidRPr="00B96957" w:rsidRDefault="00B96957" w:rsidP="00B96957">
      <w:pPr>
        <w:keepNext/>
        <w:tabs>
          <w:tab w:val="left" w:pos="567"/>
          <w:tab w:val="left" w:pos="9356"/>
        </w:tabs>
        <w:jc w:val="both"/>
        <w:outlineLvl w:val="0"/>
        <w:rPr>
          <w:rFonts w:ascii="Arial Narrow" w:eastAsia="Calibri" w:hAnsi="Arial Narrow" w:cs="Arial"/>
          <w:b/>
          <w:bCs/>
          <w:color w:val="4A442A" w:themeColor="background2" w:themeShade="40"/>
          <w:sz w:val="22"/>
          <w:szCs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B96957" w:rsidRPr="00B96957" w14:paraId="2C0E2BA5" w14:textId="77777777" w:rsidTr="005D5AC6">
        <w:trPr>
          <w:trHeight w:val="23"/>
        </w:trPr>
        <w:tc>
          <w:tcPr>
            <w:tcW w:w="1460" w:type="dxa"/>
            <w:vAlign w:val="bottom"/>
          </w:tcPr>
          <w:p w14:paraId="2D8EF2A2" w14:textId="77777777" w:rsidR="00B96957" w:rsidRPr="00B96957" w:rsidRDefault="00B96957" w:rsidP="00B96957">
            <w:pPr>
              <w:jc w:val="both"/>
              <w:rPr>
                <w:rFonts w:ascii="Arial Narrow" w:eastAsia="Arial" w:hAnsi="Arial Narrow" w:cs="Arial"/>
                <w:b/>
                <w:color w:val="4A442A" w:themeColor="background2" w:themeShade="40"/>
                <w:sz w:val="22"/>
                <w:szCs w:val="22"/>
              </w:rPr>
            </w:pPr>
            <w:r w:rsidRPr="00B96957">
              <w:rPr>
                <w:rFonts w:ascii="Arial Narrow" w:eastAsia="Arial" w:hAnsi="Arial Narrow" w:cs="Arial"/>
                <w:b/>
                <w:sz w:val="22"/>
                <w:szCs w:val="22"/>
              </w:rPr>
              <w:t>Proponente:</w:t>
            </w:r>
          </w:p>
        </w:tc>
        <w:tc>
          <w:tcPr>
            <w:tcW w:w="3689" w:type="dxa"/>
            <w:shd w:val="clear" w:color="auto" w:fill="F2F2F2"/>
          </w:tcPr>
          <w:p w14:paraId="5FFF0B83" w14:textId="77777777" w:rsidR="00B96957" w:rsidRPr="00B96957" w:rsidRDefault="00B96957" w:rsidP="00B96957">
            <w:pPr>
              <w:jc w:val="both"/>
              <w:rPr>
                <w:rFonts w:ascii="Arial Narrow" w:eastAsia="Arial" w:hAnsi="Arial Narrow" w:cs="Arial"/>
                <w:color w:val="4A442A" w:themeColor="background2" w:themeShade="40"/>
                <w:sz w:val="22"/>
                <w:szCs w:val="22"/>
              </w:rPr>
            </w:pPr>
          </w:p>
        </w:tc>
        <w:tc>
          <w:tcPr>
            <w:tcW w:w="3689" w:type="dxa"/>
            <w:shd w:val="clear" w:color="auto" w:fill="F2F2F2"/>
            <w:vAlign w:val="bottom"/>
          </w:tcPr>
          <w:p w14:paraId="5669988D" w14:textId="77777777" w:rsidR="00B96957" w:rsidRPr="00B96957" w:rsidRDefault="00B96957" w:rsidP="00B96957">
            <w:pPr>
              <w:jc w:val="both"/>
              <w:rPr>
                <w:rFonts w:ascii="Arial Narrow" w:eastAsia="Arial" w:hAnsi="Arial Narrow" w:cs="Arial"/>
                <w:color w:val="4A442A" w:themeColor="background2" w:themeShade="40"/>
                <w:sz w:val="22"/>
                <w:szCs w:val="22"/>
              </w:rPr>
            </w:pPr>
          </w:p>
        </w:tc>
      </w:tr>
      <w:tr w:rsidR="00B96957" w:rsidRPr="00B96957" w14:paraId="2844253B" w14:textId="77777777" w:rsidTr="005D5AC6">
        <w:trPr>
          <w:trHeight w:val="23"/>
        </w:trPr>
        <w:tc>
          <w:tcPr>
            <w:tcW w:w="1460" w:type="dxa"/>
            <w:vAlign w:val="bottom"/>
          </w:tcPr>
          <w:p w14:paraId="36AD2B4A" w14:textId="77777777" w:rsidR="00B96957" w:rsidRPr="00B96957" w:rsidRDefault="00B96957" w:rsidP="00B96957">
            <w:pPr>
              <w:jc w:val="both"/>
              <w:rPr>
                <w:rFonts w:ascii="Arial Narrow" w:eastAsia="Arial" w:hAnsi="Arial Narrow" w:cs="Arial"/>
                <w:b/>
                <w:color w:val="4A442A" w:themeColor="background2" w:themeShade="40"/>
                <w:sz w:val="22"/>
                <w:szCs w:val="22"/>
              </w:rPr>
            </w:pPr>
          </w:p>
        </w:tc>
        <w:tc>
          <w:tcPr>
            <w:tcW w:w="3689" w:type="dxa"/>
            <w:shd w:val="clear" w:color="auto" w:fill="F2F2F2"/>
          </w:tcPr>
          <w:p w14:paraId="2C628143" w14:textId="77777777" w:rsidR="00B96957" w:rsidRPr="00B96957" w:rsidRDefault="00B96957" w:rsidP="00B96957">
            <w:pPr>
              <w:jc w:val="both"/>
              <w:rPr>
                <w:rFonts w:ascii="Arial Narrow" w:eastAsia="Arial" w:hAnsi="Arial Narrow" w:cs="Arial"/>
                <w:color w:val="4A442A" w:themeColor="background2" w:themeShade="40"/>
                <w:sz w:val="22"/>
                <w:szCs w:val="22"/>
              </w:rPr>
            </w:pPr>
          </w:p>
        </w:tc>
        <w:tc>
          <w:tcPr>
            <w:tcW w:w="3689" w:type="dxa"/>
            <w:shd w:val="clear" w:color="auto" w:fill="F2F2F2"/>
            <w:vAlign w:val="bottom"/>
          </w:tcPr>
          <w:p w14:paraId="5A05B6D6" w14:textId="77777777" w:rsidR="00B96957" w:rsidRPr="00B96957" w:rsidRDefault="00B96957" w:rsidP="00B96957">
            <w:pPr>
              <w:jc w:val="both"/>
              <w:rPr>
                <w:rFonts w:ascii="Arial Narrow" w:eastAsia="Arial" w:hAnsi="Arial Narrow" w:cs="Arial"/>
                <w:color w:val="4A442A" w:themeColor="background2" w:themeShade="40"/>
                <w:sz w:val="22"/>
                <w:szCs w:val="22"/>
              </w:rPr>
            </w:pPr>
          </w:p>
        </w:tc>
      </w:tr>
    </w:tbl>
    <w:p w14:paraId="59551B14" w14:textId="77777777" w:rsidR="00B96957" w:rsidRPr="00B96957" w:rsidRDefault="00B96957" w:rsidP="00B96957">
      <w:pPr>
        <w:contextualSpacing/>
        <w:jc w:val="both"/>
        <w:rPr>
          <w:rFonts w:ascii="Arial Narrow" w:eastAsia="MS Mincho" w:hAnsi="Arial Narrow" w:cs="Arial"/>
          <w:color w:val="4A442A" w:themeColor="background2" w:themeShade="40"/>
          <w:sz w:val="22"/>
          <w:szCs w:val="22"/>
        </w:rPr>
      </w:pPr>
    </w:p>
    <w:p w14:paraId="30FCB585" w14:textId="77777777" w:rsidR="00B96957" w:rsidRPr="00B96957" w:rsidRDefault="00B96957" w:rsidP="00B96957">
      <w:pPr>
        <w:contextualSpacing/>
        <w:jc w:val="both"/>
        <w:rPr>
          <w:rFonts w:ascii="Arial Narrow" w:eastAsia="MS Mincho" w:hAnsi="Arial Narrow" w:cs="Arial"/>
          <w:sz w:val="22"/>
          <w:szCs w:val="22"/>
        </w:rPr>
      </w:pPr>
      <w:r w:rsidRPr="00B96957">
        <w:rPr>
          <w:rFonts w:ascii="Arial Narrow" w:eastAsia="MS Mincho" w:hAnsi="Arial Narrow" w:cs="Arial"/>
          <w:sz w:val="22"/>
          <w:szCs w:val="22"/>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69CC6E54" w14:textId="77777777" w:rsidR="00B96957" w:rsidRPr="00B96957" w:rsidRDefault="00B96957" w:rsidP="00B96957">
      <w:pPr>
        <w:contextualSpacing/>
        <w:jc w:val="both"/>
        <w:rPr>
          <w:rFonts w:ascii="Arial Narrow" w:eastAsia="MS Mincho" w:hAnsi="Arial Narrow" w:cs="Arial"/>
          <w:sz w:val="22"/>
          <w:szCs w:val="22"/>
        </w:rPr>
      </w:pPr>
    </w:p>
    <w:p w14:paraId="62B18380" w14:textId="77777777" w:rsidR="00B96957" w:rsidRPr="00B96957" w:rsidRDefault="00B96957" w:rsidP="00B96957">
      <w:pPr>
        <w:contextualSpacing/>
        <w:jc w:val="both"/>
        <w:rPr>
          <w:rFonts w:ascii="Arial Narrow" w:eastAsia="MS Mincho" w:hAnsi="Arial Narrow" w:cs="Arial"/>
          <w:sz w:val="22"/>
          <w:szCs w:val="22"/>
        </w:rPr>
      </w:pPr>
      <w:r w:rsidRPr="00B96957">
        <w:rPr>
          <w:rFonts w:ascii="Arial Narrow" w:eastAsia="MS Mincho" w:hAnsi="Arial Narrow" w:cs="Arial"/>
          <w:sz w:val="22"/>
          <w:szCs w:val="22"/>
        </w:rPr>
        <w:t>La tasa representativa del mercado utilizada para la conversión de los Estados Financieros certificada por la Superintendencia Financiera de Colombia es la siguiente: [</w:t>
      </w:r>
      <w:r w:rsidRPr="00B96957">
        <w:rPr>
          <w:rFonts w:ascii="Arial Narrow" w:eastAsia="MS Mincho" w:hAnsi="Arial Narrow" w:cs="Arial"/>
          <w:sz w:val="22"/>
          <w:szCs w:val="22"/>
          <w:highlight w:val="lightGray"/>
        </w:rPr>
        <w:t>Incluir TRM del día de expedición de los Estados Financieros</w:t>
      </w:r>
      <w:r w:rsidRPr="00B96957">
        <w:rPr>
          <w:rFonts w:ascii="Arial Narrow" w:eastAsia="MS Mincho" w:hAnsi="Arial Narrow" w:cs="Arial"/>
          <w:sz w:val="22"/>
          <w:szCs w:val="22"/>
        </w:rPr>
        <w:t>]</w:t>
      </w:r>
    </w:p>
    <w:p w14:paraId="4F0EB06C" w14:textId="77777777" w:rsidR="00B96957" w:rsidRPr="00B96957" w:rsidRDefault="00B96957" w:rsidP="00B96957">
      <w:pPr>
        <w:autoSpaceDE w:val="0"/>
        <w:autoSpaceDN w:val="0"/>
        <w:adjustRightInd w:val="0"/>
        <w:contextualSpacing/>
        <w:jc w:val="both"/>
        <w:rPr>
          <w:rFonts w:ascii="Arial Narrow" w:eastAsia="Arial" w:hAnsi="Arial Narrow" w:cs="Arial"/>
          <w:sz w:val="22"/>
          <w:szCs w:val="22"/>
        </w:rPr>
      </w:pPr>
    </w:p>
    <w:p w14:paraId="019300CC" w14:textId="77777777" w:rsidR="00B96957" w:rsidRPr="00B96957" w:rsidRDefault="00B96957" w:rsidP="00B96957">
      <w:pPr>
        <w:ind w:left="708"/>
        <w:contextualSpacing/>
        <w:jc w:val="both"/>
        <w:rPr>
          <w:rFonts w:ascii="Arial Narrow" w:hAnsi="Arial Narrow" w:cs="Arial"/>
          <w:b/>
          <w:bCs/>
          <w:sz w:val="22"/>
          <w:szCs w:val="22"/>
        </w:rPr>
      </w:pPr>
      <w:r w:rsidRPr="00B96957">
        <w:rPr>
          <w:rFonts w:ascii="Arial Narrow" w:hAnsi="Arial Narrow" w:cs="Arial"/>
          <w:b/>
          <w:bCs/>
          <w:sz w:val="22"/>
          <w:szCs w:val="22"/>
        </w:rPr>
        <w:t>3.1 Balance general y estado de resultados</w:t>
      </w:r>
    </w:p>
    <w:p w14:paraId="7F923240"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B96957" w14:paraId="56C11E1E" w14:textId="77777777" w:rsidTr="005D5AC6">
        <w:trPr>
          <w:tblHeader/>
        </w:trPr>
        <w:tc>
          <w:tcPr>
            <w:tcW w:w="1765" w:type="dxa"/>
            <w:vMerge w:val="restart"/>
            <w:shd w:val="clear" w:color="auto" w:fill="4E4D4D"/>
            <w:vAlign w:val="center"/>
          </w:tcPr>
          <w:p w14:paraId="269EBE88"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Cuenta</w:t>
            </w:r>
          </w:p>
        </w:tc>
        <w:tc>
          <w:tcPr>
            <w:tcW w:w="1765" w:type="dxa"/>
            <w:shd w:val="clear" w:color="auto" w:fill="4E4D4D"/>
          </w:tcPr>
          <w:p w14:paraId="33004165"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Proponente singular</w:t>
            </w:r>
          </w:p>
        </w:tc>
        <w:tc>
          <w:tcPr>
            <w:tcW w:w="5298" w:type="dxa"/>
            <w:gridSpan w:val="3"/>
            <w:shd w:val="clear" w:color="auto" w:fill="4E4D4D"/>
            <w:vAlign w:val="center"/>
          </w:tcPr>
          <w:p w14:paraId="2BD99F4D"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Proponente plural</w:t>
            </w:r>
          </w:p>
        </w:tc>
      </w:tr>
      <w:tr w:rsidR="00B96957" w:rsidRPr="00B96957" w14:paraId="38E1C0CB" w14:textId="77777777" w:rsidTr="005D5AC6">
        <w:trPr>
          <w:tblHeader/>
        </w:trPr>
        <w:tc>
          <w:tcPr>
            <w:tcW w:w="1765" w:type="dxa"/>
            <w:vMerge/>
            <w:shd w:val="clear" w:color="auto" w:fill="4E4D4D"/>
          </w:tcPr>
          <w:p w14:paraId="49AD5A3C"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p>
        </w:tc>
        <w:tc>
          <w:tcPr>
            <w:tcW w:w="1765" w:type="dxa"/>
            <w:shd w:val="clear" w:color="auto" w:fill="4E4D4D"/>
          </w:tcPr>
          <w:p w14:paraId="1A6B9ADF"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Proponente (Valor en pesos colombianos)</w:t>
            </w:r>
          </w:p>
        </w:tc>
        <w:tc>
          <w:tcPr>
            <w:tcW w:w="1766" w:type="dxa"/>
            <w:shd w:val="clear" w:color="auto" w:fill="4E4D4D"/>
          </w:tcPr>
          <w:p w14:paraId="2D212625"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Integrante N°1 (Valor en pesos colombianos)</w:t>
            </w:r>
          </w:p>
        </w:tc>
        <w:tc>
          <w:tcPr>
            <w:tcW w:w="1766" w:type="dxa"/>
            <w:shd w:val="clear" w:color="auto" w:fill="4E4D4D"/>
          </w:tcPr>
          <w:p w14:paraId="6BC117B4"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Integrante N°2 (Valor en pesos colombianos</w:t>
            </w:r>
          </w:p>
        </w:tc>
        <w:tc>
          <w:tcPr>
            <w:tcW w:w="1766" w:type="dxa"/>
            <w:shd w:val="clear" w:color="auto" w:fill="4E4D4D"/>
          </w:tcPr>
          <w:p w14:paraId="69B7526B"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Integrante N°3 (Valor en pesos colombianos)</w:t>
            </w:r>
          </w:p>
        </w:tc>
      </w:tr>
      <w:tr w:rsidR="00B96957" w:rsidRPr="00B96957" w14:paraId="3277EF6A" w14:textId="77777777" w:rsidTr="005D5AC6">
        <w:tc>
          <w:tcPr>
            <w:tcW w:w="1765" w:type="dxa"/>
          </w:tcPr>
          <w:p w14:paraId="47ADF121"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r w:rsidRPr="00B96957">
              <w:rPr>
                <w:rFonts w:ascii="Arial Narrow" w:hAnsi="Arial Narrow" w:cs="Arial"/>
                <w:sz w:val="22"/>
                <w:szCs w:val="22"/>
              </w:rPr>
              <w:t>Activo corriente</w:t>
            </w:r>
          </w:p>
        </w:tc>
        <w:tc>
          <w:tcPr>
            <w:tcW w:w="1765" w:type="dxa"/>
          </w:tcPr>
          <w:p w14:paraId="77086078"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1769C180"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4F31002D"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25E08C6D"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r w:rsidR="00B96957" w:rsidRPr="00B96957" w14:paraId="03B94C4A" w14:textId="77777777" w:rsidTr="005D5AC6">
        <w:tc>
          <w:tcPr>
            <w:tcW w:w="1765" w:type="dxa"/>
          </w:tcPr>
          <w:p w14:paraId="3E2889BA"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r w:rsidRPr="00B96957">
              <w:rPr>
                <w:rFonts w:ascii="Arial Narrow" w:hAnsi="Arial Narrow" w:cs="Arial"/>
                <w:sz w:val="22"/>
                <w:szCs w:val="22"/>
              </w:rPr>
              <w:t>Activo total</w:t>
            </w:r>
          </w:p>
        </w:tc>
        <w:tc>
          <w:tcPr>
            <w:tcW w:w="1765" w:type="dxa"/>
          </w:tcPr>
          <w:p w14:paraId="343884B4"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7747C8F3"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17F51122"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2F9F0CC2"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r w:rsidR="00B96957" w:rsidRPr="00B96957" w14:paraId="33A650C0" w14:textId="77777777" w:rsidTr="005D5AC6">
        <w:tc>
          <w:tcPr>
            <w:tcW w:w="1765" w:type="dxa"/>
          </w:tcPr>
          <w:p w14:paraId="76B0763E"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r w:rsidRPr="00B96957">
              <w:rPr>
                <w:rFonts w:ascii="Arial Narrow" w:hAnsi="Arial Narrow" w:cs="Arial"/>
                <w:sz w:val="22"/>
                <w:szCs w:val="22"/>
              </w:rPr>
              <w:t>Pasivo corriente</w:t>
            </w:r>
          </w:p>
        </w:tc>
        <w:tc>
          <w:tcPr>
            <w:tcW w:w="1765" w:type="dxa"/>
          </w:tcPr>
          <w:p w14:paraId="6AB50DAD"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3EDA8814"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60A34620"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72C611D0"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r w:rsidR="00B96957" w:rsidRPr="00B96957" w14:paraId="3B58A2DC" w14:textId="77777777" w:rsidTr="005D5AC6">
        <w:tc>
          <w:tcPr>
            <w:tcW w:w="1765" w:type="dxa"/>
          </w:tcPr>
          <w:p w14:paraId="0E7496B7"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r w:rsidRPr="00B96957">
              <w:rPr>
                <w:rFonts w:ascii="Arial Narrow" w:hAnsi="Arial Narrow" w:cs="Arial"/>
                <w:sz w:val="22"/>
                <w:szCs w:val="22"/>
              </w:rPr>
              <w:t>Pasivo total</w:t>
            </w:r>
          </w:p>
        </w:tc>
        <w:tc>
          <w:tcPr>
            <w:tcW w:w="1765" w:type="dxa"/>
          </w:tcPr>
          <w:p w14:paraId="29C6B077"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466C91BB"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4E1F9E3B"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2E061B78"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r w:rsidR="00B96957" w:rsidRPr="00B96957" w14:paraId="460C83D7" w14:textId="77777777" w:rsidTr="005D5AC6">
        <w:tc>
          <w:tcPr>
            <w:tcW w:w="1765" w:type="dxa"/>
          </w:tcPr>
          <w:p w14:paraId="526CAAB6"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r w:rsidRPr="00B96957">
              <w:rPr>
                <w:rFonts w:ascii="Arial Narrow" w:hAnsi="Arial Narrow" w:cs="Arial"/>
                <w:sz w:val="22"/>
                <w:szCs w:val="22"/>
              </w:rPr>
              <w:t>Utilidad Operacional</w:t>
            </w:r>
          </w:p>
        </w:tc>
        <w:tc>
          <w:tcPr>
            <w:tcW w:w="1765" w:type="dxa"/>
          </w:tcPr>
          <w:p w14:paraId="2DDDEB53"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35999583"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60098B92"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693C36BB"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r w:rsidR="00B96957" w:rsidRPr="00B96957" w14:paraId="3AAAFD18" w14:textId="77777777" w:rsidTr="005D5AC6">
        <w:tc>
          <w:tcPr>
            <w:tcW w:w="1765" w:type="dxa"/>
          </w:tcPr>
          <w:p w14:paraId="692ABC20"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r w:rsidRPr="00B96957">
              <w:rPr>
                <w:rFonts w:ascii="Arial Narrow" w:hAnsi="Arial Narrow" w:cs="Arial"/>
                <w:sz w:val="22"/>
                <w:szCs w:val="22"/>
              </w:rPr>
              <w:t>Gastos de intereses</w:t>
            </w:r>
          </w:p>
        </w:tc>
        <w:tc>
          <w:tcPr>
            <w:tcW w:w="1765" w:type="dxa"/>
          </w:tcPr>
          <w:p w14:paraId="277FFC7B"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7405C0E3"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1BC5CC3D"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0E38F8BC"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r w:rsidR="00B96957" w:rsidRPr="00B96957" w14:paraId="62BEAF4F" w14:textId="77777777" w:rsidTr="005D5AC6">
        <w:tc>
          <w:tcPr>
            <w:tcW w:w="1765" w:type="dxa"/>
          </w:tcPr>
          <w:p w14:paraId="4CBC4F6B"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r w:rsidRPr="00B96957">
              <w:rPr>
                <w:rFonts w:ascii="Arial Narrow" w:hAnsi="Arial Narrow" w:cs="Arial"/>
                <w:sz w:val="22"/>
                <w:szCs w:val="22"/>
              </w:rPr>
              <w:t>Fecha de corte de los estados financieros</w:t>
            </w:r>
          </w:p>
        </w:tc>
        <w:tc>
          <w:tcPr>
            <w:tcW w:w="1765" w:type="dxa"/>
          </w:tcPr>
          <w:p w14:paraId="6F3FA392"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777300DC"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11F4FC9F"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7E8C2D9C"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bl>
    <w:p w14:paraId="48584A6E"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p w14:paraId="7E2C4AE7"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r w:rsidRPr="00B96957">
        <w:rPr>
          <w:rFonts w:ascii="Arial Narrow" w:eastAsia="Calibri" w:hAnsi="Arial Narrow" w:cs="Arial"/>
          <w:sz w:val="22"/>
          <w:szCs w:val="22"/>
          <w:highlight w:val="lightGray"/>
        </w:rPr>
        <w:t>[Si el proponente es plural y tiene más de tres participantes debe insertar las columnas adicionales en la tabla anterior]</w:t>
      </w:r>
    </w:p>
    <w:p w14:paraId="0442842C"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p w14:paraId="06D53007" w14:textId="77777777" w:rsidR="00B96957" w:rsidRPr="00B96957" w:rsidRDefault="00B96957" w:rsidP="00FC225A">
      <w:pPr>
        <w:pStyle w:val="Prrafodelista"/>
        <w:numPr>
          <w:ilvl w:val="1"/>
          <w:numId w:val="16"/>
        </w:numPr>
        <w:contextualSpacing/>
        <w:jc w:val="both"/>
        <w:rPr>
          <w:rFonts w:ascii="Arial Narrow" w:hAnsi="Arial Narrow" w:cs="Arial"/>
          <w:b/>
          <w:bCs/>
          <w:sz w:val="22"/>
          <w:szCs w:val="22"/>
        </w:rPr>
      </w:pPr>
      <w:r w:rsidRPr="00B96957">
        <w:rPr>
          <w:rFonts w:ascii="Arial Narrow" w:hAnsi="Arial Narrow" w:cs="Arial"/>
          <w:b/>
          <w:bCs/>
          <w:sz w:val="22"/>
          <w:szCs w:val="22"/>
        </w:rPr>
        <w:t>Capacidad financiera</w:t>
      </w:r>
    </w:p>
    <w:p w14:paraId="3BA03E2E" w14:textId="77777777" w:rsidR="00B96957" w:rsidRPr="00B96957" w:rsidRDefault="00B96957" w:rsidP="00B96957">
      <w:pPr>
        <w:contextualSpacing/>
        <w:jc w:val="both"/>
        <w:rPr>
          <w:rFonts w:ascii="Arial Narrow" w:hAnsi="Arial Narrow" w:cs="Arial"/>
          <w:b/>
          <w:bCs/>
          <w:sz w:val="22"/>
          <w:szCs w:val="22"/>
        </w:rPr>
      </w:pPr>
    </w:p>
    <w:p w14:paraId="0D7E490D" w14:textId="77777777" w:rsidR="00B96957" w:rsidRPr="00B96957" w:rsidRDefault="00B96957" w:rsidP="00B96957">
      <w:pPr>
        <w:contextualSpacing/>
        <w:jc w:val="both"/>
        <w:rPr>
          <w:rFonts w:ascii="Arial Narrow" w:hAnsi="Arial Narrow" w:cs="Arial"/>
          <w:bCs/>
          <w:sz w:val="22"/>
          <w:szCs w:val="22"/>
        </w:rPr>
      </w:pPr>
      <w:r w:rsidRPr="00B96957">
        <w:rPr>
          <w:rFonts w:ascii="Arial Narrow" w:hAnsi="Arial Narrow" w:cs="Arial"/>
          <w:bCs/>
          <w:sz w:val="22"/>
          <w:szCs w:val="22"/>
        </w:rPr>
        <w:t xml:space="preserve">Indique las siguientes cifras con máximo 2 decimales: </w:t>
      </w:r>
    </w:p>
    <w:p w14:paraId="40C51F23" w14:textId="77777777" w:rsidR="00B96957" w:rsidRPr="00B96957" w:rsidRDefault="00B96957" w:rsidP="00B96957">
      <w:pPr>
        <w:contextualSpacing/>
        <w:jc w:val="both"/>
        <w:rPr>
          <w:rFonts w:ascii="Arial Narrow" w:hAnsi="Arial Narrow" w:cs="Arial"/>
          <w:b/>
          <w:bCs/>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B96957" w14:paraId="7266A5EC" w14:textId="77777777" w:rsidTr="005D5AC6">
        <w:tc>
          <w:tcPr>
            <w:tcW w:w="1765" w:type="dxa"/>
            <w:shd w:val="clear" w:color="auto" w:fill="4E4D4D"/>
            <w:vAlign w:val="center"/>
          </w:tcPr>
          <w:p w14:paraId="65484A05"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lastRenderedPageBreak/>
              <w:t>Porcentaje de participación</w:t>
            </w:r>
          </w:p>
        </w:tc>
        <w:tc>
          <w:tcPr>
            <w:tcW w:w="1765" w:type="dxa"/>
            <w:shd w:val="clear" w:color="auto" w:fill="4E4D4D"/>
            <w:vAlign w:val="center"/>
          </w:tcPr>
          <w:p w14:paraId="214C8686"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Proponente Singular</w:t>
            </w:r>
          </w:p>
        </w:tc>
        <w:tc>
          <w:tcPr>
            <w:tcW w:w="5298" w:type="dxa"/>
            <w:gridSpan w:val="3"/>
            <w:shd w:val="clear" w:color="auto" w:fill="4E4D4D"/>
            <w:vAlign w:val="center"/>
          </w:tcPr>
          <w:p w14:paraId="0FD17AF4"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Proponente Plural</w:t>
            </w:r>
          </w:p>
        </w:tc>
      </w:tr>
      <w:tr w:rsidR="00B96957" w:rsidRPr="00B96957" w14:paraId="10214923" w14:textId="77777777" w:rsidTr="005D5AC6">
        <w:tc>
          <w:tcPr>
            <w:tcW w:w="1765" w:type="dxa"/>
            <w:shd w:val="clear" w:color="auto" w:fill="4E4D4D"/>
            <w:vAlign w:val="center"/>
          </w:tcPr>
          <w:p w14:paraId="66F85348"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Indicador</w:t>
            </w:r>
          </w:p>
        </w:tc>
        <w:tc>
          <w:tcPr>
            <w:tcW w:w="1765" w:type="dxa"/>
            <w:shd w:val="clear" w:color="auto" w:fill="4E4D4D"/>
            <w:vAlign w:val="center"/>
          </w:tcPr>
          <w:p w14:paraId="5F9FD76F"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Índice del Oferente</w:t>
            </w:r>
          </w:p>
        </w:tc>
        <w:tc>
          <w:tcPr>
            <w:tcW w:w="1766" w:type="dxa"/>
            <w:shd w:val="clear" w:color="auto" w:fill="4E4D4D"/>
            <w:vAlign w:val="center"/>
          </w:tcPr>
          <w:p w14:paraId="121894D8"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Índice del integrante N°1</w:t>
            </w:r>
          </w:p>
        </w:tc>
        <w:tc>
          <w:tcPr>
            <w:tcW w:w="1766" w:type="dxa"/>
            <w:shd w:val="clear" w:color="auto" w:fill="4E4D4D"/>
            <w:vAlign w:val="center"/>
          </w:tcPr>
          <w:p w14:paraId="5412DBF0"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Índice del integrante N°2</w:t>
            </w:r>
          </w:p>
        </w:tc>
        <w:tc>
          <w:tcPr>
            <w:tcW w:w="1766" w:type="dxa"/>
            <w:shd w:val="clear" w:color="auto" w:fill="4E4D4D"/>
            <w:vAlign w:val="center"/>
          </w:tcPr>
          <w:p w14:paraId="728C6C3D"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Índice del integrante N°3</w:t>
            </w:r>
          </w:p>
        </w:tc>
      </w:tr>
      <w:tr w:rsidR="00B96957" w:rsidRPr="00B96957" w14:paraId="46FD5418" w14:textId="77777777" w:rsidTr="005D5AC6">
        <w:tc>
          <w:tcPr>
            <w:tcW w:w="1765" w:type="dxa"/>
            <w:vAlign w:val="center"/>
          </w:tcPr>
          <w:p w14:paraId="67FF899F"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rPr>
              <w:t>Índice de liquidez</w:t>
            </w:r>
          </w:p>
        </w:tc>
        <w:tc>
          <w:tcPr>
            <w:tcW w:w="1765" w:type="dxa"/>
          </w:tcPr>
          <w:p w14:paraId="514F84A8"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72A11072"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2800E971"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460849A0"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r w:rsidR="00B96957" w:rsidRPr="00B96957" w14:paraId="3EE79E54" w14:textId="77777777" w:rsidTr="005D5AC6">
        <w:tc>
          <w:tcPr>
            <w:tcW w:w="1765" w:type="dxa"/>
            <w:vAlign w:val="center"/>
          </w:tcPr>
          <w:p w14:paraId="7F8FF5CE"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rPr>
              <w:t>Índice de endeudamiento</w:t>
            </w:r>
          </w:p>
        </w:tc>
        <w:tc>
          <w:tcPr>
            <w:tcW w:w="1765" w:type="dxa"/>
          </w:tcPr>
          <w:p w14:paraId="50D5DEEA"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37D5933F"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177EA25E"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7027B8C0"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r w:rsidR="00B96957" w:rsidRPr="00B96957" w14:paraId="5639DFBC" w14:textId="77777777" w:rsidTr="005D5AC6">
        <w:tc>
          <w:tcPr>
            <w:tcW w:w="1765" w:type="dxa"/>
            <w:vAlign w:val="center"/>
          </w:tcPr>
          <w:p w14:paraId="56B1CAAA"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rPr>
              <w:t>Razón de cobertura de intereses</w:t>
            </w:r>
          </w:p>
        </w:tc>
        <w:tc>
          <w:tcPr>
            <w:tcW w:w="1765" w:type="dxa"/>
          </w:tcPr>
          <w:p w14:paraId="7DB8C6E7"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34B38261" w14:textId="77777777" w:rsidR="00B96957" w:rsidRPr="00B96957" w:rsidRDefault="00B96957" w:rsidP="00B96957">
            <w:pPr>
              <w:autoSpaceDE w:val="0"/>
              <w:autoSpaceDN w:val="0"/>
              <w:adjustRightInd w:val="0"/>
              <w:contextualSpacing/>
              <w:jc w:val="both"/>
              <w:rPr>
                <w:rFonts w:ascii="Arial Narrow" w:hAnsi="Arial Narrow" w:cs="Arial"/>
                <w:sz w:val="22"/>
                <w:szCs w:val="22"/>
              </w:rPr>
            </w:pPr>
          </w:p>
        </w:tc>
        <w:tc>
          <w:tcPr>
            <w:tcW w:w="1766" w:type="dxa"/>
          </w:tcPr>
          <w:p w14:paraId="659DA3D2"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6BA28E4C"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bl>
    <w:p w14:paraId="05491F52" w14:textId="77777777" w:rsidR="00B96957" w:rsidRPr="00B96957" w:rsidRDefault="00B96957" w:rsidP="00B96957">
      <w:pPr>
        <w:jc w:val="both"/>
        <w:rPr>
          <w:rFonts w:ascii="Arial Narrow" w:eastAsia="Calibri" w:hAnsi="Arial Narrow" w:cs="Arial"/>
          <w:color w:val="4A442A" w:themeColor="background2" w:themeShade="40"/>
          <w:sz w:val="22"/>
          <w:szCs w:val="22"/>
        </w:rPr>
      </w:pPr>
    </w:p>
    <w:p w14:paraId="61432F1B" w14:textId="77777777" w:rsidR="00B96957" w:rsidRPr="00B96957" w:rsidRDefault="00B96957" w:rsidP="00B96957">
      <w:pPr>
        <w:jc w:val="both"/>
        <w:rPr>
          <w:rFonts w:ascii="Arial Narrow" w:eastAsia="Calibri" w:hAnsi="Arial Narrow" w:cs="Arial"/>
          <w:sz w:val="22"/>
          <w:szCs w:val="22"/>
        </w:rPr>
      </w:pPr>
      <w:r w:rsidRPr="00B96957">
        <w:rPr>
          <w:rFonts w:ascii="Arial Narrow" w:eastAsia="Calibri" w:hAnsi="Arial Narrow" w:cs="Arial"/>
          <w:sz w:val="22"/>
          <w:szCs w:val="22"/>
          <w:highlight w:val="lightGray"/>
        </w:rPr>
        <w:t>[Si el proponente es plural y tiene más de tres participantes debe insertar las columnas adicionales en la tabla anterior]</w:t>
      </w:r>
    </w:p>
    <w:p w14:paraId="6972FFFD" w14:textId="77777777" w:rsidR="00B96957" w:rsidRPr="00B96957" w:rsidRDefault="00B96957" w:rsidP="00B96957">
      <w:pPr>
        <w:jc w:val="both"/>
        <w:rPr>
          <w:rFonts w:ascii="Arial Narrow" w:eastAsia="Calibri" w:hAnsi="Arial Narrow" w:cs="Arial"/>
          <w:color w:val="4A442A" w:themeColor="background2" w:themeShade="40"/>
          <w:sz w:val="22"/>
          <w:szCs w:val="22"/>
        </w:rPr>
      </w:pPr>
    </w:p>
    <w:p w14:paraId="7BD37D4D" w14:textId="77777777" w:rsidR="00B96957" w:rsidRPr="00B96957" w:rsidRDefault="00B96957" w:rsidP="00FC225A">
      <w:pPr>
        <w:pStyle w:val="Prrafodelista"/>
        <w:numPr>
          <w:ilvl w:val="1"/>
          <w:numId w:val="16"/>
        </w:numPr>
        <w:contextualSpacing/>
        <w:jc w:val="both"/>
        <w:rPr>
          <w:rFonts w:ascii="Arial Narrow" w:hAnsi="Arial Narrow" w:cs="Arial"/>
          <w:b/>
          <w:sz w:val="22"/>
          <w:szCs w:val="22"/>
        </w:rPr>
      </w:pPr>
      <w:r w:rsidRPr="00B96957">
        <w:rPr>
          <w:rFonts w:ascii="Arial Narrow" w:hAnsi="Arial Narrow" w:cs="Arial"/>
          <w:b/>
          <w:color w:val="4A442A" w:themeColor="background2" w:themeShade="40"/>
          <w:sz w:val="22"/>
          <w:szCs w:val="22"/>
        </w:rPr>
        <w:t xml:space="preserve"> </w:t>
      </w:r>
      <w:r w:rsidRPr="00B96957">
        <w:rPr>
          <w:rFonts w:ascii="Arial Narrow" w:hAnsi="Arial Narrow" w:cs="Arial"/>
          <w:b/>
          <w:sz w:val="22"/>
          <w:szCs w:val="22"/>
        </w:rPr>
        <w:t>Capacidad organizacional</w:t>
      </w:r>
    </w:p>
    <w:p w14:paraId="7B7ADE7E" w14:textId="77777777" w:rsidR="00B96957" w:rsidRPr="00B96957" w:rsidRDefault="00B96957" w:rsidP="00B96957">
      <w:pPr>
        <w:autoSpaceDE w:val="0"/>
        <w:autoSpaceDN w:val="0"/>
        <w:adjustRightInd w:val="0"/>
        <w:contextualSpacing/>
        <w:jc w:val="both"/>
        <w:rPr>
          <w:rFonts w:ascii="Arial Narrow" w:eastAsia="Arial" w:hAnsi="Arial Narrow" w:cs="Arial"/>
          <w:color w:val="4A442A" w:themeColor="background2" w:themeShade="40"/>
          <w:sz w:val="22"/>
          <w:szCs w:val="22"/>
        </w:rPr>
      </w:pPr>
    </w:p>
    <w:p w14:paraId="33B67ACA" w14:textId="77777777" w:rsidR="00B96957" w:rsidRPr="00B96957" w:rsidRDefault="00B96957" w:rsidP="00B96957">
      <w:pPr>
        <w:autoSpaceDE w:val="0"/>
        <w:autoSpaceDN w:val="0"/>
        <w:adjustRightInd w:val="0"/>
        <w:contextualSpacing/>
        <w:jc w:val="both"/>
        <w:rPr>
          <w:rFonts w:ascii="Arial Narrow" w:eastAsia="Arial" w:hAnsi="Arial Narrow" w:cs="Arial"/>
          <w:color w:val="4A442A" w:themeColor="background2" w:themeShade="40"/>
          <w:sz w:val="22"/>
          <w:szCs w:val="22"/>
        </w:rPr>
      </w:pPr>
      <w:r w:rsidRPr="00B96957">
        <w:rPr>
          <w:rFonts w:ascii="Arial Narrow" w:hAnsi="Arial Narrow" w:cs="Arial"/>
          <w:bCs/>
          <w:sz w:val="22"/>
          <w:szCs w:val="22"/>
        </w:rPr>
        <w:t>Indique las siguientes cifras con máximo 2 decimales:</w:t>
      </w:r>
    </w:p>
    <w:p w14:paraId="7A916A53" w14:textId="77777777" w:rsidR="00B96957" w:rsidRPr="00B96957" w:rsidRDefault="00B96957" w:rsidP="00B96957">
      <w:pPr>
        <w:autoSpaceDE w:val="0"/>
        <w:autoSpaceDN w:val="0"/>
        <w:adjustRightInd w:val="0"/>
        <w:contextualSpacing/>
        <w:jc w:val="both"/>
        <w:rPr>
          <w:rFonts w:ascii="Arial Narrow" w:eastAsia="Arial" w:hAnsi="Arial Narrow" w:cs="Arial"/>
          <w:color w:val="4A442A" w:themeColor="background2" w:themeShade="40"/>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B96957" w14:paraId="4BFF1B11" w14:textId="77777777" w:rsidTr="005D5AC6">
        <w:tc>
          <w:tcPr>
            <w:tcW w:w="1765" w:type="dxa"/>
            <w:shd w:val="clear" w:color="auto" w:fill="4E4D4D"/>
            <w:vAlign w:val="center"/>
          </w:tcPr>
          <w:p w14:paraId="37A8F547"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Porcentaje de participación</w:t>
            </w:r>
          </w:p>
        </w:tc>
        <w:tc>
          <w:tcPr>
            <w:tcW w:w="1765" w:type="dxa"/>
            <w:shd w:val="clear" w:color="auto" w:fill="4E4D4D"/>
            <w:vAlign w:val="center"/>
          </w:tcPr>
          <w:p w14:paraId="67D679D6"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Proponente Singular</w:t>
            </w:r>
          </w:p>
        </w:tc>
        <w:tc>
          <w:tcPr>
            <w:tcW w:w="5298" w:type="dxa"/>
            <w:gridSpan w:val="3"/>
            <w:shd w:val="clear" w:color="auto" w:fill="4E4D4D"/>
            <w:vAlign w:val="center"/>
          </w:tcPr>
          <w:p w14:paraId="2A0CE6CD"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Proponente Plural</w:t>
            </w:r>
          </w:p>
        </w:tc>
      </w:tr>
      <w:tr w:rsidR="00B96957" w:rsidRPr="00B96957" w14:paraId="43E1A53F" w14:textId="77777777" w:rsidTr="005D5AC6">
        <w:tc>
          <w:tcPr>
            <w:tcW w:w="1765" w:type="dxa"/>
            <w:shd w:val="clear" w:color="auto" w:fill="4E4D4D"/>
            <w:vAlign w:val="center"/>
          </w:tcPr>
          <w:p w14:paraId="14BE37CA"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Indicador</w:t>
            </w:r>
          </w:p>
        </w:tc>
        <w:tc>
          <w:tcPr>
            <w:tcW w:w="1765" w:type="dxa"/>
            <w:shd w:val="clear" w:color="auto" w:fill="4E4D4D"/>
            <w:vAlign w:val="center"/>
          </w:tcPr>
          <w:p w14:paraId="606F0757"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Índice del Oferente</w:t>
            </w:r>
          </w:p>
        </w:tc>
        <w:tc>
          <w:tcPr>
            <w:tcW w:w="1766" w:type="dxa"/>
            <w:shd w:val="clear" w:color="auto" w:fill="4E4D4D"/>
            <w:vAlign w:val="center"/>
          </w:tcPr>
          <w:p w14:paraId="1E796EF9"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Índice del participante N°1</w:t>
            </w:r>
          </w:p>
        </w:tc>
        <w:tc>
          <w:tcPr>
            <w:tcW w:w="1766" w:type="dxa"/>
            <w:shd w:val="clear" w:color="auto" w:fill="4E4D4D"/>
            <w:vAlign w:val="center"/>
          </w:tcPr>
          <w:p w14:paraId="33A2FC2F"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Índice del participante N°2</w:t>
            </w:r>
          </w:p>
        </w:tc>
        <w:tc>
          <w:tcPr>
            <w:tcW w:w="1766" w:type="dxa"/>
            <w:shd w:val="clear" w:color="auto" w:fill="4E4D4D"/>
            <w:vAlign w:val="center"/>
          </w:tcPr>
          <w:p w14:paraId="0EB1539F" w14:textId="77777777" w:rsidR="00B96957" w:rsidRPr="00B96957" w:rsidRDefault="00B96957" w:rsidP="00B96957">
            <w:pPr>
              <w:autoSpaceDE w:val="0"/>
              <w:autoSpaceDN w:val="0"/>
              <w:adjustRightInd w:val="0"/>
              <w:contextualSpacing/>
              <w:jc w:val="both"/>
              <w:rPr>
                <w:rFonts w:ascii="Arial Narrow" w:hAnsi="Arial Narrow" w:cs="Arial"/>
                <w:b/>
                <w:color w:val="FFFFFF" w:themeColor="background1"/>
                <w:sz w:val="22"/>
                <w:szCs w:val="22"/>
              </w:rPr>
            </w:pPr>
            <w:r w:rsidRPr="00B96957">
              <w:rPr>
                <w:rFonts w:ascii="Arial Narrow" w:hAnsi="Arial Narrow" w:cs="Arial"/>
                <w:b/>
                <w:color w:val="FFFFFF" w:themeColor="background1"/>
                <w:sz w:val="22"/>
                <w:szCs w:val="22"/>
              </w:rPr>
              <w:t>Índice del participante N°3</w:t>
            </w:r>
          </w:p>
        </w:tc>
      </w:tr>
      <w:tr w:rsidR="00B96957" w:rsidRPr="00B96957" w14:paraId="1A6589AC" w14:textId="77777777" w:rsidTr="005D5AC6">
        <w:tc>
          <w:tcPr>
            <w:tcW w:w="1765" w:type="dxa"/>
            <w:vAlign w:val="center"/>
          </w:tcPr>
          <w:p w14:paraId="428D3B5A"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rPr>
              <w:t>Rentabilidad sobre activos</w:t>
            </w:r>
          </w:p>
        </w:tc>
        <w:tc>
          <w:tcPr>
            <w:tcW w:w="1765" w:type="dxa"/>
          </w:tcPr>
          <w:p w14:paraId="3F2AC0E4"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6636B275"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5B692538"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6BC5B2B4"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r w:rsidR="00B96957" w:rsidRPr="00B96957" w14:paraId="60FE0F8D" w14:textId="77777777" w:rsidTr="005D5AC6">
        <w:tc>
          <w:tcPr>
            <w:tcW w:w="1765" w:type="dxa"/>
            <w:vAlign w:val="center"/>
          </w:tcPr>
          <w:p w14:paraId="445F3CB6"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rPr>
              <w:t>Rentabilidad sobre el patrimonio</w:t>
            </w:r>
          </w:p>
        </w:tc>
        <w:tc>
          <w:tcPr>
            <w:tcW w:w="1765" w:type="dxa"/>
          </w:tcPr>
          <w:p w14:paraId="14A8F8EC"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3162314E"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1F0A4053"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c>
          <w:tcPr>
            <w:tcW w:w="1766" w:type="dxa"/>
          </w:tcPr>
          <w:p w14:paraId="67527276" w14:textId="77777777" w:rsidR="00B96957" w:rsidRPr="00B96957" w:rsidRDefault="00B96957" w:rsidP="00B96957">
            <w:pPr>
              <w:autoSpaceDE w:val="0"/>
              <w:autoSpaceDN w:val="0"/>
              <w:adjustRightInd w:val="0"/>
              <w:contextualSpacing/>
              <w:jc w:val="both"/>
              <w:rPr>
                <w:rFonts w:ascii="Arial Narrow" w:hAnsi="Arial Narrow" w:cs="Arial"/>
                <w:color w:val="4A442A" w:themeColor="background2" w:themeShade="40"/>
                <w:sz w:val="22"/>
                <w:szCs w:val="22"/>
              </w:rPr>
            </w:pPr>
          </w:p>
        </w:tc>
      </w:tr>
    </w:tbl>
    <w:p w14:paraId="0DA789A4" w14:textId="77777777" w:rsidR="00B96957" w:rsidRPr="00B96957" w:rsidRDefault="00B96957" w:rsidP="00B96957">
      <w:pPr>
        <w:autoSpaceDE w:val="0"/>
        <w:autoSpaceDN w:val="0"/>
        <w:adjustRightInd w:val="0"/>
        <w:contextualSpacing/>
        <w:jc w:val="both"/>
        <w:rPr>
          <w:rFonts w:ascii="Arial Narrow" w:eastAsia="Arial" w:hAnsi="Arial Narrow" w:cs="Arial"/>
          <w:color w:val="4A442A" w:themeColor="background2" w:themeShade="40"/>
          <w:sz w:val="22"/>
          <w:szCs w:val="22"/>
        </w:rPr>
      </w:pPr>
    </w:p>
    <w:p w14:paraId="6F57FDE4" w14:textId="77777777" w:rsidR="00B96957" w:rsidRPr="00B96957" w:rsidRDefault="00B96957" w:rsidP="00B96957">
      <w:pPr>
        <w:autoSpaceDE w:val="0"/>
        <w:autoSpaceDN w:val="0"/>
        <w:adjustRightInd w:val="0"/>
        <w:contextualSpacing/>
        <w:jc w:val="both"/>
        <w:rPr>
          <w:rFonts w:ascii="Arial Narrow" w:eastAsia="Calibri" w:hAnsi="Arial Narrow" w:cs="Arial"/>
          <w:sz w:val="22"/>
          <w:szCs w:val="22"/>
        </w:rPr>
      </w:pPr>
      <w:r w:rsidRPr="00B96957">
        <w:rPr>
          <w:rFonts w:ascii="Arial Narrow" w:eastAsia="Calibri" w:hAnsi="Arial Narrow" w:cs="Arial"/>
          <w:sz w:val="22"/>
          <w:szCs w:val="22"/>
          <w:highlight w:val="lightGray"/>
        </w:rPr>
        <w:t>[Si el oferente es plural y tiene más de tres participantes debe insertar las columnas adicionales en la tabla anterior</w:t>
      </w:r>
      <w:r w:rsidRPr="00B96957">
        <w:rPr>
          <w:rFonts w:ascii="Arial Narrow" w:eastAsia="Calibri" w:hAnsi="Arial Narrow" w:cs="Arial"/>
          <w:sz w:val="22"/>
          <w:szCs w:val="22"/>
        </w:rPr>
        <w:t>]</w:t>
      </w:r>
    </w:p>
    <w:p w14:paraId="1DB3FF34" w14:textId="77777777" w:rsidR="00B96957" w:rsidRPr="00B96957" w:rsidRDefault="00B96957" w:rsidP="00B96957">
      <w:pPr>
        <w:autoSpaceDE w:val="0"/>
        <w:autoSpaceDN w:val="0"/>
        <w:adjustRightInd w:val="0"/>
        <w:contextualSpacing/>
        <w:jc w:val="both"/>
        <w:rPr>
          <w:rFonts w:ascii="Arial Narrow" w:eastAsia="Arial" w:hAnsi="Arial Narrow" w:cs="Arial"/>
          <w:sz w:val="22"/>
          <w:szCs w:val="22"/>
        </w:rPr>
      </w:pPr>
    </w:p>
    <w:p w14:paraId="1D522C9C" w14:textId="77777777" w:rsidR="00B96957" w:rsidRPr="00B96957" w:rsidRDefault="00B96957" w:rsidP="00B96957">
      <w:pPr>
        <w:autoSpaceDE w:val="0"/>
        <w:autoSpaceDN w:val="0"/>
        <w:adjustRightInd w:val="0"/>
        <w:contextualSpacing/>
        <w:jc w:val="both"/>
        <w:rPr>
          <w:rFonts w:ascii="Arial Narrow" w:eastAsia="Arial" w:hAnsi="Arial Narrow" w:cs="Arial"/>
          <w:sz w:val="22"/>
          <w:szCs w:val="22"/>
        </w:rPr>
      </w:pPr>
    </w:p>
    <w:p w14:paraId="7486116B" w14:textId="77777777" w:rsidR="00B96957" w:rsidRPr="00B96957" w:rsidRDefault="00B96957" w:rsidP="00B96957">
      <w:pPr>
        <w:autoSpaceDE w:val="0"/>
        <w:autoSpaceDN w:val="0"/>
        <w:adjustRightInd w:val="0"/>
        <w:contextualSpacing/>
        <w:jc w:val="both"/>
        <w:rPr>
          <w:rFonts w:ascii="Arial Narrow" w:eastAsia="Arial" w:hAnsi="Arial Narrow" w:cs="Arial"/>
          <w:sz w:val="22"/>
          <w:szCs w:val="22"/>
        </w:rPr>
      </w:pPr>
      <w:r w:rsidRPr="00B96957">
        <w:rPr>
          <w:rFonts w:ascii="Arial Narrow" w:eastAsia="MS Mincho" w:hAnsi="Arial Narrow" w:cs="Arial"/>
          <w:sz w:val="22"/>
          <w:szCs w:val="22"/>
        </w:rPr>
        <w:t xml:space="preserve">Para acreditar la anterior información, adjunto </w:t>
      </w:r>
      <w:sdt>
        <w:sdtPr>
          <w:rPr>
            <w:rFonts w:ascii="Arial Narrow" w:eastAsia="MS Mincho" w:hAnsi="Arial Narrow" w:cs="Arial"/>
            <w:sz w:val="22"/>
            <w:szCs w:val="22"/>
            <w:highlight w:val="lightGray"/>
          </w:rPr>
          <w:id w:val="-1267688921"/>
          <w:placeholder>
            <w:docPart w:val="AF1D0F33852A4C3D8458D79A5BD32BFD"/>
          </w:placeholder>
          <w:text/>
        </w:sdtPr>
        <w:sdtContent>
          <w:r w:rsidRPr="00B96957">
            <w:rPr>
              <w:rFonts w:ascii="Arial Narrow" w:eastAsia="MS Mincho" w:hAnsi="Arial Narrow" w:cs="Arial"/>
              <w:sz w:val="22"/>
              <w:szCs w:val="22"/>
              <w:highlight w:val="lightGray"/>
            </w:rPr>
            <w:t>[lista de documentos que prueban la capacidad financiera y organizacional]</w:t>
          </w:r>
        </w:sdtContent>
      </w:sdt>
      <w:r w:rsidRPr="00B96957">
        <w:rPr>
          <w:rFonts w:ascii="Arial Narrow" w:eastAsia="Calibri" w:hAnsi="Arial Narrow" w:cs="Arial"/>
          <w:sz w:val="22"/>
          <w:szCs w:val="22"/>
        </w:rPr>
        <w:t xml:space="preserve">, emitidos en </w:t>
      </w:r>
      <w:r w:rsidRPr="00B96957">
        <w:rPr>
          <w:rFonts w:ascii="Arial Narrow" w:eastAsia="MS Mincho" w:hAnsi="Arial Narrow" w:cs="Arial"/>
          <w:sz w:val="22"/>
          <w:szCs w:val="22"/>
        </w:rPr>
        <w:t xml:space="preserve"> </w:t>
      </w:r>
      <w:sdt>
        <w:sdtPr>
          <w:rPr>
            <w:rFonts w:ascii="Arial Narrow" w:eastAsia="MS Mincho" w:hAnsi="Arial Narrow" w:cs="Arial"/>
            <w:sz w:val="22"/>
            <w:szCs w:val="22"/>
            <w:highlight w:val="lightGray"/>
          </w:rPr>
          <w:id w:val="233059072"/>
          <w:placeholder>
            <w:docPart w:val="AF1D0F33852A4C3D8458D79A5BD32BFD"/>
          </w:placeholder>
          <w:text/>
        </w:sdtPr>
        <w:sdtContent>
          <w:r w:rsidRPr="00B96957">
            <w:rPr>
              <w:rFonts w:ascii="Arial Narrow" w:eastAsia="MS Mincho" w:hAnsi="Arial Narrow" w:cs="Arial"/>
              <w:sz w:val="22"/>
              <w:szCs w:val="22"/>
              <w:highlight w:val="lightGray"/>
            </w:rPr>
            <w:t>[incluir el país de emisión]</w:t>
          </w:r>
        </w:sdtContent>
      </w:sdt>
      <w:r w:rsidRPr="00B96957">
        <w:rPr>
          <w:rFonts w:ascii="Arial Narrow" w:eastAsia="Arial" w:hAnsi="Arial Narrow" w:cs="Arial"/>
          <w:sz w:val="22"/>
          <w:szCs w:val="22"/>
        </w:rPr>
        <w:t xml:space="preserve"> </w:t>
      </w:r>
    </w:p>
    <w:p w14:paraId="56573147" w14:textId="77777777" w:rsidR="00B96957" w:rsidRPr="00B96957" w:rsidRDefault="00B96957" w:rsidP="00B96957">
      <w:pPr>
        <w:autoSpaceDE w:val="0"/>
        <w:autoSpaceDN w:val="0"/>
        <w:adjustRightInd w:val="0"/>
        <w:contextualSpacing/>
        <w:jc w:val="both"/>
        <w:rPr>
          <w:rFonts w:ascii="Arial Narrow" w:eastAsia="Arial" w:hAnsi="Arial Narrow" w:cs="Arial"/>
          <w:sz w:val="22"/>
          <w:szCs w:val="22"/>
        </w:rPr>
      </w:pPr>
    </w:p>
    <w:p w14:paraId="6A0A50EC" w14:textId="77777777" w:rsidR="00B96957" w:rsidRPr="00B96957" w:rsidRDefault="00B96957" w:rsidP="00B96957">
      <w:pPr>
        <w:autoSpaceDE w:val="0"/>
        <w:autoSpaceDN w:val="0"/>
        <w:adjustRightInd w:val="0"/>
        <w:contextualSpacing/>
        <w:jc w:val="both"/>
        <w:rPr>
          <w:rFonts w:ascii="Arial Narrow" w:eastAsia="Arial" w:hAnsi="Arial Narrow" w:cs="Arial"/>
          <w:sz w:val="22"/>
          <w:szCs w:val="22"/>
        </w:rPr>
      </w:pPr>
      <w:r w:rsidRPr="00B96957">
        <w:rPr>
          <w:rFonts w:ascii="Arial Narrow" w:eastAsia="MS Mincho" w:hAnsi="Arial Narrow" w:cs="Arial"/>
          <w:sz w:val="22"/>
          <w:szCs w:val="22"/>
        </w:rPr>
        <w:t xml:space="preserve">Declaramos bajo la gravedad de juramento que la información consignada es cierta, comprometiendo nuestra responsabilidad personal y la responsabilidad institucional de las personas jurídicas que representamos. </w:t>
      </w:r>
    </w:p>
    <w:p w14:paraId="28CF6FA9" w14:textId="77777777" w:rsidR="00B96957" w:rsidRPr="00B96957" w:rsidRDefault="00B96957" w:rsidP="00B96957">
      <w:pPr>
        <w:autoSpaceDE w:val="0"/>
        <w:autoSpaceDN w:val="0"/>
        <w:adjustRightInd w:val="0"/>
        <w:contextualSpacing/>
        <w:jc w:val="both"/>
        <w:rPr>
          <w:rFonts w:ascii="Arial Narrow" w:eastAsia="Arial" w:hAnsi="Arial Narrow" w:cs="Arial"/>
          <w:sz w:val="22"/>
          <w:szCs w:val="22"/>
        </w:rPr>
      </w:pPr>
    </w:p>
    <w:p w14:paraId="38FB7EE3" w14:textId="77777777" w:rsidR="00B96957" w:rsidRPr="00B96957" w:rsidRDefault="00B96957" w:rsidP="00B96957">
      <w:pPr>
        <w:autoSpaceDE w:val="0"/>
        <w:autoSpaceDN w:val="0"/>
        <w:adjustRightInd w:val="0"/>
        <w:contextualSpacing/>
        <w:jc w:val="both"/>
        <w:rPr>
          <w:rFonts w:ascii="Arial Narrow" w:eastAsia="Arial" w:hAnsi="Arial Narrow" w:cs="Arial"/>
          <w:color w:val="4A442A" w:themeColor="background2" w:themeShade="40"/>
          <w:sz w:val="22"/>
          <w:szCs w:val="22"/>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B96957" w:rsidRPr="00B96957" w14:paraId="2470FF0B" w14:textId="77777777" w:rsidTr="005D5AC6">
        <w:trPr>
          <w:trHeight w:val="616"/>
        </w:trPr>
        <w:tc>
          <w:tcPr>
            <w:tcW w:w="4503" w:type="dxa"/>
            <w:shd w:val="clear" w:color="auto" w:fill="F2F2F2"/>
            <w:vAlign w:val="bottom"/>
          </w:tcPr>
          <w:p w14:paraId="233F91CC" w14:textId="77777777" w:rsidR="00B96957" w:rsidRPr="00B96957" w:rsidRDefault="00B96957" w:rsidP="00B96957">
            <w:pPr>
              <w:jc w:val="both"/>
              <w:rPr>
                <w:rFonts w:ascii="Arial Narrow" w:eastAsia="Arial" w:hAnsi="Arial Narrow" w:cs="Arial"/>
                <w:color w:val="4A442A" w:themeColor="background2" w:themeShade="40"/>
                <w:sz w:val="22"/>
                <w:szCs w:val="22"/>
              </w:rPr>
            </w:pPr>
          </w:p>
        </w:tc>
        <w:tc>
          <w:tcPr>
            <w:tcW w:w="283" w:type="dxa"/>
            <w:shd w:val="clear" w:color="auto" w:fill="auto"/>
          </w:tcPr>
          <w:p w14:paraId="58C915F3" w14:textId="77777777" w:rsidR="00B96957" w:rsidRPr="00B96957" w:rsidRDefault="00B96957" w:rsidP="00B96957">
            <w:pPr>
              <w:jc w:val="both"/>
              <w:rPr>
                <w:rFonts w:ascii="Arial Narrow" w:eastAsia="Arial" w:hAnsi="Arial Narrow" w:cs="Arial"/>
                <w:color w:val="4A442A" w:themeColor="background2" w:themeShade="40"/>
                <w:sz w:val="22"/>
                <w:szCs w:val="22"/>
              </w:rPr>
            </w:pPr>
          </w:p>
        </w:tc>
        <w:tc>
          <w:tcPr>
            <w:tcW w:w="4111" w:type="dxa"/>
            <w:shd w:val="clear" w:color="auto" w:fill="F2F2F2"/>
          </w:tcPr>
          <w:p w14:paraId="355BF920" w14:textId="77777777" w:rsidR="00B96957" w:rsidRPr="00B96957" w:rsidRDefault="00B96957" w:rsidP="00B96957">
            <w:pPr>
              <w:jc w:val="both"/>
              <w:rPr>
                <w:rFonts w:ascii="Arial Narrow" w:eastAsia="Arial" w:hAnsi="Arial Narrow" w:cs="Arial"/>
                <w:color w:val="4A442A" w:themeColor="background2" w:themeShade="40"/>
                <w:sz w:val="22"/>
                <w:szCs w:val="22"/>
              </w:rPr>
            </w:pPr>
          </w:p>
        </w:tc>
      </w:tr>
      <w:tr w:rsidR="00B96957" w:rsidRPr="00B96957" w14:paraId="1ABCE1CD" w14:textId="77777777" w:rsidTr="005D5AC6">
        <w:trPr>
          <w:trHeight w:val="20"/>
        </w:trPr>
        <w:tc>
          <w:tcPr>
            <w:tcW w:w="4503" w:type="dxa"/>
            <w:vAlign w:val="center"/>
          </w:tcPr>
          <w:p w14:paraId="1DF5083D" w14:textId="77777777" w:rsidR="00B96957" w:rsidRPr="00B96957" w:rsidRDefault="00B96957" w:rsidP="00B96957">
            <w:pPr>
              <w:jc w:val="both"/>
              <w:rPr>
                <w:rFonts w:ascii="Arial Narrow" w:eastAsia="Arial" w:hAnsi="Arial Narrow" w:cs="Arial"/>
                <w:sz w:val="22"/>
                <w:szCs w:val="22"/>
              </w:rPr>
            </w:pPr>
            <w:r w:rsidRPr="00B96957">
              <w:rPr>
                <w:rFonts w:ascii="Arial Narrow" w:eastAsia="MS Mincho" w:hAnsi="Arial Narrow" w:cs="Arial"/>
                <w:sz w:val="22"/>
                <w:szCs w:val="22"/>
              </w:rPr>
              <w:t>Firma de persona natural o representante legal de persona jurídica</w:t>
            </w:r>
          </w:p>
        </w:tc>
        <w:tc>
          <w:tcPr>
            <w:tcW w:w="283" w:type="dxa"/>
            <w:shd w:val="clear" w:color="auto" w:fill="auto"/>
          </w:tcPr>
          <w:p w14:paraId="5C49CB53" w14:textId="77777777" w:rsidR="00B96957" w:rsidRPr="00B96957" w:rsidRDefault="00B96957" w:rsidP="00B96957">
            <w:pPr>
              <w:jc w:val="both"/>
              <w:rPr>
                <w:rFonts w:ascii="Arial Narrow" w:eastAsia="Arial" w:hAnsi="Arial Narrow" w:cs="Arial"/>
                <w:sz w:val="22"/>
                <w:szCs w:val="22"/>
              </w:rPr>
            </w:pPr>
          </w:p>
        </w:tc>
        <w:tc>
          <w:tcPr>
            <w:tcW w:w="4111" w:type="dxa"/>
          </w:tcPr>
          <w:p w14:paraId="160A0DB7" w14:textId="77777777" w:rsidR="00B96957" w:rsidRPr="00B96957" w:rsidRDefault="00B96957" w:rsidP="00B96957">
            <w:pPr>
              <w:jc w:val="both"/>
              <w:rPr>
                <w:rFonts w:ascii="Arial Narrow" w:eastAsia="Arial" w:hAnsi="Arial Narrow" w:cs="Arial"/>
                <w:sz w:val="22"/>
                <w:szCs w:val="22"/>
              </w:rPr>
            </w:pPr>
            <w:r w:rsidRPr="00B96957">
              <w:rPr>
                <w:rFonts w:ascii="Arial Narrow" w:eastAsia="MS Mincho" w:hAnsi="Arial Narrow" w:cs="Arial"/>
                <w:sz w:val="22"/>
                <w:szCs w:val="22"/>
              </w:rPr>
              <w:t>Firma revisor fiscal o contador</w:t>
            </w:r>
          </w:p>
        </w:tc>
      </w:tr>
      <w:tr w:rsidR="00B96957" w:rsidRPr="00B96957" w14:paraId="0F0F4743" w14:textId="77777777" w:rsidTr="005D5AC6">
        <w:trPr>
          <w:trHeight w:val="20"/>
        </w:trPr>
        <w:tc>
          <w:tcPr>
            <w:tcW w:w="4503" w:type="dxa"/>
            <w:vAlign w:val="bottom"/>
          </w:tcPr>
          <w:p w14:paraId="5B2F316A" w14:textId="77777777" w:rsidR="00B96957" w:rsidRPr="00B96957" w:rsidRDefault="00B96957" w:rsidP="00B96957">
            <w:pPr>
              <w:jc w:val="both"/>
              <w:rPr>
                <w:rFonts w:ascii="Arial Narrow" w:eastAsia="Arial" w:hAnsi="Arial Narrow" w:cs="Arial"/>
                <w:sz w:val="22"/>
                <w:szCs w:val="22"/>
              </w:rPr>
            </w:pPr>
            <w:r w:rsidRPr="00B96957">
              <w:rPr>
                <w:rFonts w:ascii="Arial Narrow" w:eastAsia="MS Mincho" w:hAnsi="Arial Narrow" w:cs="Arial"/>
                <w:sz w:val="22"/>
                <w:szCs w:val="22"/>
              </w:rPr>
              <w:t xml:space="preserve">Nombre: </w:t>
            </w:r>
            <w:sdt>
              <w:sdtPr>
                <w:rPr>
                  <w:rFonts w:ascii="Arial Narrow" w:eastAsia="MS Mincho" w:hAnsi="Arial Narrow" w:cs="Arial"/>
                  <w:sz w:val="22"/>
                  <w:szCs w:val="22"/>
                  <w:highlight w:val="lightGray"/>
                </w:rPr>
                <w:id w:val="-822817768"/>
                <w:placeholder>
                  <w:docPart w:val="AF1D0F33852A4C3D8458D79A5BD32BFD"/>
                </w:placeholder>
                <w:text/>
              </w:sdtPr>
              <w:sdtContent>
                <w:r w:rsidRPr="00B96957">
                  <w:rPr>
                    <w:rFonts w:ascii="Arial Narrow" w:eastAsia="MS Mincho" w:hAnsi="Arial Narrow" w:cs="Arial"/>
                    <w:sz w:val="22"/>
                    <w:szCs w:val="22"/>
                    <w:highlight w:val="lightGray"/>
                  </w:rPr>
                  <w:t>[nombre]</w:t>
                </w:r>
              </w:sdtContent>
            </w:sdt>
          </w:p>
        </w:tc>
        <w:tc>
          <w:tcPr>
            <w:tcW w:w="283" w:type="dxa"/>
            <w:shd w:val="clear" w:color="auto" w:fill="auto"/>
          </w:tcPr>
          <w:p w14:paraId="3C879556" w14:textId="77777777" w:rsidR="00B96957" w:rsidRPr="00B96957" w:rsidRDefault="00B96957" w:rsidP="00B96957">
            <w:pPr>
              <w:jc w:val="both"/>
              <w:rPr>
                <w:rFonts w:ascii="Arial Narrow" w:eastAsia="Arial" w:hAnsi="Arial Narrow" w:cs="Arial"/>
                <w:sz w:val="22"/>
                <w:szCs w:val="22"/>
              </w:rPr>
            </w:pPr>
          </w:p>
        </w:tc>
        <w:tc>
          <w:tcPr>
            <w:tcW w:w="4111" w:type="dxa"/>
            <w:vAlign w:val="center"/>
          </w:tcPr>
          <w:p w14:paraId="3878D850" w14:textId="77777777" w:rsidR="00B96957" w:rsidRPr="00B96957" w:rsidRDefault="00B96957" w:rsidP="00B96957">
            <w:pPr>
              <w:jc w:val="both"/>
              <w:rPr>
                <w:rFonts w:ascii="Arial Narrow" w:eastAsia="Arial" w:hAnsi="Arial Narrow" w:cs="Arial"/>
                <w:sz w:val="22"/>
                <w:szCs w:val="22"/>
              </w:rPr>
            </w:pPr>
            <w:r w:rsidRPr="00B96957">
              <w:rPr>
                <w:rFonts w:ascii="Arial Narrow" w:eastAsia="MS Mincho" w:hAnsi="Arial Narrow" w:cs="Arial"/>
                <w:sz w:val="22"/>
                <w:szCs w:val="22"/>
              </w:rPr>
              <w:t xml:space="preserve">Nombre: </w:t>
            </w:r>
            <w:sdt>
              <w:sdtPr>
                <w:rPr>
                  <w:rFonts w:ascii="Arial Narrow" w:eastAsia="MS Mincho" w:hAnsi="Arial Narrow" w:cs="Arial"/>
                  <w:sz w:val="22"/>
                  <w:szCs w:val="22"/>
                  <w:highlight w:val="lightGray"/>
                </w:rPr>
                <w:id w:val="800347201"/>
                <w:placeholder>
                  <w:docPart w:val="F7D2440AAE3143D3A6D25804534F4127"/>
                </w:placeholder>
                <w:text/>
              </w:sdtPr>
              <w:sdtContent>
                <w:r w:rsidRPr="00B96957">
                  <w:rPr>
                    <w:rFonts w:ascii="Arial Narrow" w:eastAsia="MS Mincho" w:hAnsi="Arial Narrow" w:cs="Arial"/>
                    <w:sz w:val="22"/>
                    <w:szCs w:val="22"/>
                    <w:highlight w:val="lightGray"/>
                  </w:rPr>
                  <w:t>[nombre]</w:t>
                </w:r>
              </w:sdtContent>
            </w:sdt>
          </w:p>
        </w:tc>
      </w:tr>
      <w:tr w:rsidR="00B96957" w:rsidRPr="00B96957" w14:paraId="68DCDAA6" w14:textId="77777777" w:rsidTr="005D5AC6">
        <w:trPr>
          <w:trHeight w:val="20"/>
        </w:trPr>
        <w:tc>
          <w:tcPr>
            <w:tcW w:w="4503" w:type="dxa"/>
            <w:vAlign w:val="bottom"/>
          </w:tcPr>
          <w:p w14:paraId="582D92C8" w14:textId="77777777" w:rsidR="00B96957" w:rsidRPr="00B96957" w:rsidRDefault="00B96957" w:rsidP="00B96957">
            <w:pPr>
              <w:jc w:val="both"/>
              <w:rPr>
                <w:rFonts w:ascii="Arial Narrow" w:eastAsia="Arial" w:hAnsi="Arial Narrow" w:cs="Arial"/>
                <w:sz w:val="22"/>
                <w:szCs w:val="22"/>
              </w:rPr>
            </w:pPr>
            <w:r w:rsidRPr="00B96957">
              <w:rPr>
                <w:rFonts w:ascii="Arial Narrow" w:eastAsia="MS Mincho" w:hAnsi="Arial Narrow" w:cs="Arial"/>
                <w:sz w:val="22"/>
                <w:szCs w:val="22"/>
              </w:rPr>
              <w:t xml:space="preserve">Documento de Identidad: </w:t>
            </w:r>
            <w:sdt>
              <w:sdtPr>
                <w:rPr>
                  <w:rFonts w:ascii="Arial Narrow" w:eastAsia="MS Mincho" w:hAnsi="Arial Narrow" w:cs="Arial"/>
                  <w:sz w:val="22"/>
                  <w:szCs w:val="22"/>
                  <w:highlight w:val="lightGray"/>
                </w:rPr>
                <w:id w:val="-1667172203"/>
                <w:placeholder>
                  <w:docPart w:val="AF1D0F33852A4C3D8458D79A5BD32BFD"/>
                </w:placeholder>
                <w:text/>
              </w:sdtPr>
              <w:sdtContent>
                <w:r w:rsidRPr="00B96957">
                  <w:rPr>
                    <w:rFonts w:ascii="Arial Narrow" w:eastAsia="MS Mincho" w:hAnsi="Arial Narrow" w:cs="Arial"/>
                    <w:sz w:val="22"/>
                    <w:szCs w:val="22"/>
                    <w:highlight w:val="lightGray"/>
                  </w:rPr>
                  <w:t>[número de documento de identidad]</w:t>
                </w:r>
              </w:sdtContent>
            </w:sdt>
          </w:p>
        </w:tc>
        <w:tc>
          <w:tcPr>
            <w:tcW w:w="283" w:type="dxa"/>
          </w:tcPr>
          <w:p w14:paraId="6764DA65" w14:textId="77777777" w:rsidR="00B96957" w:rsidRPr="00B96957" w:rsidRDefault="00B96957" w:rsidP="00B96957">
            <w:pPr>
              <w:jc w:val="both"/>
              <w:rPr>
                <w:rFonts w:ascii="Arial Narrow" w:eastAsia="Arial" w:hAnsi="Arial Narrow" w:cs="Arial"/>
                <w:sz w:val="22"/>
                <w:szCs w:val="22"/>
              </w:rPr>
            </w:pPr>
          </w:p>
        </w:tc>
        <w:tc>
          <w:tcPr>
            <w:tcW w:w="4111" w:type="dxa"/>
            <w:vAlign w:val="center"/>
          </w:tcPr>
          <w:p w14:paraId="231B496F" w14:textId="77777777" w:rsidR="00B96957" w:rsidRPr="00B96957" w:rsidRDefault="00B96957" w:rsidP="00B96957">
            <w:pPr>
              <w:jc w:val="both"/>
              <w:rPr>
                <w:rFonts w:ascii="Arial Narrow" w:eastAsia="Arial" w:hAnsi="Arial Narrow" w:cs="Arial"/>
                <w:sz w:val="22"/>
                <w:szCs w:val="22"/>
              </w:rPr>
            </w:pPr>
            <w:r w:rsidRPr="00B96957">
              <w:rPr>
                <w:rFonts w:ascii="Arial Narrow" w:eastAsia="MS Mincho" w:hAnsi="Arial Narrow" w:cs="Arial"/>
                <w:sz w:val="22"/>
                <w:szCs w:val="22"/>
              </w:rPr>
              <w:t xml:space="preserve">Documento de Identidad: </w:t>
            </w:r>
            <w:sdt>
              <w:sdtPr>
                <w:rPr>
                  <w:rFonts w:ascii="Arial Narrow" w:eastAsia="MS Mincho" w:hAnsi="Arial Narrow" w:cs="Arial"/>
                  <w:sz w:val="22"/>
                  <w:szCs w:val="22"/>
                  <w:highlight w:val="lightGray"/>
                </w:rPr>
                <w:id w:val="1365716766"/>
                <w:placeholder>
                  <w:docPart w:val="7BDD2C6258104E328909CBA3382CAAAC"/>
                </w:placeholder>
                <w:text/>
              </w:sdtPr>
              <w:sdtContent>
                <w:r w:rsidRPr="00B96957">
                  <w:rPr>
                    <w:rFonts w:ascii="Arial Narrow" w:eastAsia="MS Mincho" w:hAnsi="Arial Narrow" w:cs="Arial"/>
                    <w:sz w:val="22"/>
                    <w:szCs w:val="22"/>
                    <w:highlight w:val="lightGray"/>
                  </w:rPr>
                  <w:t>[número de documento de identidad]</w:t>
                </w:r>
              </w:sdtContent>
            </w:sdt>
          </w:p>
        </w:tc>
      </w:tr>
    </w:tbl>
    <w:p w14:paraId="7BBCFC66" w14:textId="77777777" w:rsidR="00B96957" w:rsidRPr="00B96957" w:rsidRDefault="00B96957" w:rsidP="00B96957">
      <w:pPr>
        <w:jc w:val="both"/>
        <w:rPr>
          <w:rFonts w:ascii="Arial Narrow" w:eastAsia="Calibri" w:hAnsi="Arial Narrow" w:cs="Arial"/>
          <w:sz w:val="22"/>
          <w:szCs w:val="22"/>
          <w:lang w:val="es-419"/>
        </w:rPr>
      </w:pPr>
    </w:p>
    <w:p w14:paraId="1C2BDD0D" w14:textId="77777777" w:rsidR="00B96957" w:rsidRPr="00B96957" w:rsidRDefault="00B96957" w:rsidP="00B96957">
      <w:pPr>
        <w:widowControl w:val="0"/>
        <w:tabs>
          <w:tab w:val="left" w:pos="7780"/>
        </w:tabs>
        <w:autoSpaceDE w:val="0"/>
        <w:autoSpaceDN w:val="0"/>
        <w:adjustRightInd w:val="0"/>
        <w:ind w:right="-20"/>
        <w:jc w:val="both"/>
        <w:rPr>
          <w:rFonts w:ascii="Arial Narrow" w:hAnsi="Arial Narrow" w:cs="Arial"/>
          <w:b/>
          <w:sz w:val="22"/>
          <w:szCs w:val="22"/>
        </w:rPr>
      </w:pPr>
    </w:p>
    <w:p w14:paraId="2459439A" w14:textId="76F72506" w:rsidR="00B96957" w:rsidRPr="00B96957" w:rsidRDefault="00B96957" w:rsidP="00B96957">
      <w:pPr>
        <w:jc w:val="both"/>
        <w:rPr>
          <w:rFonts w:ascii="Arial Narrow" w:hAnsi="Arial Narrow" w:cs="Arial"/>
          <w:b/>
          <w:sz w:val="22"/>
          <w:szCs w:val="22"/>
          <w:highlight w:val="yellow"/>
        </w:rPr>
      </w:pPr>
      <w:r w:rsidRPr="00B96957">
        <w:rPr>
          <w:rFonts w:ascii="Arial Narrow" w:hAnsi="Arial Narrow" w:cs="Arial"/>
          <w:b/>
          <w:sz w:val="22"/>
          <w:szCs w:val="22"/>
          <w:highlight w:val="yellow"/>
        </w:rPr>
        <w:br w:type="page"/>
      </w:r>
    </w:p>
    <w:p w14:paraId="7A4246B5" w14:textId="4A8ED82C" w:rsidR="00B96957" w:rsidRPr="00B96957" w:rsidRDefault="00B96957" w:rsidP="007E748B">
      <w:pPr>
        <w:numPr>
          <w:ilvl w:val="12"/>
          <w:numId w:val="0"/>
        </w:numPr>
        <w:jc w:val="center"/>
        <w:rPr>
          <w:rFonts w:ascii="Arial Narrow" w:hAnsi="Arial Narrow" w:cstheme="minorHAnsi"/>
          <w:b/>
          <w:sz w:val="22"/>
          <w:szCs w:val="22"/>
        </w:rPr>
      </w:pPr>
      <w:r w:rsidRPr="00B96957">
        <w:rPr>
          <w:rFonts w:ascii="Arial Narrow" w:hAnsi="Arial Narrow" w:cstheme="minorHAnsi"/>
          <w:b/>
          <w:sz w:val="22"/>
          <w:szCs w:val="22"/>
        </w:rPr>
        <w:lastRenderedPageBreak/>
        <w:t xml:space="preserve">FORMATO </w:t>
      </w:r>
      <w:r w:rsidR="008848A3">
        <w:rPr>
          <w:rFonts w:ascii="Arial Narrow" w:hAnsi="Arial Narrow" w:cstheme="minorHAnsi"/>
          <w:b/>
          <w:sz w:val="22"/>
          <w:szCs w:val="22"/>
        </w:rPr>
        <w:t>5</w:t>
      </w:r>
      <w:r w:rsidR="007E748B">
        <w:rPr>
          <w:rFonts w:ascii="Arial Narrow" w:hAnsi="Arial Narrow" w:cstheme="minorHAnsi"/>
          <w:b/>
          <w:sz w:val="22"/>
          <w:szCs w:val="22"/>
        </w:rPr>
        <w:t xml:space="preserve"> - </w:t>
      </w:r>
      <w:r w:rsidRPr="00B96957">
        <w:rPr>
          <w:rFonts w:ascii="Arial Narrow" w:hAnsi="Arial Narrow" w:cstheme="minorHAnsi"/>
          <w:b/>
          <w:sz w:val="22"/>
          <w:szCs w:val="22"/>
        </w:rPr>
        <w:t>PAGOS DE SEGURIDAD SOCIAL Y APORTES LEGALES</w:t>
      </w:r>
    </w:p>
    <w:p w14:paraId="5B9F8530" w14:textId="77777777" w:rsidR="00B96957" w:rsidRPr="00B96957" w:rsidRDefault="00B96957" w:rsidP="00B96957">
      <w:pPr>
        <w:numPr>
          <w:ilvl w:val="12"/>
          <w:numId w:val="0"/>
        </w:numPr>
        <w:jc w:val="both"/>
        <w:rPr>
          <w:rFonts w:ascii="Arial Narrow" w:hAnsi="Arial Narrow" w:cstheme="minorHAnsi"/>
          <w:b/>
          <w:sz w:val="22"/>
          <w:szCs w:val="22"/>
        </w:rPr>
      </w:pPr>
    </w:p>
    <w:p w14:paraId="11C570F6" w14:textId="2F8376E2" w:rsidR="00B96957" w:rsidRPr="00B96957" w:rsidRDefault="00B96957" w:rsidP="007E748B">
      <w:pPr>
        <w:numPr>
          <w:ilvl w:val="12"/>
          <w:numId w:val="0"/>
        </w:numPr>
        <w:jc w:val="center"/>
        <w:rPr>
          <w:rFonts w:ascii="Arial Narrow" w:hAnsi="Arial Narrow" w:cstheme="minorHAnsi"/>
          <w:b/>
          <w:sz w:val="22"/>
          <w:szCs w:val="22"/>
        </w:rPr>
      </w:pPr>
      <w:r w:rsidRPr="00B96957">
        <w:rPr>
          <w:rFonts w:ascii="Arial Narrow" w:hAnsi="Arial Narrow" w:cstheme="minorHAnsi"/>
          <w:b/>
          <w:sz w:val="22"/>
          <w:szCs w:val="22"/>
        </w:rPr>
        <w:t>ARTÍCULO 50 LEY 789 DE 2002</w:t>
      </w:r>
    </w:p>
    <w:p w14:paraId="5E8B3DC5" w14:textId="77777777" w:rsidR="00B96957" w:rsidRPr="00B96957" w:rsidRDefault="00B96957" w:rsidP="007E748B">
      <w:pPr>
        <w:numPr>
          <w:ilvl w:val="12"/>
          <w:numId w:val="0"/>
        </w:numPr>
        <w:jc w:val="center"/>
        <w:rPr>
          <w:rFonts w:ascii="Arial Narrow" w:hAnsi="Arial Narrow" w:cstheme="minorHAnsi"/>
          <w:b/>
          <w:sz w:val="22"/>
          <w:szCs w:val="22"/>
        </w:rPr>
      </w:pPr>
      <w:r w:rsidRPr="00B96957">
        <w:rPr>
          <w:rFonts w:ascii="Arial Narrow" w:hAnsi="Arial Narrow" w:cstheme="minorHAnsi"/>
          <w:b/>
          <w:sz w:val="22"/>
          <w:szCs w:val="22"/>
        </w:rPr>
        <w:t>(</w:t>
      </w:r>
      <w:r w:rsidRPr="00B96957">
        <w:rPr>
          <w:rFonts w:ascii="Arial Narrow" w:hAnsi="Arial Narrow" w:cstheme="minorHAnsi"/>
          <w:b/>
          <w:sz w:val="22"/>
          <w:szCs w:val="22"/>
          <w:highlight w:val="lightGray"/>
        </w:rPr>
        <w:t>PERSONAS JURÍDICAS</w:t>
      </w:r>
      <w:r w:rsidRPr="00B96957">
        <w:rPr>
          <w:rFonts w:ascii="Arial Narrow" w:hAnsi="Arial Narrow" w:cstheme="minorHAnsi"/>
          <w:b/>
          <w:sz w:val="22"/>
          <w:szCs w:val="22"/>
        </w:rPr>
        <w:t>)</w:t>
      </w:r>
    </w:p>
    <w:p w14:paraId="1ECD9572" w14:textId="77777777" w:rsidR="00B96957" w:rsidRPr="00B96957" w:rsidRDefault="00B96957" w:rsidP="007E748B">
      <w:pPr>
        <w:numPr>
          <w:ilvl w:val="12"/>
          <w:numId w:val="0"/>
        </w:numPr>
        <w:jc w:val="center"/>
        <w:rPr>
          <w:rFonts w:ascii="Arial Narrow" w:hAnsi="Arial Narrow" w:cstheme="minorHAnsi"/>
          <w:sz w:val="22"/>
          <w:szCs w:val="22"/>
        </w:rPr>
      </w:pPr>
    </w:p>
    <w:p w14:paraId="4FEAF8F3" w14:textId="77777777" w:rsidR="00B96957" w:rsidRPr="00B96957" w:rsidRDefault="00B96957" w:rsidP="00B96957">
      <w:pPr>
        <w:jc w:val="both"/>
        <w:rPr>
          <w:rFonts w:ascii="Arial Narrow" w:hAnsi="Arial Narrow" w:cstheme="minorBidi"/>
          <w:sz w:val="22"/>
          <w:szCs w:val="22"/>
          <w:highlight w:val="lightGray"/>
        </w:rPr>
      </w:pPr>
      <w:r w:rsidRPr="00B96957">
        <w:rPr>
          <w:rFonts w:ascii="Arial Narrow" w:hAnsi="Arial Narrow" w:cstheme="minorBidi"/>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045D6782" w14:textId="61748E99" w:rsidR="00B96957" w:rsidRDefault="00B96957" w:rsidP="00B96957">
      <w:pPr>
        <w:jc w:val="both"/>
        <w:rPr>
          <w:rFonts w:ascii="Arial Narrow" w:hAnsi="Arial Narrow" w:cstheme="minorBidi"/>
          <w:sz w:val="22"/>
          <w:szCs w:val="22"/>
        </w:rPr>
      </w:pPr>
      <w:r w:rsidRPr="00B96957">
        <w:rPr>
          <w:rFonts w:ascii="Arial Narrow" w:hAnsi="Arial Narrow" w:cstheme="minorBidi"/>
          <w:sz w:val="22"/>
          <w:szCs w:val="22"/>
          <w:highlight w:val="lightGray"/>
        </w:rPr>
        <w:t>[Cuando la persona jurídica no esté exonerada en el pago al sistema de aportes parafiscales, deberá incluir el siguiente texto y ajustar el formato en lo</w:t>
      </w:r>
      <w:r w:rsidRPr="00B96957">
        <w:rPr>
          <w:rFonts w:ascii="Arial Narrow" w:hAnsi="Arial Narrow" w:cstheme="minorBidi"/>
          <w:sz w:val="22"/>
          <w:szCs w:val="22"/>
          <w:highlight w:val="lightGray"/>
        </w:rPr>
        <w:tab/>
        <w:t xml:space="preserve"> correspondiente:]</w:t>
      </w:r>
    </w:p>
    <w:p w14:paraId="4F8F5CE5" w14:textId="77777777" w:rsidR="007E748B" w:rsidRPr="00B96957" w:rsidRDefault="007E748B" w:rsidP="00B96957">
      <w:pPr>
        <w:jc w:val="both"/>
        <w:rPr>
          <w:rFonts w:ascii="Arial Narrow" w:hAnsi="Arial Narrow" w:cstheme="minorHAnsi"/>
          <w:sz w:val="22"/>
          <w:szCs w:val="22"/>
        </w:rPr>
      </w:pPr>
    </w:p>
    <w:p w14:paraId="0E58A8EB" w14:textId="77777777" w:rsidR="00B96957" w:rsidRPr="00B96957" w:rsidRDefault="00B96957" w:rsidP="00B96957">
      <w:pPr>
        <w:jc w:val="both"/>
        <w:rPr>
          <w:rFonts w:ascii="Arial Narrow" w:hAnsi="Arial Narrow" w:cstheme="minorBidi"/>
          <w:sz w:val="22"/>
          <w:szCs w:val="22"/>
        </w:rPr>
      </w:pPr>
      <w:r w:rsidRPr="00B96957">
        <w:rPr>
          <w:rFonts w:ascii="Arial Narrow" w:hAnsi="Arial Narrow" w:cs="Arial"/>
          <w:sz w:val="22"/>
          <w:szCs w:val="22"/>
          <w:highlight w:val="lightGray"/>
        </w:rPr>
        <w:t>[Incluir el nombre d</w:t>
      </w:r>
      <w:r w:rsidRPr="00B96957">
        <w:rPr>
          <w:rFonts w:ascii="Arial Narrow" w:hAnsi="Arial Narrow" w:cs="Arial"/>
          <w:sz w:val="22"/>
          <w:szCs w:val="22"/>
          <w:highlight w:val="lightGray"/>
          <w:shd w:val="clear" w:color="auto" w:fill="FFFFFF"/>
        </w:rPr>
        <w:t>el representante legal de la persona jurídica]</w:t>
      </w:r>
      <w:r w:rsidRPr="00B96957">
        <w:rPr>
          <w:rFonts w:ascii="Arial Narrow" w:hAnsi="Arial Narrow" w:cs="Arial"/>
          <w:sz w:val="22"/>
          <w:szCs w:val="22"/>
        </w:rPr>
        <w:t xml:space="preserve"> identificado con </w:t>
      </w:r>
      <w:r w:rsidRPr="00B96957">
        <w:rPr>
          <w:rFonts w:ascii="Arial Narrow" w:hAnsi="Arial Narrow" w:cs="Arial"/>
          <w:sz w:val="22"/>
          <w:szCs w:val="22"/>
          <w:highlight w:val="lightGray"/>
          <w:shd w:val="clear" w:color="auto" w:fill="FFFFFF"/>
        </w:rPr>
        <w:t>[Incluir</w:t>
      </w:r>
      <w:r w:rsidRPr="00B96957">
        <w:rPr>
          <w:rFonts w:ascii="Arial Narrow" w:hAnsi="Arial Narrow" w:cs="Arial"/>
          <w:sz w:val="22"/>
          <w:szCs w:val="22"/>
          <w:highlight w:val="lightGray"/>
        </w:rPr>
        <w:t xml:space="preserve"> el número de identificación]</w:t>
      </w:r>
      <w:r w:rsidRPr="00B96957">
        <w:rPr>
          <w:rFonts w:ascii="Arial Narrow" w:hAnsi="Arial Narrow" w:cs="Arial"/>
          <w:sz w:val="22"/>
          <w:szCs w:val="22"/>
        </w:rPr>
        <w:t xml:space="preserve"> </w:t>
      </w:r>
      <w:r w:rsidRPr="00B96957">
        <w:rPr>
          <w:rFonts w:ascii="Arial Narrow" w:hAnsi="Arial Narrow" w:cstheme="minorBidi"/>
          <w:sz w:val="22"/>
          <w:szCs w:val="22"/>
        </w:rPr>
        <w:t xml:space="preserve">en mi condición de representante legal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identificada con NIT </w:t>
      </w:r>
      <w:r w:rsidRPr="00B96957">
        <w:rPr>
          <w:rFonts w:ascii="Arial Narrow" w:hAnsi="Arial Narrow" w:cs="Arial"/>
          <w:sz w:val="22"/>
          <w:szCs w:val="22"/>
          <w:highlight w:val="lightGray"/>
        </w:rPr>
        <w:t>[Incluir el NIT]</w:t>
      </w:r>
      <w:r w:rsidRPr="00B96957">
        <w:rPr>
          <w:rFonts w:ascii="Arial Narrow" w:hAnsi="Arial Narrow" w:cstheme="minorBidi"/>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96957">
        <w:rPr>
          <w:rFonts w:ascii="Arial Narrow" w:hAnsi="Arial Narrow" w:cstheme="minorBidi"/>
          <w:i/>
          <w:iCs/>
          <w:sz w:val="22"/>
          <w:szCs w:val="22"/>
        </w:rPr>
        <w:t xml:space="preserve">artículo 65 Ley 1819 de 2016 y artículo 3 Decreto 1047 de 1983), </w:t>
      </w:r>
      <w:r w:rsidRPr="00B96957">
        <w:rPr>
          <w:rFonts w:ascii="Arial Narrow" w:hAnsi="Arial Narrow" w:cstheme="minorBidi"/>
          <w:sz w:val="22"/>
          <w:szCs w:val="22"/>
          <w:lang w:val="x-none"/>
        </w:rPr>
        <w:t xml:space="preserve">pagados por la compañía durante los últimos seis (6) meses </w:t>
      </w:r>
      <w:r w:rsidRPr="00B96957">
        <w:rPr>
          <w:rFonts w:ascii="Arial Narrow" w:hAnsi="Arial Narrow" w:cstheme="minorBidi"/>
          <w:sz w:val="22"/>
          <w:szCs w:val="22"/>
        </w:rPr>
        <w:t>contados a partir de</w:t>
      </w:r>
      <w:r w:rsidRPr="00B96957">
        <w:rPr>
          <w:rFonts w:ascii="Arial Narrow" w:hAnsi="Arial Narrow" w:cstheme="minorBidi"/>
          <w:sz w:val="22"/>
          <w:szCs w:val="22"/>
          <w:lang w:val="x-none"/>
        </w:rPr>
        <w:t xml:space="preserve"> </w:t>
      </w:r>
      <w:r w:rsidRPr="00B96957">
        <w:rPr>
          <w:rFonts w:ascii="Arial Narrow" w:hAnsi="Arial Narrow" w:cstheme="minorBidi"/>
          <w:sz w:val="22"/>
          <w:szCs w:val="22"/>
        </w:rPr>
        <w:t>la fecha de cierre del presente procedimiento de selección. Lo anterior, en cumplimiento de lo dispuesto en el artículo 50 de la Ley 789 de 2002.</w:t>
      </w:r>
    </w:p>
    <w:p w14:paraId="7A54E5CE" w14:textId="77777777" w:rsidR="00B96957" w:rsidRPr="00B96957" w:rsidRDefault="00B96957" w:rsidP="00B96957">
      <w:pPr>
        <w:numPr>
          <w:ilvl w:val="12"/>
          <w:numId w:val="0"/>
        </w:numPr>
        <w:jc w:val="both"/>
        <w:rPr>
          <w:rFonts w:ascii="Arial Narrow" w:hAnsi="Arial Narrow" w:cstheme="minorHAnsi"/>
          <w:sz w:val="22"/>
          <w:szCs w:val="22"/>
        </w:rPr>
      </w:pPr>
    </w:p>
    <w:p w14:paraId="26011702" w14:textId="77777777" w:rsidR="00B96957" w:rsidRPr="00B96957" w:rsidRDefault="00B96957" w:rsidP="00B96957">
      <w:pPr>
        <w:jc w:val="both"/>
        <w:rPr>
          <w:rFonts w:ascii="Arial Narrow" w:hAnsi="Arial Narrow" w:cstheme="minorBidi"/>
          <w:sz w:val="22"/>
          <w:szCs w:val="22"/>
        </w:rPr>
      </w:pPr>
      <w:r w:rsidRPr="00B96957">
        <w:rPr>
          <w:rFonts w:ascii="Arial Narrow" w:eastAsia="Calibri" w:hAnsi="Arial Narrow" w:cs="Arial"/>
          <w:sz w:val="22"/>
          <w:szCs w:val="22"/>
          <w:highlight w:val="lightGray"/>
          <w:lang w:eastAsia="en-US"/>
        </w:rPr>
        <w:t>[Incluir el nombre d</w:t>
      </w:r>
      <w:r w:rsidRPr="00B96957">
        <w:rPr>
          <w:rFonts w:ascii="Arial Narrow" w:eastAsia="Calibri" w:hAnsi="Arial Narrow" w:cs="Arial"/>
          <w:sz w:val="22"/>
          <w:szCs w:val="22"/>
          <w:highlight w:val="lightGray"/>
          <w:shd w:val="clear" w:color="auto" w:fill="FFFFFF"/>
          <w:lang w:eastAsia="en-US"/>
        </w:rPr>
        <w:t>el revisor fiscal, según corresponda]</w:t>
      </w:r>
      <w:r w:rsidRPr="00B96957">
        <w:rPr>
          <w:rFonts w:ascii="Arial Narrow" w:eastAsia="Calibri" w:hAnsi="Arial Narrow" w:cs="Arial"/>
          <w:sz w:val="22"/>
          <w:szCs w:val="22"/>
          <w:lang w:eastAsia="en-US"/>
        </w:rPr>
        <w:t xml:space="preserve"> identificado con </w:t>
      </w:r>
      <w:r w:rsidRPr="00B96957">
        <w:rPr>
          <w:rFonts w:ascii="Arial Narrow" w:eastAsia="Calibri" w:hAnsi="Arial Narrow" w:cs="Arial"/>
          <w:sz w:val="22"/>
          <w:szCs w:val="22"/>
          <w:highlight w:val="lightGray"/>
          <w:shd w:val="clear" w:color="auto" w:fill="FFFFFF"/>
          <w:lang w:eastAsia="en-US"/>
        </w:rPr>
        <w:t>[Incluir</w:t>
      </w:r>
      <w:r w:rsidRPr="00B96957">
        <w:rPr>
          <w:rFonts w:ascii="Arial Narrow" w:eastAsia="Calibri" w:hAnsi="Arial Narrow" w:cs="Arial"/>
          <w:sz w:val="22"/>
          <w:szCs w:val="22"/>
          <w:highlight w:val="lightGray"/>
          <w:lang w:eastAsia="en-US"/>
        </w:rPr>
        <w:t xml:space="preserve"> el número de identificación]</w:t>
      </w:r>
      <w:r w:rsidRPr="00B96957">
        <w:rPr>
          <w:rFonts w:ascii="Arial Narrow" w:hAnsi="Arial Narrow" w:cstheme="minorBidi"/>
          <w:sz w:val="22"/>
          <w:szCs w:val="22"/>
        </w:rPr>
        <w:t xml:space="preserve">, y con tarjeta profesional No. </w:t>
      </w:r>
      <w:r w:rsidRPr="00B96957">
        <w:rPr>
          <w:rFonts w:ascii="Arial Narrow" w:hAnsi="Arial Narrow" w:cstheme="minorBidi"/>
          <w:sz w:val="22"/>
          <w:szCs w:val="22"/>
          <w:highlight w:val="lightGray"/>
        </w:rPr>
        <w:t>[Incluir número de tarjeta profesional]</w:t>
      </w:r>
      <w:r w:rsidRPr="00B96957">
        <w:rPr>
          <w:rFonts w:ascii="Arial Narrow" w:hAnsi="Arial Narrow" w:cstheme="minorBidi"/>
          <w:sz w:val="22"/>
          <w:szCs w:val="22"/>
        </w:rPr>
        <w:t xml:space="preserve"> de la Junta Central de Contadores de Colombia, en mi condición de Revisor Fiscal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identificada con NIT </w:t>
      </w:r>
      <w:r w:rsidRPr="00B96957">
        <w:rPr>
          <w:rFonts w:ascii="Arial Narrow" w:hAnsi="Arial Narrow" w:cs="Arial"/>
          <w:sz w:val="22"/>
          <w:szCs w:val="22"/>
          <w:highlight w:val="lightGray"/>
        </w:rPr>
        <w:t>[Incluir el NIT]</w:t>
      </w:r>
      <w:r w:rsidRPr="00B96957">
        <w:rPr>
          <w:rFonts w:ascii="Arial Narrow" w:hAnsi="Arial Narrow" w:cstheme="minorBidi"/>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96957">
        <w:rPr>
          <w:rFonts w:ascii="Arial Narrow" w:hAnsi="Arial Narrow" w:cstheme="minorBidi"/>
          <w:i/>
          <w:iCs/>
          <w:sz w:val="22"/>
          <w:szCs w:val="22"/>
        </w:rPr>
        <w:t xml:space="preserve"> (artículo 65 Ley 1819 de 2016 y artículo 3 Decreto 1047 de 1983), </w:t>
      </w:r>
      <w:r w:rsidRPr="00B96957">
        <w:rPr>
          <w:rFonts w:ascii="Arial Narrow" w:hAnsi="Arial Narrow" w:cstheme="minorBidi"/>
          <w:sz w:val="22"/>
          <w:szCs w:val="22"/>
        </w:rPr>
        <w:t xml:space="preserve">pagados por la compañía durante los últimos seis (6) meses </w:t>
      </w:r>
      <w:r w:rsidRPr="00B96957">
        <w:rPr>
          <w:rFonts w:ascii="Arial Narrow" w:hAnsi="Arial Narrow" w:cstheme="minorBidi"/>
          <w:sz w:val="22"/>
          <w:szCs w:val="22"/>
          <w:lang w:val="x-none"/>
        </w:rPr>
        <w:t>contados a partir de</w:t>
      </w:r>
      <w:r w:rsidRPr="00B96957">
        <w:rPr>
          <w:rFonts w:ascii="Arial Narrow" w:hAnsi="Arial Narrow" w:cstheme="minorBidi"/>
          <w:sz w:val="22"/>
          <w:szCs w:val="22"/>
        </w:rPr>
        <w:t xml:space="preserve"> </w:t>
      </w:r>
      <w:r w:rsidRPr="00B96957">
        <w:rPr>
          <w:rFonts w:ascii="Arial Narrow" w:hAnsi="Arial Narrow" w:cstheme="minorBidi"/>
          <w:sz w:val="22"/>
          <w:szCs w:val="22"/>
          <w:lang w:val="x-none"/>
        </w:rPr>
        <w:t>la fecha de cierre</w:t>
      </w:r>
      <w:r w:rsidRPr="00B96957">
        <w:rPr>
          <w:rFonts w:ascii="Arial Narrow" w:hAnsi="Arial Narrow" w:cstheme="minorBidi"/>
          <w:sz w:val="22"/>
          <w:szCs w:val="22"/>
        </w:rPr>
        <w:t xml:space="preserve"> del presente procedimiento de selección. Lo anterior, en cumplimiento de lo dispuesto en el artículo 50 de la Ley 789 de 2002. </w:t>
      </w:r>
    </w:p>
    <w:p w14:paraId="12DC7548" w14:textId="77777777" w:rsidR="00B96957" w:rsidRPr="00B96957" w:rsidRDefault="00B96957" w:rsidP="00B96957">
      <w:pPr>
        <w:numPr>
          <w:ilvl w:val="12"/>
          <w:numId w:val="0"/>
        </w:numPr>
        <w:jc w:val="both"/>
        <w:rPr>
          <w:rFonts w:ascii="Arial Narrow" w:hAnsi="Arial Narrow" w:cstheme="minorHAnsi"/>
          <w:sz w:val="22"/>
          <w:szCs w:val="22"/>
        </w:rPr>
      </w:pPr>
    </w:p>
    <w:p w14:paraId="2E8BFE8F" w14:textId="77777777" w:rsidR="00B96957" w:rsidRPr="00B96957" w:rsidRDefault="00B96957" w:rsidP="00B96957">
      <w:pPr>
        <w:numPr>
          <w:ilvl w:val="12"/>
          <w:numId w:val="0"/>
        </w:numPr>
        <w:jc w:val="both"/>
        <w:rPr>
          <w:rFonts w:ascii="Arial Narrow" w:hAnsi="Arial Narrow" w:cstheme="minorHAnsi"/>
          <w:sz w:val="22"/>
          <w:szCs w:val="22"/>
          <w:highlight w:val="lightGray"/>
        </w:rPr>
      </w:pPr>
      <w:r w:rsidRPr="00B96957">
        <w:rPr>
          <w:rFonts w:ascii="Arial Narrow" w:hAnsi="Arial Narrow" w:cstheme="minorHAnsi"/>
          <w:sz w:val="22"/>
          <w:szCs w:val="22"/>
          <w:highlight w:val="lightGray"/>
        </w:rPr>
        <w:t xml:space="preserve">[En el evento en que la sociedad no tenga más de seis (6) meses de constituida, deberá acreditar los pagos a partir de la fecha de su constitución como se indica a continuación:] </w:t>
      </w:r>
    </w:p>
    <w:p w14:paraId="4BB17EA7" w14:textId="77777777" w:rsidR="00B96957" w:rsidRPr="00B96957" w:rsidRDefault="00B96957" w:rsidP="00B96957">
      <w:pPr>
        <w:numPr>
          <w:ilvl w:val="12"/>
          <w:numId w:val="0"/>
        </w:numPr>
        <w:jc w:val="both"/>
        <w:rPr>
          <w:rFonts w:ascii="Arial Narrow" w:hAnsi="Arial Narrow" w:cstheme="minorHAnsi"/>
          <w:sz w:val="22"/>
          <w:szCs w:val="22"/>
          <w:highlight w:val="lightGray"/>
        </w:rPr>
      </w:pPr>
    </w:p>
    <w:p w14:paraId="7354AA2D" w14:textId="77777777" w:rsidR="00B96957" w:rsidRPr="00B96957" w:rsidRDefault="00B96957" w:rsidP="00B96957">
      <w:pPr>
        <w:jc w:val="both"/>
        <w:rPr>
          <w:rFonts w:ascii="Arial Narrow" w:hAnsi="Arial Narrow" w:cstheme="minorBidi"/>
          <w:sz w:val="22"/>
          <w:szCs w:val="22"/>
        </w:rPr>
      </w:pPr>
      <w:r w:rsidRPr="00B96957">
        <w:rPr>
          <w:rFonts w:ascii="Arial Narrow" w:hAnsi="Arial Narrow" w:cstheme="minorHAnsi"/>
          <w:sz w:val="22"/>
          <w:szCs w:val="22"/>
          <w:highlight w:val="lightGray"/>
        </w:rPr>
        <w:t>[Incluir el nombre del representante legal de la persona jurídica]</w:t>
      </w:r>
      <w:r w:rsidRPr="00B96957">
        <w:rPr>
          <w:rFonts w:ascii="Arial Narrow" w:hAnsi="Arial Narrow" w:cstheme="minorBidi"/>
          <w:sz w:val="22"/>
          <w:szCs w:val="22"/>
        </w:rPr>
        <w:t xml:space="preserve"> identificado con</w:t>
      </w:r>
      <w:r w:rsidRPr="00B96957">
        <w:rPr>
          <w:rFonts w:ascii="Arial Narrow" w:hAnsi="Arial Narrow" w:cstheme="minorHAnsi"/>
          <w:sz w:val="22"/>
          <w:szCs w:val="22"/>
          <w:highlight w:val="lightGray"/>
        </w:rPr>
        <w:t xml:space="preserve"> [Incluir el número de identificación] </w:t>
      </w:r>
      <w:r w:rsidRPr="00B96957">
        <w:rPr>
          <w:rFonts w:ascii="Arial Narrow" w:hAnsi="Arial Narrow" w:cstheme="minorBidi"/>
          <w:sz w:val="22"/>
          <w:szCs w:val="22"/>
        </w:rPr>
        <w:t>en mi condición de representante legal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identificada con NIT </w:t>
      </w:r>
      <w:r w:rsidRPr="00B96957">
        <w:rPr>
          <w:rFonts w:ascii="Arial Narrow" w:hAnsi="Arial Narrow" w:cs="Arial"/>
          <w:sz w:val="22"/>
          <w:szCs w:val="22"/>
          <w:highlight w:val="lightGray"/>
        </w:rPr>
        <w:t>[Incluir el NIT]</w:t>
      </w:r>
      <w:r w:rsidRPr="00B96957">
        <w:rPr>
          <w:rFonts w:ascii="Arial Narrow" w:hAnsi="Arial Narrow" w:cstheme="minorBidi"/>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96957">
        <w:rPr>
          <w:rFonts w:ascii="Arial Narrow" w:hAnsi="Arial Narrow" w:cstheme="minorBidi"/>
          <w:i/>
          <w:iCs/>
          <w:sz w:val="22"/>
          <w:szCs w:val="22"/>
        </w:rPr>
        <w:t xml:space="preserve"> (artículo 65 Ley 1819 de 2016 y artículo 3 Decreto 1047 de 1983), </w:t>
      </w:r>
      <w:r w:rsidRPr="00B96957">
        <w:rPr>
          <w:rFonts w:ascii="Arial Narrow" w:hAnsi="Arial Narrow" w:cstheme="minorBidi"/>
          <w:sz w:val="22"/>
          <w:szCs w:val="22"/>
        </w:rPr>
        <w:t xml:space="preserve">pagados por la compañía </w:t>
      </w:r>
      <w:r w:rsidRPr="00B96957">
        <w:rPr>
          <w:rFonts w:ascii="Arial Narrow" w:hAnsi="Arial Narrow" w:cstheme="minorBidi"/>
          <w:sz w:val="22"/>
          <w:szCs w:val="22"/>
          <w:lang w:val="x-none"/>
        </w:rPr>
        <w:t xml:space="preserve">a partir </w:t>
      </w:r>
      <w:r w:rsidRPr="00B96957">
        <w:rPr>
          <w:rFonts w:ascii="Arial Narrow" w:hAnsi="Arial Narrow" w:cstheme="minorBidi"/>
          <w:sz w:val="22"/>
          <w:szCs w:val="22"/>
        </w:rPr>
        <w:t xml:space="preserve">de </w:t>
      </w:r>
      <w:r w:rsidRPr="00B96957">
        <w:rPr>
          <w:rFonts w:ascii="Arial Narrow" w:hAnsi="Arial Narrow" w:cs="Arial"/>
          <w:sz w:val="22"/>
          <w:szCs w:val="22"/>
          <w:highlight w:val="lightGray"/>
        </w:rPr>
        <w:t>[fecha de constitución]</w:t>
      </w:r>
      <w:r w:rsidRPr="00B96957">
        <w:rPr>
          <w:rFonts w:ascii="Arial Narrow" w:hAnsi="Arial Narrow" w:cstheme="minorBidi"/>
          <w:sz w:val="22"/>
          <w:szCs w:val="22"/>
        </w:rPr>
        <w:t>. Lo anterior, en cumplimiento de lo dispuesto en el artículo 50 de la Ley 789 de 2002.</w:t>
      </w:r>
    </w:p>
    <w:p w14:paraId="12117491" w14:textId="77777777" w:rsidR="00B96957" w:rsidRPr="00B96957" w:rsidRDefault="00B96957" w:rsidP="00B96957">
      <w:pPr>
        <w:numPr>
          <w:ilvl w:val="12"/>
          <w:numId w:val="0"/>
        </w:numPr>
        <w:jc w:val="both"/>
        <w:rPr>
          <w:rFonts w:ascii="Arial Narrow" w:hAnsi="Arial Narrow" w:cstheme="minorHAnsi"/>
          <w:sz w:val="22"/>
          <w:szCs w:val="22"/>
        </w:rPr>
      </w:pPr>
    </w:p>
    <w:p w14:paraId="42B187A9" w14:textId="77777777" w:rsidR="00B96957" w:rsidRPr="00B96957" w:rsidRDefault="00B96957" w:rsidP="00B96957">
      <w:pPr>
        <w:jc w:val="both"/>
        <w:rPr>
          <w:rFonts w:ascii="Arial Narrow" w:hAnsi="Arial Narrow" w:cstheme="minorBidi"/>
          <w:sz w:val="22"/>
          <w:szCs w:val="22"/>
        </w:rPr>
      </w:pPr>
      <w:r w:rsidRPr="00B96957">
        <w:rPr>
          <w:rFonts w:ascii="Arial Narrow" w:eastAsia="Calibri" w:hAnsi="Arial Narrow" w:cs="Arial"/>
          <w:sz w:val="22"/>
          <w:szCs w:val="22"/>
          <w:highlight w:val="lightGray"/>
          <w:lang w:eastAsia="en-US"/>
        </w:rPr>
        <w:t>[Incluir el nombre d</w:t>
      </w:r>
      <w:r w:rsidRPr="00B96957">
        <w:rPr>
          <w:rFonts w:ascii="Arial Narrow" w:eastAsia="Calibri" w:hAnsi="Arial Narrow" w:cs="Arial"/>
          <w:sz w:val="22"/>
          <w:szCs w:val="22"/>
          <w:highlight w:val="lightGray"/>
          <w:shd w:val="clear" w:color="auto" w:fill="FFFFFF"/>
          <w:lang w:eastAsia="en-US"/>
        </w:rPr>
        <w:t>el revisor fiscal, según corresponda]</w:t>
      </w:r>
      <w:r w:rsidRPr="00B96957">
        <w:rPr>
          <w:rFonts w:ascii="Arial Narrow" w:eastAsia="Calibri" w:hAnsi="Arial Narrow" w:cs="Arial"/>
          <w:sz w:val="22"/>
          <w:szCs w:val="22"/>
          <w:lang w:eastAsia="en-US"/>
        </w:rPr>
        <w:t xml:space="preserve"> identificado con </w:t>
      </w:r>
      <w:r w:rsidRPr="00B96957">
        <w:rPr>
          <w:rFonts w:ascii="Arial Narrow" w:eastAsia="Calibri" w:hAnsi="Arial Narrow" w:cs="Arial"/>
          <w:sz w:val="22"/>
          <w:szCs w:val="22"/>
          <w:highlight w:val="lightGray"/>
          <w:lang w:eastAsia="en-US"/>
        </w:rPr>
        <w:t>[Incluir el número de identificación</w:t>
      </w:r>
      <w:r w:rsidRPr="00B96957">
        <w:rPr>
          <w:rFonts w:ascii="Arial Narrow" w:eastAsia="Calibri" w:hAnsi="Arial Narrow" w:cs="Arial"/>
          <w:sz w:val="22"/>
          <w:szCs w:val="22"/>
          <w:lang w:eastAsia="en-US"/>
        </w:rPr>
        <w:t>]</w:t>
      </w:r>
      <w:r w:rsidRPr="00B96957">
        <w:rPr>
          <w:rFonts w:ascii="Arial Narrow" w:hAnsi="Arial Narrow" w:cstheme="minorBidi"/>
          <w:sz w:val="22"/>
          <w:szCs w:val="22"/>
        </w:rPr>
        <w:t xml:space="preserve">, y con tarjeta profesional No. </w:t>
      </w:r>
      <w:r w:rsidRPr="00B96957">
        <w:rPr>
          <w:rFonts w:ascii="Arial Narrow" w:hAnsi="Arial Narrow" w:cstheme="minorBidi"/>
          <w:sz w:val="22"/>
          <w:szCs w:val="22"/>
          <w:highlight w:val="lightGray"/>
        </w:rPr>
        <w:t>[Incluir número de tarjeta profesional]</w:t>
      </w:r>
      <w:r w:rsidRPr="00B96957">
        <w:rPr>
          <w:rFonts w:ascii="Arial Narrow" w:hAnsi="Arial Narrow" w:cstheme="minorBidi"/>
          <w:sz w:val="22"/>
          <w:szCs w:val="22"/>
        </w:rPr>
        <w:t xml:space="preserve"> de la Junta Central de Contadores de Colombia, en mi condición de revisor fiscal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identificada con NIT </w:t>
      </w:r>
      <w:r w:rsidRPr="00B96957">
        <w:rPr>
          <w:rFonts w:ascii="Arial Narrow" w:hAnsi="Arial Narrow" w:cs="Arial"/>
          <w:sz w:val="22"/>
          <w:szCs w:val="22"/>
          <w:highlight w:val="lightGray"/>
        </w:rPr>
        <w:t>[Incluir el NIT]</w:t>
      </w:r>
      <w:r w:rsidRPr="00B96957">
        <w:rPr>
          <w:rFonts w:ascii="Arial Narrow" w:hAnsi="Arial Narrow" w:cstheme="minorBidi"/>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96957">
        <w:rPr>
          <w:rFonts w:ascii="Arial Narrow" w:hAnsi="Arial Narrow" w:cstheme="minorBidi"/>
          <w:i/>
          <w:iCs/>
          <w:sz w:val="22"/>
          <w:szCs w:val="22"/>
        </w:rPr>
        <w:t xml:space="preserve"> (artículo 65 Ley 1819 de 2016 y artículo 3 Decreto 1047 de 1983), </w:t>
      </w:r>
      <w:r w:rsidRPr="00B96957">
        <w:rPr>
          <w:rFonts w:ascii="Arial Narrow" w:hAnsi="Arial Narrow" w:cstheme="minorBidi"/>
          <w:sz w:val="22"/>
          <w:szCs w:val="22"/>
        </w:rPr>
        <w:t xml:space="preserve">pagados por la compañía </w:t>
      </w:r>
      <w:r w:rsidRPr="00B96957">
        <w:rPr>
          <w:rFonts w:ascii="Arial Narrow" w:hAnsi="Arial Narrow" w:cstheme="minorBidi"/>
          <w:sz w:val="22"/>
          <w:szCs w:val="22"/>
          <w:lang w:val="x-none"/>
        </w:rPr>
        <w:t xml:space="preserve">a partir </w:t>
      </w:r>
      <w:r w:rsidRPr="00B96957">
        <w:rPr>
          <w:rFonts w:ascii="Arial Narrow" w:hAnsi="Arial Narrow" w:cstheme="minorBidi"/>
          <w:sz w:val="22"/>
          <w:szCs w:val="22"/>
        </w:rPr>
        <w:t xml:space="preserve">de </w:t>
      </w:r>
      <w:r w:rsidRPr="00B96957">
        <w:rPr>
          <w:rFonts w:ascii="Arial Narrow" w:hAnsi="Arial Narrow" w:cstheme="minorBidi"/>
          <w:sz w:val="22"/>
          <w:szCs w:val="22"/>
          <w:highlight w:val="lightGray"/>
        </w:rPr>
        <w:t>[</w:t>
      </w:r>
      <w:r w:rsidRPr="00B96957">
        <w:rPr>
          <w:rFonts w:ascii="Arial Narrow" w:hAnsi="Arial Narrow" w:cstheme="minorBidi"/>
          <w:sz w:val="22"/>
          <w:szCs w:val="22"/>
          <w:highlight w:val="lightGray"/>
          <w:lang w:val="x-none"/>
        </w:rPr>
        <w:t>fecha de</w:t>
      </w:r>
      <w:r w:rsidRPr="00B96957">
        <w:rPr>
          <w:rFonts w:ascii="Arial Narrow" w:hAnsi="Arial Narrow" w:cstheme="minorBidi"/>
          <w:sz w:val="22"/>
          <w:szCs w:val="22"/>
          <w:highlight w:val="lightGray"/>
        </w:rPr>
        <w:t xml:space="preserve"> constitución]</w:t>
      </w:r>
      <w:r w:rsidRPr="00B96957">
        <w:rPr>
          <w:rFonts w:ascii="Arial Narrow" w:hAnsi="Arial Narrow" w:cstheme="minorBidi"/>
          <w:sz w:val="22"/>
          <w:szCs w:val="22"/>
        </w:rPr>
        <w:t>. Lo anterior, en cumplimiento de lo dispuesto en el artículo 50 de la Ley 789 de 2002.</w:t>
      </w:r>
    </w:p>
    <w:p w14:paraId="2FAE45F2" w14:textId="77777777" w:rsidR="00B96957" w:rsidRPr="00B96957" w:rsidRDefault="00B96957" w:rsidP="00B96957">
      <w:pPr>
        <w:numPr>
          <w:ilvl w:val="12"/>
          <w:numId w:val="0"/>
        </w:numPr>
        <w:jc w:val="both"/>
        <w:rPr>
          <w:rFonts w:ascii="Arial Narrow" w:hAnsi="Arial Narrow" w:cstheme="minorHAnsi"/>
          <w:sz w:val="22"/>
          <w:szCs w:val="22"/>
        </w:rPr>
      </w:pPr>
    </w:p>
    <w:p w14:paraId="4BBE2FCD" w14:textId="77777777" w:rsidR="00B96957" w:rsidRPr="00B96957" w:rsidRDefault="00B96957" w:rsidP="00B96957">
      <w:pPr>
        <w:numPr>
          <w:ilvl w:val="12"/>
          <w:numId w:val="0"/>
        </w:numPr>
        <w:jc w:val="both"/>
        <w:rPr>
          <w:rFonts w:ascii="Arial Narrow" w:hAnsi="Arial Narrow" w:cstheme="minorHAnsi"/>
          <w:sz w:val="22"/>
          <w:szCs w:val="22"/>
        </w:rPr>
      </w:pPr>
      <w:r w:rsidRPr="00B96957">
        <w:rPr>
          <w:rFonts w:ascii="Arial Narrow" w:hAnsi="Arial Narrow" w:cstheme="minorHAnsi"/>
          <w:sz w:val="22"/>
          <w:szCs w:val="22"/>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deberá </w:t>
      </w:r>
      <w:r w:rsidRPr="00B96957">
        <w:rPr>
          <w:rFonts w:ascii="Arial Narrow" w:hAnsi="Arial Narrow" w:cstheme="minorHAnsi"/>
          <w:sz w:val="22"/>
          <w:szCs w:val="22"/>
          <w:highlight w:val="lightGray"/>
        </w:rPr>
        <w:lastRenderedPageBreak/>
        <w:t>anexar copia del acuerdo de pago correspondiente y el comprobante de pago soporte del mes anterior al cierre del procedimiento de contratación]</w:t>
      </w:r>
    </w:p>
    <w:p w14:paraId="5A3CB1F9" w14:textId="77777777" w:rsidR="00B96957" w:rsidRPr="00B96957" w:rsidRDefault="00B96957" w:rsidP="00B96957">
      <w:pPr>
        <w:numPr>
          <w:ilvl w:val="12"/>
          <w:numId w:val="0"/>
        </w:numPr>
        <w:jc w:val="both"/>
        <w:rPr>
          <w:rFonts w:ascii="Arial Narrow" w:hAnsi="Arial Narrow" w:cstheme="minorHAnsi"/>
          <w:sz w:val="22"/>
          <w:szCs w:val="22"/>
        </w:rPr>
      </w:pPr>
    </w:p>
    <w:p w14:paraId="658489E0" w14:textId="77777777" w:rsidR="00B96957" w:rsidRPr="00B96957" w:rsidRDefault="00B96957" w:rsidP="00B96957">
      <w:pPr>
        <w:jc w:val="both"/>
        <w:rPr>
          <w:rFonts w:ascii="Arial Narrow" w:hAnsi="Arial Narrow" w:cstheme="minorBidi"/>
          <w:sz w:val="22"/>
          <w:szCs w:val="22"/>
        </w:rPr>
      </w:pPr>
      <w:r w:rsidRPr="00B96957">
        <w:rPr>
          <w:rFonts w:ascii="Arial Narrow" w:hAnsi="Arial Narrow" w:cstheme="minorBidi"/>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8AA5036" w14:textId="77777777" w:rsidR="00B96957" w:rsidRPr="00B96957" w:rsidRDefault="00B96957" w:rsidP="00B96957">
      <w:pPr>
        <w:numPr>
          <w:ilvl w:val="12"/>
          <w:numId w:val="0"/>
        </w:numPr>
        <w:jc w:val="both"/>
        <w:rPr>
          <w:rFonts w:ascii="Arial Narrow" w:hAnsi="Arial Narrow" w:cstheme="minorHAnsi"/>
          <w:sz w:val="22"/>
          <w:szCs w:val="22"/>
        </w:rPr>
      </w:pPr>
    </w:p>
    <w:p w14:paraId="28D3E86F" w14:textId="77777777" w:rsidR="00B96957" w:rsidRPr="00B96957" w:rsidRDefault="00B96957" w:rsidP="00B96957">
      <w:pPr>
        <w:numPr>
          <w:ilvl w:val="12"/>
          <w:numId w:val="0"/>
        </w:numPr>
        <w:jc w:val="both"/>
        <w:rPr>
          <w:rFonts w:ascii="Arial Narrow" w:hAnsi="Arial Narrow" w:cstheme="minorHAnsi"/>
          <w:sz w:val="22"/>
          <w:szCs w:val="22"/>
        </w:rPr>
      </w:pPr>
      <w:r w:rsidRPr="00B96957">
        <w:rPr>
          <w:rFonts w:ascii="Arial Narrow" w:hAnsi="Arial Narrow"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488A25E" w14:textId="77777777" w:rsidR="00B96957" w:rsidRPr="00B96957" w:rsidRDefault="00B96957" w:rsidP="00B96957">
      <w:pPr>
        <w:numPr>
          <w:ilvl w:val="12"/>
          <w:numId w:val="0"/>
        </w:numPr>
        <w:jc w:val="both"/>
        <w:rPr>
          <w:rFonts w:ascii="Arial Narrow" w:hAnsi="Arial Narrow" w:cstheme="minorHAnsi"/>
          <w:sz w:val="22"/>
          <w:szCs w:val="22"/>
        </w:rPr>
      </w:pPr>
    </w:p>
    <w:p w14:paraId="68C9EB41" w14:textId="77777777" w:rsidR="00B96957" w:rsidRPr="00B96957" w:rsidRDefault="00B96957" w:rsidP="00B96957">
      <w:pPr>
        <w:ind w:firstLine="11"/>
        <w:jc w:val="both"/>
        <w:rPr>
          <w:rFonts w:ascii="Arial Narrow" w:hAnsi="Arial Narrow" w:cstheme="minorBidi"/>
          <w:sz w:val="22"/>
          <w:szCs w:val="22"/>
        </w:rPr>
      </w:pPr>
      <w:r w:rsidRPr="00B96957">
        <w:rPr>
          <w:rFonts w:ascii="Arial Narrow" w:hAnsi="Arial Narrow" w:cstheme="minorBidi"/>
          <w:sz w:val="22"/>
          <w:szCs w:val="22"/>
          <w:highlight w:val="lightGray"/>
        </w:rPr>
        <w:t>[Cuando la persona jurídica no haya tenido personal a cargo dentro de los seis (6) meses anteriores a la presentación de la propuesta deberá manifestarlo de la siguiente manera:]</w:t>
      </w:r>
      <w:r w:rsidRPr="00B96957">
        <w:rPr>
          <w:rFonts w:ascii="Arial Narrow" w:hAnsi="Arial Narrow" w:cstheme="minorBidi"/>
          <w:sz w:val="22"/>
          <w:szCs w:val="22"/>
        </w:rPr>
        <w:t xml:space="preserve"> </w:t>
      </w:r>
    </w:p>
    <w:p w14:paraId="2553072A" w14:textId="77777777" w:rsidR="00B96957" w:rsidRPr="00B96957" w:rsidRDefault="00B96957" w:rsidP="00B96957">
      <w:pPr>
        <w:ind w:firstLine="11"/>
        <w:jc w:val="both"/>
        <w:rPr>
          <w:rFonts w:ascii="Arial Narrow" w:hAnsi="Arial Narrow" w:cstheme="minorHAnsi"/>
          <w:sz w:val="22"/>
          <w:szCs w:val="22"/>
        </w:rPr>
      </w:pPr>
    </w:p>
    <w:p w14:paraId="7D4694F8" w14:textId="77777777" w:rsidR="00B96957" w:rsidRPr="00B96957" w:rsidRDefault="00B96957" w:rsidP="00B96957">
      <w:pPr>
        <w:ind w:firstLine="11"/>
        <w:jc w:val="both"/>
        <w:rPr>
          <w:rFonts w:ascii="Arial Narrow" w:hAnsi="Arial Narrow" w:cstheme="minorHAnsi"/>
          <w:sz w:val="22"/>
          <w:szCs w:val="22"/>
        </w:rPr>
      </w:pPr>
      <w:r w:rsidRPr="00B96957">
        <w:rPr>
          <w:rFonts w:ascii="Arial Narrow" w:hAnsi="Arial Narrow" w:cs="Arial"/>
          <w:sz w:val="22"/>
          <w:szCs w:val="22"/>
          <w:highlight w:val="lightGray"/>
        </w:rPr>
        <w:t>[Incluir el nombre d</w:t>
      </w:r>
      <w:r w:rsidRPr="00B96957">
        <w:rPr>
          <w:rFonts w:ascii="Arial Narrow" w:hAnsi="Arial Narrow" w:cs="Arial"/>
          <w:sz w:val="22"/>
          <w:szCs w:val="22"/>
          <w:highlight w:val="lightGray"/>
          <w:shd w:val="clear" w:color="auto" w:fill="FFFFFF"/>
        </w:rPr>
        <w:t>el representante legal de la persona jurídica o el revisor fiscal, según corresponda]</w:t>
      </w:r>
      <w:r w:rsidRPr="00B96957">
        <w:rPr>
          <w:rFonts w:ascii="Arial Narrow" w:hAnsi="Arial Narrow" w:cs="Arial"/>
          <w:sz w:val="22"/>
          <w:szCs w:val="22"/>
        </w:rPr>
        <w:t xml:space="preserve"> identificado con </w:t>
      </w:r>
      <w:r w:rsidRPr="00B96957">
        <w:rPr>
          <w:rFonts w:ascii="Arial Narrow" w:hAnsi="Arial Narrow" w:cs="Arial"/>
          <w:sz w:val="22"/>
          <w:szCs w:val="22"/>
          <w:highlight w:val="lightGray"/>
          <w:shd w:val="clear" w:color="auto" w:fill="FFFFFF"/>
        </w:rPr>
        <w:t>[Incluir</w:t>
      </w:r>
      <w:r w:rsidRPr="00B96957">
        <w:rPr>
          <w:rFonts w:ascii="Arial Narrow" w:hAnsi="Arial Narrow" w:cs="Arial"/>
          <w:sz w:val="22"/>
          <w:szCs w:val="22"/>
          <w:highlight w:val="lightGray"/>
        </w:rPr>
        <w:t xml:space="preserve"> el número de identificación</w:t>
      </w:r>
      <w:r w:rsidRPr="00B96957">
        <w:rPr>
          <w:rFonts w:ascii="Arial Narrow" w:hAnsi="Arial Narrow" w:cs="Arial"/>
          <w:sz w:val="22"/>
          <w:szCs w:val="22"/>
          <w:highlight w:val="lightGray"/>
          <w:shd w:val="clear" w:color="auto" w:fill="FFFFFF"/>
        </w:rPr>
        <w:t>]</w:t>
      </w:r>
      <w:r w:rsidRPr="00B96957">
        <w:rPr>
          <w:rFonts w:ascii="Arial Narrow" w:hAnsi="Arial Narrow" w:cs="Arial"/>
          <w:sz w:val="22"/>
          <w:szCs w:val="22"/>
        </w:rPr>
        <w:t xml:space="preserve">, en mi condición de </w:t>
      </w:r>
      <w:r w:rsidRPr="00B96957">
        <w:rPr>
          <w:rFonts w:ascii="Arial Narrow" w:hAnsi="Arial Narrow" w:cs="Arial"/>
          <w:sz w:val="22"/>
          <w:szCs w:val="22"/>
          <w:highlight w:val="lightGray"/>
        </w:rPr>
        <w:t>[Indicar si actúa como Representante Legal o revisor fiscal]</w:t>
      </w:r>
      <w:r w:rsidRPr="00B96957">
        <w:rPr>
          <w:rFonts w:ascii="Arial Narrow" w:hAnsi="Arial Narrow" w:cs="Arial"/>
          <w:sz w:val="22"/>
          <w:szCs w:val="22"/>
        </w:rPr>
        <w:t xml:space="preserve">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identificada con NIT </w:t>
      </w:r>
      <w:r w:rsidRPr="00B96957">
        <w:rPr>
          <w:rFonts w:ascii="Arial Narrow" w:hAnsi="Arial Narrow" w:cs="Arial"/>
          <w:sz w:val="22"/>
          <w:szCs w:val="22"/>
          <w:highlight w:val="lightGray"/>
        </w:rPr>
        <w:t>[Incluir el NIT]</w:t>
      </w:r>
      <w:r w:rsidRPr="00B96957">
        <w:rPr>
          <w:rFonts w:ascii="Arial Narrow" w:hAnsi="Arial Narrow" w:cs="Arial"/>
          <w:sz w:val="22"/>
          <w:szCs w:val="22"/>
        </w:rPr>
        <w:t xml:space="preserve">, bajo la gravedad de juramento, </w:t>
      </w:r>
      <w:r w:rsidRPr="00B96957">
        <w:rPr>
          <w:rFonts w:ascii="Arial Narrow" w:hAnsi="Arial Narrow" w:cstheme="minorHAnsi"/>
          <w:sz w:val="22"/>
          <w:szCs w:val="22"/>
        </w:rPr>
        <w:t>manifiesto que dentro de los seis (6) meses anteriores a la fecha de firma del Contrato no tuve personal a cargo y por ende no estoy obligado a efectuar el pago de aportes legales y seguridad social.</w:t>
      </w:r>
    </w:p>
    <w:p w14:paraId="526C8915" w14:textId="77777777" w:rsidR="00B96957" w:rsidRPr="00B96957" w:rsidRDefault="00B96957" w:rsidP="00B96957">
      <w:pPr>
        <w:numPr>
          <w:ilvl w:val="12"/>
          <w:numId w:val="0"/>
        </w:numPr>
        <w:jc w:val="both"/>
        <w:rPr>
          <w:rFonts w:ascii="Arial Narrow" w:hAnsi="Arial Narrow" w:cstheme="minorHAnsi"/>
          <w:sz w:val="22"/>
          <w:szCs w:val="22"/>
        </w:rPr>
      </w:pPr>
    </w:p>
    <w:p w14:paraId="28D3CAB0"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60139688" w14:textId="77777777" w:rsidR="00B96957" w:rsidRPr="00B96957" w:rsidRDefault="00B96957" w:rsidP="00B96957">
      <w:pPr>
        <w:jc w:val="both"/>
        <w:rPr>
          <w:rFonts w:ascii="Arial Narrow" w:eastAsia="Calibri" w:hAnsi="Arial Narrow" w:cs="Arial"/>
          <w:b/>
          <w:sz w:val="22"/>
          <w:szCs w:val="22"/>
          <w:lang w:eastAsia="en-US"/>
        </w:rPr>
      </w:pPr>
    </w:p>
    <w:p w14:paraId="3473D2C6" w14:textId="77777777" w:rsidR="00B96957" w:rsidRPr="00B96957" w:rsidRDefault="00B96957" w:rsidP="00B96957">
      <w:pPr>
        <w:jc w:val="both"/>
        <w:rPr>
          <w:rFonts w:ascii="Arial Narrow" w:eastAsia="Calibri" w:hAnsi="Arial Narrow" w:cs="Arial"/>
          <w:bCs/>
          <w:sz w:val="22"/>
          <w:szCs w:val="22"/>
          <w:lang w:eastAsia="en-US"/>
        </w:rPr>
      </w:pPr>
      <w:r w:rsidRPr="00B96957">
        <w:rPr>
          <w:rFonts w:ascii="Arial Narrow" w:eastAsia="Calibri" w:hAnsi="Arial Narrow" w:cs="Arial"/>
          <w:bCs/>
          <w:sz w:val="22"/>
          <w:szCs w:val="22"/>
          <w:lang w:eastAsia="en-US"/>
        </w:rPr>
        <w:t>_____________________________________________________________________</w:t>
      </w:r>
    </w:p>
    <w:p w14:paraId="5A69D04B" w14:textId="77777777" w:rsidR="00B96957" w:rsidRPr="00B96957" w:rsidRDefault="00B96957" w:rsidP="00B96957">
      <w:pPr>
        <w:jc w:val="both"/>
        <w:rPr>
          <w:rFonts w:ascii="Arial Narrow" w:eastAsia="Calibri" w:hAnsi="Arial Narrow" w:cs="Arial"/>
          <w:sz w:val="22"/>
          <w:szCs w:val="22"/>
          <w:highlight w:val="lightGray"/>
          <w:lang w:eastAsia="en-US"/>
        </w:rPr>
      </w:pPr>
      <w:r w:rsidRPr="00B96957">
        <w:rPr>
          <w:rFonts w:ascii="Arial Narrow" w:eastAsia="Calibri" w:hAnsi="Arial Narrow" w:cs="Arial"/>
          <w:sz w:val="22"/>
          <w:szCs w:val="22"/>
          <w:highlight w:val="lightGray"/>
          <w:lang w:eastAsia="en-US"/>
        </w:rPr>
        <w:t>[Nombre y firma del representante legal de la persona jurídica o el revisor fiscal, según corresponda]</w:t>
      </w:r>
    </w:p>
    <w:p w14:paraId="2868A956" w14:textId="77777777" w:rsidR="00B96957" w:rsidRPr="00B96957" w:rsidRDefault="00B96957" w:rsidP="00B96957">
      <w:pPr>
        <w:numPr>
          <w:ilvl w:val="12"/>
          <w:numId w:val="0"/>
        </w:numPr>
        <w:jc w:val="both"/>
        <w:rPr>
          <w:rFonts w:ascii="Arial Narrow" w:hAnsi="Arial Narrow" w:cstheme="minorHAnsi"/>
          <w:b/>
          <w:sz w:val="22"/>
          <w:szCs w:val="22"/>
        </w:rPr>
      </w:pPr>
    </w:p>
    <w:p w14:paraId="523504C9" w14:textId="77777777" w:rsidR="00B96957" w:rsidRPr="00B96957" w:rsidRDefault="00B96957" w:rsidP="00B96957">
      <w:pPr>
        <w:autoSpaceDE w:val="0"/>
        <w:autoSpaceDN w:val="0"/>
        <w:adjustRightInd w:val="0"/>
        <w:jc w:val="both"/>
        <w:rPr>
          <w:rFonts w:ascii="Arial Narrow" w:hAnsi="Arial Narrow" w:cstheme="minorHAnsi"/>
          <w:b/>
          <w:sz w:val="22"/>
          <w:szCs w:val="22"/>
        </w:rPr>
      </w:pPr>
      <w:r w:rsidRPr="00B96957">
        <w:rPr>
          <w:rFonts w:ascii="Arial Narrow" w:eastAsia="Arial Narrow,Bold" w:hAnsi="Arial Narrow" w:cstheme="minorHAnsi"/>
          <w:b/>
          <w:sz w:val="22"/>
          <w:szCs w:val="22"/>
        </w:rPr>
        <w:t>Nota:</w:t>
      </w:r>
      <w:r w:rsidRPr="00B96957">
        <w:rPr>
          <w:rFonts w:ascii="Arial Narrow" w:eastAsia="Arial Narrow,Bold" w:hAnsi="Arial Narrow" w:cstheme="minorHAnsi"/>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70563DE" w14:textId="00FCCF3D" w:rsidR="00B96957" w:rsidRDefault="00B96957" w:rsidP="00B96957">
      <w:pPr>
        <w:numPr>
          <w:ilvl w:val="12"/>
          <w:numId w:val="0"/>
        </w:numPr>
        <w:jc w:val="both"/>
        <w:rPr>
          <w:rFonts w:ascii="Arial Narrow" w:hAnsi="Arial Narrow" w:cstheme="minorHAnsi"/>
          <w:b/>
          <w:sz w:val="22"/>
          <w:szCs w:val="22"/>
        </w:rPr>
      </w:pPr>
    </w:p>
    <w:p w14:paraId="7DA710C7" w14:textId="77777777" w:rsidR="007E748B" w:rsidRPr="00B96957" w:rsidRDefault="007E748B" w:rsidP="00B96957">
      <w:pPr>
        <w:numPr>
          <w:ilvl w:val="12"/>
          <w:numId w:val="0"/>
        </w:numPr>
        <w:jc w:val="both"/>
        <w:rPr>
          <w:rFonts w:ascii="Arial Narrow" w:hAnsi="Arial Narrow" w:cstheme="minorHAnsi"/>
          <w:b/>
          <w:sz w:val="22"/>
          <w:szCs w:val="22"/>
        </w:rPr>
      </w:pPr>
    </w:p>
    <w:p w14:paraId="52EBEFE7" w14:textId="47BDE172" w:rsidR="00B96957" w:rsidRPr="00B96957" w:rsidRDefault="00B96957" w:rsidP="007E748B">
      <w:pPr>
        <w:numPr>
          <w:ilvl w:val="12"/>
          <w:numId w:val="0"/>
        </w:numPr>
        <w:jc w:val="center"/>
        <w:rPr>
          <w:rFonts w:ascii="Arial Narrow" w:hAnsi="Arial Narrow" w:cstheme="minorHAnsi"/>
          <w:b/>
          <w:sz w:val="22"/>
          <w:szCs w:val="22"/>
        </w:rPr>
      </w:pPr>
      <w:r w:rsidRPr="00B96957">
        <w:rPr>
          <w:rFonts w:ascii="Arial Narrow" w:hAnsi="Arial Narrow" w:cstheme="minorHAnsi"/>
          <w:b/>
          <w:sz w:val="22"/>
          <w:szCs w:val="22"/>
        </w:rPr>
        <w:t xml:space="preserve">FORMATO </w:t>
      </w:r>
      <w:r w:rsidR="008848A3">
        <w:rPr>
          <w:rFonts w:ascii="Arial Narrow" w:hAnsi="Arial Narrow" w:cstheme="minorHAnsi"/>
          <w:b/>
          <w:sz w:val="22"/>
          <w:szCs w:val="22"/>
        </w:rPr>
        <w:t>5</w:t>
      </w:r>
      <w:r w:rsidR="007E748B">
        <w:rPr>
          <w:rFonts w:ascii="Arial Narrow" w:hAnsi="Arial Narrow" w:cstheme="minorHAnsi"/>
          <w:b/>
          <w:sz w:val="22"/>
          <w:szCs w:val="22"/>
        </w:rPr>
        <w:t xml:space="preserve">- </w:t>
      </w:r>
      <w:r w:rsidRPr="00B96957">
        <w:rPr>
          <w:rFonts w:ascii="Arial Narrow" w:hAnsi="Arial Narrow" w:cstheme="minorHAnsi"/>
          <w:b/>
          <w:sz w:val="22"/>
          <w:szCs w:val="22"/>
        </w:rPr>
        <w:t>PAGOS DE SEGURIDAD SOCIAL Y APORTES LEGALES</w:t>
      </w:r>
    </w:p>
    <w:p w14:paraId="405F5732" w14:textId="77777777" w:rsidR="00B96957" w:rsidRPr="00B96957" w:rsidRDefault="00B96957" w:rsidP="007E748B">
      <w:pPr>
        <w:autoSpaceDE w:val="0"/>
        <w:autoSpaceDN w:val="0"/>
        <w:adjustRightInd w:val="0"/>
        <w:jc w:val="center"/>
        <w:rPr>
          <w:rFonts w:ascii="Arial Narrow" w:hAnsi="Arial Narrow" w:cstheme="minorHAnsi"/>
          <w:b/>
          <w:sz w:val="22"/>
          <w:szCs w:val="22"/>
        </w:rPr>
      </w:pPr>
    </w:p>
    <w:p w14:paraId="24A0F0AF" w14:textId="77777777" w:rsidR="00B96957" w:rsidRPr="00B96957" w:rsidRDefault="00B96957" w:rsidP="007E748B">
      <w:pPr>
        <w:autoSpaceDE w:val="0"/>
        <w:autoSpaceDN w:val="0"/>
        <w:adjustRightInd w:val="0"/>
        <w:jc w:val="center"/>
        <w:rPr>
          <w:rFonts w:ascii="Arial Narrow" w:hAnsi="Arial Narrow" w:cstheme="minorHAnsi"/>
          <w:b/>
          <w:sz w:val="22"/>
          <w:szCs w:val="22"/>
        </w:rPr>
      </w:pPr>
      <w:r w:rsidRPr="00B96957">
        <w:rPr>
          <w:rFonts w:ascii="Arial Narrow" w:hAnsi="Arial Narrow" w:cstheme="minorHAnsi"/>
          <w:b/>
          <w:sz w:val="22"/>
          <w:szCs w:val="22"/>
        </w:rPr>
        <w:t>ARTICULO 9 LEY 828 DE 2003</w:t>
      </w:r>
    </w:p>
    <w:p w14:paraId="4D3E230B" w14:textId="77777777" w:rsidR="00B96957" w:rsidRPr="00B96957" w:rsidRDefault="00B96957" w:rsidP="007E748B">
      <w:pPr>
        <w:autoSpaceDE w:val="0"/>
        <w:autoSpaceDN w:val="0"/>
        <w:adjustRightInd w:val="0"/>
        <w:jc w:val="center"/>
        <w:rPr>
          <w:rFonts w:ascii="Arial Narrow" w:hAnsi="Arial Narrow" w:cstheme="minorHAnsi"/>
          <w:b/>
          <w:sz w:val="22"/>
          <w:szCs w:val="22"/>
        </w:rPr>
      </w:pPr>
      <w:r w:rsidRPr="00B96957">
        <w:rPr>
          <w:rFonts w:ascii="Arial Narrow" w:hAnsi="Arial Narrow" w:cstheme="minorHAnsi"/>
          <w:b/>
          <w:sz w:val="22"/>
          <w:szCs w:val="22"/>
        </w:rPr>
        <w:t>(</w:t>
      </w:r>
      <w:r w:rsidRPr="00B96957">
        <w:rPr>
          <w:rFonts w:ascii="Arial Narrow" w:hAnsi="Arial Narrow" w:cstheme="minorHAnsi"/>
          <w:b/>
          <w:sz w:val="22"/>
          <w:szCs w:val="22"/>
          <w:highlight w:val="lightGray"/>
        </w:rPr>
        <w:t>PERSONAS NATURALES</w:t>
      </w:r>
      <w:r w:rsidRPr="00B96957">
        <w:rPr>
          <w:rFonts w:ascii="Arial Narrow" w:hAnsi="Arial Narrow" w:cstheme="minorHAnsi"/>
          <w:b/>
          <w:sz w:val="22"/>
          <w:szCs w:val="22"/>
        </w:rPr>
        <w:t>)</w:t>
      </w:r>
    </w:p>
    <w:p w14:paraId="3AC00C56" w14:textId="77777777" w:rsidR="00B96957" w:rsidRPr="00B96957" w:rsidRDefault="00B96957" w:rsidP="00B96957">
      <w:pPr>
        <w:autoSpaceDE w:val="0"/>
        <w:autoSpaceDN w:val="0"/>
        <w:adjustRightInd w:val="0"/>
        <w:jc w:val="both"/>
        <w:rPr>
          <w:rFonts w:ascii="Arial Narrow" w:hAnsi="Arial Narrow" w:cstheme="minorHAnsi"/>
          <w:b/>
          <w:sz w:val="22"/>
          <w:szCs w:val="22"/>
        </w:rPr>
      </w:pPr>
    </w:p>
    <w:p w14:paraId="74A60513" w14:textId="77777777" w:rsidR="00B96957" w:rsidRPr="00B96957" w:rsidRDefault="00B96957" w:rsidP="00B96957">
      <w:pPr>
        <w:jc w:val="both"/>
        <w:rPr>
          <w:rFonts w:ascii="Arial Narrow" w:eastAsia="Arial Narrow,Bold" w:hAnsi="Arial Narrow" w:cstheme="minorBidi"/>
          <w:sz w:val="22"/>
          <w:szCs w:val="22"/>
        </w:rPr>
      </w:pPr>
      <w:r w:rsidRPr="00B96957">
        <w:rPr>
          <w:rFonts w:ascii="Arial Narrow" w:eastAsia="Arial Narrow,Bold" w:hAnsi="Arial Narrow" w:cstheme="minorBidi"/>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201346E" w14:textId="77777777" w:rsidR="007E748B" w:rsidRDefault="007E748B" w:rsidP="00B96957">
      <w:pPr>
        <w:jc w:val="both"/>
        <w:rPr>
          <w:rFonts w:ascii="Arial Narrow" w:eastAsia="Arial Narrow,Bold" w:hAnsi="Arial Narrow" w:cstheme="minorBidi"/>
          <w:sz w:val="22"/>
          <w:szCs w:val="22"/>
        </w:rPr>
      </w:pPr>
    </w:p>
    <w:p w14:paraId="201D8ED5" w14:textId="0D3B9649" w:rsidR="00B96957" w:rsidRPr="00B96957" w:rsidRDefault="00B96957" w:rsidP="00B96957">
      <w:pPr>
        <w:jc w:val="both"/>
        <w:rPr>
          <w:rFonts w:ascii="Arial Narrow" w:eastAsia="Arial Narrow,Bold" w:hAnsi="Arial Narrow" w:cstheme="minorHAnsi"/>
          <w:sz w:val="22"/>
          <w:szCs w:val="22"/>
        </w:rPr>
      </w:pPr>
      <w:r w:rsidRPr="00B96957">
        <w:rPr>
          <w:rFonts w:ascii="Arial Narrow" w:eastAsia="Arial Narrow,Bold" w:hAnsi="Arial Narrow" w:cstheme="minorBidi"/>
          <w:sz w:val="22"/>
          <w:szCs w:val="22"/>
        </w:rPr>
        <w:t>La persona natural que reúna los requisitos para acceder a la pensión de vejez, o se pensione por invalidez o anticipadamente, presentará el certificado que lo acredite y, además la afiliación al sistema de salud.</w:t>
      </w:r>
    </w:p>
    <w:p w14:paraId="4EBC4231" w14:textId="77777777" w:rsidR="007E748B" w:rsidRDefault="007E748B" w:rsidP="00B96957">
      <w:pPr>
        <w:autoSpaceDE w:val="0"/>
        <w:autoSpaceDN w:val="0"/>
        <w:adjustRightInd w:val="0"/>
        <w:jc w:val="both"/>
        <w:rPr>
          <w:rFonts w:ascii="Arial Narrow" w:eastAsia="Arial Narrow,Bold" w:hAnsi="Arial Narrow" w:cstheme="minorHAnsi"/>
          <w:b/>
          <w:sz w:val="22"/>
          <w:szCs w:val="22"/>
        </w:rPr>
      </w:pPr>
    </w:p>
    <w:p w14:paraId="50827436" w14:textId="7DDD9DA7" w:rsidR="00B96957" w:rsidRPr="00B96957" w:rsidRDefault="00B96957" w:rsidP="007E748B">
      <w:pPr>
        <w:autoSpaceDE w:val="0"/>
        <w:autoSpaceDN w:val="0"/>
        <w:adjustRightInd w:val="0"/>
        <w:jc w:val="both"/>
        <w:rPr>
          <w:rFonts w:ascii="Arial Narrow" w:hAnsi="Arial Narrow" w:cs="Arial"/>
          <w:b/>
          <w:sz w:val="22"/>
          <w:szCs w:val="22"/>
          <w:highlight w:val="yellow"/>
        </w:rPr>
      </w:pPr>
      <w:r w:rsidRPr="00B96957">
        <w:rPr>
          <w:rFonts w:ascii="Arial Narrow" w:eastAsia="Arial Narrow,Bold" w:hAnsi="Arial Narrow" w:cstheme="minorHAnsi"/>
          <w:b/>
          <w:sz w:val="22"/>
          <w:szCs w:val="22"/>
        </w:rPr>
        <w:t>Nota:</w:t>
      </w:r>
      <w:r w:rsidRPr="00B96957">
        <w:rPr>
          <w:rFonts w:ascii="Arial Narrow" w:eastAsia="Arial Narrow,Bold" w:hAnsi="Arial Narrow" w:cstheme="minorHAnsi"/>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B96957">
        <w:rPr>
          <w:rFonts w:ascii="Arial Narrow" w:hAnsi="Arial Narrow" w:cs="Arial"/>
          <w:b/>
          <w:sz w:val="22"/>
          <w:szCs w:val="22"/>
          <w:highlight w:val="yellow"/>
        </w:rPr>
        <w:br w:type="page"/>
      </w:r>
    </w:p>
    <w:p w14:paraId="05470979" w14:textId="48B44A82" w:rsidR="00B96957" w:rsidRPr="00B96957" w:rsidRDefault="00B96957" w:rsidP="007E748B">
      <w:pPr>
        <w:jc w:val="center"/>
        <w:rPr>
          <w:rFonts w:ascii="Arial Narrow" w:hAnsi="Arial Narrow" w:cs="Arial"/>
          <w:b/>
          <w:bCs/>
          <w:sz w:val="22"/>
          <w:szCs w:val="22"/>
        </w:rPr>
      </w:pPr>
      <w:r w:rsidRPr="00B96957">
        <w:rPr>
          <w:rFonts w:ascii="Arial Narrow" w:hAnsi="Arial Narrow" w:cs="Arial"/>
          <w:b/>
          <w:bCs/>
          <w:sz w:val="22"/>
          <w:szCs w:val="22"/>
          <w:lang w:val="es-ES"/>
        </w:rPr>
        <w:lastRenderedPageBreak/>
        <w:t xml:space="preserve">FORMATO </w:t>
      </w:r>
      <w:r w:rsidR="008848A3">
        <w:rPr>
          <w:rFonts w:ascii="Arial Narrow" w:hAnsi="Arial Narrow" w:cs="Arial"/>
          <w:b/>
          <w:bCs/>
          <w:sz w:val="22"/>
          <w:szCs w:val="22"/>
          <w:lang w:val="es-ES"/>
        </w:rPr>
        <w:t>6</w:t>
      </w:r>
      <w:r w:rsidRPr="00B96957">
        <w:rPr>
          <w:rFonts w:ascii="Arial Narrow" w:hAnsi="Arial Narrow" w:cs="Arial"/>
          <w:b/>
          <w:bCs/>
          <w:sz w:val="22"/>
          <w:szCs w:val="22"/>
          <w:lang w:val="es-ES"/>
        </w:rPr>
        <w:t xml:space="preserve"> —</w:t>
      </w:r>
      <w:r w:rsidRPr="00B96957">
        <w:rPr>
          <w:rFonts w:ascii="Arial Narrow" w:hAnsi="Arial Narrow" w:cs="Arial"/>
          <w:b/>
          <w:bCs/>
          <w:sz w:val="22"/>
          <w:szCs w:val="22"/>
        </w:rPr>
        <w:t xml:space="preserve"> VINCULACIÓN DE PERSONAS EN CONDICIÓN DE DISCAPACIDAD</w:t>
      </w:r>
    </w:p>
    <w:p w14:paraId="114323A7" w14:textId="219FF043" w:rsidR="00B96957" w:rsidRPr="00B96957" w:rsidRDefault="00B96957" w:rsidP="007E748B">
      <w:pPr>
        <w:jc w:val="center"/>
        <w:rPr>
          <w:rFonts w:ascii="Arial Narrow" w:hAnsi="Arial Narrow" w:cs="Arial"/>
          <w:b/>
          <w:bCs/>
          <w:sz w:val="22"/>
          <w:szCs w:val="22"/>
        </w:rPr>
      </w:pPr>
      <w:r w:rsidRPr="00B96957">
        <w:rPr>
          <w:rFonts w:ascii="Arial Narrow" w:hAnsi="Arial Narrow" w:cs="Arial"/>
          <w:b/>
          <w:bCs/>
          <w:sz w:val="22"/>
          <w:szCs w:val="22"/>
        </w:rPr>
        <w:t>(Criterio de asignación de puntaje)</w:t>
      </w:r>
    </w:p>
    <w:p w14:paraId="57BB7616" w14:textId="77777777" w:rsidR="00B96957" w:rsidRPr="00B96957" w:rsidRDefault="00B96957" w:rsidP="00B96957">
      <w:pPr>
        <w:pStyle w:val="InviasNormal"/>
        <w:spacing w:before="0" w:after="0"/>
        <w:outlineLvl w:val="0"/>
        <w:rPr>
          <w:sz w:val="22"/>
          <w:szCs w:val="22"/>
        </w:rPr>
      </w:pPr>
    </w:p>
    <w:p w14:paraId="4DAE2194" w14:textId="77777777" w:rsidR="00B96957" w:rsidRPr="00B96957" w:rsidRDefault="00B96957" w:rsidP="00B96957">
      <w:pPr>
        <w:pStyle w:val="InviasNormal"/>
        <w:spacing w:before="0" w:after="0"/>
        <w:outlineLvl w:val="0"/>
        <w:rPr>
          <w:sz w:val="22"/>
          <w:szCs w:val="22"/>
        </w:rPr>
      </w:pPr>
    </w:p>
    <w:p w14:paraId="2C4B00B6" w14:textId="77777777" w:rsidR="00B96957" w:rsidRPr="00B96957" w:rsidRDefault="00B96957" w:rsidP="00B96957">
      <w:pPr>
        <w:pStyle w:val="InviasNormal"/>
        <w:spacing w:before="0" w:after="0"/>
        <w:outlineLvl w:val="0"/>
        <w:rPr>
          <w:sz w:val="22"/>
          <w:szCs w:val="22"/>
        </w:rPr>
      </w:pPr>
      <w:r w:rsidRPr="00B96957">
        <w:rPr>
          <w:sz w:val="22"/>
          <w:szCs w:val="22"/>
        </w:rPr>
        <w:t>Señores</w:t>
      </w:r>
    </w:p>
    <w:p w14:paraId="546706B4" w14:textId="77777777" w:rsidR="00B96957" w:rsidRPr="00B96957" w:rsidRDefault="00B96957" w:rsidP="00B96957">
      <w:pPr>
        <w:pStyle w:val="InviasNormal"/>
        <w:spacing w:before="0" w:after="0"/>
        <w:outlineLvl w:val="0"/>
        <w:rPr>
          <w:b/>
          <w:sz w:val="22"/>
          <w:szCs w:val="22"/>
          <w:highlight w:val="lightGray"/>
        </w:rPr>
      </w:pPr>
      <w:r w:rsidRPr="00B96957">
        <w:rPr>
          <w:b/>
          <w:sz w:val="22"/>
          <w:szCs w:val="22"/>
        </w:rPr>
        <w:t>[</w:t>
      </w:r>
      <w:r w:rsidRPr="00B96957">
        <w:rPr>
          <w:b/>
          <w:sz w:val="22"/>
          <w:szCs w:val="22"/>
          <w:highlight w:val="lightGray"/>
        </w:rPr>
        <w:t xml:space="preserve">NOMBRE DE LA ENTIDAD] </w:t>
      </w:r>
    </w:p>
    <w:p w14:paraId="0F791743" w14:textId="77777777" w:rsidR="00B96957" w:rsidRPr="00B96957" w:rsidRDefault="00B96957" w:rsidP="00B96957">
      <w:pPr>
        <w:pStyle w:val="InviasNormal"/>
        <w:spacing w:before="0" w:after="0"/>
        <w:outlineLvl w:val="0"/>
        <w:rPr>
          <w:sz w:val="22"/>
          <w:szCs w:val="22"/>
          <w:highlight w:val="lightGray"/>
        </w:rPr>
      </w:pPr>
      <w:r w:rsidRPr="00B96957">
        <w:rPr>
          <w:sz w:val="22"/>
          <w:szCs w:val="22"/>
          <w:highlight w:val="lightGray"/>
        </w:rPr>
        <w:t>[Dirección de la Entidad]</w:t>
      </w:r>
    </w:p>
    <w:p w14:paraId="337E2016" w14:textId="77777777" w:rsidR="00B96957" w:rsidRPr="00B96957" w:rsidRDefault="00B96957" w:rsidP="00B96957">
      <w:pPr>
        <w:pStyle w:val="InviasNormal"/>
        <w:spacing w:before="0" w:after="0"/>
        <w:outlineLvl w:val="0"/>
        <w:rPr>
          <w:sz w:val="22"/>
          <w:szCs w:val="22"/>
        </w:rPr>
      </w:pPr>
      <w:r w:rsidRPr="00B96957">
        <w:rPr>
          <w:sz w:val="22"/>
          <w:szCs w:val="22"/>
          <w:highlight w:val="lightGray"/>
        </w:rPr>
        <w:t>[Ciudad]</w:t>
      </w:r>
      <w:r w:rsidRPr="00B96957">
        <w:rPr>
          <w:sz w:val="22"/>
          <w:szCs w:val="22"/>
        </w:rPr>
        <w:t xml:space="preserve"> </w:t>
      </w:r>
    </w:p>
    <w:p w14:paraId="08A1AF0F" w14:textId="77777777" w:rsidR="00B96957" w:rsidRPr="00B96957" w:rsidRDefault="00B96957" w:rsidP="00B96957">
      <w:pPr>
        <w:tabs>
          <w:tab w:val="left" w:pos="5977"/>
        </w:tabs>
        <w:jc w:val="both"/>
        <w:rPr>
          <w:rFonts w:ascii="Arial Narrow" w:hAnsi="Arial Narrow" w:cs="Arial"/>
          <w:sz w:val="22"/>
          <w:szCs w:val="22"/>
        </w:rPr>
      </w:pPr>
      <w:r w:rsidRPr="00B96957">
        <w:rPr>
          <w:rFonts w:ascii="Arial Narrow" w:hAnsi="Arial Narrow" w:cs="Arial"/>
          <w:sz w:val="22"/>
          <w:szCs w:val="22"/>
        </w:rPr>
        <w:tab/>
      </w:r>
    </w:p>
    <w:p w14:paraId="3DC5755E" w14:textId="77777777" w:rsidR="00B96957" w:rsidRPr="00B96957" w:rsidRDefault="00B96957" w:rsidP="00B96957">
      <w:pPr>
        <w:pStyle w:val="InviasNormal"/>
        <w:spacing w:before="0" w:after="0"/>
        <w:rPr>
          <w:sz w:val="22"/>
          <w:szCs w:val="22"/>
        </w:rPr>
      </w:pPr>
    </w:p>
    <w:p w14:paraId="5B346359" w14:textId="77777777" w:rsidR="00B96957" w:rsidRPr="00B96957" w:rsidRDefault="00B96957" w:rsidP="00B96957">
      <w:pPr>
        <w:pStyle w:val="InviasNormal"/>
        <w:spacing w:before="0" w:after="0"/>
        <w:outlineLvl w:val="0"/>
        <w:rPr>
          <w:sz w:val="22"/>
          <w:szCs w:val="22"/>
        </w:rPr>
      </w:pPr>
      <w:r w:rsidRPr="00B96957">
        <w:rPr>
          <w:b/>
          <w:sz w:val="22"/>
          <w:szCs w:val="22"/>
        </w:rPr>
        <w:t>REFERENCIA:</w:t>
      </w:r>
      <w:r w:rsidRPr="00B96957">
        <w:rPr>
          <w:sz w:val="22"/>
          <w:szCs w:val="22"/>
        </w:rPr>
        <w:tab/>
        <w:t>Proceso de Contratación [</w:t>
      </w:r>
      <w:r w:rsidRPr="00B96957">
        <w:rPr>
          <w:sz w:val="22"/>
          <w:szCs w:val="22"/>
          <w:highlight w:val="lightGray"/>
        </w:rPr>
        <w:t xml:space="preserve">Incluir número del Proceso de Contratación]  </w:t>
      </w:r>
    </w:p>
    <w:p w14:paraId="03D44320" w14:textId="77777777" w:rsidR="00B96957" w:rsidRPr="00B96957" w:rsidRDefault="00B96957" w:rsidP="00B96957">
      <w:pPr>
        <w:pStyle w:val="InviasNormal"/>
        <w:spacing w:before="0" w:after="0"/>
        <w:outlineLvl w:val="0"/>
        <w:rPr>
          <w:sz w:val="22"/>
          <w:szCs w:val="22"/>
          <w:highlight w:val="lightGray"/>
        </w:rPr>
      </w:pPr>
      <w:r w:rsidRPr="00B96957">
        <w:rPr>
          <w:sz w:val="22"/>
          <w:szCs w:val="22"/>
        </w:rPr>
        <w:t xml:space="preserve">Objeto: </w:t>
      </w:r>
    </w:p>
    <w:p w14:paraId="011FC46C"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highlight w:val="lightGray"/>
        </w:rPr>
        <w:t>[Incluir cuando el Proceso de Contratación es estructurado por lotes o grupos]</w:t>
      </w:r>
      <w:r w:rsidRPr="00B96957">
        <w:rPr>
          <w:rFonts w:ascii="Arial Narrow" w:hAnsi="Arial Narrow" w:cs="Arial"/>
          <w:sz w:val="22"/>
          <w:szCs w:val="22"/>
        </w:rPr>
        <w:t xml:space="preserve"> Lote: </w:t>
      </w:r>
      <w:r w:rsidRPr="00B96957">
        <w:rPr>
          <w:rFonts w:ascii="Arial Narrow" w:hAnsi="Arial Narrow" w:cs="Arial"/>
          <w:sz w:val="22"/>
          <w:szCs w:val="22"/>
          <w:highlight w:val="lightGray"/>
        </w:rPr>
        <w:t>[Indicar el lote o lotes a los cuales se presenta oferta.]</w:t>
      </w:r>
    </w:p>
    <w:p w14:paraId="3ABF13A4" w14:textId="77777777" w:rsidR="00B96957" w:rsidRPr="00B96957" w:rsidRDefault="00B96957" w:rsidP="00B96957">
      <w:pPr>
        <w:pStyle w:val="InviasNormal"/>
        <w:spacing w:before="0" w:after="0"/>
        <w:outlineLvl w:val="0"/>
        <w:rPr>
          <w:sz w:val="22"/>
          <w:szCs w:val="22"/>
          <w:highlight w:val="lightGray"/>
        </w:rPr>
      </w:pPr>
    </w:p>
    <w:p w14:paraId="4F613B18" w14:textId="77777777" w:rsidR="00B96957" w:rsidRPr="00B96957" w:rsidRDefault="00B96957" w:rsidP="00B96957">
      <w:pPr>
        <w:pStyle w:val="Textoindependiente"/>
        <w:jc w:val="both"/>
        <w:rPr>
          <w:rFonts w:ascii="Arial Narrow" w:hAnsi="Arial Narrow" w:cs="Arial"/>
          <w:sz w:val="22"/>
          <w:szCs w:val="22"/>
        </w:rPr>
      </w:pPr>
      <w:r w:rsidRPr="00B96957">
        <w:rPr>
          <w:rFonts w:ascii="Arial Narrow" w:hAnsi="Arial Narrow" w:cs="Arial"/>
          <w:sz w:val="22"/>
          <w:szCs w:val="22"/>
        </w:rPr>
        <w:t>Estimados señores:</w:t>
      </w:r>
    </w:p>
    <w:p w14:paraId="6024D5B8" w14:textId="77777777" w:rsidR="00B96957" w:rsidRPr="00B96957" w:rsidRDefault="00B96957" w:rsidP="00B96957">
      <w:pPr>
        <w:pStyle w:val="Textoindependiente"/>
        <w:jc w:val="both"/>
        <w:rPr>
          <w:rFonts w:ascii="Arial Narrow" w:hAnsi="Arial Narrow" w:cs="Arial"/>
          <w:sz w:val="22"/>
          <w:szCs w:val="22"/>
        </w:rPr>
      </w:pPr>
    </w:p>
    <w:p w14:paraId="0027D10F"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highlight w:val="lightGray"/>
        </w:rPr>
        <w:t xml:space="preserve">[Incluir el nombre de la </w:t>
      </w:r>
      <w:r w:rsidRPr="00B96957">
        <w:rPr>
          <w:rFonts w:ascii="Arial Narrow" w:hAnsi="Arial Narrow" w:cs="Arial"/>
          <w:sz w:val="22"/>
          <w:szCs w:val="22"/>
          <w:highlight w:val="lightGray"/>
          <w:shd w:val="clear" w:color="auto" w:fill="FFFFFF"/>
        </w:rPr>
        <w:t>persona natural, el representante legal de la persona jurídica o el revisor fiscal, según corresponda]</w:t>
      </w:r>
      <w:r w:rsidRPr="00B96957">
        <w:rPr>
          <w:rFonts w:ascii="Arial Narrow" w:hAnsi="Arial Narrow" w:cs="Arial"/>
          <w:sz w:val="22"/>
          <w:szCs w:val="22"/>
        </w:rPr>
        <w:t xml:space="preserve"> identificado con [</w:t>
      </w:r>
      <w:r w:rsidRPr="00B96957">
        <w:rPr>
          <w:rFonts w:ascii="Arial Narrow" w:hAnsi="Arial Narrow" w:cs="Arial"/>
          <w:sz w:val="22"/>
          <w:szCs w:val="22"/>
          <w:highlight w:val="lightGray"/>
        </w:rPr>
        <w:t>Incluir el número de identificación</w:t>
      </w:r>
      <w:r w:rsidRPr="00B96957">
        <w:rPr>
          <w:rFonts w:ascii="Arial Narrow" w:hAnsi="Arial Narrow" w:cs="Arial"/>
          <w:sz w:val="22"/>
          <w:szCs w:val="22"/>
        </w:rPr>
        <w:t xml:space="preserve">], en mi condición de </w:t>
      </w:r>
      <w:r w:rsidRPr="00B96957">
        <w:rPr>
          <w:rFonts w:ascii="Arial Narrow" w:hAnsi="Arial Narrow" w:cs="Arial"/>
          <w:sz w:val="22"/>
          <w:szCs w:val="22"/>
          <w:highlight w:val="lightGray"/>
        </w:rPr>
        <w:t>[Indicar si actúa como representante legal o revisor fiscal]</w:t>
      </w:r>
      <w:r w:rsidRPr="00B96957">
        <w:rPr>
          <w:rFonts w:ascii="Arial Narrow" w:hAnsi="Arial Narrow" w:cs="Arial"/>
          <w:sz w:val="22"/>
          <w:szCs w:val="22"/>
        </w:rPr>
        <w:t xml:space="preserve">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identificada con NIT </w:t>
      </w:r>
      <w:r w:rsidRPr="00B96957">
        <w:rPr>
          <w:rFonts w:ascii="Arial Narrow" w:hAnsi="Arial Narrow" w:cs="Arial"/>
          <w:sz w:val="22"/>
          <w:szCs w:val="22"/>
          <w:highlight w:val="lightGray"/>
        </w:rPr>
        <w:t>[Incluir el NIT]</w:t>
      </w:r>
      <w:r w:rsidRPr="00B96957">
        <w:rPr>
          <w:rFonts w:ascii="Arial Narrow" w:hAnsi="Arial Narrow" w:cs="Arial"/>
          <w:sz w:val="22"/>
          <w:szCs w:val="22"/>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B96957" w:rsidRPr="00B96957" w14:paraId="3F4C1F83" w14:textId="77777777" w:rsidTr="005D5AC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8BDE6E" w14:textId="77777777" w:rsidR="00B96957" w:rsidRPr="008848A3" w:rsidRDefault="00B96957" w:rsidP="00B96957">
            <w:pPr>
              <w:jc w:val="both"/>
              <w:rPr>
                <w:rFonts w:ascii="Arial Narrow" w:hAnsi="Arial Narrow" w:cs="Arial"/>
                <w:b/>
                <w:color w:val="FFFFFF" w:themeColor="background1"/>
                <w:sz w:val="22"/>
                <w:szCs w:val="22"/>
              </w:rPr>
            </w:pPr>
            <w:r w:rsidRPr="008848A3">
              <w:rPr>
                <w:rFonts w:ascii="Arial Narrow" w:hAnsi="Arial Narrow" w:cs="Arial"/>
                <w:b/>
                <w:color w:val="FFFFFF" w:themeColor="background1"/>
                <w:sz w:val="22"/>
                <w:szCs w:val="22"/>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E0DB5C" w14:textId="77777777" w:rsidR="00B96957" w:rsidRPr="008848A3" w:rsidRDefault="00B96957" w:rsidP="00B96957">
            <w:pPr>
              <w:jc w:val="both"/>
              <w:rPr>
                <w:rFonts w:ascii="Arial Narrow" w:hAnsi="Arial Narrow" w:cs="Arial"/>
                <w:b/>
                <w:color w:val="FFFFFF" w:themeColor="background1"/>
                <w:sz w:val="22"/>
                <w:szCs w:val="22"/>
              </w:rPr>
            </w:pPr>
            <w:r w:rsidRPr="008848A3">
              <w:rPr>
                <w:rFonts w:ascii="Arial Narrow" w:hAnsi="Arial Narrow" w:cs="Arial"/>
                <w:b/>
                <w:color w:val="FFFFFF" w:themeColor="background1"/>
                <w:sz w:val="22"/>
                <w:szCs w:val="22"/>
              </w:rPr>
              <w:t>Número de personas con discapacidad en la planta de personal</w:t>
            </w:r>
            <w:r w:rsidRPr="008848A3">
              <w:rPr>
                <w:rFonts w:ascii="Arial Narrow" w:hAnsi="Arial Narrow" w:cs="Arial"/>
                <w:b/>
                <w:color w:val="FFFFFF" w:themeColor="background1"/>
                <w:sz w:val="22"/>
                <w:szCs w:val="22"/>
              </w:rPr>
              <w:fldChar w:fldCharType="begin"/>
            </w:r>
            <w:r w:rsidRPr="008848A3">
              <w:rPr>
                <w:rFonts w:ascii="Arial Narrow" w:hAnsi="Arial Narrow" w:cs="Arial"/>
                <w:b/>
                <w:color w:val="FFFFFF" w:themeColor="background1"/>
                <w:sz w:val="22"/>
                <w:szCs w:val="22"/>
              </w:rPr>
              <w:instrText xml:space="preserve"> AUTHOR  "Nombre y Apellidos" \* FirstCap  \* MERGEFORMAT </w:instrText>
            </w:r>
            <w:r w:rsidRPr="008848A3">
              <w:rPr>
                <w:rFonts w:ascii="Arial Narrow" w:hAnsi="Arial Narrow" w:cs="Arial"/>
                <w:b/>
                <w:color w:val="FFFFFF" w:themeColor="background1"/>
                <w:sz w:val="22"/>
                <w:szCs w:val="22"/>
              </w:rPr>
              <w:fldChar w:fldCharType="end"/>
            </w:r>
          </w:p>
        </w:tc>
      </w:tr>
      <w:tr w:rsidR="00B96957" w:rsidRPr="00B96957" w14:paraId="6D5FC2A3" w14:textId="77777777" w:rsidTr="005D5AC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61AE64" w14:textId="77777777" w:rsidR="00B96957" w:rsidRPr="00B96957" w:rsidRDefault="00B96957" w:rsidP="00B96957">
            <w:pPr>
              <w:jc w:val="both"/>
              <w:rPr>
                <w:rFonts w:ascii="Arial Narrow" w:hAnsi="Arial Narrow" w:cs="Arial"/>
                <w:b/>
                <w:color w:val="4A442A" w:themeColor="background2" w:themeShade="40"/>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6C2F4F" w14:textId="77777777" w:rsidR="00B96957" w:rsidRPr="00B96957" w:rsidRDefault="00B96957" w:rsidP="00B96957">
            <w:pPr>
              <w:jc w:val="both"/>
              <w:rPr>
                <w:rFonts w:ascii="Arial Narrow" w:hAnsi="Arial Narrow" w:cs="Arial"/>
                <w:color w:val="4A442A" w:themeColor="background2" w:themeShade="40"/>
                <w:sz w:val="22"/>
                <w:szCs w:val="22"/>
              </w:rPr>
            </w:pPr>
          </w:p>
        </w:tc>
      </w:tr>
    </w:tbl>
    <w:p w14:paraId="0DBAD85C" w14:textId="77777777" w:rsidR="00B96957" w:rsidRPr="00B96957" w:rsidRDefault="00B96957" w:rsidP="00B96957">
      <w:pPr>
        <w:jc w:val="both"/>
        <w:rPr>
          <w:rFonts w:ascii="Arial Narrow" w:hAnsi="Arial Narrow" w:cs="Arial"/>
          <w:color w:val="4A442A" w:themeColor="background2" w:themeShade="40"/>
          <w:sz w:val="22"/>
          <w:szCs w:val="22"/>
        </w:rPr>
      </w:pPr>
    </w:p>
    <w:p w14:paraId="540AFFB0" w14:textId="77777777" w:rsidR="00B96957" w:rsidRPr="00B96957" w:rsidRDefault="00B96957"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44FFDA9B" w14:textId="77777777" w:rsidR="00B96957" w:rsidRPr="00B96957" w:rsidRDefault="00B96957" w:rsidP="00B96957">
      <w:pPr>
        <w:pStyle w:val="Textoindependiente"/>
        <w:jc w:val="both"/>
        <w:rPr>
          <w:rFonts w:ascii="Arial Narrow" w:hAnsi="Arial Narrow" w:cs="Arial"/>
          <w:sz w:val="22"/>
          <w:szCs w:val="22"/>
        </w:rPr>
      </w:pPr>
    </w:p>
    <w:p w14:paraId="267233B8" w14:textId="77777777" w:rsidR="00B96957" w:rsidRPr="00B96957" w:rsidRDefault="00B96957" w:rsidP="00B96957">
      <w:pPr>
        <w:pStyle w:val="Textoindependiente"/>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0636D14B" w14:textId="77777777" w:rsidR="00B96957" w:rsidRPr="00B96957" w:rsidRDefault="00B96957" w:rsidP="00B96957">
      <w:pPr>
        <w:jc w:val="both"/>
        <w:rPr>
          <w:rFonts w:ascii="Arial Narrow" w:hAnsi="Arial Narrow" w:cs="Arial"/>
          <w:b/>
          <w:sz w:val="22"/>
          <w:szCs w:val="22"/>
        </w:rPr>
      </w:pPr>
    </w:p>
    <w:p w14:paraId="0007ED9C" w14:textId="77777777" w:rsidR="00B96957" w:rsidRPr="00B96957" w:rsidRDefault="00B96957" w:rsidP="00B96957">
      <w:pPr>
        <w:jc w:val="both"/>
        <w:rPr>
          <w:rFonts w:ascii="Arial Narrow" w:hAnsi="Arial Narrow" w:cs="Arial"/>
          <w:b/>
          <w:sz w:val="22"/>
          <w:szCs w:val="22"/>
        </w:rPr>
      </w:pPr>
    </w:p>
    <w:p w14:paraId="4B333876"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________________________________________</w:t>
      </w:r>
    </w:p>
    <w:p w14:paraId="0709E8F4" w14:textId="77777777" w:rsidR="00B96957" w:rsidRPr="00B96957" w:rsidRDefault="00B96957"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[Nombre y firma de la persona natural, el representante legal de la persona jurídica o el revisor fiscal, según corresponda]</w:t>
      </w:r>
    </w:p>
    <w:p w14:paraId="6BBF8F8E" w14:textId="77777777" w:rsidR="00B96957" w:rsidRPr="00B96957" w:rsidRDefault="00B96957" w:rsidP="00B96957">
      <w:pPr>
        <w:jc w:val="both"/>
        <w:rPr>
          <w:rFonts w:ascii="Arial Narrow" w:hAnsi="Arial Narrow" w:cs="Arial"/>
          <w:b/>
          <w:sz w:val="22"/>
          <w:szCs w:val="22"/>
          <w:highlight w:val="yellow"/>
        </w:rPr>
      </w:pPr>
    </w:p>
    <w:p w14:paraId="231E9508" w14:textId="24E3FCAB" w:rsidR="00B96957" w:rsidRPr="00B96957" w:rsidRDefault="00B96957" w:rsidP="00B96957">
      <w:pPr>
        <w:jc w:val="both"/>
        <w:rPr>
          <w:rFonts w:ascii="Arial Narrow" w:hAnsi="Arial Narrow" w:cs="Arial"/>
          <w:b/>
          <w:color w:val="FF0000"/>
          <w:sz w:val="22"/>
          <w:szCs w:val="22"/>
          <w:highlight w:val="yellow"/>
        </w:rPr>
      </w:pPr>
      <w:r w:rsidRPr="00B96957">
        <w:rPr>
          <w:rFonts w:ascii="Arial Narrow" w:hAnsi="Arial Narrow" w:cs="Arial"/>
          <w:b/>
          <w:color w:val="FF0000"/>
          <w:sz w:val="22"/>
          <w:szCs w:val="22"/>
          <w:highlight w:val="yellow"/>
        </w:rPr>
        <w:br w:type="page"/>
      </w:r>
    </w:p>
    <w:p w14:paraId="6CB69165" w14:textId="295A6B5A" w:rsidR="00B96957" w:rsidRPr="00B96957" w:rsidDel="00E3109C" w:rsidRDefault="00B96957" w:rsidP="007E748B">
      <w:pPr>
        <w:tabs>
          <w:tab w:val="left" w:pos="-142"/>
        </w:tabs>
        <w:autoSpaceDE w:val="0"/>
        <w:autoSpaceDN w:val="0"/>
        <w:adjustRightInd w:val="0"/>
        <w:jc w:val="center"/>
        <w:outlineLvl w:val="0"/>
        <w:rPr>
          <w:rFonts w:ascii="Arial Narrow" w:hAnsi="Arial Narrow" w:cs="Arial"/>
          <w:b/>
          <w:bCs/>
          <w:sz w:val="22"/>
          <w:szCs w:val="22"/>
        </w:rPr>
      </w:pPr>
      <w:r w:rsidRPr="00B96957">
        <w:rPr>
          <w:rFonts w:ascii="Arial Narrow" w:hAnsi="Arial Narrow" w:cs="Arial"/>
          <w:b/>
          <w:bCs/>
          <w:sz w:val="22"/>
          <w:szCs w:val="22"/>
        </w:rPr>
        <w:lastRenderedPageBreak/>
        <w:t xml:space="preserve">FORMATO </w:t>
      </w:r>
      <w:r w:rsidR="008848A3">
        <w:rPr>
          <w:rFonts w:ascii="Arial Narrow" w:hAnsi="Arial Narrow" w:cs="Arial"/>
          <w:b/>
          <w:bCs/>
          <w:sz w:val="22"/>
          <w:szCs w:val="22"/>
        </w:rPr>
        <w:t>7</w:t>
      </w:r>
      <w:r w:rsidRPr="00B96957">
        <w:rPr>
          <w:rFonts w:ascii="Arial Narrow" w:hAnsi="Arial Narrow" w:cs="Arial"/>
          <w:b/>
          <w:bCs/>
          <w:sz w:val="22"/>
          <w:szCs w:val="22"/>
        </w:rPr>
        <w:t xml:space="preserve"> – PUNTAJE DE INDUSTRIA NACIONAL</w:t>
      </w:r>
    </w:p>
    <w:p w14:paraId="32F4C4CE" w14:textId="77777777" w:rsidR="00B96957" w:rsidRPr="00B96957" w:rsidDel="007628C9" w:rsidRDefault="00B96957" w:rsidP="007E748B">
      <w:pPr>
        <w:tabs>
          <w:tab w:val="left" w:pos="-142"/>
        </w:tabs>
        <w:autoSpaceDE w:val="0"/>
        <w:autoSpaceDN w:val="0"/>
        <w:adjustRightInd w:val="0"/>
        <w:jc w:val="center"/>
        <w:outlineLvl w:val="0"/>
        <w:rPr>
          <w:rFonts w:ascii="Arial Narrow" w:hAnsi="Arial Narrow" w:cs="Arial"/>
          <w:b/>
          <w:bCs/>
          <w:sz w:val="22"/>
          <w:szCs w:val="22"/>
        </w:rPr>
      </w:pPr>
    </w:p>
    <w:p w14:paraId="732EF49D" w14:textId="4A15B88C" w:rsidR="00B96957" w:rsidRPr="00B96957" w:rsidDel="007628C9" w:rsidRDefault="00B96957" w:rsidP="007E748B">
      <w:pPr>
        <w:tabs>
          <w:tab w:val="left" w:pos="-142"/>
        </w:tabs>
        <w:autoSpaceDE w:val="0"/>
        <w:autoSpaceDN w:val="0"/>
        <w:adjustRightInd w:val="0"/>
        <w:jc w:val="center"/>
        <w:outlineLvl w:val="0"/>
        <w:rPr>
          <w:rFonts w:ascii="Arial Narrow" w:hAnsi="Arial Narrow" w:cs="Arial"/>
          <w:sz w:val="22"/>
          <w:szCs w:val="22"/>
          <w:highlight w:val="lightGray"/>
        </w:rPr>
      </w:pPr>
      <w:r w:rsidRPr="00B96957" w:rsidDel="007628C9">
        <w:rPr>
          <w:rFonts w:ascii="Arial Narrow" w:hAnsi="Arial Narrow" w:cs="Arial"/>
          <w:b/>
          <w:bCs/>
          <w:sz w:val="22"/>
          <w:szCs w:val="22"/>
          <w:lang w:val="es-ES"/>
        </w:rPr>
        <w:t xml:space="preserve">FORMATO </w:t>
      </w:r>
      <w:r w:rsidR="007E748B">
        <w:rPr>
          <w:rFonts w:ascii="Arial Narrow" w:hAnsi="Arial Narrow" w:cs="Arial"/>
          <w:b/>
          <w:bCs/>
          <w:sz w:val="22"/>
          <w:szCs w:val="22"/>
          <w:lang w:val="es-ES"/>
        </w:rPr>
        <w:t>8</w:t>
      </w:r>
      <w:r w:rsidRPr="00B96957" w:rsidDel="007628C9">
        <w:rPr>
          <w:rFonts w:ascii="Arial Narrow" w:hAnsi="Arial Narrow" w:cs="Arial"/>
          <w:b/>
          <w:bCs/>
          <w:sz w:val="22"/>
          <w:szCs w:val="22"/>
          <w:lang w:val="es-ES"/>
        </w:rPr>
        <w:t>A – PROMOCIÓN DE SERVICIOS NACIONALES O CON TRATO NACIONAL</w:t>
      </w:r>
    </w:p>
    <w:p w14:paraId="6B6B2CCF" w14:textId="77777777" w:rsidR="00B96957" w:rsidRPr="00B96957" w:rsidDel="00E3109C"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r w:rsidRPr="00B96957" w:rsidDel="00E3109C">
        <w:rPr>
          <w:rFonts w:ascii="Arial Narrow" w:hAnsi="Arial Narrow" w:cs="Arial"/>
          <w:sz w:val="22"/>
          <w:szCs w:val="22"/>
          <w:highlight w:val="lightGray"/>
        </w:rPr>
        <w:t>[Este Formato ÚNICAMENTE debe ser diligenciado por</w:t>
      </w:r>
      <w:r w:rsidRPr="00B96957">
        <w:rPr>
          <w:rFonts w:ascii="Arial Narrow" w:hAnsi="Arial Narrow" w:cs="Arial"/>
          <w:sz w:val="22"/>
          <w:szCs w:val="22"/>
          <w:highlight w:val="lightGray"/>
        </w:rPr>
        <w:t xml:space="preserve"> los</w:t>
      </w:r>
      <w:r w:rsidRPr="00B96957" w:rsidDel="00E3109C">
        <w:rPr>
          <w:rFonts w:ascii="Arial Narrow" w:hAnsi="Arial Narrow" w:cs="Arial"/>
          <w:sz w:val="22"/>
          <w:szCs w:val="22"/>
          <w:highlight w:val="lightGray"/>
        </w:rPr>
        <w:t xml:space="preserve"> Proponentes nacionales o extranjeros con trato nacional, o los Proponentes Plurales integrados por estos.</w:t>
      </w:r>
      <w:r w:rsidRPr="00B96957">
        <w:rPr>
          <w:rFonts w:ascii="Arial Narrow" w:hAnsi="Arial Narrow" w:cs="Arial"/>
          <w:sz w:val="22"/>
          <w:szCs w:val="22"/>
          <w:highlight w:val="lightGray"/>
        </w:rPr>
        <w:t xml:space="preserve"> </w:t>
      </w:r>
      <w:r w:rsidRPr="00B96957" w:rsidDel="00E3109C">
        <w:rPr>
          <w:rFonts w:ascii="Arial Narrow" w:hAnsi="Arial Narrow" w:cs="Arial"/>
          <w:sz w:val="22"/>
          <w:szCs w:val="22"/>
          <w:highlight w:val="lightGray"/>
        </w:rPr>
        <w:t xml:space="preserve">En ningún caso el Formato debe </w:t>
      </w:r>
      <w:r w:rsidRPr="00B96957">
        <w:rPr>
          <w:rFonts w:ascii="Arial Narrow" w:hAnsi="Arial Narrow" w:cs="Arial"/>
          <w:sz w:val="22"/>
          <w:szCs w:val="22"/>
          <w:highlight w:val="lightGray"/>
        </w:rPr>
        <w:t>diligenciarse</w:t>
      </w:r>
      <w:r w:rsidRPr="00B96957" w:rsidDel="00E3109C">
        <w:rPr>
          <w:rFonts w:ascii="Arial Narrow" w:hAnsi="Arial Narrow" w:cs="Arial"/>
          <w:sz w:val="22"/>
          <w:szCs w:val="22"/>
          <w:highlight w:val="lightGray"/>
        </w:rPr>
        <w:t xml:space="preserve"> por los Proponentes extranjeros sin derecho a </w:t>
      </w:r>
      <w:r w:rsidRPr="00B96957">
        <w:rPr>
          <w:rFonts w:ascii="Arial Narrow" w:hAnsi="Arial Narrow" w:cs="Arial"/>
          <w:sz w:val="22"/>
          <w:szCs w:val="22"/>
          <w:highlight w:val="lightGray"/>
        </w:rPr>
        <w:t>t</w:t>
      </w:r>
      <w:r w:rsidRPr="00B96957" w:rsidDel="00E3109C">
        <w:rPr>
          <w:rFonts w:ascii="Arial Narrow" w:hAnsi="Arial Narrow" w:cs="Arial"/>
          <w:sz w:val="22"/>
          <w:szCs w:val="22"/>
          <w:highlight w:val="lightGray"/>
        </w:rPr>
        <w:t xml:space="preserve">rato </w:t>
      </w:r>
      <w:r w:rsidRPr="00B96957">
        <w:rPr>
          <w:rFonts w:ascii="Arial Narrow" w:hAnsi="Arial Narrow" w:cs="Arial"/>
          <w:sz w:val="22"/>
          <w:szCs w:val="22"/>
          <w:highlight w:val="lightGray"/>
        </w:rPr>
        <w:t>n</w:t>
      </w:r>
      <w:r w:rsidRPr="00B96957" w:rsidDel="00E3109C">
        <w:rPr>
          <w:rFonts w:ascii="Arial Narrow" w:hAnsi="Arial Narrow" w:cs="Arial"/>
          <w:sz w:val="22"/>
          <w:szCs w:val="22"/>
          <w:highlight w:val="lightGray"/>
        </w:rPr>
        <w:t xml:space="preserve">acional que opten por el puntaje correspondiente a </w:t>
      </w:r>
      <w:r w:rsidRPr="00B96957">
        <w:rPr>
          <w:rFonts w:ascii="Arial Narrow" w:hAnsi="Arial Narrow" w:cs="Arial"/>
          <w:sz w:val="22"/>
          <w:szCs w:val="22"/>
          <w:highlight w:val="lightGray"/>
        </w:rPr>
        <w:t xml:space="preserve">la </w:t>
      </w:r>
      <w:r w:rsidRPr="00B96957" w:rsidDel="00E3109C">
        <w:rPr>
          <w:rFonts w:ascii="Arial Narrow" w:hAnsi="Arial Narrow" w:cs="Arial"/>
          <w:sz w:val="22"/>
          <w:szCs w:val="22"/>
          <w:highlight w:val="lightGray"/>
        </w:rPr>
        <w:t>incorporación de componente nacional en servicios extranjeros]</w:t>
      </w:r>
    </w:p>
    <w:p w14:paraId="09A2F21F"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p>
    <w:p w14:paraId="4B2F388C"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6D992FEB"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28D03B24"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bCs/>
          <w:sz w:val="22"/>
          <w:szCs w:val="22"/>
        </w:rPr>
      </w:pPr>
      <w:r w:rsidRPr="00B96957">
        <w:rPr>
          <w:rFonts w:ascii="Arial Narrow" w:hAnsi="Arial Narrow" w:cs="Arial"/>
          <w:b/>
          <w:bCs/>
          <w:sz w:val="22"/>
          <w:szCs w:val="22"/>
          <w:highlight w:val="lightGray"/>
        </w:rPr>
        <w:t>[NOMBRE DE LA ENTIDAD]</w:t>
      </w:r>
    </w:p>
    <w:p w14:paraId="577995CA" w14:textId="77777777" w:rsidR="00B96957" w:rsidRPr="00B96957" w:rsidRDefault="00B96957" w:rsidP="00B96957">
      <w:pPr>
        <w:tabs>
          <w:tab w:val="left" w:pos="-142"/>
          <w:tab w:val="center" w:pos="4419"/>
        </w:tabs>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sz w:val="22"/>
          <w:szCs w:val="22"/>
          <w:highlight w:val="lightGray"/>
        </w:rPr>
        <w:t xml:space="preserve">[Dirección de la Entidad] </w:t>
      </w:r>
    </w:p>
    <w:p w14:paraId="6E744BAF"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7E886897" w14:textId="77777777" w:rsidR="00B96957" w:rsidRPr="00B96957" w:rsidRDefault="00B96957" w:rsidP="00B96957">
      <w:pPr>
        <w:numPr>
          <w:ilvl w:val="12"/>
          <w:numId w:val="0"/>
        </w:numPr>
        <w:jc w:val="both"/>
        <w:outlineLvl w:val="0"/>
        <w:rPr>
          <w:rFonts w:ascii="Arial Narrow" w:hAnsi="Arial Narrow" w:cs="Arial"/>
          <w:b/>
          <w:sz w:val="22"/>
          <w:szCs w:val="22"/>
        </w:rPr>
      </w:pPr>
    </w:p>
    <w:p w14:paraId="522157F9"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bCs/>
          <w:sz w:val="22"/>
          <w:szCs w:val="22"/>
          <w:u w:val="single"/>
        </w:rPr>
      </w:pPr>
      <w:r w:rsidRPr="00B96957">
        <w:rPr>
          <w:rFonts w:ascii="Arial Narrow" w:hAnsi="Arial Narrow" w:cs="Arial"/>
          <w:b/>
          <w:bCs/>
          <w:sz w:val="22"/>
          <w:szCs w:val="22"/>
        </w:rPr>
        <w:t>REFERENCIA:</w:t>
      </w:r>
      <w:r w:rsidRPr="00B96957">
        <w:rPr>
          <w:rFonts w:ascii="Arial Narrow" w:hAnsi="Arial Narrow" w:cs="Arial"/>
          <w:sz w:val="22"/>
          <w:szCs w:val="22"/>
        </w:rPr>
        <w:tab/>
      </w:r>
      <w:bookmarkStart w:id="1" w:name="_Hlk511125090"/>
      <w:r w:rsidRPr="00B96957">
        <w:rPr>
          <w:rFonts w:ascii="Arial Narrow" w:hAnsi="Arial Narrow" w:cs="Arial"/>
          <w:sz w:val="22"/>
          <w:szCs w:val="22"/>
        </w:rPr>
        <w:t xml:space="preserve">Proceso de Contratación </w:t>
      </w:r>
      <w:r w:rsidRPr="00B96957">
        <w:rPr>
          <w:rFonts w:ascii="Arial Narrow" w:hAnsi="Arial Narrow" w:cs="Arial"/>
          <w:sz w:val="22"/>
          <w:szCs w:val="22"/>
          <w:highlight w:val="lightGray"/>
          <w:lang w:bidi="en-US"/>
        </w:rPr>
        <w:t>[Incluir número del Proceso de Contratación]</w:t>
      </w:r>
      <w:r w:rsidRPr="00B96957">
        <w:rPr>
          <w:rFonts w:ascii="Arial Narrow" w:hAnsi="Arial Narrow" w:cs="Arial"/>
          <w:sz w:val="22"/>
          <w:szCs w:val="22"/>
        </w:rPr>
        <w:t xml:space="preserve">, en adelante el “Proceso de contratación” </w:t>
      </w:r>
      <w:bookmarkEnd w:id="1"/>
    </w:p>
    <w:p w14:paraId="6438D3AE"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 xml:space="preserve">Objeto: </w:t>
      </w:r>
    </w:p>
    <w:p w14:paraId="731DAD73" w14:textId="77777777" w:rsidR="00B96957" w:rsidRPr="00B96957" w:rsidRDefault="00B96957" w:rsidP="00B96957">
      <w:pPr>
        <w:jc w:val="both"/>
        <w:rPr>
          <w:rFonts w:ascii="Arial Narrow" w:hAnsi="Arial Narrow" w:cs="Arial"/>
          <w:sz w:val="22"/>
          <w:szCs w:val="22"/>
          <w:lang w:bidi="en-US"/>
        </w:rPr>
      </w:pPr>
      <w:bookmarkStart w:id="2" w:name="_Hlk511125131"/>
      <w:r w:rsidRPr="00B96957">
        <w:rPr>
          <w:rFonts w:ascii="Arial Narrow" w:hAnsi="Arial Narrow" w:cs="Arial"/>
          <w:sz w:val="22"/>
          <w:szCs w:val="22"/>
          <w:highlight w:val="lightGray"/>
          <w:lang w:bidi="en-US"/>
        </w:rPr>
        <w:t>[Incluir cuando el proceso es estructurado por lotes o grupos]</w:t>
      </w:r>
      <w:r w:rsidRPr="00B96957">
        <w:rPr>
          <w:rFonts w:ascii="Arial Narrow" w:hAnsi="Arial Narrow" w:cs="Arial"/>
          <w:sz w:val="22"/>
          <w:szCs w:val="22"/>
        </w:rPr>
        <w:t xml:space="preserve"> Lote: </w:t>
      </w:r>
      <w:r w:rsidRPr="00B96957">
        <w:rPr>
          <w:rFonts w:ascii="Arial Narrow" w:hAnsi="Arial Narrow" w:cs="Arial"/>
          <w:sz w:val="22"/>
          <w:szCs w:val="22"/>
          <w:highlight w:val="lightGray"/>
          <w:lang w:bidi="en-US"/>
        </w:rPr>
        <w:t>[Indicar el lote o lotes a los cuales se presenta oferta.]</w:t>
      </w:r>
    </w:p>
    <w:p w14:paraId="5493FC8D" w14:textId="77777777" w:rsidR="00B96957" w:rsidRPr="00B96957" w:rsidRDefault="00B96957" w:rsidP="00B96957">
      <w:pPr>
        <w:jc w:val="both"/>
        <w:rPr>
          <w:rFonts w:ascii="Arial Narrow" w:hAnsi="Arial Narrow" w:cs="Arial"/>
          <w:sz w:val="22"/>
          <w:szCs w:val="22"/>
        </w:rPr>
      </w:pPr>
    </w:p>
    <w:p w14:paraId="4C4C9D17" w14:textId="77777777" w:rsidR="00B96957" w:rsidRPr="00B96957" w:rsidRDefault="00B96957" w:rsidP="00B96957">
      <w:pPr>
        <w:autoSpaceDE w:val="0"/>
        <w:autoSpaceDN w:val="0"/>
        <w:adjustRightInd w:val="0"/>
        <w:jc w:val="both"/>
        <w:rPr>
          <w:rFonts w:ascii="Arial Narrow" w:hAnsi="Arial Narrow" w:cs="Arial"/>
          <w:sz w:val="22"/>
          <w:szCs w:val="22"/>
        </w:rPr>
      </w:pPr>
      <w:r w:rsidRPr="00B96957">
        <w:rPr>
          <w:rFonts w:ascii="Arial Narrow" w:hAnsi="Arial Narrow" w:cs="Arial"/>
          <w:sz w:val="22"/>
          <w:szCs w:val="22"/>
        </w:rPr>
        <w:t>Estimados señores:</w:t>
      </w:r>
    </w:p>
    <w:p w14:paraId="32335C77" w14:textId="77777777" w:rsidR="00B96957" w:rsidRPr="00B96957" w:rsidRDefault="00B96957" w:rsidP="00B96957">
      <w:pPr>
        <w:jc w:val="both"/>
        <w:rPr>
          <w:rFonts w:ascii="Arial Narrow" w:hAnsi="Arial Narrow" w:cs="Arial"/>
          <w:sz w:val="22"/>
          <w:szCs w:val="22"/>
          <w:lang w:bidi="en-US"/>
        </w:rPr>
      </w:pPr>
      <w:r w:rsidRPr="00B96957">
        <w:rPr>
          <w:rFonts w:ascii="Arial Narrow" w:hAnsi="Arial Narrow" w:cs="Arial"/>
          <w:sz w:val="22"/>
          <w:szCs w:val="22"/>
          <w:highlight w:val="lightGray"/>
        </w:rPr>
        <w:fldChar w:fldCharType="begin"/>
      </w:r>
      <w:r w:rsidRPr="00B96957">
        <w:rPr>
          <w:rFonts w:ascii="Arial Narrow" w:hAnsi="Arial Narrow" w:cs="Arial"/>
          <w:sz w:val="22"/>
          <w:szCs w:val="22"/>
          <w:highlight w:val="lightGray"/>
          <w:lang w:bidi="en-US"/>
        </w:rPr>
        <w:instrText xml:space="preserve"> MACROBUTTON  AbrirEspacioPárrafo "[Nombre del representante legal del Proponente]" </w:instrText>
      </w:r>
      <w:r w:rsidRPr="00B96957">
        <w:rPr>
          <w:rFonts w:ascii="Arial Narrow" w:hAnsi="Arial Narrow" w:cs="Arial"/>
          <w:sz w:val="22"/>
          <w:szCs w:val="22"/>
          <w:highlight w:val="lightGray"/>
          <w:lang w:bidi="en-US"/>
        </w:rPr>
        <w:fldChar w:fldCharType="end"/>
      </w:r>
      <w:r w:rsidRPr="00B96957">
        <w:rPr>
          <w:rFonts w:ascii="Arial Narrow" w:hAnsi="Arial Narrow" w:cs="Arial"/>
          <w:sz w:val="22"/>
          <w:szCs w:val="22"/>
          <w:lang w:bidi="en-US"/>
        </w:rPr>
        <w:t>e</w:t>
      </w:r>
      <w:r w:rsidRPr="00B96957">
        <w:rPr>
          <w:rFonts w:ascii="Arial Narrow" w:hAnsi="Arial Narrow" w:cs="Arial"/>
          <w:sz w:val="22"/>
          <w:szCs w:val="22"/>
        </w:rPr>
        <w:t xml:space="preserve">n mi calidad de representante legal de </w:t>
      </w:r>
      <w:r w:rsidRPr="00B96957">
        <w:rPr>
          <w:rFonts w:ascii="Arial Narrow" w:hAnsi="Arial Narrow" w:cs="Arial"/>
          <w:sz w:val="22"/>
          <w:szCs w:val="22"/>
          <w:highlight w:val="lightGray"/>
        </w:rPr>
        <w:t>[Nombre del Proponente - persona jurídica]</w:t>
      </w:r>
      <w:r w:rsidRPr="00B96957">
        <w:rPr>
          <w:rFonts w:ascii="Arial Narrow" w:hAnsi="Arial Narrow" w:cs="Arial"/>
          <w:sz w:val="22"/>
          <w:szCs w:val="22"/>
        </w:rPr>
        <w:t xml:space="preserve"> </w:t>
      </w:r>
      <w:r w:rsidRPr="00B96957">
        <w:rPr>
          <w:rFonts w:ascii="Arial Narrow" w:hAnsi="Arial Narrow" w:cs="Arial"/>
          <w:sz w:val="22"/>
          <w:szCs w:val="22"/>
          <w:lang w:bidi="en-US"/>
        </w:rPr>
        <w:t xml:space="preserve">o </w:t>
      </w:r>
      <w:r w:rsidRPr="00B96957">
        <w:rPr>
          <w:rFonts w:ascii="Arial Narrow" w:hAnsi="Arial Narrow" w:cs="Arial"/>
          <w:sz w:val="22"/>
          <w:szCs w:val="22"/>
          <w:highlight w:val="lightGray"/>
        </w:rPr>
        <w:t>[Nombre del Proponente- persona natural]</w:t>
      </w:r>
      <w:r w:rsidRPr="00B96957">
        <w:rPr>
          <w:rFonts w:ascii="Arial Narrow" w:hAnsi="Arial Narrow" w:cs="Arial"/>
          <w:sz w:val="22"/>
          <w:szCs w:val="22"/>
        </w:rPr>
        <w:t xml:space="preserve"> o </w:t>
      </w:r>
      <w:r w:rsidRPr="00B96957">
        <w:rPr>
          <w:rFonts w:ascii="Arial Narrow" w:hAnsi="Arial Narrow" w:cs="Arial"/>
          <w:sz w:val="22"/>
          <w:szCs w:val="22"/>
          <w:highlight w:val="lightGray"/>
        </w:rPr>
        <w:t>[Nombre del representante del Proponente Plural]</w:t>
      </w:r>
      <w:r w:rsidRPr="00B96957">
        <w:rPr>
          <w:rFonts w:ascii="Arial Narrow" w:hAnsi="Arial Narrow" w:cs="Arial"/>
          <w:sz w:val="22"/>
          <w:szCs w:val="22"/>
        </w:rPr>
        <w:t xml:space="preserve"> </w:t>
      </w:r>
      <w:r w:rsidRPr="00B96957">
        <w:rPr>
          <w:rFonts w:ascii="Arial Narrow" w:hAnsi="Arial Narrow" w:cs="Arial"/>
          <w:sz w:val="22"/>
          <w:szCs w:val="22"/>
          <w:lang w:bidi="en-US"/>
        </w:rPr>
        <w:t>en adelante el “Proponente”, presento ofrecimiento optando por el puntaje por apoyo a la industria nacional</w:t>
      </w:r>
      <w:r w:rsidRPr="00B96957" w:rsidDel="001445B9">
        <w:rPr>
          <w:rFonts w:ascii="Arial Narrow" w:hAnsi="Arial Narrow" w:cs="Arial"/>
          <w:sz w:val="22"/>
          <w:szCs w:val="22"/>
          <w:lang w:bidi="en-US"/>
        </w:rPr>
        <w:t xml:space="preserve"> por la prestación de </w:t>
      </w:r>
      <w:r w:rsidRPr="00B96957">
        <w:rPr>
          <w:rFonts w:ascii="Arial Narrow" w:hAnsi="Arial Narrow" w:cs="Arial"/>
          <w:sz w:val="22"/>
          <w:szCs w:val="22"/>
          <w:lang w:bidi="en-US"/>
        </w:rPr>
        <w:t>Servicios N</w:t>
      </w:r>
      <w:r w:rsidRPr="00B96957" w:rsidDel="001445B9">
        <w:rPr>
          <w:rFonts w:ascii="Arial Narrow" w:hAnsi="Arial Narrow" w:cs="Arial"/>
          <w:sz w:val="22"/>
          <w:szCs w:val="22"/>
          <w:lang w:bidi="en-US"/>
        </w:rPr>
        <w:t xml:space="preserve">acionales o con </w:t>
      </w:r>
      <w:r w:rsidRPr="00B96957">
        <w:rPr>
          <w:rFonts w:ascii="Arial Narrow" w:hAnsi="Arial Narrow" w:cs="Arial"/>
          <w:sz w:val="22"/>
          <w:szCs w:val="22"/>
          <w:lang w:bidi="en-US"/>
        </w:rPr>
        <w:t>T</w:t>
      </w:r>
      <w:r w:rsidRPr="00B96957" w:rsidDel="001445B9">
        <w:rPr>
          <w:rFonts w:ascii="Arial Narrow" w:hAnsi="Arial Narrow" w:cs="Arial"/>
          <w:sz w:val="22"/>
          <w:szCs w:val="22"/>
          <w:lang w:bidi="en-US"/>
        </w:rPr>
        <w:t xml:space="preserve">rato </w:t>
      </w:r>
      <w:r w:rsidRPr="00B96957">
        <w:rPr>
          <w:rFonts w:ascii="Arial Narrow" w:hAnsi="Arial Narrow" w:cs="Arial"/>
          <w:sz w:val="22"/>
          <w:szCs w:val="22"/>
          <w:lang w:bidi="en-US"/>
        </w:rPr>
        <w:t>N</w:t>
      </w:r>
      <w:r w:rsidRPr="00B96957" w:rsidDel="001445B9">
        <w:rPr>
          <w:rFonts w:ascii="Arial Narrow" w:hAnsi="Arial Narrow" w:cs="Arial"/>
          <w:sz w:val="22"/>
          <w:szCs w:val="22"/>
          <w:lang w:bidi="en-US"/>
        </w:rPr>
        <w:t xml:space="preserve">acional. </w:t>
      </w:r>
    </w:p>
    <w:p w14:paraId="776F044A" w14:textId="77777777" w:rsidR="00B96957" w:rsidRPr="00B96957" w:rsidRDefault="00B96957" w:rsidP="00B96957">
      <w:pPr>
        <w:jc w:val="both"/>
        <w:rPr>
          <w:rFonts w:ascii="Arial Narrow" w:hAnsi="Arial Narrow" w:cs="Arial"/>
          <w:color w:val="000000"/>
          <w:sz w:val="22"/>
          <w:szCs w:val="22"/>
        </w:rPr>
      </w:pPr>
      <w:r w:rsidRPr="00B96957">
        <w:rPr>
          <w:rFonts w:ascii="Arial Narrow" w:hAnsi="Arial Narrow" w:cs="Arial"/>
          <w:color w:val="000000"/>
          <w:sz w:val="22"/>
          <w:szCs w:val="22"/>
          <w:highlight w:val="lightGray"/>
        </w:rPr>
        <w:t>[</w:t>
      </w:r>
      <w:r w:rsidRPr="00B96957">
        <w:rPr>
          <w:rFonts w:ascii="Arial Narrow" w:hAnsi="Arial Narrow" w:cs="Arial"/>
          <w:b/>
          <w:bCs/>
          <w:color w:val="000000"/>
          <w:sz w:val="22"/>
          <w:szCs w:val="22"/>
          <w:highlight w:val="lightGray"/>
        </w:rPr>
        <w:t>Opción 1.</w:t>
      </w:r>
      <w:r w:rsidRPr="00B96957">
        <w:rPr>
          <w:rFonts w:ascii="Arial Narrow" w:hAnsi="Arial Narrow" w:cs="Arial"/>
          <w:color w:val="000000"/>
          <w:sz w:val="22"/>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9047A86" w14:textId="77777777" w:rsidR="00B96957" w:rsidRPr="00B96957" w:rsidRDefault="00B96957" w:rsidP="00B96957">
      <w:pPr>
        <w:jc w:val="both"/>
        <w:rPr>
          <w:rFonts w:ascii="Arial Narrow" w:hAnsi="Arial Narrow" w:cs="Arial"/>
          <w:sz w:val="22"/>
          <w:szCs w:val="22"/>
          <w:highlight w:val="lightGray"/>
          <w:lang w:bidi="en-US"/>
        </w:rPr>
      </w:pPr>
      <w:r w:rsidRPr="00B96957">
        <w:rPr>
          <w:rFonts w:ascii="Arial Narrow" w:hAnsi="Arial Narrow" w:cs="Arial"/>
          <w:sz w:val="22"/>
          <w:szCs w:val="22"/>
          <w:lang w:bidi="en-US"/>
        </w:rPr>
        <w:t>Manifiesto bajo la gravedad del juramento que en caso de resultar adjudicatario incorporaré a la ejecución del contrato los bienes nacionales relevantes establecidos por la Entidad Estatal en el Pliego de Condiciones:</w:t>
      </w:r>
      <w:r w:rsidRPr="00B96957">
        <w:rPr>
          <w:rFonts w:ascii="Arial Narrow" w:hAnsi="Arial Narrow" w:cs="Arial"/>
          <w:sz w:val="22"/>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96957" w:rsidRPr="00B96957" w14:paraId="1F8C2542" w14:textId="77777777" w:rsidTr="005D5A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3BDD5965" w14:textId="77777777" w:rsidR="00B96957" w:rsidRPr="00B96957" w:rsidRDefault="00B96957" w:rsidP="00B96957">
            <w:pPr>
              <w:jc w:val="both"/>
              <w:rPr>
                <w:rFonts w:ascii="Arial Narrow" w:hAnsi="Arial Narrow" w:cs="Arial"/>
                <w:b/>
                <w:caps/>
                <w:color w:val="FFFFFF"/>
                <w:sz w:val="22"/>
                <w:szCs w:val="22"/>
                <w:lang w:val="es-ES"/>
              </w:rPr>
            </w:pPr>
            <w:r w:rsidRPr="00B96957">
              <w:rPr>
                <w:rFonts w:ascii="Arial Narrow" w:hAnsi="Arial Narrow" w:cs="Arial"/>
                <w:b/>
                <w:bCs/>
                <w:color w:val="FFFFFF"/>
                <w:sz w:val="22"/>
                <w:szCs w:val="22"/>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5BB5521" w14:textId="77777777" w:rsidR="00B96957" w:rsidRPr="00B96957" w:rsidRDefault="00B96957" w:rsidP="00B96957">
            <w:pPr>
              <w:jc w:val="both"/>
              <w:rPr>
                <w:rFonts w:ascii="Arial Narrow" w:hAnsi="Arial Narrow" w:cs="Arial"/>
                <w:b/>
                <w:caps/>
                <w:color w:val="FFFFFF"/>
                <w:sz w:val="22"/>
                <w:szCs w:val="22"/>
                <w:lang w:val="es-ES"/>
              </w:rPr>
            </w:pPr>
            <w:r w:rsidRPr="00B96957">
              <w:rPr>
                <w:rFonts w:ascii="Arial Narrow" w:hAnsi="Arial Narrow" w:cs="Arial"/>
                <w:b/>
                <w:bCs/>
                <w:color w:val="FFFFFF"/>
                <w:sz w:val="22"/>
                <w:szCs w:val="22"/>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EBD99DE" w14:textId="77777777" w:rsidR="00B96957" w:rsidRPr="00B96957" w:rsidRDefault="00B96957" w:rsidP="00B96957">
            <w:pPr>
              <w:jc w:val="both"/>
              <w:rPr>
                <w:rFonts w:ascii="Arial Narrow" w:hAnsi="Arial Narrow" w:cs="Arial"/>
                <w:b/>
                <w:bCs/>
                <w:color w:val="FFFFFF"/>
                <w:sz w:val="22"/>
                <w:szCs w:val="22"/>
                <w:lang w:val="es-ES"/>
              </w:rPr>
            </w:pPr>
            <w:r w:rsidRPr="00B96957">
              <w:rPr>
                <w:rFonts w:ascii="Arial Narrow" w:hAnsi="Arial Narrow" w:cs="Arial"/>
                <w:b/>
                <w:bCs/>
                <w:color w:val="FFFFFF"/>
                <w:sz w:val="22"/>
                <w:szCs w:val="22"/>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7AC4D367" w14:textId="77777777" w:rsidR="00B96957" w:rsidRPr="00B96957" w:rsidRDefault="00B96957" w:rsidP="00B96957">
            <w:pPr>
              <w:jc w:val="both"/>
              <w:rPr>
                <w:rFonts w:ascii="Arial Narrow" w:hAnsi="Arial Narrow" w:cs="Arial"/>
                <w:b/>
                <w:bCs/>
                <w:color w:val="FFFFFF"/>
                <w:sz w:val="22"/>
                <w:szCs w:val="22"/>
                <w:lang w:val="es-ES"/>
              </w:rPr>
            </w:pPr>
            <w:r w:rsidRPr="00B96957">
              <w:rPr>
                <w:rFonts w:ascii="Arial Narrow" w:hAnsi="Arial Narrow" w:cs="Arial"/>
                <w:b/>
                <w:bCs/>
                <w:color w:val="FFFFFF"/>
                <w:sz w:val="22"/>
                <w:szCs w:val="22"/>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BEF1D10" w14:textId="77777777" w:rsidR="00B96957" w:rsidRPr="00B96957" w:rsidRDefault="00B96957" w:rsidP="00B96957">
            <w:pPr>
              <w:jc w:val="both"/>
              <w:rPr>
                <w:rFonts w:ascii="Arial Narrow" w:hAnsi="Arial Narrow" w:cs="Arial"/>
                <w:b/>
                <w:bCs/>
                <w:color w:val="FFFFFF"/>
                <w:sz w:val="22"/>
                <w:szCs w:val="22"/>
                <w:lang w:val="es-ES"/>
              </w:rPr>
            </w:pPr>
            <w:r w:rsidRPr="00B96957">
              <w:rPr>
                <w:rFonts w:ascii="Arial Narrow" w:hAnsi="Arial Narrow" w:cs="Arial"/>
                <w:b/>
                <w:bCs/>
                <w:color w:val="FFFFFF"/>
                <w:sz w:val="22"/>
                <w:szCs w:val="22"/>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F3AD863" w14:textId="77777777" w:rsidR="00B96957" w:rsidRPr="00B96957" w:rsidRDefault="00B96957" w:rsidP="00B96957">
            <w:pPr>
              <w:jc w:val="both"/>
              <w:rPr>
                <w:rFonts w:ascii="Arial Narrow" w:hAnsi="Arial Narrow" w:cs="Arial"/>
                <w:b/>
                <w:bCs/>
                <w:color w:val="FFFFFF"/>
                <w:sz w:val="22"/>
                <w:szCs w:val="22"/>
                <w:lang w:val="es-ES"/>
              </w:rPr>
            </w:pPr>
            <w:r w:rsidRPr="00B96957">
              <w:rPr>
                <w:rFonts w:ascii="Arial Narrow" w:hAnsi="Arial Narrow" w:cs="Arial"/>
                <w:b/>
                <w:bCs/>
                <w:color w:val="FFFFFF"/>
                <w:sz w:val="22"/>
                <w:szCs w:val="22"/>
                <w:lang w:val="es-ES"/>
              </w:rPr>
              <w:t xml:space="preserve">% de participación </w:t>
            </w:r>
          </w:p>
        </w:tc>
      </w:tr>
      <w:tr w:rsidR="00B96957" w:rsidRPr="00B96957" w14:paraId="0BE975D0" w14:textId="77777777" w:rsidTr="005D5AC6">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E7E1FE7" w14:textId="77777777" w:rsidR="00B96957" w:rsidRPr="00B96957" w:rsidRDefault="00B96957" w:rsidP="00B96957">
            <w:pPr>
              <w:jc w:val="both"/>
              <w:rPr>
                <w:rFonts w:ascii="Arial Narrow" w:hAnsi="Arial Narrow" w:cs="Arial"/>
                <w:caps/>
                <w:sz w:val="22"/>
                <w:szCs w:val="22"/>
                <w:lang w:val="es-ES"/>
              </w:rPr>
            </w:pPr>
            <w:r w:rsidRPr="00B96957">
              <w:rPr>
                <w:rFonts w:ascii="Arial Narrow" w:hAnsi="Arial Narrow" w:cs="Arial"/>
                <w:caps/>
                <w:sz w:val="22"/>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79AD356" w14:textId="77777777" w:rsidR="00B96957" w:rsidRPr="00B96957" w:rsidRDefault="00B96957" w:rsidP="00B96957">
            <w:pPr>
              <w:ind w:left="284"/>
              <w:jc w:val="both"/>
              <w:rPr>
                <w:rFonts w:ascii="Arial Narrow" w:hAnsi="Arial Narrow" w:cs="Arial"/>
                <w:caps/>
                <w:sz w:val="22"/>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79AA4BBA" w14:textId="77777777" w:rsidR="00B96957" w:rsidRPr="00B96957" w:rsidRDefault="00B96957" w:rsidP="00B96957">
            <w:pPr>
              <w:ind w:left="284"/>
              <w:jc w:val="both"/>
              <w:rPr>
                <w:rFonts w:ascii="Arial Narrow" w:hAnsi="Arial Narrow" w:cs="Arial"/>
                <w:sz w:val="22"/>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15281556" w14:textId="77777777" w:rsidR="00B96957" w:rsidRPr="00B96957" w:rsidRDefault="00B96957" w:rsidP="00B96957">
            <w:pPr>
              <w:ind w:left="284"/>
              <w:jc w:val="both"/>
              <w:rPr>
                <w:rFonts w:ascii="Arial Narrow" w:hAnsi="Arial Narrow" w:cs="Arial"/>
                <w:sz w:val="22"/>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3DC733F9" w14:textId="77777777" w:rsidR="00B96957" w:rsidRPr="00B96957" w:rsidRDefault="00B96957" w:rsidP="00B96957">
            <w:pPr>
              <w:ind w:left="284"/>
              <w:jc w:val="both"/>
              <w:rPr>
                <w:rFonts w:ascii="Arial Narrow" w:hAnsi="Arial Narrow" w:cs="Arial"/>
                <w:sz w:val="22"/>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1E21A5FC" w14:textId="77777777" w:rsidR="00B96957" w:rsidRPr="00B96957" w:rsidRDefault="00B96957" w:rsidP="00B96957">
            <w:pPr>
              <w:ind w:left="284"/>
              <w:jc w:val="both"/>
              <w:rPr>
                <w:rFonts w:ascii="Arial Narrow" w:hAnsi="Arial Narrow" w:cs="Arial"/>
                <w:sz w:val="22"/>
                <w:szCs w:val="22"/>
                <w:lang w:val="es-ES"/>
              </w:rPr>
            </w:pPr>
          </w:p>
        </w:tc>
      </w:tr>
      <w:tr w:rsidR="00B96957" w:rsidRPr="00B96957" w14:paraId="4773D9C0" w14:textId="77777777" w:rsidTr="005D5AC6">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659680F" w14:textId="77777777" w:rsidR="00B96957" w:rsidRPr="00B96957" w:rsidRDefault="00B96957" w:rsidP="00B96957">
            <w:pPr>
              <w:jc w:val="both"/>
              <w:rPr>
                <w:rFonts w:ascii="Arial Narrow" w:hAnsi="Arial Narrow" w:cs="Arial"/>
                <w:caps/>
                <w:sz w:val="22"/>
                <w:szCs w:val="22"/>
                <w:lang w:val="es-ES"/>
              </w:rPr>
            </w:pPr>
            <w:r w:rsidRPr="00B96957">
              <w:rPr>
                <w:rFonts w:ascii="Arial Narrow" w:hAnsi="Arial Narrow" w:cs="Arial"/>
                <w:caps/>
                <w:sz w:val="22"/>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EF9C377" w14:textId="77777777" w:rsidR="00B96957" w:rsidRPr="00B96957" w:rsidRDefault="00B96957" w:rsidP="00B96957">
            <w:pPr>
              <w:ind w:left="284"/>
              <w:jc w:val="both"/>
              <w:rPr>
                <w:rFonts w:ascii="Arial Narrow" w:hAnsi="Arial Narrow" w:cs="Arial"/>
                <w:caps/>
                <w:sz w:val="22"/>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4ECC9907" w14:textId="77777777" w:rsidR="00B96957" w:rsidRPr="00B96957" w:rsidRDefault="00B96957" w:rsidP="00B96957">
            <w:pPr>
              <w:ind w:left="284"/>
              <w:jc w:val="both"/>
              <w:rPr>
                <w:rFonts w:ascii="Arial Narrow" w:hAnsi="Arial Narrow" w:cs="Arial"/>
                <w:sz w:val="22"/>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1A17717E" w14:textId="77777777" w:rsidR="00B96957" w:rsidRPr="00B96957" w:rsidRDefault="00B96957" w:rsidP="00B96957">
            <w:pPr>
              <w:ind w:left="284"/>
              <w:jc w:val="both"/>
              <w:rPr>
                <w:rFonts w:ascii="Arial Narrow" w:hAnsi="Arial Narrow" w:cs="Arial"/>
                <w:sz w:val="22"/>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1069C159" w14:textId="77777777" w:rsidR="00B96957" w:rsidRPr="00B96957" w:rsidRDefault="00B96957" w:rsidP="00B96957">
            <w:pPr>
              <w:ind w:left="284"/>
              <w:jc w:val="both"/>
              <w:rPr>
                <w:rFonts w:ascii="Arial Narrow" w:hAnsi="Arial Narrow" w:cs="Arial"/>
                <w:sz w:val="22"/>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42B2D40" w14:textId="77777777" w:rsidR="00B96957" w:rsidRPr="00B96957" w:rsidRDefault="00B96957" w:rsidP="00B96957">
            <w:pPr>
              <w:ind w:left="284"/>
              <w:jc w:val="both"/>
              <w:rPr>
                <w:rFonts w:ascii="Arial Narrow" w:hAnsi="Arial Narrow" w:cs="Arial"/>
                <w:sz w:val="22"/>
                <w:szCs w:val="22"/>
                <w:lang w:val="es-ES"/>
              </w:rPr>
            </w:pPr>
          </w:p>
        </w:tc>
      </w:tr>
    </w:tbl>
    <w:p w14:paraId="42756B00" w14:textId="77777777" w:rsidR="00B96957" w:rsidRPr="00B96957" w:rsidRDefault="00B96957" w:rsidP="00B96957">
      <w:pPr>
        <w:ind w:left="284"/>
        <w:jc w:val="both"/>
        <w:rPr>
          <w:rFonts w:ascii="Arial Narrow" w:hAnsi="Arial Narrow" w:cs="Arial"/>
          <w:sz w:val="22"/>
          <w:szCs w:val="22"/>
          <w:highlight w:val="lightGray"/>
          <w:lang w:bidi="en-US"/>
        </w:rPr>
      </w:pPr>
    </w:p>
    <w:p w14:paraId="2D96A715" w14:textId="77777777" w:rsidR="00B96957" w:rsidRPr="00B96957" w:rsidRDefault="00B96957" w:rsidP="00B96957">
      <w:pPr>
        <w:jc w:val="both"/>
        <w:rPr>
          <w:rFonts w:ascii="Arial Narrow" w:hAnsi="Arial Narrow" w:cs="Arial"/>
          <w:sz w:val="22"/>
          <w:szCs w:val="22"/>
          <w:lang w:bidi="en-US"/>
        </w:rPr>
      </w:pPr>
      <w:r w:rsidRPr="00B96957">
        <w:rPr>
          <w:rFonts w:ascii="Arial Narrow" w:hAnsi="Arial Narrow" w:cs="Arial"/>
          <w:sz w:val="22"/>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794A06E" w14:textId="77777777" w:rsidR="00B96957" w:rsidRPr="00B96957" w:rsidRDefault="00B96957" w:rsidP="00B96957">
      <w:pPr>
        <w:jc w:val="both"/>
        <w:rPr>
          <w:rFonts w:ascii="Arial Narrow" w:hAnsi="Arial Narrow" w:cs="Arial"/>
          <w:color w:val="000000"/>
          <w:sz w:val="22"/>
          <w:szCs w:val="22"/>
          <w:highlight w:val="lightGray"/>
        </w:rPr>
      </w:pPr>
      <w:r w:rsidRPr="00B96957">
        <w:rPr>
          <w:rFonts w:ascii="Arial Narrow" w:hAnsi="Arial Narrow" w:cs="Arial"/>
          <w:color w:val="000000"/>
          <w:sz w:val="22"/>
          <w:szCs w:val="22"/>
          <w:highlight w:val="lightGray"/>
        </w:rPr>
        <w:t>[</w:t>
      </w:r>
      <w:r w:rsidRPr="00B96957">
        <w:rPr>
          <w:rFonts w:ascii="Arial Narrow" w:hAnsi="Arial Narrow" w:cs="Arial"/>
          <w:b/>
          <w:bCs/>
          <w:color w:val="000000"/>
          <w:sz w:val="22"/>
          <w:szCs w:val="22"/>
          <w:highlight w:val="lightGray"/>
        </w:rPr>
        <w:t>Opción 2.</w:t>
      </w:r>
      <w:r w:rsidRPr="00B96957">
        <w:rPr>
          <w:rFonts w:ascii="Arial Narrow" w:hAnsi="Arial Narrow" w:cs="Arial"/>
          <w:color w:val="000000"/>
          <w:sz w:val="22"/>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BDB6098" w14:textId="77777777" w:rsidR="00B96957" w:rsidRPr="00B96957" w:rsidRDefault="00B96957" w:rsidP="00B96957">
      <w:pPr>
        <w:jc w:val="both"/>
        <w:rPr>
          <w:rFonts w:ascii="Arial Narrow" w:hAnsi="Arial Narrow" w:cs="Arial"/>
          <w:sz w:val="22"/>
          <w:szCs w:val="22"/>
          <w:lang w:bidi="en-US"/>
        </w:rPr>
      </w:pPr>
      <w:r w:rsidRPr="00B96957">
        <w:rPr>
          <w:rFonts w:ascii="Arial Narrow" w:hAnsi="Arial Narrow" w:cs="Arial"/>
          <w:color w:val="000000"/>
          <w:sz w:val="22"/>
          <w:szCs w:val="22"/>
        </w:rPr>
        <w:t>Manifiesto bajo la gravedad del juramento que en caso de</w:t>
      </w:r>
      <w:r w:rsidRPr="00B96957">
        <w:rPr>
          <w:rFonts w:ascii="Arial Narrow" w:hAnsi="Arial Narrow" w:cs="Arial"/>
          <w:sz w:val="22"/>
          <w:szCs w:val="22"/>
          <w:lang w:bidi="en-US"/>
        </w:rPr>
        <w:t xml:space="preserve"> resultar adjudicatario para la ejecución del objeto contractual destinaré un porcentaje de empleados o contratistas por prestación de servicios colombianos, de al menos el </w:t>
      </w:r>
      <w:r w:rsidRPr="00B96957">
        <w:rPr>
          <w:rFonts w:ascii="Arial Narrow" w:hAnsi="Arial Narrow" w:cs="Arial"/>
          <w:sz w:val="22"/>
          <w:szCs w:val="22"/>
          <w:highlight w:val="lightGray"/>
          <w:lang w:bidi="en-US"/>
        </w:rPr>
        <w:t>[el Proponente</w:t>
      </w:r>
      <w:r w:rsidRPr="00B96957">
        <w:rPr>
          <w:rFonts w:ascii="Arial Narrow" w:eastAsia="Calibri" w:hAnsi="Arial Narrow" w:cs="Arial"/>
          <w:color w:val="000000"/>
          <w:sz w:val="22"/>
          <w:szCs w:val="22"/>
          <w:highlight w:val="lightGray"/>
          <w:lang w:val="es-ES"/>
        </w:rPr>
        <w:t xml:space="preserve"> incluirá el porcentaje definido por la Entidad Estatal en el numeral 4.3.1 del documento base que sea por lo menos del cuarenta por ciento (40 %), sin perjuicio de incluir uno superior]</w:t>
      </w:r>
      <w:r w:rsidRPr="00B96957">
        <w:rPr>
          <w:rFonts w:ascii="Arial Narrow" w:eastAsia="Calibri" w:hAnsi="Arial Narrow"/>
          <w:color w:val="000000"/>
          <w:sz w:val="22"/>
          <w:szCs w:val="22"/>
          <w:lang w:val="es-ES"/>
        </w:rPr>
        <w:t xml:space="preserve"> </w:t>
      </w:r>
      <w:r w:rsidRPr="00B96957">
        <w:rPr>
          <w:rFonts w:ascii="Arial Narrow" w:hAnsi="Arial Narrow" w:cs="Arial"/>
          <w:sz w:val="22"/>
          <w:szCs w:val="22"/>
          <w:lang w:bidi="en-US"/>
        </w:rPr>
        <w:t>del total del personal requerido para el cumplimiento del contrato.</w:t>
      </w:r>
    </w:p>
    <w:p w14:paraId="5A158FBE" w14:textId="77777777" w:rsidR="00B96957" w:rsidRPr="00B96957" w:rsidRDefault="00B96957" w:rsidP="00B96957">
      <w:pPr>
        <w:jc w:val="both"/>
        <w:rPr>
          <w:rFonts w:ascii="Arial Narrow" w:hAnsi="Arial Narrow" w:cs="Arial"/>
          <w:color w:val="000000"/>
          <w:sz w:val="22"/>
          <w:szCs w:val="22"/>
          <w:highlight w:val="lightGray"/>
        </w:rPr>
      </w:pPr>
      <w:r w:rsidRPr="00B96957">
        <w:rPr>
          <w:rFonts w:ascii="Arial Narrow" w:hAnsi="Arial Narrow"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w:t>
      </w:r>
      <w:r w:rsidRPr="00B96957">
        <w:rPr>
          <w:rFonts w:ascii="Arial Narrow" w:hAnsi="Arial Narrow" w:cs="Arial"/>
          <w:sz w:val="22"/>
          <w:szCs w:val="22"/>
          <w:lang w:bidi="en-US"/>
        </w:rPr>
        <w:lastRenderedPageBreak/>
        <w:t xml:space="preserve">el porcentaje de personal no inferior al </w:t>
      </w:r>
      <w:r w:rsidRPr="00B96957">
        <w:rPr>
          <w:rFonts w:ascii="Arial Narrow" w:hAnsi="Arial Narrow" w:cs="Arial"/>
          <w:sz w:val="22"/>
          <w:szCs w:val="22"/>
          <w:highlight w:val="lightGray"/>
          <w:lang w:bidi="en-US"/>
        </w:rPr>
        <w:t>[el Proponente incluirá el porcentaje definido por la Entidad Estatal en el numeral 4.3.1 del documento base que sea por lo menos del cuarenta por ciento (40 %), sin perjuicio de incluir uno superior]</w:t>
      </w:r>
      <w:r w:rsidRPr="00B96957">
        <w:rPr>
          <w:rFonts w:ascii="Arial Narrow" w:hAnsi="Arial Narrow"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83854DA" w14:textId="77777777" w:rsidR="00B96957" w:rsidRPr="00B96957" w:rsidRDefault="00B96957" w:rsidP="00B96957">
      <w:pPr>
        <w:jc w:val="both"/>
        <w:rPr>
          <w:rFonts w:ascii="Arial Narrow" w:hAnsi="Arial Narrow" w:cs="Arial"/>
          <w:color w:val="000000"/>
          <w:sz w:val="22"/>
          <w:szCs w:val="22"/>
        </w:rPr>
      </w:pPr>
      <w:r w:rsidRPr="00B96957">
        <w:rPr>
          <w:rFonts w:ascii="Arial Narrow" w:hAnsi="Arial Narrow" w:cs="Arial"/>
          <w:color w:val="000000"/>
          <w:sz w:val="22"/>
          <w:szCs w:val="22"/>
          <w:highlight w:val="lightGray"/>
        </w:rPr>
        <w:t>[</w:t>
      </w:r>
      <w:r w:rsidRPr="00B96957">
        <w:rPr>
          <w:rFonts w:ascii="Arial Narrow" w:hAnsi="Arial Narrow" w:cs="Arial"/>
          <w:b/>
          <w:bCs/>
          <w:color w:val="000000"/>
          <w:sz w:val="22"/>
          <w:szCs w:val="22"/>
          <w:highlight w:val="lightGray"/>
        </w:rPr>
        <w:t>Opción 3.</w:t>
      </w:r>
      <w:r w:rsidRPr="00B96957">
        <w:rPr>
          <w:rFonts w:ascii="Arial Narrow" w:hAnsi="Arial Narrow"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B96957">
        <w:rPr>
          <w:rFonts w:ascii="Arial Narrow" w:hAnsi="Arial Narrow" w:cs="Arial"/>
          <w:color w:val="000000"/>
          <w:sz w:val="22"/>
          <w:szCs w:val="22"/>
        </w:rPr>
        <w:t xml:space="preserve"> </w:t>
      </w:r>
    </w:p>
    <w:p w14:paraId="741BE717" w14:textId="77777777" w:rsidR="00B96957" w:rsidRPr="00B96957" w:rsidRDefault="00B96957" w:rsidP="00B96957">
      <w:pPr>
        <w:jc w:val="both"/>
        <w:rPr>
          <w:rFonts w:ascii="Arial Narrow" w:hAnsi="Arial Narrow" w:cs="Arial"/>
          <w:sz w:val="22"/>
          <w:szCs w:val="22"/>
          <w:lang w:bidi="en-US"/>
        </w:rPr>
      </w:pPr>
      <w:r w:rsidRPr="00B96957">
        <w:rPr>
          <w:rFonts w:ascii="Arial Narrow" w:hAnsi="Arial Narrow" w:cs="Arial"/>
          <w:sz w:val="22"/>
          <w:szCs w:val="22"/>
          <w:lang w:bidi="en-US"/>
        </w:rPr>
        <w:t xml:space="preserve">Manifiesto que los servicios ofrecidos para la eventual ejecución del objeto contractual son originarios de </w:t>
      </w:r>
      <w:r w:rsidRPr="00B96957">
        <w:rPr>
          <w:rFonts w:ascii="Arial Narrow" w:hAnsi="Arial Narrow" w:cs="Arial"/>
          <w:sz w:val="22"/>
          <w:szCs w:val="22"/>
          <w:highlight w:val="lightGray"/>
          <w:lang w:bidi="en-US"/>
        </w:rPr>
        <w:t>[indicar nombre del país de origen de los servicios</w:t>
      </w:r>
      <w:r w:rsidRPr="00B96957">
        <w:rPr>
          <w:rFonts w:ascii="Arial Narrow" w:hAnsi="Arial Narrow" w:cs="Arial"/>
          <w:sz w:val="22"/>
          <w:szCs w:val="22"/>
          <w:lang w:bidi="en-US"/>
        </w:rPr>
        <w:t xml:space="preserve">], país con el que la República de Colombia </w:t>
      </w:r>
      <w:r w:rsidRPr="00B96957">
        <w:rPr>
          <w:rFonts w:ascii="Arial Narrow" w:hAnsi="Arial Narrow"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B96957">
        <w:rPr>
          <w:rFonts w:ascii="Arial Narrow" w:hAnsi="Arial Narrow" w:cs="Arial"/>
          <w:sz w:val="22"/>
          <w:szCs w:val="22"/>
          <w:lang w:bidi="en-US"/>
        </w:rPr>
        <w:t>.</w:t>
      </w:r>
    </w:p>
    <w:p w14:paraId="6D7D4A86" w14:textId="77777777" w:rsidR="00B96957" w:rsidRPr="00B96957" w:rsidRDefault="00B96957" w:rsidP="00B96957">
      <w:pPr>
        <w:jc w:val="both"/>
        <w:rPr>
          <w:rFonts w:ascii="Arial Narrow" w:hAnsi="Arial Narrow" w:cs="Arial"/>
          <w:sz w:val="22"/>
          <w:szCs w:val="22"/>
          <w:highlight w:val="lightGray"/>
          <w:lang w:bidi="en-US"/>
        </w:rPr>
      </w:pPr>
      <w:r w:rsidRPr="00B96957">
        <w:rPr>
          <w:rFonts w:ascii="Arial Narrow" w:hAnsi="Arial Narrow" w:cs="Arial"/>
          <w:sz w:val="22"/>
          <w:szCs w:val="22"/>
          <w:lang w:bidi="en-US"/>
        </w:rPr>
        <w:t xml:space="preserve">A efectos de demostrar el origen de los servicios, me acojo a la regla de origen prevista en </w:t>
      </w:r>
      <w:r w:rsidRPr="00B96957">
        <w:rPr>
          <w:rFonts w:ascii="Arial Narrow" w:hAnsi="Arial Narrow" w:cs="Arial"/>
          <w:sz w:val="22"/>
          <w:szCs w:val="22"/>
          <w:highlight w:val="lightGray"/>
          <w:lang w:bidi="en-US"/>
        </w:rPr>
        <w:t>[Indicar el instrumento jurídico o comercial en el que se regula la regla de origen del correspondiente país]</w:t>
      </w:r>
      <w:r w:rsidRPr="00B96957">
        <w:rPr>
          <w:rFonts w:ascii="Arial Narrow" w:hAnsi="Arial Narrow" w:cs="Arial"/>
          <w:sz w:val="22"/>
          <w:szCs w:val="22"/>
          <w:lang w:bidi="en-US"/>
        </w:rPr>
        <w:t xml:space="preserve">, para lo cual adjunto la siguiente documentación: </w:t>
      </w:r>
      <w:r w:rsidRPr="00B96957">
        <w:rPr>
          <w:rFonts w:ascii="Arial Narrow" w:hAnsi="Arial Narrow" w:cs="Arial"/>
          <w:sz w:val="22"/>
          <w:szCs w:val="22"/>
          <w:highlight w:val="lightGray"/>
          <w:lang w:bidi="en-US"/>
        </w:rPr>
        <w:t>[Señalar anexos al Formato 9, requeridos para demostrar el origen de los servicios en el correspondiente país]</w:t>
      </w:r>
      <w:r w:rsidRPr="00B96957">
        <w:rPr>
          <w:rFonts w:ascii="Arial Narrow" w:hAnsi="Arial Narrow" w:cs="Arial"/>
          <w:sz w:val="22"/>
          <w:szCs w:val="22"/>
          <w:lang w:bidi="en-US"/>
        </w:rPr>
        <w:t xml:space="preserve">. </w:t>
      </w:r>
    </w:p>
    <w:bookmarkEnd w:id="2"/>
    <w:p w14:paraId="7AA0E98B"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Atentamente,</w:t>
      </w:r>
    </w:p>
    <w:p w14:paraId="0A2C64DF" w14:textId="77777777" w:rsidR="00B96957" w:rsidRPr="00B96957" w:rsidRDefault="00B96957" w:rsidP="00B96957">
      <w:pPr>
        <w:jc w:val="both"/>
        <w:rPr>
          <w:rFonts w:ascii="Arial Narrow" w:hAnsi="Arial Narrow" w:cs="Arial"/>
          <w:sz w:val="22"/>
          <w:szCs w:val="22"/>
        </w:rPr>
      </w:pPr>
    </w:p>
    <w:p w14:paraId="64267DBA"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r w:rsidRPr="00B96957">
        <w:rPr>
          <w:rFonts w:ascii="Arial Narrow" w:hAnsi="Arial Narrow" w:cs="Arial"/>
          <w:sz w:val="22"/>
          <w:szCs w:val="22"/>
        </w:rPr>
        <w:t>Nombre del Proponente</w:t>
      </w:r>
      <w:r w:rsidRPr="00B96957">
        <w:rPr>
          <w:rFonts w:ascii="Arial Narrow" w:hAnsi="Arial Narrow" w:cs="Arial"/>
          <w:sz w:val="22"/>
          <w:szCs w:val="22"/>
        </w:rPr>
        <w:tab/>
        <w:t>_______________________________________</w:t>
      </w:r>
    </w:p>
    <w:p w14:paraId="33B223AF"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r w:rsidRPr="00B96957">
        <w:rPr>
          <w:rFonts w:ascii="Arial Narrow" w:hAnsi="Arial Narrow" w:cs="Arial"/>
          <w:sz w:val="22"/>
          <w:szCs w:val="22"/>
        </w:rPr>
        <w:t>Nombre del representante legal</w:t>
      </w:r>
      <w:r w:rsidRPr="00B96957">
        <w:rPr>
          <w:rFonts w:ascii="Arial Narrow" w:hAnsi="Arial Narrow" w:cs="Arial"/>
          <w:sz w:val="22"/>
          <w:szCs w:val="22"/>
        </w:rPr>
        <w:tab/>
        <w:t>__________________________________</w:t>
      </w:r>
    </w:p>
    <w:p w14:paraId="540FC59E"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r w:rsidRPr="00B96957">
        <w:rPr>
          <w:rFonts w:ascii="Arial Narrow" w:hAnsi="Arial Narrow" w:cs="Arial"/>
          <w:sz w:val="22"/>
          <w:szCs w:val="22"/>
        </w:rPr>
        <w:t xml:space="preserve">C. C. </w:t>
      </w:r>
      <w:r w:rsidRPr="00B96957">
        <w:rPr>
          <w:rFonts w:ascii="Arial Narrow" w:hAnsi="Arial Narrow" w:cs="Arial"/>
          <w:sz w:val="22"/>
          <w:szCs w:val="22"/>
        </w:rPr>
        <w:tab/>
        <w:t>_____________________ de _______________</w:t>
      </w:r>
    </w:p>
    <w:p w14:paraId="7C1D1E74"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r w:rsidRPr="00B96957">
        <w:rPr>
          <w:rFonts w:ascii="Arial Narrow" w:hAnsi="Arial Narrow" w:cs="Arial"/>
          <w:sz w:val="22"/>
          <w:szCs w:val="22"/>
        </w:rPr>
        <w:t>Dirección de correo</w:t>
      </w:r>
      <w:r w:rsidRPr="00B96957">
        <w:rPr>
          <w:rFonts w:ascii="Arial Narrow" w:hAnsi="Arial Narrow" w:cs="Arial"/>
          <w:sz w:val="22"/>
          <w:szCs w:val="22"/>
        </w:rPr>
        <w:tab/>
        <w:t>_______________________________________</w:t>
      </w:r>
    </w:p>
    <w:p w14:paraId="0426431A"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r w:rsidRPr="00B96957">
        <w:rPr>
          <w:rFonts w:ascii="Arial Narrow" w:hAnsi="Arial Narrow" w:cs="Arial"/>
          <w:sz w:val="22"/>
          <w:szCs w:val="22"/>
        </w:rPr>
        <w:t>Correo electrónico</w:t>
      </w:r>
      <w:r w:rsidRPr="00B96957">
        <w:rPr>
          <w:rFonts w:ascii="Arial Narrow" w:hAnsi="Arial Narrow" w:cs="Arial"/>
          <w:sz w:val="22"/>
          <w:szCs w:val="22"/>
        </w:rPr>
        <w:tab/>
        <w:t>_______________________________________</w:t>
      </w:r>
    </w:p>
    <w:p w14:paraId="4AE8F2C5" w14:textId="77777777" w:rsidR="00B96957" w:rsidRPr="00B96957" w:rsidRDefault="00B96957" w:rsidP="00B96957">
      <w:pPr>
        <w:jc w:val="both"/>
        <w:rPr>
          <w:rFonts w:ascii="Arial Narrow" w:hAnsi="Arial Narrow" w:cs="Arial"/>
          <w:sz w:val="22"/>
          <w:szCs w:val="22"/>
        </w:rPr>
      </w:pPr>
      <w:r w:rsidRPr="00B96957">
        <w:rPr>
          <w:rFonts w:ascii="Arial Narrow" w:hAnsi="Arial Narrow"/>
          <w:sz w:val="22"/>
          <w:szCs w:val="22"/>
        </w:rPr>
        <w:t>Ciudad</w:t>
      </w:r>
      <w:r w:rsidRPr="00B96957">
        <w:rPr>
          <w:rFonts w:ascii="Arial Narrow" w:hAnsi="Arial Narrow"/>
          <w:sz w:val="22"/>
          <w:szCs w:val="22"/>
        </w:rPr>
        <w:tab/>
        <w:t>_______________________________________</w:t>
      </w:r>
    </w:p>
    <w:p w14:paraId="65B63D7D"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__________________________</w:t>
      </w:r>
    </w:p>
    <w:p w14:paraId="1B61E105" w14:textId="77777777" w:rsidR="00B96957" w:rsidRPr="00B96957" w:rsidDel="00770647" w:rsidRDefault="00B96957" w:rsidP="00B96957">
      <w:pPr>
        <w:jc w:val="both"/>
        <w:rPr>
          <w:rFonts w:ascii="Arial Narrow" w:hAnsi="Arial Narrow"/>
          <w:sz w:val="22"/>
          <w:szCs w:val="22"/>
          <w:lang w:val="es-ES"/>
        </w:rPr>
      </w:pPr>
      <w:r w:rsidRPr="00B96957">
        <w:rPr>
          <w:rFonts w:ascii="Arial Narrow" w:hAnsi="Arial Narrow" w:cs="Arial"/>
          <w:sz w:val="22"/>
          <w:szCs w:val="22"/>
          <w:highlight w:val="darkGray"/>
        </w:rPr>
        <w:t>[</w:t>
      </w:r>
      <w:r w:rsidRPr="00B96957">
        <w:rPr>
          <w:rFonts w:ascii="Arial Narrow" w:hAnsi="Arial Narrow" w:cs="Arial"/>
          <w:sz w:val="22"/>
          <w:szCs w:val="22"/>
          <w:highlight w:val="lightGray"/>
        </w:rPr>
        <w:t>Firma del Proponente o de su representante legal]</w:t>
      </w:r>
    </w:p>
    <w:p w14:paraId="150232EB"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bCs/>
          <w:sz w:val="22"/>
          <w:szCs w:val="22"/>
          <w:lang w:val="es-ES"/>
        </w:rPr>
      </w:pPr>
    </w:p>
    <w:p w14:paraId="10681A65"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bCs/>
          <w:sz w:val="22"/>
          <w:szCs w:val="22"/>
          <w:lang w:val="es-ES"/>
        </w:rPr>
      </w:pPr>
    </w:p>
    <w:p w14:paraId="47695AD8"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bCs/>
          <w:sz w:val="22"/>
          <w:szCs w:val="22"/>
          <w:lang w:val="es-ES"/>
        </w:rPr>
      </w:pPr>
    </w:p>
    <w:p w14:paraId="2FCEE42A" w14:textId="6A373D28" w:rsidR="00B96957" w:rsidRPr="00B96957" w:rsidDel="00770647" w:rsidRDefault="00B96957" w:rsidP="007E748B">
      <w:pPr>
        <w:tabs>
          <w:tab w:val="left" w:pos="-142"/>
        </w:tabs>
        <w:autoSpaceDE w:val="0"/>
        <w:autoSpaceDN w:val="0"/>
        <w:adjustRightInd w:val="0"/>
        <w:jc w:val="center"/>
        <w:outlineLvl w:val="0"/>
        <w:rPr>
          <w:rFonts w:ascii="Arial Narrow" w:hAnsi="Arial Narrow" w:cs="Arial"/>
          <w:b/>
          <w:bCs/>
          <w:sz w:val="22"/>
          <w:szCs w:val="22"/>
          <w:highlight w:val="lightGray"/>
        </w:rPr>
      </w:pPr>
      <w:r w:rsidRPr="00B96957" w:rsidDel="00770647">
        <w:rPr>
          <w:rFonts w:ascii="Arial Narrow" w:hAnsi="Arial Narrow" w:cs="Arial"/>
          <w:b/>
          <w:bCs/>
          <w:sz w:val="22"/>
          <w:szCs w:val="22"/>
          <w:lang w:val="es-ES"/>
        </w:rPr>
        <w:t xml:space="preserve">FORMATO </w:t>
      </w:r>
      <w:r w:rsidR="008848A3">
        <w:rPr>
          <w:rFonts w:ascii="Arial Narrow" w:hAnsi="Arial Narrow" w:cs="Arial"/>
          <w:b/>
          <w:bCs/>
          <w:sz w:val="22"/>
          <w:szCs w:val="22"/>
          <w:lang w:val="es-ES"/>
        </w:rPr>
        <w:t>7</w:t>
      </w:r>
      <w:r w:rsidRPr="00B96957" w:rsidDel="00770647">
        <w:rPr>
          <w:rFonts w:ascii="Arial Narrow" w:hAnsi="Arial Narrow" w:cs="Arial"/>
          <w:b/>
          <w:bCs/>
          <w:sz w:val="22"/>
          <w:szCs w:val="22"/>
          <w:lang w:val="es-ES"/>
        </w:rPr>
        <w:t xml:space="preserve">B – INCORPORACIÓN DE </w:t>
      </w:r>
      <w:r w:rsidRPr="00B96957">
        <w:rPr>
          <w:rFonts w:ascii="Arial Narrow" w:hAnsi="Arial Narrow" w:cs="Arial"/>
          <w:b/>
          <w:bCs/>
          <w:sz w:val="22"/>
          <w:szCs w:val="22"/>
          <w:lang w:val="es-ES"/>
        </w:rPr>
        <w:t>COMPONENTE NACIONAL</w:t>
      </w:r>
      <w:r w:rsidRPr="00B96957">
        <w:rPr>
          <w:rFonts w:ascii="Arial Narrow" w:hAnsi="Arial Narrow" w:cs="Arial"/>
          <w:sz w:val="22"/>
          <w:szCs w:val="22"/>
        </w:rPr>
        <w:t xml:space="preserve"> </w:t>
      </w:r>
      <w:r w:rsidRPr="00B96957">
        <w:rPr>
          <w:rFonts w:ascii="Arial Narrow" w:hAnsi="Arial Narrow" w:cs="Arial"/>
          <w:b/>
          <w:bCs/>
          <w:sz w:val="22"/>
          <w:szCs w:val="22"/>
        </w:rPr>
        <w:t>EN SERVICIOS EXTRANJEROS</w:t>
      </w:r>
    </w:p>
    <w:p w14:paraId="2F13F4FA" w14:textId="77777777" w:rsidR="00B96957" w:rsidRPr="00B96957" w:rsidDel="0077064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sidDel="00770647">
        <w:rPr>
          <w:rFonts w:ascii="Arial Narrow" w:hAnsi="Arial Narrow" w:cs="Arial"/>
          <w:sz w:val="22"/>
          <w:szCs w:val="22"/>
          <w:highlight w:val="lightGray"/>
        </w:rPr>
        <w:t xml:space="preserve">[Este formato </w:t>
      </w:r>
      <w:r w:rsidRPr="00B96957" w:rsidDel="00770647">
        <w:rPr>
          <w:rFonts w:ascii="Arial Narrow" w:hAnsi="Arial Narrow" w:cs="Arial"/>
          <w:b/>
          <w:bCs/>
          <w:sz w:val="22"/>
          <w:szCs w:val="22"/>
          <w:highlight w:val="lightGray"/>
          <w:u w:val="single"/>
        </w:rPr>
        <w:t>NO</w:t>
      </w:r>
      <w:r w:rsidRPr="00B96957" w:rsidDel="00770647">
        <w:rPr>
          <w:rFonts w:ascii="Arial Narrow" w:hAnsi="Arial Narrow" w:cs="Arial"/>
          <w:sz w:val="22"/>
          <w:szCs w:val="22"/>
          <w:highlight w:val="lightGray"/>
        </w:rPr>
        <w:t xml:space="preserve"> debe ser diligenciado por Proponentes nacionales o extranjeros con </w:t>
      </w:r>
      <w:r w:rsidRPr="00B96957">
        <w:rPr>
          <w:rFonts w:ascii="Arial Narrow" w:hAnsi="Arial Narrow" w:cs="Arial"/>
          <w:sz w:val="22"/>
          <w:szCs w:val="22"/>
          <w:highlight w:val="lightGray"/>
        </w:rPr>
        <w:t>t</w:t>
      </w:r>
      <w:r w:rsidRPr="00B96957" w:rsidDel="00770647">
        <w:rPr>
          <w:rFonts w:ascii="Arial Narrow" w:hAnsi="Arial Narrow" w:cs="Arial"/>
          <w:sz w:val="22"/>
          <w:szCs w:val="22"/>
          <w:highlight w:val="lightGray"/>
        </w:rPr>
        <w:t xml:space="preserve">rato </w:t>
      </w:r>
      <w:r w:rsidRPr="00B96957">
        <w:rPr>
          <w:rFonts w:ascii="Arial Narrow" w:hAnsi="Arial Narrow" w:cs="Arial"/>
          <w:sz w:val="22"/>
          <w:szCs w:val="22"/>
          <w:highlight w:val="lightGray"/>
        </w:rPr>
        <w:t>n</w:t>
      </w:r>
      <w:r w:rsidRPr="00B96957" w:rsidDel="00770647">
        <w:rPr>
          <w:rFonts w:ascii="Arial Narrow" w:hAnsi="Arial Narrow" w:cs="Arial"/>
          <w:sz w:val="22"/>
          <w:szCs w:val="22"/>
          <w:highlight w:val="lightGray"/>
        </w:rPr>
        <w:t>acional. Únicamente lo diligenciar</w:t>
      </w:r>
      <w:r w:rsidRPr="00B96957">
        <w:rPr>
          <w:rFonts w:ascii="Arial Narrow" w:hAnsi="Arial Narrow" w:cs="Arial"/>
          <w:sz w:val="22"/>
          <w:szCs w:val="22"/>
          <w:highlight w:val="lightGray"/>
        </w:rPr>
        <w:t>á</w:t>
      </w:r>
      <w:r w:rsidRPr="00B96957" w:rsidDel="00770647">
        <w:rPr>
          <w:rFonts w:ascii="Arial Narrow" w:hAnsi="Arial Narrow" w:cs="Arial"/>
          <w:sz w:val="22"/>
          <w:szCs w:val="22"/>
          <w:highlight w:val="lightGray"/>
        </w:rPr>
        <w:t xml:space="preserve"> los Proponentes extranjeros sin derecho a </w:t>
      </w:r>
      <w:r w:rsidRPr="00B96957">
        <w:rPr>
          <w:rFonts w:ascii="Arial Narrow" w:hAnsi="Arial Narrow" w:cs="Arial"/>
          <w:sz w:val="22"/>
          <w:szCs w:val="22"/>
          <w:highlight w:val="lightGray"/>
        </w:rPr>
        <w:t>t</w:t>
      </w:r>
      <w:r w:rsidRPr="00B96957" w:rsidDel="00770647">
        <w:rPr>
          <w:rFonts w:ascii="Arial Narrow" w:hAnsi="Arial Narrow" w:cs="Arial"/>
          <w:sz w:val="22"/>
          <w:szCs w:val="22"/>
          <w:highlight w:val="lightGray"/>
        </w:rPr>
        <w:t xml:space="preserve">rato </w:t>
      </w:r>
      <w:r w:rsidRPr="00B96957">
        <w:rPr>
          <w:rFonts w:ascii="Arial Narrow" w:hAnsi="Arial Narrow" w:cs="Arial"/>
          <w:sz w:val="22"/>
          <w:szCs w:val="22"/>
          <w:highlight w:val="lightGray"/>
        </w:rPr>
        <w:t>n</w:t>
      </w:r>
      <w:r w:rsidRPr="00B96957" w:rsidDel="00770647">
        <w:rPr>
          <w:rFonts w:ascii="Arial Narrow" w:hAnsi="Arial Narrow" w:cs="Arial"/>
          <w:sz w:val="22"/>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B96957" w:rsidDel="00754486">
        <w:rPr>
          <w:rFonts w:ascii="Arial Narrow" w:hAnsi="Arial Narrow" w:cs="Arial"/>
          <w:sz w:val="22"/>
          <w:szCs w:val="22"/>
          <w:highlight w:val="lightGray"/>
        </w:rPr>
        <w:t>t</w:t>
      </w:r>
      <w:r w:rsidRPr="00B96957" w:rsidDel="00770647">
        <w:rPr>
          <w:rFonts w:ascii="Arial Narrow" w:hAnsi="Arial Narrow" w:cs="Arial"/>
          <w:sz w:val="22"/>
          <w:szCs w:val="22"/>
          <w:highlight w:val="lightGray"/>
        </w:rPr>
        <w:t xml:space="preserve">rato </w:t>
      </w:r>
      <w:r w:rsidRPr="00B96957" w:rsidDel="00754486">
        <w:rPr>
          <w:rFonts w:ascii="Arial Narrow" w:hAnsi="Arial Narrow" w:cs="Arial"/>
          <w:sz w:val="22"/>
          <w:szCs w:val="22"/>
          <w:highlight w:val="lightGray"/>
        </w:rPr>
        <w:t>n</w:t>
      </w:r>
      <w:r w:rsidRPr="00B96957" w:rsidDel="00770647">
        <w:rPr>
          <w:rFonts w:ascii="Arial Narrow" w:hAnsi="Arial Narrow" w:cs="Arial"/>
          <w:sz w:val="22"/>
          <w:szCs w:val="22"/>
          <w:highlight w:val="lightGray"/>
        </w:rPr>
        <w:t xml:space="preserve">acional.] </w:t>
      </w:r>
    </w:p>
    <w:p w14:paraId="2BA9ECDE" w14:textId="77777777" w:rsidR="00B96957" w:rsidRPr="00B96957" w:rsidDel="00770647" w:rsidRDefault="00B96957" w:rsidP="00B96957">
      <w:pPr>
        <w:tabs>
          <w:tab w:val="left" w:pos="-142"/>
        </w:tabs>
        <w:autoSpaceDE w:val="0"/>
        <w:autoSpaceDN w:val="0"/>
        <w:adjustRightInd w:val="0"/>
        <w:jc w:val="both"/>
        <w:outlineLvl w:val="0"/>
        <w:rPr>
          <w:rFonts w:ascii="Arial Narrow" w:hAnsi="Arial Narrow" w:cs="Arial"/>
          <w:sz w:val="22"/>
          <w:szCs w:val="22"/>
        </w:rPr>
      </w:pPr>
    </w:p>
    <w:p w14:paraId="30F0D684" w14:textId="77777777" w:rsidR="00B96957" w:rsidRPr="00B96957" w:rsidDel="0077064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sidDel="00770647">
        <w:rPr>
          <w:rFonts w:ascii="Arial Narrow" w:hAnsi="Arial Narrow" w:cs="Arial"/>
          <w:sz w:val="22"/>
          <w:szCs w:val="22"/>
        </w:rPr>
        <w:t>Señores</w:t>
      </w:r>
    </w:p>
    <w:p w14:paraId="226265F0" w14:textId="77777777" w:rsidR="00B96957" w:rsidRPr="00B96957" w:rsidDel="00770647" w:rsidRDefault="00B96957" w:rsidP="00B96957">
      <w:pPr>
        <w:tabs>
          <w:tab w:val="left" w:pos="-142"/>
        </w:tabs>
        <w:autoSpaceDE w:val="0"/>
        <w:autoSpaceDN w:val="0"/>
        <w:adjustRightInd w:val="0"/>
        <w:jc w:val="both"/>
        <w:outlineLvl w:val="0"/>
        <w:rPr>
          <w:rFonts w:ascii="Arial Narrow" w:hAnsi="Arial Narrow" w:cs="Arial"/>
          <w:b/>
          <w:bCs/>
          <w:sz w:val="22"/>
          <w:szCs w:val="22"/>
        </w:rPr>
      </w:pPr>
      <w:r w:rsidRPr="00B96957" w:rsidDel="00770647">
        <w:rPr>
          <w:rFonts w:ascii="Arial Narrow" w:hAnsi="Arial Narrow" w:cs="Arial"/>
          <w:b/>
          <w:bCs/>
          <w:sz w:val="22"/>
          <w:szCs w:val="22"/>
          <w:highlight w:val="lightGray"/>
        </w:rPr>
        <w:t>[NOMBRE DE LA ENTIDAD]</w:t>
      </w:r>
    </w:p>
    <w:p w14:paraId="33ED75D0" w14:textId="77777777" w:rsidR="00B96957" w:rsidRPr="00B96957" w:rsidDel="00770647" w:rsidRDefault="00B96957" w:rsidP="00B96957">
      <w:pPr>
        <w:tabs>
          <w:tab w:val="left" w:pos="-142"/>
          <w:tab w:val="center" w:pos="4419"/>
        </w:tabs>
        <w:autoSpaceDE w:val="0"/>
        <w:autoSpaceDN w:val="0"/>
        <w:adjustRightInd w:val="0"/>
        <w:jc w:val="both"/>
        <w:outlineLvl w:val="0"/>
        <w:rPr>
          <w:rFonts w:ascii="Arial Narrow" w:hAnsi="Arial Narrow" w:cs="Arial"/>
          <w:sz w:val="22"/>
          <w:szCs w:val="22"/>
          <w:highlight w:val="lightGray"/>
        </w:rPr>
      </w:pPr>
      <w:r w:rsidRPr="00B96957" w:rsidDel="00770647">
        <w:rPr>
          <w:rFonts w:ascii="Arial Narrow" w:hAnsi="Arial Narrow" w:cs="Arial"/>
          <w:sz w:val="22"/>
          <w:szCs w:val="22"/>
          <w:highlight w:val="lightGray"/>
        </w:rPr>
        <w:t xml:space="preserve">[Dirección de la Entidad] </w:t>
      </w:r>
    </w:p>
    <w:p w14:paraId="37CD8D4C" w14:textId="77777777" w:rsidR="00B96957" w:rsidRPr="00B96957" w:rsidDel="00770647" w:rsidRDefault="00B96957" w:rsidP="00B96957">
      <w:pPr>
        <w:tabs>
          <w:tab w:val="left" w:pos="-142"/>
        </w:tabs>
        <w:autoSpaceDE w:val="0"/>
        <w:autoSpaceDN w:val="0"/>
        <w:adjustRightInd w:val="0"/>
        <w:jc w:val="both"/>
        <w:rPr>
          <w:rFonts w:ascii="Arial Narrow" w:hAnsi="Arial Narrow" w:cs="Arial"/>
          <w:sz w:val="22"/>
          <w:szCs w:val="22"/>
        </w:rPr>
      </w:pPr>
      <w:r w:rsidRPr="00B96957" w:rsidDel="00770647">
        <w:rPr>
          <w:rFonts w:ascii="Arial Narrow" w:hAnsi="Arial Narrow" w:cs="Arial"/>
          <w:sz w:val="22"/>
          <w:szCs w:val="22"/>
          <w:highlight w:val="lightGray"/>
        </w:rPr>
        <w:t>[Ciudad]</w:t>
      </w:r>
      <w:r w:rsidRPr="00B96957" w:rsidDel="00770647">
        <w:rPr>
          <w:rFonts w:ascii="Arial Narrow" w:hAnsi="Arial Narrow" w:cs="Arial"/>
          <w:sz w:val="22"/>
          <w:szCs w:val="22"/>
        </w:rPr>
        <w:t xml:space="preserve"> </w:t>
      </w:r>
    </w:p>
    <w:p w14:paraId="63B26331" w14:textId="77777777" w:rsidR="00B96957" w:rsidRPr="00B96957" w:rsidDel="00770647" w:rsidRDefault="00B96957" w:rsidP="00B96957">
      <w:pPr>
        <w:numPr>
          <w:ilvl w:val="12"/>
          <w:numId w:val="0"/>
        </w:numPr>
        <w:jc w:val="both"/>
        <w:outlineLvl w:val="0"/>
        <w:rPr>
          <w:rFonts w:ascii="Arial Narrow" w:hAnsi="Arial Narrow" w:cs="Arial"/>
          <w:b/>
          <w:sz w:val="22"/>
          <w:szCs w:val="22"/>
        </w:rPr>
      </w:pPr>
    </w:p>
    <w:p w14:paraId="4D942CAF" w14:textId="77777777" w:rsidR="00B96957" w:rsidRPr="00B96957" w:rsidDel="00770647" w:rsidRDefault="00B96957" w:rsidP="00B96957">
      <w:pPr>
        <w:tabs>
          <w:tab w:val="left" w:pos="-142"/>
        </w:tabs>
        <w:autoSpaceDE w:val="0"/>
        <w:autoSpaceDN w:val="0"/>
        <w:adjustRightInd w:val="0"/>
        <w:jc w:val="both"/>
        <w:outlineLvl w:val="0"/>
        <w:rPr>
          <w:rFonts w:ascii="Arial Narrow" w:hAnsi="Arial Narrow" w:cs="Arial"/>
          <w:b/>
          <w:bCs/>
          <w:sz w:val="22"/>
          <w:szCs w:val="22"/>
          <w:u w:val="single"/>
        </w:rPr>
      </w:pPr>
      <w:r w:rsidRPr="00B96957" w:rsidDel="00770647">
        <w:rPr>
          <w:rFonts w:ascii="Arial Narrow" w:hAnsi="Arial Narrow" w:cs="Arial"/>
          <w:b/>
          <w:bCs/>
          <w:sz w:val="22"/>
          <w:szCs w:val="22"/>
        </w:rPr>
        <w:t>REFERENCIA:</w:t>
      </w:r>
      <w:r w:rsidRPr="00B96957" w:rsidDel="00770647">
        <w:rPr>
          <w:rFonts w:ascii="Arial Narrow" w:hAnsi="Arial Narrow" w:cs="Arial"/>
          <w:sz w:val="22"/>
          <w:szCs w:val="22"/>
        </w:rPr>
        <w:tab/>
        <w:t>Proceso de Contratació</w:t>
      </w:r>
      <w:r w:rsidRPr="00B96957">
        <w:rPr>
          <w:rFonts w:ascii="Arial Narrow" w:hAnsi="Arial Narrow" w:cs="Arial"/>
          <w:sz w:val="22"/>
          <w:szCs w:val="22"/>
        </w:rPr>
        <w:t>n</w:t>
      </w:r>
      <w:r w:rsidRPr="00B96957" w:rsidDel="00770647">
        <w:rPr>
          <w:rFonts w:ascii="Arial Narrow" w:hAnsi="Arial Narrow" w:cs="Arial"/>
          <w:sz w:val="22"/>
          <w:szCs w:val="22"/>
        </w:rPr>
        <w:t xml:space="preserve"> </w:t>
      </w:r>
      <w:r w:rsidRPr="00B96957" w:rsidDel="00770647">
        <w:rPr>
          <w:rFonts w:ascii="Arial Narrow" w:hAnsi="Arial Narrow" w:cs="Arial"/>
          <w:sz w:val="22"/>
          <w:szCs w:val="22"/>
          <w:highlight w:val="lightGray"/>
          <w:lang w:bidi="en-US"/>
        </w:rPr>
        <w:t>[Incluir número del Proceso de Contratación]</w:t>
      </w:r>
      <w:r w:rsidRPr="00B96957" w:rsidDel="00770647">
        <w:rPr>
          <w:rFonts w:ascii="Arial Narrow" w:hAnsi="Arial Narrow" w:cs="Arial"/>
          <w:sz w:val="22"/>
          <w:szCs w:val="22"/>
        </w:rPr>
        <w:t xml:space="preserve">, en adelante el “Proceso de Contratación” </w:t>
      </w:r>
    </w:p>
    <w:p w14:paraId="48832644" w14:textId="77777777" w:rsidR="00B96957" w:rsidRPr="00B96957" w:rsidDel="00770647" w:rsidRDefault="00B96957" w:rsidP="00B96957">
      <w:pPr>
        <w:jc w:val="both"/>
        <w:rPr>
          <w:rFonts w:ascii="Arial Narrow" w:hAnsi="Arial Narrow" w:cs="Arial"/>
          <w:sz w:val="22"/>
          <w:szCs w:val="22"/>
        </w:rPr>
      </w:pPr>
      <w:r w:rsidRPr="00B96957" w:rsidDel="00770647">
        <w:rPr>
          <w:rFonts w:ascii="Arial Narrow" w:hAnsi="Arial Narrow" w:cs="Arial"/>
          <w:sz w:val="22"/>
          <w:szCs w:val="22"/>
        </w:rPr>
        <w:t xml:space="preserve">Objeto: </w:t>
      </w:r>
    </w:p>
    <w:p w14:paraId="6A5FDFBC" w14:textId="77777777" w:rsidR="00B96957" w:rsidRPr="00B96957" w:rsidDel="00770647" w:rsidRDefault="00B96957" w:rsidP="00B96957">
      <w:pPr>
        <w:jc w:val="both"/>
        <w:rPr>
          <w:rFonts w:ascii="Arial Narrow" w:hAnsi="Arial Narrow" w:cs="Arial"/>
          <w:sz w:val="22"/>
          <w:szCs w:val="22"/>
        </w:rPr>
      </w:pPr>
      <w:r w:rsidRPr="00B96957" w:rsidDel="00770647">
        <w:rPr>
          <w:rFonts w:ascii="Arial Narrow" w:hAnsi="Arial Narrow" w:cs="Arial"/>
          <w:sz w:val="22"/>
          <w:szCs w:val="22"/>
          <w:highlight w:val="lightGray"/>
          <w:lang w:bidi="en-US"/>
        </w:rPr>
        <w:t>[Incluir cuando el proceso es estructurado por lotes o grupos]</w:t>
      </w:r>
      <w:r w:rsidRPr="00B96957" w:rsidDel="00770647">
        <w:rPr>
          <w:rFonts w:ascii="Arial Narrow" w:hAnsi="Arial Narrow" w:cs="Arial"/>
          <w:sz w:val="22"/>
          <w:szCs w:val="22"/>
        </w:rPr>
        <w:t xml:space="preserve"> Lote: </w:t>
      </w:r>
      <w:r w:rsidRPr="00B96957" w:rsidDel="00770647">
        <w:rPr>
          <w:rFonts w:ascii="Arial Narrow" w:hAnsi="Arial Narrow" w:cs="Arial"/>
          <w:sz w:val="22"/>
          <w:szCs w:val="22"/>
          <w:highlight w:val="lightGray"/>
          <w:lang w:bidi="en-US"/>
        </w:rPr>
        <w:t>[Indicar el lote o lotes a los cuales se presenta oferta.]</w:t>
      </w:r>
    </w:p>
    <w:p w14:paraId="7B1711C0" w14:textId="77777777" w:rsidR="00B96957" w:rsidRPr="00B96957" w:rsidDel="00770647" w:rsidRDefault="00B96957" w:rsidP="00B96957">
      <w:pPr>
        <w:autoSpaceDE w:val="0"/>
        <w:autoSpaceDN w:val="0"/>
        <w:adjustRightInd w:val="0"/>
        <w:jc w:val="both"/>
        <w:rPr>
          <w:rFonts w:ascii="Arial Narrow" w:hAnsi="Arial Narrow" w:cs="Arial"/>
          <w:sz w:val="22"/>
          <w:szCs w:val="22"/>
        </w:rPr>
      </w:pPr>
      <w:r w:rsidRPr="00B96957" w:rsidDel="00770647">
        <w:rPr>
          <w:rFonts w:ascii="Arial Narrow" w:hAnsi="Arial Narrow" w:cs="Arial"/>
          <w:sz w:val="22"/>
          <w:szCs w:val="22"/>
        </w:rPr>
        <w:t>Estimados señores:</w:t>
      </w:r>
    </w:p>
    <w:p w14:paraId="3F10E684" w14:textId="77777777" w:rsidR="00B96957" w:rsidRPr="00B96957" w:rsidDel="00770647" w:rsidRDefault="00B96957" w:rsidP="00B96957">
      <w:pPr>
        <w:jc w:val="both"/>
        <w:rPr>
          <w:rFonts w:ascii="Arial Narrow" w:hAnsi="Arial Narrow" w:cs="Arial"/>
          <w:sz w:val="22"/>
          <w:szCs w:val="22"/>
          <w:lang w:bidi="en-US"/>
        </w:rPr>
      </w:pPr>
      <w:r w:rsidRPr="00B96957" w:rsidDel="00770647">
        <w:rPr>
          <w:rFonts w:ascii="Arial Narrow" w:hAnsi="Arial Narrow" w:cs="Arial"/>
          <w:sz w:val="22"/>
          <w:szCs w:val="22"/>
          <w:highlight w:val="lightGray"/>
        </w:rPr>
        <w:fldChar w:fldCharType="begin"/>
      </w:r>
      <w:r w:rsidRPr="00B96957" w:rsidDel="00770647">
        <w:rPr>
          <w:rFonts w:ascii="Arial Narrow" w:hAnsi="Arial Narrow" w:cs="Arial"/>
          <w:sz w:val="22"/>
          <w:szCs w:val="22"/>
          <w:highlight w:val="lightGray"/>
          <w:lang w:bidi="en-US"/>
        </w:rPr>
        <w:instrText xml:space="preserve"> MACROBUTTON  AbrirEspacioPárrafo "[Nombre del representante legal del Proponente]" </w:instrText>
      </w:r>
      <w:r w:rsidRPr="00B96957" w:rsidDel="00770647">
        <w:rPr>
          <w:rFonts w:ascii="Arial Narrow" w:hAnsi="Arial Narrow" w:cs="Arial"/>
          <w:sz w:val="22"/>
          <w:szCs w:val="22"/>
          <w:highlight w:val="lightGray"/>
          <w:lang w:bidi="en-US"/>
        </w:rPr>
        <w:fldChar w:fldCharType="end"/>
      </w:r>
      <w:r w:rsidRPr="00B96957" w:rsidDel="00770647">
        <w:rPr>
          <w:rFonts w:ascii="Arial Narrow" w:hAnsi="Arial Narrow" w:cs="Arial"/>
          <w:sz w:val="22"/>
          <w:szCs w:val="22"/>
        </w:rPr>
        <w:t xml:space="preserve">en mi calidad de representante legal de </w:t>
      </w:r>
      <w:r w:rsidRPr="00B96957" w:rsidDel="00770647">
        <w:rPr>
          <w:rFonts w:ascii="Arial Narrow" w:hAnsi="Arial Narrow" w:cs="Arial"/>
          <w:sz w:val="22"/>
          <w:szCs w:val="22"/>
          <w:highlight w:val="lightGray"/>
        </w:rPr>
        <w:t>[Nombre del Proponente - persona jurídica]</w:t>
      </w:r>
      <w:r w:rsidRPr="00B96957" w:rsidDel="00770647">
        <w:rPr>
          <w:rFonts w:ascii="Arial Narrow" w:hAnsi="Arial Narrow" w:cs="Arial"/>
          <w:sz w:val="22"/>
          <w:szCs w:val="22"/>
          <w:lang w:bidi="en-US"/>
        </w:rPr>
        <w:t xml:space="preserve"> o </w:t>
      </w:r>
      <w:r w:rsidRPr="00B96957" w:rsidDel="00770647">
        <w:rPr>
          <w:rFonts w:ascii="Arial Narrow" w:hAnsi="Arial Narrow" w:cs="Arial"/>
          <w:sz w:val="22"/>
          <w:szCs w:val="22"/>
          <w:highlight w:val="lightGray"/>
        </w:rPr>
        <w:t>[Nombre del Proponente- persona natural]</w:t>
      </w:r>
      <w:r w:rsidRPr="00B96957" w:rsidDel="00770647">
        <w:rPr>
          <w:rFonts w:ascii="Arial Narrow" w:hAnsi="Arial Narrow" w:cs="Arial"/>
          <w:sz w:val="22"/>
          <w:szCs w:val="22"/>
        </w:rPr>
        <w:t xml:space="preserve"> </w:t>
      </w:r>
      <w:r w:rsidRPr="00B96957" w:rsidDel="00770647">
        <w:rPr>
          <w:rFonts w:ascii="Arial Narrow" w:hAnsi="Arial Narrow" w:cs="Arial"/>
          <w:sz w:val="22"/>
          <w:szCs w:val="22"/>
          <w:lang w:bidi="en-US"/>
        </w:rPr>
        <w:t xml:space="preserve">en adelante el “Proponente”, presento ofrecimiento para contratar </w:t>
      </w:r>
      <w:r w:rsidRPr="00B96957">
        <w:rPr>
          <w:rFonts w:ascii="Arial Narrow" w:hAnsi="Arial Narrow" w:cs="Arial"/>
          <w:sz w:val="22"/>
          <w:szCs w:val="22"/>
          <w:lang w:bidi="en-US"/>
        </w:rPr>
        <w:t>durante e</w:t>
      </w:r>
      <w:r w:rsidRPr="00B96957" w:rsidDel="00770647">
        <w:rPr>
          <w:rFonts w:ascii="Arial Narrow" w:hAnsi="Arial Narrow" w:cs="Arial"/>
          <w:sz w:val="22"/>
          <w:szCs w:val="22"/>
          <w:lang w:bidi="en-US"/>
        </w:rPr>
        <w:t>l proyecto</w:t>
      </w:r>
      <w:r w:rsidRPr="00B96957" w:rsidDel="00770647">
        <w:rPr>
          <w:rFonts w:ascii="Arial Narrow" w:hAnsi="Arial Narrow" w:cs="Calibri"/>
          <w:sz w:val="22"/>
          <w:szCs w:val="22"/>
          <w:lang w:val="es-MX"/>
        </w:rPr>
        <w:t xml:space="preserve"> </w:t>
      </w:r>
      <w:r w:rsidRPr="00B96957" w:rsidDel="00770647">
        <w:rPr>
          <w:rFonts w:ascii="Arial Narrow" w:hAnsi="Arial Narrow" w:cs="Arial"/>
          <w:sz w:val="22"/>
          <w:szCs w:val="22"/>
          <w:lang w:val="es-MX" w:bidi="en-US"/>
        </w:rPr>
        <w:t xml:space="preserve">personal de origen colombiano. </w:t>
      </w:r>
    </w:p>
    <w:p w14:paraId="066821DC" w14:textId="77777777" w:rsidR="00B96957" w:rsidRPr="00B96957" w:rsidDel="00770647" w:rsidRDefault="00B96957" w:rsidP="00B96957">
      <w:pPr>
        <w:jc w:val="both"/>
        <w:rPr>
          <w:rFonts w:ascii="Arial Narrow" w:hAnsi="Arial Narrow" w:cs="Arial"/>
          <w:sz w:val="22"/>
          <w:szCs w:val="22"/>
          <w:lang w:bidi="en-US"/>
        </w:rPr>
      </w:pPr>
      <w:r w:rsidRPr="00B96957" w:rsidDel="00770647">
        <w:rPr>
          <w:rFonts w:ascii="Arial Narrow" w:hAnsi="Arial Narrow"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B96957">
        <w:rPr>
          <w:rFonts w:ascii="Arial Narrow" w:hAnsi="Arial Narrow" w:cs="Arial"/>
          <w:sz w:val="22"/>
          <w:szCs w:val="22"/>
          <w:lang w:bidi="en-US"/>
        </w:rPr>
        <w:t>colombiano</w:t>
      </w:r>
      <w:r w:rsidRPr="00B96957" w:rsidDel="00770647">
        <w:rPr>
          <w:rFonts w:ascii="Arial Narrow" w:hAnsi="Arial Narrow" w:cs="Arial"/>
          <w:sz w:val="22"/>
          <w:szCs w:val="22"/>
          <w:lang w:bidi="en-US"/>
        </w:rPr>
        <w:t xml:space="preserve">. </w:t>
      </w:r>
    </w:p>
    <w:p w14:paraId="63E7A878" w14:textId="77777777" w:rsidR="00B96957" w:rsidRPr="00B96957" w:rsidDel="00770647" w:rsidRDefault="00B96957" w:rsidP="00B96957">
      <w:pPr>
        <w:jc w:val="both"/>
        <w:rPr>
          <w:rFonts w:ascii="Arial Narrow" w:hAnsi="Arial Narrow" w:cs="Arial"/>
          <w:sz w:val="22"/>
          <w:szCs w:val="22"/>
          <w:lang w:bidi="en-US"/>
        </w:rPr>
      </w:pPr>
      <w:r w:rsidRPr="00B96957" w:rsidDel="00770647">
        <w:rPr>
          <w:rFonts w:ascii="Arial Narrow" w:hAnsi="Arial Narrow" w:cs="Arial"/>
          <w:sz w:val="22"/>
          <w:szCs w:val="22"/>
          <w:lang w:bidi="en-US"/>
        </w:rPr>
        <w:t xml:space="preserve">El cumplimiento de esta obligación será acreditado durante la ejecución del </w:t>
      </w:r>
      <w:r w:rsidRPr="00B96957">
        <w:rPr>
          <w:rFonts w:ascii="Arial Narrow" w:hAnsi="Arial Narrow" w:cs="Arial"/>
          <w:sz w:val="22"/>
          <w:szCs w:val="22"/>
          <w:lang w:bidi="en-US"/>
        </w:rPr>
        <w:t>C</w:t>
      </w:r>
      <w:r w:rsidRPr="00B96957" w:rsidDel="00770647">
        <w:rPr>
          <w:rFonts w:ascii="Arial Narrow" w:hAnsi="Arial Narrow" w:cs="Arial"/>
          <w:sz w:val="22"/>
          <w:szCs w:val="22"/>
          <w:lang w:bidi="en-US"/>
        </w:rPr>
        <w:t>ontrato mediante la entrega de alguno de los documentos previstos en el numeral 4.3.</w:t>
      </w:r>
      <w:r w:rsidRPr="00B96957">
        <w:rPr>
          <w:rFonts w:ascii="Arial Narrow" w:hAnsi="Arial Narrow" w:cs="Arial"/>
          <w:sz w:val="22"/>
          <w:szCs w:val="22"/>
          <w:lang w:bidi="en-US"/>
        </w:rPr>
        <w:t>1.</w:t>
      </w:r>
      <w:r w:rsidRPr="00B96957" w:rsidDel="00770647">
        <w:rPr>
          <w:rFonts w:ascii="Arial Narrow" w:hAnsi="Arial Narrow" w:cs="Arial"/>
          <w:sz w:val="22"/>
          <w:szCs w:val="22"/>
          <w:lang w:bidi="en-US"/>
        </w:rPr>
        <w:t>1</w:t>
      </w:r>
      <w:r w:rsidRPr="00B96957">
        <w:rPr>
          <w:rFonts w:ascii="Arial Narrow" w:hAnsi="Arial Narrow" w:cs="Arial"/>
          <w:sz w:val="22"/>
          <w:szCs w:val="22"/>
          <w:lang w:bidi="en-US"/>
        </w:rPr>
        <w:t xml:space="preserve"> del documento base</w:t>
      </w:r>
      <w:r w:rsidRPr="00B96957" w:rsidDel="00770647">
        <w:rPr>
          <w:rFonts w:ascii="Arial Narrow" w:hAnsi="Arial Narrow" w:cs="Arial"/>
          <w:sz w:val="22"/>
          <w:szCs w:val="22"/>
          <w:lang w:bidi="en-US"/>
        </w:rPr>
        <w:t xml:space="preserve">. Adicionalmente, el </w:t>
      </w:r>
      <w:r w:rsidRPr="00B96957">
        <w:rPr>
          <w:rFonts w:ascii="Arial Narrow" w:hAnsi="Arial Narrow" w:cs="Arial"/>
          <w:sz w:val="22"/>
          <w:szCs w:val="22"/>
          <w:lang w:bidi="en-US"/>
        </w:rPr>
        <w:t>Contratista</w:t>
      </w:r>
      <w:r w:rsidRPr="00B96957" w:rsidDel="00770647">
        <w:rPr>
          <w:rFonts w:ascii="Arial Narrow" w:hAnsi="Arial Narrow" w:cs="Arial"/>
          <w:sz w:val="22"/>
          <w:szCs w:val="22"/>
          <w:lang w:bidi="en-US"/>
        </w:rPr>
        <w:t xml:space="preserve">, a partir de </w:t>
      </w:r>
      <w:r w:rsidRPr="00B96957">
        <w:rPr>
          <w:rFonts w:ascii="Arial Narrow" w:hAnsi="Arial Narrow" w:cs="Arial"/>
          <w:sz w:val="22"/>
          <w:szCs w:val="22"/>
          <w:lang w:bidi="en-US"/>
        </w:rPr>
        <w:t xml:space="preserve">iniciar con </w:t>
      </w:r>
      <w:r w:rsidRPr="00B96957" w:rsidDel="00770647">
        <w:rPr>
          <w:rFonts w:ascii="Arial Narrow" w:hAnsi="Arial Narrow" w:cs="Arial"/>
          <w:sz w:val="22"/>
          <w:szCs w:val="22"/>
          <w:lang w:bidi="en-US"/>
        </w:rPr>
        <w:t xml:space="preserve">la ejecución del contrato, deberá allegar mensualmente una declaración expedida por su representante </w:t>
      </w:r>
      <w:r w:rsidRPr="00B96957">
        <w:rPr>
          <w:rFonts w:ascii="Arial Narrow" w:hAnsi="Arial Narrow" w:cs="Arial"/>
          <w:sz w:val="22"/>
          <w:szCs w:val="22"/>
          <w:lang w:bidi="en-US"/>
        </w:rPr>
        <w:t xml:space="preserve">legal </w:t>
      </w:r>
      <w:r w:rsidRPr="00B96957" w:rsidDel="00770647">
        <w:rPr>
          <w:rFonts w:ascii="Arial Narrow" w:hAnsi="Arial Narrow" w:cs="Arial"/>
          <w:sz w:val="22"/>
          <w:szCs w:val="22"/>
          <w:lang w:bidi="en-US"/>
        </w:rPr>
        <w:t xml:space="preserve">en la que conste </w:t>
      </w:r>
      <w:r w:rsidRPr="00B96957" w:rsidDel="00770647">
        <w:rPr>
          <w:rFonts w:ascii="Arial Narrow" w:hAnsi="Arial Narrow" w:cs="Arial"/>
          <w:sz w:val="22"/>
          <w:szCs w:val="22"/>
          <w:lang w:bidi="en-US"/>
        </w:rPr>
        <w:lastRenderedPageBreak/>
        <w:t xml:space="preserve">que se mantiene el porcentaje de personal técnico, operativo y profesional colombiano y adjuntar el soporte de la vinculación laboral o por cualquier otra modalidad de ese personal. </w:t>
      </w:r>
    </w:p>
    <w:p w14:paraId="49370299" w14:textId="77777777" w:rsidR="00B96957" w:rsidRPr="00B96957" w:rsidDel="00770647" w:rsidRDefault="00B96957" w:rsidP="00B96957">
      <w:pPr>
        <w:jc w:val="both"/>
        <w:rPr>
          <w:rFonts w:ascii="Arial Narrow" w:hAnsi="Arial Narrow" w:cs="Arial"/>
          <w:sz w:val="22"/>
          <w:szCs w:val="22"/>
        </w:rPr>
      </w:pPr>
    </w:p>
    <w:p w14:paraId="5E6B7CD9" w14:textId="77777777" w:rsidR="00B96957" w:rsidRPr="00B96957" w:rsidDel="00770647" w:rsidRDefault="00B96957" w:rsidP="00B96957">
      <w:pPr>
        <w:jc w:val="both"/>
        <w:rPr>
          <w:rFonts w:ascii="Arial Narrow" w:hAnsi="Arial Narrow" w:cs="Arial"/>
          <w:sz w:val="22"/>
          <w:szCs w:val="22"/>
        </w:rPr>
      </w:pPr>
      <w:r w:rsidRPr="00B96957" w:rsidDel="00770647">
        <w:rPr>
          <w:rFonts w:ascii="Arial Narrow" w:hAnsi="Arial Narrow" w:cs="Arial"/>
          <w:sz w:val="22"/>
          <w:szCs w:val="22"/>
        </w:rPr>
        <w:t>Atentamente,</w:t>
      </w:r>
    </w:p>
    <w:p w14:paraId="5CA185CB" w14:textId="77777777" w:rsidR="00B96957" w:rsidRPr="00B96957" w:rsidDel="00770647" w:rsidRDefault="00B96957" w:rsidP="00B96957">
      <w:pPr>
        <w:jc w:val="both"/>
        <w:rPr>
          <w:rFonts w:ascii="Arial Narrow" w:hAnsi="Arial Narrow" w:cs="Arial"/>
          <w:sz w:val="22"/>
          <w:szCs w:val="22"/>
        </w:rPr>
      </w:pPr>
    </w:p>
    <w:p w14:paraId="3B96AB57" w14:textId="77777777" w:rsidR="00B96957" w:rsidRPr="00B96957" w:rsidDel="00770647" w:rsidRDefault="00B96957" w:rsidP="00B96957">
      <w:pPr>
        <w:tabs>
          <w:tab w:val="left" w:pos="-142"/>
        </w:tabs>
        <w:autoSpaceDE w:val="0"/>
        <w:autoSpaceDN w:val="0"/>
        <w:adjustRightInd w:val="0"/>
        <w:jc w:val="both"/>
        <w:rPr>
          <w:rFonts w:ascii="Arial Narrow" w:hAnsi="Arial Narrow" w:cs="Arial"/>
          <w:sz w:val="22"/>
          <w:szCs w:val="22"/>
        </w:rPr>
      </w:pPr>
      <w:r w:rsidRPr="00B96957" w:rsidDel="00770647">
        <w:rPr>
          <w:rFonts w:ascii="Arial Narrow" w:hAnsi="Arial Narrow" w:cs="Arial"/>
          <w:sz w:val="22"/>
          <w:szCs w:val="22"/>
        </w:rPr>
        <w:t xml:space="preserve">Nombre del </w:t>
      </w:r>
      <w:r w:rsidRPr="00B96957">
        <w:rPr>
          <w:rFonts w:ascii="Arial Narrow" w:hAnsi="Arial Narrow" w:cs="Arial"/>
          <w:sz w:val="22"/>
          <w:szCs w:val="22"/>
        </w:rPr>
        <w:t>P</w:t>
      </w:r>
      <w:r w:rsidRPr="00B96957" w:rsidDel="00770647">
        <w:rPr>
          <w:rFonts w:ascii="Arial Narrow" w:hAnsi="Arial Narrow" w:cs="Arial"/>
          <w:sz w:val="22"/>
          <w:szCs w:val="22"/>
        </w:rPr>
        <w:t>roponente</w:t>
      </w:r>
      <w:r w:rsidRPr="00B96957" w:rsidDel="00770647">
        <w:rPr>
          <w:rFonts w:ascii="Arial Narrow" w:hAnsi="Arial Narrow" w:cs="Arial"/>
          <w:sz w:val="22"/>
          <w:szCs w:val="22"/>
        </w:rPr>
        <w:tab/>
        <w:t>_______________________________________</w:t>
      </w:r>
    </w:p>
    <w:p w14:paraId="1E380658" w14:textId="77777777" w:rsidR="00B96957" w:rsidRPr="00B96957" w:rsidDel="00770647" w:rsidRDefault="00B96957" w:rsidP="00B96957">
      <w:pPr>
        <w:tabs>
          <w:tab w:val="left" w:pos="-142"/>
        </w:tabs>
        <w:autoSpaceDE w:val="0"/>
        <w:autoSpaceDN w:val="0"/>
        <w:adjustRightInd w:val="0"/>
        <w:jc w:val="both"/>
        <w:rPr>
          <w:rFonts w:ascii="Arial Narrow" w:hAnsi="Arial Narrow" w:cs="Arial"/>
          <w:sz w:val="22"/>
          <w:szCs w:val="22"/>
        </w:rPr>
      </w:pPr>
      <w:r w:rsidRPr="00B96957" w:rsidDel="00770647">
        <w:rPr>
          <w:rFonts w:ascii="Arial Narrow" w:hAnsi="Arial Narrow" w:cs="Arial"/>
          <w:sz w:val="22"/>
          <w:szCs w:val="22"/>
        </w:rPr>
        <w:t>Nombre del representante legal</w:t>
      </w:r>
      <w:r w:rsidRPr="00B96957" w:rsidDel="00770647">
        <w:rPr>
          <w:rFonts w:ascii="Arial Narrow" w:hAnsi="Arial Narrow" w:cs="Arial"/>
          <w:sz w:val="22"/>
          <w:szCs w:val="22"/>
        </w:rPr>
        <w:tab/>
        <w:t>__________________________________</w:t>
      </w:r>
    </w:p>
    <w:p w14:paraId="66581A5C" w14:textId="77777777" w:rsidR="00B96957" w:rsidRPr="00B96957" w:rsidDel="00770647" w:rsidRDefault="00B96957" w:rsidP="00B96957">
      <w:pPr>
        <w:tabs>
          <w:tab w:val="left" w:pos="-142"/>
        </w:tabs>
        <w:autoSpaceDE w:val="0"/>
        <w:autoSpaceDN w:val="0"/>
        <w:adjustRightInd w:val="0"/>
        <w:jc w:val="both"/>
        <w:rPr>
          <w:rFonts w:ascii="Arial Narrow" w:hAnsi="Arial Narrow" w:cs="Arial"/>
          <w:sz w:val="22"/>
          <w:szCs w:val="22"/>
        </w:rPr>
      </w:pPr>
      <w:r w:rsidRPr="00B96957" w:rsidDel="00770647">
        <w:rPr>
          <w:rFonts w:ascii="Arial Narrow" w:hAnsi="Arial Narrow" w:cs="Arial"/>
          <w:sz w:val="22"/>
          <w:szCs w:val="22"/>
        </w:rPr>
        <w:t>C. C.</w:t>
      </w:r>
      <w:r w:rsidRPr="00B96957" w:rsidDel="00770647">
        <w:rPr>
          <w:rFonts w:ascii="Arial Narrow" w:hAnsi="Arial Narrow" w:cs="Arial"/>
          <w:sz w:val="22"/>
          <w:szCs w:val="22"/>
        </w:rPr>
        <w:tab/>
        <w:t>_____________________ de _______________</w:t>
      </w:r>
    </w:p>
    <w:p w14:paraId="5CF824B2" w14:textId="77777777" w:rsidR="00B96957" w:rsidRPr="00B96957" w:rsidDel="00770647" w:rsidRDefault="00B96957" w:rsidP="00B96957">
      <w:pPr>
        <w:tabs>
          <w:tab w:val="left" w:pos="-142"/>
        </w:tabs>
        <w:autoSpaceDE w:val="0"/>
        <w:autoSpaceDN w:val="0"/>
        <w:adjustRightInd w:val="0"/>
        <w:jc w:val="both"/>
        <w:rPr>
          <w:rFonts w:ascii="Arial Narrow" w:hAnsi="Arial Narrow" w:cs="Arial"/>
          <w:sz w:val="22"/>
          <w:szCs w:val="22"/>
        </w:rPr>
      </w:pPr>
      <w:r w:rsidRPr="00B96957" w:rsidDel="00770647">
        <w:rPr>
          <w:rFonts w:ascii="Arial Narrow" w:hAnsi="Arial Narrow" w:cs="Arial"/>
          <w:sz w:val="22"/>
          <w:szCs w:val="22"/>
        </w:rPr>
        <w:t>Dirección de correo</w:t>
      </w:r>
      <w:r w:rsidRPr="00B96957" w:rsidDel="00770647">
        <w:rPr>
          <w:rFonts w:ascii="Arial Narrow" w:hAnsi="Arial Narrow" w:cs="Arial"/>
          <w:sz w:val="22"/>
          <w:szCs w:val="22"/>
        </w:rPr>
        <w:tab/>
        <w:t>_______________________________________</w:t>
      </w:r>
    </w:p>
    <w:p w14:paraId="36A4A25F" w14:textId="77777777" w:rsidR="00B96957" w:rsidRPr="00B96957" w:rsidDel="00770647" w:rsidRDefault="00B96957" w:rsidP="00B96957">
      <w:pPr>
        <w:tabs>
          <w:tab w:val="left" w:pos="-142"/>
        </w:tabs>
        <w:autoSpaceDE w:val="0"/>
        <w:autoSpaceDN w:val="0"/>
        <w:adjustRightInd w:val="0"/>
        <w:jc w:val="both"/>
        <w:rPr>
          <w:rFonts w:ascii="Arial Narrow" w:hAnsi="Arial Narrow" w:cs="Arial"/>
          <w:sz w:val="22"/>
          <w:szCs w:val="22"/>
        </w:rPr>
      </w:pPr>
      <w:r w:rsidRPr="00B96957" w:rsidDel="00770647">
        <w:rPr>
          <w:rFonts w:ascii="Arial Narrow" w:hAnsi="Arial Narrow" w:cs="Arial"/>
          <w:sz w:val="22"/>
          <w:szCs w:val="22"/>
        </w:rPr>
        <w:t>Correo electrónico</w:t>
      </w:r>
      <w:r w:rsidRPr="00B96957" w:rsidDel="00770647">
        <w:rPr>
          <w:rFonts w:ascii="Arial Narrow" w:hAnsi="Arial Narrow" w:cs="Arial"/>
          <w:sz w:val="22"/>
          <w:szCs w:val="22"/>
        </w:rPr>
        <w:tab/>
        <w:t>_______________________________________</w:t>
      </w:r>
    </w:p>
    <w:p w14:paraId="64F5EAF4" w14:textId="77777777" w:rsidR="00B96957" w:rsidRPr="00B96957" w:rsidRDefault="00B96957" w:rsidP="00B96957">
      <w:pPr>
        <w:widowControl w:val="0"/>
        <w:tabs>
          <w:tab w:val="left" w:pos="7780"/>
        </w:tabs>
        <w:autoSpaceDE w:val="0"/>
        <w:autoSpaceDN w:val="0"/>
        <w:adjustRightInd w:val="0"/>
        <w:ind w:right="-20"/>
        <w:jc w:val="both"/>
        <w:rPr>
          <w:rFonts w:ascii="Arial Narrow" w:hAnsi="Arial Narrow" w:cs="Arial"/>
          <w:b/>
          <w:sz w:val="22"/>
          <w:szCs w:val="22"/>
        </w:rPr>
      </w:pPr>
    </w:p>
    <w:p w14:paraId="5960FF84" w14:textId="77777777" w:rsidR="00B96957" w:rsidRPr="00B96957" w:rsidRDefault="00B96957" w:rsidP="00B96957">
      <w:pPr>
        <w:jc w:val="both"/>
        <w:rPr>
          <w:rFonts w:ascii="Arial Narrow" w:hAnsi="Arial Narrow" w:cs="Arial"/>
          <w:b/>
          <w:color w:val="FF0000"/>
          <w:sz w:val="22"/>
          <w:szCs w:val="22"/>
          <w:highlight w:val="yellow"/>
        </w:rPr>
      </w:pPr>
    </w:p>
    <w:p w14:paraId="67480E80" w14:textId="0AAC3B96" w:rsidR="00B96957" w:rsidRPr="00B96957" w:rsidRDefault="00B96957" w:rsidP="00B96957">
      <w:pPr>
        <w:jc w:val="both"/>
        <w:rPr>
          <w:rFonts w:ascii="Arial Narrow" w:hAnsi="Arial Narrow" w:cs="Arial"/>
          <w:b/>
          <w:color w:val="FF0000"/>
          <w:sz w:val="22"/>
          <w:szCs w:val="22"/>
          <w:highlight w:val="yellow"/>
        </w:rPr>
      </w:pPr>
      <w:r w:rsidRPr="00B96957">
        <w:rPr>
          <w:rFonts w:ascii="Arial Narrow" w:hAnsi="Arial Narrow" w:cs="Arial"/>
          <w:b/>
          <w:color w:val="FF0000"/>
          <w:sz w:val="22"/>
          <w:szCs w:val="22"/>
          <w:highlight w:val="yellow"/>
        </w:rPr>
        <w:br w:type="page"/>
      </w:r>
    </w:p>
    <w:p w14:paraId="1176A366" w14:textId="6ED2BB04" w:rsidR="00B96957" w:rsidRPr="00B96957" w:rsidRDefault="00B96957" w:rsidP="007E748B">
      <w:pPr>
        <w:jc w:val="center"/>
        <w:rPr>
          <w:rFonts w:ascii="Arial Narrow" w:eastAsiaTheme="minorHAnsi" w:hAnsi="Arial Narrow" w:cs="Arial"/>
          <w:b/>
          <w:bCs/>
          <w:sz w:val="22"/>
          <w:szCs w:val="22"/>
          <w:lang w:eastAsia="en-US"/>
        </w:rPr>
      </w:pPr>
      <w:r w:rsidRPr="00B96957">
        <w:rPr>
          <w:rFonts w:ascii="Arial Narrow" w:eastAsiaTheme="minorHAnsi" w:hAnsi="Arial Narrow" w:cs="Arial"/>
          <w:b/>
          <w:bCs/>
          <w:sz w:val="22"/>
          <w:szCs w:val="22"/>
          <w:lang w:eastAsia="en-US"/>
        </w:rPr>
        <w:lastRenderedPageBreak/>
        <w:t xml:space="preserve">FORMATO </w:t>
      </w:r>
      <w:r w:rsidR="008848A3">
        <w:rPr>
          <w:rFonts w:ascii="Arial Narrow" w:eastAsiaTheme="minorHAnsi" w:hAnsi="Arial Narrow" w:cs="Arial"/>
          <w:b/>
          <w:bCs/>
          <w:sz w:val="22"/>
          <w:szCs w:val="22"/>
          <w:lang w:eastAsia="en-US"/>
        </w:rPr>
        <w:t>8</w:t>
      </w:r>
      <w:r w:rsidRPr="00B96957">
        <w:rPr>
          <w:rFonts w:ascii="Arial Narrow" w:eastAsiaTheme="minorHAnsi" w:hAnsi="Arial Narrow" w:cs="Arial"/>
          <w:b/>
          <w:bCs/>
          <w:sz w:val="22"/>
          <w:szCs w:val="22"/>
          <w:lang w:eastAsia="en-US"/>
        </w:rPr>
        <w:t>A – PARTICIPACIÓN MAYORITARIA DE MUJERES CABEZA DE FAMILIA Y/O MUJERES VÍCTIMA DE VIOLENCIA INTRAFAMILIAR (PERSONA JURÍDICA)</w:t>
      </w:r>
    </w:p>
    <w:p w14:paraId="0F672932" w14:textId="77777777" w:rsidR="00B96957" w:rsidRPr="00B96957" w:rsidRDefault="00B96957" w:rsidP="00B96957">
      <w:pPr>
        <w:tabs>
          <w:tab w:val="left" w:pos="-142"/>
        </w:tabs>
        <w:autoSpaceDE w:val="0"/>
        <w:autoSpaceDN w:val="0"/>
        <w:adjustRightInd w:val="0"/>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A40BEE"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476A55BE"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r w:rsidRPr="00B96957">
        <w:rPr>
          <w:rFonts w:ascii="Arial Narrow" w:hAnsi="Arial Narrow" w:cs="Arial"/>
          <w:sz w:val="22"/>
          <w:szCs w:val="22"/>
        </w:rPr>
        <w:t>Señores</w:t>
      </w:r>
    </w:p>
    <w:p w14:paraId="55684146" w14:textId="77777777" w:rsidR="00B96957" w:rsidRPr="00B96957" w:rsidRDefault="00B96957" w:rsidP="00B96957">
      <w:pPr>
        <w:tabs>
          <w:tab w:val="left" w:pos="-142"/>
        </w:tabs>
        <w:autoSpaceDE w:val="0"/>
        <w:autoSpaceDN w:val="0"/>
        <w:adjustRightInd w:val="0"/>
        <w:jc w:val="both"/>
        <w:rPr>
          <w:rFonts w:ascii="Arial Narrow" w:hAnsi="Arial Narrow" w:cs="Arial"/>
          <w:b/>
          <w:sz w:val="22"/>
          <w:szCs w:val="22"/>
          <w:highlight w:val="lightGray"/>
        </w:rPr>
      </w:pPr>
      <w:r w:rsidRPr="00B96957">
        <w:rPr>
          <w:rFonts w:ascii="Arial Narrow" w:hAnsi="Arial Narrow" w:cs="Arial"/>
          <w:b/>
          <w:sz w:val="22"/>
          <w:szCs w:val="22"/>
          <w:highlight w:val="lightGray"/>
        </w:rPr>
        <w:t xml:space="preserve">[NOMBRE DE LA ENTIDAD] </w:t>
      </w:r>
    </w:p>
    <w:p w14:paraId="1B9CFFCF"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710E78D2"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533DFB36"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highlight w:val="lightGray"/>
        </w:rPr>
      </w:pPr>
      <w:r w:rsidRPr="00B96957">
        <w:rPr>
          <w:rFonts w:ascii="Arial Narrow" w:hAnsi="Arial Narrow" w:cs="Arial"/>
          <w:b/>
          <w:sz w:val="22"/>
          <w:szCs w:val="22"/>
        </w:rPr>
        <w:t>REFERENCIA:</w:t>
      </w:r>
      <w:r w:rsidRPr="00B96957">
        <w:rPr>
          <w:rFonts w:ascii="Arial Narrow" w:hAnsi="Arial Narrow" w:cs="Arial"/>
          <w:sz w:val="22"/>
          <w:szCs w:val="22"/>
        </w:rPr>
        <w:tab/>
        <w:t xml:space="preserve">Proceso de Contratación </w:t>
      </w:r>
      <w:r w:rsidRPr="00B96957">
        <w:rPr>
          <w:rFonts w:ascii="Arial Narrow" w:hAnsi="Arial Narrow" w:cs="Arial"/>
          <w:sz w:val="22"/>
          <w:szCs w:val="22"/>
          <w:highlight w:val="lightGray"/>
        </w:rPr>
        <w:t xml:space="preserve">[Incluir número del Proceso de Contratación]  </w:t>
      </w:r>
    </w:p>
    <w:p w14:paraId="0BDB2841"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r w:rsidRPr="00B96957">
        <w:rPr>
          <w:rFonts w:ascii="Arial Narrow" w:hAnsi="Arial Narrow" w:cs="Arial"/>
          <w:sz w:val="22"/>
          <w:szCs w:val="22"/>
        </w:rPr>
        <w:t xml:space="preserve">Objeto: </w:t>
      </w:r>
    </w:p>
    <w:p w14:paraId="71A3ECB9"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Arial" w:hAnsi="Arial Narrow" w:cs="Arial"/>
          <w:sz w:val="22"/>
          <w:szCs w:val="22"/>
          <w:highlight w:val="lightGray"/>
          <w:lang w:eastAsia="en-US"/>
        </w:rPr>
        <w:t>[Incluir cuando el Proceso de Contratación sea estructurado por lotes o grupos]</w:t>
      </w:r>
      <w:r w:rsidRPr="00B96957">
        <w:rPr>
          <w:rFonts w:ascii="Arial Narrow" w:eastAsia="Arial" w:hAnsi="Arial Narrow" w:cs="Arial"/>
          <w:sz w:val="22"/>
          <w:szCs w:val="22"/>
          <w:lang w:eastAsia="en-US"/>
        </w:rPr>
        <w:t xml:space="preserve"> </w:t>
      </w:r>
      <w:r w:rsidRPr="00B96957">
        <w:rPr>
          <w:rFonts w:ascii="Arial Narrow" w:eastAsiaTheme="minorHAnsi" w:hAnsi="Arial Narrow" w:cs="Arial"/>
          <w:sz w:val="22"/>
          <w:szCs w:val="22"/>
          <w:lang w:eastAsia="en-US"/>
        </w:rPr>
        <w:t xml:space="preserve">Lote: </w:t>
      </w:r>
      <w:r w:rsidRPr="00B96957">
        <w:rPr>
          <w:rFonts w:ascii="Arial Narrow" w:eastAsiaTheme="minorHAnsi" w:hAnsi="Arial Narrow" w:cs="Arial"/>
          <w:sz w:val="22"/>
          <w:szCs w:val="22"/>
          <w:highlight w:val="lightGray"/>
          <w:lang w:eastAsia="en-US"/>
        </w:rPr>
        <w:t>[Indicar el lote o lotes a los cuales se presenta oferta.]</w:t>
      </w:r>
    </w:p>
    <w:p w14:paraId="38BD6E5E"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Estimados señores:</w:t>
      </w:r>
    </w:p>
    <w:p w14:paraId="563FDB0C"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highlight w:val="lightGray"/>
          <w:lang w:eastAsia="en-US"/>
        </w:rPr>
        <w:t>[Incluir el nombre d</w:t>
      </w:r>
      <w:r w:rsidRPr="00B96957">
        <w:rPr>
          <w:rFonts w:ascii="Arial Narrow" w:eastAsiaTheme="minorHAnsi" w:hAnsi="Arial Narrow" w:cs="Arial"/>
          <w:sz w:val="22"/>
          <w:szCs w:val="22"/>
          <w:highlight w:val="lightGray"/>
          <w:shd w:val="clear" w:color="auto" w:fill="FFFFFF"/>
          <w:lang w:eastAsia="en-US"/>
        </w:rPr>
        <w:t>el representante legal de la persona jurídica o del revisor fiscal, según corresponda]</w:t>
      </w:r>
      <w:r w:rsidRPr="00B96957">
        <w:rPr>
          <w:rFonts w:ascii="Arial Narrow" w:eastAsiaTheme="minorHAnsi" w:hAnsi="Arial Narrow" w:cs="Arial"/>
          <w:sz w:val="22"/>
          <w:szCs w:val="22"/>
          <w:lang w:eastAsia="en-US"/>
        </w:rPr>
        <w:t xml:space="preserve"> identificado con </w:t>
      </w:r>
      <w:r w:rsidRPr="00B96957">
        <w:rPr>
          <w:rFonts w:ascii="Arial Narrow" w:eastAsiaTheme="minorHAnsi" w:hAnsi="Arial Narrow" w:cs="Arial"/>
          <w:sz w:val="22"/>
          <w:szCs w:val="22"/>
          <w:highlight w:val="lightGray"/>
          <w:lang w:eastAsia="en-US"/>
        </w:rPr>
        <w:t>[Incluir el número de identificación]</w:t>
      </w:r>
      <w:r w:rsidRPr="00B96957">
        <w:rPr>
          <w:rFonts w:ascii="Arial Narrow" w:eastAsiaTheme="minorHAnsi" w:hAnsi="Arial Narrow" w:cs="Arial"/>
          <w:sz w:val="22"/>
          <w:szCs w:val="22"/>
          <w:lang w:eastAsia="en-US"/>
        </w:rPr>
        <w:t xml:space="preserve">, en mi condición de </w:t>
      </w:r>
      <w:r w:rsidRPr="00B96957">
        <w:rPr>
          <w:rFonts w:ascii="Arial Narrow" w:eastAsiaTheme="minorHAnsi" w:hAnsi="Arial Narrow" w:cs="Arial"/>
          <w:sz w:val="22"/>
          <w:szCs w:val="22"/>
          <w:highlight w:val="lightGray"/>
          <w:lang w:eastAsia="en-US"/>
        </w:rPr>
        <w:t>[Indicar si actúa como representante legal o revisor fiscal]</w:t>
      </w:r>
      <w:r w:rsidRPr="00B96957">
        <w:rPr>
          <w:rFonts w:ascii="Arial Narrow" w:eastAsiaTheme="minorHAnsi" w:hAnsi="Arial Narrow" w:cs="Arial"/>
          <w:sz w:val="22"/>
          <w:szCs w:val="22"/>
          <w:lang w:eastAsia="en-US"/>
        </w:rPr>
        <w:t xml:space="preserve"> de </w:t>
      </w:r>
      <w:r w:rsidRPr="00B96957">
        <w:rPr>
          <w:rFonts w:ascii="Arial Narrow" w:eastAsiaTheme="minorHAnsi" w:hAnsi="Arial Narrow" w:cs="Arial"/>
          <w:sz w:val="22"/>
          <w:szCs w:val="22"/>
          <w:highlight w:val="lightGray"/>
          <w:lang w:eastAsia="en-US"/>
        </w:rPr>
        <w:t>[Incluir la razón social de la persona jurídica]</w:t>
      </w:r>
      <w:r w:rsidRPr="00B96957">
        <w:rPr>
          <w:rFonts w:ascii="Arial Narrow" w:eastAsiaTheme="minorHAnsi" w:hAnsi="Arial Narrow" w:cs="Arial"/>
          <w:sz w:val="22"/>
          <w:szCs w:val="22"/>
          <w:lang w:eastAsia="en-US"/>
        </w:rPr>
        <w:t xml:space="preserve"> identificada con el NIT </w:t>
      </w:r>
      <w:r w:rsidRPr="00B96957">
        <w:rPr>
          <w:rFonts w:ascii="Arial Narrow" w:eastAsiaTheme="minorHAnsi" w:hAnsi="Arial Narrow" w:cs="Arial"/>
          <w:sz w:val="22"/>
          <w:szCs w:val="22"/>
          <w:highlight w:val="lightGray"/>
          <w:lang w:eastAsia="en-US"/>
        </w:rPr>
        <w:t>[Incluir el NIT]</w:t>
      </w:r>
      <w:r w:rsidRPr="00B96957">
        <w:rPr>
          <w:rFonts w:ascii="Arial Narrow" w:eastAsiaTheme="minorHAnsi" w:hAnsi="Arial Narrow"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C33F76"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B96957" w14:paraId="6E6D095F"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F66857B"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B1BA3EF"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B96957">
              <w:rPr>
                <w:rFonts w:ascii="Arial Narrow" w:eastAsiaTheme="minorHAnsi" w:hAnsi="Arial Narrow" w:cs="Arial"/>
                <w:b/>
                <w:sz w:val="22"/>
                <w:szCs w:val="22"/>
                <w:lang w:eastAsia="en-US"/>
              </w:rPr>
              <w:fldChar w:fldCharType="begin"/>
            </w:r>
            <w:r w:rsidRPr="00B96957">
              <w:rPr>
                <w:rFonts w:ascii="Arial Narrow" w:eastAsiaTheme="minorHAnsi" w:hAnsi="Arial Narrow" w:cs="Arial"/>
                <w:b/>
                <w:sz w:val="22"/>
                <w:szCs w:val="22"/>
                <w:lang w:eastAsia="en-US"/>
              </w:rPr>
              <w:instrText xml:space="preserve"> AUTHOR  "Nombre y Apellidos" \* FirstCap  \* MERGEFORMAT </w:instrText>
            </w:r>
            <w:r w:rsidRPr="00B96957">
              <w:rPr>
                <w:rFonts w:ascii="Arial Narrow" w:eastAsiaTheme="minorHAnsi" w:hAnsi="Arial Narrow" w:cs="Arial"/>
                <w:b/>
                <w:sz w:val="22"/>
                <w:szCs w:val="22"/>
                <w:lang w:eastAsia="en-US"/>
              </w:rPr>
              <w:fldChar w:fldCharType="end"/>
            </w:r>
          </w:p>
        </w:tc>
      </w:tr>
      <w:tr w:rsidR="00B96957" w:rsidRPr="00B96957" w14:paraId="47FFC926"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0D83F6" w14:textId="77777777" w:rsidR="00B96957" w:rsidRPr="00B96957" w:rsidRDefault="00B96957" w:rsidP="00B96957">
            <w:pPr>
              <w:jc w:val="both"/>
              <w:rPr>
                <w:rFonts w:ascii="Arial Narrow" w:eastAsiaTheme="minorHAnsi" w:hAnsi="Arial Narrow"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C5758" w14:textId="77777777" w:rsidR="00B96957" w:rsidRPr="00B96957" w:rsidRDefault="00B96957" w:rsidP="00B96957">
            <w:pPr>
              <w:jc w:val="both"/>
              <w:rPr>
                <w:rFonts w:ascii="Arial Narrow" w:eastAsiaTheme="minorHAnsi" w:hAnsi="Arial Narrow" w:cs="Arial"/>
                <w:color w:val="4A442A" w:themeColor="background2" w:themeShade="40"/>
                <w:sz w:val="22"/>
                <w:szCs w:val="22"/>
                <w:lang w:eastAsia="en-US"/>
              </w:rPr>
            </w:pPr>
          </w:p>
        </w:tc>
      </w:tr>
    </w:tbl>
    <w:p w14:paraId="3AD48C26" w14:textId="77777777" w:rsidR="00B96957" w:rsidRPr="00B96957" w:rsidRDefault="00B96957" w:rsidP="00B96957">
      <w:pPr>
        <w:widowControl w:val="0"/>
        <w:jc w:val="both"/>
        <w:rPr>
          <w:rFonts w:ascii="Arial Narrow" w:hAnsi="Arial Narrow" w:cs="Arial"/>
          <w:sz w:val="22"/>
          <w:szCs w:val="22"/>
        </w:rPr>
      </w:pPr>
    </w:p>
    <w:p w14:paraId="07116360"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411E1DFC" w14:textId="77777777" w:rsidR="00B96957" w:rsidRPr="00B96957" w:rsidRDefault="00B96957" w:rsidP="00B96957">
      <w:pPr>
        <w:jc w:val="both"/>
        <w:rPr>
          <w:rFonts w:ascii="Arial Narrow" w:hAnsi="Arial Narrow" w:cs="Arial"/>
          <w:sz w:val="22"/>
          <w:szCs w:val="22"/>
        </w:rPr>
      </w:pPr>
    </w:p>
    <w:p w14:paraId="3B712AA8" w14:textId="77777777" w:rsidR="00B96957" w:rsidRPr="00B96957" w:rsidRDefault="00B96957" w:rsidP="00B96957">
      <w:pPr>
        <w:jc w:val="both"/>
        <w:rPr>
          <w:rFonts w:ascii="Arial Narrow" w:hAnsi="Arial Narrow" w:cs="Arial"/>
          <w:b/>
          <w:sz w:val="22"/>
          <w:szCs w:val="22"/>
        </w:rPr>
      </w:pPr>
    </w:p>
    <w:p w14:paraId="7F7E4E43"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________________________________________</w:t>
      </w:r>
    </w:p>
    <w:p w14:paraId="2B8D5B60"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highlight w:val="lightGray"/>
        </w:rPr>
        <w:t>[Nombre y firma del representante legal de la persona jurídica o el revisor fiscal, según corresponda</w:t>
      </w:r>
    </w:p>
    <w:p w14:paraId="68F72F3D" w14:textId="77777777" w:rsidR="00B96957" w:rsidRPr="00B96957" w:rsidRDefault="00B96957" w:rsidP="00B96957">
      <w:pPr>
        <w:jc w:val="both"/>
        <w:rPr>
          <w:rFonts w:ascii="Arial Narrow" w:hAnsi="Arial Narrow"/>
          <w:sz w:val="22"/>
          <w:szCs w:val="22"/>
        </w:rPr>
      </w:pPr>
    </w:p>
    <w:p w14:paraId="6DDC2E4B" w14:textId="0DC9A3F4" w:rsidR="00B96957" w:rsidRPr="00B96957" w:rsidRDefault="00B96957" w:rsidP="000B7908">
      <w:pPr>
        <w:jc w:val="center"/>
        <w:rPr>
          <w:rFonts w:ascii="Arial Narrow" w:hAnsi="Arial Narrow" w:cs="Arial"/>
          <w:b/>
          <w:bCs/>
          <w:sz w:val="22"/>
          <w:szCs w:val="22"/>
        </w:rPr>
      </w:pPr>
      <w:r w:rsidRPr="00B96957">
        <w:rPr>
          <w:rFonts w:ascii="Arial Narrow" w:hAnsi="Arial Narrow" w:cs="Arial"/>
          <w:b/>
          <w:bCs/>
          <w:sz w:val="22"/>
          <w:szCs w:val="22"/>
        </w:rPr>
        <w:t xml:space="preserve">FORMATO </w:t>
      </w:r>
      <w:r w:rsidR="008848A3">
        <w:rPr>
          <w:rFonts w:ascii="Arial Narrow" w:hAnsi="Arial Narrow" w:cs="Arial"/>
          <w:b/>
          <w:bCs/>
          <w:sz w:val="22"/>
          <w:szCs w:val="22"/>
        </w:rPr>
        <w:t>8</w:t>
      </w:r>
      <w:r w:rsidRPr="00B96957">
        <w:rPr>
          <w:rFonts w:ascii="Arial Narrow" w:hAnsi="Arial Narrow" w:cs="Arial"/>
          <w:b/>
          <w:bCs/>
          <w:sz w:val="22"/>
          <w:szCs w:val="22"/>
        </w:rPr>
        <w:t>B – VINCULACIÓN DE PERSONAS EN CONDICIÓN DE DISCAPACIDAD</w:t>
      </w:r>
    </w:p>
    <w:p w14:paraId="32E8EC1B" w14:textId="77777777" w:rsidR="00B96957" w:rsidRPr="00B96957" w:rsidRDefault="00B96957" w:rsidP="00B96957">
      <w:pPr>
        <w:jc w:val="both"/>
        <w:rPr>
          <w:rFonts w:ascii="Arial Narrow" w:hAnsi="Arial Narrow" w:cs="Arial"/>
          <w:b/>
          <w:bCs/>
          <w:sz w:val="22"/>
          <w:szCs w:val="22"/>
        </w:rPr>
      </w:pPr>
    </w:p>
    <w:p w14:paraId="2CB6A133"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552EFC0"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09C48ADF"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541032B3"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highlight w:val="lightGray"/>
        </w:rPr>
      </w:pPr>
      <w:r w:rsidRPr="00B96957">
        <w:rPr>
          <w:rFonts w:ascii="Arial Narrow" w:hAnsi="Arial Narrow" w:cs="Arial"/>
          <w:b/>
          <w:sz w:val="22"/>
          <w:szCs w:val="22"/>
          <w:highlight w:val="lightGray"/>
        </w:rPr>
        <w:t xml:space="preserve">[NOMBRE DE LA ENTIDAD] </w:t>
      </w:r>
    </w:p>
    <w:p w14:paraId="0C75E4E2"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21DA5C23" w14:textId="77777777" w:rsidR="00B96957" w:rsidRPr="00B96957" w:rsidRDefault="00B96957" w:rsidP="00B96957">
      <w:pPr>
        <w:jc w:val="both"/>
        <w:rPr>
          <w:rFonts w:ascii="Arial Narrow" w:hAnsi="Arial Narrow" w:cs="Arial"/>
          <w:sz w:val="22"/>
          <w:szCs w:val="22"/>
        </w:rPr>
      </w:pPr>
    </w:p>
    <w:p w14:paraId="510D80BB"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0E1073DB"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b/>
          <w:sz w:val="22"/>
          <w:szCs w:val="22"/>
        </w:rPr>
        <w:t>REFERENCIA:</w:t>
      </w:r>
      <w:r w:rsidRPr="00B96957">
        <w:rPr>
          <w:rFonts w:ascii="Arial Narrow" w:hAnsi="Arial Narrow" w:cs="Arial"/>
          <w:sz w:val="22"/>
          <w:szCs w:val="22"/>
        </w:rPr>
        <w:tab/>
        <w:t xml:space="preserve">Proceso de Contratación </w:t>
      </w:r>
      <w:r w:rsidRPr="00B96957">
        <w:rPr>
          <w:rFonts w:ascii="Arial Narrow" w:hAnsi="Arial Narrow" w:cs="Arial"/>
          <w:sz w:val="22"/>
          <w:szCs w:val="22"/>
          <w:highlight w:val="lightGray"/>
        </w:rPr>
        <w:t xml:space="preserve">[Incluir número del Proceso de Contratación]  </w:t>
      </w:r>
    </w:p>
    <w:p w14:paraId="28395DF2"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Objeto: </w:t>
      </w:r>
    </w:p>
    <w:p w14:paraId="3BD5C808"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highlight w:val="lightGray"/>
        </w:rPr>
        <w:lastRenderedPageBreak/>
        <w:t>[Incluir cuando el Proceso de Contratación sea estructurado por lotes o grupos]</w:t>
      </w:r>
      <w:r w:rsidRPr="00B96957">
        <w:rPr>
          <w:rFonts w:ascii="Arial Narrow" w:eastAsia="Arial" w:hAnsi="Arial Narrow" w:cs="Arial"/>
          <w:sz w:val="22"/>
          <w:szCs w:val="22"/>
        </w:rPr>
        <w:t xml:space="preserve"> </w:t>
      </w:r>
      <w:r w:rsidRPr="00B96957">
        <w:rPr>
          <w:rFonts w:ascii="Arial Narrow" w:hAnsi="Arial Narrow" w:cs="Arial"/>
          <w:sz w:val="22"/>
          <w:szCs w:val="22"/>
        </w:rPr>
        <w:t xml:space="preserve">Lote: </w:t>
      </w:r>
      <w:r w:rsidRPr="00B96957">
        <w:rPr>
          <w:rFonts w:ascii="Arial Narrow" w:hAnsi="Arial Narrow" w:cs="Arial"/>
          <w:sz w:val="22"/>
          <w:szCs w:val="22"/>
          <w:highlight w:val="lightGray"/>
        </w:rPr>
        <w:t>[Indicar el lote o lotes a los cuales se presenta oferta.]</w:t>
      </w:r>
    </w:p>
    <w:p w14:paraId="1367C0D0"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p>
    <w:p w14:paraId="0E5CA03E"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Estimados señores:</w:t>
      </w:r>
    </w:p>
    <w:p w14:paraId="127C123D" w14:textId="77777777" w:rsidR="00B96957" w:rsidRPr="00B96957" w:rsidRDefault="00B96957" w:rsidP="00B96957">
      <w:pPr>
        <w:jc w:val="both"/>
        <w:rPr>
          <w:rFonts w:ascii="Arial Narrow" w:hAnsi="Arial Narrow" w:cs="Arial"/>
          <w:sz w:val="22"/>
          <w:szCs w:val="22"/>
        </w:rPr>
      </w:pPr>
    </w:p>
    <w:p w14:paraId="3CD46BFA"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highlight w:val="lightGray"/>
        </w:rPr>
        <w:t xml:space="preserve">[Incluir el nombre de la </w:t>
      </w:r>
      <w:r w:rsidRPr="00B96957">
        <w:rPr>
          <w:rFonts w:ascii="Arial Narrow" w:hAnsi="Arial Narrow" w:cs="Arial"/>
          <w:sz w:val="22"/>
          <w:szCs w:val="22"/>
          <w:highlight w:val="lightGray"/>
          <w:shd w:val="clear" w:color="auto" w:fill="FFFFFF"/>
        </w:rPr>
        <w:t>persona natural, el representante legal de la persona jurídica o el revisor fiscal, según corresponda]</w:t>
      </w:r>
      <w:r w:rsidRPr="00B96957">
        <w:rPr>
          <w:rFonts w:ascii="Arial Narrow" w:hAnsi="Arial Narrow" w:cs="Arial"/>
          <w:sz w:val="22"/>
          <w:szCs w:val="22"/>
        </w:rPr>
        <w:t xml:space="preserve"> identificado con </w:t>
      </w:r>
      <w:r w:rsidRPr="00B96957">
        <w:rPr>
          <w:rFonts w:ascii="Arial Narrow" w:hAnsi="Arial Narrow" w:cs="Arial"/>
          <w:sz w:val="22"/>
          <w:szCs w:val="22"/>
          <w:highlight w:val="lightGray"/>
        </w:rPr>
        <w:t>[Incluir el número de identificación]</w:t>
      </w:r>
      <w:r w:rsidRPr="00B96957">
        <w:rPr>
          <w:rFonts w:ascii="Arial Narrow" w:hAnsi="Arial Narrow" w:cs="Arial"/>
          <w:sz w:val="22"/>
          <w:szCs w:val="22"/>
        </w:rPr>
        <w:t xml:space="preserve">, en mi condición de </w:t>
      </w:r>
      <w:r w:rsidRPr="00B96957">
        <w:rPr>
          <w:rFonts w:ascii="Arial Narrow" w:hAnsi="Arial Narrow" w:cs="Arial"/>
          <w:sz w:val="22"/>
          <w:szCs w:val="22"/>
          <w:highlight w:val="lightGray"/>
        </w:rPr>
        <w:t>[Indicar si actúa como representante legal o revisor fiscal]</w:t>
      </w:r>
      <w:r w:rsidRPr="00B96957">
        <w:rPr>
          <w:rFonts w:ascii="Arial Narrow" w:hAnsi="Arial Narrow" w:cs="Arial"/>
          <w:sz w:val="22"/>
          <w:szCs w:val="22"/>
        </w:rPr>
        <w:t xml:space="preserve">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w:t>
      </w:r>
      <w:r w:rsidRPr="00B96957">
        <w:rPr>
          <w:rFonts w:ascii="Arial Narrow" w:hAnsi="Arial Narrow" w:cs="Arial"/>
          <w:sz w:val="22"/>
          <w:szCs w:val="22"/>
          <w:highlight w:val="lightGray"/>
        </w:rPr>
        <w:t>[identificada con el NIT __________]</w:t>
      </w:r>
      <w:r w:rsidRPr="00B96957">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B96957">
        <w:rPr>
          <w:rFonts w:ascii="Arial Narrow" w:hAnsi="Arial Narrow" w:cs="Arial"/>
          <w:sz w:val="22"/>
          <w:szCs w:val="22"/>
          <w:highlight w:val="lightGray"/>
        </w:rPr>
        <w:t>[con una anterioridad no inferior a un año o desde la constitución de la sociedad (para sociedades con menos de un año de constitución)]</w:t>
      </w:r>
      <w:r w:rsidRPr="00B96957">
        <w:rPr>
          <w:rFonts w:ascii="Arial Narrow" w:hAnsi="Arial Narrow" w:cs="Arial"/>
          <w:sz w:val="22"/>
          <w:szCs w:val="22"/>
        </w:rPr>
        <w:t>, para lo cual adjunto el certificado expedido por el Ministerio del Trabajo.</w:t>
      </w:r>
    </w:p>
    <w:p w14:paraId="3C3F2A0A" w14:textId="77777777" w:rsidR="00B96957" w:rsidRPr="00B96957" w:rsidRDefault="00B96957" w:rsidP="00B96957">
      <w:pPr>
        <w:jc w:val="both"/>
        <w:rPr>
          <w:rFonts w:ascii="Arial Narrow" w:hAnsi="Arial Narrow" w:cs="Arial"/>
          <w:sz w:val="22"/>
          <w:szCs w:val="22"/>
        </w:rPr>
      </w:pPr>
    </w:p>
    <w:p w14:paraId="5E3CA1C4"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716B7C4" w14:textId="77777777" w:rsidR="00B96957" w:rsidRPr="00B96957" w:rsidRDefault="00B96957" w:rsidP="00B96957">
      <w:pPr>
        <w:widowControl w:val="0"/>
        <w:jc w:val="both"/>
        <w:rPr>
          <w:rFonts w:ascii="Arial Narrow" w:hAnsi="Arial Narrow" w:cs="Arial"/>
          <w:sz w:val="22"/>
          <w:szCs w:val="22"/>
        </w:rPr>
      </w:pPr>
    </w:p>
    <w:p w14:paraId="1D94B2B2"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6C981DFE" w14:textId="77777777" w:rsidR="00B96957" w:rsidRPr="00B96957" w:rsidRDefault="00B96957" w:rsidP="00B96957">
      <w:pPr>
        <w:jc w:val="both"/>
        <w:rPr>
          <w:rFonts w:ascii="Arial Narrow" w:hAnsi="Arial Narrow" w:cs="Arial"/>
          <w:b/>
          <w:sz w:val="22"/>
          <w:szCs w:val="22"/>
        </w:rPr>
      </w:pPr>
    </w:p>
    <w:p w14:paraId="22C3967B" w14:textId="77777777" w:rsidR="00B96957" w:rsidRPr="00B96957" w:rsidRDefault="00B96957" w:rsidP="00B96957">
      <w:pPr>
        <w:jc w:val="both"/>
        <w:rPr>
          <w:rFonts w:ascii="Arial Narrow" w:hAnsi="Arial Narrow" w:cs="Arial"/>
          <w:b/>
          <w:sz w:val="22"/>
          <w:szCs w:val="22"/>
        </w:rPr>
      </w:pPr>
    </w:p>
    <w:p w14:paraId="4470B43D" w14:textId="77777777" w:rsidR="00B96957" w:rsidRPr="00B96957" w:rsidRDefault="00B96957" w:rsidP="00B96957">
      <w:pPr>
        <w:jc w:val="both"/>
        <w:rPr>
          <w:rFonts w:ascii="Arial Narrow" w:hAnsi="Arial Narrow" w:cs="Arial"/>
          <w:b/>
          <w:sz w:val="22"/>
          <w:szCs w:val="22"/>
        </w:rPr>
      </w:pPr>
    </w:p>
    <w:p w14:paraId="32BF73E8" w14:textId="77777777" w:rsidR="00B96957" w:rsidRPr="00B96957" w:rsidRDefault="00B96957" w:rsidP="00B96957">
      <w:pPr>
        <w:jc w:val="both"/>
        <w:rPr>
          <w:rFonts w:ascii="Arial Narrow" w:hAnsi="Arial Narrow" w:cs="Arial"/>
          <w:b/>
          <w:sz w:val="22"/>
          <w:szCs w:val="22"/>
        </w:rPr>
      </w:pPr>
    </w:p>
    <w:p w14:paraId="75CE6CC3"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________________________________________</w:t>
      </w:r>
    </w:p>
    <w:p w14:paraId="0B2F5ABF" w14:textId="77777777" w:rsidR="00B96957" w:rsidRPr="00B96957" w:rsidRDefault="00B96957"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[Nombre y firma de la persona natural, el representante legal de la persona jurídica o el revisor fiscal, según corresponda]</w:t>
      </w:r>
    </w:p>
    <w:p w14:paraId="32B90610" w14:textId="77777777" w:rsidR="00B96957" w:rsidRPr="00B96957" w:rsidRDefault="00B96957" w:rsidP="00B96957">
      <w:pPr>
        <w:jc w:val="both"/>
        <w:rPr>
          <w:rFonts w:ascii="Arial Narrow" w:hAnsi="Arial Narrow" w:cs="Arial"/>
          <w:sz w:val="22"/>
          <w:szCs w:val="22"/>
        </w:rPr>
      </w:pPr>
    </w:p>
    <w:p w14:paraId="7F2A61E2" w14:textId="77777777" w:rsidR="00B96957" w:rsidRPr="00B96957" w:rsidRDefault="00B96957" w:rsidP="00B96957">
      <w:pPr>
        <w:jc w:val="both"/>
        <w:rPr>
          <w:rFonts w:ascii="Arial Narrow" w:hAnsi="Arial Narrow" w:cs="Arial"/>
          <w:sz w:val="22"/>
          <w:szCs w:val="22"/>
        </w:rPr>
      </w:pPr>
    </w:p>
    <w:p w14:paraId="17FA25A6" w14:textId="77777777" w:rsidR="00B96957" w:rsidRPr="00B96957" w:rsidRDefault="00B96957" w:rsidP="00B96957">
      <w:pPr>
        <w:jc w:val="both"/>
        <w:rPr>
          <w:rFonts w:ascii="Arial Narrow" w:hAnsi="Arial Narrow" w:cs="Arial"/>
          <w:sz w:val="22"/>
          <w:szCs w:val="22"/>
        </w:rPr>
      </w:pPr>
    </w:p>
    <w:p w14:paraId="7282FF3C" w14:textId="77777777" w:rsidR="00B96957" w:rsidRPr="00B96957" w:rsidRDefault="00B96957" w:rsidP="00B96957">
      <w:pPr>
        <w:jc w:val="both"/>
        <w:rPr>
          <w:rFonts w:ascii="Arial Narrow" w:hAnsi="Arial Narrow" w:cs="Arial"/>
          <w:sz w:val="22"/>
          <w:szCs w:val="22"/>
        </w:rPr>
      </w:pPr>
    </w:p>
    <w:p w14:paraId="268687E6" w14:textId="77777777" w:rsidR="00B96957" w:rsidRPr="00B96957" w:rsidRDefault="00B96957" w:rsidP="00B96957">
      <w:pPr>
        <w:jc w:val="both"/>
        <w:rPr>
          <w:rFonts w:ascii="Arial Narrow" w:hAnsi="Arial Narrow" w:cs="Arial"/>
          <w:sz w:val="22"/>
          <w:szCs w:val="22"/>
        </w:rPr>
      </w:pPr>
    </w:p>
    <w:p w14:paraId="12185A00" w14:textId="1CB67D0B" w:rsidR="00B96957" w:rsidRPr="00B96957" w:rsidRDefault="00B96957" w:rsidP="000B7908">
      <w:pPr>
        <w:jc w:val="center"/>
        <w:rPr>
          <w:rFonts w:ascii="Arial Narrow" w:eastAsiaTheme="minorHAnsi" w:hAnsi="Arial Narrow" w:cs="Arial"/>
          <w:b/>
          <w:bCs/>
          <w:sz w:val="22"/>
          <w:szCs w:val="22"/>
          <w:lang w:eastAsia="en-US"/>
        </w:rPr>
      </w:pPr>
      <w:r w:rsidRPr="00B96957">
        <w:rPr>
          <w:rFonts w:ascii="Arial Narrow" w:eastAsiaTheme="minorHAnsi" w:hAnsi="Arial Narrow" w:cs="Arial"/>
          <w:b/>
          <w:bCs/>
          <w:sz w:val="22"/>
          <w:szCs w:val="22"/>
          <w:lang w:eastAsia="en-US"/>
        </w:rPr>
        <w:t xml:space="preserve">FORMATO </w:t>
      </w:r>
      <w:r w:rsidR="008848A3">
        <w:rPr>
          <w:rFonts w:ascii="Arial Narrow" w:eastAsiaTheme="minorHAnsi" w:hAnsi="Arial Narrow" w:cs="Arial"/>
          <w:b/>
          <w:bCs/>
          <w:sz w:val="22"/>
          <w:szCs w:val="22"/>
          <w:lang w:eastAsia="en-US"/>
        </w:rPr>
        <w:t>8</w:t>
      </w:r>
      <w:r w:rsidRPr="00B96957">
        <w:rPr>
          <w:rFonts w:ascii="Arial Narrow" w:eastAsiaTheme="minorHAnsi" w:hAnsi="Arial Narrow" w:cs="Arial"/>
          <w:b/>
          <w:bCs/>
          <w:sz w:val="22"/>
          <w:szCs w:val="22"/>
          <w:lang w:eastAsia="en-US"/>
        </w:rPr>
        <w:t>C – VINCULACIÓN DE PERSONAS MAYORES Y NO BENEFICIARIAS DE LA PENSIÓN DE VEJEZ, FAMILIAR O SOBREVIVENCIA</w:t>
      </w:r>
    </w:p>
    <w:p w14:paraId="4B416480" w14:textId="77777777" w:rsidR="00B96957" w:rsidRPr="00B96957" w:rsidRDefault="00B96957" w:rsidP="000B7908">
      <w:pPr>
        <w:jc w:val="center"/>
        <w:rPr>
          <w:rFonts w:ascii="Arial Narrow" w:eastAsiaTheme="minorHAnsi" w:hAnsi="Arial Narrow" w:cs="Arial"/>
          <w:b/>
          <w:bCs/>
          <w:sz w:val="22"/>
          <w:szCs w:val="22"/>
          <w:lang w:eastAsia="en-US"/>
        </w:rPr>
      </w:pPr>
      <w:r w:rsidRPr="00B96957">
        <w:rPr>
          <w:rFonts w:ascii="Arial Narrow" w:eastAsiaTheme="minorHAnsi" w:hAnsi="Arial Narrow" w:cs="Arial"/>
          <w:b/>
          <w:bCs/>
          <w:sz w:val="22"/>
          <w:szCs w:val="22"/>
          <w:lang w:eastAsia="en-US"/>
        </w:rPr>
        <w:t>(EMPLEADOR – PROPONENTE)</w:t>
      </w:r>
    </w:p>
    <w:p w14:paraId="26B96CAD" w14:textId="77777777" w:rsidR="00B96957" w:rsidRPr="00B96957" w:rsidRDefault="00B96957" w:rsidP="000B7908">
      <w:pPr>
        <w:tabs>
          <w:tab w:val="left" w:pos="-142"/>
        </w:tabs>
        <w:autoSpaceDE w:val="0"/>
        <w:autoSpaceDN w:val="0"/>
        <w:adjustRightInd w:val="0"/>
        <w:jc w:val="center"/>
        <w:outlineLvl w:val="0"/>
        <w:rPr>
          <w:rFonts w:ascii="Arial Narrow" w:hAnsi="Arial Narrow" w:cs="Arial"/>
          <w:sz w:val="22"/>
          <w:szCs w:val="22"/>
        </w:rPr>
      </w:pPr>
    </w:p>
    <w:p w14:paraId="328AEB16"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1669745A" w14:textId="77777777" w:rsidR="00B96957" w:rsidRPr="00B96957" w:rsidRDefault="00B96957" w:rsidP="00B96957">
      <w:pPr>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6A14D80" w14:textId="77777777" w:rsidR="00B96957" w:rsidRPr="00B96957" w:rsidRDefault="00B96957" w:rsidP="00B96957">
      <w:pPr>
        <w:autoSpaceDE w:val="0"/>
        <w:autoSpaceDN w:val="0"/>
        <w:adjustRightInd w:val="0"/>
        <w:jc w:val="both"/>
        <w:outlineLvl w:val="0"/>
        <w:rPr>
          <w:rFonts w:ascii="Arial Narrow" w:hAnsi="Arial Narrow" w:cs="Arial"/>
          <w:sz w:val="22"/>
          <w:szCs w:val="22"/>
        </w:rPr>
      </w:pPr>
    </w:p>
    <w:p w14:paraId="5527192A" w14:textId="77777777" w:rsidR="00B96957" w:rsidRPr="00B96957" w:rsidRDefault="00B96957" w:rsidP="00B96957">
      <w:pPr>
        <w:autoSpaceDE w:val="0"/>
        <w:autoSpaceDN w:val="0"/>
        <w:adjustRightInd w:val="0"/>
        <w:jc w:val="both"/>
        <w:outlineLvl w:val="0"/>
        <w:rPr>
          <w:rFonts w:ascii="Arial Narrow" w:hAnsi="Arial Narrow" w:cs="Arial"/>
          <w:sz w:val="22"/>
          <w:szCs w:val="22"/>
        </w:rPr>
      </w:pPr>
    </w:p>
    <w:p w14:paraId="57FD4F27"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2BD25E6A"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407CDAC8"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highlight w:val="lightGray"/>
        </w:rPr>
      </w:pPr>
      <w:r w:rsidRPr="00B96957">
        <w:rPr>
          <w:rFonts w:ascii="Arial Narrow" w:hAnsi="Arial Narrow" w:cs="Arial"/>
          <w:b/>
          <w:sz w:val="22"/>
          <w:szCs w:val="22"/>
          <w:highlight w:val="lightGray"/>
        </w:rPr>
        <w:t xml:space="preserve">[NOMBRE DE LA ENTIDAD] </w:t>
      </w:r>
    </w:p>
    <w:p w14:paraId="10E1EF12"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469D32CC"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rPr>
      </w:pPr>
    </w:p>
    <w:p w14:paraId="17B28ADD"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b/>
          <w:sz w:val="22"/>
          <w:szCs w:val="22"/>
        </w:rPr>
        <w:t>REFERENCIA:</w:t>
      </w:r>
      <w:r w:rsidRPr="00B96957">
        <w:rPr>
          <w:rFonts w:ascii="Arial Narrow" w:hAnsi="Arial Narrow" w:cs="Arial"/>
          <w:sz w:val="22"/>
          <w:szCs w:val="22"/>
        </w:rPr>
        <w:tab/>
        <w:t xml:space="preserve">Proceso de Contratación </w:t>
      </w:r>
      <w:r w:rsidRPr="00B96957">
        <w:rPr>
          <w:rFonts w:ascii="Arial Narrow" w:hAnsi="Arial Narrow" w:cs="Arial"/>
          <w:sz w:val="22"/>
          <w:szCs w:val="22"/>
          <w:highlight w:val="lightGray"/>
        </w:rPr>
        <w:t xml:space="preserve">[Incluir número del Proceso de Contratación]  </w:t>
      </w:r>
    </w:p>
    <w:p w14:paraId="3785F017"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Objeto: </w:t>
      </w:r>
    </w:p>
    <w:p w14:paraId="285877DA"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Arial" w:hAnsi="Arial Narrow" w:cs="Arial"/>
          <w:sz w:val="22"/>
          <w:szCs w:val="22"/>
          <w:highlight w:val="lightGray"/>
          <w:lang w:eastAsia="en-US"/>
        </w:rPr>
        <w:t>[Incluir cuando el Proceso de Contratación sea estructurado por lotes o grupos]</w:t>
      </w:r>
      <w:r w:rsidRPr="00B96957">
        <w:rPr>
          <w:rFonts w:ascii="Arial Narrow" w:eastAsia="Arial" w:hAnsi="Arial Narrow" w:cs="Arial"/>
          <w:sz w:val="22"/>
          <w:szCs w:val="22"/>
          <w:lang w:eastAsia="en-US"/>
        </w:rPr>
        <w:t xml:space="preserve"> </w:t>
      </w:r>
      <w:r w:rsidRPr="00B96957">
        <w:rPr>
          <w:rFonts w:ascii="Arial Narrow" w:eastAsiaTheme="minorHAnsi" w:hAnsi="Arial Narrow" w:cs="Arial"/>
          <w:sz w:val="22"/>
          <w:szCs w:val="22"/>
          <w:lang w:eastAsia="en-US"/>
        </w:rPr>
        <w:t xml:space="preserve">Lote: </w:t>
      </w:r>
      <w:r w:rsidRPr="00B96957">
        <w:rPr>
          <w:rFonts w:ascii="Arial Narrow" w:eastAsiaTheme="minorHAnsi" w:hAnsi="Arial Narrow" w:cs="Arial"/>
          <w:sz w:val="22"/>
          <w:szCs w:val="22"/>
          <w:highlight w:val="lightGray"/>
          <w:lang w:eastAsia="en-US"/>
        </w:rPr>
        <w:t>[Indicar el lote o lotes a los cuales se presenta oferta.]</w:t>
      </w:r>
    </w:p>
    <w:p w14:paraId="64FAA356"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p>
    <w:p w14:paraId="7E58FC78" w14:textId="77777777" w:rsidR="00B96957" w:rsidRPr="00B96957" w:rsidRDefault="00B96957" w:rsidP="00B96957">
      <w:pPr>
        <w:widowControl w:val="0"/>
        <w:jc w:val="both"/>
        <w:rPr>
          <w:rFonts w:ascii="Arial Narrow" w:eastAsiaTheme="minorHAnsi" w:hAnsi="Arial Narrow" w:cs="Arial"/>
          <w:sz w:val="22"/>
          <w:szCs w:val="22"/>
          <w:lang w:eastAsia="en-US"/>
        </w:rPr>
      </w:pPr>
      <w:r w:rsidRPr="00B96957">
        <w:rPr>
          <w:rFonts w:ascii="Arial Narrow" w:hAnsi="Arial Narrow" w:cs="Arial"/>
          <w:sz w:val="22"/>
          <w:szCs w:val="22"/>
        </w:rPr>
        <w:t>Estimados señores:</w:t>
      </w:r>
    </w:p>
    <w:p w14:paraId="36DA8CD1"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highlight w:val="lightGray"/>
          <w:lang w:eastAsia="en-US"/>
        </w:rPr>
        <w:lastRenderedPageBreak/>
        <w:t xml:space="preserve">[Incluir el nombre de la </w:t>
      </w:r>
      <w:r w:rsidRPr="00B96957">
        <w:rPr>
          <w:rFonts w:ascii="Arial Narrow" w:eastAsiaTheme="minorHAns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B96957">
        <w:rPr>
          <w:rFonts w:ascii="Arial Narrow" w:eastAsiaTheme="minorHAnsi" w:hAnsi="Arial Narrow" w:cs="Arial"/>
          <w:sz w:val="22"/>
          <w:szCs w:val="22"/>
          <w:lang w:eastAsia="en-US"/>
        </w:rPr>
        <w:t xml:space="preserve"> identificado con </w:t>
      </w:r>
      <w:r w:rsidRPr="00B96957">
        <w:rPr>
          <w:rFonts w:ascii="Arial Narrow" w:eastAsiaTheme="minorHAnsi" w:hAnsi="Arial Narrow" w:cs="Arial"/>
          <w:sz w:val="22"/>
          <w:szCs w:val="22"/>
          <w:highlight w:val="lightGray"/>
          <w:lang w:eastAsia="en-US"/>
        </w:rPr>
        <w:t>[Incluir el número de identificación]</w:t>
      </w:r>
      <w:r w:rsidRPr="00B96957">
        <w:rPr>
          <w:rFonts w:ascii="Arial Narrow" w:eastAsiaTheme="minorHAnsi" w:hAnsi="Arial Narrow" w:cs="Arial"/>
          <w:sz w:val="22"/>
          <w:szCs w:val="22"/>
          <w:lang w:eastAsia="en-US"/>
        </w:rPr>
        <w:t xml:space="preserve">, en mi condición de </w:t>
      </w:r>
      <w:r w:rsidRPr="00B96957">
        <w:rPr>
          <w:rFonts w:ascii="Arial Narrow" w:eastAsiaTheme="minorHAnsi" w:hAnsi="Arial Narrow" w:cs="Arial"/>
          <w:sz w:val="22"/>
          <w:szCs w:val="22"/>
          <w:highlight w:val="lightGray"/>
          <w:lang w:eastAsia="en-US"/>
        </w:rPr>
        <w:t>[Indicar si actúa como representante legal o revisor fiscal o representante del proponente plural]</w:t>
      </w:r>
      <w:r w:rsidRPr="00B96957">
        <w:rPr>
          <w:rFonts w:ascii="Arial Narrow" w:eastAsiaTheme="minorHAnsi" w:hAnsi="Arial Narrow" w:cs="Arial"/>
          <w:sz w:val="22"/>
          <w:szCs w:val="22"/>
          <w:lang w:eastAsia="en-US"/>
        </w:rPr>
        <w:t xml:space="preserve"> de </w:t>
      </w:r>
      <w:r w:rsidRPr="00B96957">
        <w:rPr>
          <w:rFonts w:ascii="Arial Narrow" w:eastAsiaTheme="minorHAnsi" w:hAnsi="Arial Narrow" w:cs="Arial"/>
          <w:sz w:val="22"/>
          <w:szCs w:val="22"/>
          <w:highlight w:val="lightGray"/>
          <w:lang w:eastAsia="en-US"/>
        </w:rPr>
        <w:t>[Incluir la razón social de la persona jurídica]</w:t>
      </w:r>
      <w:r w:rsidRPr="00B96957">
        <w:rPr>
          <w:rFonts w:ascii="Arial Narrow" w:eastAsiaTheme="minorHAnsi" w:hAnsi="Arial Narrow" w:cs="Arial"/>
          <w:sz w:val="22"/>
          <w:szCs w:val="22"/>
          <w:lang w:eastAsia="en-US"/>
        </w:rPr>
        <w:t xml:space="preserve"> </w:t>
      </w:r>
      <w:r w:rsidRPr="00B96957">
        <w:rPr>
          <w:rFonts w:ascii="Arial Narrow" w:eastAsiaTheme="minorHAnsi" w:hAnsi="Arial Narrow" w:cs="Arial"/>
          <w:sz w:val="22"/>
          <w:szCs w:val="22"/>
          <w:highlight w:val="lightGray"/>
          <w:lang w:eastAsia="en-US"/>
        </w:rPr>
        <w:t>[identificada con el NIT __________]</w:t>
      </w:r>
      <w:r w:rsidRPr="00B96957">
        <w:rPr>
          <w:rFonts w:ascii="Arial Narrow" w:eastAsiaTheme="minorHAns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96957" w:rsidRPr="00B96957" w14:paraId="5933141A" w14:textId="77777777" w:rsidTr="005D5AC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590643"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eastAsiaTheme="minorHAnsi" w:hAnsi="Arial Narrow"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7523E76"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Pr="00B96957">
              <w:rPr>
                <w:rFonts w:ascii="Arial Narrow" w:eastAsiaTheme="minorHAnsi" w:hAnsi="Arial Narrow" w:cs="Arial"/>
                <w:b/>
                <w:sz w:val="22"/>
                <w:szCs w:val="22"/>
                <w:lang w:eastAsia="en-US"/>
              </w:rPr>
              <w:fldChar w:fldCharType="begin"/>
            </w:r>
            <w:r w:rsidRPr="00B96957">
              <w:rPr>
                <w:rFonts w:ascii="Arial Narrow" w:eastAsiaTheme="minorHAnsi" w:hAnsi="Arial Narrow" w:cs="Arial"/>
                <w:b/>
                <w:sz w:val="22"/>
                <w:szCs w:val="22"/>
                <w:lang w:eastAsia="en-US"/>
              </w:rPr>
              <w:instrText xml:space="preserve"> AUTHOR  "Nombre y Apellidos" \* FirstCap  \* MERGEFORMAT </w:instrText>
            </w:r>
            <w:r w:rsidRPr="00B96957">
              <w:rPr>
                <w:rFonts w:ascii="Arial Narrow" w:eastAsiaTheme="minorHAnsi" w:hAnsi="Arial Narrow" w:cs="Arial"/>
                <w:b/>
                <w:sz w:val="22"/>
                <w:szCs w:val="22"/>
                <w:lang w:eastAsia="en-US"/>
              </w:rPr>
              <w:fldChar w:fldCharType="end"/>
            </w:r>
          </w:p>
        </w:tc>
      </w:tr>
      <w:tr w:rsidR="00B96957" w:rsidRPr="00B96957" w14:paraId="004F7BBD" w14:textId="77777777" w:rsidTr="005D5AC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96FE1E" w14:textId="77777777" w:rsidR="00B96957" w:rsidRPr="00B96957" w:rsidRDefault="00B96957" w:rsidP="00B96957">
            <w:pPr>
              <w:jc w:val="both"/>
              <w:rPr>
                <w:rFonts w:ascii="Arial Narrow" w:eastAsiaTheme="minorHAnsi" w:hAnsi="Arial Narrow" w:cs="Arial"/>
                <w:b/>
                <w:color w:val="4A442A"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F821E" w14:textId="77777777" w:rsidR="00B96957" w:rsidRPr="00B96957" w:rsidRDefault="00B96957" w:rsidP="00B96957">
            <w:pPr>
              <w:jc w:val="both"/>
              <w:rPr>
                <w:rFonts w:ascii="Arial Narrow" w:eastAsiaTheme="minorHAnsi" w:hAnsi="Arial Narrow" w:cs="Arial"/>
                <w:color w:val="4A442A" w:themeColor="background2" w:themeShade="40"/>
                <w:sz w:val="22"/>
                <w:szCs w:val="22"/>
                <w:lang w:eastAsia="en-US"/>
              </w:rPr>
            </w:pPr>
          </w:p>
        </w:tc>
      </w:tr>
    </w:tbl>
    <w:p w14:paraId="044AB60A" w14:textId="77777777" w:rsidR="00B96957" w:rsidRPr="00B96957" w:rsidRDefault="00B96957" w:rsidP="00B96957">
      <w:pPr>
        <w:jc w:val="both"/>
        <w:rPr>
          <w:rFonts w:ascii="Arial Narrow" w:eastAsiaTheme="minorHAnsi" w:hAnsi="Arial Narrow" w:cs="Arial"/>
          <w:sz w:val="22"/>
          <w:szCs w:val="22"/>
          <w:lang w:eastAsia="en-US"/>
        </w:rPr>
      </w:pPr>
    </w:p>
    <w:p w14:paraId="41364FD6"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lang w:eastAsia="en-US"/>
        </w:rPr>
        <w:t>[</w:t>
      </w:r>
      <w:r w:rsidRPr="00B96957">
        <w:rPr>
          <w:rFonts w:ascii="Arial Narrow" w:eastAsiaTheme="minorHAnsi" w:hAnsi="Arial Narrow" w:cs="Arial"/>
          <w:sz w:val="22"/>
          <w:szCs w:val="22"/>
          <w:highlight w:val="lightGray"/>
          <w:lang w:eastAsia="en-US"/>
        </w:rPr>
        <w:t>Incluir el siguiente cuadro para los proponentes plurales</w:t>
      </w:r>
      <w:r w:rsidRPr="00B96957">
        <w:rPr>
          <w:rFonts w:ascii="Arial Narrow" w:eastAsiaTheme="minorHAnsi" w:hAnsi="Arial Narrow" w:cs="Arial"/>
          <w:sz w:val="22"/>
          <w:szCs w:val="22"/>
          <w:lang w:eastAsia="en-US"/>
        </w:rPr>
        <w:t xml:space="preserve">] </w:t>
      </w:r>
    </w:p>
    <w:p w14:paraId="5BA1A16A" w14:textId="77777777" w:rsidR="00B96957" w:rsidRPr="00B96957" w:rsidRDefault="00B96957" w:rsidP="00B96957">
      <w:pPr>
        <w:jc w:val="both"/>
        <w:rPr>
          <w:rFonts w:ascii="Arial Narrow" w:eastAsiaTheme="minorHAnsi" w:hAnsi="Arial Narrow" w:cs="Arial"/>
          <w:sz w:val="22"/>
          <w:szCs w:val="22"/>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96957" w:rsidRPr="00B96957" w14:paraId="09FD2382" w14:textId="77777777" w:rsidTr="005D5AC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2BA3CF1"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DC0D6CC"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B96957">
              <w:rPr>
                <w:rFonts w:ascii="Arial Narrow" w:eastAsiaTheme="minorHAnsi" w:hAnsi="Arial Narrow" w:cs="Arial"/>
                <w:b/>
                <w:sz w:val="22"/>
                <w:szCs w:val="22"/>
                <w:lang w:eastAsia="en-US"/>
              </w:rPr>
              <w:fldChar w:fldCharType="begin"/>
            </w:r>
            <w:r w:rsidRPr="00B96957">
              <w:rPr>
                <w:rFonts w:ascii="Arial Narrow" w:eastAsiaTheme="minorHAnsi" w:hAnsi="Arial Narrow" w:cs="Arial"/>
                <w:b/>
                <w:sz w:val="22"/>
                <w:szCs w:val="22"/>
                <w:lang w:eastAsia="en-US"/>
              </w:rPr>
              <w:instrText xml:space="preserve"> AUTHOR  "Nombre y Apellidos" \* FirstCap  \* MERGEFORMAT </w:instrText>
            </w:r>
            <w:r w:rsidRPr="00B96957">
              <w:rPr>
                <w:rFonts w:ascii="Arial Narrow" w:eastAsiaTheme="minorHAnsi" w:hAnsi="Arial Narrow" w:cs="Arial"/>
                <w:b/>
                <w:sz w:val="22"/>
                <w:szCs w:val="22"/>
                <w:lang w:eastAsia="en-US"/>
              </w:rPr>
              <w:fldChar w:fldCharType="end"/>
            </w:r>
          </w:p>
        </w:tc>
      </w:tr>
      <w:tr w:rsidR="00B96957" w:rsidRPr="00B96957" w14:paraId="2C8AF3E9" w14:textId="77777777" w:rsidTr="005D5AC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47EC12" w14:textId="77777777" w:rsidR="00B96957" w:rsidRPr="00B96957" w:rsidRDefault="00B96957" w:rsidP="00B96957">
            <w:pPr>
              <w:jc w:val="both"/>
              <w:rPr>
                <w:rFonts w:ascii="Arial Narrow" w:eastAsiaTheme="minorHAnsi" w:hAnsi="Arial Narrow" w:cs="Arial"/>
                <w:b/>
                <w:color w:val="4A442A"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5113" w14:textId="77777777" w:rsidR="00B96957" w:rsidRPr="00B96957" w:rsidRDefault="00B96957" w:rsidP="00B96957">
            <w:pPr>
              <w:jc w:val="both"/>
              <w:rPr>
                <w:rFonts w:ascii="Arial Narrow" w:eastAsiaTheme="minorHAnsi" w:hAnsi="Arial Narrow" w:cs="Arial"/>
                <w:color w:val="4A442A" w:themeColor="background2" w:themeShade="40"/>
                <w:sz w:val="22"/>
                <w:szCs w:val="22"/>
                <w:lang w:eastAsia="en-US"/>
              </w:rPr>
            </w:pPr>
          </w:p>
        </w:tc>
      </w:tr>
    </w:tbl>
    <w:p w14:paraId="69BBF959" w14:textId="77777777" w:rsidR="00B96957" w:rsidRPr="00B96957" w:rsidRDefault="00B96957" w:rsidP="00B96957">
      <w:pPr>
        <w:widowControl w:val="0"/>
        <w:jc w:val="both"/>
        <w:rPr>
          <w:rFonts w:ascii="Arial Narrow" w:hAnsi="Arial Narrow" w:cs="Arial"/>
          <w:sz w:val="22"/>
          <w:szCs w:val="22"/>
        </w:rPr>
      </w:pPr>
    </w:p>
    <w:p w14:paraId="6B59C503"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6DE803B1" w14:textId="77777777" w:rsidR="00B96957" w:rsidRPr="00B96957" w:rsidRDefault="00B96957" w:rsidP="00B96957">
      <w:pPr>
        <w:jc w:val="both"/>
        <w:rPr>
          <w:rFonts w:ascii="Arial Narrow" w:eastAsiaTheme="minorHAnsi" w:hAnsi="Arial Narrow" w:cs="Arial"/>
          <w:b/>
          <w:sz w:val="22"/>
          <w:szCs w:val="22"/>
          <w:lang w:eastAsia="en-US"/>
        </w:rPr>
      </w:pPr>
    </w:p>
    <w:p w14:paraId="78E28406"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eastAsiaTheme="minorHAnsi" w:hAnsi="Arial Narrow" w:cs="Arial"/>
          <w:b/>
          <w:sz w:val="22"/>
          <w:szCs w:val="22"/>
          <w:lang w:eastAsia="en-US"/>
        </w:rPr>
        <w:t>______________________________________</w:t>
      </w:r>
    </w:p>
    <w:p w14:paraId="24EFDB95" w14:textId="77777777" w:rsidR="00B96957" w:rsidRPr="00B96957" w:rsidRDefault="00B96957" w:rsidP="00B96957">
      <w:pPr>
        <w:jc w:val="both"/>
        <w:rPr>
          <w:rFonts w:ascii="Arial Narrow" w:eastAsiaTheme="minorHAnsi" w:hAnsi="Arial Narrow" w:cs="Arial"/>
          <w:sz w:val="22"/>
          <w:szCs w:val="22"/>
          <w:highlight w:val="lightGray"/>
          <w:lang w:eastAsia="en-US"/>
        </w:rPr>
      </w:pPr>
      <w:r w:rsidRPr="00B96957">
        <w:rPr>
          <w:rFonts w:ascii="Arial Narrow" w:eastAsiaTheme="minorHAnsi" w:hAnsi="Arial Narrow" w:cs="Arial"/>
          <w:sz w:val="22"/>
          <w:szCs w:val="22"/>
          <w:highlight w:val="lightGray"/>
          <w:lang w:eastAsia="en-US"/>
        </w:rPr>
        <w:t xml:space="preserve">[Nombre y firma de la </w:t>
      </w:r>
      <w:r w:rsidRPr="00B96957">
        <w:rPr>
          <w:rFonts w:ascii="Arial Narrow" w:eastAsiaTheme="minorHAns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B96957">
        <w:rPr>
          <w:rFonts w:ascii="Arial Narrow" w:eastAsiaTheme="minorHAnsi" w:hAnsi="Arial Narrow" w:cs="Arial"/>
          <w:sz w:val="22"/>
          <w:szCs w:val="22"/>
          <w:highlight w:val="lightGray"/>
          <w:lang w:eastAsia="en-US"/>
        </w:rPr>
        <w:t>]</w:t>
      </w:r>
    </w:p>
    <w:p w14:paraId="0400BDE9" w14:textId="77777777" w:rsidR="00B96957" w:rsidRPr="00B96957" w:rsidRDefault="00B96957" w:rsidP="00B96957">
      <w:pPr>
        <w:jc w:val="both"/>
        <w:rPr>
          <w:rFonts w:ascii="Arial Narrow" w:hAnsi="Arial Narrow" w:cs="Arial"/>
          <w:b/>
          <w:bCs/>
          <w:sz w:val="22"/>
          <w:szCs w:val="22"/>
        </w:rPr>
      </w:pPr>
    </w:p>
    <w:p w14:paraId="2B8248B2" w14:textId="77777777" w:rsidR="00B96957" w:rsidRPr="00B96957" w:rsidRDefault="00B96957" w:rsidP="00B96957">
      <w:pPr>
        <w:jc w:val="both"/>
        <w:rPr>
          <w:rFonts w:ascii="Arial Narrow" w:hAnsi="Arial Narrow" w:cs="Arial"/>
          <w:b/>
          <w:bCs/>
          <w:sz w:val="22"/>
          <w:szCs w:val="22"/>
        </w:rPr>
      </w:pPr>
    </w:p>
    <w:p w14:paraId="402B9F38" w14:textId="1ADFB954" w:rsidR="00B96957" w:rsidRPr="00B96957" w:rsidRDefault="00B96957" w:rsidP="000B7908">
      <w:pPr>
        <w:jc w:val="center"/>
        <w:rPr>
          <w:rFonts w:ascii="Arial Narrow" w:hAnsi="Arial Narrow" w:cs="Arial"/>
          <w:b/>
          <w:bCs/>
          <w:sz w:val="22"/>
          <w:szCs w:val="22"/>
        </w:rPr>
      </w:pPr>
      <w:bookmarkStart w:id="3" w:name="_Hlk65589619"/>
      <w:r w:rsidRPr="00B96957">
        <w:rPr>
          <w:rFonts w:ascii="Arial Narrow" w:hAnsi="Arial Narrow" w:cs="Arial"/>
          <w:b/>
          <w:bCs/>
          <w:sz w:val="22"/>
          <w:szCs w:val="22"/>
        </w:rPr>
        <w:t xml:space="preserve">FORMATO </w:t>
      </w:r>
      <w:r w:rsidR="008848A3">
        <w:rPr>
          <w:rFonts w:ascii="Arial Narrow" w:hAnsi="Arial Narrow" w:cs="Arial"/>
          <w:b/>
          <w:bCs/>
          <w:sz w:val="22"/>
          <w:szCs w:val="22"/>
        </w:rPr>
        <w:t>8</w:t>
      </w:r>
      <w:r w:rsidRPr="00B96957">
        <w:rPr>
          <w:rFonts w:ascii="Arial Narrow" w:hAnsi="Arial Narrow" w:cs="Arial"/>
          <w:b/>
          <w:bCs/>
          <w:sz w:val="22"/>
          <w:szCs w:val="22"/>
        </w:rPr>
        <w:t>C – VINCULACIÓN DE PERSONAS MAYORES Y NO BENEFICIARIAS DE LA PENSIÓN DE VEJEZ, FAMILIAR O SOBREVIVENCIA</w:t>
      </w:r>
    </w:p>
    <w:p w14:paraId="6487F6EA" w14:textId="77777777" w:rsidR="00B96957" w:rsidRPr="00B96957" w:rsidRDefault="00B96957" w:rsidP="000B7908">
      <w:pPr>
        <w:jc w:val="center"/>
        <w:rPr>
          <w:rFonts w:ascii="Arial Narrow" w:hAnsi="Arial Narrow" w:cs="Arial"/>
          <w:b/>
          <w:bCs/>
          <w:sz w:val="22"/>
          <w:szCs w:val="22"/>
        </w:rPr>
      </w:pPr>
      <w:r w:rsidRPr="00B96957">
        <w:rPr>
          <w:rFonts w:ascii="Arial Narrow" w:hAnsi="Arial Narrow" w:cs="Arial"/>
          <w:b/>
          <w:bCs/>
          <w:sz w:val="22"/>
          <w:szCs w:val="22"/>
        </w:rPr>
        <w:t>(TRABAJADOR)</w:t>
      </w:r>
    </w:p>
    <w:p w14:paraId="4F186B77"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76DF82C1"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B96957">
        <w:rPr>
          <w:rFonts w:ascii="Arial Narrow" w:hAnsi="Arial Narrow" w:cs="Arial"/>
          <w:sz w:val="22"/>
          <w:szCs w:val="22"/>
        </w:rPr>
        <w:t>]</w:t>
      </w:r>
    </w:p>
    <w:p w14:paraId="77A80DBC"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0523ED98"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4E5EA347"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1FAACA70"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highlight w:val="lightGray"/>
        </w:rPr>
      </w:pPr>
      <w:r w:rsidRPr="00B96957">
        <w:rPr>
          <w:rFonts w:ascii="Arial Narrow" w:hAnsi="Arial Narrow" w:cs="Arial"/>
          <w:b/>
          <w:sz w:val="22"/>
          <w:szCs w:val="22"/>
          <w:highlight w:val="lightGray"/>
        </w:rPr>
        <w:t xml:space="preserve">[NOMBRE DE LA ENTIDAD] </w:t>
      </w:r>
    </w:p>
    <w:p w14:paraId="7624F6E3"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03205842" w14:textId="77777777" w:rsidR="00B96957" w:rsidRPr="00B96957" w:rsidRDefault="00B96957" w:rsidP="00B96957">
      <w:pPr>
        <w:jc w:val="both"/>
        <w:rPr>
          <w:rFonts w:ascii="Arial Narrow" w:hAnsi="Arial Narrow" w:cs="Arial"/>
          <w:sz w:val="22"/>
          <w:szCs w:val="22"/>
        </w:rPr>
      </w:pPr>
    </w:p>
    <w:p w14:paraId="0AE67DC6"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4773C556"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b/>
          <w:sz w:val="22"/>
          <w:szCs w:val="22"/>
        </w:rPr>
        <w:t>REFERENCIA:</w:t>
      </w:r>
      <w:r w:rsidRPr="00B96957">
        <w:rPr>
          <w:rFonts w:ascii="Arial Narrow" w:hAnsi="Arial Narrow" w:cs="Arial"/>
          <w:sz w:val="22"/>
          <w:szCs w:val="22"/>
        </w:rPr>
        <w:tab/>
        <w:t xml:space="preserve">Proceso de Contratación </w:t>
      </w:r>
      <w:r w:rsidRPr="00B96957">
        <w:rPr>
          <w:rFonts w:ascii="Arial Narrow" w:hAnsi="Arial Narrow" w:cs="Arial"/>
          <w:sz w:val="22"/>
          <w:szCs w:val="22"/>
          <w:highlight w:val="lightGray"/>
        </w:rPr>
        <w:t xml:space="preserve">[Incluir número del Proceso de Contratación]  </w:t>
      </w:r>
    </w:p>
    <w:p w14:paraId="3F664BC0"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Objeto: </w:t>
      </w:r>
    </w:p>
    <w:p w14:paraId="5274D54C"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highlight w:val="lightGray"/>
        </w:rPr>
        <w:t>[Incluir cuando el Proceso de Contratación sea estructurado por lotes o grupos]</w:t>
      </w:r>
      <w:r w:rsidRPr="00B96957">
        <w:rPr>
          <w:rFonts w:ascii="Arial Narrow" w:eastAsia="Arial" w:hAnsi="Arial Narrow" w:cs="Arial"/>
          <w:sz w:val="22"/>
          <w:szCs w:val="22"/>
        </w:rPr>
        <w:t xml:space="preserve"> </w:t>
      </w:r>
      <w:r w:rsidRPr="00B96957">
        <w:rPr>
          <w:rFonts w:ascii="Arial Narrow" w:hAnsi="Arial Narrow" w:cs="Arial"/>
          <w:sz w:val="22"/>
          <w:szCs w:val="22"/>
        </w:rPr>
        <w:t xml:space="preserve">Lote: </w:t>
      </w:r>
      <w:r w:rsidRPr="00B96957">
        <w:rPr>
          <w:rFonts w:ascii="Arial Narrow" w:hAnsi="Arial Narrow" w:cs="Arial"/>
          <w:sz w:val="22"/>
          <w:szCs w:val="22"/>
          <w:highlight w:val="lightGray"/>
        </w:rPr>
        <w:t>[Indicar el lote o lotes a los cuales se presenta oferta.]</w:t>
      </w:r>
    </w:p>
    <w:p w14:paraId="6727A890"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p>
    <w:p w14:paraId="777A81FD"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Estimados señores:</w:t>
      </w:r>
    </w:p>
    <w:p w14:paraId="31D9B368" w14:textId="77777777" w:rsidR="00B96957" w:rsidRPr="00B96957" w:rsidRDefault="00B96957" w:rsidP="00B96957">
      <w:pPr>
        <w:jc w:val="both"/>
        <w:rPr>
          <w:rFonts w:ascii="Arial Narrow" w:hAnsi="Arial Narrow" w:cs="Arial"/>
          <w:sz w:val="22"/>
          <w:szCs w:val="22"/>
        </w:rPr>
      </w:pPr>
    </w:p>
    <w:p w14:paraId="07C47739"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highlight w:val="lightGray"/>
        </w:rPr>
        <w:t xml:space="preserve">[Incluir el nombre del trabajador vinculado en la planta de personal la </w:t>
      </w:r>
      <w:r w:rsidRPr="00B96957">
        <w:rPr>
          <w:rFonts w:ascii="Arial Narrow" w:hAnsi="Arial Narrow" w:cs="Arial"/>
          <w:sz w:val="22"/>
          <w:szCs w:val="22"/>
          <w:highlight w:val="lightGray"/>
          <w:shd w:val="clear" w:color="auto" w:fill="FFFFFF"/>
        </w:rPr>
        <w:t>persona natural o de la persona jurídica]</w:t>
      </w:r>
      <w:r w:rsidRPr="00B96957">
        <w:rPr>
          <w:rFonts w:ascii="Arial Narrow" w:hAnsi="Arial Narrow" w:cs="Arial"/>
          <w:sz w:val="22"/>
          <w:szCs w:val="22"/>
        </w:rPr>
        <w:t xml:space="preserve"> identificado con </w:t>
      </w:r>
      <w:r w:rsidRPr="00B96957">
        <w:rPr>
          <w:rFonts w:ascii="Arial Narrow" w:hAnsi="Arial Narrow" w:cs="Arial"/>
          <w:sz w:val="22"/>
          <w:szCs w:val="22"/>
          <w:highlight w:val="lightGray"/>
        </w:rPr>
        <w:t>[Incluir el número de identificación]</w:t>
      </w:r>
      <w:r w:rsidRPr="00B96957">
        <w:rPr>
          <w:rFonts w:ascii="Arial Narrow" w:hAnsi="Arial Narrow" w:cs="Arial"/>
          <w:sz w:val="22"/>
          <w:szCs w:val="22"/>
        </w:rPr>
        <w:t xml:space="preserve">, en mi condición de trabajador vinculado a </w:t>
      </w:r>
      <w:r w:rsidRPr="00B96957">
        <w:rPr>
          <w:rFonts w:ascii="Arial Narrow" w:hAnsi="Arial Narrow" w:cs="Arial"/>
          <w:sz w:val="22"/>
          <w:szCs w:val="22"/>
          <w:highlight w:val="lightGray"/>
        </w:rPr>
        <w:t xml:space="preserve">[Indicar el nombre de la persona jurídica </w:t>
      </w:r>
      <w:r w:rsidRPr="00B96957">
        <w:rPr>
          <w:rFonts w:ascii="Arial Narrow" w:hAnsi="Arial Narrow" w:cs="Arial"/>
          <w:sz w:val="22"/>
          <w:szCs w:val="22"/>
          <w:highlight w:val="lightGray"/>
        </w:rPr>
        <w:lastRenderedPageBreak/>
        <w:t>o persona natural]</w:t>
      </w:r>
      <w:r w:rsidRPr="00B96957">
        <w:rPr>
          <w:rFonts w:ascii="Arial Narrow" w:hAnsi="Arial Narrow" w:cs="Arial"/>
          <w:sz w:val="22"/>
          <w:szCs w:val="22"/>
        </w:rPr>
        <w:t xml:space="preserve">, </w:t>
      </w:r>
      <w:r w:rsidRPr="00B96957">
        <w:rPr>
          <w:rFonts w:ascii="Arial Narrow" w:hAnsi="Arial Narrow" w:cs="Arial"/>
          <w:sz w:val="22"/>
          <w:szCs w:val="22"/>
          <w:highlight w:val="lightGray"/>
        </w:rPr>
        <w:t>[identificada con NIT __________]</w:t>
      </w:r>
      <w:r w:rsidRPr="00B96957">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171E8267" w14:textId="77777777" w:rsidR="00B96957" w:rsidRPr="00B96957" w:rsidRDefault="00B96957" w:rsidP="00B96957">
      <w:pPr>
        <w:widowControl w:val="0"/>
        <w:jc w:val="both"/>
        <w:rPr>
          <w:rFonts w:ascii="Arial Narrow" w:hAnsi="Arial Narrow" w:cs="Arial"/>
          <w:sz w:val="22"/>
          <w:szCs w:val="22"/>
        </w:rPr>
      </w:pPr>
    </w:p>
    <w:p w14:paraId="087D61D8"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4D1F4654" w14:textId="77777777" w:rsidR="00B96957" w:rsidRPr="00B96957" w:rsidRDefault="00B96957" w:rsidP="00B96957">
      <w:pPr>
        <w:jc w:val="both"/>
        <w:rPr>
          <w:rFonts w:ascii="Arial Narrow" w:hAnsi="Arial Narrow" w:cs="Arial"/>
          <w:b/>
          <w:sz w:val="22"/>
          <w:szCs w:val="22"/>
        </w:rPr>
      </w:pPr>
    </w:p>
    <w:p w14:paraId="43D9DA75" w14:textId="77777777" w:rsidR="00B96957" w:rsidRPr="00B96957" w:rsidRDefault="00B96957" w:rsidP="00B96957">
      <w:pPr>
        <w:jc w:val="both"/>
        <w:rPr>
          <w:rFonts w:ascii="Arial Narrow" w:hAnsi="Arial Narrow" w:cs="Arial"/>
          <w:b/>
          <w:sz w:val="22"/>
          <w:szCs w:val="22"/>
        </w:rPr>
      </w:pPr>
    </w:p>
    <w:p w14:paraId="179EA175"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________________________________________</w:t>
      </w:r>
    </w:p>
    <w:p w14:paraId="3BA4CF02" w14:textId="77777777" w:rsidR="00B96957" w:rsidRPr="00B96957" w:rsidRDefault="00B96957"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[Nombre y firma del trabajador vinculado a la persona natural o jurídica]</w:t>
      </w:r>
    </w:p>
    <w:bookmarkEnd w:id="3"/>
    <w:p w14:paraId="76A4D85C" w14:textId="77777777" w:rsidR="00B96957" w:rsidRPr="00B96957" w:rsidRDefault="00B96957" w:rsidP="00B96957">
      <w:pPr>
        <w:jc w:val="both"/>
        <w:rPr>
          <w:rFonts w:ascii="Arial Narrow" w:hAnsi="Arial Narrow"/>
          <w:sz w:val="22"/>
          <w:szCs w:val="22"/>
        </w:rPr>
      </w:pPr>
    </w:p>
    <w:p w14:paraId="7CF54755" w14:textId="77777777" w:rsidR="000B7908" w:rsidRDefault="000B7908" w:rsidP="00B96957">
      <w:pPr>
        <w:jc w:val="both"/>
        <w:rPr>
          <w:rFonts w:ascii="Arial Narrow" w:hAnsi="Arial Narrow" w:cs="Arial"/>
          <w:b/>
          <w:bCs/>
          <w:sz w:val="22"/>
          <w:szCs w:val="22"/>
        </w:rPr>
      </w:pPr>
    </w:p>
    <w:p w14:paraId="2D0D25AD" w14:textId="012ABFCD" w:rsidR="00B96957" w:rsidRPr="00B96957" w:rsidRDefault="00B96957" w:rsidP="000B7908">
      <w:pPr>
        <w:jc w:val="center"/>
        <w:rPr>
          <w:rFonts w:ascii="Arial Narrow" w:hAnsi="Arial Narrow" w:cs="Arial"/>
          <w:b/>
          <w:bCs/>
          <w:sz w:val="22"/>
          <w:szCs w:val="22"/>
        </w:rPr>
      </w:pPr>
      <w:r w:rsidRPr="00B96957">
        <w:rPr>
          <w:rFonts w:ascii="Arial Narrow" w:hAnsi="Arial Narrow" w:cs="Arial"/>
          <w:b/>
          <w:bCs/>
          <w:sz w:val="22"/>
          <w:szCs w:val="22"/>
        </w:rPr>
        <w:t xml:space="preserve">FORMATO </w:t>
      </w:r>
      <w:r w:rsidR="008848A3">
        <w:rPr>
          <w:rFonts w:ascii="Arial Narrow" w:hAnsi="Arial Narrow" w:cs="Arial"/>
          <w:b/>
          <w:bCs/>
          <w:sz w:val="22"/>
          <w:szCs w:val="22"/>
        </w:rPr>
        <w:t>8</w:t>
      </w:r>
      <w:r w:rsidRPr="00B96957">
        <w:rPr>
          <w:rFonts w:ascii="Arial Narrow" w:hAnsi="Arial Narrow" w:cs="Arial"/>
          <w:b/>
          <w:bCs/>
          <w:sz w:val="22"/>
          <w:szCs w:val="22"/>
        </w:rPr>
        <w:t>D – VINCULACIÓN DE POBLACIÓN INDÍGENA, NEGRA, AFROCOLOMBIANA, RAIZAL, PALENQUERA, RROM O GITANA</w:t>
      </w:r>
    </w:p>
    <w:p w14:paraId="6C6B392F" w14:textId="77777777" w:rsidR="00B96957" w:rsidRPr="00B96957" w:rsidRDefault="00B96957" w:rsidP="00B96957">
      <w:pPr>
        <w:jc w:val="both"/>
        <w:rPr>
          <w:rFonts w:ascii="Arial Narrow" w:hAnsi="Arial Narrow"/>
          <w:b/>
          <w:bCs/>
          <w:sz w:val="22"/>
          <w:szCs w:val="22"/>
        </w:rPr>
      </w:pPr>
    </w:p>
    <w:p w14:paraId="687DAA05"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B96957">
        <w:rPr>
          <w:rFonts w:ascii="Arial Narrow" w:hAnsi="Arial Narrow" w:cs="Arial"/>
          <w:sz w:val="22"/>
          <w:szCs w:val="22"/>
        </w:rPr>
        <w:t>]</w:t>
      </w:r>
    </w:p>
    <w:p w14:paraId="37F07C06"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1FD2D5D6"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76623C8B"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highlight w:val="lightGray"/>
        </w:rPr>
      </w:pPr>
      <w:r w:rsidRPr="00B96957">
        <w:rPr>
          <w:rFonts w:ascii="Arial Narrow" w:hAnsi="Arial Narrow" w:cs="Arial"/>
          <w:b/>
          <w:sz w:val="22"/>
          <w:szCs w:val="22"/>
          <w:highlight w:val="lightGray"/>
        </w:rPr>
        <w:t xml:space="preserve">[NOMBRE DE LA ENTIDAD] </w:t>
      </w:r>
    </w:p>
    <w:p w14:paraId="31B99D7A"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38DB2A43"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4AF1171E"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b/>
          <w:sz w:val="22"/>
          <w:szCs w:val="22"/>
        </w:rPr>
        <w:t>REFERENCIA:</w:t>
      </w:r>
      <w:r w:rsidRPr="00B96957">
        <w:rPr>
          <w:rFonts w:ascii="Arial Narrow" w:hAnsi="Arial Narrow" w:cs="Arial"/>
          <w:sz w:val="22"/>
          <w:szCs w:val="22"/>
        </w:rPr>
        <w:tab/>
        <w:t>Proceso de Contratación [</w:t>
      </w:r>
      <w:r w:rsidRPr="00B96957">
        <w:rPr>
          <w:rFonts w:ascii="Arial Narrow" w:hAnsi="Arial Narrow" w:cs="Arial"/>
          <w:sz w:val="22"/>
          <w:szCs w:val="22"/>
          <w:highlight w:val="lightGray"/>
        </w:rPr>
        <w:t xml:space="preserve">Incluir número del Proceso de Contratación]  </w:t>
      </w:r>
    </w:p>
    <w:p w14:paraId="1E10BE61"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Objeto: </w:t>
      </w:r>
    </w:p>
    <w:p w14:paraId="036458F9"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highlight w:val="lightGray"/>
        </w:rPr>
        <w:t>[Incluir cuando el Proceso de Contratación sea estructurado por lotes o grupos]</w:t>
      </w:r>
      <w:r w:rsidRPr="00B96957">
        <w:rPr>
          <w:rFonts w:ascii="Arial Narrow" w:eastAsia="Arial" w:hAnsi="Arial Narrow" w:cs="Arial"/>
          <w:sz w:val="22"/>
          <w:szCs w:val="22"/>
        </w:rPr>
        <w:t xml:space="preserve"> </w:t>
      </w:r>
      <w:r w:rsidRPr="00B96957">
        <w:rPr>
          <w:rFonts w:ascii="Arial Narrow" w:hAnsi="Arial Narrow" w:cs="Arial"/>
          <w:sz w:val="22"/>
          <w:szCs w:val="22"/>
        </w:rPr>
        <w:t xml:space="preserve">Lote: </w:t>
      </w:r>
      <w:r w:rsidRPr="00B96957">
        <w:rPr>
          <w:rFonts w:ascii="Arial Narrow" w:hAnsi="Arial Narrow" w:cs="Arial"/>
          <w:sz w:val="22"/>
          <w:szCs w:val="22"/>
          <w:highlight w:val="lightGray"/>
        </w:rPr>
        <w:t>[Indicar el lote o lotes a los cuales se presenta oferta.]</w:t>
      </w:r>
    </w:p>
    <w:p w14:paraId="3BB5F1BE"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p>
    <w:p w14:paraId="4E07E315"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Estimados señores:</w:t>
      </w:r>
    </w:p>
    <w:p w14:paraId="1F9F8D66"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highlight w:val="lightGray"/>
        </w:rPr>
        <w:t>[Incluir el nombre d</w:t>
      </w:r>
      <w:r w:rsidRPr="00B96957">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B96957">
        <w:rPr>
          <w:rFonts w:ascii="Arial Narrow" w:hAnsi="Arial Narrow" w:cs="Arial"/>
          <w:sz w:val="22"/>
          <w:szCs w:val="22"/>
        </w:rPr>
        <w:t xml:space="preserve"> identificado con </w:t>
      </w:r>
      <w:r w:rsidRPr="00B96957">
        <w:rPr>
          <w:rFonts w:ascii="Arial Narrow" w:hAnsi="Arial Narrow" w:cs="Arial"/>
          <w:sz w:val="22"/>
          <w:szCs w:val="22"/>
          <w:highlight w:val="lightGray"/>
        </w:rPr>
        <w:t>[Incluir el número de identificación]</w:t>
      </w:r>
      <w:r w:rsidRPr="00B96957">
        <w:rPr>
          <w:rFonts w:ascii="Arial Narrow" w:hAnsi="Arial Narrow" w:cs="Arial"/>
          <w:sz w:val="22"/>
          <w:szCs w:val="22"/>
        </w:rPr>
        <w:t xml:space="preserve">, en mi condición de </w:t>
      </w:r>
      <w:r w:rsidRPr="00B96957">
        <w:rPr>
          <w:rFonts w:ascii="Arial Narrow" w:hAnsi="Arial Narrow" w:cs="Arial"/>
          <w:sz w:val="22"/>
          <w:szCs w:val="22"/>
          <w:highlight w:val="lightGray"/>
        </w:rPr>
        <w:t>[Indicar si actúa como representante legal o revisor fiscal]</w:t>
      </w:r>
      <w:r w:rsidRPr="00B96957">
        <w:rPr>
          <w:rFonts w:ascii="Arial Narrow" w:hAnsi="Arial Narrow" w:cs="Arial"/>
          <w:sz w:val="22"/>
          <w:szCs w:val="22"/>
        </w:rPr>
        <w:t xml:space="preserve">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w:t>
      </w:r>
      <w:r w:rsidRPr="00B96957">
        <w:rPr>
          <w:rFonts w:ascii="Arial Narrow" w:hAnsi="Arial Narrow" w:cs="Arial"/>
          <w:sz w:val="22"/>
          <w:szCs w:val="22"/>
          <w:highlight w:val="lightGray"/>
        </w:rPr>
        <w:t>[identificada con el NIT __________]</w:t>
      </w:r>
      <w:r w:rsidRPr="00B96957">
        <w:rPr>
          <w:rFonts w:ascii="Arial Narrow" w:hAnsi="Arial Narrow" w:cs="Arial"/>
          <w:sz w:val="22"/>
          <w:szCs w:val="22"/>
        </w:rPr>
        <w:t>, certifico bajo la gravedad de juramento que:</w:t>
      </w:r>
    </w:p>
    <w:p w14:paraId="470043B1" w14:textId="77777777" w:rsidR="00B96957" w:rsidRPr="00B96957" w:rsidRDefault="00B96957" w:rsidP="00B96957">
      <w:pPr>
        <w:jc w:val="both"/>
        <w:rPr>
          <w:rFonts w:ascii="Arial Narrow" w:hAnsi="Arial Narrow" w:cs="Arial"/>
          <w:sz w:val="22"/>
          <w:szCs w:val="22"/>
        </w:rPr>
      </w:pPr>
    </w:p>
    <w:p w14:paraId="7031BBA2" w14:textId="77777777" w:rsidR="00B96957" w:rsidRPr="00B96957" w:rsidRDefault="00B96957" w:rsidP="00FC225A">
      <w:pPr>
        <w:pStyle w:val="Prrafodelista"/>
        <w:numPr>
          <w:ilvl w:val="0"/>
          <w:numId w:val="17"/>
        </w:numPr>
        <w:jc w:val="both"/>
        <w:rPr>
          <w:rFonts w:ascii="Arial Narrow" w:hAnsi="Arial Narrow" w:cs="Arial"/>
          <w:sz w:val="22"/>
          <w:szCs w:val="22"/>
          <w:lang w:val="es-ES"/>
        </w:rPr>
      </w:pPr>
      <w:r w:rsidRPr="00B96957">
        <w:rPr>
          <w:rFonts w:ascii="Arial Narrow" w:hAnsi="Arial Narrow" w:cs="Arial"/>
          <w:sz w:val="22"/>
          <w:szCs w:val="22"/>
          <w:lang w:val="es-ES"/>
        </w:rPr>
        <w:t xml:space="preserve">El número total de trabajadores vinculados a la nómina corresponden a </w:t>
      </w:r>
      <w:r w:rsidRPr="00B96957">
        <w:rPr>
          <w:rFonts w:ascii="Arial Narrow" w:hAnsi="Arial Narrow" w:cs="Arial"/>
          <w:sz w:val="22"/>
          <w:szCs w:val="22"/>
          <w:highlight w:val="lightGray"/>
          <w:lang w:val="es-ES"/>
        </w:rPr>
        <w:t>[Diligenciar el número de trabajadores vinculados a la nómina]</w:t>
      </w:r>
    </w:p>
    <w:p w14:paraId="3EF829FE" w14:textId="77777777" w:rsidR="00B96957" w:rsidRPr="00B96957" w:rsidRDefault="00B96957" w:rsidP="00B96957">
      <w:pPr>
        <w:pStyle w:val="Prrafodelista"/>
        <w:ind w:left="1080"/>
        <w:jc w:val="both"/>
        <w:rPr>
          <w:rFonts w:ascii="Arial Narrow" w:hAnsi="Arial Narrow" w:cs="Arial"/>
          <w:sz w:val="22"/>
          <w:szCs w:val="22"/>
          <w:lang w:val="es-ES"/>
        </w:rPr>
      </w:pPr>
    </w:p>
    <w:p w14:paraId="516FBDBA" w14:textId="77777777" w:rsidR="00B96957" w:rsidRPr="00B96957" w:rsidRDefault="00B96957" w:rsidP="00FC225A">
      <w:pPr>
        <w:pStyle w:val="Prrafodelista"/>
        <w:numPr>
          <w:ilvl w:val="0"/>
          <w:numId w:val="17"/>
        </w:numPr>
        <w:jc w:val="both"/>
        <w:rPr>
          <w:rFonts w:ascii="Arial Narrow" w:hAnsi="Arial Narrow" w:cs="Arial"/>
          <w:sz w:val="22"/>
          <w:szCs w:val="22"/>
          <w:lang w:val="es-ES"/>
        </w:rPr>
      </w:pPr>
      <w:r w:rsidRPr="00B96957">
        <w:rPr>
          <w:rFonts w:ascii="Arial Narrow" w:hAnsi="Arial Narrow" w:cs="Arial"/>
          <w:sz w:val="22"/>
          <w:szCs w:val="22"/>
          <w:lang w:val="es-ES"/>
        </w:rPr>
        <w:t xml:space="preserve">En la nómina están vinculadas las siguientes personas: </w:t>
      </w:r>
      <w:r w:rsidRPr="00B96957">
        <w:rPr>
          <w:rFonts w:ascii="Arial Narrow" w:hAnsi="Arial Narrow" w:cs="Arial"/>
          <w:sz w:val="22"/>
          <w:szCs w:val="22"/>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96957" w:rsidRPr="00B96957" w14:paraId="64015C8E" w14:textId="77777777" w:rsidTr="005D5AC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CE7B36" w14:textId="77777777" w:rsidR="00B96957" w:rsidRPr="00B96957" w:rsidRDefault="00B96957" w:rsidP="00B96957">
            <w:pPr>
              <w:jc w:val="both"/>
              <w:rPr>
                <w:rFonts w:ascii="Arial Narrow" w:hAnsi="Arial Narrow" w:cs="Arial"/>
                <w:caps/>
                <w:sz w:val="22"/>
                <w:szCs w:val="22"/>
              </w:rPr>
            </w:pPr>
          </w:p>
          <w:p w14:paraId="7A599D02"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 xml:space="preserve">Nombre completo  </w:t>
            </w:r>
          </w:p>
        </w:tc>
        <w:tc>
          <w:tcPr>
            <w:tcW w:w="3611" w:type="dxa"/>
            <w:hideMark/>
          </w:tcPr>
          <w:p w14:paraId="5AE94020" w14:textId="77777777" w:rsidR="00B96957" w:rsidRPr="00B96957" w:rsidRDefault="00B96957" w:rsidP="00B96957">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414DE2C4" w14:textId="77777777" w:rsidR="00B96957" w:rsidRPr="00B96957" w:rsidRDefault="00B96957" w:rsidP="00B96957">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B96957">
              <w:rPr>
                <w:rFonts w:ascii="Arial Narrow" w:hAnsi="Arial Narrow" w:cs="Arial"/>
                <w:sz w:val="22"/>
                <w:szCs w:val="22"/>
              </w:rPr>
              <w:t>Número de identificación</w:t>
            </w:r>
            <w:r w:rsidRPr="00B96957">
              <w:rPr>
                <w:rFonts w:ascii="Arial Narrow" w:hAnsi="Arial Narrow" w:cs="Arial"/>
                <w:sz w:val="22"/>
                <w:szCs w:val="22"/>
              </w:rPr>
              <w:fldChar w:fldCharType="begin"/>
            </w:r>
            <w:r w:rsidRPr="00B96957">
              <w:rPr>
                <w:rFonts w:ascii="Arial Narrow" w:hAnsi="Arial Narrow" w:cs="Arial"/>
                <w:sz w:val="22"/>
                <w:szCs w:val="22"/>
              </w:rPr>
              <w:instrText xml:space="preserve"> AUTHOR  "Nombre y Apellidos" \* FirstCap  \* MERGEFORMAT </w:instrText>
            </w:r>
            <w:r w:rsidRPr="00B96957">
              <w:rPr>
                <w:rFonts w:ascii="Arial Narrow" w:hAnsi="Arial Narrow" w:cs="Arial"/>
                <w:sz w:val="22"/>
                <w:szCs w:val="22"/>
              </w:rPr>
              <w:fldChar w:fldCharType="end"/>
            </w:r>
          </w:p>
        </w:tc>
      </w:tr>
      <w:tr w:rsidR="00B96957" w:rsidRPr="00B96957" w14:paraId="6C013C90" w14:textId="77777777" w:rsidTr="005D5AC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348AE3F" w14:textId="77777777" w:rsidR="00B96957" w:rsidRPr="00B96957" w:rsidRDefault="00B96957" w:rsidP="00B96957">
            <w:pPr>
              <w:jc w:val="both"/>
              <w:rPr>
                <w:rFonts w:ascii="Arial Narrow" w:hAnsi="Arial Narrow" w:cs="Arial"/>
                <w:b w:val="0"/>
                <w:color w:val="4A442A" w:themeColor="background2" w:themeShade="40"/>
                <w:sz w:val="22"/>
                <w:szCs w:val="22"/>
              </w:rPr>
            </w:pPr>
          </w:p>
        </w:tc>
        <w:tc>
          <w:tcPr>
            <w:tcW w:w="3611" w:type="dxa"/>
            <w:hideMark/>
          </w:tcPr>
          <w:p w14:paraId="365167A0" w14:textId="77777777" w:rsidR="00B96957" w:rsidRPr="00B96957" w:rsidRDefault="00B96957" w:rsidP="00B96957">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067D5F8B" w14:textId="77777777" w:rsidR="00B96957" w:rsidRPr="00B96957" w:rsidRDefault="00B96957" w:rsidP="00B96957">
      <w:pPr>
        <w:pStyle w:val="Prrafodelista"/>
        <w:jc w:val="both"/>
        <w:rPr>
          <w:rFonts w:ascii="Arial Narrow" w:hAnsi="Arial Narrow" w:cs="Arial"/>
          <w:sz w:val="22"/>
          <w:szCs w:val="22"/>
          <w:lang w:val="es-ES"/>
        </w:rPr>
      </w:pPr>
    </w:p>
    <w:p w14:paraId="12C71B76" w14:textId="77777777" w:rsidR="00B96957" w:rsidRPr="00B96957" w:rsidRDefault="00B96957" w:rsidP="00B96957">
      <w:pPr>
        <w:jc w:val="both"/>
        <w:rPr>
          <w:rFonts w:ascii="Arial Narrow" w:hAnsi="Arial Narrow" w:cs="Arial"/>
          <w:b/>
          <w:sz w:val="22"/>
          <w:szCs w:val="22"/>
        </w:rPr>
      </w:pPr>
    </w:p>
    <w:p w14:paraId="7B7527AD" w14:textId="77777777" w:rsidR="00B96957" w:rsidRPr="00B96957" w:rsidRDefault="00B96957" w:rsidP="00B96957">
      <w:pPr>
        <w:jc w:val="both"/>
        <w:rPr>
          <w:rFonts w:ascii="Arial Narrow" w:hAnsi="Arial Narrow" w:cs="Arial"/>
          <w:sz w:val="22"/>
          <w:szCs w:val="22"/>
        </w:rPr>
      </w:pPr>
    </w:p>
    <w:p w14:paraId="587FFF53" w14:textId="77777777" w:rsidR="00B96957" w:rsidRPr="00B96957" w:rsidRDefault="00B96957" w:rsidP="00B96957">
      <w:pPr>
        <w:jc w:val="both"/>
        <w:rPr>
          <w:rFonts w:ascii="Arial Narrow" w:hAnsi="Arial Narrow" w:cs="Arial"/>
          <w:sz w:val="22"/>
          <w:szCs w:val="22"/>
        </w:rPr>
      </w:pPr>
    </w:p>
    <w:p w14:paraId="4172E726" w14:textId="77777777" w:rsidR="00B96957" w:rsidRPr="00B96957" w:rsidRDefault="00B96957" w:rsidP="00B96957">
      <w:pPr>
        <w:jc w:val="both"/>
        <w:rPr>
          <w:rFonts w:ascii="Arial Narrow" w:hAnsi="Arial Narrow" w:cs="Arial"/>
          <w:sz w:val="22"/>
          <w:szCs w:val="22"/>
        </w:rPr>
      </w:pPr>
    </w:p>
    <w:p w14:paraId="701A6808" w14:textId="77777777" w:rsidR="00B96957" w:rsidRPr="00B96957" w:rsidRDefault="00B96957" w:rsidP="00FC225A">
      <w:pPr>
        <w:pStyle w:val="Prrafodelista"/>
        <w:numPr>
          <w:ilvl w:val="0"/>
          <w:numId w:val="17"/>
        </w:numPr>
        <w:jc w:val="both"/>
        <w:rPr>
          <w:rFonts w:ascii="Arial Narrow" w:hAnsi="Arial Narrow" w:cs="Arial"/>
          <w:sz w:val="22"/>
          <w:szCs w:val="22"/>
          <w:lang w:val="es-ES"/>
        </w:rPr>
      </w:pPr>
      <w:r w:rsidRPr="00B96957">
        <w:rPr>
          <w:rFonts w:ascii="Arial Narrow" w:hAnsi="Arial Narrow" w:cs="Arial"/>
          <w:sz w:val="22"/>
          <w:szCs w:val="22"/>
          <w:lang w:val="es-ES"/>
        </w:rPr>
        <w:t xml:space="preserve">Así mismo declaramos que las personas señaladas anteriormente se encuentran vinculadas con una antigüedad igual o mayor a un año </w:t>
      </w:r>
      <w:r w:rsidRPr="00B96957">
        <w:rPr>
          <w:rFonts w:ascii="Arial Narrow" w:hAnsi="Arial Narrow" w:cs="Arial"/>
          <w:color w:val="000000"/>
          <w:sz w:val="22"/>
          <w:szCs w:val="22"/>
          <w:shd w:val="clear" w:color="auto" w:fill="FFFFFF"/>
          <w:lang w:val="es-ES"/>
        </w:rPr>
        <w:t>contado a partir de la fecha del cierre del presente proceso de selección</w:t>
      </w:r>
      <w:r w:rsidRPr="00B96957">
        <w:rPr>
          <w:rFonts w:ascii="Arial Narrow" w:hAnsi="Arial Narrow" w:cs="Arial"/>
          <w:sz w:val="22"/>
          <w:szCs w:val="22"/>
          <w:lang w:val="es-ES"/>
        </w:rPr>
        <w:t xml:space="preserve">. </w:t>
      </w:r>
      <w:r w:rsidRPr="00B96957">
        <w:rPr>
          <w:rFonts w:ascii="Arial Narrow" w:hAnsi="Arial Narrow" w:cs="Arial"/>
          <w:sz w:val="22"/>
          <w:szCs w:val="22"/>
          <w:highlight w:val="lightGray"/>
          <w:lang w:val="es-ES"/>
        </w:rPr>
        <w:t>[Para los casos de constitución inferior a un año se tendrá que indicar que las personas señaladas se encuentran vinculadas desde el momento de constitución de la misma]</w:t>
      </w:r>
      <w:r w:rsidRPr="00B96957">
        <w:rPr>
          <w:rFonts w:ascii="Arial Narrow" w:hAnsi="Arial Narrow" w:cs="Arial"/>
          <w:sz w:val="22"/>
          <w:szCs w:val="22"/>
          <w:lang w:val="es-ES"/>
        </w:rPr>
        <w:t>.</w:t>
      </w:r>
    </w:p>
    <w:p w14:paraId="4015E2D5"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22ABDCD3" w14:textId="77777777" w:rsidR="00B96957" w:rsidRPr="00B96957" w:rsidRDefault="00B96957" w:rsidP="00B96957">
      <w:pPr>
        <w:jc w:val="both"/>
        <w:rPr>
          <w:rFonts w:ascii="Arial Narrow" w:hAnsi="Arial Narrow" w:cs="Arial"/>
          <w:b/>
          <w:sz w:val="22"/>
          <w:szCs w:val="22"/>
        </w:rPr>
      </w:pPr>
    </w:p>
    <w:p w14:paraId="36433D28"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________________________________</w:t>
      </w:r>
    </w:p>
    <w:p w14:paraId="4C8DEB57"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highlight w:val="lightGray"/>
        </w:rPr>
        <w:t xml:space="preserve">[Nombre y firma de la </w:t>
      </w:r>
      <w:r w:rsidRPr="00B96957">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B96957">
        <w:rPr>
          <w:rFonts w:ascii="Arial Narrow" w:hAnsi="Arial Narrow" w:cs="Arial"/>
          <w:sz w:val="22"/>
          <w:szCs w:val="22"/>
          <w:highlight w:val="lightGray"/>
        </w:rPr>
        <w:t>]</w:t>
      </w:r>
      <w:r w:rsidRPr="00B96957" w:rsidDel="007D71E7">
        <w:rPr>
          <w:rFonts w:ascii="Arial Narrow" w:hAnsi="Arial Narrow" w:cs="Arial"/>
          <w:sz w:val="22"/>
          <w:szCs w:val="22"/>
          <w:highlight w:val="lightGray"/>
        </w:rPr>
        <w:t xml:space="preserve"> </w:t>
      </w:r>
    </w:p>
    <w:p w14:paraId="7B8A5134" w14:textId="67B0E356" w:rsidR="00B96957" w:rsidRPr="00B96957" w:rsidRDefault="00B96957" w:rsidP="000B7908">
      <w:pPr>
        <w:jc w:val="center"/>
        <w:rPr>
          <w:rFonts w:ascii="Arial Narrow" w:hAnsi="Arial Narrow" w:cs="Arial"/>
          <w:b/>
          <w:bCs/>
          <w:sz w:val="22"/>
          <w:szCs w:val="22"/>
        </w:rPr>
      </w:pPr>
      <w:r w:rsidRPr="00B96957">
        <w:rPr>
          <w:rFonts w:ascii="Arial Narrow" w:hAnsi="Arial Narrow" w:cs="Arial"/>
          <w:b/>
          <w:bCs/>
          <w:sz w:val="22"/>
          <w:szCs w:val="22"/>
        </w:rPr>
        <w:lastRenderedPageBreak/>
        <w:t xml:space="preserve">FORMATO </w:t>
      </w:r>
      <w:r w:rsidR="008848A3">
        <w:rPr>
          <w:rFonts w:ascii="Arial Narrow" w:hAnsi="Arial Narrow" w:cs="Arial"/>
          <w:b/>
          <w:bCs/>
          <w:sz w:val="22"/>
          <w:szCs w:val="22"/>
        </w:rPr>
        <w:t>8</w:t>
      </w:r>
      <w:r w:rsidRPr="00B96957">
        <w:rPr>
          <w:rFonts w:ascii="Arial Narrow" w:hAnsi="Arial Narrow" w:cs="Arial"/>
          <w:b/>
          <w:bCs/>
          <w:sz w:val="22"/>
          <w:szCs w:val="22"/>
        </w:rPr>
        <w:t>E – PARTICIPACIÓN MAYORITARIA DE PERSONAS EN PROCESO DE REINCORPORACIÓN EN PROCESO DE REINCORPORACIÓN Y/O REINTEGRACIÓN (PERSONAS JURÍDICAS)</w:t>
      </w:r>
    </w:p>
    <w:p w14:paraId="045A279D" w14:textId="77777777" w:rsidR="00B96957" w:rsidRPr="00B96957" w:rsidRDefault="00B96957" w:rsidP="00B96957">
      <w:pPr>
        <w:jc w:val="both"/>
        <w:rPr>
          <w:rFonts w:ascii="Arial Narrow" w:hAnsi="Arial Narrow" w:cs="Arial"/>
          <w:sz w:val="22"/>
          <w:szCs w:val="22"/>
        </w:rPr>
      </w:pPr>
    </w:p>
    <w:p w14:paraId="11AE5EEC"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96957">
        <w:rPr>
          <w:rFonts w:ascii="Arial Narrow" w:hAnsi="Arial Narrow" w:cs="Arial"/>
          <w:sz w:val="22"/>
          <w:szCs w:val="22"/>
        </w:rPr>
        <w:t>]</w:t>
      </w:r>
    </w:p>
    <w:p w14:paraId="697C2FA4"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5C3C9159"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1AA0FD51"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highlight w:val="lightGray"/>
        </w:rPr>
      </w:pPr>
      <w:r w:rsidRPr="00B96957">
        <w:rPr>
          <w:rFonts w:ascii="Arial Narrow" w:hAnsi="Arial Narrow" w:cs="Arial"/>
          <w:b/>
          <w:sz w:val="22"/>
          <w:szCs w:val="22"/>
          <w:highlight w:val="lightGray"/>
        </w:rPr>
        <w:t xml:space="preserve">[NOMBRE DE LA ENTIDAD] </w:t>
      </w:r>
    </w:p>
    <w:p w14:paraId="2D22DB2D"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2D3F2384" w14:textId="77777777" w:rsidR="00B96957" w:rsidRPr="00B96957" w:rsidRDefault="00B96957" w:rsidP="00B96957">
      <w:pPr>
        <w:jc w:val="both"/>
        <w:rPr>
          <w:rFonts w:ascii="Arial Narrow" w:hAnsi="Arial Narrow" w:cs="Arial"/>
          <w:sz w:val="22"/>
          <w:szCs w:val="22"/>
        </w:rPr>
      </w:pPr>
    </w:p>
    <w:p w14:paraId="6A425472"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0DAE7CEC"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b/>
          <w:sz w:val="22"/>
          <w:szCs w:val="22"/>
        </w:rPr>
        <w:t>REFERENCIA:</w:t>
      </w:r>
      <w:r w:rsidRPr="00B96957">
        <w:rPr>
          <w:rFonts w:ascii="Arial Narrow" w:hAnsi="Arial Narrow" w:cs="Arial"/>
          <w:sz w:val="22"/>
          <w:szCs w:val="22"/>
        </w:rPr>
        <w:tab/>
        <w:t xml:space="preserve">Proceso de Contratación </w:t>
      </w:r>
      <w:r w:rsidRPr="00B96957">
        <w:rPr>
          <w:rFonts w:ascii="Arial Narrow" w:hAnsi="Arial Narrow" w:cs="Arial"/>
          <w:sz w:val="22"/>
          <w:szCs w:val="22"/>
          <w:highlight w:val="lightGray"/>
        </w:rPr>
        <w:t xml:space="preserve">[Incluir número del Proceso de Contratación]  </w:t>
      </w:r>
    </w:p>
    <w:p w14:paraId="79FB2599"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Objeto: </w:t>
      </w:r>
    </w:p>
    <w:p w14:paraId="32DE63CE"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highlight w:val="lightGray"/>
        </w:rPr>
        <w:t>[Incluir cuando el Proceso de Contratación sea estructurado por lotes o grupos]</w:t>
      </w:r>
      <w:r w:rsidRPr="00B96957">
        <w:rPr>
          <w:rFonts w:ascii="Arial Narrow" w:eastAsia="Arial" w:hAnsi="Arial Narrow" w:cs="Arial"/>
          <w:sz w:val="22"/>
          <w:szCs w:val="22"/>
        </w:rPr>
        <w:t xml:space="preserve"> </w:t>
      </w:r>
      <w:r w:rsidRPr="00B96957">
        <w:rPr>
          <w:rFonts w:ascii="Arial Narrow" w:hAnsi="Arial Narrow" w:cs="Arial"/>
          <w:sz w:val="22"/>
          <w:szCs w:val="22"/>
        </w:rPr>
        <w:t xml:space="preserve">Lote: </w:t>
      </w:r>
      <w:r w:rsidRPr="00B96957">
        <w:rPr>
          <w:rFonts w:ascii="Arial Narrow" w:hAnsi="Arial Narrow" w:cs="Arial"/>
          <w:sz w:val="22"/>
          <w:szCs w:val="22"/>
          <w:highlight w:val="lightGray"/>
        </w:rPr>
        <w:t>[Indicar el lote o lotes a los cuales se presenta oferta.]</w:t>
      </w:r>
    </w:p>
    <w:p w14:paraId="18A7AE2E"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p>
    <w:p w14:paraId="73D1D41A"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Estimados señores:</w:t>
      </w:r>
    </w:p>
    <w:p w14:paraId="53C2EEE4"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highlight w:val="lightGray"/>
        </w:rPr>
        <w:t>[Incluir el nombre del representante legal de la persona jurídica y el revisor fiscal, si están obligados a tenerlo</w:t>
      </w:r>
      <w:r w:rsidRPr="00B96957">
        <w:rPr>
          <w:rFonts w:ascii="Arial Narrow" w:hAnsi="Arial Narrow" w:cs="Arial"/>
          <w:sz w:val="22"/>
          <w:szCs w:val="22"/>
        </w:rPr>
        <w:t xml:space="preserve">] identificado con </w:t>
      </w:r>
      <w:r w:rsidRPr="00B96957">
        <w:rPr>
          <w:rFonts w:ascii="Arial Narrow" w:hAnsi="Arial Narrow" w:cs="Arial"/>
          <w:sz w:val="22"/>
          <w:szCs w:val="22"/>
          <w:highlight w:val="lightGray"/>
        </w:rPr>
        <w:t>[Incluir el número de identificación]</w:t>
      </w:r>
      <w:r w:rsidRPr="00B96957">
        <w:rPr>
          <w:rFonts w:ascii="Arial Narrow" w:hAnsi="Arial Narrow" w:cs="Arial"/>
          <w:sz w:val="22"/>
          <w:szCs w:val="22"/>
        </w:rPr>
        <w:t xml:space="preserve">, en mi condición de </w:t>
      </w:r>
      <w:r w:rsidRPr="00B96957">
        <w:rPr>
          <w:rFonts w:ascii="Arial Narrow" w:hAnsi="Arial Narrow" w:cs="Arial"/>
          <w:sz w:val="22"/>
          <w:szCs w:val="22"/>
          <w:highlight w:val="lightGray"/>
        </w:rPr>
        <w:t>[Indicar si actúa como representante legal o revisor fiscal o ambos]</w:t>
      </w:r>
      <w:r w:rsidRPr="00B96957">
        <w:rPr>
          <w:rFonts w:ascii="Arial Narrow" w:hAnsi="Arial Narrow" w:cs="Arial"/>
          <w:sz w:val="22"/>
          <w:szCs w:val="22"/>
        </w:rPr>
        <w:t xml:space="preserve">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w:t>
      </w:r>
      <w:r w:rsidRPr="00B96957">
        <w:rPr>
          <w:rFonts w:ascii="Arial Narrow" w:hAnsi="Arial Narrow" w:cs="Arial"/>
          <w:sz w:val="22"/>
          <w:szCs w:val="22"/>
          <w:highlight w:val="lightGray"/>
        </w:rPr>
        <w:t>[identificada con el NIT __________]</w:t>
      </w:r>
      <w:r w:rsidRPr="00B96957">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538DFF" w14:textId="77777777" w:rsidR="00B96957" w:rsidRPr="00B96957" w:rsidRDefault="00B96957" w:rsidP="00B96957">
      <w:pPr>
        <w:jc w:val="both"/>
        <w:rPr>
          <w:rFonts w:ascii="Arial Narrow" w:hAnsi="Arial Narrow" w:cs="Arial"/>
          <w:sz w:val="22"/>
          <w:szCs w:val="22"/>
        </w:rPr>
      </w:pPr>
    </w:p>
    <w:p w14:paraId="387B626D"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07BD3ED" w14:textId="77777777" w:rsidR="00B96957" w:rsidRPr="00B96957" w:rsidRDefault="00B96957" w:rsidP="00B96957">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B96957" w14:paraId="530946EA"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97E0D41"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3CF4EA7"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Número de cuotas sociales, acciones que poseen o el alcance o condición de su participación en el caso de las personas jurídicas sin ánimo de lucro</w:t>
            </w:r>
            <w:r w:rsidRPr="00B96957">
              <w:rPr>
                <w:rFonts w:ascii="Arial Narrow" w:hAnsi="Arial Narrow" w:cs="Arial"/>
                <w:b/>
                <w:sz w:val="22"/>
                <w:szCs w:val="22"/>
              </w:rPr>
              <w:fldChar w:fldCharType="begin"/>
            </w:r>
            <w:r w:rsidRPr="00B96957">
              <w:rPr>
                <w:rFonts w:ascii="Arial Narrow" w:hAnsi="Arial Narrow" w:cs="Arial"/>
                <w:b/>
                <w:sz w:val="22"/>
                <w:szCs w:val="22"/>
              </w:rPr>
              <w:instrText xml:space="preserve"> AUTHOR  "Nombre y Apellidos" \* FirstCap  \* MERGEFORMAT </w:instrText>
            </w:r>
            <w:r w:rsidRPr="00B96957">
              <w:rPr>
                <w:rFonts w:ascii="Arial Narrow" w:hAnsi="Arial Narrow" w:cs="Arial"/>
                <w:b/>
                <w:sz w:val="22"/>
                <w:szCs w:val="22"/>
              </w:rPr>
              <w:fldChar w:fldCharType="end"/>
            </w:r>
          </w:p>
        </w:tc>
      </w:tr>
      <w:tr w:rsidR="00B96957" w:rsidRPr="00B96957" w14:paraId="7F5F788B"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26E94" w14:textId="77777777" w:rsidR="00B96957" w:rsidRPr="00B96957" w:rsidRDefault="00B96957" w:rsidP="00B96957">
            <w:pPr>
              <w:jc w:val="both"/>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88E8FF" w14:textId="77777777" w:rsidR="00B96957" w:rsidRPr="00B96957" w:rsidRDefault="00B96957" w:rsidP="00B96957">
            <w:pPr>
              <w:jc w:val="both"/>
              <w:rPr>
                <w:rFonts w:ascii="Arial Narrow" w:hAnsi="Arial Narrow" w:cs="Arial"/>
                <w:color w:val="4A442A" w:themeColor="background2" w:themeShade="40"/>
                <w:sz w:val="22"/>
                <w:szCs w:val="22"/>
              </w:rPr>
            </w:pPr>
          </w:p>
        </w:tc>
      </w:tr>
    </w:tbl>
    <w:p w14:paraId="0CA05AA5" w14:textId="77777777" w:rsidR="00B96957" w:rsidRPr="00B96957" w:rsidRDefault="00B96957" w:rsidP="00B96957">
      <w:pPr>
        <w:widowControl w:val="0"/>
        <w:jc w:val="both"/>
        <w:rPr>
          <w:rFonts w:ascii="Arial Narrow" w:hAnsi="Arial Narrow" w:cs="Arial"/>
          <w:sz w:val="22"/>
          <w:szCs w:val="22"/>
        </w:rPr>
      </w:pPr>
    </w:p>
    <w:p w14:paraId="7EC22003"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78531C81" w14:textId="77777777" w:rsidR="00B96957" w:rsidRPr="00B96957" w:rsidRDefault="00B96957" w:rsidP="00B96957">
      <w:pPr>
        <w:jc w:val="both"/>
        <w:rPr>
          <w:rFonts w:ascii="Arial Narrow" w:hAnsi="Arial Narrow" w:cs="Arial"/>
          <w:b/>
          <w:sz w:val="22"/>
          <w:szCs w:val="22"/>
        </w:rPr>
      </w:pPr>
    </w:p>
    <w:p w14:paraId="2779862A" w14:textId="77777777" w:rsidR="00B96957" w:rsidRPr="00B96957" w:rsidRDefault="00B96957" w:rsidP="00B96957">
      <w:pPr>
        <w:jc w:val="both"/>
        <w:rPr>
          <w:rFonts w:ascii="Arial Narrow" w:hAnsi="Arial Narrow" w:cs="Arial"/>
          <w:b/>
          <w:sz w:val="22"/>
          <w:szCs w:val="22"/>
        </w:rPr>
      </w:pPr>
    </w:p>
    <w:p w14:paraId="7C1CB220"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________________________________________</w:t>
      </w:r>
    </w:p>
    <w:p w14:paraId="73EA70A8" w14:textId="77777777" w:rsidR="00B96957" w:rsidRPr="00B96957" w:rsidRDefault="00B96957" w:rsidP="00B96957">
      <w:pPr>
        <w:jc w:val="both"/>
        <w:rPr>
          <w:rFonts w:ascii="Arial Narrow" w:hAnsi="Arial Narrow" w:cs="Arial"/>
          <w:sz w:val="22"/>
          <w:szCs w:val="22"/>
          <w:highlight w:val="lightGray"/>
        </w:rPr>
      </w:pPr>
      <w:r w:rsidRPr="00B96957">
        <w:rPr>
          <w:rFonts w:ascii="Arial Narrow" w:hAnsi="Arial Narrow" w:cs="Arial"/>
          <w:sz w:val="22"/>
          <w:szCs w:val="22"/>
          <w:highlight w:val="lightGray"/>
        </w:rPr>
        <w:t>[Nombre y firma del representante legal de la persona jurídica o revisor fiscal]</w:t>
      </w:r>
    </w:p>
    <w:p w14:paraId="7B8C38D9" w14:textId="77777777" w:rsidR="000B7908" w:rsidRDefault="000B7908" w:rsidP="00B96957">
      <w:pPr>
        <w:jc w:val="both"/>
        <w:rPr>
          <w:rFonts w:ascii="Arial Narrow" w:hAnsi="Arial Narrow" w:cs="Arial"/>
          <w:b/>
          <w:bCs/>
          <w:sz w:val="22"/>
          <w:szCs w:val="22"/>
        </w:rPr>
      </w:pPr>
    </w:p>
    <w:p w14:paraId="07221DEC" w14:textId="77777777" w:rsidR="000B7908" w:rsidRDefault="000B7908" w:rsidP="00B96957">
      <w:pPr>
        <w:jc w:val="both"/>
        <w:rPr>
          <w:rFonts w:ascii="Arial Narrow" w:hAnsi="Arial Narrow" w:cs="Arial"/>
          <w:b/>
          <w:bCs/>
          <w:sz w:val="22"/>
          <w:szCs w:val="22"/>
        </w:rPr>
      </w:pPr>
    </w:p>
    <w:p w14:paraId="03F0C0C4" w14:textId="24CB5179" w:rsidR="00B96957" w:rsidRPr="00B96957" w:rsidRDefault="00B96957" w:rsidP="00B96957">
      <w:pPr>
        <w:jc w:val="both"/>
        <w:rPr>
          <w:rFonts w:ascii="Arial Narrow" w:hAnsi="Arial Narrow" w:cs="Arial"/>
          <w:b/>
          <w:bCs/>
          <w:sz w:val="22"/>
          <w:szCs w:val="22"/>
        </w:rPr>
      </w:pPr>
      <w:r w:rsidRPr="00B96957">
        <w:rPr>
          <w:rFonts w:ascii="Arial Narrow" w:hAnsi="Arial Narrow" w:cs="Arial"/>
          <w:b/>
          <w:bCs/>
          <w:sz w:val="22"/>
          <w:szCs w:val="22"/>
        </w:rPr>
        <w:t xml:space="preserve">FORMATO </w:t>
      </w:r>
      <w:r w:rsidR="008848A3">
        <w:rPr>
          <w:rFonts w:ascii="Arial Narrow" w:hAnsi="Arial Narrow" w:cs="Arial"/>
          <w:b/>
          <w:bCs/>
          <w:sz w:val="22"/>
          <w:szCs w:val="22"/>
        </w:rPr>
        <w:t>8</w:t>
      </w:r>
      <w:r w:rsidRPr="00B96957">
        <w:rPr>
          <w:rFonts w:ascii="Arial Narrow" w:hAnsi="Arial Narrow" w:cs="Arial"/>
          <w:b/>
          <w:bCs/>
          <w:sz w:val="22"/>
          <w:szCs w:val="22"/>
        </w:rPr>
        <w:t>E – PARTICIPACIÓN MAYORITARIA DE PERSONAS EN PROCESO DE REINCORPORACIÓN EN PROCESO DE REINCORPORACIÓN (PERSONA JURÍDICA INTEGRANTE DEL PROPONENTE PLURAL)</w:t>
      </w:r>
    </w:p>
    <w:p w14:paraId="461FC9B0" w14:textId="77777777" w:rsidR="00B96957" w:rsidRPr="00B96957" w:rsidRDefault="00B96957" w:rsidP="00B96957">
      <w:pPr>
        <w:jc w:val="both"/>
        <w:rPr>
          <w:rFonts w:ascii="Arial Narrow" w:hAnsi="Arial Narrow" w:cs="Arial"/>
          <w:sz w:val="22"/>
          <w:szCs w:val="22"/>
        </w:rPr>
      </w:pPr>
    </w:p>
    <w:p w14:paraId="4C893E67"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96957">
        <w:rPr>
          <w:rFonts w:ascii="Arial Narrow" w:hAnsi="Arial Narrow" w:cs="Arial"/>
          <w:sz w:val="22"/>
          <w:szCs w:val="22"/>
        </w:rPr>
        <w:t>]</w:t>
      </w:r>
    </w:p>
    <w:p w14:paraId="482BCA9C"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5308B0AA"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0F6E5C7A"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highlight w:val="lightGray"/>
        </w:rPr>
      </w:pPr>
      <w:r w:rsidRPr="00B96957">
        <w:rPr>
          <w:rFonts w:ascii="Arial Narrow" w:hAnsi="Arial Narrow" w:cs="Arial"/>
          <w:b/>
          <w:sz w:val="22"/>
          <w:szCs w:val="22"/>
          <w:highlight w:val="lightGray"/>
        </w:rPr>
        <w:t xml:space="preserve">[NOMBRE DE LA ENTIDAD] </w:t>
      </w:r>
    </w:p>
    <w:p w14:paraId="17DE6B52"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4AC7E8B4"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723718E7"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b/>
          <w:sz w:val="22"/>
          <w:szCs w:val="22"/>
        </w:rPr>
        <w:t>REFERENCIA:</w:t>
      </w:r>
      <w:r w:rsidRPr="00B96957">
        <w:rPr>
          <w:rFonts w:ascii="Arial Narrow" w:hAnsi="Arial Narrow" w:cs="Arial"/>
          <w:sz w:val="22"/>
          <w:szCs w:val="22"/>
        </w:rPr>
        <w:tab/>
        <w:t xml:space="preserve">Proceso de Contratación </w:t>
      </w:r>
      <w:r w:rsidRPr="00B96957">
        <w:rPr>
          <w:rFonts w:ascii="Arial Narrow" w:hAnsi="Arial Narrow" w:cs="Arial"/>
          <w:sz w:val="22"/>
          <w:szCs w:val="22"/>
          <w:highlight w:val="lightGray"/>
        </w:rPr>
        <w:t xml:space="preserve">[Incluir número del Proceso de Contratación]  </w:t>
      </w:r>
    </w:p>
    <w:p w14:paraId="46C35C1D"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Objeto: </w:t>
      </w:r>
    </w:p>
    <w:p w14:paraId="4FB1AAA9"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highlight w:val="lightGray"/>
        </w:rPr>
        <w:t>[Incluir cuando el Proceso de Contratación sea estructurado por lotes o grupos]</w:t>
      </w:r>
      <w:r w:rsidRPr="00B96957">
        <w:rPr>
          <w:rFonts w:ascii="Arial Narrow" w:eastAsia="Arial" w:hAnsi="Arial Narrow" w:cs="Arial"/>
          <w:sz w:val="22"/>
          <w:szCs w:val="22"/>
        </w:rPr>
        <w:t xml:space="preserve"> </w:t>
      </w:r>
      <w:r w:rsidRPr="00B96957">
        <w:rPr>
          <w:rFonts w:ascii="Arial Narrow" w:hAnsi="Arial Narrow" w:cs="Arial"/>
          <w:sz w:val="22"/>
          <w:szCs w:val="22"/>
        </w:rPr>
        <w:t xml:space="preserve">Lote: </w:t>
      </w:r>
      <w:r w:rsidRPr="00B96957">
        <w:rPr>
          <w:rFonts w:ascii="Arial Narrow" w:hAnsi="Arial Narrow" w:cs="Arial"/>
          <w:sz w:val="22"/>
          <w:szCs w:val="22"/>
          <w:highlight w:val="lightGray"/>
        </w:rPr>
        <w:t>[Indicar el lote o lotes a los cuales se presenta oferta.]</w:t>
      </w:r>
    </w:p>
    <w:p w14:paraId="6DED0556"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p>
    <w:p w14:paraId="38F29C51"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Estimados señores:</w:t>
      </w:r>
    </w:p>
    <w:p w14:paraId="4E63B4CE"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highlight w:val="lightGray"/>
        </w:rPr>
        <w:t>[Incluir el nombre del representante legal de la persona jurídica o el revisor fiscal, si están obligados a tenerlo</w:t>
      </w:r>
      <w:r w:rsidRPr="00B96957">
        <w:rPr>
          <w:rFonts w:ascii="Arial Narrow" w:hAnsi="Arial Narrow" w:cs="Arial"/>
          <w:sz w:val="22"/>
          <w:szCs w:val="22"/>
        </w:rPr>
        <w:t xml:space="preserve">] identificado con </w:t>
      </w:r>
      <w:r w:rsidRPr="00B96957">
        <w:rPr>
          <w:rFonts w:ascii="Arial Narrow" w:hAnsi="Arial Narrow" w:cs="Arial"/>
          <w:sz w:val="22"/>
          <w:szCs w:val="22"/>
          <w:highlight w:val="lightGray"/>
        </w:rPr>
        <w:t>[Incluir el número de identificación]</w:t>
      </w:r>
      <w:r w:rsidRPr="00B96957">
        <w:rPr>
          <w:rFonts w:ascii="Arial Narrow" w:hAnsi="Arial Narrow" w:cs="Arial"/>
          <w:sz w:val="22"/>
          <w:szCs w:val="22"/>
        </w:rPr>
        <w:t xml:space="preserve">, en mi condición de </w:t>
      </w:r>
      <w:r w:rsidRPr="00B96957">
        <w:rPr>
          <w:rFonts w:ascii="Arial Narrow" w:hAnsi="Arial Narrow" w:cs="Arial"/>
          <w:sz w:val="22"/>
          <w:szCs w:val="22"/>
          <w:highlight w:val="lightGray"/>
        </w:rPr>
        <w:t>[Indicar si actúa como representante legal o revisor fiscal o ambos]</w:t>
      </w:r>
      <w:r w:rsidRPr="00B96957">
        <w:rPr>
          <w:rFonts w:ascii="Arial Narrow" w:hAnsi="Arial Narrow" w:cs="Arial"/>
          <w:sz w:val="22"/>
          <w:szCs w:val="22"/>
        </w:rPr>
        <w:t xml:space="preserve">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w:t>
      </w:r>
      <w:r w:rsidRPr="00B96957">
        <w:rPr>
          <w:rFonts w:ascii="Arial Narrow" w:hAnsi="Arial Narrow" w:cs="Arial"/>
          <w:sz w:val="22"/>
          <w:szCs w:val="22"/>
          <w:highlight w:val="lightGray"/>
        </w:rPr>
        <w:t>[identificada con el NIT __________]</w:t>
      </w:r>
      <w:r w:rsidRPr="00B96957">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21C1375" w14:textId="77777777" w:rsidR="00B96957" w:rsidRPr="00B96957" w:rsidRDefault="00B96957" w:rsidP="00B96957">
      <w:pPr>
        <w:jc w:val="both"/>
        <w:rPr>
          <w:rFonts w:ascii="Arial Narrow" w:hAnsi="Arial Narrow" w:cs="Arial"/>
          <w:sz w:val="22"/>
          <w:szCs w:val="22"/>
        </w:rPr>
      </w:pPr>
    </w:p>
    <w:p w14:paraId="6A235A6D"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950E927" w14:textId="77777777" w:rsidR="00B96957" w:rsidRPr="00B96957" w:rsidRDefault="00B96957" w:rsidP="00B96957">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B96957" w14:paraId="77E567AB"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0D6A0A"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DA9D88C"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Número de cuotas sociales, acciones que poseen o el alcance o condición de su participación en el caso de las personas jurídicas sin ánimo de lucro</w:t>
            </w:r>
            <w:r w:rsidRPr="00B96957">
              <w:rPr>
                <w:rFonts w:ascii="Arial Narrow" w:hAnsi="Arial Narrow" w:cs="Arial"/>
                <w:b/>
                <w:sz w:val="22"/>
                <w:szCs w:val="22"/>
              </w:rPr>
              <w:fldChar w:fldCharType="begin"/>
            </w:r>
            <w:r w:rsidRPr="00B96957">
              <w:rPr>
                <w:rFonts w:ascii="Arial Narrow" w:hAnsi="Arial Narrow" w:cs="Arial"/>
                <w:b/>
                <w:sz w:val="22"/>
                <w:szCs w:val="22"/>
              </w:rPr>
              <w:instrText xml:space="preserve"> AUTHOR  "Nombre y Apellidos" \* FirstCap  \* MERGEFORMAT </w:instrText>
            </w:r>
            <w:r w:rsidRPr="00B96957">
              <w:rPr>
                <w:rFonts w:ascii="Arial Narrow" w:hAnsi="Arial Narrow" w:cs="Arial"/>
                <w:b/>
                <w:sz w:val="22"/>
                <w:szCs w:val="22"/>
              </w:rPr>
              <w:fldChar w:fldCharType="end"/>
            </w:r>
          </w:p>
        </w:tc>
      </w:tr>
      <w:tr w:rsidR="00B96957" w:rsidRPr="00B96957" w14:paraId="7EB6A5DA"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C71238" w14:textId="77777777" w:rsidR="00B96957" w:rsidRPr="00B96957" w:rsidRDefault="00B96957" w:rsidP="00B96957">
            <w:pPr>
              <w:jc w:val="both"/>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12B501" w14:textId="77777777" w:rsidR="00B96957" w:rsidRPr="00B96957" w:rsidRDefault="00B96957" w:rsidP="00B96957">
            <w:pPr>
              <w:jc w:val="both"/>
              <w:rPr>
                <w:rFonts w:ascii="Arial Narrow" w:hAnsi="Arial Narrow" w:cs="Arial"/>
                <w:color w:val="4A442A" w:themeColor="background2" w:themeShade="40"/>
                <w:sz w:val="22"/>
                <w:szCs w:val="22"/>
              </w:rPr>
            </w:pPr>
          </w:p>
        </w:tc>
      </w:tr>
    </w:tbl>
    <w:p w14:paraId="400588C4" w14:textId="77777777" w:rsidR="00B96957" w:rsidRPr="00B96957" w:rsidRDefault="00B96957" w:rsidP="00B96957">
      <w:pPr>
        <w:widowControl w:val="0"/>
        <w:jc w:val="both"/>
        <w:rPr>
          <w:rFonts w:ascii="Arial Narrow" w:hAnsi="Arial Narrow" w:cs="Arial"/>
          <w:sz w:val="22"/>
          <w:szCs w:val="22"/>
        </w:rPr>
      </w:pPr>
    </w:p>
    <w:p w14:paraId="2F5CA8B0"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10C0277B" w14:textId="77777777" w:rsidR="00B96957" w:rsidRPr="00B96957" w:rsidRDefault="00B96957" w:rsidP="00B96957">
      <w:pPr>
        <w:jc w:val="both"/>
        <w:rPr>
          <w:rFonts w:ascii="Arial Narrow" w:hAnsi="Arial Narrow" w:cs="Arial"/>
          <w:b/>
          <w:sz w:val="22"/>
          <w:szCs w:val="22"/>
        </w:rPr>
      </w:pPr>
    </w:p>
    <w:p w14:paraId="36B74E5C" w14:textId="77777777" w:rsidR="00B96957" w:rsidRPr="00B96957" w:rsidRDefault="00B96957" w:rsidP="00B96957">
      <w:pPr>
        <w:jc w:val="both"/>
        <w:rPr>
          <w:rFonts w:ascii="Arial Narrow" w:hAnsi="Arial Narrow" w:cs="Arial"/>
          <w:b/>
          <w:sz w:val="22"/>
          <w:szCs w:val="22"/>
        </w:rPr>
      </w:pPr>
    </w:p>
    <w:p w14:paraId="3145ED80" w14:textId="77777777" w:rsidR="00B96957" w:rsidRPr="00B96957" w:rsidRDefault="00B96957" w:rsidP="00B96957">
      <w:pPr>
        <w:jc w:val="both"/>
        <w:rPr>
          <w:rFonts w:ascii="Arial Narrow" w:hAnsi="Arial Narrow" w:cs="Arial"/>
          <w:b/>
          <w:sz w:val="22"/>
          <w:szCs w:val="22"/>
        </w:rPr>
      </w:pPr>
      <w:r w:rsidRPr="00B96957">
        <w:rPr>
          <w:rFonts w:ascii="Arial Narrow" w:hAnsi="Arial Narrow" w:cs="Arial"/>
          <w:b/>
          <w:sz w:val="22"/>
          <w:szCs w:val="22"/>
        </w:rPr>
        <w:t>________________________________________</w:t>
      </w:r>
    </w:p>
    <w:p w14:paraId="62B50550" w14:textId="77777777" w:rsidR="00B96957" w:rsidRPr="00B96957" w:rsidRDefault="00B96957" w:rsidP="00B96957">
      <w:pPr>
        <w:jc w:val="both"/>
        <w:rPr>
          <w:rFonts w:ascii="Arial Narrow" w:hAnsi="Arial Narrow"/>
          <w:sz w:val="22"/>
          <w:szCs w:val="22"/>
        </w:rPr>
      </w:pPr>
      <w:r w:rsidRPr="00B96957">
        <w:rPr>
          <w:rFonts w:ascii="Arial Narrow" w:hAnsi="Arial Narrow" w:cs="Arial"/>
          <w:sz w:val="22"/>
          <w:szCs w:val="22"/>
          <w:highlight w:val="lightGray"/>
        </w:rPr>
        <w:t>[Nombre y firma del representante legal de la persona jurídica o revisor fiscal]</w:t>
      </w:r>
    </w:p>
    <w:p w14:paraId="5599C8A5" w14:textId="77777777" w:rsidR="00B96957" w:rsidRPr="00B96957" w:rsidRDefault="00B96957" w:rsidP="00B96957">
      <w:pPr>
        <w:jc w:val="both"/>
        <w:rPr>
          <w:rFonts w:ascii="Arial Narrow" w:hAnsi="Arial Narrow"/>
          <w:sz w:val="22"/>
          <w:szCs w:val="22"/>
        </w:rPr>
      </w:pPr>
    </w:p>
    <w:p w14:paraId="07B34214" w14:textId="77777777" w:rsidR="00B96957" w:rsidRPr="00B96957" w:rsidRDefault="00B96957" w:rsidP="00B96957">
      <w:pPr>
        <w:jc w:val="both"/>
        <w:rPr>
          <w:rFonts w:ascii="Arial Narrow" w:hAnsi="Arial Narrow"/>
          <w:sz w:val="22"/>
          <w:szCs w:val="22"/>
        </w:rPr>
      </w:pPr>
    </w:p>
    <w:p w14:paraId="02FAAE78" w14:textId="7B1B776B" w:rsidR="00B96957" w:rsidRPr="00B96957" w:rsidRDefault="00B96957" w:rsidP="00B96957">
      <w:pPr>
        <w:jc w:val="both"/>
        <w:rPr>
          <w:rFonts w:ascii="Arial Narrow" w:eastAsiaTheme="minorHAnsi" w:hAnsi="Arial Narrow" w:cs="Arial"/>
          <w:b/>
          <w:bCs/>
          <w:sz w:val="22"/>
          <w:szCs w:val="22"/>
          <w:lang w:eastAsia="en-US"/>
        </w:rPr>
      </w:pPr>
      <w:r w:rsidRPr="00B96957">
        <w:rPr>
          <w:rFonts w:ascii="Arial Narrow" w:eastAsiaTheme="minorHAnsi" w:hAnsi="Arial Narrow" w:cs="Arial"/>
          <w:b/>
          <w:bCs/>
          <w:sz w:val="22"/>
          <w:szCs w:val="22"/>
          <w:lang w:eastAsia="en-US"/>
        </w:rPr>
        <w:t xml:space="preserve">FORMATO </w:t>
      </w:r>
      <w:r w:rsidR="008848A3">
        <w:rPr>
          <w:rFonts w:ascii="Arial Narrow" w:eastAsiaTheme="minorHAnsi" w:hAnsi="Arial Narrow" w:cs="Arial"/>
          <w:b/>
          <w:bCs/>
          <w:sz w:val="22"/>
          <w:szCs w:val="22"/>
          <w:lang w:eastAsia="en-US"/>
        </w:rPr>
        <w:t>8</w:t>
      </w:r>
      <w:r w:rsidRPr="00B96957">
        <w:rPr>
          <w:rFonts w:ascii="Arial Narrow" w:eastAsiaTheme="minorHAnsi" w:hAnsi="Arial Narrow" w:cs="Arial"/>
          <w:b/>
          <w:bCs/>
          <w:sz w:val="22"/>
          <w:szCs w:val="22"/>
          <w:lang w:eastAsia="en-US"/>
        </w:rPr>
        <w:t>F – PARTICIPACIÓN MAYORITARIA DE MUJERES CABEZA DE FAMILIA Y/O PERSONAS EN PROCESO DE REINCORPORACIÓN Y/O REINTEGRACIÓN (PERSONAS JURÍDICAS)</w:t>
      </w:r>
    </w:p>
    <w:p w14:paraId="6603E3B8" w14:textId="77777777" w:rsidR="00B96957" w:rsidRPr="00B96957" w:rsidRDefault="00B96957" w:rsidP="00B96957">
      <w:pPr>
        <w:autoSpaceDE w:val="0"/>
        <w:autoSpaceDN w:val="0"/>
        <w:adjustRightInd w:val="0"/>
        <w:jc w:val="both"/>
        <w:outlineLvl w:val="0"/>
        <w:rPr>
          <w:rFonts w:ascii="Arial Narrow" w:eastAsiaTheme="minorHAnsi" w:hAnsi="Arial Narrow" w:cs="Arial"/>
          <w:sz w:val="22"/>
          <w:szCs w:val="22"/>
          <w:highlight w:val="lightGray"/>
          <w:lang w:eastAsia="en-US"/>
        </w:rPr>
      </w:pPr>
      <w:r w:rsidRPr="00B96957">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96957">
        <w:rPr>
          <w:rFonts w:ascii="Arial Narrow" w:eastAsiaTheme="minorHAns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43F78B" w14:textId="77777777" w:rsidR="00B96957" w:rsidRPr="00B96957" w:rsidRDefault="00B96957" w:rsidP="00B96957">
      <w:pPr>
        <w:tabs>
          <w:tab w:val="left" w:pos="-142"/>
        </w:tabs>
        <w:autoSpaceDE w:val="0"/>
        <w:autoSpaceDN w:val="0"/>
        <w:adjustRightInd w:val="0"/>
        <w:jc w:val="both"/>
        <w:outlineLvl w:val="0"/>
        <w:rPr>
          <w:rFonts w:ascii="Arial Narrow" w:eastAsiaTheme="minorHAnsi" w:hAnsi="Arial Narrow" w:cs="Arial"/>
          <w:sz w:val="22"/>
          <w:szCs w:val="22"/>
          <w:highlight w:val="lightGray"/>
          <w:lang w:eastAsia="en-US"/>
        </w:rPr>
      </w:pPr>
    </w:p>
    <w:p w14:paraId="507C56FA" w14:textId="77777777" w:rsidR="00B96957" w:rsidRPr="00B96957" w:rsidRDefault="00B96957" w:rsidP="00B96957">
      <w:pPr>
        <w:autoSpaceDE w:val="0"/>
        <w:autoSpaceDN w:val="0"/>
        <w:adjustRightInd w:val="0"/>
        <w:jc w:val="both"/>
        <w:outlineLvl w:val="0"/>
        <w:rPr>
          <w:rFonts w:ascii="Arial Narrow" w:hAnsi="Arial Narrow" w:cs="Arial"/>
          <w:sz w:val="22"/>
          <w:szCs w:val="22"/>
        </w:rPr>
      </w:pPr>
      <w:r w:rsidRPr="00B96957">
        <w:rPr>
          <w:rFonts w:ascii="Arial Narrow" w:eastAsiaTheme="minorHAnsi" w:hAnsi="Arial Narrow"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96957">
        <w:rPr>
          <w:rFonts w:ascii="Arial Narrow" w:hAnsi="Arial Narrow" w:cs="Arial"/>
          <w:sz w:val="22"/>
          <w:szCs w:val="22"/>
        </w:rPr>
        <w:t>]</w:t>
      </w:r>
    </w:p>
    <w:p w14:paraId="4D219999"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1D0E6830"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4CBFB89A"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7219CA81"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627A998B"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highlight w:val="lightGray"/>
        </w:rPr>
      </w:pPr>
      <w:r w:rsidRPr="00B96957">
        <w:rPr>
          <w:rFonts w:ascii="Arial Narrow" w:hAnsi="Arial Narrow" w:cs="Arial"/>
          <w:b/>
          <w:sz w:val="22"/>
          <w:szCs w:val="22"/>
          <w:highlight w:val="lightGray"/>
        </w:rPr>
        <w:t xml:space="preserve">[NOMBRE DE LA ENTIDAD] </w:t>
      </w:r>
    </w:p>
    <w:p w14:paraId="14614BE1"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73A8BD2B"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2B6E10EF" w14:textId="77777777" w:rsidR="00B96957" w:rsidRPr="00B96957" w:rsidRDefault="00B96957" w:rsidP="00B96957">
      <w:pPr>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b/>
          <w:bCs/>
          <w:sz w:val="22"/>
          <w:szCs w:val="22"/>
        </w:rPr>
        <w:lastRenderedPageBreak/>
        <w:t>REFERENCIA:</w:t>
      </w:r>
      <w:r w:rsidRPr="00B96957">
        <w:rPr>
          <w:rFonts w:ascii="Arial Narrow" w:eastAsiaTheme="minorHAnsi" w:hAnsi="Arial Narrow" w:cstheme="minorBidi"/>
          <w:sz w:val="22"/>
          <w:szCs w:val="22"/>
          <w:lang w:eastAsia="en-US"/>
        </w:rPr>
        <w:tab/>
      </w:r>
      <w:r w:rsidRPr="00B96957">
        <w:rPr>
          <w:rFonts w:ascii="Arial Narrow" w:hAnsi="Arial Narrow" w:cs="Arial"/>
          <w:sz w:val="22"/>
          <w:szCs w:val="22"/>
        </w:rPr>
        <w:t xml:space="preserve">Proceso de Contratación </w:t>
      </w:r>
      <w:r w:rsidRPr="00B96957">
        <w:rPr>
          <w:rFonts w:ascii="Arial Narrow" w:hAnsi="Arial Narrow" w:cs="Arial"/>
          <w:sz w:val="22"/>
          <w:szCs w:val="22"/>
          <w:highlight w:val="lightGray"/>
        </w:rPr>
        <w:t xml:space="preserve">[Incluir número del Proceso de Contratación]  </w:t>
      </w:r>
    </w:p>
    <w:p w14:paraId="388C7379"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Objeto: </w:t>
      </w:r>
    </w:p>
    <w:p w14:paraId="7F36A9D7"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Arial" w:hAnsi="Arial Narrow" w:cs="Arial"/>
          <w:sz w:val="22"/>
          <w:szCs w:val="22"/>
          <w:highlight w:val="lightGray"/>
          <w:lang w:eastAsia="en-US"/>
        </w:rPr>
        <w:t>[Incluir cuando el Proceso de Contratación sea estructurado por lotes o grupos]</w:t>
      </w:r>
      <w:r w:rsidRPr="00B96957">
        <w:rPr>
          <w:rFonts w:ascii="Arial Narrow" w:eastAsia="Arial" w:hAnsi="Arial Narrow" w:cs="Arial"/>
          <w:sz w:val="22"/>
          <w:szCs w:val="22"/>
          <w:lang w:eastAsia="en-US"/>
        </w:rPr>
        <w:t xml:space="preserve"> </w:t>
      </w:r>
      <w:r w:rsidRPr="00B96957">
        <w:rPr>
          <w:rFonts w:ascii="Arial Narrow" w:eastAsiaTheme="minorHAnsi" w:hAnsi="Arial Narrow" w:cs="Arial"/>
          <w:sz w:val="22"/>
          <w:szCs w:val="22"/>
          <w:lang w:eastAsia="en-US"/>
        </w:rPr>
        <w:t xml:space="preserve">Lote: </w:t>
      </w:r>
      <w:r w:rsidRPr="00B96957">
        <w:rPr>
          <w:rFonts w:ascii="Arial Narrow" w:eastAsiaTheme="minorHAnsi" w:hAnsi="Arial Narrow" w:cs="Arial"/>
          <w:sz w:val="22"/>
          <w:szCs w:val="22"/>
          <w:highlight w:val="lightGray"/>
          <w:lang w:eastAsia="en-US"/>
        </w:rPr>
        <w:t>[Indicar el lote o lotes a los cuales se presenta oferta.]</w:t>
      </w:r>
    </w:p>
    <w:p w14:paraId="6F1EA8D8"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p>
    <w:p w14:paraId="06405D89"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Estimados señores:</w:t>
      </w:r>
    </w:p>
    <w:p w14:paraId="6E50F602"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highlight w:val="lightGray"/>
          <w:lang w:eastAsia="en-US"/>
        </w:rPr>
        <w:t>[Incluir el nombre d</w:t>
      </w:r>
      <w:r w:rsidRPr="00B96957">
        <w:rPr>
          <w:rFonts w:ascii="Arial Narrow" w:eastAsiaTheme="minorHAnsi" w:hAnsi="Arial Narrow" w:cs="Arial"/>
          <w:sz w:val="22"/>
          <w:szCs w:val="22"/>
          <w:highlight w:val="lightGray"/>
          <w:shd w:val="clear" w:color="auto" w:fill="FFFFFF"/>
          <w:lang w:eastAsia="en-US"/>
        </w:rPr>
        <w:t xml:space="preserve">el representante legal de la persona jurídica o </w:t>
      </w:r>
      <w:r w:rsidRPr="00B96957">
        <w:rPr>
          <w:rFonts w:ascii="Arial Narrow" w:eastAsiaTheme="minorHAnsi" w:hAnsi="Arial Narrow" w:cs="Arial"/>
          <w:sz w:val="22"/>
          <w:szCs w:val="22"/>
          <w:highlight w:val="lightGray"/>
          <w:lang w:eastAsia="en-US"/>
        </w:rPr>
        <w:t>d</w:t>
      </w:r>
      <w:r w:rsidRPr="00B96957">
        <w:rPr>
          <w:rFonts w:ascii="Arial Narrow" w:eastAsiaTheme="minorHAnsi" w:hAnsi="Arial Narrow" w:cs="Arial"/>
          <w:sz w:val="22"/>
          <w:szCs w:val="22"/>
          <w:highlight w:val="lightGray"/>
          <w:shd w:val="clear" w:color="auto" w:fill="FFFFFF"/>
          <w:lang w:eastAsia="en-US"/>
        </w:rPr>
        <w:t>el revisor fiscal, según corresponda]</w:t>
      </w:r>
      <w:r w:rsidRPr="00B96957">
        <w:rPr>
          <w:rFonts w:ascii="Arial Narrow" w:eastAsiaTheme="minorHAnsi" w:hAnsi="Arial Narrow" w:cs="Arial"/>
          <w:sz w:val="22"/>
          <w:szCs w:val="22"/>
          <w:lang w:eastAsia="en-US"/>
        </w:rPr>
        <w:t xml:space="preserve"> identificado con </w:t>
      </w:r>
      <w:r w:rsidRPr="00B96957">
        <w:rPr>
          <w:rFonts w:ascii="Arial Narrow" w:eastAsiaTheme="minorHAnsi" w:hAnsi="Arial Narrow" w:cs="Arial"/>
          <w:sz w:val="22"/>
          <w:szCs w:val="22"/>
          <w:highlight w:val="lightGray"/>
          <w:lang w:eastAsia="en-US"/>
        </w:rPr>
        <w:t>[Incluir el número de identificación]</w:t>
      </w:r>
      <w:r w:rsidRPr="00B96957">
        <w:rPr>
          <w:rFonts w:ascii="Arial Narrow" w:eastAsiaTheme="minorHAnsi" w:hAnsi="Arial Narrow" w:cs="Arial"/>
          <w:sz w:val="22"/>
          <w:szCs w:val="22"/>
          <w:lang w:eastAsia="en-US"/>
        </w:rPr>
        <w:t xml:space="preserve">, en mi condición de </w:t>
      </w:r>
      <w:r w:rsidRPr="00B96957">
        <w:rPr>
          <w:rFonts w:ascii="Arial Narrow" w:eastAsiaTheme="minorHAnsi" w:hAnsi="Arial Narrow" w:cs="Arial"/>
          <w:sz w:val="22"/>
          <w:szCs w:val="22"/>
          <w:highlight w:val="lightGray"/>
          <w:lang w:eastAsia="en-US"/>
        </w:rPr>
        <w:t>[Indicar si actúa como representante legal o revisor fiscal]</w:t>
      </w:r>
      <w:r w:rsidRPr="00B96957">
        <w:rPr>
          <w:rFonts w:ascii="Arial Narrow" w:eastAsiaTheme="minorHAnsi" w:hAnsi="Arial Narrow" w:cs="Arial"/>
          <w:sz w:val="22"/>
          <w:szCs w:val="22"/>
          <w:lang w:eastAsia="en-US"/>
        </w:rPr>
        <w:t xml:space="preserve"> de </w:t>
      </w:r>
      <w:r w:rsidRPr="00B96957">
        <w:rPr>
          <w:rFonts w:ascii="Arial Narrow" w:eastAsiaTheme="minorHAnsi" w:hAnsi="Arial Narrow" w:cs="Arial"/>
          <w:sz w:val="22"/>
          <w:szCs w:val="22"/>
          <w:highlight w:val="lightGray"/>
          <w:lang w:eastAsia="en-US"/>
        </w:rPr>
        <w:t>[Incluir la razón social de la persona jurídica]</w:t>
      </w:r>
      <w:r w:rsidRPr="00B96957">
        <w:rPr>
          <w:rFonts w:ascii="Arial Narrow" w:eastAsiaTheme="minorHAnsi" w:hAnsi="Arial Narrow" w:cs="Arial"/>
          <w:sz w:val="22"/>
          <w:szCs w:val="22"/>
          <w:lang w:eastAsia="en-US"/>
        </w:rPr>
        <w:t xml:space="preserve">, </w:t>
      </w:r>
      <w:r w:rsidRPr="00B96957">
        <w:rPr>
          <w:rFonts w:ascii="Arial Narrow" w:eastAsiaTheme="minorHAnsi" w:hAnsi="Arial Narrow" w:cs="Arial"/>
          <w:sz w:val="22"/>
          <w:szCs w:val="22"/>
          <w:highlight w:val="lightGray"/>
          <w:lang w:eastAsia="en-US"/>
        </w:rPr>
        <w:t>[identificada con el NIT __________]</w:t>
      </w:r>
      <w:r w:rsidRPr="00B96957">
        <w:rPr>
          <w:rFonts w:ascii="Arial Narrow" w:eastAsiaTheme="minorHAnsi" w:hAnsi="Arial Narrow"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2FA8F22"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B96957" w14:paraId="6D2E4705"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51CE1D"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5D024E"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B96957">
              <w:rPr>
                <w:rFonts w:ascii="Arial Narrow" w:eastAsiaTheme="minorHAnsi" w:hAnsi="Arial Narrow" w:cs="Arial"/>
                <w:b/>
                <w:sz w:val="22"/>
                <w:szCs w:val="22"/>
                <w:lang w:eastAsia="en-US"/>
              </w:rPr>
              <w:fldChar w:fldCharType="begin"/>
            </w:r>
            <w:r w:rsidRPr="00B96957">
              <w:rPr>
                <w:rFonts w:ascii="Arial Narrow" w:eastAsiaTheme="minorHAnsi" w:hAnsi="Arial Narrow" w:cs="Arial"/>
                <w:b/>
                <w:sz w:val="22"/>
                <w:szCs w:val="22"/>
                <w:lang w:eastAsia="en-US"/>
              </w:rPr>
              <w:instrText xml:space="preserve"> AUTHOR  "Nombre y Apellidos" \* FirstCap  \* MERGEFORMAT </w:instrText>
            </w:r>
            <w:r w:rsidRPr="00B96957">
              <w:rPr>
                <w:rFonts w:ascii="Arial Narrow" w:eastAsiaTheme="minorHAnsi" w:hAnsi="Arial Narrow" w:cs="Arial"/>
                <w:b/>
                <w:sz w:val="22"/>
                <w:szCs w:val="22"/>
                <w:lang w:eastAsia="en-US"/>
              </w:rPr>
              <w:fldChar w:fldCharType="end"/>
            </w:r>
          </w:p>
        </w:tc>
      </w:tr>
      <w:tr w:rsidR="00B96957" w:rsidRPr="00B96957" w14:paraId="67C2A02F"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3677F1B" w14:textId="77777777" w:rsidR="00B96957" w:rsidRPr="00B96957" w:rsidRDefault="00B96957" w:rsidP="00B96957">
            <w:pPr>
              <w:jc w:val="both"/>
              <w:rPr>
                <w:rFonts w:ascii="Arial Narrow" w:eastAsiaTheme="minorHAnsi" w:hAnsi="Arial Narrow"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84050D" w14:textId="77777777" w:rsidR="00B96957" w:rsidRPr="00B96957" w:rsidRDefault="00B96957" w:rsidP="00B96957">
            <w:pPr>
              <w:jc w:val="both"/>
              <w:rPr>
                <w:rFonts w:ascii="Arial Narrow" w:eastAsiaTheme="minorHAnsi" w:hAnsi="Arial Narrow" w:cs="Arial"/>
                <w:color w:val="4A442A" w:themeColor="background2" w:themeShade="40"/>
                <w:sz w:val="22"/>
                <w:szCs w:val="22"/>
                <w:lang w:eastAsia="en-US"/>
              </w:rPr>
            </w:pPr>
          </w:p>
        </w:tc>
      </w:tr>
    </w:tbl>
    <w:p w14:paraId="30880A76" w14:textId="77777777" w:rsidR="00B96957" w:rsidRPr="00B96957" w:rsidRDefault="00B96957" w:rsidP="00B96957">
      <w:pPr>
        <w:jc w:val="both"/>
        <w:rPr>
          <w:rFonts w:ascii="Arial Narrow" w:eastAsiaTheme="minorHAnsi" w:hAnsi="Arial Narrow" w:cs="Arial"/>
          <w:sz w:val="22"/>
          <w:szCs w:val="22"/>
          <w:lang w:eastAsia="en-US"/>
        </w:rPr>
      </w:pPr>
    </w:p>
    <w:p w14:paraId="6E060D1B" w14:textId="77777777" w:rsidR="00B96957" w:rsidRPr="00B96957" w:rsidRDefault="00B96957" w:rsidP="00B96957">
      <w:pPr>
        <w:jc w:val="both"/>
        <w:rPr>
          <w:rFonts w:ascii="Arial Narrow" w:eastAsiaTheme="minorHAnsi" w:hAnsi="Arial Narrow" w:cs="Arial"/>
          <w:sz w:val="22"/>
          <w:szCs w:val="22"/>
          <w:lang w:eastAsia="en-US"/>
        </w:rPr>
      </w:pPr>
    </w:p>
    <w:p w14:paraId="7931C682"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highlight w:val="lightGray"/>
          <w:lang w:eastAsia="en-US"/>
        </w:rPr>
        <w:t>[Para la acreditación de desempate establecida en el literal (c), numeral 7, del numeral 4.6 del documento tipo incluir la siguiente redacción:]</w:t>
      </w:r>
    </w:p>
    <w:p w14:paraId="05995341" w14:textId="77777777" w:rsidR="00B96957" w:rsidRPr="00B96957" w:rsidRDefault="00B96957" w:rsidP="00B96957">
      <w:pPr>
        <w:widowControl w:val="0"/>
        <w:jc w:val="both"/>
        <w:rPr>
          <w:rFonts w:ascii="Arial Narrow" w:hAnsi="Arial Narrow" w:cs="Arial"/>
          <w:sz w:val="22"/>
          <w:szCs w:val="22"/>
        </w:rPr>
      </w:pPr>
    </w:p>
    <w:p w14:paraId="661B98FC"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BC8FA7A" w14:textId="77777777" w:rsidR="00B96957" w:rsidRPr="00B96957" w:rsidRDefault="00B96957" w:rsidP="00B96957">
      <w:pPr>
        <w:widowControl w:val="0"/>
        <w:jc w:val="both"/>
        <w:rPr>
          <w:rFonts w:ascii="Arial Narrow" w:hAnsi="Arial Narrow" w:cs="Arial"/>
          <w:sz w:val="22"/>
          <w:szCs w:val="22"/>
        </w:rPr>
      </w:pPr>
    </w:p>
    <w:p w14:paraId="783DE89E"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7A11EE7B" w14:textId="77777777" w:rsidR="00B96957" w:rsidRPr="00B96957" w:rsidRDefault="00B96957" w:rsidP="00B96957">
      <w:pPr>
        <w:widowControl w:val="0"/>
        <w:jc w:val="both"/>
        <w:rPr>
          <w:rFonts w:ascii="Arial Narrow" w:hAnsi="Arial Narrow" w:cs="Arial"/>
          <w:sz w:val="22"/>
          <w:szCs w:val="22"/>
        </w:rPr>
      </w:pPr>
    </w:p>
    <w:p w14:paraId="1CF6D2E8" w14:textId="77777777" w:rsidR="00B96957" w:rsidRPr="00B96957" w:rsidRDefault="00B96957" w:rsidP="00B96957">
      <w:pPr>
        <w:widowControl w:val="0"/>
        <w:jc w:val="both"/>
        <w:rPr>
          <w:rFonts w:ascii="Arial Narrow" w:hAnsi="Arial Narrow" w:cs="Arial"/>
          <w:sz w:val="22"/>
          <w:szCs w:val="22"/>
        </w:rPr>
      </w:pPr>
    </w:p>
    <w:p w14:paraId="4405C940"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eastAsiaTheme="minorHAnsi" w:hAnsi="Arial Narrow" w:cs="Arial"/>
          <w:b/>
          <w:sz w:val="22"/>
          <w:szCs w:val="22"/>
          <w:lang w:eastAsia="en-US"/>
        </w:rPr>
        <w:t>________________________________________</w:t>
      </w:r>
    </w:p>
    <w:p w14:paraId="2D067438" w14:textId="77777777" w:rsidR="00B96957" w:rsidRPr="00B96957" w:rsidRDefault="00B96957" w:rsidP="00B96957">
      <w:pPr>
        <w:jc w:val="both"/>
        <w:rPr>
          <w:rFonts w:ascii="Arial Narrow" w:eastAsiaTheme="minorHAnsi" w:hAnsi="Arial Narrow" w:cs="Arial"/>
          <w:b/>
          <w:sz w:val="22"/>
          <w:szCs w:val="22"/>
          <w:lang w:eastAsia="en-US"/>
        </w:rPr>
      </w:pPr>
    </w:p>
    <w:p w14:paraId="6BA54542" w14:textId="77777777" w:rsidR="00B96957" w:rsidRPr="00B96957" w:rsidRDefault="00B96957" w:rsidP="00B96957">
      <w:pPr>
        <w:jc w:val="both"/>
        <w:rPr>
          <w:rFonts w:ascii="Arial Narrow" w:eastAsiaTheme="minorHAnsi" w:hAnsi="Arial Narrow" w:cs="Arial"/>
          <w:sz w:val="22"/>
          <w:szCs w:val="22"/>
          <w:highlight w:val="lightGray"/>
          <w:lang w:eastAsia="en-US"/>
        </w:rPr>
      </w:pPr>
      <w:r w:rsidRPr="00B96957">
        <w:rPr>
          <w:rFonts w:ascii="Arial Narrow" w:eastAsiaTheme="minorHAnsi" w:hAnsi="Arial Narrow" w:cs="Arial"/>
          <w:sz w:val="22"/>
          <w:szCs w:val="22"/>
          <w:highlight w:val="lightGray"/>
          <w:lang w:eastAsia="en-US"/>
        </w:rPr>
        <w:t>[Nombre y firma del representante legal de la persona jurídica o revisor fiscal]</w:t>
      </w:r>
    </w:p>
    <w:p w14:paraId="3E5EE8AB" w14:textId="77777777" w:rsidR="00B96957" w:rsidRPr="00B96957" w:rsidRDefault="00B96957" w:rsidP="00B96957">
      <w:pPr>
        <w:jc w:val="both"/>
        <w:rPr>
          <w:rFonts w:ascii="Arial Narrow" w:hAnsi="Arial Narrow" w:cs="Arial"/>
          <w:b/>
          <w:bCs/>
          <w:sz w:val="22"/>
          <w:szCs w:val="22"/>
        </w:rPr>
      </w:pPr>
    </w:p>
    <w:p w14:paraId="7FEE3609" w14:textId="77777777" w:rsidR="00B96957" w:rsidRPr="00B96957" w:rsidRDefault="00B96957" w:rsidP="00B96957">
      <w:pPr>
        <w:jc w:val="both"/>
        <w:rPr>
          <w:rFonts w:ascii="Arial Narrow" w:hAnsi="Arial Narrow" w:cs="Arial"/>
          <w:b/>
          <w:bCs/>
          <w:sz w:val="22"/>
          <w:szCs w:val="22"/>
        </w:rPr>
      </w:pPr>
    </w:p>
    <w:p w14:paraId="709BF1B3" w14:textId="7A637568" w:rsidR="00B96957" w:rsidRPr="00B96957" w:rsidRDefault="00B96957" w:rsidP="000B7908">
      <w:pPr>
        <w:jc w:val="center"/>
        <w:rPr>
          <w:rFonts w:ascii="Arial Narrow" w:eastAsiaTheme="minorHAnsi" w:hAnsi="Arial Narrow" w:cs="Arial"/>
          <w:b/>
          <w:bCs/>
          <w:sz w:val="22"/>
          <w:szCs w:val="22"/>
          <w:lang w:eastAsia="en-US"/>
        </w:rPr>
      </w:pPr>
      <w:r w:rsidRPr="00B96957">
        <w:rPr>
          <w:rFonts w:ascii="Arial Narrow" w:eastAsiaTheme="minorHAnsi" w:hAnsi="Arial Narrow" w:cs="Arial"/>
          <w:b/>
          <w:bCs/>
          <w:sz w:val="22"/>
          <w:szCs w:val="22"/>
          <w:lang w:eastAsia="en-US"/>
        </w:rPr>
        <w:t xml:space="preserve">FORMATO </w:t>
      </w:r>
      <w:r w:rsidR="008848A3">
        <w:rPr>
          <w:rFonts w:ascii="Arial Narrow" w:eastAsiaTheme="minorHAnsi" w:hAnsi="Arial Narrow" w:cs="Arial"/>
          <w:b/>
          <w:bCs/>
          <w:sz w:val="22"/>
          <w:szCs w:val="22"/>
          <w:lang w:eastAsia="en-US"/>
        </w:rPr>
        <w:t>8</w:t>
      </w:r>
      <w:r w:rsidRPr="00B96957">
        <w:rPr>
          <w:rFonts w:ascii="Arial Narrow" w:eastAsiaTheme="minorHAnsi" w:hAnsi="Arial Narrow" w:cs="Arial"/>
          <w:b/>
          <w:bCs/>
          <w:sz w:val="22"/>
          <w:szCs w:val="22"/>
          <w:lang w:eastAsia="en-US"/>
        </w:rPr>
        <w:t>G – ACREDITACIÓN MIPYME</w:t>
      </w:r>
    </w:p>
    <w:p w14:paraId="299458BD"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3B1D161D"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65E62D00"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highlight w:val="lightGray"/>
        </w:rPr>
      </w:pPr>
      <w:r w:rsidRPr="00B96957">
        <w:rPr>
          <w:rFonts w:ascii="Arial Narrow" w:hAnsi="Arial Narrow" w:cs="Arial"/>
          <w:b/>
          <w:sz w:val="22"/>
          <w:szCs w:val="22"/>
          <w:highlight w:val="lightGray"/>
        </w:rPr>
        <w:t xml:space="preserve">[NOMBRE DE LA ENTIDAD] </w:t>
      </w:r>
    </w:p>
    <w:p w14:paraId="4A594A5E"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5E86CB2B" w14:textId="77777777" w:rsidR="00B96957" w:rsidRPr="00B96957" w:rsidRDefault="00B96957" w:rsidP="00B96957">
      <w:pPr>
        <w:jc w:val="both"/>
        <w:rPr>
          <w:rFonts w:ascii="Arial Narrow" w:eastAsiaTheme="minorHAnsi" w:hAnsi="Arial Narrow" w:cs="Arial"/>
          <w:sz w:val="22"/>
          <w:szCs w:val="22"/>
          <w:lang w:eastAsia="en-US"/>
        </w:rPr>
      </w:pPr>
    </w:p>
    <w:p w14:paraId="742D1459"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00729179"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b/>
          <w:sz w:val="22"/>
          <w:szCs w:val="22"/>
        </w:rPr>
        <w:t>REFERENCIA:</w:t>
      </w:r>
      <w:r w:rsidRPr="00B96957">
        <w:rPr>
          <w:rFonts w:ascii="Arial Narrow" w:hAnsi="Arial Narrow" w:cs="Arial"/>
          <w:sz w:val="22"/>
          <w:szCs w:val="22"/>
        </w:rPr>
        <w:tab/>
        <w:t xml:space="preserve">Proceso de Contratación </w:t>
      </w:r>
      <w:r w:rsidRPr="00B96957">
        <w:rPr>
          <w:rFonts w:ascii="Arial Narrow" w:hAnsi="Arial Narrow" w:cs="Arial"/>
          <w:sz w:val="22"/>
          <w:szCs w:val="22"/>
          <w:highlight w:val="lightGray"/>
        </w:rPr>
        <w:t xml:space="preserve">[Incluir número del Proceso de Contratación]  </w:t>
      </w:r>
    </w:p>
    <w:p w14:paraId="46437B3D"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Objeto: </w:t>
      </w:r>
    </w:p>
    <w:p w14:paraId="25DBBA6A"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Arial" w:hAnsi="Arial Narrow" w:cs="Arial"/>
          <w:sz w:val="22"/>
          <w:szCs w:val="22"/>
          <w:highlight w:val="lightGray"/>
          <w:lang w:eastAsia="en-US"/>
        </w:rPr>
        <w:t>[Incluir cuando el Proceso de Contratación sea estructurado por lotes o grupos]</w:t>
      </w:r>
      <w:r w:rsidRPr="00B96957">
        <w:rPr>
          <w:rFonts w:ascii="Arial Narrow" w:eastAsia="Arial" w:hAnsi="Arial Narrow" w:cs="Arial"/>
          <w:sz w:val="22"/>
          <w:szCs w:val="22"/>
          <w:lang w:eastAsia="en-US"/>
        </w:rPr>
        <w:t xml:space="preserve"> </w:t>
      </w:r>
      <w:r w:rsidRPr="00B96957">
        <w:rPr>
          <w:rFonts w:ascii="Arial Narrow" w:eastAsiaTheme="minorHAnsi" w:hAnsi="Arial Narrow" w:cs="Arial"/>
          <w:sz w:val="22"/>
          <w:szCs w:val="22"/>
          <w:lang w:eastAsia="en-US"/>
        </w:rPr>
        <w:t xml:space="preserve">Lote: </w:t>
      </w:r>
      <w:r w:rsidRPr="00B96957">
        <w:rPr>
          <w:rFonts w:ascii="Arial Narrow" w:eastAsiaTheme="minorHAnsi" w:hAnsi="Arial Narrow" w:cs="Arial"/>
          <w:sz w:val="22"/>
          <w:szCs w:val="22"/>
          <w:highlight w:val="lightGray"/>
          <w:lang w:eastAsia="en-US"/>
        </w:rPr>
        <w:t>[Indicar el lote o lotes a los cuales se presenta oferta.]</w:t>
      </w:r>
    </w:p>
    <w:p w14:paraId="798B3EFC"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p>
    <w:p w14:paraId="6DFC3883"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Estimados señores:</w:t>
      </w:r>
    </w:p>
    <w:p w14:paraId="0010FA3F" w14:textId="77777777" w:rsidR="00B96957" w:rsidRPr="00B96957" w:rsidRDefault="00B96957" w:rsidP="00B96957">
      <w:pPr>
        <w:jc w:val="both"/>
        <w:rPr>
          <w:rFonts w:ascii="Arial Narrow" w:eastAsiaTheme="minorHAnsi" w:hAnsi="Arial Narrow" w:cs="Arial"/>
          <w:sz w:val="22"/>
          <w:szCs w:val="22"/>
          <w:lang w:eastAsia="en-US"/>
        </w:rPr>
      </w:pPr>
    </w:p>
    <w:p w14:paraId="265CF1B8"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highlight w:val="lightGray"/>
          <w:lang w:eastAsia="en-US"/>
        </w:rPr>
        <w:t>[Incluir el nombre o integrante persona natural y contador público o d</w:t>
      </w:r>
      <w:r w:rsidRPr="00B96957">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B96957">
        <w:rPr>
          <w:rFonts w:ascii="Arial Narrow" w:eastAsiaTheme="minorHAnsi" w:hAnsi="Arial Narrow" w:cs="Arial"/>
          <w:sz w:val="22"/>
          <w:szCs w:val="22"/>
          <w:lang w:eastAsia="en-US"/>
        </w:rPr>
        <w:t xml:space="preserve"> identificados con </w:t>
      </w:r>
      <w:r w:rsidRPr="00B96957">
        <w:rPr>
          <w:rFonts w:ascii="Arial Narrow" w:eastAsiaTheme="minorHAnsi" w:hAnsi="Arial Narrow" w:cs="Arial"/>
          <w:sz w:val="22"/>
          <w:szCs w:val="22"/>
          <w:highlight w:val="lightGray"/>
          <w:lang w:eastAsia="en-US"/>
        </w:rPr>
        <w:t>[Incluir el número de identificación]</w:t>
      </w:r>
      <w:r w:rsidRPr="00B96957">
        <w:rPr>
          <w:rFonts w:ascii="Arial Narrow" w:eastAsiaTheme="minorHAnsi" w:hAnsi="Arial Narrow" w:cs="Arial"/>
          <w:sz w:val="22"/>
          <w:szCs w:val="22"/>
          <w:lang w:eastAsia="en-US"/>
        </w:rPr>
        <w:t>, actuando en representación de [</w:t>
      </w:r>
      <w:r w:rsidRPr="00B96957">
        <w:rPr>
          <w:rFonts w:ascii="Arial Narrow" w:eastAsiaTheme="minorHAnsi" w:hAnsi="Arial Narrow" w:cs="Arial"/>
          <w:sz w:val="22"/>
          <w:szCs w:val="22"/>
          <w:highlight w:val="lightGray"/>
          <w:lang w:eastAsia="en-US"/>
        </w:rPr>
        <w:t xml:space="preserve">Indicar nombre del proponente, o integrante de </w:t>
      </w:r>
      <w:r w:rsidRPr="00B96957">
        <w:rPr>
          <w:rFonts w:ascii="Arial Narrow" w:eastAsiaTheme="minorHAnsi" w:hAnsi="Arial Narrow" w:cs="Arial"/>
          <w:sz w:val="22"/>
          <w:szCs w:val="22"/>
          <w:highlight w:val="lightGray"/>
          <w:lang w:eastAsia="en-US"/>
        </w:rPr>
        <w:lastRenderedPageBreak/>
        <w:t>proponente plural</w:t>
      </w:r>
      <w:r w:rsidRPr="00B96957">
        <w:rPr>
          <w:rFonts w:ascii="Arial Narrow" w:eastAsiaTheme="minorHAnsi" w:hAnsi="Arial Narrow" w:cs="Arial"/>
          <w:sz w:val="22"/>
          <w:szCs w:val="22"/>
          <w:lang w:eastAsia="en-US"/>
        </w:rPr>
        <w:t xml:space="preserve">] declaramos bajo la gravedad de juramento que la sociedad se encuentra clasificada como: </w:t>
      </w:r>
      <w:r w:rsidRPr="00B96957">
        <w:rPr>
          <w:rFonts w:ascii="Arial Narrow" w:eastAsiaTheme="minorHAnsi" w:hAnsi="Arial Narrow" w:cs="Arial"/>
          <w:sz w:val="22"/>
          <w:szCs w:val="22"/>
          <w:highlight w:val="lightGray"/>
          <w:lang w:eastAsia="en-US"/>
        </w:rPr>
        <w:t>[Indicar si es micro, pequeña y mediana empresa]</w:t>
      </w:r>
      <w:r w:rsidRPr="00B96957">
        <w:rPr>
          <w:rFonts w:ascii="Arial Narrow" w:eastAsiaTheme="minorHAnsi" w:hAnsi="Arial Narrow" w:cs="Arial"/>
          <w:sz w:val="22"/>
          <w:szCs w:val="22"/>
          <w:lang w:eastAsia="en-US"/>
        </w:rPr>
        <w:t xml:space="preserve"> de acuerdo con los criterios definidos por las normas legales vigentes. </w:t>
      </w:r>
    </w:p>
    <w:p w14:paraId="56B1E77A"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highlight w:val="lightGray"/>
          <w:lang w:eastAsia="en-US"/>
        </w:rPr>
        <w:t>[Para la acreditación de desempate establecida en el literal (c), literal 10, del numeral 4.6 del documento tipo incluir la siguiente redacción:]</w:t>
      </w:r>
    </w:p>
    <w:p w14:paraId="020A0D50" w14:textId="77777777" w:rsidR="00B96957" w:rsidRPr="00B96957" w:rsidRDefault="00B96957" w:rsidP="00B96957">
      <w:pPr>
        <w:jc w:val="both"/>
        <w:rPr>
          <w:rFonts w:ascii="Arial Narrow" w:eastAsiaTheme="minorHAnsi" w:hAnsi="Arial Narrow" w:cs="Arial"/>
          <w:sz w:val="22"/>
          <w:szCs w:val="22"/>
          <w:lang w:eastAsia="en-US"/>
        </w:rPr>
      </w:pPr>
      <w:r w:rsidRPr="00B96957">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56AD6F4F" w14:textId="77777777" w:rsidR="00B96957" w:rsidRPr="00B96957" w:rsidRDefault="00B96957" w:rsidP="00B96957">
      <w:pPr>
        <w:widowControl w:val="0"/>
        <w:jc w:val="both"/>
        <w:rPr>
          <w:rFonts w:ascii="Arial Narrow" w:hAnsi="Arial Narrow" w:cs="Arial"/>
          <w:sz w:val="22"/>
          <w:szCs w:val="22"/>
        </w:rPr>
      </w:pPr>
    </w:p>
    <w:p w14:paraId="5693FAD9" w14:textId="77777777" w:rsidR="00B96957" w:rsidRPr="00B96957" w:rsidRDefault="00B96957" w:rsidP="00B96957">
      <w:pPr>
        <w:jc w:val="both"/>
        <w:rPr>
          <w:rFonts w:ascii="Arial Narrow" w:eastAsiaTheme="minorHAnsi" w:hAnsi="Arial Narrow" w:cs="Arial"/>
          <w:b/>
          <w:sz w:val="22"/>
          <w:szCs w:val="22"/>
          <w:lang w:eastAsia="en-US"/>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060B3CD0" w14:textId="77777777" w:rsidR="00B96957" w:rsidRPr="00B96957" w:rsidRDefault="00B96957" w:rsidP="00B96957">
      <w:pPr>
        <w:jc w:val="both"/>
        <w:rPr>
          <w:rFonts w:ascii="Arial Narrow" w:eastAsia="Arial" w:hAnsi="Arial Narrow" w:cs="Arial"/>
          <w:color w:val="0078D4"/>
          <w:sz w:val="22"/>
          <w:szCs w:val="22"/>
          <w:highlight w:val="lightGray"/>
          <w:u w:val="single"/>
          <w:lang w:eastAsia="en-US"/>
        </w:rPr>
      </w:pPr>
    </w:p>
    <w:p w14:paraId="7828B334" w14:textId="77777777" w:rsidR="00B96957" w:rsidRPr="00B96957" w:rsidRDefault="00B96957" w:rsidP="00B96957">
      <w:pPr>
        <w:jc w:val="both"/>
        <w:rPr>
          <w:rFonts w:ascii="Arial Narrow" w:eastAsia="Arial" w:hAnsi="Arial Narrow" w:cs="Arial"/>
          <w:sz w:val="22"/>
          <w:szCs w:val="22"/>
          <w:lang w:eastAsia="en-US"/>
        </w:rPr>
      </w:pPr>
      <w:r w:rsidRPr="00B96957">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B96957">
        <w:rPr>
          <w:rFonts w:ascii="Arial Narrow" w:eastAsia="Arial" w:hAnsi="Arial Narrow" w:cs="Arial"/>
          <w:sz w:val="22"/>
          <w:szCs w:val="22"/>
          <w:highlight w:val="lightGray"/>
          <w:u w:val="single"/>
          <w:lang w:eastAsia="en-US"/>
        </w:rPr>
        <w:t>:</w:t>
      </w:r>
      <w:r w:rsidRPr="00B96957">
        <w:rPr>
          <w:rFonts w:ascii="Arial Narrow" w:eastAsia="Arial" w:hAnsi="Arial Narrow" w:cs="Arial"/>
          <w:sz w:val="22"/>
          <w:szCs w:val="22"/>
          <w:u w:val="single"/>
          <w:lang w:eastAsia="en-US"/>
        </w:rPr>
        <w:t>]</w:t>
      </w:r>
    </w:p>
    <w:p w14:paraId="4C6FC235" w14:textId="77777777" w:rsidR="00B96957" w:rsidRPr="00B96957" w:rsidRDefault="00B96957" w:rsidP="00B96957">
      <w:pPr>
        <w:jc w:val="both"/>
        <w:rPr>
          <w:rFonts w:ascii="Arial Narrow" w:eastAsia="Arial" w:hAnsi="Arial Narrow" w:cs="Arial"/>
          <w:sz w:val="22"/>
          <w:szCs w:val="22"/>
          <w:lang w:eastAsia="en-US"/>
        </w:rPr>
      </w:pPr>
    </w:p>
    <w:p w14:paraId="767A4FE1" w14:textId="77777777" w:rsidR="00B96957" w:rsidRPr="00B96957" w:rsidRDefault="00B96957" w:rsidP="00B96957">
      <w:pPr>
        <w:jc w:val="both"/>
        <w:rPr>
          <w:rFonts w:ascii="Arial Narrow" w:eastAsia="Arial" w:hAnsi="Arial Narrow" w:cs="Arial"/>
          <w:sz w:val="22"/>
          <w:szCs w:val="22"/>
          <w:lang w:eastAsia="en-US"/>
        </w:rPr>
      </w:pPr>
      <w:r w:rsidRPr="00B96957">
        <w:rPr>
          <w:rFonts w:ascii="Arial Narrow" w:eastAsia="Arial" w:hAnsi="Arial Narrow" w:cs="Arial"/>
          <w:b/>
          <w:bCs/>
          <w:sz w:val="22"/>
          <w:szCs w:val="22"/>
          <w:u w:val="single"/>
          <w:lang w:eastAsia="en-US"/>
        </w:rPr>
        <w:t>__________________________________________________</w:t>
      </w:r>
    </w:p>
    <w:p w14:paraId="4D5768C4" w14:textId="77777777" w:rsidR="00B96957" w:rsidRPr="00B96957" w:rsidRDefault="00B96957" w:rsidP="00B96957">
      <w:pPr>
        <w:jc w:val="both"/>
        <w:rPr>
          <w:rFonts w:ascii="Arial Narrow" w:eastAsia="Arial" w:hAnsi="Arial Narrow" w:cs="Arial"/>
          <w:sz w:val="22"/>
          <w:szCs w:val="22"/>
          <w:lang w:eastAsia="en-US"/>
        </w:rPr>
      </w:pPr>
      <w:r w:rsidRPr="00B96957">
        <w:rPr>
          <w:rFonts w:ascii="Arial Narrow" w:eastAsia="Arial" w:hAnsi="Arial Narrow" w:cs="Arial"/>
          <w:sz w:val="22"/>
          <w:szCs w:val="22"/>
          <w:highlight w:val="lightGray"/>
          <w:lang w:eastAsia="en-US"/>
        </w:rPr>
        <w:t>[Nombre y firma del proponente o integrante persona natural y contador público]</w:t>
      </w:r>
    </w:p>
    <w:p w14:paraId="2D5B1520" w14:textId="77777777" w:rsidR="00B96957" w:rsidRPr="00B96957" w:rsidRDefault="00B96957" w:rsidP="00B96957">
      <w:pPr>
        <w:jc w:val="both"/>
        <w:rPr>
          <w:rFonts w:ascii="Arial Narrow" w:eastAsia="Arial" w:hAnsi="Arial Narrow" w:cs="Arial"/>
          <w:sz w:val="22"/>
          <w:szCs w:val="22"/>
          <w:lang w:eastAsia="en-US"/>
        </w:rPr>
      </w:pPr>
    </w:p>
    <w:p w14:paraId="1A463203" w14:textId="77777777" w:rsidR="00B96957" w:rsidRPr="00B96957" w:rsidRDefault="00B96957" w:rsidP="00B96957">
      <w:pPr>
        <w:jc w:val="both"/>
        <w:rPr>
          <w:rFonts w:ascii="Arial Narrow" w:eastAsia="Arial" w:hAnsi="Arial Narrow" w:cs="Arial"/>
          <w:sz w:val="22"/>
          <w:szCs w:val="22"/>
          <w:lang w:eastAsia="en-US"/>
        </w:rPr>
      </w:pPr>
    </w:p>
    <w:p w14:paraId="11F95836" w14:textId="77777777" w:rsidR="00B96957" w:rsidRPr="00B96957" w:rsidRDefault="00B96957" w:rsidP="00B96957">
      <w:pPr>
        <w:jc w:val="both"/>
        <w:rPr>
          <w:rFonts w:ascii="Arial Narrow" w:eastAsia="Arial" w:hAnsi="Arial Narrow" w:cs="Arial"/>
          <w:sz w:val="22"/>
          <w:szCs w:val="22"/>
          <w:lang w:eastAsia="en-US"/>
        </w:rPr>
      </w:pPr>
      <w:r w:rsidRPr="00B96957">
        <w:rPr>
          <w:rFonts w:ascii="Arial Narrow" w:eastAsia="Arial" w:hAnsi="Arial Narrow" w:cs="Arial"/>
          <w:sz w:val="22"/>
          <w:szCs w:val="22"/>
          <w:highlight w:val="lightGray"/>
          <w:lang w:eastAsia="en-US"/>
        </w:rPr>
        <w:t>[En el evento que sea un proponente persona jurídica quien presente la oferta, incluir las firmas de la siguiente manera:</w:t>
      </w:r>
      <w:r w:rsidRPr="00B96957">
        <w:rPr>
          <w:rFonts w:ascii="Arial Narrow" w:eastAsia="Arial" w:hAnsi="Arial Narrow" w:cs="Arial"/>
          <w:sz w:val="22"/>
          <w:szCs w:val="22"/>
          <w:lang w:eastAsia="en-US"/>
        </w:rPr>
        <w:t>]</w:t>
      </w:r>
    </w:p>
    <w:p w14:paraId="25B9CF29" w14:textId="77777777" w:rsidR="00B96957" w:rsidRPr="00B96957" w:rsidRDefault="00B96957" w:rsidP="00B96957">
      <w:pPr>
        <w:jc w:val="both"/>
        <w:rPr>
          <w:rFonts w:ascii="Arial Narrow" w:eastAsia="Arial" w:hAnsi="Arial Narrow" w:cs="Arial"/>
          <w:sz w:val="22"/>
          <w:szCs w:val="22"/>
          <w:lang w:eastAsia="en-US"/>
        </w:rPr>
      </w:pPr>
    </w:p>
    <w:p w14:paraId="644D0C91" w14:textId="77777777" w:rsidR="00B96957" w:rsidRPr="00B96957" w:rsidRDefault="00B96957" w:rsidP="00B96957">
      <w:pPr>
        <w:jc w:val="both"/>
        <w:rPr>
          <w:rFonts w:ascii="Arial Narrow" w:eastAsia="Arial" w:hAnsi="Arial Narrow" w:cs="Arial"/>
          <w:sz w:val="22"/>
          <w:szCs w:val="22"/>
          <w:lang w:eastAsia="en-US"/>
        </w:rPr>
      </w:pPr>
    </w:p>
    <w:p w14:paraId="7AE80B1C" w14:textId="77777777" w:rsidR="00B96957" w:rsidRPr="00B96957" w:rsidRDefault="00B96957" w:rsidP="00B96957">
      <w:pPr>
        <w:jc w:val="both"/>
        <w:rPr>
          <w:rFonts w:ascii="Arial Narrow" w:eastAsia="Arial" w:hAnsi="Arial Narrow" w:cs="Arial"/>
          <w:sz w:val="22"/>
          <w:szCs w:val="22"/>
          <w:lang w:eastAsia="en-US"/>
        </w:rPr>
      </w:pPr>
      <w:r w:rsidRPr="00B96957">
        <w:rPr>
          <w:rFonts w:ascii="Arial Narrow" w:eastAsia="Arial" w:hAnsi="Arial Narrow" w:cs="Arial"/>
          <w:b/>
          <w:bCs/>
          <w:sz w:val="22"/>
          <w:szCs w:val="22"/>
          <w:u w:val="single"/>
          <w:lang w:eastAsia="en-US"/>
        </w:rPr>
        <w:t>_________________________               _________________________</w:t>
      </w:r>
    </w:p>
    <w:p w14:paraId="32FF3BB7" w14:textId="7926EB50" w:rsidR="00B96957" w:rsidRDefault="00B96957" w:rsidP="00B96957">
      <w:pPr>
        <w:jc w:val="both"/>
        <w:rPr>
          <w:rFonts w:ascii="Arial Narrow" w:eastAsia="Arial" w:hAnsi="Arial Narrow" w:cs="Arial"/>
          <w:sz w:val="22"/>
          <w:szCs w:val="22"/>
          <w:u w:val="single"/>
          <w:lang w:eastAsia="en-US"/>
        </w:rPr>
      </w:pPr>
      <w:r w:rsidRPr="00B96957">
        <w:rPr>
          <w:rFonts w:ascii="Arial Narrow" w:eastAsia="Arial" w:hAnsi="Arial Narrow" w:cs="Arial"/>
          <w:sz w:val="22"/>
          <w:szCs w:val="22"/>
          <w:highlight w:val="lightGray"/>
          <w:lang w:eastAsia="en-US"/>
        </w:rPr>
        <w:t>[Nombre y firma del representante legal y revisor fiscal para las empresas obligadas por ley o del representante legal y contador público, según corresponda</w:t>
      </w:r>
      <w:r w:rsidRPr="00B96957">
        <w:rPr>
          <w:rFonts w:ascii="Arial Narrow" w:eastAsia="Arial" w:hAnsi="Arial Narrow" w:cs="Arial"/>
          <w:sz w:val="22"/>
          <w:szCs w:val="22"/>
          <w:highlight w:val="lightGray"/>
          <w:u w:val="single"/>
          <w:lang w:eastAsia="en-US"/>
        </w:rPr>
        <w:t>]</w:t>
      </w:r>
    </w:p>
    <w:p w14:paraId="651E5239" w14:textId="57453FC7" w:rsidR="000B7908" w:rsidRDefault="000B7908" w:rsidP="00B96957">
      <w:pPr>
        <w:jc w:val="both"/>
        <w:rPr>
          <w:rFonts w:ascii="Arial Narrow" w:eastAsia="Arial" w:hAnsi="Arial Narrow" w:cs="Arial"/>
          <w:sz w:val="22"/>
          <w:szCs w:val="22"/>
          <w:u w:val="single"/>
          <w:lang w:eastAsia="en-US"/>
        </w:rPr>
      </w:pPr>
    </w:p>
    <w:p w14:paraId="16ACA4CA" w14:textId="77777777" w:rsidR="000B7908" w:rsidRPr="00B96957" w:rsidRDefault="000B7908" w:rsidP="00B96957">
      <w:pPr>
        <w:jc w:val="both"/>
        <w:rPr>
          <w:rFonts w:ascii="Arial Narrow" w:eastAsia="Arial" w:hAnsi="Arial Narrow" w:cs="Arial"/>
          <w:sz w:val="22"/>
          <w:szCs w:val="22"/>
          <w:lang w:eastAsia="en-US"/>
        </w:rPr>
      </w:pPr>
    </w:p>
    <w:p w14:paraId="04A2AFC7" w14:textId="039AAE54" w:rsidR="00B96957" w:rsidRPr="00B96957" w:rsidRDefault="00B96957" w:rsidP="000B7908">
      <w:pPr>
        <w:jc w:val="center"/>
        <w:rPr>
          <w:rFonts w:ascii="Arial Narrow" w:hAnsi="Arial Narrow" w:cs="Arial"/>
          <w:b/>
          <w:bCs/>
          <w:sz w:val="22"/>
          <w:szCs w:val="22"/>
        </w:rPr>
      </w:pPr>
      <w:r w:rsidRPr="00B96957">
        <w:rPr>
          <w:rFonts w:ascii="Arial Narrow" w:hAnsi="Arial Narrow" w:cs="Arial"/>
          <w:b/>
          <w:bCs/>
          <w:sz w:val="22"/>
          <w:szCs w:val="22"/>
        </w:rPr>
        <w:t xml:space="preserve">FORMATO </w:t>
      </w:r>
      <w:r w:rsidR="008848A3">
        <w:rPr>
          <w:rFonts w:ascii="Arial Narrow" w:hAnsi="Arial Narrow" w:cs="Arial"/>
          <w:b/>
          <w:bCs/>
          <w:sz w:val="22"/>
          <w:szCs w:val="22"/>
        </w:rPr>
        <w:t>8</w:t>
      </w:r>
      <w:r w:rsidRPr="00B96957">
        <w:rPr>
          <w:rFonts w:ascii="Arial Narrow" w:hAnsi="Arial Narrow" w:cs="Arial"/>
          <w:b/>
          <w:bCs/>
          <w:sz w:val="22"/>
          <w:szCs w:val="22"/>
        </w:rPr>
        <w:t>H – PAGOS REALIZADOS A MIPYMES, COOPERATIVAS O ASOCIACIONES MUTUALES</w:t>
      </w:r>
    </w:p>
    <w:p w14:paraId="703E2607"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1B45D85A"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6189A745"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78E2F334"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highlight w:val="lightGray"/>
        </w:rPr>
      </w:pPr>
      <w:r w:rsidRPr="00B96957">
        <w:rPr>
          <w:rFonts w:ascii="Arial Narrow" w:hAnsi="Arial Narrow" w:cs="Arial"/>
          <w:b/>
          <w:sz w:val="22"/>
          <w:szCs w:val="22"/>
          <w:highlight w:val="lightGray"/>
        </w:rPr>
        <w:t xml:space="preserve">[NOMBRE DE LA ENTIDAD] </w:t>
      </w:r>
    </w:p>
    <w:p w14:paraId="35991CBC"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p>
    <w:p w14:paraId="4DF0221A" w14:textId="77777777" w:rsidR="00B96957" w:rsidRPr="00B96957" w:rsidRDefault="00B96957" w:rsidP="00B96957">
      <w:pPr>
        <w:jc w:val="both"/>
        <w:rPr>
          <w:rFonts w:ascii="Arial Narrow" w:hAnsi="Arial Narrow" w:cs="Arial"/>
          <w:sz w:val="22"/>
          <w:szCs w:val="22"/>
        </w:rPr>
      </w:pPr>
    </w:p>
    <w:p w14:paraId="10591611"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44B03CC1"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b/>
          <w:sz w:val="22"/>
          <w:szCs w:val="22"/>
        </w:rPr>
        <w:t>REFERENCIA:</w:t>
      </w:r>
      <w:r w:rsidRPr="00B96957">
        <w:rPr>
          <w:rFonts w:ascii="Arial Narrow" w:hAnsi="Arial Narrow" w:cs="Arial"/>
          <w:sz w:val="22"/>
          <w:szCs w:val="22"/>
        </w:rPr>
        <w:tab/>
        <w:t xml:space="preserve">Proceso de Contratación </w:t>
      </w:r>
      <w:r w:rsidRPr="00B96957">
        <w:rPr>
          <w:rFonts w:ascii="Arial Narrow" w:hAnsi="Arial Narrow" w:cs="Arial"/>
          <w:sz w:val="22"/>
          <w:szCs w:val="22"/>
          <w:highlight w:val="lightGray"/>
        </w:rPr>
        <w:t xml:space="preserve">[Incluir número del Proceso de Contratación]  </w:t>
      </w:r>
    </w:p>
    <w:p w14:paraId="381782E4"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Objeto: </w:t>
      </w:r>
    </w:p>
    <w:p w14:paraId="7905494E" w14:textId="77777777" w:rsidR="00B96957" w:rsidRPr="00B96957" w:rsidRDefault="00B96957" w:rsidP="00B96957">
      <w:pPr>
        <w:jc w:val="both"/>
        <w:rPr>
          <w:rFonts w:ascii="Arial Narrow" w:hAnsi="Arial Narrow" w:cs="Arial"/>
          <w:sz w:val="22"/>
          <w:szCs w:val="22"/>
        </w:rPr>
      </w:pPr>
      <w:r w:rsidRPr="00B96957">
        <w:rPr>
          <w:rFonts w:ascii="Arial Narrow" w:eastAsia="Arial" w:hAnsi="Arial Narrow" w:cs="Arial"/>
          <w:sz w:val="22"/>
          <w:szCs w:val="22"/>
          <w:highlight w:val="lightGray"/>
        </w:rPr>
        <w:t>[Incluir cuando el Proceso de Contratación sea estructurado por lotes o grupos]</w:t>
      </w:r>
      <w:r w:rsidRPr="00B96957">
        <w:rPr>
          <w:rFonts w:ascii="Arial Narrow" w:eastAsia="Arial" w:hAnsi="Arial Narrow" w:cs="Arial"/>
          <w:sz w:val="22"/>
          <w:szCs w:val="22"/>
        </w:rPr>
        <w:t xml:space="preserve"> </w:t>
      </w:r>
      <w:r w:rsidRPr="00B96957">
        <w:rPr>
          <w:rFonts w:ascii="Arial Narrow" w:hAnsi="Arial Narrow" w:cs="Arial"/>
          <w:sz w:val="22"/>
          <w:szCs w:val="22"/>
        </w:rPr>
        <w:t xml:space="preserve">Lote: </w:t>
      </w:r>
      <w:r w:rsidRPr="00B96957">
        <w:rPr>
          <w:rFonts w:ascii="Arial Narrow" w:hAnsi="Arial Narrow" w:cs="Arial"/>
          <w:sz w:val="22"/>
          <w:szCs w:val="22"/>
          <w:highlight w:val="lightGray"/>
        </w:rPr>
        <w:t>[Indicar el lote o lotes a los cuales se presenta oferta.]</w:t>
      </w:r>
    </w:p>
    <w:p w14:paraId="5ADA256D"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p>
    <w:p w14:paraId="7DDABC9B"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Estimados señores:</w:t>
      </w:r>
    </w:p>
    <w:p w14:paraId="4B8289BC" w14:textId="77777777" w:rsidR="00B96957" w:rsidRPr="00B96957" w:rsidRDefault="00B96957" w:rsidP="00B96957">
      <w:pPr>
        <w:jc w:val="both"/>
        <w:rPr>
          <w:rFonts w:ascii="Arial Narrow" w:hAnsi="Arial Narrow" w:cs="Arial"/>
          <w:sz w:val="22"/>
          <w:szCs w:val="22"/>
        </w:rPr>
      </w:pPr>
    </w:p>
    <w:p w14:paraId="69EABBD9"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highlight w:val="lightGray"/>
        </w:rPr>
        <w:t>[Incluir el nombre d</w:t>
      </w:r>
      <w:r w:rsidRPr="00B96957">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96957">
        <w:rPr>
          <w:rFonts w:ascii="Arial Narrow" w:hAnsi="Arial Narrow" w:cs="Arial"/>
          <w:sz w:val="22"/>
          <w:szCs w:val="22"/>
        </w:rPr>
        <w:t xml:space="preserve"> identificados con </w:t>
      </w:r>
      <w:r w:rsidRPr="00B96957">
        <w:rPr>
          <w:rFonts w:ascii="Arial Narrow" w:hAnsi="Arial Narrow" w:cs="Arial"/>
          <w:sz w:val="22"/>
          <w:szCs w:val="22"/>
          <w:highlight w:val="lightGray"/>
        </w:rPr>
        <w:t>[Incluir el número de identificación]</w:t>
      </w:r>
      <w:r w:rsidRPr="00B96957">
        <w:rPr>
          <w:rFonts w:ascii="Arial Narrow" w:hAnsi="Arial Narrow" w:cs="Arial"/>
          <w:sz w:val="22"/>
          <w:szCs w:val="22"/>
        </w:rPr>
        <w:t xml:space="preserve">, en nuestra condición de </w:t>
      </w:r>
      <w:r w:rsidRPr="00B96957">
        <w:rPr>
          <w:rFonts w:ascii="Arial Narrow" w:hAnsi="Arial Narrow" w:cs="Arial"/>
          <w:sz w:val="22"/>
          <w:szCs w:val="22"/>
          <w:highlight w:val="lightGray"/>
        </w:rPr>
        <w:t>[Indicar si actúa como representante legal o revisor fiscal]</w:t>
      </w:r>
      <w:r w:rsidRPr="00B96957">
        <w:rPr>
          <w:rFonts w:ascii="Arial Narrow" w:hAnsi="Arial Narrow" w:cs="Arial"/>
          <w:sz w:val="22"/>
          <w:szCs w:val="22"/>
        </w:rPr>
        <w:t xml:space="preserve"> de </w:t>
      </w:r>
      <w:r w:rsidRPr="00B96957">
        <w:rPr>
          <w:rFonts w:ascii="Arial Narrow" w:hAnsi="Arial Narrow" w:cs="Arial"/>
          <w:sz w:val="22"/>
          <w:szCs w:val="22"/>
          <w:highlight w:val="lightGray"/>
        </w:rPr>
        <w:t>[Incluir la razón social de la persona jurídica]</w:t>
      </w:r>
      <w:r w:rsidRPr="00B96957">
        <w:rPr>
          <w:rFonts w:ascii="Arial Narrow" w:hAnsi="Arial Narrow" w:cs="Arial"/>
          <w:sz w:val="22"/>
          <w:szCs w:val="22"/>
        </w:rPr>
        <w:t xml:space="preserve">, </w:t>
      </w:r>
      <w:r w:rsidRPr="00B96957">
        <w:rPr>
          <w:rFonts w:ascii="Arial Narrow" w:hAnsi="Arial Narrow" w:cs="Arial"/>
          <w:sz w:val="22"/>
          <w:szCs w:val="22"/>
          <w:highlight w:val="lightGray"/>
        </w:rPr>
        <w:t>[identificada con el NIT __________]</w:t>
      </w:r>
      <w:r w:rsidRPr="00B96957">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D3569C4" w14:textId="77777777" w:rsidR="00B96957" w:rsidRPr="00B96957" w:rsidRDefault="00B96957" w:rsidP="00B96957">
      <w:pPr>
        <w:widowControl w:val="0"/>
        <w:jc w:val="both"/>
        <w:rPr>
          <w:rFonts w:ascii="Arial Narrow" w:hAnsi="Arial Narrow" w:cs="Arial"/>
          <w:sz w:val="22"/>
          <w:szCs w:val="22"/>
        </w:rPr>
      </w:pPr>
    </w:p>
    <w:p w14:paraId="352780A9" w14:textId="77777777" w:rsidR="00B96957" w:rsidRPr="00B96957" w:rsidRDefault="00B96957" w:rsidP="00B96957">
      <w:pPr>
        <w:widowControl w:val="0"/>
        <w:jc w:val="both"/>
        <w:rPr>
          <w:rFonts w:ascii="Arial Narrow" w:hAnsi="Arial Narrow" w:cs="Arial"/>
          <w:sz w:val="22"/>
          <w:szCs w:val="22"/>
        </w:rPr>
      </w:pPr>
      <w:r w:rsidRPr="00B96957">
        <w:rPr>
          <w:rFonts w:ascii="Arial Narrow" w:hAnsi="Arial Narrow" w:cs="Arial"/>
          <w:sz w:val="22"/>
          <w:szCs w:val="22"/>
        </w:rPr>
        <w:t xml:space="preserve">En constancia, se firma en </w:t>
      </w:r>
      <w:r w:rsidRPr="00B96957">
        <w:rPr>
          <w:rFonts w:ascii="Arial Narrow" w:hAnsi="Arial Narrow" w:cs="Arial"/>
          <w:sz w:val="22"/>
          <w:szCs w:val="22"/>
          <w:highlight w:val="lightGray"/>
        </w:rPr>
        <w:t>______________</w:t>
      </w:r>
      <w:r w:rsidRPr="00B96957">
        <w:rPr>
          <w:rFonts w:ascii="Arial Narrow" w:hAnsi="Arial Narrow" w:cs="Arial"/>
          <w:sz w:val="22"/>
          <w:szCs w:val="22"/>
        </w:rPr>
        <w:t xml:space="preserve">, a los </w:t>
      </w:r>
      <w:r w:rsidRPr="00B96957">
        <w:rPr>
          <w:rFonts w:ascii="Arial Narrow" w:hAnsi="Arial Narrow" w:cs="Arial"/>
          <w:sz w:val="22"/>
          <w:szCs w:val="22"/>
          <w:highlight w:val="lightGray"/>
        </w:rPr>
        <w:t>____</w:t>
      </w:r>
      <w:r w:rsidRPr="00B96957">
        <w:rPr>
          <w:rFonts w:ascii="Arial Narrow" w:hAnsi="Arial Narrow" w:cs="Arial"/>
          <w:sz w:val="22"/>
          <w:szCs w:val="22"/>
        </w:rPr>
        <w:t xml:space="preserve"> días del mes de </w:t>
      </w:r>
      <w:r w:rsidRPr="00B96957">
        <w:rPr>
          <w:rFonts w:ascii="Arial Narrow" w:hAnsi="Arial Narrow" w:cs="Arial"/>
          <w:sz w:val="22"/>
          <w:szCs w:val="22"/>
          <w:highlight w:val="lightGray"/>
        </w:rPr>
        <w:t>_____</w:t>
      </w:r>
      <w:r w:rsidRPr="00B96957">
        <w:rPr>
          <w:rFonts w:ascii="Arial Narrow" w:hAnsi="Arial Narrow" w:cs="Arial"/>
          <w:sz w:val="22"/>
          <w:szCs w:val="22"/>
        </w:rPr>
        <w:t xml:space="preserve"> de 20</w:t>
      </w:r>
      <w:r w:rsidRPr="00B96957">
        <w:rPr>
          <w:rFonts w:ascii="Arial Narrow" w:hAnsi="Arial Narrow" w:cs="Arial"/>
          <w:sz w:val="22"/>
          <w:szCs w:val="22"/>
          <w:highlight w:val="lightGray"/>
        </w:rPr>
        <w:t>__.</w:t>
      </w:r>
    </w:p>
    <w:p w14:paraId="477FA1FF" w14:textId="77777777" w:rsidR="00B96957" w:rsidRPr="00B96957" w:rsidRDefault="00B96957" w:rsidP="00B96957">
      <w:pPr>
        <w:jc w:val="both"/>
        <w:rPr>
          <w:rFonts w:ascii="Arial Narrow" w:eastAsia="Arial" w:hAnsi="Arial Narrow" w:cs="Arial"/>
          <w:sz w:val="22"/>
          <w:szCs w:val="22"/>
        </w:rPr>
      </w:pPr>
      <w:r w:rsidRPr="00B96957">
        <w:rPr>
          <w:rFonts w:ascii="Arial Narrow" w:eastAsia="Arial" w:hAnsi="Arial Narrow" w:cs="Arial"/>
          <w:sz w:val="22"/>
          <w:szCs w:val="22"/>
          <w:highlight w:val="lightGray"/>
          <w:u w:val="single"/>
        </w:rPr>
        <w:t>[</w:t>
      </w:r>
      <w:r w:rsidRPr="00B96957">
        <w:rPr>
          <w:rFonts w:ascii="Arial Narrow" w:eastAsia="Arial" w:hAnsi="Arial Narrow" w:cs="Arial"/>
          <w:sz w:val="22"/>
          <w:szCs w:val="22"/>
          <w:highlight w:val="lightGray"/>
        </w:rPr>
        <w:t>En el evento que sea un proponente persona natural quien presente la oferta, incluir las firmas de la siguiente manera</w:t>
      </w:r>
      <w:r w:rsidRPr="00B96957">
        <w:rPr>
          <w:rFonts w:ascii="Arial Narrow" w:eastAsia="Arial" w:hAnsi="Arial Narrow" w:cs="Arial"/>
          <w:sz w:val="22"/>
          <w:szCs w:val="22"/>
          <w:highlight w:val="lightGray"/>
          <w:u w:val="single"/>
        </w:rPr>
        <w:t>:</w:t>
      </w:r>
      <w:r w:rsidRPr="00B96957">
        <w:rPr>
          <w:rFonts w:ascii="Arial Narrow" w:eastAsia="Arial" w:hAnsi="Arial Narrow" w:cs="Arial"/>
          <w:sz w:val="22"/>
          <w:szCs w:val="22"/>
          <w:u w:val="single"/>
        </w:rPr>
        <w:t>]</w:t>
      </w:r>
    </w:p>
    <w:p w14:paraId="06767BDF" w14:textId="77777777" w:rsidR="00B96957" w:rsidRPr="00B96957" w:rsidRDefault="00B96957" w:rsidP="00B96957">
      <w:pPr>
        <w:jc w:val="both"/>
        <w:rPr>
          <w:rFonts w:ascii="Arial Narrow" w:eastAsia="Arial" w:hAnsi="Arial Narrow" w:cs="Arial"/>
          <w:sz w:val="22"/>
          <w:szCs w:val="22"/>
        </w:rPr>
      </w:pPr>
    </w:p>
    <w:p w14:paraId="0A7AD163" w14:textId="77777777" w:rsidR="00B96957" w:rsidRPr="00B96957" w:rsidRDefault="00B96957" w:rsidP="00B96957">
      <w:pPr>
        <w:jc w:val="both"/>
        <w:rPr>
          <w:rFonts w:ascii="Arial Narrow" w:eastAsia="Arial" w:hAnsi="Arial Narrow" w:cs="Arial"/>
          <w:sz w:val="22"/>
          <w:szCs w:val="22"/>
        </w:rPr>
      </w:pPr>
    </w:p>
    <w:p w14:paraId="24BF7F5C" w14:textId="77777777" w:rsidR="00B96957" w:rsidRPr="00B96957" w:rsidRDefault="00B96957" w:rsidP="00B96957">
      <w:pPr>
        <w:jc w:val="both"/>
        <w:rPr>
          <w:rFonts w:ascii="Arial Narrow" w:eastAsia="Arial" w:hAnsi="Arial Narrow" w:cs="Arial"/>
          <w:sz w:val="22"/>
          <w:szCs w:val="22"/>
        </w:rPr>
      </w:pPr>
      <w:r w:rsidRPr="00B96957">
        <w:rPr>
          <w:rFonts w:ascii="Arial Narrow" w:eastAsia="Arial" w:hAnsi="Arial Narrow" w:cs="Arial"/>
          <w:b/>
          <w:bCs/>
          <w:sz w:val="22"/>
          <w:szCs w:val="22"/>
          <w:u w:val="single"/>
        </w:rPr>
        <w:t>_________________________               _________________________</w:t>
      </w:r>
    </w:p>
    <w:p w14:paraId="6185AF55" w14:textId="77777777" w:rsidR="00B96957" w:rsidRPr="00B96957" w:rsidRDefault="00B96957" w:rsidP="00B96957">
      <w:pPr>
        <w:jc w:val="both"/>
        <w:rPr>
          <w:rFonts w:ascii="Arial Narrow" w:eastAsia="Arial" w:hAnsi="Arial Narrow" w:cs="Arial"/>
          <w:sz w:val="22"/>
          <w:szCs w:val="22"/>
          <w:u w:val="single"/>
        </w:rPr>
      </w:pPr>
      <w:r w:rsidRPr="00B96957">
        <w:rPr>
          <w:rFonts w:ascii="Arial Narrow" w:eastAsia="Arial" w:hAnsi="Arial Narrow" w:cs="Arial"/>
          <w:sz w:val="22"/>
          <w:szCs w:val="22"/>
          <w:highlight w:val="lightGray"/>
          <w:u w:val="single"/>
        </w:rPr>
        <w:t>[</w:t>
      </w:r>
      <w:r w:rsidRPr="00B96957">
        <w:rPr>
          <w:rFonts w:ascii="Arial Narrow" w:eastAsia="Arial" w:hAnsi="Arial Narrow" w:cs="Arial"/>
          <w:sz w:val="22"/>
          <w:szCs w:val="22"/>
          <w:highlight w:val="lightGray"/>
        </w:rPr>
        <w:t>Nombre y firma del proponente o integrante persona natural y contador público</w:t>
      </w:r>
      <w:r w:rsidRPr="00B96957">
        <w:rPr>
          <w:rFonts w:ascii="Arial Narrow" w:eastAsia="Arial" w:hAnsi="Arial Narrow" w:cs="Arial"/>
          <w:sz w:val="22"/>
          <w:szCs w:val="22"/>
          <w:highlight w:val="lightGray"/>
          <w:u w:val="single"/>
        </w:rPr>
        <w:t>]</w:t>
      </w:r>
    </w:p>
    <w:p w14:paraId="60A43195" w14:textId="77777777" w:rsidR="00B96957" w:rsidRPr="00B96957" w:rsidRDefault="00B96957" w:rsidP="00B96957">
      <w:pPr>
        <w:jc w:val="both"/>
        <w:rPr>
          <w:rFonts w:ascii="Arial Narrow" w:eastAsia="Arial" w:hAnsi="Arial Narrow" w:cs="Arial"/>
          <w:sz w:val="22"/>
          <w:szCs w:val="22"/>
          <w:u w:val="single"/>
        </w:rPr>
      </w:pPr>
    </w:p>
    <w:p w14:paraId="160F1BF0" w14:textId="77777777" w:rsidR="00B96957" w:rsidRPr="00B96957" w:rsidRDefault="00B96957" w:rsidP="00B96957">
      <w:pPr>
        <w:jc w:val="both"/>
        <w:rPr>
          <w:rFonts w:ascii="Arial Narrow" w:eastAsia="Arial" w:hAnsi="Arial Narrow" w:cs="Arial"/>
          <w:sz w:val="22"/>
          <w:szCs w:val="22"/>
          <w:u w:val="single"/>
        </w:rPr>
      </w:pPr>
    </w:p>
    <w:p w14:paraId="5CAF94DC" w14:textId="77777777" w:rsidR="00B96957" w:rsidRPr="00B96957" w:rsidRDefault="00B96957" w:rsidP="00B96957">
      <w:pPr>
        <w:jc w:val="both"/>
        <w:rPr>
          <w:rFonts w:ascii="Arial Narrow" w:eastAsia="Arial" w:hAnsi="Arial Narrow" w:cs="Arial"/>
          <w:sz w:val="22"/>
          <w:szCs w:val="22"/>
        </w:rPr>
      </w:pPr>
    </w:p>
    <w:p w14:paraId="56EEB17C" w14:textId="77777777" w:rsidR="00B96957" w:rsidRPr="00B96957" w:rsidRDefault="00B96957" w:rsidP="00B96957">
      <w:pPr>
        <w:jc w:val="both"/>
        <w:rPr>
          <w:rFonts w:ascii="Arial Narrow" w:eastAsia="Arial" w:hAnsi="Arial Narrow" w:cs="Arial"/>
          <w:sz w:val="22"/>
          <w:szCs w:val="22"/>
        </w:rPr>
      </w:pPr>
      <w:r w:rsidRPr="00B96957">
        <w:rPr>
          <w:rFonts w:ascii="Arial Narrow" w:eastAsia="Arial" w:hAnsi="Arial Narrow" w:cs="Arial"/>
          <w:sz w:val="22"/>
          <w:szCs w:val="22"/>
          <w:highlight w:val="lightGray"/>
        </w:rPr>
        <w:t>[En el evento que sea un proponente persona jurídica quien presente la oferta, incluir las firmas de la siguiente manera:</w:t>
      </w:r>
      <w:r w:rsidRPr="00B96957">
        <w:rPr>
          <w:rFonts w:ascii="Arial Narrow" w:eastAsia="Arial" w:hAnsi="Arial Narrow" w:cs="Arial"/>
          <w:sz w:val="22"/>
          <w:szCs w:val="22"/>
        </w:rPr>
        <w:t>]</w:t>
      </w:r>
    </w:p>
    <w:p w14:paraId="1E1BBBAA" w14:textId="77777777" w:rsidR="00B96957" w:rsidRPr="00B96957" w:rsidRDefault="00B96957" w:rsidP="00B96957">
      <w:pPr>
        <w:jc w:val="both"/>
        <w:rPr>
          <w:rFonts w:ascii="Arial Narrow" w:eastAsia="Arial" w:hAnsi="Arial Narrow" w:cs="Arial"/>
          <w:sz w:val="22"/>
          <w:szCs w:val="22"/>
        </w:rPr>
      </w:pPr>
    </w:p>
    <w:p w14:paraId="28FB2587" w14:textId="77777777" w:rsidR="00B96957" w:rsidRPr="00B96957" w:rsidRDefault="00B96957" w:rsidP="00B96957">
      <w:pPr>
        <w:jc w:val="both"/>
        <w:rPr>
          <w:rFonts w:ascii="Arial Narrow" w:eastAsia="Arial" w:hAnsi="Arial Narrow" w:cs="Arial"/>
          <w:sz w:val="22"/>
          <w:szCs w:val="22"/>
        </w:rPr>
      </w:pPr>
    </w:p>
    <w:p w14:paraId="45DB6B6F" w14:textId="77777777" w:rsidR="00B96957" w:rsidRPr="00B96957" w:rsidRDefault="00B96957" w:rsidP="00B96957">
      <w:pPr>
        <w:jc w:val="both"/>
        <w:rPr>
          <w:rFonts w:ascii="Arial Narrow" w:eastAsia="Arial" w:hAnsi="Arial Narrow" w:cs="Arial"/>
          <w:sz w:val="22"/>
          <w:szCs w:val="22"/>
        </w:rPr>
      </w:pPr>
      <w:r w:rsidRPr="00B96957">
        <w:rPr>
          <w:rFonts w:ascii="Arial Narrow" w:eastAsia="Arial" w:hAnsi="Arial Narrow" w:cs="Arial"/>
          <w:b/>
          <w:bCs/>
          <w:sz w:val="22"/>
          <w:szCs w:val="22"/>
          <w:u w:val="single"/>
        </w:rPr>
        <w:t>_________________________               _________________________</w:t>
      </w:r>
    </w:p>
    <w:p w14:paraId="0DB54E6E" w14:textId="77777777" w:rsidR="00B96957" w:rsidRPr="00B96957" w:rsidRDefault="00B96957" w:rsidP="00B96957">
      <w:pPr>
        <w:jc w:val="both"/>
        <w:rPr>
          <w:rFonts w:ascii="Arial Narrow" w:eastAsia="Arial" w:hAnsi="Arial Narrow" w:cs="Arial"/>
          <w:sz w:val="22"/>
          <w:szCs w:val="22"/>
        </w:rPr>
      </w:pPr>
      <w:r w:rsidRPr="00B96957">
        <w:rPr>
          <w:rFonts w:ascii="Arial Narrow" w:eastAsia="Arial" w:hAnsi="Arial Narrow" w:cs="Arial"/>
          <w:sz w:val="22"/>
          <w:szCs w:val="22"/>
          <w:highlight w:val="lightGray"/>
          <w:u w:val="single"/>
        </w:rPr>
        <w:t>[</w:t>
      </w:r>
      <w:r w:rsidRPr="00B96957">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0C769E66" w14:textId="1035D3DB" w:rsidR="00B96957" w:rsidRPr="00B96957" w:rsidRDefault="00B96957" w:rsidP="00B96957">
      <w:pPr>
        <w:jc w:val="both"/>
        <w:rPr>
          <w:rFonts w:ascii="Arial Narrow" w:hAnsi="Arial Narrow" w:cs="Arial"/>
          <w:b/>
          <w:color w:val="FF0000"/>
          <w:sz w:val="22"/>
          <w:szCs w:val="22"/>
          <w:highlight w:val="yellow"/>
        </w:rPr>
      </w:pPr>
      <w:r w:rsidRPr="00B96957">
        <w:rPr>
          <w:rFonts w:ascii="Arial Narrow" w:hAnsi="Arial Narrow" w:cs="Arial"/>
          <w:b/>
          <w:color w:val="FF0000"/>
          <w:sz w:val="22"/>
          <w:szCs w:val="22"/>
          <w:highlight w:val="yellow"/>
        </w:rPr>
        <w:br w:type="page"/>
      </w:r>
    </w:p>
    <w:p w14:paraId="209A373A" w14:textId="079BE63B" w:rsidR="00B96957" w:rsidRPr="00B96957" w:rsidRDefault="00B96957" w:rsidP="000B7908">
      <w:pPr>
        <w:jc w:val="center"/>
        <w:rPr>
          <w:rFonts w:ascii="Arial Narrow" w:eastAsia="Calibri" w:hAnsi="Arial Narrow" w:cs="Arial"/>
          <w:b/>
          <w:bCs/>
          <w:sz w:val="22"/>
          <w:szCs w:val="22"/>
        </w:rPr>
      </w:pPr>
      <w:bookmarkStart w:id="4" w:name="_Hlk65592828"/>
      <w:r w:rsidRPr="00B96957">
        <w:rPr>
          <w:rFonts w:ascii="Arial Narrow" w:eastAsia="Calibri" w:hAnsi="Arial Narrow" w:cs="Arial"/>
          <w:b/>
          <w:bCs/>
          <w:sz w:val="22"/>
          <w:szCs w:val="22"/>
          <w:lang w:val="es-ES"/>
        </w:rPr>
        <w:lastRenderedPageBreak/>
        <w:t xml:space="preserve">FORMATO </w:t>
      </w:r>
      <w:r w:rsidR="008848A3">
        <w:rPr>
          <w:rFonts w:ascii="Arial Narrow" w:eastAsia="Calibri" w:hAnsi="Arial Narrow" w:cs="Arial"/>
          <w:b/>
          <w:bCs/>
          <w:sz w:val="22"/>
          <w:szCs w:val="22"/>
          <w:lang w:val="es-ES"/>
        </w:rPr>
        <w:t>9</w:t>
      </w:r>
      <w:r w:rsidRPr="00B96957">
        <w:rPr>
          <w:rFonts w:ascii="Arial Narrow" w:eastAsia="Calibri" w:hAnsi="Arial Narrow" w:cs="Arial"/>
          <w:b/>
          <w:bCs/>
          <w:sz w:val="22"/>
          <w:szCs w:val="22"/>
          <w:lang w:val="es-ES"/>
        </w:rPr>
        <w:t xml:space="preserve"> —</w:t>
      </w:r>
      <w:r w:rsidRPr="00B96957">
        <w:rPr>
          <w:rFonts w:ascii="Arial Narrow" w:eastAsia="Calibri" w:hAnsi="Arial Narrow" w:cs="Arial"/>
          <w:b/>
          <w:bCs/>
          <w:sz w:val="22"/>
          <w:szCs w:val="22"/>
        </w:rPr>
        <w:t xml:space="preserve"> AUTORIZACIÓN PARA EL TRATAMIENTO DE DATOS PERSONALES</w:t>
      </w:r>
    </w:p>
    <w:p w14:paraId="574560AB"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1B9A6D98"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E6B2229"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3F0A2C60"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04554289"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Señores</w:t>
      </w:r>
    </w:p>
    <w:p w14:paraId="55E62536"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sz w:val="22"/>
          <w:szCs w:val="22"/>
          <w:highlight w:val="lightGray"/>
        </w:rPr>
      </w:pPr>
      <w:r w:rsidRPr="00B96957">
        <w:rPr>
          <w:rFonts w:ascii="Arial Narrow" w:hAnsi="Arial Narrow" w:cs="Arial"/>
          <w:b/>
          <w:sz w:val="22"/>
          <w:szCs w:val="22"/>
        </w:rPr>
        <w:t>[</w:t>
      </w:r>
      <w:r w:rsidRPr="00B96957">
        <w:rPr>
          <w:rFonts w:ascii="Arial Narrow" w:hAnsi="Arial Narrow" w:cs="Arial"/>
          <w:b/>
          <w:sz w:val="22"/>
          <w:szCs w:val="22"/>
          <w:highlight w:val="lightGray"/>
        </w:rPr>
        <w:t xml:space="preserve">NOMBRE DE LA ENTIDAD] </w:t>
      </w:r>
    </w:p>
    <w:p w14:paraId="792E5F3B"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highlight w:val="lightGray"/>
        </w:rPr>
      </w:pPr>
      <w:r w:rsidRPr="00B96957">
        <w:rPr>
          <w:rFonts w:ascii="Arial Narrow" w:hAnsi="Arial Narrow" w:cs="Arial"/>
          <w:sz w:val="22"/>
          <w:szCs w:val="22"/>
          <w:highlight w:val="lightGray"/>
        </w:rPr>
        <w:t>[Dirección de la Entidad]</w:t>
      </w:r>
    </w:p>
    <w:p w14:paraId="030859BE" w14:textId="77777777" w:rsidR="00B96957" w:rsidRPr="00B96957" w:rsidRDefault="00B96957" w:rsidP="00B96957">
      <w:pPr>
        <w:tabs>
          <w:tab w:val="left" w:pos="-142"/>
          <w:tab w:val="center" w:pos="4419"/>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highlight w:val="lightGray"/>
        </w:rPr>
        <w:t>[Ciudad]</w:t>
      </w:r>
      <w:r w:rsidRPr="00B96957">
        <w:rPr>
          <w:rFonts w:ascii="Arial Narrow" w:hAnsi="Arial Narrow" w:cs="Arial"/>
          <w:sz w:val="22"/>
          <w:szCs w:val="22"/>
        </w:rPr>
        <w:t xml:space="preserve"> </w:t>
      </w:r>
      <w:r w:rsidRPr="00B96957">
        <w:rPr>
          <w:rFonts w:ascii="Arial Narrow" w:hAnsi="Arial Narrow" w:cs="Arial"/>
          <w:sz w:val="22"/>
          <w:szCs w:val="22"/>
        </w:rPr>
        <w:tab/>
      </w:r>
    </w:p>
    <w:p w14:paraId="72677283" w14:textId="77777777" w:rsidR="00B96957" w:rsidRPr="00B96957" w:rsidRDefault="00B96957" w:rsidP="00B96957">
      <w:pPr>
        <w:tabs>
          <w:tab w:val="left" w:pos="-142"/>
        </w:tabs>
        <w:autoSpaceDE w:val="0"/>
        <w:autoSpaceDN w:val="0"/>
        <w:adjustRightInd w:val="0"/>
        <w:jc w:val="both"/>
        <w:rPr>
          <w:rFonts w:ascii="Arial Narrow" w:hAnsi="Arial Narrow" w:cs="Arial"/>
          <w:sz w:val="22"/>
          <w:szCs w:val="22"/>
        </w:rPr>
      </w:pPr>
    </w:p>
    <w:p w14:paraId="05A0F70B"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B96957">
        <w:rPr>
          <w:rFonts w:ascii="Arial Narrow" w:hAnsi="Arial Narrow" w:cs="Arial"/>
          <w:sz w:val="22"/>
          <w:szCs w:val="22"/>
          <w:highlight w:val="lightGray"/>
        </w:rPr>
        <w:t>[Incluir el nombre de la Entidad]</w:t>
      </w:r>
      <w:r w:rsidRPr="00B96957">
        <w:rPr>
          <w:rFonts w:ascii="Arial Narrow" w:hAnsi="Arial Narrow" w:cs="Arial"/>
          <w:sz w:val="22"/>
          <w:szCs w:val="22"/>
        </w:rPr>
        <w:t xml:space="preserve"> de lo siguiente: </w:t>
      </w:r>
    </w:p>
    <w:p w14:paraId="0B321753"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1BB572B8" w14:textId="77777777" w:rsidR="00B96957" w:rsidRPr="00B96957" w:rsidRDefault="00B96957" w:rsidP="00FC225A">
      <w:pPr>
        <w:numPr>
          <w:ilvl w:val="0"/>
          <w:numId w:val="18"/>
        </w:num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La </w:t>
      </w:r>
      <w:r w:rsidRPr="00B96957">
        <w:rPr>
          <w:rFonts w:ascii="Arial Narrow" w:hAnsi="Arial Narrow" w:cs="Arial"/>
          <w:sz w:val="22"/>
          <w:szCs w:val="22"/>
          <w:highlight w:val="lightGray"/>
        </w:rPr>
        <w:t>[Incluir el nombre de la Entidad Estatal]</w:t>
      </w:r>
      <w:r w:rsidRPr="00B96957">
        <w:rPr>
          <w:rFonts w:ascii="Arial Narrow" w:hAnsi="Arial Narrow"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1AFEACBA" w14:textId="77777777" w:rsidR="00B96957" w:rsidRPr="00B96957" w:rsidRDefault="00B96957" w:rsidP="00B96957">
      <w:pPr>
        <w:tabs>
          <w:tab w:val="left" w:pos="-142"/>
        </w:tabs>
        <w:autoSpaceDE w:val="0"/>
        <w:autoSpaceDN w:val="0"/>
        <w:adjustRightInd w:val="0"/>
        <w:ind w:left="720"/>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B96957" w:rsidRPr="00B96957" w14:paraId="642DB378" w14:textId="77777777" w:rsidTr="005D5A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73511AB"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Finalidad</w:t>
            </w:r>
          </w:p>
        </w:tc>
        <w:tc>
          <w:tcPr>
            <w:tcW w:w="4016" w:type="dxa"/>
            <w:gridSpan w:val="2"/>
          </w:tcPr>
          <w:p w14:paraId="09F3AC82" w14:textId="77777777" w:rsidR="00B96957" w:rsidRPr="00B96957" w:rsidRDefault="00B96957" w:rsidP="00B96957">
            <w:pPr>
              <w:tabs>
                <w:tab w:val="left" w:pos="-142"/>
              </w:tabs>
              <w:autoSpaceDE w:val="0"/>
              <w:autoSpaceDN w:val="0"/>
              <w:adjustRightInd w:val="0"/>
              <w:jc w:val="both"/>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B96957">
              <w:rPr>
                <w:rFonts w:ascii="Arial Narrow" w:hAnsi="Arial Narrow" w:cs="Arial"/>
                <w:sz w:val="22"/>
                <w:szCs w:val="22"/>
              </w:rPr>
              <w:t>Autoriza</w:t>
            </w:r>
          </w:p>
        </w:tc>
      </w:tr>
      <w:tr w:rsidR="00B96957" w:rsidRPr="00B96957" w14:paraId="614D85E6" w14:textId="77777777" w:rsidTr="005D5A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84ADDEE"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tc>
        <w:tc>
          <w:tcPr>
            <w:tcW w:w="2008" w:type="dxa"/>
          </w:tcPr>
          <w:p w14:paraId="7B30DD68" w14:textId="77777777" w:rsidR="00B96957" w:rsidRPr="00B96957"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B96957">
              <w:rPr>
                <w:rFonts w:ascii="Arial Narrow" w:hAnsi="Arial Narrow" w:cs="Arial"/>
                <w:b/>
                <w:bCs/>
                <w:sz w:val="22"/>
                <w:szCs w:val="22"/>
              </w:rPr>
              <w:t>SÍ</w:t>
            </w:r>
          </w:p>
        </w:tc>
        <w:tc>
          <w:tcPr>
            <w:tcW w:w="2008" w:type="dxa"/>
          </w:tcPr>
          <w:p w14:paraId="1CAAD8D8" w14:textId="77777777" w:rsidR="00B96957" w:rsidRPr="00B96957"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B96957">
              <w:rPr>
                <w:rFonts w:ascii="Arial Narrow" w:hAnsi="Arial Narrow" w:cs="Arial"/>
                <w:b/>
                <w:bCs/>
                <w:sz w:val="22"/>
                <w:szCs w:val="22"/>
              </w:rPr>
              <w:t>NO</w:t>
            </w:r>
          </w:p>
        </w:tc>
      </w:tr>
      <w:tr w:rsidR="00B96957" w:rsidRPr="00B96957" w14:paraId="4477BD37" w14:textId="77777777" w:rsidTr="005D5AC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616A191"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val="0"/>
                <w:bCs w:val="0"/>
                <w:sz w:val="22"/>
                <w:szCs w:val="22"/>
              </w:rPr>
            </w:pPr>
            <w:r w:rsidRPr="00B96957">
              <w:rPr>
                <w:rFonts w:ascii="Arial Narrow"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5D412FC9" w14:textId="77777777" w:rsidR="00B96957" w:rsidRPr="00B96957" w:rsidRDefault="00B96957" w:rsidP="00B96957">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28D31274" w14:textId="77777777" w:rsidR="00B96957" w:rsidRPr="00B96957" w:rsidRDefault="00B96957" w:rsidP="00B96957">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r w:rsidR="00B96957" w:rsidRPr="00B96957" w14:paraId="74227F71" w14:textId="77777777" w:rsidTr="005D5A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0A2AEFD"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tc>
        <w:tc>
          <w:tcPr>
            <w:tcW w:w="2008" w:type="dxa"/>
          </w:tcPr>
          <w:p w14:paraId="3C1FE8BE" w14:textId="77777777" w:rsidR="00B96957" w:rsidRPr="00B96957"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2F3089C8" w14:textId="77777777" w:rsidR="00B96957" w:rsidRPr="00B96957"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bl>
    <w:p w14:paraId="6A7FFE52" w14:textId="77777777" w:rsidR="00B96957" w:rsidRPr="00B96957" w:rsidRDefault="00B96957" w:rsidP="00B96957">
      <w:pPr>
        <w:tabs>
          <w:tab w:val="left" w:pos="-142"/>
        </w:tabs>
        <w:autoSpaceDE w:val="0"/>
        <w:autoSpaceDN w:val="0"/>
        <w:adjustRightInd w:val="0"/>
        <w:jc w:val="both"/>
        <w:outlineLvl w:val="0"/>
        <w:rPr>
          <w:rFonts w:ascii="Arial Narrow" w:hAnsi="Arial Narrow" w:cs="Arial"/>
          <w:sz w:val="22"/>
          <w:szCs w:val="22"/>
        </w:rPr>
      </w:pPr>
    </w:p>
    <w:p w14:paraId="4B4C7BC3" w14:textId="77777777" w:rsidR="00B96957" w:rsidRPr="00B96957" w:rsidRDefault="00B96957" w:rsidP="00B96957">
      <w:pPr>
        <w:tabs>
          <w:tab w:val="left" w:pos="-142"/>
        </w:tabs>
        <w:autoSpaceDE w:val="0"/>
        <w:autoSpaceDN w:val="0"/>
        <w:adjustRightInd w:val="0"/>
        <w:ind w:left="720"/>
        <w:jc w:val="both"/>
        <w:outlineLvl w:val="0"/>
        <w:rPr>
          <w:rFonts w:ascii="Arial Narrow" w:hAnsi="Arial Narrow" w:cs="Arial"/>
          <w:sz w:val="22"/>
          <w:szCs w:val="22"/>
        </w:rPr>
      </w:pPr>
    </w:p>
    <w:p w14:paraId="5034B7DD" w14:textId="77777777" w:rsidR="00B96957" w:rsidRPr="00B96957" w:rsidRDefault="00B96957" w:rsidP="00FC225A">
      <w:pPr>
        <w:numPr>
          <w:ilvl w:val="0"/>
          <w:numId w:val="18"/>
        </w:num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96957">
        <w:rPr>
          <w:rFonts w:ascii="Arial Narrow" w:eastAsia="Calibri" w:hAnsi="Arial Narrow"/>
          <w:sz w:val="22"/>
          <w:szCs w:val="22"/>
        </w:rPr>
        <w:t>.</w:t>
      </w:r>
    </w:p>
    <w:p w14:paraId="117E72D4" w14:textId="77777777" w:rsidR="00B96957" w:rsidRPr="00B96957" w:rsidRDefault="00B96957" w:rsidP="00B96957">
      <w:pPr>
        <w:tabs>
          <w:tab w:val="left" w:pos="-142"/>
        </w:tabs>
        <w:autoSpaceDE w:val="0"/>
        <w:autoSpaceDN w:val="0"/>
        <w:adjustRightInd w:val="0"/>
        <w:ind w:left="720"/>
        <w:jc w:val="both"/>
        <w:outlineLvl w:val="0"/>
        <w:rPr>
          <w:rFonts w:ascii="Arial Narrow" w:hAnsi="Arial Narrow" w:cs="Arial"/>
          <w:sz w:val="22"/>
          <w:szCs w:val="22"/>
        </w:rPr>
      </w:pPr>
    </w:p>
    <w:p w14:paraId="3B07E4D1" w14:textId="77777777" w:rsidR="00B96957" w:rsidRPr="00B96957" w:rsidRDefault="00B96957" w:rsidP="00FC225A">
      <w:pPr>
        <w:numPr>
          <w:ilvl w:val="0"/>
          <w:numId w:val="18"/>
        </w:numPr>
        <w:tabs>
          <w:tab w:val="left" w:pos="-142"/>
        </w:tabs>
        <w:autoSpaceDE w:val="0"/>
        <w:autoSpaceDN w:val="0"/>
        <w:adjustRightInd w:val="0"/>
        <w:jc w:val="both"/>
        <w:outlineLvl w:val="0"/>
        <w:rPr>
          <w:rFonts w:ascii="Arial Narrow" w:hAnsi="Arial Narrow" w:cs="Arial"/>
          <w:sz w:val="22"/>
          <w:szCs w:val="22"/>
        </w:rPr>
      </w:pPr>
      <w:r w:rsidRPr="00B96957">
        <w:rPr>
          <w:rFonts w:ascii="Arial Narrow" w:hAnsi="Arial Narrow" w:cs="Arial"/>
          <w:sz w:val="22"/>
          <w:szCs w:val="22"/>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562AC64" w14:textId="77777777" w:rsidR="008848A3" w:rsidRDefault="008848A3" w:rsidP="008848A3">
      <w:pPr>
        <w:pStyle w:val="Prrafodelista"/>
        <w:rPr>
          <w:rFonts w:ascii="Arial Narrow" w:hAnsi="Arial Narrow" w:cs="Arial"/>
          <w:b/>
          <w:bCs/>
          <w:sz w:val="22"/>
          <w:szCs w:val="22"/>
        </w:rPr>
      </w:pPr>
    </w:p>
    <w:p w14:paraId="38E1E970"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bCs/>
          <w:sz w:val="22"/>
          <w:szCs w:val="22"/>
        </w:rPr>
      </w:pPr>
    </w:p>
    <w:p w14:paraId="4DC53A6A"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bCs/>
          <w:sz w:val="22"/>
          <w:szCs w:val="22"/>
        </w:rPr>
      </w:pPr>
    </w:p>
    <w:p w14:paraId="225ECE59"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bCs/>
          <w:sz w:val="22"/>
          <w:szCs w:val="22"/>
        </w:rPr>
      </w:pPr>
    </w:p>
    <w:p w14:paraId="2A1EFE01"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bCs/>
          <w:sz w:val="22"/>
          <w:szCs w:val="22"/>
        </w:rPr>
      </w:pPr>
      <w:r w:rsidRPr="00B96957">
        <w:rPr>
          <w:rFonts w:ascii="Arial Narrow" w:hAnsi="Arial Narrow" w:cs="Arial"/>
          <w:b/>
          <w:bCs/>
          <w:sz w:val="22"/>
          <w:szCs w:val="22"/>
        </w:rPr>
        <w:t>Derechos del titular</w:t>
      </w:r>
    </w:p>
    <w:p w14:paraId="020345C2" w14:textId="77777777" w:rsidR="00B96957" w:rsidRPr="00B96957" w:rsidRDefault="00B96957" w:rsidP="00B96957">
      <w:pPr>
        <w:tabs>
          <w:tab w:val="left" w:pos="-142"/>
        </w:tabs>
        <w:autoSpaceDE w:val="0"/>
        <w:autoSpaceDN w:val="0"/>
        <w:adjustRightInd w:val="0"/>
        <w:jc w:val="both"/>
        <w:outlineLvl w:val="0"/>
        <w:rPr>
          <w:rFonts w:ascii="Arial Narrow" w:hAnsi="Arial Narrow" w:cs="Arial"/>
          <w:b/>
          <w:bCs/>
          <w:sz w:val="22"/>
          <w:szCs w:val="22"/>
        </w:rPr>
      </w:pPr>
    </w:p>
    <w:p w14:paraId="5297CB56"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lastRenderedPageBreak/>
        <w:t xml:space="preserve">Sus derechos como titular de los datos son los previstos en la Constitución y en la Ley 1581 de 2012, especialmente los siguientes: </w:t>
      </w:r>
    </w:p>
    <w:p w14:paraId="2460945D" w14:textId="77777777" w:rsidR="00B96957" w:rsidRPr="00B96957" w:rsidRDefault="00B96957" w:rsidP="00FC225A">
      <w:pPr>
        <w:numPr>
          <w:ilvl w:val="0"/>
          <w:numId w:val="19"/>
        </w:numPr>
        <w:jc w:val="both"/>
        <w:rPr>
          <w:rFonts w:ascii="Arial Narrow" w:hAnsi="Arial Narrow" w:cs="Arial"/>
          <w:sz w:val="22"/>
          <w:szCs w:val="22"/>
        </w:rPr>
      </w:pPr>
      <w:r w:rsidRPr="00B96957">
        <w:rPr>
          <w:rFonts w:ascii="Arial Narrow" w:hAnsi="Arial Narrow" w:cs="Arial"/>
          <w:sz w:val="22"/>
          <w:szCs w:val="22"/>
        </w:rPr>
        <w:t xml:space="preserve">Acceder en forma gratuita a los datos proporcionados que hayan sido objeto de tratamiento. </w:t>
      </w:r>
    </w:p>
    <w:p w14:paraId="28287067" w14:textId="77777777" w:rsidR="00B96957" w:rsidRPr="00B96957" w:rsidRDefault="00B96957" w:rsidP="00B96957">
      <w:pPr>
        <w:ind w:left="720"/>
        <w:jc w:val="both"/>
        <w:rPr>
          <w:rFonts w:ascii="Arial Narrow" w:hAnsi="Arial Narrow" w:cs="Arial"/>
          <w:sz w:val="22"/>
          <w:szCs w:val="22"/>
        </w:rPr>
      </w:pPr>
    </w:p>
    <w:p w14:paraId="326CF73C" w14:textId="77777777" w:rsidR="00B96957" w:rsidRPr="00B96957" w:rsidRDefault="00B96957" w:rsidP="00FC225A">
      <w:pPr>
        <w:numPr>
          <w:ilvl w:val="0"/>
          <w:numId w:val="19"/>
        </w:numPr>
        <w:jc w:val="both"/>
        <w:rPr>
          <w:rFonts w:ascii="Arial Narrow" w:hAnsi="Arial Narrow" w:cs="Arial"/>
          <w:sz w:val="22"/>
          <w:szCs w:val="22"/>
        </w:rPr>
      </w:pPr>
      <w:r w:rsidRPr="00B96957">
        <w:rPr>
          <w:rFonts w:ascii="Arial Narrow" w:hAnsi="Arial Narrow" w:cs="Arial"/>
          <w:sz w:val="22"/>
          <w:szCs w:val="22"/>
        </w:rPr>
        <w:t xml:space="preserve">Solicitar la actualización y rectificación de su información frente a los datos parciales, inexactos, incompletos. </w:t>
      </w:r>
    </w:p>
    <w:p w14:paraId="257C4BE0" w14:textId="77777777" w:rsidR="008848A3" w:rsidRDefault="008848A3" w:rsidP="008848A3">
      <w:pPr>
        <w:pStyle w:val="Prrafodelista"/>
        <w:rPr>
          <w:rFonts w:ascii="Arial Narrow" w:hAnsi="Arial Narrow" w:cs="Arial"/>
          <w:sz w:val="22"/>
          <w:szCs w:val="22"/>
        </w:rPr>
      </w:pPr>
    </w:p>
    <w:p w14:paraId="19558E25" w14:textId="77777777" w:rsidR="00B96957" w:rsidRPr="00B96957" w:rsidRDefault="00B96957" w:rsidP="00B96957">
      <w:pPr>
        <w:ind w:left="720"/>
        <w:jc w:val="both"/>
        <w:rPr>
          <w:rFonts w:ascii="Arial Narrow" w:hAnsi="Arial Narrow" w:cs="Arial"/>
          <w:sz w:val="22"/>
          <w:szCs w:val="22"/>
        </w:rPr>
      </w:pPr>
    </w:p>
    <w:p w14:paraId="023AD0A6" w14:textId="77777777" w:rsidR="00B96957" w:rsidRPr="00B96957" w:rsidRDefault="00B96957" w:rsidP="00FC225A">
      <w:pPr>
        <w:numPr>
          <w:ilvl w:val="0"/>
          <w:numId w:val="19"/>
        </w:numPr>
        <w:jc w:val="both"/>
        <w:rPr>
          <w:rFonts w:ascii="Arial Narrow" w:hAnsi="Arial Narrow" w:cs="Arial"/>
          <w:sz w:val="22"/>
          <w:szCs w:val="22"/>
        </w:rPr>
      </w:pPr>
      <w:r w:rsidRPr="00B96957">
        <w:rPr>
          <w:rFonts w:ascii="Arial Narrow" w:hAnsi="Arial Narrow" w:cs="Arial"/>
          <w:sz w:val="22"/>
          <w:szCs w:val="22"/>
        </w:rPr>
        <w:t xml:space="preserve">Solicitar prueba de la autorización otorgada. </w:t>
      </w:r>
    </w:p>
    <w:p w14:paraId="2C779828" w14:textId="77777777" w:rsidR="008848A3" w:rsidRDefault="008848A3" w:rsidP="008848A3">
      <w:pPr>
        <w:pStyle w:val="Prrafodelista"/>
        <w:rPr>
          <w:rFonts w:ascii="Arial Narrow" w:hAnsi="Arial Narrow" w:cs="Arial"/>
          <w:sz w:val="22"/>
          <w:szCs w:val="22"/>
        </w:rPr>
      </w:pPr>
    </w:p>
    <w:p w14:paraId="2563346B" w14:textId="77777777" w:rsidR="00B96957" w:rsidRPr="00B96957" w:rsidRDefault="00B96957" w:rsidP="00B96957">
      <w:pPr>
        <w:ind w:left="720"/>
        <w:jc w:val="both"/>
        <w:rPr>
          <w:rFonts w:ascii="Arial Narrow" w:hAnsi="Arial Narrow" w:cs="Arial"/>
          <w:sz w:val="22"/>
          <w:szCs w:val="22"/>
        </w:rPr>
      </w:pPr>
    </w:p>
    <w:p w14:paraId="69DEA49E" w14:textId="77777777" w:rsidR="00B96957" w:rsidRPr="00B96957" w:rsidRDefault="00B96957" w:rsidP="00FC225A">
      <w:pPr>
        <w:numPr>
          <w:ilvl w:val="0"/>
          <w:numId w:val="19"/>
        </w:numPr>
        <w:jc w:val="both"/>
        <w:rPr>
          <w:rFonts w:ascii="Arial Narrow" w:hAnsi="Arial Narrow" w:cs="Arial"/>
          <w:sz w:val="22"/>
          <w:szCs w:val="22"/>
        </w:rPr>
      </w:pPr>
      <w:r w:rsidRPr="00B96957">
        <w:rPr>
          <w:rFonts w:ascii="Arial Narrow" w:hAnsi="Arial Narrow" w:cs="Arial"/>
          <w:sz w:val="22"/>
          <w:szCs w:val="22"/>
        </w:rPr>
        <w:t xml:space="preserve">Presentar ante la Superintendencia de Industria y Comercio quejas por infracciones a lo dispuesto en la normatividad vigente. </w:t>
      </w:r>
    </w:p>
    <w:p w14:paraId="031510D3" w14:textId="77777777" w:rsidR="008848A3" w:rsidRDefault="008848A3" w:rsidP="008848A3">
      <w:pPr>
        <w:pStyle w:val="Prrafodelista"/>
        <w:rPr>
          <w:rFonts w:ascii="Arial Narrow" w:hAnsi="Arial Narrow" w:cs="Arial"/>
          <w:sz w:val="22"/>
          <w:szCs w:val="22"/>
        </w:rPr>
      </w:pPr>
    </w:p>
    <w:p w14:paraId="1D5E37A3" w14:textId="77777777" w:rsidR="00B96957" w:rsidRPr="00B96957" w:rsidRDefault="00B96957" w:rsidP="00B96957">
      <w:pPr>
        <w:ind w:left="720"/>
        <w:jc w:val="both"/>
        <w:rPr>
          <w:rFonts w:ascii="Arial Narrow" w:hAnsi="Arial Narrow" w:cs="Arial"/>
          <w:sz w:val="22"/>
          <w:szCs w:val="22"/>
        </w:rPr>
      </w:pPr>
    </w:p>
    <w:p w14:paraId="428933D1" w14:textId="77777777" w:rsidR="00B96957" w:rsidRPr="00B96957" w:rsidRDefault="00B96957" w:rsidP="00FC225A">
      <w:pPr>
        <w:numPr>
          <w:ilvl w:val="0"/>
          <w:numId w:val="19"/>
        </w:numPr>
        <w:jc w:val="both"/>
        <w:rPr>
          <w:rFonts w:ascii="Arial Narrow" w:hAnsi="Arial Narrow" w:cs="Arial"/>
          <w:sz w:val="22"/>
          <w:szCs w:val="22"/>
        </w:rPr>
      </w:pPr>
      <w:r w:rsidRPr="00B96957">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5A331D68" w14:textId="77777777" w:rsidR="008848A3" w:rsidRDefault="008848A3" w:rsidP="008848A3">
      <w:pPr>
        <w:pStyle w:val="Prrafodelista"/>
        <w:rPr>
          <w:rFonts w:ascii="Arial Narrow" w:hAnsi="Arial Narrow" w:cs="Arial"/>
          <w:sz w:val="22"/>
          <w:szCs w:val="22"/>
        </w:rPr>
      </w:pPr>
    </w:p>
    <w:p w14:paraId="2495BD55" w14:textId="77777777" w:rsidR="00B96957" w:rsidRPr="00B96957" w:rsidRDefault="00B96957" w:rsidP="00B96957">
      <w:pPr>
        <w:ind w:left="720"/>
        <w:jc w:val="both"/>
        <w:rPr>
          <w:rFonts w:ascii="Arial Narrow" w:hAnsi="Arial Narrow" w:cs="Arial"/>
          <w:sz w:val="22"/>
          <w:szCs w:val="22"/>
        </w:rPr>
      </w:pPr>
    </w:p>
    <w:p w14:paraId="1F8D28A4" w14:textId="77777777" w:rsidR="00B96957" w:rsidRPr="00B96957" w:rsidRDefault="00B96957" w:rsidP="00FC225A">
      <w:pPr>
        <w:numPr>
          <w:ilvl w:val="0"/>
          <w:numId w:val="19"/>
        </w:numPr>
        <w:jc w:val="both"/>
        <w:rPr>
          <w:rFonts w:ascii="Arial Narrow" w:hAnsi="Arial Narrow" w:cs="Arial"/>
          <w:sz w:val="22"/>
          <w:szCs w:val="22"/>
        </w:rPr>
      </w:pPr>
      <w:r w:rsidRPr="00B96957">
        <w:rPr>
          <w:rFonts w:ascii="Arial Narrow" w:hAnsi="Arial Narrow" w:cs="Arial"/>
          <w:sz w:val="22"/>
          <w:szCs w:val="22"/>
        </w:rPr>
        <w:t xml:space="preserve">Abstenerse de responder las preguntas sobre datos sensibles o sobre datos de las niñas y niños y adolescentes. </w:t>
      </w:r>
    </w:p>
    <w:p w14:paraId="75FC05CF" w14:textId="77777777" w:rsidR="008848A3" w:rsidRDefault="008848A3" w:rsidP="008848A3">
      <w:pPr>
        <w:pStyle w:val="Prrafodelista"/>
        <w:rPr>
          <w:rFonts w:ascii="Arial Narrow" w:hAnsi="Arial Narrow" w:cs="Arial"/>
          <w:sz w:val="22"/>
          <w:szCs w:val="22"/>
        </w:rPr>
      </w:pPr>
    </w:p>
    <w:p w14:paraId="055CEF5A" w14:textId="77777777" w:rsidR="00B96957" w:rsidRPr="00B96957" w:rsidRDefault="00B96957" w:rsidP="00B96957">
      <w:pPr>
        <w:ind w:left="720"/>
        <w:jc w:val="both"/>
        <w:rPr>
          <w:rFonts w:ascii="Arial Narrow" w:hAnsi="Arial Narrow" w:cs="Arial"/>
          <w:sz w:val="22"/>
          <w:szCs w:val="22"/>
        </w:rPr>
      </w:pPr>
    </w:p>
    <w:p w14:paraId="59570604"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 xml:space="preserve">Estos derechos los podré ejercer mediante los canales o medios dispuestos por </w:t>
      </w:r>
      <w:r w:rsidRPr="00B96957">
        <w:rPr>
          <w:rFonts w:ascii="Arial Narrow" w:hAnsi="Arial Narrow" w:cs="Arial"/>
          <w:sz w:val="22"/>
          <w:szCs w:val="22"/>
          <w:highlight w:val="lightGray"/>
        </w:rPr>
        <w:t>[Incluir nombre de la Entidad]</w:t>
      </w:r>
      <w:r w:rsidRPr="00B96957">
        <w:rPr>
          <w:rFonts w:ascii="Arial Narrow" w:hAnsi="Arial Narrow" w:cs="Arial"/>
          <w:sz w:val="22"/>
          <w:szCs w:val="22"/>
        </w:rPr>
        <w:t xml:space="preserve"> para la atención al público, la línea de atención nacional </w:t>
      </w:r>
      <w:r w:rsidRPr="00B96957">
        <w:rPr>
          <w:rFonts w:ascii="Arial Narrow" w:hAnsi="Arial Narrow" w:cs="Arial"/>
          <w:sz w:val="22"/>
          <w:szCs w:val="22"/>
          <w:highlight w:val="lightGray"/>
        </w:rPr>
        <w:t>[incluir número de atención de la Entidad</w:t>
      </w:r>
      <w:r w:rsidRPr="00B96957">
        <w:rPr>
          <w:rFonts w:ascii="Arial Narrow" w:hAnsi="Arial Narrow" w:cs="Arial"/>
          <w:sz w:val="22"/>
          <w:szCs w:val="22"/>
        </w:rPr>
        <w:t>], el correo electrónico [</w:t>
      </w:r>
      <w:r w:rsidRPr="00B96957">
        <w:rPr>
          <w:rFonts w:ascii="Arial Narrow" w:hAnsi="Arial Narrow" w:cs="Arial"/>
          <w:sz w:val="22"/>
          <w:szCs w:val="22"/>
          <w:highlight w:val="lightGray"/>
        </w:rPr>
        <w:t>incluir el correo electrónico</w:t>
      </w:r>
      <w:r w:rsidRPr="00B96957">
        <w:rPr>
          <w:rFonts w:ascii="Arial Narrow" w:hAnsi="Arial Narrow" w:cs="Arial"/>
          <w:sz w:val="22"/>
          <w:szCs w:val="22"/>
        </w:rPr>
        <w:t xml:space="preserve">] y las oficinas de atención al cliente a nivel nacional, cuya información puedo consultar en </w:t>
      </w:r>
      <w:r w:rsidRPr="00B96957">
        <w:rPr>
          <w:rFonts w:ascii="Arial Narrow" w:hAnsi="Arial Narrow" w:cs="Arial"/>
          <w:sz w:val="22"/>
          <w:szCs w:val="22"/>
          <w:highlight w:val="lightGray"/>
        </w:rPr>
        <w:t>[incluir página web de la Entidad</w:t>
      </w:r>
      <w:r w:rsidRPr="00B96957">
        <w:rPr>
          <w:rFonts w:ascii="Arial Narrow" w:hAnsi="Arial Narrow" w:cs="Arial"/>
          <w:sz w:val="22"/>
          <w:szCs w:val="22"/>
        </w:rPr>
        <w:t>], disponibles de [</w:t>
      </w:r>
      <w:r w:rsidRPr="00B96957">
        <w:rPr>
          <w:rFonts w:ascii="Arial Narrow" w:hAnsi="Arial Narrow" w:cs="Arial"/>
          <w:sz w:val="22"/>
          <w:szCs w:val="22"/>
          <w:highlight w:val="lightGray"/>
        </w:rPr>
        <w:t>lunes a viernes de 8:00 am a 6:00 p.m</w:t>
      </w:r>
      <w:r w:rsidRPr="00B96957">
        <w:rPr>
          <w:rFonts w:ascii="Arial Narrow" w:hAnsi="Arial Narrow" w:cs="Arial"/>
          <w:sz w:val="22"/>
          <w:szCs w:val="22"/>
        </w:rPr>
        <w:t>].</w:t>
      </w:r>
    </w:p>
    <w:p w14:paraId="7A8EBBBD"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 xml:space="preserve">Por todo lo anterior, he otorgado mi consentimiento a </w:t>
      </w:r>
      <w:r w:rsidRPr="00B96957">
        <w:rPr>
          <w:rFonts w:ascii="Arial Narrow" w:hAnsi="Arial Narrow" w:cs="Arial"/>
          <w:sz w:val="22"/>
          <w:szCs w:val="22"/>
          <w:highlight w:val="lightGray"/>
        </w:rPr>
        <w:t>[Incluir nombre de la Entidad</w:t>
      </w:r>
      <w:r w:rsidRPr="00B96957">
        <w:rPr>
          <w:rFonts w:ascii="Arial Narrow" w:hAnsi="Arial Narrow" w:cs="Arial"/>
          <w:sz w:val="22"/>
          <w:szCs w:val="22"/>
        </w:rPr>
        <w:t xml:space="preserve">] para que trate mi información personal de acuerdo con la Política de Tratamiento de Datos Personales dispuesta en </w:t>
      </w:r>
      <w:r w:rsidRPr="00B96957">
        <w:rPr>
          <w:rFonts w:ascii="Arial Narrow" w:hAnsi="Arial Narrow" w:cs="Arial"/>
          <w:sz w:val="22"/>
          <w:szCs w:val="22"/>
          <w:highlight w:val="lightGray"/>
        </w:rPr>
        <w:t>[Incluir el link en donde se encuentra la Política de Tratamiento de Datos Personales]</w:t>
      </w:r>
      <w:r w:rsidRPr="00B96957">
        <w:rPr>
          <w:rFonts w:ascii="Arial Narrow" w:hAnsi="Arial Narrow" w:cs="Arial"/>
          <w:sz w:val="22"/>
          <w:szCs w:val="22"/>
        </w:rPr>
        <w:t xml:space="preserve"> y que me dio a conocer antes de recolectar mis datos personales. </w:t>
      </w:r>
    </w:p>
    <w:p w14:paraId="50C53E44"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39F2933E" w14:textId="77777777" w:rsidR="00B96957" w:rsidRPr="00B96957" w:rsidRDefault="00B96957" w:rsidP="00B96957">
      <w:pPr>
        <w:jc w:val="both"/>
        <w:rPr>
          <w:rFonts w:ascii="Arial Narrow" w:hAnsi="Arial Narrow" w:cs="Arial"/>
          <w:sz w:val="22"/>
          <w:szCs w:val="22"/>
        </w:rPr>
      </w:pPr>
    </w:p>
    <w:p w14:paraId="2A077184"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b/>
          <w:bCs/>
          <w:sz w:val="22"/>
          <w:szCs w:val="22"/>
        </w:rPr>
        <w:t>Nombre</w:t>
      </w:r>
      <w:r w:rsidRPr="00B96957">
        <w:rPr>
          <w:rFonts w:ascii="Arial Narrow" w:hAnsi="Arial Narrow" w:cs="Arial"/>
          <w:sz w:val="22"/>
          <w:szCs w:val="22"/>
        </w:rPr>
        <w:t xml:space="preserve">: </w:t>
      </w:r>
      <w:r w:rsidRPr="00B96957">
        <w:rPr>
          <w:rFonts w:ascii="Arial Narrow" w:hAnsi="Arial Narrow" w:cs="Arial"/>
          <w:sz w:val="22"/>
          <w:szCs w:val="22"/>
          <w:highlight w:val="lightGray"/>
        </w:rPr>
        <w:t>[Incluir nombre del titular de la autorización datos sensibles para la autorización de datos</w:t>
      </w:r>
      <w:r w:rsidRPr="00B96957">
        <w:rPr>
          <w:rFonts w:ascii="Arial Narrow" w:hAnsi="Arial Narrow" w:cs="Arial"/>
          <w:sz w:val="22"/>
          <w:szCs w:val="22"/>
        </w:rPr>
        <w:t>]</w:t>
      </w:r>
    </w:p>
    <w:p w14:paraId="7A9A8D12"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b/>
          <w:bCs/>
          <w:sz w:val="22"/>
          <w:szCs w:val="22"/>
        </w:rPr>
        <w:t>Firma</w:t>
      </w:r>
      <w:r w:rsidRPr="00B96957">
        <w:rPr>
          <w:rFonts w:ascii="Arial Narrow" w:hAnsi="Arial Narrow" w:cs="Arial"/>
          <w:sz w:val="22"/>
          <w:szCs w:val="22"/>
        </w:rPr>
        <w:t>: [</w:t>
      </w:r>
      <w:r w:rsidRPr="00B96957">
        <w:rPr>
          <w:rFonts w:ascii="Arial Narrow" w:hAnsi="Arial Narrow" w:cs="Arial"/>
          <w:sz w:val="22"/>
          <w:szCs w:val="22"/>
          <w:highlight w:val="lightGray"/>
        </w:rPr>
        <w:t>Incluir firma del titular</w:t>
      </w:r>
      <w:r w:rsidRPr="00B96957">
        <w:rPr>
          <w:rFonts w:ascii="Arial Narrow" w:hAnsi="Arial Narrow" w:cs="Arial"/>
          <w:sz w:val="22"/>
          <w:szCs w:val="22"/>
        </w:rPr>
        <w:t>]</w:t>
      </w:r>
    </w:p>
    <w:p w14:paraId="1622ED9E"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b/>
          <w:bCs/>
          <w:sz w:val="22"/>
          <w:szCs w:val="22"/>
        </w:rPr>
        <w:t>Identificación</w:t>
      </w:r>
      <w:r w:rsidRPr="00B96957">
        <w:rPr>
          <w:rFonts w:ascii="Arial Narrow" w:hAnsi="Arial Narrow" w:cs="Arial"/>
          <w:sz w:val="22"/>
          <w:szCs w:val="22"/>
        </w:rPr>
        <w:t xml:space="preserve">: </w:t>
      </w:r>
      <w:r w:rsidRPr="00B96957">
        <w:rPr>
          <w:rFonts w:ascii="Arial Narrow" w:hAnsi="Arial Narrow" w:cs="Arial"/>
          <w:sz w:val="22"/>
          <w:szCs w:val="22"/>
          <w:highlight w:val="lightGray"/>
        </w:rPr>
        <w:t>[Incluir número de identificación del titular de datos sensibles]</w:t>
      </w:r>
    </w:p>
    <w:p w14:paraId="55028676" w14:textId="77777777" w:rsidR="00B96957" w:rsidRPr="00B96957" w:rsidRDefault="00B96957" w:rsidP="00B96957">
      <w:pPr>
        <w:jc w:val="both"/>
        <w:rPr>
          <w:rFonts w:ascii="Arial Narrow" w:hAnsi="Arial Narrow" w:cs="Arial"/>
          <w:sz w:val="22"/>
          <w:szCs w:val="22"/>
        </w:rPr>
      </w:pPr>
      <w:r w:rsidRPr="00B96957">
        <w:rPr>
          <w:rFonts w:ascii="Arial Narrow" w:hAnsi="Arial Narrow" w:cs="Arial"/>
          <w:b/>
          <w:bCs/>
          <w:sz w:val="22"/>
          <w:szCs w:val="22"/>
        </w:rPr>
        <w:t>Fecha:</w:t>
      </w:r>
      <w:r w:rsidRPr="00B96957">
        <w:rPr>
          <w:rFonts w:ascii="Arial Narrow" w:hAnsi="Arial Narrow" w:cs="Arial"/>
          <w:sz w:val="22"/>
          <w:szCs w:val="22"/>
        </w:rPr>
        <w:t xml:space="preserve"> [</w:t>
      </w:r>
      <w:r w:rsidRPr="00B96957">
        <w:rPr>
          <w:rFonts w:ascii="Arial Narrow" w:hAnsi="Arial Narrow" w:cs="Arial"/>
          <w:sz w:val="22"/>
          <w:szCs w:val="22"/>
          <w:highlight w:val="lightGray"/>
        </w:rPr>
        <w:t>Fecha en que se puso de presente la autorización y entregó sus datos]</w:t>
      </w:r>
    </w:p>
    <w:bookmarkEnd w:id="4"/>
    <w:p w14:paraId="5CED4252" w14:textId="77777777" w:rsidR="00B96957" w:rsidRPr="00B96957" w:rsidRDefault="00B96957" w:rsidP="00B96957">
      <w:pPr>
        <w:tabs>
          <w:tab w:val="left" w:pos="1352"/>
        </w:tabs>
        <w:jc w:val="both"/>
        <w:rPr>
          <w:rFonts w:ascii="Arial Narrow" w:hAnsi="Arial Narrow"/>
          <w:sz w:val="22"/>
          <w:szCs w:val="22"/>
        </w:rPr>
      </w:pPr>
    </w:p>
    <w:p w14:paraId="15161B62" w14:textId="77777777" w:rsidR="00B96957" w:rsidRPr="00B96957" w:rsidRDefault="00B96957" w:rsidP="00B96957">
      <w:pPr>
        <w:widowControl w:val="0"/>
        <w:tabs>
          <w:tab w:val="left" w:pos="7780"/>
        </w:tabs>
        <w:autoSpaceDE w:val="0"/>
        <w:autoSpaceDN w:val="0"/>
        <w:adjustRightInd w:val="0"/>
        <w:ind w:right="-20"/>
        <w:jc w:val="both"/>
        <w:rPr>
          <w:rFonts w:ascii="Arial Narrow" w:hAnsi="Arial Narrow" w:cs="Arial"/>
          <w:b/>
          <w:sz w:val="22"/>
          <w:szCs w:val="22"/>
        </w:rPr>
      </w:pPr>
    </w:p>
    <w:p w14:paraId="7C0D34B9" w14:textId="5188CCB1" w:rsidR="00B96957" w:rsidRPr="00B96957" w:rsidRDefault="00B96957" w:rsidP="00B96957">
      <w:pPr>
        <w:jc w:val="both"/>
        <w:rPr>
          <w:rFonts w:ascii="Arial Narrow" w:hAnsi="Arial Narrow" w:cs="Arial"/>
          <w:b/>
          <w:color w:val="FF0000"/>
          <w:sz w:val="22"/>
          <w:szCs w:val="22"/>
          <w:highlight w:val="yellow"/>
        </w:rPr>
      </w:pPr>
      <w:r w:rsidRPr="00B96957">
        <w:rPr>
          <w:rFonts w:ascii="Arial Narrow" w:hAnsi="Arial Narrow" w:cs="Arial"/>
          <w:b/>
          <w:color w:val="FF0000"/>
          <w:sz w:val="22"/>
          <w:szCs w:val="22"/>
          <w:highlight w:val="yellow"/>
        </w:rPr>
        <w:br w:type="page"/>
      </w:r>
    </w:p>
    <w:p w14:paraId="61EEC01C" w14:textId="6CB469D7" w:rsidR="00B80B30" w:rsidRPr="00B96957" w:rsidRDefault="00B96957" w:rsidP="000B7908">
      <w:pPr>
        <w:shd w:val="clear" w:color="auto" w:fill="FFFFFF" w:themeFill="background1"/>
        <w:jc w:val="center"/>
        <w:rPr>
          <w:rFonts w:ascii="Arial Narrow" w:hAnsi="Arial Narrow" w:cs="Arial"/>
          <w:b/>
          <w:sz w:val="22"/>
          <w:szCs w:val="22"/>
        </w:rPr>
      </w:pPr>
      <w:r w:rsidRPr="00B96957">
        <w:rPr>
          <w:rFonts w:ascii="Arial Narrow" w:hAnsi="Arial Narrow" w:cs="Arial"/>
          <w:b/>
          <w:sz w:val="22"/>
          <w:szCs w:val="22"/>
        </w:rPr>
        <w:lastRenderedPageBreak/>
        <w:t xml:space="preserve">FORMULARIO No 1 </w:t>
      </w:r>
      <w:r w:rsidR="008848A3">
        <w:rPr>
          <w:rFonts w:ascii="Arial Narrow" w:hAnsi="Arial Narrow" w:cs="Arial"/>
          <w:b/>
          <w:sz w:val="22"/>
          <w:szCs w:val="22"/>
        </w:rPr>
        <w:t>–</w:t>
      </w:r>
      <w:r w:rsidRPr="00B96957">
        <w:rPr>
          <w:rFonts w:ascii="Arial Narrow" w:hAnsi="Arial Narrow" w:cs="Arial"/>
          <w:b/>
          <w:sz w:val="22"/>
          <w:szCs w:val="22"/>
        </w:rPr>
        <w:t xml:space="preserve"> </w:t>
      </w:r>
      <w:r w:rsidR="00B80B30" w:rsidRPr="00B96957">
        <w:rPr>
          <w:rFonts w:ascii="Arial Narrow" w:hAnsi="Arial Narrow" w:cs="Arial"/>
          <w:b/>
          <w:sz w:val="22"/>
          <w:szCs w:val="22"/>
        </w:rPr>
        <w:t>OFRECIMIENTO ECONOMICO</w:t>
      </w:r>
    </w:p>
    <w:p w14:paraId="36A9D6DC" w14:textId="2CA498D4" w:rsidR="00B96957" w:rsidRPr="00B96957" w:rsidRDefault="00B96957" w:rsidP="00B96957">
      <w:pPr>
        <w:shd w:val="clear" w:color="auto" w:fill="FFFFFF" w:themeFill="background1"/>
        <w:jc w:val="both"/>
        <w:rPr>
          <w:rFonts w:ascii="Arial Narrow" w:hAnsi="Arial Narrow" w:cs="Arial"/>
          <w:b/>
          <w:sz w:val="22"/>
          <w:szCs w:val="22"/>
        </w:rPr>
      </w:pPr>
    </w:p>
    <w:p w14:paraId="4187CDDD" w14:textId="02DC2C65" w:rsidR="00B96957" w:rsidRDefault="00B96957" w:rsidP="00E754F2">
      <w:pPr>
        <w:shd w:val="clear" w:color="auto" w:fill="FFFFFF" w:themeFill="background1"/>
        <w:jc w:val="center"/>
        <w:rPr>
          <w:rFonts w:ascii="Arial Narrow" w:hAnsi="Arial Narrow" w:cs="Arial"/>
          <w:b/>
          <w:sz w:val="22"/>
          <w:szCs w:val="22"/>
        </w:rPr>
      </w:pPr>
    </w:p>
    <w:p w14:paraId="6EA7EE4F" w14:textId="3B6E3094" w:rsidR="008D5063" w:rsidRDefault="008D5063" w:rsidP="00E754F2">
      <w:pPr>
        <w:shd w:val="clear" w:color="auto" w:fill="FFFFFF" w:themeFill="background1"/>
        <w:jc w:val="center"/>
        <w:rPr>
          <w:rFonts w:ascii="Arial Narrow" w:hAnsi="Arial Narrow" w:cs="Arial"/>
          <w:b/>
          <w:sz w:val="22"/>
          <w:szCs w:val="22"/>
        </w:rPr>
      </w:pPr>
    </w:p>
    <w:p w14:paraId="4EAADDB4" w14:textId="0C3A2ADF" w:rsidR="008D5063" w:rsidRDefault="008D5063" w:rsidP="008D5063">
      <w:pPr>
        <w:shd w:val="clear" w:color="auto" w:fill="FFFFFF" w:themeFill="background1"/>
        <w:jc w:val="both"/>
        <w:rPr>
          <w:rFonts w:ascii="Arial Narrow" w:hAnsi="Arial Narrow" w:cs="Arial"/>
          <w:bCs/>
          <w:sz w:val="22"/>
          <w:szCs w:val="22"/>
        </w:rPr>
      </w:pPr>
      <w:r w:rsidRPr="008D5063">
        <w:rPr>
          <w:rFonts w:ascii="Arial Narrow" w:hAnsi="Arial Narrow" w:cs="Arial"/>
          <w:bCs/>
          <w:sz w:val="22"/>
          <w:szCs w:val="22"/>
        </w:rPr>
        <w:t>EL VALOR TOTAL SERA EL VALOR QUE SE TENGA EN CUENTA PARA LA ASIGNACION DEL PUNTAJE POR</w:t>
      </w:r>
      <w:r>
        <w:rPr>
          <w:rFonts w:ascii="Arial Narrow" w:hAnsi="Arial Narrow" w:cs="Arial"/>
          <w:bCs/>
          <w:sz w:val="22"/>
          <w:szCs w:val="22"/>
        </w:rPr>
        <w:t xml:space="preserve"> </w:t>
      </w:r>
      <w:r w:rsidRPr="008D5063">
        <w:rPr>
          <w:rFonts w:ascii="Arial Narrow" w:hAnsi="Arial Narrow" w:cs="Arial"/>
          <w:bCs/>
          <w:sz w:val="22"/>
          <w:szCs w:val="22"/>
        </w:rPr>
        <w:t>FACTOR ECONOMICO.</w:t>
      </w:r>
    </w:p>
    <w:p w14:paraId="2E8B57CC" w14:textId="77777777" w:rsidR="008D5063" w:rsidRPr="008D5063" w:rsidRDefault="008D5063" w:rsidP="008D5063">
      <w:pPr>
        <w:shd w:val="clear" w:color="auto" w:fill="FFFFFF" w:themeFill="background1"/>
        <w:jc w:val="both"/>
        <w:rPr>
          <w:rFonts w:ascii="Arial Narrow" w:hAnsi="Arial Narrow" w:cs="Arial"/>
          <w:bCs/>
          <w:sz w:val="22"/>
          <w:szCs w:val="22"/>
        </w:rPr>
      </w:pPr>
    </w:p>
    <w:p w14:paraId="376D2925" w14:textId="392EC8F2" w:rsidR="008D5063" w:rsidRPr="008D5063" w:rsidRDefault="008D5063" w:rsidP="008D5063">
      <w:pPr>
        <w:shd w:val="clear" w:color="auto" w:fill="FFFFFF" w:themeFill="background1"/>
        <w:jc w:val="both"/>
        <w:rPr>
          <w:rFonts w:ascii="Arial Narrow" w:hAnsi="Arial Narrow" w:cs="Arial"/>
          <w:bCs/>
          <w:sz w:val="22"/>
          <w:szCs w:val="22"/>
        </w:rPr>
      </w:pPr>
      <w:r w:rsidRPr="008D5063">
        <w:rPr>
          <w:rFonts w:ascii="Arial Narrow" w:hAnsi="Arial Narrow" w:cs="Arial"/>
          <w:bCs/>
          <w:sz w:val="22"/>
          <w:szCs w:val="22"/>
        </w:rPr>
        <w:t>EL VALOR TOTAL NO PODRA SUPERAR EL VALOR PROMEDIO DE LAS COTIZACIONES SEÑALADO EN EL</w:t>
      </w:r>
      <w:r>
        <w:rPr>
          <w:rFonts w:ascii="Arial Narrow" w:hAnsi="Arial Narrow" w:cs="Arial"/>
          <w:bCs/>
          <w:sz w:val="22"/>
          <w:szCs w:val="22"/>
        </w:rPr>
        <w:t xml:space="preserve"> </w:t>
      </w:r>
      <w:r w:rsidRPr="008D5063">
        <w:rPr>
          <w:rFonts w:ascii="Arial Narrow" w:hAnsi="Arial Narrow" w:cs="Arial"/>
          <w:bCs/>
          <w:sz w:val="22"/>
          <w:szCs w:val="22"/>
        </w:rPr>
        <w:t>COMPARATIVO DE PRECIOS DEL ANALISIS DEL SECTOR, SO PENA DE QUE LA PROPUESTA SEA DECLARADA</w:t>
      </w:r>
      <w:r>
        <w:rPr>
          <w:rFonts w:ascii="Arial Narrow" w:hAnsi="Arial Narrow" w:cs="Arial"/>
          <w:bCs/>
          <w:sz w:val="22"/>
          <w:szCs w:val="22"/>
        </w:rPr>
        <w:t xml:space="preserve"> </w:t>
      </w:r>
      <w:r w:rsidRPr="008D5063">
        <w:rPr>
          <w:rFonts w:ascii="Arial Narrow" w:hAnsi="Arial Narrow" w:cs="Arial"/>
          <w:bCs/>
          <w:sz w:val="22"/>
          <w:szCs w:val="22"/>
        </w:rPr>
        <w:t>INADMISIBLE.</w:t>
      </w:r>
    </w:p>
    <w:p w14:paraId="71D05152" w14:textId="77777777" w:rsidR="008D5063" w:rsidRPr="008D5063" w:rsidRDefault="008D5063" w:rsidP="008D5063">
      <w:pPr>
        <w:shd w:val="clear" w:color="auto" w:fill="FFFFFF" w:themeFill="background1"/>
        <w:jc w:val="both"/>
        <w:rPr>
          <w:rFonts w:ascii="Arial Narrow" w:hAnsi="Arial Narrow" w:cs="Arial"/>
          <w:bCs/>
          <w:sz w:val="22"/>
          <w:szCs w:val="22"/>
        </w:rPr>
      </w:pPr>
    </w:p>
    <w:p w14:paraId="5FCCB1AB" w14:textId="77777777" w:rsidR="008D5063" w:rsidRPr="008D5063" w:rsidRDefault="008D5063" w:rsidP="008D5063">
      <w:pPr>
        <w:shd w:val="clear" w:color="auto" w:fill="FFFFFF" w:themeFill="background1"/>
        <w:jc w:val="both"/>
        <w:rPr>
          <w:rFonts w:ascii="Arial Narrow" w:hAnsi="Arial Narrow" w:cs="Arial"/>
          <w:bCs/>
          <w:sz w:val="22"/>
          <w:szCs w:val="22"/>
        </w:rPr>
      </w:pPr>
      <w:r w:rsidRPr="008D5063">
        <w:rPr>
          <w:rFonts w:ascii="Arial Narrow" w:hAnsi="Arial Narrow" w:cs="Arial"/>
          <w:bCs/>
          <w:sz w:val="22"/>
          <w:szCs w:val="22"/>
        </w:rPr>
        <w:t>EL PROPONENTE:</w:t>
      </w:r>
    </w:p>
    <w:p w14:paraId="0D4A7C8E" w14:textId="4AC8E921" w:rsidR="008D5063" w:rsidRPr="008D5063" w:rsidRDefault="008D5063" w:rsidP="008D5063">
      <w:pPr>
        <w:shd w:val="clear" w:color="auto" w:fill="FFFFFF" w:themeFill="background1"/>
        <w:jc w:val="both"/>
        <w:rPr>
          <w:rFonts w:ascii="Arial Narrow" w:hAnsi="Arial Narrow" w:cs="Arial"/>
          <w:bCs/>
          <w:sz w:val="22"/>
          <w:szCs w:val="22"/>
        </w:rPr>
      </w:pPr>
      <w:r w:rsidRPr="008D5063">
        <w:rPr>
          <w:rFonts w:ascii="Arial Narrow" w:hAnsi="Arial Narrow" w:cs="Arial"/>
          <w:bCs/>
          <w:sz w:val="22"/>
          <w:szCs w:val="22"/>
        </w:rPr>
        <w:t>(Nombre, número del documento de identificación y firma del proponente o su representante Legal)</w:t>
      </w:r>
    </w:p>
    <w:sectPr w:rsidR="008D5063" w:rsidRPr="008D5063" w:rsidSect="009622EE">
      <w:headerReference w:type="default" r:id="rId8"/>
      <w:footerReference w:type="default" r:id="rId9"/>
      <w:pgSz w:w="11900" w:h="16860"/>
      <w:pgMar w:top="2694" w:right="1128" w:bottom="278"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2AB8F" w14:textId="77777777" w:rsidR="0055660A" w:rsidRDefault="0055660A" w:rsidP="00F03F44">
      <w:r>
        <w:separator/>
      </w:r>
    </w:p>
  </w:endnote>
  <w:endnote w:type="continuationSeparator" w:id="0">
    <w:p w14:paraId="67FCD788" w14:textId="77777777" w:rsidR="0055660A" w:rsidRDefault="0055660A" w:rsidP="00F0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DA412" w14:textId="31374C65" w:rsidR="0035169B" w:rsidRDefault="0035169B">
    <w:pPr>
      <w:pStyle w:val="Piedepgina"/>
    </w:pPr>
    <w:r>
      <w:rPr>
        <w:lang w:eastAsia="es-CO"/>
      </w:rPr>
      <w:drawing>
        <wp:anchor distT="0" distB="0" distL="114935" distR="114935" simplePos="0" relativeHeight="251666944" behindDoc="1" locked="0" layoutInCell="1" allowOverlap="1" wp14:anchorId="7C8DF9FA" wp14:editId="317A8E91">
          <wp:simplePos x="0" y="0"/>
          <wp:positionH relativeFrom="column">
            <wp:posOffset>-50800</wp:posOffset>
          </wp:positionH>
          <wp:positionV relativeFrom="paragraph">
            <wp:posOffset>6743700</wp:posOffset>
          </wp:positionV>
          <wp:extent cx="5612130" cy="2421890"/>
          <wp:effectExtent l="0" t="0" r="762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 t="-5" r="-2" b="-5"/>
                  <a:stretch>
                    <a:fillRect/>
                  </a:stretch>
                </pic:blipFill>
                <pic:spPr bwMode="auto">
                  <a:xfrm>
                    <a:off x="0" y="0"/>
                    <a:ext cx="5612130" cy="2421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1F4C6" w14:textId="77777777" w:rsidR="0055660A" w:rsidRDefault="0055660A" w:rsidP="00F03F44">
      <w:r>
        <w:separator/>
      </w:r>
    </w:p>
  </w:footnote>
  <w:footnote w:type="continuationSeparator" w:id="0">
    <w:p w14:paraId="406EED7F" w14:textId="77777777" w:rsidR="0055660A" w:rsidRDefault="0055660A" w:rsidP="00F03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1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5850"/>
      <w:gridCol w:w="1620"/>
    </w:tblGrid>
    <w:tr w:rsidR="009622EE" w:rsidRPr="00ED4C3C" w14:paraId="22FB7B09" w14:textId="77777777" w:rsidTr="005D5AC6">
      <w:trPr>
        <w:trHeight w:val="1242"/>
      </w:trPr>
      <w:tc>
        <w:tcPr>
          <w:tcW w:w="2340" w:type="dxa"/>
          <w:shd w:val="clear" w:color="auto" w:fill="auto"/>
          <w:vAlign w:val="center"/>
        </w:tcPr>
        <w:p w14:paraId="409F71D0" w14:textId="77777777" w:rsidR="009622EE" w:rsidRPr="00ED4C3C" w:rsidRDefault="009622EE" w:rsidP="009622EE">
          <w:pPr>
            <w:jc w:val="center"/>
            <w:rPr>
              <w:rFonts w:ascii="Arial" w:hAnsi="Arial" w:cs="Arial"/>
              <w:b/>
              <w:bCs/>
            </w:rPr>
          </w:pPr>
          <w:r w:rsidRPr="00ED4C3C">
            <w:rPr>
              <w:rFonts w:ascii="Arial" w:hAnsi="Arial" w:cs="Arial"/>
              <w:b/>
              <w:bCs/>
              <w:lang w:eastAsia="es-CO"/>
            </w:rPr>
            <w:drawing>
              <wp:inline distT="0" distB="0" distL="0" distR="0" wp14:anchorId="24ABDB5E" wp14:editId="700B697B">
                <wp:extent cx="1318260" cy="1047750"/>
                <wp:effectExtent l="0" t="0" r="0" b="0"/>
                <wp:docPr id="30"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1047750"/>
                        </a:xfrm>
                        <a:prstGeom prst="rect">
                          <a:avLst/>
                        </a:prstGeom>
                        <a:noFill/>
                      </pic:spPr>
                    </pic:pic>
                  </a:graphicData>
                </a:graphic>
              </wp:inline>
            </w:drawing>
          </w:r>
        </w:p>
      </w:tc>
      <w:tc>
        <w:tcPr>
          <w:tcW w:w="5850" w:type="dxa"/>
          <w:shd w:val="clear" w:color="auto" w:fill="auto"/>
          <w:vAlign w:val="center"/>
        </w:tcPr>
        <w:p w14:paraId="3FDE1D7E" w14:textId="77777777" w:rsidR="009622EE" w:rsidRDefault="009622EE" w:rsidP="009622EE">
          <w:pPr>
            <w:ind w:firstLine="72"/>
            <w:jc w:val="center"/>
            <w:rPr>
              <w:rFonts w:ascii="Arial" w:hAnsi="Arial" w:cs="Arial"/>
              <w:b/>
              <w:bCs/>
            </w:rPr>
          </w:pPr>
          <w:r>
            <w:rPr>
              <w:rFonts w:ascii="Arial" w:hAnsi="Arial" w:cs="Arial"/>
              <w:b/>
              <w:bCs/>
            </w:rPr>
            <w:t>REPUBLICA DE COLOMBIA</w:t>
          </w:r>
        </w:p>
        <w:p w14:paraId="471E37F3" w14:textId="77777777" w:rsidR="009622EE" w:rsidRPr="00ED4C3C" w:rsidRDefault="009622EE" w:rsidP="009622EE">
          <w:pPr>
            <w:ind w:firstLine="72"/>
            <w:jc w:val="center"/>
            <w:rPr>
              <w:rFonts w:ascii="Arial" w:hAnsi="Arial" w:cs="Arial"/>
              <w:b/>
              <w:bCs/>
            </w:rPr>
          </w:pPr>
          <w:r>
            <w:rPr>
              <w:rFonts w:ascii="Arial" w:hAnsi="Arial" w:cs="Arial"/>
              <w:b/>
              <w:bCs/>
            </w:rPr>
            <w:t>DEPARTAMENTO DEL ATLÁNTICO</w:t>
          </w:r>
        </w:p>
        <w:p w14:paraId="6D554290" w14:textId="77777777" w:rsidR="009622EE" w:rsidRPr="00ED4C3C" w:rsidRDefault="009622EE" w:rsidP="009622EE">
          <w:pPr>
            <w:ind w:firstLine="72"/>
            <w:jc w:val="center"/>
            <w:rPr>
              <w:rFonts w:ascii="Arial" w:hAnsi="Arial" w:cs="Arial"/>
              <w:b/>
              <w:bCs/>
            </w:rPr>
          </w:pPr>
          <w:r w:rsidRPr="00ED4C3C">
            <w:rPr>
              <w:rFonts w:ascii="Arial" w:hAnsi="Arial" w:cs="Arial"/>
              <w:b/>
              <w:bCs/>
            </w:rPr>
            <w:t>SUBDIRECCIÓN DE PLANEACIÓN</w:t>
          </w:r>
        </w:p>
        <w:p w14:paraId="7AE76D9E" w14:textId="77777777" w:rsidR="009622EE" w:rsidRDefault="009622EE" w:rsidP="009622EE">
          <w:pPr>
            <w:ind w:firstLine="72"/>
            <w:jc w:val="center"/>
            <w:rPr>
              <w:rFonts w:ascii="Arial" w:hAnsi="Arial" w:cs="Arial"/>
              <w:b/>
              <w:bCs/>
              <w:sz w:val="20"/>
              <w:szCs w:val="20"/>
            </w:rPr>
          </w:pPr>
        </w:p>
        <w:p w14:paraId="1B654867" w14:textId="43CCF6B4" w:rsidR="009622EE" w:rsidRPr="00041154" w:rsidRDefault="009622EE" w:rsidP="009622EE">
          <w:pPr>
            <w:ind w:firstLine="72"/>
            <w:jc w:val="center"/>
            <w:rPr>
              <w:rFonts w:ascii="Arial" w:hAnsi="Arial" w:cs="Arial"/>
              <w:b/>
              <w:bCs/>
              <w:sz w:val="22"/>
              <w:szCs w:val="22"/>
            </w:rPr>
          </w:pPr>
          <w:r w:rsidRPr="00041154">
            <w:rPr>
              <w:rFonts w:ascii="Arial" w:hAnsi="Arial" w:cs="Arial"/>
              <w:b/>
              <w:bCs/>
              <w:sz w:val="22"/>
              <w:szCs w:val="22"/>
            </w:rPr>
            <w:t xml:space="preserve">CONVOCATORIA PUBLICA POR </w:t>
          </w:r>
          <w:r w:rsidR="00041154" w:rsidRPr="00041154">
            <w:rPr>
              <w:rFonts w:ascii="Arial" w:hAnsi="Arial" w:cs="Arial"/>
              <w:b/>
              <w:bCs/>
              <w:sz w:val="22"/>
              <w:szCs w:val="22"/>
            </w:rPr>
            <w:t>CONCURSO DE MÉRITOS</w:t>
          </w:r>
          <w:r w:rsidRPr="00041154">
            <w:rPr>
              <w:rFonts w:ascii="Arial" w:hAnsi="Arial" w:cs="Arial"/>
              <w:b/>
              <w:bCs/>
              <w:sz w:val="22"/>
              <w:szCs w:val="22"/>
            </w:rPr>
            <w:t xml:space="preserve"> No. </w:t>
          </w:r>
          <w:r w:rsidR="00041154" w:rsidRPr="00041154">
            <w:rPr>
              <w:rFonts w:ascii="Arial" w:hAnsi="Arial" w:cs="Arial"/>
              <w:b/>
              <w:bCs/>
              <w:sz w:val="22"/>
              <w:szCs w:val="22"/>
            </w:rPr>
            <w:t>CM</w:t>
          </w:r>
          <w:r w:rsidRPr="00041154">
            <w:rPr>
              <w:rFonts w:ascii="Arial" w:hAnsi="Arial" w:cs="Arial"/>
              <w:b/>
              <w:bCs/>
              <w:sz w:val="22"/>
              <w:szCs w:val="22"/>
            </w:rPr>
            <w:t>-202</w:t>
          </w:r>
          <w:r w:rsidR="009F69DF">
            <w:rPr>
              <w:rFonts w:ascii="Arial" w:hAnsi="Arial" w:cs="Arial"/>
              <w:b/>
              <w:bCs/>
              <w:sz w:val="22"/>
              <w:szCs w:val="22"/>
            </w:rPr>
            <w:t>3</w:t>
          </w:r>
          <w:r w:rsidRPr="00041154">
            <w:rPr>
              <w:rFonts w:ascii="Arial" w:hAnsi="Arial" w:cs="Arial"/>
              <w:b/>
              <w:bCs/>
              <w:sz w:val="22"/>
              <w:szCs w:val="22"/>
            </w:rPr>
            <w:t>-000</w:t>
          </w:r>
          <w:r w:rsidR="008D319F">
            <w:rPr>
              <w:rFonts w:ascii="Arial" w:hAnsi="Arial" w:cs="Arial"/>
              <w:b/>
              <w:bCs/>
              <w:sz w:val="22"/>
              <w:szCs w:val="22"/>
            </w:rPr>
            <w:t>3</w:t>
          </w:r>
        </w:p>
      </w:tc>
      <w:tc>
        <w:tcPr>
          <w:tcW w:w="1620" w:type="dxa"/>
          <w:shd w:val="clear" w:color="auto" w:fill="auto"/>
          <w:vAlign w:val="center"/>
        </w:tcPr>
        <w:p w14:paraId="17975097" w14:textId="77777777" w:rsidR="009622EE" w:rsidRPr="00ED4C3C" w:rsidRDefault="009622EE" w:rsidP="009622EE">
          <w:pPr>
            <w:jc w:val="center"/>
            <w:rPr>
              <w:rFonts w:ascii="Arial" w:hAnsi="Arial" w:cs="Arial"/>
              <w:b/>
              <w:bCs/>
            </w:rPr>
          </w:pPr>
          <w:r w:rsidRPr="00ED4C3C">
            <w:rPr>
              <w:rFonts w:ascii="Arial" w:hAnsi="Arial" w:cs="Arial"/>
              <w:b/>
              <w:bCs/>
              <w:lang w:eastAsia="es-CO"/>
            </w:rPr>
            <w:drawing>
              <wp:anchor distT="0" distB="0" distL="114300" distR="114300" simplePos="0" relativeHeight="251668992" behindDoc="0" locked="0" layoutInCell="1" allowOverlap="1" wp14:anchorId="00DA86B4" wp14:editId="5A6E53F9">
                <wp:simplePos x="0" y="0"/>
                <wp:positionH relativeFrom="column">
                  <wp:posOffset>54610</wp:posOffset>
                </wp:positionH>
                <wp:positionV relativeFrom="paragraph">
                  <wp:posOffset>-810260</wp:posOffset>
                </wp:positionV>
                <wp:extent cx="847725" cy="800100"/>
                <wp:effectExtent l="0" t="0" r="9525" b="0"/>
                <wp:wrapSquare wrapText="bothSides"/>
                <wp:docPr id="31" name="Imagen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Diagram&#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7BD31DA" w14:textId="1F4390DD" w:rsidR="0035169B" w:rsidRPr="009622EE" w:rsidRDefault="0035169B" w:rsidP="009622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54F46CE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89A27B2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rPr>
    </w:lvl>
  </w:abstractNum>
  <w:abstractNum w:abstractNumId="4" w15:restartNumberingAfterBreak="0">
    <w:nsid w:val="0000000C"/>
    <w:multiLevelType w:val="singleLevel"/>
    <w:tmpl w:val="0000000C"/>
    <w:name w:val="WW8Num12"/>
    <w:lvl w:ilvl="0">
      <w:start w:val="1"/>
      <w:numFmt w:val="bullet"/>
      <w:lvlText w:val=""/>
      <w:lvlJc w:val="left"/>
      <w:pPr>
        <w:tabs>
          <w:tab w:val="num" w:pos="0"/>
        </w:tabs>
        <w:ind w:left="360" w:hanging="360"/>
      </w:pPr>
      <w:rPr>
        <w:rFonts w:ascii="Symbol" w:hAnsi="Symbol" w:cs="Symbol" w:hint="default"/>
        <w:sz w:val="22"/>
        <w:szCs w:val="22"/>
      </w:rPr>
    </w:lvl>
  </w:abstractNum>
  <w:abstractNum w:abstractNumId="5" w15:restartNumberingAfterBreak="0">
    <w:nsid w:val="00000016"/>
    <w:multiLevelType w:val="multilevel"/>
    <w:tmpl w:val="00000016"/>
    <w:name w:val="WW8Num23"/>
    <w:lvl w:ilvl="0">
      <w:start w:val="1"/>
      <w:numFmt w:val="decimal"/>
      <w:lvlText w:val="%1."/>
      <w:lvlJc w:val="left"/>
      <w:pPr>
        <w:tabs>
          <w:tab w:val="num" w:pos="720"/>
        </w:tabs>
        <w:ind w:left="720" w:hanging="720"/>
      </w:pPr>
      <w:rPr>
        <w:rFonts w:cs="Arial Narrow"/>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cs="Arial Narrow"/>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0000017"/>
    <w:multiLevelType w:val="singleLevel"/>
    <w:tmpl w:val="00000017"/>
    <w:name w:val="WW8Num24"/>
    <w:lvl w:ilvl="0">
      <w:start w:val="1"/>
      <w:numFmt w:val="lowerRoman"/>
      <w:lvlText w:val="%1."/>
      <w:lvlJc w:val="right"/>
      <w:pPr>
        <w:tabs>
          <w:tab w:val="num" w:pos="0"/>
        </w:tabs>
        <w:ind w:left="786" w:hanging="360"/>
      </w:pPr>
      <w:rPr>
        <w:rFonts w:cs="Arial Narrow"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C5496A"/>
    <w:multiLevelType w:val="multilevel"/>
    <w:tmpl w:val="D070F7C6"/>
    <w:lvl w:ilvl="0">
      <w:start w:val="1"/>
      <w:numFmt w:val="decimal"/>
      <w:lvlText w:val="%1."/>
      <w:lvlJc w:val="left"/>
      <w:pPr>
        <w:ind w:left="360" w:hanging="360"/>
      </w:pPr>
      <w:rPr>
        <w:rFonts w:hint="default"/>
        <w:color w:val="auto"/>
      </w:rPr>
    </w:lvl>
    <w:lvl w:ilvl="1">
      <w:start w:val="1"/>
      <w:numFmt w:val="decimal"/>
      <w:pStyle w:val="Invias-Titulo1"/>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196331"/>
    <w:multiLevelType w:val="hybridMultilevel"/>
    <w:tmpl w:val="C0F87540"/>
    <w:lvl w:ilvl="0" w:tplc="022A3C28">
      <w:start w:val="1"/>
      <w:numFmt w:val="decimal"/>
      <w:pStyle w:val="Estilo4"/>
      <w:lvlText w:val="9. 2. %1."/>
      <w:lvlJc w:val="left"/>
      <w:pPr>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240A001B">
      <w:start w:val="1"/>
      <w:numFmt w:val="lowerRoman"/>
      <w:lvlText w:val="%3."/>
      <w:lvlJc w:val="right"/>
      <w:pPr>
        <w:ind w:left="2160" w:hanging="180"/>
      </w:pPr>
      <w:rPr>
        <w:rFonts w:cs="Times New Roman"/>
      </w:rPr>
    </w:lvl>
    <w:lvl w:ilvl="3" w:tplc="0C0A0017">
      <w:start w:val="1"/>
      <w:numFmt w:val="lowerLetter"/>
      <w:lvlText w:val="%4)"/>
      <w:lvlJc w:val="left"/>
      <w:pPr>
        <w:tabs>
          <w:tab w:val="num" w:pos="2880"/>
        </w:tabs>
        <w:ind w:left="2880" w:hanging="360"/>
      </w:pPr>
      <w:rPr>
        <w:rFonts w:cs="Times New Roman"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17B36AC7"/>
    <w:multiLevelType w:val="hybridMultilevel"/>
    <w:tmpl w:val="73E8F9F2"/>
    <w:lvl w:ilvl="0" w:tplc="5D528FE0">
      <w:start w:val="1"/>
      <w:numFmt w:val="decimal"/>
      <w:pStyle w:val="Estilo3B"/>
      <w:lvlText w:val="16. %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1AF72E59"/>
    <w:multiLevelType w:val="hybridMultilevel"/>
    <w:tmpl w:val="2E2E0480"/>
    <w:lvl w:ilvl="0" w:tplc="E416A636">
      <w:start w:val="1"/>
      <w:numFmt w:val="decimal"/>
      <w:pStyle w:val="Estilo4A"/>
      <w:lvlText w:val="16. 1. %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7" w15:restartNumberingAfterBreak="0">
    <w:nsid w:val="47A672FE"/>
    <w:multiLevelType w:val="hybridMultilevel"/>
    <w:tmpl w:val="12BC3EB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8F773E8"/>
    <w:multiLevelType w:val="hybridMultilevel"/>
    <w:tmpl w:val="2DC07344"/>
    <w:lvl w:ilvl="0" w:tplc="0C0C7570">
      <w:start w:val="1"/>
      <w:numFmt w:val="decimal"/>
      <w:pStyle w:val="Estilo2"/>
      <w:lvlText w:val="%1."/>
      <w:lvlJc w:val="lef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73D4177E">
      <w:start w:val="1"/>
      <w:numFmt w:val="bullet"/>
      <w:lvlText w:val="-"/>
      <w:lvlJc w:val="left"/>
      <w:pPr>
        <w:tabs>
          <w:tab w:val="num" w:pos="2685"/>
        </w:tabs>
        <w:ind w:left="2685" w:hanging="705"/>
      </w:pPr>
      <w:rPr>
        <w:rFonts w:ascii="Arial Narrow" w:eastAsia="Times New Roman" w:hAnsi="Arial Narrow"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8E3EEC"/>
    <w:multiLevelType w:val="hybridMultilevel"/>
    <w:tmpl w:val="492807EE"/>
    <w:lvl w:ilvl="0" w:tplc="CDE2035C">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75602A56"/>
    <w:multiLevelType w:val="hybridMultilevel"/>
    <w:tmpl w:val="2B3A9D52"/>
    <w:lvl w:ilvl="0" w:tplc="0C0A0015">
      <w:start w:val="1"/>
      <w:numFmt w:val="decimal"/>
      <w:pStyle w:val="Estilo1"/>
      <w:lvlText w:val="CAPÍTULO %1."/>
      <w:lvlJc w:val="left"/>
      <w:pPr>
        <w:ind w:left="720" w:hanging="360"/>
      </w:pPr>
      <w:rPr>
        <w:rFonts w:ascii="Arial Narrow" w:hAnsi="Arial Narrow" w:cs="Times New Roman" w:hint="default"/>
        <w:b w:val="0"/>
        <w:i w:val="0"/>
        <w:caps w:val="0"/>
        <w:strike w:val="0"/>
        <w:dstrike w:val="0"/>
        <w:vanish w:val="0"/>
        <w:sz w:val="24"/>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16cid:durableId="137504900">
    <w:abstractNumId w:val="20"/>
  </w:num>
  <w:num w:numId="2" w16cid:durableId="228736514">
    <w:abstractNumId w:val="9"/>
  </w:num>
  <w:num w:numId="3" w16cid:durableId="2110194747">
    <w:abstractNumId w:val="18"/>
  </w:num>
  <w:num w:numId="4" w16cid:durableId="346055273">
    <w:abstractNumId w:val="23"/>
  </w:num>
  <w:num w:numId="5" w16cid:durableId="1525363828">
    <w:abstractNumId w:val="10"/>
  </w:num>
  <w:num w:numId="6" w16cid:durableId="2136024836">
    <w:abstractNumId w:val="11"/>
  </w:num>
  <w:num w:numId="7" w16cid:durableId="411198305">
    <w:abstractNumId w:val="1"/>
  </w:num>
  <w:num w:numId="8" w16cid:durableId="484711941">
    <w:abstractNumId w:val="0"/>
  </w:num>
  <w:num w:numId="9" w16cid:durableId="1838767164">
    <w:abstractNumId w:val="8"/>
  </w:num>
  <w:num w:numId="10" w16cid:durableId="555704702">
    <w:abstractNumId w:val="17"/>
  </w:num>
  <w:num w:numId="11" w16cid:durableId="597056093">
    <w:abstractNumId w:val="16"/>
  </w:num>
  <w:num w:numId="12" w16cid:durableId="747576487">
    <w:abstractNumId w:val="13"/>
  </w:num>
  <w:num w:numId="13" w16cid:durableId="1136801342">
    <w:abstractNumId w:val="21"/>
  </w:num>
  <w:num w:numId="14" w16cid:durableId="622227535">
    <w:abstractNumId w:val="15"/>
  </w:num>
  <w:num w:numId="15" w16cid:durableId="694843787">
    <w:abstractNumId w:val="22"/>
  </w:num>
  <w:num w:numId="16" w16cid:durableId="752092005">
    <w:abstractNumId w:val="14"/>
  </w:num>
  <w:num w:numId="17" w16cid:durableId="692388060">
    <w:abstractNumId w:val="12"/>
  </w:num>
  <w:num w:numId="18" w16cid:durableId="1943688378">
    <w:abstractNumId w:val="19"/>
  </w:num>
  <w:num w:numId="19" w16cid:durableId="112619170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F44"/>
    <w:rsid w:val="00000308"/>
    <w:rsid w:val="0000160E"/>
    <w:rsid w:val="00002BBC"/>
    <w:rsid w:val="000034CB"/>
    <w:rsid w:val="000041BC"/>
    <w:rsid w:val="00004430"/>
    <w:rsid w:val="000045A6"/>
    <w:rsid w:val="00005D6F"/>
    <w:rsid w:val="00005F16"/>
    <w:rsid w:val="000063BE"/>
    <w:rsid w:val="000070E3"/>
    <w:rsid w:val="000077F1"/>
    <w:rsid w:val="0001000E"/>
    <w:rsid w:val="000108E8"/>
    <w:rsid w:val="00011F53"/>
    <w:rsid w:val="0001278B"/>
    <w:rsid w:val="00013182"/>
    <w:rsid w:val="0001350F"/>
    <w:rsid w:val="000141EC"/>
    <w:rsid w:val="0001562A"/>
    <w:rsid w:val="000170B3"/>
    <w:rsid w:val="00017413"/>
    <w:rsid w:val="00017F36"/>
    <w:rsid w:val="00020879"/>
    <w:rsid w:val="000214EC"/>
    <w:rsid w:val="000223B8"/>
    <w:rsid w:val="00022CAA"/>
    <w:rsid w:val="00023D6A"/>
    <w:rsid w:val="00024224"/>
    <w:rsid w:val="000248DC"/>
    <w:rsid w:val="00025E3B"/>
    <w:rsid w:val="000269C0"/>
    <w:rsid w:val="00027792"/>
    <w:rsid w:val="000300B1"/>
    <w:rsid w:val="0003057D"/>
    <w:rsid w:val="0003093E"/>
    <w:rsid w:val="000315E7"/>
    <w:rsid w:val="00031CED"/>
    <w:rsid w:val="0003354C"/>
    <w:rsid w:val="000344EF"/>
    <w:rsid w:val="00034DB2"/>
    <w:rsid w:val="0003552B"/>
    <w:rsid w:val="0003554D"/>
    <w:rsid w:val="00037368"/>
    <w:rsid w:val="0003756D"/>
    <w:rsid w:val="0004020E"/>
    <w:rsid w:val="00041154"/>
    <w:rsid w:val="000418FB"/>
    <w:rsid w:val="00042F75"/>
    <w:rsid w:val="00043405"/>
    <w:rsid w:val="00044BF2"/>
    <w:rsid w:val="00045851"/>
    <w:rsid w:val="00045FA5"/>
    <w:rsid w:val="00046EF2"/>
    <w:rsid w:val="00046FE8"/>
    <w:rsid w:val="00047642"/>
    <w:rsid w:val="000507A2"/>
    <w:rsid w:val="00050BA3"/>
    <w:rsid w:val="00051B33"/>
    <w:rsid w:val="00052796"/>
    <w:rsid w:val="00054469"/>
    <w:rsid w:val="00055560"/>
    <w:rsid w:val="00055B05"/>
    <w:rsid w:val="00056B7D"/>
    <w:rsid w:val="00060154"/>
    <w:rsid w:val="00061056"/>
    <w:rsid w:val="00061E3D"/>
    <w:rsid w:val="000622C9"/>
    <w:rsid w:val="00062465"/>
    <w:rsid w:val="00062B4E"/>
    <w:rsid w:val="00062D22"/>
    <w:rsid w:val="00065FBC"/>
    <w:rsid w:val="000668E0"/>
    <w:rsid w:val="00066F8D"/>
    <w:rsid w:val="00067A5E"/>
    <w:rsid w:val="00067CD7"/>
    <w:rsid w:val="00070531"/>
    <w:rsid w:val="000716D1"/>
    <w:rsid w:val="00072C91"/>
    <w:rsid w:val="000733D4"/>
    <w:rsid w:val="00074663"/>
    <w:rsid w:val="000752A3"/>
    <w:rsid w:val="000752AA"/>
    <w:rsid w:val="00076F98"/>
    <w:rsid w:val="00080695"/>
    <w:rsid w:val="00080CEE"/>
    <w:rsid w:val="00081190"/>
    <w:rsid w:val="00081D98"/>
    <w:rsid w:val="0008327B"/>
    <w:rsid w:val="00083A99"/>
    <w:rsid w:val="00083FE0"/>
    <w:rsid w:val="00085267"/>
    <w:rsid w:val="00086367"/>
    <w:rsid w:val="00086A36"/>
    <w:rsid w:val="00086E23"/>
    <w:rsid w:val="0008701C"/>
    <w:rsid w:val="00087033"/>
    <w:rsid w:val="00087B5C"/>
    <w:rsid w:val="000910CA"/>
    <w:rsid w:val="00093D5A"/>
    <w:rsid w:val="00094445"/>
    <w:rsid w:val="000947EE"/>
    <w:rsid w:val="000951EB"/>
    <w:rsid w:val="0009571C"/>
    <w:rsid w:val="000957A4"/>
    <w:rsid w:val="00096B54"/>
    <w:rsid w:val="000A157D"/>
    <w:rsid w:val="000A3C4A"/>
    <w:rsid w:val="000A424C"/>
    <w:rsid w:val="000A47D3"/>
    <w:rsid w:val="000A4DE8"/>
    <w:rsid w:val="000A6517"/>
    <w:rsid w:val="000A6A90"/>
    <w:rsid w:val="000B07A0"/>
    <w:rsid w:val="000B2137"/>
    <w:rsid w:val="000B35A9"/>
    <w:rsid w:val="000B37B1"/>
    <w:rsid w:val="000B3CC3"/>
    <w:rsid w:val="000B3FB9"/>
    <w:rsid w:val="000B4AA4"/>
    <w:rsid w:val="000B4D75"/>
    <w:rsid w:val="000B64C5"/>
    <w:rsid w:val="000B6C3D"/>
    <w:rsid w:val="000B6DFB"/>
    <w:rsid w:val="000B6EFD"/>
    <w:rsid w:val="000B72B8"/>
    <w:rsid w:val="000B7908"/>
    <w:rsid w:val="000B7D23"/>
    <w:rsid w:val="000C05EF"/>
    <w:rsid w:val="000C0D7D"/>
    <w:rsid w:val="000C1843"/>
    <w:rsid w:val="000C1A2B"/>
    <w:rsid w:val="000C2945"/>
    <w:rsid w:val="000C2BC9"/>
    <w:rsid w:val="000C2D79"/>
    <w:rsid w:val="000C2F85"/>
    <w:rsid w:val="000C4ED3"/>
    <w:rsid w:val="000C511B"/>
    <w:rsid w:val="000C5155"/>
    <w:rsid w:val="000C541F"/>
    <w:rsid w:val="000D0F37"/>
    <w:rsid w:val="000D0F6A"/>
    <w:rsid w:val="000D198C"/>
    <w:rsid w:val="000D43E7"/>
    <w:rsid w:val="000D4746"/>
    <w:rsid w:val="000D478D"/>
    <w:rsid w:val="000D5931"/>
    <w:rsid w:val="000D5A94"/>
    <w:rsid w:val="000D6279"/>
    <w:rsid w:val="000D691C"/>
    <w:rsid w:val="000D6DDC"/>
    <w:rsid w:val="000E0B9E"/>
    <w:rsid w:val="000E16F5"/>
    <w:rsid w:val="000E28D1"/>
    <w:rsid w:val="000E3018"/>
    <w:rsid w:val="000E3068"/>
    <w:rsid w:val="000E3255"/>
    <w:rsid w:val="000E32F2"/>
    <w:rsid w:val="000E395B"/>
    <w:rsid w:val="000E4370"/>
    <w:rsid w:val="000E4FA5"/>
    <w:rsid w:val="000E690B"/>
    <w:rsid w:val="000E6D43"/>
    <w:rsid w:val="000E75C4"/>
    <w:rsid w:val="000E7C28"/>
    <w:rsid w:val="000F1479"/>
    <w:rsid w:val="000F1523"/>
    <w:rsid w:val="000F161D"/>
    <w:rsid w:val="000F161F"/>
    <w:rsid w:val="000F17BD"/>
    <w:rsid w:val="000F2BCE"/>
    <w:rsid w:val="000F37A7"/>
    <w:rsid w:val="000F45A4"/>
    <w:rsid w:val="000F4D2A"/>
    <w:rsid w:val="000F4E7B"/>
    <w:rsid w:val="000F6350"/>
    <w:rsid w:val="000F69D0"/>
    <w:rsid w:val="001003CA"/>
    <w:rsid w:val="0010047F"/>
    <w:rsid w:val="001006B0"/>
    <w:rsid w:val="00102375"/>
    <w:rsid w:val="00102C1C"/>
    <w:rsid w:val="00104D1D"/>
    <w:rsid w:val="00104D91"/>
    <w:rsid w:val="0010664A"/>
    <w:rsid w:val="00106928"/>
    <w:rsid w:val="00106BB9"/>
    <w:rsid w:val="00107482"/>
    <w:rsid w:val="00107C01"/>
    <w:rsid w:val="001102B2"/>
    <w:rsid w:val="00111737"/>
    <w:rsid w:val="00111A42"/>
    <w:rsid w:val="001136D9"/>
    <w:rsid w:val="00113D8B"/>
    <w:rsid w:val="00113E42"/>
    <w:rsid w:val="001144BA"/>
    <w:rsid w:val="001144EC"/>
    <w:rsid w:val="00114CCE"/>
    <w:rsid w:val="0011602E"/>
    <w:rsid w:val="00116F7E"/>
    <w:rsid w:val="00117DA8"/>
    <w:rsid w:val="00120647"/>
    <w:rsid w:val="001206F4"/>
    <w:rsid w:val="00122111"/>
    <w:rsid w:val="00122486"/>
    <w:rsid w:val="001233DD"/>
    <w:rsid w:val="001234C6"/>
    <w:rsid w:val="00125407"/>
    <w:rsid w:val="001266A7"/>
    <w:rsid w:val="00130361"/>
    <w:rsid w:val="00130D0C"/>
    <w:rsid w:val="00130FCA"/>
    <w:rsid w:val="0013249F"/>
    <w:rsid w:val="001324A6"/>
    <w:rsid w:val="00132E3A"/>
    <w:rsid w:val="0013354B"/>
    <w:rsid w:val="001349F8"/>
    <w:rsid w:val="0013644C"/>
    <w:rsid w:val="00136F81"/>
    <w:rsid w:val="0014023A"/>
    <w:rsid w:val="001415DF"/>
    <w:rsid w:val="00141A57"/>
    <w:rsid w:val="00141D98"/>
    <w:rsid w:val="0014247F"/>
    <w:rsid w:val="00143633"/>
    <w:rsid w:val="001457D7"/>
    <w:rsid w:val="00145DCD"/>
    <w:rsid w:val="001462A3"/>
    <w:rsid w:val="00146C71"/>
    <w:rsid w:val="00146DAB"/>
    <w:rsid w:val="00147054"/>
    <w:rsid w:val="00147BF6"/>
    <w:rsid w:val="00147C96"/>
    <w:rsid w:val="00147C9F"/>
    <w:rsid w:val="00150333"/>
    <w:rsid w:val="0015187F"/>
    <w:rsid w:val="001519EE"/>
    <w:rsid w:val="00152CFC"/>
    <w:rsid w:val="0015376E"/>
    <w:rsid w:val="00154E3C"/>
    <w:rsid w:val="00156155"/>
    <w:rsid w:val="0015765D"/>
    <w:rsid w:val="00160F4B"/>
    <w:rsid w:val="00161B47"/>
    <w:rsid w:val="00161D52"/>
    <w:rsid w:val="00163613"/>
    <w:rsid w:val="00164763"/>
    <w:rsid w:val="00164D09"/>
    <w:rsid w:val="00165019"/>
    <w:rsid w:val="00165A64"/>
    <w:rsid w:val="00167001"/>
    <w:rsid w:val="0016714D"/>
    <w:rsid w:val="00167830"/>
    <w:rsid w:val="00167B0A"/>
    <w:rsid w:val="0017229F"/>
    <w:rsid w:val="001729B5"/>
    <w:rsid w:val="001730FE"/>
    <w:rsid w:val="00173521"/>
    <w:rsid w:val="00173554"/>
    <w:rsid w:val="001747CE"/>
    <w:rsid w:val="00175ED8"/>
    <w:rsid w:val="00176A5B"/>
    <w:rsid w:val="001771CE"/>
    <w:rsid w:val="001771F1"/>
    <w:rsid w:val="001776FE"/>
    <w:rsid w:val="00177787"/>
    <w:rsid w:val="001778E7"/>
    <w:rsid w:val="00180D41"/>
    <w:rsid w:val="001817CA"/>
    <w:rsid w:val="00181979"/>
    <w:rsid w:val="00182661"/>
    <w:rsid w:val="00183270"/>
    <w:rsid w:val="00183698"/>
    <w:rsid w:val="001857CD"/>
    <w:rsid w:val="0018620C"/>
    <w:rsid w:val="00187D0F"/>
    <w:rsid w:val="00190268"/>
    <w:rsid w:val="001908F6"/>
    <w:rsid w:val="00190A4F"/>
    <w:rsid w:val="0019112D"/>
    <w:rsid w:val="00192622"/>
    <w:rsid w:val="00192832"/>
    <w:rsid w:val="00194C9C"/>
    <w:rsid w:val="0019548F"/>
    <w:rsid w:val="00196690"/>
    <w:rsid w:val="00196E0E"/>
    <w:rsid w:val="00197C3E"/>
    <w:rsid w:val="001A11BC"/>
    <w:rsid w:val="001A1394"/>
    <w:rsid w:val="001A1FBE"/>
    <w:rsid w:val="001A2115"/>
    <w:rsid w:val="001A2693"/>
    <w:rsid w:val="001A35A6"/>
    <w:rsid w:val="001A4EDD"/>
    <w:rsid w:val="001A5D33"/>
    <w:rsid w:val="001A7970"/>
    <w:rsid w:val="001A7E1E"/>
    <w:rsid w:val="001B1A32"/>
    <w:rsid w:val="001B28D5"/>
    <w:rsid w:val="001B423A"/>
    <w:rsid w:val="001B4ADA"/>
    <w:rsid w:val="001B50F7"/>
    <w:rsid w:val="001B53C0"/>
    <w:rsid w:val="001B7243"/>
    <w:rsid w:val="001B7255"/>
    <w:rsid w:val="001C01B3"/>
    <w:rsid w:val="001C03FD"/>
    <w:rsid w:val="001C0708"/>
    <w:rsid w:val="001C091D"/>
    <w:rsid w:val="001C11EE"/>
    <w:rsid w:val="001C3B0A"/>
    <w:rsid w:val="001C4546"/>
    <w:rsid w:val="001C4C1D"/>
    <w:rsid w:val="001C51F0"/>
    <w:rsid w:val="001C550E"/>
    <w:rsid w:val="001C55D5"/>
    <w:rsid w:val="001C57BB"/>
    <w:rsid w:val="001C598E"/>
    <w:rsid w:val="001D150D"/>
    <w:rsid w:val="001D2C09"/>
    <w:rsid w:val="001D4388"/>
    <w:rsid w:val="001D46E2"/>
    <w:rsid w:val="001D5362"/>
    <w:rsid w:val="001D54D5"/>
    <w:rsid w:val="001D5D4C"/>
    <w:rsid w:val="001D6948"/>
    <w:rsid w:val="001E0817"/>
    <w:rsid w:val="001E0878"/>
    <w:rsid w:val="001E0C95"/>
    <w:rsid w:val="001E1A60"/>
    <w:rsid w:val="001E2114"/>
    <w:rsid w:val="001E3893"/>
    <w:rsid w:val="001E3C5F"/>
    <w:rsid w:val="001E4719"/>
    <w:rsid w:val="001E4A2E"/>
    <w:rsid w:val="001E57B3"/>
    <w:rsid w:val="001E5818"/>
    <w:rsid w:val="001E6744"/>
    <w:rsid w:val="001F085E"/>
    <w:rsid w:val="001F0DDC"/>
    <w:rsid w:val="001F0EAE"/>
    <w:rsid w:val="001F1E55"/>
    <w:rsid w:val="001F23BE"/>
    <w:rsid w:val="001F28ED"/>
    <w:rsid w:val="001F3B7F"/>
    <w:rsid w:val="001F40F5"/>
    <w:rsid w:val="001F4171"/>
    <w:rsid w:val="001F441A"/>
    <w:rsid w:val="001F7063"/>
    <w:rsid w:val="001F7625"/>
    <w:rsid w:val="00200B39"/>
    <w:rsid w:val="00201766"/>
    <w:rsid w:val="00201E73"/>
    <w:rsid w:val="0020235C"/>
    <w:rsid w:val="00202A3C"/>
    <w:rsid w:val="002039FC"/>
    <w:rsid w:val="002049A1"/>
    <w:rsid w:val="0020518F"/>
    <w:rsid w:val="00205989"/>
    <w:rsid w:val="00205A9A"/>
    <w:rsid w:val="00205B3F"/>
    <w:rsid w:val="002061EC"/>
    <w:rsid w:val="00210475"/>
    <w:rsid w:val="0021081F"/>
    <w:rsid w:val="00210A90"/>
    <w:rsid w:val="00211DC0"/>
    <w:rsid w:val="00211FFF"/>
    <w:rsid w:val="002121AF"/>
    <w:rsid w:val="00214B6E"/>
    <w:rsid w:val="00215742"/>
    <w:rsid w:val="0021598B"/>
    <w:rsid w:val="00215BFC"/>
    <w:rsid w:val="00217AC5"/>
    <w:rsid w:val="00221567"/>
    <w:rsid w:val="00221658"/>
    <w:rsid w:val="00221903"/>
    <w:rsid w:val="002229A6"/>
    <w:rsid w:val="00224D1F"/>
    <w:rsid w:val="002301D5"/>
    <w:rsid w:val="00230D66"/>
    <w:rsid w:val="00231E12"/>
    <w:rsid w:val="00233219"/>
    <w:rsid w:val="002335AC"/>
    <w:rsid w:val="00233DBC"/>
    <w:rsid w:val="00234409"/>
    <w:rsid w:val="00234491"/>
    <w:rsid w:val="002346EC"/>
    <w:rsid w:val="002364E4"/>
    <w:rsid w:val="00236672"/>
    <w:rsid w:val="00237A8D"/>
    <w:rsid w:val="00240FCB"/>
    <w:rsid w:val="00241BED"/>
    <w:rsid w:val="00241D4E"/>
    <w:rsid w:val="00241F0A"/>
    <w:rsid w:val="00243668"/>
    <w:rsid w:val="00243B00"/>
    <w:rsid w:val="002451E0"/>
    <w:rsid w:val="00247891"/>
    <w:rsid w:val="002478F0"/>
    <w:rsid w:val="00250E1B"/>
    <w:rsid w:val="00251D3E"/>
    <w:rsid w:val="00252120"/>
    <w:rsid w:val="00254066"/>
    <w:rsid w:val="0025574C"/>
    <w:rsid w:val="00257990"/>
    <w:rsid w:val="00262159"/>
    <w:rsid w:val="00262C1A"/>
    <w:rsid w:val="00262DB4"/>
    <w:rsid w:val="00262E56"/>
    <w:rsid w:val="00263317"/>
    <w:rsid w:val="0026354D"/>
    <w:rsid w:val="00263A75"/>
    <w:rsid w:val="00263D90"/>
    <w:rsid w:val="0026429C"/>
    <w:rsid w:val="00266632"/>
    <w:rsid w:val="00270E5E"/>
    <w:rsid w:val="00271E6D"/>
    <w:rsid w:val="002725B8"/>
    <w:rsid w:val="00272685"/>
    <w:rsid w:val="00273BC3"/>
    <w:rsid w:val="00273D0C"/>
    <w:rsid w:val="0027556A"/>
    <w:rsid w:val="002756BE"/>
    <w:rsid w:val="00275CB4"/>
    <w:rsid w:val="0027724B"/>
    <w:rsid w:val="00277ECA"/>
    <w:rsid w:val="002807FB"/>
    <w:rsid w:val="002809BE"/>
    <w:rsid w:val="00280A91"/>
    <w:rsid w:val="00281275"/>
    <w:rsid w:val="002812EF"/>
    <w:rsid w:val="00281335"/>
    <w:rsid w:val="00281961"/>
    <w:rsid w:val="002824E1"/>
    <w:rsid w:val="00282895"/>
    <w:rsid w:val="0028333C"/>
    <w:rsid w:val="00283876"/>
    <w:rsid w:val="00284FD9"/>
    <w:rsid w:val="00285782"/>
    <w:rsid w:val="002865D1"/>
    <w:rsid w:val="00286E74"/>
    <w:rsid w:val="002871F9"/>
    <w:rsid w:val="00291819"/>
    <w:rsid w:val="002929AD"/>
    <w:rsid w:val="00292E6D"/>
    <w:rsid w:val="002938E2"/>
    <w:rsid w:val="00294732"/>
    <w:rsid w:val="00294E12"/>
    <w:rsid w:val="00294FC1"/>
    <w:rsid w:val="00295044"/>
    <w:rsid w:val="00295205"/>
    <w:rsid w:val="0029535D"/>
    <w:rsid w:val="0029698C"/>
    <w:rsid w:val="00296BFB"/>
    <w:rsid w:val="00296F23"/>
    <w:rsid w:val="002972DF"/>
    <w:rsid w:val="0029778E"/>
    <w:rsid w:val="00297A55"/>
    <w:rsid w:val="002A2014"/>
    <w:rsid w:val="002A2197"/>
    <w:rsid w:val="002A277F"/>
    <w:rsid w:val="002A4D50"/>
    <w:rsid w:val="002A5362"/>
    <w:rsid w:val="002A694C"/>
    <w:rsid w:val="002A6C97"/>
    <w:rsid w:val="002B0C25"/>
    <w:rsid w:val="002B0E27"/>
    <w:rsid w:val="002B0F44"/>
    <w:rsid w:val="002B17B2"/>
    <w:rsid w:val="002B1A0B"/>
    <w:rsid w:val="002B2F1C"/>
    <w:rsid w:val="002B4237"/>
    <w:rsid w:val="002B42F4"/>
    <w:rsid w:val="002B5CA8"/>
    <w:rsid w:val="002B6651"/>
    <w:rsid w:val="002B6691"/>
    <w:rsid w:val="002B66C6"/>
    <w:rsid w:val="002B6C13"/>
    <w:rsid w:val="002B6DF7"/>
    <w:rsid w:val="002B743B"/>
    <w:rsid w:val="002C0A77"/>
    <w:rsid w:val="002C3037"/>
    <w:rsid w:val="002C4276"/>
    <w:rsid w:val="002C4680"/>
    <w:rsid w:val="002C4959"/>
    <w:rsid w:val="002C532F"/>
    <w:rsid w:val="002C5463"/>
    <w:rsid w:val="002C6CF6"/>
    <w:rsid w:val="002C7388"/>
    <w:rsid w:val="002C7F12"/>
    <w:rsid w:val="002D0B99"/>
    <w:rsid w:val="002D143D"/>
    <w:rsid w:val="002D3170"/>
    <w:rsid w:val="002D33A3"/>
    <w:rsid w:val="002D33F2"/>
    <w:rsid w:val="002D3524"/>
    <w:rsid w:val="002D4613"/>
    <w:rsid w:val="002D499F"/>
    <w:rsid w:val="002D560A"/>
    <w:rsid w:val="002D67FE"/>
    <w:rsid w:val="002D69BE"/>
    <w:rsid w:val="002E0691"/>
    <w:rsid w:val="002E0855"/>
    <w:rsid w:val="002E0CA1"/>
    <w:rsid w:val="002E0F01"/>
    <w:rsid w:val="002E16B1"/>
    <w:rsid w:val="002E2068"/>
    <w:rsid w:val="002E2F72"/>
    <w:rsid w:val="002E337E"/>
    <w:rsid w:val="002E56DF"/>
    <w:rsid w:val="002E5C2D"/>
    <w:rsid w:val="002E67D5"/>
    <w:rsid w:val="002E69E6"/>
    <w:rsid w:val="002F01C3"/>
    <w:rsid w:val="002F01CE"/>
    <w:rsid w:val="002F02E5"/>
    <w:rsid w:val="002F068B"/>
    <w:rsid w:val="002F079B"/>
    <w:rsid w:val="002F31AD"/>
    <w:rsid w:val="002F38EB"/>
    <w:rsid w:val="002F3A3F"/>
    <w:rsid w:val="002F4126"/>
    <w:rsid w:val="002F421A"/>
    <w:rsid w:val="002F424C"/>
    <w:rsid w:val="002F4288"/>
    <w:rsid w:val="002F4EBA"/>
    <w:rsid w:val="002F566A"/>
    <w:rsid w:val="002F6176"/>
    <w:rsid w:val="002F70D5"/>
    <w:rsid w:val="00300BB3"/>
    <w:rsid w:val="00300E96"/>
    <w:rsid w:val="0030100B"/>
    <w:rsid w:val="0030241E"/>
    <w:rsid w:val="00303D0E"/>
    <w:rsid w:val="00304466"/>
    <w:rsid w:val="003055A9"/>
    <w:rsid w:val="0030587E"/>
    <w:rsid w:val="00305E1D"/>
    <w:rsid w:val="00307FF6"/>
    <w:rsid w:val="00310BE8"/>
    <w:rsid w:val="003110E7"/>
    <w:rsid w:val="003124F0"/>
    <w:rsid w:val="00312EAF"/>
    <w:rsid w:val="00313203"/>
    <w:rsid w:val="00314D05"/>
    <w:rsid w:val="003150D1"/>
    <w:rsid w:val="0031538F"/>
    <w:rsid w:val="00315931"/>
    <w:rsid w:val="003174B4"/>
    <w:rsid w:val="00322004"/>
    <w:rsid w:val="00322341"/>
    <w:rsid w:val="003224D7"/>
    <w:rsid w:val="0032267F"/>
    <w:rsid w:val="003239ED"/>
    <w:rsid w:val="00324D1A"/>
    <w:rsid w:val="00324E92"/>
    <w:rsid w:val="003253BE"/>
    <w:rsid w:val="00325429"/>
    <w:rsid w:val="00326D04"/>
    <w:rsid w:val="00327C18"/>
    <w:rsid w:val="003315E5"/>
    <w:rsid w:val="0033225B"/>
    <w:rsid w:val="00332592"/>
    <w:rsid w:val="00332619"/>
    <w:rsid w:val="00332CBA"/>
    <w:rsid w:val="00333835"/>
    <w:rsid w:val="00333F0C"/>
    <w:rsid w:val="00334E54"/>
    <w:rsid w:val="003350FD"/>
    <w:rsid w:val="0033555E"/>
    <w:rsid w:val="00335685"/>
    <w:rsid w:val="00335AC0"/>
    <w:rsid w:val="0033798F"/>
    <w:rsid w:val="00337DFB"/>
    <w:rsid w:val="00340066"/>
    <w:rsid w:val="0034144F"/>
    <w:rsid w:val="00343D0D"/>
    <w:rsid w:val="003448B5"/>
    <w:rsid w:val="00344E82"/>
    <w:rsid w:val="00344FB0"/>
    <w:rsid w:val="003457CC"/>
    <w:rsid w:val="003461CC"/>
    <w:rsid w:val="00347E38"/>
    <w:rsid w:val="0035032B"/>
    <w:rsid w:val="00350907"/>
    <w:rsid w:val="0035169B"/>
    <w:rsid w:val="00351ECE"/>
    <w:rsid w:val="00352C98"/>
    <w:rsid w:val="00353975"/>
    <w:rsid w:val="00355247"/>
    <w:rsid w:val="003554EE"/>
    <w:rsid w:val="00355855"/>
    <w:rsid w:val="0035602A"/>
    <w:rsid w:val="00356B4F"/>
    <w:rsid w:val="00356BC8"/>
    <w:rsid w:val="00357F88"/>
    <w:rsid w:val="003602F9"/>
    <w:rsid w:val="00361252"/>
    <w:rsid w:val="003621CF"/>
    <w:rsid w:val="00363F48"/>
    <w:rsid w:val="003641A9"/>
    <w:rsid w:val="00364A0E"/>
    <w:rsid w:val="00364AC0"/>
    <w:rsid w:val="003659AF"/>
    <w:rsid w:val="00365BDF"/>
    <w:rsid w:val="00366627"/>
    <w:rsid w:val="00366E2C"/>
    <w:rsid w:val="0037055A"/>
    <w:rsid w:val="00371CF0"/>
    <w:rsid w:val="00371FD9"/>
    <w:rsid w:val="003720A4"/>
    <w:rsid w:val="00373B01"/>
    <w:rsid w:val="003742B2"/>
    <w:rsid w:val="0037548E"/>
    <w:rsid w:val="0037577A"/>
    <w:rsid w:val="00376FD2"/>
    <w:rsid w:val="00381541"/>
    <w:rsid w:val="00381C0A"/>
    <w:rsid w:val="00382200"/>
    <w:rsid w:val="00382389"/>
    <w:rsid w:val="0038319E"/>
    <w:rsid w:val="00384B6A"/>
    <w:rsid w:val="003850A9"/>
    <w:rsid w:val="003871BD"/>
    <w:rsid w:val="0039015D"/>
    <w:rsid w:val="00391144"/>
    <w:rsid w:val="00391D4B"/>
    <w:rsid w:val="00391F91"/>
    <w:rsid w:val="00392F6F"/>
    <w:rsid w:val="00393469"/>
    <w:rsid w:val="003937AC"/>
    <w:rsid w:val="00393D83"/>
    <w:rsid w:val="00394807"/>
    <w:rsid w:val="00394968"/>
    <w:rsid w:val="00394A99"/>
    <w:rsid w:val="00395278"/>
    <w:rsid w:val="00396C9F"/>
    <w:rsid w:val="00397A81"/>
    <w:rsid w:val="003A6386"/>
    <w:rsid w:val="003B1BB4"/>
    <w:rsid w:val="003B277D"/>
    <w:rsid w:val="003B2E4C"/>
    <w:rsid w:val="003B3EF9"/>
    <w:rsid w:val="003B421E"/>
    <w:rsid w:val="003B4FE8"/>
    <w:rsid w:val="003B5829"/>
    <w:rsid w:val="003B5BEE"/>
    <w:rsid w:val="003B6C90"/>
    <w:rsid w:val="003B6DFB"/>
    <w:rsid w:val="003B7144"/>
    <w:rsid w:val="003B748C"/>
    <w:rsid w:val="003B7A61"/>
    <w:rsid w:val="003C08FD"/>
    <w:rsid w:val="003C181F"/>
    <w:rsid w:val="003C2C64"/>
    <w:rsid w:val="003C2F1F"/>
    <w:rsid w:val="003C3170"/>
    <w:rsid w:val="003C3523"/>
    <w:rsid w:val="003C35D8"/>
    <w:rsid w:val="003C3DB4"/>
    <w:rsid w:val="003C42A5"/>
    <w:rsid w:val="003C447E"/>
    <w:rsid w:val="003C4B0D"/>
    <w:rsid w:val="003C5407"/>
    <w:rsid w:val="003C54AD"/>
    <w:rsid w:val="003C5DAE"/>
    <w:rsid w:val="003D067D"/>
    <w:rsid w:val="003D07C8"/>
    <w:rsid w:val="003D1022"/>
    <w:rsid w:val="003D2509"/>
    <w:rsid w:val="003D2F28"/>
    <w:rsid w:val="003D4644"/>
    <w:rsid w:val="003D58A5"/>
    <w:rsid w:val="003D5F7C"/>
    <w:rsid w:val="003D6437"/>
    <w:rsid w:val="003D6728"/>
    <w:rsid w:val="003D687C"/>
    <w:rsid w:val="003D6926"/>
    <w:rsid w:val="003D73D9"/>
    <w:rsid w:val="003E08F8"/>
    <w:rsid w:val="003E1585"/>
    <w:rsid w:val="003E1728"/>
    <w:rsid w:val="003E3DDA"/>
    <w:rsid w:val="003E4B2C"/>
    <w:rsid w:val="003E4FC1"/>
    <w:rsid w:val="003E555A"/>
    <w:rsid w:val="003E55F5"/>
    <w:rsid w:val="003E6139"/>
    <w:rsid w:val="003E7124"/>
    <w:rsid w:val="003E76B2"/>
    <w:rsid w:val="003F0A28"/>
    <w:rsid w:val="003F1DE9"/>
    <w:rsid w:val="003F28BC"/>
    <w:rsid w:val="003F29F6"/>
    <w:rsid w:val="003F2ADD"/>
    <w:rsid w:val="003F2BF2"/>
    <w:rsid w:val="003F6A28"/>
    <w:rsid w:val="003F7118"/>
    <w:rsid w:val="003F764D"/>
    <w:rsid w:val="003F77EE"/>
    <w:rsid w:val="004002CC"/>
    <w:rsid w:val="0040080B"/>
    <w:rsid w:val="00401894"/>
    <w:rsid w:val="004018DF"/>
    <w:rsid w:val="00401B16"/>
    <w:rsid w:val="004028BA"/>
    <w:rsid w:val="00403E4B"/>
    <w:rsid w:val="0040406F"/>
    <w:rsid w:val="0040532A"/>
    <w:rsid w:val="0040630B"/>
    <w:rsid w:val="00406D21"/>
    <w:rsid w:val="004070CB"/>
    <w:rsid w:val="0040722A"/>
    <w:rsid w:val="00407A48"/>
    <w:rsid w:val="004114EF"/>
    <w:rsid w:val="00411B2F"/>
    <w:rsid w:val="0041213C"/>
    <w:rsid w:val="00412B7A"/>
    <w:rsid w:val="004130AA"/>
    <w:rsid w:val="0041340F"/>
    <w:rsid w:val="00413908"/>
    <w:rsid w:val="004148BA"/>
    <w:rsid w:val="00415E2D"/>
    <w:rsid w:val="00415ED9"/>
    <w:rsid w:val="004164E0"/>
    <w:rsid w:val="00416A74"/>
    <w:rsid w:val="00417337"/>
    <w:rsid w:val="004218D9"/>
    <w:rsid w:val="00421B2D"/>
    <w:rsid w:val="00422F17"/>
    <w:rsid w:val="00423EE3"/>
    <w:rsid w:val="00425285"/>
    <w:rsid w:val="00426BEE"/>
    <w:rsid w:val="00427655"/>
    <w:rsid w:val="0042794D"/>
    <w:rsid w:val="00430883"/>
    <w:rsid w:val="0043415B"/>
    <w:rsid w:val="00434298"/>
    <w:rsid w:val="00434DA5"/>
    <w:rsid w:val="0043610B"/>
    <w:rsid w:val="00436199"/>
    <w:rsid w:val="00436E25"/>
    <w:rsid w:val="00437D67"/>
    <w:rsid w:val="0044050A"/>
    <w:rsid w:val="00440788"/>
    <w:rsid w:val="00441160"/>
    <w:rsid w:val="00441B9C"/>
    <w:rsid w:val="004436BB"/>
    <w:rsid w:val="004453A5"/>
    <w:rsid w:val="00445AB9"/>
    <w:rsid w:val="00447078"/>
    <w:rsid w:val="004472E0"/>
    <w:rsid w:val="00447BE4"/>
    <w:rsid w:val="00451414"/>
    <w:rsid w:val="004527BA"/>
    <w:rsid w:val="004527E8"/>
    <w:rsid w:val="00452AD4"/>
    <w:rsid w:val="004534EE"/>
    <w:rsid w:val="00453571"/>
    <w:rsid w:val="0045388A"/>
    <w:rsid w:val="00453B48"/>
    <w:rsid w:val="00453B9F"/>
    <w:rsid w:val="00454DF3"/>
    <w:rsid w:val="004558D4"/>
    <w:rsid w:val="00455F58"/>
    <w:rsid w:val="004567C8"/>
    <w:rsid w:val="00456B01"/>
    <w:rsid w:val="00457133"/>
    <w:rsid w:val="00457255"/>
    <w:rsid w:val="00457A25"/>
    <w:rsid w:val="00457AE8"/>
    <w:rsid w:val="00457C36"/>
    <w:rsid w:val="0046174B"/>
    <w:rsid w:val="004623EA"/>
    <w:rsid w:val="004633FE"/>
    <w:rsid w:val="0046349F"/>
    <w:rsid w:val="00463563"/>
    <w:rsid w:val="00466BEA"/>
    <w:rsid w:val="004677FA"/>
    <w:rsid w:val="004678DE"/>
    <w:rsid w:val="00467E27"/>
    <w:rsid w:val="00470B4E"/>
    <w:rsid w:val="00472152"/>
    <w:rsid w:val="00472C4F"/>
    <w:rsid w:val="0047677A"/>
    <w:rsid w:val="00476790"/>
    <w:rsid w:val="00476E97"/>
    <w:rsid w:val="004806CC"/>
    <w:rsid w:val="00480B0E"/>
    <w:rsid w:val="0048119E"/>
    <w:rsid w:val="00481BC1"/>
    <w:rsid w:val="00483011"/>
    <w:rsid w:val="00484BF6"/>
    <w:rsid w:val="004859BC"/>
    <w:rsid w:val="00485BFC"/>
    <w:rsid w:val="00485F46"/>
    <w:rsid w:val="004866C0"/>
    <w:rsid w:val="00486D96"/>
    <w:rsid w:val="004875F0"/>
    <w:rsid w:val="00487CE9"/>
    <w:rsid w:val="00487F90"/>
    <w:rsid w:val="00487FEB"/>
    <w:rsid w:val="00490B48"/>
    <w:rsid w:val="00491351"/>
    <w:rsid w:val="00492CC6"/>
    <w:rsid w:val="0049304A"/>
    <w:rsid w:val="00493198"/>
    <w:rsid w:val="00493E17"/>
    <w:rsid w:val="0049435B"/>
    <w:rsid w:val="00495CFD"/>
    <w:rsid w:val="004960B7"/>
    <w:rsid w:val="0049791C"/>
    <w:rsid w:val="00497941"/>
    <w:rsid w:val="00497BFE"/>
    <w:rsid w:val="004A06D2"/>
    <w:rsid w:val="004A07B9"/>
    <w:rsid w:val="004A11FF"/>
    <w:rsid w:val="004A2018"/>
    <w:rsid w:val="004A2FF9"/>
    <w:rsid w:val="004A3BFE"/>
    <w:rsid w:val="004A4AED"/>
    <w:rsid w:val="004A4C73"/>
    <w:rsid w:val="004A745B"/>
    <w:rsid w:val="004B089B"/>
    <w:rsid w:val="004B0CA9"/>
    <w:rsid w:val="004B200B"/>
    <w:rsid w:val="004B310C"/>
    <w:rsid w:val="004B339D"/>
    <w:rsid w:val="004B3863"/>
    <w:rsid w:val="004B4E08"/>
    <w:rsid w:val="004B5501"/>
    <w:rsid w:val="004B70CE"/>
    <w:rsid w:val="004B79D9"/>
    <w:rsid w:val="004B7E06"/>
    <w:rsid w:val="004C1356"/>
    <w:rsid w:val="004C18E4"/>
    <w:rsid w:val="004C214D"/>
    <w:rsid w:val="004C3217"/>
    <w:rsid w:val="004C34EC"/>
    <w:rsid w:val="004C378B"/>
    <w:rsid w:val="004C3F16"/>
    <w:rsid w:val="004C4FDF"/>
    <w:rsid w:val="004C4FF3"/>
    <w:rsid w:val="004C5329"/>
    <w:rsid w:val="004C58C1"/>
    <w:rsid w:val="004C6EE1"/>
    <w:rsid w:val="004C73F0"/>
    <w:rsid w:val="004D1085"/>
    <w:rsid w:val="004D1FC7"/>
    <w:rsid w:val="004D3876"/>
    <w:rsid w:val="004D484E"/>
    <w:rsid w:val="004D490B"/>
    <w:rsid w:val="004D6C05"/>
    <w:rsid w:val="004D7439"/>
    <w:rsid w:val="004D7726"/>
    <w:rsid w:val="004E0777"/>
    <w:rsid w:val="004E0A51"/>
    <w:rsid w:val="004E2D80"/>
    <w:rsid w:val="004E3BE3"/>
    <w:rsid w:val="004E3E5B"/>
    <w:rsid w:val="004E4687"/>
    <w:rsid w:val="004E4C1E"/>
    <w:rsid w:val="004E5683"/>
    <w:rsid w:val="004E5D4E"/>
    <w:rsid w:val="004E6026"/>
    <w:rsid w:val="004E6464"/>
    <w:rsid w:val="004E66DC"/>
    <w:rsid w:val="004E6E73"/>
    <w:rsid w:val="004E7409"/>
    <w:rsid w:val="004E7B39"/>
    <w:rsid w:val="004F0E7C"/>
    <w:rsid w:val="004F2ADA"/>
    <w:rsid w:val="004F2C82"/>
    <w:rsid w:val="004F3EE4"/>
    <w:rsid w:val="004F508A"/>
    <w:rsid w:val="0050124F"/>
    <w:rsid w:val="00501330"/>
    <w:rsid w:val="00505857"/>
    <w:rsid w:val="005060D0"/>
    <w:rsid w:val="00506303"/>
    <w:rsid w:val="0050731C"/>
    <w:rsid w:val="005117AF"/>
    <w:rsid w:val="00512606"/>
    <w:rsid w:val="00512DDC"/>
    <w:rsid w:val="00512FC1"/>
    <w:rsid w:val="00513C71"/>
    <w:rsid w:val="00513E3D"/>
    <w:rsid w:val="0051445A"/>
    <w:rsid w:val="00514E21"/>
    <w:rsid w:val="0051529E"/>
    <w:rsid w:val="005205D2"/>
    <w:rsid w:val="00520A23"/>
    <w:rsid w:val="00520E56"/>
    <w:rsid w:val="005218FD"/>
    <w:rsid w:val="00522130"/>
    <w:rsid w:val="00522CC8"/>
    <w:rsid w:val="00522E97"/>
    <w:rsid w:val="00523F80"/>
    <w:rsid w:val="00524983"/>
    <w:rsid w:val="00525116"/>
    <w:rsid w:val="0052551F"/>
    <w:rsid w:val="00525B1E"/>
    <w:rsid w:val="00527B3D"/>
    <w:rsid w:val="005304DC"/>
    <w:rsid w:val="00530B12"/>
    <w:rsid w:val="005320EC"/>
    <w:rsid w:val="00535D01"/>
    <w:rsid w:val="00537633"/>
    <w:rsid w:val="00540774"/>
    <w:rsid w:val="00540FDB"/>
    <w:rsid w:val="0054468E"/>
    <w:rsid w:val="0054489B"/>
    <w:rsid w:val="0054550B"/>
    <w:rsid w:val="0054606F"/>
    <w:rsid w:val="0054695B"/>
    <w:rsid w:val="00546C55"/>
    <w:rsid w:val="0054724D"/>
    <w:rsid w:val="00547714"/>
    <w:rsid w:val="00547AD9"/>
    <w:rsid w:val="00551228"/>
    <w:rsid w:val="00551E88"/>
    <w:rsid w:val="0055218A"/>
    <w:rsid w:val="00552A2E"/>
    <w:rsid w:val="00552F89"/>
    <w:rsid w:val="005543D5"/>
    <w:rsid w:val="0055512E"/>
    <w:rsid w:val="005557B7"/>
    <w:rsid w:val="00555958"/>
    <w:rsid w:val="00555AD7"/>
    <w:rsid w:val="00555B01"/>
    <w:rsid w:val="00555F3A"/>
    <w:rsid w:val="00556051"/>
    <w:rsid w:val="0055660A"/>
    <w:rsid w:val="005568A5"/>
    <w:rsid w:val="00556A80"/>
    <w:rsid w:val="00560A91"/>
    <w:rsid w:val="00560C33"/>
    <w:rsid w:val="00562B1B"/>
    <w:rsid w:val="00563A1C"/>
    <w:rsid w:val="00564CAE"/>
    <w:rsid w:val="0056643E"/>
    <w:rsid w:val="005667FD"/>
    <w:rsid w:val="0056689F"/>
    <w:rsid w:val="00566BBA"/>
    <w:rsid w:val="00566DD0"/>
    <w:rsid w:val="00570453"/>
    <w:rsid w:val="00570830"/>
    <w:rsid w:val="00572B89"/>
    <w:rsid w:val="00572DB2"/>
    <w:rsid w:val="00574A93"/>
    <w:rsid w:val="0057560A"/>
    <w:rsid w:val="00575639"/>
    <w:rsid w:val="00575C91"/>
    <w:rsid w:val="0057620D"/>
    <w:rsid w:val="005804CC"/>
    <w:rsid w:val="0058116D"/>
    <w:rsid w:val="0058162E"/>
    <w:rsid w:val="005817D5"/>
    <w:rsid w:val="00583A6E"/>
    <w:rsid w:val="0058482E"/>
    <w:rsid w:val="00584FE6"/>
    <w:rsid w:val="00585687"/>
    <w:rsid w:val="005864D4"/>
    <w:rsid w:val="00586B13"/>
    <w:rsid w:val="00586F8C"/>
    <w:rsid w:val="00587835"/>
    <w:rsid w:val="005902B3"/>
    <w:rsid w:val="00591E84"/>
    <w:rsid w:val="00592210"/>
    <w:rsid w:val="00593C5B"/>
    <w:rsid w:val="005950FD"/>
    <w:rsid w:val="00595AF3"/>
    <w:rsid w:val="0059656E"/>
    <w:rsid w:val="00596F03"/>
    <w:rsid w:val="00597341"/>
    <w:rsid w:val="00597474"/>
    <w:rsid w:val="005976E5"/>
    <w:rsid w:val="00597786"/>
    <w:rsid w:val="005A0362"/>
    <w:rsid w:val="005A3125"/>
    <w:rsid w:val="005A3221"/>
    <w:rsid w:val="005A3BE7"/>
    <w:rsid w:val="005A3F21"/>
    <w:rsid w:val="005A44A9"/>
    <w:rsid w:val="005A5325"/>
    <w:rsid w:val="005A6362"/>
    <w:rsid w:val="005B032A"/>
    <w:rsid w:val="005B29FD"/>
    <w:rsid w:val="005B3722"/>
    <w:rsid w:val="005B3E13"/>
    <w:rsid w:val="005B4B3B"/>
    <w:rsid w:val="005B5B58"/>
    <w:rsid w:val="005B5F73"/>
    <w:rsid w:val="005B6280"/>
    <w:rsid w:val="005C00D6"/>
    <w:rsid w:val="005C050D"/>
    <w:rsid w:val="005C0842"/>
    <w:rsid w:val="005C1AF5"/>
    <w:rsid w:val="005C1B4C"/>
    <w:rsid w:val="005C1E6D"/>
    <w:rsid w:val="005C28C4"/>
    <w:rsid w:val="005C2C4C"/>
    <w:rsid w:val="005C39AE"/>
    <w:rsid w:val="005C4855"/>
    <w:rsid w:val="005C57B2"/>
    <w:rsid w:val="005D018E"/>
    <w:rsid w:val="005D09D7"/>
    <w:rsid w:val="005D0C1E"/>
    <w:rsid w:val="005D1C9C"/>
    <w:rsid w:val="005D1ED8"/>
    <w:rsid w:val="005D2338"/>
    <w:rsid w:val="005D2480"/>
    <w:rsid w:val="005D2797"/>
    <w:rsid w:val="005D33A3"/>
    <w:rsid w:val="005D34F6"/>
    <w:rsid w:val="005D39F4"/>
    <w:rsid w:val="005D3C86"/>
    <w:rsid w:val="005D3D0D"/>
    <w:rsid w:val="005D46B8"/>
    <w:rsid w:val="005D46F8"/>
    <w:rsid w:val="005D5EB1"/>
    <w:rsid w:val="005E0B75"/>
    <w:rsid w:val="005E15D0"/>
    <w:rsid w:val="005E19DC"/>
    <w:rsid w:val="005E2166"/>
    <w:rsid w:val="005E280E"/>
    <w:rsid w:val="005E2C63"/>
    <w:rsid w:val="005E2E87"/>
    <w:rsid w:val="005E3886"/>
    <w:rsid w:val="005E3DA2"/>
    <w:rsid w:val="005E4308"/>
    <w:rsid w:val="005E4BCD"/>
    <w:rsid w:val="005E5797"/>
    <w:rsid w:val="005E5A9F"/>
    <w:rsid w:val="005E6C19"/>
    <w:rsid w:val="005E7C9C"/>
    <w:rsid w:val="005E7CFF"/>
    <w:rsid w:val="005E7E01"/>
    <w:rsid w:val="005F00FD"/>
    <w:rsid w:val="005F0BA8"/>
    <w:rsid w:val="005F0D99"/>
    <w:rsid w:val="005F1941"/>
    <w:rsid w:val="005F25D9"/>
    <w:rsid w:val="005F2C8D"/>
    <w:rsid w:val="005F375C"/>
    <w:rsid w:val="005F4535"/>
    <w:rsid w:val="005F4F59"/>
    <w:rsid w:val="005F5080"/>
    <w:rsid w:val="005F59B8"/>
    <w:rsid w:val="005F5A7D"/>
    <w:rsid w:val="006018AD"/>
    <w:rsid w:val="00602307"/>
    <w:rsid w:val="0060302F"/>
    <w:rsid w:val="00603045"/>
    <w:rsid w:val="00603719"/>
    <w:rsid w:val="00603B24"/>
    <w:rsid w:val="00604002"/>
    <w:rsid w:val="006040AA"/>
    <w:rsid w:val="006042B9"/>
    <w:rsid w:val="006046F7"/>
    <w:rsid w:val="00605A48"/>
    <w:rsid w:val="00606BC6"/>
    <w:rsid w:val="0060777C"/>
    <w:rsid w:val="0061081A"/>
    <w:rsid w:val="00612654"/>
    <w:rsid w:val="00613C03"/>
    <w:rsid w:val="00613E04"/>
    <w:rsid w:val="00614C64"/>
    <w:rsid w:val="0061607C"/>
    <w:rsid w:val="0061618E"/>
    <w:rsid w:val="006177D0"/>
    <w:rsid w:val="0062017D"/>
    <w:rsid w:val="006201DA"/>
    <w:rsid w:val="00620247"/>
    <w:rsid w:val="00620515"/>
    <w:rsid w:val="00621BC8"/>
    <w:rsid w:val="006221B5"/>
    <w:rsid w:val="006221EA"/>
    <w:rsid w:val="00622826"/>
    <w:rsid w:val="00623D93"/>
    <w:rsid w:val="00625F27"/>
    <w:rsid w:val="006278B4"/>
    <w:rsid w:val="006301BF"/>
    <w:rsid w:val="00631352"/>
    <w:rsid w:val="006327C2"/>
    <w:rsid w:val="006328DF"/>
    <w:rsid w:val="00632F76"/>
    <w:rsid w:val="00634891"/>
    <w:rsid w:val="00635703"/>
    <w:rsid w:val="00635743"/>
    <w:rsid w:val="00635BC2"/>
    <w:rsid w:val="00636A23"/>
    <w:rsid w:val="00636CAA"/>
    <w:rsid w:val="00636D1B"/>
    <w:rsid w:val="00637FAA"/>
    <w:rsid w:val="00637FB9"/>
    <w:rsid w:val="00640690"/>
    <w:rsid w:val="0064166A"/>
    <w:rsid w:val="00641AA8"/>
    <w:rsid w:val="00641C9A"/>
    <w:rsid w:val="006453BB"/>
    <w:rsid w:val="0064610A"/>
    <w:rsid w:val="00646267"/>
    <w:rsid w:val="006464BA"/>
    <w:rsid w:val="0064676E"/>
    <w:rsid w:val="0065006B"/>
    <w:rsid w:val="00650889"/>
    <w:rsid w:val="006509DF"/>
    <w:rsid w:val="00651307"/>
    <w:rsid w:val="0065184B"/>
    <w:rsid w:val="006521FB"/>
    <w:rsid w:val="00654416"/>
    <w:rsid w:val="006550C3"/>
    <w:rsid w:val="00655F34"/>
    <w:rsid w:val="00656137"/>
    <w:rsid w:val="0065687B"/>
    <w:rsid w:val="00656D96"/>
    <w:rsid w:val="006570D6"/>
    <w:rsid w:val="00657404"/>
    <w:rsid w:val="006575D5"/>
    <w:rsid w:val="006578FC"/>
    <w:rsid w:val="0066025C"/>
    <w:rsid w:val="00660295"/>
    <w:rsid w:val="006605CB"/>
    <w:rsid w:val="0066093F"/>
    <w:rsid w:val="00660FBF"/>
    <w:rsid w:val="0066214E"/>
    <w:rsid w:val="0066341E"/>
    <w:rsid w:val="00663B2B"/>
    <w:rsid w:val="00663D7A"/>
    <w:rsid w:val="0066410D"/>
    <w:rsid w:val="00664311"/>
    <w:rsid w:val="00664976"/>
    <w:rsid w:val="00665E6A"/>
    <w:rsid w:val="00667342"/>
    <w:rsid w:val="00667BF7"/>
    <w:rsid w:val="00670770"/>
    <w:rsid w:val="0067109D"/>
    <w:rsid w:val="00671E00"/>
    <w:rsid w:val="006724C9"/>
    <w:rsid w:val="00673131"/>
    <w:rsid w:val="006731ED"/>
    <w:rsid w:val="006739DB"/>
    <w:rsid w:val="006745CC"/>
    <w:rsid w:val="006756B3"/>
    <w:rsid w:val="006774C8"/>
    <w:rsid w:val="006779F7"/>
    <w:rsid w:val="00677C52"/>
    <w:rsid w:val="0068027B"/>
    <w:rsid w:val="006810E1"/>
    <w:rsid w:val="006817FE"/>
    <w:rsid w:val="00681A07"/>
    <w:rsid w:val="00681AF3"/>
    <w:rsid w:val="00681FA0"/>
    <w:rsid w:val="00684128"/>
    <w:rsid w:val="00684442"/>
    <w:rsid w:val="0068474D"/>
    <w:rsid w:val="00684CFB"/>
    <w:rsid w:val="0068680B"/>
    <w:rsid w:val="00687694"/>
    <w:rsid w:val="00687B0B"/>
    <w:rsid w:val="00687F70"/>
    <w:rsid w:val="006906AC"/>
    <w:rsid w:val="00690790"/>
    <w:rsid w:val="0069097B"/>
    <w:rsid w:val="00690AEB"/>
    <w:rsid w:val="006911E3"/>
    <w:rsid w:val="006918E4"/>
    <w:rsid w:val="00691FD1"/>
    <w:rsid w:val="00692D1B"/>
    <w:rsid w:val="00692F71"/>
    <w:rsid w:val="00694038"/>
    <w:rsid w:val="006956A6"/>
    <w:rsid w:val="006969D6"/>
    <w:rsid w:val="00697AE4"/>
    <w:rsid w:val="006A2EA5"/>
    <w:rsid w:val="006A2FC3"/>
    <w:rsid w:val="006A3398"/>
    <w:rsid w:val="006A3885"/>
    <w:rsid w:val="006A419C"/>
    <w:rsid w:val="006A4ACE"/>
    <w:rsid w:val="006A530B"/>
    <w:rsid w:val="006A5E92"/>
    <w:rsid w:val="006A758C"/>
    <w:rsid w:val="006A762A"/>
    <w:rsid w:val="006B0E5E"/>
    <w:rsid w:val="006B153D"/>
    <w:rsid w:val="006B178E"/>
    <w:rsid w:val="006B1946"/>
    <w:rsid w:val="006B1D54"/>
    <w:rsid w:val="006B35A0"/>
    <w:rsid w:val="006B4E78"/>
    <w:rsid w:val="006B55A6"/>
    <w:rsid w:val="006B633B"/>
    <w:rsid w:val="006B643E"/>
    <w:rsid w:val="006B75C8"/>
    <w:rsid w:val="006C0185"/>
    <w:rsid w:val="006C31BA"/>
    <w:rsid w:val="006C3247"/>
    <w:rsid w:val="006C359A"/>
    <w:rsid w:val="006C5001"/>
    <w:rsid w:val="006C656D"/>
    <w:rsid w:val="006C7424"/>
    <w:rsid w:val="006D0319"/>
    <w:rsid w:val="006D041E"/>
    <w:rsid w:val="006D1AB9"/>
    <w:rsid w:val="006D3985"/>
    <w:rsid w:val="006D4321"/>
    <w:rsid w:val="006D4E87"/>
    <w:rsid w:val="006D4ED9"/>
    <w:rsid w:val="006D5803"/>
    <w:rsid w:val="006D5F8A"/>
    <w:rsid w:val="006D6F33"/>
    <w:rsid w:val="006D78EE"/>
    <w:rsid w:val="006D7B7A"/>
    <w:rsid w:val="006D7F0C"/>
    <w:rsid w:val="006E01E8"/>
    <w:rsid w:val="006E11DB"/>
    <w:rsid w:val="006E17AA"/>
    <w:rsid w:val="006E2FB4"/>
    <w:rsid w:val="006E3C96"/>
    <w:rsid w:val="006E4091"/>
    <w:rsid w:val="006E4B12"/>
    <w:rsid w:val="006E6F5A"/>
    <w:rsid w:val="006E72B4"/>
    <w:rsid w:val="006E734A"/>
    <w:rsid w:val="006E7829"/>
    <w:rsid w:val="006E7A78"/>
    <w:rsid w:val="006F112B"/>
    <w:rsid w:val="006F2582"/>
    <w:rsid w:val="006F25D5"/>
    <w:rsid w:val="006F404A"/>
    <w:rsid w:val="006F4630"/>
    <w:rsid w:val="006F58BE"/>
    <w:rsid w:val="006F5C39"/>
    <w:rsid w:val="006F705C"/>
    <w:rsid w:val="006F7195"/>
    <w:rsid w:val="0070026B"/>
    <w:rsid w:val="0070146C"/>
    <w:rsid w:val="007035FF"/>
    <w:rsid w:val="00704199"/>
    <w:rsid w:val="00704A41"/>
    <w:rsid w:val="00705F8A"/>
    <w:rsid w:val="0070699D"/>
    <w:rsid w:val="00706DAC"/>
    <w:rsid w:val="00710D1E"/>
    <w:rsid w:val="007150D4"/>
    <w:rsid w:val="00716019"/>
    <w:rsid w:val="007164FE"/>
    <w:rsid w:val="00717001"/>
    <w:rsid w:val="00717B68"/>
    <w:rsid w:val="007208F9"/>
    <w:rsid w:val="007230B5"/>
    <w:rsid w:val="0072372A"/>
    <w:rsid w:val="00725470"/>
    <w:rsid w:val="00725620"/>
    <w:rsid w:val="00725E27"/>
    <w:rsid w:val="007262C1"/>
    <w:rsid w:val="007262EA"/>
    <w:rsid w:val="00727495"/>
    <w:rsid w:val="007274EF"/>
    <w:rsid w:val="00727729"/>
    <w:rsid w:val="00730629"/>
    <w:rsid w:val="00731FC5"/>
    <w:rsid w:val="00732228"/>
    <w:rsid w:val="0073255B"/>
    <w:rsid w:val="00733A1E"/>
    <w:rsid w:val="00733A82"/>
    <w:rsid w:val="00733F75"/>
    <w:rsid w:val="0073485B"/>
    <w:rsid w:val="00734BD7"/>
    <w:rsid w:val="007350F3"/>
    <w:rsid w:val="00735752"/>
    <w:rsid w:val="0073609A"/>
    <w:rsid w:val="007365FE"/>
    <w:rsid w:val="007367EE"/>
    <w:rsid w:val="00736FA7"/>
    <w:rsid w:val="00737B13"/>
    <w:rsid w:val="00740715"/>
    <w:rsid w:val="007413AD"/>
    <w:rsid w:val="00741ABA"/>
    <w:rsid w:val="00742303"/>
    <w:rsid w:val="00742669"/>
    <w:rsid w:val="00743FAC"/>
    <w:rsid w:val="0074484C"/>
    <w:rsid w:val="0074486D"/>
    <w:rsid w:val="00745625"/>
    <w:rsid w:val="00745DDB"/>
    <w:rsid w:val="007465DC"/>
    <w:rsid w:val="007467BC"/>
    <w:rsid w:val="00746E44"/>
    <w:rsid w:val="007506B8"/>
    <w:rsid w:val="00750C81"/>
    <w:rsid w:val="00750F33"/>
    <w:rsid w:val="007518F2"/>
    <w:rsid w:val="007520F7"/>
    <w:rsid w:val="00753586"/>
    <w:rsid w:val="00754095"/>
    <w:rsid w:val="0075545B"/>
    <w:rsid w:val="0075572B"/>
    <w:rsid w:val="00756559"/>
    <w:rsid w:val="00757A56"/>
    <w:rsid w:val="007603CF"/>
    <w:rsid w:val="007608C0"/>
    <w:rsid w:val="00761CD0"/>
    <w:rsid w:val="00763A90"/>
    <w:rsid w:val="0076401D"/>
    <w:rsid w:val="00764C0D"/>
    <w:rsid w:val="00765682"/>
    <w:rsid w:val="0076619C"/>
    <w:rsid w:val="007665BA"/>
    <w:rsid w:val="00766713"/>
    <w:rsid w:val="0076724D"/>
    <w:rsid w:val="007673A7"/>
    <w:rsid w:val="0076792D"/>
    <w:rsid w:val="007707F1"/>
    <w:rsid w:val="007723B7"/>
    <w:rsid w:val="007725B8"/>
    <w:rsid w:val="00772FAD"/>
    <w:rsid w:val="007738B7"/>
    <w:rsid w:val="007744A8"/>
    <w:rsid w:val="0077524D"/>
    <w:rsid w:val="00775521"/>
    <w:rsid w:val="00775691"/>
    <w:rsid w:val="00775DDA"/>
    <w:rsid w:val="00776B57"/>
    <w:rsid w:val="00776C88"/>
    <w:rsid w:val="00777096"/>
    <w:rsid w:val="00777504"/>
    <w:rsid w:val="00777BC9"/>
    <w:rsid w:val="00780E63"/>
    <w:rsid w:val="00781B25"/>
    <w:rsid w:val="00782623"/>
    <w:rsid w:val="00782BA2"/>
    <w:rsid w:val="00784A47"/>
    <w:rsid w:val="00784BD0"/>
    <w:rsid w:val="00784E8B"/>
    <w:rsid w:val="00785FE5"/>
    <w:rsid w:val="00787474"/>
    <w:rsid w:val="007875A5"/>
    <w:rsid w:val="007879E5"/>
    <w:rsid w:val="00787B30"/>
    <w:rsid w:val="0079001C"/>
    <w:rsid w:val="00790FAA"/>
    <w:rsid w:val="0079122E"/>
    <w:rsid w:val="0079285F"/>
    <w:rsid w:val="0079384B"/>
    <w:rsid w:val="00793AA2"/>
    <w:rsid w:val="00793C00"/>
    <w:rsid w:val="00794ECA"/>
    <w:rsid w:val="0079552F"/>
    <w:rsid w:val="0079594D"/>
    <w:rsid w:val="007979D8"/>
    <w:rsid w:val="007A020B"/>
    <w:rsid w:val="007A1C5C"/>
    <w:rsid w:val="007A2477"/>
    <w:rsid w:val="007A2528"/>
    <w:rsid w:val="007A2612"/>
    <w:rsid w:val="007A2E2B"/>
    <w:rsid w:val="007A304B"/>
    <w:rsid w:val="007A39F8"/>
    <w:rsid w:val="007A4426"/>
    <w:rsid w:val="007A46F6"/>
    <w:rsid w:val="007A5AB4"/>
    <w:rsid w:val="007A5BD0"/>
    <w:rsid w:val="007A6645"/>
    <w:rsid w:val="007A6D74"/>
    <w:rsid w:val="007B05C5"/>
    <w:rsid w:val="007B10EE"/>
    <w:rsid w:val="007B14F8"/>
    <w:rsid w:val="007B432F"/>
    <w:rsid w:val="007B45C5"/>
    <w:rsid w:val="007B4DF2"/>
    <w:rsid w:val="007B54D9"/>
    <w:rsid w:val="007B5C71"/>
    <w:rsid w:val="007B70BC"/>
    <w:rsid w:val="007B7C1F"/>
    <w:rsid w:val="007C045D"/>
    <w:rsid w:val="007C08E2"/>
    <w:rsid w:val="007C099C"/>
    <w:rsid w:val="007C0F81"/>
    <w:rsid w:val="007C1288"/>
    <w:rsid w:val="007C2205"/>
    <w:rsid w:val="007C249C"/>
    <w:rsid w:val="007C263A"/>
    <w:rsid w:val="007C281A"/>
    <w:rsid w:val="007C3414"/>
    <w:rsid w:val="007C3DEF"/>
    <w:rsid w:val="007C5092"/>
    <w:rsid w:val="007C5484"/>
    <w:rsid w:val="007C635F"/>
    <w:rsid w:val="007C6B1C"/>
    <w:rsid w:val="007C7655"/>
    <w:rsid w:val="007D04CF"/>
    <w:rsid w:val="007D11B2"/>
    <w:rsid w:val="007D1E07"/>
    <w:rsid w:val="007D245B"/>
    <w:rsid w:val="007D2B72"/>
    <w:rsid w:val="007D2B75"/>
    <w:rsid w:val="007D2C81"/>
    <w:rsid w:val="007D4106"/>
    <w:rsid w:val="007D6190"/>
    <w:rsid w:val="007D756F"/>
    <w:rsid w:val="007E317C"/>
    <w:rsid w:val="007E33A6"/>
    <w:rsid w:val="007E4306"/>
    <w:rsid w:val="007E47A4"/>
    <w:rsid w:val="007E6390"/>
    <w:rsid w:val="007E6A69"/>
    <w:rsid w:val="007E7256"/>
    <w:rsid w:val="007E7433"/>
    <w:rsid w:val="007E748B"/>
    <w:rsid w:val="007F0972"/>
    <w:rsid w:val="007F0FF2"/>
    <w:rsid w:val="007F1840"/>
    <w:rsid w:val="007F24D8"/>
    <w:rsid w:val="007F2665"/>
    <w:rsid w:val="007F280A"/>
    <w:rsid w:val="007F2E5F"/>
    <w:rsid w:val="007F309D"/>
    <w:rsid w:val="007F3105"/>
    <w:rsid w:val="007F47F0"/>
    <w:rsid w:val="007F6C56"/>
    <w:rsid w:val="007F75A6"/>
    <w:rsid w:val="007F7C7C"/>
    <w:rsid w:val="00800627"/>
    <w:rsid w:val="00800BBA"/>
    <w:rsid w:val="008019D4"/>
    <w:rsid w:val="00802452"/>
    <w:rsid w:val="00802963"/>
    <w:rsid w:val="008037FA"/>
    <w:rsid w:val="00803A34"/>
    <w:rsid w:val="00805DAE"/>
    <w:rsid w:val="00807ACA"/>
    <w:rsid w:val="00811467"/>
    <w:rsid w:val="00811810"/>
    <w:rsid w:val="00811DF8"/>
    <w:rsid w:val="0081241E"/>
    <w:rsid w:val="00812F44"/>
    <w:rsid w:val="008137A5"/>
    <w:rsid w:val="0081407D"/>
    <w:rsid w:val="008153CB"/>
    <w:rsid w:val="00816632"/>
    <w:rsid w:val="0081674F"/>
    <w:rsid w:val="00817194"/>
    <w:rsid w:val="0081727D"/>
    <w:rsid w:val="00820946"/>
    <w:rsid w:val="0082098E"/>
    <w:rsid w:val="00820EBA"/>
    <w:rsid w:val="008216B6"/>
    <w:rsid w:val="00821CDC"/>
    <w:rsid w:val="0082225F"/>
    <w:rsid w:val="00822370"/>
    <w:rsid w:val="008225A2"/>
    <w:rsid w:val="008227AD"/>
    <w:rsid w:val="008235AD"/>
    <w:rsid w:val="008251E4"/>
    <w:rsid w:val="008256F7"/>
    <w:rsid w:val="00825A32"/>
    <w:rsid w:val="008265D6"/>
    <w:rsid w:val="00826E32"/>
    <w:rsid w:val="008316E0"/>
    <w:rsid w:val="00832F1D"/>
    <w:rsid w:val="0083323F"/>
    <w:rsid w:val="008332C0"/>
    <w:rsid w:val="008351B5"/>
    <w:rsid w:val="008358BC"/>
    <w:rsid w:val="0083653C"/>
    <w:rsid w:val="0083758B"/>
    <w:rsid w:val="00840D42"/>
    <w:rsid w:val="00840F18"/>
    <w:rsid w:val="0084126A"/>
    <w:rsid w:val="00841392"/>
    <w:rsid w:val="008413B4"/>
    <w:rsid w:val="00841749"/>
    <w:rsid w:val="00842141"/>
    <w:rsid w:val="0084361A"/>
    <w:rsid w:val="0084489B"/>
    <w:rsid w:val="00845808"/>
    <w:rsid w:val="00846401"/>
    <w:rsid w:val="008465B0"/>
    <w:rsid w:val="00847808"/>
    <w:rsid w:val="00851427"/>
    <w:rsid w:val="008518B4"/>
    <w:rsid w:val="00852437"/>
    <w:rsid w:val="008524E2"/>
    <w:rsid w:val="00852BCB"/>
    <w:rsid w:val="00852F28"/>
    <w:rsid w:val="00854871"/>
    <w:rsid w:val="00854C8D"/>
    <w:rsid w:val="00854F6D"/>
    <w:rsid w:val="00860031"/>
    <w:rsid w:val="008611F7"/>
    <w:rsid w:val="00862FAC"/>
    <w:rsid w:val="0086329C"/>
    <w:rsid w:val="008638C2"/>
    <w:rsid w:val="00864AB6"/>
    <w:rsid w:val="00865203"/>
    <w:rsid w:val="00866495"/>
    <w:rsid w:val="008679FF"/>
    <w:rsid w:val="00867B84"/>
    <w:rsid w:val="00870439"/>
    <w:rsid w:val="00870960"/>
    <w:rsid w:val="00871203"/>
    <w:rsid w:val="00872143"/>
    <w:rsid w:val="00872243"/>
    <w:rsid w:val="00874C54"/>
    <w:rsid w:val="0087542D"/>
    <w:rsid w:val="00876266"/>
    <w:rsid w:val="0087628D"/>
    <w:rsid w:val="0087683B"/>
    <w:rsid w:val="0087696E"/>
    <w:rsid w:val="00876C35"/>
    <w:rsid w:val="00876D32"/>
    <w:rsid w:val="008805CE"/>
    <w:rsid w:val="008807DA"/>
    <w:rsid w:val="008819EB"/>
    <w:rsid w:val="00881B21"/>
    <w:rsid w:val="00881CEB"/>
    <w:rsid w:val="00881E0D"/>
    <w:rsid w:val="00882E46"/>
    <w:rsid w:val="00883FBF"/>
    <w:rsid w:val="008843B8"/>
    <w:rsid w:val="008848A3"/>
    <w:rsid w:val="00884E77"/>
    <w:rsid w:val="00890B0D"/>
    <w:rsid w:val="008928BC"/>
    <w:rsid w:val="00892A0F"/>
    <w:rsid w:val="008933E4"/>
    <w:rsid w:val="008936FD"/>
    <w:rsid w:val="008954FA"/>
    <w:rsid w:val="00895E77"/>
    <w:rsid w:val="008A001E"/>
    <w:rsid w:val="008A09B6"/>
    <w:rsid w:val="008A0AD3"/>
    <w:rsid w:val="008A0AF1"/>
    <w:rsid w:val="008A0E20"/>
    <w:rsid w:val="008A18CD"/>
    <w:rsid w:val="008A1B40"/>
    <w:rsid w:val="008A2E2E"/>
    <w:rsid w:val="008A2FD2"/>
    <w:rsid w:val="008A3161"/>
    <w:rsid w:val="008A495B"/>
    <w:rsid w:val="008A579A"/>
    <w:rsid w:val="008A776B"/>
    <w:rsid w:val="008B0B63"/>
    <w:rsid w:val="008B19DF"/>
    <w:rsid w:val="008B2E2F"/>
    <w:rsid w:val="008B3A60"/>
    <w:rsid w:val="008B3F04"/>
    <w:rsid w:val="008B4EBD"/>
    <w:rsid w:val="008B4EEE"/>
    <w:rsid w:val="008B7689"/>
    <w:rsid w:val="008B7DB3"/>
    <w:rsid w:val="008C1CE8"/>
    <w:rsid w:val="008C2F36"/>
    <w:rsid w:val="008C3464"/>
    <w:rsid w:val="008C3DE2"/>
    <w:rsid w:val="008C45B1"/>
    <w:rsid w:val="008C4F62"/>
    <w:rsid w:val="008C5BC6"/>
    <w:rsid w:val="008C609E"/>
    <w:rsid w:val="008C61D8"/>
    <w:rsid w:val="008C6499"/>
    <w:rsid w:val="008D01F9"/>
    <w:rsid w:val="008D063A"/>
    <w:rsid w:val="008D0EF9"/>
    <w:rsid w:val="008D2149"/>
    <w:rsid w:val="008D2361"/>
    <w:rsid w:val="008D319F"/>
    <w:rsid w:val="008D3887"/>
    <w:rsid w:val="008D3DF4"/>
    <w:rsid w:val="008D5063"/>
    <w:rsid w:val="008D659D"/>
    <w:rsid w:val="008D659E"/>
    <w:rsid w:val="008E0641"/>
    <w:rsid w:val="008E0CDC"/>
    <w:rsid w:val="008E125A"/>
    <w:rsid w:val="008E26B0"/>
    <w:rsid w:val="008E26E6"/>
    <w:rsid w:val="008E2E93"/>
    <w:rsid w:val="008E2FC2"/>
    <w:rsid w:val="008E30D9"/>
    <w:rsid w:val="008E3D2D"/>
    <w:rsid w:val="008E3D3C"/>
    <w:rsid w:val="008E3F91"/>
    <w:rsid w:val="008E46BA"/>
    <w:rsid w:val="008E4EF5"/>
    <w:rsid w:val="008E52EF"/>
    <w:rsid w:val="008E574C"/>
    <w:rsid w:val="008E5D9A"/>
    <w:rsid w:val="008E737B"/>
    <w:rsid w:val="008E79BB"/>
    <w:rsid w:val="008F082E"/>
    <w:rsid w:val="008F126B"/>
    <w:rsid w:val="008F3088"/>
    <w:rsid w:val="008F5CD0"/>
    <w:rsid w:val="008F6215"/>
    <w:rsid w:val="008F6301"/>
    <w:rsid w:val="009006A6"/>
    <w:rsid w:val="00901FF1"/>
    <w:rsid w:val="00902358"/>
    <w:rsid w:val="00903E86"/>
    <w:rsid w:val="00904B1D"/>
    <w:rsid w:val="00904E72"/>
    <w:rsid w:val="00904EAB"/>
    <w:rsid w:val="00904F06"/>
    <w:rsid w:val="00905193"/>
    <w:rsid w:val="009055EF"/>
    <w:rsid w:val="00905D65"/>
    <w:rsid w:val="00905FDD"/>
    <w:rsid w:val="00906D17"/>
    <w:rsid w:val="009070C3"/>
    <w:rsid w:val="00907EFA"/>
    <w:rsid w:val="00910548"/>
    <w:rsid w:val="009106F9"/>
    <w:rsid w:val="00910C22"/>
    <w:rsid w:val="00911E11"/>
    <w:rsid w:val="00913210"/>
    <w:rsid w:val="00914082"/>
    <w:rsid w:val="00914191"/>
    <w:rsid w:val="009144BA"/>
    <w:rsid w:val="00914A2A"/>
    <w:rsid w:val="009169D3"/>
    <w:rsid w:val="00916A3F"/>
    <w:rsid w:val="0092038F"/>
    <w:rsid w:val="0092162A"/>
    <w:rsid w:val="00921C03"/>
    <w:rsid w:val="00922376"/>
    <w:rsid w:val="0092304E"/>
    <w:rsid w:val="009233DC"/>
    <w:rsid w:val="00924977"/>
    <w:rsid w:val="00924AED"/>
    <w:rsid w:val="00925162"/>
    <w:rsid w:val="0092611F"/>
    <w:rsid w:val="00926861"/>
    <w:rsid w:val="00926ED7"/>
    <w:rsid w:val="0093174A"/>
    <w:rsid w:val="00935687"/>
    <w:rsid w:val="00935E8F"/>
    <w:rsid w:val="00936ABF"/>
    <w:rsid w:val="00937089"/>
    <w:rsid w:val="00937A21"/>
    <w:rsid w:val="00937D77"/>
    <w:rsid w:val="00937FC9"/>
    <w:rsid w:val="00940B68"/>
    <w:rsid w:val="00941720"/>
    <w:rsid w:val="00941CAA"/>
    <w:rsid w:val="00941CE5"/>
    <w:rsid w:val="0094216A"/>
    <w:rsid w:val="009432C7"/>
    <w:rsid w:val="00943430"/>
    <w:rsid w:val="0094367D"/>
    <w:rsid w:val="00943B9A"/>
    <w:rsid w:val="00943BD9"/>
    <w:rsid w:val="00946A8E"/>
    <w:rsid w:val="00950B16"/>
    <w:rsid w:val="00950C58"/>
    <w:rsid w:val="009524E0"/>
    <w:rsid w:val="00952948"/>
    <w:rsid w:val="00954FF2"/>
    <w:rsid w:val="009553CD"/>
    <w:rsid w:val="009559AC"/>
    <w:rsid w:val="00957863"/>
    <w:rsid w:val="009600EF"/>
    <w:rsid w:val="009602FF"/>
    <w:rsid w:val="009609F2"/>
    <w:rsid w:val="00960A30"/>
    <w:rsid w:val="00960A60"/>
    <w:rsid w:val="00960ED4"/>
    <w:rsid w:val="00961A25"/>
    <w:rsid w:val="009622EE"/>
    <w:rsid w:val="00962405"/>
    <w:rsid w:val="009624B6"/>
    <w:rsid w:val="0096289A"/>
    <w:rsid w:val="00964782"/>
    <w:rsid w:val="00964AAF"/>
    <w:rsid w:val="00964B9A"/>
    <w:rsid w:val="00965311"/>
    <w:rsid w:val="00965D16"/>
    <w:rsid w:val="00966A12"/>
    <w:rsid w:val="00967A0A"/>
    <w:rsid w:val="00967AF8"/>
    <w:rsid w:val="00970704"/>
    <w:rsid w:val="0097124F"/>
    <w:rsid w:val="00972C77"/>
    <w:rsid w:val="0097350C"/>
    <w:rsid w:val="009738F2"/>
    <w:rsid w:val="009755EA"/>
    <w:rsid w:val="00976130"/>
    <w:rsid w:val="00976845"/>
    <w:rsid w:val="009772C4"/>
    <w:rsid w:val="00977AC3"/>
    <w:rsid w:val="00977DBB"/>
    <w:rsid w:val="0098083F"/>
    <w:rsid w:val="00980D2B"/>
    <w:rsid w:val="00982CC0"/>
    <w:rsid w:val="00982CE6"/>
    <w:rsid w:val="00982DA9"/>
    <w:rsid w:val="00983693"/>
    <w:rsid w:val="00983C13"/>
    <w:rsid w:val="00983F7A"/>
    <w:rsid w:val="00983F92"/>
    <w:rsid w:val="00984616"/>
    <w:rsid w:val="009849E9"/>
    <w:rsid w:val="00984B8E"/>
    <w:rsid w:val="00984E9B"/>
    <w:rsid w:val="00986926"/>
    <w:rsid w:val="009873BA"/>
    <w:rsid w:val="0098768B"/>
    <w:rsid w:val="00990D95"/>
    <w:rsid w:val="009912DA"/>
    <w:rsid w:val="009920DE"/>
    <w:rsid w:val="0099236E"/>
    <w:rsid w:val="0099283D"/>
    <w:rsid w:val="00992F58"/>
    <w:rsid w:val="0099381D"/>
    <w:rsid w:val="0099399D"/>
    <w:rsid w:val="00993A5A"/>
    <w:rsid w:val="0099407F"/>
    <w:rsid w:val="009941B7"/>
    <w:rsid w:val="00996C3D"/>
    <w:rsid w:val="00996C9F"/>
    <w:rsid w:val="009973B8"/>
    <w:rsid w:val="009973F2"/>
    <w:rsid w:val="00997C78"/>
    <w:rsid w:val="009A1EFB"/>
    <w:rsid w:val="009A209F"/>
    <w:rsid w:val="009A2A39"/>
    <w:rsid w:val="009A2E01"/>
    <w:rsid w:val="009A329D"/>
    <w:rsid w:val="009A32A9"/>
    <w:rsid w:val="009A3782"/>
    <w:rsid w:val="009A3DCD"/>
    <w:rsid w:val="009A484C"/>
    <w:rsid w:val="009A7311"/>
    <w:rsid w:val="009B1969"/>
    <w:rsid w:val="009B2286"/>
    <w:rsid w:val="009B23A4"/>
    <w:rsid w:val="009B2D14"/>
    <w:rsid w:val="009B3139"/>
    <w:rsid w:val="009B35EB"/>
    <w:rsid w:val="009B3657"/>
    <w:rsid w:val="009B39C8"/>
    <w:rsid w:val="009B5BC0"/>
    <w:rsid w:val="009B64C6"/>
    <w:rsid w:val="009B6FD5"/>
    <w:rsid w:val="009B7121"/>
    <w:rsid w:val="009B7629"/>
    <w:rsid w:val="009C0175"/>
    <w:rsid w:val="009C15BB"/>
    <w:rsid w:val="009C1AB1"/>
    <w:rsid w:val="009C1D74"/>
    <w:rsid w:val="009C205B"/>
    <w:rsid w:val="009C2EB8"/>
    <w:rsid w:val="009C3EB7"/>
    <w:rsid w:val="009C42E1"/>
    <w:rsid w:val="009C513F"/>
    <w:rsid w:val="009C53F9"/>
    <w:rsid w:val="009C5C6C"/>
    <w:rsid w:val="009C6D49"/>
    <w:rsid w:val="009C6D72"/>
    <w:rsid w:val="009C7AE8"/>
    <w:rsid w:val="009D019C"/>
    <w:rsid w:val="009D0E05"/>
    <w:rsid w:val="009D0F27"/>
    <w:rsid w:val="009D199E"/>
    <w:rsid w:val="009D1ED8"/>
    <w:rsid w:val="009D209B"/>
    <w:rsid w:val="009D224C"/>
    <w:rsid w:val="009D2914"/>
    <w:rsid w:val="009D2CF8"/>
    <w:rsid w:val="009D629D"/>
    <w:rsid w:val="009D6974"/>
    <w:rsid w:val="009D6CF8"/>
    <w:rsid w:val="009E0532"/>
    <w:rsid w:val="009E0FCB"/>
    <w:rsid w:val="009E21A6"/>
    <w:rsid w:val="009E2D34"/>
    <w:rsid w:val="009E3298"/>
    <w:rsid w:val="009E4330"/>
    <w:rsid w:val="009E49AA"/>
    <w:rsid w:val="009E5BE6"/>
    <w:rsid w:val="009E66E0"/>
    <w:rsid w:val="009E7E88"/>
    <w:rsid w:val="009F07C9"/>
    <w:rsid w:val="009F0B25"/>
    <w:rsid w:val="009F147D"/>
    <w:rsid w:val="009F19DD"/>
    <w:rsid w:val="009F23F0"/>
    <w:rsid w:val="009F2A57"/>
    <w:rsid w:val="009F4EF5"/>
    <w:rsid w:val="009F69B9"/>
    <w:rsid w:val="009F69DF"/>
    <w:rsid w:val="009F6BC5"/>
    <w:rsid w:val="009F6D9C"/>
    <w:rsid w:val="009F6FFB"/>
    <w:rsid w:val="009F7524"/>
    <w:rsid w:val="009F7C2B"/>
    <w:rsid w:val="00A001CD"/>
    <w:rsid w:val="00A00787"/>
    <w:rsid w:val="00A00B12"/>
    <w:rsid w:val="00A031FC"/>
    <w:rsid w:val="00A04153"/>
    <w:rsid w:val="00A054FD"/>
    <w:rsid w:val="00A05CB2"/>
    <w:rsid w:val="00A05DCA"/>
    <w:rsid w:val="00A0652E"/>
    <w:rsid w:val="00A0657E"/>
    <w:rsid w:val="00A06F3B"/>
    <w:rsid w:val="00A101F9"/>
    <w:rsid w:val="00A1189C"/>
    <w:rsid w:val="00A129DF"/>
    <w:rsid w:val="00A12A14"/>
    <w:rsid w:val="00A12C7F"/>
    <w:rsid w:val="00A13731"/>
    <w:rsid w:val="00A145E8"/>
    <w:rsid w:val="00A146C4"/>
    <w:rsid w:val="00A15857"/>
    <w:rsid w:val="00A1637E"/>
    <w:rsid w:val="00A16BC4"/>
    <w:rsid w:val="00A202B8"/>
    <w:rsid w:val="00A205C4"/>
    <w:rsid w:val="00A20669"/>
    <w:rsid w:val="00A207DC"/>
    <w:rsid w:val="00A211D7"/>
    <w:rsid w:val="00A21251"/>
    <w:rsid w:val="00A2146D"/>
    <w:rsid w:val="00A233E6"/>
    <w:rsid w:val="00A23993"/>
    <w:rsid w:val="00A23D54"/>
    <w:rsid w:val="00A24123"/>
    <w:rsid w:val="00A243AC"/>
    <w:rsid w:val="00A24AB0"/>
    <w:rsid w:val="00A251E5"/>
    <w:rsid w:val="00A25475"/>
    <w:rsid w:val="00A27088"/>
    <w:rsid w:val="00A27999"/>
    <w:rsid w:val="00A27D05"/>
    <w:rsid w:val="00A302B7"/>
    <w:rsid w:val="00A304C0"/>
    <w:rsid w:val="00A31A50"/>
    <w:rsid w:val="00A31FB0"/>
    <w:rsid w:val="00A32062"/>
    <w:rsid w:val="00A32139"/>
    <w:rsid w:val="00A32635"/>
    <w:rsid w:val="00A3310B"/>
    <w:rsid w:val="00A3347B"/>
    <w:rsid w:val="00A3573A"/>
    <w:rsid w:val="00A36EBA"/>
    <w:rsid w:val="00A37084"/>
    <w:rsid w:val="00A374F8"/>
    <w:rsid w:val="00A40599"/>
    <w:rsid w:val="00A407BC"/>
    <w:rsid w:val="00A41ED2"/>
    <w:rsid w:val="00A4210A"/>
    <w:rsid w:val="00A429B8"/>
    <w:rsid w:val="00A43130"/>
    <w:rsid w:val="00A43414"/>
    <w:rsid w:val="00A43D8F"/>
    <w:rsid w:val="00A43FA0"/>
    <w:rsid w:val="00A4403F"/>
    <w:rsid w:val="00A44D67"/>
    <w:rsid w:val="00A45945"/>
    <w:rsid w:val="00A46E2A"/>
    <w:rsid w:val="00A47A2E"/>
    <w:rsid w:val="00A53DD3"/>
    <w:rsid w:val="00A545E6"/>
    <w:rsid w:val="00A55D71"/>
    <w:rsid w:val="00A55F29"/>
    <w:rsid w:val="00A567A3"/>
    <w:rsid w:val="00A56E67"/>
    <w:rsid w:val="00A5791C"/>
    <w:rsid w:val="00A57CF4"/>
    <w:rsid w:val="00A61365"/>
    <w:rsid w:val="00A62574"/>
    <w:rsid w:val="00A62B85"/>
    <w:rsid w:val="00A630B5"/>
    <w:rsid w:val="00A63202"/>
    <w:rsid w:val="00A64FBE"/>
    <w:rsid w:val="00A65C39"/>
    <w:rsid w:val="00A66669"/>
    <w:rsid w:val="00A679F8"/>
    <w:rsid w:val="00A70016"/>
    <w:rsid w:val="00A7014E"/>
    <w:rsid w:val="00A7076D"/>
    <w:rsid w:val="00A707F1"/>
    <w:rsid w:val="00A7137E"/>
    <w:rsid w:val="00A73BE8"/>
    <w:rsid w:val="00A75744"/>
    <w:rsid w:val="00A764A7"/>
    <w:rsid w:val="00A80845"/>
    <w:rsid w:val="00A80D06"/>
    <w:rsid w:val="00A820CD"/>
    <w:rsid w:val="00A82D7E"/>
    <w:rsid w:val="00A82EA0"/>
    <w:rsid w:val="00A83045"/>
    <w:rsid w:val="00A8391F"/>
    <w:rsid w:val="00A83953"/>
    <w:rsid w:val="00A848F6"/>
    <w:rsid w:val="00A84B73"/>
    <w:rsid w:val="00A86474"/>
    <w:rsid w:val="00A8698C"/>
    <w:rsid w:val="00A8734E"/>
    <w:rsid w:val="00A878EE"/>
    <w:rsid w:val="00A903D8"/>
    <w:rsid w:val="00A91524"/>
    <w:rsid w:val="00A92035"/>
    <w:rsid w:val="00A9288D"/>
    <w:rsid w:val="00A931A9"/>
    <w:rsid w:val="00A9374F"/>
    <w:rsid w:val="00A95205"/>
    <w:rsid w:val="00A9524D"/>
    <w:rsid w:val="00A9534B"/>
    <w:rsid w:val="00A956DF"/>
    <w:rsid w:val="00A95EE9"/>
    <w:rsid w:val="00A97C1E"/>
    <w:rsid w:val="00A97E10"/>
    <w:rsid w:val="00AA12D4"/>
    <w:rsid w:val="00AA32AF"/>
    <w:rsid w:val="00AA362B"/>
    <w:rsid w:val="00AA3D5D"/>
    <w:rsid w:val="00AA40F6"/>
    <w:rsid w:val="00AA4CDF"/>
    <w:rsid w:val="00AA5731"/>
    <w:rsid w:val="00AA7186"/>
    <w:rsid w:val="00AB2B07"/>
    <w:rsid w:val="00AB2E59"/>
    <w:rsid w:val="00AB368F"/>
    <w:rsid w:val="00AB4BDF"/>
    <w:rsid w:val="00AB5383"/>
    <w:rsid w:val="00AB596F"/>
    <w:rsid w:val="00AB6091"/>
    <w:rsid w:val="00AB6300"/>
    <w:rsid w:val="00AB64AC"/>
    <w:rsid w:val="00AB66D7"/>
    <w:rsid w:val="00AB6935"/>
    <w:rsid w:val="00AB6F0C"/>
    <w:rsid w:val="00AB776E"/>
    <w:rsid w:val="00AC1153"/>
    <w:rsid w:val="00AC2EBC"/>
    <w:rsid w:val="00AC4336"/>
    <w:rsid w:val="00AC6D76"/>
    <w:rsid w:val="00AC7516"/>
    <w:rsid w:val="00AD0C8C"/>
    <w:rsid w:val="00AD1266"/>
    <w:rsid w:val="00AD27CF"/>
    <w:rsid w:val="00AD36F3"/>
    <w:rsid w:val="00AD3BC2"/>
    <w:rsid w:val="00AD3C22"/>
    <w:rsid w:val="00AD4160"/>
    <w:rsid w:val="00AD42B4"/>
    <w:rsid w:val="00AD4592"/>
    <w:rsid w:val="00AD46C2"/>
    <w:rsid w:val="00AD4D82"/>
    <w:rsid w:val="00AD514B"/>
    <w:rsid w:val="00AD5463"/>
    <w:rsid w:val="00AD69B2"/>
    <w:rsid w:val="00AD6B13"/>
    <w:rsid w:val="00AE03D7"/>
    <w:rsid w:val="00AE494C"/>
    <w:rsid w:val="00AE4B95"/>
    <w:rsid w:val="00AE504A"/>
    <w:rsid w:val="00AE5B29"/>
    <w:rsid w:val="00AE6D28"/>
    <w:rsid w:val="00AE6EF3"/>
    <w:rsid w:val="00AE71DB"/>
    <w:rsid w:val="00AF09A7"/>
    <w:rsid w:val="00AF0C98"/>
    <w:rsid w:val="00AF11D6"/>
    <w:rsid w:val="00AF270F"/>
    <w:rsid w:val="00AF2752"/>
    <w:rsid w:val="00AF31B9"/>
    <w:rsid w:val="00AF366E"/>
    <w:rsid w:val="00AF5AC9"/>
    <w:rsid w:val="00AF66C9"/>
    <w:rsid w:val="00B0097C"/>
    <w:rsid w:val="00B00A8D"/>
    <w:rsid w:val="00B00B7C"/>
    <w:rsid w:val="00B00C73"/>
    <w:rsid w:val="00B0134E"/>
    <w:rsid w:val="00B03C8C"/>
    <w:rsid w:val="00B042D6"/>
    <w:rsid w:val="00B04306"/>
    <w:rsid w:val="00B04E78"/>
    <w:rsid w:val="00B05C8C"/>
    <w:rsid w:val="00B07000"/>
    <w:rsid w:val="00B0718E"/>
    <w:rsid w:val="00B07FA6"/>
    <w:rsid w:val="00B10594"/>
    <w:rsid w:val="00B11017"/>
    <w:rsid w:val="00B1154D"/>
    <w:rsid w:val="00B11E4B"/>
    <w:rsid w:val="00B1202E"/>
    <w:rsid w:val="00B147C4"/>
    <w:rsid w:val="00B14C45"/>
    <w:rsid w:val="00B14D41"/>
    <w:rsid w:val="00B160CA"/>
    <w:rsid w:val="00B1799B"/>
    <w:rsid w:val="00B203B5"/>
    <w:rsid w:val="00B21712"/>
    <w:rsid w:val="00B21AFB"/>
    <w:rsid w:val="00B221DC"/>
    <w:rsid w:val="00B22A27"/>
    <w:rsid w:val="00B23C5D"/>
    <w:rsid w:val="00B23E7B"/>
    <w:rsid w:val="00B242E0"/>
    <w:rsid w:val="00B24767"/>
    <w:rsid w:val="00B25E78"/>
    <w:rsid w:val="00B26323"/>
    <w:rsid w:val="00B27191"/>
    <w:rsid w:val="00B30045"/>
    <w:rsid w:val="00B312FC"/>
    <w:rsid w:val="00B32CCB"/>
    <w:rsid w:val="00B34572"/>
    <w:rsid w:val="00B345C7"/>
    <w:rsid w:val="00B36D2D"/>
    <w:rsid w:val="00B36DC8"/>
    <w:rsid w:val="00B370E1"/>
    <w:rsid w:val="00B37416"/>
    <w:rsid w:val="00B37746"/>
    <w:rsid w:val="00B413BB"/>
    <w:rsid w:val="00B41AF3"/>
    <w:rsid w:val="00B42813"/>
    <w:rsid w:val="00B43909"/>
    <w:rsid w:val="00B43C8E"/>
    <w:rsid w:val="00B44979"/>
    <w:rsid w:val="00B452BE"/>
    <w:rsid w:val="00B4544E"/>
    <w:rsid w:val="00B46C57"/>
    <w:rsid w:val="00B46E0A"/>
    <w:rsid w:val="00B472C9"/>
    <w:rsid w:val="00B47F06"/>
    <w:rsid w:val="00B50D7A"/>
    <w:rsid w:val="00B51248"/>
    <w:rsid w:val="00B51520"/>
    <w:rsid w:val="00B51B67"/>
    <w:rsid w:val="00B520A6"/>
    <w:rsid w:val="00B5239A"/>
    <w:rsid w:val="00B52957"/>
    <w:rsid w:val="00B5414A"/>
    <w:rsid w:val="00B55590"/>
    <w:rsid w:val="00B56552"/>
    <w:rsid w:val="00B56857"/>
    <w:rsid w:val="00B56CA0"/>
    <w:rsid w:val="00B57B6D"/>
    <w:rsid w:val="00B600DA"/>
    <w:rsid w:val="00B605AE"/>
    <w:rsid w:val="00B61A78"/>
    <w:rsid w:val="00B61CDD"/>
    <w:rsid w:val="00B6213E"/>
    <w:rsid w:val="00B622FD"/>
    <w:rsid w:val="00B62932"/>
    <w:rsid w:val="00B64931"/>
    <w:rsid w:val="00B65732"/>
    <w:rsid w:val="00B65CDD"/>
    <w:rsid w:val="00B70B9B"/>
    <w:rsid w:val="00B715CA"/>
    <w:rsid w:val="00B71623"/>
    <w:rsid w:val="00B71CB3"/>
    <w:rsid w:val="00B72A3D"/>
    <w:rsid w:val="00B75706"/>
    <w:rsid w:val="00B76DC5"/>
    <w:rsid w:val="00B8000A"/>
    <w:rsid w:val="00B800EB"/>
    <w:rsid w:val="00B8036C"/>
    <w:rsid w:val="00B80760"/>
    <w:rsid w:val="00B80B30"/>
    <w:rsid w:val="00B80D1A"/>
    <w:rsid w:val="00B8169E"/>
    <w:rsid w:val="00B8261E"/>
    <w:rsid w:val="00B829B2"/>
    <w:rsid w:val="00B8325F"/>
    <w:rsid w:val="00B84019"/>
    <w:rsid w:val="00B84306"/>
    <w:rsid w:val="00B84FDB"/>
    <w:rsid w:val="00B853B4"/>
    <w:rsid w:val="00B85495"/>
    <w:rsid w:val="00B85626"/>
    <w:rsid w:val="00B86FC2"/>
    <w:rsid w:val="00B87CFE"/>
    <w:rsid w:val="00B90C56"/>
    <w:rsid w:val="00B90CB2"/>
    <w:rsid w:val="00B91C2D"/>
    <w:rsid w:val="00B9434F"/>
    <w:rsid w:val="00B95300"/>
    <w:rsid w:val="00B95B44"/>
    <w:rsid w:val="00B95EB8"/>
    <w:rsid w:val="00B9609D"/>
    <w:rsid w:val="00B963F5"/>
    <w:rsid w:val="00B96957"/>
    <w:rsid w:val="00B97C1A"/>
    <w:rsid w:val="00B97D2D"/>
    <w:rsid w:val="00BA0143"/>
    <w:rsid w:val="00BA15A8"/>
    <w:rsid w:val="00BA27FA"/>
    <w:rsid w:val="00BA305E"/>
    <w:rsid w:val="00BA3F21"/>
    <w:rsid w:val="00BA4EFE"/>
    <w:rsid w:val="00BA5226"/>
    <w:rsid w:val="00BA53E6"/>
    <w:rsid w:val="00BA545C"/>
    <w:rsid w:val="00BA7CFB"/>
    <w:rsid w:val="00BB2447"/>
    <w:rsid w:val="00BB3474"/>
    <w:rsid w:val="00BB4195"/>
    <w:rsid w:val="00BB46AF"/>
    <w:rsid w:val="00BB4A72"/>
    <w:rsid w:val="00BB51EE"/>
    <w:rsid w:val="00BB55AA"/>
    <w:rsid w:val="00BB5C0F"/>
    <w:rsid w:val="00BB604E"/>
    <w:rsid w:val="00BB6273"/>
    <w:rsid w:val="00BB65BB"/>
    <w:rsid w:val="00BC0876"/>
    <w:rsid w:val="00BC08E9"/>
    <w:rsid w:val="00BC0970"/>
    <w:rsid w:val="00BC0C50"/>
    <w:rsid w:val="00BC0E56"/>
    <w:rsid w:val="00BC113E"/>
    <w:rsid w:val="00BC2D55"/>
    <w:rsid w:val="00BC2E45"/>
    <w:rsid w:val="00BC3993"/>
    <w:rsid w:val="00BC4249"/>
    <w:rsid w:val="00BC4B89"/>
    <w:rsid w:val="00BC4BA5"/>
    <w:rsid w:val="00BC4E95"/>
    <w:rsid w:val="00BC4FB1"/>
    <w:rsid w:val="00BC5285"/>
    <w:rsid w:val="00BC5F73"/>
    <w:rsid w:val="00BC6521"/>
    <w:rsid w:val="00BD2AFA"/>
    <w:rsid w:val="00BD3589"/>
    <w:rsid w:val="00BD3867"/>
    <w:rsid w:val="00BD4AE6"/>
    <w:rsid w:val="00BD5622"/>
    <w:rsid w:val="00BD5E39"/>
    <w:rsid w:val="00BD6A07"/>
    <w:rsid w:val="00BD6BDA"/>
    <w:rsid w:val="00BE0671"/>
    <w:rsid w:val="00BE0D0E"/>
    <w:rsid w:val="00BE1BE5"/>
    <w:rsid w:val="00BE1C4D"/>
    <w:rsid w:val="00BE337A"/>
    <w:rsid w:val="00BE449B"/>
    <w:rsid w:val="00BE4D56"/>
    <w:rsid w:val="00BE4F84"/>
    <w:rsid w:val="00BE5A6C"/>
    <w:rsid w:val="00BE5E2E"/>
    <w:rsid w:val="00BE6002"/>
    <w:rsid w:val="00BE61A7"/>
    <w:rsid w:val="00BE67F8"/>
    <w:rsid w:val="00BE6909"/>
    <w:rsid w:val="00BE709F"/>
    <w:rsid w:val="00BE71AF"/>
    <w:rsid w:val="00BE7E24"/>
    <w:rsid w:val="00BF0167"/>
    <w:rsid w:val="00BF02BD"/>
    <w:rsid w:val="00BF0444"/>
    <w:rsid w:val="00BF0906"/>
    <w:rsid w:val="00BF16FE"/>
    <w:rsid w:val="00BF1AE3"/>
    <w:rsid w:val="00BF1EE8"/>
    <w:rsid w:val="00BF27E7"/>
    <w:rsid w:val="00BF29ED"/>
    <w:rsid w:val="00BF3617"/>
    <w:rsid w:val="00BF4548"/>
    <w:rsid w:val="00BF4ADE"/>
    <w:rsid w:val="00BF584E"/>
    <w:rsid w:val="00BF59F0"/>
    <w:rsid w:val="00BF5B2A"/>
    <w:rsid w:val="00BF6785"/>
    <w:rsid w:val="00BF6DC4"/>
    <w:rsid w:val="00BF7CAC"/>
    <w:rsid w:val="00C0044F"/>
    <w:rsid w:val="00C00E60"/>
    <w:rsid w:val="00C0226A"/>
    <w:rsid w:val="00C02579"/>
    <w:rsid w:val="00C04801"/>
    <w:rsid w:val="00C05478"/>
    <w:rsid w:val="00C05CB5"/>
    <w:rsid w:val="00C05FF7"/>
    <w:rsid w:val="00C0620F"/>
    <w:rsid w:val="00C0662A"/>
    <w:rsid w:val="00C079A8"/>
    <w:rsid w:val="00C101E0"/>
    <w:rsid w:val="00C10847"/>
    <w:rsid w:val="00C122FD"/>
    <w:rsid w:val="00C13330"/>
    <w:rsid w:val="00C13403"/>
    <w:rsid w:val="00C13AF9"/>
    <w:rsid w:val="00C14391"/>
    <w:rsid w:val="00C145AA"/>
    <w:rsid w:val="00C1487B"/>
    <w:rsid w:val="00C1649E"/>
    <w:rsid w:val="00C16EDE"/>
    <w:rsid w:val="00C173D4"/>
    <w:rsid w:val="00C20108"/>
    <w:rsid w:val="00C20ABC"/>
    <w:rsid w:val="00C20CEC"/>
    <w:rsid w:val="00C21337"/>
    <w:rsid w:val="00C217FE"/>
    <w:rsid w:val="00C218FD"/>
    <w:rsid w:val="00C222E4"/>
    <w:rsid w:val="00C22659"/>
    <w:rsid w:val="00C2285B"/>
    <w:rsid w:val="00C22C6E"/>
    <w:rsid w:val="00C22F10"/>
    <w:rsid w:val="00C23C71"/>
    <w:rsid w:val="00C24189"/>
    <w:rsid w:val="00C24AF9"/>
    <w:rsid w:val="00C25062"/>
    <w:rsid w:val="00C25B51"/>
    <w:rsid w:val="00C2761F"/>
    <w:rsid w:val="00C27D58"/>
    <w:rsid w:val="00C305B7"/>
    <w:rsid w:val="00C309B4"/>
    <w:rsid w:val="00C30D6C"/>
    <w:rsid w:val="00C31280"/>
    <w:rsid w:val="00C31451"/>
    <w:rsid w:val="00C32196"/>
    <w:rsid w:val="00C322E0"/>
    <w:rsid w:val="00C32B76"/>
    <w:rsid w:val="00C336BE"/>
    <w:rsid w:val="00C34DF2"/>
    <w:rsid w:val="00C35CB8"/>
    <w:rsid w:val="00C35CC7"/>
    <w:rsid w:val="00C36ABD"/>
    <w:rsid w:val="00C40D69"/>
    <w:rsid w:val="00C40E25"/>
    <w:rsid w:val="00C41112"/>
    <w:rsid w:val="00C42FEF"/>
    <w:rsid w:val="00C4323F"/>
    <w:rsid w:val="00C43D41"/>
    <w:rsid w:val="00C44800"/>
    <w:rsid w:val="00C4515E"/>
    <w:rsid w:val="00C45306"/>
    <w:rsid w:val="00C4585D"/>
    <w:rsid w:val="00C465E0"/>
    <w:rsid w:val="00C47443"/>
    <w:rsid w:val="00C47719"/>
    <w:rsid w:val="00C47C98"/>
    <w:rsid w:val="00C47D95"/>
    <w:rsid w:val="00C47DE8"/>
    <w:rsid w:val="00C5017A"/>
    <w:rsid w:val="00C51150"/>
    <w:rsid w:val="00C5143C"/>
    <w:rsid w:val="00C52AAD"/>
    <w:rsid w:val="00C53E81"/>
    <w:rsid w:val="00C541F3"/>
    <w:rsid w:val="00C54544"/>
    <w:rsid w:val="00C54E84"/>
    <w:rsid w:val="00C54F5F"/>
    <w:rsid w:val="00C55768"/>
    <w:rsid w:val="00C55769"/>
    <w:rsid w:val="00C5663E"/>
    <w:rsid w:val="00C57170"/>
    <w:rsid w:val="00C5729C"/>
    <w:rsid w:val="00C61490"/>
    <w:rsid w:val="00C61874"/>
    <w:rsid w:val="00C630C5"/>
    <w:rsid w:val="00C637B1"/>
    <w:rsid w:val="00C63A1E"/>
    <w:rsid w:val="00C6531D"/>
    <w:rsid w:val="00C67694"/>
    <w:rsid w:val="00C6795E"/>
    <w:rsid w:val="00C67B26"/>
    <w:rsid w:val="00C70881"/>
    <w:rsid w:val="00C70EDC"/>
    <w:rsid w:val="00C71BC8"/>
    <w:rsid w:val="00C725E7"/>
    <w:rsid w:val="00C7418E"/>
    <w:rsid w:val="00C7479C"/>
    <w:rsid w:val="00C74C18"/>
    <w:rsid w:val="00C74DE6"/>
    <w:rsid w:val="00C74FE8"/>
    <w:rsid w:val="00C7657F"/>
    <w:rsid w:val="00C76B77"/>
    <w:rsid w:val="00C80E49"/>
    <w:rsid w:val="00C81052"/>
    <w:rsid w:val="00C84C0D"/>
    <w:rsid w:val="00C851EC"/>
    <w:rsid w:val="00C85929"/>
    <w:rsid w:val="00C860DE"/>
    <w:rsid w:val="00C86E36"/>
    <w:rsid w:val="00C9096C"/>
    <w:rsid w:val="00C90B08"/>
    <w:rsid w:val="00C915CA"/>
    <w:rsid w:val="00C91A69"/>
    <w:rsid w:val="00C92813"/>
    <w:rsid w:val="00C93AA9"/>
    <w:rsid w:val="00C94B22"/>
    <w:rsid w:val="00C97158"/>
    <w:rsid w:val="00C97DAA"/>
    <w:rsid w:val="00CA02C7"/>
    <w:rsid w:val="00CA1031"/>
    <w:rsid w:val="00CA1926"/>
    <w:rsid w:val="00CA2A57"/>
    <w:rsid w:val="00CA3728"/>
    <w:rsid w:val="00CA410F"/>
    <w:rsid w:val="00CA4D5A"/>
    <w:rsid w:val="00CA4F22"/>
    <w:rsid w:val="00CA691E"/>
    <w:rsid w:val="00CA6BD2"/>
    <w:rsid w:val="00CA6F04"/>
    <w:rsid w:val="00CA7213"/>
    <w:rsid w:val="00CB048D"/>
    <w:rsid w:val="00CB1CB7"/>
    <w:rsid w:val="00CB238C"/>
    <w:rsid w:val="00CB43EE"/>
    <w:rsid w:val="00CB5427"/>
    <w:rsid w:val="00CB54B4"/>
    <w:rsid w:val="00CB7A9E"/>
    <w:rsid w:val="00CC061B"/>
    <w:rsid w:val="00CC1671"/>
    <w:rsid w:val="00CC1EDF"/>
    <w:rsid w:val="00CC2410"/>
    <w:rsid w:val="00CC3FCB"/>
    <w:rsid w:val="00CC4CAD"/>
    <w:rsid w:val="00CC56E4"/>
    <w:rsid w:val="00CC5A57"/>
    <w:rsid w:val="00CC6D46"/>
    <w:rsid w:val="00CC76F4"/>
    <w:rsid w:val="00CD04A6"/>
    <w:rsid w:val="00CD0B83"/>
    <w:rsid w:val="00CD0E77"/>
    <w:rsid w:val="00CD0EB5"/>
    <w:rsid w:val="00CD0EDD"/>
    <w:rsid w:val="00CD2303"/>
    <w:rsid w:val="00CD2885"/>
    <w:rsid w:val="00CD2CFD"/>
    <w:rsid w:val="00CD2D5F"/>
    <w:rsid w:val="00CD3378"/>
    <w:rsid w:val="00CD35A3"/>
    <w:rsid w:val="00CD45B2"/>
    <w:rsid w:val="00CD5526"/>
    <w:rsid w:val="00CD5BFA"/>
    <w:rsid w:val="00CD5DC8"/>
    <w:rsid w:val="00CD6E17"/>
    <w:rsid w:val="00CD734C"/>
    <w:rsid w:val="00CD7F32"/>
    <w:rsid w:val="00CE035F"/>
    <w:rsid w:val="00CE1EA7"/>
    <w:rsid w:val="00CE4923"/>
    <w:rsid w:val="00CE5527"/>
    <w:rsid w:val="00CE55D0"/>
    <w:rsid w:val="00CE6694"/>
    <w:rsid w:val="00CE7CFD"/>
    <w:rsid w:val="00CF030C"/>
    <w:rsid w:val="00CF0459"/>
    <w:rsid w:val="00CF074A"/>
    <w:rsid w:val="00CF1997"/>
    <w:rsid w:val="00CF1BBD"/>
    <w:rsid w:val="00CF6082"/>
    <w:rsid w:val="00CF626F"/>
    <w:rsid w:val="00CF635E"/>
    <w:rsid w:val="00CF63BD"/>
    <w:rsid w:val="00CF6DF6"/>
    <w:rsid w:val="00CF6F9F"/>
    <w:rsid w:val="00CF75A4"/>
    <w:rsid w:val="00CF78D1"/>
    <w:rsid w:val="00CF7D88"/>
    <w:rsid w:val="00CF7DDD"/>
    <w:rsid w:val="00D00FCB"/>
    <w:rsid w:val="00D02249"/>
    <w:rsid w:val="00D02999"/>
    <w:rsid w:val="00D02D72"/>
    <w:rsid w:val="00D032BE"/>
    <w:rsid w:val="00D033F1"/>
    <w:rsid w:val="00D046CA"/>
    <w:rsid w:val="00D04873"/>
    <w:rsid w:val="00D052AA"/>
    <w:rsid w:val="00D070D7"/>
    <w:rsid w:val="00D0711E"/>
    <w:rsid w:val="00D1004E"/>
    <w:rsid w:val="00D10903"/>
    <w:rsid w:val="00D118A1"/>
    <w:rsid w:val="00D11E2E"/>
    <w:rsid w:val="00D12C13"/>
    <w:rsid w:val="00D12E94"/>
    <w:rsid w:val="00D13A6F"/>
    <w:rsid w:val="00D14530"/>
    <w:rsid w:val="00D15518"/>
    <w:rsid w:val="00D1578C"/>
    <w:rsid w:val="00D163C8"/>
    <w:rsid w:val="00D16C5F"/>
    <w:rsid w:val="00D203B6"/>
    <w:rsid w:val="00D20DE5"/>
    <w:rsid w:val="00D21AB3"/>
    <w:rsid w:val="00D231E5"/>
    <w:rsid w:val="00D23B00"/>
    <w:rsid w:val="00D24495"/>
    <w:rsid w:val="00D245DC"/>
    <w:rsid w:val="00D2559F"/>
    <w:rsid w:val="00D25F2B"/>
    <w:rsid w:val="00D26970"/>
    <w:rsid w:val="00D273C4"/>
    <w:rsid w:val="00D27E8B"/>
    <w:rsid w:val="00D3076F"/>
    <w:rsid w:val="00D30C23"/>
    <w:rsid w:val="00D31174"/>
    <w:rsid w:val="00D315D1"/>
    <w:rsid w:val="00D31719"/>
    <w:rsid w:val="00D31CA4"/>
    <w:rsid w:val="00D320F6"/>
    <w:rsid w:val="00D32377"/>
    <w:rsid w:val="00D32AC2"/>
    <w:rsid w:val="00D32B98"/>
    <w:rsid w:val="00D32BEE"/>
    <w:rsid w:val="00D32C46"/>
    <w:rsid w:val="00D34084"/>
    <w:rsid w:val="00D3496A"/>
    <w:rsid w:val="00D34C68"/>
    <w:rsid w:val="00D35F89"/>
    <w:rsid w:val="00D36307"/>
    <w:rsid w:val="00D36DE3"/>
    <w:rsid w:val="00D37099"/>
    <w:rsid w:val="00D37D66"/>
    <w:rsid w:val="00D404E0"/>
    <w:rsid w:val="00D41434"/>
    <w:rsid w:val="00D417C5"/>
    <w:rsid w:val="00D41EF9"/>
    <w:rsid w:val="00D4236B"/>
    <w:rsid w:val="00D428C1"/>
    <w:rsid w:val="00D44B05"/>
    <w:rsid w:val="00D46147"/>
    <w:rsid w:val="00D46967"/>
    <w:rsid w:val="00D46C54"/>
    <w:rsid w:val="00D46C79"/>
    <w:rsid w:val="00D50843"/>
    <w:rsid w:val="00D50861"/>
    <w:rsid w:val="00D50B7F"/>
    <w:rsid w:val="00D51B14"/>
    <w:rsid w:val="00D5226C"/>
    <w:rsid w:val="00D52DE5"/>
    <w:rsid w:val="00D53AC4"/>
    <w:rsid w:val="00D540C9"/>
    <w:rsid w:val="00D541FF"/>
    <w:rsid w:val="00D54400"/>
    <w:rsid w:val="00D5573A"/>
    <w:rsid w:val="00D562DB"/>
    <w:rsid w:val="00D5648D"/>
    <w:rsid w:val="00D56DC4"/>
    <w:rsid w:val="00D5710D"/>
    <w:rsid w:val="00D6069D"/>
    <w:rsid w:val="00D60A8B"/>
    <w:rsid w:val="00D614C8"/>
    <w:rsid w:val="00D61E4A"/>
    <w:rsid w:val="00D631C8"/>
    <w:rsid w:val="00D6426F"/>
    <w:rsid w:val="00D654B9"/>
    <w:rsid w:val="00D6596F"/>
    <w:rsid w:val="00D65FE2"/>
    <w:rsid w:val="00D70E98"/>
    <w:rsid w:val="00D72269"/>
    <w:rsid w:val="00D7261B"/>
    <w:rsid w:val="00D728F6"/>
    <w:rsid w:val="00D730B4"/>
    <w:rsid w:val="00D75DC3"/>
    <w:rsid w:val="00D762A2"/>
    <w:rsid w:val="00D7764D"/>
    <w:rsid w:val="00D77E58"/>
    <w:rsid w:val="00D804CD"/>
    <w:rsid w:val="00D82322"/>
    <w:rsid w:val="00D8281E"/>
    <w:rsid w:val="00D8379C"/>
    <w:rsid w:val="00D84374"/>
    <w:rsid w:val="00D848D5"/>
    <w:rsid w:val="00D8506F"/>
    <w:rsid w:val="00D873FD"/>
    <w:rsid w:val="00D8741C"/>
    <w:rsid w:val="00D9028C"/>
    <w:rsid w:val="00D91579"/>
    <w:rsid w:val="00D91C27"/>
    <w:rsid w:val="00D921A8"/>
    <w:rsid w:val="00D93D83"/>
    <w:rsid w:val="00D9406A"/>
    <w:rsid w:val="00D940DF"/>
    <w:rsid w:val="00D9470F"/>
    <w:rsid w:val="00D94BAC"/>
    <w:rsid w:val="00D95D27"/>
    <w:rsid w:val="00DA06D4"/>
    <w:rsid w:val="00DA0C5E"/>
    <w:rsid w:val="00DA1166"/>
    <w:rsid w:val="00DA1354"/>
    <w:rsid w:val="00DA13A4"/>
    <w:rsid w:val="00DA1433"/>
    <w:rsid w:val="00DA181B"/>
    <w:rsid w:val="00DA2013"/>
    <w:rsid w:val="00DA2835"/>
    <w:rsid w:val="00DA3301"/>
    <w:rsid w:val="00DA5C72"/>
    <w:rsid w:val="00DA63C9"/>
    <w:rsid w:val="00DA6B2A"/>
    <w:rsid w:val="00DA71A3"/>
    <w:rsid w:val="00DA7C69"/>
    <w:rsid w:val="00DA7CA0"/>
    <w:rsid w:val="00DB1DA0"/>
    <w:rsid w:val="00DB200E"/>
    <w:rsid w:val="00DB2E31"/>
    <w:rsid w:val="00DB43F9"/>
    <w:rsid w:val="00DB4A18"/>
    <w:rsid w:val="00DB4B6F"/>
    <w:rsid w:val="00DB4BC9"/>
    <w:rsid w:val="00DB5E98"/>
    <w:rsid w:val="00DB7073"/>
    <w:rsid w:val="00DB714F"/>
    <w:rsid w:val="00DC039A"/>
    <w:rsid w:val="00DC0A6A"/>
    <w:rsid w:val="00DC144A"/>
    <w:rsid w:val="00DC25DE"/>
    <w:rsid w:val="00DC2BAA"/>
    <w:rsid w:val="00DC3206"/>
    <w:rsid w:val="00DC3ED9"/>
    <w:rsid w:val="00DC49D6"/>
    <w:rsid w:val="00DC4BBF"/>
    <w:rsid w:val="00DC4C3F"/>
    <w:rsid w:val="00DC6AC3"/>
    <w:rsid w:val="00DC6C81"/>
    <w:rsid w:val="00DC702C"/>
    <w:rsid w:val="00DC7807"/>
    <w:rsid w:val="00DC794A"/>
    <w:rsid w:val="00DD0240"/>
    <w:rsid w:val="00DD0557"/>
    <w:rsid w:val="00DD1371"/>
    <w:rsid w:val="00DD3822"/>
    <w:rsid w:val="00DD4557"/>
    <w:rsid w:val="00DE0173"/>
    <w:rsid w:val="00DE0C3E"/>
    <w:rsid w:val="00DE1F41"/>
    <w:rsid w:val="00DE2064"/>
    <w:rsid w:val="00DE2F2D"/>
    <w:rsid w:val="00DE2FB2"/>
    <w:rsid w:val="00DE4CA7"/>
    <w:rsid w:val="00DE531D"/>
    <w:rsid w:val="00DE584F"/>
    <w:rsid w:val="00DE5893"/>
    <w:rsid w:val="00DE61EF"/>
    <w:rsid w:val="00DE7C3C"/>
    <w:rsid w:val="00DE7C79"/>
    <w:rsid w:val="00DF0A96"/>
    <w:rsid w:val="00DF121F"/>
    <w:rsid w:val="00DF231E"/>
    <w:rsid w:val="00DF298C"/>
    <w:rsid w:val="00DF3278"/>
    <w:rsid w:val="00DF473C"/>
    <w:rsid w:val="00DF484C"/>
    <w:rsid w:val="00DF4AF1"/>
    <w:rsid w:val="00DF517A"/>
    <w:rsid w:val="00DF64F3"/>
    <w:rsid w:val="00DF71D7"/>
    <w:rsid w:val="00DF7840"/>
    <w:rsid w:val="00E01048"/>
    <w:rsid w:val="00E01BF0"/>
    <w:rsid w:val="00E01E7D"/>
    <w:rsid w:val="00E026F9"/>
    <w:rsid w:val="00E02719"/>
    <w:rsid w:val="00E02D2A"/>
    <w:rsid w:val="00E02D4C"/>
    <w:rsid w:val="00E02EB2"/>
    <w:rsid w:val="00E033E3"/>
    <w:rsid w:val="00E03BDE"/>
    <w:rsid w:val="00E03F4A"/>
    <w:rsid w:val="00E0448D"/>
    <w:rsid w:val="00E04763"/>
    <w:rsid w:val="00E048E8"/>
    <w:rsid w:val="00E05275"/>
    <w:rsid w:val="00E052D5"/>
    <w:rsid w:val="00E0537D"/>
    <w:rsid w:val="00E07046"/>
    <w:rsid w:val="00E101A4"/>
    <w:rsid w:val="00E11622"/>
    <w:rsid w:val="00E11816"/>
    <w:rsid w:val="00E141BC"/>
    <w:rsid w:val="00E14AB9"/>
    <w:rsid w:val="00E15008"/>
    <w:rsid w:val="00E16474"/>
    <w:rsid w:val="00E16C38"/>
    <w:rsid w:val="00E17CD7"/>
    <w:rsid w:val="00E17E75"/>
    <w:rsid w:val="00E206E7"/>
    <w:rsid w:val="00E21053"/>
    <w:rsid w:val="00E2213C"/>
    <w:rsid w:val="00E22159"/>
    <w:rsid w:val="00E225A1"/>
    <w:rsid w:val="00E2306E"/>
    <w:rsid w:val="00E234FF"/>
    <w:rsid w:val="00E2431C"/>
    <w:rsid w:val="00E26277"/>
    <w:rsid w:val="00E26723"/>
    <w:rsid w:val="00E26743"/>
    <w:rsid w:val="00E26B08"/>
    <w:rsid w:val="00E31F02"/>
    <w:rsid w:val="00E32B94"/>
    <w:rsid w:val="00E3333A"/>
    <w:rsid w:val="00E3398D"/>
    <w:rsid w:val="00E34124"/>
    <w:rsid w:val="00E34DC8"/>
    <w:rsid w:val="00E351F2"/>
    <w:rsid w:val="00E35386"/>
    <w:rsid w:val="00E3607B"/>
    <w:rsid w:val="00E36F99"/>
    <w:rsid w:val="00E40BD2"/>
    <w:rsid w:val="00E41060"/>
    <w:rsid w:val="00E42581"/>
    <w:rsid w:val="00E4300A"/>
    <w:rsid w:val="00E459FF"/>
    <w:rsid w:val="00E45CDE"/>
    <w:rsid w:val="00E45DEE"/>
    <w:rsid w:val="00E4602D"/>
    <w:rsid w:val="00E46BB3"/>
    <w:rsid w:val="00E47489"/>
    <w:rsid w:val="00E51006"/>
    <w:rsid w:val="00E5176A"/>
    <w:rsid w:val="00E521A2"/>
    <w:rsid w:val="00E522AB"/>
    <w:rsid w:val="00E530F9"/>
    <w:rsid w:val="00E532B5"/>
    <w:rsid w:val="00E53F8A"/>
    <w:rsid w:val="00E5542D"/>
    <w:rsid w:val="00E56BB5"/>
    <w:rsid w:val="00E6053C"/>
    <w:rsid w:val="00E60590"/>
    <w:rsid w:val="00E62673"/>
    <w:rsid w:val="00E627DA"/>
    <w:rsid w:val="00E62DF4"/>
    <w:rsid w:val="00E62F99"/>
    <w:rsid w:val="00E63CEB"/>
    <w:rsid w:val="00E63E64"/>
    <w:rsid w:val="00E6464F"/>
    <w:rsid w:val="00E64D96"/>
    <w:rsid w:val="00E655BA"/>
    <w:rsid w:val="00E6677B"/>
    <w:rsid w:val="00E66DD5"/>
    <w:rsid w:val="00E67124"/>
    <w:rsid w:val="00E703AC"/>
    <w:rsid w:val="00E70F51"/>
    <w:rsid w:val="00E7171C"/>
    <w:rsid w:val="00E71796"/>
    <w:rsid w:val="00E71B78"/>
    <w:rsid w:val="00E72A98"/>
    <w:rsid w:val="00E741E7"/>
    <w:rsid w:val="00E7435B"/>
    <w:rsid w:val="00E754F2"/>
    <w:rsid w:val="00E76FF3"/>
    <w:rsid w:val="00E77DF8"/>
    <w:rsid w:val="00E80ADF"/>
    <w:rsid w:val="00E81164"/>
    <w:rsid w:val="00E81C56"/>
    <w:rsid w:val="00E823C9"/>
    <w:rsid w:val="00E83E4A"/>
    <w:rsid w:val="00E84096"/>
    <w:rsid w:val="00E84509"/>
    <w:rsid w:val="00E84524"/>
    <w:rsid w:val="00E84B6C"/>
    <w:rsid w:val="00E85ED3"/>
    <w:rsid w:val="00E8646E"/>
    <w:rsid w:val="00E871A9"/>
    <w:rsid w:val="00E872D3"/>
    <w:rsid w:val="00E90775"/>
    <w:rsid w:val="00E90BFC"/>
    <w:rsid w:val="00E90CE8"/>
    <w:rsid w:val="00E91756"/>
    <w:rsid w:val="00E91764"/>
    <w:rsid w:val="00E91B31"/>
    <w:rsid w:val="00E92976"/>
    <w:rsid w:val="00E93278"/>
    <w:rsid w:val="00E9335B"/>
    <w:rsid w:val="00E94B7B"/>
    <w:rsid w:val="00E94E38"/>
    <w:rsid w:val="00E95F20"/>
    <w:rsid w:val="00E968BC"/>
    <w:rsid w:val="00E97101"/>
    <w:rsid w:val="00E97394"/>
    <w:rsid w:val="00E97406"/>
    <w:rsid w:val="00E97EDE"/>
    <w:rsid w:val="00EA12D7"/>
    <w:rsid w:val="00EA1FA6"/>
    <w:rsid w:val="00EA3D58"/>
    <w:rsid w:val="00EA4A1A"/>
    <w:rsid w:val="00EB1481"/>
    <w:rsid w:val="00EB1694"/>
    <w:rsid w:val="00EB2265"/>
    <w:rsid w:val="00EB33F5"/>
    <w:rsid w:val="00EB436C"/>
    <w:rsid w:val="00EB4D96"/>
    <w:rsid w:val="00EB4E30"/>
    <w:rsid w:val="00EB574B"/>
    <w:rsid w:val="00EB5842"/>
    <w:rsid w:val="00EB5DD9"/>
    <w:rsid w:val="00EB6918"/>
    <w:rsid w:val="00EB7A24"/>
    <w:rsid w:val="00EB7A74"/>
    <w:rsid w:val="00EC0FA8"/>
    <w:rsid w:val="00EC10A1"/>
    <w:rsid w:val="00EC1544"/>
    <w:rsid w:val="00EC1771"/>
    <w:rsid w:val="00EC2259"/>
    <w:rsid w:val="00EC3144"/>
    <w:rsid w:val="00EC38D8"/>
    <w:rsid w:val="00EC425C"/>
    <w:rsid w:val="00EC46F8"/>
    <w:rsid w:val="00EC4923"/>
    <w:rsid w:val="00EC50E9"/>
    <w:rsid w:val="00EC5182"/>
    <w:rsid w:val="00EC51FF"/>
    <w:rsid w:val="00EC5D3E"/>
    <w:rsid w:val="00EC67E9"/>
    <w:rsid w:val="00EC69EB"/>
    <w:rsid w:val="00EC7A86"/>
    <w:rsid w:val="00ED0BF9"/>
    <w:rsid w:val="00ED13A8"/>
    <w:rsid w:val="00ED16C0"/>
    <w:rsid w:val="00ED3507"/>
    <w:rsid w:val="00ED39BB"/>
    <w:rsid w:val="00ED3B6F"/>
    <w:rsid w:val="00ED3DA1"/>
    <w:rsid w:val="00ED3DC3"/>
    <w:rsid w:val="00ED406C"/>
    <w:rsid w:val="00ED4C3C"/>
    <w:rsid w:val="00ED4D7B"/>
    <w:rsid w:val="00ED5615"/>
    <w:rsid w:val="00ED5BD6"/>
    <w:rsid w:val="00ED5CF1"/>
    <w:rsid w:val="00ED6141"/>
    <w:rsid w:val="00EE0C5E"/>
    <w:rsid w:val="00EE2FBF"/>
    <w:rsid w:val="00EE45FF"/>
    <w:rsid w:val="00EE4BD8"/>
    <w:rsid w:val="00EE4F77"/>
    <w:rsid w:val="00EF0402"/>
    <w:rsid w:val="00EF09C4"/>
    <w:rsid w:val="00EF29C2"/>
    <w:rsid w:val="00EF38F9"/>
    <w:rsid w:val="00EF397D"/>
    <w:rsid w:val="00EF4169"/>
    <w:rsid w:val="00EF426C"/>
    <w:rsid w:val="00EF4C7F"/>
    <w:rsid w:val="00EF4EDD"/>
    <w:rsid w:val="00EF4F0E"/>
    <w:rsid w:val="00EF5012"/>
    <w:rsid w:val="00EF5634"/>
    <w:rsid w:val="00EF60BB"/>
    <w:rsid w:val="00EF6190"/>
    <w:rsid w:val="00EF753B"/>
    <w:rsid w:val="00EF7F31"/>
    <w:rsid w:val="00F00E6C"/>
    <w:rsid w:val="00F02229"/>
    <w:rsid w:val="00F024CF"/>
    <w:rsid w:val="00F029F7"/>
    <w:rsid w:val="00F031EE"/>
    <w:rsid w:val="00F0324D"/>
    <w:rsid w:val="00F03B31"/>
    <w:rsid w:val="00F03E21"/>
    <w:rsid w:val="00F03F44"/>
    <w:rsid w:val="00F040F9"/>
    <w:rsid w:val="00F04188"/>
    <w:rsid w:val="00F04511"/>
    <w:rsid w:val="00F0559F"/>
    <w:rsid w:val="00F07D16"/>
    <w:rsid w:val="00F1060E"/>
    <w:rsid w:val="00F10EA3"/>
    <w:rsid w:val="00F10F85"/>
    <w:rsid w:val="00F11014"/>
    <w:rsid w:val="00F11CE0"/>
    <w:rsid w:val="00F12277"/>
    <w:rsid w:val="00F122DD"/>
    <w:rsid w:val="00F132A1"/>
    <w:rsid w:val="00F13E73"/>
    <w:rsid w:val="00F154A6"/>
    <w:rsid w:val="00F1775D"/>
    <w:rsid w:val="00F17FFB"/>
    <w:rsid w:val="00F20725"/>
    <w:rsid w:val="00F20C43"/>
    <w:rsid w:val="00F2124F"/>
    <w:rsid w:val="00F21BA6"/>
    <w:rsid w:val="00F245DD"/>
    <w:rsid w:val="00F26D2C"/>
    <w:rsid w:val="00F27615"/>
    <w:rsid w:val="00F30D30"/>
    <w:rsid w:val="00F31921"/>
    <w:rsid w:val="00F323A7"/>
    <w:rsid w:val="00F32C2A"/>
    <w:rsid w:val="00F34358"/>
    <w:rsid w:val="00F3466A"/>
    <w:rsid w:val="00F34729"/>
    <w:rsid w:val="00F35056"/>
    <w:rsid w:val="00F35D20"/>
    <w:rsid w:val="00F372B2"/>
    <w:rsid w:val="00F37369"/>
    <w:rsid w:val="00F378F6"/>
    <w:rsid w:val="00F408F4"/>
    <w:rsid w:val="00F413F3"/>
    <w:rsid w:val="00F4325D"/>
    <w:rsid w:val="00F44204"/>
    <w:rsid w:val="00F45112"/>
    <w:rsid w:val="00F45A55"/>
    <w:rsid w:val="00F45A80"/>
    <w:rsid w:val="00F45B74"/>
    <w:rsid w:val="00F45DD5"/>
    <w:rsid w:val="00F46001"/>
    <w:rsid w:val="00F4638E"/>
    <w:rsid w:val="00F46DF2"/>
    <w:rsid w:val="00F47B1A"/>
    <w:rsid w:val="00F47B39"/>
    <w:rsid w:val="00F501E6"/>
    <w:rsid w:val="00F50CC4"/>
    <w:rsid w:val="00F51269"/>
    <w:rsid w:val="00F53D3A"/>
    <w:rsid w:val="00F5479B"/>
    <w:rsid w:val="00F56E07"/>
    <w:rsid w:val="00F600FE"/>
    <w:rsid w:val="00F6100B"/>
    <w:rsid w:val="00F6103F"/>
    <w:rsid w:val="00F63515"/>
    <w:rsid w:val="00F638E9"/>
    <w:rsid w:val="00F63F5D"/>
    <w:rsid w:val="00F64535"/>
    <w:rsid w:val="00F652BA"/>
    <w:rsid w:val="00F66425"/>
    <w:rsid w:val="00F67189"/>
    <w:rsid w:val="00F67C59"/>
    <w:rsid w:val="00F708F0"/>
    <w:rsid w:val="00F724C9"/>
    <w:rsid w:val="00F72AF0"/>
    <w:rsid w:val="00F73C72"/>
    <w:rsid w:val="00F73FE6"/>
    <w:rsid w:val="00F740B0"/>
    <w:rsid w:val="00F74447"/>
    <w:rsid w:val="00F74E14"/>
    <w:rsid w:val="00F77E55"/>
    <w:rsid w:val="00F810CD"/>
    <w:rsid w:val="00F81C3F"/>
    <w:rsid w:val="00F820EF"/>
    <w:rsid w:val="00F84A0F"/>
    <w:rsid w:val="00F8571A"/>
    <w:rsid w:val="00F878AD"/>
    <w:rsid w:val="00F87E90"/>
    <w:rsid w:val="00F90C77"/>
    <w:rsid w:val="00F91987"/>
    <w:rsid w:val="00F92D14"/>
    <w:rsid w:val="00F9301C"/>
    <w:rsid w:val="00F937FE"/>
    <w:rsid w:val="00F93DEA"/>
    <w:rsid w:val="00F93F37"/>
    <w:rsid w:val="00F941AF"/>
    <w:rsid w:val="00F954BC"/>
    <w:rsid w:val="00F957A9"/>
    <w:rsid w:val="00F9590F"/>
    <w:rsid w:val="00F95941"/>
    <w:rsid w:val="00F96446"/>
    <w:rsid w:val="00F967EF"/>
    <w:rsid w:val="00F96862"/>
    <w:rsid w:val="00F96BF3"/>
    <w:rsid w:val="00F96DF6"/>
    <w:rsid w:val="00F97264"/>
    <w:rsid w:val="00F97539"/>
    <w:rsid w:val="00FA0315"/>
    <w:rsid w:val="00FA1D10"/>
    <w:rsid w:val="00FA26A1"/>
    <w:rsid w:val="00FA3E50"/>
    <w:rsid w:val="00FA3FBE"/>
    <w:rsid w:val="00FA41F1"/>
    <w:rsid w:val="00FA685F"/>
    <w:rsid w:val="00FA7570"/>
    <w:rsid w:val="00FB01D5"/>
    <w:rsid w:val="00FB049A"/>
    <w:rsid w:val="00FB06A2"/>
    <w:rsid w:val="00FB3CE0"/>
    <w:rsid w:val="00FB4E8C"/>
    <w:rsid w:val="00FC0A61"/>
    <w:rsid w:val="00FC0E31"/>
    <w:rsid w:val="00FC225A"/>
    <w:rsid w:val="00FC306A"/>
    <w:rsid w:val="00FC34B1"/>
    <w:rsid w:val="00FC3648"/>
    <w:rsid w:val="00FC39E1"/>
    <w:rsid w:val="00FC3DDC"/>
    <w:rsid w:val="00FC3E24"/>
    <w:rsid w:val="00FC4712"/>
    <w:rsid w:val="00FC4BB9"/>
    <w:rsid w:val="00FC5800"/>
    <w:rsid w:val="00FC5CF7"/>
    <w:rsid w:val="00FC614A"/>
    <w:rsid w:val="00FC68F7"/>
    <w:rsid w:val="00FC6ECB"/>
    <w:rsid w:val="00FC7F1D"/>
    <w:rsid w:val="00FD01E0"/>
    <w:rsid w:val="00FD0835"/>
    <w:rsid w:val="00FD13C9"/>
    <w:rsid w:val="00FD159C"/>
    <w:rsid w:val="00FD1A8E"/>
    <w:rsid w:val="00FD1BAF"/>
    <w:rsid w:val="00FD2BE2"/>
    <w:rsid w:val="00FD36A9"/>
    <w:rsid w:val="00FD4E2A"/>
    <w:rsid w:val="00FD648D"/>
    <w:rsid w:val="00FD6CBD"/>
    <w:rsid w:val="00FD7C12"/>
    <w:rsid w:val="00FE14ED"/>
    <w:rsid w:val="00FE16F4"/>
    <w:rsid w:val="00FE1788"/>
    <w:rsid w:val="00FE1B97"/>
    <w:rsid w:val="00FE1DAF"/>
    <w:rsid w:val="00FE486B"/>
    <w:rsid w:val="00FE4F7E"/>
    <w:rsid w:val="00FE50CB"/>
    <w:rsid w:val="00FE73C5"/>
    <w:rsid w:val="00FE7EBD"/>
    <w:rsid w:val="00FF074B"/>
    <w:rsid w:val="00FF2216"/>
    <w:rsid w:val="00FF33A7"/>
    <w:rsid w:val="00FF48CA"/>
    <w:rsid w:val="00FF5C3D"/>
    <w:rsid w:val="00FF64F2"/>
    <w:rsid w:val="00FF713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A6175B"/>
  <w15:docId w15:val="{4CB500FD-78C6-4A1C-BADB-A8323AAC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DC5"/>
    <w:rPr>
      <w:rFonts w:ascii="Times New Roman" w:eastAsia="Times New Roman" w:hAnsi="Times New Roman"/>
      <w:noProof/>
      <w:sz w:val="24"/>
      <w:szCs w:val="24"/>
      <w:lang w:eastAsia="es-ES"/>
    </w:rPr>
  </w:style>
  <w:style w:type="paragraph" w:styleId="Ttulo1">
    <w:name w:val="heading 1"/>
    <w:basedOn w:val="Normal"/>
    <w:next w:val="Normal"/>
    <w:link w:val="Ttulo1Car"/>
    <w:uiPriority w:val="9"/>
    <w:qFormat/>
    <w:rsid w:val="00584FE6"/>
    <w:pPr>
      <w:keepNext/>
      <w:spacing w:before="240" w:after="60"/>
      <w:outlineLvl w:val="0"/>
    </w:pPr>
    <w:rPr>
      <w:rFonts w:ascii="Arial" w:hAnsi="Arial"/>
      <w:b/>
      <w:bCs/>
      <w:kern w:val="32"/>
      <w:sz w:val="32"/>
      <w:szCs w:val="32"/>
    </w:rPr>
  </w:style>
  <w:style w:type="paragraph" w:styleId="Ttulo2">
    <w:name w:val="heading 2"/>
    <w:aliases w:val="Edgar 2,Titre secondaire (2),Neg,Título 2 CCE"/>
    <w:basedOn w:val="Normal"/>
    <w:next w:val="Normal"/>
    <w:link w:val="Ttulo2Car"/>
    <w:uiPriority w:val="9"/>
    <w:qFormat/>
    <w:rsid w:val="00584FE6"/>
    <w:pPr>
      <w:keepNext/>
      <w:spacing w:before="240" w:after="60"/>
      <w:outlineLvl w:val="1"/>
    </w:pPr>
    <w:rPr>
      <w:rFonts w:ascii="Cambria" w:eastAsia="Calibri" w:hAnsi="Cambria"/>
      <w:b/>
      <w:bCs/>
      <w:i/>
      <w:iCs/>
      <w:sz w:val="28"/>
      <w:szCs w:val="28"/>
    </w:rPr>
  </w:style>
  <w:style w:type="paragraph" w:styleId="Ttulo3">
    <w:name w:val="heading 3"/>
    <w:basedOn w:val="Normal"/>
    <w:next w:val="Normal"/>
    <w:link w:val="Ttulo3Car"/>
    <w:uiPriority w:val="9"/>
    <w:qFormat/>
    <w:rsid w:val="00584FE6"/>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584FE6"/>
    <w:pPr>
      <w:keepNext/>
      <w:spacing w:before="240" w:after="60"/>
      <w:outlineLvl w:val="3"/>
    </w:pPr>
    <w:rPr>
      <w:b/>
      <w:bCs/>
      <w:sz w:val="28"/>
      <w:szCs w:val="28"/>
    </w:rPr>
  </w:style>
  <w:style w:type="paragraph" w:styleId="Ttulo5">
    <w:name w:val="heading 5"/>
    <w:basedOn w:val="Normal"/>
    <w:next w:val="Normal"/>
    <w:link w:val="Ttulo5Car"/>
    <w:uiPriority w:val="9"/>
    <w:unhideWhenUsed/>
    <w:qFormat/>
    <w:locked/>
    <w:rsid w:val="00E81164"/>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locked/>
    <w:rsid w:val="00570453"/>
    <w:pPr>
      <w:keepNext/>
      <w:keepLines/>
      <w:spacing w:before="200"/>
      <w:ind w:left="1152" w:hanging="1152"/>
      <w:jc w:val="both"/>
      <w:outlineLvl w:val="5"/>
    </w:pPr>
    <w:rPr>
      <w:rFonts w:ascii="Cambria" w:hAnsi="Cambria"/>
      <w:i/>
      <w:iCs/>
      <w:color w:val="243F60"/>
      <w:sz w:val="20"/>
      <w:lang w:eastAsia="en-US"/>
    </w:rPr>
  </w:style>
  <w:style w:type="paragraph" w:styleId="Ttulo7">
    <w:name w:val="heading 7"/>
    <w:basedOn w:val="Normal"/>
    <w:next w:val="Normal"/>
    <w:link w:val="Ttulo7Car"/>
    <w:uiPriority w:val="9"/>
    <w:semiHidden/>
    <w:unhideWhenUsed/>
    <w:qFormat/>
    <w:locked/>
    <w:rsid w:val="00570453"/>
    <w:pPr>
      <w:keepNext/>
      <w:keepLines/>
      <w:spacing w:before="200"/>
      <w:ind w:left="1296" w:hanging="1296"/>
      <w:jc w:val="both"/>
      <w:outlineLvl w:val="6"/>
    </w:pPr>
    <w:rPr>
      <w:rFonts w:ascii="Cambria" w:hAnsi="Cambria"/>
      <w:i/>
      <w:iCs/>
      <w:color w:val="404040"/>
      <w:sz w:val="20"/>
      <w:lang w:eastAsia="en-US"/>
    </w:rPr>
  </w:style>
  <w:style w:type="paragraph" w:styleId="Ttulo8">
    <w:name w:val="heading 8"/>
    <w:basedOn w:val="Normal"/>
    <w:next w:val="Normal"/>
    <w:link w:val="Ttulo8Car"/>
    <w:uiPriority w:val="9"/>
    <w:semiHidden/>
    <w:unhideWhenUsed/>
    <w:qFormat/>
    <w:locked/>
    <w:rsid w:val="00570453"/>
    <w:pPr>
      <w:keepNext/>
      <w:keepLines/>
      <w:spacing w:before="200"/>
      <w:ind w:left="1440" w:hanging="1440"/>
      <w:jc w:val="both"/>
      <w:outlineLvl w:val="7"/>
    </w:pPr>
    <w:rPr>
      <w:rFonts w:ascii="Cambria" w:hAnsi="Cambria"/>
      <w:color w:val="404040"/>
      <w:sz w:val="20"/>
      <w:szCs w:val="20"/>
      <w:lang w:eastAsia="en-US"/>
    </w:rPr>
  </w:style>
  <w:style w:type="paragraph" w:styleId="Ttulo9">
    <w:name w:val="heading 9"/>
    <w:basedOn w:val="Normal"/>
    <w:next w:val="Normal"/>
    <w:link w:val="Ttulo9Car"/>
    <w:uiPriority w:val="9"/>
    <w:semiHidden/>
    <w:unhideWhenUsed/>
    <w:qFormat/>
    <w:locked/>
    <w:rsid w:val="00570453"/>
    <w:pPr>
      <w:keepNext/>
      <w:keepLines/>
      <w:spacing w:before="200"/>
      <w:ind w:left="1584" w:hanging="1584"/>
      <w:jc w:val="both"/>
      <w:outlineLvl w:val="8"/>
    </w:pPr>
    <w:rPr>
      <w:rFonts w:ascii="Cambria" w:hAnsi="Cambria"/>
      <w:i/>
      <w:iCs/>
      <w:color w:val="40404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584FE6"/>
    <w:rPr>
      <w:rFonts w:ascii="Arial" w:hAnsi="Arial" w:cs="Times New Roman"/>
      <w:b/>
      <w:bCs/>
      <w:kern w:val="32"/>
      <w:sz w:val="32"/>
      <w:szCs w:val="32"/>
    </w:rPr>
  </w:style>
  <w:style w:type="character" w:customStyle="1" w:styleId="Ttulo2Car">
    <w:name w:val="Título 2 Car"/>
    <w:aliases w:val="Edgar 2 Car,Titre secondaire (2) Car,Neg Car,Título 2 CCE Car"/>
    <w:link w:val="Ttulo2"/>
    <w:uiPriority w:val="9"/>
    <w:locked/>
    <w:rsid w:val="00584FE6"/>
    <w:rPr>
      <w:rFonts w:ascii="Cambria" w:hAnsi="Cambria" w:cs="Times New Roman"/>
      <w:b/>
      <w:bCs/>
      <w:i/>
      <w:iCs/>
      <w:sz w:val="28"/>
      <w:szCs w:val="28"/>
      <w:lang w:eastAsia="es-ES"/>
    </w:rPr>
  </w:style>
  <w:style w:type="character" w:customStyle="1" w:styleId="Ttulo3Car">
    <w:name w:val="Título 3 Car"/>
    <w:link w:val="Ttulo3"/>
    <w:locked/>
    <w:rsid w:val="00584FE6"/>
    <w:rPr>
      <w:rFonts w:ascii="Cambria" w:hAnsi="Cambria" w:cs="Times New Roman"/>
      <w:b/>
      <w:bCs/>
      <w:sz w:val="26"/>
      <w:szCs w:val="26"/>
    </w:rPr>
  </w:style>
  <w:style w:type="character" w:customStyle="1" w:styleId="Ttulo4Car">
    <w:name w:val="Título 4 Car"/>
    <w:link w:val="Ttulo4"/>
    <w:locked/>
    <w:rsid w:val="00584FE6"/>
    <w:rPr>
      <w:rFonts w:ascii="Times New Roman" w:hAnsi="Times New Roman" w:cs="Times New Roman"/>
      <w:b/>
      <w:bCs/>
      <w:sz w:val="28"/>
      <w:szCs w:val="28"/>
    </w:rPr>
  </w:style>
  <w:style w:type="paragraph" w:styleId="Encabezado">
    <w:name w:val="header"/>
    <w:aliases w:val="h,h8,h9,h10,h18"/>
    <w:basedOn w:val="Normal"/>
    <w:link w:val="EncabezadoCar"/>
    <w:uiPriority w:val="99"/>
    <w:rsid w:val="00F03F44"/>
    <w:pPr>
      <w:tabs>
        <w:tab w:val="center" w:pos="4252"/>
        <w:tab w:val="right" w:pos="8504"/>
      </w:tabs>
    </w:pPr>
  </w:style>
  <w:style w:type="character" w:customStyle="1" w:styleId="EncabezadoCar">
    <w:name w:val="Encabezado Car"/>
    <w:aliases w:val="h Car,h8 Car,h9 Car,h10 Car,h18 Car"/>
    <w:link w:val="Encabezado"/>
    <w:uiPriority w:val="99"/>
    <w:locked/>
    <w:rsid w:val="00F03F44"/>
    <w:rPr>
      <w:rFonts w:cs="Times New Roman"/>
    </w:rPr>
  </w:style>
  <w:style w:type="paragraph" w:styleId="Piedepgina">
    <w:name w:val="footer"/>
    <w:basedOn w:val="Normal"/>
    <w:link w:val="PiedepginaCar"/>
    <w:uiPriority w:val="99"/>
    <w:rsid w:val="00F03F44"/>
    <w:pPr>
      <w:tabs>
        <w:tab w:val="center" w:pos="4252"/>
        <w:tab w:val="right" w:pos="8504"/>
      </w:tabs>
    </w:pPr>
  </w:style>
  <w:style w:type="character" w:customStyle="1" w:styleId="PiedepginaCar">
    <w:name w:val="Pie de página Car"/>
    <w:link w:val="Piedepgina"/>
    <w:uiPriority w:val="99"/>
    <w:locked/>
    <w:rsid w:val="00F03F44"/>
    <w:rPr>
      <w:rFonts w:cs="Times New Roman"/>
    </w:rPr>
  </w:style>
  <w:style w:type="paragraph" w:styleId="Textodeglobo">
    <w:name w:val="Balloon Text"/>
    <w:basedOn w:val="Normal"/>
    <w:link w:val="TextodegloboCar"/>
    <w:uiPriority w:val="99"/>
    <w:semiHidden/>
    <w:rsid w:val="00F03F44"/>
    <w:rPr>
      <w:rFonts w:ascii="Tahoma" w:hAnsi="Tahoma" w:cs="Tahoma"/>
      <w:sz w:val="16"/>
      <w:szCs w:val="16"/>
    </w:rPr>
  </w:style>
  <w:style w:type="character" w:customStyle="1" w:styleId="TextodegloboCar">
    <w:name w:val="Texto de globo Car"/>
    <w:link w:val="Textodeglobo"/>
    <w:uiPriority w:val="99"/>
    <w:semiHidden/>
    <w:locked/>
    <w:rsid w:val="00F03F44"/>
    <w:rPr>
      <w:rFonts w:ascii="Tahoma" w:hAnsi="Tahoma" w:cs="Tahoma"/>
      <w:sz w:val="16"/>
      <w:szCs w:val="16"/>
    </w:rPr>
  </w:style>
  <w:style w:type="paragraph" w:styleId="TDC1">
    <w:name w:val="toc 1"/>
    <w:basedOn w:val="Normal"/>
    <w:next w:val="Normal"/>
    <w:autoRedefine/>
    <w:uiPriority w:val="99"/>
    <w:qFormat/>
    <w:rsid w:val="005C2C4C"/>
    <w:pPr>
      <w:tabs>
        <w:tab w:val="right" w:leader="dot" w:pos="8828"/>
      </w:tabs>
      <w:jc w:val="center"/>
    </w:pPr>
    <w:rPr>
      <w:rFonts w:ascii="Arial" w:hAnsi="Arial" w:cs="Arial"/>
      <w:b/>
      <w:bCs/>
      <w:sz w:val="18"/>
      <w:szCs w:val="18"/>
    </w:rPr>
  </w:style>
  <w:style w:type="table" w:styleId="Tablaconcuadrcula">
    <w:name w:val="Table Grid"/>
    <w:basedOn w:val="Tablanormal"/>
    <w:uiPriority w:val="59"/>
    <w:rsid w:val="00584FE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584FE6"/>
    <w:rPr>
      <w:rFonts w:cs="Times New Roman"/>
      <w:color w:val="0000FF"/>
      <w:u w:val="single"/>
    </w:rPr>
  </w:style>
  <w:style w:type="paragraph" w:styleId="Textoindependiente2">
    <w:name w:val="Body Text 2"/>
    <w:basedOn w:val="Normal"/>
    <w:link w:val="Textoindependiente2Car"/>
    <w:rsid w:val="00584FE6"/>
    <w:pPr>
      <w:tabs>
        <w:tab w:val="left" w:pos="-720"/>
      </w:tabs>
      <w:ind w:right="51"/>
      <w:jc w:val="both"/>
    </w:pPr>
    <w:rPr>
      <w:rFonts w:ascii="Arial" w:eastAsia="Calibri" w:hAnsi="Arial"/>
      <w:b/>
      <w:sz w:val="20"/>
      <w:szCs w:val="20"/>
    </w:rPr>
  </w:style>
  <w:style w:type="character" w:customStyle="1" w:styleId="Textoindependiente2Car">
    <w:name w:val="Texto independiente 2 Car"/>
    <w:link w:val="Textoindependiente2"/>
    <w:locked/>
    <w:rsid w:val="00584FE6"/>
    <w:rPr>
      <w:rFonts w:ascii="Arial" w:hAnsi="Arial" w:cs="Times New Roman"/>
      <w:b/>
      <w:sz w:val="20"/>
      <w:szCs w:val="20"/>
      <w:lang w:eastAsia="es-ES"/>
    </w:rPr>
  </w:style>
  <w:style w:type="paragraph" w:customStyle="1" w:styleId="Default">
    <w:name w:val="Default"/>
    <w:link w:val="DefaultCar"/>
    <w:rsid w:val="00584FE6"/>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aliases w:val="Subsection Body Text,body text,bt,body tesx,TextindepT2,EHPT,Body Text2,ändrad,tabla 2,contents,TABLA DE CONTENIDO 3,Texto independiente Car Car,Table Bullet 1"/>
    <w:basedOn w:val="Normal"/>
    <w:link w:val="TextoindependienteCar"/>
    <w:uiPriority w:val="1"/>
    <w:qFormat/>
    <w:rsid w:val="00584FE6"/>
    <w:pPr>
      <w:spacing w:after="120"/>
    </w:pPr>
    <w:rPr>
      <w:rFonts w:eastAsia="Calibri"/>
    </w:rPr>
  </w:style>
  <w:style w:type="character" w:customStyle="1" w:styleId="TextoindependienteCar">
    <w:name w:val="Texto independiente Car"/>
    <w:aliases w:val="Subsection Body Text Car1,body text Car1,bt Car1,body tesx Car1,TextindepT2 Car1,EHPT Car1,Body Text2 Car1,ändrad Car1,tabla 2 Car1,contents Car,TABLA DE CONTENIDO 3 Car,Texto independiente Car Car Car,Table Bullet 1 Car"/>
    <w:link w:val="Textoindependiente"/>
    <w:locked/>
    <w:rsid w:val="00584FE6"/>
    <w:rPr>
      <w:rFonts w:ascii="Times New Roman" w:hAnsi="Times New Roman" w:cs="Times New Roman"/>
      <w:sz w:val="24"/>
      <w:szCs w:val="24"/>
      <w:lang w:eastAsia="es-ES"/>
    </w:rPr>
  </w:style>
  <w:style w:type="paragraph" w:customStyle="1" w:styleId="DefaultParagraphFontParaCharCharCharCar">
    <w:name w:val="Default Paragraph Font Para Char Char Char Car"/>
    <w:basedOn w:val="Normal"/>
    <w:uiPriority w:val="99"/>
    <w:rsid w:val="00584FE6"/>
    <w:pPr>
      <w:spacing w:after="160" w:line="240" w:lineRule="exact"/>
    </w:pPr>
    <w:rPr>
      <w:rFonts w:ascii="Verdana" w:hAnsi="Verdana"/>
      <w:sz w:val="20"/>
      <w:szCs w:val="20"/>
      <w:lang w:val="en-US" w:eastAsia="en-US"/>
    </w:rPr>
  </w:style>
  <w:style w:type="paragraph" w:styleId="Textosinformato">
    <w:name w:val="Plain Text"/>
    <w:basedOn w:val="Normal"/>
    <w:link w:val="TextosinformatoCar"/>
    <w:uiPriority w:val="99"/>
    <w:rsid w:val="00584FE6"/>
    <w:rPr>
      <w:rFonts w:ascii="Courier New" w:eastAsia="Calibri" w:hAnsi="Courier New"/>
      <w:sz w:val="20"/>
      <w:szCs w:val="20"/>
    </w:rPr>
  </w:style>
  <w:style w:type="character" w:customStyle="1" w:styleId="TextosinformatoCar">
    <w:name w:val="Texto sin formato Car"/>
    <w:link w:val="Textosinformato"/>
    <w:uiPriority w:val="99"/>
    <w:locked/>
    <w:rsid w:val="00584FE6"/>
    <w:rPr>
      <w:rFonts w:ascii="Courier New" w:hAnsi="Courier New" w:cs="Times New Roman"/>
      <w:sz w:val="20"/>
      <w:szCs w:val="20"/>
      <w:lang w:eastAsia="es-ES"/>
    </w:rPr>
  </w:style>
  <w:style w:type="paragraph" w:styleId="Prrafodelista">
    <w:name w:val="List Paragraph"/>
    <w:aliases w:val="Fotografía,Bullet List,FooterText,numbered,List Paragraph1,Paragraphe de liste1,lp1,Use Case List Paragraph,NORMAL,titulo 3,Lista vistosa - Énfasis 12,Lista vistosa - Énfasis 13,Ha,HOJA,Bolita,BOLADEF,Párrafo de lista21,Scitum normal"/>
    <w:basedOn w:val="Normal"/>
    <w:link w:val="PrrafodelistaCar"/>
    <w:uiPriority w:val="1"/>
    <w:qFormat/>
    <w:rsid w:val="00584FE6"/>
    <w:pPr>
      <w:ind w:left="708"/>
    </w:pPr>
    <w:rPr>
      <w:rFonts w:eastAsia="Calibri"/>
      <w:szCs w:val="20"/>
      <w:lang w:val="x-none"/>
    </w:rPr>
  </w:style>
  <w:style w:type="character" w:styleId="Refdecomentario">
    <w:name w:val="annotation reference"/>
    <w:uiPriority w:val="99"/>
    <w:rsid w:val="00584FE6"/>
    <w:rPr>
      <w:rFonts w:cs="Times New Roman"/>
      <w:sz w:val="16"/>
    </w:rPr>
  </w:style>
  <w:style w:type="paragraph" w:styleId="Textocomentario">
    <w:name w:val="annotation text"/>
    <w:basedOn w:val="Normal"/>
    <w:link w:val="TextocomentarioCar"/>
    <w:rsid w:val="00584FE6"/>
    <w:rPr>
      <w:sz w:val="20"/>
      <w:szCs w:val="20"/>
    </w:rPr>
  </w:style>
  <w:style w:type="character" w:customStyle="1" w:styleId="TextocomentarioCar">
    <w:name w:val="Texto comentario Car"/>
    <w:link w:val="Textocomentario"/>
    <w:locked/>
    <w:rsid w:val="00584FE6"/>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84FE6"/>
    <w:rPr>
      <w:b/>
      <w:bCs/>
    </w:rPr>
  </w:style>
  <w:style w:type="character" w:customStyle="1" w:styleId="AsuntodelcomentarioCar">
    <w:name w:val="Asunto del comentario Car"/>
    <w:link w:val="Asuntodelcomentario"/>
    <w:uiPriority w:val="99"/>
    <w:semiHidden/>
    <w:locked/>
    <w:rsid w:val="00584FE6"/>
    <w:rPr>
      <w:rFonts w:ascii="Times New Roman" w:hAnsi="Times New Roman" w:cs="Times New Roman"/>
      <w:b/>
      <w:bCs/>
      <w:sz w:val="20"/>
      <w:szCs w:val="20"/>
      <w:lang w:eastAsia="es-ES"/>
    </w:rPr>
  </w:style>
  <w:style w:type="paragraph" w:customStyle="1" w:styleId="MARITZA3">
    <w:name w:val="MARITZA3"/>
    <w:uiPriority w:val="99"/>
    <w:rsid w:val="00584FE6"/>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Estilo3">
    <w:name w:val="Estilo3"/>
    <w:basedOn w:val="Ttulo3"/>
    <w:qFormat/>
    <w:rsid w:val="00584FE6"/>
    <w:pPr>
      <w:numPr>
        <w:numId w:val="1"/>
      </w:numPr>
      <w:spacing w:after="0"/>
    </w:pPr>
    <w:rPr>
      <w:rFonts w:ascii="Arial Narrow" w:hAnsi="Arial Narrow"/>
      <w:sz w:val="24"/>
      <w:szCs w:val="24"/>
      <w:lang w:val="es-MX" w:eastAsia="en-US"/>
    </w:rPr>
  </w:style>
  <w:style w:type="paragraph" w:customStyle="1" w:styleId="1Car">
    <w:name w:val="1 Car"/>
    <w:basedOn w:val="Normal"/>
    <w:uiPriority w:val="99"/>
    <w:rsid w:val="00584FE6"/>
    <w:pPr>
      <w:spacing w:after="160" w:line="240" w:lineRule="exact"/>
    </w:pPr>
    <w:rPr>
      <w:rFonts w:ascii="Verdana" w:hAnsi="Verdana"/>
      <w:sz w:val="20"/>
      <w:szCs w:val="20"/>
      <w:lang w:eastAsia="en-US"/>
    </w:rPr>
  </w:style>
  <w:style w:type="paragraph" w:customStyle="1" w:styleId="Textoindependiente31">
    <w:name w:val="Texto independiente 31"/>
    <w:basedOn w:val="Normal"/>
    <w:uiPriority w:val="99"/>
    <w:rsid w:val="00584FE6"/>
    <w:pPr>
      <w:widowControl w:val="0"/>
      <w:jc w:val="both"/>
    </w:pPr>
    <w:rPr>
      <w:rFonts w:ascii="Arial" w:hAnsi="Arial"/>
      <w:szCs w:val="20"/>
      <w:lang w:val="es-ES_tradnl"/>
    </w:rPr>
  </w:style>
  <w:style w:type="paragraph" w:customStyle="1" w:styleId="Textoindependiente21">
    <w:name w:val="Texto independiente 21"/>
    <w:basedOn w:val="Normal"/>
    <w:uiPriority w:val="99"/>
    <w:rsid w:val="00584FE6"/>
    <w:pPr>
      <w:widowControl w:val="0"/>
      <w:tabs>
        <w:tab w:val="left" w:pos="6804"/>
      </w:tabs>
      <w:jc w:val="both"/>
    </w:pPr>
    <w:rPr>
      <w:rFonts w:ascii="Arial" w:hAnsi="Arial"/>
      <w:b/>
      <w:szCs w:val="20"/>
      <w:lang w:val="es-ES_tradnl"/>
    </w:rPr>
  </w:style>
  <w:style w:type="paragraph" w:styleId="Textoindependiente3">
    <w:name w:val="Body Text 3"/>
    <w:basedOn w:val="Normal"/>
    <w:link w:val="Textoindependiente3Car"/>
    <w:uiPriority w:val="99"/>
    <w:rsid w:val="00584FE6"/>
    <w:pPr>
      <w:spacing w:after="120"/>
    </w:pPr>
    <w:rPr>
      <w:rFonts w:ascii="Arial" w:hAnsi="Arial"/>
      <w:sz w:val="16"/>
      <w:szCs w:val="16"/>
    </w:rPr>
  </w:style>
  <w:style w:type="character" w:customStyle="1" w:styleId="Textoindependiente3Car">
    <w:name w:val="Texto independiente 3 Car"/>
    <w:link w:val="Textoindependiente3"/>
    <w:uiPriority w:val="99"/>
    <w:locked/>
    <w:rsid w:val="00584FE6"/>
    <w:rPr>
      <w:rFonts w:ascii="Arial" w:hAnsi="Arial" w:cs="Times New Roman"/>
      <w:sz w:val="16"/>
      <w:szCs w:val="16"/>
    </w:rPr>
  </w:style>
  <w:style w:type="paragraph" w:customStyle="1" w:styleId="Sangra2detindependiente1">
    <w:name w:val="Sangría 2 de t. independiente1"/>
    <w:basedOn w:val="Normal"/>
    <w:uiPriority w:val="99"/>
    <w:rsid w:val="00584FE6"/>
    <w:pPr>
      <w:tabs>
        <w:tab w:val="left" w:pos="709"/>
      </w:tabs>
      <w:ind w:left="1418" w:hanging="1418"/>
      <w:jc w:val="both"/>
    </w:pPr>
    <w:rPr>
      <w:rFonts w:ascii="Arial" w:hAnsi="Arial"/>
      <w:b/>
      <w:szCs w:val="20"/>
      <w:lang w:val="es-ES_tradnl"/>
    </w:rPr>
  </w:style>
  <w:style w:type="paragraph" w:customStyle="1" w:styleId="Estilo4">
    <w:name w:val="Estilo4"/>
    <w:basedOn w:val="Ttulo4"/>
    <w:qFormat/>
    <w:rsid w:val="00584FE6"/>
    <w:pPr>
      <w:numPr>
        <w:numId w:val="2"/>
      </w:numPr>
      <w:spacing w:before="0" w:after="0"/>
    </w:pPr>
    <w:rPr>
      <w:rFonts w:ascii="Arial Narrow" w:hAnsi="Arial Narrow"/>
      <w:b w:val="0"/>
      <w:sz w:val="24"/>
      <w:szCs w:val="24"/>
      <w:lang w:val="es-MX" w:eastAsia="en-US"/>
    </w:rPr>
  </w:style>
  <w:style w:type="paragraph" w:customStyle="1" w:styleId="Puesto1">
    <w:name w:val="Puesto1"/>
    <w:aliases w:val="Title"/>
    <w:basedOn w:val="Normal"/>
    <w:next w:val="Normal"/>
    <w:link w:val="TtuloCar"/>
    <w:qFormat/>
    <w:rsid w:val="00584FE6"/>
    <w:pPr>
      <w:spacing w:before="240" w:after="60" w:line="276" w:lineRule="auto"/>
      <w:jc w:val="center"/>
      <w:outlineLvl w:val="0"/>
    </w:pPr>
    <w:rPr>
      <w:rFonts w:ascii="Cambria" w:hAnsi="Cambria"/>
      <w:b/>
      <w:bCs/>
      <w:kern w:val="28"/>
      <w:sz w:val="32"/>
      <w:szCs w:val="32"/>
      <w:lang w:eastAsia="en-US"/>
    </w:rPr>
  </w:style>
  <w:style w:type="character" w:customStyle="1" w:styleId="TtuloCar">
    <w:name w:val="Título Car"/>
    <w:link w:val="Puesto1"/>
    <w:uiPriority w:val="99"/>
    <w:locked/>
    <w:rsid w:val="00584FE6"/>
    <w:rPr>
      <w:rFonts w:ascii="Cambria" w:hAnsi="Cambria" w:cs="Times New Roman"/>
      <w:b/>
      <w:bCs/>
      <w:kern w:val="28"/>
      <w:sz w:val="32"/>
      <w:szCs w:val="32"/>
      <w:lang w:val="es-CO"/>
    </w:rPr>
  </w:style>
  <w:style w:type="paragraph" w:customStyle="1" w:styleId="Estilo2">
    <w:name w:val="Estilo2"/>
    <w:basedOn w:val="Ttulo2"/>
    <w:qFormat/>
    <w:rsid w:val="00584FE6"/>
    <w:pPr>
      <w:numPr>
        <w:numId w:val="3"/>
      </w:numPr>
      <w:spacing w:after="0"/>
    </w:pPr>
    <w:rPr>
      <w:rFonts w:ascii="Arial Narrow" w:hAnsi="Arial Narrow"/>
      <w:sz w:val="24"/>
      <w:szCs w:val="24"/>
      <w:lang w:val="es-MX" w:eastAsia="en-US"/>
    </w:rPr>
  </w:style>
  <w:style w:type="paragraph" w:styleId="TDC2">
    <w:name w:val="toc 2"/>
    <w:basedOn w:val="Normal"/>
    <w:next w:val="Normal"/>
    <w:autoRedefine/>
    <w:uiPriority w:val="99"/>
    <w:qFormat/>
    <w:rsid w:val="00584FE6"/>
    <w:pPr>
      <w:ind w:left="240"/>
    </w:pPr>
    <w:rPr>
      <w:smallCaps/>
      <w:sz w:val="20"/>
      <w:szCs w:val="20"/>
    </w:rPr>
  </w:style>
  <w:style w:type="paragraph" w:styleId="TDC3">
    <w:name w:val="toc 3"/>
    <w:basedOn w:val="Normal"/>
    <w:next w:val="Normal"/>
    <w:autoRedefine/>
    <w:uiPriority w:val="99"/>
    <w:qFormat/>
    <w:rsid w:val="00584FE6"/>
    <w:pPr>
      <w:ind w:left="480"/>
    </w:pPr>
    <w:rPr>
      <w:i/>
      <w:iCs/>
      <w:sz w:val="20"/>
      <w:szCs w:val="20"/>
    </w:rPr>
  </w:style>
  <w:style w:type="paragraph" w:styleId="TDC4">
    <w:name w:val="toc 4"/>
    <w:basedOn w:val="Normal"/>
    <w:next w:val="Normal"/>
    <w:autoRedefine/>
    <w:uiPriority w:val="99"/>
    <w:rsid w:val="00584FE6"/>
    <w:pPr>
      <w:ind w:left="720"/>
    </w:pPr>
    <w:rPr>
      <w:sz w:val="18"/>
      <w:szCs w:val="18"/>
    </w:rPr>
  </w:style>
  <w:style w:type="paragraph" w:styleId="TDC5">
    <w:name w:val="toc 5"/>
    <w:basedOn w:val="Normal"/>
    <w:next w:val="Normal"/>
    <w:autoRedefine/>
    <w:uiPriority w:val="99"/>
    <w:rsid w:val="00584FE6"/>
    <w:pPr>
      <w:ind w:left="960"/>
    </w:pPr>
    <w:rPr>
      <w:sz w:val="18"/>
      <w:szCs w:val="18"/>
    </w:rPr>
  </w:style>
  <w:style w:type="paragraph" w:styleId="TDC6">
    <w:name w:val="toc 6"/>
    <w:basedOn w:val="Normal"/>
    <w:next w:val="Normal"/>
    <w:autoRedefine/>
    <w:uiPriority w:val="99"/>
    <w:rsid w:val="00584FE6"/>
    <w:pPr>
      <w:ind w:left="1200"/>
    </w:pPr>
    <w:rPr>
      <w:sz w:val="18"/>
      <w:szCs w:val="18"/>
    </w:rPr>
  </w:style>
  <w:style w:type="paragraph" w:styleId="TDC7">
    <w:name w:val="toc 7"/>
    <w:basedOn w:val="Normal"/>
    <w:next w:val="Normal"/>
    <w:autoRedefine/>
    <w:uiPriority w:val="99"/>
    <w:rsid w:val="00584FE6"/>
    <w:pPr>
      <w:ind w:left="1440"/>
    </w:pPr>
    <w:rPr>
      <w:sz w:val="18"/>
      <w:szCs w:val="18"/>
    </w:rPr>
  </w:style>
  <w:style w:type="paragraph" w:styleId="TDC8">
    <w:name w:val="toc 8"/>
    <w:basedOn w:val="Normal"/>
    <w:next w:val="Normal"/>
    <w:autoRedefine/>
    <w:uiPriority w:val="99"/>
    <w:rsid w:val="00584FE6"/>
    <w:pPr>
      <w:ind w:left="1680"/>
    </w:pPr>
    <w:rPr>
      <w:sz w:val="18"/>
      <w:szCs w:val="18"/>
    </w:rPr>
  </w:style>
  <w:style w:type="paragraph" w:styleId="TDC9">
    <w:name w:val="toc 9"/>
    <w:basedOn w:val="Normal"/>
    <w:next w:val="Normal"/>
    <w:autoRedefine/>
    <w:uiPriority w:val="99"/>
    <w:rsid w:val="00584FE6"/>
    <w:pPr>
      <w:ind w:left="1920"/>
    </w:pPr>
    <w:rPr>
      <w:sz w:val="18"/>
      <w:szCs w:val="18"/>
    </w:rPr>
  </w:style>
  <w:style w:type="paragraph" w:customStyle="1" w:styleId="Estilo1">
    <w:name w:val="Estilo1"/>
    <w:basedOn w:val="Ttulo1"/>
    <w:link w:val="Estilo1Car"/>
    <w:uiPriority w:val="99"/>
    <w:rsid w:val="00584FE6"/>
    <w:pPr>
      <w:numPr>
        <w:numId w:val="4"/>
      </w:numPr>
      <w:spacing w:after="0"/>
    </w:pPr>
    <w:rPr>
      <w:rFonts w:ascii="Arial Narrow" w:hAnsi="Arial Narrow"/>
      <w:sz w:val="24"/>
      <w:szCs w:val="24"/>
      <w:lang w:val="es-MX" w:eastAsia="zh-CN"/>
    </w:rPr>
  </w:style>
  <w:style w:type="character" w:customStyle="1" w:styleId="Estilo1Car">
    <w:name w:val="Estilo1 Car"/>
    <w:link w:val="Estilo1"/>
    <w:uiPriority w:val="99"/>
    <w:locked/>
    <w:rsid w:val="00584FE6"/>
    <w:rPr>
      <w:rFonts w:ascii="Arial Narrow" w:eastAsia="Times New Roman" w:hAnsi="Arial Narrow"/>
      <w:b/>
      <w:bCs/>
      <w:noProof/>
      <w:kern w:val="32"/>
      <w:sz w:val="24"/>
      <w:szCs w:val="24"/>
      <w:lang w:val="es-MX" w:eastAsia="zh-CN"/>
    </w:rPr>
  </w:style>
  <w:style w:type="paragraph" w:customStyle="1" w:styleId="Estilo3B">
    <w:name w:val="Estilo3B"/>
    <w:basedOn w:val="Ttulo3"/>
    <w:uiPriority w:val="99"/>
    <w:rsid w:val="00584FE6"/>
    <w:pPr>
      <w:numPr>
        <w:numId w:val="5"/>
      </w:numPr>
      <w:spacing w:before="0" w:after="0"/>
    </w:pPr>
    <w:rPr>
      <w:rFonts w:ascii="Arial Narrow" w:hAnsi="Arial Narrow"/>
      <w:b w:val="0"/>
      <w:sz w:val="24"/>
      <w:szCs w:val="24"/>
      <w:lang w:val="es-MX" w:eastAsia="en-US"/>
    </w:rPr>
  </w:style>
  <w:style w:type="paragraph" w:customStyle="1" w:styleId="Estilo4A">
    <w:name w:val="Estilo4A"/>
    <w:basedOn w:val="Ttulo4"/>
    <w:uiPriority w:val="99"/>
    <w:rsid w:val="00584FE6"/>
    <w:pPr>
      <w:numPr>
        <w:numId w:val="6"/>
      </w:numPr>
      <w:spacing w:before="0" w:after="0"/>
    </w:pPr>
    <w:rPr>
      <w:rFonts w:ascii="Arial Narrow" w:hAnsi="Arial Narrow"/>
      <w:b w:val="0"/>
      <w:sz w:val="24"/>
      <w:szCs w:val="24"/>
      <w:lang w:val="es-MX" w:eastAsia="en-US"/>
    </w:rPr>
  </w:style>
  <w:style w:type="character" w:customStyle="1" w:styleId="Car">
    <w:name w:val="Car"/>
    <w:uiPriority w:val="99"/>
    <w:locked/>
    <w:rsid w:val="00584FE6"/>
    <w:rPr>
      <w:rFonts w:ascii="Times New Roman" w:hAnsi="Times New Roman"/>
      <w:sz w:val="24"/>
      <w:lang w:val="es-ES" w:eastAsia="es-ES"/>
    </w:rPr>
  </w:style>
  <w:style w:type="paragraph" w:customStyle="1" w:styleId="1">
    <w:name w:val="1"/>
    <w:basedOn w:val="Normal"/>
    <w:uiPriority w:val="99"/>
    <w:rsid w:val="00584FE6"/>
    <w:pPr>
      <w:spacing w:after="160" w:line="240" w:lineRule="exact"/>
    </w:pPr>
    <w:rPr>
      <w:rFonts w:ascii="Verdana" w:hAnsi="Verdana"/>
      <w:sz w:val="20"/>
      <w:szCs w:val="20"/>
      <w:lang w:eastAsia="en-US"/>
    </w:rPr>
  </w:style>
  <w:style w:type="character" w:styleId="Nmerodepgina">
    <w:name w:val="page number"/>
    <w:rsid w:val="00584FE6"/>
    <w:rPr>
      <w:rFonts w:cs="Times New Roman"/>
    </w:rPr>
  </w:style>
  <w:style w:type="paragraph" w:styleId="NormalWeb">
    <w:name w:val="Normal (Web)"/>
    <w:basedOn w:val="Normal"/>
    <w:uiPriority w:val="99"/>
    <w:rsid w:val="00584FE6"/>
    <w:pPr>
      <w:spacing w:before="100" w:beforeAutospacing="1" w:after="100" w:afterAutospacing="1"/>
    </w:pPr>
    <w:rPr>
      <w:rFonts w:ascii="Arial Unicode MS" w:eastAsia="Calibri" w:hAnsi="Arial Unicode MS" w:cs="Arial Unicode MS"/>
    </w:rPr>
  </w:style>
  <w:style w:type="paragraph" w:styleId="Listaconvietas">
    <w:name w:val="List Bullet"/>
    <w:basedOn w:val="Normal"/>
    <w:autoRedefine/>
    <w:uiPriority w:val="99"/>
    <w:rsid w:val="00584FE6"/>
    <w:pPr>
      <w:ind w:left="360" w:hanging="360"/>
    </w:pPr>
  </w:style>
  <w:style w:type="paragraph" w:styleId="Sangradetextonormal">
    <w:name w:val="Body Text Indent"/>
    <w:basedOn w:val="Normal"/>
    <w:link w:val="SangradetextonormalCar"/>
    <w:uiPriority w:val="99"/>
    <w:rsid w:val="00584FE6"/>
    <w:pPr>
      <w:ind w:left="390"/>
      <w:jc w:val="both"/>
    </w:pPr>
    <w:rPr>
      <w:rFonts w:ascii="Arial" w:hAnsi="Arial"/>
      <w:b/>
      <w:bCs/>
      <w:lang w:val="es-MX"/>
    </w:rPr>
  </w:style>
  <w:style w:type="character" w:customStyle="1" w:styleId="SangradetextonormalCar">
    <w:name w:val="Sangría de texto normal Car"/>
    <w:link w:val="Sangradetextonormal"/>
    <w:uiPriority w:val="99"/>
    <w:locked/>
    <w:rsid w:val="00584FE6"/>
    <w:rPr>
      <w:rFonts w:ascii="Arial" w:hAnsi="Arial" w:cs="Times New Roman"/>
      <w:b/>
      <w:bCs/>
      <w:sz w:val="24"/>
      <w:szCs w:val="24"/>
      <w:lang w:val="es-MX"/>
    </w:rPr>
  </w:style>
  <w:style w:type="paragraph" w:customStyle="1" w:styleId="ecxecxmsonormal">
    <w:name w:val="ecxecxmsonormal"/>
    <w:basedOn w:val="Normal"/>
    <w:uiPriority w:val="99"/>
    <w:rsid w:val="00584FE6"/>
  </w:style>
  <w:style w:type="character" w:styleId="Textoennegrita">
    <w:name w:val="Strong"/>
    <w:uiPriority w:val="22"/>
    <w:qFormat/>
    <w:rsid w:val="00584FE6"/>
    <w:rPr>
      <w:rFonts w:cs="Times New Roman"/>
      <w:b/>
    </w:rPr>
  </w:style>
  <w:style w:type="paragraph" w:styleId="Revisin">
    <w:name w:val="Revision"/>
    <w:hidden/>
    <w:uiPriority w:val="99"/>
    <w:semiHidden/>
    <w:rsid w:val="00584FE6"/>
    <w:rPr>
      <w:rFonts w:ascii="Times New Roman" w:eastAsia="Times New Roman" w:hAnsi="Times New Roman"/>
      <w:sz w:val="24"/>
      <w:szCs w:val="24"/>
      <w:lang w:val="es-ES" w:eastAsia="es-ES"/>
    </w:rPr>
  </w:style>
  <w:style w:type="paragraph" w:styleId="Sinespaciado">
    <w:name w:val="No Spacing"/>
    <w:uiPriority w:val="1"/>
    <w:qFormat/>
    <w:rsid w:val="00324E92"/>
    <w:rPr>
      <w:rFonts w:ascii="Times New Roman" w:eastAsia="Times New Roman" w:hAnsi="Times New Roman"/>
      <w:sz w:val="24"/>
      <w:szCs w:val="24"/>
      <w:lang w:val="es-ES" w:eastAsia="es-ES"/>
    </w:rPr>
  </w:style>
  <w:style w:type="character" w:customStyle="1" w:styleId="PrrafodelistaCar">
    <w:name w:val="Párrafo de lista Car"/>
    <w:aliases w:val="Fotografía Car,Bullet List Car,FooterText Car,numbered Car,List Paragraph1 Car,Paragraphe de liste1 Car,lp1 Car,Use Case List Paragraph Car,NORMAL Car,titulo 3 Car,Lista vistosa - Énfasis 12 Car,Lista vistosa - Énfasis 13 Car,Ha Car"/>
    <w:link w:val="Prrafodelista"/>
    <w:uiPriority w:val="1"/>
    <w:qFormat/>
    <w:locked/>
    <w:rsid w:val="00324E92"/>
    <w:rPr>
      <w:rFonts w:ascii="Times New Roman" w:hAnsi="Times New Roman"/>
      <w:sz w:val="24"/>
      <w:lang w:eastAsia="es-ES"/>
    </w:rPr>
  </w:style>
  <w:style w:type="paragraph" w:customStyle="1" w:styleId="Prrafodelista1">
    <w:name w:val="Párrafo de lista1"/>
    <w:basedOn w:val="Normal"/>
    <w:uiPriority w:val="99"/>
    <w:rsid w:val="00AF2752"/>
    <w:pPr>
      <w:spacing w:after="200" w:line="276" w:lineRule="auto"/>
      <w:ind w:left="720"/>
      <w:contextualSpacing/>
    </w:pPr>
    <w:rPr>
      <w:rFonts w:ascii="Calibri" w:hAnsi="Calibri"/>
      <w:sz w:val="22"/>
      <w:szCs w:val="22"/>
      <w:lang w:eastAsia="en-US"/>
    </w:rPr>
  </w:style>
  <w:style w:type="character" w:customStyle="1" w:styleId="SubsectionBodyTextCar">
    <w:name w:val="Subsection Body Text Car"/>
    <w:aliases w:val="body text Car,bt Car,body tesx Car,TextindepT2 Car,EHPT Car,Body Text2 Car,ändrad Car,tabla 2 Car,contents Car Car"/>
    <w:uiPriority w:val="99"/>
    <w:rsid w:val="00AF2752"/>
    <w:rPr>
      <w:sz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Footnote Text1 Ch"/>
    <w:basedOn w:val="Normal"/>
    <w:link w:val="TextonotapieCar"/>
    <w:uiPriority w:val="99"/>
    <w:unhideWhenUsed/>
    <w:qFormat/>
    <w:locked/>
    <w:rsid w:val="008933E4"/>
    <w:rPr>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Fu Car Car Car"/>
    <w:link w:val="Textonotapie"/>
    <w:uiPriority w:val="99"/>
    <w:rsid w:val="008933E4"/>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qFormat/>
    <w:locked/>
    <w:rsid w:val="008933E4"/>
    <w:rPr>
      <w:vertAlign w:val="superscript"/>
    </w:rPr>
  </w:style>
  <w:style w:type="paragraph" w:customStyle="1" w:styleId="western">
    <w:name w:val="western"/>
    <w:basedOn w:val="Normal"/>
    <w:rsid w:val="006F112B"/>
    <w:pPr>
      <w:spacing w:before="100" w:beforeAutospacing="1" w:after="100" w:afterAutospacing="1"/>
    </w:pPr>
    <w:rPr>
      <w:lang w:val="es-MX" w:eastAsia="es-MX"/>
    </w:rPr>
  </w:style>
  <w:style w:type="character" w:customStyle="1" w:styleId="TextonotapieCar1">
    <w:name w:val="Texto nota pie Car1"/>
    <w:aliases w:val="Texto nota pie Car Car,Footnote Text Char Char Char Char Char Car,Footnote Text Char Char Char Char Car,Footnote reference Car,FA Fu Car,Footnote Text Cha Car,Footnote Text Char Char Char Car,FA Fußnotentext Car,FA Fuﬂnotentext Car"/>
    <w:uiPriority w:val="99"/>
    <w:rsid w:val="00214B6E"/>
    <w:rPr>
      <w:rFonts w:ascii="Arial" w:hAnsi="Arial"/>
      <w:lang w:val="es-ES_tradnl" w:eastAsia="es-ES"/>
    </w:rPr>
  </w:style>
  <w:style w:type="paragraph" w:styleId="Lista">
    <w:name w:val="List"/>
    <w:basedOn w:val="Normal"/>
    <w:uiPriority w:val="99"/>
    <w:unhideWhenUsed/>
    <w:locked/>
    <w:rsid w:val="00E21053"/>
    <w:pPr>
      <w:ind w:left="283" w:hanging="283"/>
      <w:contextualSpacing/>
    </w:pPr>
  </w:style>
  <w:style w:type="paragraph" w:styleId="Lista2">
    <w:name w:val="List 2"/>
    <w:basedOn w:val="Normal"/>
    <w:uiPriority w:val="99"/>
    <w:unhideWhenUsed/>
    <w:locked/>
    <w:rsid w:val="00E21053"/>
    <w:pPr>
      <w:ind w:left="566" w:hanging="283"/>
      <w:contextualSpacing/>
    </w:pPr>
  </w:style>
  <w:style w:type="paragraph" w:styleId="Lista3">
    <w:name w:val="List 3"/>
    <w:basedOn w:val="Normal"/>
    <w:uiPriority w:val="99"/>
    <w:unhideWhenUsed/>
    <w:locked/>
    <w:rsid w:val="00E21053"/>
    <w:pPr>
      <w:ind w:left="849" w:hanging="283"/>
      <w:contextualSpacing/>
    </w:pPr>
  </w:style>
  <w:style w:type="paragraph" w:styleId="Lista4">
    <w:name w:val="List 4"/>
    <w:basedOn w:val="Normal"/>
    <w:uiPriority w:val="99"/>
    <w:unhideWhenUsed/>
    <w:locked/>
    <w:rsid w:val="00E21053"/>
    <w:pPr>
      <w:ind w:left="1132" w:hanging="283"/>
      <w:contextualSpacing/>
    </w:pPr>
  </w:style>
  <w:style w:type="paragraph" w:styleId="Lista5">
    <w:name w:val="List 5"/>
    <w:basedOn w:val="Normal"/>
    <w:uiPriority w:val="99"/>
    <w:unhideWhenUsed/>
    <w:locked/>
    <w:rsid w:val="00E21053"/>
    <w:pPr>
      <w:ind w:left="1415" w:hanging="283"/>
      <w:contextualSpacing/>
    </w:pPr>
  </w:style>
  <w:style w:type="paragraph" w:styleId="Encabezadodemensaje">
    <w:name w:val="Message Header"/>
    <w:basedOn w:val="Normal"/>
    <w:link w:val="EncabezadodemensajeCar"/>
    <w:uiPriority w:val="99"/>
    <w:unhideWhenUsed/>
    <w:locked/>
    <w:rsid w:val="00E2105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E21053"/>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locked/>
    <w:rsid w:val="00E21053"/>
  </w:style>
  <w:style w:type="character" w:customStyle="1" w:styleId="SaludoCar">
    <w:name w:val="Saludo Car"/>
    <w:link w:val="Saludo"/>
    <w:uiPriority w:val="99"/>
    <w:rsid w:val="00E21053"/>
    <w:rPr>
      <w:rFonts w:ascii="Times New Roman" w:eastAsia="Times New Roman" w:hAnsi="Times New Roman"/>
      <w:sz w:val="24"/>
      <w:szCs w:val="24"/>
      <w:lang w:val="es-ES" w:eastAsia="es-ES"/>
    </w:rPr>
  </w:style>
  <w:style w:type="paragraph" w:styleId="Cierre">
    <w:name w:val="Closing"/>
    <w:basedOn w:val="Normal"/>
    <w:link w:val="CierreCar"/>
    <w:uiPriority w:val="99"/>
    <w:unhideWhenUsed/>
    <w:locked/>
    <w:rsid w:val="00E21053"/>
    <w:pPr>
      <w:ind w:left="4252"/>
    </w:pPr>
  </w:style>
  <w:style w:type="character" w:customStyle="1" w:styleId="CierreCar">
    <w:name w:val="Cierre Car"/>
    <w:link w:val="Cierre"/>
    <w:uiPriority w:val="99"/>
    <w:rsid w:val="00E21053"/>
    <w:rPr>
      <w:rFonts w:ascii="Times New Roman" w:eastAsia="Times New Roman" w:hAnsi="Times New Roman"/>
      <w:sz w:val="24"/>
      <w:szCs w:val="24"/>
      <w:lang w:val="es-ES" w:eastAsia="es-ES"/>
    </w:rPr>
  </w:style>
  <w:style w:type="paragraph" w:styleId="Listaconvietas2">
    <w:name w:val="List Bullet 2"/>
    <w:basedOn w:val="Normal"/>
    <w:uiPriority w:val="99"/>
    <w:unhideWhenUsed/>
    <w:locked/>
    <w:rsid w:val="00E21053"/>
    <w:pPr>
      <w:numPr>
        <w:numId w:val="7"/>
      </w:numPr>
      <w:contextualSpacing/>
    </w:pPr>
  </w:style>
  <w:style w:type="paragraph" w:styleId="Listaconvietas5">
    <w:name w:val="List Bullet 5"/>
    <w:basedOn w:val="Normal"/>
    <w:uiPriority w:val="99"/>
    <w:unhideWhenUsed/>
    <w:locked/>
    <w:rsid w:val="00E21053"/>
    <w:pPr>
      <w:numPr>
        <w:numId w:val="8"/>
      </w:numPr>
      <w:contextualSpacing/>
    </w:pPr>
  </w:style>
  <w:style w:type="paragraph" w:styleId="Continuarlista">
    <w:name w:val="List Continue"/>
    <w:basedOn w:val="Normal"/>
    <w:uiPriority w:val="99"/>
    <w:unhideWhenUsed/>
    <w:locked/>
    <w:rsid w:val="00E21053"/>
    <w:pPr>
      <w:spacing w:after="120"/>
      <w:ind w:left="283"/>
      <w:contextualSpacing/>
    </w:pPr>
  </w:style>
  <w:style w:type="paragraph" w:styleId="Continuarlista2">
    <w:name w:val="List Continue 2"/>
    <w:basedOn w:val="Normal"/>
    <w:uiPriority w:val="99"/>
    <w:unhideWhenUsed/>
    <w:locked/>
    <w:rsid w:val="00E21053"/>
    <w:pPr>
      <w:spacing w:after="120"/>
      <w:ind w:left="566"/>
      <w:contextualSpacing/>
    </w:pPr>
  </w:style>
  <w:style w:type="paragraph" w:styleId="Continuarlista3">
    <w:name w:val="List Continue 3"/>
    <w:basedOn w:val="Normal"/>
    <w:uiPriority w:val="99"/>
    <w:unhideWhenUsed/>
    <w:locked/>
    <w:rsid w:val="00E21053"/>
    <w:pPr>
      <w:spacing w:after="120"/>
      <w:ind w:left="849"/>
      <w:contextualSpacing/>
    </w:pPr>
  </w:style>
  <w:style w:type="paragraph" w:styleId="Continuarlista4">
    <w:name w:val="List Continue 4"/>
    <w:basedOn w:val="Normal"/>
    <w:uiPriority w:val="99"/>
    <w:unhideWhenUsed/>
    <w:locked/>
    <w:rsid w:val="00E21053"/>
    <w:pPr>
      <w:spacing w:after="120"/>
      <w:ind w:left="1132"/>
      <w:contextualSpacing/>
    </w:pPr>
  </w:style>
  <w:style w:type="paragraph" w:styleId="Continuarlista5">
    <w:name w:val="List Continue 5"/>
    <w:basedOn w:val="Normal"/>
    <w:uiPriority w:val="99"/>
    <w:unhideWhenUsed/>
    <w:locked/>
    <w:rsid w:val="00E21053"/>
    <w:pPr>
      <w:spacing w:after="120"/>
      <w:ind w:left="1415"/>
      <w:contextualSpacing/>
    </w:pPr>
  </w:style>
  <w:style w:type="paragraph" w:customStyle="1" w:styleId="Descripcin1">
    <w:name w:val="Descripción1"/>
    <w:aliases w:val="caption"/>
    <w:basedOn w:val="Normal"/>
    <w:next w:val="Normal"/>
    <w:uiPriority w:val="35"/>
    <w:unhideWhenUsed/>
    <w:qFormat/>
    <w:locked/>
    <w:rsid w:val="00E21053"/>
    <w:pPr>
      <w:spacing w:after="200"/>
    </w:pPr>
    <w:rPr>
      <w:b/>
      <w:bCs/>
      <w:color w:val="4F81BD"/>
      <w:sz w:val="18"/>
      <w:szCs w:val="18"/>
    </w:rPr>
  </w:style>
  <w:style w:type="paragraph" w:customStyle="1" w:styleId="Infodocumentosadjuntos">
    <w:name w:val="Info documentos adjuntos"/>
    <w:basedOn w:val="Normal"/>
    <w:rsid w:val="00E21053"/>
  </w:style>
  <w:style w:type="paragraph" w:styleId="Textoindependienteprimerasangra2">
    <w:name w:val="Body Text First Indent 2"/>
    <w:basedOn w:val="Sangradetextonormal"/>
    <w:link w:val="Textoindependienteprimerasangra2Car"/>
    <w:uiPriority w:val="99"/>
    <w:unhideWhenUsed/>
    <w:locked/>
    <w:rsid w:val="00E21053"/>
    <w:pPr>
      <w:ind w:left="360" w:firstLine="360"/>
      <w:jc w:val="left"/>
    </w:pPr>
    <w:rPr>
      <w:rFonts w:ascii="Times New Roman" w:hAnsi="Times New Roman"/>
      <w:b w:val="0"/>
      <w:bCs w:val="0"/>
      <w:lang w:val="es-ES"/>
    </w:rPr>
  </w:style>
  <w:style w:type="character" w:customStyle="1" w:styleId="Textoindependienteprimerasangra2Car">
    <w:name w:val="Texto independiente primera sangría 2 Car"/>
    <w:link w:val="Textoindependienteprimerasangra2"/>
    <w:uiPriority w:val="99"/>
    <w:rsid w:val="00E21053"/>
    <w:rPr>
      <w:rFonts w:ascii="Times New Roman" w:eastAsia="Times New Roman" w:hAnsi="Times New Roman" w:cs="Times New Roman"/>
      <w:b/>
      <w:bCs/>
      <w:sz w:val="24"/>
      <w:szCs w:val="24"/>
      <w:lang w:val="es-ES" w:eastAsia="es-ES"/>
    </w:rPr>
  </w:style>
  <w:style w:type="character" w:customStyle="1" w:styleId="A0">
    <w:name w:val="A0"/>
    <w:uiPriority w:val="99"/>
    <w:rsid w:val="001E0878"/>
    <w:rPr>
      <w:color w:val="000000"/>
    </w:rPr>
  </w:style>
  <w:style w:type="character" w:customStyle="1" w:styleId="Ttulo5Car">
    <w:name w:val="Título 5 Car"/>
    <w:link w:val="Ttulo5"/>
    <w:uiPriority w:val="9"/>
    <w:rsid w:val="00E81164"/>
    <w:rPr>
      <w:rFonts w:ascii="Cambria" w:eastAsia="Times New Roman" w:hAnsi="Cambria" w:cs="Times New Roman"/>
      <w:color w:val="243F60"/>
      <w:sz w:val="24"/>
      <w:szCs w:val="24"/>
      <w:lang w:val="es-ES" w:eastAsia="es-ES"/>
    </w:rPr>
  </w:style>
  <w:style w:type="table" w:customStyle="1" w:styleId="Tablaconcuadrcula1">
    <w:name w:val="Tabla con cuadrícula1"/>
    <w:basedOn w:val="Tablanormal"/>
    <w:next w:val="Tablaconcuadrcula"/>
    <w:uiPriority w:val="59"/>
    <w:rsid w:val="001C07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ARITZA6">
    <w:name w:val="MARITZA6"/>
    <w:basedOn w:val="Normal"/>
    <w:rsid w:val="008B4EEE"/>
    <w:pPr>
      <w:widowControl w:val="0"/>
      <w:tabs>
        <w:tab w:val="left" w:pos="-720"/>
        <w:tab w:val="left" w:pos="0"/>
      </w:tabs>
      <w:suppressAutoHyphens/>
      <w:jc w:val="center"/>
    </w:pPr>
    <w:rPr>
      <w:rFonts w:ascii="Sans Serif 12cpi" w:hAnsi="Sans Serif 12cpi" w:cs="Sans Serif 12cpi"/>
      <w:b/>
      <w:bCs/>
      <w:spacing w:val="-2"/>
      <w:lang w:val="es-ES_tradnl"/>
    </w:rPr>
  </w:style>
  <w:style w:type="character" w:customStyle="1" w:styleId="DefaultCar">
    <w:name w:val="Default Car"/>
    <w:link w:val="Default"/>
    <w:rsid w:val="00BA15A8"/>
    <w:rPr>
      <w:rFonts w:ascii="Arial" w:eastAsia="Times New Roman" w:hAnsi="Arial" w:cs="Arial"/>
      <w:color w:val="000000"/>
      <w:sz w:val="24"/>
      <w:szCs w:val="24"/>
      <w:lang w:val="es-ES" w:eastAsia="es-ES"/>
    </w:rPr>
  </w:style>
  <w:style w:type="character" w:customStyle="1" w:styleId="apple-converted-space">
    <w:name w:val="apple-converted-space"/>
    <w:rsid w:val="003659AF"/>
  </w:style>
  <w:style w:type="character" w:styleId="nfasis">
    <w:name w:val="Emphasis"/>
    <w:uiPriority w:val="20"/>
    <w:qFormat/>
    <w:locked/>
    <w:rsid w:val="003659AF"/>
    <w:rPr>
      <w:i/>
      <w:iCs/>
    </w:rPr>
  </w:style>
  <w:style w:type="paragraph" w:styleId="Sangra2detindependiente">
    <w:name w:val="Body Text Indent 2"/>
    <w:basedOn w:val="Normal"/>
    <w:link w:val="Sangra2detindependienteCar"/>
    <w:locked/>
    <w:rsid w:val="00493198"/>
    <w:pPr>
      <w:ind w:left="252" w:hanging="252"/>
    </w:pPr>
    <w:rPr>
      <w:rFonts w:ascii="Arial" w:hAnsi="Arial"/>
      <w:b/>
      <w:sz w:val="18"/>
      <w:lang w:val="es-MX"/>
    </w:rPr>
  </w:style>
  <w:style w:type="character" w:customStyle="1" w:styleId="Sangra2detindependienteCar">
    <w:name w:val="Sangría 2 de t. independiente Car"/>
    <w:link w:val="Sangra2detindependiente"/>
    <w:rsid w:val="00493198"/>
    <w:rPr>
      <w:rFonts w:ascii="Arial" w:eastAsia="Times New Roman" w:hAnsi="Arial"/>
      <w:b/>
      <w:sz w:val="18"/>
      <w:szCs w:val="24"/>
      <w:lang w:val="es-MX" w:eastAsia="es-ES"/>
    </w:rPr>
  </w:style>
  <w:style w:type="character" w:customStyle="1" w:styleId="TtuloCar1">
    <w:name w:val="Título Car1"/>
    <w:link w:val="Ttulo"/>
    <w:locked/>
    <w:rsid w:val="00493198"/>
    <w:rPr>
      <w:rFonts w:ascii="Arial" w:hAnsi="Arial"/>
      <w:b/>
      <w:szCs w:val="24"/>
      <w:lang w:val="es-MX" w:eastAsia="es-ES"/>
    </w:rPr>
  </w:style>
  <w:style w:type="paragraph" w:customStyle="1" w:styleId="CharCarCarCarCar">
    <w:name w:val="Char Car Car Car Car"/>
    <w:basedOn w:val="Normal"/>
    <w:rsid w:val="00493198"/>
    <w:pPr>
      <w:spacing w:after="160" w:line="240" w:lineRule="exact"/>
    </w:pPr>
    <w:rPr>
      <w:rFonts w:ascii="Verdana" w:hAnsi="Verdana"/>
      <w:sz w:val="20"/>
      <w:szCs w:val="20"/>
      <w:lang w:eastAsia="en-US"/>
    </w:rPr>
  </w:style>
  <w:style w:type="character" w:customStyle="1" w:styleId="A9">
    <w:name w:val="A9"/>
    <w:rsid w:val="00493198"/>
    <w:rPr>
      <w:color w:val="000000"/>
      <w:sz w:val="19"/>
      <w:szCs w:val="19"/>
    </w:rPr>
  </w:style>
  <w:style w:type="character" w:styleId="Textodelmarcadordeposicin">
    <w:name w:val="Placeholder Text"/>
    <w:uiPriority w:val="99"/>
    <w:semiHidden/>
    <w:rsid w:val="00493198"/>
    <w:rPr>
      <w:color w:val="808080"/>
    </w:rPr>
  </w:style>
  <w:style w:type="character" w:styleId="Hipervnculovisitado">
    <w:name w:val="FollowedHyperlink"/>
    <w:uiPriority w:val="99"/>
    <w:semiHidden/>
    <w:unhideWhenUsed/>
    <w:locked/>
    <w:rsid w:val="00493198"/>
    <w:rPr>
      <w:color w:val="800080"/>
      <w:u w:val="single"/>
    </w:rPr>
  </w:style>
  <w:style w:type="paragraph" w:customStyle="1" w:styleId="font5">
    <w:name w:val="font5"/>
    <w:basedOn w:val="Normal"/>
    <w:rsid w:val="00493198"/>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493198"/>
    <w:pPr>
      <w:spacing w:before="100" w:beforeAutospacing="1" w:after="100" w:afterAutospacing="1"/>
    </w:pPr>
    <w:rPr>
      <w:rFonts w:ascii="Tahoma" w:hAnsi="Tahoma" w:cs="Tahoma"/>
      <w:color w:val="000000"/>
      <w:sz w:val="18"/>
      <w:szCs w:val="18"/>
    </w:rPr>
  </w:style>
  <w:style w:type="paragraph" w:customStyle="1" w:styleId="xl78">
    <w:name w:val="xl78"/>
    <w:basedOn w:val="Normal"/>
    <w:rsid w:val="00493198"/>
    <w:pPr>
      <w:shd w:val="clear" w:color="000000" w:fill="FFFFFF"/>
      <w:spacing w:before="100" w:beforeAutospacing="1" w:after="100" w:afterAutospacing="1"/>
      <w:jc w:val="center"/>
    </w:pPr>
    <w:rPr>
      <w:rFonts w:ascii="Arial" w:hAnsi="Arial" w:cs="Arial"/>
      <w:sz w:val="20"/>
      <w:szCs w:val="20"/>
    </w:rPr>
  </w:style>
  <w:style w:type="paragraph" w:customStyle="1" w:styleId="xl79">
    <w:name w:val="xl79"/>
    <w:basedOn w:val="Normal"/>
    <w:rsid w:val="00493198"/>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9319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49319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character" w:customStyle="1" w:styleId="CharacterStyle1">
    <w:name w:val="Character Style 1"/>
    <w:uiPriority w:val="99"/>
    <w:rsid w:val="00493198"/>
    <w:rPr>
      <w:rFonts w:ascii="Verdana" w:hAnsi="Verdana" w:hint="default"/>
      <w:b/>
      <w:bCs/>
    </w:rPr>
  </w:style>
  <w:style w:type="paragraph" w:customStyle="1" w:styleId="xl66">
    <w:name w:val="xl66"/>
    <w:basedOn w:val="Normal"/>
    <w:rsid w:val="00493198"/>
    <w:pPr>
      <w:pBdr>
        <w:top w:val="single" w:sz="8" w:space="0" w:color="auto"/>
        <w:left w:val="single" w:sz="8" w:space="0" w:color="auto"/>
      </w:pBdr>
      <w:spacing w:before="100" w:beforeAutospacing="1" w:after="100" w:afterAutospacing="1"/>
    </w:pPr>
    <w:rPr>
      <w:rFonts w:ascii="Arial" w:hAnsi="Arial" w:cs="Arial"/>
      <w:b/>
      <w:bCs/>
      <w:sz w:val="18"/>
      <w:szCs w:val="18"/>
      <w:lang w:eastAsia="es-CO"/>
    </w:rPr>
  </w:style>
  <w:style w:type="paragraph" w:customStyle="1" w:styleId="xl67">
    <w:name w:val="xl67"/>
    <w:basedOn w:val="Normal"/>
    <w:rsid w:val="00493198"/>
    <w:pPr>
      <w:pBdr>
        <w:top w:val="single" w:sz="8" w:space="0" w:color="auto"/>
      </w:pBdr>
      <w:spacing w:before="100" w:beforeAutospacing="1" w:after="100" w:afterAutospacing="1"/>
    </w:pPr>
    <w:rPr>
      <w:rFonts w:ascii="Arial" w:hAnsi="Arial" w:cs="Arial"/>
      <w:b/>
      <w:bCs/>
      <w:sz w:val="18"/>
      <w:szCs w:val="18"/>
      <w:lang w:eastAsia="es-CO"/>
    </w:rPr>
  </w:style>
  <w:style w:type="paragraph" w:customStyle="1" w:styleId="xl68">
    <w:name w:val="xl68"/>
    <w:basedOn w:val="Normal"/>
    <w:rsid w:val="0049319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69">
    <w:name w:val="xl69"/>
    <w:basedOn w:val="Normal"/>
    <w:rsid w:val="00493198"/>
    <w:pPr>
      <w:pBdr>
        <w:left w:val="single" w:sz="8" w:space="0" w:color="auto"/>
      </w:pBdr>
      <w:spacing w:before="100" w:beforeAutospacing="1" w:after="100" w:afterAutospacing="1"/>
    </w:pPr>
    <w:rPr>
      <w:rFonts w:ascii="Arial" w:hAnsi="Arial" w:cs="Arial"/>
      <w:b/>
      <w:bCs/>
      <w:sz w:val="18"/>
      <w:szCs w:val="18"/>
      <w:lang w:eastAsia="es-CO"/>
    </w:rPr>
  </w:style>
  <w:style w:type="paragraph" w:customStyle="1" w:styleId="xl70">
    <w:name w:val="xl70"/>
    <w:basedOn w:val="Normal"/>
    <w:rsid w:val="00493198"/>
    <w:pPr>
      <w:spacing w:before="100" w:beforeAutospacing="1" w:after="100" w:afterAutospacing="1"/>
    </w:pPr>
    <w:rPr>
      <w:rFonts w:ascii="Arial" w:hAnsi="Arial" w:cs="Arial"/>
      <w:b/>
      <w:bCs/>
      <w:sz w:val="18"/>
      <w:szCs w:val="18"/>
      <w:lang w:eastAsia="es-CO"/>
    </w:rPr>
  </w:style>
  <w:style w:type="paragraph" w:customStyle="1" w:styleId="xl71">
    <w:name w:val="xl71"/>
    <w:basedOn w:val="Normal"/>
    <w:rsid w:val="00493198"/>
    <w:pPr>
      <w:spacing w:before="100" w:beforeAutospacing="1" w:after="100" w:afterAutospacing="1"/>
    </w:pPr>
    <w:rPr>
      <w:rFonts w:ascii="Arial" w:hAnsi="Arial" w:cs="Arial"/>
      <w:sz w:val="18"/>
      <w:szCs w:val="18"/>
      <w:lang w:eastAsia="es-CO"/>
    </w:rPr>
  </w:style>
  <w:style w:type="paragraph" w:customStyle="1" w:styleId="xl72">
    <w:name w:val="xl72"/>
    <w:basedOn w:val="Normal"/>
    <w:rsid w:val="0049319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3">
    <w:name w:val="xl73"/>
    <w:basedOn w:val="Normal"/>
    <w:rsid w:val="00493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4">
    <w:name w:val="xl74"/>
    <w:basedOn w:val="Normal"/>
    <w:rsid w:val="0049319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493198"/>
    <w:pPr>
      <w:pBdr>
        <w:left w:val="single" w:sz="8" w:space="0" w:color="auto"/>
        <w:bottom w:val="single" w:sz="4" w:space="0" w:color="auto"/>
      </w:pBdr>
      <w:shd w:val="clear" w:color="000000" w:fill="4F81BD"/>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rsid w:val="00493198"/>
    <w:pPr>
      <w:pBdr>
        <w:top w:val="single" w:sz="4" w:space="0" w:color="auto"/>
        <w:left w:val="single" w:sz="4" w:space="0" w:color="auto"/>
        <w:bottom w:val="single" w:sz="4"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rsid w:val="00493198"/>
    <w:pPr>
      <w:pBdr>
        <w:left w:val="single" w:sz="4" w:space="0" w:color="auto"/>
        <w:bottom w:val="single" w:sz="4"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3">
    <w:name w:val="xl63"/>
    <w:basedOn w:val="Normal"/>
    <w:rsid w:val="00493198"/>
    <w:pPr>
      <w:pBdr>
        <w:bottom w:val="single" w:sz="8"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4">
    <w:name w:val="xl64"/>
    <w:basedOn w:val="Normal"/>
    <w:rsid w:val="00493198"/>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5">
    <w:name w:val="xl65"/>
    <w:basedOn w:val="Normal"/>
    <w:rsid w:val="00493198"/>
    <w:pPr>
      <w:pBdr>
        <w:bottom w:val="single" w:sz="8"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character" w:customStyle="1" w:styleId="Ttulo6Car">
    <w:name w:val="Título 6 Car"/>
    <w:link w:val="Ttulo6"/>
    <w:uiPriority w:val="9"/>
    <w:semiHidden/>
    <w:rsid w:val="00570453"/>
    <w:rPr>
      <w:rFonts w:ascii="Cambria" w:eastAsia="Times New Roman" w:hAnsi="Cambria"/>
      <w:i/>
      <w:iCs/>
      <w:color w:val="243F60"/>
      <w:szCs w:val="24"/>
      <w:lang w:eastAsia="en-US"/>
    </w:rPr>
  </w:style>
  <w:style w:type="character" w:customStyle="1" w:styleId="Ttulo7Car">
    <w:name w:val="Título 7 Car"/>
    <w:link w:val="Ttulo7"/>
    <w:uiPriority w:val="9"/>
    <w:semiHidden/>
    <w:rsid w:val="00570453"/>
    <w:rPr>
      <w:rFonts w:ascii="Cambria" w:eastAsia="Times New Roman" w:hAnsi="Cambria"/>
      <w:i/>
      <w:iCs/>
      <w:color w:val="404040"/>
      <w:szCs w:val="24"/>
      <w:lang w:eastAsia="en-US"/>
    </w:rPr>
  </w:style>
  <w:style w:type="character" w:customStyle="1" w:styleId="Ttulo8Car">
    <w:name w:val="Título 8 Car"/>
    <w:link w:val="Ttulo8"/>
    <w:uiPriority w:val="9"/>
    <w:semiHidden/>
    <w:rsid w:val="00570453"/>
    <w:rPr>
      <w:rFonts w:ascii="Cambria" w:eastAsia="Times New Roman" w:hAnsi="Cambria"/>
      <w:color w:val="404040"/>
      <w:lang w:eastAsia="en-US"/>
    </w:rPr>
  </w:style>
  <w:style w:type="character" w:customStyle="1" w:styleId="Ttulo9Car">
    <w:name w:val="Título 9 Car"/>
    <w:link w:val="Ttulo9"/>
    <w:uiPriority w:val="9"/>
    <w:semiHidden/>
    <w:rsid w:val="00570453"/>
    <w:rPr>
      <w:rFonts w:ascii="Cambria" w:eastAsia="Times New Roman" w:hAnsi="Cambria"/>
      <w:i/>
      <w:iCs/>
      <w:color w:val="404040"/>
      <w:lang w:eastAsia="en-US"/>
    </w:rPr>
  </w:style>
  <w:style w:type="paragraph" w:styleId="Subttulo">
    <w:name w:val="Subtitle"/>
    <w:basedOn w:val="Normal"/>
    <w:next w:val="Normal"/>
    <w:link w:val="SubttuloCar"/>
    <w:uiPriority w:val="11"/>
    <w:qFormat/>
    <w:locked/>
    <w:rsid w:val="00570453"/>
    <w:pPr>
      <w:numPr>
        <w:ilvl w:val="1"/>
      </w:numPr>
      <w:jc w:val="both"/>
    </w:pPr>
    <w:rPr>
      <w:rFonts w:ascii="Cambria" w:hAnsi="Cambria"/>
      <w:i/>
      <w:iCs/>
      <w:color w:val="4F81BD"/>
      <w:spacing w:val="15"/>
      <w:lang w:eastAsia="en-US"/>
    </w:rPr>
  </w:style>
  <w:style w:type="character" w:customStyle="1" w:styleId="SubttuloCar">
    <w:name w:val="Subtítulo Car"/>
    <w:link w:val="Subttulo"/>
    <w:uiPriority w:val="11"/>
    <w:rsid w:val="00570453"/>
    <w:rPr>
      <w:rFonts w:ascii="Cambria" w:eastAsia="Times New Roman" w:hAnsi="Cambria"/>
      <w:i/>
      <w:iCs/>
      <w:color w:val="4F81BD"/>
      <w:spacing w:val="15"/>
      <w:sz w:val="24"/>
      <w:szCs w:val="24"/>
      <w:lang w:eastAsia="en-US"/>
    </w:rPr>
  </w:style>
  <w:style w:type="paragraph" w:customStyle="1" w:styleId="CM3">
    <w:name w:val="CM3"/>
    <w:basedOn w:val="Normal"/>
    <w:uiPriority w:val="99"/>
    <w:rsid w:val="00570453"/>
    <w:pPr>
      <w:autoSpaceDE w:val="0"/>
      <w:autoSpaceDN w:val="0"/>
      <w:spacing w:line="256" w:lineRule="atLeast"/>
      <w:jc w:val="both"/>
    </w:pPr>
    <w:rPr>
      <w:rFonts w:ascii="Calibri" w:hAnsi="Calibri" w:cs="Arial"/>
      <w:lang w:eastAsia="en-US"/>
    </w:rPr>
  </w:style>
  <w:style w:type="paragraph" w:customStyle="1" w:styleId="prrafodelista0">
    <w:name w:val="prrafodelista"/>
    <w:basedOn w:val="Normal"/>
    <w:rsid w:val="00570453"/>
    <w:pPr>
      <w:ind w:left="720"/>
      <w:jc w:val="both"/>
    </w:pPr>
    <w:rPr>
      <w:rFonts w:ascii="Calibri" w:hAnsi="Calibri"/>
      <w:sz w:val="20"/>
      <w:lang w:eastAsia="en-US"/>
    </w:rPr>
  </w:style>
  <w:style w:type="paragraph" w:customStyle="1" w:styleId="Tabletext">
    <w:name w:val="Tabletext"/>
    <w:basedOn w:val="Normal"/>
    <w:rsid w:val="00570453"/>
    <w:pPr>
      <w:keepLines/>
      <w:widowControl w:val="0"/>
      <w:spacing w:after="120" w:line="240" w:lineRule="atLeast"/>
      <w:jc w:val="both"/>
    </w:pPr>
    <w:rPr>
      <w:sz w:val="20"/>
      <w:szCs w:val="20"/>
      <w:lang w:eastAsia="en-US"/>
    </w:rPr>
  </w:style>
  <w:style w:type="character" w:customStyle="1" w:styleId="MapadeldocumentoCar">
    <w:name w:val="Mapa del documento Car"/>
    <w:link w:val="Mapadeldocumento"/>
    <w:uiPriority w:val="99"/>
    <w:semiHidden/>
    <w:rsid w:val="00570453"/>
    <w:rPr>
      <w:rFonts w:ascii="Tahoma" w:eastAsia="Times New Roman" w:hAnsi="Tahoma" w:cs="Tahoma"/>
      <w:sz w:val="16"/>
      <w:szCs w:val="16"/>
    </w:rPr>
  </w:style>
  <w:style w:type="paragraph" w:styleId="Mapadeldocumento">
    <w:name w:val="Document Map"/>
    <w:basedOn w:val="Normal"/>
    <w:link w:val="MapadeldocumentoCar"/>
    <w:uiPriority w:val="99"/>
    <w:semiHidden/>
    <w:unhideWhenUsed/>
    <w:locked/>
    <w:rsid w:val="00570453"/>
    <w:pPr>
      <w:jc w:val="both"/>
    </w:pPr>
    <w:rPr>
      <w:rFonts w:ascii="Tahoma" w:hAnsi="Tahoma" w:cs="Tahoma"/>
      <w:sz w:val="16"/>
      <w:szCs w:val="16"/>
      <w:lang w:eastAsia="es-CO"/>
    </w:rPr>
  </w:style>
  <w:style w:type="character" w:customStyle="1" w:styleId="MapadeldocumentoCar1">
    <w:name w:val="Mapa del documento Car1"/>
    <w:uiPriority w:val="99"/>
    <w:semiHidden/>
    <w:rsid w:val="00570453"/>
    <w:rPr>
      <w:rFonts w:ascii="Segoe UI" w:eastAsia="Times New Roman" w:hAnsi="Segoe UI" w:cs="Segoe UI"/>
      <w:sz w:val="16"/>
      <w:szCs w:val="16"/>
      <w:lang w:val="es-ES" w:eastAsia="es-ES"/>
    </w:rPr>
  </w:style>
  <w:style w:type="character" w:customStyle="1" w:styleId="textored1">
    <w:name w:val="texto_red1"/>
    <w:rsid w:val="00570453"/>
    <w:rPr>
      <w:color w:val="FF0000"/>
    </w:rPr>
  </w:style>
  <w:style w:type="paragraph" w:styleId="TtuloTDC">
    <w:name w:val="TOC Heading"/>
    <w:basedOn w:val="Ttulo1"/>
    <w:next w:val="Normal"/>
    <w:uiPriority w:val="39"/>
    <w:unhideWhenUsed/>
    <w:qFormat/>
    <w:rsid w:val="00570453"/>
    <w:pPr>
      <w:keepLines/>
      <w:spacing w:before="0" w:after="0" w:line="276" w:lineRule="auto"/>
      <w:ind w:left="720" w:hanging="360"/>
      <w:outlineLvl w:val="9"/>
    </w:pPr>
    <w:rPr>
      <w:rFonts w:ascii="Cambria" w:hAnsi="Cambria" w:cs="Arial"/>
      <w:color w:val="365F91"/>
      <w:kern w:val="0"/>
      <w:sz w:val="28"/>
      <w:szCs w:val="28"/>
      <w:lang w:eastAsia="es-CO"/>
    </w:rPr>
  </w:style>
  <w:style w:type="paragraph" w:customStyle="1" w:styleId="Narial">
    <w:name w:val="N+arial"/>
    <w:basedOn w:val="Ttulo9"/>
    <w:rsid w:val="00570453"/>
    <w:pPr>
      <w:keepNext w:val="0"/>
      <w:keepLines w:val="0"/>
      <w:spacing w:before="240" w:after="60"/>
      <w:ind w:left="0" w:firstLine="0"/>
      <w:jc w:val="left"/>
    </w:pPr>
    <w:rPr>
      <w:rFonts w:ascii="Arial" w:hAnsi="Arial"/>
      <w:b/>
      <w:i w:val="0"/>
      <w:iCs w:val="0"/>
      <w:color w:val="auto"/>
      <w:sz w:val="24"/>
      <w:szCs w:val="22"/>
      <w:lang w:val="es-ES" w:eastAsia="es-ES"/>
    </w:rPr>
  </w:style>
  <w:style w:type="paragraph" w:customStyle="1" w:styleId="Textbodyindent">
    <w:name w:val="Text body indent"/>
    <w:basedOn w:val="Normal"/>
    <w:rsid w:val="00570453"/>
    <w:pPr>
      <w:suppressAutoHyphens/>
      <w:jc w:val="both"/>
      <w:textAlignment w:val="baseline"/>
    </w:pPr>
    <w:rPr>
      <w:kern w:val="1"/>
      <w:szCs w:val="20"/>
      <w:lang w:eastAsia="zh-CN"/>
    </w:rPr>
  </w:style>
  <w:style w:type="paragraph" w:customStyle="1" w:styleId="xl100">
    <w:name w:val="xl100"/>
    <w:basedOn w:val="Normal"/>
    <w:rsid w:val="00570453"/>
    <w:pPr>
      <w:pBdr>
        <w:left w:val="single" w:sz="8" w:space="0" w:color="auto"/>
        <w:right w:val="single" w:sz="8" w:space="0" w:color="auto"/>
      </w:pBd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1">
    <w:name w:val="xl101"/>
    <w:basedOn w:val="Normal"/>
    <w:rsid w:val="00570453"/>
    <w:pPr>
      <w:pBdr>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570453"/>
    <w:pPr>
      <w:pBdr>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3">
    <w:name w:val="xl103"/>
    <w:basedOn w:val="Normal"/>
    <w:rsid w:val="00570453"/>
    <w:pP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4">
    <w:name w:val="xl104"/>
    <w:basedOn w:val="Normal"/>
    <w:rsid w:val="00570453"/>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5">
    <w:name w:val="xl105"/>
    <w:basedOn w:val="Normal"/>
    <w:rsid w:val="00570453"/>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
    <w:name w:val="xl106"/>
    <w:basedOn w:val="Normal"/>
    <w:rsid w:val="0057045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7">
    <w:name w:val="xl107"/>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8">
    <w:name w:val="xl108"/>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9">
    <w:name w:val="xl109"/>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10">
    <w:name w:val="xl110"/>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8"/>
      <w:szCs w:val="18"/>
      <w:lang w:eastAsia="es-CO"/>
    </w:rPr>
  </w:style>
  <w:style w:type="paragraph" w:customStyle="1" w:styleId="xl111">
    <w:name w:val="xl111"/>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2">
    <w:name w:val="xl112"/>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3">
    <w:name w:val="xl113"/>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4">
    <w:name w:val="xl114"/>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5">
    <w:name w:val="xl115"/>
    <w:basedOn w:val="Normal"/>
    <w:rsid w:val="00570453"/>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6">
    <w:name w:val="xl116"/>
    <w:basedOn w:val="Normal"/>
    <w:rsid w:val="00570453"/>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7">
    <w:name w:val="xl117"/>
    <w:basedOn w:val="Normal"/>
    <w:rsid w:val="00570453"/>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8">
    <w:name w:val="xl118"/>
    <w:basedOn w:val="Normal"/>
    <w:rsid w:val="00570453"/>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9">
    <w:name w:val="xl119"/>
    <w:basedOn w:val="Normal"/>
    <w:rsid w:val="00570453"/>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570453"/>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570453"/>
    <w:pPr>
      <w:pBdr>
        <w:top w:val="single" w:sz="4" w:space="0" w:color="auto"/>
        <w:left w:val="single" w:sz="4" w:space="0" w:color="auto"/>
      </w:pBdr>
      <w:spacing w:before="100" w:beforeAutospacing="1" w:after="100" w:afterAutospacing="1"/>
      <w:textAlignment w:val="top"/>
    </w:pPr>
    <w:rPr>
      <w:lang w:eastAsia="es-CO"/>
    </w:rPr>
  </w:style>
  <w:style w:type="paragraph" w:customStyle="1" w:styleId="xl122">
    <w:name w:val="xl122"/>
    <w:basedOn w:val="Normal"/>
    <w:rsid w:val="00570453"/>
    <w:pPr>
      <w:pBdr>
        <w:top w:val="single" w:sz="4" w:space="0" w:color="auto"/>
      </w:pBdr>
      <w:spacing w:before="100" w:beforeAutospacing="1" w:after="100" w:afterAutospacing="1"/>
      <w:textAlignment w:val="top"/>
    </w:pPr>
    <w:rPr>
      <w:lang w:eastAsia="es-CO"/>
    </w:rPr>
  </w:style>
  <w:style w:type="paragraph" w:customStyle="1" w:styleId="xl123">
    <w:name w:val="xl123"/>
    <w:basedOn w:val="Normal"/>
    <w:rsid w:val="00570453"/>
    <w:pPr>
      <w:pBdr>
        <w:top w:val="single" w:sz="4" w:space="0" w:color="auto"/>
        <w:right w:val="single" w:sz="4" w:space="0" w:color="auto"/>
      </w:pBdr>
      <w:spacing w:before="100" w:beforeAutospacing="1" w:after="100" w:afterAutospacing="1"/>
      <w:textAlignment w:val="top"/>
    </w:pPr>
    <w:rPr>
      <w:lang w:eastAsia="es-CO"/>
    </w:rPr>
  </w:style>
  <w:style w:type="paragraph" w:customStyle="1" w:styleId="xl124">
    <w:name w:val="xl124"/>
    <w:basedOn w:val="Normal"/>
    <w:rsid w:val="00570453"/>
    <w:pPr>
      <w:pBdr>
        <w:left w:val="single" w:sz="4" w:space="0" w:color="auto"/>
      </w:pBdr>
      <w:spacing w:before="100" w:beforeAutospacing="1" w:after="100" w:afterAutospacing="1"/>
      <w:textAlignment w:val="top"/>
    </w:pPr>
    <w:rPr>
      <w:lang w:eastAsia="es-CO"/>
    </w:rPr>
  </w:style>
  <w:style w:type="paragraph" w:customStyle="1" w:styleId="xl125">
    <w:name w:val="xl125"/>
    <w:basedOn w:val="Normal"/>
    <w:rsid w:val="00570453"/>
    <w:pPr>
      <w:spacing w:before="100" w:beforeAutospacing="1" w:after="100" w:afterAutospacing="1"/>
      <w:textAlignment w:val="top"/>
    </w:pPr>
    <w:rPr>
      <w:lang w:eastAsia="es-CO"/>
    </w:rPr>
  </w:style>
  <w:style w:type="paragraph" w:customStyle="1" w:styleId="xl126">
    <w:name w:val="xl126"/>
    <w:basedOn w:val="Normal"/>
    <w:rsid w:val="00570453"/>
    <w:pPr>
      <w:pBdr>
        <w:right w:val="single" w:sz="4" w:space="0" w:color="auto"/>
      </w:pBdr>
      <w:spacing w:before="100" w:beforeAutospacing="1" w:after="100" w:afterAutospacing="1"/>
      <w:textAlignment w:val="top"/>
    </w:pPr>
    <w:rPr>
      <w:lang w:eastAsia="es-CO"/>
    </w:rPr>
  </w:style>
  <w:style w:type="paragraph" w:customStyle="1" w:styleId="xl127">
    <w:name w:val="xl127"/>
    <w:basedOn w:val="Normal"/>
    <w:rsid w:val="00570453"/>
    <w:pPr>
      <w:pBdr>
        <w:left w:val="single" w:sz="4" w:space="0" w:color="auto"/>
        <w:bottom w:val="single" w:sz="4" w:space="0" w:color="auto"/>
      </w:pBdr>
      <w:spacing w:before="100" w:beforeAutospacing="1" w:after="100" w:afterAutospacing="1"/>
      <w:textAlignment w:val="top"/>
    </w:pPr>
    <w:rPr>
      <w:lang w:eastAsia="es-CO"/>
    </w:rPr>
  </w:style>
  <w:style w:type="paragraph" w:customStyle="1" w:styleId="xl128">
    <w:name w:val="xl128"/>
    <w:basedOn w:val="Normal"/>
    <w:rsid w:val="00570453"/>
    <w:pPr>
      <w:pBdr>
        <w:bottom w:val="single" w:sz="4" w:space="0" w:color="auto"/>
      </w:pBdr>
      <w:spacing w:before="100" w:beforeAutospacing="1" w:after="100" w:afterAutospacing="1"/>
      <w:textAlignment w:val="top"/>
    </w:pPr>
    <w:rPr>
      <w:lang w:eastAsia="es-CO"/>
    </w:rPr>
  </w:style>
  <w:style w:type="paragraph" w:customStyle="1" w:styleId="xl129">
    <w:name w:val="xl129"/>
    <w:basedOn w:val="Normal"/>
    <w:rsid w:val="00570453"/>
    <w:pPr>
      <w:pBdr>
        <w:bottom w:val="single" w:sz="4" w:space="0" w:color="auto"/>
        <w:right w:val="single" w:sz="4" w:space="0" w:color="auto"/>
      </w:pBdr>
      <w:spacing w:before="100" w:beforeAutospacing="1" w:after="100" w:afterAutospacing="1"/>
      <w:textAlignment w:val="top"/>
    </w:pPr>
    <w:rPr>
      <w:lang w:eastAsia="es-CO"/>
    </w:rPr>
  </w:style>
  <w:style w:type="paragraph" w:customStyle="1" w:styleId="Puesto10">
    <w:name w:val="Puesto1"/>
    <w:basedOn w:val="Normal"/>
    <w:qFormat/>
    <w:rsid w:val="009D0F27"/>
    <w:pPr>
      <w:jc w:val="center"/>
    </w:pPr>
    <w:rPr>
      <w:rFonts w:ascii="Arial" w:hAnsi="Arial"/>
      <w:b/>
      <w:sz w:val="20"/>
      <w:lang w:val="es-MX"/>
    </w:rPr>
  </w:style>
  <w:style w:type="paragraph" w:customStyle="1" w:styleId="Invias-Capitulo">
    <w:name w:val="Invias-Capitulo"/>
    <w:next w:val="Normal"/>
    <w:autoRedefine/>
    <w:uiPriority w:val="99"/>
    <w:qFormat/>
    <w:rsid w:val="0051529E"/>
    <w:pPr>
      <w:keepNext/>
      <w:pageBreakBefore/>
      <w:spacing w:before="600" w:after="360"/>
      <w:jc w:val="both"/>
      <w:outlineLvl w:val="0"/>
    </w:pPr>
    <w:rPr>
      <w:rFonts w:ascii="Arial Narrow" w:eastAsia="Times New Roman" w:hAnsi="Arial Narrow" w:cs="Arial"/>
      <w:b/>
      <w:smallCaps/>
      <w:sz w:val="22"/>
      <w:szCs w:val="22"/>
      <w:lang w:eastAsia="es-ES"/>
    </w:rPr>
  </w:style>
  <w:style w:type="paragraph" w:customStyle="1" w:styleId="Invias-Titulo1">
    <w:name w:val="Invias-Titulo 1"/>
    <w:next w:val="Normal"/>
    <w:link w:val="Invias-Titulo1Car"/>
    <w:autoRedefine/>
    <w:uiPriority w:val="99"/>
    <w:qFormat/>
    <w:rsid w:val="00E53F8A"/>
    <w:pPr>
      <w:keepNext/>
      <w:numPr>
        <w:ilvl w:val="1"/>
        <w:numId w:val="9"/>
      </w:numPr>
      <w:spacing w:before="120" w:after="240"/>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autoRedefine/>
    <w:uiPriority w:val="99"/>
    <w:qFormat/>
    <w:rsid w:val="00E53F8A"/>
    <w:pPr>
      <w:keepNext/>
      <w:numPr>
        <w:ilvl w:val="2"/>
        <w:numId w:val="9"/>
      </w:numPr>
      <w:spacing w:before="120" w:after="240"/>
      <w:ind w:left="0" w:hanging="12"/>
      <w:jc w:val="both"/>
      <w:outlineLvl w:val="1"/>
    </w:pPr>
    <w:rPr>
      <w:rFonts w:ascii="Arial Narrow" w:eastAsia="Times New Roman" w:hAnsi="Arial Narrow"/>
      <w:b/>
      <w:bCs/>
      <w:sz w:val="24"/>
      <w:szCs w:val="24"/>
      <w:lang w:eastAsia="es-ES"/>
    </w:rPr>
  </w:style>
  <w:style w:type="table" w:customStyle="1" w:styleId="Tablaconcuadrcula2">
    <w:name w:val="Tabla con cuadrícula2"/>
    <w:basedOn w:val="Tablanormal"/>
    <w:next w:val="Tablaconcuadrcula"/>
    <w:uiPriority w:val="59"/>
    <w:rsid w:val="007C26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692D1B"/>
    <w:rPr>
      <w:rFonts w:ascii="Times New Roman" w:eastAsia="Times New Roman" w:hAnsi="Times New Roma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issutil">
    <w:name w:val="Subtle Emphasis"/>
    <w:basedOn w:val="Fuentedeprrafopredeter"/>
    <w:uiPriority w:val="99"/>
    <w:qFormat/>
    <w:rsid w:val="00B61CDD"/>
    <w:rPr>
      <w:i/>
      <w:iCs/>
      <w:color w:val="808080"/>
    </w:rPr>
  </w:style>
  <w:style w:type="paragraph" w:styleId="Textonotaalfinal">
    <w:name w:val="endnote text"/>
    <w:basedOn w:val="Normal"/>
    <w:link w:val="TextonotaalfinalCar"/>
    <w:uiPriority w:val="99"/>
    <w:semiHidden/>
    <w:locked/>
    <w:rsid w:val="00B61CDD"/>
    <w:rPr>
      <w:noProof w:val="0"/>
      <w:sz w:val="20"/>
      <w:szCs w:val="20"/>
      <w:lang w:val="es-ES"/>
    </w:rPr>
  </w:style>
  <w:style w:type="character" w:customStyle="1" w:styleId="TextonotaalfinalCar">
    <w:name w:val="Texto nota al final Car"/>
    <w:basedOn w:val="Fuentedeprrafopredeter"/>
    <w:link w:val="Textonotaalfinal"/>
    <w:uiPriority w:val="99"/>
    <w:semiHidden/>
    <w:rsid w:val="00B61CDD"/>
    <w:rPr>
      <w:rFonts w:ascii="Times New Roman" w:eastAsia="Times New Roman" w:hAnsi="Times New Roman"/>
      <w:lang w:val="es-ES" w:eastAsia="es-ES"/>
    </w:rPr>
  </w:style>
  <w:style w:type="character" w:styleId="Refdenotaalfinal">
    <w:name w:val="endnote reference"/>
    <w:basedOn w:val="Fuentedeprrafopredeter"/>
    <w:uiPriority w:val="99"/>
    <w:semiHidden/>
    <w:locked/>
    <w:rsid w:val="00B61CDD"/>
    <w:rPr>
      <w:vertAlign w:val="superscript"/>
    </w:rPr>
  </w:style>
  <w:style w:type="paragraph" w:customStyle="1" w:styleId="Sinespaciado1">
    <w:name w:val="Sin espaciado1"/>
    <w:uiPriority w:val="99"/>
    <w:rsid w:val="00B61CDD"/>
    <w:rPr>
      <w:rFonts w:eastAsia="Times New Roman" w:cs="Calibri"/>
      <w:sz w:val="22"/>
      <w:szCs w:val="22"/>
      <w:lang w:eastAsia="en-US"/>
    </w:rPr>
  </w:style>
  <w:style w:type="paragraph" w:customStyle="1" w:styleId="TableParagraph">
    <w:name w:val="Table Paragraph"/>
    <w:basedOn w:val="Normal"/>
    <w:uiPriority w:val="1"/>
    <w:qFormat/>
    <w:rsid w:val="00B61CDD"/>
    <w:pPr>
      <w:widowControl w:val="0"/>
    </w:pPr>
    <w:rPr>
      <w:rFonts w:ascii="Arial" w:eastAsia="Arial" w:hAnsi="Arial" w:cs="Arial"/>
      <w:noProof w:val="0"/>
      <w:sz w:val="22"/>
      <w:szCs w:val="22"/>
      <w:lang w:val="en-US" w:eastAsia="en-US"/>
    </w:rPr>
  </w:style>
  <w:style w:type="numbering" w:customStyle="1" w:styleId="Sinlista1">
    <w:name w:val="Sin lista1"/>
    <w:next w:val="Sinlista"/>
    <w:uiPriority w:val="99"/>
    <w:semiHidden/>
    <w:unhideWhenUsed/>
    <w:rsid w:val="00B61CDD"/>
  </w:style>
  <w:style w:type="paragraph" w:styleId="Ttulo">
    <w:name w:val="Title"/>
    <w:basedOn w:val="Normal"/>
    <w:link w:val="TtuloCar1"/>
    <w:qFormat/>
    <w:locked/>
    <w:rsid w:val="0087542D"/>
    <w:pPr>
      <w:jc w:val="center"/>
    </w:pPr>
    <w:rPr>
      <w:rFonts w:ascii="Arial" w:eastAsia="Calibri" w:hAnsi="Arial"/>
      <w:b/>
      <w:noProof w:val="0"/>
      <w:sz w:val="20"/>
      <w:lang w:val="es-MX"/>
    </w:rPr>
  </w:style>
  <w:style w:type="character" w:customStyle="1" w:styleId="PuestoCar1">
    <w:name w:val="Puesto Car1"/>
    <w:basedOn w:val="Fuentedeprrafopredeter"/>
    <w:rsid w:val="0087542D"/>
    <w:rPr>
      <w:rFonts w:asciiTheme="majorHAnsi" w:eastAsiaTheme="majorEastAsia" w:hAnsiTheme="majorHAnsi" w:cstheme="majorBidi"/>
      <w:noProof/>
      <w:spacing w:val="-10"/>
      <w:kern w:val="28"/>
      <w:sz w:val="56"/>
      <w:szCs w:val="56"/>
      <w:lang w:eastAsia="es-ES"/>
    </w:rPr>
  </w:style>
  <w:style w:type="paragraph" w:styleId="Descripcin">
    <w:name w:val="caption"/>
    <w:basedOn w:val="Normal"/>
    <w:next w:val="Normal"/>
    <w:uiPriority w:val="35"/>
    <w:unhideWhenUsed/>
    <w:qFormat/>
    <w:locked/>
    <w:rsid w:val="0087542D"/>
    <w:pPr>
      <w:spacing w:after="200"/>
    </w:pPr>
    <w:rPr>
      <w:b/>
      <w:bCs/>
      <w:noProof w:val="0"/>
      <w:color w:val="4F81BD"/>
      <w:sz w:val="18"/>
      <w:szCs w:val="18"/>
      <w:lang w:val="es-ES"/>
    </w:rPr>
  </w:style>
  <w:style w:type="table" w:styleId="Sombreadoclaro-nfasis1">
    <w:name w:val="Light Shading Accent 1"/>
    <w:basedOn w:val="Tablanormal"/>
    <w:uiPriority w:val="60"/>
    <w:rsid w:val="001F7625"/>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encinsinresolver1">
    <w:name w:val="Mención sin resolver1"/>
    <w:basedOn w:val="Fuentedeprrafopredeter"/>
    <w:uiPriority w:val="99"/>
    <w:semiHidden/>
    <w:unhideWhenUsed/>
    <w:rsid w:val="00B97D2D"/>
    <w:rPr>
      <w:color w:val="605E5C"/>
      <w:shd w:val="clear" w:color="auto" w:fill="E1DFDD"/>
    </w:rPr>
  </w:style>
  <w:style w:type="character" w:customStyle="1" w:styleId="Caracteresdenotaalpie">
    <w:name w:val="Caracteres de nota al pie"/>
    <w:rsid w:val="00946A8E"/>
    <w:rPr>
      <w:vertAlign w:val="superscript"/>
    </w:rPr>
  </w:style>
  <w:style w:type="paragraph" w:customStyle="1" w:styleId="Pa2">
    <w:name w:val="Pa2"/>
    <w:basedOn w:val="Default"/>
    <w:next w:val="Default"/>
    <w:uiPriority w:val="99"/>
    <w:rsid w:val="000B4AA4"/>
    <w:pPr>
      <w:spacing w:line="201" w:lineRule="atLeast"/>
    </w:pPr>
    <w:rPr>
      <w:color w:val="auto"/>
      <w:lang w:val="es-CO" w:eastAsia="es-CO"/>
    </w:rPr>
  </w:style>
  <w:style w:type="paragraph" w:customStyle="1" w:styleId="msonormal0">
    <w:name w:val="msonormal"/>
    <w:basedOn w:val="Normal"/>
    <w:rsid w:val="00D5226C"/>
    <w:pPr>
      <w:spacing w:before="100" w:beforeAutospacing="1" w:after="100" w:afterAutospacing="1"/>
    </w:pPr>
    <w:rPr>
      <w:noProof w:val="0"/>
      <w:lang w:eastAsia="es-CO"/>
    </w:rPr>
  </w:style>
  <w:style w:type="character" w:customStyle="1" w:styleId="Invias-Titulo1Car">
    <w:name w:val="Invias-Titulo 1 Car"/>
    <w:link w:val="Invias-Titulo1"/>
    <w:uiPriority w:val="99"/>
    <w:rsid w:val="002F068B"/>
    <w:rPr>
      <w:rFonts w:ascii="Arial Narrow" w:eastAsia="Times New Roman" w:hAnsi="Arial Narrow" w:cs="Arial"/>
      <w:b/>
      <w:color w:val="000000"/>
      <w:sz w:val="24"/>
      <w:szCs w:val="24"/>
      <w:lang w:eastAsia="es-ES"/>
    </w:rPr>
  </w:style>
  <w:style w:type="table" w:customStyle="1" w:styleId="Tablaconcuadrcula5">
    <w:name w:val="Tabla con cuadrícula5"/>
    <w:basedOn w:val="Tablanormal"/>
    <w:next w:val="Tablaconcuadrcula"/>
    <w:uiPriority w:val="59"/>
    <w:rsid w:val="00C76B7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F67C59"/>
    <w:pPr>
      <w:tabs>
        <w:tab w:val="left" w:pos="-142"/>
      </w:tabs>
      <w:autoSpaceDE w:val="0"/>
      <w:autoSpaceDN w:val="0"/>
      <w:adjustRightInd w:val="0"/>
      <w:spacing w:before="120" w:after="240"/>
      <w:jc w:val="both"/>
    </w:pPr>
    <w:rPr>
      <w:rFonts w:ascii="Arial Narrow" w:hAnsi="Arial Narrow"/>
      <w:noProof w:val="0"/>
      <w:lang w:val="x-none"/>
    </w:rPr>
  </w:style>
  <w:style w:type="character" w:customStyle="1" w:styleId="InviasNormalCar">
    <w:name w:val="Invias Normal Car"/>
    <w:link w:val="InviasNormal"/>
    <w:locked/>
    <w:rsid w:val="00F67C59"/>
    <w:rPr>
      <w:rFonts w:ascii="Arial Narrow" w:eastAsia="Times New Roman" w:hAnsi="Arial Narrow"/>
      <w:sz w:val="24"/>
      <w:szCs w:val="24"/>
      <w:lang w:val="x-none" w:eastAsia="es-ES"/>
    </w:rPr>
  </w:style>
  <w:style w:type="character" w:customStyle="1" w:styleId="WW8Num6z0">
    <w:name w:val="WW8Num6z0"/>
    <w:rsid w:val="00B07FA6"/>
    <w:rPr>
      <w:rFonts w:ascii="Symbol" w:hAnsi="Symbol" w:cs="Symbol" w:hint="default"/>
    </w:rPr>
  </w:style>
  <w:style w:type="table" w:customStyle="1" w:styleId="TableNormal1">
    <w:name w:val="Table Normal1"/>
    <w:uiPriority w:val="2"/>
    <w:semiHidden/>
    <w:unhideWhenUsed/>
    <w:qFormat/>
    <w:rsid w:val="00CB43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F32C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oa">
    <w:name w:val="toa"/>
    <w:basedOn w:val="Normal"/>
    <w:rsid w:val="00492CC6"/>
    <w:pPr>
      <w:tabs>
        <w:tab w:val="left" w:pos="0"/>
        <w:tab w:val="left" w:pos="9000"/>
        <w:tab w:val="right" w:pos="9360"/>
      </w:tabs>
      <w:suppressAutoHyphens/>
      <w:jc w:val="both"/>
    </w:pPr>
    <w:rPr>
      <w:noProof w:val="0"/>
      <w:spacing w:val="-2"/>
      <w:szCs w:val="20"/>
      <w:lang w:val="en-US"/>
    </w:rPr>
  </w:style>
  <w:style w:type="table" w:customStyle="1" w:styleId="Tablaconcuadrcula11">
    <w:name w:val="Tabla con cuadrícula11"/>
    <w:basedOn w:val="Tablanormal"/>
    <w:next w:val="Tablaconcuadrcula"/>
    <w:uiPriority w:val="59"/>
    <w:rsid w:val="00B969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B9695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3872">
      <w:bodyDiv w:val="1"/>
      <w:marLeft w:val="0"/>
      <w:marRight w:val="0"/>
      <w:marTop w:val="0"/>
      <w:marBottom w:val="0"/>
      <w:divBdr>
        <w:top w:val="none" w:sz="0" w:space="0" w:color="auto"/>
        <w:left w:val="none" w:sz="0" w:space="0" w:color="auto"/>
        <w:bottom w:val="none" w:sz="0" w:space="0" w:color="auto"/>
        <w:right w:val="none" w:sz="0" w:space="0" w:color="auto"/>
      </w:divBdr>
    </w:div>
    <w:div w:id="55865087">
      <w:bodyDiv w:val="1"/>
      <w:marLeft w:val="0"/>
      <w:marRight w:val="0"/>
      <w:marTop w:val="0"/>
      <w:marBottom w:val="0"/>
      <w:divBdr>
        <w:top w:val="none" w:sz="0" w:space="0" w:color="auto"/>
        <w:left w:val="none" w:sz="0" w:space="0" w:color="auto"/>
        <w:bottom w:val="none" w:sz="0" w:space="0" w:color="auto"/>
        <w:right w:val="none" w:sz="0" w:space="0" w:color="auto"/>
      </w:divBdr>
    </w:div>
    <w:div w:id="72359558">
      <w:bodyDiv w:val="1"/>
      <w:marLeft w:val="0"/>
      <w:marRight w:val="0"/>
      <w:marTop w:val="0"/>
      <w:marBottom w:val="0"/>
      <w:divBdr>
        <w:top w:val="none" w:sz="0" w:space="0" w:color="auto"/>
        <w:left w:val="none" w:sz="0" w:space="0" w:color="auto"/>
        <w:bottom w:val="none" w:sz="0" w:space="0" w:color="auto"/>
        <w:right w:val="none" w:sz="0" w:space="0" w:color="auto"/>
      </w:divBdr>
    </w:div>
    <w:div w:id="97409775">
      <w:bodyDiv w:val="1"/>
      <w:marLeft w:val="0"/>
      <w:marRight w:val="0"/>
      <w:marTop w:val="0"/>
      <w:marBottom w:val="0"/>
      <w:divBdr>
        <w:top w:val="none" w:sz="0" w:space="0" w:color="auto"/>
        <w:left w:val="none" w:sz="0" w:space="0" w:color="auto"/>
        <w:bottom w:val="none" w:sz="0" w:space="0" w:color="auto"/>
        <w:right w:val="none" w:sz="0" w:space="0" w:color="auto"/>
      </w:divBdr>
    </w:div>
    <w:div w:id="424346630">
      <w:bodyDiv w:val="1"/>
      <w:marLeft w:val="0"/>
      <w:marRight w:val="0"/>
      <w:marTop w:val="0"/>
      <w:marBottom w:val="0"/>
      <w:divBdr>
        <w:top w:val="none" w:sz="0" w:space="0" w:color="auto"/>
        <w:left w:val="none" w:sz="0" w:space="0" w:color="auto"/>
        <w:bottom w:val="none" w:sz="0" w:space="0" w:color="auto"/>
        <w:right w:val="none" w:sz="0" w:space="0" w:color="auto"/>
      </w:divBdr>
    </w:div>
    <w:div w:id="473328839">
      <w:marLeft w:val="0"/>
      <w:marRight w:val="0"/>
      <w:marTop w:val="0"/>
      <w:marBottom w:val="0"/>
      <w:divBdr>
        <w:top w:val="none" w:sz="0" w:space="0" w:color="auto"/>
        <w:left w:val="none" w:sz="0" w:space="0" w:color="auto"/>
        <w:bottom w:val="none" w:sz="0" w:space="0" w:color="auto"/>
        <w:right w:val="none" w:sz="0" w:space="0" w:color="auto"/>
      </w:divBdr>
    </w:div>
    <w:div w:id="488331433">
      <w:bodyDiv w:val="1"/>
      <w:marLeft w:val="0"/>
      <w:marRight w:val="0"/>
      <w:marTop w:val="0"/>
      <w:marBottom w:val="0"/>
      <w:divBdr>
        <w:top w:val="none" w:sz="0" w:space="0" w:color="auto"/>
        <w:left w:val="none" w:sz="0" w:space="0" w:color="auto"/>
        <w:bottom w:val="none" w:sz="0" w:space="0" w:color="auto"/>
        <w:right w:val="none" w:sz="0" w:space="0" w:color="auto"/>
      </w:divBdr>
    </w:div>
    <w:div w:id="526872210">
      <w:bodyDiv w:val="1"/>
      <w:marLeft w:val="0"/>
      <w:marRight w:val="0"/>
      <w:marTop w:val="0"/>
      <w:marBottom w:val="0"/>
      <w:divBdr>
        <w:top w:val="none" w:sz="0" w:space="0" w:color="auto"/>
        <w:left w:val="none" w:sz="0" w:space="0" w:color="auto"/>
        <w:bottom w:val="none" w:sz="0" w:space="0" w:color="auto"/>
        <w:right w:val="none" w:sz="0" w:space="0" w:color="auto"/>
      </w:divBdr>
    </w:div>
    <w:div w:id="532810152">
      <w:bodyDiv w:val="1"/>
      <w:marLeft w:val="0"/>
      <w:marRight w:val="0"/>
      <w:marTop w:val="0"/>
      <w:marBottom w:val="0"/>
      <w:divBdr>
        <w:top w:val="none" w:sz="0" w:space="0" w:color="auto"/>
        <w:left w:val="none" w:sz="0" w:space="0" w:color="auto"/>
        <w:bottom w:val="none" w:sz="0" w:space="0" w:color="auto"/>
        <w:right w:val="none" w:sz="0" w:space="0" w:color="auto"/>
      </w:divBdr>
    </w:div>
    <w:div w:id="559287149">
      <w:bodyDiv w:val="1"/>
      <w:marLeft w:val="0"/>
      <w:marRight w:val="0"/>
      <w:marTop w:val="0"/>
      <w:marBottom w:val="0"/>
      <w:divBdr>
        <w:top w:val="none" w:sz="0" w:space="0" w:color="auto"/>
        <w:left w:val="none" w:sz="0" w:space="0" w:color="auto"/>
        <w:bottom w:val="none" w:sz="0" w:space="0" w:color="auto"/>
        <w:right w:val="none" w:sz="0" w:space="0" w:color="auto"/>
      </w:divBdr>
    </w:div>
    <w:div w:id="577909082">
      <w:bodyDiv w:val="1"/>
      <w:marLeft w:val="0"/>
      <w:marRight w:val="0"/>
      <w:marTop w:val="0"/>
      <w:marBottom w:val="0"/>
      <w:divBdr>
        <w:top w:val="none" w:sz="0" w:space="0" w:color="auto"/>
        <w:left w:val="none" w:sz="0" w:space="0" w:color="auto"/>
        <w:bottom w:val="none" w:sz="0" w:space="0" w:color="auto"/>
        <w:right w:val="none" w:sz="0" w:space="0" w:color="auto"/>
      </w:divBdr>
    </w:div>
    <w:div w:id="644119346">
      <w:bodyDiv w:val="1"/>
      <w:marLeft w:val="0"/>
      <w:marRight w:val="0"/>
      <w:marTop w:val="0"/>
      <w:marBottom w:val="0"/>
      <w:divBdr>
        <w:top w:val="none" w:sz="0" w:space="0" w:color="auto"/>
        <w:left w:val="none" w:sz="0" w:space="0" w:color="auto"/>
        <w:bottom w:val="none" w:sz="0" w:space="0" w:color="auto"/>
        <w:right w:val="none" w:sz="0" w:space="0" w:color="auto"/>
      </w:divBdr>
    </w:div>
    <w:div w:id="660160694">
      <w:bodyDiv w:val="1"/>
      <w:marLeft w:val="0"/>
      <w:marRight w:val="0"/>
      <w:marTop w:val="0"/>
      <w:marBottom w:val="0"/>
      <w:divBdr>
        <w:top w:val="none" w:sz="0" w:space="0" w:color="auto"/>
        <w:left w:val="none" w:sz="0" w:space="0" w:color="auto"/>
        <w:bottom w:val="none" w:sz="0" w:space="0" w:color="auto"/>
        <w:right w:val="none" w:sz="0" w:space="0" w:color="auto"/>
      </w:divBdr>
      <w:divsChild>
        <w:div w:id="2058580160">
          <w:marLeft w:val="0"/>
          <w:marRight w:val="0"/>
          <w:marTop w:val="0"/>
          <w:marBottom w:val="0"/>
          <w:divBdr>
            <w:top w:val="none" w:sz="0" w:space="0" w:color="auto"/>
            <w:left w:val="none" w:sz="0" w:space="0" w:color="auto"/>
            <w:bottom w:val="none" w:sz="0" w:space="0" w:color="auto"/>
            <w:right w:val="none" w:sz="0" w:space="0" w:color="auto"/>
          </w:divBdr>
          <w:divsChild>
            <w:div w:id="122036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10462">
      <w:bodyDiv w:val="1"/>
      <w:marLeft w:val="0"/>
      <w:marRight w:val="0"/>
      <w:marTop w:val="0"/>
      <w:marBottom w:val="0"/>
      <w:divBdr>
        <w:top w:val="none" w:sz="0" w:space="0" w:color="auto"/>
        <w:left w:val="none" w:sz="0" w:space="0" w:color="auto"/>
        <w:bottom w:val="none" w:sz="0" w:space="0" w:color="auto"/>
        <w:right w:val="none" w:sz="0" w:space="0" w:color="auto"/>
      </w:divBdr>
    </w:div>
    <w:div w:id="816188116">
      <w:bodyDiv w:val="1"/>
      <w:marLeft w:val="0"/>
      <w:marRight w:val="0"/>
      <w:marTop w:val="0"/>
      <w:marBottom w:val="0"/>
      <w:divBdr>
        <w:top w:val="none" w:sz="0" w:space="0" w:color="auto"/>
        <w:left w:val="none" w:sz="0" w:space="0" w:color="auto"/>
        <w:bottom w:val="none" w:sz="0" w:space="0" w:color="auto"/>
        <w:right w:val="none" w:sz="0" w:space="0" w:color="auto"/>
      </w:divBdr>
    </w:div>
    <w:div w:id="831871999">
      <w:bodyDiv w:val="1"/>
      <w:marLeft w:val="0"/>
      <w:marRight w:val="0"/>
      <w:marTop w:val="0"/>
      <w:marBottom w:val="0"/>
      <w:divBdr>
        <w:top w:val="none" w:sz="0" w:space="0" w:color="auto"/>
        <w:left w:val="none" w:sz="0" w:space="0" w:color="auto"/>
        <w:bottom w:val="none" w:sz="0" w:space="0" w:color="auto"/>
        <w:right w:val="none" w:sz="0" w:space="0" w:color="auto"/>
      </w:divBdr>
    </w:div>
    <w:div w:id="988287713">
      <w:bodyDiv w:val="1"/>
      <w:marLeft w:val="0"/>
      <w:marRight w:val="0"/>
      <w:marTop w:val="0"/>
      <w:marBottom w:val="0"/>
      <w:divBdr>
        <w:top w:val="none" w:sz="0" w:space="0" w:color="auto"/>
        <w:left w:val="none" w:sz="0" w:space="0" w:color="auto"/>
        <w:bottom w:val="none" w:sz="0" w:space="0" w:color="auto"/>
        <w:right w:val="none" w:sz="0" w:space="0" w:color="auto"/>
      </w:divBdr>
    </w:div>
    <w:div w:id="1009717720">
      <w:bodyDiv w:val="1"/>
      <w:marLeft w:val="0"/>
      <w:marRight w:val="0"/>
      <w:marTop w:val="0"/>
      <w:marBottom w:val="0"/>
      <w:divBdr>
        <w:top w:val="none" w:sz="0" w:space="0" w:color="auto"/>
        <w:left w:val="none" w:sz="0" w:space="0" w:color="auto"/>
        <w:bottom w:val="none" w:sz="0" w:space="0" w:color="auto"/>
        <w:right w:val="none" w:sz="0" w:space="0" w:color="auto"/>
      </w:divBdr>
    </w:div>
    <w:div w:id="1024789812">
      <w:bodyDiv w:val="1"/>
      <w:marLeft w:val="0"/>
      <w:marRight w:val="0"/>
      <w:marTop w:val="0"/>
      <w:marBottom w:val="0"/>
      <w:divBdr>
        <w:top w:val="none" w:sz="0" w:space="0" w:color="auto"/>
        <w:left w:val="none" w:sz="0" w:space="0" w:color="auto"/>
        <w:bottom w:val="none" w:sz="0" w:space="0" w:color="auto"/>
        <w:right w:val="none" w:sz="0" w:space="0" w:color="auto"/>
      </w:divBdr>
      <w:divsChild>
        <w:div w:id="807862991">
          <w:marLeft w:val="0"/>
          <w:marRight w:val="0"/>
          <w:marTop w:val="0"/>
          <w:marBottom w:val="0"/>
          <w:divBdr>
            <w:top w:val="none" w:sz="0" w:space="0" w:color="auto"/>
            <w:left w:val="none" w:sz="0" w:space="0" w:color="auto"/>
            <w:bottom w:val="none" w:sz="0" w:space="0" w:color="auto"/>
            <w:right w:val="none" w:sz="0" w:space="0" w:color="auto"/>
          </w:divBdr>
          <w:divsChild>
            <w:div w:id="21199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3587">
      <w:bodyDiv w:val="1"/>
      <w:marLeft w:val="0"/>
      <w:marRight w:val="0"/>
      <w:marTop w:val="0"/>
      <w:marBottom w:val="0"/>
      <w:divBdr>
        <w:top w:val="none" w:sz="0" w:space="0" w:color="auto"/>
        <w:left w:val="none" w:sz="0" w:space="0" w:color="auto"/>
        <w:bottom w:val="none" w:sz="0" w:space="0" w:color="auto"/>
        <w:right w:val="none" w:sz="0" w:space="0" w:color="auto"/>
      </w:divBdr>
    </w:div>
    <w:div w:id="1044909592">
      <w:bodyDiv w:val="1"/>
      <w:marLeft w:val="0"/>
      <w:marRight w:val="0"/>
      <w:marTop w:val="0"/>
      <w:marBottom w:val="0"/>
      <w:divBdr>
        <w:top w:val="none" w:sz="0" w:space="0" w:color="auto"/>
        <w:left w:val="none" w:sz="0" w:space="0" w:color="auto"/>
        <w:bottom w:val="none" w:sz="0" w:space="0" w:color="auto"/>
        <w:right w:val="none" w:sz="0" w:space="0" w:color="auto"/>
      </w:divBdr>
    </w:div>
    <w:div w:id="1163163897">
      <w:bodyDiv w:val="1"/>
      <w:marLeft w:val="0"/>
      <w:marRight w:val="0"/>
      <w:marTop w:val="0"/>
      <w:marBottom w:val="0"/>
      <w:divBdr>
        <w:top w:val="none" w:sz="0" w:space="0" w:color="auto"/>
        <w:left w:val="none" w:sz="0" w:space="0" w:color="auto"/>
        <w:bottom w:val="none" w:sz="0" w:space="0" w:color="auto"/>
        <w:right w:val="none" w:sz="0" w:space="0" w:color="auto"/>
      </w:divBdr>
    </w:div>
    <w:div w:id="1172526064">
      <w:bodyDiv w:val="1"/>
      <w:marLeft w:val="0"/>
      <w:marRight w:val="0"/>
      <w:marTop w:val="0"/>
      <w:marBottom w:val="0"/>
      <w:divBdr>
        <w:top w:val="none" w:sz="0" w:space="0" w:color="auto"/>
        <w:left w:val="none" w:sz="0" w:space="0" w:color="auto"/>
        <w:bottom w:val="none" w:sz="0" w:space="0" w:color="auto"/>
        <w:right w:val="none" w:sz="0" w:space="0" w:color="auto"/>
      </w:divBdr>
    </w:div>
    <w:div w:id="1175412216">
      <w:bodyDiv w:val="1"/>
      <w:marLeft w:val="0"/>
      <w:marRight w:val="0"/>
      <w:marTop w:val="0"/>
      <w:marBottom w:val="0"/>
      <w:divBdr>
        <w:top w:val="none" w:sz="0" w:space="0" w:color="auto"/>
        <w:left w:val="none" w:sz="0" w:space="0" w:color="auto"/>
        <w:bottom w:val="none" w:sz="0" w:space="0" w:color="auto"/>
        <w:right w:val="none" w:sz="0" w:space="0" w:color="auto"/>
      </w:divBdr>
    </w:div>
    <w:div w:id="1254902631">
      <w:bodyDiv w:val="1"/>
      <w:marLeft w:val="0"/>
      <w:marRight w:val="0"/>
      <w:marTop w:val="0"/>
      <w:marBottom w:val="0"/>
      <w:divBdr>
        <w:top w:val="none" w:sz="0" w:space="0" w:color="auto"/>
        <w:left w:val="none" w:sz="0" w:space="0" w:color="auto"/>
        <w:bottom w:val="none" w:sz="0" w:space="0" w:color="auto"/>
        <w:right w:val="none" w:sz="0" w:space="0" w:color="auto"/>
      </w:divBdr>
    </w:div>
    <w:div w:id="1258758860">
      <w:bodyDiv w:val="1"/>
      <w:marLeft w:val="0"/>
      <w:marRight w:val="0"/>
      <w:marTop w:val="0"/>
      <w:marBottom w:val="0"/>
      <w:divBdr>
        <w:top w:val="none" w:sz="0" w:space="0" w:color="auto"/>
        <w:left w:val="none" w:sz="0" w:space="0" w:color="auto"/>
        <w:bottom w:val="none" w:sz="0" w:space="0" w:color="auto"/>
        <w:right w:val="none" w:sz="0" w:space="0" w:color="auto"/>
      </w:divBdr>
    </w:div>
    <w:div w:id="1357119822">
      <w:bodyDiv w:val="1"/>
      <w:marLeft w:val="0"/>
      <w:marRight w:val="0"/>
      <w:marTop w:val="0"/>
      <w:marBottom w:val="0"/>
      <w:divBdr>
        <w:top w:val="none" w:sz="0" w:space="0" w:color="auto"/>
        <w:left w:val="none" w:sz="0" w:space="0" w:color="auto"/>
        <w:bottom w:val="none" w:sz="0" w:space="0" w:color="auto"/>
        <w:right w:val="none" w:sz="0" w:space="0" w:color="auto"/>
      </w:divBdr>
    </w:div>
    <w:div w:id="1371953174">
      <w:bodyDiv w:val="1"/>
      <w:marLeft w:val="0"/>
      <w:marRight w:val="0"/>
      <w:marTop w:val="0"/>
      <w:marBottom w:val="0"/>
      <w:divBdr>
        <w:top w:val="none" w:sz="0" w:space="0" w:color="auto"/>
        <w:left w:val="none" w:sz="0" w:space="0" w:color="auto"/>
        <w:bottom w:val="none" w:sz="0" w:space="0" w:color="auto"/>
        <w:right w:val="none" w:sz="0" w:space="0" w:color="auto"/>
      </w:divBdr>
    </w:div>
    <w:div w:id="1385562721">
      <w:bodyDiv w:val="1"/>
      <w:marLeft w:val="0"/>
      <w:marRight w:val="0"/>
      <w:marTop w:val="0"/>
      <w:marBottom w:val="0"/>
      <w:divBdr>
        <w:top w:val="none" w:sz="0" w:space="0" w:color="auto"/>
        <w:left w:val="none" w:sz="0" w:space="0" w:color="auto"/>
        <w:bottom w:val="none" w:sz="0" w:space="0" w:color="auto"/>
        <w:right w:val="none" w:sz="0" w:space="0" w:color="auto"/>
      </w:divBdr>
    </w:div>
    <w:div w:id="1441298862">
      <w:bodyDiv w:val="1"/>
      <w:marLeft w:val="0"/>
      <w:marRight w:val="0"/>
      <w:marTop w:val="0"/>
      <w:marBottom w:val="0"/>
      <w:divBdr>
        <w:top w:val="none" w:sz="0" w:space="0" w:color="auto"/>
        <w:left w:val="none" w:sz="0" w:space="0" w:color="auto"/>
        <w:bottom w:val="none" w:sz="0" w:space="0" w:color="auto"/>
        <w:right w:val="none" w:sz="0" w:space="0" w:color="auto"/>
      </w:divBdr>
    </w:div>
    <w:div w:id="1500803606">
      <w:bodyDiv w:val="1"/>
      <w:marLeft w:val="0"/>
      <w:marRight w:val="0"/>
      <w:marTop w:val="0"/>
      <w:marBottom w:val="0"/>
      <w:divBdr>
        <w:top w:val="none" w:sz="0" w:space="0" w:color="auto"/>
        <w:left w:val="none" w:sz="0" w:space="0" w:color="auto"/>
        <w:bottom w:val="none" w:sz="0" w:space="0" w:color="auto"/>
        <w:right w:val="none" w:sz="0" w:space="0" w:color="auto"/>
      </w:divBdr>
    </w:div>
    <w:div w:id="1509979889">
      <w:bodyDiv w:val="1"/>
      <w:marLeft w:val="0"/>
      <w:marRight w:val="0"/>
      <w:marTop w:val="0"/>
      <w:marBottom w:val="0"/>
      <w:divBdr>
        <w:top w:val="none" w:sz="0" w:space="0" w:color="auto"/>
        <w:left w:val="none" w:sz="0" w:space="0" w:color="auto"/>
        <w:bottom w:val="none" w:sz="0" w:space="0" w:color="auto"/>
        <w:right w:val="none" w:sz="0" w:space="0" w:color="auto"/>
      </w:divBdr>
    </w:div>
    <w:div w:id="1573811872">
      <w:bodyDiv w:val="1"/>
      <w:marLeft w:val="0"/>
      <w:marRight w:val="0"/>
      <w:marTop w:val="0"/>
      <w:marBottom w:val="0"/>
      <w:divBdr>
        <w:top w:val="none" w:sz="0" w:space="0" w:color="auto"/>
        <w:left w:val="none" w:sz="0" w:space="0" w:color="auto"/>
        <w:bottom w:val="none" w:sz="0" w:space="0" w:color="auto"/>
        <w:right w:val="none" w:sz="0" w:space="0" w:color="auto"/>
      </w:divBdr>
    </w:div>
    <w:div w:id="1596740339">
      <w:bodyDiv w:val="1"/>
      <w:marLeft w:val="0"/>
      <w:marRight w:val="0"/>
      <w:marTop w:val="0"/>
      <w:marBottom w:val="0"/>
      <w:divBdr>
        <w:top w:val="none" w:sz="0" w:space="0" w:color="auto"/>
        <w:left w:val="none" w:sz="0" w:space="0" w:color="auto"/>
        <w:bottom w:val="none" w:sz="0" w:space="0" w:color="auto"/>
        <w:right w:val="none" w:sz="0" w:space="0" w:color="auto"/>
      </w:divBdr>
    </w:div>
    <w:div w:id="1703089969">
      <w:bodyDiv w:val="1"/>
      <w:marLeft w:val="0"/>
      <w:marRight w:val="0"/>
      <w:marTop w:val="0"/>
      <w:marBottom w:val="0"/>
      <w:divBdr>
        <w:top w:val="none" w:sz="0" w:space="0" w:color="auto"/>
        <w:left w:val="none" w:sz="0" w:space="0" w:color="auto"/>
        <w:bottom w:val="none" w:sz="0" w:space="0" w:color="auto"/>
        <w:right w:val="none" w:sz="0" w:space="0" w:color="auto"/>
      </w:divBdr>
    </w:div>
    <w:div w:id="1793472625">
      <w:bodyDiv w:val="1"/>
      <w:marLeft w:val="0"/>
      <w:marRight w:val="0"/>
      <w:marTop w:val="0"/>
      <w:marBottom w:val="0"/>
      <w:divBdr>
        <w:top w:val="none" w:sz="0" w:space="0" w:color="auto"/>
        <w:left w:val="none" w:sz="0" w:space="0" w:color="auto"/>
        <w:bottom w:val="none" w:sz="0" w:space="0" w:color="auto"/>
        <w:right w:val="none" w:sz="0" w:space="0" w:color="auto"/>
      </w:divBdr>
    </w:div>
    <w:div w:id="1808206868">
      <w:bodyDiv w:val="1"/>
      <w:marLeft w:val="0"/>
      <w:marRight w:val="0"/>
      <w:marTop w:val="0"/>
      <w:marBottom w:val="0"/>
      <w:divBdr>
        <w:top w:val="none" w:sz="0" w:space="0" w:color="auto"/>
        <w:left w:val="none" w:sz="0" w:space="0" w:color="auto"/>
        <w:bottom w:val="none" w:sz="0" w:space="0" w:color="auto"/>
        <w:right w:val="none" w:sz="0" w:space="0" w:color="auto"/>
      </w:divBdr>
    </w:div>
    <w:div w:id="1946109655">
      <w:bodyDiv w:val="1"/>
      <w:marLeft w:val="0"/>
      <w:marRight w:val="0"/>
      <w:marTop w:val="0"/>
      <w:marBottom w:val="0"/>
      <w:divBdr>
        <w:top w:val="none" w:sz="0" w:space="0" w:color="auto"/>
        <w:left w:val="none" w:sz="0" w:space="0" w:color="auto"/>
        <w:bottom w:val="none" w:sz="0" w:space="0" w:color="auto"/>
        <w:right w:val="none" w:sz="0" w:space="0" w:color="auto"/>
      </w:divBdr>
    </w:div>
    <w:div w:id="1978758372">
      <w:bodyDiv w:val="1"/>
      <w:marLeft w:val="0"/>
      <w:marRight w:val="0"/>
      <w:marTop w:val="0"/>
      <w:marBottom w:val="0"/>
      <w:divBdr>
        <w:top w:val="none" w:sz="0" w:space="0" w:color="auto"/>
        <w:left w:val="none" w:sz="0" w:space="0" w:color="auto"/>
        <w:bottom w:val="none" w:sz="0" w:space="0" w:color="auto"/>
        <w:right w:val="none" w:sz="0" w:space="0" w:color="auto"/>
      </w:divBdr>
    </w:div>
    <w:div w:id="213119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D74D18C7548839FF085049811ADA1"/>
        <w:category>
          <w:name w:val="General"/>
          <w:gallery w:val="placeholder"/>
        </w:category>
        <w:types>
          <w:type w:val="bbPlcHdr"/>
        </w:types>
        <w:behaviors>
          <w:behavior w:val="content"/>
        </w:behaviors>
        <w:guid w:val="{1FE60BD3-6836-4B4C-B383-026626DD57AF}"/>
      </w:docPartPr>
      <w:docPartBody>
        <w:p w:rsidR="00BE68F3" w:rsidRDefault="00674695" w:rsidP="00674695">
          <w:pPr>
            <w:pStyle w:val="E4AD74D18C7548839FF085049811ADA1"/>
          </w:pPr>
          <w:r>
            <w:rPr>
              <w:rStyle w:val="Textodelmarcadordeposicin"/>
            </w:rPr>
            <w:t>[Dirección de la compañía]</w:t>
          </w:r>
        </w:p>
      </w:docPartBody>
    </w:docPart>
    <w:docPart>
      <w:docPartPr>
        <w:name w:val="DAF7F5EA2F5642B49C78033C471A4F73"/>
        <w:category>
          <w:name w:val="General"/>
          <w:gallery w:val="placeholder"/>
        </w:category>
        <w:types>
          <w:type w:val="bbPlcHdr"/>
        </w:types>
        <w:behaviors>
          <w:behavior w:val="content"/>
        </w:behaviors>
        <w:guid w:val="{42D8BAC4-D73C-4465-B6EC-1EF1A0FBC78D}"/>
      </w:docPartPr>
      <w:docPartBody>
        <w:p w:rsidR="00BE68F3" w:rsidRDefault="00674695" w:rsidP="00674695">
          <w:pPr>
            <w:pStyle w:val="DAF7F5EA2F5642B49C78033C471A4F73"/>
          </w:pPr>
          <w:r>
            <w:rPr>
              <w:rStyle w:val="Textodelmarcadordeposicin"/>
            </w:rPr>
            <w:t>[Teléfono de la compañía]</w:t>
          </w:r>
        </w:p>
      </w:docPartBody>
    </w:docPart>
    <w:docPart>
      <w:docPartPr>
        <w:name w:val="BAEFAD44728E4EB9A706EADB002BC410"/>
        <w:category>
          <w:name w:val="General"/>
          <w:gallery w:val="placeholder"/>
        </w:category>
        <w:types>
          <w:type w:val="bbPlcHdr"/>
        </w:types>
        <w:behaviors>
          <w:behavior w:val="content"/>
        </w:behaviors>
        <w:guid w:val="{498A5356-F581-435A-AF36-09948D8A53C6}"/>
      </w:docPartPr>
      <w:docPartBody>
        <w:p w:rsidR="00BE68F3" w:rsidRDefault="00674695" w:rsidP="00674695">
          <w:pPr>
            <w:pStyle w:val="BAEFAD44728E4EB9A706EADB002BC410"/>
          </w:pPr>
          <w:r>
            <w:rPr>
              <w:rStyle w:val="Textodelmarcadordeposicin"/>
            </w:rPr>
            <w:t>[Teléfono de la compañía]</w:t>
          </w:r>
        </w:p>
      </w:docPartBody>
    </w:docPart>
    <w:docPart>
      <w:docPartPr>
        <w:name w:val="31A750EEB0F9460FA439488977390BD7"/>
        <w:category>
          <w:name w:val="General"/>
          <w:gallery w:val="placeholder"/>
        </w:category>
        <w:types>
          <w:type w:val="bbPlcHdr"/>
        </w:types>
        <w:behaviors>
          <w:behavior w:val="content"/>
        </w:behaviors>
        <w:guid w:val="{F9950CC3-4D9E-47D8-ADC0-006928F7EA02}"/>
      </w:docPartPr>
      <w:docPartBody>
        <w:p w:rsidR="00BE68F3" w:rsidRDefault="00674695" w:rsidP="00674695">
          <w:pPr>
            <w:pStyle w:val="31A750EEB0F9460FA439488977390BD7"/>
          </w:pPr>
          <w:r>
            <w:rPr>
              <w:rStyle w:val="Textodelmarcadordeposicin"/>
            </w:rPr>
            <w:t>[Dirección de correo electrónico de la compañía]</w:t>
          </w:r>
        </w:p>
      </w:docPartBody>
    </w:docPart>
    <w:docPart>
      <w:docPartPr>
        <w:name w:val="AF1D0F33852A4C3D8458D79A5BD32BFD"/>
        <w:category>
          <w:name w:val="General"/>
          <w:gallery w:val="placeholder"/>
        </w:category>
        <w:types>
          <w:type w:val="bbPlcHdr"/>
        </w:types>
        <w:behaviors>
          <w:behavior w:val="content"/>
        </w:behaviors>
        <w:guid w:val="{86E2199D-19F9-49E5-9296-073D6EF63C13}"/>
      </w:docPartPr>
      <w:docPartBody>
        <w:p w:rsidR="00BE68F3" w:rsidRDefault="00674695" w:rsidP="00674695">
          <w:pPr>
            <w:pStyle w:val="AF1D0F33852A4C3D8458D79A5BD32BFD"/>
          </w:pPr>
          <w:r w:rsidRPr="000629AE">
            <w:rPr>
              <w:rStyle w:val="Textodelmarcadordeposicin"/>
            </w:rPr>
            <w:t>Haga clic o pulse aquí para escribir texto.</w:t>
          </w:r>
        </w:p>
      </w:docPartBody>
    </w:docPart>
    <w:docPart>
      <w:docPartPr>
        <w:name w:val="F7D2440AAE3143D3A6D25804534F4127"/>
        <w:category>
          <w:name w:val="General"/>
          <w:gallery w:val="placeholder"/>
        </w:category>
        <w:types>
          <w:type w:val="bbPlcHdr"/>
        </w:types>
        <w:behaviors>
          <w:behavior w:val="content"/>
        </w:behaviors>
        <w:guid w:val="{110A9783-0C8A-4A62-9BA6-8E387087319C}"/>
      </w:docPartPr>
      <w:docPartBody>
        <w:p w:rsidR="00BE68F3" w:rsidRDefault="00674695" w:rsidP="00674695">
          <w:pPr>
            <w:pStyle w:val="F7D2440AAE3143D3A6D25804534F4127"/>
          </w:pPr>
          <w:r w:rsidRPr="000629AE">
            <w:rPr>
              <w:rStyle w:val="Textodelmarcadordeposicin"/>
            </w:rPr>
            <w:t>Haga clic o pulse aquí para escribir texto.</w:t>
          </w:r>
        </w:p>
      </w:docPartBody>
    </w:docPart>
    <w:docPart>
      <w:docPartPr>
        <w:name w:val="7BDD2C6258104E328909CBA3382CAAAC"/>
        <w:category>
          <w:name w:val="General"/>
          <w:gallery w:val="placeholder"/>
        </w:category>
        <w:types>
          <w:type w:val="bbPlcHdr"/>
        </w:types>
        <w:behaviors>
          <w:behavior w:val="content"/>
        </w:behaviors>
        <w:guid w:val="{E1089456-9290-40DC-9334-909B56C07783}"/>
      </w:docPartPr>
      <w:docPartBody>
        <w:p w:rsidR="00BE68F3" w:rsidRDefault="00674695" w:rsidP="00674695">
          <w:pPr>
            <w:pStyle w:val="7BDD2C6258104E328909CBA3382CAAA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695"/>
    <w:rsid w:val="001172B4"/>
    <w:rsid w:val="00674695"/>
    <w:rsid w:val="006C76BB"/>
    <w:rsid w:val="0080399A"/>
    <w:rsid w:val="00BE68F3"/>
    <w:rsid w:val="00D9121B"/>
    <w:rsid w:val="00E42249"/>
    <w:rsid w:val="00E638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4695"/>
  </w:style>
  <w:style w:type="paragraph" w:customStyle="1" w:styleId="E4AD74D18C7548839FF085049811ADA1">
    <w:name w:val="E4AD74D18C7548839FF085049811ADA1"/>
    <w:rsid w:val="00674695"/>
  </w:style>
  <w:style w:type="paragraph" w:customStyle="1" w:styleId="DAF7F5EA2F5642B49C78033C471A4F73">
    <w:name w:val="DAF7F5EA2F5642B49C78033C471A4F73"/>
    <w:rsid w:val="00674695"/>
  </w:style>
  <w:style w:type="paragraph" w:customStyle="1" w:styleId="BAEFAD44728E4EB9A706EADB002BC410">
    <w:name w:val="BAEFAD44728E4EB9A706EADB002BC410"/>
    <w:rsid w:val="00674695"/>
  </w:style>
  <w:style w:type="paragraph" w:customStyle="1" w:styleId="31A750EEB0F9460FA439488977390BD7">
    <w:name w:val="31A750EEB0F9460FA439488977390BD7"/>
    <w:rsid w:val="00674695"/>
  </w:style>
  <w:style w:type="paragraph" w:customStyle="1" w:styleId="AF1D0F33852A4C3D8458D79A5BD32BFD">
    <w:name w:val="AF1D0F33852A4C3D8458D79A5BD32BFD"/>
    <w:rsid w:val="00674695"/>
  </w:style>
  <w:style w:type="paragraph" w:customStyle="1" w:styleId="F7D2440AAE3143D3A6D25804534F4127">
    <w:name w:val="F7D2440AAE3143D3A6D25804534F4127"/>
    <w:rsid w:val="00674695"/>
  </w:style>
  <w:style w:type="paragraph" w:customStyle="1" w:styleId="7BDD2C6258104E328909CBA3382CAAAC">
    <w:name w:val="7BDD2C6258104E328909CBA3382CAAAC"/>
    <w:rsid w:val="006746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AD41FE-7116-4CA6-ACBA-FD502A49B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13007</Words>
  <Characters>71543</Characters>
  <Application>Microsoft Office Word</Application>
  <DocSecurity>0</DocSecurity>
  <Lines>596</Lines>
  <Paragraphs>168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PROYECTO DE PLIEGO DE CONDICIONES</vt:lpstr>
      <vt:lpstr>PROYECTO DE PLIEGO DE CONDICIONES</vt:lpstr>
    </vt:vector>
  </TitlesOfParts>
  <Company>Toshiba</Company>
  <LinksUpToDate>false</LinksUpToDate>
  <CharactersWithSpaces>84382</CharactersWithSpaces>
  <SharedDoc>false</SharedDoc>
  <HLinks>
    <vt:vector size="66" baseType="variant">
      <vt:variant>
        <vt:i4>2031720</vt:i4>
      </vt:variant>
      <vt:variant>
        <vt:i4>30</vt:i4>
      </vt:variant>
      <vt:variant>
        <vt:i4>0</vt:i4>
      </vt:variant>
      <vt:variant>
        <vt:i4>5</vt:i4>
      </vt:variant>
      <vt:variant>
        <vt:lpwstr>mailto:contratos@barranquilla.gov.co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2031720</vt:i4>
      </vt:variant>
      <vt:variant>
        <vt:i4>24</vt:i4>
      </vt:variant>
      <vt:variant>
        <vt:i4>0</vt:i4>
      </vt:variant>
      <vt:variant>
        <vt:i4>5</vt:i4>
      </vt:variant>
      <vt:variant>
        <vt:lpwstr>mailto:contratos@barranquilla.gov.co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2949143</vt:i4>
      </vt:variant>
      <vt:variant>
        <vt:i4>9</vt:i4>
      </vt:variant>
      <vt:variant>
        <vt:i4>0</vt:i4>
      </vt:variant>
      <vt:variant>
        <vt:i4>5</vt:i4>
      </vt:variant>
      <vt:variant>
        <vt:lpwstr>http://www.cancilleria.gov.co/tramites_servicios/visas/categorias/negocios</vt:lpwstr>
      </vt:variant>
      <vt:variant>
        <vt:lpwstr/>
      </vt:variant>
      <vt:variant>
        <vt:i4>3014695</vt:i4>
      </vt:variant>
      <vt:variant>
        <vt:i4>6</vt:i4>
      </vt:variant>
      <vt:variant>
        <vt:i4>0</vt:i4>
      </vt:variant>
      <vt:variant>
        <vt:i4>5</vt:i4>
      </vt:variant>
      <vt:variant>
        <vt:lpwstr>http://www.barranquilla.gov.co/</vt:lpwstr>
      </vt:variant>
      <vt:variant>
        <vt:lpwstr/>
      </vt:variant>
      <vt:variant>
        <vt:i4>2031720</vt:i4>
      </vt:variant>
      <vt:variant>
        <vt:i4>3</vt:i4>
      </vt:variant>
      <vt:variant>
        <vt:i4>0</vt:i4>
      </vt:variant>
      <vt:variant>
        <vt:i4>5</vt:i4>
      </vt:variant>
      <vt:variant>
        <vt:lpwstr>mailto:contratos@barranquilla.gov.co</vt:lpwstr>
      </vt:variant>
      <vt:variant>
        <vt:lpwstr/>
      </vt:variant>
      <vt:variant>
        <vt:i4>2031720</vt:i4>
      </vt:variant>
      <vt:variant>
        <vt:i4>0</vt:i4>
      </vt:variant>
      <vt:variant>
        <vt:i4>0</vt:i4>
      </vt:variant>
      <vt:variant>
        <vt:i4>5</vt:i4>
      </vt:variant>
      <vt:variant>
        <vt:lpwstr>mailto:contratos@barranquilla.gov.co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pc com</dc:creator>
  <cp:lastModifiedBy>Daniela Palma Bustos</cp:lastModifiedBy>
  <cp:revision>5</cp:revision>
  <cp:lastPrinted>2021-12-17T17:54:00Z</cp:lastPrinted>
  <dcterms:created xsi:type="dcterms:W3CDTF">2023-03-30T02:26:00Z</dcterms:created>
  <dcterms:modified xsi:type="dcterms:W3CDTF">2023-05-11T21:58:00Z</dcterms:modified>
</cp:coreProperties>
</file>