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8.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F340FB" w14:textId="77777777" w:rsidR="00485EED" w:rsidRPr="00A119D8" w:rsidRDefault="00485EED" w:rsidP="00485EED">
      <w:pPr>
        <w:spacing w:after="0" w:line="240" w:lineRule="auto"/>
        <w:jc w:val="center"/>
        <w:rPr>
          <w:rFonts w:ascii="Arial" w:hAnsi="Arial" w:cs="Arial"/>
          <w:b/>
          <w:sz w:val="20"/>
          <w:szCs w:val="20"/>
        </w:rPr>
      </w:pPr>
      <w:r w:rsidRPr="00A119D8">
        <w:rPr>
          <w:rFonts w:ascii="Arial" w:hAnsi="Arial" w:cs="Arial"/>
          <w:b/>
          <w:sz w:val="20"/>
          <w:szCs w:val="20"/>
        </w:rPr>
        <w:t>CARTA DE PRESENTACIÓN DE LA PROPUESTA</w:t>
      </w:r>
    </w:p>
    <w:p w14:paraId="7F10BAB1" w14:textId="77777777" w:rsidR="00485EED" w:rsidRPr="00A119D8" w:rsidRDefault="00485EED" w:rsidP="00485EED">
      <w:pPr>
        <w:spacing w:after="0" w:line="240" w:lineRule="auto"/>
        <w:jc w:val="center"/>
        <w:rPr>
          <w:rFonts w:ascii="Arial" w:hAnsi="Arial" w:cs="Arial"/>
          <w:b/>
          <w:sz w:val="20"/>
          <w:szCs w:val="20"/>
        </w:rPr>
      </w:pPr>
    </w:p>
    <w:p w14:paraId="3FD70C84" w14:textId="77777777" w:rsidR="00485EED" w:rsidRPr="00A119D8" w:rsidRDefault="00485EED" w:rsidP="00485EED">
      <w:pPr>
        <w:tabs>
          <w:tab w:val="left" w:pos="426"/>
        </w:tabs>
        <w:spacing w:after="0" w:line="240" w:lineRule="auto"/>
        <w:jc w:val="both"/>
        <w:rPr>
          <w:rFonts w:ascii="Arial" w:hAnsi="Arial" w:cs="Arial"/>
          <w:sz w:val="20"/>
          <w:szCs w:val="20"/>
        </w:rPr>
      </w:pPr>
      <w:proofErr w:type="gramStart"/>
      <w:r w:rsidRPr="00A119D8">
        <w:rPr>
          <w:rFonts w:ascii="Arial" w:hAnsi="Arial" w:cs="Arial"/>
          <w:sz w:val="20"/>
          <w:szCs w:val="20"/>
        </w:rPr>
        <w:t>Ciudad.-</w:t>
      </w:r>
      <w:proofErr w:type="gramEnd"/>
      <w:r w:rsidRPr="00A119D8">
        <w:rPr>
          <w:rFonts w:ascii="Arial" w:hAnsi="Arial" w:cs="Arial"/>
          <w:sz w:val="20"/>
          <w:szCs w:val="20"/>
        </w:rPr>
        <w:t xml:space="preserve"> D.C.,                        </w:t>
      </w:r>
    </w:p>
    <w:p w14:paraId="3807F34E" w14:textId="77777777" w:rsidR="00485EED" w:rsidRPr="00A119D8" w:rsidRDefault="00485EED" w:rsidP="00485EED">
      <w:pPr>
        <w:tabs>
          <w:tab w:val="left" w:pos="426"/>
        </w:tabs>
        <w:spacing w:after="0" w:line="240" w:lineRule="auto"/>
        <w:jc w:val="both"/>
        <w:rPr>
          <w:rFonts w:ascii="Arial" w:hAnsi="Arial" w:cs="Arial"/>
          <w:sz w:val="20"/>
          <w:szCs w:val="20"/>
        </w:rPr>
      </w:pPr>
    </w:p>
    <w:p w14:paraId="240DB887" w14:textId="77777777" w:rsidR="00485EED" w:rsidRPr="00A119D8" w:rsidRDefault="00485EED" w:rsidP="00485EED">
      <w:pPr>
        <w:spacing w:after="0" w:line="240" w:lineRule="auto"/>
        <w:jc w:val="both"/>
        <w:rPr>
          <w:rFonts w:ascii="Arial" w:hAnsi="Arial" w:cs="Arial"/>
          <w:sz w:val="20"/>
          <w:szCs w:val="20"/>
        </w:rPr>
      </w:pPr>
      <w:r w:rsidRPr="00A119D8">
        <w:rPr>
          <w:rFonts w:ascii="Arial" w:hAnsi="Arial" w:cs="Arial"/>
          <w:sz w:val="20"/>
          <w:szCs w:val="20"/>
        </w:rPr>
        <w:t>Señores</w:t>
      </w:r>
    </w:p>
    <w:p w14:paraId="3D6CC791" w14:textId="77777777" w:rsidR="00485EED" w:rsidRPr="00A119D8" w:rsidRDefault="00485EED" w:rsidP="00485EED">
      <w:pPr>
        <w:spacing w:after="0" w:line="240" w:lineRule="auto"/>
        <w:jc w:val="both"/>
        <w:rPr>
          <w:rFonts w:ascii="Arial" w:hAnsi="Arial" w:cs="Arial"/>
          <w:b/>
          <w:sz w:val="20"/>
          <w:szCs w:val="20"/>
        </w:rPr>
      </w:pPr>
      <w:r w:rsidRPr="00A119D8">
        <w:rPr>
          <w:rFonts w:ascii="Arial" w:hAnsi="Arial" w:cs="Arial"/>
          <w:b/>
          <w:sz w:val="20"/>
          <w:szCs w:val="20"/>
        </w:rPr>
        <w:t xml:space="preserve">DIRECCIÓN ADMINISTRATIVA DE INTELIGENCIA NAVAL   </w:t>
      </w:r>
    </w:p>
    <w:p w14:paraId="1130EC2E" w14:textId="77777777" w:rsidR="00485EED" w:rsidRPr="00A119D8" w:rsidRDefault="00485EED" w:rsidP="00485EED">
      <w:pPr>
        <w:spacing w:after="0" w:line="240" w:lineRule="auto"/>
        <w:jc w:val="both"/>
        <w:rPr>
          <w:rFonts w:ascii="Arial" w:hAnsi="Arial" w:cs="Arial"/>
          <w:sz w:val="20"/>
          <w:szCs w:val="20"/>
        </w:rPr>
      </w:pPr>
      <w:r w:rsidRPr="00A119D8">
        <w:rPr>
          <w:rFonts w:ascii="Arial" w:hAnsi="Arial" w:cs="Arial"/>
          <w:sz w:val="20"/>
          <w:szCs w:val="20"/>
        </w:rPr>
        <w:t xml:space="preserve">Ciudad </w:t>
      </w:r>
    </w:p>
    <w:p w14:paraId="1CE166C5" w14:textId="77777777" w:rsidR="00485EED" w:rsidRPr="00A119D8" w:rsidRDefault="00485EED" w:rsidP="00485EED">
      <w:pPr>
        <w:spacing w:after="0" w:line="240" w:lineRule="auto"/>
        <w:jc w:val="both"/>
        <w:rPr>
          <w:rFonts w:ascii="Arial" w:hAnsi="Arial" w:cs="Arial"/>
          <w:sz w:val="20"/>
          <w:szCs w:val="20"/>
        </w:rPr>
      </w:pPr>
    </w:p>
    <w:p w14:paraId="73371BF7" w14:textId="2284D9B8" w:rsidR="00730F79" w:rsidRPr="00A119D8" w:rsidRDefault="00485EED" w:rsidP="00730F79">
      <w:pPr>
        <w:ind w:right="148"/>
        <w:jc w:val="both"/>
        <w:rPr>
          <w:rFonts w:ascii="Arial" w:hAnsi="Arial" w:cs="Arial"/>
          <w:sz w:val="20"/>
          <w:szCs w:val="20"/>
        </w:rPr>
      </w:pPr>
      <w:r w:rsidRPr="00A119D8">
        <w:rPr>
          <w:rFonts w:ascii="Arial" w:hAnsi="Arial" w:cs="Arial"/>
          <w:sz w:val="20"/>
          <w:szCs w:val="20"/>
        </w:rPr>
        <w:t>El abajo firmante actuando en nombre y representación de _______, lo cual se verifica con los documentos que integran esta propuesta, de acuerdo con</w:t>
      </w:r>
      <w:r w:rsidR="00BA3A41" w:rsidRPr="00A119D8">
        <w:rPr>
          <w:rFonts w:ascii="Arial" w:hAnsi="Arial" w:cs="Arial"/>
          <w:sz w:val="20"/>
          <w:szCs w:val="20"/>
        </w:rPr>
        <w:t xml:space="preserve"> el proceso </w:t>
      </w:r>
      <w:r w:rsidRPr="00A119D8">
        <w:rPr>
          <w:rFonts w:ascii="Arial" w:hAnsi="Arial" w:cs="Arial"/>
          <w:b/>
          <w:sz w:val="20"/>
          <w:szCs w:val="20"/>
        </w:rPr>
        <w:t xml:space="preserve">SELECCIÓN ABREVIADA </w:t>
      </w:r>
      <w:r w:rsidR="0090782A" w:rsidRPr="00A119D8">
        <w:rPr>
          <w:rFonts w:ascii="Arial" w:hAnsi="Arial" w:cs="Arial"/>
          <w:b/>
          <w:sz w:val="20"/>
          <w:szCs w:val="20"/>
        </w:rPr>
        <w:t>MENOR CUANTIA</w:t>
      </w:r>
      <w:r w:rsidRPr="00A119D8">
        <w:rPr>
          <w:rFonts w:ascii="Arial" w:hAnsi="Arial" w:cs="Arial"/>
          <w:b/>
          <w:sz w:val="20"/>
          <w:szCs w:val="20"/>
        </w:rPr>
        <w:t xml:space="preserve"> No. </w:t>
      </w:r>
      <w:r w:rsidR="00A41E56" w:rsidRPr="00A119D8">
        <w:rPr>
          <w:rFonts w:ascii="Arial" w:hAnsi="Arial" w:cs="Arial"/>
          <w:b/>
          <w:sz w:val="20"/>
          <w:szCs w:val="20"/>
          <w:lang w:val="es-ES" w:eastAsia="es-ES"/>
        </w:rPr>
        <w:t>012</w:t>
      </w:r>
      <w:r w:rsidR="00602248" w:rsidRPr="00A119D8">
        <w:rPr>
          <w:rFonts w:ascii="Arial" w:hAnsi="Arial" w:cs="Arial"/>
          <w:b/>
          <w:sz w:val="20"/>
          <w:szCs w:val="20"/>
          <w:lang w:val="es-ES" w:eastAsia="es-ES"/>
        </w:rPr>
        <w:t>-</w:t>
      </w:r>
      <w:r w:rsidRPr="00A119D8">
        <w:rPr>
          <w:rFonts w:ascii="Arial" w:hAnsi="Arial" w:cs="Arial"/>
          <w:b/>
          <w:sz w:val="20"/>
          <w:szCs w:val="20"/>
          <w:lang w:val="es-ES" w:eastAsia="es-ES"/>
        </w:rPr>
        <w:t>JINAV-DADIN-202</w:t>
      </w:r>
      <w:r w:rsidR="0090782A" w:rsidRPr="00A119D8">
        <w:rPr>
          <w:rFonts w:ascii="Arial" w:hAnsi="Arial" w:cs="Arial"/>
          <w:b/>
          <w:sz w:val="20"/>
          <w:szCs w:val="20"/>
          <w:lang w:val="es-ES" w:eastAsia="es-ES"/>
        </w:rPr>
        <w:t>3</w:t>
      </w:r>
      <w:r w:rsidRPr="00A119D8">
        <w:rPr>
          <w:rFonts w:ascii="Arial" w:hAnsi="Arial" w:cs="Arial"/>
          <w:sz w:val="20"/>
          <w:szCs w:val="20"/>
        </w:rPr>
        <w:t xml:space="preserve">, presento oferta para </w:t>
      </w:r>
      <w:r w:rsidR="00730F79" w:rsidRPr="00A119D8">
        <w:rPr>
          <w:rFonts w:ascii="Arial" w:hAnsi="Arial" w:cs="Arial"/>
          <w:sz w:val="20"/>
          <w:szCs w:val="20"/>
        </w:rPr>
        <w:t>la: Contratar a todo costo de acuerdo con las especificaciones técnicas descritas en el Anexo Técnico, lo siguiente:</w:t>
      </w:r>
    </w:p>
    <w:tbl>
      <w:tblPr>
        <w:tblW w:w="8640" w:type="dxa"/>
        <w:jc w:val="center"/>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32"/>
        <w:gridCol w:w="7208"/>
      </w:tblGrid>
      <w:tr w:rsidR="00730F79" w:rsidRPr="00A119D8" w14:paraId="4C5C5A21" w14:textId="77777777" w:rsidTr="00970292">
        <w:trPr>
          <w:trHeight w:val="394"/>
          <w:jc w:val="center"/>
        </w:trPr>
        <w:tc>
          <w:tcPr>
            <w:tcW w:w="1432" w:type="dxa"/>
            <w:shd w:val="clear" w:color="auto" w:fill="DEEAF6"/>
            <w:vAlign w:val="center"/>
          </w:tcPr>
          <w:p w14:paraId="32E42DDE" w14:textId="77777777" w:rsidR="00730F79" w:rsidRPr="00A119D8" w:rsidRDefault="00730F79" w:rsidP="003F6C41">
            <w:pPr>
              <w:pStyle w:val="Ttulo"/>
              <w:widowControl w:val="0"/>
              <w:rPr>
                <w:rFonts w:ascii="Arial" w:hAnsi="Arial" w:cs="Arial"/>
                <w:sz w:val="12"/>
                <w:szCs w:val="12"/>
                <w:lang w:val="es-CO"/>
              </w:rPr>
            </w:pPr>
            <w:r w:rsidRPr="00A119D8">
              <w:rPr>
                <w:rFonts w:ascii="Arial" w:hAnsi="Arial" w:cs="Arial"/>
                <w:sz w:val="12"/>
                <w:szCs w:val="12"/>
                <w:lang w:val="es-CO"/>
              </w:rPr>
              <w:t>No. LOTE</w:t>
            </w:r>
          </w:p>
        </w:tc>
        <w:tc>
          <w:tcPr>
            <w:tcW w:w="7208" w:type="dxa"/>
            <w:shd w:val="clear" w:color="auto" w:fill="DEEAF6"/>
            <w:vAlign w:val="center"/>
          </w:tcPr>
          <w:p w14:paraId="76C05A7D" w14:textId="77777777" w:rsidR="00730F79" w:rsidRPr="00A119D8" w:rsidRDefault="00730F79" w:rsidP="003F6C41">
            <w:pPr>
              <w:pStyle w:val="Ttulo"/>
              <w:widowControl w:val="0"/>
              <w:ind w:left="-51" w:right="-100"/>
              <w:rPr>
                <w:rFonts w:ascii="Arial" w:hAnsi="Arial" w:cs="Arial"/>
                <w:sz w:val="12"/>
                <w:szCs w:val="12"/>
                <w:lang w:val="es-CO"/>
              </w:rPr>
            </w:pPr>
            <w:r w:rsidRPr="00A119D8">
              <w:rPr>
                <w:rFonts w:ascii="Arial" w:hAnsi="Arial" w:cs="Arial"/>
                <w:sz w:val="12"/>
                <w:szCs w:val="12"/>
                <w:lang w:val="es-CO"/>
              </w:rPr>
              <w:t>DESCRIPCIÓN BIEN Y/O SERVICIO</w:t>
            </w:r>
          </w:p>
        </w:tc>
      </w:tr>
      <w:tr w:rsidR="00730F79" w:rsidRPr="00A119D8" w14:paraId="52C9FCD6" w14:textId="77777777" w:rsidTr="00970292">
        <w:trPr>
          <w:trHeight w:val="57"/>
          <w:jc w:val="center"/>
        </w:trPr>
        <w:tc>
          <w:tcPr>
            <w:tcW w:w="1432" w:type="dxa"/>
            <w:vAlign w:val="center"/>
          </w:tcPr>
          <w:p w14:paraId="0DFA9369" w14:textId="77777777" w:rsidR="00730F79" w:rsidRPr="00A119D8" w:rsidRDefault="00730F79" w:rsidP="003F6C41">
            <w:pPr>
              <w:pStyle w:val="Ttulo"/>
              <w:widowControl w:val="0"/>
              <w:rPr>
                <w:rFonts w:ascii="Arial" w:hAnsi="Arial" w:cs="Arial"/>
                <w:b w:val="0"/>
                <w:sz w:val="12"/>
                <w:szCs w:val="12"/>
                <w:lang w:val="es-CO"/>
              </w:rPr>
            </w:pPr>
            <w:r w:rsidRPr="00A119D8">
              <w:rPr>
                <w:rFonts w:ascii="Arial" w:hAnsi="Arial" w:cs="Arial"/>
                <w:b w:val="0"/>
                <w:sz w:val="12"/>
                <w:szCs w:val="12"/>
                <w:lang w:val="es-CO"/>
              </w:rPr>
              <w:t>LOTE 1</w:t>
            </w:r>
          </w:p>
        </w:tc>
        <w:tc>
          <w:tcPr>
            <w:tcW w:w="7208" w:type="dxa"/>
            <w:vAlign w:val="center"/>
          </w:tcPr>
          <w:p w14:paraId="60F5DA71" w14:textId="77777777" w:rsidR="00730F79" w:rsidRPr="00A119D8" w:rsidRDefault="00730F79" w:rsidP="003F6C41">
            <w:pPr>
              <w:pStyle w:val="Ttulo"/>
              <w:widowControl w:val="0"/>
              <w:jc w:val="both"/>
              <w:rPr>
                <w:rFonts w:ascii="Arial" w:hAnsi="Arial" w:cs="Arial"/>
                <w:b w:val="0"/>
                <w:sz w:val="12"/>
                <w:szCs w:val="12"/>
                <w:lang w:val="es-CO"/>
              </w:rPr>
            </w:pPr>
            <w:r w:rsidRPr="00A119D8">
              <w:rPr>
                <w:rFonts w:ascii="Arial" w:hAnsi="Arial" w:cs="Arial"/>
                <w:b w:val="0"/>
                <w:sz w:val="12"/>
                <w:szCs w:val="12"/>
                <w:lang w:val="es-CO"/>
              </w:rPr>
              <w:t>C</w:t>
            </w:r>
            <w:r w:rsidRPr="00A119D8">
              <w:rPr>
                <w:rFonts w:ascii="Arial" w:hAnsi="Arial" w:cs="Arial"/>
                <w:b w:val="0"/>
                <w:bCs/>
                <w:sz w:val="12"/>
                <w:szCs w:val="12"/>
                <w:lang w:val="es-CO"/>
              </w:rPr>
              <w:t>ONTRATAR A TODO COSTO LA RENOVACIÓN DEL SISTEMA DE CIBERSEGURIDAD PARA LA GESTIÓN DE EVENTOS CIBERNÉTICOS</w:t>
            </w:r>
            <w:r w:rsidRPr="00A119D8">
              <w:rPr>
                <w:rFonts w:ascii="Arial" w:hAnsi="Arial" w:cs="Arial"/>
                <w:b w:val="0"/>
                <w:bCs/>
                <w:sz w:val="12"/>
                <w:szCs w:val="12"/>
                <w:lang w:val="es-CO" w:eastAsia="es-CO"/>
              </w:rPr>
              <w:t xml:space="preserve"> POR UN AÑO, A PARTIR DEL VENCIMIENTO DEL ACTUALMENTE ACTIVO, DE ACUERDO CON EL ANEXO TÉCNICO.</w:t>
            </w:r>
          </w:p>
        </w:tc>
      </w:tr>
      <w:tr w:rsidR="00730F79" w:rsidRPr="00A119D8" w14:paraId="0FCD6754" w14:textId="77777777" w:rsidTr="00970292">
        <w:trPr>
          <w:trHeight w:val="188"/>
          <w:jc w:val="center"/>
        </w:trPr>
        <w:tc>
          <w:tcPr>
            <w:tcW w:w="1432" w:type="dxa"/>
            <w:vMerge w:val="restart"/>
            <w:vAlign w:val="center"/>
          </w:tcPr>
          <w:p w14:paraId="29F58B24" w14:textId="77777777" w:rsidR="00730F79" w:rsidRPr="00A119D8" w:rsidRDefault="00730F79" w:rsidP="003F6C41">
            <w:pPr>
              <w:pStyle w:val="Ttulo"/>
              <w:widowControl w:val="0"/>
              <w:rPr>
                <w:rFonts w:ascii="Arial" w:hAnsi="Arial" w:cs="Arial"/>
                <w:b w:val="0"/>
                <w:sz w:val="12"/>
                <w:szCs w:val="12"/>
                <w:lang w:val="es-CO"/>
              </w:rPr>
            </w:pPr>
            <w:r w:rsidRPr="00A119D8">
              <w:rPr>
                <w:rFonts w:ascii="Arial" w:hAnsi="Arial" w:cs="Arial"/>
                <w:b w:val="0"/>
                <w:sz w:val="12"/>
                <w:szCs w:val="12"/>
                <w:lang w:val="es-CO"/>
              </w:rPr>
              <w:t>LOTE 2</w:t>
            </w:r>
          </w:p>
        </w:tc>
        <w:tc>
          <w:tcPr>
            <w:tcW w:w="7208" w:type="dxa"/>
            <w:vMerge w:val="restart"/>
            <w:vAlign w:val="center"/>
          </w:tcPr>
          <w:p w14:paraId="4BE79F0C" w14:textId="77777777" w:rsidR="00730F79" w:rsidRPr="00A119D8" w:rsidRDefault="00730F79" w:rsidP="003F6C41">
            <w:pPr>
              <w:pStyle w:val="Ttulo"/>
              <w:widowControl w:val="0"/>
              <w:jc w:val="both"/>
              <w:rPr>
                <w:rFonts w:ascii="Arial" w:hAnsi="Arial" w:cs="Arial"/>
                <w:b w:val="0"/>
                <w:bCs/>
                <w:sz w:val="12"/>
                <w:szCs w:val="12"/>
                <w:lang w:val="es-CO"/>
              </w:rPr>
            </w:pPr>
            <w:r w:rsidRPr="00A119D8">
              <w:rPr>
                <w:rFonts w:ascii="Arial" w:hAnsi="Arial" w:cs="Arial"/>
                <w:b w:val="0"/>
                <w:sz w:val="12"/>
                <w:szCs w:val="12"/>
                <w:lang w:val="es-CO"/>
              </w:rPr>
              <w:t>C</w:t>
            </w:r>
            <w:r w:rsidRPr="00A119D8">
              <w:rPr>
                <w:rFonts w:ascii="Arial" w:hAnsi="Arial" w:cs="Arial"/>
                <w:b w:val="0"/>
                <w:bCs/>
                <w:sz w:val="12"/>
                <w:szCs w:val="12"/>
                <w:lang w:val="es-CO"/>
              </w:rPr>
              <w:t xml:space="preserve">ONTRATAR A TODO COSTO LA SUSCRIPCIÓN, LICENCIAMIENTO, CONFIGURACIÓN, AFINAMIENTO Y PUESTA EN FUNCIONAMIENTO DEL SISTEMA DE CIBERSEGURIDAD POR MÍNIMO DIECIOCHO (18) MESES, PARA </w:t>
            </w:r>
            <w:r w:rsidRPr="00A119D8">
              <w:rPr>
                <w:rFonts w:ascii="Arial" w:hAnsi="Arial" w:cs="Arial"/>
                <w:b w:val="0"/>
                <w:bCs/>
                <w:color w:val="000000" w:themeColor="text1"/>
                <w:sz w:val="12"/>
                <w:szCs w:val="12"/>
                <w:lang w:val="es-CO"/>
              </w:rPr>
              <w:t xml:space="preserve">EL CENTRO DE PROTECCIÓN DE DATOS </w:t>
            </w:r>
            <w:r w:rsidRPr="00A119D8">
              <w:rPr>
                <w:rFonts w:ascii="Arial" w:hAnsi="Arial" w:cs="Arial"/>
                <w:b w:val="0"/>
                <w:color w:val="000000" w:themeColor="text1"/>
                <w:sz w:val="12"/>
                <w:szCs w:val="12"/>
                <w:lang w:val="es-CO"/>
              </w:rPr>
              <w:t xml:space="preserve">Y LA DIVISIÓN DE TECNOLOGÍA, INFORMACIÓN Y COMUNICACIONES, INCLUIDO EL SOPORTE Y ACTUALIZACIONES, </w:t>
            </w:r>
            <w:r w:rsidRPr="00A119D8">
              <w:rPr>
                <w:rFonts w:ascii="Arial" w:hAnsi="Arial" w:cs="Arial"/>
                <w:b w:val="0"/>
                <w:sz w:val="12"/>
                <w:szCs w:val="12"/>
                <w:lang w:val="es-CO"/>
              </w:rPr>
              <w:t>CONFORME AL ANEXO TÉCNICO</w:t>
            </w:r>
          </w:p>
        </w:tc>
      </w:tr>
    </w:tbl>
    <w:p w14:paraId="03BB0AA6" w14:textId="77777777" w:rsidR="00730F79" w:rsidRPr="00A119D8" w:rsidRDefault="00730F79" w:rsidP="00730F79">
      <w:pPr>
        <w:ind w:right="148"/>
        <w:jc w:val="both"/>
        <w:rPr>
          <w:rFonts w:ascii="Arial" w:hAnsi="Arial" w:cs="Arial"/>
          <w:sz w:val="20"/>
          <w:szCs w:val="20"/>
        </w:rPr>
      </w:pPr>
    </w:p>
    <w:p w14:paraId="0E30670A" w14:textId="67192FAE" w:rsidR="00485EED" w:rsidRPr="00A119D8" w:rsidRDefault="00485EED" w:rsidP="00485EED">
      <w:pPr>
        <w:ind w:right="49"/>
        <w:jc w:val="both"/>
        <w:rPr>
          <w:rFonts w:ascii="Arial" w:hAnsi="Arial" w:cs="Arial"/>
          <w:bCs/>
          <w:color w:val="FF0000"/>
          <w:sz w:val="20"/>
          <w:szCs w:val="20"/>
        </w:rPr>
      </w:pPr>
      <w:r w:rsidRPr="00A119D8">
        <w:rPr>
          <w:rFonts w:ascii="Arial" w:hAnsi="Arial" w:cs="Arial"/>
          <w:sz w:val="20"/>
          <w:szCs w:val="20"/>
        </w:rPr>
        <w:t>cuya aceptación corresponderá al contrato, declaro bajo la gravedad de juramento:</w:t>
      </w:r>
    </w:p>
    <w:p w14:paraId="45D712D3" w14:textId="77777777" w:rsidR="00485EED" w:rsidRPr="00A119D8" w:rsidRDefault="00485EED" w:rsidP="00485EED">
      <w:pPr>
        <w:pStyle w:val="Sangradetextonormal"/>
        <w:numPr>
          <w:ilvl w:val="0"/>
          <w:numId w:val="2"/>
        </w:numPr>
        <w:tabs>
          <w:tab w:val="left" w:pos="284"/>
        </w:tabs>
        <w:autoSpaceDE/>
        <w:autoSpaceDN/>
        <w:spacing w:after="0"/>
        <w:ind w:left="284" w:hanging="284"/>
        <w:jc w:val="both"/>
        <w:rPr>
          <w:rFonts w:ascii="Arial" w:hAnsi="Arial" w:cs="Arial"/>
          <w:sz w:val="20"/>
          <w:szCs w:val="20"/>
        </w:rPr>
      </w:pPr>
      <w:r w:rsidRPr="00A119D8">
        <w:rPr>
          <w:rFonts w:ascii="Arial" w:hAnsi="Arial" w:cs="Arial"/>
          <w:sz w:val="20"/>
          <w:szCs w:val="20"/>
        </w:rPr>
        <w:t xml:space="preserve">Que el proponente que represento y cuyo nombre es _________, está representado legalmente por el señor ________, </w:t>
      </w:r>
      <w:r w:rsidRPr="00A119D8">
        <w:rPr>
          <w:rFonts w:ascii="Arial" w:hAnsi="Arial" w:cs="Arial"/>
          <w:b/>
          <w:sz w:val="20"/>
          <w:szCs w:val="20"/>
        </w:rPr>
        <w:t xml:space="preserve">IDENTIFICADO CON DOCUMENTO __________, </w:t>
      </w:r>
      <w:r w:rsidRPr="00A119D8">
        <w:rPr>
          <w:rFonts w:ascii="Arial" w:hAnsi="Arial" w:cs="Arial"/>
          <w:b/>
          <w:sz w:val="20"/>
          <w:szCs w:val="20"/>
          <w:lang w:val="es-MX"/>
        </w:rPr>
        <w:t>CON FECHA DE EXPEDICIÓN,</w:t>
      </w:r>
      <w:r w:rsidRPr="00A119D8">
        <w:rPr>
          <w:rFonts w:ascii="Arial" w:hAnsi="Arial" w:cs="Arial"/>
          <w:sz w:val="20"/>
          <w:szCs w:val="20"/>
          <w:lang w:val="es-MX"/>
        </w:rPr>
        <w:t xml:space="preserve"> </w:t>
      </w:r>
      <w:r w:rsidRPr="00A119D8">
        <w:rPr>
          <w:rFonts w:ascii="Arial" w:hAnsi="Arial" w:cs="Arial"/>
          <w:sz w:val="20"/>
          <w:szCs w:val="20"/>
        </w:rPr>
        <w:t>con el domicilio social en _________, de la ciudad de ________, con número telefónico ________, correo electrónico ________ y fax _______.</w:t>
      </w:r>
    </w:p>
    <w:p w14:paraId="66F9FD65" w14:textId="77777777" w:rsidR="00485EED" w:rsidRPr="00A119D8" w:rsidRDefault="00485EED" w:rsidP="00485EED">
      <w:pPr>
        <w:pStyle w:val="Sangradetextonormal"/>
        <w:tabs>
          <w:tab w:val="left" w:pos="284"/>
        </w:tabs>
        <w:autoSpaceDE/>
        <w:autoSpaceDN/>
        <w:spacing w:after="0"/>
        <w:ind w:left="284"/>
        <w:jc w:val="both"/>
        <w:rPr>
          <w:rFonts w:ascii="Arial" w:hAnsi="Arial" w:cs="Arial"/>
          <w:sz w:val="20"/>
          <w:szCs w:val="20"/>
        </w:rPr>
      </w:pPr>
    </w:p>
    <w:p w14:paraId="1F7AF63E" w14:textId="77777777" w:rsidR="00485EED" w:rsidRPr="00A119D8" w:rsidRDefault="00485EED" w:rsidP="00485EED">
      <w:pPr>
        <w:pStyle w:val="Sangradetextonormal"/>
        <w:numPr>
          <w:ilvl w:val="0"/>
          <w:numId w:val="2"/>
        </w:numPr>
        <w:tabs>
          <w:tab w:val="left" w:pos="284"/>
        </w:tabs>
        <w:autoSpaceDE/>
        <w:autoSpaceDN/>
        <w:spacing w:after="0"/>
        <w:ind w:left="284" w:hanging="284"/>
        <w:jc w:val="both"/>
        <w:rPr>
          <w:rFonts w:ascii="Arial" w:hAnsi="Arial" w:cs="Arial"/>
          <w:sz w:val="20"/>
          <w:szCs w:val="20"/>
        </w:rPr>
      </w:pPr>
      <w:r w:rsidRPr="00A119D8">
        <w:rPr>
          <w:rFonts w:ascii="Arial" w:hAnsi="Arial" w:cs="Arial"/>
          <w:sz w:val="20"/>
          <w:szCs w:val="20"/>
        </w:rPr>
        <w:t>Que ninguna otra persona o entidad diferente de la nombrada aquí, tiene participación en esta propuesta o en el contrato a adjudicar en esta contratación y que por lo tanto, solamente los firmantes están vinculados a dicha oferta.</w:t>
      </w:r>
    </w:p>
    <w:p w14:paraId="4B45673D" w14:textId="77777777" w:rsidR="00485EED" w:rsidRPr="00A119D8" w:rsidRDefault="00485EED" w:rsidP="00485EED">
      <w:pPr>
        <w:tabs>
          <w:tab w:val="left" w:pos="284"/>
        </w:tabs>
        <w:spacing w:after="0" w:line="240" w:lineRule="auto"/>
        <w:ind w:left="284"/>
        <w:jc w:val="both"/>
        <w:rPr>
          <w:rFonts w:ascii="Arial" w:hAnsi="Arial" w:cs="Arial"/>
          <w:sz w:val="20"/>
          <w:szCs w:val="20"/>
        </w:rPr>
      </w:pPr>
    </w:p>
    <w:p w14:paraId="40966A46" w14:textId="77777777" w:rsidR="00485EED" w:rsidRPr="00A119D8" w:rsidRDefault="00485EED" w:rsidP="00485EE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Que la propuesta que presento es irrevocable, incondicional y obliga insubordinadamente al proponente que represento.</w:t>
      </w:r>
    </w:p>
    <w:p w14:paraId="6577D479" w14:textId="77777777" w:rsidR="00485EED" w:rsidRPr="00A119D8" w:rsidRDefault="00485EED" w:rsidP="00485EED">
      <w:pPr>
        <w:tabs>
          <w:tab w:val="left" w:pos="284"/>
        </w:tabs>
        <w:spacing w:after="0" w:line="240" w:lineRule="auto"/>
        <w:ind w:left="284"/>
        <w:jc w:val="both"/>
        <w:rPr>
          <w:rFonts w:ascii="Arial" w:hAnsi="Arial" w:cs="Arial"/>
          <w:sz w:val="20"/>
          <w:szCs w:val="20"/>
        </w:rPr>
      </w:pPr>
    </w:p>
    <w:p w14:paraId="411F0604" w14:textId="77777777" w:rsidR="00485EED" w:rsidRPr="00A119D8" w:rsidRDefault="00485EED" w:rsidP="00485EE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Que estudiamos la invitación, sus documentos anexos y las demás condiciones e informaciones necesarias para presentar la presente propuesta y aceptamos todos los requerimientos establecidos en dichos documentos.</w:t>
      </w:r>
    </w:p>
    <w:p w14:paraId="5E369C0C" w14:textId="77777777" w:rsidR="00485EED" w:rsidRPr="00A119D8" w:rsidRDefault="00485EED" w:rsidP="00485EED">
      <w:pPr>
        <w:tabs>
          <w:tab w:val="left" w:pos="284"/>
        </w:tabs>
        <w:spacing w:after="0" w:line="240" w:lineRule="auto"/>
        <w:ind w:left="284"/>
        <w:jc w:val="both"/>
        <w:rPr>
          <w:rFonts w:ascii="Arial" w:hAnsi="Arial" w:cs="Arial"/>
          <w:sz w:val="20"/>
          <w:szCs w:val="20"/>
        </w:rPr>
      </w:pPr>
    </w:p>
    <w:p w14:paraId="700D54F8" w14:textId="77777777" w:rsidR="00485EED" w:rsidRPr="00A119D8" w:rsidRDefault="00485EED" w:rsidP="00485EE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4A819B6A" w14:textId="77777777" w:rsidR="00485EED" w:rsidRPr="00A119D8" w:rsidRDefault="00485EED" w:rsidP="00485EED">
      <w:pPr>
        <w:tabs>
          <w:tab w:val="left" w:pos="284"/>
        </w:tabs>
        <w:spacing w:after="0" w:line="240" w:lineRule="auto"/>
        <w:ind w:left="284"/>
        <w:jc w:val="both"/>
        <w:rPr>
          <w:rFonts w:ascii="Arial" w:hAnsi="Arial" w:cs="Arial"/>
          <w:sz w:val="20"/>
          <w:szCs w:val="20"/>
        </w:rPr>
      </w:pPr>
    </w:p>
    <w:p w14:paraId="69340BF2" w14:textId="77777777" w:rsidR="00485EED" w:rsidRPr="00A119D8" w:rsidRDefault="00485EED" w:rsidP="00485EE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0CBB25F9" w14:textId="77777777" w:rsidR="00485EED" w:rsidRPr="00A119D8" w:rsidRDefault="00485EED" w:rsidP="00485EED">
      <w:pPr>
        <w:tabs>
          <w:tab w:val="left" w:pos="284"/>
        </w:tabs>
        <w:spacing w:after="0" w:line="240" w:lineRule="auto"/>
        <w:ind w:left="284"/>
        <w:jc w:val="both"/>
        <w:rPr>
          <w:rFonts w:ascii="Arial" w:hAnsi="Arial" w:cs="Arial"/>
          <w:sz w:val="20"/>
          <w:szCs w:val="20"/>
        </w:rPr>
      </w:pPr>
    </w:p>
    <w:p w14:paraId="02AC79E2" w14:textId="77777777" w:rsidR="00485EED" w:rsidRPr="00A119D8" w:rsidRDefault="00485EED" w:rsidP="00485EE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Que hemos revisado con suma diligencia la totalidad de la información presentada en nuestra propuesta, y obrando de conformidad, aseguramos que la misma corresponde a la realidad.</w:t>
      </w:r>
    </w:p>
    <w:p w14:paraId="2DCC7DF6" w14:textId="77777777" w:rsidR="00485EED" w:rsidRPr="00A119D8" w:rsidRDefault="00485EED" w:rsidP="00485EED">
      <w:pPr>
        <w:pStyle w:val="Sangra2detindependiente"/>
        <w:tabs>
          <w:tab w:val="left" w:pos="284"/>
        </w:tabs>
        <w:suppressAutoHyphens w:val="0"/>
        <w:spacing w:after="0" w:line="240" w:lineRule="auto"/>
        <w:ind w:left="284"/>
        <w:jc w:val="both"/>
        <w:rPr>
          <w:rFonts w:ascii="Arial" w:hAnsi="Arial" w:cs="Arial"/>
        </w:rPr>
      </w:pPr>
    </w:p>
    <w:p w14:paraId="19091C51" w14:textId="77777777" w:rsidR="00485EED" w:rsidRPr="00A119D8" w:rsidRDefault="00485EED" w:rsidP="00485EED">
      <w:pPr>
        <w:pStyle w:val="Sangra2detindependiente"/>
        <w:numPr>
          <w:ilvl w:val="0"/>
          <w:numId w:val="2"/>
        </w:numPr>
        <w:tabs>
          <w:tab w:val="left" w:pos="284"/>
        </w:tabs>
        <w:suppressAutoHyphens w:val="0"/>
        <w:spacing w:after="0" w:line="240" w:lineRule="auto"/>
        <w:ind w:left="284" w:hanging="284"/>
        <w:jc w:val="both"/>
        <w:rPr>
          <w:rFonts w:ascii="Arial" w:hAnsi="Arial" w:cs="Arial"/>
        </w:rPr>
      </w:pPr>
      <w:r w:rsidRPr="00A119D8">
        <w:rPr>
          <w:rFonts w:ascii="Arial" w:hAnsi="Arial" w:cs="Arial"/>
        </w:rPr>
        <w:t>Que a solicitud del Ministerio de Defensa Nacional – Armada Nacional – Dirección Administrativa de inteligencia Naval de la Armada Nacional me obligo a suministrar cualquier información adicional necesaria para la correcta evaluación de la propuesta.</w:t>
      </w:r>
    </w:p>
    <w:p w14:paraId="0D9000A8" w14:textId="77777777" w:rsidR="00485EED" w:rsidRPr="00A119D8" w:rsidRDefault="00485EED" w:rsidP="00485EED">
      <w:pPr>
        <w:pStyle w:val="Sangra2detindependiente"/>
        <w:tabs>
          <w:tab w:val="left" w:pos="284"/>
        </w:tabs>
        <w:suppressAutoHyphens w:val="0"/>
        <w:spacing w:after="0" w:line="240" w:lineRule="auto"/>
        <w:ind w:left="284"/>
        <w:jc w:val="both"/>
        <w:rPr>
          <w:rFonts w:ascii="Arial" w:hAnsi="Arial" w:cs="Arial"/>
        </w:rPr>
      </w:pPr>
    </w:p>
    <w:p w14:paraId="6875ED78" w14:textId="77777777" w:rsidR="00485EED" w:rsidRPr="00A119D8" w:rsidRDefault="00485EED" w:rsidP="00485EED">
      <w:pPr>
        <w:pStyle w:val="Sangra2detindependiente"/>
        <w:numPr>
          <w:ilvl w:val="0"/>
          <w:numId w:val="2"/>
        </w:numPr>
        <w:tabs>
          <w:tab w:val="left" w:pos="284"/>
        </w:tabs>
        <w:suppressAutoHyphens w:val="0"/>
        <w:spacing w:after="0" w:line="240" w:lineRule="auto"/>
        <w:ind w:left="284" w:hanging="284"/>
        <w:jc w:val="both"/>
        <w:rPr>
          <w:rFonts w:ascii="Arial" w:hAnsi="Arial" w:cs="Arial"/>
        </w:rPr>
      </w:pPr>
      <w:r w:rsidRPr="00A119D8">
        <w:rPr>
          <w:rFonts w:ascii="Arial" w:hAnsi="Arial" w:cs="Arial"/>
        </w:rPr>
        <w:t>Que me comprometo a ejecutar totalmente el contrato en los plazos establecidos en este.</w:t>
      </w:r>
    </w:p>
    <w:p w14:paraId="0F23F687" w14:textId="77777777" w:rsidR="00485EED" w:rsidRPr="00A119D8" w:rsidRDefault="00485EED" w:rsidP="00485EED">
      <w:pPr>
        <w:pStyle w:val="Sangra2detindependiente"/>
        <w:tabs>
          <w:tab w:val="left" w:pos="284"/>
        </w:tabs>
        <w:suppressAutoHyphens w:val="0"/>
        <w:spacing w:after="0" w:line="240" w:lineRule="auto"/>
        <w:ind w:left="284"/>
        <w:jc w:val="both"/>
        <w:rPr>
          <w:rFonts w:ascii="Arial" w:hAnsi="Arial" w:cs="Arial"/>
        </w:rPr>
      </w:pPr>
    </w:p>
    <w:p w14:paraId="30C22FF7" w14:textId="77777777" w:rsidR="00AC79DD" w:rsidRPr="00A119D8" w:rsidRDefault="00485EED" w:rsidP="00710F32">
      <w:pPr>
        <w:pStyle w:val="Sangra2detindependiente"/>
        <w:numPr>
          <w:ilvl w:val="0"/>
          <w:numId w:val="2"/>
        </w:numPr>
        <w:tabs>
          <w:tab w:val="left" w:pos="284"/>
        </w:tabs>
        <w:suppressAutoHyphens w:val="0"/>
        <w:spacing w:after="0" w:line="240" w:lineRule="auto"/>
        <w:ind w:left="284" w:hanging="284"/>
        <w:jc w:val="both"/>
        <w:rPr>
          <w:rFonts w:ascii="Arial" w:hAnsi="Arial" w:cs="Arial"/>
        </w:rPr>
      </w:pPr>
      <w:r w:rsidRPr="00A119D8">
        <w:rPr>
          <w:rFonts w:ascii="Arial" w:hAnsi="Arial" w:cs="Arial"/>
        </w:rPr>
        <w:t>Reconozco que ni el Ministerio de Defensa Nacional – Armada Nacional – Dirección Administrativa de inteligencia Naval de la Armada Nacional,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w:t>
      </w:r>
      <w:r w:rsidR="00AC79DD" w:rsidRPr="00A119D8">
        <w:rPr>
          <w:rFonts w:ascii="Arial" w:hAnsi="Arial" w:cs="Arial"/>
        </w:rPr>
        <w:t>ión en cuanto a la adjudicación.</w:t>
      </w:r>
    </w:p>
    <w:p w14:paraId="08AC0411" w14:textId="77777777" w:rsidR="00AC79DD" w:rsidRPr="00A119D8" w:rsidRDefault="00AC79DD" w:rsidP="00AC79DD">
      <w:pPr>
        <w:pStyle w:val="Prrafodelista"/>
        <w:rPr>
          <w:rFonts w:ascii="Arial" w:hAnsi="Arial" w:cs="Arial"/>
          <w:sz w:val="20"/>
          <w:szCs w:val="20"/>
        </w:rPr>
      </w:pPr>
    </w:p>
    <w:p w14:paraId="2A05550C" w14:textId="6548B12E" w:rsidR="00485EED" w:rsidRPr="00A119D8" w:rsidRDefault="00485EED" w:rsidP="00710F32">
      <w:pPr>
        <w:pStyle w:val="Sangra2detindependiente"/>
        <w:numPr>
          <w:ilvl w:val="0"/>
          <w:numId w:val="2"/>
        </w:numPr>
        <w:tabs>
          <w:tab w:val="left" w:pos="284"/>
        </w:tabs>
        <w:suppressAutoHyphens w:val="0"/>
        <w:spacing w:after="0" w:line="240" w:lineRule="auto"/>
        <w:ind w:left="284" w:hanging="284"/>
        <w:jc w:val="both"/>
        <w:rPr>
          <w:rFonts w:ascii="Arial" w:hAnsi="Arial" w:cs="Arial"/>
        </w:rPr>
      </w:pPr>
      <w:r w:rsidRPr="00A119D8">
        <w:rPr>
          <w:rFonts w:ascii="Arial" w:hAnsi="Arial" w:cs="Arial"/>
        </w:rPr>
        <w:lastRenderedPageBreak/>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299C8028" w14:textId="77777777" w:rsidR="00485EED" w:rsidRPr="00A119D8" w:rsidRDefault="00485EED" w:rsidP="00485EED">
      <w:pPr>
        <w:tabs>
          <w:tab w:val="left" w:pos="284"/>
        </w:tabs>
        <w:spacing w:after="0" w:line="240" w:lineRule="auto"/>
        <w:ind w:left="284"/>
        <w:jc w:val="both"/>
        <w:rPr>
          <w:rFonts w:ascii="Arial" w:hAnsi="Arial" w:cs="Arial"/>
          <w:sz w:val="20"/>
          <w:szCs w:val="20"/>
        </w:rPr>
      </w:pPr>
    </w:p>
    <w:p w14:paraId="73ED4D5A" w14:textId="77777777" w:rsidR="00485EED" w:rsidRPr="00A119D8" w:rsidRDefault="00485EED" w:rsidP="00485EE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6C57FF98" w14:textId="52F0DF33" w:rsidR="00485EED" w:rsidRPr="00A119D8" w:rsidRDefault="00485EED" w:rsidP="00AC79DD">
      <w:pPr>
        <w:tabs>
          <w:tab w:val="left" w:pos="284"/>
        </w:tabs>
        <w:spacing w:after="0" w:line="240" w:lineRule="auto"/>
        <w:jc w:val="both"/>
        <w:rPr>
          <w:rFonts w:ascii="Arial" w:hAnsi="Arial" w:cs="Arial"/>
          <w:sz w:val="20"/>
          <w:szCs w:val="20"/>
        </w:rPr>
      </w:pPr>
    </w:p>
    <w:p w14:paraId="11613BF6" w14:textId="6BB13BCC" w:rsidR="00AC79DD" w:rsidRPr="00A119D8" w:rsidRDefault="00AC79DD" w:rsidP="00485EE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 xml:space="preserve">Que me comprometo a cumplir con lo descrito en el compromiso de Confidencialidad y Reserva. </w:t>
      </w:r>
    </w:p>
    <w:p w14:paraId="2FBACFC4" w14:textId="77777777" w:rsidR="00AC79DD" w:rsidRPr="00A119D8" w:rsidRDefault="00AC79DD" w:rsidP="00AC79DD">
      <w:pPr>
        <w:pStyle w:val="Prrafodelista"/>
        <w:rPr>
          <w:rFonts w:ascii="Arial" w:hAnsi="Arial" w:cs="Arial"/>
          <w:bCs/>
          <w:sz w:val="20"/>
          <w:szCs w:val="20"/>
        </w:rPr>
      </w:pPr>
    </w:p>
    <w:p w14:paraId="2C33756D" w14:textId="77777777" w:rsidR="00E570C8" w:rsidRPr="00A119D8" w:rsidRDefault="00485EED" w:rsidP="00E570C8">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bCs/>
          <w:sz w:val="20"/>
          <w:szCs w:val="20"/>
        </w:rPr>
        <w:t>Que la validez de mi oferta, será por</w:t>
      </w:r>
      <w:r w:rsidRPr="00A119D8">
        <w:rPr>
          <w:rFonts w:ascii="Arial" w:hAnsi="Arial" w:cs="Arial"/>
          <w:sz w:val="20"/>
          <w:szCs w:val="20"/>
        </w:rPr>
        <w:t xml:space="preserve"> </w:t>
      </w:r>
      <w:r w:rsidR="00AC79DD" w:rsidRPr="00A119D8">
        <w:rPr>
          <w:rFonts w:ascii="Arial" w:hAnsi="Arial" w:cs="Arial"/>
          <w:sz w:val="20"/>
          <w:szCs w:val="20"/>
        </w:rPr>
        <w:t>noventa (9</w:t>
      </w:r>
      <w:r w:rsidRPr="00A119D8">
        <w:rPr>
          <w:rFonts w:ascii="Arial" w:hAnsi="Arial" w:cs="Arial"/>
          <w:sz w:val="20"/>
          <w:szCs w:val="20"/>
        </w:rPr>
        <w:t>0) días a partir de la fecha de recepción de la propuesta</w:t>
      </w:r>
      <w:r w:rsidR="00E570C8" w:rsidRPr="00A119D8">
        <w:rPr>
          <w:rFonts w:ascii="Arial" w:hAnsi="Arial" w:cs="Arial"/>
          <w:sz w:val="20"/>
          <w:szCs w:val="20"/>
        </w:rPr>
        <w:t>.</w:t>
      </w:r>
    </w:p>
    <w:p w14:paraId="54D49BDA" w14:textId="77777777" w:rsidR="00E570C8" w:rsidRPr="00A119D8" w:rsidRDefault="00E570C8" w:rsidP="00E570C8">
      <w:pPr>
        <w:pStyle w:val="Prrafodelista"/>
        <w:rPr>
          <w:rFonts w:ascii="Arial" w:hAnsi="Arial" w:cs="Arial"/>
          <w:sz w:val="20"/>
          <w:szCs w:val="20"/>
        </w:rPr>
      </w:pPr>
    </w:p>
    <w:p w14:paraId="0867A589" w14:textId="77777777" w:rsidR="00E570C8" w:rsidRPr="00A119D8" w:rsidRDefault="00E570C8" w:rsidP="00710F32">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Que el valor ofertado asciende a suma señalada en la propuesta económica.</w:t>
      </w:r>
    </w:p>
    <w:p w14:paraId="187A27D7" w14:textId="77777777" w:rsidR="00E570C8" w:rsidRPr="00A119D8" w:rsidRDefault="00E570C8" w:rsidP="00E570C8">
      <w:pPr>
        <w:pStyle w:val="Prrafodelista"/>
        <w:rPr>
          <w:rFonts w:ascii="Arial" w:hAnsi="Arial" w:cs="Arial"/>
          <w:sz w:val="20"/>
          <w:szCs w:val="20"/>
        </w:rPr>
      </w:pPr>
    </w:p>
    <w:p w14:paraId="34077707" w14:textId="62378EA1" w:rsidR="00485EED" w:rsidRPr="00A119D8" w:rsidRDefault="00485EED" w:rsidP="00710F32">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1D6E08E2" w14:textId="77777777" w:rsidR="00485EED" w:rsidRPr="00A119D8" w:rsidRDefault="00485EED" w:rsidP="00485EED">
      <w:pPr>
        <w:tabs>
          <w:tab w:val="left" w:pos="284"/>
        </w:tabs>
        <w:spacing w:after="0" w:line="240" w:lineRule="auto"/>
        <w:ind w:left="284"/>
        <w:jc w:val="both"/>
        <w:rPr>
          <w:rFonts w:ascii="Arial" w:hAnsi="Arial" w:cs="Arial"/>
          <w:sz w:val="20"/>
          <w:szCs w:val="20"/>
        </w:rPr>
      </w:pPr>
    </w:p>
    <w:p w14:paraId="21578891" w14:textId="77777777" w:rsidR="00485EED" w:rsidRPr="00A119D8" w:rsidRDefault="00485EED" w:rsidP="00485EE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361EDA93" w14:textId="77777777" w:rsidR="00485EED" w:rsidRPr="00A119D8" w:rsidRDefault="00485EED" w:rsidP="00485EED">
      <w:pPr>
        <w:tabs>
          <w:tab w:val="left" w:pos="284"/>
        </w:tabs>
        <w:spacing w:after="0" w:line="240" w:lineRule="auto"/>
        <w:ind w:left="284"/>
        <w:jc w:val="both"/>
        <w:rPr>
          <w:rFonts w:ascii="Arial" w:hAnsi="Arial" w:cs="Arial"/>
          <w:sz w:val="20"/>
          <w:szCs w:val="20"/>
        </w:rPr>
      </w:pPr>
    </w:p>
    <w:p w14:paraId="58B40035" w14:textId="77777777" w:rsidR="00485EED" w:rsidRPr="00A119D8" w:rsidRDefault="00485EED" w:rsidP="00485EE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Que, en caso de resultar adjudicatario, suscribiré el contrato en la fecha prevista para el efecto en el Cronograma contenido en los Documentos del Proceso.</w:t>
      </w:r>
    </w:p>
    <w:p w14:paraId="0C78E40C" w14:textId="77777777" w:rsidR="00485EED" w:rsidRPr="00A119D8" w:rsidRDefault="00485EED" w:rsidP="00485EED">
      <w:pPr>
        <w:tabs>
          <w:tab w:val="left" w:pos="284"/>
        </w:tabs>
        <w:spacing w:after="0" w:line="240" w:lineRule="auto"/>
        <w:ind w:left="284"/>
        <w:jc w:val="both"/>
        <w:rPr>
          <w:rFonts w:ascii="Arial" w:hAnsi="Arial" w:cs="Arial"/>
          <w:sz w:val="20"/>
          <w:szCs w:val="20"/>
        </w:rPr>
      </w:pPr>
    </w:p>
    <w:p w14:paraId="14D15E54" w14:textId="77777777" w:rsidR="00485EED" w:rsidRPr="00A119D8" w:rsidRDefault="00485EED" w:rsidP="00485EE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Que, en caso de resultar adjudicatario, me obligo a presentar la garantía de cumplimiento prevista en los Documentos del Proceso en la fecha prevista para el efecto en el Cronograma allí contenido.</w:t>
      </w:r>
    </w:p>
    <w:p w14:paraId="3F1C784F" w14:textId="77777777" w:rsidR="00485EED" w:rsidRPr="00A119D8" w:rsidRDefault="00485EED" w:rsidP="00485EED">
      <w:pPr>
        <w:tabs>
          <w:tab w:val="left" w:pos="284"/>
        </w:tabs>
        <w:spacing w:after="0" w:line="240" w:lineRule="auto"/>
        <w:ind w:left="284"/>
        <w:jc w:val="both"/>
        <w:rPr>
          <w:rFonts w:ascii="Arial" w:hAnsi="Arial" w:cs="Arial"/>
          <w:sz w:val="20"/>
          <w:szCs w:val="20"/>
        </w:rPr>
      </w:pPr>
    </w:p>
    <w:p w14:paraId="42404697" w14:textId="77777777" w:rsidR="00485EED" w:rsidRPr="00A119D8" w:rsidRDefault="00485EED" w:rsidP="00485EE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Que en caso de resultar adjudicatario me comprometo a cumplir con la totalidad del alcance y los requerimientos y especificaciones técnicas de que trata el formato especificaciones técnicas del presente Pliego de Condiciones.</w:t>
      </w:r>
    </w:p>
    <w:p w14:paraId="36E0EB2B" w14:textId="77777777" w:rsidR="00485EED" w:rsidRPr="00A119D8" w:rsidRDefault="00485EED" w:rsidP="00485EED">
      <w:pPr>
        <w:tabs>
          <w:tab w:val="left" w:pos="284"/>
        </w:tabs>
        <w:spacing w:after="0" w:line="240" w:lineRule="auto"/>
        <w:ind w:left="284"/>
        <w:jc w:val="both"/>
        <w:rPr>
          <w:rFonts w:ascii="Arial" w:hAnsi="Arial" w:cs="Arial"/>
          <w:sz w:val="20"/>
          <w:szCs w:val="20"/>
        </w:rPr>
      </w:pPr>
    </w:p>
    <w:p w14:paraId="6D3044FF" w14:textId="77777777" w:rsidR="0044587D" w:rsidRPr="00A119D8" w:rsidRDefault="00485EED" w:rsidP="0044587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 xml:space="preserve">Manifiesto que me encuentro está a paz y salvo con las obligaciones laborales frente al sistema de seguridad social integral y demás aportes relacionados </w:t>
      </w:r>
      <w:r w:rsidR="0044587D" w:rsidRPr="00A119D8">
        <w:rPr>
          <w:rFonts w:ascii="Arial" w:hAnsi="Arial" w:cs="Arial"/>
          <w:sz w:val="20"/>
          <w:szCs w:val="20"/>
        </w:rPr>
        <w:t>con las obligaciones laborales.</w:t>
      </w:r>
    </w:p>
    <w:p w14:paraId="26353BB0" w14:textId="77777777" w:rsidR="0044587D" w:rsidRPr="00A119D8" w:rsidRDefault="0044587D" w:rsidP="0044587D">
      <w:pPr>
        <w:pStyle w:val="Prrafodelista"/>
        <w:rPr>
          <w:rFonts w:ascii="Arial" w:hAnsi="Arial" w:cs="Arial"/>
          <w:sz w:val="20"/>
          <w:szCs w:val="20"/>
        </w:rPr>
      </w:pPr>
    </w:p>
    <w:p w14:paraId="5D75AFB6" w14:textId="3F089599" w:rsidR="0044587D" w:rsidRPr="00A119D8" w:rsidRDefault="0044587D" w:rsidP="0044587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14:paraId="46185106" w14:textId="77777777" w:rsidR="00485EED" w:rsidRPr="00A119D8" w:rsidRDefault="00485EED" w:rsidP="00485EED">
      <w:pPr>
        <w:tabs>
          <w:tab w:val="left" w:pos="284"/>
        </w:tabs>
        <w:spacing w:after="0" w:line="240" w:lineRule="auto"/>
        <w:ind w:left="284"/>
        <w:jc w:val="both"/>
        <w:rPr>
          <w:rFonts w:ascii="Arial" w:hAnsi="Arial" w:cs="Arial"/>
          <w:sz w:val="20"/>
          <w:szCs w:val="20"/>
        </w:rPr>
      </w:pPr>
    </w:p>
    <w:p w14:paraId="2DE92DEB" w14:textId="77777777" w:rsidR="00485EED" w:rsidRPr="00A119D8" w:rsidRDefault="00485EED" w:rsidP="00485EE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 xml:space="preserve">Declaro bajo juramento que la Firma a la que Represento, juega un papel determinante en el impulso de políticas públicas y buenas practicas que permiten minimizar el impacto ambiental de tal manera que contribuye a la preservación del capital natural, el uso más </w:t>
      </w:r>
      <w:proofErr w:type="spellStart"/>
      <w:r w:rsidRPr="00A119D8">
        <w:rPr>
          <w:rFonts w:ascii="Arial" w:hAnsi="Arial" w:cs="Arial"/>
          <w:sz w:val="20"/>
          <w:szCs w:val="20"/>
        </w:rPr>
        <w:t>efi</w:t>
      </w:r>
      <w:proofErr w:type="spellEnd"/>
      <w:r w:rsidRPr="00A119D8">
        <w:rPr>
          <w:rFonts w:ascii="Arial" w:hAnsi="Arial" w:cs="Arial"/>
          <w:sz w:val="20"/>
          <w:szCs w:val="20"/>
          <w:lang w:val="es-MX"/>
        </w:rPr>
        <w:t>ci</w:t>
      </w:r>
      <w:r w:rsidRPr="00A119D8">
        <w:rPr>
          <w:rFonts w:ascii="Arial" w:hAnsi="Arial" w:cs="Arial"/>
          <w:sz w:val="20"/>
          <w:szCs w:val="20"/>
        </w:rPr>
        <w:t>ente de recursos estratégicos y la adaptación al cambio climático, lo anterior, entendiéndose el análisis de todo ciclo de vida del bien y/o servicio desde la producción, el uso de materiales y los métodos de fabricación hasta las estrategias logísticas (empaque – Transporte).</w:t>
      </w:r>
    </w:p>
    <w:p w14:paraId="659368EF" w14:textId="77777777" w:rsidR="00485EED" w:rsidRPr="00A119D8" w:rsidRDefault="00485EED" w:rsidP="00485EED">
      <w:pPr>
        <w:tabs>
          <w:tab w:val="left" w:pos="284"/>
        </w:tabs>
        <w:spacing w:after="0" w:line="240" w:lineRule="auto"/>
        <w:ind w:left="284"/>
        <w:jc w:val="both"/>
        <w:rPr>
          <w:rFonts w:ascii="Arial" w:hAnsi="Arial" w:cs="Arial"/>
          <w:sz w:val="20"/>
          <w:szCs w:val="20"/>
        </w:rPr>
      </w:pPr>
    </w:p>
    <w:p w14:paraId="632D8D7C" w14:textId="797C3DC1" w:rsidR="00485EED" w:rsidRPr="00A119D8" w:rsidRDefault="00485EED" w:rsidP="00485EE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Declaro bajo juramento que la Firma a la que Represento, respetamos los derechos humanos en todas las actuaciones que se realicen con ocasión del Proceso de Contratación, conforme a los establecido en la Guía de compras públicas socialmente responsables.</w:t>
      </w:r>
    </w:p>
    <w:p w14:paraId="00C94D24" w14:textId="77777777" w:rsidR="0044587D" w:rsidRPr="00A119D8" w:rsidRDefault="0044587D" w:rsidP="0044587D">
      <w:pPr>
        <w:pStyle w:val="Prrafodelista"/>
        <w:rPr>
          <w:rFonts w:ascii="Arial" w:hAnsi="Arial" w:cs="Arial"/>
          <w:sz w:val="20"/>
          <w:szCs w:val="20"/>
        </w:rPr>
      </w:pPr>
    </w:p>
    <w:p w14:paraId="2E59FE3D" w14:textId="46C1B642" w:rsidR="0044587D" w:rsidRPr="00A119D8" w:rsidRDefault="0044587D" w:rsidP="00485EED">
      <w:pPr>
        <w:numPr>
          <w:ilvl w:val="0"/>
          <w:numId w:val="2"/>
        </w:numPr>
        <w:tabs>
          <w:tab w:val="left" w:pos="284"/>
        </w:tabs>
        <w:spacing w:after="0" w:line="240" w:lineRule="auto"/>
        <w:ind w:left="284" w:hanging="284"/>
        <w:jc w:val="both"/>
        <w:rPr>
          <w:rFonts w:ascii="Arial" w:hAnsi="Arial" w:cs="Arial"/>
          <w:sz w:val="20"/>
          <w:szCs w:val="20"/>
        </w:rPr>
      </w:pPr>
      <w:r w:rsidRPr="00A119D8">
        <w:rPr>
          <w:rFonts w:ascii="Arial" w:hAnsi="Arial" w:cs="Arial"/>
          <w:sz w:val="20"/>
          <w:szCs w:val="20"/>
        </w:rPr>
        <w:t>Que me comprometo a cumplir con la política de seguridad y salud en el trabajo (SST) establecida en el Decreto 1072 de 2015, especialmente, cumpliendo las obligaciones establecidas en el Artículo 2.4.6.8. Obligaciones de los empleadores que entre otras dispone:</w:t>
      </w:r>
    </w:p>
    <w:p w14:paraId="1079CF28" w14:textId="3C12A626" w:rsidR="00843214" w:rsidRPr="00A119D8" w:rsidRDefault="00843214" w:rsidP="00843214">
      <w:pPr>
        <w:tabs>
          <w:tab w:val="left" w:pos="284"/>
        </w:tabs>
        <w:spacing w:after="0" w:line="240" w:lineRule="auto"/>
        <w:jc w:val="both"/>
        <w:rPr>
          <w:rFonts w:ascii="Arial" w:hAnsi="Arial" w:cs="Arial"/>
          <w:sz w:val="20"/>
          <w:szCs w:val="20"/>
        </w:rPr>
      </w:pPr>
    </w:p>
    <w:tbl>
      <w:tblPr>
        <w:tblStyle w:val="Tablaconcuadrcula"/>
        <w:tblW w:w="0" w:type="auto"/>
        <w:tblInd w:w="284" w:type="dxa"/>
        <w:tblLook w:val="04A0" w:firstRow="1" w:lastRow="0" w:firstColumn="1" w:lastColumn="0" w:noHBand="0" w:noVBand="1"/>
      </w:tblPr>
      <w:tblGrid>
        <w:gridCol w:w="9770"/>
      </w:tblGrid>
      <w:tr w:rsidR="0044587D" w:rsidRPr="00A119D8" w14:paraId="3B0D7C82" w14:textId="77777777" w:rsidTr="00843214">
        <w:trPr>
          <w:trHeight w:val="199"/>
        </w:trPr>
        <w:tc>
          <w:tcPr>
            <w:tcW w:w="9770" w:type="dxa"/>
          </w:tcPr>
          <w:p w14:paraId="0F75F38F" w14:textId="79142AC3" w:rsidR="0044587D" w:rsidRPr="00A119D8" w:rsidRDefault="0044587D" w:rsidP="0044587D">
            <w:pPr>
              <w:tabs>
                <w:tab w:val="left" w:pos="284"/>
              </w:tabs>
              <w:spacing w:after="0" w:line="240" w:lineRule="auto"/>
              <w:jc w:val="center"/>
              <w:rPr>
                <w:rFonts w:ascii="Arial" w:hAnsi="Arial" w:cs="Arial"/>
                <w:sz w:val="20"/>
                <w:szCs w:val="20"/>
              </w:rPr>
            </w:pPr>
            <w:r w:rsidRPr="00A119D8">
              <w:rPr>
                <w:rFonts w:ascii="Arial" w:hAnsi="Arial" w:cs="Arial"/>
                <w:sz w:val="20"/>
                <w:szCs w:val="20"/>
              </w:rPr>
              <w:t>DOCUMENTOS</w:t>
            </w:r>
          </w:p>
        </w:tc>
      </w:tr>
      <w:tr w:rsidR="0044587D" w:rsidRPr="00A119D8" w14:paraId="157DDE28" w14:textId="77777777" w:rsidTr="00843214">
        <w:tc>
          <w:tcPr>
            <w:tcW w:w="9770" w:type="dxa"/>
          </w:tcPr>
          <w:p w14:paraId="0F6E4C9D" w14:textId="3C067C6E" w:rsidR="0044587D" w:rsidRPr="00A119D8" w:rsidRDefault="0044587D" w:rsidP="0044587D">
            <w:pPr>
              <w:tabs>
                <w:tab w:val="left" w:pos="284"/>
              </w:tabs>
              <w:spacing w:after="0" w:line="240" w:lineRule="auto"/>
              <w:jc w:val="both"/>
              <w:rPr>
                <w:rFonts w:ascii="Arial" w:hAnsi="Arial" w:cs="Arial"/>
                <w:sz w:val="20"/>
                <w:szCs w:val="20"/>
              </w:rPr>
            </w:pPr>
            <w:r w:rsidRPr="00A119D8">
              <w:rPr>
                <w:rFonts w:ascii="Arial" w:hAnsi="Arial" w:cs="Arial"/>
                <w:sz w:val="20"/>
                <w:szCs w:val="20"/>
              </w:rPr>
              <w:t>Políticas de Seguridad y Salud en el Trabajo firmada por el representante legal</w:t>
            </w:r>
          </w:p>
        </w:tc>
      </w:tr>
      <w:tr w:rsidR="0044587D" w:rsidRPr="00A119D8" w14:paraId="27CBE194" w14:textId="77777777" w:rsidTr="00843214">
        <w:tc>
          <w:tcPr>
            <w:tcW w:w="9770" w:type="dxa"/>
          </w:tcPr>
          <w:p w14:paraId="18C06413" w14:textId="6A61CFC1" w:rsidR="0044587D" w:rsidRPr="00A119D8" w:rsidRDefault="0044587D" w:rsidP="0044587D">
            <w:pPr>
              <w:tabs>
                <w:tab w:val="left" w:pos="284"/>
              </w:tabs>
              <w:spacing w:after="0" w:line="240" w:lineRule="auto"/>
              <w:jc w:val="both"/>
              <w:rPr>
                <w:rFonts w:ascii="Arial" w:hAnsi="Arial" w:cs="Arial"/>
                <w:sz w:val="20"/>
                <w:szCs w:val="20"/>
              </w:rPr>
            </w:pPr>
            <w:r w:rsidRPr="00A119D8">
              <w:rPr>
                <w:rFonts w:ascii="Arial" w:hAnsi="Arial" w:cs="Arial"/>
                <w:sz w:val="20"/>
                <w:szCs w:val="20"/>
              </w:rPr>
              <w:t>Matriz de identificación de peligros, evaluación y valoración de riegos para el objeto del contrato, firmada por el representante legal.</w:t>
            </w:r>
          </w:p>
        </w:tc>
      </w:tr>
      <w:tr w:rsidR="0044587D" w:rsidRPr="00A119D8" w14:paraId="4B54F449" w14:textId="77777777" w:rsidTr="00843214">
        <w:tc>
          <w:tcPr>
            <w:tcW w:w="9770" w:type="dxa"/>
          </w:tcPr>
          <w:p w14:paraId="5399B8D7" w14:textId="488566BC" w:rsidR="0044587D" w:rsidRPr="00A119D8" w:rsidRDefault="0044587D" w:rsidP="0044587D">
            <w:pPr>
              <w:tabs>
                <w:tab w:val="left" w:pos="284"/>
              </w:tabs>
              <w:spacing w:after="0" w:line="240" w:lineRule="auto"/>
              <w:jc w:val="both"/>
              <w:rPr>
                <w:rFonts w:ascii="Arial" w:hAnsi="Arial" w:cs="Arial"/>
                <w:sz w:val="20"/>
                <w:szCs w:val="20"/>
              </w:rPr>
            </w:pPr>
            <w:r w:rsidRPr="00A119D8">
              <w:rPr>
                <w:rFonts w:ascii="Arial" w:hAnsi="Arial" w:cs="Arial"/>
                <w:sz w:val="20"/>
                <w:szCs w:val="20"/>
              </w:rPr>
              <w:t>Plan de trabajo en la Seguridad y Salud en el Trabajo durante la duración del contrato, firmado por el representante legal.</w:t>
            </w:r>
          </w:p>
        </w:tc>
      </w:tr>
      <w:tr w:rsidR="0044587D" w:rsidRPr="00A119D8" w14:paraId="63BAFACB" w14:textId="77777777" w:rsidTr="00843214">
        <w:tc>
          <w:tcPr>
            <w:tcW w:w="9770" w:type="dxa"/>
          </w:tcPr>
          <w:p w14:paraId="152C68BE" w14:textId="522F3A96" w:rsidR="0044587D" w:rsidRPr="00A119D8" w:rsidRDefault="0044587D" w:rsidP="0044587D">
            <w:pPr>
              <w:tabs>
                <w:tab w:val="left" w:pos="284"/>
              </w:tabs>
              <w:spacing w:after="0" w:line="240" w:lineRule="auto"/>
              <w:jc w:val="both"/>
              <w:rPr>
                <w:rFonts w:ascii="Arial" w:hAnsi="Arial" w:cs="Arial"/>
                <w:sz w:val="20"/>
                <w:szCs w:val="20"/>
              </w:rPr>
            </w:pPr>
            <w:r w:rsidRPr="00A119D8">
              <w:rPr>
                <w:rFonts w:ascii="Arial" w:hAnsi="Arial" w:cs="Arial"/>
                <w:sz w:val="20"/>
                <w:szCs w:val="20"/>
              </w:rPr>
              <w:t>Programa de gestión de riegos para sub-contratistas, firmado por el representante legal.</w:t>
            </w:r>
          </w:p>
        </w:tc>
      </w:tr>
      <w:tr w:rsidR="0044587D" w:rsidRPr="00A119D8" w14:paraId="44BBC431" w14:textId="77777777" w:rsidTr="00843214">
        <w:tc>
          <w:tcPr>
            <w:tcW w:w="9770" w:type="dxa"/>
          </w:tcPr>
          <w:p w14:paraId="17341950" w14:textId="2AD92688" w:rsidR="0044587D" w:rsidRPr="00A119D8" w:rsidRDefault="0044587D" w:rsidP="0044587D">
            <w:pPr>
              <w:tabs>
                <w:tab w:val="left" w:pos="284"/>
              </w:tabs>
              <w:spacing w:after="0" w:line="240" w:lineRule="auto"/>
              <w:jc w:val="both"/>
              <w:rPr>
                <w:rFonts w:ascii="Arial" w:hAnsi="Arial" w:cs="Arial"/>
                <w:sz w:val="20"/>
                <w:szCs w:val="20"/>
              </w:rPr>
            </w:pPr>
            <w:r w:rsidRPr="00A119D8">
              <w:rPr>
                <w:rFonts w:ascii="Arial" w:hAnsi="Arial" w:cs="Arial"/>
                <w:sz w:val="20"/>
                <w:szCs w:val="20"/>
              </w:rPr>
              <w:t>Matriz de elementos de protección personal, firmada por el representante legal.</w:t>
            </w:r>
          </w:p>
        </w:tc>
      </w:tr>
      <w:tr w:rsidR="0044587D" w:rsidRPr="00A119D8" w14:paraId="411C1632" w14:textId="77777777" w:rsidTr="00843214">
        <w:tc>
          <w:tcPr>
            <w:tcW w:w="9770" w:type="dxa"/>
          </w:tcPr>
          <w:p w14:paraId="72625321" w14:textId="6B451966" w:rsidR="0044587D" w:rsidRPr="00A119D8" w:rsidRDefault="0044587D" w:rsidP="0044587D">
            <w:pPr>
              <w:tabs>
                <w:tab w:val="left" w:pos="284"/>
              </w:tabs>
              <w:spacing w:after="0" w:line="240" w:lineRule="auto"/>
              <w:jc w:val="both"/>
              <w:rPr>
                <w:rFonts w:ascii="Arial" w:hAnsi="Arial" w:cs="Arial"/>
                <w:sz w:val="20"/>
                <w:szCs w:val="20"/>
              </w:rPr>
            </w:pPr>
            <w:r w:rsidRPr="00A119D8">
              <w:rPr>
                <w:rFonts w:ascii="Arial" w:hAnsi="Arial" w:cs="Arial"/>
                <w:sz w:val="20"/>
                <w:szCs w:val="20"/>
              </w:rPr>
              <w:t xml:space="preserve">CUMPLIMIENTO DE LOS ESTÁNDARES MÍNIMOS SISTEMA DE GESTIÓN DE SEGURIDAD Y SALUD EN EL TRABAJO - SG-SST: El contratista deberá presentar al supervisor del contrato Carta de certificación por la Administradora de Riesgos </w:t>
            </w:r>
            <w:proofErr w:type="spellStart"/>
            <w:r w:rsidRPr="00A119D8">
              <w:rPr>
                <w:rFonts w:ascii="Arial" w:hAnsi="Arial" w:cs="Arial"/>
                <w:sz w:val="20"/>
                <w:szCs w:val="20"/>
              </w:rPr>
              <w:t>LaboralesARL</w:t>
            </w:r>
            <w:proofErr w:type="spellEnd"/>
            <w:r w:rsidRPr="00A119D8">
              <w:rPr>
                <w:rFonts w:ascii="Arial" w:hAnsi="Arial" w:cs="Arial"/>
                <w:sz w:val="20"/>
                <w:szCs w:val="20"/>
              </w:rPr>
              <w:t xml:space="preserve"> del estado de avance de la implementación de los estándares mínimos para el Sistema de Gestión de Seguridad y Salud en el Trabajo - SG-SST que tenga una calificación superior al 85%.</w:t>
            </w:r>
          </w:p>
        </w:tc>
      </w:tr>
    </w:tbl>
    <w:p w14:paraId="6599C721" w14:textId="4B18A37C" w:rsidR="00485EED" w:rsidRPr="00A119D8" w:rsidRDefault="00485EED" w:rsidP="0044587D">
      <w:pPr>
        <w:tabs>
          <w:tab w:val="left" w:pos="284"/>
        </w:tabs>
        <w:spacing w:after="0" w:line="240" w:lineRule="auto"/>
        <w:ind w:left="284"/>
        <w:jc w:val="both"/>
        <w:rPr>
          <w:rFonts w:ascii="Arial" w:hAnsi="Arial" w:cs="Arial"/>
          <w:sz w:val="20"/>
          <w:szCs w:val="20"/>
        </w:rPr>
      </w:pPr>
    </w:p>
    <w:p w14:paraId="57792B35" w14:textId="77777777" w:rsidR="00485EED" w:rsidRPr="00A119D8" w:rsidRDefault="00485EED" w:rsidP="00485EED">
      <w:pPr>
        <w:pStyle w:val="Prrafodelista"/>
        <w:spacing w:after="0" w:line="240" w:lineRule="auto"/>
        <w:ind w:left="0"/>
        <w:rPr>
          <w:rFonts w:ascii="Arial" w:hAnsi="Arial" w:cs="Arial"/>
          <w:sz w:val="20"/>
          <w:szCs w:val="20"/>
          <w:lang w:val="es-CO"/>
        </w:rPr>
      </w:pPr>
    </w:p>
    <w:p w14:paraId="5E7B7182" w14:textId="77777777" w:rsidR="00485EED" w:rsidRPr="00A119D8" w:rsidRDefault="00485EED" w:rsidP="00485EED">
      <w:pPr>
        <w:tabs>
          <w:tab w:val="left" w:pos="851"/>
        </w:tabs>
        <w:spacing w:after="0" w:line="240" w:lineRule="auto"/>
        <w:jc w:val="both"/>
        <w:outlineLvl w:val="0"/>
        <w:rPr>
          <w:rFonts w:ascii="Arial" w:hAnsi="Arial" w:cs="Arial"/>
          <w:sz w:val="20"/>
          <w:szCs w:val="20"/>
        </w:rPr>
      </w:pPr>
      <w:r w:rsidRPr="00A119D8">
        <w:rPr>
          <w:rFonts w:ascii="Arial" w:hAnsi="Arial" w:cs="Arial"/>
          <w:sz w:val="20"/>
          <w:szCs w:val="20"/>
        </w:rPr>
        <w:t>De ustedes atentamente,</w:t>
      </w:r>
    </w:p>
    <w:p w14:paraId="40BE7F96" w14:textId="77777777" w:rsidR="00485EED" w:rsidRPr="00A119D8" w:rsidRDefault="00485EED" w:rsidP="00485EED">
      <w:pPr>
        <w:tabs>
          <w:tab w:val="left" w:pos="851"/>
        </w:tabs>
        <w:spacing w:after="0" w:line="240" w:lineRule="auto"/>
        <w:jc w:val="both"/>
        <w:outlineLvl w:val="0"/>
        <w:rPr>
          <w:rFonts w:ascii="Arial" w:hAnsi="Arial" w:cs="Arial"/>
          <w:sz w:val="20"/>
          <w:szCs w:val="20"/>
        </w:rPr>
      </w:pPr>
    </w:p>
    <w:p w14:paraId="673184E4" w14:textId="77777777" w:rsidR="00485EED" w:rsidRPr="00A119D8" w:rsidRDefault="00485EED" w:rsidP="00485EED">
      <w:pPr>
        <w:tabs>
          <w:tab w:val="left" w:pos="851"/>
        </w:tabs>
        <w:spacing w:after="0" w:line="240" w:lineRule="auto"/>
        <w:jc w:val="both"/>
        <w:outlineLvl w:val="0"/>
        <w:rPr>
          <w:rFonts w:ascii="Arial" w:hAnsi="Arial" w:cs="Arial"/>
          <w:sz w:val="20"/>
          <w:szCs w:val="20"/>
        </w:rPr>
      </w:pPr>
      <w:r w:rsidRPr="00A119D8">
        <w:rPr>
          <w:rFonts w:ascii="Arial" w:hAnsi="Arial" w:cs="Arial"/>
          <w:sz w:val="20"/>
          <w:szCs w:val="20"/>
        </w:rPr>
        <w:t>Nombre del Proponente: _____________________</w:t>
      </w:r>
    </w:p>
    <w:p w14:paraId="71C41224" w14:textId="77777777" w:rsidR="00485EED" w:rsidRPr="00A119D8" w:rsidRDefault="00485EED" w:rsidP="00485EED">
      <w:pPr>
        <w:tabs>
          <w:tab w:val="left" w:pos="851"/>
        </w:tabs>
        <w:spacing w:after="0" w:line="240" w:lineRule="auto"/>
        <w:jc w:val="both"/>
        <w:outlineLvl w:val="0"/>
        <w:rPr>
          <w:rFonts w:ascii="Arial" w:hAnsi="Arial" w:cs="Arial"/>
          <w:sz w:val="20"/>
          <w:szCs w:val="20"/>
        </w:rPr>
      </w:pPr>
      <w:r w:rsidRPr="00A119D8">
        <w:rPr>
          <w:rFonts w:ascii="Arial" w:hAnsi="Arial" w:cs="Arial"/>
          <w:sz w:val="20"/>
          <w:szCs w:val="20"/>
        </w:rPr>
        <w:t>Nombre del Representante Legal: _____________________</w:t>
      </w:r>
    </w:p>
    <w:p w14:paraId="09F8DDD3" w14:textId="77777777" w:rsidR="00485EED" w:rsidRPr="00A119D8" w:rsidRDefault="00485EED" w:rsidP="00485EED">
      <w:pPr>
        <w:tabs>
          <w:tab w:val="left" w:pos="851"/>
        </w:tabs>
        <w:spacing w:after="0" w:line="240" w:lineRule="auto"/>
        <w:jc w:val="both"/>
        <w:outlineLvl w:val="0"/>
        <w:rPr>
          <w:rFonts w:ascii="Arial" w:hAnsi="Arial" w:cs="Arial"/>
          <w:sz w:val="20"/>
          <w:szCs w:val="20"/>
        </w:rPr>
      </w:pPr>
      <w:r w:rsidRPr="00A119D8">
        <w:rPr>
          <w:rFonts w:ascii="Arial" w:hAnsi="Arial" w:cs="Arial"/>
          <w:sz w:val="20"/>
          <w:szCs w:val="20"/>
        </w:rPr>
        <w:t>Firma del Representante Legal o Apoderado: ___________________</w:t>
      </w:r>
    </w:p>
    <w:p w14:paraId="6489C57F" w14:textId="6E879DFD" w:rsidR="00485EED" w:rsidRPr="00A119D8" w:rsidRDefault="00485EED" w:rsidP="0020288B">
      <w:pPr>
        <w:spacing w:after="0" w:line="240" w:lineRule="auto"/>
        <w:ind w:left="142" w:right="193"/>
        <w:jc w:val="center"/>
        <w:outlineLvl w:val="0"/>
        <w:rPr>
          <w:rFonts w:ascii="Arial" w:hAnsi="Arial" w:cs="Arial"/>
          <w:b/>
          <w:bCs/>
          <w:sz w:val="20"/>
          <w:szCs w:val="20"/>
        </w:rPr>
      </w:pPr>
    </w:p>
    <w:p w14:paraId="2513BFEA" w14:textId="3A6C8F64" w:rsidR="00CD4BA5" w:rsidRPr="00A119D8" w:rsidRDefault="00CD4BA5" w:rsidP="00485EED">
      <w:pPr>
        <w:spacing w:after="0" w:line="240" w:lineRule="auto"/>
        <w:jc w:val="center"/>
        <w:rPr>
          <w:rFonts w:ascii="Arial" w:hAnsi="Arial" w:cs="Arial"/>
          <w:b/>
          <w:sz w:val="20"/>
          <w:szCs w:val="20"/>
        </w:rPr>
      </w:pPr>
    </w:p>
    <w:p w14:paraId="71C5B3BC" w14:textId="77777777" w:rsidR="00096975" w:rsidRPr="00A119D8" w:rsidRDefault="00096975" w:rsidP="00485EED">
      <w:pPr>
        <w:spacing w:after="0" w:line="240" w:lineRule="auto"/>
        <w:jc w:val="center"/>
        <w:rPr>
          <w:rFonts w:ascii="Arial" w:hAnsi="Arial" w:cs="Arial"/>
          <w:b/>
          <w:sz w:val="20"/>
          <w:szCs w:val="20"/>
        </w:rPr>
      </w:pPr>
    </w:p>
    <w:p w14:paraId="1B170537" w14:textId="4017FCD4" w:rsidR="008D24BC" w:rsidRPr="00A119D8" w:rsidRDefault="008D24BC" w:rsidP="00485EED">
      <w:pPr>
        <w:spacing w:after="0" w:line="240" w:lineRule="auto"/>
        <w:jc w:val="center"/>
        <w:rPr>
          <w:rFonts w:ascii="Arial" w:hAnsi="Arial" w:cs="Arial"/>
          <w:b/>
          <w:sz w:val="20"/>
          <w:szCs w:val="20"/>
        </w:rPr>
      </w:pPr>
    </w:p>
    <w:p w14:paraId="734B2E00" w14:textId="0D50D859" w:rsidR="008D24BC" w:rsidRPr="00A119D8" w:rsidRDefault="008D24BC" w:rsidP="00485EED">
      <w:pPr>
        <w:spacing w:after="0" w:line="240" w:lineRule="auto"/>
        <w:jc w:val="center"/>
        <w:rPr>
          <w:rFonts w:ascii="Arial" w:hAnsi="Arial" w:cs="Arial"/>
          <w:b/>
          <w:sz w:val="20"/>
          <w:szCs w:val="20"/>
        </w:rPr>
      </w:pPr>
    </w:p>
    <w:p w14:paraId="718880C2" w14:textId="05E64236" w:rsidR="00843214" w:rsidRDefault="00843214" w:rsidP="00485EED">
      <w:pPr>
        <w:spacing w:after="0" w:line="240" w:lineRule="auto"/>
        <w:jc w:val="center"/>
        <w:rPr>
          <w:rFonts w:ascii="Arial" w:hAnsi="Arial" w:cs="Arial"/>
          <w:b/>
          <w:sz w:val="20"/>
          <w:szCs w:val="20"/>
        </w:rPr>
      </w:pPr>
    </w:p>
    <w:p w14:paraId="6D86B9B4" w14:textId="36898075" w:rsidR="009878FC" w:rsidRDefault="009878FC" w:rsidP="00485EED">
      <w:pPr>
        <w:spacing w:after="0" w:line="240" w:lineRule="auto"/>
        <w:jc w:val="center"/>
        <w:rPr>
          <w:rFonts w:ascii="Arial" w:hAnsi="Arial" w:cs="Arial"/>
          <w:b/>
          <w:sz w:val="20"/>
          <w:szCs w:val="20"/>
        </w:rPr>
      </w:pPr>
    </w:p>
    <w:p w14:paraId="5411DB73" w14:textId="357543B3" w:rsidR="009878FC" w:rsidRDefault="009878FC" w:rsidP="00485EED">
      <w:pPr>
        <w:spacing w:after="0" w:line="240" w:lineRule="auto"/>
        <w:jc w:val="center"/>
        <w:rPr>
          <w:rFonts w:ascii="Arial" w:hAnsi="Arial" w:cs="Arial"/>
          <w:b/>
          <w:sz w:val="20"/>
          <w:szCs w:val="20"/>
        </w:rPr>
      </w:pPr>
    </w:p>
    <w:p w14:paraId="6EB2EB06" w14:textId="461A3EB5" w:rsidR="009878FC" w:rsidRDefault="009878FC" w:rsidP="00485EED">
      <w:pPr>
        <w:spacing w:after="0" w:line="240" w:lineRule="auto"/>
        <w:jc w:val="center"/>
        <w:rPr>
          <w:rFonts w:ascii="Arial" w:hAnsi="Arial" w:cs="Arial"/>
          <w:b/>
          <w:sz w:val="20"/>
          <w:szCs w:val="20"/>
        </w:rPr>
      </w:pPr>
    </w:p>
    <w:p w14:paraId="77E47087" w14:textId="490C69DC" w:rsidR="009878FC" w:rsidRDefault="009878FC" w:rsidP="00485EED">
      <w:pPr>
        <w:spacing w:after="0" w:line="240" w:lineRule="auto"/>
        <w:jc w:val="center"/>
        <w:rPr>
          <w:rFonts w:ascii="Arial" w:hAnsi="Arial" w:cs="Arial"/>
          <w:b/>
          <w:sz w:val="20"/>
          <w:szCs w:val="20"/>
        </w:rPr>
      </w:pPr>
    </w:p>
    <w:p w14:paraId="7C460AD7" w14:textId="4CB885AC" w:rsidR="009878FC" w:rsidRDefault="009878FC" w:rsidP="00485EED">
      <w:pPr>
        <w:spacing w:after="0" w:line="240" w:lineRule="auto"/>
        <w:jc w:val="center"/>
        <w:rPr>
          <w:rFonts w:ascii="Arial" w:hAnsi="Arial" w:cs="Arial"/>
          <w:b/>
          <w:sz w:val="20"/>
          <w:szCs w:val="20"/>
        </w:rPr>
      </w:pPr>
    </w:p>
    <w:p w14:paraId="5DED040E" w14:textId="68C16E7E" w:rsidR="005F107B" w:rsidRDefault="005F107B" w:rsidP="00485EED">
      <w:pPr>
        <w:spacing w:after="0" w:line="240" w:lineRule="auto"/>
        <w:jc w:val="center"/>
        <w:rPr>
          <w:rFonts w:ascii="Arial" w:hAnsi="Arial" w:cs="Arial"/>
          <w:b/>
          <w:sz w:val="20"/>
          <w:szCs w:val="20"/>
        </w:rPr>
      </w:pPr>
    </w:p>
    <w:p w14:paraId="5FB8B6B5" w14:textId="4C461CEA" w:rsidR="005F107B" w:rsidRDefault="005F107B" w:rsidP="00485EED">
      <w:pPr>
        <w:spacing w:after="0" w:line="240" w:lineRule="auto"/>
        <w:jc w:val="center"/>
        <w:rPr>
          <w:rFonts w:ascii="Arial" w:hAnsi="Arial" w:cs="Arial"/>
          <w:b/>
          <w:sz w:val="20"/>
          <w:szCs w:val="20"/>
        </w:rPr>
      </w:pPr>
    </w:p>
    <w:p w14:paraId="38D00AB6" w14:textId="2037A975" w:rsidR="005F107B" w:rsidRDefault="005F107B" w:rsidP="00485EED">
      <w:pPr>
        <w:spacing w:after="0" w:line="240" w:lineRule="auto"/>
        <w:jc w:val="center"/>
        <w:rPr>
          <w:rFonts w:ascii="Arial" w:hAnsi="Arial" w:cs="Arial"/>
          <w:b/>
          <w:sz w:val="20"/>
          <w:szCs w:val="20"/>
        </w:rPr>
      </w:pPr>
    </w:p>
    <w:p w14:paraId="126CAFF8" w14:textId="6EA774FD" w:rsidR="005F107B" w:rsidRDefault="005F107B" w:rsidP="00485EED">
      <w:pPr>
        <w:spacing w:after="0" w:line="240" w:lineRule="auto"/>
        <w:jc w:val="center"/>
        <w:rPr>
          <w:rFonts w:ascii="Arial" w:hAnsi="Arial" w:cs="Arial"/>
          <w:b/>
          <w:sz w:val="20"/>
          <w:szCs w:val="20"/>
        </w:rPr>
      </w:pPr>
    </w:p>
    <w:p w14:paraId="293FFB15" w14:textId="16902122" w:rsidR="005F107B" w:rsidRDefault="005F107B" w:rsidP="00485EED">
      <w:pPr>
        <w:spacing w:after="0" w:line="240" w:lineRule="auto"/>
        <w:jc w:val="center"/>
        <w:rPr>
          <w:rFonts w:ascii="Arial" w:hAnsi="Arial" w:cs="Arial"/>
          <w:b/>
          <w:sz w:val="20"/>
          <w:szCs w:val="20"/>
        </w:rPr>
      </w:pPr>
    </w:p>
    <w:p w14:paraId="3253DA49" w14:textId="17713ED6" w:rsidR="005F107B" w:rsidRDefault="005F107B" w:rsidP="00485EED">
      <w:pPr>
        <w:spacing w:after="0" w:line="240" w:lineRule="auto"/>
        <w:jc w:val="center"/>
        <w:rPr>
          <w:rFonts w:ascii="Arial" w:hAnsi="Arial" w:cs="Arial"/>
          <w:b/>
          <w:sz w:val="20"/>
          <w:szCs w:val="20"/>
        </w:rPr>
      </w:pPr>
    </w:p>
    <w:p w14:paraId="6E84521C" w14:textId="654EE91E" w:rsidR="005F107B" w:rsidRDefault="005F107B" w:rsidP="00485EED">
      <w:pPr>
        <w:spacing w:after="0" w:line="240" w:lineRule="auto"/>
        <w:jc w:val="center"/>
        <w:rPr>
          <w:rFonts w:ascii="Arial" w:hAnsi="Arial" w:cs="Arial"/>
          <w:b/>
          <w:sz w:val="20"/>
          <w:szCs w:val="20"/>
        </w:rPr>
      </w:pPr>
    </w:p>
    <w:p w14:paraId="1F5201F0" w14:textId="28210617" w:rsidR="005F107B" w:rsidRDefault="005F107B" w:rsidP="00485EED">
      <w:pPr>
        <w:spacing w:after="0" w:line="240" w:lineRule="auto"/>
        <w:jc w:val="center"/>
        <w:rPr>
          <w:rFonts w:ascii="Arial" w:hAnsi="Arial" w:cs="Arial"/>
          <w:b/>
          <w:sz w:val="20"/>
          <w:szCs w:val="20"/>
        </w:rPr>
      </w:pPr>
    </w:p>
    <w:p w14:paraId="15F37926" w14:textId="387B63A6" w:rsidR="005F107B" w:rsidRDefault="005F107B" w:rsidP="00485EED">
      <w:pPr>
        <w:spacing w:after="0" w:line="240" w:lineRule="auto"/>
        <w:jc w:val="center"/>
        <w:rPr>
          <w:rFonts w:ascii="Arial" w:hAnsi="Arial" w:cs="Arial"/>
          <w:b/>
          <w:sz w:val="20"/>
          <w:szCs w:val="20"/>
        </w:rPr>
      </w:pPr>
    </w:p>
    <w:p w14:paraId="70AA9DA9" w14:textId="5C6F4BBD" w:rsidR="005F107B" w:rsidRDefault="005F107B" w:rsidP="00485EED">
      <w:pPr>
        <w:spacing w:after="0" w:line="240" w:lineRule="auto"/>
        <w:jc w:val="center"/>
        <w:rPr>
          <w:rFonts w:ascii="Arial" w:hAnsi="Arial" w:cs="Arial"/>
          <w:b/>
          <w:sz w:val="20"/>
          <w:szCs w:val="20"/>
        </w:rPr>
      </w:pPr>
    </w:p>
    <w:p w14:paraId="34B96881" w14:textId="47EAE458" w:rsidR="005F107B" w:rsidRDefault="005F107B" w:rsidP="00485EED">
      <w:pPr>
        <w:spacing w:after="0" w:line="240" w:lineRule="auto"/>
        <w:jc w:val="center"/>
        <w:rPr>
          <w:rFonts w:ascii="Arial" w:hAnsi="Arial" w:cs="Arial"/>
          <w:b/>
          <w:sz w:val="20"/>
          <w:szCs w:val="20"/>
        </w:rPr>
      </w:pPr>
    </w:p>
    <w:p w14:paraId="1946E8C0" w14:textId="505BCCFD" w:rsidR="005F107B" w:rsidRDefault="005F107B" w:rsidP="00485EED">
      <w:pPr>
        <w:spacing w:after="0" w:line="240" w:lineRule="auto"/>
        <w:jc w:val="center"/>
        <w:rPr>
          <w:rFonts w:ascii="Arial" w:hAnsi="Arial" w:cs="Arial"/>
          <w:b/>
          <w:sz w:val="20"/>
          <w:szCs w:val="20"/>
        </w:rPr>
      </w:pPr>
    </w:p>
    <w:p w14:paraId="6CD3EB70" w14:textId="18FC0640" w:rsidR="005F107B" w:rsidRDefault="005F107B" w:rsidP="00485EED">
      <w:pPr>
        <w:spacing w:after="0" w:line="240" w:lineRule="auto"/>
        <w:jc w:val="center"/>
        <w:rPr>
          <w:rFonts w:ascii="Arial" w:hAnsi="Arial" w:cs="Arial"/>
          <w:b/>
          <w:sz w:val="20"/>
          <w:szCs w:val="20"/>
        </w:rPr>
      </w:pPr>
    </w:p>
    <w:p w14:paraId="178881B8" w14:textId="6AE539B9" w:rsidR="005F107B" w:rsidRDefault="005F107B" w:rsidP="00485EED">
      <w:pPr>
        <w:spacing w:after="0" w:line="240" w:lineRule="auto"/>
        <w:jc w:val="center"/>
        <w:rPr>
          <w:rFonts w:ascii="Arial" w:hAnsi="Arial" w:cs="Arial"/>
          <w:b/>
          <w:sz w:val="20"/>
          <w:szCs w:val="20"/>
        </w:rPr>
      </w:pPr>
    </w:p>
    <w:p w14:paraId="76E44BCA" w14:textId="2F3C7FA4" w:rsidR="005F107B" w:rsidRDefault="005F107B" w:rsidP="00485EED">
      <w:pPr>
        <w:spacing w:after="0" w:line="240" w:lineRule="auto"/>
        <w:jc w:val="center"/>
        <w:rPr>
          <w:rFonts w:ascii="Arial" w:hAnsi="Arial" w:cs="Arial"/>
          <w:b/>
          <w:sz w:val="20"/>
          <w:szCs w:val="20"/>
        </w:rPr>
      </w:pPr>
    </w:p>
    <w:p w14:paraId="3EF988C6" w14:textId="0600F7BD" w:rsidR="005F107B" w:rsidRDefault="005F107B" w:rsidP="00485EED">
      <w:pPr>
        <w:spacing w:after="0" w:line="240" w:lineRule="auto"/>
        <w:jc w:val="center"/>
        <w:rPr>
          <w:rFonts w:ascii="Arial" w:hAnsi="Arial" w:cs="Arial"/>
          <w:b/>
          <w:sz w:val="20"/>
          <w:szCs w:val="20"/>
        </w:rPr>
      </w:pPr>
    </w:p>
    <w:p w14:paraId="6E2CBF09" w14:textId="45A9B102" w:rsidR="005F107B" w:rsidRDefault="005F107B" w:rsidP="00485EED">
      <w:pPr>
        <w:spacing w:after="0" w:line="240" w:lineRule="auto"/>
        <w:jc w:val="center"/>
        <w:rPr>
          <w:rFonts w:ascii="Arial" w:hAnsi="Arial" w:cs="Arial"/>
          <w:b/>
          <w:sz w:val="20"/>
          <w:szCs w:val="20"/>
        </w:rPr>
      </w:pPr>
    </w:p>
    <w:p w14:paraId="19F87391" w14:textId="6B765358" w:rsidR="005F107B" w:rsidRDefault="005F107B" w:rsidP="00485EED">
      <w:pPr>
        <w:spacing w:after="0" w:line="240" w:lineRule="auto"/>
        <w:jc w:val="center"/>
        <w:rPr>
          <w:rFonts w:ascii="Arial" w:hAnsi="Arial" w:cs="Arial"/>
          <w:b/>
          <w:sz w:val="20"/>
          <w:szCs w:val="20"/>
        </w:rPr>
      </w:pPr>
    </w:p>
    <w:p w14:paraId="356856B9" w14:textId="7ED3C581" w:rsidR="005F107B" w:rsidRDefault="005F107B" w:rsidP="00485EED">
      <w:pPr>
        <w:spacing w:after="0" w:line="240" w:lineRule="auto"/>
        <w:jc w:val="center"/>
        <w:rPr>
          <w:rFonts w:ascii="Arial" w:hAnsi="Arial" w:cs="Arial"/>
          <w:b/>
          <w:sz w:val="20"/>
          <w:szCs w:val="20"/>
        </w:rPr>
      </w:pPr>
    </w:p>
    <w:p w14:paraId="1D4CDEF3" w14:textId="2911D823" w:rsidR="005F107B" w:rsidRDefault="005F107B" w:rsidP="00485EED">
      <w:pPr>
        <w:spacing w:after="0" w:line="240" w:lineRule="auto"/>
        <w:jc w:val="center"/>
        <w:rPr>
          <w:rFonts w:ascii="Arial" w:hAnsi="Arial" w:cs="Arial"/>
          <w:b/>
          <w:sz w:val="20"/>
          <w:szCs w:val="20"/>
        </w:rPr>
      </w:pPr>
    </w:p>
    <w:p w14:paraId="2C9D719C" w14:textId="2F1C3EAC" w:rsidR="005F107B" w:rsidRDefault="005F107B" w:rsidP="00485EED">
      <w:pPr>
        <w:spacing w:after="0" w:line="240" w:lineRule="auto"/>
        <w:jc w:val="center"/>
        <w:rPr>
          <w:rFonts w:ascii="Arial" w:hAnsi="Arial" w:cs="Arial"/>
          <w:b/>
          <w:sz w:val="20"/>
          <w:szCs w:val="20"/>
        </w:rPr>
      </w:pPr>
    </w:p>
    <w:p w14:paraId="699D0D85" w14:textId="491C9AA1" w:rsidR="005F107B" w:rsidRDefault="005F107B" w:rsidP="00485EED">
      <w:pPr>
        <w:spacing w:after="0" w:line="240" w:lineRule="auto"/>
        <w:jc w:val="center"/>
        <w:rPr>
          <w:rFonts w:ascii="Arial" w:hAnsi="Arial" w:cs="Arial"/>
          <w:b/>
          <w:sz w:val="20"/>
          <w:szCs w:val="20"/>
        </w:rPr>
      </w:pPr>
    </w:p>
    <w:p w14:paraId="6965013B" w14:textId="62ED201B" w:rsidR="005F107B" w:rsidRDefault="005F107B" w:rsidP="00485EED">
      <w:pPr>
        <w:spacing w:after="0" w:line="240" w:lineRule="auto"/>
        <w:jc w:val="center"/>
        <w:rPr>
          <w:rFonts w:ascii="Arial" w:hAnsi="Arial" w:cs="Arial"/>
          <w:b/>
          <w:sz w:val="20"/>
          <w:szCs w:val="20"/>
        </w:rPr>
      </w:pPr>
    </w:p>
    <w:p w14:paraId="3DF58653" w14:textId="0F2EE1D1" w:rsidR="005F107B" w:rsidRDefault="005F107B" w:rsidP="00485EED">
      <w:pPr>
        <w:spacing w:after="0" w:line="240" w:lineRule="auto"/>
        <w:jc w:val="center"/>
        <w:rPr>
          <w:rFonts w:ascii="Arial" w:hAnsi="Arial" w:cs="Arial"/>
          <w:b/>
          <w:sz w:val="20"/>
          <w:szCs w:val="20"/>
        </w:rPr>
      </w:pPr>
    </w:p>
    <w:p w14:paraId="1499C33B" w14:textId="69E359AA" w:rsidR="005F107B" w:rsidRDefault="005F107B" w:rsidP="00485EED">
      <w:pPr>
        <w:spacing w:after="0" w:line="240" w:lineRule="auto"/>
        <w:jc w:val="center"/>
        <w:rPr>
          <w:rFonts w:ascii="Arial" w:hAnsi="Arial" w:cs="Arial"/>
          <w:b/>
          <w:sz w:val="20"/>
          <w:szCs w:val="20"/>
        </w:rPr>
      </w:pPr>
    </w:p>
    <w:p w14:paraId="51F3C78B" w14:textId="103AF1D8" w:rsidR="005F107B" w:rsidRDefault="005F107B" w:rsidP="00485EED">
      <w:pPr>
        <w:spacing w:after="0" w:line="240" w:lineRule="auto"/>
        <w:jc w:val="center"/>
        <w:rPr>
          <w:rFonts w:ascii="Arial" w:hAnsi="Arial" w:cs="Arial"/>
          <w:b/>
          <w:sz w:val="20"/>
          <w:szCs w:val="20"/>
        </w:rPr>
      </w:pPr>
    </w:p>
    <w:p w14:paraId="405CB6D9" w14:textId="3FDF7255" w:rsidR="005F107B" w:rsidRDefault="005F107B" w:rsidP="00485EED">
      <w:pPr>
        <w:spacing w:after="0" w:line="240" w:lineRule="auto"/>
        <w:jc w:val="center"/>
        <w:rPr>
          <w:rFonts w:ascii="Arial" w:hAnsi="Arial" w:cs="Arial"/>
          <w:b/>
          <w:sz w:val="20"/>
          <w:szCs w:val="20"/>
        </w:rPr>
      </w:pPr>
    </w:p>
    <w:p w14:paraId="7A31F600" w14:textId="69B75702" w:rsidR="005F107B" w:rsidRDefault="005F107B" w:rsidP="00485EED">
      <w:pPr>
        <w:spacing w:after="0" w:line="240" w:lineRule="auto"/>
        <w:jc w:val="center"/>
        <w:rPr>
          <w:rFonts w:ascii="Arial" w:hAnsi="Arial" w:cs="Arial"/>
          <w:b/>
          <w:sz w:val="20"/>
          <w:szCs w:val="20"/>
        </w:rPr>
      </w:pPr>
    </w:p>
    <w:p w14:paraId="3991CF0E" w14:textId="29C11212" w:rsidR="005F107B" w:rsidRDefault="005F107B" w:rsidP="00485EED">
      <w:pPr>
        <w:spacing w:after="0" w:line="240" w:lineRule="auto"/>
        <w:jc w:val="center"/>
        <w:rPr>
          <w:rFonts w:ascii="Arial" w:hAnsi="Arial" w:cs="Arial"/>
          <w:b/>
          <w:sz w:val="20"/>
          <w:szCs w:val="20"/>
        </w:rPr>
      </w:pPr>
    </w:p>
    <w:p w14:paraId="6EDF090A" w14:textId="7D6AAFED" w:rsidR="005F107B" w:rsidRDefault="005F107B" w:rsidP="00485EED">
      <w:pPr>
        <w:spacing w:after="0" w:line="240" w:lineRule="auto"/>
        <w:jc w:val="center"/>
        <w:rPr>
          <w:rFonts w:ascii="Arial" w:hAnsi="Arial" w:cs="Arial"/>
          <w:b/>
          <w:sz w:val="20"/>
          <w:szCs w:val="20"/>
        </w:rPr>
      </w:pPr>
    </w:p>
    <w:p w14:paraId="00EC1B80" w14:textId="7CE7AF79" w:rsidR="005F107B" w:rsidRDefault="005F107B" w:rsidP="00485EED">
      <w:pPr>
        <w:spacing w:after="0" w:line="240" w:lineRule="auto"/>
        <w:jc w:val="center"/>
        <w:rPr>
          <w:rFonts w:ascii="Arial" w:hAnsi="Arial" w:cs="Arial"/>
          <w:b/>
          <w:sz w:val="20"/>
          <w:szCs w:val="20"/>
        </w:rPr>
      </w:pPr>
    </w:p>
    <w:p w14:paraId="5F43BB14" w14:textId="446CD8E3" w:rsidR="005F107B" w:rsidRDefault="005F107B" w:rsidP="00485EED">
      <w:pPr>
        <w:spacing w:after="0" w:line="240" w:lineRule="auto"/>
        <w:jc w:val="center"/>
        <w:rPr>
          <w:rFonts w:ascii="Arial" w:hAnsi="Arial" w:cs="Arial"/>
          <w:b/>
          <w:sz w:val="20"/>
          <w:szCs w:val="20"/>
        </w:rPr>
      </w:pPr>
    </w:p>
    <w:p w14:paraId="1EC96884" w14:textId="2FBB4095" w:rsidR="005F107B" w:rsidRDefault="005F107B" w:rsidP="00485EED">
      <w:pPr>
        <w:spacing w:after="0" w:line="240" w:lineRule="auto"/>
        <w:jc w:val="center"/>
        <w:rPr>
          <w:rFonts w:ascii="Arial" w:hAnsi="Arial" w:cs="Arial"/>
          <w:b/>
          <w:sz w:val="20"/>
          <w:szCs w:val="20"/>
        </w:rPr>
      </w:pPr>
    </w:p>
    <w:p w14:paraId="3DA9698C" w14:textId="77777777" w:rsidR="005F107B" w:rsidRDefault="005F107B" w:rsidP="00485EED">
      <w:pPr>
        <w:spacing w:after="0" w:line="240" w:lineRule="auto"/>
        <w:jc w:val="center"/>
        <w:rPr>
          <w:rFonts w:ascii="Arial" w:hAnsi="Arial" w:cs="Arial"/>
          <w:b/>
          <w:sz w:val="20"/>
          <w:szCs w:val="20"/>
        </w:rPr>
      </w:pPr>
    </w:p>
    <w:p w14:paraId="37AD60A9" w14:textId="77777777" w:rsidR="009878FC" w:rsidRPr="00A119D8" w:rsidRDefault="009878FC" w:rsidP="00485EED">
      <w:pPr>
        <w:spacing w:after="0" w:line="240" w:lineRule="auto"/>
        <w:jc w:val="center"/>
        <w:rPr>
          <w:rFonts w:ascii="Arial" w:hAnsi="Arial" w:cs="Arial"/>
          <w:b/>
          <w:sz w:val="20"/>
          <w:szCs w:val="20"/>
        </w:rPr>
      </w:pPr>
    </w:p>
    <w:p w14:paraId="4EBE64AC" w14:textId="77777777" w:rsidR="008D24BC" w:rsidRPr="00A119D8" w:rsidRDefault="008D24BC" w:rsidP="00485EED">
      <w:pPr>
        <w:spacing w:after="0" w:line="240" w:lineRule="auto"/>
        <w:jc w:val="center"/>
        <w:rPr>
          <w:rFonts w:ascii="Arial" w:hAnsi="Arial" w:cs="Arial"/>
          <w:b/>
          <w:sz w:val="20"/>
          <w:szCs w:val="20"/>
        </w:rPr>
      </w:pPr>
    </w:p>
    <w:p w14:paraId="35C22EE0" w14:textId="59943074" w:rsidR="00485EED" w:rsidRPr="00A119D8" w:rsidRDefault="00485EED" w:rsidP="00485EED">
      <w:pPr>
        <w:spacing w:after="0" w:line="240" w:lineRule="auto"/>
        <w:jc w:val="center"/>
        <w:rPr>
          <w:rFonts w:ascii="Arial" w:hAnsi="Arial" w:cs="Arial"/>
          <w:b/>
          <w:sz w:val="20"/>
          <w:szCs w:val="20"/>
        </w:rPr>
      </w:pPr>
      <w:r w:rsidRPr="00A119D8">
        <w:rPr>
          <w:rFonts w:ascii="Arial" w:hAnsi="Arial" w:cs="Arial"/>
          <w:b/>
          <w:sz w:val="20"/>
          <w:szCs w:val="20"/>
        </w:rPr>
        <w:t>ANEXO “B”</w:t>
      </w:r>
    </w:p>
    <w:p w14:paraId="42351FBE" w14:textId="16A7AB75" w:rsidR="00485EED" w:rsidRPr="00A119D8" w:rsidRDefault="00485EED" w:rsidP="00485EED">
      <w:pPr>
        <w:spacing w:after="0" w:line="240" w:lineRule="auto"/>
        <w:jc w:val="center"/>
        <w:rPr>
          <w:rFonts w:ascii="Arial" w:hAnsi="Arial" w:cs="Arial"/>
          <w:b/>
          <w:color w:val="000000" w:themeColor="text1"/>
          <w:sz w:val="20"/>
          <w:szCs w:val="20"/>
        </w:rPr>
      </w:pPr>
      <w:r w:rsidRPr="00A119D8">
        <w:rPr>
          <w:rFonts w:ascii="Arial" w:hAnsi="Arial" w:cs="Arial"/>
          <w:b/>
          <w:color w:val="000000" w:themeColor="text1"/>
          <w:sz w:val="20"/>
          <w:szCs w:val="20"/>
        </w:rPr>
        <w:t>COMPROMISO ANTICORRUPCIÓN</w:t>
      </w:r>
    </w:p>
    <w:p w14:paraId="39695EF4" w14:textId="77777777" w:rsidR="009879D4" w:rsidRPr="00A119D8" w:rsidRDefault="009879D4" w:rsidP="009879D4">
      <w:pPr>
        <w:spacing w:after="0" w:line="240" w:lineRule="auto"/>
        <w:jc w:val="both"/>
        <w:rPr>
          <w:rFonts w:ascii="Arial" w:hAnsi="Arial" w:cs="Arial"/>
          <w:b/>
          <w:color w:val="000000" w:themeColor="text1"/>
          <w:sz w:val="20"/>
          <w:szCs w:val="20"/>
        </w:rPr>
      </w:pPr>
    </w:p>
    <w:p w14:paraId="37C8E5DF" w14:textId="77777777" w:rsidR="00EC4AA1" w:rsidRPr="00A119D8" w:rsidRDefault="009879D4" w:rsidP="00EC4AA1">
      <w:pPr>
        <w:spacing w:after="0" w:line="240" w:lineRule="auto"/>
        <w:ind w:left="142" w:right="193"/>
        <w:jc w:val="both"/>
        <w:outlineLvl w:val="0"/>
        <w:rPr>
          <w:rFonts w:ascii="Arial" w:hAnsi="Arial" w:cs="Arial"/>
          <w:sz w:val="20"/>
          <w:szCs w:val="20"/>
        </w:rPr>
      </w:pPr>
      <w:r w:rsidRPr="00A119D8">
        <w:rPr>
          <w:rFonts w:ascii="Arial" w:hAnsi="Arial" w:cs="Arial"/>
          <w:b/>
          <w:sz w:val="20"/>
          <w:szCs w:val="20"/>
        </w:rPr>
        <w:t>Nombre del representante legal o de la persona natural Proponente</w:t>
      </w:r>
      <w:r w:rsidRPr="00A119D8">
        <w:rPr>
          <w:rFonts w:ascii="Arial" w:hAnsi="Arial" w:cs="Arial"/>
          <w:sz w:val="20"/>
          <w:szCs w:val="20"/>
        </w:rPr>
        <w:t>, identificado como aparece al pie de mi firma, obrando en mi propio nombre o en mi ca</w:t>
      </w:r>
      <w:r w:rsidR="00A77175" w:rsidRPr="00A119D8">
        <w:rPr>
          <w:rFonts w:ascii="Arial" w:hAnsi="Arial" w:cs="Arial"/>
          <w:sz w:val="20"/>
          <w:szCs w:val="20"/>
        </w:rPr>
        <w:t xml:space="preserve">lidad de representante legal </w:t>
      </w:r>
      <w:proofErr w:type="gramStart"/>
      <w:r w:rsidR="00A77175" w:rsidRPr="00A119D8">
        <w:rPr>
          <w:rFonts w:ascii="Arial" w:hAnsi="Arial" w:cs="Arial"/>
          <w:sz w:val="20"/>
          <w:szCs w:val="20"/>
        </w:rPr>
        <w:t>de</w:t>
      </w:r>
      <w:r w:rsidRPr="00A119D8">
        <w:rPr>
          <w:rFonts w:ascii="Arial" w:hAnsi="Arial" w:cs="Arial"/>
          <w:sz w:val="20"/>
          <w:szCs w:val="20"/>
        </w:rPr>
        <w:t>[</w:t>
      </w:r>
      <w:proofErr w:type="gramEnd"/>
      <w:r w:rsidRPr="00A119D8">
        <w:rPr>
          <w:rFonts w:ascii="Arial" w:hAnsi="Arial" w:cs="Arial"/>
          <w:b/>
          <w:sz w:val="20"/>
          <w:szCs w:val="20"/>
        </w:rPr>
        <w:t>nombre del Proponente</w:t>
      </w:r>
      <w:r w:rsidRPr="00A119D8">
        <w:rPr>
          <w:rFonts w:ascii="Arial" w:hAnsi="Arial" w:cs="Arial"/>
          <w:sz w:val="20"/>
          <w:szCs w:val="20"/>
        </w:rPr>
        <w:t>], manifiesto que:</w:t>
      </w:r>
    </w:p>
    <w:p w14:paraId="68BD5712" w14:textId="77777777" w:rsidR="00EC4AA1" w:rsidRPr="00A119D8" w:rsidRDefault="00EC4AA1" w:rsidP="00EC4AA1">
      <w:pPr>
        <w:spacing w:after="0" w:line="240" w:lineRule="auto"/>
        <w:ind w:left="142" w:right="193"/>
        <w:jc w:val="both"/>
        <w:outlineLvl w:val="0"/>
        <w:rPr>
          <w:rFonts w:ascii="Arial" w:hAnsi="Arial" w:cs="Arial"/>
          <w:sz w:val="20"/>
          <w:szCs w:val="20"/>
        </w:rPr>
      </w:pPr>
    </w:p>
    <w:p w14:paraId="0780DB7D" w14:textId="77777777" w:rsidR="00EC4AA1" w:rsidRPr="00A119D8" w:rsidRDefault="009879D4" w:rsidP="00EC4AA1">
      <w:pPr>
        <w:pStyle w:val="Prrafodelista"/>
        <w:numPr>
          <w:ilvl w:val="2"/>
          <w:numId w:val="3"/>
        </w:numPr>
        <w:tabs>
          <w:tab w:val="clear" w:pos="2160"/>
        </w:tabs>
        <w:spacing w:after="0" w:line="240" w:lineRule="auto"/>
        <w:ind w:left="851" w:right="193"/>
        <w:jc w:val="both"/>
        <w:outlineLvl w:val="0"/>
        <w:rPr>
          <w:rFonts w:ascii="Arial" w:hAnsi="Arial" w:cs="Arial"/>
          <w:sz w:val="20"/>
          <w:szCs w:val="20"/>
        </w:rPr>
      </w:pPr>
      <w:r w:rsidRPr="00A119D8">
        <w:rPr>
          <w:rFonts w:ascii="Arial" w:hAnsi="Arial" w:cs="Arial"/>
          <w:sz w:val="20"/>
          <w:szCs w:val="20"/>
        </w:rPr>
        <w:t xml:space="preserve">Apoyamos la acción del Estado colombiano y de la </w:t>
      </w:r>
      <w:r w:rsidR="00A77175" w:rsidRPr="00A119D8">
        <w:rPr>
          <w:rFonts w:ascii="Arial" w:hAnsi="Arial" w:cs="Arial"/>
          <w:sz w:val="20"/>
          <w:szCs w:val="20"/>
        </w:rPr>
        <w:t>DADIN</w:t>
      </w:r>
      <w:r w:rsidRPr="00A119D8">
        <w:rPr>
          <w:rFonts w:ascii="Arial" w:hAnsi="Arial" w:cs="Arial"/>
          <w:sz w:val="20"/>
          <w:szCs w:val="20"/>
        </w:rPr>
        <w:t xml:space="preserve"> para fortalecer la transparencia y la rendición de cuentas de la administración pública. </w:t>
      </w:r>
    </w:p>
    <w:p w14:paraId="43622286" w14:textId="77777777" w:rsidR="00EC4AA1" w:rsidRPr="00A119D8" w:rsidRDefault="00EC4AA1" w:rsidP="00EC4AA1">
      <w:pPr>
        <w:pStyle w:val="Prrafodelista"/>
        <w:spacing w:after="0" w:line="240" w:lineRule="auto"/>
        <w:ind w:left="851" w:right="193"/>
        <w:jc w:val="both"/>
        <w:outlineLvl w:val="0"/>
        <w:rPr>
          <w:rFonts w:ascii="Arial" w:hAnsi="Arial" w:cs="Arial"/>
          <w:sz w:val="20"/>
          <w:szCs w:val="20"/>
        </w:rPr>
      </w:pPr>
    </w:p>
    <w:p w14:paraId="71CD2210" w14:textId="3E61F9D9" w:rsidR="00970292" w:rsidRPr="00A119D8" w:rsidRDefault="009879D4" w:rsidP="00970292">
      <w:pPr>
        <w:pStyle w:val="Prrafodelista"/>
        <w:numPr>
          <w:ilvl w:val="2"/>
          <w:numId w:val="3"/>
        </w:numPr>
        <w:tabs>
          <w:tab w:val="clear" w:pos="2160"/>
        </w:tabs>
        <w:spacing w:after="0" w:line="240" w:lineRule="auto"/>
        <w:ind w:left="851" w:right="193"/>
        <w:jc w:val="both"/>
        <w:outlineLvl w:val="0"/>
        <w:rPr>
          <w:rFonts w:ascii="Arial" w:hAnsi="Arial" w:cs="Arial"/>
          <w:sz w:val="20"/>
          <w:szCs w:val="20"/>
        </w:rPr>
      </w:pPr>
      <w:r w:rsidRPr="00A119D8">
        <w:rPr>
          <w:rFonts w:ascii="Arial" w:hAnsi="Arial" w:cs="Arial"/>
          <w:sz w:val="20"/>
          <w:szCs w:val="20"/>
        </w:rPr>
        <w:t xml:space="preserve">No estamos en causal de inhabilidad alguna para celebrar el contrato objeto del Proceso de Contratación </w:t>
      </w:r>
      <w:r w:rsidR="00A77175" w:rsidRPr="00A119D8">
        <w:rPr>
          <w:rFonts w:ascii="Arial" w:hAnsi="Arial" w:cs="Arial"/>
          <w:b/>
          <w:sz w:val="20"/>
          <w:szCs w:val="20"/>
        </w:rPr>
        <w:t xml:space="preserve">SELECCIÓN ABREVIADA </w:t>
      </w:r>
      <w:r w:rsidR="0090782A" w:rsidRPr="00A119D8">
        <w:rPr>
          <w:rFonts w:ascii="Arial" w:hAnsi="Arial" w:cs="Arial"/>
          <w:b/>
          <w:sz w:val="20"/>
          <w:szCs w:val="20"/>
          <w:lang w:val="es-MX"/>
        </w:rPr>
        <w:t xml:space="preserve">MENOR CUANTIA </w:t>
      </w:r>
      <w:r w:rsidR="00A77175" w:rsidRPr="00A119D8">
        <w:rPr>
          <w:rFonts w:ascii="Arial" w:hAnsi="Arial" w:cs="Arial"/>
          <w:b/>
          <w:sz w:val="20"/>
          <w:szCs w:val="20"/>
        </w:rPr>
        <w:t>No</w:t>
      </w:r>
      <w:r w:rsidR="00A41E56" w:rsidRPr="00A119D8">
        <w:rPr>
          <w:rFonts w:ascii="Arial" w:hAnsi="Arial" w:cs="Arial"/>
          <w:b/>
          <w:sz w:val="20"/>
          <w:szCs w:val="20"/>
          <w:lang w:val="es-MX"/>
        </w:rPr>
        <w:t>. 012</w:t>
      </w:r>
      <w:r w:rsidR="00A77175" w:rsidRPr="00A119D8">
        <w:rPr>
          <w:rFonts w:ascii="Arial" w:hAnsi="Arial" w:cs="Arial"/>
          <w:b/>
          <w:sz w:val="20"/>
          <w:szCs w:val="20"/>
          <w:lang w:val="es-ES" w:eastAsia="es-ES"/>
        </w:rPr>
        <w:t>-JINAV-DADIN-202</w:t>
      </w:r>
      <w:r w:rsidR="00FF3322" w:rsidRPr="00A119D8">
        <w:rPr>
          <w:rFonts w:ascii="Arial" w:hAnsi="Arial" w:cs="Arial"/>
          <w:b/>
          <w:sz w:val="20"/>
          <w:szCs w:val="20"/>
          <w:lang w:val="es-ES" w:eastAsia="es-ES"/>
        </w:rPr>
        <w:t>3</w:t>
      </w:r>
      <w:r w:rsidR="00A77175" w:rsidRPr="00A119D8">
        <w:rPr>
          <w:rFonts w:ascii="Arial" w:hAnsi="Arial" w:cs="Arial"/>
          <w:sz w:val="20"/>
          <w:szCs w:val="20"/>
        </w:rPr>
        <w:t>, presento oferta para la</w:t>
      </w:r>
      <w:r w:rsidR="00970292" w:rsidRPr="00A119D8">
        <w:rPr>
          <w:rFonts w:ascii="Arial" w:hAnsi="Arial" w:cs="Arial"/>
          <w:sz w:val="20"/>
          <w:szCs w:val="20"/>
          <w:lang w:val="es-MX"/>
        </w:rPr>
        <w:t xml:space="preserve">: </w:t>
      </w:r>
      <w:r w:rsidR="00970292" w:rsidRPr="00A119D8">
        <w:rPr>
          <w:rFonts w:ascii="Arial" w:hAnsi="Arial" w:cs="Arial"/>
          <w:sz w:val="20"/>
          <w:szCs w:val="20"/>
          <w:lang w:val="es-CO"/>
        </w:rPr>
        <w:t>Contratar a todo costo de acuerdo con las especificaciones técnicas descritas en el Anexo Técnico, lo siguiente:</w:t>
      </w:r>
    </w:p>
    <w:p w14:paraId="65A0BCA4" w14:textId="77777777" w:rsidR="00970292" w:rsidRPr="00A119D8" w:rsidRDefault="00970292" w:rsidP="00970292">
      <w:pPr>
        <w:ind w:left="992" w:right="148" w:hanging="425"/>
        <w:jc w:val="both"/>
        <w:rPr>
          <w:rFonts w:ascii="Arial" w:hAnsi="Arial" w:cs="Arial"/>
          <w:sz w:val="12"/>
          <w:szCs w:val="12"/>
        </w:rPr>
      </w:pPr>
    </w:p>
    <w:tbl>
      <w:tblPr>
        <w:tblW w:w="8521" w:type="dxa"/>
        <w:jc w:val="center"/>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103"/>
      </w:tblGrid>
      <w:tr w:rsidR="00970292" w:rsidRPr="00A119D8" w14:paraId="23C2D656" w14:textId="77777777" w:rsidTr="003F6C41">
        <w:trPr>
          <w:trHeight w:val="334"/>
          <w:jc w:val="center"/>
        </w:trPr>
        <w:tc>
          <w:tcPr>
            <w:tcW w:w="1418" w:type="dxa"/>
            <w:shd w:val="clear" w:color="auto" w:fill="DEEAF6"/>
            <w:vAlign w:val="center"/>
          </w:tcPr>
          <w:p w14:paraId="6271D118" w14:textId="77777777" w:rsidR="00970292" w:rsidRPr="00A119D8" w:rsidRDefault="00970292" w:rsidP="003F6C41">
            <w:pPr>
              <w:pStyle w:val="Ttulo"/>
              <w:widowControl w:val="0"/>
              <w:rPr>
                <w:rFonts w:ascii="Arial" w:hAnsi="Arial" w:cs="Arial"/>
                <w:sz w:val="12"/>
                <w:szCs w:val="12"/>
                <w:lang w:val="es-CO"/>
              </w:rPr>
            </w:pPr>
            <w:r w:rsidRPr="00A119D8">
              <w:rPr>
                <w:rFonts w:ascii="Arial" w:hAnsi="Arial" w:cs="Arial"/>
                <w:sz w:val="12"/>
                <w:szCs w:val="12"/>
                <w:lang w:val="es-CO"/>
              </w:rPr>
              <w:t>No. LOTE</w:t>
            </w:r>
          </w:p>
        </w:tc>
        <w:tc>
          <w:tcPr>
            <w:tcW w:w="7103" w:type="dxa"/>
            <w:shd w:val="clear" w:color="auto" w:fill="DEEAF6"/>
            <w:vAlign w:val="center"/>
          </w:tcPr>
          <w:p w14:paraId="436F66AD" w14:textId="77777777" w:rsidR="00970292" w:rsidRPr="00A119D8" w:rsidRDefault="00970292" w:rsidP="003F6C41">
            <w:pPr>
              <w:pStyle w:val="Ttulo"/>
              <w:widowControl w:val="0"/>
              <w:ind w:left="-51" w:right="-100"/>
              <w:rPr>
                <w:rFonts w:ascii="Arial" w:hAnsi="Arial" w:cs="Arial"/>
                <w:sz w:val="12"/>
                <w:szCs w:val="12"/>
                <w:lang w:val="es-CO"/>
              </w:rPr>
            </w:pPr>
            <w:r w:rsidRPr="00A119D8">
              <w:rPr>
                <w:rFonts w:ascii="Arial" w:hAnsi="Arial" w:cs="Arial"/>
                <w:sz w:val="12"/>
                <w:szCs w:val="12"/>
                <w:lang w:val="es-CO"/>
              </w:rPr>
              <w:t>DESCRIPCIÓN BIEN Y/O SERVICIO</w:t>
            </w:r>
          </w:p>
        </w:tc>
      </w:tr>
      <w:tr w:rsidR="00970292" w:rsidRPr="00A119D8" w14:paraId="14C3C780" w14:textId="77777777" w:rsidTr="003F6C41">
        <w:trPr>
          <w:trHeight w:val="81"/>
          <w:jc w:val="center"/>
        </w:trPr>
        <w:tc>
          <w:tcPr>
            <w:tcW w:w="1418" w:type="dxa"/>
            <w:vAlign w:val="center"/>
          </w:tcPr>
          <w:p w14:paraId="04A572C5" w14:textId="77777777" w:rsidR="00970292" w:rsidRPr="00A119D8" w:rsidRDefault="00970292" w:rsidP="003F6C41">
            <w:pPr>
              <w:pStyle w:val="Ttulo"/>
              <w:widowControl w:val="0"/>
              <w:rPr>
                <w:rFonts w:ascii="Arial" w:hAnsi="Arial" w:cs="Arial"/>
                <w:b w:val="0"/>
                <w:sz w:val="12"/>
                <w:szCs w:val="12"/>
                <w:lang w:val="es-CO"/>
              </w:rPr>
            </w:pPr>
            <w:r w:rsidRPr="00A119D8">
              <w:rPr>
                <w:rFonts w:ascii="Arial" w:hAnsi="Arial" w:cs="Arial"/>
                <w:b w:val="0"/>
                <w:sz w:val="12"/>
                <w:szCs w:val="12"/>
                <w:lang w:val="es-CO"/>
              </w:rPr>
              <w:t>LOTE 1</w:t>
            </w:r>
          </w:p>
        </w:tc>
        <w:tc>
          <w:tcPr>
            <w:tcW w:w="7103" w:type="dxa"/>
            <w:vAlign w:val="center"/>
          </w:tcPr>
          <w:p w14:paraId="5A3094A8" w14:textId="77777777" w:rsidR="00970292" w:rsidRPr="00A119D8" w:rsidRDefault="00970292" w:rsidP="003F6C41">
            <w:pPr>
              <w:pStyle w:val="Ttulo"/>
              <w:widowControl w:val="0"/>
              <w:jc w:val="both"/>
              <w:rPr>
                <w:rFonts w:ascii="Arial" w:hAnsi="Arial" w:cs="Arial"/>
                <w:b w:val="0"/>
                <w:sz w:val="12"/>
                <w:szCs w:val="12"/>
                <w:lang w:val="es-CO"/>
              </w:rPr>
            </w:pPr>
            <w:r w:rsidRPr="00A119D8">
              <w:rPr>
                <w:rFonts w:ascii="Arial" w:hAnsi="Arial" w:cs="Arial"/>
                <w:b w:val="0"/>
                <w:sz w:val="12"/>
                <w:szCs w:val="12"/>
                <w:lang w:val="es-CO"/>
              </w:rPr>
              <w:t>C</w:t>
            </w:r>
            <w:r w:rsidRPr="00A119D8">
              <w:rPr>
                <w:rFonts w:ascii="Arial" w:hAnsi="Arial" w:cs="Arial"/>
                <w:b w:val="0"/>
                <w:bCs/>
                <w:sz w:val="12"/>
                <w:szCs w:val="12"/>
                <w:lang w:val="es-CO"/>
              </w:rPr>
              <w:t>ONTRATAR A TODO COSTO LA RENOVACIÓN DEL SISTEMA DE CIBERSEGURIDAD PARA LA GESTIÓN DE EVENTOS CIBERNÉTICOS</w:t>
            </w:r>
            <w:r w:rsidRPr="00A119D8">
              <w:rPr>
                <w:rFonts w:ascii="Arial" w:hAnsi="Arial" w:cs="Arial"/>
                <w:b w:val="0"/>
                <w:bCs/>
                <w:sz w:val="12"/>
                <w:szCs w:val="12"/>
                <w:lang w:val="es-CO" w:eastAsia="es-CO"/>
              </w:rPr>
              <w:t xml:space="preserve"> POR UN AÑO, A PARTIR DEL VENCIMIENTO DEL ACTUALMENTE ACTIVO, DE ACUERDO CON EL ANEXO TÉCNICO.</w:t>
            </w:r>
          </w:p>
        </w:tc>
      </w:tr>
      <w:tr w:rsidR="00970292" w:rsidRPr="00A119D8" w14:paraId="49E150D5" w14:textId="77777777" w:rsidTr="003F6C41">
        <w:trPr>
          <w:trHeight w:val="264"/>
          <w:jc w:val="center"/>
        </w:trPr>
        <w:tc>
          <w:tcPr>
            <w:tcW w:w="1418" w:type="dxa"/>
            <w:vMerge w:val="restart"/>
            <w:vAlign w:val="center"/>
          </w:tcPr>
          <w:p w14:paraId="35C94481" w14:textId="77777777" w:rsidR="00970292" w:rsidRPr="00A119D8" w:rsidRDefault="00970292" w:rsidP="003F6C41">
            <w:pPr>
              <w:pStyle w:val="Ttulo"/>
              <w:widowControl w:val="0"/>
              <w:rPr>
                <w:rFonts w:ascii="Arial" w:hAnsi="Arial" w:cs="Arial"/>
                <w:b w:val="0"/>
                <w:sz w:val="12"/>
                <w:szCs w:val="12"/>
                <w:lang w:val="es-CO"/>
              </w:rPr>
            </w:pPr>
            <w:r w:rsidRPr="00A119D8">
              <w:rPr>
                <w:rFonts w:ascii="Arial" w:hAnsi="Arial" w:cs="Arial"/>
                <w:b w:val="0"/>
                <w:sz w:val="12"/>
                <w:szCs w:val="12"/>
                <w:lang w:val="es-CO"/>
              </w:rPr>
              <w:t>LOTE 2</w:t>
            </w:r>
          </w:p>
        </w:tc>
        <w:tc>
          <w:tcPr>
            <w:tcW w:w="7103" w:type="dxa"/>
            <w:vMerge w:val="restart"/>
            <w:vAlign w:val="center"/>
          </w:tcPr>
          <w:p w14:paraId="0555DBE3" w14:textId="77777777" w:rsidR="00970292" w:rsidRPr="00A119D8" w:rsidRDefault="00970292" w:rsidP="003F6C41">
            <w:pPr>
              <w:pStyle w:val="Ttulo"/>
              <w:widowControl w:val="0"/>
              <w:jc w:val="both"/>
              <w:rPr>
                <w:rFonts w:ascii="Arial" w:hAnsi="Arial" w:cs="Arial"/>
                <w:b w:val="0"/>
                <w:bCs/>
                <w:sz w:val="12"/>
                <w:szCs w:val="12"/>
                <w:lang w:val="es-CO"/>
              </w:rPr>
            </w:pPr>
            <w:r w:rsidRPr="00A119D8">
              <w:rPr>
                <w:rFonts w:ascii="Arial" w:hAnsi="Arial" w:cs="Arial"/>
                <w:b w:val="0"/>
                <w:sz w:val="12"/>
                <w:szCs w:val="12"/>
                <w:lang w:val="es-CO"/>
              </w:rPr>
              <w:t>C</w:t>
            </w:r>
            <w:r w:rsidRPr="00A119D8">
              <w:rPr>
                <w:rFonts w:ascii="Arial" w:hAnsi="Arial" w:cs="Arial"/>
                <w:b w:val="0"/>
                <w:bCs/>
                <w:sz w:val="12"/>
                <w:szCs w:val="12"/>
                <w:lang w:val="es-CO"/>
              </w:rPr>
              <w:t xml:space="preserve">ONTRATAR A TODO COSTO LA SUSCRIPCIÓN, LICENCIAMIENTO, CONFIGURACIÓN, AFINAMIENTO Y PUESTA EN FUNCIONAMIENTO DEL SISTEMA DE CIBERSEGURIDAD POR MÍNIMO DIECIOCHO (18) MESES, PARA </w:t>
            </w:r>
            <w:r w:rsidRPr="00A119D8">
              <w:rPr>
                <w:rFonts w:ascii="Arial" w:hAnsi="Arial" w:cs="Arial"/>
                <w:b w:val="0"/>
                <w:bCs/>
                <w:color w:val="000000" w:themeColor="text1"/>
                <w:sz w:val="12"/>
                <w:szCs w:val="12"/>
                <w:lang w:val="es-CO"/>
              </w:rPr>
              <w:t xml:space="preserve">EL CENTRO DE PROTECCIÓN DE DATOS </w:t>
            </w:r>
            <w:r w:rsidRPr="00A119D8">
              <w:rPr>
                <w:rFonts w:ascii="Arial" w:hAnsi="Arial" w:cs="Arial"/>
                <w:b w:val="0"/>
                <w:color w:val="000000" w:themeColor="text1"/>
                <w:sz w:val="12"/>
                <w:szCs w:val="12"/>
                <w:lang w:val="es-CO"/>
              </w:rPr>
              <w:t xml:space="preserve">Y LA DIVISIÓN DE TECNOLOGÍA, INFORMACIÓN Y COMUNICACIONES, INCLUIDO EL SOPORTE Y ACTUALIZACIONES, </w:t>
            </w:r>
            <w:r w:rsidRPr="00A119D8">
              <w:rPr>
                <w:rFonts w:ascii="Arial" w:hAnsi="Arial" w:cs="Arial"/>
                <w:b w:val="0"/>
                <w:sz w:val="12"/>
                <w:szCs w:val="12"/>
                <w:lang w:val="es-CO"/>
              </w:rPr>
              <w:t>CONFORME AL ANEXO TÉCNICO</w:t>
            </w:r>
          </w:p>
        </w:tc>
      </w:tr>
    </w:tbl>
    <w:p w14:paraId="4ACFB312" w14:textId="77777777" w:rsidR="00970292" w:rsidRPr="00A119D8" w:rsidRDefault="00970292" w:rsidP="00970292">
      <w:pPr>
        <w:pStyle w:val="Prrafodelista"/>
        <w:spacing w:after="0" w:line="240" w:lineRule="auto"/>
        <w:ind w:left="851" w:right="193"/>
        <w:jc w:val="both"/>
        <w:outlineLvl w:val="0"/>
        <w:rPr>
          <w:rFonts w:ascii="Arial" w:hAnsi="Arial" w:cs="Arial"/>
          <w:sz w:val="20"/>
          <w:szCs w:val="20"/>
        </w:rPr>
      </w:pPr>
    </w:p>
    <w:p w14:paraId="4CE7619B" w14:textId="78A1EA5B" w:rsidR="00EC4AA1" w:rsidRPr="00A119D8" w:rsidRDefault="009879D4" w:rsidP="00EC4AA1">
      <w:pPr>
        <w:pStyle w:val="Prrafodelista"/>
        <w:numPr>
          <w:ilvl w:val="2"/>
          <w:numId w:val="3"/>
        </w:numPr>
        <w:tabs>
          <w:tab w:val="clear" w:pos="2160"/>
        </w:tabs>
        <w:spacing w:after="0" w:line="240" w:lineRule="auto"/>
        <w:ind w:left="851" w:right="193"/>
        <w:jc w:val="both"/>
        <w:outlineLvl w:val="0"/>
        <w:rPr>
          <w:rFonts w:ascii="Arial" w:hAnsi="Arial" w:cs="Arial"/>
          <w:b/>
          <w:bCs/>
          <w:sz w:val="20"/>
          <w:szCs w:val="20"/>
        </w:rPr>
      </w:pPr>
      <w:r w:rsidRPr="00A119D8">
        <w:rPr>
          <w:rFonts w:ascii="Arial" w:hAnsi="Arial" w:cs="Arial"/>
          <w:sz w:val="20"/>
          <w:szCs w:val="20"/>
        </w:rPr>
        <w:t>Nos comprometemos a no efectuar acuerdos, o realizar actos o conductas que tengan por objeto o efecto la colusió</w:t>
      </w:r>
      <w:r w:rsidR="00EC4AA1" w:rsidRPr="00A119D8">
        <w:rPr>
          <w:rFonts w:ascii="Arial" w:hAnsi="Arial" w:cs="Arial"/>
          <w:sz w:val="20"/>
          <w:szCs w:val="20"/>
        </w:rPr>
        <w:t>n en el Proceso de Contratación.</w:t>
      </w:r>
    </w:p>
    <w:p w14:paraId="271565B4" w14:textId="77777777" w:rsidR="00EC4AA1" w:rsidRPr="00A119D8" w:rsidRDefault="00EC4AA1" w:rsidP="00EC4AA1">
      <w:pPr>
        <w:pStyle w:val="Prrafodelista"/>
        <w:rPr>
          <w:rFonts w:ascii="Arial" w:hAnsi="Arial" w:cs="Arial"/>
          <w:sz w:val="20"/>
          <w:szCs w:val="20"/>
        </w:rPr>
      </w:pPr>
    </w:p>
    <w:p w14:paraId="5023528E" w14:textId="77777777" w:rsidR="00EC4AA1" w:rsidRPr="00A119D8" w:rsidRDefault="009879D4" w:rsidP="00EC4AA1">
      <w:pPr>
        <w:pStyle w:val="Prrafodelista"/>
        <w:numPr>
          <w:ilvl w:val="2"/>
          <w:numId w:val="3"/>
        </w:numPr>
        <w:tabs>
          <w:tab w:val="clear" w:pos="2160"/>
        </w:tabs>
        <w:spacing w:after="0" w:line="240" w:lineRule="auto"/>
        <w:ind w:left="851" w:right="193"/>
        <w:jc w:val="both"/>
        <w:outlineLvl w:val="0"/>
        <w:rPr>
          <w:rFonts w:ascii="Arial" w:hAnsi="Arial" w:cs="Arial"/>
          <w:b/>
          <w:bCs/>
          <w:sz w:val="20"/>
          <w:szCs w:val="20"/>
        </w:rPr>
      </w:pPr>
      <w:r w:rsidRPr="00A119D8">
        <w:rPr>
          <w:rFonts w:ascii="Arial" w:hAnsi="Arial" w:cs="Arial"/>
          <w:sz w:val="20"/>
          <w:szCs w:val="20"/>
        </w:rPr>
        <w:t xml:space="preserve">Nos comprometemos a revelar la información que sobre el Proceso de Contratación </w:t>
      </w:r>
      <w:r w:rsidRPr="00A119D8">
        <w:rPr>
          <w:rFonts w:ascii="Arial" w:hAnsi="Arial" w:cs="Arial"/>
          <w:b/>
          <w:sz w:val="20"/>
          <w:szCs w:val="20"/>
        </w:rPr>
        <w:t>[Insertar información]</w:t>
      </w:r>
      <w:r w:rsidRPr="00A119D8">
        <w:rPr>
          <w:rFonts w:ascii="Arial" w:hAnsi="Arial" w:cs="Arial"/>
          <w:sz w:val="20"/>
          <w:szCs w:val="20"/>
        </w:rPr>
        <w:t xml:space="preserve"> nos soliciten los organismos de control de la República de Colombia. </w:t>
      </w:r>
    </w:p>
    <w:p w14:paraId="168E6350" w14:textId="77777777" w:rsidR="00EC4AA1" w:rsidRPr="00A119D8" w:rsidRDefault="00EC4AA1" w:rsidP="00EC4AA1">
      <w:pPr>
        <w:pStyle w:val="Prrafodelista"/>
        <w:rPr>
          <w:rFonts w:ascii="Arial" w:hAnsi="Arial" w:cs="Arial"/>
          <w:sz w:val="20"/>
          <w:szCs w:val="20"/>
        </w:rPr>
      </w:pPr>
    </w:p>
    <w:p w14:paraId="6BCD6374" w14:textId="77777777" w:rsidR="00EC4AA1" w:rsidRPr="00A119D8" w:rsidRDefault="009879D4" w:rsidP="00EC4AA1">
      <w:pPr>
        <w:pStyle w:val="Prrafodelista"/>
        <w:numPr>
          <w:ilvl w:val="2"/>
          <w:numId w:val="3"/>
        </w:numPr>
        <w:tabs>
          <w:tab w:val="clear" w:pos="2160"/>
        </w:tabs>
        <w:spacing w:after="0" w:line="240" w:lineRule="auto"/>
        <w:ind w:left="851" w:right="193"/>
        <w:jc w:val="both"/>
        <w:outlineLvl w:val="0"/>
        <w:rPr>
          <w:rFonts w:ascii="Arial" w:hAnsi="Arial" w:cs="Arial"/>
          <w:b/>
          <w:bCs/>
          <w:sz w:val="20"/>
          <w:szCs w:val="20"/>
        </w:rPr>
      </w:pPr>
      <w:r w:rsidRPr="00A119D8">
        <w:rPr>
          <w:rFonts w:ascii="Arial" w:hAnsi="Arial"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89C013A" w14:textId="77777777" w:rsidR="00AC4637" w:rsidRPr="00A119D8" w:rsidRDefault="00AC4637" w:rsidP="00AC4637">
      <w:pPr>
        <w:pStyle w:val="Prrafodelista"/>
        <w:rPr>
          <w:rFonts w:ascii="Arial" w:hAnsi="Arial" w:cs="Arial"/>
          <w:b/>
          <w:bCs/>
          <w:sz w:val="20"/>
          <w:szCs w:val="20"/>
        </w:rPr>
      </w:pPr>
    </w:p>
    <w:p w14:paraId="065E3329" w14:textId="3452E37B" w:rsidR="00AC4637" w:rsidRPr="00A119D8" w:rsidRDefault="00AC4637" w:rsidP="00AC4637">
      <w:pPr>
        <w:pStyle w:val="Prrafodelista"/>
        <w:numPr>
          <w:ilvl w:val="2"/>
          <w:numId w:val="3"/>
        </w:numPr>
        <w:tabs>
          <w:tab w:val="clear" w:pos="2160"/>
        </w:tabs>
        <w:spacing w:after="0" w:line="240" w:lineRule="auto"/>
        <w:ind w:left="851" w:right="193"/>
        <w:jc w:val="both"/>
        <w:outlineLvl w:val="0"/>
        <w:rPr>
          <w:rFonts w:ascii="Arial" w:hAnsi="Arial" w:cs="Arial"/>
          <w:b/>
          <w:bCs/>
          <w:sz w:val="20"/>
          <w:szCs w:val="20"/>
        </w:rPr>
      </w:pPr>
      <w:r w:rsidRPr="00A119D8">
        <w:rPr>
          <w:rFonts w:ascii="Arial" w:hAnsi="Arial" w:cs="Arial"/>
          <w:sz w:val="20"/>
          <w:szCs w:val="20"/>
        </w:rPr>
        <w:t xml:space="preserve">El Ministerio de Defensa Nacional – </w:t>
      </w:r>
      <w:r w:rsidRPr="00A119D8">
        <w:rPr>
          <w:rFonts w:ascii="Arial" w:hAnsi="Arial" w:cs="Arial"/>
          <w:sz w:val="20"/>
          <w:szCs w:val="20"/>
          <w:lang w:val="es-MX"/>
        </w:rPr>
        <w:t>DADIN</w:t>
      </w:r>
      <w:r w:rsidRPr="00A119D8">
        <w:rPr>
          <w:rFonts w:ascii="Arial" w:hAnsi="Arial" w:cs="Arial"/>
          <w:sz w:val="20"/>
          <w:szCs w:val="20"/>
        </w:rPr>
        <w:t>, declara cero tolerancias ante cualquier práctica de soborno, corrupción, y financiamiento del terrorismo, y para lograrlo genera e implementar estrategias para aumentar los niveles de información, integridad, transparencia, probidad y seguridad en el ejercicio de la gestión; dando cumplimiento a las normas legales vigentes (al estándar internacional ISO 37001) y a los lineamientos sobre gestión de riesgos de corrupción…Así mismo, aplicará los procedimientos disciplinarios, administrativos y penales pertinentes para las personas que infrinjan esta política.</w:t>
      </w:r>
      <w:r w:rsidRPr="00A119D8">
        <w:rPr>
          <w:rFonts w:ascii="Arial" w:hAnsi="Arial" w:cs="Arial"/>
          <w:sz w:val="20"/>
          <w:szCs w:val="20"/>
          <w:lang w:val="es-MX"/>
        </w:rPr>
        <w:t xml:space="preserve"> 8.6 Política </w:t>
      </w:r>
      <w:proofErr w:type="spellStart"/>
      <w:r w:rsidRPr="00A119D8">
        <w:rPr>
          <w:rFonts w:ascii="Arial" w:hAnsi="Arial" w:cs="Arial"/>
          <w:sz w:val="20"/>
          <w:szCs w:val="20"/>
          <w:lang w:val="es-MX"/>
        </w:rPr>
        <w:t>Antisoborno</w:t>
      </w:r>
      <w:proofErr w:type="spellEnd"/>
      <w:r w:rsidRPr="00A119D8">
        <w:rPr>
          <w:rFonts w:ascii="Arial" w:hAnsi="Arial" w:cs="Arial"/>
          <w:sz w:val="20"/>
          <w:szCs w:val="20"/>
          <w:lang w:val="es-MX"/>
        </w:rPr>
        <w:t xml:space="preserve"> Resolución No. 4130 del 2023.</w:t>
      </w:r>
    </w:p>
    <w:p w14:paraId="4421510F" w14:textId="77777777" w:rsidR="00AC4637" w:rsidRPr="00A119D8" w:rsidRDefault="00AC4637" w:rsidP="00AC4637">
      <w:pPr>
        <w:pStyle w:val="Prrafodelista"/>
        <w:rPr>
          <w:rFonts w:ascii="Arial" w:hAnsi="Arial" w:cs="Arial"/>
          <w:b/>
          <w:bCs/>
          <w:sz w:val="20"/>
          <w:szCs w:val="20"/>
        </w:rPr>
      </w:pPr>
    </w:p>
    <w:p w14:paraId="6AEDA778" w14:textId="5E301737" w:rsidR="00AC4637" w:rsidRPr="00A119D8" w:rsidRDefault="00AC4637" w:rsidP="00AC4637">
      <w:pPr>
        <w:pStyle w:val="Prrafodelista"/>
        <w:numPr>
          <w:ilvl w:val="2"/>
          <w:numId w:val="3"/>
        </w:numPr>
        <w:tabs>
          <w:tab w:val="clear" w:pos="2160"/>
        </w:tabs>
        <w:spacing w:after="0" w:line="240" w:lineRule="auto"/>
        <w:ind w:left="851" w:right="193"/>
        <w:jc w:val="both"/>
        <w:outlineLvl w:val="0"/>
        <w:rPr>
          <w:rFonts w:ascii="Arial" w:hAnsi="Arial" w:cs="Arial"/>
          <w:b/>
          <w:bCs/>
          <w:sz w:val="20"/>
          <w:szCs w:val="20"/>
        </w:rPr>
      </w:pPr>
      <w:r w:rsidRPr="00A119D8">
        <w:rPr>
          <w:rFonts w:ascii="Arial" w:hAnsi="Arial" w:cs="Arial"/>
          <w:sz w:val="20"/>
          <w:szCs w:val="20"/>
        </w:rPr>
        <w:t>Para la celebración y ejecución de los contratos que celebre el Ministerio de Defensa Nacional -DADIN, es de obligatorio acatamiento el Estatuto Anticorrupción contenido en la Ley 1474 del 12 de julio de 2011, así como las siguientes disposiciones internas: o Resolución Ministerial de Delegación Contractual Vigente o Manual de Contratación y de Convenios del Ministerio de Defensa Nacional.</w:t>
      </w:r>
      <w:r w:rsidRPr="00A119D8">
        <w:rPr>
          <w:rFonts w:ascii="Arial" w:hAnsi="Arial" w:cs="Arial"/>
          <w:sz w:val="20"/>
          <w:szCs w:val="20"/>
          <w:lang w:val="es-MX"/>
        </w:rPr>
        <w:t xml:space="preserve"> 8.5.1 </w:t>
      </w:r>
      <w:r w:rsidR="00F0116D" w:rsidRPr="00A119D8">
        <w:rPr>
          <w:rFonts w:ascii="Arial" w:hAnsi="Arial" w:cs="Arial"/>
          <w:sz w:val="20"/>
          <w:szCs w:val="20"/>
        </w:rPr>
        <w:t xml:space="preserve">Cumplimiento </w:t>
      </w:r>
      <w:r w:rsidR="00F0116D" w:rsidRPr="00A119D8">
        <w:rPr>
          <w:rFonts w:ascii="Arial" w:hAnsi="Arial" w:cs="Arial"/>
          <w:sz w:val="20"/>
          <w:szCs w:val="20"/>
          <w:lang w:val="es-MX"/>
        </w:rPr>
        <w:t>d</w:t>
      </w:r>
      <w:proofErr w:type="spellStart"/>
      <w:r w:rsidR="009C6B73" w:rsidRPr="00A119D8">
        <w:rPr>
          <w:rFonts w:ascii="Arial" w:hAnsi="Arial" w:cs="Arial"/>
          <w:sz w:val="20"/>
          <w:szCs w:val="20"/>
        </w:rPr>
        <w:t>e</w:t>
      </w:r>
      <w:proofErr w:type="spellEnd"/>
      <w:r w:rsidR="009C6B73" w:rsidRPr="00A119D8">
        <w:rPr>
          <w:rFonts w:ascii="Arial" w:hAnsi="Arial" w:cs="Arial"/>
          <w:sz w:val="20"/>
          <w:szCs w:val="20"/>
        </w:rPr>
        <w:t xml:space="preserve"> Políticas Ministeriales</w:t>
      </w:r>
      <w:r w:rsidR="009C6B73" w:rsidRPr="00A119D8">
        <w:rPr>
          <w:rFonts w:ascii="Arial" w:hAnsi="Arial" w:cs="Arial"/>
          <w:sz w:val="20"/>
          <w:szCs w:val="20"/>
          <w:lang w:val="es-MX"/>
        </w:rPr>
        <w:t xml:space="preserve"> </w:t>
      </w:r>
      <w:r w:rsidRPr="00A119D8">
        <w:rPr>
          <w:rFonts w:ascii="Arial" w:hAnsi="Arial" w:cs="Arial"/>
          <w:sz w:val="20"/>
          <w:szCs w:val="20"/>
          <w:lang w:val="es-MX"/>
        </w:rPr>
        <w:t>Resolución No. 4130 del 2023.</w:t>
      </w:r>
    </w:p>
    <w:p w14:paraId="74A3B8AE" w14:textId="77777777" w:rsidR="00D17150" w:rsidRPr="00A119D8" w:rsidRDefault="00D17150" w:rsidP="00D17150">
      <w:pPr>
        <w:pStyle w:val="Prrafodelista"/>
        <w:spacing w:after="0" w:line="240" w:lineRule="auto"/>
        <w:ind w:left="851" w:right="193"/>
        <w:jc w:val="both"/>
        <w:outlineLvl w:val="0"/>
        <w:rPr>
          <w:rFonts w:ascii="Arial" w:hAnsi="Arial" w:cs="Arial"/>
          <w:b/>
          <w:bCs/>
          <w:sz w:val="20"/>
          <w:szCs w:val="20"/>
        </w:rPr>
      </w:pPr>
    </w:p>
    <w:p w14:paraId="44BE598B" w14:textId="04095237" w:rsidR="009C6B73" w:rsidRPr="00A119D8" w:rsidRDefault="009C6B73" w:rsidP="009C6B73">
      <w:pPr>
        <w:pStyle w:val="Prrafodelista"/>
        <w:numPr>
          <w:ilvl w:val="2"/>
          <w:numId w:val="3"/>
        </w:numPr>
        <w:tabs>
          <w:tab w:val="clear" w:pos="2160"/>
        </w:tabs>
        <w:spacing w:after="0" w:line="240" w:lineRule="auto"/>
        <w:ind w:left="851" w:right="193"/>
        <w:jc w:val="both"/>
        <w:outlineLvl w:val="0"/>
        <w:rPr>
          <w:rFonts w:ascii="Arial" w:hAnsi="Arial" w:cs="Arial"/>
          <w:b/>
          <w:bCs/>
          <w:sz w:val="20"/>
          <w:szCs w:val="20"/>
        </w:rPr>
      </w:pPr>
      <w:r w:rsidRPr="00A119D8">
        <w:rPr>
          <w:rFonts w:ascii="Arial" w:hAnsi="Arial" w:cs="Arial"/>
          <w:sz w:val="20"/>
          <w:szCs w:val="20"/>
        </w:rPr>
        <w:t xml:space="preserve">Conocemos las consecuencias derivadas del incumplimiento del presente compromiso anticorrupción. </w:t>
      </w:r>
    </w:p>
    <w:p w14:paraId="37628AE7" w14:textId="77777777" w:rsidR="009C6B73" w:rsidRPr="00A119D8" w:rsidRDefault="009C6B73" w:rsidP="009C6B73">
      <w:pPr>
        <w:pStyle w:val="Prrafodelista"/>
        <w:spacing w:after="0" w:line="240" w:lineRule="auto"/>
        <w:ind w:left="851" w:right="193"/>
        <w:jc w:val="both"/>
        <w:outlineLvl w:val="0"/>
        <w:rPr>
          <w:rFonts w:ascii="Arial" w:hAnsi="Arial" w:cs="Arial"/>
          <w:b/>
          <w:bCs/>
          <w:sz w:val="20"/>
          <w:szCs w:val="20"/>
        </w:rPr>
      </w:pPr>
    </w:p>
    <w:p w14:paraId="39141AC2" w14:textId="77777777" w:rsidR="00EC4AA1" w:rsidRPr="00A119D8" w:rsidRDefault="009879D4" w:rsidP="00EC4AA1">
      <w:pPr>
        <w:spacing w:after="0" w:line="240" w:lineRule="auto"/>
        <w:ind w:right="193"/>
        <w:jc w:val="both"/>
        <w:outlineLvl w:val="0"/>
        <w:rPr>
          <w:rFonts w:ascii="Arial" w:hAnsi="Arial" w:cs="Arial"/>
          <w:sz w:val="20"/>
          <w:szCs w:val="20"/>
        </w:rPr>
      </w:pPr>
      <w:r w:rsidRPr="00A119D8">
        <w:rPr>
          <w:rFonts w:ascii="Arial" w:hAnsi="Arial" w:cs="Arial"/>
          <w:sz w:val="20"/>
          <w:szCs w:val="20"/>
        </w:rPr>
        <w:t xml:space="preserve">En constancia de lo anterior firmo este documento a los </w:t>
      </w:r>
      <w:r w:rsidRPr="00A119D8">
        <w:rPr>
          <w:rFonts w:ascii="Arial" w:hAnsi="Arial" w:cs="Arial"/>
          <w:b/>
          <w:sz w:val="20"/>
          <w:szCs w:val="20"/>
        </w:rPr>
        <w:t>[Insertar información]</w:t>
      </w:r>
      <w:r w:rsidRPr="00A119D8">
        <w:rPr>
          <w:rFonts w:ascii="Arial" w:hAnsi="Arial" w:cs="Arial"/>
          <w:sz w:val="20"/>
          <w:szCs w:val="20"/>
        </w:rPr>
        <w:t xml:space="preserve"> días del mes de [</w:t>
      </w:r>
      <w:r w:rsidRPr="00A119D8">
        <w:rPr>
          <w:rFonts w:ascii="Arial" w:hAnsi="Arial" w:cs="Arial"/>
          <w:b/>
          <w:sz w:val="20"/>
          <w:szCs w:val="20"/>
        </w:rPr>
        <w:t>Insertar información]</w:t>
      </w:r>
      <w:r w:rsidRPr="00A119D8">
        <w:rPr>
          <w:rFonts w:ascii="Arial" w:hAnsi="Arial" w:cs="Arial"/>
          <w:sz w:val="20"/>
          <w:szCs w:val="20"/>
        </w:rPr>
        <w:t xml:space="preserve"> de </w:t>
      </w:r>
      <w:r w:rsidRPr="00A119D8">
        <w:rPr>
          <w:rFonts w:ascii="Arial" w:hAnsi="Arial" w:cs="Arial"/>
          <w:b/>
          <w:sz w:val="20"/>
          <w:szCs w:val="20"/>
        </w:rPr>
        <w:t>[Insertar información</w:t>
      </w:r>
      <w:r w:rsidRPr="00A119D8">
        <w:rPr>
          <w:rFonts w:ascii="Arial" w:hAnsi="Arial" w:cs="Arial"/>
          <w:sz w:val="20"/>
          <w:szCs w:val="20"/>
        </w:rPr>
        <w:t xml:space="preserve">]. ____________________________ </w:t>
      </w:r>
    </w:p>
    <w:p w14:paraId="60997178" w14:textId="77777777" w:rsidR="00EC4AA1" w:rsidRPr="00A119D8" w:rsidRDefault="00EC4AA1" w:rsidP="00EC4AA1">
      <w:pPr>
        <w:spacing w:after="0" w:line="240" w:lineRule="auto"/>
        <w:ind w:right="193"/>
        <w:jc w:val="both"/>
        <w:outlineLvl w:val="0"/>
        <w:rPr>
          <w:rFonts w:ascii="Arial" w:hAnsi="Arial" w:cs="Arial"/>
          <w:sz w:val="20"/>
          <w:szCs w:val="20"/>
        </w:rPr>
      </w:pPr>
    </w:p>
    <w:p w14:paraId="535AB031" w14:textId="77777777" w:rsidR="00EC4AA1" w:rsidRPr="00A119D8" w:rsidRDefault="009879D4" w:rsidP="00EC4AA1">
      <w:pPr>
        <w:spacing w:after="0" w:line="240" w:lineRule="auto"/>
        <w:ind w:right="193"/>
        <w:jc w:val="both"/>
        <w:outlineLvl w:val="0"/>
        <w:rPr>
          <w:rFonts w:ascii="Arial" w:hAnsi="Arial" w:cs="Arial"/>
          <w:sz w:val="20"/>
          <w:szCs w:val="20"/>
        </w:rPr>
      </w:pPr>
      <w:r w:rsidRPr="00A119D8">
        <w:rPr>
          <w:rFonts w:ascii="Arial" w:hAnsi="Arial" w:cs="Arial"/>
          <w:sz w:val="20"/>
          <w:szCs w:val="20"/>
        </w:rPr>
        <w:t xml:space="preserve">[Firma representante legal del Proponente o del Proponente persona natural] </w:t>
      </w:r>
    </w:p>
    <w:p w14:paraId="215F9171" w14:textId="77777777" w:rsidR="00EC4AA1" w:rsidRPr="00A119D8" w:rsidRDefault="009879D4" w:rsidP="00EC4AA1">
      <w:pPr>
        <w:spacing w:after="0" w:line="240" w:lineRule="auto"/>
        <w:ind w:right="193"/>
        <w:jc w:val="both"/>
        <w:outlineLvl w:val="0"/>
        <w:rPr>
          <w:rFonts w:ascii="Arial" w:hAnsi="Arial" w:cs="Arial"/>
          <w:sz w:val="20"/>
          <w:szCs w:val="20"/>
        </w:rPr>
      </w:pPr>
      <w:r w:rsidRPr="00A119D8">
        <w:rPr>
          <w:rFonts w:ascii="Arial" w:hAnsi="Arial" w:cs="Arial"/>
          <w:sz w:val="20"/>
          <w:szCs w:val="20"/>
        </w:rPr>
        <w:t xml:space="preserve">Nombre: [Insertar información] Cargo: [Insertar información] </w:t>
      </w:r>
    </w:p>
    <w:p w14:paraId="3643E433" w14:textId="3886AB1F" w:rsidR="00847A8C" w:rsidRPr="00A119D8" w:rsidRDefault="009879D4" w:rsidP="00EC4AA1">
      <w:pPr>
        <w:spacing w:after="0" w:line="240" w:lineRule="auto"/>
        <w:ind w:right="193"/>
        <w:jc w:val="both"/>
        <w:outlineLvl w:val="0"/>
        <w:rPr>
          <w:rFonts w:ascii="Arial" w:hAnsi="Arial" w:cs="Arial"/>
          <w:b/>
          <w:bCs/>
          <w:sz w:val="20"/>
          <w:szCs w:val="20"/>
        </w:rPr>
      </w:pPr>
      <w:r w:rsidRPr="00A119D8">
        <w:rPr>
          <w:rFonts w:ascii="Arial" w:hAnsi="Arial" w:cs="Arial"/>
          <w:sz w:val="20"/>
          <w:szCs w:val="20"/>
        </w:rPr>
        <w:t>Documento de Identidad: [Insertar información</w:t>
      </w:r>
    </w:p>
    <w:p w14:paraId="7AA3E029" w14:textId="3A05150C" w:rsidR="00847A8C" w:rsidRPr="00A119D8" w:rsidRDefault="00847A8C" w:rsidP="009879D4">
      <w:pPr>
        <w:spacing w:after="0" w:line="240" w:lineRule="auto"/>
        <w:ind w:left="142" w:right="193"/>
        <w:jc w:val="both"/>
        <w:outlineLvl w:val="0"/>
        <w:rPr>
          <w:rFonts w:ascii="Arial" w:hAnsi="Arial" w:cs="Arial"/>
          <w:b/>
          <w:bCs/>
          <w:sz w:val="20"/>
          <w:szCs w:val="20"/>
        </w:rPr>
      </w:pPr>
    </w:p>
    <w:p w14:paraId="700542C6" w14:textId="6A926BBA" w:rsidR="00847A8C" w:rsidRDefault="00847A8C" w:rsidP="009879D4">
      <w:pPr>
        <w:spacing w:after="0" w:line="240" w:lineRule="auto"/>
        <w:ind w:left="142" w:right="193"/>
        <w:jc w:val="both"/>
        <w:outlineLvl w:val="0"/>
        <w:rPr>
          <w:rFonts w:ascii="Arial" w:hAnsi="Arial" w:cs="Arial"/>
          <w:b/>
          <w:bCs/>
          <w:sz w:val="20"/>
          <w:szCs w:val="20"/>
        </w:rPr>
      </w:pPr>
    </w:p>
    <w:p w14:paraId="0E3BBF13" w14:textId="251E0316" w:rsidR="005F107B" w:rsidRDefault="005F107B" w:rsidP="009879D4">
      <w:pPr>
        <w:spacing w:after="0" w:line="240" w:lineRule="auto"/>
        <w:ind w:left="142" w:right="193"/>
        <w:jc w:val="both"/>
        <w:outlineLvl w:val="0"/>
        <w:rPr>
          <w:rFonts w:ascii="Arial" w:hAnsi="Arial" w:cs="Arial"/>
          <w:b/>
          <w:bCs/>
          <w:sz w:val="20"/>
          <w:szCs w:val="20"/>
        </w:rPr>
      </w:pPr>
    </w:p>
    <w:p w14:paraId="0B692BE7" w14:textId="5CC5E647" w:rsidR="005F107B" w:rsidRDefault="005F107B" w:rsidP="009879D4">
      <w:pPr>
        <w:spacing w:after="0" w:line="240" w:lineRule="auto"/>
        <w:ind w:left="142" w:right="193"/>
        <w:jc w:val="both"/>
        <w:outlineLvl w:val="0"/>
        <w:rPr>
          <w:rFonts w:ascii="Arial" w:hAnsi="Arial" w:cs="Arial"/>
          <w:b/>
          <w:bCs/>
          <w:sz w:val="20"/>
          <w:szCs w:val="20"/>
        </w:rPr>
      </w:pPr>
    </w:p>
    <w:p w14:paraId="2F2015D3" w14:textId="7CF205EF" w:rsidR="005F107B" w:rsidRDefault="005F107B" w:rsidP="009879D4">
      <w:pPr>
        <w:spacing w:after="0" w:line="240" w:lineRule="auto"/>
        <w:ind w:left="142" w:right="193"/>
        <w:jc w:val="both"/>
        <w:outlineLvl w:val="0"/>
        <w:rPr>
          <w:rFonts w:ascii="Arial" w:hAnsi="Arial" w:cs="Arial"/>
          <w:b/>
          <w:bCs/>
          <w:sz w:val="20"/>
          <w:szCs w:val="20"/>
        </w:rPr>
      </w:pPr>
    </w:p>
    <w:p w14:paraId="6BDA8A32" w14:textId="39F4A16B" w:rsidR="005F107B" w:rsidRDefault="005F107B" w:rsidP="009879D4">
      <w:pPr>
        <w:spacing w:after="0" w:line="240" w:lineRule="auto"/>
        <w:ind w:left="142" w:right="193"/>
        <w:jc w:val="both"/>
        <w:outlineLvl w:val="0"/>
        <w:rPr>
          <w:rFonts w:ascii="Arial" w:hAnsi="Arial" w:cs="Arial"/>
          <w:b/>
          <w:bCs/>
          <w:sz w:val="20"/>
          <w:szCs w:val="20"/>
        </w:rPr>
      </w:pPr>
    </w:p>
    <w:p w14:paraId="78E14615" w14:textId="754A8704" w:rsidR="005F107B" w:rsidRDefault="005F107B" w:rsidP="009879D4">
      <w:pPr>
        <w:spacing w:after="0" w:line="240" w:lineRule="auto"/>
        <w:ind w:left="142" w:right="193"/>
        <w:jc w:val="both"/>
        <w:outlineLvl w:val="0"/>
        <w:rPr>
          <w:rFonts w:ascii="Arial" w:hAnsi="Arial" w:cs="Arial"/>
          <w:b/>
          <w:bCs/>
          <w:sz w:val="20"/>
          <w:szCs w:val="20"/>
        </w:rPr>
      </w:pPr>
    </w:p>
    <w:p w14:paraId="472A9A2A" w14:textId="5D811F76" w:rsidR="005F107B" w:rsidRDefault="005F107B" w:rsidP="009879D4">
      <w:pPr>
        <w:spacing w:after="0" w:line="240" w:lineRule="auto"/>
        <w:ind w:left="142" w:right="193"/>
        <w:jc w:val="both"/>
        <w:outlineLvl w:val="0"/>
        <w:rPr>
          <w:rFonts w:ascii="Arial" w:hAnsi="Arial" w:cs="Arial"/>
          <w:b/>
          <w:bCs/>
          <w:sz w:val="20"/>
          <w:szCs w:val="20"/>
        </w:rPr>
      </w:pPr>
    </w:p>
    <w:p w14:paraId="3DA0E735" w14:textId="77777777" w:rsidR="005F107B" w:rsidRPr="00A119D8" w:rsidRDefault="005F107B" w:rsidP="009879D4">
      <w:pPr>
        <w:spacing w:after="0" w:line="240" w:lineRule="auto"/>
        <w:ind w:left="142" w:right="193"/>
        <w:jc w:val="both"/>
        <w:outlineLvl w:val="0"/>
        <w:rPr>
          <w:rFonts w:ascii="Arial" w:hAnsi="Arial" w:cs="Arial"/>
          <w:b/>
          <w:bCs/>
          <w:sz w:val="20"/>
          <w:szCs w:val="20"/>
        </w:rPr>
      </w:pPr>
    </w:p>
    <w:p w14:paraId="4B83D496" w14:textId="77777777" w:rsidR="00D17150" w:rsidRPr="00A119D8" w:rsidRDefault="00D17150" w:rsidP="00485EED">
      <w:pPr>
        <w:spacing w:after="0" w:line="240" w:lineRule="auto"/>
        <w:jc w:val="center"/>
        <w:rPr>
          <w:rFonts w:ascii="Arial" w:hAnsi="Arial" w:cs="Arial"/>
          <w:b/>
          <w:sz w:val="20"/>
          <w:szCs w:val="20"/>
        </w:rPr>
      </w:pPr>
    </w:p>
    <w:p w14:paraId="234431E0" w14:textId="1AE7D930" w:rsidR="00485EED" w:rsidRPr="00A119D8" w:rsidRDefault="00485EED" w:rsidP="00485EED">
      <w:pPr>
        <w:spacing w:after="0" w:line="240" w:lineRule="auto"/>
        <w:jc w:val="center"/>
        <w:rPr>
          <w:rFonts w:ascii="Arial" w:hAnsi="Arial" w:cs="Arial"/>
          <w:b/>
          <w:sz w:val="20"/>
          <w:szCs w:val="20"/>
        </w:rPr>
      </w:pPr>
      <w:r w:rsidRPr="00A119D8">
        <w:rPr>
          <w:rFonts w:ascii="Arial" w:hAnsi="Arial" w:cs="Arial"/>
          <w:b/>
          <w:sz w:val="20"/>
          <w:szCs w:val="20"/>
        </w:rPr>
        <w:t>ANEXO “C”</w:t>
      </w:r>
    </w:p>
    <w:p w14:paraId="0A3A1E71" w14:textId="77777777" w:rsidR="00485EED" w:rsidRPr="00A119D8" w:rsidRDefault="00485EED" w:rsidP="00485EED">
      <w:pPr>
        <w:spacing w:after="0" w:line="240" w:lineRule="auto"/>
        <w:jc w:val="center"/>
        <w:rPr>
          <w:rFonts w:ascii="Arial" w:hAnsi="Arial" w:cs="Arial"/>
          <w:b/>
          <w:sz w:val="20"/>
          <w:szCs w:val="20"/>
        </w:rPr>
      </w:pPr>
      <w:r w:rsidRPr="00A119D8">
        <w:rPr>
          <w:rFonts w:ascii="Arial" w:hAnsi="Arial" w:cs="Arial"/>
          <w:b/>
          <w:sz w:val="20"/>
          <w:szCs w:val="20"/>
        </w:rPr>
        <w:t>FORMULARIO CONFORMACIÓN CONSORCIO</w:t>
      </w:r>
    </w:p>
    <w:p w14:paraId="72AE9423" w14:textId="77777777" w:rsidR="00485EED" w:rsidRPr="00A119D8" w:rsidRDefault="00485EED" w:rsidP="00485EED">
      <w:pPr>
        <w:spacing w:after="0" w:line="240" w:lineRule="auto"/>
        <w:jc w:val="center"/>
        <w:rPr>
          <w:rFonts w:ascii="Arial" w:hAnsi="Arial" w:cs="Arial"/>
          <w:b/>
          <w:sz w:val="20"/>
          <w:szCs w:val="20"/>
        </w:rPr>
      </w:pPr>
    </w:p>
    <w:p w14:paraId="2E7600AC" w14:textId="77777777" w:rsidR="00485EED" w:rsidRPr="00A119D8" w:rsidRDefault="00485EED" w:rsidP="00485EED">
      <w:pPr>
        <w:adjustRightInd w:val="0"/>
        <w:spacing w:after="0" w:line="240" w:lineRule="auto"/>
        <w:rPr>
          <w:rFonts w:ascii="Arial" w:hAnsi="Arial" w:cs="Arial"/>
          <w:sz w:val="20"/>
          <w:szCs w:val="20"/>
        </w:rPr>
      </w:pPr>
      <w:r w:rsidRPr="00A119D8">
        <w:rPr>
          <w:rFonts w:ascii="Arial" w:hAnsi="Arial" w:cs="Arial"/>
          <w:sz w:val="20"/>
          <w:szCs w:val="20"/>
        </w:rPr>
        <w:t xml:space="preserve">Ciudad y fecha. </w:t>
      </w:r>
    </w:p>
    <w:p w14:paraId="00048700" w14:textId="77777777" w:rsidR="00485EED" w:rsidRPr="00A119D8" w:rsidRDefault="00485EED" w:rsidP="00485EED">
      <w:pPr>
        <w:adjustRightInd w:val="0"/>
        <w:spacing w:after="0" w:line="240" w:lineRule="auto"/>
        <w:rPr>
          <w:rFonts w:ascii="Arial" w:hAnsi="Arial" w:cs="Arial"/>
          <w:sz w:val="20"/>
          <w:szCs w:val="20"/>
        </w:rPr>
      </w:pPr>
    </w:p>
    <w:p w14:paraId="48BBCD89" w14:textId="77777777" w:rsidR="00485EED" w:rsidRPr="00A119D8" w:rsidRDefault="00485EED" w:rsidP="00485EED">
      <w:pPr>
        <w:adjustRightInd w:val="0"/>
        <w:spacing w:after="0" w:line="240" w:lineRule="auto"/>
        <w:rPr>
          <w:rFonts w:ascii="Arial" w:hAnsi="Arial" w:cs="Arial"/>
          <w:sz w:val="20"/>
          <w:szCs w:val="20"/>
        </w:rPr>
      </w:pPr>
      <w:r w:rsidRPr="00A119D8">
        <w:rPr>
          <w:rFonts w:ascii="Arial" w:hAnsi="Arial" w:cs="Arial"/>
          <w:sz w:val="20"/>
          <w:szCs w:val="20"/>
        </w:rPr>
        <w:t xml:space="preserve">Señores </w:t>
      </w:r>
    </w:p>
    <w:p w14:paraId="67C8E5FF" w14:textId="77777777" w:rsidR="00485EED" w:rsidRPr="00A119D8" w:rsidRDefault="00485EED" w:rsidP="00485EED">
      <w:pPr>
        <w:adjustRightInd w:val="0"/>
        <w:spacing w:after="0" w:line="240" w:lineRule="auto"/>
        <w:rPr>
          <w:rFonts w:ascii="Arial" w:hAnsi="Arial" w:cs="Arial"/>
          <w:b/>
          <w:sz w:val="20"/>
          <w:szCs w:val="20"/>
        </w:rPr>
      </w:pPr>
      <w:r w:rsidRPr="00A119D8">
        <w:rPr>
          <w:rFonts w:ascii="Arial" w:hAnsi="Arial" w:cs="Arial"/>
          <w:b/>
          <w:sz w:val="20"/>
          <w:szCs w:val="20"/>
        </w:rPr>
        <w:t>DIRECCIÓN ADMINISTRATIVA DE INTELIGENCIA NAVAL</w:t>
      </w:r>
    </w:p>
    <w:p w14:paraId="212C5E8D" w14:textId="77777777" w:rsidR="00485EED" w:rsidRPr="00A119D8" w:rsidRDefault="00485EED" w:rsidP="00485EED">
      <w:pPr>
        <w:adjustRightInd w:val="0"/>
        <w:spacing w:after="0" w:line="240" w:lineRule="auto"/>
        <w:rPr>
          <w:rFonts w:ascii="Arial" w:hAnsi="Arial" w:cs="Arial"/>
          <w:sz w:val="20"/>
          <w:szCs w:val="20"/>
        </w:rPr>
      </w:pPr>
      <w:r w:rsidRPr="00A119D8">
        <w:rPr>
          <w:rFonts w:ascii="Arial" w:hAnsi="Arial" w:cs="Arial"/>
          <w:sz w:val="20"/>
          <w:szCs w:val="20"/>
        </w:rPr>
        <w:t>Ciudad. -</w:t>
      </w:r>
    </w:p>
    <w:p w14:paraId="3E3404D0" w14:textId="77777777" w:rsidR="00485EED" w:rsidRPr="00A119D8" w:rsidRDefault="00485EED" w:rsidP="00485EED">
      <w:pPr>
        <w:adjustRightInd w:val="0"/>
        <w:spacing w:after="0" w:line="240" w:lineRule="auto"/>
        <w:rPr>
          <w:rFonts w:ascii="Arial" w:hAnsi="Arial" w:cs="Arial"/>
          <w:sz w:val="20"/>
          <w:szCs w:val="20"/>
        </w:rPr>
      </w:pPr>
      <w:r w:rsidRPr="00A119D8">
        <w:rPr>
          <w:rFonts w:ascii="Arial" w:hAnsi="Arial" w:cs="Arial"/>
          <w:sz w:val="20"/>
          <w:szCs w:val="20"/>
        </w:rPr>
        <w:t xml:space="preserve"> </w:t>
      </w:r>
    </w:p>
    <w:p w14:paraId="6CA9853D" w14:textId="77777777" w:rsidR="00485EED" w:rsidRPr="00A119D8" w:rsidRDefault="00485EED" w:rsidP="00485EED">
      <w:pPr>
        <w:adjustRightInd w:val="0"/>
        <w:spacing w:after="0" w:line="240" w:lineRule="auto"/>
        <w:rPr>
          <w:rFonts w:ascii="Arial" w:hAnsi="Arial" w:cs="Arial"/>
          <w:sz w:val="20"/>
          <w:szCs w:val="20"/>
        </w:rPr>
      </w:pPr>
      <w:r w:rsidRPr="00A119D8">
        <w:rPr>
          <w:rFonts w:ascii="Arial" w:hAnsi="Arial" w:cs="Arial"/>
          <w:bCs/>
          <w:sz w:val="20"/>
          <w:szCs w:val="20"/>
        </w:rPr>
        <w:t xml:space="preserve">REF: </w:t>
      </w:r>
      <w:r w:rsidRPr="00A119D8">
        <w:rPr>
          <w:rFonts w:ascii="Arial" w:hAnsi="Arial" w:cs="Arial"/>
          <w:bCs/>
          <w:sz w:val="20"/>
          <w:szCs w:val="20"/>
        </w:rPr>
        <w:tab/>
      </w:r>
      <w:r w:rsidRPr="00A119D8">
        <w:rPr>
          <w:rFonts w:ascii="Arial" w:hAnsi="Arial" w:cs="Arial"/>
          <w:bCs/>
          <w:sz w:val="20"/>
          <w:szCs w:val="20"/>
        </w:rPr>
        <w:tab/>
      </w:r>
      <w:r w:rsidRPr="00A119D8">
        <w:rPr>
          <w:rFonts w:ascii="Arial" w:hAnsi="Arial" w:cs="Arial"/>
          <w:sz w:val="20"/>
          <w:szCs w:val="20"/>
        </w:rPr>
        <w:t>CONSTITUCIÓN CONSORCIO</w:t>
      </w:r>
    </w:p>
    <w:p w14:paraId="3E6961A8" w14:textId="624296FE" w:rsidR="00485EED" w:rsidRPr="00A119D8" w:rsidRDefault="00AA025B" w:rsidP="00485EED">
      <w:pPr>
        <w:adjustRightInd w:val="0"/>
        <w:spacing w:after="0" w:line="240" w:lineRule="auto"/>
        <w:ind w:left="1418"/>
        <w:rPr>
          <w:rFonts w:ascii="Arial" w:hAnsi="Arial" w:cs="Arial"/>
          <w:sz w:val="20"/>
          <w:szCs w:val="20"/>
        </w:rPr>
      </w:pPr>
      <w:r w:rsidRPr="00A119D8">
        <w:rPr>
          <w:rFonts w:ascii="Arial" w:hAnsi="Arial" w:cs="Arial"/>
          <w:sz w:val="20"/>
          <w:szCs w:val="20"/>
        </w:rPr>
        <w:t xml:space="preserve">PROCESO DE SELECCIÓN ABREVIADA </w:t>
      </w:r>
      <w:r w:rsidR="0090782A" w:rsidRPr="00A119D8">
        <w:rPr>
          <w:rFonts w:ascii="Arial" w:hAnsi="Arial" w:cs="Arial"/>
          <w:sz w:val="20"/>
          <w:szCs w:val="20"/>
        </w:rPr>
        <w:t>MENOR CUANTIA</w:t>
      </w:r>
      <w:r w:rsidRPr="00A119D8">
        <w:rPr>
          <w:rFonts w:ascii="Arial" w:hAnsi="Arial" w:cs="Arial"/>
          <w:sz w:val="20"/>
          <w:szCs w:val="20"/>
        </w:rPr>
        <w:t xml:space="preserve"> No. </w:t>
      </w:r>
      <w:r w:rsidR="00602248" w:rsidRPr="00A119D8">
        <w:rPr>
          <w:rFonts w:ascii="Arial" w:hAnsi="Arial" w:cs="Arial"/>
          <w:sz w:val="20"/>
          <w:szCs w:val="20"/>
        </w:rPr>
        <w:t>0</w:t>
      </w:r>
      <w:r w:rsidR="00A41E56" w:rsidRPr="00A119D8">
        <w:rPr>
          <w:rFonts w:ascii="Arial" w:hAnsi="Arial" w:cs="Arial"/>
          <w:sz w:val="20"/>
          <w:szCs w:val="20"/>
        </w:rPr>
        <w:t>12</w:t>
      </w:r>
      <w:r w:rsidRPr="00A119D8">
        <w:rPr>
          <w:rFonts w:ascii="Arial" w:hAnsi="Arial" w:cs="Arial"/>
          <w:sz w:val="20"/>
          <w:szCs w:val="20"/>
        </w:rPr>
        <w:t>-JINAV-DADIN-202</w:t>
      </w:r>
      <w:r w:rsidR="00EC4AA1" w:rsidRPr="00A119D8">
        <w:rPr>
          <w:rFonts w:ascii="Arial" w:hAnsi="Arial" w:cs="Arial"/>
          <w:sz w:val="20"/>
          <w:szCs w:val="20"/>
        </w:rPr>
        <w:t>3</w:t>
      </w:r>
    </w:p>
    <w:p w14:paraId="6BD44478" w14:textId="77777777" w:rsidR="00485EED" w:rsidRPr="00A119D8" w:rsidRDefault="00485EED" w:rsidP="00485EED">
      <w:pPr>
        <w:adjustRightInd w:val="0"/>
        <w:spacing w:after="0" w:line="240" w:lineRule="auto"/>
        <w:rPr>
          <w:rFonts w:ascii="Arial" w:hAnsi="Arial" w:cs="Arial"/>
          <w:sz w:val="20"/>
          <w:szCs w:val="20"/>
        </w:rPr>
      </w:pPr>
    </w:p>
    <w:p w14:paraId="495392A6" w14:textId="77777777" w:rsidR="00485EED" w:rsidRPr="00A119D8" w:rsidRDefault="00485EED" w:rsidP="00485EED">
      <w:pPr>
        <w:adjustRightInd w:val="0"/>
        <w:spacing w:after="0" w:line="240" w:lineRule="auto"/>
        <w:rPr>
          <w:rFonts w:ascii="Arial" w:hAnsi="Arial" w:cs="Arial"/>
          <w:sz w:val="20"/>
          <w:szCs w:val="20"/>
        </w:rPr>
      </w:pPr>
      <w:r w:rsidRPr="00A119D8">
        <w:rPr>
          <w:rFonts w:ascii="Arial" w:hAnsi="Arial" w:cs="Arial"/>
          <w:sz w:val="20"/>
          <w:szCs w:val="20"/>
        </w:rPr>
        <w:t xml:space="preserve">Estimados señores: </w:t>
      </w:r>
    </w:p>
    <w:p w14:paraId="262DC93E" w14:textId="77777777" w:rsidR="00485EED" w:rsidRPr="00A119D8" w:rsidRDefault="00485EED" w:rsidP="00485EED">
      <w:pPr>
        <w:adjustRightInd w:val="0"/>
        <w:spacing w:after="0" w:line="240" w:lineRule="auto"/>
        <w:rPr>
          <w:rFonts w:ascii="Arial" w:hAnsi="Arial" w:cs="Arial"/>
          <w:sz w:val="20"/>
          <w:szCs w:val="20"/>
        </w:rPr>
      </w:pPr>
    </w:p>
    <w:p w14:paraId="02CD380C" w14:textId="1E2CCAC5" w:rsidR="00970292" w:rsidRPr="00A119D8" w:rsidRDefault="00485EED" w:rsidP="00970292">
      <w:pPr>
        <w:spacing w:after="0" w:line="240" w:lineRule="auto"/>
        <w:ind w:right="193"/>
        <w:jc w:val="both"/>
        <w:outlineLvl w:val="0"/>
        <w:rPr>
          <w:rFonts w:ascii="Arial" w:hAnsi="Arial" w:cs="Arial"/>
          <w:sz w:val="20"/>
          <w:szCs w:val="20"/>
        </w:rPr>
      </w:pPr>
      <w:r w:rsidRPr="00A119D8">
        <w:rPr>
          <w:rFonts w:ascii="Arial" w:hAnsi="Arial" w:cs="Arial"/>
          <w:sz w:val="20"/>
          <w:szCs w:val="20"/>
        </w:rPr>
        <w:t xml:space="preserve">Los suscritos, __________________ (nombre del Representante Legal ) y __________________ (nombre del Representante Legal), debidamente autorizados para actuar en nombre y representación de _________________________ (nombre </w:t>
      </w:r>
      <w:r w:rsidRPr="00A119D8">
        <w:rPr>
          <w:rFonts w:ascii="Arial" w:hAnsi="Arial" w:cs="Arial"/>
          <w:i/>
          <w:iCs/>
          <w:sz w:val="20"/>
          <w:szCs w:val="20"/>
        </w:rPr>
        <w:t xml:space="preserve">o razón social del integrante) y ___________________________ (nombre o razón social del integrante), respectivamente, manifestamos que por este documento, que </w:t>
      </w:r>
      <w:r w:rsidRPr="00A119D8">
        <w:rPr>
          <w:rFonts w:ascii="Arial" w:hAnsi="Arial" w:cs="Arial"/>
          <w:sz w:val="20"/>
          <w:szCs w:val="20"/>
        </w:rPr>
        <w:t>hemos convenido asociarnos en Consorcio, para participar en el presente</w:t>
      </w:r>
      <w:r w:rsidR="00FF3322" w:rsidRPr="00A119D8">
        <w:rPr>
          <w:rFonts w:ascii="Arial" w:hAnsi="Arial" w:cs="Arial"/>
          <w:b/>
          <w:sz w:val="20"/>
          <w:szCs w:val="20"/>
        </w:rPr>
        <w:t xml:space="preserve"> PROCESO DE SELECCIÓN ABREVIADA </w:t>
      </w:r>
      <w:r w:rsidR="00F12158" w:rsidRPr="00A119D8">
        <w:rPr>
          <w:rFonts w:ascii="Arial" w:hAnsi="Arial" w:cs="Arial"/>
          <w:b/>
          <w:sz w:val="20"/>
          <w:szCs w:val="20"/>
        </w:rPr>
        <w:t>MENOR CUANTIA</w:t>
      </w:r>
      <w:r w:rsidR="00FF3322" w:rsidRPr="00A119D8">
        <w:rPr>
          <w:rFonts w:ascii="Arial" w:hAnsi="Arial" w:cs="Arial"/>
          <w:b/>
          <w:sz w:val="20"/>
          <w:szCs w:val="20"/>
        </w:rPr>
        <w:t xml:space="preserve"> No. </w:t>
      </w:r>
      <w:r w:rsidR="00A41E56" w:rsidRPr="00A119D8">
        <w:rPr>
          <w:rFonts w:ascii="Arial" w:hAnsi="Arial" w:cs="Arial"/>
          <w:b/>
          <w:sz w:val="20"/>
          <w:szCs w:val="20"/>
          <w:lang w:val="es-ES" w:eastAsia="es-ES"/>
        </w:rPr>
        <w:t>012</w:t>
      </w:r>
      <w:r w:rsidR="00FF3322" w:rsidRPr="00A119D8">
        <w:rPr>
          <w:rFonts w:ascii="Arial" w:hAnsi="Arial" w:cs="Arial"/>
          <w:b/>
          <w:sz w:val="20"/>
          <w:szCs w:val="20"/>
          <w:lang w:val="es-ES" w:eastAsia="es-ES"/>
        </w:rPr>
        <w:t>-JINAV-DADIN-2023</w:t>
      </w:r>
      <w:r w:rsidR="00FF3322" w:rsidRPr="00A119D8">
        <w:rPr>
          <w:rFonts w:ascii="Arial" w:hAnsi="Arial" w:cs="Arial"/>
          <w:sz w:val="20"/>
          <w:szCs w:val="20"/>
        </w:rPr>
        <w:t xml:space="preserve">, </w:t>
      </w:r>
      <w:r w:rsidR="003F27A3" w:rsidRPr="00A119D8">
        <w:rPr>
          <w:rFonts w:ascii="Arial" w:hAnsi="Arial" w:cs="Arial"/>
          <w:sz w:val="20"/>
          <w:szCs w:val="20"/>
        </w:rPr>
        <w:t xml:space="preserve">cuyo objeto es </w:t>
      </w:r>
      <w:r w:rsidR="00970292" w:rsidRPr="00A119D8">
        <w:rPr>
          <w:rFonts w:ascii="Arial" w:hAnsi="Arial" w:cs="Arial"/>
          <w:sz w:val="20"/>
          <w:szCs w:val="20"/>
        </w:rPr>
        <w:t>Contratar a todo costo de acuerdo con las especificaciones técnicas descritas en el Anexo Técnico, lo siguiente:</w:t>
      </w:r>
    </w:p>
    <w:p w14:paraId="15EBDF08" w14:textId="77777777" w:rsidR="00970292" w:rsidRPr="00A119D8" w:rsidRDefault="00970292" w:rsidP="00970292">
      <w:pPr>
        <w:ind w:left="992" w:right="148" w:hanging="425"/>
        <w:jc w:val="both"/>
        <w:rPr>
          <w:rFonts w:ascii="Arial" w:hAnsi="Arial" w:cs="Arial"/>
          <w:sz w:val="12"/>
          <w:szCs w:val="12"/>
        </w:rPr>
      </w:pPr>
    </w:p>
    <w:tbl>
      <w:tblPr>
        <w:tblW w:w="8521" w:type="dxa"/>
        <w:jc w:val="center"/>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103"/>
      </w:tblGrid>
      <w:tr w:rsidR="00970292" w:rsidRPr="00A119D8" w14:paraId="31DA2E8B" w14:textId="77777777" w:rsidTr="003F6C41">
        <w:trPr>
          <w:trHeight w:val="334"/>
          <w:jc w:val="center"/>
        </w:trPr>
        <w:tc>
          <w:tcPr>
            <w:tcW w:w="1418" w:type="dxa"/>
            <w:shd w:val="clear" w:color="auto" w:fill="DEEAF6"/>
            <w:vAlign w:val="center"/>
          </w:tcPr>
          <w:p w14:paraId="14D7F201" w14:textId="77777777" w:rsidR="00970292" w:rsidRPr="00A119D8" w:rsidRDefault="00970292" w:rsidP="003F6C41">
            <w:pPr>
              <w:pStyle w:val="Ttulo"/>
              <w:widowControl w:val="0"/>
              <w:rPr>
                <w:rFonts w:ascii="Arial" w:hAnsi="Arial" w:cs="Arial"/>
                <w:sz w:val="12"/>
                <w:szCs w:val="12"/>
                <w:lang w:val="es-CO"/>
              </w:rPr>
            </w:pPr>
            <w:r w:rsidRPr="00A119D8">
              <w:rPr>
                <w:rFonts w:ascii="Arial" w:hAnsi="Arial" w:cs="Arial"/>
                <w:sz w:val="12"/>
                <w:szCs w:val="12"/>
                <w:lang w:val="es-CO"/>
              </w:rPr>
              <w:t>No. LOTE</w:t>
            </w:r>
          </w:p>
        </w:tc>
        <w:tc>
          <w:tcPr>
            <w:tcW w:w="7103" w:type="dxa"/>
            <w:shd w:val="clear" w:color="auto" w:fill="DEEAF6"/>
            <w:vAlign w:val="center"/>
          </w:tcPr>
          <w:p w14:paraId="3B6BCE68" w14:textId="77777777" w:rsidR="00970292" w:rsidRPr="00A119D8" w:rsidRDefault="00970292" w:rsidP="003F6C41">
            <w:pPr>
              <w:pStyle w:val="Ttulo"/>
              <w:widowControl w:val="0"/>
              <w:ind w:left="-51" w:right="-100"/>
              <w:rPr>
                <w:rFonts w:ascii="Arial" w:hAnsi="Arial" w:cs="Arial"/>
                <w:sz w:val="12"/>
                <w:szCs w:val="12"/>
                <w:lang w:val="es-CO"/>
              </w:rPr>
            </w:pPr>
            <w:r w:rsidRPr="00A119D8">
              <w:rPr>
                <w:rFonts w:ascii="Arial" w:hAnsi="Arial" w:cs="Arial"/>
                <w:sz w:val="12"/>
                <w:szCs w:val="12"/>
                <w:lang w:val="es-CO"/>
              </w:rPr>
              <w:t>DESCRIPCIÓN BIEN Y/O SERVICIO</w:t>
            </w:r>
          </w:p>
        </w:tc>
      </w:tr>
      <w:tr w:rsidR="00970292" w:rsidRPr="00A119D8" w14:paraId="34115141" w14:textId="77777777" w:rsidTr="003F6C41">
        <w:trPr>
          <w:trHeight w:val="81"/>
          <w:jc w:val="center"/>
        </w:trPr>
        <w:tc>
          <w:tcPr>
            <w:tcW w:w="1418" w:type="dxa"/>
            <w:vAlign w:val="center"/>
          </w:tcPr>
          <w:p w14:paraId="1A385E45" w14:textId="77777777" w:rsidR="00970292" w:rsidRPr="00A119D8" w:rsidRDefault="00970292" w:rsidP="003F6C41">
            <w:pPr>
              <w:pStyle w:val="Ttulo"/>
              <w:widowControl w:val="0"/>
              <w:rPr>
                <w:rFonts w:ascii="Arial" w:hAnsi="Arial" w:cs="Arial"/>
                <w:b w:val="0"/>
                <w:sz w:val="12"/>
                <w:szCs w:val="12"/>
                <w:lang w:val="es-CO"/>
              </w:rPr>
            </w:pPr>
            <w:r w:rsidRPr="00A119D8">
              <w:rPr>
                <w:rFonts w:ascii="Arial" w:hAnsi="Arial" w:cs="Arial"/>
                <w:b w:val="0"/>
                <w:sz w:val="12"/>
                <w:szCs w:val="12"/>
                <w:lang w:val="es-CO"/>
              </w:rPr>
              <w:t>LOTE 1</w:t>
            </w:r>
          </w:p>
        </w:tc>
        <w:tc>
          <w:tcPr>
            <w:tcW w:w="7103" w:type="dxa"/>
            <w:vAlign w:val="center"/>
          </w:tcPr>
          <w:p w14:paraId="7F853363" w14:textId="77777777" w:rsidR="00970292" w:rsidRPr="00A119D8" w:rsidRDefault="00970292" w:rsidP="003F6C41">
            <w:pPr>
              <w:pStyle w:val="Ttulo"/>
              <w:widowControl w:val="0"/>
              <w:jc w:val="both"/>
              <w:rPr>
                <w:rFonts w:ascii="Arial" w:hAnsi="Arial" w:cs="Arial"/>
                <w:b w:val="0"/>
                <w:sz w:val="12"/>
                <w:szCs w:val="12"/>
                <w:lang w:val="es-CO"/>
              </w:rPr>
            </w:pPr>
            <w:r w:rsidRPr="00A119D8">
              <w:rPr>
                <w:rFonts w:ascii="Arial" w:hAnsi="Arial" w:cs="Arial"/>
                <w:b w:val="0"/>
                <w:sz w:val="12"/>
                <w:szCs w:val="12"/>
                <w:lang w:val="es-CO"/>
              </w:rPr>
              <w:t>C</w:t>
            </w:r>
            <w:r w:rsidRPr="00A119D8">
              <w:rPr>
                <w:rFonts w:ascii="Arial" w:hAnsi="Arial" w:cs="Arial"/>
                <w:b w:val="0"/>
                <w:bCs/>
                <w:sz w:val="12"/>
                <w:szCs w:val="12"/>
                <w:lang w:val="es-CO"/>
              </w:rPr>
              <w:t>ONTRATAR A TODO COSTO LA RENOVACIÓN DEL SISTEMA DE CIBERSEGURIDAD PARA LA GESTIÓN DE EVENTOS CIBERNÉTICOS</w:t>
            </w:r>
            <w:r w:rsidRPr="00A119D8">
              <w:rPr>
                <w:rFonts w:ascii="Arial" w:hAnsi="Arial" w:cs="Arial"/>
                <w:b w:val="0"/>
                <w:bCs/>
                <w:sz w:val="12"/>
                <w:szCs w:val="12"/>
                <w:lang w:val="es-CO" w:eastAsia="es-CO"/>
              </w:rPr>
              <w:t xml:space="preserve"> POR UN AÑO, A PARTIR DEL VENCIMIENTO DEL ACTUALMENTE ACTIVO, DE ACUERDO CON EL ANEXO TÉCNICO.</w:t>
            </w:r>
          </w:p>
        </w:tc>
      </w:tr>
      <w:tr w:rsidR="00970292" w:rsidRPr="00A119D8" w14:paraId="2D58D534" w14:textId="77777777" w:rsidTr="003F6C41">
        <w:trPr>
          <w:trHeight w:val="264"/>
          <w:jc w:val="center"/>
        </w:trPr>
        <w:tc>
          <w:tcPr>
            <w:tcW w:w="1418" w:type="dxa"/>
            <w:vMerge w:val="restart"/>
            <w:vAlign w:val="center"/>
          </w:tcPr>
          <w:p w14:paraId="176700DC" w14:textId="77777777" w:rsidR="00970292" w:rsidRPr="00A119D8" w:rsidRDefault="00970292" w:rsidP="003F6C41">
            <w:pPr>
              <w:pStyle w:val="Ttulo"/>
              <w:widowControl w:val="0"/>
              <w:rPr>
                <w:rFonts w:ascii="Arial" w:hAnsi="Arial" w:cs="Arial"/>
                <w:b w:val="0"/>
                <w:sz w:val="12"/>
                <w:szCs w:val="12"/>
                <w:lang w:val="es-CO"/>
              </w:rPr>
            </w:pPr>
            <w:r w:rsidRPr="00A119D8">
              <w:rPr>
                <w:rFonts w:ascii="Arial" w:hAnsi="Arial" w:cs="Arial"/>
                <w:b w:val="0"/>
                <w:sz w:val="12"/>
                <w:szCs w:val="12"/>
                <w:lang w:val="es-CO"/>
              </w:rPr>
              <w:t>LOTE 2</w:t>
            </w:r>
          </w:p>
        </w:tc>
        <w:tc>
          <w:tcPr>
            <w:tcW w:w="7103" w:type="dxa"/>
            <w:vMerge w:val="restart"/>
            <w:vAlign w:val="center"/>
          </w:tcPr>
          <w:p w14:paraId="6598AE05" w14:textId="77777777" w:rsidR="00970292" w:rsidRPr="00A119D8" w:rsidRDefault="00970292" w:rsidP="003F6C41">
            <w:pPr>
              <w:pStyle w:val="Ttulo"/>
              <w:widowControl w:val="0"/>
              <w:jc w:val="both"/>
              <w:rPr>
                <w:rFonts w:ascii="Arial" w:hAnsi="Arial" w:cs="Arial"/>
                <w:b w:val="0"/>
                <w:bCs/>
                <w:sz w:val="12"/>
                <w:szCs w:val="12"/>
                <w:lang w:val="es-CO"/>
              </w:rPr>
            </w:pPr>
            <w:r w:rsidRPr="00A119D8">
              <w:rPr>
                <w:rFonts w:ascii="Arial" w:hAnsi="Arial" w:cs="Arial"/>
                <w:b w:val="0"/>
                <w:sz w:val="12"/>
                <w:szCs w:val="12"/>
                <w:lang w:val="es-CO"/>
              </w:rPr>
              <w:t>C</w:t>
            </w:r>
            <w:r w:rsidRPr="00A119D8">
              <w:rPr>
                <w:rFonts w:ascii="Arial" w:hAnsi="Arial" w:cs="Arial"/>
                <w:b w:val="0"/>
                <w:bCs/>
                <w:sz w:val="12"/>
                <w:szCs w:val="12"/>
                <w:lang w:val="es-CO"/>
              </w:rPr>
              <w:t xml:space="preserve">ONTRATAR A TODO COSTO LA SUSCRIPCIÓN, LICENCIAMIENTO, CONFIGURACIÓN, AFINAMIENTO Y PUESTA EN FUNCIONAMIENTO DEL SISTEMA DE CIBERSEGURIDAD POR MÍNIMO DIECIOCHO (18) MESES, PARA </w:t>
            </w:r>
            <w:r w:rsidRPr="00A119D8">
              <w:rPr>
                <w:rFonts w:ascii="Arial" w:hAnsi="Arial" w:cs="Arial"/>
                <w:b w:val="0"/>
                <w:bCs/>
                <w:color w:val="000000" w:themeColor="text1"/>
                <w:sz w:val="12"/>
                <w:szCs w:val="12"/>
                <w:lang w:val="es-CO"/>
              </w:rPr>
              <w:t xml:space="preserve">EL CENTRO DE PROTECCIÓN DE DATOS </w:t>
            </w:r>
            <w:r w:rsidRPr="00A119D8">
              <w:rPr>
                <w:rFonts w:ascii="Arial" w:hAnsi="Arial" w:cs="Arial"/>
                <w:b w:val="0"/>
                <w:color w:val="000000" w:themeColor="text1"/>
                <w:sz w:val="12"/>
                <w:szCs w:val="12"/>
                <w:lang w:val="es-CO"/>
              </w:rPr>
              <w:t xml:space="preserve">Y LA DIVISIÓN DE TECNOLOGÍA, INFORMACIÓN Y COMUNICACIONES, INCLUIDO EL SOPORTE Y ACTUALIZACIONES, </w:t>
            </w:r>
            <w:r w:rsidRPr="00A119D8">
              <w:rPr>
                <w:rFonts w:ascii="Arial" w:hAnsi="Arial" w:cs="Arial"/>
                <w:b w:val="0"/>
                <w:sz w:val="12"/>
                <w:szCs w:val="12"/>
                <w:lang w:val="es-CO"/>
              </w:rPr>
              <w:t>CONFORME AL ANEXO TÉCNICO</w:t>
            </w:r>
          </w:p>
        </w:tc>
      </w:tr>
    </w:tbl>
    <w:p w14:paraId="61543B5A" w14:textId="77777777" w:rsidR="00970292" w:rsidRPr="00A119D8" w:rsidRDefault="00970292" w:rsidP="00970292">
      <w:pPr>
        <w:spacing w:after="0" w:line="240" w:lineRule="auto"/>
        <w:ind w:right="193"/>
        <w:jc w:val="both"/>
        <w:outlineLvl w:val="0"/>
        <w:rPr>
          <w:rFonts w:ascii="Arial" w:hAnsi="Arial" w:cs="Arial"/>
          <w:sz w:val="20"/>
          <w:szCs w:val="20"/>
        </w:rPr>
      </w:pPr>
    </w:p>
    <w:p w14:paraId="458E0852" w14:textId="4C011A21" w:rsidR="00485EED" w:rsidRPr="00A119D8" w:rsidRDefault="00485EED" w:rsidP="00970292">
      <w:pPr>
        <w:spacing w:after="0" w:line="240" w:lineRule="auto"/>
        <w:ind w:right="193"/>
        <w:jc w:val="both"/>
        <w:outlineLvl w:val="0"/>
        <w:rPr>
          <w:rFonts w:ascii="Arial" w:hAnsi="Arial" w:cs="Arial"/>
          <w:sz w:val="20"/>
          <w:szCs w:val="20"/>
        </w:rPr>
      </w:pPr>
      <w:proofErr w:type="gramStart"/>
      <w:r w:rsidRPr="00A119D8">
        <w:rPr>
          <w:rFonts w:ascii="Arial" w:hAnsi="Arial" w:cs="Arial"/>
          <w:sz w:val="20"/>
          <w:szCs w:val="20"/>
        </w:rPr>
        <w:t>y</w:t>
      </w:r>
      <w:proofErr w:type="gramEnd"/>
      <w:r w:rsidRPr="00A119D8">
        <w:rPr>
          <w:rFonts w:ascii="Arial" w:hAnsi="Arial" w:cs="Arial"/>
          <w:sz w:val="20"/>
          <w:szCs w:val="20"/>
        </w:rPr>
        <w:t xml:space="preserve"> por lo tanto, expresamos lo siguiente: </w:t>
      </w:r>
    </w:p>
    <w:p w14:paraId="61045789" w14:textId="77777777" w:rsidR="0069743B" w:rsidRPr="00A119D8" w:rsidRDefault="0069743B" w:rsidP="00485EED">
      <w:pPr>
        <w:numPr>
          <w:ilvl w:val="0"/>
          <w:numId w:val="5"/>
        </w:numPr>
        <w:tabs>
          <w:tab w:val="left" w:pos="284"/>
        </w:tabs>
        <w:autoSpaceDE w:val="0"/>
        <w:autoSpaceDN w:val="0"/>
        <w:adjustRightInd w:val="0"/>
        <w:spacing w:after="0" w:line="240" w:lineRule="auto"/>
        <w:ind w:left="284" w:hanging="284"/>
        <w:jc w:val="both"/>
        <w:rPr>
          <w:rFonts w:ascii="Arial" w:hAnsi="Arial" w:cs="Arial"/>
          <w:sz w:val="20"/>
          <w:szCs w:val="20"/>
        </w:rPr>
      </w:pPr>
      <w:r w:rsidRPr="00A119D8">
        <w:rPr>
          <w:rFonts w:ascii="Arial" w:hAnsi="Arial" w:cs="Arial"/>
          <w:sz w:val="20"/>
          <w:szCs w:val="20"/>
        </w:rPr>
        <w:t>La duración de este CONSORCIO será como mínimo, igual al término de un (01) año contado a partir del vencimiento máximo de amparo de que tratan las garantías exigidas en el presente proceso de selección</w:t>
      </w:r>
    </w:p>
    <w:p w14:paraId="551D27DF" w14:textId="77777777" w:rsidR="0069743B" w:rsidRPr="00A119D8" w:rsidRDefault="0069743B" w:rsidP="0069743B">
      <w:pPr>
        <w:tabs>
          <w:tab w:val="left" w:pos="284"/>
        </w:tabs>
        <w:autoSpaceDE w:val="0"/>
        <w:autoSpaceDN w:val="0"/>
        <w:adjustRightInd w:val="0"/>
        <w:spacing w:after="0" w:line="240" w:lineRule="auto"/>
        <w:ind w:left="284"/>
        <w:jc w:val="both"/>
        <w:rPr>
          <w:rFonts w:ascii="Arial" w:hAnsi="Arial" w:cs="Arial"/>
          <w:sz w:val="20"/>
          <w:szCs w:val="20"/>
        </w:rPr>
      </w:pPr>
    </w:p>
    <w:p w14:paraId="07758900" w14:textId="71E76511" w:rsidR="00485EED" w:rsidRPr="00A119D8" w:rsidRDefault="00485EED" w:rsidP="00485EED">
      <w:pPr>
        <w:numPr>
          <w:ilvl w:val="0"/>
          <w:numId w:val="5"/>
        </w:numPr>
        <w:tabs>
          <w:tab w:val="left" w:pos="284"/>
        </w:tabs>
        <w:autoSpaceDE w:val="0"/>
        <w:autoSpaceDN w:val="0"/>
        <w:adjustRightInd w:val="0"/>
        <w:spacing w:after="0" w:line="240" w:lineRule="auto"/>
        <w:ind w:left="284" w:hanging="284"/>
        <w:jc w:val="both"/>
        <w:rPr>
          <w:rFonts w:ascii="Arial" w:hAnsi="Arial" w:cs="Arial"/>
          <w:sz w:val="20"/>
          <w:szCs w:val="20"/>
        </w:rPr>
      </w:pPr>
      <w:r w:rsidRPr="00A119D8">
        <w:rPr>
          <w:rFonts w:ascii="Arial" w:hAnsi="Arial" w:cs="Arial"/>
          <w:sz w:val="20"/>
          <w:szCs w:val="20"/>
        </w:rPr>
        <w:t>El Consorcio está integrado por: _______________________ y _______________________.</w:t>
      </w:r>
    </w:p>
    <w:p w14:paraId="43157CE6" w14:textId="77777777" w:rsidR="00485EED" w:rsidRPr="00A119D8" w:rsidRDefault="00485EED" w:rsidP="00485EED">
      <w:pPr>
        <w:pStyle w:val="Prrafodelista"/>
        <w:autoSpaceDE w:val="0"/>
        <w:autoSpaceDN w:val="0"/>
        <w:adjustRightInd w:val="0"/>
        <w:spacing w:after="0" w:line="240" w:lineRule="auto"/>
        <w:ind w:left="0"/>
        <w:rPr>
          <w:rFonts w:ascii="Arial" w:hAnsi="Arial" w:cs="Arial"/>
          <w:sz w:val="20"/>
          <w:szCs w:val="20"/>
        </w:rPr>
      </w:pPr>
    </w:p>
    <w:p w14:paraId="118A6775" w14:textId="77777777" w:rsidR="0069743B" w:rsidRPr="00A119D8" w:rsidRDefault="0069743B" w:rsidP="0069743B">
      <w:pPr>
        <w:numPr>
          <w:ilvl w:val="0"/>
          <w:numId w:val="5"/>
        </w:numPr>
        <w:autoSpaceDE w:val="0"/>
        <w:autoSpaceDN w:val="0"/>
        <w:adjustRightInd w:val="0"/>
        <w:spacing w:after="0" w:line="240" w:lineRule="auto"/>
        <w:ind w:left="284" w:hanging="284"/>
        <w:jc w:val="both"/>
        <w:rPr>
          <w:rFonts w:ascii="Arial" w:hAnsi="Arial" w:cs="Arial"/>
          <w:sz w:val="20"/>
          <w:szCs w:val="20"/>
        </w:rPr>
      </w:pPr>
      <w:r w:rsidRPr="00A119D8">
        <w:rPr>
          <w:rFonts w:ascii="Arial" w:hAnsi="Arial" w:cs="Arial"/>
          <w:sz w:val="20"/>
          <w:szCs w:val="20"/>
        </w:rPr>
        <w:t xml:space="preserve">El % de participación de sus integrantes conforme Experiencia Técnica y Capacidad Financiera será de: </w:t>
      </w:r>
    </w:p>
    <w:p w14:paraId="52D2A31F" w14:textId="63D54C44" w:rsidR="0069743B" w:rsidRPr="00A119D8" w:rsidRDefault="0069743B" w:rsidP="0069743B">
      <w:pPr>
        <w:autoSpaceDE w:val="0"/>
        <w:autoSpaceDN w:val="0"/>
        <w:adjustRightInd w:val="0"/>
        <w:spacing w:after="0" w:line="240" w:lineRule="auto"/>
        <w:ind w:left="284"/>
        <w:jc w:val="both"/>
        <w:rPr>
          <w:rFonts w:ascii="Arial" w:hAnsi="Arial" w:cs="Arial"/>
          <w:sz w:val="20"/>
          <w:szCs w:val="20"/>
        </w:rPr>
      </w:pPr>
      <w:r w:rsidRPr="00A119D8">
        <w:rPr>
          <w:rFonts w:ascii="Arial" w:hAnsi="Arial" w:cs="Arial"/>
          <w:sz w:val="20"/>
          <w:szCs w:val="20"/>
        </w:rPr>
        <w:t>NOMBRE, PARTICIPACIÓN (RELACIONAR EXPERIENCIA TÉCNICA Y CAPACIDAD ECONÓMICA Y FINANCIERA) _____________________________________________________________________________________________ __________________________________________________________________________________________</w:t>
      </w:r>
    </w:p>
    <w:p w14:paraId="08DBAE30" w14:textId="77777777" w:rsidR="0069743B" w:rsidRPr="00A119D8" w:rsidRDefault="0069743B" w:rsidP="0069743B">
      <w:pPr>
        <w:autoSpaceDE w:val="0"/>
        <w:autoSpaceDN w:val="0"/>
        <w:adjustRightInd w:val="0"/>
        <w:spacing w:after="0" w:line="240" w:lineRule="auto"/>
        <w:ind w:left="284"/>
        <w:jc w:val="both"/>
        <w:rPr>
          <w:rFonts w:ascii="Arial" w:hAnsi="Arial" w:cs="Arial"/>
          <w:sz w:val="20"/>
          <w:szCs w:val="20"/>
        </w:rPr>
      </w:pPr>
    </w:p>
    <w:p w14:paraId="2A654A5D" w14:textId="7A16AC08" w:rsidR="00485EED" w:rsidRPr="00A119D8" w:rsidRDefault="00485EED" w:rsidP="00485EED">
      <w:pPr>
        <w:numPr>
          <w:ilvl w:val="0"/>
          <w:numId w:val="5"/>
        </w:numPr>
        <w:autoSpaceDE w:val="0"/>
        <w:autoSpaceDN w:val="0"/>
        <w:adjustRightInd w:val="0"/>
        <w:spacing w:after="0" w:line="240" w:lineRule="auto"/>
        <w:ind w:left="284" w:hanging="284"/>
        <w:rPr>
          <w:rFonts w:ascii="Arial" w:hAnsi="Arial" w:cs="Arial"/>
          <w:sz w:val="20"/>
          <w:szCs w:val="20"/>
        </w:rPr>
      </w:pPr>
      <w:r w:rsidRPr="00A119D8">
        <w:rPr>
          <w:rFonts w:ascii="Arial" w:hAnsi="Arial" w:cs="Arial"/>
          <w:sz w:val="20"/>
          <w:szCs w:val="20"/>
        </w:rPr>
        <w:t xml:space="preserve">El Consorcio se denomina CONSORCIO _____________________. </w:t>
      </w:r>
    </w:p>
    <w:p w14:paraId="0AE29E37" w14:textId="77777777" w:rsidR="00485EED" w:rsidRPr="00A119D8" w:rsidRDefault="00485EED" w:rsidP="00485EED">
      <w:pPr>
        <w:pStyle w:val="Prrafodelista"/>
        <w:rPr>
          <w:rFonts w:ascii="Arial" w:hAnsi="Arial" w:cs="Arial"/>
          <w:sz w:val="20"/>
          <w:szCs w:val="20"/>
        </w:rPr>
      </w:pPr>
    </w:p>
    <w:p w14:paraId="32DC61F3" w14:textId="77777777" w:rsidR="00485EED" w:rsidRPr="00A119D8" w:rsidRDefault="00485EED" w:rsidP="00485EED">
      <w:pPr>
        <w:numPr>
          <w:ilvl w:val="0"/>
          <w:numId w:val="5"/>
        </w:numPr>
        <w:autoSpaceDE w:val="0"/>
        <w:autoSpaceDN w:val="0"/>
        <w:adjustRightInd w:val="0"/>
        <w:spacing w:after="0" w:line="240" w:lineRule="auto"/>
        <w:ind w:left="284" w:hanging="284"/>
        <w:rPr>
          <w:rFonts w:ascii="Arial" w:hAnsi="Arial" w:cs="Arial"/>
          <w:sz w:val="20"/>
          <w:szCs w:val="20"/>
        </w:rPr>
      </w:pPr>
      <w:r w:rsidRPr="00A119D8">
        <w:rPr>
          <w:rFonts w:ascii="Arial" w:hAnsi="Arial" w:cs="Arial"/>
          <w:sz w:val="20"/>
          <w:szCs w:val="20"/>
        </w:rPr>
        <w:t xml:space="preserve">La responsabilidad de los integrantes del Consorcio es solidaria. </w:t>
      </w:r>
    </w:p>
    <w:p w14:paraId="4BA66312" w14:textId="77777777" w:rsidR="00485EED" w:rsidRPr="00A119D8" w:rsidRDefault="00485EED" w:rsidP="00485EED">
      <w:pPr>
        <w:adjustRightInd w:val="0"/>
        <w:spacing w:after="0" w:line="240" w:lineRule="auto"/>
        <w:rPr>
          <w:rFonts w:ascii="Arial" w:hAnsi="Arial" w:cs="Arial"/>
          <w:sz w:val="20"/>
          <w:szCs w:val="20"/>
        </w:rPr>
      </w:pPr>
    </w:p>
    <w:p w14:paraId="4933816E" w14:textId="77777777" w:rsidR="00485EED" w:rsidRPr="00A119D8" w:rsidRDefault="00485EED" w:rsidP="00485EED">
      <w:pPr>
        <w:numPr>
          <w:ilvl w:val="0"/>
          <w:numId w:val="5"/>
        </w:numPr>
        <w:autoSpaceDE w:val="0"/>
        <w:autoSpaceDN w:val="0"/>
        <w:adjustRightInd w:val="0"/>
        <w:spacing w:after="0" w:line="240" w:lineRule="auto"/>
        <w:ind w:left="284" w:hanging="284"/>
        <w:jc w:val="both"/>
        <w:rPr>
          <w:rFonts w:ascii="Arial" w:hAnsi="Arial" w:cs="Arial"/>
          <w:sz w:val="20"/>
          <w:szCs w:val="20"/>
        </w:rPr>
      </w:pPr>
      <w:r w:rsidRPr="00A119D8">
        <w:rPr>
          <w:rFonts w:ascii="Arial" w:hAnsi="Arial" w:cs="Arial"/>
          <w:sz w:val="20"/>
          <w:szCs w:val="20"/>
        </w:rPr>
        <w:t xml:space="preserve">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7F93545" w14:textId="77777777" w:rsidR="00485EED" w:rsidRPr="00A119D8" w:rsidRDefault="00485EED" w:rsidP="00485EED">
      <w:pPr>
        <w:adjustRightInd w:val="0"/>
        <w:spacing w:after="0" w:line="240" w:lineRule="auto"/>
        <w:jc w:val="both"/>
        <w:rPr>
          <w:rFonts w:ascii="Arial" w:hAnsi="Arial" w:cs="Arial"/>
          <w:sz w:val="20"/>
          <w:szCs w:val="20"/>
        </w:rPr>
      </w:pPr>
    </w:p>
    <w:p w14:paraId="0E7D8FE1" w14:textId="77777777" w:rsidR="00485EED" w:rsidRPr="00A119D8" w:rsidRDefault="00485EED" w:rsidP="00485EED">
      <w:pPr>
        <w:numPr>
          <w:ilvl w:val="0"/>
          <w:numId w:val="5"/>
        </w:numPr>
        <w:autoSpaceDE w:val="0"/>
        <w:autoSpaceDN w:val="0"/>
        <w:adjustRightInd w:val="0"/>
        <w:spacing w:after="0" w:line="240" w:lineRule="auto"/>
        <w:ind w:left="284" w:hanging="284"/>
        <w:rPr>
          <w:rFonts w:ascii="Arial" w:hAnsi="Arial" w:cs="Arial"/>
          <w:sz w:val="20"/>
          <w:szCs w:val="20"/>
        </w:rPr>
      </w:pPr>
      <w:r w:rsidRPr="00A119D8">
        <w:rPr>
          <w:rFonts w:ascii="Arial" w:hAnsi="Arial" w:cs="Arial"/>
          <w:sz w:val="20"/>
          <w:szCs w:val="20"/>
        </w:rPr>
        <w:t>La sede del Consorcio es: _____________________</w:t>
      </w:r>
    </w:p>
    <w:p w14:paraId="02056F3A" w14:textId="77777777" w:rsidR="00485EED" w:rsidRPr="00A119D8" w:rsidRDefault="00485EED" w:rsidP="00485EED">
      <w:pPr>
        <w:adjustRightInd w:val="0"/>
        <w:spacing w:after="0" w:line="240" w:lineRule="auto"/>
        <w:ind w:left="284"/>
        <w:rPr>
          <w:rFonts w:ascii="Arial" w:hAnsi="Arial" w:cs="Arial"/>
          <w:sz w:val="20"/>
          <w:szCs w:val="20"/>
        </w:rPr>
      </w:pPr>
    </w:p>
    <w:p w14:paraId="2588B84C" w14:textId="77777777" w:rsidR="00485EED" w:rsidRPr="00A119D8" w:rsidRDefault="00485EED" w:rsidP="00485EED">
      <w:pPr>
        <w:adjustRightInd w:val="0"/>
        <w:spacing w:after="0" w:line="240" w:lineRule="auto"/>
        <w:ind w:left="284"/>
        <w:rPr>
          <w:rFonts w:ascii="Arial" w:hAnsi="Arial" w:cs="Arial"/>
          <w:sz w:val="20"/>
          <w:szCs w:val="20"/>
        </w:rPr>
      </w:pPr>
      <w:r w:rsidRPr="00A119D8">
        <w:rPr>
          <w:rFonts w:ascii="Arial" w:hAnsi="Arial" w:cs="Arial"/>
          <w:sz w:val="20"/>
          <w:szCs w:val="20"/>
        </w:rPr>
        <w:t>Dirección de correo _________________________________</w:t>
      </w:r>
    </w:p>
    <w:p w14:paraId="0913063E" w14:textId="77777777" w:rsidR="00485EED" w:rsidRPr="00A119D8" w:rsidRDefault="00485EED" w:rsidP="00485EED">
      <w:pPr>
        <w:adjustRightInd w:val="0"/>
        <w:spacing w:after="0" w:line="240" w:lineRule="auto"/>
        <w:ind w:left="284"/>
        <w:rPr>
          <w:rFonts w:ascii="Arial" w:hAnsi="Arial" w:cs="Arial"/>
          <w:sz w:val="20"/>
          <w:szCs w:val="20"/>
        </w:rPr>
      </w:pPr>
      <w:r w:rsidRPr="00A119D8">
        <w:rPr>
          <w:rFonts w:ascii="Arial" w:hAnsi="Arial" w:cs="Arial"/>
          <w:sz w:val="20"/>
          <w:szCs w:val="20"/>
        </w:rPr>
        <w:t xml:space="preserve">Dirección electrónica ________________________________ </w:t>
      </w:r>
    </w:p>
    <w:p w14:paraId="39E33FB5" w14:textId="77777777" w:rsidR="00485EED" w:rsidRPr="00A119D8" w:rsidRDefault="00485EED" w:rsidP="00485EED">
      <w:pPr>
        <w:adjustRightInd w:val="0"/>
        <w:spacing w:after="0" w:line="240" w:lineRule="auto"/>
        <w:ind w:left="284"/>
        <w:rPr>
          <w:rFonts w:ascii="Arial" w:hAnsi="Arial" w:cs="Arial"/>
          <w:sz w:val="20"/>
          <w:szCs w:val="20"/>
        </w:rPr>
      </w:pPr>
      <w:r w:rsidRPr="00A119D8">
        <w:rPr>
          <w:rFonts w:ascii="Arial" w:hAnsi="Arial" w:cs="Arial"/>
          <w:sz w:val="20"/>
          <w:szCs w:val="20"/>
        </w:rPr>
        <w:t>Teléfono _________________________________________</w:t>
      </w:r>
    </w:p>
    <w:p w14:paraId="5E0FCBA8" w14:textId="77777777" w:rsidR="00485EED" w:rsidRPr="00A119D8" w:rsidRDefault="00485EED" w:rsidP="00485EED">
      <w:pPr>
        <w:adjustRightInd w:val="0"/>
        <w:spacing w:after="0" w:line="240" w:lineRule="auto"/>
        <w:ind w:left="284"/>
        <w:rPr>
          <w:rFonts w:ascii="Arial" w:hAnsi="Arial" w:cs="Arial"/>
          <w:sz w:val="20"/>
          <w:szCs w:val="20"/>
        </w:rPr>
      </w:pPr>
      <w:r w:rsidRPr="00A119D8">
        <w:rPr>
          <w:rFonts w:ascii="Arial" w:hAnsi="Arial" w:cs="Arial"/>
          <w:sz w:val="20"/>
          <w:szCs w:val="20"/>
        </w:rPr>
        <w:t>Telefax __________________________________________</w:t>
      </w:r>
    </w:p>
    <w:p w14:paraId="1F04E21F" w14:textId="77777777" w:rsidR="00485EED" w:rsidRPr="00A119D8" w:rsidRDefault="00485EED" w:rsidP="00485EED">
      <w:pPr>
        <w:adjustRightInd w:val="0"/>
        <w:spacing w:after="0" w:line="240" w:lineRule="auto"/>
        <w:ind w:left="284"/>
        <w:rPr>
          <w:rFonts w:ascii="Arial" w:hAnsi="Arial" w:cs="Arial"/>
          <w:sz w:val="20"/>
          <w:szCs w:val="20"/>
        </w:rPr>
      </w:pPr>
      <w:r w:rsidRPr="00A119D8">
        <w:rPr>
          <w:rFonts w:ascii="Arial" w:hAnsi="Arial" w:cs="Arial"/>
          <w:sz w:val="20"/>
          <w:szCs w:val="20"/>
        </w:rPr>
        <w:t xml:space="preserve">Celular ___________________________________________ </w:t>
      </w:r>
    </w:p>
    <w:p w14:paraId="19637CEE" w14:textId="77777777" w:rsidR="00485EED" w:rsidRPr="00A119D8" w:rsidRDefault="00485EED" w:rsidP="00485EED">
      <w:pPr>
        <w:autoSpaceDE w:val="0"/>
        <w:autoSpaceDN w:val="0"/>
        <w:adjustRightInd w:val="0"/>
        <w:spacing w:after="0" w:line="240" w:lineRule="auto"/>
        <w:ind w:left="284"/>
        <w:rPr>
          <w:rFonts w:ascii="Arial" w:hAnsi="Arial" w:cs="Arial"/>
          <w:sz w:val="20"/>
          <w:szCs w:val="20"/>
        </w:rPr>
      </w:pPr>
      <w:r w:rsidRPr="00A119D8">
        <w:rPr>
          <w:rFonts w:ascii="Arial" w:hAnsi="Arial" w:cs="Arial"/>
          <w:sz w:val="20"/>
          <w:szCs w:val="20"/>
        </w:rPr>
        <w:t>Ciudad ___________________________________________</w:t>
      </w:r>
    </w:p>
    <w:p w14:paraId="76CC9399" w14:textId="77777777" w:rsidR="009418F4" w:rsidRPr="00A119D8" w:rsidRDefault="009418F4" w:rsidP="009418F4">
      <w:pPr>
        <w:autoSpaceDE w:val="0"/>
        <w:autoSpaceDN w:val="0"/>
        <w:adjustRightInd w:val="0"/>
        <w:spacing w:after="0" w:line="240" w:lineRule="auto"/>
        <w:ind w:left="284"/>
        <w:jc w:val="both"/>
        <w:rPr>
          <w:rFonts w:ascii="Arial" w:hAnsi="Arial" w:cs="Arial"/>
          <w:sz w:val="20"/>
          <w:szCs w:val="20"/>
        </w:rPr>
      </w:pPr>
    </w:p>
    <w:p w14:paraId="120A6D67" w14:textId="3463E172" w:rsidR="00485EED" w:rsidRPr="00A119D8" w:rsidRDefault="00485EED" w:rsidP="00485EED">
      <w:pPr>
        <w:numPr>
          <w:ilvl w:val="0"/>
          <w:numId w:val="5"/>
        </w:numPr>
        <w:autoSpaceDE w:val="0"/>
        <w:autoSpaceDN w:val="0"/>
        <w:adjustRightInd w:val="0"/>
        <w:spacing w:after="0" w:line="240" w:lineRule="auto"/>
        <w:ind w:left="284" w:hanging="284"/>
        <w:jc w:val="both"/>
        <w:rPr>
          <w:rFonts w:ascii="Arial" w:hAnsi="Arial" w:cs="Arial"/>
          <w:sz w:val="20"/>
          <w:szCs w:val="20"/>
        </w:rPr>
      </w:pPr>
      <w:r w:rsidRPr="00A119D8">
        <w:rPr>
          <w:rFonts w:ascii="Arial" w:hAnsi="Arial" w:cs="Arial"/>
          <w:sz w:val="20"/>
          <w:szCs w:val="20"/>
        </w:rPr>
        <w:t>En caso de resultar adjudicatarios del presente proceso de contratación, nos comprometemos a constituir una cuenta corriente a nombre de XXXXX, XXX y XXXX (observar las condiciones expresas por la Superintendencia Financiera y el Código de Comercio).</w:t>
      </w:r>
    </w:p>
    <w:p w14:paraId="069CDC83" w14:textId="77777777" w:rsidR="0069743B" w:rsidRPr="00A119D8" w:rsidRDefault="0069743B" w:rsidP="0069743B">
      <w:pPr>
        <w:spacing w:after="0" w:line="240" w:lineRule="auto"/>
        <w:rPr>
          <w:rFonts w:ascii="Arial" w:hAnsi="Arial" w:cs="Arial"/>
          <w:sz w:val="20"/>
          <w:szCs w:val="20"/>
        </w:rPr>
      </w:pPr>
    </w:p>
    <w:p w14:paraId="3269EF4F" w14:textId="77777777" w:rsidR="0069743B" w:rsidRPr="00A119D8" w:rsidRDefault="0069743B" w:rsidP="0069743B">
      <w:pPr>
        <w:spacing w:after="0" w:line="240" w:lineRule="auto"/>
        <w:rPr>
          <w:rFonts w:ascii="Arial" w:hAnsi="Arial" w:cs="Arial"/>
          <w:sz w:val="20"/>
          <w:szCs w:val="20"/>
        </w:rPr>
      </w:pPr>
    </w:p>
    <w:p w14:paraId="0EF9E1B6" w14:textId="3ABE5259" w:rsidR="00485EED" w:rsidRPr="00A119D8" w:rsidRDefault="00485EED" w:rsidP="0069743B">
      <w:pPr>
        <w:spacing w:after="0" w:line="240" w:lineRule="auto"/>
        <w:rPr>
          <w:rFonts w:ascii="Arial" w:hAnsi="Arial" w:cs="Arial"/>
          <w:sz w:val="20"/>
          <w:szCs w:val="20"/>
        </w:rPr>
      </w:pPr>
      <w:r w:rsidRPr="00A119D8">
        <w:rPr>
          <w:rFonts w:ascii="Arial" w:hAnsi="Arial" w:cs="Arial"/>
          <w:sz w:val="20"/>
          <w:szCs w:val="20"/>
        </w:rPr>
        <w:t>(Firma del proponente o de su Representante Legal</w:t>
      </w:r>
    </w:p>
    <w:p w14:paraId="2354C774" w14:textId="77777777" w:rsidR="00485EED" w:rsidRPr="00A119D8" w:rsidRDefault="00485EED" w:rsidP="00485EED">
      <w:pPr>
        <w:spacing w:after="0" w:line="240" w:lineRule="auto"/>
        <w:rPr>
          <w:rFonts w:ascii="Arial" w:hAnsi="Arial" w:cs="Arial"/>
          <w:b/>
          <w:sz w:val="20"/>
          <w:szCs w:val="20"/>
        </w:rPr>
        <w:sectPr w:rsidR="00485EED" w:rsidRPr="00A119D8" w:rsidSect="00316265">
          <w:headerReference w:type="default" r:id="rId8"/>
          <w:footerReference w:type="default" r:id="rId9"/>
          <w:headerReference w:type="first" r:id="rId10"/>
          <w:pgSz w:w="12242" w:h="18722" w:code="14"/>
          <w:pgMar w:top="112" w:right="1327" w:bottom="992" w:left="851" w:header="683" w:footer="731" w:gutter="0"/>
          <w:cols w:space="709"/>
          <w:noEndnote/>
          <w:titlePg/>
          <w:docGrid w:linePitch="326"/>
        </w:sectPr>
      </w:pPr>
      <w:r w:rsidRPr="00A119D8">
        <w:rPr>
          <w:rFonts w:ascii="Arial" w:hAnsi="Arial" w:cs="Arial"/>
          <w:sz w:val="20"/>
          <w:szCs w:val="20"/>
        </w:rPr>
        <w:t>(Nombre del proponente o de su Representante Legal)</w:t>
      </w:r>
    </w:p>
    <w:p w14:paraId="067479CC" w14:textId="77777777" w:rsidR="00485EED" w:rsidRPr="00A119D8" w:rsidRDefault="00485EED" w:rsidP="00485EED">
      <w:pPr>
        <w:tabs>
          <w:tab w:val="left" w:pos="5529"/>
        </w:tabs>
        <w:spacing w:after="0" w:line="240" w:lineRule="auto"/>
        <w:jc w:val="center"/>
        <w:rPr>
          <w:rFonts w:ascii="Arial" w:hAnsi="Arial" w:cs="Arial"/>
          <w:b/>
          <w:sz w:val="20"/>
          <w:szCs w:val="20"/>
        </w:rPr>
      </w:pPr>
      <w:r w:rsidRPr="00A119D8">
        <w:rPr>
          <w:rFonts w:ascii="Arial" w:hAnsi="Arial" w:cs="Arial"/>
          <w:b/>
          <w:sz w:val="20"/>
          <w:szCs w:val="20"/>
        </w:rPr>
        <w:t>ANEXO “D”</w:t>
      </w:r>
    </w:p>
    <w:p w14:paraId="3D71339E" w14:textId="77777777" w:rsidR="00485EED" w:rsidRPr="00A119D8" w:rsidRDefault="00485EED" w:rsidP="00485EED">
      <w:pPr>
        <w:spacing w:after="0" w:line="240" w:lineRule="auto"/>
        <w:jc w:val="center"/>
        <w:rPr>
          <w:rFonts w:ascii="Arial" w:hAnsi="Arial" w:cs="Arial"/>
          <w:b/>
          <w:sz w:val="20"/>
          <w:szCs w:val="20"/>
        </w:rPr>
      </w:pPr>
      <w:r w:rsidRPr="00A119D8">
        <w:rPr>
          <w:rFonts w:ascii="Arial" w:hAnsi="Arial" w:cs="Arial"/>
          <w:b/>
          <w:sz w:val="20"/>
          <w:szCs w:val="20"/>
        </w:rPr>
        <w:t>FORMULARIO CONFORMACIÓN DE UNIÓN TEMPORAL</w:t>
      </w:r>
    </w:p>
    <w:p w14:paraId="3AD60A31" w14:textId="77777777" w:rsidR="00485EED" w:rsidRPr="00A119D8" w:rsidRDefault="00485EED" w:rsidP="00485EED">
      <w:pPr>
        <w:adjustRightInd w:val="0"/>
        <w:spacing w:after="0" w:line="240" w:lineRule="auto"/>
        <w:rPr>
          <w:rFonts w:ascii="Arial" w:hAnsi="Arial" w:cs="Arial"/>
          <w:sz w:val="20"/>
          <w:szCs w:val="20"/>
        </w:rPr>
      </w:pPr>
    </w:p>
    <w:p w14:paraId="4051D2D1" w14:textId="77777777" w:rsidR="00485EED" w:rsidRPr="00A119D8" w:rsidRDefault="00485EED" w:rsidP="00485EED">
      <w:pPr>
        <w:adjustRightInd w:val="0"/>
        <w:spacing w:after="0" w:line="240" w:lineRule="auto"/>
        <w:rPr>
          <w:rFonts w:ascii="Arial" w:hAnsi="Arial" w:cs="Arial"/>
          <w:sz w:val="20"/>
          <w:szCs w:val="20"/>
        </w:rPr>
      </w:pPr>
      <w:r w:rsidRPr="00A119D8">
        <w:rPr>
          <w:rFonts w:ascii="Arial" w:hAnsi="Arial" w:cs="Arial"/>
          <w:sz w:val="20"/>
          <w:szCs w:val="20"/>
        </w:rPr>
        <w:t xml:space="preserve">Señores </w:t>
      </w:r>
    </w:p>
    <w:p w14:paraId="1E116DAD" w14:textId="77777777" w:rsidR="00485EED" w:rsidRPr="00A119D8" w:rsidRDefault="00485EED" w:rsidP="00485EED">
      <w:pPr>
        <w:adjustRightInd w:val="0"/>
        <w:spacing w:after="0" w:line="240" w:lineRule="auto"/>
        <w:rPr>
          <w:rFonts w:ascii="Arial" w:hAnsi="Arial" w:cs="Arial"/>
          <w:b/>
          <w:sz w:val="20"/>
          <w:szCs w:val="20"/>
        </w:rPr>
      </w:pPr>
      <w:r w:rsidRPr="00A119D8">
        <w:rPr>
          <w:rFonts w:ascii="Arial" w:hAnsi="Arial" w:cs="Arial"/>
          <w:b/>
          <w:sz w:val="20"/>
          <w:szCs w:val="20"/>
        </w:rPr>
        <w:t xml:space="preserve">DIRECCIÓN ADMINISTRATIVA DE INTELIGENCIA NAVAL </w:t>
      </w:r>
    </w:p>
    <w:p w14:paraId="1DA93FD8" w14:textId="77777777" w:rsidR="00485EED" w:rsidRPr="00A119D8" w:rsidRDefault="00485EED" w:rsidP="00485EED">
      <w:pPr>
        <w:adjustRightInd w:val="0"/>
        <w:spacing w:after="0" w:line="240" w:lineRule="auto"/>
        <w:rPr>
          <w:rFonts w:ascii="Arial" w:hAnsi="Arial" w:cs="Arial"/>
          <w:sz w:val="20"/>
          <w:szCs w:val="20"/>
        </w:rPr>
      </w:pPr>
      <w:proofErr w:type="gramStart"/>
      <w:r w:rsidRPr="00A119D8">
        <w:rPr>
          <w:rFonts w:ascii="Arial" w:hAnsi="Arial" w:cs="Arial"/>
          <w:sz w:val="20"/>
          <w:szCs w:val="20"/>
        </w:rPr>
        <w:t>Ciudad.-</w:t>
      </w:r>
      <w:proofErr w:type="gramEnd"/>
    </w:p>
    <w:p w14:paraId="01030B94" w14:textId="77777777" w:rsidR="00485EED" w:rsidRPr="00A119D8" w:rsidRDefault="00485EED" w:rsidP="00485EED">
      <w:pPr>
        <w:adjustRightInd w:val="0"/>
        <w:spacing w:after="0" w:line="240" w:lineRule="auto"/>
        <w:rPr>
          <w:rFonts w:ascii="Arial" w:hAnsi="Arial" w:cs="Arial"/>
          <w:sz w:val="20"/>
          <w:szCs w:val="20"/>
        </w:rPr>
      </w:pPr>
    </w:p>
    <w:p w14:paraId="7EE639B3" w14:textId="77777777" w:rsidR="003F27A3" w:rsidRPr="00A119D8" w:rsidRDefault="00485EED" w:rsidP="00A12A3C">
      <w:pPr>
        <w:adjustRightInd w:val="0"/>
        <w:spacing w:after="0" w:line="240" w:lineRule="auto"/>
        <w:jc w:val="both"/>
        <w:rPr>
          <w:rFonts w:ascii="Arial" w:hAnsi="Arial" w:cs="Arial"/>
          <w:sz w:val="20"/>
          <w:szCs w:val="20"/>
        </w:rPr>
      </w:pPr>
      <w:r w:rsidRPr="00A119D8">
        <w:rPr>
          <w:rFonts w:ascii="Arial" w:hAnsi="Arial" w:cs="Arial"/>
          <w:sz w:val="20"/>
          <w:szCs w:val="20"/>
        </w:rPr>
        <w:t xml:space="preserve">REF: </w:t>
      </w:r>
      <w:r w:rsidRPr="00A119D8">
        <w:rPr>
          <w:rFonts w:ascii="Arial" w:hAnsi="Arial" w:cs="Arial"/>
          <w:sz w:val="20"/>
          <w:szCs w:val="20"/>
        </w:rPr>
        <w:tab/>
      </w:r>
      <w:r w:rsidRPr="00A119D8">
        <w:rPr>
          <w:rFonts w:ascii="Arial" w:hAnsi="Arial" w:cs="Arial"/>
          <w:sz w:val="20"/>
          <w:szCs w:val="20"/>
        </w:rPr>
        <w:tab/>
        <w:t xml:space="preserve">CONSTITUCIÓN UNIÓN </w:t>
      </w:r>
      <w:r w:rsidRPr="00A119D8">
        <w:rPr>
          <w:rFonts w:ascii="Arial" w:hAnsi="Arial" w:cs="Arial"/>
          <w:b/>
          <w:bCs/>
          <w:sz w:val="20"/>
          <w:szCs w:val="20"/>
        </w:rPr>
        <w:t>TEMPORAL</w:t>
      </w:r>
      <w:r w:rsidR="00A12A3C" w:rsidRPr="00A119D8">
        <w:rPr>
          <w:rFonts w:ascii="Arial" w:hAnsi="Arial" w:cs="Arial"/>
          <w:sz w:val="20"/>
          <w:szCs w:val="20"/>
        </w:rPr>
        <w:t xml:space="preserve"> </w:t>
      </w:r>
    </w:p>
    <w:p w14:paraId="43F25D33" w14:textId="518E918B" w:rsidR="003F27A3" w:rsidRPr="00A119D8" w:rsidRDefault="003F27A3" w:rsidP="003F27A3">
      <w:pPr>
        <w:adjustRightInd w:val="0"/>
        <w:spacing w:after="0" w:line="240" w:lineRule="auto"/>
        <w:ind w:left="1418"/>
        <w:rPr>
          <w:rFonts w:ascii="Arial" w:hAnsi="Arial" w:cs="Arial"/>
          <w:sz w:val="20"/>
          <w:szCs w:val="20"/>
        </w:rPr>
      </w:pPr>
      <w:r w:rsidRPr="00A119D8">
        <w:rPr>
          <w:rFonts w:ascii="Arial" w:hAnsi="Arial" w:cs="Arial"/>
          <w:sz w:val="20"/>
          <w:szCs w:val="20"/>
        </w:rPr>
        <w:t xml:space="preserve">PROCESO DE SELECCIÓN ABREVIADA </w:t>
      </w:r>
      <w:r w:rsidR="00F12158" w:rsidRPr="00A119D8">
        <w:rPr>
          <w:rFonts w:ascii="Arial" w:hAnsi="Arial" w:cs="Arial"/>
          <w:sz w:val="20"/>
          <w:szCs w:val="20"/>
        </w:rPr>
        <w:t>MENOR CUANTIA</w:t>
      </w:r>
      <w:r w:rsidRPr="00A119D8">
        <w:rPr>
          <w:rFonts w:ascii="Arial" w:hAnsi="Arial" w:cs="Arial"/>
          <w:sz w:val="20"/>
          <w:szCs w:val="20"/>
        </w:rPr>
        <w:t xml:space="preserve"> No. </w:t>
      </w:r>
      <w:r w:rsidR="00A41E56" w:rsidRPr="00A119D8">
        <w:rPr>
          <w:rFonts w:ascii="Arial" w:hAnsi="Arial" w:cs="Arial"/>
          <w:sz w:val="20"/>
          <w:szCs w:val="20"/>
        </w:rPr>
        <w:t>012</w:t>
      </w:r>
      <w:r w:rsidRPr="00A119D8">
        <w:rPr>
          <w:rFonts w:ascii="Arial" w:hAnsi="Arial" w:cs="Arial"/>
          <w:sz w:val="20"/>
          <w:szCs w:val="20"/>
        </w:rPr>
        <w:t>-JINAV-DADIN-2023</w:t>
      </w:r>
    </w:p>
    <w:p w14:paraId="619C73DD" w14:textId="20172324" w:rsidR="00485EED" w:rsidRPr="00A119D8" w:rsidRDefault="00485EED" w:rsidP="00A12A3C">
      <w:pPr>
        <w:adjustRightInd w:val="0"/>
        <w:spacing w:after="0" w:line="240" w:lineRule="auto"/>
        <w:jc w:val="both"/>
        <w:rPr>
          <w:rFonts w:ascii="Arial" w:hAnsi="Arial" w:cs="Arial"/>
          <w:sz w:val="20"/>
          <w:szCs w:val="20"/>
        </w:rPr>
      </w:pPr>
    </w:p>
    <w:p w14:paraId="4A15BD2D" w14:textId="77777777" w:rsidR="00485EED" w:rsidRPr="00A119D8" w:rsidRDefault="00485EED" w:rsidP="00485EED">
      <w:pPr>
        <w:adjustRightInd w:val="0"/>
        <w:spacing w:after="0" w:line="240" w:lineRule="auto"/>
        <w:rPr>
          <w:rFonts w:ascii="Arial" w:hAnsi="Arial" w:cs="Arial"/>
          <w:sz w:val="20"/>
          <w:szCs w:val="20"/>
        </w:rPr>
      </w:pPr>
      <w:r w:rsidRPr="00A119D8">
        <w:rPr>
          <w:rFonts w:ascii="Arial" w:hAnsi="Arial" w:cs="Arial"/>
          <w:sz w:val="20"/>
          <w:szCs w:val="20"/>
        </w:rPr>
        <w:t xml:space="preserve">Estimados señores: </w:t>
      </w:r>
    </w:p>
    <w:p w14:paraId="3F0743A9" w14:textId="77777777" w:rsidR="00485EED" w:rsidRPr="00A119D8" w:rsidRDefault="00485EED" w:rsidP="003F27A3">
      <w:pPr>
        <w:adjustRightInd w:val="0"/>
        <w:spacing w:after="0" w:line="240" w:lineRule="auto"/>
        <w:rPr>
          <w:rFonts w:ascii="Arial" w:hAnsi="Arial" w:cs="Arial"/>
          <w:sz w:val="20"/>
          <w:szCs w:val="20"/>
        </w:rPr>
      </w:pPr>
    </w:p>
    <w:p w14:paraId="388C15AB" w14:textId="476743C5" w:rsidR="00C06015" w:rsidRPr="00A119D8" w:rsidRDefault="00485EED" w:rsidP="00C06015">
      <w:pPr>
        <w:spacing w:after="0" w:line="240" w:lineRule="auto"/>
        <w:jc w:val="both"/>
        <w:outlineLvl w:val="0"/>
        <w:rPr>
          <w:rFonts w:ascii="Arial" w:hAnsi="Arial" w:cs="Arial"/>
          <w:sz w:val="20"/>
          <w:szCs w:val="20"/>
        </w:rPr>
      </w:pPr>
      <w:r w:rsidRPr="00A119D8">
        <w:rPr>
          <w:rFonts w:ascii="Arial" w:hAnsi="Arial" w:cs="Arial"/>
          <w:sz w:val="20"/>
          <w:szCs w:val="20"/>
        </w:rPr>
        <w:t xml:space="preserve">Los suscritos, __________________ (nombre del Representante Legal ) y __________________ (nombre del Representante Legal ), debidamente autorizados para actuar en nombre y representación de ______________________ (nombre o </w:t>
      </w:r>
      <w:r w:rsidRPr="00A119D8">
        <w:rPr>
          <w:rFonts w:ascii="Arial" w:hAnsi="Arial" w:cs="Arial"/>
          <w:i/>
          <w:iCs/>
          <w:sz w:val="20"/>
          <w:szCs w:val="20"/>
        </w:rPr>
        <w:t xml:space="preserve">razón social del integrante) y ___________________________ (nombre o razón social del integrante), respectivamente, manifestamos por este documento, que </w:t>
      </w:r>
      <w:r w:rsidRPr="00A119D8">
        <w:rPr>
          <w:rFonts w:ascii="Arial" w:hAnsi="Arial" w:cs="Arial"/>
          <w:sz w:val="20"/>
          <w:szCs w:val="20"/>
        </w:rPr>
        <w:t xml:space="preserve">hemos convenido en unirnos a través de una Unión Temporal, para participar en el presente </w:t>
      </w:r>
      <w:r w:rsidR="003F27A3" w:rsidRPr="00A119D8">
        <w:rPr>
          <w:rFonts w:ascii="Arial" w:hAnsi="Arial" w:cs="Arial"/>
          <w:b/>
          <w:sz w:val="20"/>
          <w:szCs w:val="20"/>
        </w:rPr>
        <w:t xml:space="preserve">PROCESO DE SELECCIÓN ABREVIADA </w:t>
      </w:r>
      <w:r w:rsidR="00F12158" w:rsidRPr="00A119D8">
        <w:rPr>
          <w:rFonts w:ascii="Arial" w:hAnsi="Arial" w:cs="Arial"/>
          <w:b/>
          <w:sz w:val="20"/>
          <w:szCs w:val="20"/>
        </w:rPr>
        <w:t xml:space="preserve">MENOR CUANTIA </w:t>
      </w:r>
      <w:r w:rsidR="003F27A3" w:rsidRPr="00A119D8">
        <w:rPr>
          <w:rFonts w:ascii="Arial" w:hAnsi="Arial" w:cs="Arial"/>
          <w:b/>
          <w:sz w:val="20"/>
          <w:szCs w:val="20"/>
        </w:rPr>
        <w:t xml:space="preserve">No. </w:t>
      </w:r>
      <w:r w:rsidR="00A41E56" w:rsidRPr="00A119D8">
        <w:rPr>
          <w:rFonts w:ascii="Arial" w:hAnsi="Arial" w:cs="Arial"/>
          <w:b/>
          <w:sz w:val="20"/>
          <w:szCs w:val="20"/>
          <w:lang w:val="es-ES" w:eastAsia="es-ES"/>
        </w:rPr>
        <w:t>012</w:t>
      </w:r>
      <w:r w:rsidR="00602248" w:rsidRPr="00A119D8">
        <w:rPr>
          <w:rFonts w:ascii="Arial" w:hAnsi="Arial" w:cs="Arial"/>
          <w:b/>
          <w:sz w:val="20"/>
          <w:szCs w:val="20"/>
          <w:lang w:val="es-ES" w:eastAsia="es-ES"/>
        </w:rPr>
        <w:t>-</w:t>
      </w:r>
      <w:r w:rsidR="003F27A3" w:rsidRPr="00A119D8">
        <w:rPr>
          <w:rFonts w:ascii="Arial" w:hAnsi="Arial" w:cs="Arial"/>
          <w:b/>
          <w:sz w:val="20"/>
          <w:szCs w:val="20"/>
          <w:lang w:val="es-ES" w:eastAsia="es-ES"/>
        </w:rPr>
        <w:t>JINAV-DADIN-2023</w:t>
      </w:r>
      <w:r w:rsidR="003F27A3" w:rsidRPr="00A119D8">
        <w:rPr>
          <w:rFonts w:ascii="Arial" w:hAnsi="Arial" w:cs="Arial"/>
          <w:sz w:val="20"/>
          <w:szCs w:val="20"/>
        </w:rPr>
        <w:t>, cuyo objeto es</w:t>
      </w:r>
      <w:r w:rsidR="00C06015" w:rsidRPr="00A119D8">
        <w:rPr>
          <w:rFonts w:ascii="Arial" w:hAnsi="Arial" w:cs="Arial"/>
          <w:sz w:val="20"/>
          <w:szCs w:val="20"/>
        </w:rPr>
        <w:t>: Contratar a todo costo de acuerdo con las especificaciones técnicas descritas en el Anexo Técnico, lo siguiente:</w:t>
      </w:r>
    </w:p>
    <w:p w14:paraId="71280ED2" w14:textId="77777777" w:rsidR="00C06015" w:rsidRPr="00A119D8" w:rsidRDefault="00C06015" w:rsidP="00C06015">
      <w:pPr>
        <w:ind w:left="992" w:right="148" w:hanging="425"/>
        <w:jc w:val="both"/>
        <w:rPr>
          <w:rFonts w:ascii="Arial" w:hAnsi="Arial" w:cs="Arial"/>
          <w:sz w:val="12"/>
          <w:szCs w:val="12"/>
        </w:rPr>
      </w:pPr>
    </w:p>
    <w:tbl>
      <w:tblPr>
        <w:tblW w:w="8521" w:type="dxa"/>
        <w:jc w:val="center"/>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103"/>
      </w:tblGrid>
      <w:tr w:rsidR="00C06015" w:rsidRPr="00A119D8" w14:paraId="0B7D318F" w14:textId="77777777" w:rsidTr="003F6C41">
        <w:trPr>
          <w:trHeight w:val="334"/>
          <w:jc w:val="center"/>
        </w:trPr>
        <w:tc>
          <w:tcPr>
            <w:tcW w:w="1418" w:type="dxa"/>
            <w:shd w:val="clear" w:color="auto" w:fill="DEEAF6"/>
            <w:vAlign w:val="center"/>
          </w:tcPr>
          <w:p w14:paraId="28CD75FE" w14:textId="77777777" w:rsidR="00C06015" w:rsidRPr="00A119D8" w:rsidRDefault="00C06015" w:rsidP="003F6C41">
            <w:pPr>
              <w:pStyle w:val="Ttulo"/>
              <w:widowControl w:val="0"/>
              <w:rPr>
                <w:rFonts w:ascii="Arial" w:hAnsi="Arial" w:cs="Arial"/>
                <w:sz w:val="12"/>
                <w:szCs w:val="12"/>
                <w:lang w:val="es-CO"/>
              </w:rPr>
            </w:pPr>
            <w:r w:rsidRPr="00A119D8">
              <w:rPr>
                <w:rFonts w:ascii="Arial" w:hAnsi="Arial" w:cs="Arial"/>
                <w:sz w:val="12"/>
                <w:szCs w:val="12"/>
                <w:lang w:val="es-CO"/>
              </w:rPr>
              <w:t>No. LOTE</w:t>
            </w:r>
          </w:p>
        </w:tc>
        <w:tc>
          <w:tcPr>
            <w:tcW w:w="7103" w:type="dxa"/>
            <w:shd w:val="clear" w:color="auto" w:fill="DEEAF6"/>
            <w:vAlign w:val="center"/>
          </w:tcPr>
          <w:p w14:paraId="6D3453BB" w14:textId="77777777" w:rsidR="00C06015" w:rsidRPr="00A119D8" w:rsidRDefault="00C06015" w:rsidP="003F6C41">
            <w:pPr>
              <w:pStyle w:val="Ttulo"/>
              <w:widowControl w:val="0"/>
              <w:ind w:left="-51" w:right="-100"/>
              <w:rPr>
                <w:rFonts w:ascii="Arial" w:hAnsi="Arial" w:cs="Arial"/>
                <w:sz w:val="12"/>
                <w:szCs w:val="12"/>
                <w:lang w:val="es-CO"/>
              </w:rPr>
            </w:pPr>
            <w:r w:rsidRPr="00A119D8">
              <w:rPr>
                <w:rFonts w:ascii="Arial" w:hAnsi="Arial" w:cs="Arial"/>
                <w:sz w:val="12"/>
                <w:szCs w:val="12"/>
                <w:lang w:val="es-CO"/>
              </w:rPr>
              <w:t>DESCRIPCIÓN BIEN Y/O SERVICIO</w:t>
            </w:r>
          </w:p>
        </w:tc>
      </w:tr>
      <w:tr w:rsidR="00C06015" w:rsidRPr="00A119D8" w14:paraId="51DEC507" w14:textId="77777777" w:rsidTr="003F6C41">
        <w:trPr>
          <w:trHeight w:val="81"/>
          <w:jc w:val="center"/>
        </w:trPr>
        <w:tc>
          <w:tcPr>
            <w:tcW w:w="1418" w:type="dxa"/>
            <w:vAlign w:val="center"/>
          </w:tcPr>
          <w:p w14:paraId="5CE301E8" w14:textId="77777777" w:rsidR="00C06015" w:rsidRPr="00A119D8" w:rsidRDefault="00C06015" w:rsidP="003F6C41">
            <w:pPr>
              <w:pStyle w:val="Ttulo"/>
              <w:widowControl w:val="0"/>
              <w:rPr>
                <w:rFonts w:ascii="Arial" w:hAnsi="Arial" w:cs="Arial"/>
                <w:b w:val="0"/>
                <w:sz w:val="12"/>
                <w:szCs w:val="12"/>
                <w:lang w:val="es-CO"/>
              </w:rPr>
            </w:pPr>
            <w:r w:rsidRPr="00A119D8">
              <w:rPr>
                <w:rFonts w:ascii="Arial" w:hAnsi="Arial" w:cs="Arial"/>
                <w:b w:val="0"/>
                <w:sz w:val="12"/>
                <w:szCs w:val="12"/>
                <w:lang w:val="es-CO"/>
              </w:rPr>
              <w:t>LOTE 1</w:t>
            </w:r>
          </w:p>
        </w:tc>
        <w:tc>
          <w:tcPr>
            <w:tcW w:w="7103" w:type="dxa"/>
            <w:vAlign w:val="center"/>
          </w:tcPr>
          <w:p w14:paraId="0BCCFBA6" w14:textId="77777777" w:rsidR="00C06015" w:rsidRPr="00A119D8" w:rsidRDefault="00C06015" w:rsidP="003F6C41">
            <w:pPr>
              <w:pStyle w:val="Ttulo"/>
              <w:widowControl w:val="0"/>
              <w:jc w:val="both"/>
              <w:rPr>
                <w:rFonts w:ascii="Arial" w:hAnsi="Arial" w:cs="Arial"/>
                <w:b w:val="0"/>
                <w:sz w:val="12"/>
                <w:szCs w:val="12"/>
                <w:lang w:val="es-CO"/>
              </w:rPr>
            </w:pPr>
            <w:r w:rsidRPr="00A119D8">
              <w:rPr>
                <w:rFonts w:ascii="Arial" w:hAnsi="Arial" w:cs="Arial"/>
                <w:b w:val="0"/>
                <w:sz w:val="12"/>
                <w:szCs w:val="12"/>
                <w:lang w:val="es-CO"/>
              </w:rPr>
              <w:t>C</w:t>
            </w:r>
            <w:r w:rsidRPr="00A119D8">
              <w:rPr>
                <w:rFonts w:ascii="Arial" w:hAnsi="Arial" w:cs="Arial"/>
                <w:b w:val="0"/>
                <w:bCs/>
                <w:sz w:val="12"/>
                <w:szCs w:val="12"/>
                <w:lang w:val="es-CO"/>
              </w:rPr>
              <w:t>ONTRATAR A TODO COSTO LA RENOVACIÓN DEL SISTEMA DE CIBERSEGURIDAD PARA LA GESTIÓN DE EVENTOS CIBERNÉTICOS</w:t>
            </w:r>
            <w:r w:rsidRPr="00A119D8">
              <w:rPr>
                <w:rFonts w:ascii="Arial" w:hAnsi="Arial" w:cs="Arial"/>
                <w:b w:val="0"/>
                <w:bCs/>
                <w:sz w:val="12"/>
                <w:szCs w:val="12"/>
                <w:lang w:val="es-CO" w:eastAsia="es-CO"/>
              </w:rPr>
              <w:t xml:space="preserve"> POR UN AÑO, A PARTIR DEL VENCIMIENTO DEL ACTUALMENTE ACTIVO, DE ACUERDO CON EL ANEXO TÉCNICO.</w:t>
            </w:r>
          </w:p>
        </w:tc>
      </w:tr>
      <w:tr w:rsidR="00C06015" w:rsidRPr="00A119D8" w14:paraId="457CAF97" w14:textId="77777777" w:rsidTr="003F6C41">
        <w:trPr>
          <w:trHeight w:val="264"/>
          <w:jc w:val="center"/>
        </w:trPr>
        <w:tc>
          <w:tcPr>
            <w:tcW w:w="1418" w:type="dxa"/>
            <w:vMerge w:val="restart"/>
            <w:vAlign w:val="center"/>
          </w:tcPr>
          <w:p w14:paraId="6A398072" w14:textId="77777777" w:rsidR="00C06015" w:rsidRPr="00A119D8" w:rsidRDefault="00C06015" w:rsidP="003F6C41">
            <w:pPr>
              <w:pStyle w:val="Ttulo"/>
              <w:widowControl w:val="0"/>
              <w:rPr>
                <w:rFonts w:ascii="Arial" w:hAnsi="Arial" w:cs="Arial"/>
                <w:b w:val="0"/>
                <w:sz w:val="12"/>
                <w:szCs w:val="12"/>
                <w:lang w:val="es-CO"/>
              </w:rPr>
            </w:pPr>
            <w:r w:rsidRPr="00A119D8">
              <w:rPr>
                <w:rFonts w:ascii="Arial" w:hAnsi="Arial" w:cs="Arial"/>
                <w:b w:val="0"/>
                <w:sz w:val="12"/>
                <w:szCs w:val="12"/>
                <w:lang w:val="es-CO"/>
              </w:rPr>
              <w:t>LOTE 2</w:t>
            </w:r>
          </w:p>
        </w:tc>
        <w:tc>
          <w:tcPr>
            <w:tcW w:w="7103" w:type="dxa"/>
            <w:vMerge w:val="restart"/>
            <w:vAlign w:val="center"/>
          </w:tcPr>
          <w:p w14:paraId="3B018CA0" w14:textId="77777777" w:rsidR="00C06015" w:rsidRPr="00A119D8" w:rsidRDefault="00C06015" w:rsidP="003F6C41">
            <w:pPr>
              <w:pStyle w:val="Ttulo"/>
              <w:widowControl w:val="0"/>
              <w:jc w:val="both"/>
              <w:rPr>
                <w:rFonts w:ascii="Arial" w:hAnsi="Arial" w:cs="Arial"/>
                <w:b w:val="0"/>
                <w:bCs/>
                <w:sz w:val="12"/>
                <w:szCs w:val="12"/>
                <w:lang w:val="es-CO"/>
              </w:rPr>
            </w:pPr>
            <w:r w:rsidRPr="00A119D8">
              <w:rPr>
                <w:rFonts w:ascii="Arial" w:hAnsi="Arial" w:cs="Arial"/>
                <w:b w:val="0"/>
                <w:sz w:val="12"/>
                <w:szCs w:val="12"/>
                <w:lang w:val="es-CO"/>
              </w:rPr>
              <w:t>C</w:t>
            </w:r>
            <w:r w:rsidRPr="00A119D8">
              <w:rPr>
                <w:rFonts w:ascii="Arial" w:hAnsi="Arial" w:cs="Arial"/>
                <w:b w:val="0"/>
                <w:bCs/>
                <w:sz w:val="12"/>
                <w:szCs w:val="12"/>
                <w:lang w:val="es-CO"/>
              </w:rPr>
              <w:t xml:space="preserve">ONTRATAR A TODO COSTO LA SUSCRIPCIÓN, LICENCIAMIENTO, CONFIGURACIÓN, AFINAMIENTO Y PUESTA EN FUNCIONAMIENTO DEL SISTEMA DE CIBERSEGURIDAD POR MÍNIMO DIECIOCHO (18) MESES, PARA </w:t>
            </w:r>
            <w:r w:rsidRPr="00A119D8">
              <w:rPr>
                <w:rFonts w:ascii="Arial" w:hAnsi="Arial" w:cs="Arial"/>
                <w:b w:val="0"/>
                <w:bCs/>
                <w:color w:val="000000" w:themeColor="text1"/>
                <w:sz w:val="12"/>
                <w:szCs w:val="12"/>
                <w:lang w:val="es-CO"/>
              </w:rPr>
              <w:t xml:space="preserve">EL CENTRO DE PROTECCIÓN DE DATOS </w:t>
            </w:r>
            <w:r w:rsidRPr="00A119D8">
              <w:rPr>
                <w:rFonts w:ascii="Arial" w:hAnsi="Arial" w:cs="Arial"/>
                <w:b w:val="0"/>
                <w:color w:val="000000" w:themeColor="text1"/>
                <w:sz w:val="12"/>
                <w:szCs w:val="12"/>
                <w:lang w:val="es-CO"/>
              </w:rPr>
              <w:t xml:space="preserve">Y LA DIVISIÓN DE TECNOLOGÍA, INFORMACIÓN Y COMUNICACIONES, INCLUIDO EL SOPORTE Y ACTUALIZACIONES, </w:t>
            </w:r>
            <w:r w:rsidRPr="00A119D8">
              <w:rPr>
                <w:rFonts w:ascii="Arial" w:hAnsi="Arial" w:cs="Arial"/>
                <w:b w:val="0"/>
                <w:sz w:val="12"/>
                <w:szCs w:val="12"/>
                <w:lang w:val="es-CO"/>
              </w:rPr>
              <w:t>CONFORME AL ANEXO TÉCNICO</w:t>
            </w:r>
          </w:p>
        </w:tc>
      </w:tr>
    </w:tbl>
    <w:p w14:paraId="02F356B0" w14:textId="77777777" w:rsidR="00C06015" w:rsidRPr="00A119D8" w:rsidRDefault="00C06015" w:rsidP="00C06015">
      <w:pPr>
        <w:spacing w:after="0" w:line="240" w:lineRule="auto"/>
        <w:jc w:val="both"/>
        <w:outlineLvl w:val="0"/>
        <w:rPr>
          <w:rFonts w:ascii="Arial" w:hAnsi="Arial" w:cs="Arial"/>
          <w:sz w:val="20"/>
          <w:szCs w:val="20"/>
        </w:rPr>
      </w:pPr>
    </w:p>
    <w:p w14:paraId="14BB7BD8" w14:textId="3F588FE3" w:rsidR="00485EED" w:rsidRPr="00A119D8" w:rsidRDefault="00485EED" w:rsidP="00485EED">
      <w:pPr>
        <w:adjustRightInd w:val="0"/>
        <w:spacing w:after="0" w:line="240" w:lineRule="auto"/>
        <w:jc w:val="both"/>
        <w:rPr>
          <w:rFonts w:ascii="Arial" w:hAnsi="Arial" w:cs="Arial"/>
          <w:sz w:val="20"/>
          <w:szCs w:val="20"/>
          <w:lang w:val="es-MX"/>
        </w:rPr>
      </w:pPr>
      <w:proofErr w:type="gramStart"/>
      <w:r w:rsidRPr="00A119D8">
        <w:rPr>
          <w:rFonts w:ascii="Arial" w:hAnsi="Arial" w:cs="Arial"/>
          <w:sz w:val="20"/>
          <w:szCs w:val="20"/>
        </w:rPr>
        <w:t>y</w:t>
      </w:r>
      <w:proofErr w:type="gramEnd"/>
      <w:r w:rsidRPr="00A119D8">
        <w:rPr>
          <w:rFonts w:ascii="Arial" w:hAnsi="Arial" w:cs="Arial"/>
          <w:sz w:val="20"/>
          <w:szCs w:val="20"/>
        </w:rPr>
        <w:t xml:space="preserve"> por lo tanto, expresamos lo siguiente: </w:t>
      </w:r>
    </w:p>
    <w:p w14:paraId="778AD1F3" w14:textId="77777777" w:rsidR="00485EED" w:rsidRPr="00A119D8" w:rsidRDefault="00485EED" w:rsidP="00485EED">
      <w:pPr>
        <w:adjustRightInd w:val="0"/>
        <w:spacing w:after="0" w:line="240" w:lineRule="auto"/>
        <w:jc w:val="both"/>
        <w:rPr>
          <w:rFonts w:ascii="Arial" w:hAnsi="Arial" w:cs="Arial"/>
          <w:sz w:val="20"/>
          <w:szCs w:val="20"/>
        </w:rPr>
      </w:pPr>
    </w:p>
    <w:p w14:paraId="23A5583B" w14:textId="77777777" w:rsidR="00485EED" w:rsidRPr="00A119D8" w:rsidRDefault="00485EED" w:rsidP="00485EED">
      <w:pPr>
        <w:numPr>
          <w:ilvl w:val="1"/>
          <w:numId w:val="1"/>
        </w:numPr>
        <w:autoSpaceDE w:val="0"/>
        <w:autoSpaceDN w:val="0"/>
        <w:adjustRightInd w:val="0"/>
        <w:spacing w:after="0" w:line="240" w:lineRule="auto"/>
        <w:ind w:left="426" w:hanging="426"/>
        <w:jc w:val="both"/>
        <w:rPr>
          <w:rFonts w:ascii="Arial" w:hAnsi="Arial" w:cs="Arial"/>
          <w:sz w:val="20"/>
          <w:szCs w:val="20"/>
        </w:rPr>
      </w:pPr>
      <w:r w:rsidRPr="00A119D8">
        <w:rPr>
          <w:rFonts w:ascii="Arial" w:hAnsi="Arial" w:cs="Arial"/>
          <w:sz w:val="20"/>
          <w:szCs w:val="20"/>
        </w:rPr>
        <w:t>La duración de esta Unión Temporal será igual al término de UN (01) AÑO contado a partir del vencimiento máximo de amparo de que tratan las garantías de la presente contratación.</w:t>
      </w:r>
    </w:p>
    <w:p w14:paraId="19369A24" w14:textId="77777777" w:rsidR="00485EED" w:rsidRPr="00A119D8" w:rsidRDefault="00485EED" w:rsidP="00485EED">
      <w:pPr>
        <w:adjustRightInd w:val="0"/>
        <w:spacing w:after="0" w:line="240" w:lineRule="auto"/>
        <w:jc w:val="both"/>
        <w:rPr>
          <w:rFonts w:ascii="Arial" w:hAnsi="Arial" w:cs="Arial"/>
          <w:sz w:val="20"/>
          <w:szCs w:val="20"/>
        </w:rPr>
      </w:pPr>
    </w:p>
    <w:p w14:paraId="5EC40E39" w14:textId="77777777" w:rsidR="00485EED" w:rsidRPr="00A119D8" w:rsidRDefault="00485EED" w:rsidP="00485EED">
      <w:pPr>
        <w:numPr>
          <w:ilvl w:val="1"/>
          <w:numId w:val="1"/>
        </w:numPr>
        <w:autoSpaceDE w:val="0"/>
        <w:autoSpaceDN w:val="0"/>
        <w:adjustRightInd w:val="0"/>
        <w:spacing w:after="0" w:line="240" w:lineRule="auto"/>
        <w:ind w:left="426" w:hanging="426"/>
        <w:jc w:val="both"/>
        <w:rPr>
          <w:rFonts w:ascii="Arial" w:hAnsi="Arial" w:cs="Arial"/>
          <w:sz w:val="20"/>
          <w:szCs w:val="20"/>
        </w:rPr>
      </w:pPr>
      <w:r w:rsidRPr="00A119D8">
        <w:rPr>
          <w:rFonts w:ascii="Arial" w:hAnsi="Arial" w:cs="Arial"/>
          <w:sz w:val="20"/>
          <w:szCs w:val="20"/>
        </w:rPr>
        <w:t xml:space="preserve">La Unión Temporal está integrada por: </w:t>
      </w:r>
    </w:p>
    <w:p w14:paraId="226294EC" w14:textId="77777777" w:rsidR="00485EED" w:rsidRPr="00A119D8" w:rsidRDefault="00485EED" w:rsidP="00485EED">
      <w:pPr>
        <w:adjustRightInd w:val="0"/>
        <w:spacing w:after="0" w:line="240" w:lineRule="auto"/>
        <w:jc w:val="both"/>
        <w:rPr>
          <w:rFonts w:ascii="Arial" w:hAnsi="Arial" w:cs="Arial"/>
          <w:b/>
          <w:bCs/>
          <w:sz w:val="20"/>
          <w:szCs w:val="20"/>
        </w:rPr>
      </w:pPr>
    </w:p>
    <w:p w14:paraId="3AF7F102" w14:textId="77777777" w:rsidR="00485EED" w:rsidRPr="00A119D8" w:rsidRDefault="00485EED" w:rsidP="00485EED">
      <w:pPr>
        <w:adjustRightInd w:val="0"/>
        <w:spacing w:after="0" w:line="240" w:lineRule="auto"/>
        <w:ind w:left="851"/>
        <w:jc w:val="both"/>
        <w:rPr>
          <w:rFonts w:ascii="Arial" w:hAnsi="Arial" w:cs="Arial"/>
          <w:sz w:val="20"/>
          <w:szCs w:val="20"/>
        </w:rPr>
      </w:pPr>
      <w:r w:rsidRPr="00A119D8">
        <w:rPr>
          <w:rFonts w:ascii="Arial" w:hAnsi="Arial" w:cs="Arial"/>
          <w:b/>
          <w:bCs/>
          <w:sz w:val="20"/>
          <w:szCs w:val="20"/>
        </w:rPr>
        <w:t xml:space="preserve">NOMBRE PARTICIPACION (%) </w:t>
      </w:r>
      <w:r w:rsidRPr="00A119D8">
        <w:rPr>
          <w:rFonts w:ascii="Arial" w:hAnsi="Arial" w:cs="Arial"/>
          <w:sz w:val="20"/>
          <w:szCs w:val="20"/>
        </w:rPr>
        <w:t xml:space="preserve">(1) </w:t>
      </w:r>
      <w:r w:rsidRPr="00A119D8">
        <w:rPr>
          <w:rFonts w:ascii="Arial" w:hAnsi="Arial" w:cs="Arial"/>
          <w:b/>
          <w:bCs/>
          <w:sz w:val="20"/>
          <w:szCs w:val="20"/>
        </w:rPr>
        <w:t xml:space="preserve">COMPROMISO Y EXTENSION EN LA EJECUCION DEL CONTRATO </w:t>
      </w:r>
      <w:r w:rsidRPr="00A119D8">
        <w:rPr>
          <w:rFonts w:ascii="Arial" w:hAnsi="Arial" w:cs="Arial"/>
          <w:sz w:val="20"/>
          <w:szCs w:val="20"/>
        </w:rPr>
        <w:t xml:space="preserve">(2) </w:t>
      </w:r>
    </w:p>
    <w:p w14:paraId="54E5BA4F" w14:textId="77777777" w:rsidR="00485EED" w:rsidRPr="00A119D8" w:rsidRDefault="00485EED" w:rsidP="00485EED">
      <w:pPr>
        <w:adjustRightInd w:val="0"/>
        <w:spacing w:after="0" w:line="240" w:lineRule="auto"/>
        <w:ind w:left="851"/>
        <w:jc w:val="both"/>
        <w:rPr>
          <w:rFonts w:ascii="Arial" w:hAnsi="Arial" w:cs="Arial"/>
          <w:sz w:val="20"/>
          <w:szCs w:val="20"/>
          <w:u w:val="single"/>
        </w:rPr>
      </w:pPr>
    </w:p>
    <w:p w14:paraId="0C2947B6" w14:textId="77777777" w:rsidR="00485EED" w:rsidRPr="00A119D8" w:rsidRDefault="00485EED" w:rsidP="00BB5578">
      <w:pPr>
        <w:pStyle w:val="Prrafodelista"/>
        <w:numPr>
          <w:ilvl w:val="0"/>
          <w:numId w:val="13"/>
        </w:numPr>
        <w:adjustRightInd w:val="0"/>
        <w:spacing w:after="0" w:line="240" w:lineRule="auto"/>
        <w:jc w:val="both"/>
        <w:rPr>
          <w:rFonts w:ascii="Arial" w:hAnsi="Arial" w:cs="Arial"/>
          <w:sz w:val="20"/>
          <w:szCs w:val="20"/>
          <w:u w:val="single"/>
        </w:rPr>
      </w:pPr>
      <w:r w:rsidRPr="00A119D8">
        <w:rPr>
          <w:rFonts w:ascii="Arial" w:hAnsi="Arial" w:cs="Arial"/>
          <w:bCs/>
          <w:sz w:val="20"/>
          <w:szCs w:val="20"/>
          <w:u w:val="single"/>
        </w:rPr>
        <w:t xml:space="preserve">_________ ________________ _____________________________________________________ </w:t>
      </w:r>
    </w:p>
    <w:p w14:paraId="26B0D0E2" w14:textId="77777777" w:rsidR="00485EED" w:rsidRPr="00A119D8" w:rsidRDefault="00485EED" w:rsidP="00BB5578">
      <w:pPr>
        <w:pStyle w:val="Prrafodelista"/>
        <w:numPr>
          <w:ilvl w:val="0"/>
          <w:numId w:val="13"/>
        </w:numPr>
        <w:adjustRightInd w:val="0"/>
        <w:spacing w:after="0" w:line="240" w:lineRule="auto"/>
        <w:jc w:val="both"/>
        <w:rPr>
          <w:rFonts w:ascii="Arial" w:hAnsi="Arial" w:cs="Arial"/>
          <w:sz w:val="20"/>
          <w:szCs w:val="20"/>
          <w:u w:val="single"/>
        </w:rPr>
      </w:pPr>
      <w:r w:rsidRPr="00A119D8">
        <w:rPr>
          <w:rFonts w:ascii="Arial" w:hAnsi="Arial" w:cs="Arial"/>
          <w:bCs/>
          <w:sz w:val="20"/>
          <w:szCs w:val="20"/>
          <w:u w:val="single"/>
        </w:rPr>
        <w:t xml:space="preserve">________ ______________ __ _____________________________________________________ </w:t>
      </w:r>
    </w:p>
    <w:p w14:paraId="684A37AE" w14:textId="77777777" w:rsidR="00485EED" w:rsidRPr="00A119D8" w:rsidRDefault="00485EED" w:rsidP="00BB5578">
      <w:pPr>
        <w:pStyle w:val="Prrafodelista"/>
        <w:numPr>
          <w:ilvl w:val="0"/>
          <w:numId w:val="13"/>
        </w:numPr>
        <w:adjustRightInd w:val="0"/>
        <w:spacing w:after="0" w:line="240" w:lineRule="auto"/>
        <w:jc w:val="both"/>
        <w:rPr>
          <w:rFonts w:ascii="Arial" w:hAnsi="Arial" w:cs="Arial"/>
          <w:sz w:val="20"/>
          <w:szCs w:val="20"/>
          <w:u w:val="single"/>
        </w:rPr>
      </w:pPr>
      <w:r w:rsidRPr="00A119D8">
        <w:rPr>
          <w:rFonts w:ascii="Arial" w:hAnsi="Arial" w:cs="Arial"/>
          <w:sz w:val="20"/>
          <w:szCs w:val="20"/>
          <w:u w:val="single"/>
        </w:rPr>
        <w:t xml:space="preserve">________ ______________ ______________________________________________ </w:t>
      </w:r>
    </w:p>
    <w:p w14:paraId="0246F64A" w14:textId="77777777" w:rsidR="00485EED" w:rsidRPr="00A119D8" w:rsidRDefault="00485EED" w:rsidP="00485EED">
      <w:pPr>
        <w:adjustRightInd w:val="0"/>
        <w:spacing w:after="0" w:line="240" w:lineRule="auto"/>
        <w:jc w:val="both"/>
        <w:rPr>
          <w:rFonts w:ascii="Arial" w:hAnsi="Arial" w:cs="Arial"/>
          <w:sz w:val="20"/>
          <w:szCs w:val="20"/>
        </w:rPr>
      </w:pPr>
    </w:p>
    <w:p w14:paraId="776333D2" w14:textId="1A91140B" w:rsidR="00485EED" w:rsidRPr="00A119D8" w:rsidRDefault="00485EED" w:rsidP="003F27A3">
      <w:pPr>
        <w:numPr>
          <w:ilvl w:val="1"/>
          <w:numId w:val="1"/>
        </w:numPr>
        <w:autoSpaceDE w:val="0"/>
        <w:autoSpaceDN w:val="0"/>
        <w:adjustRightInd w:val="0"/>
        <w:spacing w:after="0" w:line="240" w:lineRule="auto"/>
        <w:ind w:left="426" w:hanging="426"/>
        <w:jc w:val="both"/>
        <w:rPr>
          <w:rFonts w:ascii="Arial" w:hAnsi="Arial" w:cs="Arial"/>
          <w:sz w:val="20"/>
          <w:szCs w:val="20"/>
        </w:rPr>
      </w:pPr>
      <w:r w:rsidRPr="00A119D8">
        <w:rPr>
          <w:rFonts w:ascii="Arial" w:hAnsi="Arial" w:cs="Arial"/>
          <w:sz w:val="20"/>
          <w:szCs w:val="20"/>
        </w:rPr>
        <w:t>Discriminar las actividades que asumirá cada integrante en la ejecución del contrato de conformidad al objeto y a las especificaciones técnicas del mismo.</w:t>
      </w:r>
    </w:p>
    <w:p w14:paraId="4ABAB633" w14:textId="77777777" w:rsidR="003F27A3" w:rsidRPr="00A119D8" w:rsidRDefault="003F27A3" w:rsidP="003F27A3">
      <w:pPr>
        <w:autoSpaceDE w:val="0"/>
        <w:autoSpaceDN w:val="0"/>
        <w:adjustRightInd w:val="0"/>
        <w:spacing w:after="0" w:line="240" w:lineRule="auto"/>
        <w:ind w:left="426"/>
        <w:jc w:val="both"/>
        <w:rPr>
          <w:rFonts w:ascii="Arial" w:hAnsi="Arial" w:cs="Arial"/>
          <w:sz w:val="20"/>
          <w:szCs w:val="20"/>
        </w:rPr>
      </w:pPr>
    </w:p>
    <w:p w14:paraId="45FA1175" w14:textId="77777777" w:rsidR="003F27A3" w:rsidRPr="00A119D8" w:rsidRDefault="00485EED" w:rsidP="003F27A3">
      <w:pPr>
        <w:numPr>
          <w:ilvl w:val="1"/>
          <w:numId w:val="1"/>
        </w:numPr>
        <w:autoSpaceDE w:val="0"/>
        <w:autoSpaceDN w:val="0"/>
        <w:adjustRightInd w:val="0"/>
        <w:spacing w:after="0" w:line="240" w:lineRule="auto"/>
        <w:ind w:left="426" w:hanging="426"/>
        <w:jc w:val="both"/>
        <w:rPr>
          <w:rFonts w:ascii="Arial" w:hAnsi="Arial" w:cs="Arial"/>
          <w:sz w:val="20"/>
          <w:szCs w:val="20"/>
        </w:rPr>
      </w:pPr>
      <w:r w:rsidRPr="00A119D8">
        <w:rPr>
          <w:rFonts w:ascii="Arial" w:hAnsi="Arial" w:cs="Arial"/>
          <w:sz w:val="20"/>
          <w:szCs w:val="20"/>
        </w:rPr>
        <w:t>Del mismo modo relacionar el % de participación de sus integrantes conforme Experiencia Técnica y Capacidad Financiera será de:</w:t>
      </w:r>
    </w:p>
    <w:p w14:paraId="35363556" w14:textId="77777777" w:rsidR="003F27A3" w:rsidRPr="00A119D8" w:rsidRDefault="00485EED" w:rsidP="003F27A3">
      <w:pPr>
        <w:autoSpaceDE w:val="0"/>
        <w:autoSpaceDN w:val="0"/>
        <w:adjustRightInd w:val="0"/>
        <w:spacing w:after="0" w:line="240" w:lineRule="auto"/>
        <w:ind w:left="426"/>
        <w:jc w:val="both"/>
        <w:rPr>
          <w:rFonts w:ascii="Arial" w:hAnsi="Arial" w:cs="Arial"/>
          <w:sz w:val="20"/>
          <w:szCs w:val="20"/>
        </w:rPr>
      </w:pPr>
      <w:r w:rsidRPr="00A119D8">
        <w:rPr>
          <w:rFonts w:ascii="Arial" w:hAnsi="Arial" w:cs="Arial"/>
          <w:sz w:val="20"/>
          <w:szCs w:val="20"/>
        </w:rPr>
        <w:t>(NOMBRE PARTICIPACIÓN (RELACIONAR % EXPERIENCIA TÉCNICA Y CAPACIDAD ECONÓMICA Y FINANCIERA)</w:t>
      </w:r>
      <w:r w:rsidR="003F27A3" w:rsidRPr="00A119D8">
        <w:rPr>
          <w:rFonts w:ascii="Arial" w:hAnsi="Arial" w:cs="Arial"/>
          <w:sz w:val="20"/>
          <w:szCs w:val="20"/>
          <w:lang w:val="es-MX"/>
        </w:rPr>
        <w:t>.</w:t>
      </w:r>
    </w:p>
    <w:p w14:paraId="5FDB3EDD" w14:textId="77777777" w:rsidR="003F27A3" w:rsidRPr="00A119D8" w:rsidRDefault="003F27A3" w:rsidP="003F27A3">
      <w:pPr>
        <w:autoSpaceDE w:val="0"/>
        <w:autoSpaceDN w:val="0"/>
        <w:adjustRightInd w:val="0"/>
        <w:spacing w:after="0" w:line="240" w:lineRule="auto"/>
        <w:ind w:left="426"/>
        <w:jc w:val="both"/>
        <w:rPr>
          <w:rFonts w:ascii="Arial" w:hAnsi="Arial" w:cs="Arial"/>
          <w:sz w:val="20"/>
          <w:szCs w:val="20"/>
        </w:rPr>
      </w:pPr>
    </w:p>
    <w:p w14:paraId="32874CB8" w14:textId="4276BA70" w:rsidR="00485EED" w:rsidRPr="00A119D8" w:rsidRDefault="00485EED" w:rsidP="003F27A3">
      <w:pPr>
        <w:autoSpaceDE w:val="0"/>
        <w:autoSpaceDN w:val="0"/>
        <w:adjustRightInd w:val="0"/>
        <w:spacing w:after="0" w:line="240" w:lineRule="auto"/>
        <w:ind w:left="426"/>
        <w:jc w:val="both"/>
        <w:rPr>
          <w:rFonts w:ascii="Arial" w:hAnsi="Arial" w:cs="Arial"/>
          <w:sz w:val="20"/>
          <w:szCs w:val="20"/>
        </w:rPr>
      </w:pPr>
      <w:r w:rsidRPr="00A119D8">
        <w:rPr>
          <w:rFonts w:ascii="Arial" w:hAnsi="Arial" w:cs="Arial"/>
          <w:sz w:val="20"/>
          <w:szCs w:val="20"/>
        </w:rPr>
        <w:t>El total de la columna, es decir la suma de los porcentajes de participación de los integrantes, debe ser igual al 100%</w:t>
      </w:r>
    </w:p>
    <w:p w14:paraId="0B96F9B3" w14:textId="77777777" w:rsidR="00485EED" w:rsidRPr="00A119D8" w:rsidRDefault="00485EED" w:rsidP="00485EED">
      <w:pPr>
        <w:autoSpaceDE w:val="0"/>
        <w:autoSpaceDN w:val="0"/>
        <w:adjustRightInd w:val="0"/>
        <w:spacing w:after="0" w:line="240" w:lineRule="auto"/>
        <w:ind w:left="851"/>
        <w:jc w:val="both"/>
        <w:rPr>
          <w:rFonts w:ascii="Arial" w:hAnsi="Arial" w:cs="Arial"/>
          <w:sz w:val="20"/>
          <w:szCs w:val="20"/>
        </w:rPr>
      </w:pPr>
      <w:r w:rsidRPr="00A119D8">
        <w:rPr>
          <w:rFonts w:ascii="Arial" w:hAnsi="Arial" w:cs="Arial"/>
          <w:sz w:val="20"/>
          <w:szCs w:val="20"/>
        </w:rPr>
        <w:t xml:space="preserve"> </w:t>
      </w:r>
    </w:p>
    <w:p w14:paraId="39F60D1D" w14:textId="77777777" w:rsidR="00485EED" w:rsidRPr="00A119D8" w:rsidRDefault="00485EED" w:rsidP="00485EED">
      <w:pPr>
        <w:numPr>
          <w:ilvl w:val="1"/>
          <w:numId w:val="1"/>
        </w:numPr>
        <w:autoSpaceDE w:val="0"/>
        <w:autoSpaceDN w:val="0"/>
        <w:adjustRightInd w:val="0"/>
        <w:spacing w:after="0" w:line="240" w:lineRule="auto"/>
        <w:ind w:left="426" w:hanging="426"/>
        <w:jc w:val="both"/>
        <w:rPr>
          <w:rFonts w:ascii="Arial" w:hAnsi="Arial" w:cs="Arial"/>
          <w:sz w:val="20"/>
          <w:szCs w:val="20"/>
        </w:rPr>
      </w:pPr>
      <w:r w:rsidRPr="00A119D8">
        <w:rPr>
          <w:rFonts w:ascii="Arial" w:hAnsi="Arial" w:cs="Arial"/>
          <w:sz w:val="20"/>
          <w:szCs w:val="20"/>
        </w:rPr>
        <w:t>La Unión Temporal se denomina UNIÓN TEMPORAL ________________.</w:t>
      </w:r>
    </w:p>
    <w:p w14:paraId="2F61D725" w14:textId="77777777" w:rsidR="00485EED" w:rsidRPr="00A119D8" w:rsidRDefault="00485EED" w:rsidP="00485EED">
      <w:pPr>
        <w:autoSpaceDE w:val="0"/>
        <w:autoSpaceDN w:val="0"/>
        <w:adjustRightInd w:val="0"/>
        <w:spacing w:after="0" w:line="240" w:lineRule="auto"/>
        <w:ind w:left="426"/>
        <w:jc w:val="both"/>
        <w:rPr>
          <w:rFonts w:ascii="Arial" w:hAnsi="Arial" w:cs="Arial"/>
          <w:sz w:val="20"/>
          <w:szCs w:val="20"/>
        </w:rPr>
      </w:pPr>
    </w:p>
    <w:p w14:paraId="57877677" w14:textId="77777777" w:rsidR="00485EED" w:rsidRPr="00A119D8" w:rsidRDefault="00485EED" w:rsidP="00485EED">
      <w:pPr>
        <w:numPr>
          <w:ilvl w:val="1"/>
          <w:numId w:val="1"/>
        </w:numPr>
        <w:autoSpaceDE w:val="0"/>
        <w:autoSpaceDN w:val="0"/>
        <w:adjustRightInd w:val="0"/>
        <w:spacing w:after="0" w:line="240" w:lineRule="auto"/>
        <w:ind w:left="426" w:hanging="426"/>
        <w:jc w:val="both"/>
        <w:rPr>
          <w:rFonts w:ascii="Arial" w:hAnsi="Arial" w:cs="Arial"/>
          <w:sz w:val="20"/>
          <w:szCs w:val="20"/>
        </w:rPr>
      </w:pPr>
      <w:r w:rsidRPr="00A119D8">
        <w:rPr>
          <w:rFonts w:ascii="Arial" w:hAnsi="Arial" w:cs="Arial"/>
          <w:sz w:val="20"/>
          <w:szCs w:val="20"/>
        </w:rPr>
        <w:t xml:space="preserve">La responsabilidad de los integrantes de la Unión Temporal es solidaria. </w:t>
      </w:r>
    </w:p>
    <w:p w14:paraId="02D88CC6" w14:textId="77777777" w:rsidR="00485EED" w:rsidRPr="00A119D8" w:rsidRDefault="00485EED" w:rsidP="00485EED">
      <w:pPr>
        <w:adjustRightInd w:val="0"/>
        <w:spacing w:after="0" w:line="240" w:lineRule="auto"/>
        <w:jc w:val="both"/>
        <w:rPr>
          <w:rFonts w:ascii="Arial" w:hAnsi="Arial" w:cs="Arial"/>
          <w:sz w:val="20"/>
          <w:szCs w:val="20"/>
        </w:rPr>
      </w:pPr>
    </w:p>
    <w:p w14:paraId="489D3DBA" w14:textId="77777777" w:rsidR="00485EED" w:rsidRPr="00A119D8" w:rsidRDefault="00485EED" w:rsidP="003F27A3">
      <w:pPr>
        <w:numPr>
          <w:ilvl w:val="1"/>
          <w:numId w:val="1"/>
        </w:numPr>
        <w:autoSpaceDE w:val="0"/>
        <w:autoSpaceDN w:val="0"/>
        <w:adjustRightInd w:val="0"/>
        <w:spacing w:after="0" w:line="240" w:lineRule="auto"/>
        <w:ind w:left="426" w:hanging="426"/>
        <w:jc w:val="both"/>
        <w:rPr>
          <w:rFonts w:ascii="Arial" w:hAnsi="Arial" w:cs="Arial"/>
          <w:sz w:val="20"/>
          <w:szCs w:val="20"/>
        </w:rPr>
      </w:pPr>
      <w:r w:rsidRPr="00A119D8">
        <w:rPr>
          <w:rFonts w:ascii="Arial" w:hAnsi="Arial" w:cs="Arial"/>
          <w:sz w:val="20"/>
          <w:szCs w:val="20"/>
        </w:rPr>
        <w:t xml:space="preserve">El representante de la Unión Temporal es ___________________ (indicar el </w:t>
      </w:r>
      <w:r w:rsidRPr="00A119D8">
        <w:rPr>
          <w:rFonts w:ascii="Arial" w:hAnsi="Arial" w:cs="Arial"/>
          <w:iCs/>
          <w:sz w:val="20"/>
          <w:szCs w:val="20"/>
        </w:rPr>
        <w:t xml:space="preserve">nombre), </w:t>
      </w:r>
      <w:r w:rsidRPr="00A119D8">
        <w:rPr>
          <w:rFonts w:ascii="Arial" w:hAnsi="Arial" w:cs="Arial"/>
          <w:sz w:val="20"/>
          <w:szCs w:val="20"/>
        </w:rPr>
        <w:t xml:space="preserve">identificado con la cédula de ciudadanía No. </w:t>
      </w:r>
      <w:r w:rsidRPr="00A119D8">
        <w:rPr>
          <w:rFonts w:ascii="Arial" w:hAnsi="Arial" w:cs="Arial"/>
          <w:iCs/>
          <w:sz w:val="20"/>
          <w:szCs w:val="20"/>
        </w:rPr>
        <w:t xml:space="preserve">________, de ________, </w:t>
      </w:r>
      <w:r w:rsidRPr="00A119D8">
        <w:rPr>
          <w:rFonts w:ascii="Arial" w:hAnsi="Arial" w:cs="Arial"/>
          <w:sz w:val="20"/>
          <w:szCs w:val="20"/>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5355F272" w14:textId="77777777" w:rsidR="00485EED" w:rsidRPr="00A119D8" w:rsidRDefault="00485EED" w:rsidP="00485EED">
      <w:pPr>
        <w:adjustRightInd w:val="0"/>
        <w:spacing w:after="0" w:line="240" w:lineRule="auto"/>
        <w:jc w:val="both"/>
        <w:rPr>
          <w:rFonts w:ascii="Arial" w:hAnsi="Arial" w:cs="Arial"/>
          <w:sz w:val="20"/>
          <w:szCs w:val="20"/>
        </w:rPr>
      </w:pPr>
    </w:p>
    <w:p w14:paraId="2342E325" w14:textId="77777777" w:rsidR="00485EED" w:rsidRPr="00A119D8" w:rsidRDefault="00485EED" w:rsidP="003F27A3">
      <w:pPr>
        <w:numPr>
          <w:ilvl w:val="1"/>
          <w:numId w:val="1"/>
        </w:numPr>
        <w:autoSpaceDE w:val="0"/>
        <w:autoSpaceDN w:val="0"/>
        <w:adjustRightInd w:val="0"/>
        <w:spacing w:after="0" w:line="240" w:lineRule="auto"/>
        <w:ind w:left="426" w:hanging="426"/>
        <w:jc w:val="both"/>
        <w:rPr>
          <w:rFonts w:ascii="Arial" w:hAnsi="Arial" w:cs="Arial"/>
          <w:sz w:val="20"/>
          <w:szCs w:val="20"/>
        </w:rPr>
      </w:pPr>
      <w:r w:rsidRPr="00A119D8">
        <w:rPr>
          <w:rFonts w:ascii="Arial" w:hAnsi="Arial" w:cs="Arial"/>
          <w:sz w:val="20"/>
          <w:szCs w:val="20"/>
        </w:rPr>
        <w:t xml:space="preserve">La sede de la Unión Temporal es: </w:t>
      </w:r>
    </w:p>
    <w:p w14:paraId="5810D337" w14:textId="77777777" w:rsidR="00485EED" w:rsidRPr="00A119D8" w:rsidRDefault="00485EED" w:rsidP="00485EED">
      <w:pPr>
        <w:adjustRightInd w:val="0"/>
        <w:spacing w:after="0" w:line="240" w:lineRule="auto"/>
        <w:jc w:val="both"/>
        <w:rPr>
          <w:rFonts w:ascii="Arial" w:hAnsi="Arial" w:cs="Arial"/>
          <w:sz w:val="20"/>
          <w:szCs w:val="20"/>
        </w:rPr>
      </w:pPr>
    </w:p>
    <w:p w14:paraId="1883B77B" w14:textId="77777777" w:rsidR="00485EED" w:rsidRPr="00A119D8" w:rsidRDefault="00485EED" w:rsidP="00485EED">
      <w:pPr>
        <w:adjustRightInd w:val="0"/>
        <w:spacing w:after="0" w:line="240" w:lineRule="auto"/>
        <w:ind w:left="567"/>
        <w:jc w:val="both"/>
        <w:rPr>
          <w:rFonts w:ascii="Arial" w:hAnsi="Arial" w:cs="Arial"/>
          <w:sz w:val="20"/>
          <w:szCs w:val="20"/>
        </w:rPr>
      </w:pPr>
      <w:r w:rsidRPr="00A119D8">
        <w:rPr>
          <w:rFonts w:ascii="Arial" w:hAnsi="Arial" w:cs="Arial"/>
          <w:sz w:val="20"/>
          <w:szCs w:val="20"/>
        </w:rPr>
        <w:t xml:space="preserve">Dirección de correo ___________________________________________ </w:t>
      </w:r>
    </w:p>
    <w:p w14:paraId="10229CA3" w14:textId="77777777" w:rsidR="00485EED" w:rsidRPr="00A119D8" w:rsidRDefault="00485EED" w:rsidP="00485EED">
      <w:pPr>
        <w:adjustRightInd w:val="0"/>
        <w:spacing w:after="0" w:line="240" w:lineRule="auto"/>
        <w:ind w:left="567"/>
        <w:jc w:val="both"/>
        <w:rPr>
          <w:rFonts w:ascii="Arial" w:hAnsi="Arial" w:cs="Arial"/>
          <w:sz w:val="20"/>
          <w:szCs w:val="20"/>
        </w:rPr>
      </w:pPr>
      <w:r w:rsidRPr="00A119D8">
        <w:rPr>
          <w:rFonts w:ascii="Arial" w:hAnsi="Arial" w:cs="Arial"/>
          <w:sz w:val="20"/>
          <w:szCs w:val="20"/>
        </w:rPr>
        <w:t xml:space="preserve">Dirección electrónica ___________________________________________ </w:t>
      </w:r>
    </w:p>
    <w:p w14:paraId="1ADFE079" w14:textId="77777777" w:rsidR="00485EED" w:rsidRPr="00A119D8" w:rsidRDefault="00485EED" w:rsidP="00485EED">
      <w:pPr>
        <w:adjustRightInd w:val="0"/>
        <w:spacing w:after="0" w:line="240" w:lineRule="auto"/>
        <w:ind w:left="567"/>
        <w:jc w:val="both"/>
        <w:rPr>
          <w:rFonts w:ascii="Arial" w:hAnsi="Arial" w:cs="Arial"/>
          <w:sz w:val="20"/>
          <w:szCs w:val="20"/>
        </w:rPr>
      </w:pPr>
      <w:r w:rsidRPr="00A119D8">
        <w:rPr>
          <w:rFonts w:ascii="Arial" w:hAnsi="Arial" w:cs="Arial"/>
          <w:sz w:val="20"/>
          <w:szCs w:val="20"/>
        </w:rPr>
        <w:t xml:space="preserve">Teléfono ___________________________________________ </w:t>
      </w:r>
    </w:p>
    <w:p w14:paraId="19B351D5" w14:textId="77777777" w:rsidR="00485EED" w:rsidRPr="00A119D8" w:rsidRDefault="00485EED" w:rsidP="00485EED">
      <w:pPr>
        <w:adjustRightInd w:val="0"/>
        <w:spacing w:after="0" w:line="240" w:lineRule="auto"/>
        <w:ind w:left="567"/>
        <w:jc w:val="both"/>
        <w:rPr>
          <w:rFonts w:ascii="Arial" w:hAnsi="Arial" w:cs="Arial"/>
          <w:sz w:val="20"/>
          <w:szCs w:val="20"/>
        </w:rPr>
      </w:pPr>
      <w:r w:rsidRPr="00A119D8">
        <w:rPr>
          <w:rFonts w:ascii="Arial" w:hAnsi="Arial" w:cs="Arial"/>
          <w:sz w:val="20"/>
          <w:szCs w:val="20"/>
        </w:rPr>
        <w:t xml:space="preserve">Telefax ___________________________________________ </w:t>
      </w:r>
    </w:p>
    <w:p w14:paraId="0F5723FC" w14:textId="77777777" w:rsidR="00485EED" w:rsidRPr="00A119D8" w:rsidRDefault="00485EED" w:rsidP="00485EED">
      <w:pPr>
        <w:adjustRightInd w:val="0"/>
        <w:spacing w:after="0" w:line="240" w:lineRule="auto"/>
        <w:ind w:left="567"/>
        <w:jc w:val="both"/>
        <w:rPr>
          <w:rFonts w:ascii="Arial" w:hAnsi="Arial" w:cs="Arial"/>
          <w:sz w:val="20"/>
          <w:szCs w:val="20"/>
        </w:rPr>
      </w:pPr>
      <w:r w:rsidRPr="00A119D8">
        <w:rPr>
          <w:rFonts w:ascii="Arial" w:hAnsi="Arial" w:cs="Arial"/>
          <w:sz w:val="20"/>
          <w:szCs w:val="20"/>
        </w:rPr>
        <w:t xml:space="preserve">Celular ___________________________________________ </w:t>
      </w:r>
    </w:p>
    <w:p w14:paraId="1D0C3897" w14:textId="77777777" w:rsidR="00485EED" w:rsidRPr="00A119D8" w:rsidRDefault="00485EED" w:rsidP="00485EED">
      <w:pPr>
        <w:adjustRightInd w:val="0"/>
        <w:spacing w:after="0" w:line="240" w:lineRule="auto"/>
        <w:ind w:left="567"/>
        <w:jc w:val="both"/>
        <w:rPr>
          <w:rFonts w:ascii="Arial" w:hAnsi="Arial" w:cs="Arial"/>
          <w:sz w:val="20"/>
          <w:szCs w:val="20"/>
        </w:rPr>
      </w:pPr>
      <w:r w:rsidRPr="00A119D8">
        <w:rPr>
          <w:rFonts w:ascii="Arial" w:hAnsi="Arial" w:cs="Arial"/>
          <w:sz w:val="20"/>
          <w:szCs w:val="20"/>
        </w:rPr>
        <w:t xml:space="preserve">Ciudad ___________________________________________ </w:t>
      </w:r>
    </w:p>
    <w:p w14:paraId="53A1702B" w14:textId="77777777" w:rsidR="00485EED" w:rsidRPr="00A119D8" w:rsidRDefault="00485EED" w:rsidP="00485EED">
      <w:pPr>
        <w:tabs>
          <w:tab w:val="left" w:pos="426"/>
        </w:tabs>
        <w:autoSpaceDE w:val="0"/>
        <w:autoSpaceDN w:val="0"/>
        <w:adjustRightInd w:val="0"/>
        <w:spacing w:after="0" w:line="240" w:lineRule="auto"/>
        <w:ind w:left="360"/>
        <w:jc w:val="both"/>
        <w:rPr>
          <w:rFonts w:ascii="Arial" w:hAnsi="Arial" w:cs="Arial"/>
          <w:sz w:val="20"/>
          <w:szCs w:val="20"/>
        </w:rPr>
      </w:pPr>
    </w:p>
    <w:p w14:paraId="3E62A64D" w14:textId="2D031F60" w:rsidR="00485EED" w:rsidRPr="00A119D8" w:rsidRDefault="00485EED" w:rsidP="00485EED">
      <w:pPr>
        <w:numPr>
          <w:ilvl w:val="1"/>
          <w:numId w:val="1"/>
        </w:numPr>
        <w:autoSpaceDE w:val="0"/>
        <w:autoSpaceDN w:val="0"/>
        <w:adjustRightInd w:val="0"/>
        <w:spacing w:after="0" w:line="240" w:lineRule="auto"/>
        <w:ind w:left="426" w:hanging="426"/>
        <w:jc w:val="both"/>
        <w:rPr>
          <w:rFonts w:ascii="Arial" w:hAnsi="Arial" w:cs="Arial"/>
          <w:sz w:val="20"/>
          <w:szCs w:val="20"/>
        </w:rPr>
      </w:pPr>
      <w:r w:rsidRPr="00A119D8">
        <w:rPr>
          <w:rFonts w:ascii="Arial" w:hAnsi="Arial" w:cs="Arial"/>
          <w:sz w:val="20"/>
          <w:szCs w:val="20"/>
        </w:rPr>
        <w:t>En caso de resultar adjudicatarios del presente proceso de contratación, nos comprometemos a constituir una cuenta corriente a nombre de XXXXX, XXX, y XXXX (observar las condiciones expresas por la Superintendencia Financiera y el Código de Comercio).</w:t>
      </w:r>
    </w:p>
    <w:p w14:paraId="69929CC1" w14:textId="67FDD476" w:rsidR="00485EED" w:rsidRPr="00A119D8" w:rsidRDefault="00485EED" w:rsidP="00485EED">
      <w:pPr>
        <w:adjustRightInd w:val="0"/>
        <w:spacing w:after="0" w:line="240" w:lineRule="auto"/>
        <w:jc w:val="both"/>
        <w:rPr>
          <w:rFonts w:ascii="Arial" w:hAnsi="Arial" w:cs="Arial"/>
          <w:sz w:val="20"/>
          <w:szCs w:val="20"/>
        </w:rPr>
      </w:pPr>
      <w:r w:rsidRPr="00A119D8">
        <w:rPr>
          <w:rFonts w:ascii="Arial" w:hAnsi="Arial" w:cs="Arial"/>
          <w:sz w:val="20"/>
          <w:szCs w:val="20"/>
        </w:rPr>
        <w:t>En constancia, se firma en _______________, a los __</w:t>
      </w:r>
      <w:r w:rsidR="003F27A3" w:rsidRPr="00A119D8">
        <w:rPr>
          <w:rFonts w:ascii="Arial" w:hAnsi="Arial" w:cs="Arial"/>
          <w:sz w:val="20"/>
          <w:szCs w:val="20"/>
        </w:rPr>
        <w:t xml:space="preserve">__ días del mes de _____ </w:t>
      </w:r>
      <w:proofErr w:type="spellStart"/>
      <w:r w:rsidR="003F27A3" w:rsidRPr="00A119D8">
        <w:rPr>
          <w:rFonts w:ascii="Arial" w:hAnsi="Arial" w:cs="Arial"/>
          <w:sz w:val="20"/>
          <w:szCs w:val="20"/>
        </w:rPr>
        <w:t>de</w:t>
      </w:r>
      <w:proofErr w:type="spellEnd"/>
      <w:r w:rsidR="003F27A3" w:rsidRPr="00A119D8">
        <w:rPr>
          <w:rFonts w:ascii="Arial" w:hAnsi="Arial" w:cs="Arial"/>
          <w:sz w:val="20"/>
          <w:szCs w:val="20"/>
        </w:rPr>
        <w:t xml:space="preserve"> 2023</w:t>
      </w:r>
    </w:p>
    <w:p w14:paraId="38948E93" w14:textId="77777777" w:rsidR="00485EED" w:rsidRPr="00A119D8" w:rsidRDefault="00485EED" w:rsidP="00485EED">
      <w:pPr>
        <w:adjustRightInd w:val="0"/>
        <w:spacing w:after="0" w:line="240" w:lineRule="auto"/>
        <w:jc w:val="both"/>
        <w:rPr>
          <w:rFonts w:ascii="Arial" w:hAnsi="Arial" w:cs="Arial"/>
          <w:b/>
          <w:bCs/>
          <w:sz w:val="20"/>
          <w:szCs w:val="20"/>
        </w:rPr>
      </w:pPr>
    </w:p>
    <w:p w14:paraId="362E7DE9" w14:textId="77777777" w:rsidR="00485EED" w:rsidRPr="00A119D8" w:rsidRDefault="00485EED" w:rsidP="00485EED">
      <w:pPr>
        <w:adjustRightInd w:val="0"/>
        <w:spacing w:after="0" w:line="240" w:lineRule="auto"/>
        <w:jc w:val="both"/>
        <w:rPr>
          <w:rFonts w:ascii="Arial" w:hAnsi="Arial" w:cs="Arial"/>
          <w:b/>
          <w:bCs/>
          <w:sz w:val="20"/>
          <w:szCs w:val="20"/>
        </w:rPr>
      </w:pPr>
    </w:p>
    <w:p w14:paraId="30A12BB0" w14:textId="77777777" w:rsidR="00485EED" w:rsidRPr="00A119D8" w:rsidRDefault="00485EED" w:rsidP="00485EED">
      <w:pPr>
        <w:adjustRightInd w:val="0"/>
        <w:spacing w:after="0" w:line="240" w:lineRule="auto"/>
        <w:jc w:val="both"/>
        <w:rPr>
          <w:rFonts w:ascii="Arial" w:hAnsi="Arial" w:cs="Arial"/>
          <w:sz w:val="20"/>
          <w:szCs w:val="20"/>
        </w:rPr>
      </w:pPr>
      <w:r w:rsidRPr="00A119D8">
        <w:rPr>
          <w:rFonts w:ascii="Arial" w:hAnsi="Arial" w:cs="Arial"/>
          <w:b/>
          <w:bCs/>
          <w:sz w:val="20"/>
          <w:szCs w:val="20"/>
        </w:rPr>
        <w:t xml:space="preserve">____________________________________________ </w:t>
      </w:r>
    </w:p>
    <w:p w14:paraId="3215C2D3" w14:textId="77777777" w:rsidR="00485EED" w:rsidRPr="00A119D8" w:rsidRDefault="00485EED" w:rsidP="00485EED">
      <w:pPr>
        <w:adjustRightInd w:val="0"/>
        <w:spacing w:after="0" w:line="240" w:lineRule="auto"/>
        <w:jc w:val="both"/>
        <w:rPr>
          <w:rFonts w:ascii="Arial" w:hAnsi="Arial" w:cs="Arial"/>
          <w:sz w:val="20"/>
          <w:szCs w:val="20"/>
        </w:rPr>
      </w:pPr>
      <w:r w:rsidRPr="00A119D8">
        <w:rPr>
          <w:rFonts w:ascii="Arial" w:hAnsi="Arial" w:cs="Arial"/>
          <w:sz w:val="20"/>
          <w:szCs w:val="20"/>
        </w:rPr>
        <w:t xml:space="preserve">(Nombre y firma del Representante Legal </w:t>
      </w:r>
      <w:r w:rsidRPr="00A119D8">
        <w:rPr>
          <w:rFonts w:ascii="Arial" w:hAnsi="Arial" w:cs="Arial"/>
          <w:i/>
          <w:iCs/>
          <w:sz w:val="20"/>
          <w:szCs w:val="20"/>
        </w:rPr>
        <w:t xml:space="preserve">de cada uno de los integrantes) </w:t>
      </w:r>
    </w:p>
    <w:p w14:paraId="07DFE1DC" w14:textId="77777777" w:rsidR="00485EED" w:rsidRPr="00A119D8" w:rsidRDefault="00485EED" w:rsidP="00485EED">
      <w:pPr>
        <w:spacing w:after="0" w:line="240" w:lineRule="auto"/>
        <w:jc w:val="both"/>
        <w:rPr>
          <w:rFonts w:ascii="Arial" w:hAnsi="Arial" w:cs="Arial"/>
          <w:b/>
          <w:sz w:val="20"/>
          <w:szCs w:val="20"/>
        </w:rPr>
      </w:pPr>
      <w:r w:rsidRPr="00A119D8">
        <w:rPr>
          <w:rFonts w:ascii="Arial" w:hAnsi="Arial" w:cs="Arial"/>
          <w:sz w:val="20"/>
          <w:szCs w:val="20"/>
        </w:rPr>
        <w:t>(Nombre y firma del Representante Legal de la Unión Temporal)</w:t>
      </w:r>
    </w:p>
    <w:p w14:paraId="32E87A28" w14:textId="77777777" w:rsidR="00485EED" w:rsidRPr="00A119D8" w:rsidRDefault="00485EED" w:rsidP="00485EED">
      <w:pPr>
        <w:spacing w:after="0" w:line="240" w:lineRule="auto"/>
        <w:jc w:val="center"/>
        <w:rPr>
          <w:rFonts w:ascii="Arial" w:hAnsi="Arial" w:cs="Arial"/>
          <w:b/>
          <w:sz w:val="20"/>
          <w:szCs w:val="20"/>
        </w:rPr>
      </w:pPr>
    </w:p>
    <w:p w14:paraId="1A78BB2A" w14:textId="06D3A89D" w:rsidR="009418F4" w:rsidRPr="00031D41" w:rsidRDefault="00485EED" w:rsidP="00031D41">
      <w:pPr>
        <w:spacing w:after="0" w:line="240" w:lineRule="auto"/>
        <w:rPr>
          <w:rFonts w:ascii="Arial" w:hAnsi="Arial" w:cs="Arial"/>
          <w:b/>
          <w:sz w:val="20"/>
          <w:szCs w:val="20"/>
        </w:rPr>
      </w:pPr>
      <w:r w:rsidRPr="00A119D8">
        <w:rPr>
          <w:rFonts w:ascii="Arial" w:hAnsi="Arial" w:cs="Arial"/>
          <w:b/>
          <w:sz w:val="20"/>
          <w:szCs w:val="20"/>
        </w:rPr>
        <w:br w:type="page"/>
      </w:r>
    </w:p>
    <w:p w14:paraId="0FBF9B5F" w14:textId="3064F149" w:rsidR="00271AC2" w:rsidRPr="00A119D8" w:rsidRDefault="00271AC2" w:rsidP="00031D41">
      <w:pPr>
        <w:tabs>
          <w:tab w:val="left" w:pos="1494"/>
        </w:tabs>
        <w:spacing w:after="0" w:line="240" w:lineRule="auto"/>
        <w:rPr>
          <w:rFonts w:ascii="Arial" w:hAnsi="Arial" w:cs="Arial"/>
          <w:b/>
          <w:caps/>
          <w:sz w:val="20"/>
          <w:szCs w:val="20"/>
          <w:lang w:val="es-MX"/>
        </w:rPr>
        <w:sectPr w:rsidR="00271AC2" w:rsidRPr="00A119D8" w:rsidSect="00871DA4">
          <w:headerReference w:type="even" r:id="rId11"/>
          <w:headerReference w:type="default" r:id="rId12"/>
          <w:headerReference w:type="first" r:id="rId13"/>
          <w:pgSz w:w="12242" w:h="18722" w:code="2519"/>
          <w:pgMar w:top="1985" w:right="1418" w:bottom="1418" w:left="1418" w:header="426" w:footer="418" w:gutter="0"/>
          <w:cols w:space="709"/>
          <w:noEndnote/>
          <w:docGrid w:linePitch="326"/>
        </w:sectPr>
      </w:pPr>
    </w:p>
    <w:p w14:paraId="1B999611" w14:textId="4775DD82" w:rsidR="009418F4" w:rsidRPr="00A119D8" w:rsidRDefault="009418F4" w:rsidP="00485EED">
      <w:pPr>
        <w:tabs>
          <w:tab w:val="left" w:pos="1494"/>
        </w:tabs>
        <w:spacing w:after="0" w:line="240" w:lineRule="auto"/>
        <w:jc w:val="center"/>
        <w:rPr>
          <w:rFonts w:ascii="Arial" w:hAnsi="Arial" w:cs="Arial"/>
          <w:b/>
          <w:caps/>
          <w:sz w:val="20"/>
          <w:szCs w:val="20"/>
          <w:lang w:val="es-MX"/>
        </w:rPr>
      </w:pPr>
    </w:p>
    <w:p w14:paraId="69CFBAF9" w14:textId="63E89ECE" w:rsidR="009418F4" w:rsidRPr="00A119D8" w:rsidRDefault="009418F4" w:rsidP="00485EED">
      <w:pPr>
        <w:tabs>
          <w:tab w:val="left" w:pos="1494"/>
        </w:tabs>
        <w:spacing w:after="0" w:line="240" w:lineRule="auto"/>
        <w:jc w:val="center"/>
        <w:rPr>
          <w:rFonts w:ascii="Arial" w:hAnsi="Arial" w:cs="Arial"/>
          <w:b/>
          <w:caps/>
          <w:sz w:val="20"/>
          <w:szCs w:val="20"/>
          <w:lang w:val="es-MX"/>
        </w:rPr>
      </w:pPr>
    </w:p>
    <w:p w14:paraId="6E213CA5" w14:textId="021416BD" w:rsidR="009418F4" w:rsidRPr="00A119D8" w:rsidRDefault="009418F4" w:rsidP="00485EED">
      <w:pPr>
        <w:tabs>
          <w:tab w:val="left" w:pos="1494"/>
        </w:tabs>
        <w:spacing w:after="0" w:line="240" w:lineRule="auto"/>
        <w:jc w:val="center"/>
        <w:rPr>
          <w:rFonts w:ascii="Arial" w:hAnsi="Arial" w:cs="Arial"/>
          <w:b/>
          <w:caps/>
          <w:sz w:val="20"/>
          <w:szCs w:val="20"/>
          <w:lang w:val="es-MX"/>
        </w:rPr>
      </w:pPr>
    </w:p>
    <w:p w14:paraId="7684BB77" w14:textId="6303CE9D" w:rsidR="009418F4" w:rsidRPr="00A119D8" w:rsidRDefault="009418F4" w:rsidP="00271AC2">
      <w:pPr>
        <w:tabs>
          <w:tab w:val="left" w:pos="426"/>
        </w:tabs>
        <w:spacing w:after="0" w:line="240" w:lineRule="auto"/>
        <w:rPr>
          <w:rFonts w:ascii="Arial" w:hAnsi="Arial" w:cs="Arial"/>
          <w:b/>
          <w:sz w:val="20"/>
          <w:szCs w:val="20"/>
        </w:rPr>
      </w:pPr>
    </w:p>
    <w:p w14:paraId="5C18438A" w14:textId="77777777" w:rsidR="009418F4" w:rsidRPr="00A119D8" w:rsidRDefault="009418F4" w:rsidP="001F6B38">
      <w:pPr>
        <w:tabs>
          <w:tab w:val="left" w:pos="426"/>
        </w:tabs>
        <w:spacing w:after="0" w:line="240" w:lineRule="auto"/>
        <w:ind w:left="426" w:hanging="426"/>
        <w:jc w:val="center"/>
        <w:rPr>
          <w:rFonts w:ascii="Arial" w:hAnsi="Arial" w:cs="Arial"/>
          <w:b/>
          <w:sz w:val="20"/>
          <w:szCs w:val="20"/>
        </w:rPr>
      </w:pPr>
    </w:p>
    <w:p w14:paraId="4C83127E" w14:textId="77777777" w:rsidR="009418F4" w:rsidRPr="00A119D8" w:rsidRDefault="009418F4" w:rsidP="001F6B38">
      <w:pPr>
        <w:tabs>
          <w:tab w:val="left" w:pos="426"/>
        </w:tabs>
        <w:spacing w:after="0" w:line="240" w:lineRule="auto"/>
        <w:ind w:left="426" w:hanging="426"/>
        <w:jc w:val="center"/>
        <w:rPr>
          <w:rFonts w:ascii="Arial" w:hAnsi="Arial" w:cs="Arial"/>
          <w:b/>
          <w:sz w:val="20"/>
          <w:szCs w:val="20"/>
        </w:rPr>
      </w:pPr>
    </w:p>
    <w:p w14:paraId="7D3F580F" w14:textId="5BB1BBEB" w:rsidR="001F6B38" w:rsidRPr="00A119D8" w:rsidRDefault="001F6B38" w:rsidP="001F6B38">
      <w:pPr>
        <w:tabs>
          <w:tab w:val="left" w:pos="426"/>
        </w:tabs>
        <w:spacing w:after="0" w:line="240" w:lineRule="auto"/>
        <w:ind w:left="426" w:hanging="426"/>
        <w:jc w:val="center"/>
        <w:rPr>
          <w:rFonts w:ascii="Arial" w:hAnsi="Arial" w:cs="Arial"/>
          <w:b/>
          <w:sz w:val="16"/>
          <w:szCs w:val="16"/>
        </w:rPr>
      </w:pPr>
      <w:r w:rsidRPr="00A119D8">
        <w:rPr>
          <w:rFonts w:ascii="Arial" w:hAnsi="Arial" w:cs="Arial"/>
          <w:b/>
          <w:sz w:val="20"/>
          <w:szCs w:val="20"/>
        </w:rPr>
        <w:t>ANEXO “F”</w:t>
      </w:r>
    </w:p>
    <w:p w14:paraId="02224225" w14:textId="3BAB9ACB" w:rsidR="001F6B38" w:rsidRPr="00A119D8" w:rsidRDefault="009418F4" w:rsidP="009418F4">
      <w:pPr>
        <w:tabs>
          <w:tab w:val="left" w:pos="426"/>
        </w:tabs>
        <w:ind w:left="426" w:hanging="426"/>
        <w:jc w:val="center"/>
        <w:rPr>
          <w:rFonts w:ascii="Arial" w:hAnsi="Arial" w:cs="Arial"/>
          <w:b/>
          <w:sz w:val="16"/>
          <w:szCs w:val="16"/>
        </w:rPr>
      </w:pPr>
      <w:r w:rsidRPr="00A119D8">
        <w:rPr>
          <w:rFonts w:ascii="Arial" w:hAnsi="Arial" w:cs="Arial"/>
          <w:b/>
          <w:sz w:val="16"/>
          <w:szCs w:val="16"/>
        </w:rPr>
        <w:t xml:space="preserve">EXPERIENCIA </w:t>
      </w:r>
      <w:r w:rsidR="001F6B38" w:rsidRPr="00A119D8">
        <w:rPr>
          <w:rFonts w:ascii="Arial" w:hAnsi="Arial" w:cs="Arial"/>
          <w:b/>
          <w:sz w:val="16"/>
          <w:szCs w:val="16"/>
        </w:rPr>
        <w:t xml:space="preserve">ACREDITADA DEL OFERENTE </w:t>
      </w:r>
    </w:p>
    <w:tbl>
      <w:tblPr>
        <w:tblW w:w="534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1"/>
        <w:gridCol w:w="1650"/>
        <w:gridCol w:w="1771"/>
        <w:gridCol w:w="1449"/>
        <w:gridCol w:w="1469"/>
        <w:gridCol w:w="1066"/>
        <w:gridCol w:w="1492"/>
        <w:gridCol w:w="1554"/>
        <w:gridCol w:w="1449"/>
        <w:gridCol w:w="1649"/>
        <w:gridCol w:w="1946"/>
      </w:tblGrid>
      <w:tr w:rsidR="00F47675" w:rsidRPr="00A119D8" w14:paraId="2898625C" w14:textId="77777777" w:rsidTr="00CA225D">
        <w:trPr>
          <w:trHeight w:val="1379"/>
          <w:jc w:val="center"/>
        </w:trPr>
        <w:tc>
          <w:tcPr>
            <w:tcW w:w="263" w:type="pct"/>
            <w:shd w:val="clear" w:color="auto" w:fill="D9D9D9" w:themeFill="background1" w:themeFillShade="D9"/>
            <w:vAlign w:val="center"/>
          </w:tcPr>
          <w:p w14:paraId="7750414E" w14:textId="77777777" w:rsidR="001F6B38" w:rsidRPr="00A119D8" w:rsidRDefault="001F6B38" w:rsidP="00CA225D">
            <w:pPr>
              <w:jc w:val="center"/>
              <w:rPr>
                <w:rFonts w:ascii="Arial" w:hAnsi="Arial" w:cs="Arial"/>
                <w:b/>
                <w:sz w:val="16"/>
                <w:szCs w:val="16"/>
              </w:rPr>
            </w:pPr>
            <w:r w:rsidRPr="00A119D8">
              <w:rPr>
                <w:rFonts w:ascii="Arial" w:hAnsi="Arial" w:cs="Arial"/>
                <w:b/>
                <w:sz w:val="16"/>
                <w:szCs w:val="16"/>
              </w:rPr>
              <w:t>ITEM</w:t>
            </w:r>
          </w:p>
        </w:tc>
        <w:tc>
          <w:tcPr>
            <w:tcW w:w="504" w:type="pct"/>
            <w:shd w:val="clear" w:color="auto" w:fill="D9D9D9" w:themeFill="background1" w:themeFillShade="D9"/>
            <w:vAlign w:val="center"/>
          </w:tcPr>
          <w:p w14:paraId="5CE6528F" w14:textId="77777777" w:rsidR="001F6B38" w:rsidRPr="00A119D8" w:rsidRDefault="001F6B38" w:rsidP="00CA225D">
            <w:pPr>
              <w:ind w:left="-108" w:right="-125"/>
              <w:jc w:val="center"/>
              <w:rPr>
                <w:rFonts w:ascii="Arial" w:hAnsi="Arial" w:cs="Arial"/>
                <w:b/>
                <w:sz w:val="16"/>
                <w:szCs w:val="16"/>
              </w:rPr>
            </w:pPr>
            <w:r w:rsidRPr="00A119D8">
              <w:rPr>
                <w:rFonts w:ascii="Arial" w:hAnsi="Arial" w:cs="Arial"/>
                <w:b/>
                <w:sz w:val="16"/>
                <w:szCs w:val="16"/>
              </w:rPr>
              <w:t>NOMBRE DEL CONTRATANTE</w:t>
            </w:r>
          </w:p>
        </w:tc>
        <w:tc>
          <w:tcPr>
            <w:tcW w:w="541" w:type="pct"/>
            <w:shd w:val="clear" w:color="auto" w:fill="D9D9D9" w:themeFill="background1" w:themeFillShade="D9"/>
            <w:vAlign w:val="center"/>
          </w:tcPr>
          <w:p w14:paraId="0AFA2739" w14:textId="77777777" w:rsidR="001F6B38" w:rsidRPr="00A119D8" w:rsidRDefault="001F6B38" w:rsidP="00CA225D">
            <w:pPr>
              <w:jc w:val="center"/>
              <w:rPr>
                <w:rFonts w:ascii="Arial" w:hAnsi="Arial" w:cs="Arial"/>
                <w:b/>
                <w:sz w:val="16"/>
                <w:szCs w:val="16"/>
              </w:rPr>
            </w:pPr>
            <w:r w:rsidRPr="00A119D8">
              <w:rPr>
                <w:rFonts w:ascii="Arial" w:hAnsi="Arial" w:cs="Arial"/>
                <w:b/>
                <w:sz w:val="16"/>
                <w:szCs w:val="16"/>
              </w:rPr>
              <w:t>NOMBRE DEL CONTRATISTA</w:t>
            </w:r>
          </w:p>
        </w:tc>
        <w:tc>
          <w:tcPr>
            <w:tcW w:w="443" w:type="pct"/>
            <w:shd w:val="clear" w:color="auto" w:fill="D9D9D9" w:themeFill="background1" w:themeFillShade="D9"/>
            <w:vAlign w:val="center"/>
          </w:tcPr>
          <w:p w14:paraId="39BF5F11" w14:textId="77777777" w:rsidR="001F6B38" w:rsidRPr="00A119D8" w:rsidRDefault="001F6B38" w:rsidP="00CA225D">
            <w:pPr>
              <w:jc w:val="center"/>
              <w:rPr>
                <w:rFonts w:ascii="Arial" w:hAnsi="Arial" w:cs="Arial"/>
                <w:b/>
                <w:sz w:val="16"/>
                <w:szCs w:val="16"/>
              </w:rPr>
            </w:pPr>
            <w:r w:rsidRPr="00A119D8">
              <w:rPr>
                <w:rFonts w:ascii="Arial" w:hAnsi="Arial" w:cs="Arial"/>
                <w:b/>
                <w:sz w:val="16"/>
                <w:szCs w:val="16"/>
              </w:rPr>
              <w:t>No. CONTRATO</w:t>
            </w:r>
          </w:p>
        </w:tc>
        <w:tc>
          <w:tcPr>
            <w:tcW w:w="449" w:type="pct"/>
            <w:shd w:val="clear" w:color="auto" w:fill="D9D9D9" w:themeFill="background1" w:themeFillShade="D9"/>
            <w:vAlign w:val="center"/>
          </w:tcPr>
          <w:p w14:paraId="7DAEF334" w14:textId="77777777" w:rsidR="001F6B38" w:rsidRPr="00A119D8" w:rsidRDefault="001F6B38" w:rsidP="00CA225D">
            <w:pPr>
              <w:jc w:val="center"/>
              <w:rPr>
                <w:rFonts w:ascii="Arial" w:hAnsi="Arial" w:cs="Arial"/>
                <w:b/>
                <w:sz w:val="16"/>
                <w:szCs w:val="16"/>
              </w:rPr>
            </w:pPr>
            <w:r w:rsidRPr="00A119D8">
              <w:rPr>
                <w:rFonts w:ascii="Arial" w:hAnsi="Arial" w:cs="Arial"/>
                <w:b/>
                <w:sz w:val="16"/>
                <w:szCs w:val="16"/>
              </w:rPr>
              <w:t>RESUMEN OBJETO PRINCIPAL CONTRATO</w:t>
            </w:r>
          </w:p>
        </w:tc>
        <w:tc>
          <w:tcPr>
            <w:tcW w:w="326" w:type="pct"/>
            <w:shd w:val="clear" w:color="auto" w:fill="D9D9D9" w:themeFill="background1" w:themeFillShade="D9"/>
            <w:vAlign w:val="center"/>
          </w:tcPr>
          <w:p w14:paraId="3BB4FE8A" w14:textId="77777777" w:rsidR="001F6B38" w:rsidRPr="00A119D8" w:rsidRDefault="001F6B38" w:rsidP="00CA225D">
            <w:pPr>
              <w:jc w:val="center"/>
              <w:rPr>
                <w:rFonts w:ascii="Arial" w:hAnsi="Arial" w:cs="Arial"/>
                <w:b/>
                <w:sz w:val="16"/>
                <w:szCs w:val="16"/>
              </w:rPr>
            </w:pPr>
            <w:r w:rsidRPr="00A119D8">
              <w:rPr>
                <w:rFonts w:ascii="Arial" w:hAnsi="Arial" w:cs="Arial"/>
                <w:b/>
                <w:sz w:val="16"/>
                <w:szCs w:val="16"/>
              </w:rPr>
              <w:t>FECHA DE INICIO</w:t>
            </w:r>
          </w:p>
        </w:tc>
        <w:tc>
          <w:tcPr>
            <w:tcW w:w="456" w:type="pct"/>
            <w:shd w:val="clear" w:color="auto" w:fill="D9D9D9" w:themeFill="background1" w:themeFillShade="D9"/>
            <w:vAlign w:val="center"/>
          </w:tcPr>
          <w:p w14:paraId="2995B64C" w14:textId="77777777" w:rsidR="001F6B38" w:rsidRPr="00A119D8" w:rsidRDefault="001F6B38" w:rsidP="00CA225D">
            <w:pPr>
              <w:ind w:right="-72"/>
              <w:jc w:val="center"/>
              <w:rPr>
                <w:rFonts w:ascii="Arial" w:hAnsi="Arial" w:cs="Arial"/>
                <w:b/>
                <w:sz w:val="16"/>
                <w:szCs w:val="16"/>
              </w:rPr>
            </w:pPr>
            <w:r w:rsidRPr="00A119D8">
              <w:rPr>
                <w:rFonts w:ascii="Arial" w:hAnsi="Arial" w:cs="Arial"/>
                <w:b/>
                <w:sz w:val="16"/>
                <w:szCs w:val="16"/>
              </w:rPr>
              <w:t>PLAZO DE EJECUCIÓN</w:t>
            </w:r>
          </w:p>
        </w:tc>
        <w:tc>
          <w:tcPr>
            <w:tcW w:w="475" w:type="pct"/>
            <w:shd w:val="clear" w:color="auto" w:fill="D9D9D9" w:themeFill="background1" w:themeFillShade="D9"/>
            <w:vAlign w:val="center"/>
          </w:tcPr>
          <w:p w14:paraId="6F7F43FE" w14:textId="77777777" w:rsidR="001F6B38" w:rsidRPr="00A119D8" w:rsidRDefault="001F6B38" w:rsidP="00CA225D">
            <w:pPr>
              <w:ind w:right="-167"/>
              <w:jc w:val="center"/>
              <w:rPr>
                <w:rFonts w:ascii="Arial" w:hAnsi="Arial" w:cs="Arial"/>
                <w:b/>
                <w:sz w:val="16"/>
                <w:szCs w:val="16"/>
              </w:rPr>
            </w:pPr>
            <w:r w:rsidRPr="00A119D8">
              <w:rPr>
                <w:rFonts w:ascii="Arial" w:hAnsi="Arial" w:cs="Arial"/>
                <w:b/>
                <w:sz w:val="16"/>
                <w:szCs w:val="16"/>
              </w:rPr>
              <w:t>VALOR EXPRESADO S.M.M.L.V</w:t>
            </w:r>
          </w:p>
        </w:tc>
        <w:tc>
          <w:tcPr>
            <w:tcW w:w="443" w:type="pct"/>
            <w:shd w:val="clear" w:color="auto" w:fill="D9D9D9" w:themeFill="background1" w:themeFillShade="D9"/>
            <w:vAlign w:val="center"/>
          </w:tcPr>
          <w:p w14:paraId="006064EF" w14:textId="77777777" w:rsidR="001F6B38" w:rsidRPr="00A119D8" w:rsidRDefault="001F6B38" w:rsidP="00CA225D">
            <w:pPr>
              <w:jc w:val="center"/>
              <w:rPr>
                <w:rFonts w:ascii="Arial" w:hAnsi="Arial" w:cs="Arial"/>
                <w:b/>
                <w:sz w:val="16"/>
                <w:szCs w:val="16"/>
              </w:rPr>
            </w:pPr>
            <w:r w:rsidRPr="00A119D8">
              <w:rPr>
                <w:rFonts w:ascii="Arial" w:hAnsi="Arial" w:cs="Arial"/>
                <w:b/>
                <w:sz w:val="16"/>
                <w:szCs w:val="16"/>
              </w:rPr>
              <w:t>VALOR DE CONTRATO EN PESOS</w:t>
            </w:r>
          </w:p>
        </w:tc>
        <w:tc>
          <w:tcPr>
            <w:tcW w:w="504" w:type="pct"/>
            <w:shd w:val="clear" w:color="auto" w:fill="D9D9D9" w:themeFill="background1" w:themeFillShade="D9"/>
            <w:vAlign w:val="center"/>
          </w:tcPr>
          <w:p w14:paraId="0D0CC978" w14:textId="77777777" w:rsidR="001F6B38" w:rsidRPr="00A119D8" w:rsidRDefault="001F6B38" w:rsidP="00CA225D">
            <w:pPr>
              <w:jc w:val="center"/>
              <w:rPr>
                <w:rFonts w:ascii="Arial" w:hAnsi="Arial" w:cs="Arial"/>
                <w:b/>
                <w:sz w:val="16"/>
                <w:szCs w:val="16"/>
              </w:rPr>
            </w:pPr>
            <w:r w:rsidRPr="00A119D8">
              <w:rPr>
                <w:rFonts w:ascii="Arial" w:hAnsi="Arial" w:cs="Arial"/>
                <w:b/>
                <w:sz w:val="16"/>
                <w:szCs w:val="16"/>
              </w:rPr>
              <w:t>PORCENTAJE DEL VALOR DEL CONTRATO QUE EJECUTO, COMO MIEMBRO DE UN CONSORCIO, UNIÓN TEMPORAL, SOCIEDAD DE OBJETO ÚNICO.</w:t>
            </w:r>
          </w:p>
        </w:tc>
        <w:tc>
          <w:tcPr>
            <w:tcW w:w="595" w:type="pct"/>
            <w:shd w:val="clear" w:color="auto" w:fill="D9D9D9" w:themeFill="background1" w:themeFillShade="D9"/>
            <w:vAlign w:val="center"/>
          </w:tcPr>
          <w:p w14:paraId="3E99AD41" w14:textId="77777777" w:rsidR="001F6B38" w:rsidRPr="00A119D8" w:rsidRDefault="001F6B38" w:rsidP="00CA225D">
            <w:pPr>
              <w:jc w:val="center"/>
              <w:rPr>
                <w:rFonts w:ascii="Arial" w:hAnsi="Arial" w:cs="Arial"/>
                <w:b/>
                <w:sz w:val="16"/>
                <w:szCs w:val="16"/>
              </w:rPr>
            </w:pPr>
            <w:r w:rsidRPr="00A119D8">
              <w:rPr>
                <w:rFonts w:ascii="Arial" w:hAnsi="Arial" w:cs="Arial"/>
                <w:b/>
                <w:sz w:val="16"/>
                <w:szCs w:val="16"/>
              </w:rPr>
              <w:t>CLASIFICACIÓN SEGÚN CLASIFICADOR DE BIENES Y SERVICIOS DE NACIONES UNIDAS</w:t>
            </w:r>
          </w:p>
        </w:tc>
      </w:tr>
      <w:tr w:rsidR="001F6B38" w:rsidRPr="00A119D8" w14:paraId="55497317" w14:textId="77777777" w:rsidTr="00CA225D">
        <w:trPr>
          <w:trHeight w:val="275"/>
          <w:jc w:val="center"/>
        </w:trPr>
        <w:tc>
          <w:tcPr>
            <w:tcW w:w="263" w:type="pct"/>
          </w:tcPr>
          <w:p w14:paraId="7902201C" w14:textId="77777777" w:rsidR="001F6B38" w:rsidRPr="00A119D8" w:rsidRDefault="001F6B38" w:rsidP="00CA225D">
            <w:pPr>
              <w:jc w:val="both"/>
              <w:rPr>
                <w:rFonts w:ascii="Arial" w:hAnsi="Arial" w:cs="Arial"/>
                <w:sz w:val="16"/>
                <w:szCs w:val="16"/>
              </w:rPr>
            </w:pPr>
          </w:p>
        </w:tc>
        <w:tc>
          <w:tcPr>
            <w:tcW w:w="504" w:type="pct"/>
          </w:tcPr>
          <w:p w14:paraId="6196D751" w14:textId="77777777" w:rsidR="001F6B38" w:rsidRPr="00A119D8" w:rsidRDefault="001F6B38" w:rsidP="00CA225D">
            <w:pPr>
              <w:jc w:val="both"/>
              <w:rPr>
                <w:rFonts w:ascii="Arial" w:hAnsi="Arial" w:cs="Arial"/>
                <w:sz w:val="16"/>
                <w:szCs w:val="16"/>
              </w:rPr>
            </w:pPr>
          </w:p>
        </w:tc>
        <w:tc>
          <w:tcPr>
            <w:tcW w:w="541" w:type="pct"/>
          </w:tcPr>
          <w:p w14:paraId="72CF3615" w14:textId="77777777" w:rsidR="001F6B38" w:rsidRPr="00A119D8" w:rsidRDefault="001F6B38" w:rsidP="00CA225D">
            <w:pPr>
              <w:jc w:val="both"/>
              <w:rPr>
                <w:rFonts w:ascii="Arial" w:hAnsi="Arial" w:cs="Arial"/>
                <w:sz w:val="16"/>
                <w:szCs w:val="16"/>
              </w:rPr>
            </w:pPr>
          </w:p>
        </w:tc>
        <w:tc>
          <w:tcPr>
            <w:tcW w:w="443" w:type="pct"/>
          </w:tcPr>
          <w:p w14:paraId="125AC6E8" w14:textId="77777777" w:rsidR="001F6B38" w:rsidRPr="00A119D8" w:rsidRDefault="001F6B38" w:rsidP="00CA225D">
            <w:pPr>
              <w:jc w:val="both"/>
              <w:rPr>
                <w:rFonts w:ascii="Arial" w:hAnsi="Arial" w:cs="Arial"/>
                <w:sz w:val="16"/>
                <w:szCs w:val="16"/>
              </w:rPr>
            </w:pPr>
          </w:p>
        </w:tc>
        <w:tc>
          <w:tcPr>
            <w:tcW w:w="449" w:type="pct"/>
          </w:tcPr>
          <w:p w14:paraId="3F8D6EC0" w14:textId="77777777" w:rsidR="001F6B38" w:rsidRPr="00A119D8" w:rsidRDefault="001F6B38" w:rsidP="00CA225D">
            <w:pPr>
              <w:jc w:val="both"/>
              <w:rPr>
                <w:rFonts w:ascii="Arial" w:hAnsi="Arial" w:cs="Arial"/>
                <w:sz w:val="16"/>
                <w:szCs w:val="16"/>
              </w:rPr>
            </w:pPr>
          </w:p>
        </w:tc>
        <w:tc>
          <w:tcPr>
            <w:tcW w:w="326" w:type="pct"/>
          </w:tcPr>
          <w:p w14:paraId="2FDE85A1" w14:textId="77777777" w:rsidR="001F6B38" w:rsidRPr="00A119D8" w:rsidRDefault="001F6B38" w:rsidP="00CA225D">
            <w:pPr>
              <w:jc w:val="both"/>
              <w:rPr>
                <w:rFonts w:ascii="Arial" w:hAnsi="Arial" w:cs="Arial"/>
                <w:sz w:val="16"/>
                <w:szCs w:val="16"/>
              </w:rPr>
            </w:pPr>
          </w:p>
        </w:tc>
        <w:tc>
          <w:tcPr>
            <w:tcW w:w="456" w:type="pct"/>
          </w:tcPr>
          <w:p w14:paraId="06B94F14" w14:textId="77777777" w:rsidR="001F6B38" w:rsidRPr="00A119D8" w:rsidRDefault="001F6B38" w:rsidP="00CA225D">
            <w:pPr>
              <w:jc w:val="both"/>
              <w:rPr>
                <w:rFonts w:ascii="Arial" w:hAnsi="Arial" w:cs="Arial"/>
                <w:sz w:val="16"/>
                <w:szCs w:val="16"/>
              </w:rPr>
            </w:pPr>
          </w:p>
        </w:tc>
        <w:tc>
          <w:tcPr>
            <w:tcW w:w="475" w:type="pct"/>
          </w:tcPr>
          <w:p w14:paraId="0E1B60B9" w14:textId="77777777" w:rsidR="001F6B38" w:rsidRPr="00A119D8" w:rsidRDefault="001F6B38" w:rsidP="00CA225D">
            <w:pPr>
              <w:jc w:val="both"/>
              <w:rPr>
                <w:rFonts w:ascii="Arial" w:hAnsi="Arial" w:cs="Arial"/>
                <w:sz w:val="16"/>
                <w:szCs w:val="16"/>
              </w:rPr>
            </w:pPr>
          </w:p>
        </w:tc>
        <w:tc>
          <w:tcPr>
            <w:tcW w:w="443" w:type="pct"/>
          </w:tcPr>
          <w:p w14:paraId="4B5A645C" w14:textId="77777777" w:rsidR="001F6B38" w:rsidRPr="00A119D8" w:rsidRDefault="001F6B38" w:rsidP="00CA225D">
            <w:pPr>
              <w:jc w:val="both"/>
              <w:rPr>
                <w:rFonts w:ascii="Arial" w:hAnsi="Arial" w:cs="Arial"/>
                <w:sz w:val="16"/>
                <w:szCs w:val="16"/>
              </w:rPr>
            </w:pPr>
          </w:p>
        </w:tc>
        <w:tc>
          <w:tcPr>
            <w:tcW w:w="504" w:type="pct"/>
          </w:tcPr>
          <w:p w14:paraId="65C8FE61" w14:textId="77777777" w:rsidR="001F6B38" w:rsidRPr="00A119D8" w:rsidRDefault="001F6B38" w:rsidP="00CA225D">
            <w:pPr>
              <w:jc w:val="both"/>
              <w:rPr>
                <w:rFonts w:ascii="Arial" w:hAnsi="Arial" w:cs="Arial"/>
                <w:sz w:val="16"/>
                <w:szCs w:val="16"/>
              </w:rPr>
            </w:pPr>
          </w:p>
        </w:tc>
        <w:tc>
          <w:tcPr>
            <w:tcW w:w="595" w:type="pct"/>
          </w:tcPr>
          <w:p w14:paraId="6AD3AAB9" w14:textId="77777777" w:rsidR="001F6B38" w:rsidRPr="00A119D8" w:rsidRDefault="001F6B38" w:rsidP="00CA225D">
            <w:pPr>
              <w:jc w:val="both"/>
              <w:rPr>
                <w:rFonts w:ascii="Arial" w:hAnsi="Arial" w:cs="Arial"/>
                <w:sz w:val="16"/>
                <w:szCs w:val="16"/>
              </w:rPr>
            </w:pPr>
          </w:p>
        </w:tc>
      </w:tr>
      <w:tr w:rsidR="001F6B38" w:rsidRPr="00A119D8" w14:paraId="3E722E35" w14:textId="77777777" w:rsidTr="00CA225D">
        <w:trPr>
          <w:trHeight w:val="275"/>
          <w:jc w:val="center"/>
        </w:trPr>
        <w:tc>
          <w:tcPr>
            <w:tcW w:w="263" w:type="pct"/>
          </w:tcPr>
          <w:p w14:paraId="7DD12B2B" w14:textId="77777777" w:rsidR="001F6B38" w:rsidRPr="00A119D8" w:rsidRDefault="001F6B38" w:rsidP="00CA225D">
            <w:pPr>
              <w:jc w:val="both"/>
              <w:rPr>
                <w:rFonts w:ascii="Arial" w:hAnsi="Arial" w:cs="Arial"/>
                <w:sz w:val="16"/>
                <w:szCs w:val="16"/>
              </w:rPr>
            </w:pPr>
          </w:p>
        </w:tc>
        <w:tc>
          <w:tcPr>
            <w:tcW w:w="504" w:type="pct"/>
          </w:tcPr>
          <w:p w14:paraId="5C720D73" w14:textId="77777777" w:rsidR="001F6B38" w:rsidRPr="00A119D8" w:rsidRDefault="001F6B38" w:rsidP="00CA225D">
            <w:pPr>
              <w:jc w:val="both"/>
              <w:rPr>
                <w:rFonts w:ascii="Arial" w:hAnsi="Arial" w:cs="Arial"/>
                <w:sz w:val="16"/>
                <w:szCs w:val="16"/>
              </w:rPr>
            </w:pPr>
          </w:p>
        </w:tc>
        <w:tc>
          <w:tcPr>
            <w:tcW w:w="541" w:type="pct"/>
          </w:tcPr>
          <w:p w14:paraId="1E7AE64C" w14:textId="77777777" w:rsidR="001F6B38" w:rsidRPr="00A119D8" w:rsidRDefault="001F6B38" w:rsidP="00CA225D">
            <w:pPr>
              <w:jc w:val="both"/>
              <w:rPr>
                <w:rFonts w:ascii="Arial" w:hAnsi="Arial" w:cs="Arial"/>
                <w:sz w:val="16"/>
                <w:szCs w:val="16"/>
              </w:rPr>
            </w:pPr>
          </w:p>
        </w:tc>
        <w:tc>
          <w:tcPr>
            <w:tcW w:w="443" w:type="pct"/>
          </w:tcPr>
          <w:p w14:paraId="6BE1AC33" w14:textId="77777777" w:rsidR="001F6B38" w:rsidRPr="00A119D8" w:rsidRDefault="001F6B38" w:rsidP="00CA225D">
            <w:pPr>
              <w:jc w:val="both"/>
              <w:rPr>
                <w:rFonts w:ascii="Arial" w:hAnsi="Arial" w:cs="Arial"/>
                <w:sz w:val="16"/>
                <w:szCs w:val="16"/>
              </w:rPr>
            </w:pPr>
          </w:p>
        </w:tc>
        <w:tc>
          <w:tcPr>
            <w:tcW w:w="449" w:type="pct"/>
          </w:tcPr>
          <w:p w14:paraId="4B982261" w14:textId="77777777" w:rsidR="001F6B38" w:rsidRPr="00A119D8" w:rsidRDefault="001F6B38" w:rsidP="00CA225D">
            <w:pPr>
              <w:jc w:val="both"/>
              <w:rPr>
                <w:rFonts w:ascii="Arial" w:hAnsi="Arial" w:cs="Arial"/>
                <w:sz w:val="16"/>
                <w:szCs w:val="16"/>
              </w:rPr>
            </w:pPr>
          </w:p>
        </w:tc>
        <w:tc>
          <w:tcPr>
            <w:tcW w:w="326" w:type="pct"/>
          </w:tcPr>
          <w:p w14:paraId="266BB4D6" w14:textId="77777777" w:rsidR="001F6B38" w:rsidRPr="00A119D8" w:rsidRDefault="001F6B38" w:rsidP="00CA225D">
            <w:pPr>
              <w:jc w:val="both"/>
              <w:rPr>
                <w:rFonts w:ascii="Arial" w:hAnsi="Arial" w:cs="Arial"/>
                <w:sz w:val="16"/>
                <w:szCs w:val="16"/>
              </w:rPr>
            </w:pPr>
          </w:p>
        </w:tc>
        <w:tc>
          <w:tcPr>
            <w:tcW w:w="456" w:type="pct"/>
          </w:tcPr>
          <w:p w14:paraId="0D05482B" w14:textId="77777777" w:rsidR="001F6B38" w:rsidRPr="00A119D8" w:rsidRDefault="001F6B38" w:rsidP="00CA225D">
            <w:pPr>
              <w:jc w:val="both"/>
              <w:rPr>
                <w:rFonts w:ascii="Arial" w:hAnsi="Arial" w:cs="Arial"/>
                <w:sz w:val="16"/>
                <w:szCs w:val="16"/>
              </w:rPr>
            </w:pPr>
          </w:p>
        </w:tc>
        <w:tc>
          <w:tcPr>
            <w:tcW w:w="475" w:type="pct"/>
          </w:tcPr>
          <w:p w14:paraId="1EAE459B" w14:textId="77777777" w:rsidR="001F6B38" w:rsidRPr="00A119D8" w:rsidRDefault="001F6B38" w:rsidP="00CA225D">
            <w:pPr>
              <w:jc w:val="both"/>
              <w:rPr>
                <w:rFonts w:ascii="Arial" w:hAnsi="Arial" w:cs="Arial"/>
                <w:sz w:val="16"/>
                <w:szCs w:val="16"/>
              </w:rPr>
            </w:pPr>
          </w:p>
        </w:tc>
        <w:tc>
          <w:tcPr>
            <w:tcW w:w="443" w:type="pct"/>
          </w:tcPr>
          <w:p w14:paraId="1EB116B0" w14:textId="77777777" w:rsidR="001F6B38" w:rsidRPr="00A119D8" w:rsidRDefault="001F6B38" w:rsidP="00CA225D">
            <w:pPr>
              <w:jc w:val="both"/>
              <w:rPr>
                <w:rFonts w:ascii="Arial" w:hAnsi="Arial" w:cs="Arial"/>
                <w:sz w:val="16"/>
                <w:szCs w:val="16"/>
              </w:rPr>
            </w:pPr>
          </w:p>
        </w:tc>
        <w:tc>
          <w:tcPr>
            <w:tcW w:w="504" w:type="pct"/>
          </w:tcPr>
          <w:p w14:paraId="0AC02D71" w14:textId="77777777" w:rsidR="001F6B38" w:rsidRPr="00A119D8" w:rsidRDefault="001F6B38" w:rsidP="00CA225D">
            <w:pPr>
              <w:jc w:val="both"/>
              <w:rPr>
                <w:rFonts w:ascii="Arial" w:hAnsi="Arial" w:cs="Arial"/>
                <w:sz w:val="16"/>
                <w:szCs w:val="16"/>
              </w:rPr>
            </w:pPr>
          </w:p>
        </w:tc>
        <w:tc>
          <w:tcPr>
            <w:tcW w:w="595" w:type="pct"/>
          </w:tcPr>
          <w:p w14:paraId="099BF0D1" w14:textId="77777777" w:rsidR="001F6B38" w:rsidRPr="00A119D8" w:rsidRDefault="001F6B38" w:rsidP="00CA225D">
            <w:pPr>
              <w:jc w:val="both"/>
              <w:rPr>
                <w:rFonts w:ascii="Arial" w:hAnsi="Arial" w:cs="Arial"/>
                <w:sz w:val="16"/>
                <w:szCs w:val="16"/>
              </w:rPr>
            </w:pPr>
          </w:p>
        </w:tc>
      </w:tr>
      <w:tr w:rsidR="001F6B38" w:rsidRPr="00A119D8" w14:paraId="27893365" w14:textId="77777777" w:rsidTr="00CA225D">
        <w:trPr>
          <w:trHeight w:val="291"/>
          <w:jc w:val="center"/>
        </w:trPr>
        <w:tc>
          <w:tcPr>
            <w:tcW w:w="263" w:type="pct"/>
          </w:tcPr>
          <w:p w14:paraId="3D638E81" w14:textId="77777777" w:rsidR="001F6B38" w:rsidRPr="00A119D8" w:rsidRDefault="001F6B38" w:rsidP="00CA225D">
            <w:pPr>
              <w:jc w:val="both"/>
              <w:rPr>
                <w:rFonts w:ascii="Arial" w:hAnsi="Arial" w:cs="Arial"/>
                <w:sz w:val="16"/>
                <w:szCs w:val="16"/>
              </w:rPr>
            </w:pPr>
          </w:p>
        </w:tc>
        <w:tc>
          <w:tcPr>
            <w:tcW w:w="504" w:type="pct"/>
          </w:tcPr>
          <w:p w14:paraId="2F5ED03E" w14:textId="77777777" w:rsidR="001F6B38" w:rsidRPr="00A119D8" w:rsidRDefault="001F6B38" w:rsidP="00CA225D">
            <w:pPr>
              <w:jc w:val="both"/>
              <w:rPr>
                <w:rFonts w:ascii="Arial" w:hAnsi="Arial" w:cs="Arial"/>
                <w:sz w:val="16"/>
                <w:szCs w:val="16"/>
              </w:rPr>
            </w:pPr>
          </w:p>
        </w:tc>
        <w:tc>
          <w:tcPr>
            <w:tcW w:w="541" w:type="pct"/>
          </w:tcPr>
          <w:p w14:paraId="6367AB25" w14:textId="77777777" w:rsidR="001F6B38" w:rsidRPr="00A119D8" w:rsidRDefault="001F6B38" w:rsidP="00CA225D">
            <w:pPr>
              <w:jc w:val="both"/>
              <w:rPr>
                <w:rFonts w:ascii="Arial" w:hAnsi="Arial" w:cs="Arial"/>
                <w:sz w:val="16"/>
                <w:szCs w:val="16"/>
              </w:rPr>
            </w:pPr>
          </w:p>
        </w:tc>
        <w:tc>
          <w:tcPr>
            <w:tcW w:w="443" w:type="pct"/>
          </w:tcPr>
          <w:p w14:paraId="1B1D955E" w14:textId="77777777" w:rsidR="001F6B38" w:rsidRPr="00A119D8" w:rsidRDefault="001F6B38" w:rsidP="00CA225D">
            <w:pPr>
              <w:jc w:val="both"/>
              <w:rPr>
                <w:rFonts w:ascii="Arial" w:hAnsi="Arial" w:cs="Arial"/>
                <w:sz w:val="16"/>
                <w:szCs w:val="16"/>
              </w:rPr>
            </w:pPr>
          </w:p>
        </w:tc>
        <w:tc>
          <w:tcPr>
            <w:tcW w:w="449" w:type="pct"/>
          </w:tcPr>
          <w:p w14:paraId="58F7F257" w14:textId="77777777" w:rsidR="001F6B38" w:rsidRPr="00A119D8" w:rsidRDefault="001F6B38" w:rsidP="00CA225D">
            <w:pPr>
              <w:jc w:val="both"/>
              <w:rPr>
                <w:rFonts w:ascii="Arial" w:hAnsi="Arial" w:cs="Arial"/>
                <w:sz w:val="16"/>
                <w:szCs w:val="16"/>
              </w:rPr>
            </w:pPr>
          </w:p>
        </w:tc>
        <w:tc>
          <w:tcPr>
            <w:tcW w:w="326" w:type="pct"/>
          </w:tcPr>
          <w:p w14:paraId="3B18E07A" w14:textId="77777777" w:rsidR="001F6B38" w:rsidRPr="00A119D8" w:rsidRDefault="001F6B38" w:rsidP="00CA225D">
            <w:pPr>
              <w:jc w:val="both"/>
              <w:rPr>
                <w:rFonts w:ascii="Arial" w:hAnsi="Arial" w:cs="Arial"/>
                <w:sz w:val="16"/>
                <w:szCs w:val="16"/>
              </w:rPr>
            </w:pPr>
          </w:p>
        </w:tc>
        <w:tc>
          <w:tcPr>
            <w:tcW w:w="456" w:type="pct"/>
          </w:tcPr>
          <w:p w14:paraId="44687F3D" w14:textId="77777777" w:rsidR="001F6B38" w:rsidRPr="00A119D8" w:rsidRDefault="001F6B38" w:rsidP="00CA225D">
            <w:pPr>
              <w:jc w:val="both"/>
              <w:rPr>
                <w:rFonts w:ascii="Arial" w:hAnsi="Arial" w:cs="Arial"/>
                <w:sz w:val="16"/>
                <w:szCs w:val="16"/>
              </w:rPr>
            </w:pPr>
          </w:p>
        </w:tc>
        <w:tc>
          <w:tcPr>
            <w:tcW w:w="475" w:type="pct"/>
          </w:tcPr>
          <w:p w14:paraId="77E6159B" w14:textId="77777777" w:rsidR="001F6B38" w:rsidRPr="00A119D8" w:rsidRDefault="001F6B38" w:rsidP="00CA225D">
            <w:pPr>
              <w:jc w:val="both"/>
              <w:rPr>
                <w:rFonts w:ascii="Arial" w:hAnsi="Arial" w:cs="Arial"/>
                <w:sz w:val="16"/>
                <w:szCs w:val="16"/>
              </w:rPr>
            </w:pPr>
          </w:p>
        </w:tc>
        <w:tc>
          <w:tcPr>
            <w:tcW w:w="443" w:type="pct"/>
          </w:tcPr>
          <w:p w14:paraId="50D7E254" w14:textId="77777777" w:rsidR="001F6B38" w:rsidRPr="00A119D8" w:rsidRDefault="001F6B38" w:rsidP="00CA225D">
            <w:pPr>
              <w:jc w:val="both"/>
              <w:rPr>
                <w:rFonts w:ascii="Arial" w:hAnsi="Arial" w:cs="Arial"/>
                <w:sz w:val="16"/>
                <w:szCs w:val="16"/>
              </w:rPr>
            </w:pPr>
          </w:p>
        </w:tc>
        <w:tc>
          <w:tcPr>
            <w:tcW w:w="504" w:type="pct"/>
          </w:tcPr>
          <w:p w14:paraId="051296A6" w14:textId="77777777" w:rsidR="001F6B38" w:rsidRPr="00A119D8" w:rsidRDefault="001F6B38" w:rsidP="00CA225D">
            <w:pPr>
              <w:jc w:val="both"/>
              <w:rPr>
                <w:rFonts w:ascii="Arial" w:hAnsi="Arial" w:cs="Arial"/>
                <w:sz w:val="16"/>
                <w:szCs w:val="16"/>
              </w:rPr>
            </w:pPr>
          </w:p>
        </w:tc>
        <w:tc>
          <w:tcPr>
            <w:tcW w:w="595" w:type="pct"/>
          </w:tcPr>
          <w:p w14:paraId="352A0186" w14:textId="77777777" w:rsidR="001F6B38" w:rsidRPr="00A119D8" w:rsidRDefault="001F6B38" w:rsidP="00CA225D">
            <w:pPr>
              <w:jc w:val="both"/>
              <w:rPr>
                <w:rFonts w:ascii="Arial" w:hAnsi="Arial" w:cs="Arial"/>
                <w:sz w:val="16"/>
                <w:szCs w:val="16"/>
              </w:rPr>
            </w:pPr>
          </w:p>
        </w:tc>
      </w:tr>
    </w:tbl>
    <w:p w14:paraId="558568A1" w14:textId="77777777" w:rsidR="001F6B38" w:rsidRPr="00A119D8" w:rsidRDefault="001F6B38" w:rsidP="001F6B38">
      <w:pPr>
        <w:jc w:val="both"/>
        <w:rPr>
          <w:rFonts w:ascii="Arial" w:hAnsi="Arial" w:cs="Arial"/>
          <w:sz w:val="16"/>
          <w:szCs w:val="16"/>
        </w:rPr>
      </w:pPr>
    </w:p>
    <w:p w14:paraId="799E949C" w14:textId="77777777" w:rsidR="001F6B38" w:rsidRPr="00A119D8" w:rsidRDefault="001F6B38" w:rsidP="001F6B38">
      <w:pPr>
        <w:jc w:val="both"/>
        <w:rPr>
          <w:rFonts w:ascii="Arial" w:hAnsi="Arial" w:cs="Arial"/>
          <w:sz w:val="16"/>
          <w:szCs w:val="16"/>
        </w:rPr>
      </w:pPr>
      <w:r w:rsidRPr="00A119D8">
        <w:rPr>
          <w:rFonts w:ascii="Arial" w:hAnsi="Arial" w:cs="Arial"/>
          <w:sz w:val="16"/>
          <w:szCs w:val="16"/>
        </w:rPr>
        <w:t>FIRMA</w:t>
      </w:r>
      <w:r w:rsidRPr="00A119D8">
        <w:rPr>
          <w:rFonts w:ascii="Arial" w:hAnsi="Arial" w:cs="Arial"/>
          <w:sz w:val="16"/>
          <w:szCs w:val="16"/>
        </w:rPr>
        <w:tab/>
      </w:r>
      <w:r w:rsidRPr="00A119D8">
        <w:rPr>
          <w:rFonts w:ascii="Arial" w:hAnsi="Arial" w:cs="Arial"/>
          <w:sz w:val="16"/>
          <w:szCs w:val="16"/>
        </w:rPr>
        <w:tab/>
      </w:r>
      <w:r w:rsidRPr="00A119D8">
        <w:rPr>
          <w:rFonts w:ascii="Arial" w:hAnsi="Arial" w:cs="Arial"/>
          <w:sz w:val="16"/>
          <w:szCs w:val="16"/>
        </w:rPr>
        <w:tab/>
      </w:r>
      <w:r w:rsidRPr="00A119D8">
        <w:rPr>
          <w:rFonts w:ascii="Arial" w:hAnsi="Arial" w:cs="Arial"/>
          <w:sz w:val="16"/>
          <w:szCs w:val="16"/>
        </w:rPr>
        <w:tab/>
      </w:r>
      <w:r w:rsidRPr="00A119D8">
        <w:rPr>
          <w:rFonts w:ascii="Arial" w:hAnsi="Arial" w:cs="Arial"/>
          <w:sz w:val="16"/>
          <w:szCs w:val="16"/>
        </w:rPr>
        <w:tab/>
      </w:r>
      <w:r w:rsidRPr="00A119D8">
        <w:rPr>
          <w:rFonts w:ascii="Arial" w:hAnsi="Arial" w:cs="Arial"/>
          <w:sz w:val="16"/>
          <w:szCs w:val="16"/>
        </w:rPr>
        <w:tab/>
        <w:t xml:space="preserve">______________________ </w:t>
      </w:r>
      <w:r w:rsidRPr="00A119D8">
        <w:rPr>
          <w:rFonts w:ascii="Arial" w:hAnsi="Arial" w:cs="Arial"/>
          <w:sz w:val="16"/>
          <w:szCs w:val="16"/>
        </w:rPr>
        <w:tab/>
      </w:r>
    </w:p>
    <w:p w14:paraId="53B82300" w14:textId="77777777" w:rsidR="001F6B38" w:rsidRPr="00A119D8" w:rsidRDefault="001F6B38" w:rsidP="001F6B38">
      <w:pPr>
        <w:jc w:val="both"/>
        <w:rPr>
          <w:rFonts w:ascii="Arial" w:hAnsi="Arial" w:cs="Arial"/>
          <w:sz w:val="16"/>
          <w:szCs w:val="16"/>
        </w:rPr>
      </w:pPr>
      <w:r w:rsidRPr="00A119D8">
        <w:rPr>
          <w:rFonts w:ascii="Arial" w:hAnsi="Arial" w:cs="Arial"/>
          <w:sz w:val="16"/>
          <w:szCs w:val="16"/>
        </w:rPr>
        <w:t>NOMBRE REPRESENTANTE LEGAL</w:t>
      </w:r>
      <w:r w:rsidRPr="00A119D8">
        <w:rPr>
          <w:rFonts w:ascii="Arial" w:hAnsi="Arial" w:cs="Arial"/>
          <w:sz w:val="16"/>
          <w:szCs w:val="16"/>
        </w:rPr>
        <w:tab/>
      </w:r>
      <w:r w:rsidRPr="00A119D8">
        <w:rPr>
          <w:rFonts w:ascii="Arial" w:hAnsi="Arial" w:cs="Arial"/>
          <w:sz w:val="16"/>
          <w:szCs w:val="16"/>
        </w:rPr>
        <w:tab/>
        <w:t xml:space="preserve">______________________ </w:t>
      </w:r>
      <w:r w:rsidRPr="00A119D8">
        <w:rPr>
          <w:rFonts w:ascii="Arial" w:hAnsi="Arial" w:cs="Arial"/>
          <w:sz w:val="16"/>
          <w:szCs w:val="16"/>
        </w:rPr>
        <w:tab/>
      </w:r>
    </w:p>
    <w:p w14:paraId="5A239A6E" w14:textId="77777777" w:rsidR="001F6B38" w:rsidRPr="00A119D8" w:rsidRDefault="001F6B38" w:rsidP="001F6B38">
      <w:pPr>
        <w:jc w:val="both"/>
        <w:rPr>
          <w:rFonts w:ascii="Arial" w:hAnsi="Arial" w:cs="Arial"/>
          <w:sz w:val="16"/>
          <w:szCs w:val="16"/>
        </w:rPr>
      </w:pPr>
    </w:p>
    <w:p w14:paraId="7D6421C0" w14:textId="77777777" w:rsidR="001F6B38" w:rsidRPr="00A119D8" w:rsidRDefault="001F6B38" w:rsidP="001F6B38">
      <w:pPr>
        <w:jc w:val="both"/>
        <w:rPr>
          <w:rFonts w:ascii="Arial" w:hAnsi="Arial" w:cs="Arial"/>
          <w:sz w:val="16"/>
          <w:szCs w:val="16"/>
        </w:rPr>
      </w:pPr>
      <w:r w:rsidRPr="00A119D8">
        <w:rPr>
          <w:rFonts w:ascii="Arial" w:hAnsi="Arial" w:cs="Arial"/>
          <w:b/>
          <w:sz w:val="16"/>
          <w:szCs w:val="16"/>
        </w:rPr>
        <w:t>NOTA 1:</w:t>
      </w:r>
      <w:r w:rsidRPr="00A119D8">
        <w:rPr>
          <w:rFonts w:ascii="Arial" w:hAnsi="Arial" w:cs="Arial"/>
          <w:sz w:val="16"/>
          <w:szCs w:val="16"/>
        </w:rPr>
        <w:t xml:space="preserve"> Se deberá diligenciar la misma información cuantas veces corresponda por experiencia que se pretendan acreditar, debidamente registrada en el RUP.</w:t>
      </w:r>
    </w:p>
    <w:p w14:paraId="056FBE76" w14:textId="77777777" w:rsidR="001F6B38" w:rsidRPr="00A119D8" w:rsidRDefault="001F6B38" w:rsidP="001F6B38">
      <w:pPr>
        <w:spacing w:after="0" w:line="240" w:lineRule="auto"/>
        <w:ind w:left="142" w:right="193"/>
        <w:jc w:val="center"/>
        <w:outlineLvl w:val="0"/>
        <w:rPr>
          <w:rFonts w:ascii="Arial" w:hAnsi="Arial" w:cs="Arial"/>
          <w:b/>
          <w:bCs/>
          <w:sz w:val="16"/>
          <w:szCs w:val="16"/>
        </w:rPr>
      </w:pPr>
    </w:p>
    <w:p w14:paraId="2AEA6426" w14:textId="77777777" w:rsidR="001F6B38" w:rsidRPr="00A119D8" w:rsidRDefault="001F6B38" w:rsidP="001F6B38">
      <w:pPr>
        <w:spacing w:after="0" w:line="240" w:lineRule="auto"/>
        <w:ind w:left="142" w:right="193"/>
        <w:jc w:val="center"/>
        <w:outlineLvl w:val="0"/>
        <w:rPr>
          <w:rFonts w:ascii="Arial" w:hAnsi="Arial" w:cs="Arial"/>
          <w:b/>
          <w:bCs/>
          <w:sz w:val="16"/>
          <w:szCs w:val="16"/>
        </w:rPr>
      </w:pPr>
    </w:p>
    <w:p w14:paraId="7D10D0E1" w14:textId="77777777" w:rsidR="001F6B38" w:rsidRPr="00A119D8" w:rsidRDefault="001F6B38" w:rsidP="001F6B38">
      <w:pPr>
        <w:spacing w:after="0" w:line="240" w:lineRule="auto"/>
        <w:ind w:left="142" w:right="193"/>
        <w:jc w:val="center"/>
        <w:outlineLvl w:val="0"/>
        <w:rPr>
          <w:rFonts w:ascii="Arial" w:hAnsi="Arial" w:cs="Arial"/>
          <w:b/>
          <w:bCs/>
          <w:sz w:val="20"/>
          <w:szCs w:val="20"/>
        </w:rPr>
      </w:pPr>
    </w:p>
    <w:p w14:paraId="092A4818" w14:textId="77777777" w:rsidR="001F6B38" w:rsidRPr="00A119D8" w:rsidRDefault="001F6B38" w:rsidP="001F6B38">
      <w:pPr>
        <w:spacing w:after="0" w:line="240" w:lineRule="auto"/>
        <w:ind w:left="142" w:right="193"/>
        <w:jc w:val="center"/>
        <w:outlineLvl w:val="0"/>
        <w:rPr>
          <w:rFonts w:ascii="Arial" w:hAnsi="Arial" w:cs="Arial"/>
          <w:b/>
          <w:bCs/>
          <w:sz w:val="20"/>
          <w:szCs w:val="20"/>
        </w:rPr>
      </w:pPr>
    </w:p>
    <w:p w14:paraId="20E8FA70" w14:textId="1E6B2815" w:rsidR="009418F4" w:rsidRPr="00A119D8" w:rsidRDefault="009418F4" w:rsidP="009418F4">
      <w:pPr>
        <w:spacing w:after="0" w:line="240" w:lineRule="auto"/>
        <w:ind w:right="193"/>
        <w:outlineLvl w:val="0"/>
        <w:rPr>
          <w:rFonts w:ascii="Arial" w:hAnsi="Arial" w:cs="Arial"/>
          <w:b/>
          <w:bCs/>
          <w:sz w:val="20"/>
          <w:szCs w:val="20"/>
        </w:rPr>
        <w:sectPr w:rsidR="009418F4" w:rsidRPr="00A119D8" w:rsidSect="00271AC2">
          <w:pgSz w:w="18722" w:h="12242" w:orient="landscape" w:code="2519"/>
          <w:pgMar w:top="1418" w:right="1985" w:bottom="1418" w:left="1418" w:header="425" w:footer="420" w:gutter="0"/>
          <w:cols w:space="709"/>
          <w:noEndnote/>
          <w:docGrid w:linePitch="326"/>
        </w:sectPr>
      </w:pPr>
    </w:p>
    <w:p w14:paraId="235A04F3" w14:textId="485CC5F4" w:rsidR="00271AC2" w:rsidRPr="00A119D8" w:rsidRDefault="00271AC2" w:rsidP="00871DA4">
      <w:pPr>
        <w:spacing w:after="0" w:line="240" w:lineRule="auto"/>
        <w:jc w:val="center"/>
        <w:rPr>
          <w:rFonts w:ascii="Arial" w:hAnsi="Arial" w:cs="Arial"/>
          <w:b/>
          <w:sz w:val="20"/>
          <w:szCs w:val="20"/>
        </w:rPr>
      </w:pPr>
    </w:p>
    <w:p w14:paraId="7544B7E6" w14:textId="6928AD9B" w:rsidR="00EB2987" w:rsidRPr="00AA63B8" w:rsidRDefault="00EB2987" w:rsidP="00AA63B8">
      <w:pPr>
        <w:jc w:val="center"/>
        <w:rPr>
          <w:rFonts w:ascii="Arial" w:hAnsi="Arial" w:cs="Arial"/>
          <w:b/>
          <w:color w:val="FF0000"/>
          <w:sz w:val="20"/>
          <w:szCs w:val="20"/>
          <w:lang w:val="pt-BR"/>
        </w:rPr>
      </w:pPr>
    </w:p>
    <w:p w14:paraId="0119332E" w14:textId="77777777" w:rsidR="00871DA4" w:rsidRPr="00A119D8" w:rsidRDefault="00871DA4" w:rsidP="00871DA4">
      <w:pPr>
        <w:spacing w:after="0" w:line="240" w:lineRule="auto"/>
        <w:jc w:val="center"/>
        <w:rPr>
          <w:rFonts w:ascii="Arial" w:hAnsi="Arial" w:cs="Arial"/>
          <w:b/>
          <w:bCs/>
          <w:sz w:val="20"/>
          <w:szCs w:val="20"/>
        </w:rPr>
      </w:pPr>
      <w:r w:rsidRPr="00A119D8">
        <w:rPr>
          <w:rFonts w:ascii="Arial" w:hAnsi="Arial" w:cs="Arial"/>
          <w:b/>
          <w:bCs/>
          <w:sz w:val="20"/>
          <w:szCs w:val="20"/>
        </w:rPr>
        <w:t>ANEXO “H”</w:t>
      </w:r>
      <w:r w:rsidRPr="00A119D8">
        <w:rPr>
          <w:rFonts w:ascii="Arial" w:hAnsi="Arial" w:cs="Arial"/>
          <w:sz w:val="20"/>
          <w:szCs w:val="20"/>
        </w:rPr>
        <w:t xml:space="preserve">                                                                       </w:t>
      </w:r>
    </w:p>
    <w:p w14:paraId="5C259FDC" w14:textId="77777777" w:rsidR="00775BFD" w:rsidRPr="00A119D8" w:rsidRDefault="00775BFD" w:rsidP="00775BFD">
      <w:pPr>
        <w:pStyle w:val="NormalWeb"/>
        <w:shd w:val="clear" w:color="auto" w:fill="FFFFFF"/>
        <w:spacing w:before="0" w:after="0"/>
        <w:jc w:val="center"/>
        <w:rPr>
          <w:rFonts w:ascii="Arial" w:hAnsi="Arial" w:cs="Arial"/>
          <w:sz w:val="20"/>
          <w:szCs w:val="20"/>
          <w:lang w:val="es-CO" w:eastAsia="es-CO"/>
        </w:rPr>
      </w:pPr>
      <w:r w:rsidRPr="00A119D8">
        <w:rPr>
          <w:rStyle w:val="Textoennegrita"/>
          <w:rFonts w:ascii="Arial" w:hAnsi="Arial" w:cs="Arial"/>
          <w:sz w:val="20"/>
          <w:szCs w:val="20"/>
        </w:rPr>
        <w:t>LEY 816 DE 2003</w:t>
      </w:r>
    </w:p>
    <w:p w14:paraId="2A729510" w14:textId="77777777" w:rsidR="00775BFD" w:rsidRPr="00A119D8" w:rsidRDefault="00775BFD" w:rsidP="00775BFD">
      <w:pPr>
        <w:pStyle w:val="NormalWeb"/>
        <w:shd w:val="clear" w:color="auto" w:fill="FFFFFF"/>
        <w:spacing w:before="0" w:after="0"/>
        <w:jc w:val="center"/>
        <w:rPr>
          <w:rFonts w:ascii="Arial" w:hAnsi="Arial" w:cs="Arial"/>
          <w:sz w:val="20"/>
          <w:szCs w:val="20"/>
        </w:rPr>
      </w:pPr>
      <w:r w:rsidRPr="00A119D8">
        <w:rPr>
          <w:rStyle w:val="Textoennegrita"/>
          <w:rFonts w:ascii="Arial" w:hAnsi="Arial" w:cs="Arial"/>
          <w:sz w:val="20"/>
          <w:szCs w:val="20"/>
        </w:rPr>
        <w:t>(Julio 7)</w:t>
      </w:r>
    </w:p>
    <w:p w14:paraId="08CD4E00" w14:textId="77777777" w:rsidR="00775BFD" w:rsidRPr="00A119D8" w:rsidRDefault="00775BFD" w:rsidP="00775BFD">
      <w:pPr>
        <w:jc w:val="center"/>
        <w:outlineLvl w:val="0"/>
        <w:rPr>
          <w:rStyle w:val="Textoennegrita"/>
          <w:rFonts w:ascii="Arial" w:hAnsi="Arial" w:cs="Arial"/>
          <w:sz w:val="20"/>
          <w:szCs w:val="20"/>
          <w:shd w:val="clear" w:color="auto" w:fill="FFFFFF"/>
        </w:rPr>
      </w:pPr>
      <w:r w:rsidRPr="00A119D8">
        <w:rPr>
          <w:rStyle w:val="Textoennegrita"/>
          <w:rFonts w:ascii="Arial" w:hAnsi="Arial" w:cs="Arial"/>
          <w:sz w:val="20"/>
          <w:szCs w:val="20"/>
          <w:shd w:val="clear" w:color="auto" w:fill="FFFFFF"/>
        </w:rPr>
        <w:t>"Por medio de la cual se apoya a la industria nacional a través de la contratación pública"</w:t>
      </w:r>
    </w:p>
    <w:p w14:paraId="7C8CBC37" w14:textId="77777777" w:rsidR="00775BFD" w:rsidRPr="00A119D8" w:rsidRDefault="00775BFD" w:rsidP="00775BFD">
      <w:pPr>
        <w:jc w:val="center"/>
        <w:outlineLvl w:val="0"/>
        <w:rPr>
          <w:rFonts w:ascii="Arial" w:hAnsi="Arial" w:cs="Arial"/>
          <w:bCs/>
          <w:sz w:val="20"/>
          <w:szCs w:val="20"/>
          <w:shd w:val="clear" w:color="auto" w:fill="FFFFFF"/>
        </w:rPr>
      </w:pPr>
      <w:r w:rsidRPr="00A119D8">
        <w:rPr>
          <w:rFonts w:ascii="Arial" w:hAnsi="Arial" w:cs="Arial"/>
          <w:bCs/>
          <w:sz w:val="20"/>
          <w:szCs w:val="20"/>
          <w:shd w:val="clear" w:color="auto" w:fill="FFFFFF"/>
        </w:rPr>
        <w:t>(Para otorgar el puntaje indicado en el presente formulario debe ser diligenciado y adjuntarse la totalidad de documentos indicados)</w:t>
      </w:r>
    </w:p>
    <w:p w14:paraId="0FD1ED3C" w14:textId="77777777" w:rsidR="00775BFD" w:rsidRPr="00A119D8" w:rsidRDefault="00775BFD" w:rsidP="00775BFD">
      <w:pPr>
        <w:adjustRightInd w:val="0"/>
        <w:jc w:val="both"/>
        <w:rPr>
          <w:rFonts w:ascii="Arial" w:hAnsi="Arial" w:cs="Arial"/>
          <w:b/>
          <w:sz w:val="20"/>
          <w:szCs w:val="20"/>
        </w:rPr>
      </w:pPr>
      <w:r w:rsidRPr="00A119D8">
        <w:rPr>
          <w:rFonts w:ascii="Arial" w:hAnsi="Arial" w:cs="Arial"/>
          <w:b/>
          <w:sz w:val="20"/>
          <w:szCs w:val="20"/>
        </w:rPr>
        <w:t>OFRECIMIENTO DE BIENES (NACIONALES O EXTRANJEROS CON TRATO NACIONAL) </w:t>
      </w:r>
      <w:r w:rsidRPr="00A119D8">
        <w:rPr>
          <w:rFonts w:ascii="Arial" w:hAnsi="Arial" w:cs="Arial"/>
          <w:b/>
          <w:sz w:val="20"/>
          <w:szCs w:val="20"/>
          <w:lang w:val="es-ES"/>
        </w:rPr>
        <w:t xml:space="preserve">el cual se </w:t>
      </w:r>
      <w:proofErr w:type="gramStart"/>
      <w:r w:rsidRPr="00A119D8">
        <w:rPr>
          <w:rFonts w:ascii="Arial" w:hAnsi="Arial" w:cs="Arial"/>
          <w:b/>
          <w:sz w:val="20"/>
          <w:szCs w:val="20"/>
          <w:lang w:val="es-ES"/>
        </w:rPr>
        <w:t>sacara</w:t>
      </w:r>
      <w:proofErr w:type="gramEnd"/>
      <w:r w:rsidRPr="00A119D8">
        <w:rPr>
          <w:rFonts w:ascii="Arial" w:hAnsi="Arial" w:cs="Arial"/>
          <w:b/>
          <w:sz w:val="20"/>
          <w:szCs w:val="20"/>
          <w:lang w:val="es-ES"/>
        </w:rPr>
        <w:t xml:space="preserve"> de la sumatoria de los factores de ponderaciones establecidos en el proceso de selección.</w:t>
      </w:r>
    </w:p>
    <w:p w14:paraId="0729C275" w14:textId="77777777" w:rsidR="00775BFD" w:rsidRPr="00A119D8" w:rsidRDefault="00775BFD" w:rsidP="00775BFD">
      <w:pPr>
        <w:adjustRightInd w:val="0"/>
        <w:jc w:val="both"/>
        <w:rPr>
          <w:rFonts w:ascii="Arial" w:hAnsi="Arial" w:cs="Arial"/>
          <w:b/>
          <w:sz w:val="20"/>
          <w:szCs w:val="20"/>
        </w:rPr>
      </w:pPr>
      <w:r w:rsidRPr="00A119D8">
        <w:rPr>
          <w:rFonts w:ascii="Arial" w:hAnsi="Arial" w:cs="Arial"/>
          <w:b/>
          <w:sz w:val="20"/>
          <w:szCs w:val="20"/>
        </w:rPr>
        <w:t>A.       EN COLOMBIA. (15%)</w:t>
      </w:r>
    </w:p>
    <w:p w14:paraId="26D30EC0" w14:textId="77777777" w:rsidR="00775BFD" w:rsidRPr="00A119D8" w:rsidRDefault="00775BFD" w:rsidP="00775BFD">
      <w:pPr>
        <w:adjustRightInd w:val="0"/>
        <w:jc w:val="both"/>
        <w:rPr>
          <w:rFonts w:ascii="Arial" w:hAnsi="Arial" w:cs="Arial"/>
          <w:sz w:val="20"/>
          <w:szCs w:val="20"/>
        </w:rPr>
      </w:pPr>
      <w:r w:rsidRPr="00A119D8">
        <w:rPr>
          <w:rFonts w:ascii="Arial" w:hAnsi="Arial" w:cs="Arial"/>
          <w:sz w:val="20"/>
          <w:szCs w:val="20"/>
        </w:rPr>
        <w:t xml:space="preserve">SI ___, </w:t>
      </w:r>
      <w:r w:rsidRPr="00A119D8">
        <w:rPr>
          <w:rFonts w:ascii="Arial" w:hAnsi="Arial" w:cs="Arial"/>
          <w:b/>
          <w:sz w:val="20"/>
          <w:szCs w:val="20"/>
        </w:rPr>
        <w:t>Registro Producción Nacional No.</w:t>
      </w:r>
      <w:r w:rsidRPr="00A119D8">
        <w:rPr>
          <w:rFonts w:ascii="Arial" w:hAnsi="Arial" w:cs="Arial"/>
          <w:sz w:val="20"/>
          <w:szCs w:val="20"/>
        </w:rPr>
        <w:t xml:space="preserve"> _____ (el número de radicado de respuesta positiva del </w:t>
      </w:r>
      <w:proofErr w:type="spellStart"/>
      <w:r w:rsidRPr="00A119D8">
        <w:rPr>
          <w:rFonts w:ascii="Arial" w:hAnsi="Arial" w:cs="Arial"/>
          <w:sz w:val="20"/>
          <w:szCs w:val="20"/>
        </w:rPr>
        <w:t>Mincomercio</w:t>
      </w:r>
      <w:proofErr w:type="spellEnd"/>
      <w:r w:rsidRPr="00A119D8">
        <w:rPr>
          <w:rFonts w:ascii="Arial" w:hAnsi="Arial" w:cs="Arial"/>
          <w:sz w:val="20"/>
          <w:szCs w:val="20"/>
        </w:rPr>
        <w:t>, anexar documento certificado de origen).</w:t>
      </w:r>
    </w:p>
    <w:p w14:paraId="62F71569" w14:textId="77777777" w:rsidR="00775BFD" w:rsidRPr="00A119D8" w:rsidRDefault="00775BFD" w:rsidP="00775BFD">
      <w:pPr>
        <w:adjustRightInd w:val="0"/>
        <w:jc w:val="both"/>
        <w:rPr>
          <w:rFonts w:ascii="Arial" w:hAnsi="Arial" w:cs="Arial"/>
          <w:sz w:val="20"/>
          <w:szCs w:val="20"/>
        </w:rPr>
      </w:pPr>
      <w:r w:rsidRPr="00A119D8">
        <w:rPr>
          <w:rFonts w:ascii="Arial" w:hAnsi="Arial" w:cs="Arial"/>
          <w:b/>
          <w:sz w:val="20"/>
          <w:szCs w:val="20"/>
        </w:rPr>
        <w:t>Señalar los LOTES que aplican:</w:t>
      </w:r>
      <w:r w:rsidRPr="00A119D8">
        <w:rPr>
          <w:rFonts w:ascii="Arial" w:hAnsi="Arial" w:cs="Arial"/>
          <w:sz w:val="20"/>
          <w:szCs w:val="20"/>
        </w:rPr>
        <w:t xml:space="preserve"> __________________.</w:t>
      </w:r>
    </w:p>
    <w:p w14:paraId="1DF4E54D" w14:textId="5AA56837" w:rsidR="00775BFD" w:rsidRPr="00A119D8" w:rsidRDefault="00775BFD" w:rsidP="00775BFD">
      <w:pPr>
        <w:adjustRightInd w:val="0"/>
        <w:jc w:val="both"/>
        <w:rPr>
          <w:rFonts w:ascii="Arial" w:hAnsi="Arial" w:cs="Arial"/>
          <w:sz w:val="20"/>
          <w:szCs w:val="20"/>
        </w:rPr>
      </w:pPr>
      <w:r w:rsidRPr="00A119D8">
        <w:rPr>
          <w:rFonts w:ascii="Arial" w:hAnsi="Arial" w:cs="Arial"/>
          <w:b/>
          <w:sz w:val="20"/>
          <w:szCs w:val="20"/>
        </w:rPr>
        <w:t>Nota:</w:t>
      </w:r>
      <w:r w:rsidRPr="00A119D8">
        <w:rPr>
          <w:rFonts w:ascii="Arial" w:hAnsi="Arial" w:cs="Arial"/>
          <w:sz w:val="20"/>
          <w:szCs w:val="20"/>
        </w:rPr>
        <w:t xml:space="preserve"> El Punto A, lo diligenciarán los oferentes que tengan el </w:t>
      </w:r>
      <w:r w:rsidRPr="00A119D8">
        <w:rPr>
          <w:rFonts w:ascii="Arial" w:hAnsi="Arial" w:cs="Arial"/>
          <w:b/>
          <w:sz w:val="20"/>
          <w:szCs w:val="20"/>
        </w:rPr>
        <w:t xml:space="preserve">Registro de Productor Nacional </w:t>
      </w:r>
      <w:r w:rsidRPr="00A119D8">
        <w:rPr>
          <w:rFonts w:ascii="Arial" w:hAnsi="Arial" w:cs="Arial"/>
          <w:sz w:val="20"/>
          <w:szCs w:val="20"/>
        </w:rPr>
        <w:t>del LOTE o LOTES ofertados.</w:t>
      </w:r>
    </w:p>
    <w:p w14:paraId="169BF9AC" w14:textId="77777777" w:rsidR="00775BFD" w:rsidRPr="00A119D8" w:rsidRDefault="00775BFD" w:rsidP="00775BFD">
      <w:pPr>
        <w:adjustRightInd w:val="0"/>
        <w:jc w:val="both"/>
        <w:rPr>
          <w:rFonts w:ascii="Arial" w:hAnsi="Arial" w:cs="Arial"/>
          <w:sz w:val="20"/>
          <w:szCs w:val="20"/>
        </w:rPr>
      </w:pPr>
    </w:p>
    <w:p w14:paraId="5FE11BD4" w14:textId="77777777" w:rsidR="00775BFD" w:rsidRPr="00A119D8" w:rsidRDefault="00775BFD" w:rsidP="00775BFD">
      <w:pPr>
        <w:adjustRightInd w:val="0"/>
        <w:jc w:val="both"/>
        <w:rPr>
          <w:rFonts w:ascii="Arial" w:hAnsi="Arial" w:cs="Arial"/>
          <w:b/>
          <w:sz w:val="20"/>
          <w:szCs w:val="20"/>
        </w:rPr>
      </w:pPr>
      <w:r w:rsidRPr="00A119D8">
        <w:rPr>
          <w:rFonts w:ascii="Arial" w:hAnsi="Arial" w:cs="Arial"/>
          <w:b/>
          <w:sz w:val="20"/>
          <w:szCs w:val="20"/>
        </w:rPr>
        <w:t>B.       EN EL EXTRANJERO (RECIPROCIDAD) (10%)</w:t>
      </w:r>
    </w:p>
    <w:p w14:paraId="3A783A38" w14:textId="77777777" w:rsidR="00775BFD" w:rsidRPr="00A119D8" w:rsidRDefault="00775BFD" w:rsidP="00775BFD">
      <w:pPr>
        <w:adjustRightInd w:val="0"/>
        <w:jc w:val="both"/>
        <w:rPr>
          <w:rFonts w:ascii="Arial" w:hAnsi="Arial" w:cs="Arial"/>
          <w:sz w:val="20"/>
          <w:szCs w:val="20"/>
        </w:rPr>
      </w:pPr>
      <w:r w:rsidRPr="00A119D8">
        <w:rPr>
          <w:rFonts w:ascii="Arial" w:hAnsi="Arial" w:cs="Arial"/>
          <w:sz w:val="20"/>
          <w:szCs w:val="20"/>
        </w:rPr>
        <w:t>Si ___,</w:t>
      </w:r>
    </w:p>
    <w:p w14:paraId="08B2DE35" w14:textId="77777777" w:rsidR="00775BFD" w:rsidRPr="00A119D8" w:rsidRDefault="00775BFD" w:rsidP="00775BFD">
      <w:pPr>
        <w:adjustRightInd w:val="0"/>
        <w:jc w:val="both"/>
        <w:rPr>
          <w:rFonts w:ascii="Arial" w:hAnsi="Arial" w:cs="Arial"/>
          <w:sz w:val="20"/>
          <w:szCs w:val="20"/>
        </w:rPr>
      </w:pPr>
      <w:r w:rsidRPr="00A119D8">
        <w:rPr>
          <w:rFonts w:ascii="Arial" w:hAnsi="Arial" w:cs="Arial"/>
          <w:sz w:val="20"/>
          <w:szCs w:val="20"/>
        </w:rPr>
        <w:t>A qué tratado o acuerdo de libre comercio se encuentra usted adscrito __________________</w:t>
      </w:r>
    </w:p>
    <w:p w14:paraId="51035D89" w14:textId="77777777" w:rsidR="00775BFD" w:rsidRPr="00A119D8" w:rsidRDefault="00775BFD" w:rsidP="00775BFD">
      <w:pPr>
        <w:adjustRightInd w:val="0"/>
        <w:jc w:val="both"/>
        <w:rPr>
          <w:rFonts w:ascii="Arial" w:hAnsi="Arial" w:cs="Arial"/>
          <w:sz w:val="20"/>
          <w:szCs w:val="20"/>
        </w:rPr>
      </w:pPr>
      <w:r w:rsidRPr="00A119D8">
        <w:rPr>
          <w:rFonts w:ascii="Arial" w:hAnsi="Arial" w:cs="Arial"/>
          <w:sz w:val="20"/>
          <w:szCs w:val="20"/>
        </w:rPr>
        <w:t>Fecha de entrada en vigencia del tratado de libre comercio. ___________________________</w:t>
      </w:r>
    </w:p>
    <w:p w14:paraId="09283926" w14:textId="77777777" w:rsidR="00775BFD" w:rsidRPr="00A119D8" w:rsidRDefault="00775BFD" w:rsidP="00775BFD">
      <w:pPr>
        <w:adjustRightInd w:val="0"/>
        <w:jc w:val="both"/>
        <w:rPr>
          <w:rFonts w:ascii="Arial" w:hAnsi="Arial" w:cs="Arial"/>
          <w:sz w:val="20"/>
          <w:szCs w:val="20"/>
        </w:rPr>
      </w:pPr>
      <w:r w:rsidRPr="00A119D8">
        <w:rPr>
          <w:rFonts w:ascii="Arial" w:hAnsi="Arial" w:cs="Arial"/>
          <w:sz w:val="20"/>
          <w:szCs w:val="20"/>
        </w:rPr>
        <w:t>Fecha de vigencia del tratado de libre comercio:  ____________________________________</w:t>
      </w:r>
    </w:p>
    <w:p w14:paraId="67251B41" w14:textId="77777777" w:rsidR="00775BFD" w:rsidRPr="00A119D8" w:rsidRDefault="00775BFD" w:rsidP="00775BFD">
      <w:pPr>
        <w:adjustRightInd w:val="0"/>
        <w:jc w:val="both"/>
        <w:rPr>
          <w:rFonts w:ascii="Arial" w:hAnsi="Arial" w:cs="Arial"/>
          <w:sz w:val="20"/>
          <w:szCs w:val="20"/>
        </w:rPr>
      </w:pPr>
      <w:r w:rsidRPr="00A119D8">
        <w:rPr>
          <w:rFonts w:ascii="Arial" w:hAnsi="Arial" w:cs="Arial"/>
          <w:sz w:val="20"/>
          <w:szCs w:val="20"/>
        </w:rPr>
        <w:t xml:space="preserve">Señalar los </w:t>
      </w:r>
      <w:r w:rsidRPr="00A119D8">
        <w:rPr>
          <w:rFonts w:ascii="Arial" w:hAnsi="Arial" w:cs="Arial"/>
          <w:b/>
          <w:sz w:val="20"/>
          <w:szCs w:val="20"/>
        </w:rPr>
        <w:t>LOTES</w:t>
      </w:r>
      <w:r w:rsidRPr="00A119D8">
        <w:rPr>
          <w:rFonts w:ascii="Arial" w:hAnsi="Arial" w:cs="Arial"/>
          <w:sz w:val="20"/>
          <w:szCs w:val="20"/>
        </w:rPr>
        <w:t xml:space="preserve"> que aplican: __________________</w:t>
      </w:r>
    </w:p>
    <w:p w14:paraId="0AA711A5" w14:textId="77777777" w:rsidR="00775BFD" w:rsidRPr="00A119D8" w:rsidRDefault="00775BFD" w:rsidP="00775BFD">
      <w:pPr>
        <w:jc w:val="both"/>
        <w:rPr>
          <w:rFonts w:ascii="Arial" w:hAnsi="Arial" w:cs="Arial"/>
          <w:bCs/>
          <w:sz w:val="20"/>
          <w:szCs w:val="20"/>
          <w:lang w:val="x-none" w:eastAsia="x-none"/>
        </w:rPr>
      </w:pPr>
      <w:r w:rsidRPr="00A119D8">
        <w:rPr>
          <w:rFonts w:ascii="Arial" w:hAnsi="Arial" w:cs="Arial"/>
          <w:bCs/>
          <w:sz w:val="20"/>
          <w:szCs w:val="20"/>
          <w:lang w:eastAsia="x-none"/>
        </w:rPr>
        <w:t xml:space="preserve">Así mismo </w:t>
      </w:r>
      <w:r w:rsidRPr="00A119D8">
        <w:rPr>
          <w:rFonts w:ascii="Arial" w:hAnsi="Arial" w:cs="Arial"/>
          <w:bCs/>
          <w:sz w:val="20"/>
          <w:szCs w:val="20"/>
          <w:lang w:val="x-none" w:eastAsia="x-none"/>
        </w:rPr>
        <w:t>declaramos que conocemos que el anterior ofrecimiento queda como obligación en nuestra oferta y por lo tanto el incumplimiento de ello, acarrea las sanciones de ley contempladas en el contrato.</w:t>
      </w:r>
    </w:p>
    <w:p w14:paraId="465CAB47" w14:textId="77777777" w:rsidR="00775BFD" w:rsidRPr="00A119D8" w:rsidRDefault="00775BFD" w:rsidP="00775BFD">
      <w:pPr>
        <w:jc w:val="both"/>
        <w:rPr>
          <w:rFonts w:ascii="Arial" w:hAnsi="Arial" w:cs="Arial"/>
          <w:b/>
          <w:bCs/>
          <w:sz w:val="20"/>
          <w:szCs w:val="20"/>
          <w:lang w:val="x-none" w:eastAsia="x-none"/>
        </w:rPr>
      </w:pPr>
    </w:p>
    <w:p w14:paraId="6C238F71" w14:textId="77777777" w:rsidR="00775BFD" w:rsidRPr="00A119D8" w:rsidRDefault="00775BFD" w:rsidP="00775BFD">
      <w:pPr>
        <w:jc w:val="both"/>
        <w:rPr>
          <w:rFonts w:ascii="Arial" w:hAnsi="Arial" w:cs="Arial"/>
          <w:b/>
          <w:bCs/>
          <w:sz w:val="20"/>
          <w:szCs w:val="20"/>
          <w:lang w:eastAsia="x-none"/>
        </w:rPr>
      </w:pPr>
    </w:p>
    <w:p w14:paraId="2B42DB49" w14:textId="77777777" w:rsidR="00775BFD" w:rsidRPr="00A119D8" w:rsidRDefault="00775BFD" w:rsidP="00775BFD">
      <w:pPr>
        <w:autoSpaceDE w:val="0"/>
        <w:autoSpaceDN w:val="0"/>
        <w:jc w:val="both"/>
        <w:rPr>
          <w:rFonts w:ascii="Arial" w:hAnsi="Arial" w:cs="Arial"/>
          <w:sz w:val="20"/>
          <w:szCs w:val="20"/>
          <w:lang w:val="es-ES"/>
        </w:rPr>
      </w:pPr>
      <w:r w:rsidRPr="00A119D8">
        <w:rPr>
          <w:rFonts w:ascii="Arial" w:hAnsi="Arial" w:cs="Arial"/>
          <w:sz w:val="20"/>
          <w:szCs w:val="20"/>
          <w:lang w:val="es-ES"/>
        </w:rPr>
        <w:t>____________________________________             ___________________________________</w:t>
      </w:r>
    </w:p>
    <w:p w14:paraId="3EE35576" w14:textId="77777777" w:rsidR="00775BFD" w:rsidRPr="00A119D8" w:rsidRDefault="00775BFD" w:rsidP="00775BFD">
      <w:pPr>
        <w:autoSpaceDE w:val="0"/>
        <w:autoSpaceDN w:val="0"/>
        <w:jc w:val="both"/>
        <w:rPr>
          <w:rFonts w:ascii="Arial" w:hAnsi="Arial" w:cs="Arial"/>
          <w:sz w:val="20"/>
          <w:szCs w:val="20"/>
          <w:lang w:val="es-ES"/>
        </w:rPr>
      </w:pPr>
      <w:r w:rsidRPr="00A119D8">
        <w:rPr>
          <w:rFonts w:ascii="Arial" w:hAnsi="Arial" w:cs="Arial"/>
          <w:sz w:val="20"/>
          <w:szCs w:val="20"/>
          <w:lang w:val="es-ES"/>
        </w:rPr>
        <w:t>Firma del proponente o Representante legal     y/o     Firma del Apoderado</w:t>
      </w:r>
    </w:p>
    <w:p w14:paraId="325276D2" w14:textId="77777777" w:rsidR="00775BFD" w:rsidRPr="00A119D8" w:rsidRDefault="00775BFD" w:rsidP="00775BFD">
      <w:pPr>
        <w:autoSpaceDE w:val="0"/>
        <w:autoSpaceDN w:val="0"/>
        <w:jc w:val="both"/>
        <w:rPr>
          <w:rFonts w:ascii="Arial" w:hAnsi="Arial" w:cs="Arial"/>
          <w:b/>
          <w:sz w:val="20"/>
          <w:szCs w:val="20"/>
          <w:lang w:val="es-ES"/>
        </w:rPr>
      </w:pPr>
      <w:r w:rsidRPr="00A119D8">
        <w:rPr>
          <w:rFonts w:ascii="Arial" w:hAnsi="Arial" w:cs="Arial"/>
          <w:sz w:val="20"/>
          <w:szCs w:val="20"/>
          <w:lang w:val="es-ES"/>
        </w:rPr>
        <w:t>Nombre:</w:t>
      </w:r>
    </w:p>
    <w:p w14:paraId="20A51FCC" w14:textId="77777777" w:rsidR="00775BFD" w:rsidRPr="00A119D8" w:rsidRDefault="00775BFD" w:rsidP="00775BFD">
      <w:pPr>
        <w:autoSpaceDE w:val="0"/>
        <w:autoSpaceDN w:val="0"/>
        <w:jc w:val="both"/>
        <w:rPr>
          <w:rFonts w:ascii="Arial" w:hAnsi="Arial" w:cs="Arial"/>
          <w:sz w:val="20"/>
          <w:szCs w:val="20"/>
          <w:lang w:val="es-ES"/>
        </w:rPr>
      </w:pPr>
      <w:r w:rsidRPr="00A119D8">
        <w:rPr>
          <w:rFonts w:ascii="Arial" w:hAnsi="Arial" w:cs="Arial"/>
          <w:sz w:val="20"/>
          <w:szCs w:val="20"/>
          <w:lang w:val="es-ES"/>
        </w:rPr>
        <w:t xml:space="preserve">                                                                         </w:t>
      </w:r>
    </w:p>
    <w:p w14:paraId="776E99A9" w14:textId="77777777" w:rsidR="00871DA4" w:rsidRPr="00A119D8" w:rsidRDefault="00871DA4" w:rsidP="00871DA4">
      <w:pPr>
        <w:autoSpaceDE w:val="0"/>
        <w:autoSpaceDN w:val="0"/>
        <w:spacing w:after="0" w:line="240" w:lineRule="auto"/>
        <w:jc w:val="both"/>
        <w:rPr>
          <w:rFonts w:ascii="Arial" w:hAnsi="Arial" w:cs="Arial"/>
          <w:b/>
          <w:sz w:val="20"/>
          <w:szCs w:val="20"/>
          <w:lang w:val="es-ES"/>
        </w:rPr>
      </w:pPr>
    </w:p>
    <w:p w14:paraId="6909DAF5" w14:textId="77777777" w:rsidR="00871DA4" w:rsidRPr="00A119D8" w:rsidRDefault="00871DA4" w:rsidP="00871DA4">
      <w:pPr>
        <w:autoSpaceDE w:val="0"/>
        <w:autoSpaceDN w:val="0"/>
        <w:spacing w:after="0" w:line="240" w:lineRule="auto"/>
        <w:jc w:val="both"/>
        <w:rPr>
          <w:rFonts w:ascii="Arial" w:hAnsi="Arial" w:cs="Arial"/>
          <w:b/>
          <w:sz w:val="20"/>
          <w:szCs w:val="20"/>
          <w:lang w:val="es-ES"/>
        </w:rPr>
      </w:pPr>
    </w:p>
    <w:p w14:paraId="3A21DEDE" w14:textId="77777777" w:rsidR="00871DA4" w:rsidRPr="00A119D8" w:rsidRDefault="00871DA4" w:rsidP="00871DA4">
      <w:pPr>
        <w:autoSpaceDE w:val="0"/>
        <w:autoSpaceDN w:val="0"/>
        <w:spacing w:after="0" w:line="240" w:lineRule="auto"/>
        <w:jc w:val="both"/>
        <w:rPr>
          <w:rFonts w:ascii="Arial" w:hAnsi="Arial" w:cs="Arial"/>
          <w:b/>
          <w:sz w:val="20"/>
          <w:szCs w:val="20"/>
          <w:lang w:val="es-ES"/>
        </w:rPr>
      </w:pPr>
    </w:p>
    <w:p w14:paraId="70DDAFBF" w14:textId="77777777" w:rsidR="00871DA4" w:rsidRPr="00A119D8" w:rsidRDefault="00871DA4" w:rsidP="00485EED">
      <w:pPr>
        <w:tabs>
          <w:tab w:val="left" w:pos="426"/>
        </w:tabs>
        <w:spacing w:after="0" w:line="240" w:lineRule="auto"/>
        <w:ind w:left="426" w:hanging="426"/>
        <w:jc w:val="center"/>
        <w:rPr>
          <w:rFonts w:ascii="Arial" w:hAnsi="Arial" w:cs="Arial"/>
          <w:b/>
          <w:sz w:val="20"/>
          <w:szCs w:val="20"/>
        </w:rPr>
      </w:pPr>
    </w:p>
    <w:p w14:paraId="50EAB95A" w14:textId="77777777" w:rsidR="00871DA4" w:rsidRPr="00A119D8" w:rsidRDefault="00871DA4" w:rsidP="00485EED">
      <w:pPr>
        <w:tabs>
          <w:tab w:val="left" w:pos="426"/>
        </w:tabs>
        <w:spacing w:after="0" w:line="240" w:lineRule="auto"/>
        <w:ind w:left="426" w:hanging="426"/>
        <w:jc w:val="center"/>
        <w:rPr>
          <w:rFonts w:ascii="Arial" w:hAnsi="Arial" w:cs="Arial"/>
          <w:b/>
          <w:sz w:val="20"/>
          <w:szCs w:val="20"/>
        </w:rPr>
      </w:pPr>
    </w:p>
    <w:p w14:paraId="4621A27F" w14:textId="6A5202A6" w:rsidR="00871DA4" w:rsidRPr="00A119D8" w:rsidRDefault="00871DA4" w:rsidP="00485EED">
      <w:pPr>
        <w:tabs>
          <w:tab w:val="left" w:pos="426"/>
        </w:tabs>
        <w:spacing w:after="0" w:line="240" w:lineRule="auto"/>
        <w:ind w:left="426" w:hanging="426"/>
        <w:jc w:val="center"/>
        <w:rPr>
          <w:rFonts w:ascii="Arial" w:hAnsi="Arial" w:cs="Arial"/>
          <w:b/>
          <w:sz w:val="20"/>
          <w:szCs w:val="20"/>
        </w:rPr>
      </w:pPr>
    </w:p>
    <w:p w14:paraId="673C879F" w14:textId="22242BBB" w:rsidR="008D24BC" w:rsidRPr="00A119D8" w:rsidRDefault="008D24BC" w:rsidP="00485EED">
      <w:pPr>
        <w:tabs>
          <w:tab w:val="left" w:pos="426"/>
        </w:tabs>
        <w:spacing w:after="0" w:line="240" w:lineRule="auto"/>
        <w:ind w:left="426" w:hanging="426"/>
        <w:jc w:val="center"/>
        <w:rPr>
          <w:rFonts w:ascii="Arial" w:hAnsi="Arial" w:cs="Arial"/>
          <w:b/>
          <w:sz w:val="20"/>
          <w:szCs w:val="20"/>
        </w:rPr>
      </w:pPr>
    </w:p>
    <w:p w14:paraId="60AE709C" w14:textId="77777777" w:rsidR="008D24BC" w:rsidRPr="00A119D8" w:rsidRDefault="008D24BC" w:rsidP="00485EED">
      <w:pPr>
        <w:tabs>
          <w:tab w:val="left" w:pos="426"/>
        </w:tabs>
        <w:spacing w:after="0" w:line="240" w:lineRule="auto"/>
        <w:ind w:left="426" w:hanging="426"/>
        <w:jc w:val="center"/>
        <w:rPr>
          <w:rFonts w:ascii="Arial" w:hAnsi="Arial" w:cs="Arial"/>
          <w:b/>
          <w:sz w:val="20"/>
          <w:szCs w:val="20"/>
        </w:rPr>
      </w:pPr>
    </w:p>
    <w:p w14:paraId="5F17E938" w14:textId="3C8D29BB" w:rsidR="00871DA4" w:rsidRPr="00A119D8" w:rsidRDefault="00871DA4" w:rsidP="00485EED">
      <w:pPr>
        <w:tabs>
          <w:tab w:val="left" w:pos="426"/>
        </w:tabs>
        <w:spacing w:after="0" w:line="240" w:lineRule="auto"/>
        <w:ind w:left="426" w:hanging="426"/>
        <w:jc w:val="center"/>
        <w:rPr>
          <w:rFonts w:ascii="Arial" w:hAnsi="Arial" w:cs="Arial"/>
          <w:b/>
          <w:sz w:val="20"/>
          <w:szCs w:val="20"/>
        </w:rPr>
      </w:pPr>
    </w:p>
    <w:p w14:paraId="0E86B138" w14:textId="77777777" w:rsidR="00843214" w:rsidRPr="00A119D8" w:rsidRDefault="00843214" w:rsidP="00485EED">
      <w:pPr>
        <w:tabs>
          <w:tab w:val="left" w:pos="426"/>
        </w:tabs>
        <w:spacing w:after="0" w:line="240" w:lineRule="auto"/>
        <w:ind w:left="426" w:hanging="426"/>
        <w:jc w:val="center"/>
        <w:rPr>
          <w:rFonts w:ascii="Arial" w:hAnsi="Arial" w:cs="Arial"/>
          <w:b/>
          <w:sz w:val="20"/>
          <w:szCs w:val="20"/>
        </w:rPr>
      </w:pPr>
    </w:p>
    <w:p w14:paraId="01533B02" w14:textId="77777777" w:rsidR="00871DA4" w:rsidRPr="00A119D8" w:rsidRDefault="00871DA4" w:rsidP="00871DA4">
      <w:pPr>
        <w:spacing w:line="240" w:lineRule="auto"/>
        <w:jc w:val="center"/>
        <w:rPr>
          <w:rFonts w:ascii="Arial" w:hAnsi="Arial" w:cs="Arial"/>
          <w:b/>
          <w:sz w:val="20"/>
          <w:szCs w:val="20"/>
          <w:lang w:val="es-ES"/>
        </w:rPr>
      </w:pPr>
      <w:r w:rsidRPr="00A119D8">
        <w:rPr>
          <w:rFonts w:ascii="Arial" w:hAnsi="Arial" w:cs="Arial"/>
          <w:b/>
          <w:sz w:val="20"/>
          <w:szCs w:val="20"/>
          <w:lang w:val="es-ES"/>
        </w:rPr>
        <w:t>ANEXO “I”</w:t>
      </w:r>
    </w:p>
    <w:p w14:paraId="710B6529" w14:textId="77777777" w:rsidR="00871DA4" w:rsidRPr="00A119D8" w:rsidRDefault="00871DA4" w:rsidP="00871DA4">
      <w:pPr>
        <w:spacing w:after="0" w:line="240" w:lineRule="auto"/>
        <w:jc w:val="center"/>
        <w:rPr>
          <w:rFonts w:ascii="Arial" w:hAnsi="Arial" w:cs="Arial"/>
          <w:b/>
          <w:sz w:val="20"/>
          <w:szCs w:val="20"/>
          <w:lang w:val="es-ES"/>
        </w:rPr>
      </w:pPr>
      <w:r w:rsidRPr="00A119D8">
        <w:rPr>
          <w:rFonts w:ascii="Arial" w:hAnsi="Arial" w:cs="Arial"/>
          <w:b/>
          <w:sz w:val="20"/>
          <w:szCs w:val="20"/>
          <w:lang w:val="es-ES"/>
        </w:rPr>
        <w:t>CLÁUSULA CONTRACTUAL DE CATALOGACIÓN</w:t>
      </w:r>
    </w:p>
    <w:p w14:paraId="5D34C0E4" w14:textId="77777777" w:rsidR="00871DA4" w:rsidRPr="00A119D8" w:rsidRDefault="00871DA4" w:rsidP="00871DA4">
      <w:pPr>
        <w:spacing w:after="0" w:line="240" w:lineRule="auto"/>
        <w:jc w:val="center"/>
        <w:rPr>
          <w:rFonts w:ascii="Arial" w:hAnsi="Arial" w:cs="Arial"/>
          <w:sz w:val="20"/>
          <w:szCs w:val="20"/>
          <w:lang w:val="es-ES"/>
        </w:rPr>
      </w:pPr>
      <w:r w:rsidRPr="00A119D8">
        <w:rPr>
          <w:rFonts w:ascii="Arial" w:hAnsi="Arial" w:cs="Arial"/>
          <w:sz w:val="20"/>
          <w:szCs w:val="20"/>
          <w:lang w:val="es-ES"/>
        </w:rPr>
        <w:t>Directiva Permanente No. 34 / 2018 MDNVEPDL (Anexo II)</w:t>
      </w:r>
    </w:p>
    <w:p w14:paraId="4BD8DEE4" w14:textId="77777777" w:rsidR="00871DA4" w:rsidRPr="00A119D8" w:rsidRDefault="00871DA4" w:rsidP="00871DA4">
      <w:pPr>
        <w:spacing w:line="240" w:lineRule="auto"/>
        <w:jc w:val="center"/>
        <w:rPr>
          <w:rFonts w:ascii="Arial" w:hAnsi="Arial" w:cs="Arial"/>
          <w:sz w:val="20"/>
          <w:szCs w:val="20"/>
          <w:lang w:val="es-ES"/>
        </w:rPr>
      </w:pPr>
      <w:r w:rsidRPr="00A119D8">
        <w:rPr>
          <w:rFonts w:ascii="Arial" w:hAnsi="Arial" w:cs="Arial"/>
          <w:sz w:val="20"/>
          <w:szCs w:val="20"/>
          <w:lang w:val="es-ES"/>
        </w:rPr>
        <w:t>Para todo contrato de adquisición de artículos y de servicios que exijan el ingreso de elementos al almacén</w:t>
      </w:r>
    </w:p>
    <w:p w14:paraId="59EBB887" w14:textId="77777777" w:rsidR="00871DA4" w:rsidRPr="00A119D8" w:rsidRDefault="00871DA4" w:rsidP="00871DA4">
      <w:pPr>
        <w:spacing w:line="240" w:lineRule="auto"/>
        <w:jc w:val="both"/>
        <w:rPr>
          <w:rFonts w:ascii="Arial" w:hAnsi="Arial" w:cs="Arial"/>
          <w:sz w:val="20"/>
          <w:szCs w:val="20"/>
          <w:lang w:val="es-ES"/>
        </w:rPr>
      </w:pPr>
      <w:r w:rsidRPr="00A119D8">
        <w:rPr>
          <w:rFonts w:ascii="Arial" w:hAnsi="Arial" w:cs="Arial"/>
          <w:sz w:val="20"/>
          <w:szCs w:val="20"/>
          <w:lang w:val="es-ES"/>
        </w:rPr>
        <w:t xml:space="preserve">La </w:t>
      </w:r>
      <w:r w:rsidRPr="00A119D8">
        <w:rPr>
          <w:rFonts w:ascii="Arial" w:hAnsi="Arial" w:cs="Arial"/>
          <w:i/>
          <w:sz w:val="20"/>
          <w:szCs w:val="20"/>
          <w:lang w:val="es-ES"/>
        </w:rPr>
        <w:t>cláusula contractual de catalogación</w:t>
      </w:r>
      <w:r w:rsidRPr="00A119D8">
        <w:rPr>
          <w:rFonts w:ascii="Arial" w:hAnsi="Arial" w:cs="Arial"/>
          <w:sz w:val="20"/>
          <w:szCs w:val="20"/>
          <w:lang w:val="es-ES"/>
        </w:rPr>
        <w:t xml:space="preserve"> es el instrumento del proceso de contratación de artículos de abastecimiento, que garantiza el suministro de información técnica para el Primer Escalón, necesaria para catalogar, dar de alta como usuario y/o realizar mantenimiento del NOC.</w:t>
      </w:r>
    </w:p>
    <w:p w14:paraId="4312FBDE" w14:textId="77777777" w:rsidR="00871DA4" w:rsidRPr="00A119D8" w:rsidRDefault="00871DA4" w:rsidP="00871DA4">
      <w:pPr>
        <w:spacing w:line="240" w:lineRule="auto"/>
        <w:jc w:val="both"/>
        <w:rPr>
          <w:rFonts w:ascii="Arial" w:hAnsi="Arial" w:cs="Arial"/>
          <w:sz w:val="20"/>
          <w:szCs w:val="20"/>
          <w:lang w:val="es-ES"/>
        </w:rPr>
      </w:pPr>
      <w:r w:rsidRPr="00A119D8">
        <w:rPr>
          <w:rFonts w:ascii="Arial" w:hAnsi="Arial" w:cs="Arial"/>
          <w:sz w:val="20"/>
          <w:szCs w:val="20"/>
          <w:lang w:val="es-ES"/>
        </w:rPr>
        <w:t>Por lo tanto, en cumplimiento de la Directiva Permanente No. 34 / 2018 MDNVEPDL (Anexo II), el contratista debe diligenciar y firmar el presente documento por cada uno de los artículos de abastecimiento</w:t>
      </w:r>
      <w:r w:rsidRPr="00A119D8">
        <w:rPr>
          <w:rStyle w:val="Refdenotaalpie"/>
          <w:rFonts w:ascii="Arial" w:hAnsi="Arial" w:cs="Arial"/>
          <w:sz w:val="20"/>
          <w:szCs w:val="20"/>
          <w:lang w:val="es-ES"/>
        </w:rPr>
        <w:footnoteReference w:id="1"/>
      </w:r>
      <w:r w:rsidRPr="00A119D8">
        <w:rPr>
          <w:rFonts w:ascii="Arial" w:hAnsi="Arial" w:cs="Arial"/>
          <w:sz w:val="20"/>
          <w:szCs w:val="20"/>
          <w:lang w:val="es-ES"/>
        </w:rPr>
        <w:t xml:space="preserve"> del objeto del contrato (con los anexos que apliquen), y entregarlo en físico y/o magnético al supervisor de contrato. Posteriormente, el supervisor del contrato lo debe firmar y entregar en físico y/o magnético a la Sección de Normalización</w:t>
      </w:r>
      <w:r w:rsidRPr="00A119D8">
        <w:rPr>
          <w:rStyle w:val="Refdenotaalpie"/>
          <w:rFonts w:ascii="Arial" w:hAnsi="Arial" w:cs="Arial"/>
          <w:sz w:val="20"/>
          <w:szCs w:val="20"/>
          <w:lang w:val="es-ES"/>
        </w:rPr>
        <w:footnoteReference w:id="2"/>
      </w:r>
      <w:r w:rsidRPr="00A119D8">
        <w:rPr>
          <w:rFonts w:ascii="Arial" w:hAnsi="Arial" w:cs="Arial"/>
          <w:sz w:val="20"/>
          <w:szCs w:val="20"/>
          <w:lang w:val="es-ES"/>
        </w:rPr>
        <w:t xml:space="preserve"> de la Base Naval No. 06 ARC “Bogotá”, junto con una copia del respectivo contrato.</w:t>
      </w:r>
    </w:p>
    <w:p w14:paraId="4A5551E8" w14:textId="77777777" w:rsidR="00871DA4" w:rsidRPr="00A119D8" w:rsidRDefault="00871DA4" w:rsidP="00871DA4">
      <w:pPr>
        <w:spacing w:line="240" w:lineRule="auto"/>
        <w:jc w:val="both"/>
        <w:rPr>
          <w:rFonts w:ascii="Arial" w:hAnsi="Arial" w:cs="Arial"/>
          <w:sz w:val="20"/>
          <w:szCs w:val="20"/>
          <w:lang w:val="es-ES"/>
        </w:rPr>
      </w:pPr>
      <w:r w:rsidRPr="00A119D8">
        <w:rPr>
          <w:rFonts w:ascii="Arial" w:hAnsi="Arial" w:cs="Arial"/>
          <w:sz w:val="20"/>
          <w:szCs w:val="20"/>
          <w:lang w:val="es-ES"/>
        </w:rPr>
        <w:t xml:space="preserve">La Sección de Normalización debe remitir la documentación física y/o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y/o digital del presente documento firmado a la Sección de Normalización. Esta la firmará y enviará al Supervisor. </w:t>
      </w:r>
    </w:p>
    <w:p w14:paraId="46341E74" w14:textId="77777777" w:rsidR="00871DA4" w:rsidRPr="00A119D8" w:rsidRDefault="00871DA4" w:rsidP="00871DA4">
      <w:pPr>
        <w:spacing w:line="240" w:lineRule="auto"/>
        <w:jc w:val="both"/>
        <w:rPr>
          <w:rFonts w:ascii="Arial" w:hAnsi="Arial" w:cs="Arial"/>
          <w:sz w:val="18"/>
          <w:szCs w:val="18"/>
          <w:lang w:val="es-ES"/>
        </w:rPr>
      </w:pPr>
      <w:r w:rsidRPr="00A119D8">
        <w:rPr>
          <w:rFonts w:ascii="Arial" w:hAnsi="Arial" w:cs="Arial"/>
          <w:sz w:val="20"/>
          <w:szCs w:val="20"/>
          <w:lang w:val="es-ES"/>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14:paraId="58811491" w14:textId="77777777" w:rsidR="00871DA4" w:rsidRPr="00A119D8" w:rsidRDefault="00871DA4" w:rsidP="00BB5578">
      <w:pPr>
        <w:pStyle w:val="Prrafodelista"/>
        <w:numPr>
          <w:ilvl w:val="0"/>
          <w:numId w:val="38"/>
        </w:numPr>
        <w:spacing w:after="0" w:line="240" w:lineRule="auto"/>
        <w:jc w:val="both"/>
        <w:rPr>
          <w:rFonts w:ascii="Arial" w:hAnsi="Arial" w:cs="Arial"/>
          <w:b/>
          <w:sz w:val="18"/>
          <w:szCs w:val="18"/>
          <w:lang w:val="es-ES"/>
        </w:rPr>
      </w:pPr>
      <w:r w:rsidRPr="00A119D8">
        <w:rPr>
          <w:rFonts w:ascii="Arial" w:hAnsi="Arial" w:cs="Arial"/>
          <w:b/>
          <w:sz w:val="18"/>
          <w:szCs w:val="18"/>
          <w:lang w:val="es-ES"/>
        </w:rPr>
        <w:t>Artículo de abastecimiento</w:t>
      </w:r>
    </w:p>
    <w:p w14:paraId="6AFEE301" w14:textId="77777777" w:rsidR="00871DA4" w:rsidRPr="00A119D8" w:rsidRDefault="00871DA4" w:rsidP="009418F4">
      <w:pPr>
        <w:spacing w:after="0" w:line="240" w:lineRule="auto"/>
        <w:jc w:val="both"/>
        <w:rPr>
          <w:rFonts w:ascii="Arial" w:hAnsi="Arial" w:cs="Arial"/>
          <w:sz w:val="18"/>
          <w:szCs w:val="18"/>
          <w:lang w:val="es-ES"/>
        </w:rPr>
      </w:pPr>
    </w:p>
    <w:p w14:paraId="4F577F85"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Nombre técnico asignado por el fabricante: ______________________________________________________</w:t>
      </w:r>
    </w:p>
    <w:p w14:paraId="6AC3E95B"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Nombre coloquial o comercial: ________________________________________________________________</w:t>
      </w:r>
    </w:p>
    <w:p w14:paraId="78DC324E"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Número y nombre de la ficha/especificación/norma técnica: _________________________________________</w:t>
      </w:r>
    </w:p>
    <w:p w14:paraId="3EECBEAB" w14:textId="77777777" w:rsidR="00801CDA" w:rsidRPr="00A119D8" w:rsidRDefault="00801CDA" w:rsidP="00801CDA">
      <w:pPr>
        <w:pStyle w:val="Prrafodelista"/>
        <w:spacing w:after="0" w:line="240" w:lineRule="auto"/>
        <w:jc w:val="both"/>
        <w:rPr>
          <w:rFonts w:ascii="Arial" w:hAnsi="Arial" w:cs="Arial"/>
          <w:b/>
          <w:sz w:val="18"/>
          <w:szCs w:val="18"/>
          <w:lang w:val="es-ES"/>
        </w:rPr>
      </w:pPr>
    </w:p>
    <w:p w14:paraId="3282C9E8" w14:textId="469AE269" w:rsidR="00871DA4" w:rsidRPr="00A119D8" w:rsidRDefault="00871DA4" w:rsidP="00BB5578">
      <w:pPr>
        <w:pStyle w:val="Prrafodelista"/>
        <w:numPr>
          <w:ilvl w:val="0"/>
          <w:numId w:val="38"/>
        </w:numPr>
        <w:spacing w:after="0" w:line="240" w:lineRule="auto"/>
        <w:jc w:val="both"/>
        <w:rPr>
          <w:rFonts w:ascii="Arial" w:hAnsi="Arial" w:cs="Arial"/>
          <w:b/>
          <w:sz w:val="18"/>
          <w:szCs w:val="18"/>
          <w:lang w:val="es-ES"/>
        </w:rPr>
      </w:pPr>
      <w:r w:rsidRPr="00A119D8">
        <w:rPr>
          <w:rFonts w:ascii="Arial" w:hAnsi="Arial" w:cs="Arial"/>
          <w:b/>
          <w:sz w:val="18"/>
          <w:szCs w:val="18"/>
          <w:lang w:val="es-ES"/>
        </w:rPr>
        <w:t>Contrato</w:t>
      </w:r>
    </w:p>
    <w:p w14:paraId="5E888E97" w14:textId="77777777" w:rsidR="00871DA4" w:rsidRPr="00A119D8" w:rsidRDefault="00871DA4" w:rsidP="009418F4">
      <w:pPr>
        <w:spacing w:after="0" w:line="240" w:lineRule="auto"/>
        <w:jc w:val="both"/>
        <w:rPr>
          <w:rFonts w:ascii="Arial" w:hAnsi="Arial" w:cs="Arial"/>
          <w:sz w:val="18"/>
          <w:szCs w:val="18"/>
          <w:lang w:val="es-ES"/>
        </w:rPr>
      </w:pPr>
    </w:p>
    <w:p w14:paraId="37D3115F"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Unidad contratante, número del contrato y fecha de firma: __________________________________________</w:t>
      </w:r>
    </w:p>
    <w:p w14:paraId="374E2D2C"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Objeto: __________________________________________________________________________________</w:t>
      </w:r>
    </w:p>
    <w:p w14:paraId="4D27CBA6"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Valor total del contrato y plazo de ejecución: _____________________________________________________</w:t>
      </w:r>
    </w:p>
    <w:p w14:paraId="6044B98D" w14:textId="77777777" w:rsidR="00801CDA" w:rsidRPr="00A119D8" w:rsidRDefault="00801CDA" w:rsidP="00801CDA">
      <w:pPr>
        <w:pStyle w:val="Prrafodelista"/>
        <w:spacing w:after="0" w:line="240" w:lineRule="auto"/>
        <w:jc w:val="both"/>
        <w:rPr>
          <w:rFonts w:ascii="Arial" w:hAnsi="Arial" w:cs="Arial"/>
          <w:b/>
          <w:sz w:val="18"/>
          <w:szCs w:val="18"/>
          <w:lang w:val="es-ES"/>
        </w:rPr>
      </w:pPr>
    </w:p>
    <w:p w14:paraId="0ABC70E8" w14:textId="2F2CAF10" w:rsidR="00871DA4" w:rsidRPr="00A119D8" w:rsidRDefault="00871DA4" w:rsidP="00BB5578">
      <w:pPr>
        <w:pStyle w:val="Prrafodelista"/>
        <w:numPr>
          <w:ilvl w:val="0"/>
          <w:numId w:val="38"/>
        </w:numPr>
        <w:spacing w:after="0" w:line="240" w:lineRule="auto"/>
        <w:jc w:val="both"/>
        <w:rPr>
          <w:rFonts w:ascii="Arial" w:hAnsi="Arial" w:cs="Arial"/>
          <w:b/>
          <w:sz w:val="18"/>
          <w:szCs w:val="18"/>
          <w:lang w:val="es-ES"/>
        </w:rPr>
      </w:pPr>
      <w:r w:rsidRPr="00A119D8">
        <w:rPr>
          <w:rFonts w:ascii="Arial" w:hAnsi="Arial" w:cs="Arial"/>
          <w:b/>
          <w:sz w:val="18"/>
          <w:szCs w:val="18"/>
          <w:lang w:val="es-ES"/>
        </w:rPr>
        <w:t>Supervisor del contrato</w:t>
      </w:r>
    </w:p>
    <w:p w14:paraId="7A442056" w14:textId="77777777" w:rsidR="00871DA4" w:rsidRPr="00A119D8" w:rsidRDefault="00871DA4" w:rsidP="009418F4">
      <w:pPr>
        <w:spacing w:after="0" w:line="240" w:lineRule="auto"/>
        <w:jc w:val="center"/>
        <w:rPr>
          <w:rFonts w:ascii="Arial" w:hAnsi="Arial" w:cs="Arial"/>
          <w:sz w:val="18"/>
          <w:szCs w:val="18"/>
          <w:lang w:val="es-ES"/>
        </w:rPr>
      </w:pPr>
    </w:p>
    <w:p w14:paraId="22997BF4"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Grado, especialidad y nombre completo: ________________________________________________________</w:t>
      </w:r>
    </w:p>
    <w:p w14:paraId="75350B17"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Cargo y dependencia: ______________________________________________________________________</w:t>
      </w:r>
    </w:p>
    <w:p w14:paraId="0EF76E30"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E-mail y número de teléfono: _________________________________________________________________</w:t>
      </w:r>
    </w:p>
    <w:p w14:paraId="02661202" w14:textId="77777777" w:rsidR="00801CDA" w:rsidRPr="00A119D8" w:rsidRDefault="00801CDA" w:rsidP="00801CDA">
      <w:pPr>
        <w:pStyle w:val="Prrafodelista"/>
        <w:spacing w:after="0" w:line="240" w:lineRule="auto"/>
        <w:jc w:val="both"/>
        <w:rPr>
          <w:rFonts w:ascii="Arial" w:hAnsi="Arial" w:cs="Arial"/>
          <w:b/>
          <w:sz w:val="18"/>
          <w:szCs w:val="18"/>
          <w:lang w:val="es-ES"/>
        </w:rPr>
      </w:pPr>
    </w:p>
    <w:p w14:paraId="454AF297" w14:textId="47116BEC" w:rsidR="00871DA4" w:rsidRPr="00A119D8" w:rsidRDefault="00871DA4" w:rsidP="00BB5578">
      <w:pPr>
        <w:pStyle w:val="Prrafodelista"/>
        <w:numPr>
          <w:ilvl w:val="0"/>
          <w:numId w:val="38"/>
        </w:numPr>
        <w:spacing w:after="0" w:line="240" w:lineRule="auto"/>
        <w:jc w:val="both"/>
        <w:rPr>
          <w:rFonts w:ascii="Arial" w:hAnsi="Arial" w:cs="Arial"/>
          <w:b/>
          <w:sz w:val="18"/>
          <w:szCs w:val="18"/>
          <w:lang w:val="es-ES"/>
        </w:rPr>
      </w:pPr>
      <w:r w:rsidRPr="00A119D8">
        <w:rPr>
          <w:rFonts w:ascii="Arial" w:hAnsi="Arial" w:cs="Arial"/>
          <w:b/>
          <w:sz w:val="18"/>
          <w:szCs w:val="18"/>
          <w:lang w:val="es-ES"/>
        </w:rPr>
        <w:t>Contratista</w:t>
      </w:r>
    </w:p>
    <w:p w14:paraId="67496BD0" w14:textId="77777777" w:rsidR="00871DA4" w:rsidRPr="00A119D8" w:rsidRDefault="00871DA4" w:rsidP="009418F4">
      <w:pPr>
        <w:spacing w:after="0" w:line="240" w:lineRule="auto"/>
        <w:jc w:val="both"/>
        <w:rPr>
          <w:rFonts w:ascii="Arial" w:hAnsi="Arial" w:cs="Arial"/>
          <w:sz w:val="18"/>
          <w:szCs w:val="18"/>
          <w:lang w:val="es-ES"/>
        </w:rPr>
      </w:pPr>
    </w:p>
    <w:p w14:paraId="06B9E60E"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Nombre y documento del representante legal: ___________________________________________________</w:t>
      </w:r>
    </w:p>
    <w:p w14:paraId="24BB523F"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NCAGE (opcional), nombre y NIT de la empresa: _________________________________________________</w:t>
      </w:r>
    </w:p>
    <w:p w14:paraId="414F0657"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Dirección, ciudad y país: ____________________________________________________________________</w:t>
      </w:r>
    </w:p>
    <w:p w14:paraId="0FB30E13"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Página web (opcional), e-mail y número de teléfono: _______________________________________________</w:t>
      </w:r>
    </w:p>
    <w:p w14:paraId="1EF76ABF" w14:textId="77777777" w:rsidR="00801CDA" w:rsidRPr="00A119D8" w:rsidRDefault="00801CDA" w:rsidP="00801CDA">
      <w:pPr>
        <w:pStyle w:val="Prrafodelista"/>
        <w:spacing w:after="0" w:line="240" w:lineRule="auto"/>
        <w:jc w:val="both"/>
        <w:rPr>
          <w:rFonts w:ascii="Arial" w:hAnsi="Arial" w:cs="Arial"/>
          <w:b/>
          <w:sz w:val="18"/>
          <w:szCs w:val="18"/>
          <w:lang w:val="es-ES"/>
        </w:rPr>
      </w:pPr>
    </w:p>
    <w:p w14:paraId="632FB9E7" w14:textId="59D01661" w:rsidR="00871DA4" w:rsidRPr="00A119D8" w:rsidRDefault="00871DA4" w:rsidP="00BB5578">
      <w:pPr>
        <w:pStyle w:val="Prrafodelista"/>
        <w:numPr>
          <w:ilvl w:val="0"/>
          <w:numId w:val="38"/>
        </w:numPr>
        <w:spacing w:after="0" w:line="240" w:lineRule="auto"/>
        <w:jc w:val="both"/>
        <w:rPr>
          <w:rFonts w:ascii="Arial" w:hAnsi="Arial" w:cs="Arial"/>
          <w:b/>
          <w:sz w:val="18"/>
          <w:szCs w:val="18"/>
          <w:lang w:val="es-ES"/>
        </w:rPr>
      </w:pPr>
      <w:r w:rsidRPr="00A119D8">
        <w:rPr>
          <w:rFonts w:ascii="Arial" w:hAnsi="Arial" w:cs="Arial"/>
          <w:b/>
          <w:sz w:val="18"/>
          <w:szCs w:val="18"/>
          <w:lang w:val="es-ES"/>
        </w:rPr>
        <w:t xml:space="preserve">Fabricante </w:t>
      </w:r>
      <w:r w:rsidRPr="00A119D8">
        <w:rPr>
          <w:rFonts w:ascii="Arial" w:hAnsi="Arial" w:cs="Arial"/>
          <w:sz w:val="18"/>
          <w:szCs w:val="18"/>
          <w:lang w:val="es-ES"/>
        </w:rPr>
        <w:t>(diligencie solo sí el fabricante es distinto al contratista)</w:t>
      </w:r>
    </w:p>
    <w:p w14:paraId="38FBCC4D" w14:textId="77777777" w:rsidR="00871DA4" w:rsidRPr="00A119D8" w:rsidRDefault="00871DA4" w:rsidP="009418F4">
      <w:pPr>
        <w:spacing w:after="0" w:line="240" w:lineRule="auto"/>
        <w:jc w:val="both"/>
        <w:rPr>
          <w:rFonts w:ascii="Arial" w:hAnsi="Arial" w:cs="Arial"/>
          <w:sz w:val="18"/>
          <w:szCs w:val="18"/>
          <w:lang w:val="es-ES"/>
        </w:rPr>
      </w:pPr>
    </w:p>
    <w:p w14:paraId="2ED989B4"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NCAGE, nombre y NIT de la empresa: _________________________________________________________</w:t>
      </w:r>
    </w:p>
    <w:p w14:paraId="6A848F29"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Dirección, ciudad y país de origen: ____________________________________________________________</w:t>
      </w:r>
    </w:p>
    <w:p w14:paraId="7A7510C0"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Página web (opcional), e-mail y número de teléfono: _______________________________________________</w:t>
      </w:r>
    </w:p>
    <w:p w14:paraId="0C68067C" w14:textId="77777777" w:rsidR="00801CDA" w:rsidRPr="00A119D8" w:rsidRDefault="00801CDA" w:rsidP="00801CDA">
      <w:pPr>
        <w:pStyle w:val="Prrafodelista"/>
        <w:spacing w:after="0" w:line="240" w:lineRule="auto"/>
        <w:jc w:val="both"/>
        <w:rPr>
          <w:rFonts w:ascii="Arial" w:hAnsi="Arial" w:cs="Arial"/>
          <w:b/>
          <w:sz w:val="18"/>
          <w:szCs w:val="18"/>
          <w:lang w:val="es-ES"/>
        </w:rPr>
      </w:pPr>
    </w:p>
    <w:p w14:paraId="7810956D" w14:textId="5EB9791C" w:rsidR="00871DA4" w:rsidRPr="00A119D8" w:rsidRDefault="00871DA4" w:rsidP="00BB5578">
      <w:pPr>
        <w:pStyle w:val="Prrafodelista"/>
        <w:numPr>
          <w:ilvl w:val="0"/>
          <w:numId w:val="38"/>
        </w:numPr>
        <w:spacing w:after="0" w:line="240" w:lineRule="auto"/>
        <w:jc w:val="both"/>
        <w:rPr>
          <w:rFonts w:ascii="Arial" w:hAnsi="Arial" w:cs="Arial"/>
          <w:b/>
          <w:sz w:val="18"/>
          <w:szCs w:val="18"/>
          <w:lang w:val="es-ES"/>
        </w:rPr>
      </w:pPr>
      <w:r w:rsidRPr="00A119D8">
        <w:rPr>
          <w:rFonts w:ascii="Arial" w:hAnsi="Arial" w:cs="Arial"/>
          <w:b/>
          <w:sz w:val="18"/>
          <w:szCs w:val="18"/>
          <w:lang w:val="es-ES"/>
        </w:rPr>
        <w:t xml:space="preserve">Información técnica para artículos de abastecimiento </w:t>
      </w:r>
      <w:r w:rsidRPr="00A119D8">
        <w:rPr>
          <w:rFonts w:ascii="Arial" w:hAnsi="Arial" w:cs="Arial"/>
          <w:b/>
          <w:sz w:val="18"/>
          <w:szCs w:val="18"/>
          <w:u w:val="single"/>
          <w:lang w:val="es-ES"/>
        </w:rPr>
        <w:t>con</w:t>
      </w:r>
      <w:r w:rsidRPr="00A119D8">
        <w:rPr>
          <w:rFonts w:ascii="Arial" w:hAnsi="Arial" w:cs="Arial"/>
          <w:b/>
          <w:sz w:val="18"/>
          <w:szCs w:val="18"/>
          <w:lang w:val="es-ES"/>
        </w:rPr>
        <w:t xml:space="preserve"> NOC</w:t>
      </w:r>
    </w:p>
    <w:p w14:paraId="2F416438" w14:textId="77777777" w:rsidR="00871DA4" w:rsidRPr="00A119D8" w:rsidRDefault="00871DA4" w:rsidP="009418F4">
      <w:pPr>
        <w:spacing w:after="0" w:line="240" w:lineRule="auto"/>
        <w:jc w:val="both"/>
        <w:rPr>
          <w:rFonts w:ascii="Arial" w:hAnsi="Arial" w:cs="Arial"/>
          <w:sz w:val="18"/>
          <w:szCs w:val="18"/>
          <w:lang w:val="es-ES"/>
        </w:rPr>
      </w:pPr>
    </w:p>
    <w:p w14:paraId="7AAE884A"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Número OTAN de Catálogo (NOC): ____________________________________________________________</w:t>
      </w:r>
    </w:p>
    <w:p w14:paraId="14AF77D2"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Número de parte, referencia y/o modelo asignado por el fabricante: ___________________________________</w:t>
      </w:r>
    </w:p>
    <w:p w14:paraId="00FE8754" w14:textId="77777777" w:rsidR="00801CDA" w:rsidRPr="00A119D8" w:rsidRDefault="00801CDA" w:rsidP="00801CDA">
      <w:pPr>
        <w:pStyle w:val="Prrafodelista"/>
        <w:spacing w:after="0" w:line="240" w:lineRule="auto"/>
        <w:jc w:val="both"/>
        <w:rPr>
          <w:rFonts w:ascii="Arial" w:hAnsi="Arial" w:cs="Arial"/>
          <w:b/>
          <w:sz w:val="18"/>
          <w:szCs w:val="18"/>
          <w:lang w:val="es-ES"/>
        </w:rPr>
      </w:pPr>
    </w:p>
    <w:p w14:paraId="2A946D5C" w14:textId="1916210C" w:rsidR="00871DA4" w:rsidRPr="00A119D8" w:rsidRDefault="00871DA4" w:rsidP="00BB5578">
      <w:pPr>
        <w:pStyle w:val="Prrafodelista"/>
        <w:numPr>
          <w:ilvl w:val="0"/>
          <w:numId w:val="38"/>
        </w:numPr>
        <w:spacing w:after="0" w:line="240" w:lineRule="auto"/>
        <w:jc w:val="both"/>
        <w:rPr>
          <w:rFonts w:ascii="Arial" w:hAnsi="Arial" w:cs="Arial"/>
          <w:b/>
          <w:sz w:val="18"/>
          <w:szCs w:val="18"/>
          <w:lang w:val="es-ES"/>
        </w:rPr>
      </w:pPr>
      <w:r w:rsidRPr="00A119D8">
        <w:rPr>
          <w:rFonts w:ascii="Arial" w:hAnsi="Arial" w:cs="Arial"/>
          <w:b/>
          <w:sz w:val="18"/>
          <w:szCs w:val="18"/>
          <w:lang w:val="es-ES"/>
        </w:rPr>
        <w:t xml:space="preserve">Información técnica para artículos de abastecimiento </w:t>
      </w:r>
      <w:r w:rsidRPr="00A119D8">
        <w:rPr>
          <w:rFonts w:ascii="Arial" w:hAnsi="Arial" w:cs="Arial"/>
          <w:b/>
          <w:sz w:val="18"/>
          <w:szCs w:val="18"/>
          <w:u w:val="single"/>
          <w:lang w:val="es-ES"/>
        </w:rPr>
        <w:t>sin</w:t>
      </w:r>
      <w:r w:rsidRPr="00A119D8">
        <w:rPr>
          <w:rFonts w:ascii="Arial" w:hAnsi="Arial" w:cs="Arial"/>
          <w:b/>
          <w:sz w:val="18"/>
          <w:szCs w:val="18"/>
          <w:lang w:val="es-ES"/>
        </w:rPr>
        <w:t xml:space="preserve"> NOC (obligatoria)</w:t>
      </w:r>
    </w:p>
    <w:p w14:paraId="1B34337F" w14:textId="77777777" w:rsidR="00871DA4" w:rsidRPr="00A119D8" w:rsidRDefault="00871DA4" w:rsidP="009418F4">
      <w:pPr>
        <w:spacing w:after="0" w:line="240" w:lineRule="auto"/>
        <w:jc w:val="both"/>
        <w:rPr>
          <w:rFonts w:ascii="Arial" w:hAnsi="Arial" w:cs="Arial"/>
          <w:b/>
          <w:sz w:val="18"/>
          <w:szCs w:val="18"/>
          <w:lang w:val="es-ES"/>
        </w:rPr>
      </w:pPr>
    </w:p>
    <w:p w14:paraId="3CA85725"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Ficha técnica presentada en papel membretado del fabricante y/o de la organización normalizadora, con al menos el nombre y la información de contacto de dicha institución, y la descripción técnica del artículo (anexar): ________________________________________________________________________________________</w:t>
      </w:r>
    </w:p>
    <w:p w14:paraId="2123EF46"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Fotografía, en caso que no aparezca en la ficha técnica (anexar): _____________________________________</w:t>
      </w:r>
    </w:p>
    <w:p w14:paraId="7A9F192F"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Otras definidas en el contrato: ________________________________________________________________</w:t>
      </w:r>
    </w:p>
    <w:p w14:paraId="44960839"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¿Las anteriores características están sujetas a derechos de propiedad industrial? (si o no): _________________</w:t>
      </w:r>
    </w:p>
    <w:p w14:paraId="0B8A3E93" w14:textId="77777777" w:rsidR="00801CDA" w:rsidRPr="00A119D8" w:rsidRDefault="00801CDA" w:rsidP="00801CDA">
      <w:pPr>
        <w:pStyle w:val="Prrafodelista"/>
        <w:spacing w:after="0" w:line="240" w:lineRule="auto"/>
        <w:jc w:val="both"/>
        <w:rPr>
          <w:rFonts w:ascii="Arial" w:hAnsi="Arial" w:cs="Arial"/>
          <w:b/>
          <w:sz w:val="18"/>
          <w:szCs w:val="18"/>
          <w:lang w:val="es-ES"/>
        </w:rPr>
      </w:pPr>
    </w:p>
    <w:p w14:paraId="4AC65F21" w14:textId="2D575CA7" w:rsidR="00871DA4" w:rsidRPr="00A119D8" w:rsidRDefault="00871DA4" w:rsidP="00BB5578">
      <w:pPr>
        <w:pStyle w:val="Prrafodelista"/>
        <w:numPr>
          <w:ilvl w:val="0"/>
          <w:numId w:val="38"/>
        </w:numPr>
        <w:spacing w:after="0" w:line="240" w:lineRule="auto"/>
        <w:jc w:val="both"/>
        <w:rPr>
          <w:rFonts w:ascii="Arial" w:hAnsi="Arial" w:cs="Arial"/>
          <w:b/>
          <w:sz w:val="18"/>
          <w:szCs w:val="18"/>
          <w:lang w:val="es-ES"/>
        </w:rPr>
      </w:pPr>
      <w:r w:rsidRPr="00A119D8">
        <w:rPr>
          <w:rFonts w:ascii="Arial" w:hAnsi="Arial" w:cs="Arial"/>
          <w:b/>
          <w:sz w:val="18"/>
          <w:szCs w:val="18"/>
          <w:lang w:val="es-ES"/>
        </w:rPr>
        <w:t xml:space="preserve">Información técnica para artículos de abastecimiento </w:t>
      </w:r>
      <w:r w:rsidRPr="00A119D8">
        <w:rPr>
          <w:rFonts w:ascii="Arial" w:hAnsi="Arial" w:cs="Arial"/>
          <w:b/>
          <w:sz w:val="18"/>
          <w:szCs w:val="18"/>
          <w:u w:val="single"/>
          <w:lang w:val="es-ES"/>
        </w:rPr>
        <w:t>sin</w:t>
      </w:r>
      <w:r w:rsidRPr="00A119D8">
        <w:rPr>
          <w:rFonts w:ascii="Arial" w:hAnsi="Arial" w:cs="Arial"/>
          <w:b/>
          <w:sz w:val="18"/>
          <w:szCs w:val="18"/>
          <w:lang w:val="es-ES"/>
        </w:rPr>
        <w:t xml:space="preserve"> NOC (opcional)</w:t>
      </w:r>
    </w:p>
    <w:p w14:paraId="373C4876"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Planos de ingeniería, dibujos técnicos o manual del fabricante (anexar): _______________________________</w:t>
      </w:r>
    </w:p>
    <w:p w14:paraId="1EB497AF"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Catálogo de partes o relación ordenada de elementos que lo conforma (anexar): _________________________</w:t>
      </w:r>
    </w:p>
    <w:p w14:paraId="112BCCA0"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Equipo al que pertenece en caso que haga parte de un sistema mayor (anexar): _________________________</w:t>
      </w:r>
    </w:p>
    <w:p w14:paraId="5855C481"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Condiciones de embalaje, almacenamiento y transporte para proteger sus características y calidad (anexar): __</w:t>
      </w:r>
    </w:p>
    <w:p w14:paraId="6D607369"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Caducidad o fecha de fabricación y de vencimiento: _______________________________________________</w:t>
      </w:r>
    </w:p>
    <w:p w14:paraId="28386839"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Instrucciones para disposición final al término del ciclo de vida y tratamiento como residuo (anexar): _________</w:t>
      </w:r>
    </w:p>
    <w:p w14:paraId="17032DE6"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¿Las anteriores características están sujetas a derechos de propiedad industrial? (si o no): _________________</w:t>
      </w:r>
    </w:p>
    <w:p w14:paraId="191F6201" w14:textId="77777777" w:rsidR="00801CDA" w:rsidRPr="00A119D8" w:rsidRDefault="00801CDA" w:rsidP="00801CDA">
      <w:pPr>
        <w:pStyle w:val="Prrafodelista"/>
        <w:spacing w:after="0" w:line="240" w:lineRule="auto"/>
        <w:jc w:val="both"/>
        <w:rPr>
          <w:rFonts w:ascii="Arial" w:hAnsi="Arial" w:cs="Arial"/>
          <w:b/>
          <w:sz w:val="18"/>
          <w:szCs w:val="18"/>
          <w:lang w:val="es-ES"/>
        </w:rPr>
      </w:pPr>
    </w:p>
    <w:p w14:paraId="70048633" w14:textId="0D0BCF61" w:rsidR="00871DA4" w:rsidRPr="00A119D8" w:rsidRDefault="00871DA4" w:rsidP="00BB5578">
      <w:pPr>
        <w:pStyle w:val="Prrafodelista"/>
        <w:numPr>
          <w:ilvl w:val="0"/>
          <w:numId w:val="38"/>
        </w:numPr>
        <w:spacing w:after="0" w:line="240" w:lineRule="auto"/>
        <w:jc w:val="both"/>
        <w:rPr>
          <w:rFonts w:ascii="Arial" w:hAnsi="Arial" w:cs="Arial"/>
          <w:b/>
          <w:sz w:val="18"/>
          <w:szCs w:val="18"/>
          <w:lang w:val="es-ES"/>
        </w:rPr>
      </w:pPr>
      <w:r w:rsidRPr="00A119D8">
        <w:rPr>
          <w:rFonts w:ascii="Arial" w:hAnsi="Arial" w:cs="Arial"/>
          <w:b/>
          <w:sz w:val="18"/>
          <w:szCs w:val="18"/>
          <w:lang w:val="es-ES"/>
        </w:rPr>
        <w:t>Firmas</w:t>
      </w:r>
    </w:p>
    <w:p w14:paraId="789D54D3" w14:textId="77777777" w:rsidR="00871DA4" w:rsidRPr="00A119D8" w:rsidRDefault="00871DA4" w:rsidP="009418F4">
      <w:pPr>
        <w:spacing w:after="0" w:line="240" w:lineRule="auto"/>
        <w:jc w:val="both"/>
        <w:rPr>
          <w:rFonts w:ascii="Arial" w:hAnsi="Arial" w:cs="Arial"/>
          <w:b/>
          <w:sz w:val="18"/>
          <w:szCs w:val="18"/>
          <w:lang w:val="es-ES"/>
        </w:rPr>
      </w:pPr>
    </w:p>
    <w:p w14:paraId="46CC1E0F"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Nombre y firma del representante legal de la empresa: _____________________________________________</w:t>
      </w:r>
    </w:p>
    <w:p w14:paraId="1FAA0596"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Grado, nombre y firma del supervisor: __________________________________________________________</w:t>
      </w:r>
    </w:p>
    <w:p w14:paraId="58A500B1"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Grado, nombre y firma del catalogador: _________________________________________________________</w:t>
      </w:r>
    </w:p>
    <w:p w14:paraId="4D185ECA" w14:textId="77777777" w:rsidR="00871DA4" w:rsidRPr="00A119D8" w:rsidRDefault="00871DA4" w:rsidP="009418F4">
      <w:pPr>
        <w:spacing w:after="0" w:line="240" w:lineRule="auto"/>
        <w:jc w:val="both"/>
        <w:rPr>
          <w:rFonts w:ascii="Arial" w:hAnsi="Arial" w:cs="Arial"/>
          <w:sz w:val="18"/>
          <w:szCs w:val="18"/>
          <w:lang w:val="es-ES"/>
        </w:rPr>
      </w:pPr>
      <w:r w:rsidRPr="00A119D8">
        <w:rPr>
          <w:rFonts w:ascii="Arial" w:hAnsi="Arial" w:cs="Arial"/>
          <w:sz w:val="18"/>
          <w:szCs w:val="18"/>
          <w:lang w:val="es-ES"/>
        </w:rPr>
        <w:tab/>
        <w:t>Tipo de artículo (clasificación ARC): ____________________________________________________</w:t>
      </w:r>
    </w:p>
    <w:p w14:paraId="3AF95914" w14:textId="77777777" w:rsidR="00871DA4" w:rsidRPr="00A119D8" w:rsidRDefault="00871DA4" w:rsidP="009418F4">
      <w:pPr>
        <w:spacing w:after="0" w:line="240" w:lineRule="auto"/>
        <w:ind w:firstLine="708"/>
        <w:jc w:val="both"/>
        <w:rPr>
          <w:rFonts w:ascii="Arial" w:hAnsi="Arial" w:cs="Arial"/>
          <w:sz w:val="18"/>
          <w:szCs w:val="18"/>
          <w:lang w:val="es-ES"/>
        </w:rPr>
      </w:pPr>
      <w:r w:rsidRPr="00A119D8">
        <w:rPr>
          <w:rFonts w:ascii="Arial" w:hAnsi="Arial" w:cs="Arial"/>
          <w:sz w:val="18"/>
          <w:szCs w:val="18"/>
          <w:lang w:val="es-ES"/>
        </w:rPr>
        <w:t>Cargo principal y dependencia: ________________________________________________________</w:t>
      </w:r>
    </w:p>
    <w:p w14:paraId="0ADB2B1C" w14:textId="77777777" w:rsidR="00871DA4" w:rsidRPr="00A119D8" w:rsidRDefault="00871DA4" w:rsidP="009418F4">
      <w:pPr>
        <w:spacing w:after="0" w:line="240" w:lineRule="auto"/>
        <w:ind w:firstLine="708"/>
        <w:jc w:val="both"/>
        <w:rPr>
          <w:rFonts w:ascii="Arial" w:hAnsi="Arial" w:cs="Arial"/>
          <w:sz w:val="18"/>
          <w:szCs w:val="18"/>
          <w:lang w:val="es-ES"/>
        </w:rPr>
      </w:pPr>
      <w:r w:rsidRPr="00A119D8">
        <w:rPr>
          <w:rFonts w:ascii="Arial" w:hAnsi="Arial" w:cs="Arial"/>
          <w:sz w:val="18"/>
          <w:szCs w:val="18"/>
          <w:lang w:val="es-ES"/>
        </w:rPr>
        <w:t>E-mail y número de teléfono: __________________________________________________________</w:t>
      </w:r>
    </w:p>
    <w:p w14:paraId="151198A8" w14:textId="77777777" w:rsidR="00871DA4" w:rsidRPr="00A119D8" w:rsidRDefault="00871DA4" w:rsidP="009418F4">
      <w:pPr>
        <w:spacing w:after="0" w:line="240" w:lineRule="auto"/>
        <w:jc w:val="both"/>
        <w:rPr>
          <w:rFonts w:ascii="Arial" w:hAnsi="Arial" w:cs="Arial"/>
          <w:b/>
          <w:bCs/>
          <w:sz w:val="18"/>
          <w:szCs w:val="18"/>
        </w:rPr>
      </w:pPr>
      <w:r w:rsidRPr="00A119D8">
        <w:rPr>
          <w:rFonts w:ascii="Arial" w:hAnsi="Arial" w:cs="Arial"/>
          <w:sz w:val="18"/>
          <w:szCs w:val="18"/>
          <w:lang w:val="es-ES"/>
        </w:rPr>
        <w:t>Grado, nombre y firma del responsable y/o gestor de catalogación: ___________________________________</w:t>
      </w:r>
    </w:p>
    <w:p w14:paraId="5F1A2372" w14:textId="77777777" w:rsidR="00871DA4" w:rsidRPr="00A119D8" w:rsidRDefault="00871DA4" w:rsidP="009418F4">
      <w:pPr>
        <w:spacing w:after="0" w:line="240" w:lineRule="auto"/>
        <w:ind w:left="142" w:right="191"/>
        <w:jc w:val="center"/>
        <w:outlineLvl w:val="0"/>
        <w:rPr>
          <w:rFonts w:ascii="Arial" w:hAnsi="Arial" w:cs="Arial"/>
          <w:b/>
          <w:bCs/>
          <w:sz w:val="18"/>
          <w:szCs w:val="18"/>
        </w:rPr>
      </w:pPr>
    </w:p>
    <w:p w14:paraId="08CEB205" w14:textId="77777777" w:rsidR="00871DA4" w:rsidRPr="00A119D8" w:rsidRDefault="00871DA4" w:rsidP="009418F4">
      <w:pPr>
        <w:spacing w:after="0" w:line="240" w:lineRule="auto"/>
        <w:jc w:val="center"/>
        <w:rPr>
          <w:rFonts w:ascii="Arial" w:hAnsi="Arial" w:cs="Arial"/>
          <w:b/>
          <w:sz w:val="20"/>
          <w:szCs w:val="20"/>
          <w:u w:val="single"/>
        </w:rPr>
      </w:pPr>
    </w:p>
    <w:p w14:paraId="7C9028FA" w14:textId="77777777" w:rsidR="00871DA4" w:rsidRPr="00A119D8" w:rsidRDefault="00871DA4" w:rsidP="009418F4">
      <w:pPr>
        <w:spacing w:after="0" w:line="240" w:lineRule="auto"/>
        <w:jc w:val="center"/>
        <w:rPr>
          <w:rFonts w:ascii="Arial" w:hAnsi="Arial" w:cs="Arial"/>
          <w:b/>
          <w:sz w:val="20"/>
          <w:szCs w:val="20"/>
          <w:u w:val="single"/>
        </w:rPr>
      </w:pPr>
    </w:p>
    <w:p w14:paraId="418103BE" w14:textId="51CD3BF3" w:rsidR="00871DA4" w:rsidRPr="00A119D8" w:rsidRDefault="00871DA4" w:rsidP="009418F4">
      <w:pPr>
        <w:spacing w:after="0" w:line="240" w:lineRule="auto"/>
        <w:jc w:val="center"/>
        <w:rPr>
          <w:rFonts w:ascii="Arial" w:hAnsi="Arial" w:cs="Arial"/>
          <w:b/>
          <w:sz w:val="20"/>
          <w:szCs w:val="20"/>
          <w:u w:val="single"/>
        </w:rPr>
      </w:pPr>
    </w:p>
    <w:p w14:paraId="4981C480" w14:textId="0B3BAF11" w:rsidR="00871DA4" w:rsidRPr="00A119D8" w:rsidRDefault="00871DA4" w:rsidP="009418F4">
      <w:pPr>
        <w:spacing w:after="0" w:line="240" w:lineRule="auto"/>
        <w:jc w:val="center"/>
        <w:rPr>
          <w:rFonts w:ascii="Arial" w:hAnsi="Arial" w:cs="Arial"/>
          <w:b/>
          <w:sz w:val="20"/>
          <w:szCs w:val="20"/>
          <w:u w:val="single"/>
        </w:rPr>
      </w:pPr>
    </w:p>
    <w:p w14:paraId="0BB7E131" w14:textId="1815F5E7" w:rsidR="00871DA4" w:rsidRPr="00A119D8" w:rsidRDefault="00871DA4" w:rsidP="00871DA4">
      <w:pPr>
        <w:spacing w:after="0" w:line="240" w:lineRule="auto"/>
        <w:jc w:val="center"/>
        <w:rPr>
          <w:rFonts w:ascii="Arial" w:hAnsi="Arial" w:cs="Arial"/>
          <w:b/>
          <w:sz w:val="20"/>
          <w:szCs w:val="20"/>
          <w:u w:val="single"/>
        </w:rPr>
      </w:pPr>
    </w:p>
    <w:p w14:paraId="1D8767C0" w14:textId="1631E776" w:rsidR="00A12A3C" w:rsidRPr="00A119D8" w:rsidRDefault="00A12A3C" w:rsidP="00871DA4">
      <w:pPr>
        <w:spacing w:after="0" w:line="240" w:lineRule="auto"/>
        <w:jc w:val="center"/>
        <w:rPr>
          <w:rFonts w:ascii="Arial" w:hAnsi="Arial" w:cs="Arial"/>
          <w:b/>
          <w:sz w:val="20"/>
          <w:szCs w:val="20"/>
          <w:u w:val="single"/>
        </w:rPr>
      </w:pPr>
    </w:p>
    <w:p w14:paraId="138955E3" w14:textId="61E0DA04" w:rsidR="00A12A3C" w:rsidRPr="00A119D8" w:rsidRDefault="00A12A3C" w:rsidP="00871DA4">
      <w:pPr>
        <w:spacing w:after="0" w:line="240" w:lineRule="auto"/>
        <w:jc w:val="center"/>
        <w:rPr>
          <w:rFonts w:ascii="Arial" w:hAnsi="Arial" w:cs="Arial"/>
          <w:b/>
          <w:sz w:val="20"/>
          <w:szCs w:val="20"/>
          <w:u w:val="single"/>
        </w:rPr>
      </w:pPr>
    </w:p>
    <w:p w14:paraId="0A18B016" w14:textId="2C980175" w:rsidR="00A12A3C" w:rsidRPr="00A119D8" w:rsidRDefault="00A12A3C" w:rsidP="00871DA4">
      <w:pPr>
        <w:spacing w:after="0" w:line="240" w:lineRule="auto"/>
        <w:jc w:val="center"/>
        <w:rPr>
          <w:rFonts w:ascii="Arial" w:hAnsi="Arial" w:cs="Arial"/>
          <w:b/>
          <w:sz w:val="20"/>
          <w:szCs w:val="20"/>
          <w:u w:val="single"/>
        </w:rPr>
      </w:pPr>
    </w:p>
    <w:p w14:paraId="5E7CB6E0" w14:textId="55FDC9C8" w:rsidR="00A12A3C" w:rsidRPr="00A119D8" w:rsidRDefault="00A12A3C" w:rsidP="00871DA4">
      <w:pPr>
        <w:spacing w:after="0" w:line="240" w:lineRule="auto"/>
        <w:jc w:val="center"/>
        <w:rPr>
          <w:rFonts w:ascii="Arial" w:hAnsi="Arial" w:cs="Arial"/>
          <w:b/>
          <w:sz w:val="20"/>
          <w:szCs w:val="20"/>
          <w:u w:val="single"/>
        </w:rPr>
      </w:pPr>
    </w:p>
    <w:p w14:paraId="0432D22E" w14:textId="2499571F" w:rsidR="00A12A3C" w:rsidRPr="00A119D8" w:rsidRDefault="00A12A3C" w:rsidP="00871DA4">
      <w:pPr>
        <w:spacing w:after="0" w:line="240" w:lineRule="auto"/>
        <w:jc w:val="center"/>
        <w:rPr>
          <w:rFonts w:ascii="Arial" w:hAnsi="Arial" w:cs="Arial"/>
          <w:b/>
          <w:sz w:val="20"/>
          <w:szCs w:val="20"/>
          <w:u w:val="single"/>
        </w:rPr>
      </w:pPr>
    </w:p>
    <w:p w14:paraId="29AFF5C3" w14:textId="7F727125" w:rsidR="00A12A3C" w:rsidRPr="00A119D8" w:rsidRDefault="00A12A3C" w:rsidP="00871DA4">
      <w:pPr>
        <w:spacing w:after="0" w:line="240" w:lineRule="auto"/>
        <w:jc w:val="center"/>
        <w:rPr>
          <w:rFonts w:ascii="Arial" w:hAnsi="Arial" w:cs="Arial"/>
          <w:b/>
          <w:sz w:val="20"/>
          <w:szCs w:val="20"/>
          <w:u w:val="single"/>
        </w:rPr>
      </w:pPr>
    </w:p>
    <w:p w14:paraId="646B9C50" w14:textId="01D3C05D" w:rsidR="00801CDA" w:rsidRPr="00A119D8" w:rsidRDefault="00801CDA" w:rsidP="00871DA4">
      <w:pPr>
        <w:spacing w:after="0" w:line="240" w:lineRule="auto"/>
        <w:jc w:val="center"/>
        <w:rPr>
          <w:rFonts w:ascii="Arial" w:hAnsi="Arial" w:cs="Arial"/>
          <w:b/>
          <w:sz w:val="20"/>
          <w:szCs w:val="20"/>
          <w:u w:val="single"/>
        </w:rPr>
      </w:pPr>
    </w:p>
    <w:p w14:paraId="3387697B" w14:textId="446F4CB4" w:rsidR="00801CDA" w:rsidRPr="00A119D8" w:rsidRDefault="00801CDA" w:rsidP="00871DA4">
      <w:pPr>
        <w:spacing w:after="0" w:line="240" w:lineRule="auto"/>
        <w:jc w:val="center"/>
        <w:rPr>
          <w:rFonts w:ascii="Arial" w:hAnsi="Arial" w:cs="Arial"/>
          <w:b/>
          <w:sz w:val="20"/>
          <w:szCs w:val="20"/>
          <w:u w:val="single"/>
        </w:rPr>
      </w:pPr>
    </w:p>
    <w:p w14:paraId="7CDE5F44" w14:textId="7B16C110" w:rsidR="00801CDA" w:rsidRPr="00A119D8" w:rsidRDefault="00801CDA" w:rsidP="00871DA4">
      <w:pPr>
        <w:spacing w:after="0" w:line="240" w:lineRule="auto"/>
        <w:jc w:val="center"/>
        <w:rPr>
          <w:rFonts w:ascii="Arial" w:hAnsi="Arial" w:cs="Arial"/>
          <w:b/>
          <w:sz w:val="20"/>
          <w:szCs w:val="20"/>
          <w:u w:val="single"/>
        </w:rPr>
      </w:pPr>
    </w:p>
    <w:p w14:paraId="32F984D0" w14:textId="26C94BCA" w:rsidR="00801CDA" w:rsidRPr="00A119D8" w:rsidRDefault="00801CDA" w:rsidP="00871DA4">
      <w:pPr>
        <w:spacing w:after="0" w:line="240" w:lineRule="auto"/>
        <w:jc w:val="center"/>
        <w:rPr>
          <w:rFonts w:ascii="Arial" w:hAnsi="Arial" w:cs="Arial"/>
          <w:b/>
          <w:sz w:val="20"/>
          <w:szCs w:val="20"/>
          <w:u w:val="single"/>
        </w:rPr>
      </w:pPr>
    </w:p>
    <w:p w14:paraId="136D4041" w14:textId="3B27E6FC" w:rsidR="00801CDA" w:rsidRPr="00A119D8" w:rsidRDefault="00801CDA" w:rsidP="00871DA4">
      <w:pPr>
        <w:spacing w:after="0" w:line="240" w:lineRule="auto"/>
        <w:jc w:val="center"/>
        <w:rPr>
          <w:rFonts w:ascii="Arial" w:hAnsi="Arial" w:cs="Arial"/>
          <w:b/>
          <w:sz w:val="20"/>
          <w:szCs w:val="20"/>
          <w:u w:val="single"/>
        </w:rPr>
      </w:pPr>
    </w:p>
    <w:p w14:paraId="04D530A3" w14:textId="68D0503A" w:rsidR="00801CDA" w:rsidRPr="00A119D8" w:rsidRDefault="00801CDA" w:rsidP="00871DA4">
      <w:pPr>
        <w:spacing w:after="0" w:line="240" w:lineRule="auto"/>
        <w:jc w:val="center"/>
        <w:rPr>
          <w:rFonts w:ascii="Arial" w:hAnsi="Arial" w:cs="Arial"/>
          <w:b/>
          <w:sz w:val="20"/>
          <w:szCs w:val="20"/>
          <w:u w:val="single"/>
        </w:rPr>
      </w:pPr>
    </w:p>
    <w:p w14:paraId="1AA2A1F5" w14:textId="3CEF66ED" w:rsidR="00801CDA" w:rsidRPr="00A119D8" w:rsidRDefault="00801CDA" w:rsidP="00871DA4">
      <w:pPr>
        <w:spacing w:after="0" w:line="240" w:lineRule="auto"/>
        <w:jc w:val="center"/>
        <w:rPr>
          <w:rFonts w:ascii="Arial" w:hAnsi="Arial" w:cs="Arial"/>
          <w:b/>
          <w:sz w:val="20"/>
          <w:szCs w:val="20"/>
          <w:u w:val="single"/>
        </w:rPr>
      </w:pPr>
    </w:p>
    <w:p w14:paraId="474C5622" w14:textId="412C380C" w:rsidR="00801CDA" w:rsidRPr="00A119D8" w:rsidRDefault="00801CDA" w:rsidP="00871DA4">
      <w:pPr>
        <w:spacing w:after="0" w:line="240" w:lineRule="auto"/>
        <w:jc w:val="center"/>
        <w:rPr>
          <w:rFonts w:ascii="Arial" w:hAnsi="Arial" w:cs="Arial"/>
          <w:b/>
          <w:sz w:val="20"/>
          <w:szCs w:val="20"/>
          <w:u w:val="single"/>
        </w:rPr>
      </w:pPr>
    </w:p>
    <w:p w14:paraId="586EF80E" w14:textId="65A44DA1" w:rsidR="00801CDA" w:rsidRPr="00A119D8" w:rsidRDefault="00801CDA" w:rsidP="00871DA4">
      <w:pPr>
        <w:spacing w:after="0" w:line="240" w:lineRule="auto"/>
        <w:jc w:val="center"/>
        <w:rPr>
          <w:rFonts w:ascii="Arial" w:hAnsi="Arial" w:cs="Arial"/>
          <w:b/>
          <w:sz w:val="20"/>
          <w:szCs w:val="20"/>
          <w:u w:val="single"/>
        </w:rPr>
      </w:pPr>
    </w:p>
    <w:p w14:paraId="6B4318A4" w14:textId="131B6A83" w:rsidR="00801CDA" w:rsidRPr="00A119D8" w:rsidRDefault="00801CDA" w:rsidP="00871DA4">
      <w:pPr>
        <w:spacing w:after="0" w:line="240" w:lineRule="auto"/>
        <w:jc w:val="center"/>
        <w:rPr>
          <w:rFonts w:ascii="Arial" w:hAnsi="Arial" w:cs="Arial"/>
          <w:b/>
          <w:sz w:val="20"/>
          <w:szCs w:val="20"/>
          <w:u w:val="single"/>
        </w:rPr>
      </w:pPr>
    </w:p>
    <w:p w14:paraId="1DD1E78D" w14:textId="17F2DE0D" w:rsidR="00801CDA" w:rsidRPr="00A119D8" w:rsidRDefault="00801CDA" w:rsidP="00871DA4">
      <w:pPr>
        <w:spacing w:after="0" w:line="240" w:lineRule="auto"/>
        <w:jc w:val="center"/>
        <w:rPr>
          <w:rFonts w:ascii="Arial" w:hAnsi="Arial" w:cs="Arial"/>
          <w:b/>
          <w:sz w:val="20"/>
          <w:szCs w:val="20"/>
          <w:u w:val="single"/>
        </w:rPr>
      </w:pPr>
    </w:p>
    <w:p w14:paraId="5B3D4E4C" w14:textId="6162A47D" w:rsidR="00801CDA" w:rsidRPr="00A119D8" w:rsidRDefault="00801CDA" w:rsidP="00871DA4">
      <w:pPr>
        <w:spacing w:after="0" w:line="240" w:lineRule="auto"/>
        <w:jc w:val="center"/>
        <w:rPr>
          <w:rFonts w:ascii="Arial" w:hAnsi="Arial" w:cs="Arial"/>
          <w:b/>
          <w:sz w:val="20"/>
          <w:szCs w:val="20"/>
          <w:u w:val="single"/>
        </w:rPr>
      </w:pPr>
    </w:p>
    <w:p w14:paraId="204D317E" w14:textId="7DCE85C2" w:rsidR="00801CDA" w:rsidRPr="00A119D8" w:rsidRDefault="00801CDA" w:rsidP="00871DA4">
      <w:pPr>
        <w:spacing w:after="0" w:line="240" w:lineRule="auto"/>
        <w:jc w:val="center"/>
        <w:rPr>
          <w:rFonts w:ascii="Arial" w:hAnsi="Arial" w:cs="Arial"/>
          <w:b/>
          <w:sz w:val="20"/>
          <w:szCs w:val="20"/>
          <w:u w:val="single"/>
        </w:rPr>
      </w:pPr>
    </w:p>
    <w:p w14:paraId="76EE6660" w14:textId="7B097155" w:rsidR="00801CDA" w:rsidRPr="00A119D8" w:rsidRDefault="00801CDA" w:rsidP="00871DA4">
      <w:pPr>
        <w:spacing w:after="0" w:line="240" w:lineRule="auto"/>
        <w:jc w:val="center"/>
        <w:rPr>
          <w:rFonts w:ascii="Arial" w:hAnsi="Arial" w:cs="Arial"/>
          <w:b/>
          <w:sz w:val="20"/>
          <w:szCs w:val="20"/>
          <w:u w:val="single"/>
        </w:rPr>
      </w:pPr>
    </w:p>
    <w:p w14:paraId="344DC9B5" w14:textId="188134CF" w:rsidR="00801CDA" w:rsidRDefault="00801CDA" w:rsidP="00871DA4">
      <w:pPr>
        <w:spacing w:after="0" w:line="240" w:lineRule="auto"/>
        <w:jc w:val="center"/>
        <w:rPr>
          <w:rFonts w:ascii="Arial" w:hAnsi="Arial" w:cs="Arial"/>
          <w:b/>
          <w:sz w:val="20"/>
          <w:szCs w:val="20"/>
          <w:u w:val="single"/>
        </w:rPr>
      </w:pPr>
    </w:p>
    <w:p w14:paraId="2FD3ABBD" w14:textId="77777777" w:rsidR="005F107B" w:rsidRPr="00A119D8" w:rsidRDefault="005F107B" w:rsidP="00871DA4">
      <w:pPr>
        <w:spacing w:after="0" w:line="240" w:lineRule="auto"/>
        <w:jc w:val="center"/>
        <w:rPr>
          <w:rFonts w:ascii="Arial" w:hAnsi="Arial" w:cs="Arial"/>
          <w:b/>
          <w:sz w:val="20"/>
          <w:szCs w:val="20"/>
          <w:u w:val="single"/>
        </w:rPr>
      </w:pPr>
    </w:p>
    <w:p w14:paraId="71E7BAA1" w14:textId="68663840" w:rsidR="00801CDA" w:rsidRPr="00A119D8" w:rsidRDefault="00801CDA" w:rsidP="00871DA4">
      <w:pPr>
        <w:spacing w:after="0" w:line="240" w:lineRule="auto"/>
        <w:jc w:val="center"/>
        <w:rPr>
          <w:rFonts w:ascii="Arial" w:hAnsi="Arial" w:cs="Arial"/>
          <w:b/>
          <w:sz w:val="20"/>
          <w:szCs w:val="20"/>
          <w:u w:val="single"/>
        </w:rPr>
      </w:pPr>
    </w:p>
    <w:p w14:paraId="3488E437" w14:textId="70B44BF4" w:rsidR="00801CDA" w:rsidRPr="00A119D8" w:rsidRDefault="00801CDA" w:rsidP="00871DA4">
      <w:pPr>
        <w:spacing w:after="0" w:line="240" w:lineRule="auto"/>
        <w:jc w:val="center"/>
        <w:rPr>
          <w:rFonts w:ascii="Arial" w:hAnsi="Arial" w:cs="Arial"/>
          <w:b/>
          <w:sz w:val="20"/>
          <w:szCs w:val="20"/>
          <w:u w:val="single"/>
        </w:rPr>
      </w:pPr>
    </w:p>
    <w:p w14:paraId="4FD2C7B6" w14:textId="3994425C" w:rsidR="00801CDA" w:rsidRPr="00A119D8" w:rsidRDefault="00801CDA" w:rsidP="00871DA4">
      <w:pPr>
        <w:spacing w:after="0" w:line="240" w:lineRule="auto"/>
        <w:jc w:val="center"/>
        <w:rPr>
          <w:rFonts w:ascii="Arial" w:hAnsi="Arial" w:cs="Arial"/>
          <w:b/>
          <w:sz w:val="20"/>
          <w:szCs w:val="20"/>
          <w:u w:val="single"/>
        </w:rPr>
      </w:pPr>
    </w:p>
    <w:p w14:paraId="07C287FC" w14:textId="7F2533B3" w:rsidR="00801CDA" w:rsidRPr="00A119D8" w:rsidRDefault="00801CDA" w:rsidP="00871DA4">
      <w:pPr>
        <w:spacing w:after="0" w:line="240" w:lineRule="auto"/>
        <w:jc w:val="center"/>
        <w:rPr>
          <w:rFonts w:ascii="Arial" w:hAnsi="Arial" w:cs="Arial"/>
          <w:b/>
          <w:sz w:val="20"/>
          <w:szCs w:val="20"/>
          <w:u w:val="single"/>
        </w:rPr>
      </w:pPr>
    </w:p>
    <w:p w14:paraId="0B76AD86" w14:textId="4AF9D03D" w:rsidR="00A12A3C" w:rsidRPr="00A119D8" w:rsidRDefault="00A12A3C" w:rsidP="00871DA4">
      <w:pPr>
        <w:spacing w:after="0" w:line="240" w:lineRule="auto"/>
        <w:jc w:val="center"/>
        <w:rPr>
          <w:rFonts w:ascii="Arial" w:hAnsi="Arial" w:cs="Arial"/>
          <w:b/>
          <w:sz w:val="20"/>
          <w:szCs w:val="20"/>
          <w:u w:val="single"/>
        </w:rPr>
      </w:pPr>
    </w:p>
    <w:p w14:paraId="6CB69A96" w14:textId="2208114A" w:rsidR="00A12A3C" w:rsidRPr="00A119D8" w:rsidRDefault="00A12A3C" w:rsidP="00871DA4">
      <w:pPr>
        <w:spacing w:after="0" w:line="240" w:lineRule="auto"/>
        <w:jc w:val="center"/>
        <w:rPr>
          <w:rFonts w:ascii="Arial" w:hAnsi="Arial" w:cs="Arial"/>
          <w:b/>
          <w:sz w:val="20"/>
          <w:szCs w:val="20"/>
          <w:u w:val="single"/>
        </w:rPr>
      </w:pPr>
    </w:p>
    <w:p w14:paraId="501B89BE" w14:textId="77777777" w:rsidR="00A12A3C" w:rsidRPr="00A119D8" w:rsidRDefault="00A12A3C" w:rsidP="00A12A3C">
      <w:pPr>
        <w:spacing w:after="0" w:line="240" w:lineRule="auto"/>
        <w:jc w:val="center"/>
        <w:rPr>
          <w:rFonts w:ascii="Arial" w:hAnsi="Arial" w:cs="Arial"/>
          <w:b/>
          <w:sz w:val="20"/>
          <w:szCs w:val="20"/>
          <w:lang w:val="es-MX"/>
        </w:rPr>
      </w:pPr>
      <w:r w:rsidRPr="00A119D8">
        <w:rPr>
          <w:rFonts w:ascii="Arial" w:hAnsi="Arial" w:cs="Arial"/>
          <w:b/>
          <w:sz w:val="20"/>
          <w:szCs w:val="20"/>
          <w:lang w:val="es-MX"/>
        </w:rPr>
        <w:t>ANEXO “J”</w:t>
      </w:r>
    </w:p>
    <w:p w14:paraId="4B8025B9" w14:textId="77777777" w:rsidR="00A12A3C" w:rsidRPr="00A119D8" w:rsidRDefault="00A12A3C" w:rsidP="00A12A3C">
      <w:pPr>
        <w:jc w:val="center"/>
        <w:rPr>
          <w:rFonts w:ascii="Arial" w:hAnsi="Arial" w:cs="Arial"/>
          <w:b/>
          <w:sz w:val="20"/>
          <w:szCs w:val="20"/>
          <w:lang w:val="es-MX"/>
        </w:rPr>
      </w:pPr>
      <w:r w:rsidRPr="00A119D8">
        <w:rPr>
          <w:rFonts w:ascii="Arial" w:hAnsi="Arial" w:cs="Arial"/>
          <w:b/>
          <w:sz w:val="20"/>
          <w:szCs w:val="20"/>
          <w:lang w:val="es-MX"/>
        </w:rPr>
        <w:t>CAPACIDAD RESIDUAL (cuando aplique)</w:t>
      </w:r>
    </w:p>
    <w:p w14:paraId="0E341309" w14:textId="77777777" w:rsidR="00A12A3C" w:rsidRPr="00A119D8" w:rsidRDefault="00A12A3C" w:rsidP="00A12A3C">
      <w:pPr>
        <w:jc w:val="center"/>
        <w:rPr>
          <w:rFonts w:ascii="Arial" w:hAnsi="Arial" w:cs="Arial"/>
          <w:b/>
          <w:sz w:val="20"/>
          <w:szCs w:val="20"/>
          <w:lang w:val="es-MX"/>
        </w:rPr>
      </w:pPr>
      <w:r w:rsidRPr="00A119D8">
        <w:rPr>
          <w:rFonts w:ascii="Arial" w:hAnsi="Arial" w:cs="Arial"/>
          <w:b/>
          <w:sz w:val="20"/>
          <w:szCs w:val="20"/>
          <w:lang w:val="es-MX"/>
        </w:rPr>
        <w:t>CERTIFICACIÓN DE CONTRATOS PARA ACREDITAR EXPERIENCIA</w:t>
      </w:r>
      <w:r w:rsidRPr="00A119D8">
        <w:rPr>
          <w:rStyle w:val="Refdenotaalpie"/>
          <w:rFonts w:ascii="Arial" w:hAnsi="Arial" w:cs="Arial"/>
          <w:sz w:val="20"/>
          <w:szCs w:val="20"/>
          <w:lang w:val="es-MX"/>
        </w:rPr>
        <w:footnoteReference w:id="3"/>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08"/>
        <w:gridCol w:w="3109"/>
        <w:gridCol w:w="2963"/>
      </w:tblGrid>
      <w:tr w:rsidR="00A12A3C" w:rsidRPr="00A119D8" w14:paraId="7B979229" w14:textId="77777777" w:rsidTr="00CA225D">
        <w:trPr>
          <w:jc w:val="center"/>
        </w:trPr>
        <w:tc>
          <w:tcPr>
            <w:tcW w:w="3108" w:type="dxa"/>
            <w:tcBorders>
              <w:top w:val="single" w:sz="4" w:space="0" w:color="000000"/>
              <w:left w:val="single" w:sz="4" w:space="0" w:color="000000"/>
              <w:bottom w:val="single" w:sz="4" w:space="0" w:color="000000"/>
              <w:right w:val="single" w:sz="4" w:space="0" w:color="000000"/>
            </w:tcBorders>
            <w:vAlign w:val="center"/>
            <w:hideMark/>
          </w:tcPr>
          <w:p w14:paraId="7ECAF82A" w14:textId="77777777" w:rsidR="00A12A3C" w:rsidRPr="00A119D8" w:rsidRDefault="00A12A3C" w:rsidP="00CA225D">
            <w:pPr>
              <w:jc w:val="center"/>
              <w:rPr>
                <w:rFonts w:ascii="Arial" w:hAnsi="Arial" w:cs="Arial"/>
                <w:sz w:val="20"/>
                <w:szCs w:val="20"/>
                <w:lang w:val="es-MX"/>
              </w:rPr>
            </w:pPr>
            <w:r w:rsidRPr="00A119D8">
              <w:rPr>
                <w:rFonts w:ascii="Arial" w:hAnsi="Arial" w:cs="Arial"/>
                <w:sz w:val="20"/>
                <w:szCs w:val="20"/>
                <w:lang w:val="es-MX"/>
              </w:rPr>
              <w:t>Contratos relacionados con la actividad de la construcción – Segmento __ Clasificados UNSPSC</w:t>
            </w:r>
          </w:p>
        </w:tc>
        <w:tc>
          <w:tcPr>
            <w:tcW w:w="3109" w:type="dxa"/>
            <w:tcBorders>
              <w:top w:val="single" w:sz="4" w:space="0" w:color="000000"/>
              <w:left w:val="single" w:sz="4" w:space="0" w:color="000000"/>
              <w:bottom w:val="single" w:sz="4" w:space="0" w:color="000000"/>
              <w:right w:val="single" w:sz="4" w:space="0" w:color="000000"/>
            </w:tcBorders>
            <w:vAlign w:val="center"/>
            <w:hideMark/>
          </w:tcPr>
          <w:p w14:paraId="4B9F506E" w14:textId="77777777" w:rsidR="00A12A3C" w:rsidRPr="00A119D8" w:rsidRDefault="00A12A3C" w:rsidP="00CA225D">
            <w:pPr>
              <w:jc w:val="center"/>
              <w:rPr>
                <w:rFonts w:ascii="Arial" w:hAnsi="Arial" w:cs="Arial"/>
                <w:sz w:val="20"/>
                <w:szCs w:val="20"/>
                <w:lang w:val="es-MX"/>
              </w:rPr>
            </w:pPr>
            <w:r w:rsidRPr="00A119D8">
              <w:rPr>
                <w:rFonts w:ascii="Arial" w:hAnsi="Arial" w:cs="Arial"/>
                <w:sz w:val="20"/>
                <w:szCs w:val="20"/>
                <w:lang w:val="es-MX"/>
              </w:rPr>
              <w:t>Participación del proponente en el contratista plural</w:t>
            </w:r>
          </w:p>
        </w:tc>
        <w:tc>
          <w:tcPr>
            <w:tcW w:w="2963" w:type="dxa"/>
            <w:tcBorders>
              <w:top w:val="single" w:sz="4" w:space="0" w:color="000000"/>
              <w:left w:val="single" w:sz="4" w:space="0" w:color="000000"/>
              <w:bottom w:val="single" w:sz="4" w:space="0" w:color="000000"/>
              <w:right w:val="single" w:sz="4" w:space="0" w:color="000000"/>
            </w:tcBorders>
            <w:vAlign w:val="center"/>
            <w:hideMark/>
          </w:tcPr>
          <w:p w14:paraId="39DD5877" w14:textId="77777777" w:rsidR="00A12A3C" w:rsidRPr="00A119D8" w:rsidRDefault="00A12A3C" w:rsidP="00CA225D">
            <w:pPr>
              <w:jc w:val="center"/>
              <w:rPr>
                <w:rFonts w:ascii="Arial" w:hAnsi="Arial" w:cs="Arial"/>
                <w:sz w:val="20"/>
                <w:szCs w:val="20"/>
                <w:lang w:val="es-MX"/>
              </w:rPr>
            </w:pPr>
            <w:r w:rsidRPr="00A119D8">
              <w:rPr>
                <w:rFonts w:ascii="Arial" w:hAnsi="Arial" w:cs="Arial"/>
                <w:sz w:val="20"/>
                <w:szCs w:val="20"/>
                <w:lang w:val="es-MX"/>
              </w:rPr>
              <w:t>Valor total de los contratos ejecutados (valor del contrato ponderado por la participación en pesos colombianos)</w:t>
            </w:r>
          </w:p>
        </w:tc>
      </w:tr>
      <w:tr w:rsidR="00A12A3C" w:rsidRPr="00A119D8" w14:paraId="5B97AFD6" w14:textId="77777777" w:rsidTr="00CA225D">
        <w:trPr>
          <w:jc w:val="center"/>
        </w:trPr>
        <w:tc>
          <w:tcPr>
            <w:tcW w:w="3108" w:type="dxa"/>
            <w:tcBorders>
              <w:top w:val="single" w:sz="4" w:space="0" w:color="000000"/>
              <w:left w:val="single" w:sz="4" w:space="0" w:color="000000"/>
              <w:bottom w:val="single" w:sz="4" w:space="0" w:color="000000"/>
              <w:right w:val="single" w:sz="4" w:space="0" w:color="000000"/>
            </w:tcBorders>
          </w:tcPr>
          <w:p w14:paraId="00CF334C" w14:textId="77777777" w:rsidR="00A12A3C" w:rsidRPr="00A119D8" w:rsidRDefault="00A12A3C" w:rsidP="00CA225D">
            <w:pPr>
              <w:jc w:val="both"/>
              <w:rPr>
                <w:rFonts w:ascii="Arial" w:hAnsi="Arial" w:cs="Arial"/>
                <w:b/>
                <w:sz w:val="20"/>
                <w:szCs w:val="20"/>
                <w:lang w:val="es-MX"/>
              </w:rPr>
            </w:pPr>
          </w:p>
        </w:tc>
        <w:tc>
          <w:tcPr>
            <w:tcW w:w="3109" w:type="dxa"/>
            <w:tcBorders>
              <w:top w:val="single" w:sz="4" w:space="0" w:color="000000"/>
              <w:left w:val="single" w:sz="4" w:space="0" w:color="000000"/>
              <w:bottom w:val="single" w:sz="4" w:space="0" w:color="000000"/>
              <w:right w:val="single" w:sz="4" w:space="0" w:color="000000"/>
            </w:tcBorders>
          </w:tcPr>
          <w:p w14:paraId="27EF9C97" w14:textId="77777777" w:rsidR="00A12A3C" w:rsidRPr="00A119D8" w:rsidRDefault="00A12A3C" w:rsidP="00CA225D">
            <w:pPr>
              <w:jc w:val="both"/>
              <w:rPr>
                <w:rFonts w:ascii="Arial" w:hAnsi="Arial" w:cs="Arial"/>
                <w:b/>
                <w:sz w:val="20"/>
                <w:szCs w:val="20"/>
                <w:lang w:val="es-MX"/>
              </w:rPr>
            </w:pPr>
          </w:p>
        </w:tc>
        <w:tc>
          <w:tcPr>
            <w:tcW w:w="2963" w:type="dxa"/>
            <w:tcBorders>
              <w:top w:val="single" w:sz="4" w:space="0" w:color="000000"/>
              <w:left w:val="single" w:sz="4" w:space="0" w:color="000000"/>
              <w:bottom w:val="single" w:sz="4" w:space="0" w:color="000000"/>
              <w:right w:val="single" w:sz="4" w:space="0" w:color="000000"/>
            </w:tcBorders>
          </w:tcPr>
          <w:p w14:paraId="2E570641" w14:textId="77777777" w:rsidR="00A12A3C" w:rsidRPr="00A119D8" w:rsidRDefault="00A12A3C" w:rsidP="00CA225D">
            <w:pPr>
              <w:jc w:val="both"/>
              <w:rPr>
                <w:rFonts w:ascii="Arial" w:hAnsi="Arial" w:cs="Arial"/>
                <w:b/>
                <w:sz w:val="20"/>
                <w:szCs w:val="20"/>
                <w:lang w:val="es-MX"/>
              </w:rPr>
            </w:pPr>
          </w:p>
        </w:tc>
      </w:tr>
      <w:tr w:rsidR="00A12A3C" w:rsidRPr="00A119D8" w14:paraId="10C84381" w14:textId="77777777" w:rsidTr="00CA225D">
        <w:trPr>
          <w:jc w:val="center"/>
        </w:trPr>
        <w:tc>
          <w:tcPr>
            <w:tcW w:w="3108" w:type="dxa"/>
            <w:tcBorders>
              <w:top w:val="single" w:sz="4" w:space="0" w:color="000000"/>
              <w:left w:val="single" w:sz="4" w:space="0" w:color="000000"/>
              <w:bottom w:val="single" w:sz="4" w:space="0" w:color="000000"/>
              <w:right w:val="single" w:sz="4" w:space="0" w:color="000000"/>
            </w:tcBorders>
          </w:tcPr>
          <w:p w14:paraId="65417A1F" w14:textId="77777777" w:rsidR="00A12A3C" w:rsidRPr="00A119D8" w:rsidRDefault="00A12A3C" w:rsidP="00CA225D">
            <w:pPr>
              <w:jc w:val="both"/>
              <w:rPr>
                <w:rFonts w:ascii="Arial" w:hAnsi="Arial" w:cs="Arial"/>
                <w:b/>
                <w:sz w:val="20"/>
                <w:szCs w:val="20"/>
                <w:lang w:val="es-MX"/>
              </w:rPr>
            </w:pPr>
          </w:p>
        </w:tc>
        <w:tc>
          <w:tcPr>
            <w:tcW w:w="3109" w:type="dxa"/>
            <w:tcBorders>
              <w:top w:val="single" w:sz="4" w:space="0" w:color="000000"/>
              <w:left w:val="single" w:sz="4" w:space="0" w:color="000000"/>
              <w:bottom w:val="single" w:sz="4" w:space="0" w:color="000000"/>
              <w:right w:val="single" w:sz="4" w:space="0" w:color="000000"/>
            </w:tcBorders>
          </w:tcPr>
          <w:p w14:paraId="1BF6E376" w14:textId="77777777" w:rsidR="00A12A3C" w:rsidRPr="00A119D8" w:rsidRDefault="00A12A3C" w:rsidP="00CA225D">
            <w:pPr>
              <w:jc w:val="both"/>
              <w:rPr>
                <w:rFonts w:ascii="Arial" w:hAnsi="Arial" w:cs="Arial"/>
                <w:b/>
                <w:sz w:val="20"/>
                <w:szCs w:val="20"/>
                <w:lang w:val="es-MX"/>
              </w:rPr>
            </w:pPr>
          </w:p>
        </w:tc>
        <w:tc>
          <w:tcPr>
            <w:tcW w:w="2963" w:type="dxa"/>
            <w:tcBorders>
              <w:top w:val="single" w:sz="4" w:space="0" w:color="000000"/>
              <w:left w:val="single" w:sz="4" w:space="0" w:color="000000"/>
              <w:bottom w:val="single" w:sz="4" w:space="0" w:color="000000"/>
              <w:right w:val="single" w:sz="4" w:space="0" w:color="000000"/>
            </w:tcBorders>
          </w:tcPr>
          <w:p w14:paraId="6980E46E" w14:textId="77777777" w:rsidR="00A12A3C" w:rsidRPr="00A119D8" w:rsidRDefault="00A12A3C" w:rsidP="00CA225D">
            <w:pPr>
              <w:jc w:val="both"/>
              <w:rPr>
                <w:rFonts w:ascii="Arial" w:hAnsi="Arial" w:cs="Arial"/>
                <w:b/>
                <w:sz w:val="20"/>
                <w:szCs w:val="20"/>
                <w:lang w:val="es-MX"/>
              </w:rPr>
            </w:pPr>
          </w:p>
        </w:tc>
      </w:tr>
      <w:tr w:rsidR="00A12A3C" w:rsidRPr="00A119D8" w14:paraId="163079A1" w14:textId="77777777" w:rsidTr="00CA225D">
        <w:trPr>
          <w:jc w:val="center"/>
        </w:trPr>
        <w:tc>
          <w:tcPr>
            <w:tcW w:w="3108" w:type="dxa"/>
            <w:tcBorders>
              <w:top w:val="single" w:sz="4" w:space="0" w:color="000000"/>
              <w:left w:val="single" w:sz="4" w:space="0" w:color="000000"/>
              <w:bottom w:val="single" w:sz="4" w:space="0" w:color="000000"/>
              <w:right w:val="single" w:sz="4" w:space="0" w:color="000000"/>
            </w:tcBorders>
          </w:tcPr>
          <w:p w14:paraId="6DD262C9" w14:textId="77777777" w:rsidR="00A12A3C" w:rsidRPr="00A119D8" w:rsidRDefault="00A12A3C" w:rsidP="00CA225D">
            <w:pPr>
              <w:jc w:val="both"/>
              <w:rPr>
                <w:rFonts w:ascii="Arial" w:hAnsi="Arial" w:cs="Arial"/>
                <w:b/>
                <w:sz w:val="20"/>
                <w:szCs w:val="20"/>
                <w:lang w:val="es-MX"/>
              </w:rPr>
            </w:pPr>
          </w:p>
        </w:tc>
        <w:tc>
          <w:tcPr>
            <w:tcW w:w="3109" w:type="dxa"/>
            <w:tcBorders>
              <w:top w:val="single" w:sz="4" w:space="0" w:color="000000"/>
              <w:left w:val="single" w:sz="4" w:space="0" w:color="000000"/>
              <w:bottom w:val="single" w:sz="4" w:space="0" w:color="000000"/>
              <w:right w:val="single" w:sz="4" w:space="0" w:color="000000"/>
            </w:tcBorders>
          </w:tcPr>
          <w:p w14:paraId="3B249854" w14:textId="77777777" w:rsidR="00A12A3C" w:rsidRPr="00A119D8" w:rsidRDefault="00A12A3C" w:rsidP="00CA225D">
            <w:pPr>
              <w:jc w:val="both"/>
              <w:rPr>
                <w:rFonts w:ascii="Arial" w:hAnsi="Arial" w:cs="Arial"/>
                <w:b/>
                <w:sz w:val="20"/>
                <w:szCs w:val="20"/>
                <w:lang w:val="es-MX"/>
              </w:rPr>
            </w:pPr>
          </w:p>
        </w:tc>
        <w:tc>
          <w:tcPr>
            <w:tcW w:w="2963" w:type="dxa"/>
            <w:tcBorders>
              <w:top w:val="single" w:sz="4" w:space="0" w:color="000000"/>
              <w:left w:val="single" w:sz="4" w:space="0" w:color="000000"/>
              <w:bottom w:val="single" w:sz="4" w:space="0" w:color="000000"/>
              <w:right w:val="single" w:sz="4" w:space="0" w:color="000000"/>
            </w:tcBorders>
          </w:tcPr>
          <w:p w14:paraId="05F4AA28" w14:textId="77777777" w:rsidR="00A12A3C" w:rsidRPr="00A119D8" w:rsidRDefault="00A12A3C" w:rsidP="00CA225D">
            <w:pPr>
              <w:jc w:val="both"/>
              <w:rPr>
                <w:rFonts w:ascii="Arial" w:hAnsi="Arial" w:cs="Arial"/>
                <w:b/>
                <w:sz w:val="20"/>
                <w:szCs w:val="20"/>
                <w:lang w:val="es-MX"/>
              </w:rPr>
            </w:pPr>
          </w:p>
        </w:tc>
      </w:tr>
      <w:tr w:rsidR="00A12A3C" w:rsidRPr="00A119D8" w14:paraId="4CC28ED9" w14:textId="77777777" w:rsidTr="00CA225D">
        <w:trPr>
          <w:jc w:val="center"/>
        </w:trPr>
        <w:tc>
          <w:tcPr>
            <w:tcW w:w="3108" w:type="dxa"/>
            <w:tcBorders>
              <w:top w:val="single" w:sz="4" w:space="0" w:color="000000"/>
              <w:left w:val="single" w:sz="4" w:space="0" w:color="000000"/>
              <w:bottom w:val="single" w:sz="4" w:space="0" w:color="000000"/>
              <w:right w:val="single" w:sz="4" w:space="0" w:color="000000"/>
            </w:tcBorders>
            <w:hideMark/>
          </w:tcPr>
          <w:p w14:paraId="5CB6D8B3" w14:textId="77777777" w:rsidR="00A12A3C" w:rsidRPr="00A119D8" w:rsidRDefault="00A12A3C" w:rsidP="00CA225D">
            <w:pPr>
              <w:jc w:val="both"/>
              <w:rPr>
                <w:rFonts w:ascii="Arial" w:hAnsi="Arial" w:cs="Arial"/>
                <w:b/>
                <w:sz w:val="20"/>
                <w:szCs w:val="20"/>
                <w:lang w:val="es-MX"/>
              </w:rPr>
            </w:pPr>
            <w:r w:rsidRPr="00A119D8">
              <w:rPr>
                <w:rFonts w:ascii="Arial" w:hAnsi="Arial" w:cs="Arial"/>
                <w:b/>
                <w:sz w:val="20"/>
                <w:szCs w:val="20"/>
                <w:lang w:val="es-MX"/>
              </w:rPr>
              <w:t>Total</w:t>
            </w:r>
          </w:p>
        </w:tc>
        <w:tc>
          <w:tcPr>
            <w:tcW w:w="6072" w:type="dxa"/>
            <w:gridSpan w:val="2"/>
            <w:tcBorders>
              <w:top w:val="single" w:sz="4" w:space="0" w:color="000000"/>
              <w:left w:val="single" w:sz="4" w:space="0" w:color="000000"/>
              <w:bottom w:val="single" w:sz="4" w:space="0" w:color="000000"/>
              <w:right w:val="single" w:sz="4" w:space="0" w:color="000000"/>
            </w:tcBorders>
          </w:tcPr>
          <w:p w14:paraId="6DA4223E" w14:textId="77777777" w:rsidR="00A12A3C" w:rsidRPr="00A119D8" w:rsidRDefault="00A12A3C" w:rsidP="00CA225D">
            <w:pPr>
              <w:jc w:val="both"/>
              <w:rPr>
                <w:rFonts w:ascii="Arial" w:hAnsi="Arial" w:cs="Arial"/>
                <w:b/>
                <w:sz w:val="20"/>
                <w:szCs w:val="20"/>
                <w:lang w:val="es-MX"/>
              </w:rPr>
            </w:pPr>
          </w:p>
        </w:tc>
      </w:tr>
    </w:tbl>
    <w:p w14:paraId="5EEEEB14" w14:textId="77777777" w:rsidR="00A12A3C" w:rsidRPr="00A119D8" w:rsidRDefault="00A12A3C" w:rsidP="00A12A3C">
      <w:pPr>
        <w:jc w:val="center"/>
        <w:rPr>
          <w:rFonts w:ascii="Arial" w:hAnsi="Arial" w:cs="Arial"/>
          <w:b/>
          <w:sz w:val="20"/>
          <w:szCs w:val="20"/>
          <w:lang w:val="es-MX"/>
        </w:rPr>
      </w:pPr>
      <w:r w:rsidRPr="00A119D8">
        <w:rPr>
          <w:rFonts w:ascii="Arial" w:hAnsi="Arial" w:cs="Arial"/>
          <w:b/>
          <w:sz w:val="20"/>
          <w:szCs w:val="20"/>
          <w:lang w:val="es-MX"/>
        </w:rPr>
        <w:t>CERTIFICACIÓN DE LA CAPACIDAD TÉCNICA</w:t>
      </w:r>
      <w:r w:rsidRPr="00A119D8">
        <w:rPr>
          <w:rStyle w:val="Refdenotaalpie"/>
          <w:rFonts w:ascii="Arial" w:hAnsi="Arial" w:cs="Arial"/>
          <w:sz w:val="20"/>
          <w:szCs w:val="20"/>
          <w:lang w:val="es-MX"/>
        </w:rPr>
        <w:footnoteReference w:id="4"/>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29"/>
        <w:gridCol w:w="1844"/>
        <w:gridCol w:w="1843"/>
        <w:gridCol w:w="1843"/>
        <w:gridCol w:w="1621"/>
      </w:tblGrid>
      <w:tr w:rsidR="00A12A3C" w:rsidRPr="00A119D8" w14:paraId="297B52C0" w14:textId="77777777" w:rsidTr="00CA225D">
        <w:trPr>
          <w:jc w:val="center"/>
        </w:trPr>
        <w:tc>
          <w:tcPr>
            <w:tcW w:w="2029" w:type="dxa"/>
            <w:tcBorders>
              <w:top w:val="single" w:sz="4" w:space="0" w:color="000000"/>
              <w:left w:val="single" w:sz="4" w:space="0" w:color="000000"/>
              <w:bottom w:val="single" w:sz="4" w:space="0" w:color="000000"/>
              <w:right w:val="single" w:sz="4" w:space="0" w:color="000000"/>
            </w:tcBorders>
            <w:vAlign w:val="center"/>
            <w:hideMark/>
          </w:tcPr>
          <w:p w14:paraId="0EBD4CB7" w14:textId="77777777" w:rsidR="00A12A3C" w:rsidRPr="00A119D8" w:rsidRDefault="00A12A3C" w:rsidP="00CA225D">
            <w:pPr>
              <w:jc w:val="center"/>
              <w:rPr>
                <w:rFonts w:ascii="Arial" w:hAnsi="Arial" w:cs="Arial"/>
                <w:sz w:val="20"/>
                <w:szCs w:val="20"/>
                <w:lang w:val="es-MX"/>
              </w:rPr>
            </w:pPr>
            <w:r w:rsidRPr="00A119D8">
              <w:rPr>
                <w:rFonts w:ascii="Arial" w:hAnsi="Arial" w:cs="Arial"/>
                <w:sz w:val="20"/>
                <w:szCs w:val="20"/>
                <w:lang w:val="es-MX"/>
              </w:rPr>
              <w:t>Nombre del socio y/o</w:t>
            </w:r>
          </w:p>
          <w:p w14:paraId="0F34B1EB" w14:textId="77777777" w:rsidR="00A12A3C" w:rsidRPr="00A119D8" w:rsidRDefault="00A12A3C" w:rsidP="00CA225D">
            <w:pPr>
              <w:jc w:val="center"/>
              <w:rPr>
                <w:rFonts w:ascii="Arial" w:hAnsi="Arial" w:cs="Arial"/>
                <w:sz w:val="20"/>
                <w:szCs w:val="20"/>
                <w:lang w:val="es-MX"/>
              </w:rPr>
            </w:pPr>
            <w:r w:rsidRPr="00A119D8">
              <w:rPr>
                <w:rFonts w:ascii="Arial" w:hAnsi="Arial" w:cs="Arial"/>
                <w:sz w:val="20"/>
                <w:szCs w:val="20"/>
                <w:lang w:val="es-MX"/>
              </w:rPr>
              <w:t>Profesional de la arquitectura, ingeniería o geología</w:t>
            </w:r>
          </w:p>
        </w:tc>
        <w:tc>
          <w:tcPr>
            <w:tcW w:w="1844" w:type="dxa"/>
            <w:tcBorders>
              <w:top w:val="single" w:sz="4" w:space="0" w:color="000000"/>
              <w:left w:val="single" w:sz="4" w:space="0" w:color="000000"/>
              <w:bottom w:val="single" w:sz="4" w:space="0" w:color="000000"/>
              <w:right w:val="single" w:sz="4" w:space="0" w:color="000000"/>
            </w:tcBorders>
            <w:vAlign w:val="center"/>
            <w:hideMark/>
          </w:tcPr>
          <w:p w14:paraId="739A4901" w14:textId="77777777" w:rsidR="00A12A3C" w:rsidRPr="00A119D8" w:rsidRDefault="00A12A3C" w:rsidP="00CA225D">
            <w:pPr>
              <w:jc w:val="center"/>
              <w:rPr>
                <w:rFonts w:ascii="Arial" w:hAnsi="Arial" w:cs="Arial"/>
                <w:sz w:val="20"/>
                <w:szCs w:val="20"/>
                <w:lang w:val="es-MX"/>
              </w:rPr>
            </w:pPr>
            <w:r w:rsidRPr="00A119D8">
              <w:rPr>
                <w:rFonts w:ascii="Arial" w:hAnsi="Arial" w:cs="Arial"/>
                <w:sz w:val="20"/>
                <w:szCs w:val="20"/>
                <w:lang w:val="es-MX"/>
              </w:rPr>
              <w:t>Profesión</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00EF93E4" w14:textId="77777777" w:rsidR="00A12A3C" w:rsidRPr="00A119D8" w:rsidRDefault="00A12A3C" w:rsidP="00CA225D">
            <w:pPr>
              <w:jc w:val="center"/>
              <w:rPr>
                <w:rFonts w:ascii="Arial" w:hAnsi="Arial" w:cs="Arial"/>
                <w:sz w:val="20"/>
                <w:szCs w:val="20"/>
                <w:lang w:val="es-MX"/>
              </w:rPr>
            </w:pPr>
            <w:r w:rsidRPr="00A119D8">
              <w:rPr>
                <w:rFonts w:ascii="Arial" w:hAnsi="Arial" w:cs="Arial"/>
                <w:sz w:val="20"/>
                <w:szCs w:val="20"/>
                <w:lang w:val="es-MX"/>
              </w:rPr>
              <w:t>No. De matrícula profesional</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0209544B" w14:textId="77777777" w:rsidR="00A12A3C" w:rsidRPr="00A119D8" w:rsidRDefault="00A12A3C" w:rsidP="00CA225D">
            <w:pPr>
              <w:jc w:val="center"/>
              <w:rPr>
                <w:rFonts w:ascii="Arial" w:hAnsi="Arial" w:cs="Arial"/>
                <w:sz w:val="20"/>
                <w:szCs w:val="20"/>
                <w:lang w:val="es-MX"/>
              </w:rPr>
            </w:pPr>
            <w:r w:rsidRPr="00A119D8">
              <w:rPr>
                <w:rFonts w:ascii="Arial" w:hAnsi="Arial" w:cs="Arial"/>
                <w:sz w:val="20"/>
                <w:szCs w:val="20"/>
                <w:lang w:val="es-MX"/>
              </w:rPr>
              <w:t>No. y año del contrato laboral o de prestación de servicios profesionales</w:t>
            </w:r>
          </w:p>
        </w:tc>
        <w:tc>
          <w:tcPr>
            <w:tcW w:w="1621" w:type="dxa"/>
            <w:tcBorders>
              <w:top w:val="single" w:sz="4" w:space="0" w:color="000000"/>
              <w:left w:val="single" w:sz="4" w:space="0" w:color="000000"/>
              <w:bottom w:val="single" w:sz="4" w:space="0" w:color="000000"/>
              <w:right w:val="single" w:sz="4" w:space="0" w:color="000000"/>
            </w:tcBorders>
            <w:vAlign w:val="center"/>
            <w:hideMark/>
          </w:tcPr>
          <w:p w14:paraId="3AF37925" w14:textId="77777777" w:rsidR="00A12A3C" w:rsidRPr="00A119D8" w:rsidRDefault="00A12A3C" w:rsidP="00CA225D">
            <w:pPr>
              <w:jc w:val="center"/>
              <w:rPr>
                <w:rFonts w:ascii="Arial" w:hAnsi="Arial" w:cs="Arial"/>
                <w:sz w:val="20"/>
                <w:szCs w:val="20"/>
                <w:lang w:val="es-MX"/>
              </w:rPr>
            </w:pPr>
            <w:r w:rsidRPr="00A119D8">
              <w:rPr>
                <w:rFonts w:ascii="Arial" w:hAnsi="Arial" w:cs="Arial"/>
                <w:sz w:val="20"/>
                <w:szCs w:val="20"/>
                <w:lang w:val="es-MX"/>
              </w:rPr>
              <w:t>Vigencia del Contrato</w:t>
            </w:r>
          </w:p>
        </w:tc>
      </w:tr>
      <w:tr w:rsidR="00A12A3C" w:rsidRPr="00A119D8" w14:paraId="27D338F9" w14:textId="77777777" w:rsidTr="00CA225D">
        <w:trPr>
          <w:jc w:val="center"/>
        </w:trPr>
        <w:tc>
          <w:tcPr>
            <w:tcW w:w="2029" w:type="dxa"/>
            <w:tcBorders>
              <w:top w:val="single" w:sz="4" w:space="0" w:color="000000"/>
              <w:left w:val="single" w:sz="4" w:space="0" w:color="000000"/>
              <w:bottom w:val="single" w:sz="4" w:space="0" w:color="000000"/>
              <w:right w:val="single" w:sz="4" w:space="0" w:color="000000"/>
            </w:tcBorders>
          </w:tcPr>
          <w:p w14:paraId="7B2253DB" w14:textId="77777777" w:rsidR="00A12A3C" w:rsidRPr="00A119D8" w:rsidRDefault="00A12A3C" w:rsidP="00CA225D">
            <w:pPr>
              <w:jc w:val="both"/>
              <w:rPr>
                <w:rFonts w:ascii="Arial" w:hAnsi="Arial" w:cs="Arial"/>
                <w:b/>
                <w:sz w:val="20"/>
                <w:szCs w:val="20"/>
                <w:lang w:val="es-MX"/>
              </w:rPr>
            </w:pPr>
          </w:p>
        </w:tc>
        <w:tc>
          <w:tcPr>
            <w:tcW w:w="1844" w:type="dxa"/>
            <w:tcBorders>
              <w:top w:val="single" w:sz="4" w:space="0" w:color="000000"/>
              <w:left w:val="single" w:sz="4" w:space="0" w:color="000000"/>
              <w:bottom w:val="single" w:sz="4" w:space="0" w:color="000000"/>
              <w:right w:val="single" w:sz="4" w:space="0" w:color="000000"/>
            </w:tcBorders>
          </w:tcPr>
          <w:p w14:paraId="6EF7FD07" w14:textId="77777777" w:rsidR="00A12A3C" w:rsidRPr="00A119D8" w:rsidRDefault="00A12A3C" w:rsidP="00CA225D">
            <w:pPr>
              <w:jc w:val="both"/>
              <w:rPr>
                <w:rFonts w:ascii="Arial" w:hAnsi="Arial" w:cs="Arial"/>
                <w:b/>
                <w:sz w:val="20"/>
                <w:szCs w:val="20"/>
                <w:lang w:val="es-MX"/>
              </w:rPr>
            </w:pPr>
          </w:p>
        </w:tc>
        <w:tc>
          <w:tcPr>
            <w:tcW w:w="1843" w:type="dxa"/>
            <w:tcBorders>
              <w:top w:val="single" w:sz="4" w:space="0" w:color="000000"/>
              <w:left w:val="single" w:sz="4" w:space="0" w:color="000000"/>
              <w:bottom w:val="single" w:sz="4" w:space="0" w:color="000000"/>
              <w:right w:val="single" w:sz="4" w:space="0" w:color="000000"/>
            </w:tcBorders>
          </w:tcPr>
          <w:p w14:paraId="3AB2FB24" w14:textId="77777777" w:rsidR="00A12A3C" w:rsidRPr="00A119D8" w:rsidRDefault="00A12A3C" w:rsidP="00CA225D">
            <w:pPr>
              <w:jc w:val="both"/>
              <w:rPr>
                <w:rFonts w:ascii="Arial" w:hAnsi="Arial" w:cs="Arial"/>
                <w:b/>
                <w:sz w:val="20"/>
                <w:szCs w:val="20"/>
                <w:lang w:val="es-MX"/>
              </w:rPr>
            </w:pPr>
          </w:p>
        </w:tc>
        <w:tc>
          <w:tcPr>
            <w:tcW w:w="1843" w:type="dxa"/>
            <w:tcBorders>
              <w:top w:val="single" w:sz="4" w:space="0" w:color="000000"/>
              <w:left w:val="single" w:sz="4" w:space="0" w:color="000000"/>
              <w:bottom w:val="single" w:sz="4" w:space="0" w:color="000000"/>
              <w:right w:val="single" w:sz="4" w:space="0" w:color="000000"/>
            </w:tcBorders>
          </w:tcPr>
          <w:p w14:paraId="7F5968D2" w14:textId="77777777" w:rsidR="00A12A3C" w:rsidRPr="00A119D8" w:rsidRDefault="00A12A3C" w:rsidP="00CA225D">
            <w:pPr>
              <w:jc w:val="both"/>
              <w:rPr>
                <w:rFonts w:ascii="Arial" w:hAnsi="Arial" w:cs="Arial"/>
                <w:b/>
                <w:sz w:val="20"/>
                <w:szCs w:val="20"/>
                <w:lang w:val="es-MX"/>
              </w:rPr>
            </w:pPr>
          </w:p>
        </w:tc>
        <w:tc>
          <w:tcPr>
            <w:tcW w:w="1621" w:type="dxa"/>
            <w:tcBorders>
              <w:top w:val="single" w:sz="4" w:space="0" w:color="000000"/>
              <w:left w:val="single" w:sz="4" w:space="0" w:color="000000"/>
              <w:bottom w:val="single" w:sz="4" w:space="0" w:color="000000"/>
              <w:right w:val="single" w:sz="4" w:space="0" w:color="000000"/>
            </w:tcBorders>
          </w:tcPr>
          <w:p w14:paraId="24172AD7" w14:textId="77777777" w:rsidR="00A12A3C" w:rsidRPr="00A119D8" w:rsidRDefault="00A12A3C" w:rsidP="00CA225D">
            <w:pPr>
              <w:jc w:val="both"/>
              <w:rPr>
                <w:rFonts w:ascii="Arial" w:hAnsi="Arial" w:cs="Arial"/>
                <w:b/>
                <w:sz w:val="20"/>
                <w:szCs w:val="20"/>
                <w:lang w:val="es-MX"/>
              </w:rPr>
            </w:pPr>
          </w:p>
        </w:tc>
      </w:tr>
      <w:tr w:rsidR="00A12A3C" w:rsidRPr="00A119D8" w14:paraId="2682F38E" w14:textId="77777777" w:rsidTr="00CA225D">
        <w:trPr>
          <w:jc w:val="center"/>
        </w:trPr>
        <w:tc>
          <w:tcPr>
            <w:tcW w:w="2029" w:type="dxa"/>
            <w:tcBorders>
              <w:top w:val="single" w:sz="4" w:space="0" w:color="000000"/>
              <w:left w:val="single" w:sz="4" w:space="0" w:color="000000"/>
              <w:bottom w:val="single" w:sz="4" w:space="0" w:color="000000"/>
              <w:right w:val="single" w:sz="4" w:space="0" w:color="000000"/>
            </w:tcBorders>
          </w:tcPr>
          <w:p w14:paraId="6D3D6B24" w14:textId="77777777" w:rsidR="00A12A3C" w:rsidRPr="00A119D8" w:rsidRDefault="00A12A3C" w:rsidP="00CA225D">
            <w:pPr>
              <w:jc w:val="both"/>
              <w:rPr>
                <w:rFonts w:ascii="Arial" w:hAnsi="Arial" w:cs="Arial"/>
                <w:b/>
                <w:sz w:val="20"/>
                <w:szCs w:val="20"/>
                <w:lang w:val="es-MX"/>
              </w:rPr>
            </w:pPr>
          </w:p>
        </w:tc>
        <w:tc>
          <w:tcPr>
            <w:tcW w:w="1844" w:type="dxa"/>
            <w:tcBorders>
              <w:top w:val="single" w:sz="4" w:space="0" w:color="000000"/>
              <w:left w:val="single" w:sz="4" w:space="0" w:color="000000"/>
              <w:bottom w:val="single" w:sz="4" w:space="0" w:color="000000"/>
              <w:right w:val="single" w:sz="4" w:space="0" w:color="000000"/>
            </w:tcBorders>
          </w:tcPr>
          <w:p w14:paraId="6844373E" w14:textId="77777777" w:rsidR="00A12A3C" w:rsidRPr="00A119D8" w:rsidRDefault="00A12A3C" w:rsidP="00CA225D">
            <w:pPr>
              <w:jc w:val="both"/>
              <w:rPr>
                <w:rFonts w:ascii="Arial" w:hAnsi="Arial" w:cs="Arial"/>
                <w:b/>
                <w:sz w:val="20"/>
                <w:szCs w:val="20"/>
                <w:lang w:val="es-MX"/>
              </w:rPr>
            </w:pPr>
          </w:p>
        </w:tc>
        <w:tc>
          <w:tcPr>
            <w:tcW w:w="1843" w:type="dxa"/>
            <w:tcBorders>
              <w:top w:val="single" w:sz="4" w:space="0" w:color="000000"/>
              <w:left w:val="single" w:sz="4" w:space="0" w:color="000000"/>
              <w:bottom w:val="single" w:sz="4" w:space="0" w:color="000000"/>
              <w:right w:val="single" w:sz="4" w:space="0" w:color="000000"/>
            </w:tcBorders>
          </w:tcPr>
          <w:p w14:paraId="1C082669" w14:textId="77777777" w:rsidR="00A12A3C" w:rsidRPr="00A119D8" w:rsidRDefault="00A12A3C" w:rsidP="00CA225D">
            <w:pPr>
              <w:jc w:val="both"/>
              <w:rPr>
                <w:rFonts w:ascii="Arial" w:hAnsi="Arial" w:cs="Arial"/>
                <w:b/>
                <w:sz w:val="20"/>
                <w:szCs w:val="20"/>
                <w:lang w:val="es-MX"/>
              </w:rPr>
            </w:pPr>
          </w:p>
        </w:tc>
        <w:tc>
          <w:tcPr>
            <w:tcW w:w="1843" w:type="dxa"/>
            <w:tcBorders>
              <w:top w:val="single" w:sz="4" w:space="0" w:color="000000"/>
              <w:left w:val="single" w:sz="4" w:space="0" w:color="000000"/>
              <w:bottom w:val="single" w:sz="4" w:space="0" w:color="000000"/>
              <w:right w:val="single" w:sz="4" w:space="0" w:color="000000"/>
            </w:tcBorders>
          </w:tcPr>
          <w:p w14:paraId="7FB6384C" w14:textId="77777777" w:rsidR="00A12A3C" w:rsidRPr="00A119D8" w:rsidRDefault="00A12A3C" w:rsidP="00CA225D">
            <w:pPr>
              <w:jc w:val="both"/>
              <w:rPr>
                <w:rFonts w:ascii="Arial" w:hAnsi="Arial" w:cs="Arial"/>
                <w:b/>
                <w:sz w:val="20"/>
                <w:szCs w:val="20"/>
                <w:lang w:val="es-MX"/>
              </w:rPr>
            </w:pPr>
          </w:p>
        </w:tc>
        <w:tc>
          <w:tcPr>
            <w:tcW w:w="1621" w:type="dxa"/>
            <w:tcBorders>
              <w:top w:val="single" w:sz="4" w:space="0" w:color="000000"/>
              <w:left w:val="single" w:sz="4" w:space="0" w:color="000000"/>
              <w:bottom w:val="single" w:sz="4" w:space="0" w:color="000000"/>
              <w:right w:val="single" w:sz="4" w:space="0" w:color="000000"/>
            </w:tcBorders>
          </w:tcPr>
          <w:p w14:paraId="0C9AB79F" w14:textId="77777777" w:rsidR="00A12A3C" w:rsidRPr="00A119D8" w:rsidRDefault="00A12A3C" w:rsidP="00CA225D">
            <w:pPr>
              <w:jc w:val="both"/>
              <w:rPr>
                <w:rFonts w:ascii="Arial" w:hAnsi="Arial" w:cs="Arial"/>
                <w:b/>
                <w:sz w:val="20"/>
                <w:szCs w:val="20"/>
                <w:lang w:val="es-MX"/>
              </w:rPr>
            </w:pPr>
          </w:p>
        </w:tc>
      </w:tr>
      <w:tr w:rsidR="00A12A3C" w:rsidRPr="00A119D8" w14:paraId="6A3DB1ED" w14:textId="77777777" w:rsidTr="00CA225D">
        <w:trPr>
          <w:jc w:val="center"/>
        </w:trPr>
        <w:tc>
          <w:tcPr>
            <w:tcW w:w="2029" w:type="dxa"/>
            <w:tcBorders>
              <w:top w:val="single" w:sz="4" w:space="0" w:color="000000"/>
              <w:left w:val="single" w:sz="4" w:space="0" w:color="000000"/>
              <w:bottom w:val="single" w:sz="4" w:space="0" w:color="000000"/>
              <w:right w:val="single" w:sz="4" w:space="0" w:color="000000"/>
            </w:tcBorders>
          </w:tcPr>
          <w:p w14:paraId="08C6492F" w14:textId="77777777" w:rsidR="00A12A3C" w:rsidRPr="00A119D8" w:rsidRDefault="00A12A3C" w:rsidP="00CA225D">
            <w:pPr>
              <w:jc w:val="both"/>
              <w:rPr>
                <w:rFonts w:ascii="Arial" w:hAnsi="Arial" w:cs="Arial"/>
                <w:b/>
                <w:sz w:val="20"/>
                <w:szCs w:val="20"/>
                <w:lang w:val="es-MX"/>
              </w:rPr>
            </w:pPr>
          </w:p>
        </w:tc>
        <w:tc>
          <w:tcPr>
            <w:tcW w:w="1844" w:type="dxa"/>
            <w:tcBorders>
              <w:top w:val="single" w:sz="4" w:space="0" w:color="000000"/>
              <w:left w:val="single" w:sz="4" w:space="0" w:color="000000"/>
              <w:bottom w:val="single" w:sz="4" w:space="0" w:color="000000"/>
              <w:right w:val="single" w:sz="4" w:space="0" w:color="000000"/>
            </w:tcBorders>
          </w:tcPr>
          <w:p w14:paraId="39F24533" w14:textId="77777777" w:rsidR="00A12A3C" w:rsidRPr="00A119D8" w:rsidRDefault="00A12A3C" w:rsidP="00CA225D">
            <w:pPr>
              <w:jc w:val="both"/>
              <w:rPr>
                <w:rFonts w:ascii="Arial" w:hAnsi="Arial" w:cs="Arial"/>
                <w:b/>
                <w:sz w:val="20"/>
                <w:szCs w:val="20"/>
                <w:lang w:val="es-MX"/>
              </w:rPr>
            </w:pPr>
          </w:p>
        </w:tc>
        <w:tc>
          <w:tcPr>
            <w:tcW w:w="1843" w:type="dxa"/>
            <w:tcBorders>
              <w:top w:val="single" w:sz="4" w:space="0" w:color="000000"/>
              <w:left w:val="single" w:sz="4" w:space="0" w:color="000000"/>
              <w:bottom w:val="single" w:sz="4" w:space="0" w:color="000000"/>
              <w:right w:val="single" w:sz="4" w:space="0" w:color="000000"/>
            </w:tcBorders>
          </w:tcPr>
          <w:p w14:paraId="1E55870D" w14:textId="77777777" w:rsidR="00A12A3C" w:rsidRPr="00A119D8" w:rsidRDefault="00A12A3C" w:rsidP="00CA225D">
            <w:pPr>
              <w:jc w:val="both"/>
              <w:rPr>
                <w:rFonts w:ascii="Arial" w:hAnsi="Arial" w:cs="Arial"/>
                <w:b/>
                <w:sz w:val="20"/>
                <w:szCs w:val="20"/>
                <w:lang w:val="es-MX"/>
              </w:rPr>
            </w:pPr>
          </w:p>
        </w:tc>
        <w:tc>
          <w:tcPr>
            <w:tcW w:w="1843" w:type="dxa"/>
            <w:tcBorders>
              <w:top w:val="single" w:sz="4" w:space="0" w:color="000000"/>
              <w:left w:val="single" w:sz="4" w:space="0" w:color="000000"/>
              <w:bottom w:val="single" w:sz="4" w:space="0" w:color="000000"/>
              <w:right w:val="single" w:sz="4" w:space="0" w:color="000000"/>
            </w:tcBorders>
          </w:tcPr>
          <w:p w14:paraId="522AC92D" w14:textId="77777777" w:rsidR="00A12A3C" w:rsidRPr="00A119D8" w:rsidRDefault="00A12A3C" w:rsidP="00CA225D">
            <w:pPr>
              <w:jc w:val="both"/>
              <w:rPr>
                <w:rFonts w:ascii="Arial" w:hAnsi="Arial" w:cs="Arial"/>
                <w:b/>
                <w:sz w:val="20"/>
                <w:szCs w:val="20"/>
                <w:lang w:val="es-MX"/>
              </w:rPr>
            </w:pPr>
          </w:p>
        </w:tc>
        <w:tc>
          <w:tcPr>
            <w:tcW w:w="1621" w:type="dxa"/>
            <w:tcBorders>
              <w:top w:val="single" w:sz="4" w:space="0" w:color="000000"/>
              <w:left w:val="single" w:sz="4" w:space="0" w:color="000000"/>
              <w:bottom w:val="single" w:sz="4" w:space="0" w:color="000000"/>
              <w:right w:val="single" w:sz="4" w:space="0" w:color="000000"/>
            </w:tcBorders>
          </w:tcPr>
          <w:p w14:paraId="4E7499D0" w14:textId="77777777" w:rsidR="00A12A3C" w:rsidRPr="00A119D8" w:rsidRDefault="00A12A3C" w:rsidP="00CA225D">
            <w:pPr>
              <w:jc w:val="both"/>
              <w:rPr>
                <w:rFonts w:ascii="Arial" w:hAnsi="Arial" w:cs="Arial"/>
                <w:b/>
                <w:sz w:val="20"/>
                <w:szCs w:val="20"/>
                <w:lang w:val="es-MX"/>
              </w:rPr>
            </w:pPr>
          </w:p>
        </w:tc>
      </w:tr>
      <w:tr w:rsidR="00A12A3C" w:rsidRPr="00A119D8" w14:paraId="5C379AFB" w14:textId="77777777" w:rsidTr="00CA225D">
        <w:trPr>
          <w:jc w:val="center"/>
        </w:trPr>
        <w:tc>
          <w:tcPr>
            <w:tcW w:w="2029" w:type="dxa"/>
            <w:tcBorders>
              <w:top w:val="single" w:sz="4" w:space="0" w:color="000000"/>
              <w:left w:val="single" w:sz="4" w:space="0" w:color="000000"/>
              <w:bottom w:val="single" w:sz="4" w:space="0" w:color="000000"/>
              <w:right w:val="single" w:sz="4" w:space="0" w:color="000000"/>
            </w:tcBorders>
            <w:hideMark/>
          </w:tcPr>
          <w:p w14:paraId="5BDFCA7B" w14:textId="77777777" w:rsidR="00A12A3C" w:rsidRPr="00A119D8" w:rsidRDefault="00A12A3C" w:rsidP="00CA225D">
            <w:pPr>
              <w:jc w:val="both"/>
              <w:rPr>
                <w:rFonts w:ascii="Arial" w:hAnsi="Arial" w:cs="Arial"/>
                <w:b/>
                <w:sz w:val="20"/>
                <w:szCs w:val="20"/>
                <w:lang w:val="es-MX"/>
              </w:rPr>
            </w:pPr>
            <w:r w:rsidRPr="00A119D8">
              <w:rPr>
                <w:rFonts w:ascii="Arial" w:hAnsi="Arial" w:cs="Arial"/>
                <w:b/>
                <w:sz w:val="20"/>
                <w:szCs w:val="20"/>
                <w:lang w:val="es-MX"/>
              </w:rPr>
              <w:t>Total</w:t>
            </w:r>
          </w:p>
        </w:tc>
        <w:tc>
          <w:tcPr>
            <w:tcW w:w="3687" w:type="dxa"/>
            <w:gridSpan w:val="2"/>
            <w:tcBorders>
              <w:top w:val="single" w:sz="4" w:space="0" w:color="000000"/>
              <w:left w:val="single" w:sz="4" w:space="0" w:color="000000"/>
              <w:bottom w:val="single" w:sz="4" w:space="0" w:color="000000"/>
              <w:right w:val="single" w:sz="4" w:space="0" w:color="000000"/>
            </w:tcBorders>
          </w:tcPr>
          <w:p w14:paraId="3367B46A" w14:textId="77777777" w:rsidR="00A12A3C" w:rsidRPr="00A119D8" w:rsidRDefault="00A12A3C" w:rsidP="00CA225D">
            <w:pPr>
              <w:jc w:val="both"/>
              <w:rPr>
                <w:rFonts w:ascii="Arial" w:hAnsi="Arial" w:cs="Arial"/>
                <w:b/>
                <w:sz w:val="20"/>
                <w:szCs w:val="20"/>
                <w:lang w:val="es-MX"/>
              </w:rPr>
            </w:pPr>
          </w:p>
        </w:tc>
        <w:tc>
          <w:tcPr>
            <w:tcW w:w="1843" w:type="dxa"/>
            <w:tcBorders>
              <w:top w:val="single" w:sz="4" w:space="0" w:color="000000"/>
              <w:left w:val="single" w:sz="4" w:space="0" w:color="000000"/>
              <w:bottom w:val="single" w:sz="4" w:space="0" w:color="000000"/>
              <w:right w:val="single" w:sz="4" w:space="0" w:color="000000"/>
            </w:tcBorders>
          </w:tcPr>
          <w:p w14:paraId="2C811748" w14:textId="77777777" w:rsidR="00A12A3C" w:rsidRPr="00A119D8" w:rsidRDefault="00A12A3C" w:rsidP="00CA225D">
            <w:pPr>
              <w:jc w:val="both"/>
              <w:rPr>
                <w:rFonts w:ascii="Arial" w:hAnsi="Arial" w:cs="Arial"/>
                <w:b/>
                <w:sz w:val="20"/>
                <w:szCs w:val="20"/>
                <w:lang w:val="es-MX"/>
              </w:rPr>
            </w:pPr>
          </w:p>
        </w:tc>
        <w:tc>
          <w:tcPr>
            <w:tcW w:w="1621" w:type="dxa"/>
            <w:tcBorders>
              <w:top w:val="single" w:sz="4" w:space="0" w:color="000000"/>
              <w:left w:val="single" w:sz="4" w:space="0" w:color="000000"/>
              <w:bottom w:val="single" w:sz="4" w:space="0" w:color="000000"/>
              <w:right w:val="single" w:sz="4" w:space="0" w:color="000000"/>
            </w:tcBorders>
          </w:tcPr>
          <w:p w14:paraId="6F66F7A6" w14:textId="77777777" w:rsidR="00A12A3C" w:rsidRPr="00A119D8" w:rsidRDefault="00A12A3C" w:rsidP="00CA225D">
            <w:pPr>
              <w:jc w:val="both"/>
              <w:rPr>
                <w:rFonts w:ascii="Arial" w:hAnsi="Arial" w:cs="Arial"/>
                <w:b/>
                <w:sz w:val="20"/>
                <w:szCs w:val="20"/>
                <w:lang w:val="es-MX"/>
              </w:rPr>
            </w:pPr>
          </w:p>
        </w:tc>
      </w:tr>
    </w:tbl>
    <w:p w14:paraId="5C417CCD" w14:textId="77777777" w:rsidR="00A12A3C" w:rsidRPr="00A119D8" w:rsidRDefault="00A12A3C" w:rsidP="00A12A3C">
      <w:pPr>
        <w:jc w:val="both"/>
        <w:rPr>
          <w:rFonts w:ascii="Arial" w:hAnsi="Arial" w:cs="Arial"/>
          <w:sz w:val="20"/>
          <w:szCs w:val="20"/>
          <w:lang w:val="es-MX"/>
        </w:rPr>
      </w:pPr>
    </w:p>
    <w:p w14:paraId="575DBAB5" w14:textId="77777777" w:rsidR="00A12A3C" w:rsidRPr="00A119D8" w:rsidRDefault="00A12A3C" w:rsidP="00A12A3C">
      <w:pPr>
        <w:spacing w:after="0" w:line="240" w:lineRule="auto"/>
        <w:jc w:val="both"/>
        <w:rPr>
          <w:rFonts w:ascii="Arial" w:hAnsi="Arial" w:cs="Arial"/>
          <w:sz w:val="20"/>
          <w:szCs w:val="20"/>
          <w:lang w:val="es-MX"/>
        </w:rPr>
      </w:pPr>
      <w:r w:rsidRPr="00A119D8">
        <w:rPr>
          <w:rFonts w:ascii="Arial" w:hAnsi="Arial" w:cs="Arial"/>
          <w:sz w:val="20"/>
          <w:szCs w:val="20"/>
          <w:lang w:val="es-MX"/>
        </w:rPr>
        <w:t>Firma del Representante Legal del Oferente</w:t>
      </w:r>
    </w:p>
    <w:p w14:paraId="41D0A3B8" w14:textId="77777777" w:rsidR="00A12A3C" w:rsidRPr="00A119D8" w:rsidRDefault="00A12A3C" w:rsidP="00A12A3C">
      <w:pPr>
        <w:spacing w:after="0" w:line="240" w:lineRule="auto"/>
        <w:jc w:val="both"/>
        <w:rPr>
          <w:rFonts w:ascii="Arial" w:hAnsi="Arial" w:cs="Arial"/>
          <w:sz w:val="20"/>
          <w:szCs w:val="20"/>
          <w:lang w:val="es-MX"/>
        </w:rPr>
      </w:pPr>
      <w:r w:rsidRPr="00A119D8">
        <w:rPr>
          <w:rFonts w:ascii="Arial" w:hAnsi="Arial" w:cs="Arial"/>
          <w:sz w:val="20"/>
          <w:szCs w:val="20"/>
          <w:lang w:val="es-MX"/>
        </w:rPr>
        <w:t>Nombre:</w:t>
      </w:r>
    </w:p>
    <w:p w14:paraId="7C25AE3F" w14:textId="77777777" w:rsidR="00A12A3C" w:rsidRPr="00A119D8" w:rsidRDefault="00A12A3C" w:rsidP="00A12A3C">
      <w:pPr>
        <w:spacing w:after="0" w:line="240" w:lineRule="auto"/>
        <w:jc w:val="both"/>
        <w:rPr>
          <w:rFonts w:ascii="Arial" w:hAnsi="Arial" w:cs="Arial"/>
          <w:sz w:val="20"/>
          <w:szCs w:val="20"/>
          <w:lang w:val="es-MX"/>
        </w:rPr>
      </w:pPr>
      <w:r w:rsidRPr="00A119D8">
        <w:rPr>
          <w:rFonts w:ascii="Arial" w:hAnsi="Arial" w:cs="Arial"/>
          <w:sz w:val="20"/>
          <w:szCs w:val="20"/>
          <w:lang w:val="es-MX"/>
        </w:rPr>
        <w:t>Cargo:</w:t>
      </w:r>
    </w:p>
    <w:p w14:paraId="4C9A9003" w14:textId="77777777" w:rsidR="00A12A3C" w:rsidRPr="00A119D8" w:rsidRDefault="00A12A3C" w:rsidP="00A12A3C">
      <w:pPr>
        <w:spacing w:after="0" w:line="240" w:lineRule="auto"/>
        <w:jc w:val="both"/>
        <w:rPr>
          <w:rFonts w:ascii="Arial" w:hAnsi="Arial" w:cs="Arial"/>
          <w:sz w:val="20"/>
          <w:szCs w:val="20"/>
          <w:lang w:val="es-MX"/>
        </w:rPr>
      </w:pPr>
      <w:r w:rsidRPr="00A119D8">
        <w:rPr>
          <w:rFonts w:ascii="Arial" w:hAnsi="Arial" w:cs="Arial"/>
          <w:sz w:val="20"/>
          <w:szCs w:val="20"/>
          <w:lang w:val="es-MX"/>
        </w:rPr>
        <w:t>Documento de Identidad:</w:t>
      </w:r>
    </w:p>
    <w:p w14:paraId="609396EF" w14:textId="77777777" w:rsidR="00A12A3C" w:rsidRPr="00A119D8" w:rsidRDefault="00A12A3C" w:rsidP="00A12A3C">
      <w:pPr>
        <w:jc w:val="both"/>
        <w:rPr>
          <w:rFonts w:ascii="Arial" w:hAnsi="Arial" w:cs="Arial"/>
          <w:sz w:val="20"/>
          <w:szCs w:val="20"/>
          <w:lang w:val="es-MX"/>
        </w:rPr>
      </w:pPr>
    </w:p>
    <w:p w14:paraId="1912327B" w14:textId="77777777" w:rsidR="00A12A3C" w:rsidRPr="00A119D8" w:rsidRDefault="00A12A3C" w:rsidP="00A12A3C">
      <w:pPr>
        <w:jc w:val="both"/>
        <w:rPr>
          <w:rFonts w:ascii="Arial" w:hAnsi="Arial" w:cs="Arial"/>
          <w:sz w:val="20"/>
          <w:szCs w:val="20"/>
          <w:lang w:val="es-MX"/>
        </w:rPr>
      </w:pPr>
      <w:r w:rsidRPr="00A119D8">
        <w:rPr>
          <w:rFonts w:ascii="Arial" w:hAnsi="Arial" w:cs="Arial"/>
          <w:sz w:val="20"/>
          <w:szCs w:val="20"/>
          <w:lang w:val="es-MX"/>
        </w:rPr>
        <w:t>Los representantes de los integrantes del oferente plural deben suscribir cada uno el presente documento.</w:t>
      </w:r>
    </w:p>
    <w:p w14:paraId="6A27627C" w14:textId="77777777" w:rsidR="00A12A3C" w:rsidRPr="00A119D8" w:rsidRDefault="00A12A3C" w:rsidP="00A12A3C">
      <w:pPr>
        <w:adjustRightInd w:val="0"/>
        <w:spacing w:after="0" w:line="240" w:lineRule="auto"/>
        <w:rPr>
          <w:rFonts w:ascii="Arial" w:hAnsi="Arial" w:cs="Arial"/>
          <w:sz w:val="20"/>
          <w:szCs w:val="20"/>
        </w:rPr>
      </w:pPr>
    </w:p>
    <w:p w14:paraId="03FA2C08" w14:textId="77777777" w:rsidR="00A12A3C" w:rsidRPr="00A119D8" w:rsidRDefault="00A12A3C" w:rsidP="00A12A3C">
      <w:pPr>
        <w:adjustRightInd w:val="0"/>
        <w:spacing w:after="0" w:line="240" w:lineRule="auto"/>
        <w:jc w:val="center"/>
        <w:rPr>
          <w:rFonts w:ascii="Arial" w:hAnsi="Arial" w:cs="Arial"/>
          <w:sz w:val="20"/>
          <w:szCs w:val="20"/>
          <w:u w:val="single"/>
        </w:rPr>
      </w:pPr>
      <w:r w:rsidRPr="00A119D8">
        <w:rPr>
          <w:rFonts w:ascii="Arial" w:hAnsi="Arial" w:cs="Arial"/>
          <w:b/>
          <w:sz w:val="20"/>
          <w:szCs w:val="20"/>
          <w:u w:val="single"/>
        </w:rPr>
        <w:t>ANEXO “K”</w:t>
      </w:r>
    </w:p>
    <w:p w14:paraId="2F77E17C" w14:textId="77777777" w:rsidR="00A12A3C" w:rsidRPr="00A119D8" w:rsidRDefault="00A12A3C" w:rsidP="00A12A3C">
      <w:pPr>
        <w:spacing w:after="0" w:line="240" w:lineRule="auto"/>
        <w:jc w:val="center"/>
        <w:rPr>
          <w:rFonts w:ascii="Arial" w:hAnsi="Arial" w:cs="Arial"/>
          <w:b/>
          <w:sz w:val="20"/>
          <w:szCs w:val="20"/>
        </w:rPr>
      </w:pPr>
    </w:p>
    <w:p w14:paraId="25121CD4" w14:textId="77777777" w:rsidR="00A12A3C" w:rsidRPr="00A119D8" w:rsidRDefault="00A12A3C" w:rsidP="00A12A3C">
      <w:pPr>
        <w:spacing w:after="0" w:line="240" w:lineRule="auto"/>
        <w:jc w:val="center"/>
        <w:rPr>
          <w:rFonts w:ascii="Arial" w:hAnsi="Arial" w:cs="Arial"/>
          <w:b/>
          <w:sz w:val="20"/>
          <w:szCs w:val="20"/>
        </w:rPr>
      </w:pPr>
      <w:r w:rsidRPr="00A119D8">
        <w:rPr>
          <w:rFonts w:ascii="Arial" w:hAnsi="Arial" w:cs="Arial"/>
          <w:b/>
          <w:sz w:val="20"/>
          <w:szCs w:val="20"/>
        </w:rPr>
        <w:t>CERTIFICACIÓN DE CONTRATOS PARA ACREDITAR EXPERIENCIA</w:t>
      </w:r>
      <w:r w:rsidRPr="00A119D8">
        <w:rPr>
          <w:rStyle w:val="Refdenotaalpie"/>
          <w:rFonts w:ascii="Arial" w:hAnsi="Arial" w:cs="Arial"/>
          <w:b/>
          <w:sz w:val="20"/>
          <w:szCs w:val="20"/>
        </w:rPr>
        <w:footnoteReference w:id="5"/>
      </w:r>
    </w:p>
    <w:p w14:paraId="42E8AF22" w14:textId="77777777" w:rsidR="00A12A3C" w:rsidRPr="00A119D8" w:rsidRDefault="00A12A3C" w:rsidP="00A12A3C">
      <w:pPr>
        <w:spacing w:after="0" w:line="240" w:lineRule="auto"/>
        <w:jc w:val="center"/>
        <w:rPr>
          <w:rFonts w:ascii="Arial" w:hAnsi="Arial" w:cs="Arial"/>
          <w:b/>
          <w:sz w:val="20"/>
          <w:szCs w:val="20"/>
        </w:rPr>
      </w:pPr>
      <w:r w:rsidRPr="00A119D8">
        <w:rPr>
          <w:rFonts w:ascii="Arial" w:hAnsi="Arial" w:cs="Arial"/>
          <w:b/>
          <w:sz w:val="20"/>
          <w:szCs w:val="20"/>
        </w:rPr>
        <w:t>(CAPACIDAD RESIDUAL)</w:t>
      </w:r>
    </w:p>
    <w:p w14:paraId="73937514" w14:textId="77777777" w:rsidR="00A12A3C" w:rsidRPr="00A119D8" w:rsidRDefault="00A12A3C" w:rsidP="00A12A3C">
      <w:pPr>
        <w:spacing w:after="0" w:line="240" w:lineRule="auto"/>
        <w:jc w:val="center"/>
        <w:rPr>
          <w:rFonts w:ascii="Arial" w:hAnsi="Arial" w:cs="Arial"/>
          <w:b/>
          <w:sz w:val="20"/>
          <w:szCs w:val="20"/>
          <w:u w:val="single"/>
        </w:rPr>
      </w:pPr>
      <w:r w:rsidRPr="00A119D8">
        <w:rPr>
          <w:rFonts w:ascii="Arial" w:hAnsi="Arial" w:cs="Arial"/>
          <w:b/>
          <w:sz w:val="20"/>
          <w:szCs w:val="20"/>
          <w:u w:val="single"/>
        </w:rPr>
        <w:t xml:space="preserve"> (SOLO APLICA PARA CONTRATOS DE OBRA)</w:t>
      </w:r>
    </w:p>
    <w:p w14:paraId="7AFF7646" w14:textId="77777777" w:rsidR="00A12A3C" w:rsidRPr="00A119D8" w:rsidRDefault="00A12A3C" w:rsidP="00A12A3C">
      <w:pPr>
        <w:spacing w:after="0" w:line="240" w:lineRule="auto"/>
        <w:jc w:val="center"/>
        <w:rPr>
          <w:rFonts w:ascii="Arial" w:hAnsi="Arial" w:cs="Arial"/>
          <w:b/>
          <w:sz w:val="20"/>
          <w:szCs w:val="20"/>
        </w:rPr>
      </w:pP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3108"/>
        <w:gridCol w:w="3109"/>
        <w:gridCol w:w="3109"/>
      </w:tblGrid>
      <w:tr w:rsidR="00A12A3C" w:rsidRPr="00A119D8" w14:paraId="4EBCC893" w14:textId="77777777" w:rsidTr="00CA225D">
        <w:tc>
          <w:tcPr>
            <w:tcW w:w="3108" w:type="dxa"/>
            <w:shd w:val="clear" w:color="auto" w:fill="BFBFBF"/>
            <w:vAlign w:val="center"/>
          </w:tcPr>
          <w:p w14:paraId="35695EEE" w14:textId="77777777" w:rsidR="00A12A3C" w:rsidRPr="00A119D8" w:rsidRDefault="00A12A3C" w:rsidP="00CA225D">
            <w:pPr>
              <w:spacing w:after="0" w:line="240" w:lineRule="auto"/>
              <w:jc w:val="center"/>
              <w:rPr>
                <w:rFonts w:ascii="Arial" w:hAnsi="Arial" w:cs="Arial"/>
                <w:sz w:val="20"/>
                <w:szCs w:val="20"/>
              </w:rPr>
            </w:pPr>
            <w:r w:rsidRPr="00A119D8">
              <w:rPr>
                <w:rFonts w:ascii="Arial" w:hAnsi="Arial" w:cs="Arial"/>
                <w:sz w:val="20"/>
                <w:szCs w:val="20"/>
              </w:rPr>
              <w:t>Contratos relacionados con la actividad de la construcción – Segmento 72 Clasificados UNSPSC</w:t>
            </w:r>
          </w:p>
        </w:tc>
        <w:tc>
          <w:tcPr>
            <w:tcW w:w="3109" w:type="dxa"/>
            <w:shd w:val="clear" w:color="auto" w:fill="BFBFBF"/>
            <w:vAlign w:val="center"/>
          </w:tcPr>
          <w:p w14:paraId="266BA1E9" w14:textId="77777777" w:rsidR="00A12A3C" w:rsidRPr="00A119D8" w:rsidRDefault="00A12A3C" w:rsidP="00CA225D">
            <w:pPr>
              <w:spacing w:after="0" w:line="240" w:lineRule="auto"/>
              <w:jc w:val="center"/>
              <w:rPr>
                <w:rFonts w:ascii="Arial" w:hAnsi="Arial" w:cs="Arial"/>
                <w:sz w:val="20"/>
                <w:szCs w:val="20"/>
              </w:rPr>
            </w:pPr>
            <w:r w:rsidRPr="00A119D8">
              <w:rPr>
                <w:rFonts w:ascii="Arial" w:hAnsi="Arial" w:cs="Arial"/>
                <w:sz w:val="20"/>
                <w:szCs w:val="20"/>
              </w:rPr>
              <w:t>Participación del proponente en el contratista plural</w:t>
            </w:r>
          </w:p>
        </w:tc>
        <w:tc>
          <w:tcPr>
            <w:tcW w:w="3109" w:type="dxa"/>
            <w:shd w:val="clear" w:color="auto" w:fill="BFBFBF"/>
            <w:vAlign w:val="center"/>
          </w:tcPr>
          <w:p w14:paraId="0A2F2C22" w14:textId="77777777" w:rsidR="00A12A3C" w:rsidRPr="00A119D8" w:rsidRDefault="00A12A3C" w:rsidP="00CA225D">
            <w:pPr>
              <w:spacing w:after="0" w:line="240" w:lineRule="auto"/>
              <w:jc w:val="center"/>
              <w:rPr>
                <w:rFonts w:ascii="Arial" w:hAnsi="Arial" w:cs="Arial"/>
                <w:sz w:val="20"/>
                <w:szCs w:val="20"/>
              </w:rPr>
            </w:pPr>
            <w:r w:rsidRPr="00A119D8">
              <w:rPr>
                <w:rFonts w:ascii="Arial" w:hAnsi="Arial" w:cs="Arial"/>
                <w:sz w:val="20"/>
                <w:szCs w:val="20"/>
              </w:rPr>
              <w:t>Valor total de los contratos ejecutados (valor del contrato ponderado por la participación en pesos colombianos)</w:t>
            </w:r>
          </w:p>
        </w:tc>
      </w:tr>
      <w:tr w:rsidR="00A12A3C" w:rsidRPr="00A119D8" w14:paraId="63A22877" w14:textId="77777777" w:rsidTr="00CA225D">
        <w:tc>
          <w:tcPr>
            <w:tcW w:w="3108" w:type="dxa"/>
            <w:shd w:val="clear" w:color="auto" w:fill="auto"/>
          </w:tcPr>
          <w:p w14:paraId="3B67A065"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1181193D"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20B1E4C5"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53B44ABB" w14:textId="77777777" w:rsidTr="00CA225D">
        <w:tc>
          <w:tcPr>
            <w:tcW w:w="3108" w:type="dxa"/>
            <w:shd w:val="clear" w:color="auto" w:fill="auto"/>
          </w:tcPr>
          <w:p w14:paraId="5EF74155"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4E924D7E"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5DB3BF07"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0499CA5A" w14:textId="77777777" w:rsidTr="00CA225D">
        <w:tc>
          <w:tcPr>
            <w:tcW w:w="3108" w:type="dxa"/>
            <w:shd w:val="clear" w:color="auto" w:fill="auto"/>
          </w:tcPr>
          <w:p w14:paraId="46A3C3F2"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13A0F6DB"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212ADE2B"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47F1C36B" w14:textId="77777777" w:rsidTr="00CA225D">
        <w:tc>
          <w:tcPr>
            <w:tcW w:w="3108" w:type="dxa"/>
            <w:shd w:val="clear" w:color="auto" w:fill="auto"/>
          </w:tcPr>
          <w:p w14:paraId="1AF4910D"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336D5599"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04799911"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45309D2B" w14:textId="77777777" w:rsidTr="00CA225D">
        <w:tc>
          <w:tcPr>
            <w:tcW w:w="3108" w:type="dxa"/>
            <w:shd w:val="clear" w:color="auto" w:fill="auto"/>
          </w:tcPr>
          <w:p w14:paraId="20E2BA16"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3509AC25"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4F1DCC3A"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7C29D3D2" w14:textId="77777777" w:rsidTr="00CA225D">
        <w:tc>
          <w:tcPr>
            <w:tcW w:w="3108" w:type="dxa"/>
            <w:shd w:val="clear" w:color="auto" w:fill="auto"/>
          </w:tcPr>
          <w:p w14:paraId="750A5B20"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2956D908"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03D0CBDF"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13FC2FEA" w14:textId="77777777" w:rsidTr="00CA225D">
        <w:tc>
          <w:tcPr>
            <w:tcW w:w="3108" w:type="dxa"/>
            <w:shd w:val="clear" w:color="auto" w:fill="auto"/>
          </w:tcPr>
          <w:p w14:paraId="6BB006C3"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5B006132"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389DACD5"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7760BF2E" w14:textId="77777777" w:rsidTr="00CA225D">
        <w:tc>
          <w:tcPr>
            <w:tcW w:w="3108" w:type="dxa"/>
            <w:shd w:val="clear" w:color="auto" w:fill="auto"/>
          </w:tcPr>
          <w:p w14:paraId="4CC6D0E4"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02488D1A"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3459E2DB"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206CAF61" w14:textId="77777777" w:rsidTr="00CA225D">
        <w:tc>
          <w:tcPr>
            <w:tcW w:w="3108" w:type="dxa"/>
            <w:shd w:val="clear" w:color="auto" w:fill="auto"/>
          </w:tcPr>
          <w:p w14:paraId="55932D76"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0A43FB7C"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6D1381EF"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3A0EA842" w14:textId="77777777" w:rsidTr="00CA225D">
        <w:tc>
          <w:tcPr>
            <w:tcW w:w="3108" w:type="dxa"/>
            <w:shd w:val="clear" w:color="auto" w:fill="auto"/>
          </w:tcPr>
          <w:p w14:paraId="0490D1F7"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42D3AD46" w14:textId="77777777" w:rsidR="00A12A3C" w:rsidRPr="00A119D8" w:rsidRDefault="00A12A3C" w:rsidP="00CA225D">
            <w:pPr>
              <w:spacing w:after="0" w:line="240" w:lineRule="auto"/>
              <w:jc w:val="both"/>
              <w:rPr>
                <w:rFonts w:ascii="Arial" w:hAnsi="Arial" w:cs="Arial"/>
                <w:b/>
                <w:sz w:val="20"/>
                <w:szCs w:val="20"/>
              </w:rPr>
            </w:pPr>
          </w:p>
        </w:tc>
        <w:tc>
          <w:tcPr>
            <w:tcW w:w="3109" w:type="dxa"/>
            <w:shd w:val="clear" w:color="auto" w:fill="auto"/>
          </w:tcPr>
          <w:p w14:paraId="4DAB2747"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713D85BF" w14:textId="77777777" w:rsidTr="00CA225D">
        <w:tc>
          <w:tcPr>
            <w:tcW w:w="3108" w:type="dxa"/>
            <w:shd w:val="clear" w:color="auto" w:fill="auto"/>
          </w:tcPr>
          <w:p w14:paraId="5F59C12B" w14:textId="77777777" w:rsidR="00A12A3C" w:rsidRPr="00A119D8" w:rsidRDefault="00A12A3C" w:rsidP="00CA225D">
            <w:pPr>
              <w:spacing w:after="0" w:line="240" w:lineRule="auto"/>
              <w:jc w:val="both"/>
              <w:rPr>
                <w:rFonts w:ascii="Arial" w:hAnsi="Arial" w:cs="Arial"/>
                <w:b/>
                <w:sz w:val="20"/>
                <w:szCs w:val="20"/>
              </w:rPr>
            </w:pPr>
            <w:r w:rsidRPr="00A119D8">
              <w:rPr>
                <w:rFonts w:ascii="Arial" w:hAnsi="Arial" w:cs="Arial"/>
                <w:b/>
                <w:sz w:val="20"/>
                <w:szCs w:val="20"/>
              </w:rPr>
              <w:t>Total</w:t>
            </w:r>
          </w:p>
        </w:tc>
        <w:tc>
          <w:tcPr>
            <w:tcW w:w="6218" w:type="dxa"/>
            <w:gridSpan w:val="2"/>
            <w:shd w:val="clear" w:color="auto" w:fill="auto"/>
          </w:tcPr>
          <w:p w14:paraId="11547C9E" w14:textId="77777777" w:rsidR="00A12A3C" w:rsidRPr="00A119D8" w:rsidRDefault="00A12A3C" w:rsidP="00CA225D">
            <w:pPr>
              <w:spacing w:after="0" w:line="240" w:lineRule="auto"/>
              <w:jc w:val="both"/>
              <w:rPr>
                <w:rFonts w:ascii="Arial" w:hAnsi="Arial" w:cs="Arial"/>
                <w:b/>
                <w:sz w:val="20"/>
                <w:szCs w:val="20"/>
              </w:rPr>
            </w:pPr>
          </w:p>
        </w:tc>
      </w:tr>
    </w:tbl>
    <w:p w14:paraId="6040F41C" w14:textId="77777777" w:rsidR="00A12A3C" w:rsidRPr="00A119D8" w:rsidRDefault="00A12A3C" w:rsidP="00A12A3C">
      <w:pPr>
        <w:spacing w:after="0" w:line="240" w:lineRule="auto"/>
        <w:jc w:val="both"/>
        <w:rPr>
          <w:rFonts w:ascii="Arial" w:hAnsi="Arial" w:cs="Arial"/>
          <w:sz w:val="20"/>
          <w:szCs w:val="20"/>
        </w:rPr>
      </w:pPr>
    </w:p>
    <w:p w14:paraId="36E1BC9A" w14:textId="77777777" w:rsidR="00A12A3C" w:rsidRPr="00A119D8" w:rsidRDefault="00A12A3C" w:rsidP="00A12A3C">
      <w:pPr>
        <w:spacing w:after="0" w:line="240" w:lineRule="auto"/>
        <w:jc w:val="both"/>
        <w:rPr>
          <w:rFonts w:ascii="Arial" w:hAnsi="Arial" w:cs="Arial"/>
          <w:sz w:val="20"/>
          <w:szCs w:val="20"/>
        </w:rPr>
      </w:pPr>
      <w:r w:rsidRPr="00A119D8">
        <w:rPr>
          <w:rFonts w:ascii="Arial" w:hAnsi="Arial" w:cs="Arial"/>
          <w:sz w:val="20"/>
          <w:szCs w:val="20"/>
        </w:rPr>
        <w:t xml:space="preserve">En constancia de lo anterior firmo este documento a los </w:t>
      </w:r>
      <w:r w:rsidRPr="00A119D8">
        <w:rPr>
          <w:rFonts w:ascii="Arial" w:hAnsi="Arial" w:cs="Arial"/>
          <w:sz w:val="20"/>
          <w:szCs w:val="20"/>
        </w:rPr>
        <w:tab/>
        <w:t xml:space="preserve">días del mes de </w:t>
      </w:r>
      <w:r w:rsidRPr="00A119D8">
        <w:rPr>
          <w:rFonts w:ascii="Arial" w:hAnsi="Arial" w:cs="Arial"/>
          <w:sz w:val="20"/>
          <w:szCs w:val="20"/>
        </w:rPr>
        <w:tab/>
      </w:r>
      <w:r w:rsidRPr="00A119D8">
        <w:rPr>
          <w:rFonts w:ascii="Arial" w:hAnsi="Arial" w:cs="Arial"/>
          <w:sz w:val="20"/>
          <w:szCs w:val="20"/>
        </w:rPr>
        <w:tab/>
        <w:t xml:space="preserve">del año </w:t>
      </w:r>
      <w:r w:rsidRPr="00A119D8">
        <w:rPr>
          <w:rFonts w:ascii="Arial" w:hAnsi="Arial" w:cs="Arial"/>
          <w:sz w:val="20"/>
          <w:szCs w:val="20"/>
        </w:rPr>
        <w:tab/>
      </w:r>
      <w:r w:rsidRPr="00A119D8">
        <w:rPr>
          <w:rFonts w:ascii="Arial" w:hAnsi="Arial" w:cs="Arial"/>
          <w:sz w:val="20"/>
          <w:szCs w:val="20"/>
        </w:rPr>
        <w:tab/>
        <w:t>.</w:t>
      </w:r>
    </w:p>
    <w:p w14:paraId="0D0D1F0A" w14:textId="77777777" w:rsidR="00A12A3C" w:rsidRPr="00A119D8" w:rsidRDefault="00A12A3C" w:rsidP="00A12A3C">
      <w:pPr>
        <w:spacing w:after="0" w:line="240" w:lineRule="auto"/>
        <w:jc w:val="both"/>
        <w:rPr>
          <w:rFonts w:ascii="Arial" w:hAnsi="Arial" w:cs="Arial"/>
          <w:sz w:val="20"/>
          <w:szCs w:val="20"/>
        </w:rPr>
      </w:pPr>
    </w:p>
    <w:p w14:paraId="4B6C73DC" w14:textId="77777777" w:rsidR="00A12A3C" w:rsidRPr="00A119D8" w:rsidRDefault="00A12A3C" w:rsidP="00A12A3C">
      <w:pPr>
        <w:spacing w:after="0" w:line="240" w:lineRule="auto"/>
        <w:jc w:val="both"/>
        <w:rPr>
          <w:rFonts w:ascii="Arial" w:hAnsi="Arial" w:cs="Arial"/>
          <w:sz w:val="20"/>
          <w:szCs w:val="20"/>
        </w:rPr>
      </w:pPr>
      <w:r w:rsidRPr="00A119D8">
        <w:rPr>
          <w:rFonts w:ascii="Arial" w:hAnsi="Arial" w:cs="Arial"/>
          <w:sz w:val="20"/>
          <w:szCs w:val="20"/>
        </w:rPr>
        <w:t>Firma del Representante Legal del Oferente</w:t>
      </w:r>
    </w:p>
    <w:p w14:paraId="1AA5A5BA" w14:textId="77777777" w:rsidR="00A12A3C" w:rsidRPr="00A119D8" w:rsidRDefault="00A12A3C" w:rsidP="00A12A3C">
      <w:pPr>
        <w:spacing w:after="0" w:line="240" w:lineRule="auto"/>
        <w:jc w:val="both"/>
        <w:rPr>
          <w:rFonts w:ascii="Arial" w:hAnsi="Arial" w:cs="Arial"/>
          <w:sz w:val="20"/>
          <w:szCs w:val="20"/>
        </w:rPr>
      </w:pPr>
      <w:r w:rsidRPr="00A119D8">
        <w:rPr>
          <w:rFonts w:ascii="Arial" w:hAnsi="Arial" w:cs="Arial"/>
          <w:sz w:val="20"/>
          <w:szCs w:val="20"/>
        </w:rPr>
        <w:t>Nombre:</w:t>
      </w:r>
    </w:p>
    <w:p w14:paraId="5FD38C23" w14:textId="77777777" w:rsidR="00A12A3C" w:rsidRPr="00A119D8" w:rsidRDefault="00A12A3C" w:rsidP="00A12A3C">
      <w:pPr>
        <w:spacing w:after="0" w:line="240" w:lineRule="auto"/>
        <w:jc w:val="both"/>
        <w:rPr>
          <w:rFonts w:ascii="Arial" w:hAnsi="Arial" w:cs="Arial"/>
          <w:sz w:val="20"/>
          <w:szCs w:val="20"/>
        </w:rPr>
      </w:pPr>
      <w:r w:rsidRPr="00A119D8">
        <w:rPr>
          <w:rFonts w:ascii="Arial" w:hAnsi="Arial" w:cs="Arial"/>
          <w:sz w:val="20"/>
          <w:szCs w:val="20"/>
        </w:rPr>
        <w:t>Cargo:</w:t>
      </w:r>
    </w:p>
    <w:p w14:paraId="51B40410" w14:textId="77777777" w:rsidR="00A12A3C" w:rsidRPr="00A119D8" w:rsidRDefault="00A12A3C" w:rsidP="00A12A3C">
      <w:pPr>
        <w:spacing w:after="0" w:line="240" w:lineRule="auto"/>
        <w:jc w:val="both"/>
        <w:rPr>
          <w:rFonts w:ascii="Arial" w:hAnsi="Arial" w:cs="Arial"/>
          <w:sz w:val="20"/>
          <w:szCs w:val="20"/>
        </w:rPr>
      </w:pPr>
      <w:r w:rsidRPr="00A119D8">
        <w:rPr>
          <w:rFonts w:ascii="Arial" w:hAnsi="Arial" w:cs="Arial"/>
          <w:sz w:val="20"/>
          <w:szCs w:val="20"/>
        </w:rPr>
        <w:t>Documento de Identidad:</w:t>
      </w:r>
    </w:p>
    <w:p w14:paraId="020CC27E" w14:textId="77777777" w:rsidR="00A12A3C" w:rsidRPr="00A119D8" w:rsidRDefault="00A12A3C" w:rsidP="00A12A3C">
      <w:pPr>
        <w:spacing w:after="0" w:line="240" w:lineRule="auto"/>
        <w:jc w:val="both"/>
        <w:rPr>
          <w:rFonts w:ascii="Arial" w:hAnsi="Arial" w:cs="Arial"/>
          <w:sz w:val="20"/>
          <w:szCs w:val="20"/>
        </w:rPr>
      </w:pPr>
    </w:p>
    <w:p w14:paraId="3E8E05BC" w14:textId="77777777" w:rsidR="00A12A3C" w:rsidRPr="00A119D8" w:rsidRDefault="00A12A3C" w:rsidP="00A12A3C">
      <w:pPr>
        <w:spacing w:after="0" w:line="240" w:lineRule="auto"/>
        <w:jc w:val="both"/>
        <w:rPr>
          <w:rFonts w:ascii="Arial" w:hAnsi="Arial" w:cs="Arial"/>
          <w:sz w:val="20"/>
          <w:szCs w:val="20"/>
        </w:rPr>
      </w:pPr>
      <w:r w:rsidRPr="00A119D8">
        <w:rPr>
          <w:rFonts w:ascii="Arial" w:hAnsi="Arial" w:cs="Arial"/>
          <w:sz w:val="20"/>
          <w:szCs w:val="20"/>
        </w:rPr>
        <w:t>Los representantes de los integrantes del oferente plural deben suscribir cada uno el presente documento.</w:t>
      </w:r>
    </w:p>
    <w:p w14:paraId="697ECC59" w14:textId="77777777" w:rsidR="00A12A3C" w:rsidRPr="00A119D8" w:rsidRDefault="00A12A3C" w:rsidP="00A12A3C">
      <w:pPr>
        <w:spacing w:after="0" w:line="240" w:lineRule="auto"/>
        <w:jc w:val="both"/>
        <w:rPr>
          <w:rFonts w:ascii="Arial" w:hAnsi="Arial" w:cs="Arial"/>
          <w:sz w:val="20"/>
          <w:szCs w:val="20"/>
        </w:rPr>
      </w:pPr>
    </w:p>
    <w:p w14:paraId="40725503" w14:textId="77777777" w:rsidR="00A12A3C" w:rsidRPr="00A119D8" w:rsidRDefault="00A12A3C" w:rsidP="00A12A3C">
      <w:pPr>
        <w:spacing w:after="0" w:line="240" w:lineRule="auto"/>
        <w:jc w:val="center"/>
        <w:rPr>
          <w:rFonts w:ascii="Arial" w:hAnsi="Arial" w:cs="Arial"/>
          <w:sz w:val="20"/>
          <w:szCs w:val="20"/>
        </w:rPr>
      </w:pPr>
    </w:p>
    <w:p w14:paraId="7D343664" w14:textId="77777777" w:rsidR="00A12A3C" w:rsidRPr="00A119D8" w:rsidRDefault="00A12A3C" w:rsidP="00A12A3C">
      <w:pPr>
        <w:spacing w:after="0" w:line="240" w:lineRule="auto"/>
        <w:rPr>
          <w:rFonts w:ascii="Arial" w:hAnsi="Arial" w:cs="Arial"/>
          <w:sz w:val="20"/>
          <w:szCs w:val="20"/>
        </w:rPr>
      </w:pPr>
    </w:p>
    <w:p w14:paraId="5717A685" w14:textId="77777777" w:rsidR="00A12A3C" w:rsidRPr="00A119D8" w:rsidRDefault="00A12A3C" w:rsidP="00A12A3C">
      <w:pPr>
        <w:spacing w:after="0" w:line="240" w:lineRule="auto"/>
        <w:jc w:val="center"/>
        <w:rPr>
          <w:rFonts w:ascii="Arial" w:hAnsi="Arial" w:cs="Arial"/>
          <w:b/>
          <w:sz w:val="20"/>
          <w:szCs w:val="20"/>
        </w:rPr>
      </w:pPr>
      <w:r w:rsidRPr="00A119D8">
        <w:rPr>
          <w:rFonts w:ascii="Arial" w:hAnsi="Arial" w:cs="Arial"/>
          <w:sz w:val="20"/>
          <w:szCs w:val="20"/>
        </w:rPr>
        <w:br w:type="page"/>
      </w:r>
      <w:r w:rsidRPr="00A119D8">
        <w:rPr>
          <w:rFonts w:ascii="Arial" w:hAnsi="Arial" w:cs="Arial"/>
          <w:b/>
          <w:sz w:val="20"/>
          <w:szCs w:val="20"/>
        </w:rPr>
        <w:t>ANEXO “L”</w:t>
      </w:r>
    </w:p>
    <w:p w14:paraId="415C1076" w14:textId="77777777" w:rsidR="00A12A3C" w:rsidRPr="00A119D8" w:rsidRDefault="00A12A3C" w:rsidP="00A12A3C">
      <w:pPr>
        <w:spacing w:after="0" w:line="240" w:lineRule="auto"/>
        <w:jc w:val="center"/>
        <w:rPr>
          <w:rFonts w:ascii="Arial" w:hAnsi="Arial" w:cs="Arial"/>
          <w:b/>
          <w:sz w:val="20"/>
          <w:szCs w:val="20"/>
        </w:rPr>
      </w:pPr>
      <w:r w:rsidRPr="00A119D8">
        <w:rPr>
          <w:rFonts w:ascii="Arial" w:hAnsi="Arial" w:cs="Arial"/>
          <w:b/>
          <w:sz w:val="20"/>
          <w:szCs w:val="20"/>
        </w:rPr>
        <w:t>CERTIFICACIÓN DE LA CAPACIDAD TÉCNICA</w:t>
      </w:r>
    </w:p>
    <w:p w14:paraId="03F05809" w14:textId="77777777" w:rsidR="00A12A3C" w:rsidRPr="00A119D8" w:rsidRDefault="00A12A3C" w:rsidP="00A12A3C">
      <w:pPr>
        <w:spacing w:after="0" w:line="240" w:lineRule="auto"/>
        <w:jc w:val="center"/>
        <w:rPr>
          <w:rFonts w:ascii="Arial" w:hAnsi="Arial" w:cs="Arial"/>
          <w:b/>
          <w:sz w:val="20"/>
          <w:szCs w:val="20"/>
        </w:rPr>
      </w:pPr>
      <w:r w:rsidRPr="00A119D8">
        <w:rPr>
          <w:rFonts w:ascii="Arial" w:hAnsi="Arial" w:cs="Arial"/>
          <w:b/>
          <w:sz w:val="20"/>
          <w:szCs w:val="20"/>
        </w:rPr>
        <w:t>(CAPACIDAD RESIDUAL)</w:t>
      </w:r>
    </w:p>
    <w:p w14:paraId="366E0A97" w14:textId="77777777" w:rsidR="00A12A3C" w:rsidRPr="00A119D8" w:rsidRDefault="00A12A3C" w:rsidP="00A12A3C">
      <w:pPr>
        <w:spacing w:after="0" w:line="240" w:lineRule="auto"/>
        <w:jc w:val="center"/>
        <w:rPr>
          <w:rFonts w:ascii="Arial" w:hAnsi="Arial" w:cs="Arial"/>
          <w:b/>
          <w:sz w:val="20"/>
          <w:szCs w:val="20"/>
          <w:u w:val="single"/>
        </w:rPr>
      </w:pPr>
      <w:r w:rsidRPr="00A119D8">
        <w:rPr>
          <w:rFonts w:ascii="Arial" w:hAnsi="Arial" w:cs="Arial"/>
          <w:b/>
          <w:sz w:val="20"/>
          <w:szCs w:val="20"/>
          <w:u w:val="single"/>
        </w:rPr>
        <w:t xml:space="preserve"> (SOLO APLICA PARA CONTRATOS DE OBRA)</w:t>
      </w:r>
    </w:p>
    <w:p w14:paraId="36991AF9" w14:textId="77777777" w:rsidR="00A12A3C" w:rsidRPr="00A119D8" w:rsidRDefault="00A12A3C" w:rsidP="00A12A3C">
      <w:pPr>
        <w:spacing w:after="0" w:line="240" w:lineRule="auto"/>
        <w:jc w:val="center"/>
        <w:rPr>
          <w:rFonts w:ascii="Arial" w:hAnsi="Arial" w:cs="Arial"/>
          <w:b/>
          <w:sz w:val="20"/>
          <w:szCs w:val="20"/>
        </w:rPr>
      </w:pP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2024"/>
        <w:gridCol w:w="1838"/>
        <w:gridCol w:w="1838"/>
        <w:gridCol w:w="1840"/>
        <w:gridCol w:w="1836"/>
      </w:tblGrid>
      <w:tr w:rsidR="00A12A3C" w:rsidRPr="00A119D8" w14:paraId="30F1ECC7" w14:textId="77777777" w:rsidTr="00CA225D">
        <w:tc>
          <w:tcPr>
            <w:tcW w:w="2029" w:type="dxa"/>
            <w:shd w:val="clear" w:color="auto" w:fill="BFBFBF"/>
            <w:vAlign w:val="center"/>
          </w:tcPr>
          <w:p w14:paraId="2AAC8D50" w14:textId="77777777" w:rsidR="00A12A3C" w:rsidRPr="00A119D8" w:rsidRDefault="00A12A3C" w:rsidP="00CA225D">
            <w:pPr>
              <w:spacing w:after="0" w:line="240" w:lineRule="auto"/>
              <w:jc w:val="center"/>
              <w:rPr>
                <w:rFonts w:ascii="Arial" w:hAnsi="Arial" w:cs="Arial"/>
                <w:sz w:val="20"/>
                <w:szCs w:val="20"/>
              </w:rPr>
            </w:pPr>
            <w:r w:rsidRPr="00A119D8">
              <w:rPr>
                <w:rFonts w:ascii="Arial" w:hAnsi="Arial" w:cs="Arial"/>
                <w:sz w:val="20"/>
                <w:szCs w:val="20"/>
              </w:rPr>
              <w:t>Nombre del socio y/o</w:t>
            </w:r>
          </w:p>
          <w:p w14:paraId="38B5FB26" w14:textId="77777777" w:rsidR="00A12A3C" w:rsidRPr="00A119D8" w:rsidRDefault="00A12A3C" w:rsidP="00CA225D">
            <w:pPr>
              <w:spacing w:after="0" w:line="240" w:lineRule="auto"/>
              <w:jc w:val="center"/>
              <w:rPr>
                <w:rFonts w:ascii="Arial" w:hAnsi="Arial" w:cs="Arial"/>
                <w:sz w:val="20"/>
                <w:szCs w:val="20"/>
              </w:rPr>
            </w:pPr>
            <w:r w:rsidRPr="00A119D8">
              <w:rPr>
                <w:rFonts w:ascii="Arial" w:hAnsi="Arial" w:cs="Arial"/>
                <w:sz w:val="20"/>
                <w:szCs w:val="20"/>
              </w:rPr>
              <w:t>Profesional de la arquitectura, ingeniería o geología</w:t>
            </w:r>
          </w:p>
        </w:tc>
        <w:tc>
          <w:tcPr>
            <w:tcW w:w="1844" w:type="dxa"/>
            <w:shd w:val="clear" w:color="auto" w:fill="BFBFBF"/>
            <w:vAlign w:val="center"/>
          </w:tcPr>
          <w:p w14:paraId="3870A66A" w14:textId="77777777" w:rsidR="00A12A3C" w:rsidRPr="00A119D8" w:rsidRDefault="00A12A3C" w:rsidP="00CA225D">
            <w:pPr>
              <w:spacing w:after="0" w:line="240" w:lineRule="auto"/>
              <w:jc w:val="center"/>
              <w:rPr>
                <w:rFonts w:ascii="Arial" w:hAnsi="Arial" w:cs="Arial"/>
                <w:sz w:val="20"/>
                <w:szCs w:val="20"/>
              </w:rPr>
            </w:pPr>
            <w:r w:rsidRPr="00A119D8">
              <w:rPr>
                <w:rFonts w:ascii="Arial" w:hAnsi="Arial" w:cs="Arial"/>
                <w:sz w:val="20"/>
                <w:szCs w:val="20"/>
              </w:rPr>
              <w:t>Profesión</w:t>
            </w:r>
          </w:p>
        </w:tc>
        <w:tc>
          <w:tcPr>
            <w:tcW w:w="1843" w:type="dxa"/>
            <w:shd w:val="clear" w:color="auto" w:fill="BFBFBF"/>
            <w:vAlign w:val="center"/>
          </w:tcPr>
          <w:p w14:paraId="54AD0088" w14:textId="77777777" w:rsidR="00A12A3C" w:rsidRPr="00A119D8" w:rsidRDefault="00A12A3C" w:rsidP="00CA225D">
            <w:pPr>
              <w:spacing w:after="0" w:line="240" w:lineRule="auto"/>
              <w:jc w:val="center"/>
              <w:rPr>
                <w:rFonts w:ascii="Arial" w:hAnsi="Arial" w:cs="Arial"/>
                <w:sz w:val="20"/>
                <w:szCs w:val="20"/>
              </w:rPr>
            </w:pPr>
            <w:r w:rsidRPr="00A119D8">
              <w:rPr>
                <w:rFonts w:ascii="Arial" w:hAnsi="Arial" w:cs="Arial"/>
                <w:sz w:val="20"/>
                <w:szCs w:val="20"/>
              </w:rPr>
              <w:t>No. De matrícula profesional</w:t>
            </w:r>
          </w:p>
        </w:tc>
        <w:tc>
          <w:tcPr>
            <w:tcW w:w="1843" w:type="dxa"/>
            <w:shd w:val="clear" w:color="auto" w:fill="BFBFBF"/>
            <w:vAlign w:val="center"/>
          </w:tcPr>
          <w:p w14:paraId="0BFA3AF3" w14:textId="77777777" w:rsidR="00A12A3C" w:rsidRPr="00A119D8" w:rsidRDefault="00A12A3C" w:rsidP="00CA225D">
            <w:pPr>
              <w:spacing w:after="0" w:line="240" w:lineRule="auto"/>
              <w:jc w:val="center"/>
              <w:rPr>
                <w:rFonts w:ascii="Arial" w:hAnsi="Arial" w:cs="Arial"/>
                <w:sz w:val="20"/>
                <w:szCs w:val="20"/>
              </w:rPr>
            </w:pPr>
            <w:r w:rsidRPr="00A119D8">
              <w:rPr>
                <w:rFonts w:ascii="Arial" w:hAnsi="Arial" w:cs="Arial"/>
                <w:sz w:val="20"/>
                <w:szCs w:val="20"/>
              </w:rPr>
              <w:t>No. Y año del contrato laboral o de prestación de servicios profesionales</w:t>
            </w:r>
          </w:p>
        </w:tc>
        <w:tc>
          <w:tcPr>
            <w:tcW w:w="1843" w:type="dxa"/>
            <w:shd w:val="clear" w:color="auto" w:fill="BFBFBF"/>
            <w:vAlign w:val="center"/>
          </w:tcPr>
          <w:p w14:paraId="19B43214" w14:textId="77777777" w:rsidR="00A12A3C" w:rsidRPr="00A119D8" w:rsidRDefault="00A12A3C" w:rsidP="00CA225D">
            <w:pPr>
              <w:spacing w:after="0" w:line="240" w:lineRule="auto"/>
              <w:jc w:val="center"/>
              <w:rPr>
                <w:rFonts w:ascii="Arial" w:hAnsi="Arial" w:cs="Arial"/>
                <w:sz w:val="20"/>
                <w:szCs w:val="20"/>
              </w:rPr>
            </w:pPr>
            <w:r w:rsidRPr="00A119D8">
              <w:rPr>
                <w:rFonts w:ascii="Arial" w:hAnsi="Arial" w:cs="Arial"/>
                <w:sz w:val="20"/>
                <w:szCs w:val="20"/>
              </w:rPr>
              <w:t>Vigencia del Contrato</w:t>
            </w:r>
          </w:p>
        </w:tc>
      </w:tr>
      <w:tr w:rsidR="00A12A3C" w:rsidRPr="00A119D8" w14:paraId="70DA97DA" w14:textId="77777777" w:rsidTr="00CA225D">
        <w:tc>
          <w:tcPr>
            <w:tcW w:w="2029" w:type="dxa"/>
            <w:shd w:val="clear" w:color="auto" w:fill="auto"/>
          </w:tcPr>
          <w:p w14:paraId="4C155B05" w14:textId="77777777" w:rsidR="00A12A3C" w:rsidRPr="00A119D8" w:rsidRDefault="00A12A3C" w:rsidP="00CA225D">
            <w:pPr>
              <w:spacing w:after="0" w:line="240" w:lineRule="auto"/>
              <w:jc w:val="both"/>
              <w:rPr>
                <w:rFonts w:ascii="Arial" w:hAnsi="Arial" w:cs="Arial"/>
                <w:b/>
                <w:sz w:val="20"/>
                <w:szCs w:val="20"/>
              </w:rPr>
            </w:pPr>
          </w:p>
        </w:tc>
        <w:tc>
          <w:tcPr>
            <w:tcW w:w="1844" w:type="dxa"/>
            <w:shd w:val="clear" w:color="auto" w:fill="auto"/>
          </w:tcPr>
          <w:p w14:paraId="6A51A8A7"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59C006B4"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36CE00C8"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1800C6E2"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443AB579" w14:textId="77777777" w:rsidTr="00CA225D">
        <w:tc>
          <w:tcPr>
            <w:tcW w:w="2029" w:type="dxa"/>
            <w:shd w:val="clear" w:color="auto" w:fill="auto"/>
          </w:tcPr>
          <w:p w14:paraId="0D00788A" w14:textId="77777777" w:rsidR="00A12A3C" w:rsidRPr="00A119D8" w:rsidRDefault="00A12A3C" w:rsidP="00CA225D">
            <w:pPr>
              <w:spacing w:after="0" w:line="240" w:lineRule="auto"/>
              <w:jc w:val="both"/>
              <w:rPr>
                <w:rFonts w:ascii="Arial" w:hAnsi="Arial" w:cs="Arial"/>
                <w:b/>
                <w:sz w:val="20"/>
                <w:szCs w:val="20"/>
              </w:rPr>
            </w:pPr>
          </w:p>
        </w:tc>
        <w:tc>
          <w:tcPr>
            <w:tcW w:w="1844" w:type="dxa"/>
            <w:shd w:val="clear" w:color="auto" w:fill="auto"/>
          </w:tcPr>
          <w:p w14:paraId="661D00CD"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01B49AEF"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08A869DE"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3FF20F1E"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7AAF9EB7" w14:textId="77777777" w:rsidTr="00CA225D">
        <w:tc>
          <w:tcPr>
            <w:tcW w:w="2029" w:type="dxa"/>
            <w:shd w:val="clear" w:color="auto" w:fill="auto"/>
          </w:tcPr>
          <w:p w14:paraId="1B50CDBB" w14:textId="77777777" w:rsidR="00A12A3C" w:rsidRPr="00A119D8" w:rsidRDefault="00A12A3C" w:rsidP="00CA225D">
            <w:pPr>
              <w:spacing w:after="0" w:line="240" w:lineRule="auto"/>
              <w:jc w:val="both"/>
              <w:rPr>
                <w:rFonts w:ascii="Arial" w:hAnsi="Arial" w:cs="Arial"/>
                <w:b/>
                <w:sz w:val="20"/>
                <w:szCs w:val="20"/>
              </w:rPr>
            </w:pPr>
          </w:p>
        </w:tc>
        <w:tc>
          <w:tcPr>
            <w:tcW w:w="1844" w:type="dxa"/>
            <w:shd w:val="clear" w:color="auto" w:fill="auto"/>
          </w:tcPr>
          <w:p w14:paraId="05F1528F"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15F8E057"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07C3196A"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62B2A6A3"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746FA1E7" w14:textId="77777777" w:rsidTr="00CA225D">
        <w:tc>
          <w:tcPr>
            <w:tcW w:w="2029" w:type="dxa"/>
            <w:shd w:val="clear" w:color="auto" w:fill="auto"/>
          </w:tcPr>
          <w:p w14:paraId="3E68DB13" w14:textId="77777777" w:rsidR="00A12A3C" w:rsidRPr="00A119D8" w:rsidRDefault="00A12A3C" w:rsidP="00CA225D">
            <w:pPr>
              <w:spacing w:after="0" w:line="240" w:lineRule="auto"/>
              <w:jc w:val="both"/>
              <w:rPr>
                <w:rFonts w:ascii="Arial" w:hAnsi="Arial" w:cs="Arial"/>
                <w:b/>
                <w:sz w:val="20"/>
                <w:szCs w:val="20"/>
              </w:rPr>
            </w:pPr>
          </w:p>
        </w:tc>
        <w:tc>
          <w:tcPr>
            <w:tcW w:w="1844" w:type="dxa"/>
            <w:shd w:val="clear" w:color="auto" w:fill="auto"/>
          </w:tcPr>
          <w:p w14:paraId="57A946D6"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140F5EE7"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2CB8919F"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3FB74219"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52EA896F" w14:textId="77777777" w:rsidTr="00CA225D">
        <w:tc>
          <w:tcPr>
            <w:tcW w:w="2029" w:type="dxa"/>
            <w:shd w:val="clear" w:color="auto" w:fill="auto"/>
          </w:tcPr>
          <w:p w14:paraId="79A31F8A" w14:textId="77777777" w:rsidR="00A12A3C" w:rsidRPr="00A119D8" w:rsidRDefault="00A12A3C" w:rsidP="00CA225D">
            <w:pPr>
              <w:spacing w:after="0" w:line="240" w:lineRule="auto"/>
              <w:jc w:val="both"/>
              <w:rPr>
                <w:rFonts w:ascii="Arial" w:hAnsi="Arial" w:cs="Arial"/>
                <w:b/>
                <w:sz w:val="20"/>
                <w:szCs w:val="20"/>
              </w:rPr>
            </w:pPr>
          </w:p>
        </w:tc>
        <w:tc>
          <w:tcPr>
            <w:tcW w:w="1844" w:type="dxa"/>
            <w:shd w:val="clear" w:color="auto" w:fill="auto"/>
          </w:tcPr>
          <w:p w14:paraId="01FDDE75"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034BE295"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11402AD4"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65B7B012"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28F337E8" w14:textId="77777777" w:rsidTr="00CA225D">
        <w:tc>
          <w:tcPr>
            <w:tcW w:w="2029" w:type="dxa"/>
            <w:shd w:val="clear" w:color="auto" w:fill="auto"/>
          </w:tcPr>
          <w:p w14:paraId="0AA7485C" w14:textId="77777777" w:rsidR="00A12A3C" w:rsidRPr="00A119D8" w:rsidRDefault="00A12A3C" w:rsidP="00CA225D">
            <w:pPr>
              <w:spacing w:after="0" w:line="240" w:lineRule="auto"/>
              <w:jc w:val="both"/>
              <w:rPr>
                <w:rFonts w:ascii="Arial" w:hAnsi="Arial" w:cs="Arial"/>
                <w:b/>
                <w:sz w:val="20"/>
                <w:szCs w:val="20"/>
              </w:rPr>
            </w:pPr>
          </w:p>
        </w:tc>
        <w:tc>
          <w:tcPr>
            <w:tcW w:w="1844" w:type="dxa"/>
            <w:shd w:val="clear" w:color="auto" w:fill="auto"/>
          </w:tcPr>
          <w:p w14:paraId="4E8FAD84"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79006E5A"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209664E3"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44A92B69"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5DB53AE1" w14:textId="77777777" w:rsidTr="00CA225D">
        <w:tc>
          <w:tcPr>
            <w:tcW w:w="2029" w:type="dxa"/>
            <w:shd w:val="clear" w:color="auto" w:fill="auto"/>
          </w:tcPr>
          <w:p w14:paraId="15B4942E" w14:textId="77777777" w:rsidR="00A12A3C" w:rsidRPr="00A119D8" w:rsidRDefault="00A12A3C" w:rsidP="00CA225D">
            <w:pPr>
              <w:spacing w:after="0" w:line="240" w:lineRule="auto"/>
              <w:jc w:val="both"/>
              <w:rPr>
                <w:rFonts w:ascii="Arial" w:hAnsi="Arial" w:cs="Arial"/>
                <w:b/>
                <w:sz w:val="20"/>
                <w:szCs w:val="20"/>
              </w:rPr>
            </w:pPr>
          </w:p>
        </w:tc>
        <w:tc>
          <w:tcPr>
            <w:tcW w:w="1844" w:type="dxa"/>
            <w:shd w:val="clear" w:color="auto" w:fill="auto"/>
          </w:tcPr>
          <w:p w14:paraId="4BA55478"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20A65C6F"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2934C3D3"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684943A7"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20CEDAE5" w14:textId="77777777" w:rsidTr="00CA225D">
        <w:tc>
          <w:tcPr>
            <w:tcW w:w="2029" w:type="dxa"/>
            <w:shd w:val="clear" w:color="auto" w:fill="auto"/>
          </w:tcPr>
          <w:p w14:paraId="0CA0A215" w14:textId="77777777" w:rsidR="00A12A3C" w:rsidRPr="00A119D8" w:rsidRDefault="00A12A3C" w:rsidP="00CA225D">
            <w:pPr>
              <w:spacing w:after="0" w:line="240" w:lineRule="auto"/>
              <w:jc w:val="both"/>
              <w:rPr>
                <w:rFonts w:ascii="Arial" w:hAnsi="Arial" w:cs="Arial"/>
                <w:b/>
                <w:sz w:val="20"/>
                <w:szCs w:val="20"/>
              </w:rPr>
            </w:pPr>
          </w:p>
        </w:tc>
        <w:tc>
          <w:tcPr>
            <w:tcW w:w="1844" w:type="dxa"/>
            <w:shd w:val="clear" w:color="auto" w:fill="auto"/>
          </w:tcPr>
          <w:p w14:paraId="0976B907"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2AA4FA44"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1621C970"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29399326"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2835D966" w14:textId="77777777" w:rsidTr="00CA225D">
        <w:tc>
          <w:tcPr>
            <w:tcW w:w="2029" w:type="dxa"/>
            <w:shd w:val="clear" w:color="auto" w:fill="auto"/>
          </w:tcPr>
          <w:p w14:paraId="3AB03E9C" w14:textId="77777777" w:rsidR="00A12A3C" w:rsidRPr="00A119D8" w:rsidRDefault="00A12A3C" w:rsidP="00CA225D">
            <w:pPr>
              <w:spacing w:after="0" w:line="240" w:lineRule="auto"/>
              <w:jc w:val="both"/>
              <w:rPr>
                <w:rFonts w:ascii="Arial" w:hAnsi="Arial" w:cs="Arial"/>
                <w:b/>
                <w:sz w:val="20"/>
                <w:szCs w:val="20"/>
              </w:rPr>
            </w:pPr>
          </w:p>
        </w:tc>
        <w:tc>
          <w:tcPr>
            <w:tcW w:w="1844" w:type="dxa"/>
            <w:shd w:val="clear" w:color="auto" w:fill="auto"/>
          </w:tcPr>
          <w:p w14:paraId="165EC216"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4C48908C"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16DE1A70"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61A8EA6A"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243AE6B3" w14:textId="77777777" w:rsidTr="00CA225D">
        <w:tc>
          <w:tcPr>
            <w:tcW w:w="2029" w:type="dxa"/>
            <w:shd w:val="clear" w:color="auto" w:fill="auto"/>
          </w:tcPr>
          <w:p w14:paraId="34E1DF51" w14:textId="77777777" w:rsidR="00A12A3C" w:rsidRPr="00A119D8" w:rsidRDefault="00A12A3C" w:rsidP="00CA225D">
            <w:pPr>
              <w:spacing w:after="0" w:line="240" w:lineRule="auto"/>
              <w:jc w:val="both"/>
              <w:rPr>
                <w:rFonts w:ascii="Arial" w:hAnsi="Arial" w:cs="Arial"/>
                <w:b/>
                <w:sz w:val="20"/>
                <w:szCs w:val="20"/>
              </w:rPr>
            </w:pPr>
          </w:p>
        </w:tc>
        <w:tc>
          <w:tcPr>
            <w:tcW w:w="1844" w:type="dxa"/>
            <w:shd w:val="clear" w:color="auto" w:fill="auto"/>
          </w:tcPr>
          <w:p w14:paraId="58410848"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51E79489"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3C3A3891"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2098E2A0" w14:textId="77777777" w:rsidR="00A12A3C" w:rsidRPr="00A119D8" w:rsidRDefault="00A12A3C" w:rsidP="00CA225D">
            <w:pPr>
              <w:spacing w:after="0" w:line="240" w:lineRule="auto"/>
              <w:jc w:val="both"/>
              <w:rPr>
                <w:rFonts w:ascii="Arial" w:hAnsi="Arial" w:cs="Arial"/>
                <w:b/>
                <w:sz w:val="20"/>
                <w:szCs w:val="20"/>
              </w:rPr>
            </w:pPr>
          </w:p>
        </w:tc>
      </w:tr>
      <w:tr w:rsidR="00A12A3C" w:rsidRPr="00A119D8" w14:paraId="3840C50C" w14:textId="77777777" w:rsidTr="00CA225D">
        <w:tc>
          <w:tcPr>
            <w:tcW w:w="2029" w:type="dxa"/>
            <w:shd w:val="clear" w:color="auto" w:fill="auto"/>
          </w:tcPr>
          <w:p w14:paraId="02B11AF3" w14:textId="77777777" w:rsidR="00A12A3C" w:rsidRPr="00A119D8" w:rsidRDefault="00A12A3C" w:rsidP="00CA225D">
            <w:pPr>
              <w:spacing w:after="0" w:line="240" w:lineRule="auto"/>
              <w:jc w:val="both"/>
              <w:rPr>
                <w:rFonts w:ascii="Arial" w:hAnsi="Arial" w:cs="Arial"/>
                <w:b/>
                <w:sz w:val="20"/>
                <w:szCs w:val="20"/>
              </w:rPr>
            </w:pPr>
            <w:r w:rsidRPr="00A119D8">
              <w:rPr>
                <w:rFonts w:ascii="Arial" w:hAnsi="Arial" w:cs="Arial"/>
                <w:b/>
                <w:sz w:val="20"/>
                <w:szCs w:val="20"/>
              </w:rPr>
              <w:t>Total</w:t>
            </w:r>
          </w:p>
        </w:tc>
        <w:tc>
          <w:tcPr>
            <w:tcW w:w="3687" w:type="dxa"/>
            <w:gridSpan w:val="2"/>
            <w:shd w:val="clear" w:color="auto" w:fill="auto"/>
          </w:tcPr>
          <w:p w14:paraId="5F639F69"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0BE775C3" w14:textId="77777777" w:rsidR="00A12A3C" w:rsidRPr="00A119D8" w:rsidRDefault="00A12A3C" w:rsidP="00CA225D">
            <w:pPr>
              <w:spacing w:after="0" w:line="240" w:lineRule="auto"/>
              <w:jc w:val="both"/>
              <w:rPr>
                <w:rFonts w:ascii="Arial" w:hAnsi="Arial" w:cs="Arial"/>
                <w:b/>
                <w:sz w:val="20"/>
                <w:szCs w:val="20"/>
              </w:rPr>
            </w:pPr>
          </w:p>
        </w:tc>
        <w:tc>
          <w:tcPr>
            <w:tcW w:w="1843" w:type="dxa"/>
            <w:shd w:val="clear" w:color="auto" w:fill="auto"/>
          </w:tcPr>
          <w:p w14:paraId="499D728F" w14:textId="77777777" w:rsidR="00A12A3C" w:rsidRPr="00A119D8" w:rsidRDefault="00A12A3C" w:rsidP="00CA225D">
            <w:pPr>
              <w:spacing w:after="0" w:line="240" w:lineRule="auto"/>
              <w:jc w:val="both"/>
              <w:rPr>
                <w:rFonts w:ascii="Arial" w:hAnsi="Arial" w:cs="Arial"/>
                <w:b/>
                <w:sz w:val="20"/>
                <w:szCs w:val="20"/>
              </w:rPr>
            </w:pPr>
          </w:p>
        </w:tc>
      </w:tr>
    </w:tbl>
    <w:p w14:paraId="27D422D2" w14:textId="77777777" w:rsidR="00A12A3C" w:rsidRPr="00A119D8" w:rsidRDefault="00A12A3C" w:rsidP="00A12A3C">
      <w:pPr>
        <w:spacing w:after="0" w:line="240" w:lineRule="auto"/>
        <w:jc w:val="both"/>
        <w:rPr>
          <w:rFonts w:ascii="Arial" w:hAnsi="Arial" w:cs="Arial"/>
          <w:sz w:val="20"/>
          <w:szCs w:val="20"/>
        </w:rPr>
      </w:pPr>
    </w:p>
    <w:p w14:paraId="10489461" w14:textId="77777777" w:rsidR="00A12A3C" w:rsidRPr="00A119D8" w:rsidRDefault="00A12A3C" w:rsidP="00A12A3C">
      <w:pPr>
        <w:spacing w:after="0" w:line="240" w:lineRule="auto"/>
        <w:jc w:val="both"/>
        <w:rPr>
          <w:rFonts w:ascii="Arial" w:hAnsi="Arial" w:cs="Arial"/>
          <w:sz w:val="20"/>
          <w:szCs w:val="20"/>
        </w:rPr>
      </w:pPr>
      <w:r w:rsidRPr="00A119D8">
        <w:rPr>
          <w:rFonts w:ascii="Arial" w:hAnsi="Arial" w:cs="Arial"/>
          <w:sz w:val="20"/>
          <w:szCs w:val="20"/>
        </w:rPr>
        <w:t>En constancia de lo anterior firmo este documento a los _______________ días del mes de _________ del ______________</w:t>
      </w:r>
      <w:r w:rsidRPr="00A119D8">
        <w:rPr>
          <w:rFonts w:ascii="Arial" w:hAnsi="Arial" w:cs="Arial"/>
          <w:sz w:val="20"/>
          <w:szCs w:val="20"/>
        </w:rPr>
        <w:tab/>
      </w:r>
      <w:r w:rsidRPr="00A119D8">
        <w:rPr>
          <w:rFonts w:ascii="Arial" w:hAnsi="Arial" w:cs="Arial"/>
          <w:sz w:val="20"/>
          <w:szCs w:val="20"/>
        </w:rPr>
        <w:tab/>
      </w:r>
    </w:p>
    <w:p w14:paraId="4B7108A8" w14:textId="77777777" w:rsidR="00A12A3C" w:rsidRPr="00A119D8" w:rsidRDefault="00A12A3C" w:rsidP="00A12A3C">
      <w:pPr>
        <w:spacing w:after="0" w:line="240" w:lineRule="auto"/>
        <w:jc w:val="both"/>
        <w:rPr>
          <w:rFonts w:ascii="Arial" w:hAnsi="Arial" w:cs="Arial"/>
          <w:sz w:val="20"/>
          <w:szCs w:val="20"/>
        </w:rPr>
      </w:pPr>
    </w:p>
    <w:p w14:paraId="4A65F072" w14:textId="77777777" w:rsidR="00A12A3C" w:rsidRPr="00A119D8" w:rsidRDefault="00A12A3C" w:rsidP="00A12A3C">
      <w:pPr>
        <w:spacing w:after="0" w:line="240" w:lineRule="auto"/>
        <w:jc w:val="both"/>
        <w:rPr>
          <w:rFonts w:ascii="Arial" w:hAnsi="Arial" w:cs="Arial"/>
          <w:sz w:val="20"/>
          <w:szCs w:val="20"/>
        </w:rPr>
      </w:pPr>
    </w:p>
    <w:p w14:paraId="43C60FF8" w14:textId="77777777" w:rsidR="00A12A3C" w:rsidRPr="00A119D8" w:rsidRDefault="00A12A3C" w:rsidP="00A12A3C">
      <w:pPr>
        <w:spacing w:after="0" w:line="240" w:lineRule="auto"/>
        <w:jc w:val="both"/>
        <w:rPr>
          <w:rFonts w:ascii="Arial" w:hAnsi="Arial" w:cs="Arial"/>
          <w:sz w:val="20"/>
          <w:szCs w:val="20"/>
        </w:rPr>
      </w:pPr>
    </w:p>
    <w:p w14:paraId="205F6CAB" w14:textId="77777777" w:rsidR="00A12A3C" w:rsidRPr="00A119D8" w:rsidRDefault="00A12A3C" w:rsidP="00A12A3C">
      <w:pPr>
        <w:spacing w:after="0" w:line="240" w:lineRule="auto"/>
        <w:jc w:val="both"/>
        <w:rPr>
          <w:rFonts w:ascii="Arial" w:hAnsi="Arial" w:cs="Arial"/>
          <w:sz w:val="20"/>
          <w:szCs w:val="20"/>
        </w:rPr>
      </w:pPr>
      <w:r w:rsidRPr="00A119D8">
        <w:rPr>
          <w:rFonts w:ascii="Arial" w:hAnsi="Arial" w:cs="Arial"/>
          <w:sz w:val="20"/>
          <w:szCs w:val="20"/>
        </w:rPr>
        <w:t>Firma del Representante Legal del Oferente</w:t>
      </w:r>
    </w:p>
    <w:p w14:paraId="07D8B238" w14:textId="77777777" w:rsidR="00A12A3C" w:rsidRPr="00A119D8" w:rsidRDefault="00A12A3C" w:rsidP="00A12A3C">
      <w:pPr>
        <w:spacing w:after="0" w:line="240" w:lineRule="auto"/>
        <w:jc w:val="both"/>
        <w:rPr>
          <w:rFonts w:ascii="Arial" w:hAnsi="Arial" w:cs="Arial"/>
          <w:sz w:val="20"/>
          <w:szCs w:val="20"/>
        </w:rPr>
      </w:pPr>
      <w:r w:rsidRPr="00A119D8">
        <w:rPr>
          <w:rFonts w:ascii="Arial" w:hAnsi="Arial" w:cs="Arial"/>
          <w:sz w:val="20"/>
          <w:szCs w:val="20"/>
        </w:rPr>
        <w:t>Nombre:</w:t>
      </w:r>
    </w:p>
    <w:p w14:paraId="1F39B682" w14:textId="77777777" w:rsidR="00A12A3C" w:rsidRPr="00A119D8" w:rsidRDefault="00A12A3C" w:rsidP="00A12A3C">
      <w:pPr>
        <w:spacing w:after="0" w:line="240" w:lineRule="auto"/>
        <w:jc w:val="both"/>
        <w:rPr>
          <w:rFonts w:ascii="Arial" w:hAnsi="Arial" w:cs="Arial"/>
          <w:sz w:val="20"/>
          <w:szCs w:val="20"/>
        </w:rPr>
      </w:pPr>
      <w:r w:rsidRPr="00A119D8">
        <w:rPr>
          <w:rFonts w:ascii="Arial" w:hAnsi="Arial" w:cs="Arial"/>
          <w:sz w:val="20"/>
          <w:szCs w:val="20"/>
        </w:rPr>
        <w:t>Cargo:</w:t>
      </w:r>
    </w:p>
    <w:p w14:paraId="041B5A7E" w14:textId="77777777" w:rsidR="00A12A3C" w:rsidRPr="00A119D8" w:rsidRDefault="00A12A3C" w:rsidP="00A12A3C">
      <w:pPr>
        <w:spacing w:after="0" w:line="240" w:lineRule="auto"/>
        <w:jc w:val="both"/>
        <w:rPr>
          <w:rFonts w:ascii="Arial" w:hAnsi="Arial" w:cs="Arial"/>
          <w:sz w:val="20"/>
          <w:szCs w:val="20"/>
        </w:rPr>
      </w:pPr>
      <w:r w:rsidRPr="00A119D8">
        <w:rPr>
          <w:rFonts w:ascii="Arial" w:hAnsi="Arial" w:cs="Arial"/>
          <w:sz w:val="20"/>
          <w:szCs w:val="20"/>
        </w:rPr>
        <w:t>Documento de Identidad:</w:t>
      </w:r>
    </w:p>
    <w:p w14:paraId="286B4F45" w14:textId="77777777" w:rsidR="00A12A3C" w:rsidRPr="00A119D8" w:rsidRDefault="00A12A3C" w:rsidP="00A12A3C">
      <w:pPr>
        <w:spacing w:after="0" w:line="240" w:lineRule="auto"/>
        <w:jc w:val="both"/>
        <w:rPr>
          <w:rFonts w:ascii="Arial" w:hAnsi="Arial" w:cs="Arial"/>
          <w:sz w:val="20"/>
          <w:szCs w:val="20"/>
        </w:rPr>
      </w:pPr>
    </w:p>
    <w:p w14:paraId="37CCC616" w14:textId="77777777" w:rsidR="00A12A3C" w:rsidRPr="00A119D8" w:rsidRDefault="00A12A3C" w:rsidP="00A12A3C">
      <w:pPr>
        <w:spacing w:after="0" w:line="240" w:lineRule="auto"/>
        <w:jc w:val="both"/>
        <w:rPr>
          <w:rFonts w:ascii="Arial" w:hAnsi="Arial" w:cs="Arial"/>
          <w:sz w:val="20"/>
          <w:szCs w:val="20"/>
        </w:rPr>
      </w:pPr>
      <w:r w:rsidRPr="00A119D8">
        <w:rPr>
          <w:rFonts w:ascii="Arial" w:hAnsi="Arial" w:cs="Arial"/>
          <w:sz w:val="20"/>
          <w:szCs w:val="20"/>
        </w:rPr>
        <w:t>Los representantes de los integrantes del oferente plural deben suscribir cada uno el presente documento.</w:t>
      </w:r>
    </w:p>
    <w:p w14:paraId="45D8006D" w14:textId="77777777" w:rsidR="00A12A3C" w:rsidRPr="00A119D8" w:rsidRDefault="00A12A3C" w:rsidP="00A12A3C">
      <w:pPr>
        <w:jc w:val="both"/>
        <w:rPr>
          <w:rFonts w:ascii="Arial" w:hAnsi="Arial" w:cs="Arial"/>
          <w:sz w:val="20"/>
          <w:szCs w:val="20"/>
          <w:lang w:val="es-MX"/>
        </w:rPr>
      </w:pPr>
      <w:r w:rsidRPr="00A119D8">
        <w:rPr>
          <w:rFonts w:ascii="Arial" w:hAnsi="Arial" w:cs="Arial"/>
          <w:b/>
          <w:bCs/>
          <w:sz w:val="20"/>
          <w:szCs w:val="20"/>
        </w:rPr>
        <w:br w:type="page"/>
      </w:r>
    </w:p>
    <w:p w14:paraId="0A95258D" w14:textId="10B6A3C0" w:rsidR="00A12A3C" w:rsidRPr="00A119D8" w:rsidRDefault="00A12A3C" w:rsidP="00A12A3C">
      <w:pPr>
        <w:spacing w:after="0" w:line="240" w:lineRule="auto"/>
        <w:jc w:val="center"/>
        <w:rPr>
          <w:rFonts w:ascii="Arial" w:hAnsi="Arial" w:cs="Arial"/>
          <w:sz w:val="20"/>
          <w:szCs w:val="20"/>
          <w:u w:val="single"/>
        </w:rPr>
      </w:pPr>
      <w:r w:rsidRPr="00A119D8">
        <w:rPr>
          <w:rFonts w:ascii="Arial" w:hAnsi="Arial" w:cs="Arial"/>
          <w:sz w:val="20"/>
          <w:szCs w:val="20"/>
          <w:u w:val="single"/>
        </w:rPr>
        <w:t>ANEXO “M”</w:t>
      </w:r>
    </w:p>
    <w:p w14:paraId="49B4BBFD" w14:textId="2D3595CA" w:rsidR="007B7748" w:rsidRPr="00A119D8" w:rsidRDefault="007B7748" w:rsidP="00A12A3C">
      <w:pPr>
        <w:spacing w:after="0" w:line="240" w:lineRule="auto"/>
        <w:jc w:val="center"/>
        <w:rPr>
          <w:rFonts w:ascii="Arial" w:hAnsi="Arial" w:cs="Arial"/>
          <w:sz w:val="20"/>
          <w:szCs w:val="20"/>
          <w:u w:val="single"/>
        </w:rPr>
      </w:pPr>
      <w:r w:rsidRPr="00A119D8">
        <w:rPr>
          <w:rFonts w:ascii="Arial" w:hAnsi="Arial" w:cs="Arial"/>
          <w:sz w:val="20"/>
          <w:szCs w:val="20"/>
        </w:rPr>
        <w:t>ACREDITACIÓN CALIDAD DE MIPYME</w:t>
      </w:r>
    </w:p>
    <w:p w14:paraId="16CE3E6F" w14:textId="77777777" w:rsidR="00A12A3C" w:rsidRPr="00A119D8" w:rsidRDefault="00A12A3C" w:rsidP="00A12A3C">
      <w:pPr>
        <w:spacing w:after="0" w:line="240" w:lineRule="auto"/>
        <w:jc w:val="center"/>
        <w:rPr>
          <w:rFonts w:ascii="Arial" w:hAnsi="Arial" w:cs="Arial"/>
          <w:b/>
          <w:sz w:val="20"/>
          <w:szCs w:val="20"/>
          <w:u w:val="single"/>
        </w:rPr>
      </w:pPr>
    </w:p>
    <w:p w14:paraId="372B8965" w14:textId="77777777" w:rsidR="007B7748" w:rsidRPr="00A119D8" w:rsidRDefault="007B7748" w:rsidP="007B7748">
      <w:pPr>
        <w:ind w:left="567" w:right="436"/>
        <w:jc w:val="both"/>
        <w:rPr>
          <w:rFonts w:ascii="Arial" w:hAnsi="Arial" w:cs="Arial"/>
          <w:color w:val="0D0D0D"/>
          <w:sz w:val="20"/>
          <w:szCs w:val="20"/>
        </w:rPr>
      </w:pPr>
      <w:r w:rsidRPr="00A119D8">
        <w:rPr>
          <w:rFonts w:ascii="Arial" w:hAnsi="Arial" w:cs="Arial"/>
          <w:color w:val="0D0D0D"/>
          <w:sz w:val="20"/>
          <w:szCs w:val="20"/>
        </w:rPr>
        <w:t>Ciudad. -,</w:t>
      </w:r>
    </w:p>
    <w:p w14:paraId="48690BAE" w14:textId="77777777" w:rsidR="007B7748" w:rsidRPr="00A119D8" w:rsidRDefault="007B7748" w:rsidP="007B7748">
      <w:pPr>
        <w:ind w:left="567" w:right="436"/>
        <w:rPr>
          <w:rFonts w:ascii="Arial" w:hAnsi="Arial" w:cs="Arial"/>
          <w:color w:val="0D0D0D"/>
          <w:sz w:val="20"/>
          <w:szCs w:val="20"/>
        </w:rPr>
      </w:pPr>
      <w:r w:rsidRPr="00A119D8">
        <w:rPr>
          <w:rFonts w:ascii="Arial" w:hAnsi="Arial" w:cs="Arial"/>
          <w:color w:val="0D0D0D"/>
          <w:sz w:val="20"/>
          <w:szCs w:val="20"/>
        </w:rPr>
        <w:t xml:space="preserve">Señores: </w:t>
      </w:r>
    </w:p>
    <w:p w14:paraId="5DE7EA26" w14:textId="77777777" w:rsidR="007B7748" w:rsidRPr="00A119D8" w:rsidRDefault="007B7748" w:rsidP="007B7748">
      <w:pPr>
        <w:ind w:left="567" w:right="436"/>
        <w:rPr>
          <w:rFonts w:ascii="Arial" w:hAnsi="Arial" w:cs="Arial"/>
          <w:b/>
          <w:color w:val="0D0D0D"/>
          <w:sz w:val="20"/>
          <w:szCs w:val="20"/>
        </w:rPr>
      </w:pPr>
      <w:r w:rsidRPr="00A119D8">
        <w:rPr>
          <w:rFonts w:ascii="Arial" w:hAnsi="Arial" w:cs="Arial"/>
          <w:b/>
          <w:color w:val="0D0D0D"/>
          <w:sz w:val="20"/>
          <w:szCs w:val="20"/>
        </w:rPr>
        <w:t>ARMADA NACIONAL</w:t>
      </w:r>
    </w:p>
    <w:p w14:paraId="250EA147" w14:textId="77777777" w:rsidR="007B7748" w:rsidRPr="00A119D8" w:rsidRDefault="007B7748" w:rsidP="007B7748">
      <w:pPr>
        <w:ind w:left="567" w:right="436"/>
        <w:rPr>
          <w:rFonts w:ascii="Arial" w:hAnsi="Arial" w:cs="Arial"/>
          <w:color w:val="0D0D0D"/>
          <w:sz w:val="20"/>
          <w:szCs w:val="20"/>
        </w:rPr>
      </w:pPr>
      <w:r w:rsidRPr="00A119D8">
        <w:rPr>
          <w:rFonts w:ascii="Arial" w:hAnsi="Arial" w:cs="Arial"/>
          <w:color w:val="0D0D0D"/>
          <w:sz w:val="20"/>
          <w:szCs w:val="20"/>
        </w:rPr>
        <w:t>Ciudad. -</w:t>
      </w:r>
    </w:p>
    <w:p w14:paraId="71B7BFFD" w14:textId="77777777" w:rsidR="007B7748" w:rsidRPr="00A119D8" w:rsidRDefault="007B7748" w:rsidP="007B7748">
      <w:pPr>
        <w:ind w:left="567" w:right="436"/>
        <w:rPr>
          <w:rFonts w:ascii="Arial" w:hAnsi="Arial" w:cs="Arial"/>
          <w:color w:val="0D0D0D"/>
          <w:sz w:val="20"/>
          <w:szCs w:val="20"/>
        </w:rPr>
      </w:pPr>
    </w:p>
    <w:p w14:paraId="314D4638" w14:textId="77777777" w:rsidR="007B7748" w:rsidRPr="00A119D8" w:rsidRDefault="007B7748" w:rsidP="007B7748">
      <w:pPr>
        <w:ind w:left="567" w:right="436"/>
        <w:jc w:val="both"/>
        <w:rPr>
          <w:rFonts w:ascii="Arial" w:hAnsi="Arial" w:cs="Arial"/>
          <w:color w:val="0D0D0D"/>
          <w:sz w:val="20"/>
          <w:szCs w:val="20"/>
        </w:rPr>
      </w:pPr>
      <w:r w:rsidRPr="00A119D8">
        <w:rPr>
          <w:rFonts w:ascii="Arial" w:hAnsi="Arial" w:cs="Arial"/>
          <w:color w:val="0D0D0D"/>
          <w:sz w:val="20"/>
          <w:szCs w:val="20"/>
        </w:rPr>
        <w:t xml:space="preserve">Yo _______________________________________, actuando en calidad de ______________________________, de la empresa ______________________________________, identificado como aparece a continuación, manifiesto mi condición de MIPYMES, para efectos de ser factor de desempate de conformidad con el Decreto 1082 de 2015 y </w:t>
      </w:r>
      <w:r w:rsidRPr="00A119D8">
        <w:rPr>
          <w:rFonts w:ascii="Arial" w:hAnsi="Arial" w:cs="Arial"/>
          <w:bCs/>
          <w:color w:val="0D0D0D"/>
          <w:sz w:val="20"/>
          <w:szCs w:val="20"/>
          <w:shd w:val="clear" w:color="auto" w:fill="FFFFFF"/>
          <w:lang w:val="es-ES" w:eastAsia="ar-SA"/>
        </w:rPr>
        <w:t xml:space="preserve">Decreto 957 de 2019, </w:t>
      </w:r>
      <w:r w:rsidRPr="00A119D8">
        <w:rPr>
          <w:rFonts w:ascii="Arial" w:hAnsi="Arial" w:cs="Arial"/>
          <w:color w:val="0D0D0D"/>
          <w:sz w:val="20"/>
          <w:szCs w:val="20"/>
        </w:rPr>
        <w:t>atendiendo a lo señalado dentro de los factores de desempate del presente pliego de condiciones, por tal motivo allego junto con la oferta la siguiente documentación que demuestra tal condición.</w:t>
      </w:r>
    </w:p>
    <w:p w14:paraId="15CC5393" w14:textId="77777777" w:rsidR="007B7748" w:rsidRPr="00A119D8" w:rsidRDefault="007B7748" w:rsidP="007B7748">
      <w:pPr>
        <w:ind w:left="567" w:right="436"/>
        <w:jc w:val="both"/>
        <w:rPr>
          <w:rFonts w:ascii="Arial" w:hAnsi="Arial" w:cs="Arial"/>
          <w:color w:val="0D0D0D"/>
          <w:sz w:val="20"/>
          <w:szCs w:val="20"/>
        </w:rPr>
      </w:pPr>
      <w:r w:rsidRPr="00A119D8">
        <w:rPr>
          <w:rFonts w:ascii="Arial" w:hAnsi="Arial" w:cs="Arial"/>
          <w:color w:val="0D0D0D"/>
          <w:sz w:val="20"/>
          <w:szCs w:val="20"/>
        </w:rPr>
        <w:t>1.</w:t>
      </w:r>
      <w:r w:rsidRPr="00A119D8">
        <w:rPr>
          <w:rFonts w:ascii="Arial" w:hAnsi="Arial" w:cs="Arial"/>
          <w:color w:val="0D0D0D"/>
          <w:sz w:val="20"/>
          <w:szCs w:val="20"/>
        </w:rPr>
        <w:tab/>
        <w:t>Certificación expedida por el Contador o Revisor Fiscal según sea el caso, en que se señale la condición de MIPYME.</w:t>
      </w:r>
    </w:p>
    <w:p w14:paraId="5AAEFC8D" w14:textId="77777777" w:rsidR="007B7748" w:rsidRPr="00A119D8" w:rsidRDefault="007B7748" w:rsidP="007B7748">
      <w:pPr>
        <w:ind w:left="567" w:right="436"/>
        <w:jc w:val="both"/>
        <w:rPr>
          <w:rFonts w:ascii="Arial" w:hAnsi="Arial" w:cs="Arial"/>
          <w:color w:val="0D0D0D"/>
          <w:sz w:val="20"/>
          <w:szCs w:val="20"/>
        </w:rPr>
      </w:pPr>
      <w:r w:rsidRPr="00A119D8">
        <w:rPr>
          <w:rFonts w:ascii="Arial" w:hAnsi="Arial" w:cs="Arial"/>
          <w:color w:val="0D0D0D"/>
          <w:sz w:val="20"/>
          <w:szCs w:val="20"/>
        </w:rPr>
        <w:t>2.</w:t>
      </w:r>
      <w:r w:rsidRPr="00A119D8">
        <w:rPr>
          <w:rFonts w:ascii="Arial" w:hAnsi="Arial" w:cs="Arial"/>
          <w:color w:val="0D0D0D"/>
          <w:sz w:val="20"/>
          <w:szCs w:val="20"/>
        </w:rPr>
        <w:tab/>
        <w:t>Certificado de Cámara de Comercio si se trata de persona jurídica, o registro mercantil para el caso de las personas naturales, y</w:t>
      </w:r>
    </w:p>
    <w:p w14:paraId="061B9860" w14:textId="77777777" w:rsidR="007B7748" w:rsidRPr="00A119D8" w:rsidRDefault="007B7748" w:rsidP="007B7748">
      <w:pPr>
        <w:ind w:left="567" w:right="436"/>
        <w:jc w:val="both"/>
        <w:rPr>
          <w:rFonts w:ascii="Arial" w:hAnsi="Arial" w:cs="Arial"/>
          <w:color w:val="0D0D0D"/>
          <w:sz w:val="20"/>
          <w:szCs w:val="20"/>
        </w:rPr>
      </w:pPr>
      <w:r w:rsidRPr="00A119D8">
        <w:rPr>
          <w:rFonts w:ascii="Arial" w:hAnsi="Arial" w:cs="Arial"/>
          <w:color w:val="0D0D0D"/>
          <w:sz w:val="20"/>
          <w:szCs w:val="20"/>
        </w:rPr>
        <w:t>3.</w:t>
      </w:r>
      <w:r w:rsidRPr="00A119D8">
        <w:rPr>
          <w:rFonts w:ascii="Arial" w:hAnsi="Arial" w:cs="Arial"/>
          <w:color w:val="0D0D0D"/>
          <w:sz w:val="20"/>
          <w:szCs w:val="20"/>
        </w:rPr>
        <w:tab/>
        <w:t>Fotocopia del RUT</w:t>
      </w:r>
    </w:p>
    <w:p w14:paraId="0247BDC1" w14:textId="77777777" w:rsidR="007B7748" w:rsidRPr="00A119D8" w:rsidRDefault="007B7748" w:rsidP="007B7748">
      <w:pPr>
        <w:ind w:left="567" w:right="436"/>
        <w:jc w:val="both"/>
        <w:rPr>
          <w:rFonts w:ascii="Arial" w:hAnsi="Arial" w:cs="Arial"/>
          <w:color w:val="0D0D0D"/>
          <w:sz w:val="20"/>
          <w:szCs w:val="20"/>
          <w:shd w:val="clear" w:color="auto" w:fill="FFFFFF"/>
          <w:lang w:val="es-ES" w:eastAsia="ar-SA"/>
        </w:rPr>
      </w:pPr>
      <w:r w:rsidRPr="00A119D8">
        <w:rPr>
          <w:rFonts w:ascii="Arial" w:hAnsi="Arial" w:cs="Arial"/>
          <w:b/>
          <w:color w:val="0D0D0D"/>
          <w:sz w:val="20"/>
          <w:szCs w:val="20"/>
          <w:shd w:val="clear" w:color="auto" w:fill="FFFFFF"/>
          <w:lang w:val="es-ES" w:eastAsia="ar-SA"/>
        </w:rPr>
        <w:t>NOTA 1:</w:t>
      </w:r>
      <w:r w:rsidRPr="00A119D8">
        <w:rPr>
          <w:rFonts w:ascii="Arial" w:hAnsi="Arial" w:cs="Arial"/>
          <w:color w:val="0D0D0D"/>
          <w:sz w:val="20"/>
          <w:szCs w:val="20"/>
          <w:shd w:val="clear" w:color="auto" w:fill="FFFFFF"/>
          <w:lang w:val="es-ES" w:eastAsia="ar-SA"/>
        </w:rPr>
        <w:t xml:space="preserve"> Para la acreditación deberán observarse los rangos de clasificación empresarial establecidos de conformidad con la Ley </w:t>
      </w:r>
      <w:hyperlink r:id="rId14" w:anchor="0" w:history="1">
        <w:r w:rsidRPr="00A119D8">
          <w:rPr>
            <w:rFonts w:ascii="Arial" w:hAnsi="Arial" w:cs="Arial"/>
            <w:color w:val="0D0D0D"/>
            <w:sz w:val="20"/>
            <w:szCs w:val="20"/>
            <w:shd w:val="clear" w:color="auto" w:fill="FFFFFF"/>
            <w:lang w:val="es-ES" w:eastAsia="ar-SA"/>
          </w:rPr>
          <w:t>590 </w:t>
        </w:r>
      </w:hyperlink>
      <w:r w:rsidRPr="00A119D8">
        <w:rPr>
          <w:rFonts w:ascii="Arial" w:hAnsi="Arial" w:cs="Arial"/>
          <w:color w:val="0D0D0D"/>
          <w:sz w:val="20"/>
          <w:szCs w:val="20"/>
          <w:shd w:val="clear" w:color="auto" w:fill="FFFFFF"/>
          <w:lang w:val="es-ES" w:eastAsia="ar-SA"/>
        </w:rPr>
        <w:t>de 2000 y el Decreto </w:t>
      </w:r>
      <w:hyperlink r:id="rId15" w:anchor="0" w:history="1">
        <w:r w:rsidRPr="00A119D8">
          <w:rPr>
            <w:rFonts w:ascii="Arial" w:hAnsi="Arial" w:cs="Arial"/>
            <w:color w:val="0D0D0D"/>
            <w:sz w:val="20"/>
            <w:szCs w:val="20"/>
            <w:shd w:val="clear" w:color="auto" w:fill="FFFFFF"/>
            <w:lang w:val="es-ES" w:eastAsia="ar-SA"/>
          </w:rPr>
          <w:t>1074 </w:t>
        </w:r>
      </w:hyperlink>
      <w:r w:rsidRPr="00A119D8">
        <w:rPr>
          <w:rFonts w:ascii="Arial" w:hAnsi="Arial" w:cs="Arial"/>
          <w:color w:val="0D0D0D"/>
          <w:sz w:val="20"/>
          <w:szCs w:val="20"/>
          <w:shd w:val="clear" w:color="auto" w:fill="FFFFFF"/>
          <w:lang w:val="es-ES" w:eastAsia="ar-SA"/>
        </w:rPr>
        <w:t>de 2015, o las normas que lo modifiquen, sustituyan o complementen.</w:t>
      </w:r>
    </w:p>
    <w:p w14:paraId="1D49B37E" w14:textId="77777777" w:rsidR="007B7748" w:rsidRPr="00A119D8" w:rsidRDefault="007B7748" w:rsidP="007B7748">
      <w:pPr>
        <w:ind w:left="567" w:right="436"/>
        <w:jc w:val="both"/>
        <w:rPr>
          <w:rFonts w:ascii="Arial" w:hAnsi="Arial" w:cs="Arial"/>
          <w:color w:val="0D0D0D"/>
          <w:sz w:val="20"/>
          <w:szCs w:val="20"/>
          <w:lang w:val="es-ES" w:eastAsia="ar-SA"/>
        </w:rPr>
      </w:pPr>
      <w:r w:rsidRPr="00A119D8">
        <w:rPr>
          <w:rFonts w:ascii="Arial" w:hAnsi="Arial" w:cs="Arial"/>
          <w:b/>
          <w:color w:val="0D0D0D"/>
          <w:sz w:val="20"/>
          <w:szCs w:val="20"/>
          <w:shd w:val="clear" w:color="auto" w:fill="FFFFFF"/>
          <w:lang w:val="es-ES" w:eastAsia="ar-SA"/>
        </w:rPr>
        <w:t>NOTA 2:</w:t>
      </w:r>
      <w:r w:rsidRPr="00A119D8">
        <w:rPr>
          <w:rFonts w:ascii="Arial" w:hAnsi="Arial" w:cs="Arial"/>
          <w:color w:val="0D0D0D"/>
          <w:sz w:val="20"/>
          <w:szCs w:val="20"/>
          <w:shd w:val="clear" w:color="auto" w:fill="FFFFFF"/>
          <w:lang w:val="es-ES" w:eastAsia="ar-SA"/>
        </w:rPr>
        <w:t xml:space="preserve"> La presente certificación para efectos de la limitación a </w:t>
      </w:r>
      <w:proofErr w:type="spellStart"/>
      <w:r w:rsidRPr="00A119D8">
        <w:rPr>
          <w:rFonts w:ascii="Arial" w:hAnsi="Arial" w:cs="Arial"/>
          <w:color w:val="0D0D0D"/>
          <w:sz w:val="20"/>
          <w:szCs w:val="20"/>
          <w:shd w:val="clear" w:color="auto" w:fill="FFFFFF"/>
          <w:lang w:val="es-ES" w:eastAsia="ar-SA"/>
        </w:rPr>
        <w:t>Mipyme</w:t>
      </w:r>
      <w:proofErr w:type="spellEnd"/>
      <w:r w:rsidRPr="00A119D8">
        <w:rPr>
          <w:rFonts w:ascii="Arial" w:hAnsi="Arial" w:cs="Arial"/>
          <w:color w:val="0D0D0D"/>
          <w:sz w:val="20"/>
          <w:szCs w:val="20"/>
          <w:shd w:val="clear" w:color="auto" w:fill="FFFFFF"/>
          <w:lang w:val="es-ES" w:eastAsia="ar-SA"/>
        </w:rPr>
        <w:t xml:space="preserve"> deberá tener fecha de máximo sesenta (60) días calendario anteriores a la prevista en el cronograma del Proceso de Contratación para el inicio del plazo para solicitar la convocatoria limitada.</w:t>
      </w:r>
    </w:p>
    <w:p w14:paraId="1E276D18" w14:textId="77777777" w:rsidR="007B7748" w:rsidRPr="00A119D8" w:rsidRDefault="007B7748" w:rsidP="007B7748">
      <w:pPr>
        <w:ind w:left="567" w:right="436"/>
        <w:jc w:val="center"/>
        <w:rPr>
          <w:rFonts w:ascii="Arial" w:hAnsi="Arial" w:cs="Arial"/>
          <w:color w:val="0D0D0D"/>
          <w:sz w:val="20"/>
          <w:szCs w:val="20"/>
        </w:rPr>
      </w:pPr>
    </w:p>
    <w:p w14:paraId="6990E172" w14:textId="77777777" w:rsidR="007B7748" w:rsidRPr="00A119D8" w:rsidRDefault="007B7748" w:rsidP="007B7748">
      <w:pPr>
        <w:ind w:left="567" w:right="436"/>
        <w:rPr>
          <w:rFonts w:ascii="Arial" w:hAnsi="Arial" w:cs="Arial"/>
          <w:color w:val="0D0D0D"/>
          <w:sz w:val="20"/>
          <w:szCs w:val="20"/>
        </w:rPr>
      </w:pPr>
      <w:r w:rsidRPr="00A119D8">
        <w:rPr>
          <w:rFonts w:ascii="Arial" w:hAnsi="Arial" w:cs="Arial"/>
          <w:color w:val="0D0D0D"/>
          <w:sz w:val="20"/>
          <w:szCs w:val="20"/>
        </w:rPr>
        <w:t xml:space="preserve">Atentamente, </w:t>
      </w:r>
    </w:p>
    <w:p w14:paraId="345F1B84" w14:textId="77777777" w:rsidR="007B7748" w:rsidRPr="00A119D8" w:rsidRDefault="007B7748" w:rsidP="007B7748">
      <w:pPr>
        <w:ind w:left="567" w:right="436"/>
        <w:rPr>
          <w:rFonts w:ascii="Arial" w:hAnsi="Arial" w:cs="Arial"/>
          <w:color w:val="0D0D0D"/>
          <w:sz w:val="20"/>
          <w:szCs w:val="20"/>
        </w:rPr>
      </w:pPr>
      <w:r w:rsidRPr="00A119D8">
        <w:rPr>
          <w:rFonts w:ascii="Arial" w:hAnsi="Arial" w:cs="Arial"/>
          <w:color w:val="0D0D0D"/>
          <w:sz w:val="20"/>
          <w:szCs w:val="20"/>
        </w:rPr>
        <w:t>Firma del Representante legal o apoderado.</w:t>
      </w:r>
    </w:p>
    <w:p w14:paraId="3FAF59F0" w14:textId="77777777" w:rsidR="007B7748" w:rsidRPr="00A119D8" w:rsidRDefault="007B7748" w:rsidP="007B7748">
      <w:pPr>
        <w:tabs>
          <w:tab w:val="left" w:pos="426"/>
        </w:tabs>
        <w:ind w:left="720" w:right="191"/>
        <w:jc w:val="center"/>
        <w:outlineLvl w:val="0"/>
        <w:rPr>
          <w:rFonts w:ascii="Arial" w:hAnsi="Arial" w:cs="Arial"/>
          <w:b/>
          <w:color w:val="FF0000"/>
          <w:sz w:val="20"/>
          <w:szCs w:val="20"/>
          <w:lang w:val="pt-BR"/>
        </w:rPr>
      </w:pPr>
    </w:p>
    <w:p w14:paraId="451A34DD" w14:textId="77777777" w:rsidR="007B7748" w:rsidRPr="00A119D8" w:rsidRDefault="007B7748" w:rsidP="007B7748">
      <w:pPr>
        <w:tabs>
          <w:tab w:val="left" w:pos="426"/>
        </w:tabs>
        <w:ind w:left="720" w:right="191"/>
        <w:jc w:val="center"/>
        <w:outlineLvl w:val="0"/>
        <w:rPr>
          <w:rFonts w:ascii="Arial" w:hAnsi="Arial" w:cs="Arial"/>
          <w:b/>
          <w:color w:val="FF0000"/>
          <w:sz w:val="20"/>
          <w:szCs w:val="20"/>
          <w:lang w:val="pt-BR"/>
        </w:rPr>
      </w:pPr>
    </w:p>
    <w:p w14:paraId="196AD29C" w14:textId="77777777" w:rsidR="007B7748" w:rsidRPr="00A119D8" w:rsidRDefault="007B7748" w:rsidP="007B7748">
      <w:pPr>
        <w:tabs>
          <w:tab w:val="left" w:pos="426"/>
        </w:tabs>
        <w:ind w:left="720" w:right="191"/>
        <w:jc w:val="center"/>
        <w:outlineLvl w:val="0"/>
        <w:rPr>
          <w:rFonts w:ascii="Arial" w:hAnsi="Arial" w:cs="Arial"/>
          <w:b/>
          <w:color w:val="FF0000"/>
          <w:sz w:val="20"/>
          <w:szCs w:val="20"/>
          <w:lang w:val="pt-BR"/>
        </w:rPr>
      </w:pPr>
    </w:p>
    <w:p w14:paraId="321E79B9" w14:textId="1E4799EA" w:rsidR="007B7748" w:rsidRPr="00A119D8" w:rsidRDefault="007B7748" w:rsidP="007B7748">
      <w:pPr>
        <w:tabs>
          <w:tab w:val="left" w:pos="426"/>
        </w:tabs>
        <w:ind w:left="720" w:right="191"/>
        <w:jc w:val="center"/>
        <w:outlineLvl w:val="0"/>
        <w:rPr>
          <w:rFonts w:ascii="Arial" w:hAnsi="Arial" w:cs="Arial"/>
          <w:b/>
          <w:color w:val="FF0000"/>
          <w:sz w:val="20"/>
          <w:szCs w:val="20"/>
          <w:lang w:val="pt-BR"/>
        </w:rPr>
      </w:pPr>
    </w:p>
    <w:p w14:paraId="3BE866AC" w14:textId="49A64A6A" w:rsidR="007B7748" w:rsidRPr="00A119D8" w:rsidRDefault="007B7748" w:rsidP="007B7748">
      <w:pPr>
        <w:tabs>
          <w:tab w:val="left" w:pos="426"/>
        </w:tabs>
        <w:ind w:left="720" w:right="191"/>
        <w:jc w:val="center"/>
        <w:outlineLvl w:val="0"/>
        <w:rPr>
          <w:rFonts w:ascii="Arial" w:hAnsi="Arial" w:cs="Arial"/>
          <w:b/>
          <w:color w:val="FF0000"/>
          <w:sz w:val="20"/>
          <w:szCs w:val="20"/>
          <w:lang w:val="pt-BR"/>
        </w:rPr>
      </w:pPr>
    </w:p>
    <w:p w14:paraId="0B8195A9" w14:textId="5D2AEDCB" w:rsidR="007B7748" w:rsidRPr="00A119D8" w:rsidRDefault="007B7748" w:rsidP="007B7748">
      <w:pPr>
        <w:tabs>
          <w:tab w:val="left" w:pos="426"/>
        </w:tabs>
        <w:ind w:left="720" w:right="191"/>
        <w:jc w:val="center"/>
        <w:outlineLvl w:val="0"/>
        <w:rPr>
          <w:rFonts w:ascii="Arial" w:hAnsi="Arial" w:cs="Arial"/>
          <w:b/>
          <w:color w:val="FF0000"/>
          <w:sz w:val="20"/>
          <w:szCs w:val="20"/>
          <w:lang w:val="pt-BR"/>
        </w:rPr>
      </w:pPr>
    </w:p>
    <w:p w14:paraId="52F17164" w14:textId="77777777" w:rsidR="007B7748" w:rsidRPr="00A119D8" w:rsidRDefault="007B7748" w:rsidP="007B7748">
      <w:pPr>
        <w:tabs>
          <w:tab w:val="left" w:pos="426"/>
        </w:tabs>
        <w:ind w:left="720" w:right="191"/>
        <w:jc w:val="center"/>
        <w:outlineLvl w:val="0"/>
        <w:rPr>
          <w:rFonts w:ascii="Arial" w:hAnsi="Arial" w:cs="Arial"/>
          <w:b/>
          <w:color w:val="FF0000"/>
          <w:sz w:val="20"/>
          <w:szCs w:val="20"/>
          <w:lang w:val="pt-BR"/>
        </w:rPr>
      </w:pPr>
    </w:p>
    <w:p w14:paraId="0D7972DB" w14:textId="77777777" w:rsidR="00871DA4" w:rsidRPr="00A119D8" w:rsidRDefault="00871DA4" w:rsidP="00871DA4">
      <w:pPr>
        <w:spacing w:after="0" w:line="240" w:lineRule="auto"/>
        <w:jc w:val="center"/>
        <w:rPr>
          <w:rFonts w:ascii="Arial" w:hAnsi="Arial" w:cs="Arial"/>
          <w:b/>
          <w:sz w:val="20"/>
          <w:szCs w:val="20"/>
          <w:u w:val="single"/>
        </w:rPr>
      </w:pPr>
    </w:p>
    <w:p w14:paraId="07380571" w14:textId="77777777" w:rsidR="00871DA4" w:rsidRPr="00A119D8" w:rsidRDefault="00871DA4" w:rsidP="00871DA4">
      <w:pPr>
        <w:spacing w:after="0" w:line="240" w:lineRule="auto"/>
        <w:jc w:val="center"/>
        <w:rPr>
          <w:rFonts w:ascii="Arial" w:hAnsi="Arial" w:cs="Arial"/>
          <w:b/>
          <w:sz w:val="20"/>
          <w:szCs w:val="20"/>
          <w:u w:val="single"/>
        </w:rPr>
      </w:pPr>
    </w:p>
    <w:p w14:paraId="1F8B8558" w14:textId="77777777" w:rsidR="00801CDA" w:rsidRPr="00A119D8" w:rsidRDefault="00801CDA" w:rsidP="00871DA4">
      <w:pPr>
        <w:tabs>
          <w:tab w:val="left" w:pos="426"/>
        </w:tabs>
        <w:autoSpaceDE w:val="0"/>
        <w:autoSpaceDN w:val="0"/>
        <w:adjustRightInd w:val="0"/>
        <w:spacing w:after="0" w:line="240" w:lineRule="auto"/>
        <w:jc w:val="center"/>
        <w:rPr>
          <w:rFonts w:ascii="Arial" w:hAnsi="Arial" w:cs="Arial"/>
          <w:b/>
          <w:sz w:val="20"/>
          <w:szCs w:val="20"/>
        </w:rPr>
      </w:pPr>
    </w:p>
    <w:p w14:paraId="61E136A0" w14:textId="68D01C77" w:rsidR="00871DA4" w:rsidRPr="00A119D8" w:rsidRDefault="001F6B38" w:rsidP="00871DA4">
      <w:pPr>
        <w:tabs>
          <w:tab w:val="left" w:pos="426"/>
        </w:tabs>
        <w:autoSpaceDE w:val="0"/>
        <w:autoSpaceDN w:val="0"/>
        <w:adjustRightInd w:val="0"/>
        <w:spacing w:after="0" w:line="240" w:lineRule="auto"/>
        <w:jc w:val="center"/>
        <w:rPr>
          <w:rFonts w:ascii="Arial" w:hAnsi="Arial" w:cs="Arial"/>
          <w:b/>
          <w:sz w:val="20"/>
          <w:szCs w:val="20"/>
        </w:rPr>
      </w:pPr>
      <w:r w:rsidRPr="00A119D8">
        <w:rPr>
          <w:rFonts w:ascii="Arial" w:hAnsi="Arial" w:cs="Arial"/>
          <w:b/>
          <w:sz w:val="20"/>
          <w:szCs w:val="20"/>
        </w:rPr>
        <w:t>AN</w:t>
      </w:r>
      <w:r w:rsidR="00871DA4" w:rsidRPr="00A119D8">
        <w:rPr>
          <w:rFonts w:ascii="Arial" w:hAnsi="Arial" w:cs="Arial"/>
          <w:b/>
          <w:sz w:val="20"/>
          <w:szCs w:val="20"/>
        </w:rPr>
        <w:t>EXO “N”</w:t>
      </w:r>
    </w:p>
    <w:p w14:paraId="17F97D0E" w14:textId="77777777" w:rsidR="00871DA4" w:rsidRPr="00A119D8" w:rsidRDefault="00871DA4" w:rsidP="00871DA4">
      <w:pPr>
        <w:spacing w:after="0" w:line="240" w:lineRule="auto"/>
        <w:jc w:val="center"/>
        <w:rPr>
          <w:rFonts w:ascii="Arial" w:hAnsi="Arial" w:cs="Arial"/>
          <w:b/>
          <w:bCs/>
          <w:iCs/>
          <w:sz w:val="20"/>
          <w:szCs w:val="20"/>
        </w:rPr>
      </w:pPr>
      <w:r w:rsidRPr="00A119D8">
        <w:rPr>
          <w:rFonts w:ascii="Arial" w:hAnsi="Arial" w:cs="Arial"/>
          <w:b/>
          <w:bCs/>
          <w:iCs/>
          <w:sz w:val="20"/>
          <w:szCs w:val="20"/>
        </w:rPr>
        <w:t>FORMULARIO PARA LA ACREDITACIÓN CAPACIDAD FINANCIERA DEL PROPONENTE PERSONA NATURAL Y PERSONA JURÍDICA</w:t>
      </w:r>
    </w:p>
    <w:p w14:paraId="593F4F43" w14:textId="77777777" w:rsidR="00871DA4" w:rsidRPr="00A119D8" w:rsidRDefault="00871DA4" w:rsidP="00871DA4">
      <w:pPr>
        <w:spacing w:after="0" w:line="240" w:lineRule="auto"/>
        <w:rPr>
          <w:rFonts w:ascii="Arial" w:hAnsi="Arial" w:cs="Arial"/>
          <w:sz w:val="20"/>
          <w:szCs w:val="20"/>
        </w:rPr>
      </w:pPr>
    </w:p>
    <w:p w14:paraId="6CD09AA0" w14:textId="77777777" w:rsidR="00871DA4" w:rsidRPr="00A119D8" w:rsidRDefault="00871DA4" w:rsidP="00871DA4">
      <w:pPr>
        <w:spacing w:after="0" w:line="240" w:lineRule="auto"/>
        <w:rPr>
          <w:rFonts w:ascii="Arial" w:hAnsi="Arial" w:cs="Arial"/>
          <w:sz w:val="20"/>
          <w:szCs w:val="20"/>
        </w:rPr>
      </w:pPr>
    </w:p>
    <w:tbl>
      <w:tblPr>
        <w:tblW w:w="8717" w:type="dxa"/>
        <w:jc w:val="center"/>
        <w:tblLayout w:type="fixed"/>
        <w:tblCellMar>
          <w:left w:w="70" w:type="dxa"/>
          <w:right w:w="70" w:type="dxa"/>
        </w:tblCellMar>
        <w:tblLook w:val="04A0" w:firstRow="1" w:lastRow="0" w:firstColumn="1" w:lastColumn="0" w:noHBand="0" w:noVBand="1"/>
      </w:tblPr>
      <w:tblGrid>
        <w:gridCol w:w="2090"/>
        <w:gridCol w:w="1295"/>
        <w:gridCol w:w="1647"/>
        <w:gridCol w:w="478"/>
        <w:gridCol w:w="676"/>
        <w:gridCol w:w="688"/>
        <w:gridCol w:w="1843"/>
      </w:tblGrid>
      <w:tr w:rsidR="00871DA4" w:rsidRPr="00A119D8" w14:paraId="3B21B84A" w14:textId="77777777" w:rsidTr="00871DA4">
        <w:trPr>
          <w:trHeight w:val="68"/>
          <w:jc w:val="center"/>
        </w:trPr>
        <w:tc>
          <w:tcPr>
            <w:tcW w:w="3385" w:type="dxa"/>
            <w:gridSpan w:val="2"/>
            <w:tcBorders>
              <w:top w:val="nil"/>
              <w:left w:val="nil"/>
              <w:bottom w:val="nil"/>
              <w:right w:val="nil"/>
            </w:tcBorders>
            <w:shd w:val="clear" w:color="auto" w:fill="auto"/>
            <w:noWrap/>
            <w:vAlign w:val="bottom"/>
            <w:hideMark/>
          </w:tcPr>
          <w:p w14:paraId="19C8CB70"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NUMERO DEL PROCESO__________________</w:t>
            </w:r>
          </w:p>
        </w:tc>
        <w:tc>
          <w:tcPr>
            <w:tcW w:w="2125" w:type="dxa"/>
            <w:gridSpan w:val="2"/>
            <w:tcBorders>
              <w:top w:val="nil"/>
              <w:left w:val="nil"/>
              <w:bottom w:val="nil"/>
              <w:right w:val="nil"/>
            </w:tcBorders>
            <w:shd w:val="clear" w:color="auto" w:fill="auto"/>
            <w:noWrap/>
            <w:vAlign w:val="bottom"/>
            <w:hideMark/>
          </w:tcPr>
          <w:p w14:paraId="47313CF6" w14:textId="77777777" w:rsidR="00871DA4" w:rsidRPr="00A119D8" w:rsidRDefault="00871DA4" w:rsidP="00871DA4">
            <w:pPr>
              <w:spacing w:after="0" w:line="240" w:lineRule="auto"/>
              <w:rPr>
                <w:rFonts w:ascii="Arial" w:hAnsi="Arial" w:cs="Arial"/>
                <w:sz w:val="16"/>
                <w:szCs w:val="16"/>
              </w:rPr>
            </w:pPr>
          </w:p>
        </w:tc>
        <w:tc>
          <w:tcPr>
            <w:tcW w:w="676" w:type="dxa"/>
            <w:tcBorders>
              <w:top w:val="nil"/>
              <w:left w:val="nil"/>
              <w:bottom w:val="nil"/>
              <w:right w:val="nil"/>
            </w:tcBorders>
            <w:shd w:val="clear" w:color="auto" w:fill="auto"/>
            <w:noWrap/>
            <w:vAlign w:val="bottom"/>
            <w:hideMark/>
          </w:tcPr>
          <w:p w14:paraId="46FC88D3" w14:textId="77777777" w:rsidR="00871DA4" w:rsidRPr="00A119D8" w:rsidRDefault="00871DA4" w:rsidP="00871DA4">
            <w:pPr>
              <w:spacing w:after="0" w:line="240" w:lineRule="auto"/>
              <w:rPr>
                <w:rFonts w:ascii="Arial" w:hAnsi="Arial" w:cs="Arial"/>
                <w:sz w:val="16"/>
                <w:szCs w:val="16"/>
              </w:rPr>
            </w:pPr>
          </w:p>
        </w:tc>
        <w:tc>
          <w:tcPr>
            <w:tcW w:w="2531" w:type="dxa"/>
            <w:gridSpan w:val="2"/>
            <w:tcBorders>
              <w:top w:val="nil"/>
              <w:left w:val="nil"/>
              <w:bottom w:val="nil"/>
              <w:right w:val="nil"/>
            </w:tcBorders>
            <w:shd w:val="clear" w:color="auto" w:fill="auto"/>
            <w:noWrap/>
            <w:vAlign w:val="bottom"/>
            <w:hideMark/>
          </w:tcPr>
          <w:p w14:paraId="6119F03A" w14:textId="77777777" w:rsidR="00871DA4" w:rsidRPr="00A119D8" w:rsidRDefault="00871DA4" w:rsidP="00871DA4">
            <w:pPr>
              <w:spacing w:after="0" w:line="240" w:lineRule="auto"/>
              <w:rPr>
                <w:rFonts w:ascii="Arial" w:hAnsi="Arial" w:cs="Arial"/>
                <w:sz w:val="16"/>
                <w:szCs w:val="16"/>
              </w:rPr>
            </w:pPr>
          </w:p>
        </w:tc>
      </w:tr>
      <w:tr w:rsidR="00871DA4" w:rsidRPr="00A119D8" w14:paraId="4D325398" w14:textId="77777777" w:rsidTr="00871DA4">
        <w:trPr>
          <w:trHeight w:val="204"/>
          <w:jc w:val="center"/>
        </w:trPr>
        <w:tc>
          <w:tcPr>
            <w:tcW w:w="2090" w:type="dxa"/>
            <w:tcBorders>
              <w:top w:val="nil"/>
              <w:left w:val="nil"/>
              <w:bottom w:val="nil"/>
              <w:right w:val="nil"/>
            </w:tcBorders>
            <w:shd w:val="clear" w:color="auto" w:fill="auto"/>
            <w:noWrap/>
            <w:vAlign w:val="bottom"/>
            <w:hideMark/>
          </w:tcPr>
          <w:p w14:paraId="17A7B2D8" w14:textId="77777777" w:rsidR="00871DA4" w:rsidRPr="00A119D8" w:rsidRDefault="00871DA4" w:rsidP="00871DA4">
            <w:pPr>
              <w:spacing w:after="0" w:line="240" w:lineRule="auto"/>
              <w:rPr>
                <w:rFonts w:ascii="Arial" w:hAnsi="Arial" w:cs="Arial"/>
                <w:sz w:val="16"/>
                <w:szCs w:val="16"/>
              </w:rPr>
            </w:pPr>
          </w:p>
        </w:tc>
        <w:tc>
          <w:tcPr>
            <w:tcW w:w="1295" w:type="dxa"/>
            <w:tcBorders>
              <w:top w:val="nil"/>
              <w:left w:val="nil"/>
              <w:bottom w:val="nil"/>
              <w:right w:val="nil"/>
            </w:tcBorders>
            <w:shd w:val="clear" w:color="auto" w:fill="auto"/>
            <w:noWrap/>
            <w:vAlign w:val="bottom"/>
            <w:hideMark/>
          </w:tcPr>
          <w:p w14:paraId="1784D8A5" w14:textId="77777777" w:rsidR="00871DA4" w:rsidRPr="00A119D8" w:rsidRDefault="00871DA4" w:rsidP="00871DA4">
            <w:pPr>
              <w:spacing w:after="0" w:line="240" w:lineRule="auto"/>
              <w:rPr>
                <w:rFonts w:ascii="Arial" w:hAnsi="Arial" w:cs="Arial"/>
                <w:sz w:val="16"/>
                <w:szCs w:val="16"/>
              </w:rPr>
            </w:pPr>
          </w:p>
        </w:tc>
        <w:tc>
          <w:tcPr>
            <w:tcW w:w="2125" w:type="dxa"/>
            <w:gridSpan w:val="2"/>
            <w:tcBorders>
              <w:top w:val="nil"/>
              <w:left w:val="nil"/>
              <w:bottom w:val="nil"/>
              <w:right w:val="nil"/>
            </w:tcBorders>
            <w:shd w:val="clear" w:color="auto" w:fill="auto"/>
            <w:noWrap/>
            <w:vAlign w:val="bottom"/>
            <w:hideMark/>
          </w:tcPr>
          <w:p w14:paraId="5E77F30D" w14:textId="77777777" w:rsidR="00871DA4" w:rsidRPr="00A119D8" w:rsidRDefault="00871DA4" w:rsidP="00871DA4">
            <w:pPr>
              <w:spacing w:after="0" w:line="240" w:lineRule="auto"/>
              <w:rPr>
                <w:rFonts w:ascii="Arial" w:hAnsi="Arial" w:cs="Arial"/>
                <w:sz w:val="16"/>
                <w:szCs w:val="16"/>
              </w:rPr>
            </w:pPr>
          </w:p>
        </w:tc>
        <w:tc>
          <w:tcPr>
            <w:tcW w:w="676" w:type="dxa"/>
            <w:tcBorders>
              <w:top w:val="nil"/>
              <w:left w:val="nil"/>
              <w:bottom w:val="nil"/>
              <w:right w:val="nil"/>
            </w:tcBorders>
            <w:shd w:val="clear" w:color="auto" w:fill="auto"/>
            <w:noWrap/>
            <w:vAlign w:val="bottom"/>
            <w:hideMark/>
          </w:tcPr>
          <w:p w14:paraId="3AB43402" w14:textId="77777777" w:rsidR="00871DA4" w:rsidRPr="00A119D8" w:rsidRDefault="00871DA4" w:rsidP="00871DA4">
            <w:pPr>
              <w:spacing w:after="0" w:line="240" w:lineRule="auto"/>
              <w:rPr>
                <w:rFonts w:ascii="Arial" w:hAnsi="Arial" w:cs="Arial"/>
                <w:sz w:val="16"/>
                <w:szCs w:val="16"/>
              </w:rPr>
            </w:pPr>
          </w:p>
        </w:tc>
        <w:tc>
          <w:tcPr>
            <w:tcW w:w="2531" w:type="dxa"/>
            <w:gridSpan w:val="2"/>
            <w:tcBorders>
              <w:top w:val="nil"/>
              <w:left w:val="nil"/>
              <w:bottom w:val="nil"/>
              <w:right w:val="nil"/>
            </w:tcBorders>
            <w:shd w:val="clear" w:color="auto" w:fill="auto"/>
            <w:noWrap/>
            <w:vAlign w:val="bottom"/>
            <w:hideMark/>
          </w:tcPr>
          <w:p w14:paraId="2E3BF4FD" w14:textId="77777777" w:rsidR="00871DA4" w:rsidRPr="00A119D8" w:rsidRDefault="00871DA4" w:rsidP="00871DA4">
            <w:pPr>
              <w:spacing w:after="0" w:line="240" w:lineRule="auto"/>
              <w:rPr>
                <w:rFonts w:ascii="Arial" w:hAnsi="Arial" w:cs="Arial"/>
                <w:sz w:val="16"/>
                <w:szCs w:val="16"/>
              </w:rPr>
            </w:pPr>
          </w:p>
        </w:tc>
      </w:tr>
      <w:tr w:rsidR="00871DA4" w:rsidRPr="00A119D8" w14:paraId="4F36F443" w14:textId="77777777" w:rsidTr="00871DA4">
        <w:trPr>
          <w:trHeight w:val="268"/>
          <w:jc w:val="center"/>
        </w:trPr>
        <w:tc>
          <w:tcPr>
            <w:tcW w:w="2090" w:type="dxa"/>
            <w:tcBorders>
              <w:top w:val="nil"/>
              <w:left w:val="nil"/>
              <w:bottom w:val="nil"/>
              <w:right w:val="nil"/>
            </w:tcBorders>
            <w:shd w:val="clear" w:color="auto" w:fill="auto"/>
            <w:noWrap/>
            <w:vAlign w:val="bottom"/>
            <w:hideMark/>
          </w:tcPr>
          <w:p w14:paraId="1EBDC536" w14:textId="77777777" w:rsidR="00871DA4" w:rsidRPr="00A119D8" w:rsidRDefault="00871DA4" w:rsidP="00871DA4">
            <w:pPr>
              <w:spacing w:after="0" w:line="240" w:lineRule="auto"/>
              <w:rPr>
                <w:rFonts w:ascii="Arial" w:hAnsi="Arial" w:cs="Arial"/>
                <w:sz w:val="16"/>
                <w:szCs w:val="16"/>
              </w:rPr>
            </w:pPr>
          </w:p>
        </w:tc>
        <w:tc>
          <w:tcPr>
            <w:tcW w:w="1295" w:type="dxa"/>
            <w:tcBorders>
              <w:top w:val="single" w:sz="4" w:space="0" w:color="auto"/>
              <w:left w:val="single" w:sz="4" w:space="0" w:color="auto"/>
              <w:bottom w:val="single" w:sz="4" w:space="0" w:color="auto"/>
              <w:right w:val="single" w:sz="4" w:space="0" w:color="auto"/>
            </w:tcBorders>
            <w:shd w:val="clear" w:color="000000" w:fill="16365C"/>
            <w:noWrap/>
            <w:vAlign w:val="center"/>
            <w:hideMark/>
          </w:tcPr>
          <w:p w14:paraId="71437E08" w14:textId="77777777" w:rsidR="00871DA4" w:rsidRPr="00A119D8" w:rsidRDefault="00871DA4" w:rsidP="00871DA4">
            <w:pPr>
              <w:spacing w:after="0" w:line="240" w:lineRule="auto"/>
              <w:jc w:val="center"/>
              <w:rPr>
                <w:rFonts w:ascii="Arial" w:hAnsi="Arial" w:cs="Arial"/>
                <w:sz w:val="16"/>
                <w:szCs w:val="16"/>
              </w:rPr>
            </w:pPr>
            <w:r w:rsidRPr="00A119D8">
              <w:rPr>
                <w:rFonts w:ascii="Arial" w:hAnsi="Arial" w:cs="Arial"/>
                <w:sz w:val="16"/>
                <w:szCs w:val="16"/>
              </w:rPr>
              <w:t>Oferente Individual</w:t>
            </w:r>
          </w:p>
        </w:tc>
        <w:tc>
          <w:tcPr>
            <w:tcW w:w="5332" w:type="dxa"/>
            <w:gridSpan w:val="5"/>
            <w:tcBorders>
              <w:top w:val="single" w:sz="4" w:space="0" w:color="auto"/>
              <w:left w:val="nil"/>
              <w:bottom w:val="single" w:sz="4" w:space="0" w:color="auto"/>
              <w:right w:val="single" w:sz="4" w:space="0" w:color="auto"/>
            </w:tcBorders>
            <w:shd w:val="clear" w:color="000000" w:fill="EBF1DE"/>
            <w:noWrap/>
            <w:vAlign w:val="center"/>
            <w:hideMark/>
          </w:tcPr>
          <w:p w14:paraId="4546FBCE" w14:textId="77777777" w:rsidR="00871DA4" w:rsidRPr="00A119D8" w:rsidRDefault="00871DA4" w:rsidP="00871DA4">
            <w:pPr>
              <w:spacing w:after="0" w:line="240" w:lineRule="auto"/>
              <w:jc w:val="center"/>
              <w:rPr>
                <w:rFonts w:ascii="Arial" w:hAnsi="Arial" w:cs="Arial"/>
                <w:sz w:val="16"/>
                <w:szCs w:val="16"/>
              </w:rPr>
            </w:pPr>
            <w:r w:rsidRPr="00A119D8">
              <w:rPr>
                <w:rFonts w:ascii="Arial" w:hAnsi="Arial" w:cs="Arial"/>
                <w:sz w:val="16"/>
                <w:szCs w:val="16"/>
              </w:rPr>
              <w:t>Oferente Plural</w:t>
            </w:r>
          </w:p>
        </w:tc>
      </w:tr>
      <w:tr w:rsidR="00871DA4" w:rsidRPr="00A119D8" w14:paraId="02EB5D8F" w14:textId="77777777" w:rsidTr="00871DA4">
        <w:trPr>
          <w:trHeight w:val="133"/>
          <w:jc w:val="center"/>
        </w:trPr>
        <w:tc>
          <w:tcPr>
            <w:tcW w:w="2090" w:type="dxa"/>
            <w:tcBorders>
              <w:top w:val="single" w:sz="4" w:space="0" w:color="auto"/>
              <w:left w:val="single" w:sz="4" w:space="0" w:color="auto"/>
              <w:bottom w:val="nil"/>
              <w:right w:val="single" w:sz="4" w:space="0" w:color="auto"/>
            </w:tcBorders>
            <w:shd w:val="clear" w:color="auto" w:fill="auto"/>
            <w:noWrap/>
            <w:vAlign w:val="bottom"/>
            <w:hideMark/>
          </w:tcPr>
          <w:p w14:paraId="0A4593CC"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Nombre o Razón Social:</w:t>
            </w:r>
          </w:p>
        </w:tc>
        <w:tc>
          <w:tcPr>
            <w:tcW w:w="1295" w:type="dxa"/>
            <w:tcBorders>
              <w:top w:val="nil"/>
              <w:left w:val="nil"/>
              <w:bottom w:val="single" w:sz="4" w:space="0" w:color="auto"/>
              <w:right w:val="single" w:sz="4" w:space="0" w:color="auto"/>
            </w:tcBorders>
            <w:shd w:val="clear" w:color="auto" w:fill="auto"/>
            <w:noWrap/>
            <w:vAlign w:val="bottom"/>
            <w:hideMark/>
          </w:tcPr>
          <w:p w14:paraId="2A43AA5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single" w:sz="4" w:space="0" w:color="auto"/>
              <w:right w:val="single" w:sz="4" w:space="0" w:color="auto"/>
            </w:tcBorders>
            <w:shd w:val="clear" w:color="auto" w:fill="auto"/>
            <w:noWrap/>
            <w:vAlign w:val="bottom"/>
            <w:hideMark/>
          </w:tcPr>
          <w:p w14:paraId="00EA8C0C"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single" w:sz="4" w:space="0" w:color="auto"/>
              <w:right w:val="single" w:sz="4" w:space="0" w:color="auto"/>
            </w:tcBorders>
            <w:shd w:val="clear" w:color="auto" w:fill="auto"/>
            <w:noWrap/>
            <w:vAlign w:val="bottom"/>
            <w:hideMark/>
          </w:tcPr>
          <w:p w14:paraId="410B63ED"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single" w:sz="4" w:space="0" w:color="auto"/>
              <w:right w:val="single" w:sz="4" w:space="0" w:color="auto"/>
            </w:tcBorders>
            <w:shd w:val="clear" w:color="auto" w:fill="auto"/>
            <w:noWrap/>
            <w:vAlign w:val="bottom"/>
            <w:hideMark/>
          </w:tcPr>
          <w:p w14:paraId="6D056472"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1EFA9406" w14:textId="77777777" w:rsidTr="00871DA4">
        <w:trPr>
          <w:trHeight w:val="78"/>
          <w:jc w:val="center"/>
        </w:trPr>
        <w:tc>
          <w:tcPr>
            <w:tcW w:w="2090" w:type="dxa"/>
            <w:tcBorders>
              <w:top w:val="nil"/>
              <w:left w:val="single" w:sz="4" w:space="0" w:color="auto"/>
              <w:bottom w:val="nil"/>
              <w:right w:val="single" w:sz="4" w:space="0" w:color="auto"/>
            </w:tcBorders>
            <w:shd w:val="clear" w:color="auto" w:fill="auto"/>
            <w:noWrap/>
            <w:vAlign w:val="bottom"/>
            <w:hideMark/>
          </w:tcPr>
          <w:p w14:paraId="1A70D90B"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Porcentaje de Participación:</w:t>
            </w:r>
          </w:p>
        </w:tc>
        <w:tc>
          <w:tcPr>
            <w:tcW w:w="1295" w:type="dxa"/>
            <w:tcBorders>
              <w:top w:val="nil"/>
              <w:left w:val="nil"/>
              <w:bottom w:val="single" w:sz="4" w:space="0" w:color="auto"/>
              <w:right w:val="single" w:sz="4" w:space="0" w:color="auto"/>
            </w:tcBorders>
            <w:shd w:val="clear" w:color="auto" w:fill="auto"/>
            <w:noWrap/>
            <w:vAlign w:val="bottom"/>
            <w:hideMark/>
          </w:tcPr>
          <w:p w14:paraId="76434746" w14:textId="77777777" w:rsidR="00871DA4" w:rsidRPr="00A119D8" w:rsidRDefault="00871DA4" w:rsidP="00871DA4">
            <w:pPr>
              <w:spacing w:after="0" w:line="240" w:lineRule="auto"/>
              <w:jc w:val="center"/>
              <w:rPr>
                <w:rFonts w:ascii="Arial" w:hAnsi="Arial" w:cs="Arial"/>
                <w:sz w:val="16"/>
                <w:szCs w:val="16"/>
              </w:rPr>
            </w:pPr>
            <w:r w:rsidRPr="00A119D8">
              <w:rPr>
                <w:rFonts w:ascii="Arial" w:hAnsi="Arial" w:cs="Arial"/>
                <w:sz w:val="16"/>
                <w:szCs w:val="16"/>
              </w:rPr>
              <w:t>100%</w:t>
            </w:r>
          </w:p>
        </w:tc>
        <w:tc>
          <w:tcPr>
            <w:tcW w:w="1647" w:type="dxa"/>
            <w:tcBorders>
              <w:top w:val="nil"/>
              <w:left w:val="nil"/>
              <w:bottom w:val="single" w:sz="4" w:space="0" w:color="auto"/>
              <w:right w:val="single" w:sz="4" w:space="0" w:color="auto"/>
            </w:tcBorders>
            <w:shd w:val="clear" w:color="auto" w:fill="auto"/>
            <w:noWrap/>
            <w:vAlign w:val="bottom"/>
            <w:hideMark/>
          </w:tcPr>
          <w:p w14:paraId="0E1235D4" w14:textId="77777777" w:rsidR="00871DA4" w:rsidRPr="00A119D8" w:rsidRDefault="00871DA4" w:rsidP="00871DA4">
            <w:pPr>
              <w:spacing w:after="0" w:line="240" w:lineRule="auto"/>
              <w:jc w:val="center"/>
              <w:rPr>
                <w:rFonts w:ascii="Arial" w:hAnsi="Arial" w:cs="Arial"/>
                <w:sz w:val="16"/>
                <w:szCs w:val="16"/>
              </w:rPr>
            </w:pPr>
            <w:r w:rsidRPr="00A119D8">
              <w:rPr>
                <w:rFonts w:ascii="Arial" w:hAnsi="Arial" w:cs="Arial"/>
                <w:sz w:val="16"/>
                <w:szCs w:val="16"/>
              </w:rPr>
              <w:t>%</w:t>
            </w:r>
          </w:p>
        </w:tc>
        <w:tc>
          <w:tcPr>
            <w:tcW w:w="1842" w:type="dxa"/>
            <w:gridSpan w:val="3"/>
            <w:tcBorders>
              <w:top w:val="nil"/>
              <w:left w:val="nil"/>
              <w:bottom w:val="single" w:sz="4" w:space="0" w:color="auto"/>
              <w:right w:val="single" w:sz="4" w:space="0" w:color="auto"/>
            </w:tcBorders>
            <w:shd w:val="clear" w:color="auto" w:fill="auto"/>
            <w:noWrap/>
            <w:vAlign w:val="bottom"/>
            <w:hideMark/>
          </w:tcPr>
          <w:p w14:paraId="6BA7C0FB" w14:textId="77777777" w:rsidR="00871DA4" w:rsidRPr="00A119D8" w:rsidRDefault="00871DA4" w:rsidP="00871DA4">
            <w:pPr>
              <w:spacing w:after="0" w:line="240" w:lineRule="auto"/>
              <w:jc w:val="center"/>
              <w:rPr>
                <w:rFonts w:ascii="Arial" w:hAnsi="Arial" w:cs="Arial"/>
                <w:sz w:val="16"/>
                <w:szCs w:val="16"/>
              </w:rPr>
            </w:pPr>
            <w:r w:rsidRPr="00A119D8">
              <w:rPr>
                <w:rFonts w:ascii="Arial" w:hAnsi="Arial" w:cs="Arial"/>
                <w:sz w:val="16"/>
                <w:szCs w:val="16"/>
              </w:rPr>
              <w:t>%</w:t>
            </w:r>
          </w:p>
        </w:tc>
        <w:tc>
          <w:tcPr>
            <w:tcW w:w="1843" w:type="dxa"/>
            <w:tcBorders>
              <w:top w:val="nil"/>
              <w:left w:val="nil"/>
              <w:bottom w:val="single" w:sz="4" w:space="0" w:color="auto"/>
              <w:right w:val="single" w:sz="4" w:space="0" w:color="auto"/>
            </w:tcBorders>
            <w:shd w:val="clear" w:color="auto" w:fill="auto"/>
            <w:noWrap/>
            <w:vAlign w:val="bottom"/>
            <w:hideMark/>
          </w:tcPr>
          <w:p w14:paraId="1DA35B84" w14:textId="77777777" w:rsidR="00871DA4" w:rsidRPr="00A119D8" w:rsidRDefault="00871DA4" w:rsidP="00871DA4">
            <w:pPr>
              <w:spacing w:after="0" w:line="240" w:lineRule="auto"/>
              <w:jc w:val="center"/>
              <w:rPr>
                <w:rFonts w:ascii="Arial" w:hAnsi="Arial" w:cs="Arial"/>
                <w:sz w:val="16"/>
                <w:szCs w:val="16"/>
              </w:rPr>
            </w:pPr>
            <w:r w:rsidRPr="00A119D8">
              <w:rPr>
                <w:rFonts w:ascii="Arial" w:hAnsi="Arial" w:cs="Arial"/>
                <w:sz w:val="16"/>
                <w:szCs w:val="16"/>
              </w:rPr>
              <w:t>%</w:t>
            </w:r>
          </w:p>
        </w:tc>
      </w:tr>
      <w:tr w:rsidR="00871DA4" w:rsidRPr="00A119D8" w14:paraId="604A00C2" w14:textId="77777777" w:rsidTr="00871DA4">
        <w:trPr>
          <w:trHeight w:val="123"/>
          <w:jc w:val="center"/>
        </w:trPr>
        <w:tc>
          <w:tcPr>
            <w:tcW w:w="2090" w:type="dxa"/>
            <w:tcBorders>
              <w:top w:val="nil"/>
              <w:left w:val="single" w:sz="4" w:space="0" w:color="auto"/>
              <w:bottom w:val="nil"/>
              <w:right w:val="single" w:sz="4" w:space="0" w:color="auto"/>
            </w:tcBorders>
            <w:shd w:val="clear" w:color="auto" w:fill="auto"/>
            <w:noWrap/>
            <w:vAlign w:val="bottom"/>
            <w:hideMark/>
          </w:tcPr>
          <w:p w14:paraId="0E0D5F15"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Moneda:</w:t>
            </w:r>
          </w:p>
        </w:tc>
        <w:tc>
          <w:tcPr>
            <w:tcW w:w="1295" w:type="dxa"/>
            <w:tcBorders>
              <w:top w:val="nil"/>
              <w:left w:val="nil"/>
              <w:bottom w:val="single" w:sz="4" w:space="0" w:color="auto"/>
              <w:right w:val="single" w:sz="4" w:space="0" w:color="auto"/>
            </w:tcBorders>
            <w:shd w:val="clear" w:color="auto" w:fill="auto"/>
            <w:noWrap/>
            <w:vAlign w:val="bottom"/>
            <w:hideMark/>
          </w:tcPr>
          <w:p w14:paraId="3205653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single" w:sz="4" w:space="0" w:color="auto"/>
              <w:right w:val="single" w:sz="4" w:space="0" w:color="auto"/>
            </w:tcBorders>
            <w:shd w:val="clear" w:color="auto" w:fill="auto"/>
            <w:noWrap/>
            <w:vAlign w:val="bottom"/>
            <w:hideMark/>
          </w:tcPr>
          <w:p w14:paraId="1409F9B5"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single" w:sz="4" w:space="0" w:color="auto"/>
              <w:right w:val="single" w:sz="4" w:space="0" w:color="auto"/>
            </w:tcBorders>
            <w:shd w:val="clear" w:color="auto" w:fill="auto"/>
            <w:noWrap/>
            <w:vAlign w:val="bottom"/>
            <w:hideMark/>
          </w:tcPr>
          <w:p w14:paraId="5DBD43BC"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single" w:sz="4" w:space="0" w:color="auto"/>
              <w:right w:val="single" w:sz="4" w:space="0" w:color="auto"/>
            </w:tcBorders>
            <w:shd w:val="clear" w:color="auto" w:fill="auto"/>
            <w:noWrap/>
            <w:vAlign w:val="bottom"/>
            <w:hideMark/>
          </w:tcPr>
          <w:p w14:paraId="40DC58DE"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7F50F170" w14:textId="77777777" w:rsidTr="00871DA4">
        <w:trPr>
          <w:trHeight w:val="58"/>
          <w:jc w:val="center"/>
        </w:trPr>
        <w:tc>
          <w:tcPr>
            <w:tcW w:w="2090" w:type="dxa"/>
            <w:tcBorders>
              <w:top w:val="nil"/>
              <w:left w:val="single" w:sz="4" w:space="0" w:color="auto"/>
              <w:bottom w:val="nil"/>
              <w:right w:val="single" w:sz="4" w:space="0" w:color="auto"/>
            </w:tcBorders>
            <w:shd w:val="clear" w:color="auto" w:fill="auto"/>
            <w:noWrap/>
            <w:vAlign w:val="bottom"/>
            <w:hideMark/>
          </w:tcPr>
          <w:p w14:paraId="120BF09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Fecha de Corte:</w:t>
            </w:r>
          </w:p>
        </w:tc>
        <w:tc>
          <w:tcPr>
            <w:tcW w:w="1295" w:type="dxa"/>
            <w:tcBorders>
              <w:top w:val="nil"/>
              <w:left w:val="nil"/>
              <w:bottom w:val="single" w:sz="4" w:space="0" w:color="auto"/>
              <w:right w:val="single" w:sz="4" w:space="0" w:color="auto"/>
            </w:tcBorders>
            <w:shd w:val="clear" w:color="auto" w:fill="auto"/>
            <w:noWrap/>
            <w:vAlign w:val="bottom"/>
            <w:hideMark/>
          </w:tcPr>
          <w:p w14:paraId="6F1989B9" w14:textId="5CD8D364" w:rsidR="00871DA4" w:rsidRPr="00A119D8" w:rsidRDefault="007B7748" w:rsidP="00801CDA">
            <w:pPr>
              <w:spacing w:after="0" w:line="240" w:lineRule="auto"/>
              <w:jc w:val="center"/>
              <w:rPr>
                <w:rFonts w:ascii="Arial" w:hAnsi="Arial" w:cs="Arial"/>
                <w:sz w:val="16"/>
                <w:szCs w:val="16"/>
              </w:rPr>
            </w:pPr>
            <w:r w:rsidRPr="00A119D8">
              <w:rPr>
                <w:rFonts w:ascii="Arial" w:hAnsi="Arial" w:cs="Arial"/>
                <w:sz w:val="16"/>
                <w:szCs w:val="16"/>
              </w:rPr>
              <w:t>31-dic-</w:t>
            </w:r>
            <w:r w:rsidR="00871DA4" w:rsidRPr="00A119D8">
              <w:rPr>
                <w:rFonts w:ascii="Arial" w:hAnsi="Arial" w:cs="Arial"/>
                <w:sz w:val="16"/>
                <w:szCs w:val="16"/>
              </w:rPr>
              <w:t xml:space="preserve"> (AJUSTAR EN CASO QUE NO APLIQUE)</w:t>
            </w:r>
          </w:p>
        </w:tc>
        <w:tc>
          <w:tcPr>
            <w:tcW w:w="1647" w:type="dxa"/>
            <w:tcBorders>
              <w:top w:val="nil"/>
              <w:left w:val="nil"/>
              <w:bottom w:val="single" w:sz="4" w:space="0" w:color="auto"/>
              <w:right w:val="single" w:sz="4" w:space="0" w:color="auto"/>
            </w:tcBorders>
            <w:shd w:val="clear" w:color="auto" w:fill="auto"/>
            <w:noWrap/>
            <w:vAlign w:val="bottom"/>
            <w:hideMark/>
          </w:tcPr>
          <w:p w14:paraId="7BDB38CF" w14:textId="77777777" w:rsidR="007B7748" w:rsidRPr="00A119D8" w:rsidRDefault="007B7748" w:rsidP="00871DA4">
            <w:pPr>
              <w:spacing w:after="0" w:line="240" w:lineRule="auto"/>
              <w:jc w:val="center"/>
              <w:rPr>
                <w:rFonts w:ascii="Arial" w:hAnsi="Arial" w:cs="Arial"/>
                <w:sz w:val="16"/>
                <w:szCs w:val="16"/>
              </w:rPr>
            </w:pPr>
            <w:r w:rsidRPr="00A119D8">
              <w:rPr>
                <w:rFonts w:ascii="Arial" w:hAnsi="Arial" w:cs="Arial"/>
                <w:sz w:val="16"/>
                <w:szCs w:val="16"/>
              </w:rPr>
              <w:t>31-dic-</w:t>
            </w:r>
          </w:p>
          <w:p w14:paraId="41C5793D" w14:textId="4F1CBA78" w:rsidR="00871DA4" w:rsidRPr="00A119D8" w:rsidRDefault="00871DA4" w:rsidP="00871DA4">
            <w:pPr>
              <w:spacing w:after="0" w:line="240" w:lineRule="auto"/>
              <w:jc w:val="center"/>
              <w:rPr>
                <w:rFonts w:ascii="Arial" w:hAnsi="Arial" w:cs="Arial"/>
                <w:sz w:val="16"/>
                <w:szCs w:val="16"/>
              </w:rPr>
            </w:pPr>
            <w:r w:rsidRPr="00A119D8">
              <w:rPr>
                <w:rFonts w:ascii="Arial" w:hAnsi="Arial" w:cs="Arial"/>
                <w:sz w:val="16"/>
                <w:szCs w:val="16"/>
              </w:rPr>
              <w:t>(AJUSTAR EN CASO QUE NO APLIQUE)</w:t>
            </w:r>
          </w:p>
        </w:tc>
        <w:tc>
          <w:tcPr>
            <w:tcW w:w="1842" w:type="dxa"/>
            <w:gridSpan w:val="3"/>
            <w:tcBorders>
              <w:top w:val="nil"/>
              <w:left w:val="nil"/>
              <w:bottom w:val="single" w:sz="4" w:space="0" w:color="auto"/>
              <w:right w:val="single" w:sz="4" w:space="0" w:color="auto"/>
            </w:tcBorders>
            <w:shd w:val="clear" w:color="auto" w:fill="auto"/>
            <w:noWrap/>
            <w:vAlign w:val="bottom"/>
            <w:hideMark/>
          </w:tcPr>
          <w:p w14:paraId="4E13032E" w14:textId="77777777" w:rsidR="007B7748" w:rsidRPr="00A119D8" w:rsidRDefault="007B7748" w:rsidP="00801CDA">
            <w:pPr>
              <w:spacing w:after="0" w:line="240" w:lineRule="auto"/>
              <w:jc w:val="center"/>
              <w:rPr>
                <w:rFonts w:ascii="Arial" w:hAnsi="Arial" w:cs="Arial"/>
                <w:sz w:val="16"/>
                <w:szCs w:val="16"/>
              </w:rPr>
            </w:pPr>
            <w:r w:rsidRPr="00A119D8">
              <w:rPr>
                <w:rFonts w:ascii="Arial" w:hAnsi="Arial" w:cs="Arial"/>
                <w:sz w:val="16"/>
                <w:szCs w:val="16"/>
              </w:rPr>
              <w:t>31-dic-</w:t>
            </w:r>
            <w:r w:rsidR="00871DA4" w:rsidRPr="00A119D8">
              <w:rPr>
                <w:rFonts w:ascii="Arial" w:hAnsi="Arial" w:cs="Arial"/>
                <w:sz w:val="16"/>
                <w:szCs w:val="16"/>
              </w:rPr>
              <w:t xml:space="preserve"> </w:t>
            </w:r>
          </w:p>
          <w:p w14:paraId="4FC8FCE4" w14:textId="024FE50E" w:rsidR="00871DA4" w:rsidRPr="00A119D8" w:rsidRDefault="00871DA4" w:rsidP="00801CDA">
            <w:pPr>
              <w:spacing w:after="0" w:line="240" w:lineRule="auto"/>
              <w:jc w:val="center"/>
              <w:rPr>
                <w:rFonts w:ascii="Arial" w:hAnsi="Arial" w:cs="Arial"/>
                <w:sz w:val="16"/>
                <w:szCs w:val="16"/>
              </w:rPr>
            </w:pPr>
            <w:r w:rsidRPr="00A119D8">
              <w:rPr>
                <w:rFonts w:ascii="Arial" w:hAnsi="Arial" w:cs="Arial"/>
                <w:sz w:val="16"/>
                <w:szCs w:val="16"/>
              </w:rPr>
              <w:t>(AJUSTAR EN CASO QUE NO APLIQUE)</w:t>
            </w:r>
          </w:p>
        </w:tc>
        <w:tc>
          <w:tcPr>
            <w:tcW w:w="1843" w:type="dxa"/>
            <w:tcBorders>
              <w:top w:val="nil"/>
              <w:left w:val="nil"/>
              <w:bottom w:val="single" w:sz="4" w:space="0" w:color="auto"/>
              <w:right w:val="single" w:sz="4" w:space="0" w:color="auto"/>
            </w:tcBorders>
            <w:shd w:val="clear" w:color="auto" w:fill="auto"/>
            <w:noWrap/>
            <w:vAlign w:val="bottom"/>
            <w:hideMark/>
          </w:tcPr>
          <w:p w14:paraId="4B31264A" w14:textId="77777777" w:rsidR="007B7748" w:rsidRPr="00A119D8" w:rsidRDefault="00871DA4" w:rsidP="00801CDA">
            <w:pPr>
              <w:spacing w:after="0" w:line="240" w:lineRule="auto"/>
              <w:jc w:val="center"/>
              <w:rPr>
                <w:rFonts w:ascii="Arial" w:hAnsi="Arial" w:cs="Arial"/>
                <w:sz w:val="16"/>
                <w:szCs w:val="16"/>
              </w:rPr>
            </w:pPr>
            <w:r w:rsidRPr="00A119D8">
              <w:rPr>
                <w:rFonts w:ascii="Arial" w:hAnsi="Arial" w:cs="Arial"/>
                <w:sz w:val="16"/>
                <w:szCs w:val="16"/>
              </w:rPr>
              <w:t>31-dic-</w:t>
            </w:r>
          </w:p>
          <w:p w14:paraId="6C9A8799" w14:textId="763E32D6" w:rsidR="00871DA4" w:rsidRPr="00A119D8" w:rsidRDefault="00871DA4" w:rsidP="00801CDA">
            <w:pPr>
              <w:spacing w:after="0" w:line="240" w:lineRule="auto"/>
              <w:jc w:val="center"/>
              <w:rPr>
                <w:rFonts w:ascii="Arial" w:hAnsi="Arial" w:cs="Arial"/>
                <w:sz w:val="16"/>
                <w:szCs w:val="16"/>
              </w:rPr>
            </w:pPr>
            <w:r w:rsidRPr="00A119D8">
              <w:rPr>
                <w:rFonts w:ascii="Arial" w:hAnsi="Arial" w:cs="Arial"/>
                <w:sz w:val="16"/>
                <w:szCs w:val="16"/>
              </w:rPr>
              <w:t>(AJUSTAR EN CASO QUE NO APLIQUE)</w:t>
            </w:r>
          </w:p>
        </w:tc>
      </w:tr>
      <w:tr w:rsidR="00871DA4" w:rsidRPr="00A119D8" w14:paraId="02612F04" w14:textId="77777777" w:rsidTr="00871DA4">
        <w:trPr>
          <w:trHeight w:val="58"/>
          <w:jc w:val="center"/>
        </w:trPr>
        <w:tc>
          <w:tcPr>
            <w:tcW w:w="2090" w:type="dxa"/>
            <w:tcBorders>
              <w:top w:val="nil"/>
              <w:left w:val="single" w:sz="4" w:space="0" w:color="auto"/>
              <w:bottom w:val="single" w:sz="4" w:space="0" w:color="auto"/>
              <w:right w:val="single" w:sz="4" w:space="0" w:color="auto"/>
            </w:tcBorders>
            <w:shd w:val="clear" w:color="auto" w:fill="auto"/>
            <w:noWrap/>
            <w:vAlign w:val="bottom"/>
            <w:hideMark/>
          </w:tcPr>
          <w:p w14:paraId="5F4B5570"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noProof/>
                <w:sz w:val="16"/>
                <w:szCs w:val="16"/>
              </w:rPr>
              <mc:AlternateContent>
                <mc:Choice Requires="wps">
                  <w:drawing>
                    <wp:anchor distT="0" distB="0" distL="114300" distR="114300" simplePos="0" relativeHeight="251681792" behindDoc="0" locked="0" layoutInCell="1" allowOverlap="1" wp14:anchorId="62BB9CE5" wp14:editId="527EF41A">
                      <wp:simplePos x="0" y="0"/>
                      <wp:positionH relativeFrom="column">
                        <wp:posOffset>-40005</wp:posOffset>
                      </wp:positionH>
                      <wp:positionV relativeFrom="paragraph">
                        <wp:posOffset>88265</wp:posOffset>
                      </wp:positionV>
                      <wp:extent cx="1313815" cy="384175"/>
                      <wp:effectExtent l="0" t="0" r="32385" b="47625"/>
                      <wp:wrapNone/>
                      <wp:docPr id="8" name="7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13815" cy="38417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8E5EC74" id="7 Conector recto"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6.95pt" to="100.3pt,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">
                      <o:lock v:ext="edit" shapetype="f"/>
                    </v:line>
                  </w:pict>
                </mc:Fallback>
              </mc:AlternateContent>
            </w:r>
            <w:r w:rsidRPr="00A119D8">
              <w:rPr>
                <w:rFonts w:ascii="Arial" w:hAnsi="Arial" w:cs="Arial"/>
                <w:sz w:val="16"/>
                <w:szCs w:val="16"/>
              </w:rPr>
              <w:t> </w:t>
            </w:r>
          </w:p>
        </w:tc>
        <w:tc>
          <w:tcPr>
            <w:tcW w:w="1295" w:type="dxa"/>
            <w:tcBorders>
              <w:top w:val="nil"/>
              <w:left w:val="nil"/>
              <w:bottom w:val="single" w:sz="4" w:space="0" w:color="auto"/>
              <w:right w:val="single" w:sz="4" w:space="0" w:color="auto"/>
            </w:tcBorders>
            <w:shd w:val="clear" w:color="auto" w:fill="auto"/>
            <w:noWrap/>
            <w:vAlign w:val="bottom"/>
            <w:hideMark/>
          </w:tcPr>
          <w:p w14:paraId="68199E59"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single" w:sz="4" w:space="0" w:color="auto"/>
              <w:right w:val="single" w:sz="4" w:space="0" w:color="auto"/>
            </w:tcBorders>
            <w:shd w:val="clear" w:color="auto" w:fill="auto"/>
            <w:noWrap/>
            <w:vAlign w:val="bottom"/>
            <w:hideMark/>
          </w:tcPr>
          <w:p w14:paraId="39DCB56B"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single" w:sz="4" w:space="0" w:color="auto"/>
              <w:right w:val="single" w:sz="4" w:space="0" w:color="auto"/>
            </w:tcBorders>
            <w:shd w:val="clear" w:color="auto" w:fill="auto"/>
            <w:noWrap/>
            <w:vAlign w:val="bottom"/>
            <w:hideMark/>
          </w:tcPr>
          <w:p w14:paraId="632891BA"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single" w:sz="4" w:space="0" w:color="auto"/>
              <w:right w:val="single" w:sz="4" w:space="0" w:color="auto"/>
            </w:tcBorders>
            <w:shd w:val="clear" w:color="auto" w:fill="auto"/>
            <w:noWrap/>
            <w:vAlign w:val="bottom"/>
            <w:hideMark/>
          </w:tcPr>
          <w:p w14:paraId="266B6DD4"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664EE8B9" w14:textId="77777777" w:rsidTr="00871DA4">
        <w:trPr>
          <w:trHeight w:val="58"/>
          <w:jc w:val="center"/>
        </w:trPr>
        <w:tc>
          <w:tcPr>
            <w:tcW w:w="2090" w:type="dxa"/>
            <w:tcBorders>
              <w:top w:val="single" w:sz="4" w:space="0" w:color="auto"/>
              <w:left w:val="single" w:sz="4" w:space="0" w:color="auto"/>
              <w:right w:val="single" w:sz="4" w:space="0" w:color="auto"/>
            </w:tcBorders>
            <w:shd w:val="clear" w:color="auto" w:fill="auto"/>
            <w:noWrap/>
            <w:vAlign w:val="bottom"/>
            <w:hideMark/>
          </w:tcPr>
          <w:p w14:paraId="65556D7D" w14:textId="77777777" w:rsidR="00871DA4" w:rsidRPr="00A119D8" w:rsidRDefault="00871DA4" w:rsidP="00871DA4">
            <w:pPr>
              <w:spacing w:after="0" w:line="240" w:lineRule="auto"/>
              <w:rPr>
                <w:rFonts w:ascii="Arial" w:hAnsi="Arial" w:cs="Arial"/>
                <w:sz w:val="16"/>
                <w:szCs w:val="16"/>
              </w:rPr>
            </w:pPr>
          </w:p>
          <w:p w14:paraId="195647BB" w14:textId="77777777" w:rsidR="00871DA4" w:rsidRPr="00A119D8" w:rsidRDefault="00871DA4" w:rsidP="00871DA4">
            <w:pPr>
              <w:spacing w:after="0" w:line="240" w:lineRule="auto"/>
              <w:rPr>
                <w:rFonts w:ascii="Arial" w:hAnsi="Arial" w:cs="Arial"/>
                <w:sz w:val="16"/>
                <w:szCs w:val="16"/>
              </w:rPr>
            </w:pPr>
          </w:p>
        </w:tc>
        <w:tc>
          <w:tcPr>
            <w:tcW w:w="1295" w:type="dxa"/>
            <w:vMerge w:val="restart"/>
            <w:tcBorders>
              <w:top w:val="nil"/>
              <w:left w:val="single" w:sz="4" w:space="0" w:color="auto"/>
              <w:bottom w:val="nil"/>
              <w:right w:val="single" w:sz="4" w:space="0" w:color="auto"/>
            </w:tcBorders>
            <w:shd w:val="clear" w:color="000000" w:fill="16365C"/>
            <w:noWrap/>
            <w:vAlign w:val="center"/>
            <w:hideMark/>
          </w:tcPr>
          <w:p w14:paraId="1E0A89F5" w14:textId="77777777" w:rsidR="00871DA4" w:rsidRPr="00A119D8" w:rsidRDefault="00871DA4" w:rsidP="00871DA4">
            <w:pPr>
              <w:spacing w:after="0" w:line="240" w:lineRule="auto"/>
              <w:jc w:val="center"/>
              <w:rPr>
                <w:rFonts w:ascii="Arial" w:hAnsi="Arial" w:cs="Arial"/>
                <w:sz w:val="16"/>
                <w:szCs w:val="16"/>
              </w:rPr>
            </w:pPr>
            <w:r w:rsidRPr="00A119D8">
              <w:rPr>
                <w:rFonts w:ascii="Arial" w:hAnsi="Arial" w:cs="Arial"/>
                <w:sz w:val="16"/>
                <w:szCs w:val="16"/>
              </w:rPr>
              <w:t>Valor EF´S</w:t>
            </w:r>
          </w:p>
        </w:tc>
        <w:tc>
          <w:tcPr>
            <w:tcW w:w="1647" w:type="dxa"/>
            <w:vMerge w:val="restart"/>
            <w:tcBorders>
              <w:top w:val="nil"/>
              <w:left w:val="single" w:sz="4" w:space="0" w:color="auto"/>
              <w:bottom w:val="nil"/>
              <w:right w:val="single" w:sz="4" w:space="0" w:color="auto"/>
            </w:tcBorders>
            <w:shd w:val="clear" w:color="000000" w:fill="EBF1DE"/>
            <w:noWrap/>
            <w:vAlign w:val="center"/>
            <w:hideMark/>
          </w:tcPr>
          <w:p w14:paraId="155B3840" w14:textId="77777777" w:rsidR="00871DA4" w:rsidRPr="00A119D8" w:rsidRDefault="00871DA4" w:rsidP="00871DA4">
            <w:pPr>
              <w:spacing w:after="0" w:line="240" w:lineRule="auto"/>
              <w:jc w:val="center"/>
              <w:rPr>
                <w:rFonts w:ascii="Arial" w:hAnsi="Arial" w:cs="Arial"/>
                <w:sz w:val="16"/>
                <w:szCs w:val="16"/>
              </w:rPr>
            </w:pPr>
            <w:r w:rsidRPr="00A119D8">
              <w:rPr>
                <w:rFonts w:ascii="Arial" w:hAnsi="Arial" w:cs="Arial"/>
                <w:sz w:val="16"/>
                <w:szCs w:val="16"/>
              </w:rPr>
              <w:t>Valor EF´S</w:t>
            </w:r>
          </w:p>
        </w:tc>
        <w:tc>
          <w:tcPr>
            <w:tcW w:w="1842" w:type="dxa"/>
            <w:gridSpan w:val="3"/>
            <w:vMerge w:val="restart"/>
            <w:tcBorders>
              <w:top w:val="nil"/>
              <w:left w:val="single" w:sz="4" w:space="0" w:color="auto"/>
              <w:bottom w:val="nil"/>
              <w:right w:val="single" w:sz="4" w:space="0" w:color="auto"/>
            </w:tcBorders>
            <w:shd w:val="clear" w:color="000000" w:fill="EBF1DE"/>
            <w:noWrap/>
            <w:vAlign w:val="center"/>
            <w:hideMark/>
          </w:tcPr>
          <w:p w14:paraId="6789A439" w14:textId="77777777" w:rsidR="00871DA4" w:rsidRPr="00A119D8" w:rsidRDefault="00871DA4" w:rsidP="00871DA4">
            <w:pPr>
              <w:spacing w:after="0" w:line="240" w:lineRule="auto"/>
              <w:jc w:val="center"/>
              <w:rPr>
                <w:rFonts w:ascii="Arial" w:hAnsi="Arial" w:cs="Arial"/>
                <w:sz w:val="16"/>
                <w:szCs w:val="16"/>
              </w:rPr>
            </w:pPr>
            <w:r w:rsidRPr="00A119D8">
              <w:rPr>
                <w:rFonts w:ascii="Arial" w:hAnsi="Arial" w:cs="Arial"/>
                <w:sz w:val="16"/>
                <w:szCs w:val="16"/>
              </w:rPr>
              <w:t>Valor EF´S</w:t>
            </w:r>
          </w:p>
        </w:tc>
        <w:tc>
          <w:tcPr>
            <w:tcW w:w="1843" w:type="dxa"/>
            <w:vMerge w:val="restart"/>
            <w:tcBorders>
              <w:top w:val="nil"/>
              <w:left w:val="single" w:sz="4" w:space="0" w:color="auto"/>
              <w:bottom w:val="nil"/>
              <w:right w:val="single" w:sz="4" w:space="0" w:color="auto"/>
            </w:tcBorders>
            <w:shd w:val="clear" w:color="000000" w:fill="EBF1DE"/>
            <w:noWrap/>
            <w:vAlign w:val="center"/>
            <w:hideMark/>
          </w:tcPr>
          <w:p w14:paraId="266E08A8" w14:textId="77777777" w:rsidR="00871DA4" w:rsidRPr="00A119D8" w:rsidRDefault="00871DA4" w:rsidP="00871DA4">
            <w:pPr>
              <w:spacing w:after="0" w:line="240" w:lineRule="auto"/>
              <w:jc w:val="center"/>
              <w:rPr>
                <w:rFonts w:ascii="Arial" w:hAnsi="Arial" w:cs="Arial"/>
                <w:sz w:val="16"/>
                <w:szCs w:val="16"/>
              </w:rPr>
            </w:pPr>
            <w:r w:rsidRPr="00A119D8">
              <w:rPr>
                <w:rFonts w:ascii="Arial" w:hAnsi="Arial" w:cs="Arial"/>
                <w:sz w:val="16"/>
                <w:szCs w:val="16"/>
              </w:rPr>
              <w:t>Valor EF´S</w:t>
            </w:r>
          </w:p>
        </w:tc>
      </w:tr>
      <w:tr w:rsidR="00871DA4" w:rsidRPr="00A119D8" w14:paraId="301F4FA3" w14:textId="77777777" w:rsidTr="00871DA4">
        <w:trPr>
          <w:trHeight w:val="299"/>
          <w:jc w:val="center"/>
        </w:trPr>
        <w:tc>
          <w:tcPr>
            <w:tcW w:w="2090" w:type="dxa"/>
            <w:tcBorders>
              <w:left w:val="single" w:sz="4" w:space="0" w:color="auto"/>
              <w:bottom w:val="single" w:sz="4" w:space="0" w:color="auto"/>
              <w:right w:val="single" w:sz="4" w:space="0" w:color="auto"/>
            </w:tcBorders>
            <w:shd w:val="clear" w:color="auto" w:fill="auto"/>
            <w:noWrap/>
            <w:vAlign w:val="bottom"/>
            <w:hideMark/>
          </w:tcPr>
          <w:p w14:paraId="7C42FD49"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Cuenta Contable</w:t>
            </w:r>
          </w:p>
        </w:tc>
        <w:tc>
          <w:tcPr>
            <w:tcW w:w="1295" w:type="dxa"/>
            <w:vMerge/>
            <w:tcBorders>
              <w:top w:val="nil"/>
              <w:left w:val="single" w:sz="4" w:space="0" w:color="auto"/>
              <w:bottom w:val="nil"/>
              <w:right w:val="single" w:sz="4" w:space="0" w:color="auto"/>
            </w:tcBorders>
            <w:vAlign w:val="center"/>
            <w:hideMark/>
          </w:tcPr>
          <w:p w14:paraId="30FBD1EE" w14:textId="77777777" w:rsidR="00871DA4" w:rsidRPr="00A119D8" w:rsidRDefault="00871DA4" w:rsidP="00871DA4">
            <w:pPr>
              <w:spacing w:after="0" w:line="240" w:lineRule="auto"/>
              <w:rPr>
                <w:rFonts w:ascii="Arial" w:hAnsi="Arial" w:cs="Arial"/>
                <w:sz w:val="16"/>
                <w:szCs w:val="16"/>
              </w:rPr>
            </w:pPr>
          </w:p>
        </w:tc>
        <w:tc>
          <w:tcPr>
            <w:tcW w:w="1647" w:type="dxa"/>
            <w:vMerge/>
            <w:tcBorders>
              <w:top w:val="nil"/>
              <w:left w:val="single" w:sz="4" w:space="0" w:color="auto"/>
              <w:bottom w:val="nil"/>
              <w:right w:val="single" w:sz="4" w:space="0" w:color="auto"/>
            </w:tcBorders>
            <w:vAlign w:val="center"/>
            <w:hideMark/>
          </w:tcPr>
          <w:p w14:paraId="47B16D67" w14:textId="77777777" w:rsidR="00871DA4" w:rsidRPr="00A119D8" w:rsidRDefault="00871DA4" w:rsidP="00871DA4">
            <w:pPr>
              <w:spacing w:after="0" w:line="240" w:lineRule="auto"/>
              <w:rPr>
                <w:rFonts w:ascii="Arial" w:hAnsi="Arial" w:cs="Arial"/>
                <w:sz w:val="16"/>
                <w:szCs w:val="16"/>
              </w:rPr>
            </w:pPr>
          </w:p>
        </w:tc>
        <w:tc>
          <w:tcPr>
            <w:tcW w:w="1842" w:type="dxa"/>
            <w:gridSpan w:val="3"/>
            <w:vMerge/>
            <w:tcBorders>
              <w:top w:val="nil"/>
              <w:left w:val="single" w:sz="4" w:space="0" w:color="auto"/>
              <w:bottom w:val="nil"/>
              <w:right w:val="single" w:sz="4" w:space="0" w:color="auto"/>
            </w:tcBorders>
            <w:vAlign w:val="center"/>
            <w:hideMark/>
          </w:tcPr>
          <w:p w14:paraId="7CBEEF5E" w14:textId="77777777" w:rsidR="00871DA4" w:rsidRPr="00A119D8" w:rsidRDefault="00871DA4" w:rsidP="00871DA4">
            <w:pPr>
              <w:spacing w:after="0" w:line="240" w:lineRule="auto"/>
              <w:rPr>
                <w:rFonts w:ascii="Arial" w:hAnsi="Arial" w:cs="Arial"/>
                <w:sz w:val="16"/>
                <w:szCs w:val="16"/>
              </w:rPr>
            </w:pPr>
          </w:p>
        </w:tc>
        <w:tc>
          <w:tcPr>
            <w:tcW w:w="1843" w:type="dxa"/>
            <w:vMerge/>
            <w:tcBorders>
              <w:top w:val="nil"/>
              <w:left w:val="single" w:sz="4" w:space="0" w:color="auto"/>
              <w:bottom w:val="nil"/>
              <w:right w:val="single" w:sz="4" w:space="0" w:color="auto"/>
            </w:tcBorders>
            <w:vAlign w:val="center"/>
            <w:hideMark/>
          </w:tcPr>
          <w:p w14:paraId="43F1D904" w14:textId="77777777" w:rsidR="00871DA4" w:rsidRPr="00A119D8" w:rsidRDefault="00871DA4" w:rsidP="00871DA4">
            <w:pPr>
              <w:spacing w:after="0" w:line="240" w:lineRule="auto"/>
              <w:rPr>
                <w:rFonts w:ascii="Arial" w:hAnsi="Arial" w:cs="Arial"/>
                <w:sz w:val="16"/>
                <w:szCs w:val="16"/>
              </w:rPr>
            </w:pPr>
          </w:p>
        </w:tc>
      </w:tr>
      <w:tr w:rsidR="00871DA4" w:rsidRPr="00A119D8" w14:paraId="3A8696B5" w14:textId="77777777" w:rsidTr="00871DA4">
        <w:trPr>
          <w:trHeight w:val="137"/>
          <w:jc w:val="center"/>
        </w:trPr>
        <w:tc>
          <w:tcPr>
            <w:tcW w:w="2090" w:type="dxa"/>
            <w:vMerge w:val="restart"/>
            <w:tcBorders>
              <w:top w:val="single" w:sz="4" w:space="0" w:color="auto"/>
              <w:left w:val="single" w:sz="4" w:space="0" w:color="auto"/>
              <w:bottom w:val="nil"/>
              <w:right w:val="single" w:sz="4" w:space="0" w:color="auto"/>
            </w:tcBorders>
            <w:shd w:val="clear" w:color="auto" w:fill="auto"/>
            <w:noWrap/>
            <w:vAlign w:val="center"/>
            <w:hideMark/>
          </w:tcPr>
          <w:p w14:paraId="3C3EEA3F" w14:textId="77777777" w:rsidR="00871DA4" w:rsidRPr="00A119D8" w:rsidRDefault="00871DA4" w:rsidP="00871DA4">
            <w:pPr>
              <w:spacing w:after="0" w:line="240" w:lineRule="auto"/>
              <w:jc w:val="center"/>
              <w:rPr>
                <w:rFonts w:ascii="Arial" w:hAnsi="Arial" w:cs="Arial"/>
                <w:b/>
                <w:bCs/>
                <w:sz w:val="16"/>
                <w:szCs w:val="16"/>
              </w:rPr>
            </w:pPr>
            <w:r w:rsidRPr="00A119D8">
              <w:rPr>
                <w:rFonts w:ascii="Arial" w:hAnsi="Arial" w:cs="Arial"/>
                <w:b/>
                <w:bCs/>
                <w:sz w:val="16"/>
                <w:szCs w:val="16"/>
              </w:rPr>
              <w:t>DATOS DE BALANCE GENERAL</w:t>
            </w:r>
          </w:p>
        </w:tc>
        <w:tc>
          <w:tcPr>
            <w:tcW w:w="1295" w:type="dxa"/>
            <w:tcBorders>
              <w:top w:val="nil"/>
              <w:left w:val="nil"/>
              <w:bottom w:val="nil"/>
              <w:right w:val="single" w:sz="4" w:space="0" w:color="auto"/>
            </w:tcBorders>
            <w:shd w:val="clear" w:color="auto" w:fill="auto"/>
            <w:noWrap/>
            <w:vAlign w:val="bottom"/>
            <w:hideMark/>
          </w:tcPr>
          <w:p w14:paraId="54AD380B"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144BF0F0"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4066F31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48889345"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58A066E5" w14:textId="77777777" w:rsidTr="00871DA4">
        <w:trPr>
          <w:trHeight w:val="68"/>
          <w:jc w:val="center"/>
        </w:trPr>
        <w:tc>
          <w:tcPr>
            <w:tcW w:w="2090" w:type="dxa"/>
            <w:vMerge/>
            <w:tcBorders>
              <w:top w:val="nil"/>
              <w:left w:val="single" w:sz="4" w:space="0" w:color="auto"/>
              <w:bottom w:val="nil"/>
              <w:right w:val="single" w:sz="4" w:space="0" w:color="auto"/>
            </w:tcBorders>
            <w:vAlign w:val="center"/>
            <w:hideMark/>
          </w:tcPr>
          <w:p w14:paraId="58507305" w14:textId="77777777" w:rsidR="00871DA4" w:rsidRPr="00A119D8" w:rsidRDefault="00871DA4" w:rsidP="00871DA4">
            <w:pPr>
              <w:spacing w:after="0" w:line="240" w:lineRule="auto"/>
              <w:rPr>
                <w:rFonts w:ascii="Arial" w:hAnsi="Arial" w:cs="Arial"/>
                <w:b/>
                <w:bCs/>
                <w:sz w:val="16"/>
                <w:szCs w:val="16"/>
              </w:rPr>
            </w:pPr>
          </w:p>
        </w:tc>
        <w:tc>
          <w:tcPr>
            <w:tcW w:w="1295" w:type="dxa"/>
            <w:tcBorders>
              <w:top w:val="nil"/>
              <w:left w:val="nil"/>
              <w:bottom w:val="nil"/>
              <w:right w:val="single" w:sz="4" w:space="0" w:color="auto"/>
            </w:tcBorders>
            <w:shd w:val="clear" w:color="auto" w:fill="auto"/>
            <w:noWrap/>
            <w:vAlign w:val="bottom"/>
            <w:hideMark/>
          </w:tcPr>
          <w:p w14:paraId="21597BC8"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00EE6FE4"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56473533"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04D0C84A"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5ACE1B99" w14:textId="77777777" w:rsidTr="00871DA4">
        <w:trPr>
          <w:trHeight w:val="68"/>
          <w:jc w:val="center"/>
        </w:trPr>
        <w:tc>
          <w:tcPr>
            <w:tcW w:w="2090" w:type="dxa"/>
            <w:vMerge/>
            <w:tcBorders>
              <w:top w:val="nil"/>
              <w:left w:val="single" w:sz="4" w:space="0" w:color="auto"/>
              <w:bottom w:val="nil"/>
              <w:right w:val="single" w:sz="4" w:space="0" w:color="auto"/>
            </w:tcBorders>
            <w:vAlign w:val="center"/>
            <w:hideMark/>
          </w:tcPr>
          <w:p w14:paraId="1C9838E2" w14:textId="77777777" w:rsidR="00871DA4" w:rsidRPr="00A119D8" w:rsidRDefault="00871DA4" w:rsidP="00871DA4">
            <w:pPr>
              <w:spacing w:after="0" w:line="240" w:lineRule="auto"/>
              <w:rPr>
                <w:rFonts w:ascii="Arial" w:hAnsi="Arial" w:cs="Arial"/>
                <w:b/>
                <w:bCs/>
                <w:sz w:val="16"/>
                <w:szCs w:val="16"/>
              </w:rPr>
            </w:pPr>
          </w:p>
        </w:tc>
        <w:tc>
          <w:tcPr>
            <w:tcW w:w="1295" w:type="dxa"/>
            <w:tcBorders>
              <w:top w:val="nil"/>
              <w:left w:val="nil"/>
              <w:bottom w:val="nil"/>
              <w:right w:val="single" w:sz="4" w:space="0" w:color="auto"/>
            </w:tcBorders>
            <w:shd w:val="clear" w:color="auto" w:fill="auto"/>
            <w:noWrap/>
            <w:vAlign w:val="bottom"/>
            <w:hideMark/>
          </w:tcPr>
          <w:p w14:paraId="16CAF9D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03DF6861"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2CB3F85A"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0F4B677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07FB06E0" w14:textId="77777777" w:rsidTr="00871DA4">
        <w:trPr>
          <w:trHeight w:val="68"/>
          <w:jc w:val="center"/>
        </w:trPr>
        <w:tc>
          <w:tcPr>
            <w:tcW w:w="2090" w:type="dxa"/>
            <w:tcBorders>
              <w:top w:val="nil"/>
              <w:left w:val="single" w:sz="4" w:space="0" w:color="auto"/>
              <w:bottom w:val="nil"/>
              <w:right w:val="single" w:sz="4" w:space="0" w:color="auto"/>
            </w:tcBorders>
            <w:shd w:val="clear" w:color="000000" w:fill="EEECE1"/>
            <w:noWrap/>
            <w:vAlign w:val="bottom"/>
            <w:hideMark/>
          </w:tcPr>
          <w:p w14:paraId="300599B8"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ACTIVO CORRIENTE</w:t>
            </w:r>
          </w:p>
        </w:tc>
        <w:tc>
          <w:tcPr>
            <w:tcW w:w="1295" w:type="dxa"/>
            <w:tcBorders>
              <w:top w:val="nil"/>
              <w:left w:val="nil"/>
              <w:bottom w:val="nil"/>
              <w:right w:val="single" w:sz="4" w:space="0" w:color="auto"/>
            </w:tcBorders>
            <w:shd w:val="clear" w:color="000000" w:fill="EEECE1"/>
            <w:noWrap/>
            <w:vAlign w:val="bottom"/>
            <w:hideMark/>
          </w:tcPr>
          <w:p w14:paraId="61E6F93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000000" w:fill="EEECE1"/>
            <w:noWrap/>
            <w:vAlign w:val="bottom"/>
            <w:hideMark/>
          </w:tcPr>
          <w:p w14:paraId="74F396DB"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000000" w:fill="EEECE1"/>
            <w:noWrap/>
            <w:vAlign w:val="bottom"/>
            <w:hideMark/>
          </w:tcPr>
          <w:p w14:paraId="3FEF54A2"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000000" w:fill="EEECE1"/>
            <w:noWrap/>
            <w:vAlign w:val="bottom"/>
            <w:hideMark/>
          </w:tcPr>
          <w:p w14:paraId="5B8E951B"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048038F7" w14:textId="77777777" w:rsidTr="00871DA4">
        <w:trPr>
          <w:trHeight w:val="68"/>
          <w:jc w:val="center"/>
        </w:trPr>
        <w:tc>
          <w:tcPr>
            <w:tcW w:w="2090" w:type="dxa"/>
            <w:tcBorders>
              <w:top w:val="nil"/>
              <w:left w:val="single" w:sz="4" w:space="0" w:color="auto"/>
              <w:bottom w:val="nil"/>
              <w:right w:val="single" w:sz="4" w:space="0" w:color="auto"/>
            </w:tcBorders>
            <w:shd w:val="clear" w:color="auto" w:fill="auto"/>
            <w:noWrap/>
            <w:vAlign w:val="bottom"/>
            <w:hideMark/>
          </w:tcPr>
          <w:p w14:paraId="44437F9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ACTIVO TOTAL</w:t>
            </w:r>
          </w:p>
        </w:tc>
        <w:tc>
          <w:tcPr>
            <w:tcW w:w="1295" w:type="dxa"/>
            <w:tcBorders>
              <w:top w:val="nil"/>
              <w:left w:val="nil"/>
              <w:bottom w:val="nil"/>
              <w:right w:val="single" w:sz="4" w:space="0" w:color="auto"/>
            </w:tcBorders>
            <w:shd w:val="clear" w:color="auto" w:fill="auto"/>
            <w:noWrap/>
            <w:vAlign w:val="bottom"/>
            <w:hideMark/>
          </w:tcPr>
          <w:p w14:paraId="6C8290E1"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67FCFD73"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6F940C6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1DACAD4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18CFE0E7" w14:textId="77777777" w:rsidTr="00871DA4">
        <w:trPr>
          <w:trHeight w:val="68"/>
          <w:jc w:val="center"/>
        </w:trPr>
        <w:tc>
          <w:tcPr>
            <w:tcW w:w="2090" w:type="dxa"/>
            <w:tcBorders>
              <w:top w:val="nil"/>
              <w:left w:val="single" w:sz="4" w:space="0" w:color="auto"/>
              <w:bottom w:val="nil"/>
              <w:right w:val="single" w:sz="4" w:space="0" w:color="auto"/>
            </w:tcBorders>
            <w:shd w:val="clear" w:color="000000" w:fill="EEECE1"/>
            <w:noWrap/>
            <w:vAlign w:val="bottom"/>
            <w:hideMark/>
          </w:tcPr>
          <w:p w14:paraId="461609BD"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PASIVO CORRIENTE</w:t>
            </w:r>
          </w:p>
        </w:tc>
        <w:tc>
          <w:tcPr>
            <w:tcW w:w="1295" w:type="dxa"/>
            <w:tcBorders>
              <w:top w:val="nil"/>
              <w:left w:val="nil"/>
              <w:bottom w:val="nil"/>
              <w:right w:val="single" w:sz="4" w:space="0" w:color="auto"/>
            </w:tcBorders>
            <w:shd w:val="clear" w:color="000000" w:fill="EEECE1"/>
            <w:noWrap/>
            <w:vAlign w:val="bottom"/>
            <w:hideMark/>
          </w:tcPr>
          <w:p w14:paraId="56805F5E"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000000" w:fill="EEECE1"/>
            <w:noWrap/>
            <w:vAlign w:val="bottom"/>
            <w:hideMark/>
          </w:tcPr>
          <w:p w14:paraId="15D76C79"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000000" w:fill="EEECE1"/>
            <w:noWrap/>
            <w:vAlign w:val="bottom"/>
            <w:hideMark/>
          </w:tcPr>
          <w:p w14:paraId="046910D6"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000000" w:fill="EEECE1"/>
            <w:noWrap/>
            <w:vAlign w:val="bottom"/>
            <w:hideMark/>
          </w:tcPr>
          <w:p w14:paraId="4DB7A208"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1BD0850E" w14:textId="77777777" w:rsidTr="00871DA4">
        <w:trPr>
          <w:trHeight w:val="68"/>
          <w:jc w:val="center"/>
        </w:trPr>
        <w:tc>
          <w:tcPr>
            <w:tcW w:w="2090" w:type="dxa"/>
            <w:tcBorders>
              <w:top w:val="nil"/>
              <w:left w:val="single" w:sz="4" w:space="0" w:color="auto"/>
              <w:bottom w:val="nil"/>
              <w:right w:val="single" w:sz="4" w:space="0" w:color="auto"/>
            </w:tcBorders>
            <w:shd w:val="clear" w:color="auto" w:fill="auto"/>
            <w:noWrap/>
            <w:vAlign w:val="bottom"/>
            <w:hideMark/>
          </w:tcPr>
          <w:p w14:paraId="79F3C925"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PASIVO TOTAL</w:t>
            </w:r>
          </w:p>
        </w:tc>
        <w:tc>
          <w:tcPr>
            <w:tcW w:w="1295" w:type="dxa"/>
            <w:tcBorders>
              <w:top w:val="nil"/>
              <w:left w:val="nil"/>
              <w:bottom w:val="nil"/>
              <w:right w:val="single" w:sz="4" w:space="0" w:color="auto"/>
            </w:tcBorders>
            <w:shd w:val="clear" w:color="auto" w:fill="auto"/>
            <w:noWrap/>
            <w:vAlign w:val="bottom"/>
            <w:hideMark/>
          </w:tcPr>
          <w:p w14:paraId="1878785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60AE859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2247CAB9"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3738DF05"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333A6400" w14:textId="77777777" w:rsidTr="00871DA4">
        <w:trPr>
          <w:trHeight w:val="68"/>
          <w:jc w:val="center"/>
        </w:trPr>
        <w:tc>
          <w:tcPr>
            <w:tcW w:w="2090" w:type="dxa"/>
            <w:tcBorders>
              <w:top w:val="nil"/>
              <w:left w:val="single" w:sz="4" w:space="0" w:color="auto"/>
              <w:bottom w:val="nil"/>
              <w:right w:val="single" w:sz="4" w:space="0" w:color="auto"/>
            </w:tcBorders>
            <w:shd w:val="clear" w:color="000000" w:fill="EEECE1"/>
            <w:noWrap/>
            <w:vAlign w:val="bottom"/>
            <w:hideMark/>
          </w:tcPr>
          <w:p w14:paraId="298D3371"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TOTAL PATRIMONIO</w:t>
            </w:r>
          </w:p>
        </w:tc>
        <w:tc>
          <w:tcPr>
            <w:tcW w:w="1295" w:type="dxa"/>
            <w:tcBorders>
              <w:top w:val="nil"/>
              <w:left w:val="nil"/>
              <w:bottom w:val="nil"/>
              <w:right w:val="single" w:sz="4" w:space="0" w:color="auto"/>
            </w:tcBorders>
            <w:shd w:val="clear" w:color="000000" w:fill="EEECE1"/>
            <w:noWrap/>
            <w:vAlign w:val="bottom"/>
            <w:hideMark/>
          </w:tcPr>
          <w:p w14:paraId="28FB4939"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000000" w:fill="EEECE1"/>
            <w:noWrap/>
            <w:vAlign w:val="bottom"/>
            <w:hideMark/>
          </w:tcPr>
          <w:p w14:paraId="4B34DB02"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000000" w:fill="EEECE1"/>
            <w:noWrap/>
            <w:vAlign w:val="bottom"/>
            <w:hideMark/>
          </w:tcPr>
          <w:p w14:paraId="45C2CA9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000000" w:fill="EEECE1"/>
            <w:noWrap/>
            <w:vAlign w:val="bottom"/>
            <w:hideMark/>
          </w:tcPr>
          <w:p w14:paraId="5CE40901"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031289CF" w14:textId="77777777" w:rsidTr="00871DA4">
        <w:trPr>
          <w:trHeight w:val="107"/>
          <w:jc w:val="center"/>
        </w:trPr>
        <w:tc>
          <w:tcPr>
            <w:tcW w:w="2090" w:type="dxa"/>
            <w:vMerge w:val="restart"/>
            <w:tcBorders>
              <w:top w:val="nil"/>
              <w:left w:val="single" w:sz="4" w:space="0" w:color="auto"/>
              <w:bottom w:val="nil"/>
              <w:right w:val="single" w:sz="4" w:space="0" w:color="auto"/>
            </w:tcBorders>
            <w:shd w:val="clear" w:color="auto" w:fill="auto"/>
            <w:noWrap/>
            <w:vAlign w:val="center"/>
            <w:hideMark/>
          </w:tcPr>
          <w:p w14:paraId="621B1868" w14:textId="77777777" w:rsidR="00871DA4" w:rsidRPr="00A119D8" w:rsidRDefault="00871DA4" w:rsidP="00871DA4">
            <w:pPr>
              <w:spacing w:after="0" w:line="240" w:lineRule="auto"/>
              <w:jc w:val="center"/>
              <w:rPr>
                <w:rFonts w:ascii="Arial" w:hAnsi="Arial" w:cs="Arial"/>
                <w:b/>
                <w:bCs/>
                <w:sz w:val="16"/>
                <w:szCs w:val="16"/>
              </w:rPr>
            </w:pPr>
            <w:r w:rsidRPr="00A119D8">
              <w:rPr>
                <w:rFonts w:ascii="Arial" w:hAnsi="Arial" w:cs="Arial"/>
                <w:b/>
                <w:bCs/>
                <w:sz w:val="16"/>
                <w:szCs w:val="16"/>
              </w:rPr>
              <w:t>DATOS DE ESTADO DE RESULTADOS</w:t>
            </w:r>
          </w:p>
        </w:tc>
        <w:tc>
          <w:tcPr>
            <w:tcW w:w="1295" w:type="dxa"/>
            <w:tcBorders>
              <w:top w:val="nil"/>
              <w:left w:val="nil"/>
              <w:bottom w:val="nil"/>
              <w:right w:val="single" w:sz="4" w:space="0" w:color="auto"/>
            </w:tcBorders>
            <w:shd w:val="clear" w:color="auto" w:fill="auto"/>
            <w:noWrap/>
            <w:vAlign w:val="bottom"/>
            <w:hideMark/>
          </w:tcPr>
          <w:p w14:paraId="448447C4"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21C1F8F4"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29787EC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0EA5A0B2"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40B81E23" w14:textId="77777777" w:rsidTr="00871DA4">
        <w:trPr>
          <w:trHeight w:val="95"/>
          <w:jc w:val="center"/>
        </w:trPr>
        <w:tc>
          <w:tcPr>
            <w:tcW w:w="2090" w:type="dxa"/>
            <w:vMerge/>
            <w:tcBorders>
              <w:top w:val="nil"/>
              <w:left w:val="single" w:sz="4" w:space="0" w:color="auto"/>
              <w:bottom w:val="nil"/>
              <w:right w:val="single" w:sz="4" w:space="0" w:color="auto"/>
            </w:tcBorders>
            <w:vAlign w:val="center"/>
            <w:hideMark/>
          </w:tcPr>
          <w:p w14:paraId="793D8610" w14:textId="77777777" w:rsidR="00871DA4" w:rsidRPr="00A119D8" w:rsidRDefault="00871DA4" w:rsidP="00871DA4">
            <w:pPr>
              <w:spacing w:after="0" w:line="240" w:lineRule="auto"/>
              <w:rPr>
                <w:rFonts w:ascii="Arial" w:hAnsi="Arial" w:cs="Arial"/>
                <w:b/>
                <w:bCs/>
                <w:sz w:val="16"/>
                <w:szCs w:val="16"/>
              </w:rPr>
            </w:pPr>
          </w:p>
        </w:tc>
        <w:tc>
          <w:tcPr>
            <w:tcW w:w="1295" w:type="dxa"/>
            <w:tcBorders>
              <w:top w:val="nil"/>
              <w:left w:val="nil"/>
              <w:bottom w:val="nil"/>
              <w:right w:val="single" w:sz="4" w:space="0" w:color="auto"/>
            </w:tcBorders>
            <w:shd w:val="clear" w:color="auto" w:fill="auto"/>
            <w:noWrap/>
            <w:vAlign w:val="bottom"/>
            <w:hideMark/>
          </w:tcPr>
          <w:p w14:paraId="484D190A"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50C65D8A"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64FF46DB"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304E239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53885A0E" w14:textId="77777777" w:rsidTr="00871DA4">
        <w:trPr>
          <w:trHeight w:val="68"/>
          <w:jc w:val="center"/>
        </w:trPr>
        <w:tc>
          <w:tcPr>
            <w:tcW w:w="2090" w:type="dxa"/>
            <w:vMerge/>
            <w:tcBorders>
              <w:top w:val="nil"/>
              <w:left w:val="single" w:sz="4" w:space="0" w:color="auto"/>
              <w:bottom w:val="nil"/>
              <w:right w:val="single" w:sz="4" w:space="0" w:color="auto"/>
            </w:tcBorders>
            <w:vAlign w:val="center"/>
            <w:hideMark/>
          </w:tcPr>
          <w:p w14:paraId="72690D16" w14:textId="77777777" w:rsidR="00871DA4" w:rsidRPr="00A119D8" w:rsidRDefault="00871DA4" w:rsidP="00871DA4">
            <w:pPr>
              <w:spacing w:after="0" w:line="240" w:lineRule="auto"/>
              <w:rPr>
                <w:rFonts w:ascii="Arial" w:hAnsi="Arial" w:cs="Arial"/>
                <w:b/>
                <w:bCs/>
                <w:sz w:val="16"/>
                <w:szCs w:val="16"/>
              </w:rPr>
            </w:pPr>
          </w:p>
        </w:tc>
        <w:tc>
          <w:tcPr>
            <w:tcW w:w="1295" w:type="dxa"/>
            <w:tcBorders>
              <w:top w:val="nil"/>
              <w:left w:val="nil"/>
              <w:bottom w:val="nil"/>
              <w:right w:val="single" w:sz="4" w:space="0" w:color="auto"/>
            </w:tcBorders>
            <w:shd w:val="clear" w:color="auto" w:fill="auto"/>
            <w:noWrap/>
            <w:vAlign w:val="bottom"/>
            <w:hideMark/>
          </w:tcPr>
          <w:p w14:paraId="4328062B"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71817F2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0FF7EBB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351A785D"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4C66C145" w14:textId="77777777" w:rsidTr="00871DA4">
        <w:trPr>
          <w:trHeight w:val="68"/>
          <w:jc w:val="center"/>
        </w:trPr>
        <w:tc>
          <w:tcPr>
            <w:tcW w:w="2090" w:type="dxa"/>
            <w:tcBorders>
              <w:top w:val="nil"/>
              <w:left w:val="single" w:sz="4" w:space="0" w:color="auto"/>
              <w:bottom w:val="nil"/>
              <w:right w:val="single" w:sz="4" w:space="0" w:color="auto"/>
            </w:tcBorders>
            <w:shd w:val="clear" w:color="000000" w:fill="EEECE1"/>
            <w:noWrap/>
            <w:vAlign w:val="bottom"/>
            <w:hideMark/>
          </w:tcPr>
          <w:p w14:paraId="30F3B5DC"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VENTA / INGRESOS OPERAC.</w:t>
            </w:r>
          </w:p>
        </w:tc>
        <w:tc>
          <w:tcPr>
            <w:tcW w:w="1295" w:type="dxa"/>
            <w:tcBorders>
              <w:top w:val="nil"/>
              <w:left w:val="nil"/>
              <w:bottom w:val="nil"/>
              <w:right w:val="single" w:sz="4" w:space="0" w:color="auto"/>
            </w:tcBorders>
            <w:shd w:val="clear" w:color="000000" w:fill="EEECE1"/>
            <w:noWrap/>
            <w:vAlign w:val="bottom"/>
            <w:hideMark/>
          </w:tcPr>
          <w:p w14:paraId="10948C8C"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000000" w:fill="EEECE1"/>
            <w:noWrap/>
            <w:vAlign w:val="bottom"/>
            <w:hideMark/>
          </w:tcPr>
          <w:p w14:paraId="2DE07F3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000000" w:fill="EEECE1"/>
            <w:noWrap/>
            <w:vAlign w:val="bottom"/>
            <w:hideMark/>
          </w:tcPr>
          <w:p w14:paraId="187E6A0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000000" w:fill="EEECE1"/>
            <w:noWrap/>
            <w:vAlign w:val="bottom"/>
            <w:hideMark/>
          </w:tcPr>
          <w:p w14:paraId="44B77094"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0404BA63" w14:textId="77777777" w:rsidTr="00871DA4">
        <w:trPr>
          <w:trHeight w:val="68"/>
          <w:jc w:val="center"/>
        </w:trPr>
        <w:tc>
          <w:tcPr>
            <w:tcW w:w="2090" w:type="dxa"/>
            <w:tcBorders>
              <w:top w:val="nil"/>
              <w:left w:val="single" w:sz="4" w:space="0" w:color="auto"/>
              <w:bottom w:val="nil"/>
              <w:right w:val="single" w:sz="4" w:space="0" w:color="auto"/>
            </w:tcBorders>
            <w:shd w:val="clear" w:color="auto" w:fill="auto"/>
            <w:noWrap/>
            <w:vAlign w:val="bottom"/>
            <w:hideMark/>
          </w:tcPr>
          <w:p w14:paraId="1D11564D"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COSTO DE VENTAS</w:t>
            </w:r>
          </w:p>
        </w:tc>
        <w:tc>
          <w:tcPr>
            <w:tcW w:w="1295" w:type="dxa"/>
            <w:tcBorders>
              <w:top w:val="nil"/>
              <w:left w:val="nil"/>
              <w:bottom w:val="nil"/>
              <w:right w:val="single" w:sz="4" w:space="0" w:color="auto"/>
            </w:tcBorders>
            <w:shd w:val="clear" w:color="auto" w:fill="auto"/>
            <w:noWrap/>
            <w:vAlign w:val="bottom"/>
            <w:hideMark/>
          </w:tcPr>
          <w:p w14:paraId="3D288078"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55D553C9"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73FC17D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292B7A6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1E392193" w14:textId="77777777" w:rsidTr="00871DA4">
        <w:trPr>
          <w:trHeight w:val="68"/>
          <w:jc w:val="center"/>
        </w:trPr>
        <w:tc>
          <w:tcPr>
            <w:tcW w:w="2090" w:type="dxa"/>
            <w:tcBorders>
              <w:top w:val="nil"/>
              <w:left w:val="single" w:sz="4" w:space="0" w:color="auto"/>
              <w:bottom w:val="nil"/>
              <w:right w:val="single" w:sz="4" w:space="0" w:color="auto"/>
            </w:tcBorders>
            <w:shd w:val="clear" w:color="000000" w:fill="EEECE1"/>
            <w:noWrap/>
            <w:vAlign w:val="bottom"/>
            <w:hideMark/>
          </w:tcPr>
          <w:p w14:paraId="446F1512"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UTILIDAD BRUTA</w:t>
            </w:r>
          </w:p>
        </w:tc>
        <w:tc>
          <w:tcPr>
            <w:tcW w:w="1295" w:type="dxa"/>
            <w:tcBorders>
              <w:top w:val="nil"/>
              <w:left w:val="nil"/>
              <w:bottom w:val="nil"/>
              <w:right w:val="single" w:sz="4" w:space="0" w:color="auto"/>
            </w:tcBorders>
            <w:shd w:val="clear" w:color="000000" w:fill="EEECE1"/>
            <w:noWrap/>
            <w:vAlign w:val="bottom"/>
            <w:hideMark/>
          </w:tcPr>
          <w:p w14:paraId="74883AB6"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000000" w:fill="EEECE1"/>
            <w:noWrap/>
            <w:vAlign w:val="bottom"/>
            <w:hideMark/>
          </w:tcPr>
          <w:p w14:paraId="29415CE4"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000000" w:fill="EEECE1"/>
            <w:noWrap/>
            <w:vAlign w:val="bottom"/>
            <w:hideMark/>
          </w:tcPr>
          <w:p w14:paraId="4B956B92"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000000" w:fill="EEECE1"/>
            <w:noWrap/>
            <w:vAlign w:val="bottom"/>
            <w:hideMark/>
          </w:tcPr>
          <w:p w14:paraId="3E4CAA96"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75DCDDB6" w14:textId="77777777" w:rsidTr="00871DA4">
        <w:trPr>
          <w:trHeight w:val="68"/>
          <w:jc w:val="center"/>
        </w:trPr>
        <w:tc>
          <w:tcPr>
            <w:tcW w:w="2090" w:type="dxa"/>
            <w:tcBorders>
              <w:top w:val="nil"/>
              <w:left w:val="single" w:sz="4" w:space="0" w:color="auto"/>
              <w:bottom w:val="nil"/>
              <w:right w:val="single" w:sz="4" w:space="0" w:color="auto"/>
            </w:tcBorders>
            <w:shd w:val="clear" w:color="auto" w:fill="auto"/>
            <w:noWrap/>
            <w:vAlign w:val="bottom"/>
            <w:hideMark/>
          </w:tcPr>
          <w:p w14:paraId="10C9B928"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GASTOS OPERACIONALES</w:t>
            </w:r>
          </w:p>
        </w:tc>
        <w:tc>
          <w:tcPr>
            <w:tcW w:w="1295" w:type="dxa"/>
            <w:tcBorders>
              <w:top w:val="nil"/>
              <w:left w:val="nil"/>
              <w:bottom w:val="nil"/>
              <w:right w:val="single" w:sz="4" w:space="0" w:color="auto"/>
            </w:tcBorders>
            <w:shd w:val="clear" w:color="auto" w:fill="auto"/>
            <w:noWrap/>
            <w:vAlign w:val="bottom"/>
            <w:hideMark/>
          </w:tcPr>
          <w:p w14:paraId="25D0E23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598311AD"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1449EE72"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734D41A9"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20869E53" w14:textId="77777777" w:rsidTr="00871DA4">
        <w:trPr>
          <w:trHeight w:val="68"/>
          <w:jc w:val="center"/>
        </w:trPr>
        <w:tc>
          <w:tcPr>
            <w:tcW w:w="2090" w:type="dxa"/>
            <w:tcBorders>
              <w:top w:val="nil"/>
              <w:left w:val="single" w:sz="4" w:space="0" w:color="auto"/>
              <w:bottom w:val="nil"/>
              <w:right w:val="single" w:sz="4" w:space="0" w:color="auto"/>
            </w:tcBorders>
            <w:shd w:val="clear" w:color="000000" w:fill="EEECE1"/>
            <w:noWrap/>
            <w:vAlign w:val="bottom"/>
            <w:hideMark/>
          </w:tcPr>
          <w:p w14:paraId="35328FEB"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UTILIDAD OPERACIONAL</w:t>
            </w:r>
          </w:p>
        </w:tc>
        <w:tc>
          <w:tcPr>
            <w:tcW w:w="1295" w:type="dxa"/>
            <w:tcBorders>
              <w:top w:val="nil"/>
              <w:left w:val="nil"/>
              <w:bottom w:val="nil"/>
              <w:right w:val="single" w:sz="4" w:space="0" w:color="auto"/>
            </w:tcBorders>
            <w:shd w:val="clear" w:color="000000" w:fill="EEECE1"/>
            <w:noWrap/>
            <w:vAlign w:val="bottom"/>
            <w:hideMark/>
          </w:tcPr>
          <w:p w14:paraId="6FC80D80"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000000" w:fill="EEECE1"/>
            <w:noWrap/>
            <w:vAlign w:val="bottom"/>
            <w:hideMark/>
          </w:tcPr>
          <w:p w14:paraId="68BACD40"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000000" w:fill="EEECE1"/>
            <w:noWrap/>
            <w:vAlign w:val="bottom"/>
            <w:hideMark/>
          </w:tcPr>
          <w:p w14:paraId="616103DD"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000000" w:fill="EEECE1"/>
            <w:noWrap/>
            <w:vAlign w:val="bottom"/>
            <w:hideMark/>
          </w:tcPr>
          <w:p w14:paraId="61DE198A"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35E4E2FF" w14:textId="77777777" w:rsidTr="00871DA4">
        <w:trPr>
          <w:trHeight w:val="68"/>
          <w:jc w:val="center"/>
        </w:trPr>
        <w:tc>
          <w:tcPr>
            <w:tcW w:w="2090" w:type="dxa"/>
            <w:tcBorders>
              <w:top w:val="nil"/>
              <w:left w:val="single" w:sz="4" w:space="0" w:color="auto"/>
              <w:bottom w:val="nil"/>
              <w:right w:val="single" w:sz="4" w:space="0" w:color="auto"/>
            </w:tcBorders>
            <w:shd w:val="clear" w:color="auto" w:fill="auto"/>
            <w:noWrap/>
            <w:vAlign w:val="bottom"/>
            <w:hideMark/>
          </w:tcPr>
          <w:p w14:paraId="67748BCD"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OTROS INGRESOS Y GASTOS</w:t>
            </w:r>
          </w:p>
        </w:tc>
        <w:tc>
          <w:tcPr>
            <w:tcW w:w="1295" w:type="dxa"/>
            <w:tcBorders>
              <w:top w:val="nil"/>
              <w:left w:val="nil"/>
              <w:bottom w:val="nil"/>
              <w:right w:val="single" w:sz="4" w:space="0" w:color="auto"/>
            </w:tcBorders>
            <w:shd w:val="clear" w:color="auto" w:fill="auto"/>
            <w:noWrap/>
            <w:vAlign w:val="bottom"/>
            <w:hideMark/>
          </w:tcPr>
          <w:p w14:paraId="7D241368"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6C09781C"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4251C9C6"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56B697A8"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180AF33C" w14:textId="77777777" w:rsidTr="00871DA4">
        <w:trPr>
          <w:trHeight w:val="68"/>
          <w:jc w:val="center"/>
        </w:trPr>
        <w:tc>
          <w:tcPr>
            <w:tcW w:w="2090" w:type="dxa"/>
            <w:tcBorders>
              <w:top w:val="nil"/>
              <w:left w:val="single" w:sz="4" w:space="0" w:color="auto"/>
              <w:bottom w:val="nil"/>
              <w:right w:val="single" w:sz="4" w:space="0" w:color="auto"/>
            </w:tcBorders>
            <w:shd w:val="clear" w:color="000000" w:fill="EEECE1"/>
            <w:noWrap/>
            <w:vAlign w:val="bottom"/>
            <w:hideMark/>
          </w:tcPr>
          <w:p w14:paraId="28E517B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IMPUESTOS</w:t>
            </w:r>
          </w:p>
        </w:tc>
        <w:tc>
          <w:tcPr>
            <w:tcW w:w="1295" w:type="dxa"/>
            <w:tcBorders>
              <w:top w:val="nil"/>
              <w:left w:val="nil"/>
              <w:bottom w:val="nil"/>
              <w:right w:val="single" w:sz="4" w:space="0" w:color="auto"/>
            </w:tcBorders>
            <w:shd w:val="clear" w:color="000000" w:fill="EEECE1"/>
            <w:noWrap/>
            <w:vAlign w:val="bottom"/>
            <w:hideMark/>
          </w:tcPr>
          <w:p w14:paraId="77CCBC52"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000000" w:fill="EEECE1"/>
            <w:noWrap/>
            <w:vAlign w:val="bottom"/>
            <w:hideMark/>
          </w:tcPr>
          <w:p w14:paraId="04619000"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000000" w:fill="EEECE1"/>
            <w:noWrap/>
            <w:vAlign w:val="bottom"/>
            <w:hideMark/>
          </w:tcPr>
          <w:p w14:paraId="2DDE0D5E"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000000" w:fill="EEECE1"/>
            <w:noWrap/>
            <w:vAlign w:val="bottom"/>
            <w:hideMark/>
          </w:tcPr>
          <w:p w14:paraId="3AB39FEC"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167D1B8F" w14:textId="77777777" w:rsidTr="00871DA4">
        <w:trPr>
          <w:trHeight w:val="68"/>
          <w:jc w:val="center"/>
        </w:trPr>
        <w:tc>
          <w:tcPr>
            <w:tcW w:w="2090" w:type="dxa"/>
            <w:tcBorders>
              <w:top w:val="nil"/>
              <w:left w:val="single" w:sz="4" w:space="0" w:color="auto"/>
              <w:bottom w:val="nil"/>
              <w:right w:val="single" w:sz="4" w:space="0" w:color="auto"/>
            </w:tcBorders>
            <w:shd w:val="clear" w:color="auto" w:fill="auto"/>
            <w:noWrap/>
            <w:vAlign w:val="bottom"/>
            <w:hideMark/>
          </w:tcPr>
          <w:p w14:paraId="7721F7B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UTILIDAD NETA</w:t>
            </w:r>
          </w:p>
        </w:tc>
        <w:tc>
          <w:tcPr>
            <w:tcW w:w="1295" w:type="dxa"/>
            <w:tcBorders>
              <w:top w:val="nil"/>
              <w:left w:val="nil"/>
              <w:bottom w:val="nil"/>
              <w:right w:val="single" w:sz="4" w:space="0" w:color="auto"/>
            </w:tcBorders>
            <w:shd w:val="clear" w:color="auto" w:fill="auto"/>
            <w:noWrap/>
            <w:vAlign w:val="bottom"/>
            <w:hideMark/>
          </w:tcPr>
          <w:p w14:paraId="6D2A4801"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0A1944AE"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066C737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0997900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54224085" w14:textId="77777777" w:rsidTr="00871DA4">
        <w:trPr>
          <w:trHeight w:val="73"/>
          <w:jc w:val="center"/>
        </w:trPr>
        <w:tc>
          <w:tcPr>
            <w:tcW w:w="2090" w:type="dxa"/>
            <w:vMerge w:val="restart"/>
            <w:tcBorders>
              <w:top w:val="nil"/>
              <w:left w:val="single" w:sz="4" w:space="0" w:color="auto"/>
              <w:bottom w:val="nil"/>
              <w:right w:val="single" w:sz="4" w:space="0" w:color="auto"/>
            </w:tcBorders>
            <w:shd w:val="clear" w:color="auto" w:fill="auto"/>
            <w:noWrap/>
            <w:vAlign w:val="center"/>
            <w:hideMark/>
          </w:tcPr>
          <w:p w14:paraId="58970D92" w14:textId="77777777" w:rsidR="00871DA4" w:rsidRPr="00A119D8" w:rsidRDefault="00871DA4" w:rsidP="00871DA4">
            <w:pPr>
              <w:spacing w:after="0" w:line="240" w:lineRule="auto"/>
              <w:jc w:val="center"/>
              <w:rPr>
                <w:rFonts w:ascii="Arial" w:hAnsi="Arial" w:cs="Arial"/>
                <w:b/>
                <w:bCs/>
                <w:sz w:val="16"/>
                <w:szCs w:val="16"/>
              </w:rPr>
            </w:pPr>
            <w:r w:rsidRPr="00A119D8">
              <w:rPr>
                <w:rFonts w:ascii="Arial" w:hAnsi="Arial" w:cs="Arial"/>
                <w:b/>
                <w:bCs/>
                <w:sz w:val="16"/>
                <w:szCs w:val="16"/>
              </w:rPr>
              <w:t>DATOS ADICIONALES</w:t>
            </w:r>
          </w:p>
        </w:tc>
        <w:tc>
          <w:tcPr>
            <w:tcW w:w="1295" w:type="dxa"/>
            <w:tcBorders>
              <w:top w:val="nil"/>
              <w:left w:val="nil"/>
              <w:bottom w:val="nil"/>
              <w:right w:val="single" w:sz="4" w:space="0" w:color="auto"/>
            </w:tcBorders>
            <w:shd w:val="clear" w:color="auto" w:fill="auto"/>
            <w:noWrap/>
            <w:vAlign w:val="bottom"/>
            <w:hideMark/>
          </w:tcPr>
          <w:p w14:paraId="35F084F6"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6729B2EC"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45C1F49B"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3CD1B53A"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4894AAAC" w14:textId="77777777" w:rsidTr="00871DA4">
        <w:trPr>
          <w:trHeight w:val="75"/>
          <w:jc w:val="center"/>
        </w:trPr>
        <w:tc>
          <w:tcPr>
            <w:tcW w:w="2090" w:type="dxa"/>
            <w:vMerge/>
            <w:tcBorders>
              <w:top w:val="nil"/>
              <w:left w:val="single" w:sz="4" w:space="0" w:color="auto"/>
              <w:bottom w:val="nil"/>
              <w:right w:val="single" w:sz="4" w:space="0" w:color="auto"/>
            </w:tcBorders>
            <w:vAlign w:val="center"/>
            <w:hideMark/>
          </w:tcPr>
          <w:p w14:paraId="41120EF9" w14:textId="77777777" w:rsidR="00871DA4" w:rsidRPr="00A119D8" w:rsidRDefault="00871DA4" w:rsidP="00871DA4">
            <w:pPr>
              <w:spacing w:after="0" w:line="240" w:lineRule="auto"/>
              <w:rPr>
                <w:rFonts w:ascii="Arial" w:hAnsi="Arial" w:cs="Arial"/>
                <w:b/>
                <w:bCs/>
                <w:sz w:val="16"/>
                <w:szCs w:val="16"/>
              </w:rPr>
            </w:pPr>
          </w:p>
        </w:tc>
        <w:tc>
          <w:tcPr>
            <w:tcW w:w="1295" w:type="dxa"/>
            <w:tcBorders>
              <w:top w:val="nil"/>
              <w:left w:val="nil"/>
              <w:bottom w:val="nil"/>
              <w:right w:val="single" w:sz="4" w:space="0" w:color="auto"/>
            </w:tcBorders>
            <w:shd w:val="clear" w:color="auto" w:fill="auto"/>
            <w:noWrap/>
            <w:vAlign w:val="bottom"/>
            <w:hideMark/>
          </w:tcPr>
          <w:p w14:paraId="6CD54C6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4DE22054"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76FF26D5"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35819DE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31ED812F" w14:textId="77777777" w:rsidTr="00871DA4">
        <w:trPr>
          <w:trHeight w:val="68"/>
          <w:jc w:val="center"/>
        </w:trPr>
        <w:tc>
          <w:tcPr>
            <w:tcW w:w="2090" w:type="dxa"/>
            <w:vMerge/>
            <w:tcBorders>
              <w:top w:val="nil"/>
              <w:left w:val="single" w:sz="4" w:space="0" w:color="auto"/>
              <w:bottom w:val="nil"/>
              <w:right w:val="single" w:sz="4" w:space="0" w:color="auto"/>
            </w:tcBorders>
            <w:vAlign w:val="center"/>
            <w:hideMark/>
          </w:tcPr>
          <w:p w14:paraId="0A6461F4" w14:textId="77777777" w:rsidR="00871DA4" w:rsidRPr="00A119D8" w:rsidRDefault="00871DA4" w:rsidP="00871DA4">
            <w:pPr>
              <w:spacing w:after="0" w:line="240" w:lineRule="auto"/>
              <w:rPr>
                <w:rFonts w:ascii="Arial" w:hAnsi="Arial" w:cs="Arial"/>
                <w:b/>
                <w:bCs/>
                <w:sz w:val="16"/>
                <w:szCs w:val="16"/>
              </w:rPr>
            </w:pPr>
          </w:p>
        </w:tc>
        <w:tc>
          <w:tcPr>
            <w:tcW w:w="1295" w:type="dxa"/>
            <w:tcBorders>
              <w:top w:val="nil"/>
              <w:left w:val="nil"/>
              <w:bottom w:val="nil"/>
              <w:right w:val="single" w:sz="4" w:space="0" w:color="auto"/>
            </w:tcBorders>
            <w:shd w:val="clear" w:color="auto" w:fill="auto"/>
            <w:noWrap/>
            <w:vAlign w:val="bottom"/>
            <w:hideMark/>
          </w:tcPr>
          <w:p w14:paraId="480E7C78"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6EC9F596"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54DF6E35"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1A93C4B1"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179B986D" w14:textId="77777777" w:rsidTr="00871DA4">
        <w:trPr>
          <w:trHeight w:val="68"/>
          <w:jc w:val="center"/>
        </w:trPr>
        <w:tc>
          <w:tcPr>
            <w:tcW w:w="2090" w:type="dxa"/>
            <w:tcBorders>
              <w:top w:val="nil"/>
              <w:left w:val="single" w:sz="4" w:space="0" w:color="auto"/>
              <w:bottom w:val="nil"/>
              <w:right w:val="single" w:sz="4" w:space="0" w:color="auto"/>
            </w:tcBorders>
            <w:shd w:val="clear" w:color="000000" w:fill="EEECE1"/>
            <w:noWrap/>
            <w:vAlign w:val="bottom"/>
            <w:hideMark/>
          </w:tcPr>
          <w:p w14:paraId="7F81BB7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GASTOS POR DEPRECIACIÓN</w:t>
            </w:r>
          </w:p>
        </w:tc>
        <w:tc>
          <w:tcPr>
            <w:tcW w:w="1295" w:type="dxa"/>
            <w:tcBorders>
              <w:top w:val="nil"/>
              <w:left w:val="nil"/>
              <w:bottom w:val="nil"/>
              <w:right w:val="single" w:sz="4" w:space="0" w:color="auto"/>
            </w:tcBorders>
            <w:shd w:val="clear" w:color="000000" w:fill="EEECE1"/>
            <w:noWrap/>
            <w:vAlign w:val="bottom"/>
            <w:hideMark/>
          </w:tcPr>
          <w:p w14:paraId="2F01CACE"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000000" w:fill="EEECE1"/>
            <w:noWrap/>
            <w:vAlign w:val="bottom"/>
            <w:hideMark/>
          </w:tcPr>
          <w:p w14:paraId="72CDFD00"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000000" w:fill="EEECE1"/>
            <w:noWrap/>
            <w:vAlign w:val="bottom"/>
            <w:hideMark/>
          </w:tcPr>
          <w:p w14:paraId="636FE3BB"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000000" w:fill="EEECE1"/>
            <w:noWrap/>
            <w:vAlign w:val="bottom"/>
            <w:hideMark/>
          </w:tcPr>
          <w:p w14:paraId="56806B2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66E620BB" w14:textId="77777777" w:rsidTr="00871DA4">
        <w:trPr>
          <w:trHeight w:val="68"/>
          <w:jc w:val="center"/>
        </w:trPr>
        <w:tc>
          <w:tcPr>
            <w:tcW w:w="2090" w:type="dxa"/>
            <w:tcBorders>
              <w:top w:val="nil"/>
              <w:left w:val="single" w:sz="4" w:space="0" w:color="auto"/>
              <w:bottom w:val="nil"/>
              <w:right w:val="single" w:sz="4" w:space="0" w:color="auto"/>
            </w:tcBorders>
            <w:shd w:val="clear" w:color="auto" w:fill="auto"/>
            <w:noWrap/>
            <w:vAlign w:val="bottom"/>
            <w:hideMark/>
          </w:tcPr>
          <w:p w14:paraId="47335E98"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GASTOS POR AMORTIZACIONES</w:t>
            </w:r>
          </w:p>
        </w:tc>
        <w:tc>
          <w:tcPr>
            <w:tcW w:w="1295" w:type="dxa"/>
            <w:tcBorders>
              <w:top w:val="nil"/>
              <w:left w:val="nil"/>
              <w:bottom w:val="nil"/>
              <w:right w:val="single" w:sz="4" w:space="0" w:color="auto"/>
            </w:tcBorders>
            <w:shd w:val="clear" w:color="auto" w:fill="auto"/>
            <w:noWrap/>
            <w:vAlign w:val="bottom"/>
            <w:hideMark/>
          </w:tcPr>
          <w:p w14:paraId="18C0D49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auto" w:fill="auto"/>
            <w:noWrap/>
            <w:vAlign w:val="bottom"/>
            <w:hideMark/>
          </w:tcPr>
          <w:p w14:paraId="38A9A4B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auto" w:fill="auto"/>
            <w:noWrap/>
            <w:vAlign w:val="bottom"/>
            <w:hideMark/>
          </w:tcPr>
          <w:p w14:paraId="5F20C8DC"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auto" w:fill="auto"/>
            <w:noWrap/>
            <w:vAlign w:val="bottom"/>
            <w:hideMark/>
          </w:tcPr>
          <w:p w14:paraId="07C68B99"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21DE1B1A" w14:textId="77777777" w:rsidTr="00871DA4">
        <w:trPr>
          <w:trHeight w:val="68"/>
          <w:jc w:val="center"/>
        </w:trPr>
        <w:tc>
          <w:tcPr>
            <w:tcW w:w="2090" w:type="dxa"/>
            <w:tcBorders>
              <w:top w:val="nil"/>
              <w:left w:val="single" w:sz="4" w:space="0" w:color="auto"/>
              <w:bottom w:val="nil"/>
              <w:right w:val="single" w:sz="4" w:space="0" w:color="auto"/>
            </w:tcBorders>
            <w:shd w:val="clear" w:color="000000" w:fill="EEECE1"/>
            <w:noWrap/>
            <w:vAlign w:val="bottom"/>
            <w:hideMark/>
          </w:tcPr>
          <w:p w14:paraId="25828FF6"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GASTOS POR PROVISIONES</w:t>
            </w:r>
          </w:p>
        </w:tc>
        <w:tc>
          <w:tcPr>
            <w:tcW w:w="1295" w:type="dxa"/>
            <w:tcBorders>
              <w:top w:val="nil"/>
              <w:left w:val="nil"/>
              <w:bottom w:val="nil"/>
              <w:right w:val="single" w:sz="4" w:space="0" w:color="auto"/>
            </w:tcBorders>
            <w:shd w:val="clear" w:color="000000" w:fill="EEECE1"/>
            <w:noWrap/>
            <w:vAlign w:val="bottom"/>
            <w:hideMark/>
          </w:tcPr>
          <w:p w14:paraId="1CD984AB"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nil"/>
              <w:right w:val="single" w:sz="4" w:space="0" w:color="auto"/>
            </w:tcBorders>
            <w:shd w:val="clear" w:color="000000" w:fill="EEECE1"/>
            <w:noWrap/>
            <w:vAlign w:val="bottom"/>
            <w:hideMark/>
          </w:tcPr>
          <w:p w14:paraId="5FC365B7"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nil"/>
              <w:right w:val="single" w:sz="4" w:space="0" w:color="auto"/>
            </w:tcBorders>
            <w:shd w:val="clear" w:color="000000" w:fill="EEECE1"/>
            <w:noWrap/>
            <w:vAlign w:val="bottom"/>
            <w:hideMark/>
          </w:tcPr>
          <w:p w14:paraId="66221643"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nil"/>
              <w:right w:val="single" w:sz="4" w:space="0" w:color="auto"/>
            </w:tcBorders>
            <w:shd w:val="clear" w:color="000000" w:fill="EEECE1"/>
            <w:noWrap/>
            <w:vAlign w:val="bottom"/>
            <w:hideMark/>
          </w:tcPr>
          <w:p w14:paraId="44BD010D"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09753980" w14:textId="77777777" w:rsidTr="00871DA4">
        <w:trPr>
          <w:trHeight w:val="68"/>
          <w:jc w:val="center"/>
        </w:trPr>
        <w:tc>
          <w:tcPr>
            <w:tcW w:w="2090" w:type="dxa"/>
            <w:tcBorders>
              <w:top w:val="nil"/>
              <w:left w:val="single" w:sz="4" w:space="0" w:color="auto"/>
              <w:bottom w:val="single" w:sz="4" w:space="0" w:color="auto"/>
              <w:right w:val="single" w:sz="4" w:space="0" w:color="auto"/>
            </w:tcBorders>
            <w:shd w:val="clear" w:color="auto" w:fill="auto"/>
            <w:noWrap/>
            <w:vAlign w:val="bottom"/>
            <w:hideMark/>
          </w:tcPr>
          <w:p w14:paraId="60C283F1"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xml:space="preserve">GASTO </w:t>
            </w:r>
            <w:proofErr w:type="gramStart"/>
            <w:r w:rsidRPr="00A119D8">
              <w:rPr>
                <w:rFonts w:ascii="Arial" w:hAnsi="Arial" w:cs="Arial"/>
                <w:sz w:val="16"/>
                <w:szCs w:val="16"/>
              </w:rPr>
              <w:t>INTERESES  ENTID</w:t>
            </w:r>
            <w:proofErr w:type="gramEnd"/>
            <w:r w:rsidRPr="00A119D8">
              <w:rPr>
                <w:rFonts w:ascii="Arial" w:hAnsi="Arial" w:cs="Arial"/>
                <w:sz w:val="16"/>
                <w:szCs w:val="16"/>
              </w:rPr>
              <w:t>. FRAS.</w:t>
            </w:r>
          </w:p>
        </w:tc>
        <w:tc>
          <w:tcPr>
            <w:tcW w:w="1295" w:type="dxa"/>
            <w:tcBorders>
              <w:top w:val="nil"/>
              <w:left w:val="nil"/>
              <w:bottom w:val="single" w:sz="4" w:space="0" w:color="auto"/>
              <w:right w:val="single" w:sz="4" w:space="0" w:color="auto"/>
            </w:tcBorders>
            <w:shd w:val="clear" w:color="auto" w:fill="auto"/>
            <w:noWrap/>
            <w:vAlign w:val="bottom"/>
            <w:hideMark/>
          </w:tcPr>
          <w:p w14:paraId="214CAA0A"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647" w:type="dxa"/>
            <w:tcBorders>
              <w:top w:val="nil"/>
              <w:left w:val="nil"/>
              <w:bottom w:val="single" w:sz="4" w:space="0" w:color="auto"/>
              <w:right w:val="single" w:sz="4" w:space="0" w:color="auto"/>
            </w:tcBorders>
            <w:shd w:val="clear" w:color="auto" w:fill="auto"/>
            <w:noWrap/>
            <w:vAlign w:val="bottom"/>
            <w:hideMark/>
          </w:tcPr>
          <w:p w14:paraId="15241448"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2" w:type="dxa"/>
            <w:gridSpan w:val="3"/>
            <w:tcBorders>
              <w:top w:val="nil"/>
              <w:left w:val="nil"/>
              <w:bottom w:val="single" w:sz="4" w:space="0" w:color="auto"/>
              <w:right w:val="single" w:sz="4" w:space="0" w:color="auto"/>
            </w:tcBorders>
            <w:shd w:val="clear" w:color="auto" w:fill="auto"/>
            <w:noWrap/>
            <w:vAlign w:val="bottom"/>
            <w:hideMark/>
          </w:tcPr>
          <w:p w14:paraId="242ACF0C"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843" w:type="dxa"/>
            <w:tcBorders>
              <w:top w:val="nil"/>
              <w:left w:val="nil"/>
              <w:bottom w:val="single" w:sz="4" w:space="0" w:color="auto"/>
              <w:right w:val="single" w:sz="4" w:space="0" w:color="auto"/>
            </w:tcBorders>
            <w:shd w:val="clear" w:color="auto" w:fill="auto"/>
            <w:noWrap/>
            <w:vAlign w:val="bottom"/>
            <w:hideMark/>
          </w:tcPr>
          <w:p w14:paraId="1955BE60"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3F2E8986" w14:textId="77777777" w:rsidTr="00871DA4">
        <w:trPr>
          <w:trHeight w:val="58"/>
          <w:jc w:val="center"/>
        </w:trPr>
        <w:tc>
          <w:tcPr>
            <w:tcW w:w="2090" w:type="dxa"/>
            <w:tcBorders>
              <w:top w:val="nil"/>
              <w:left w:val="nil"/>
              <w:bottom w:val="nil"/>
              <w:right w:val="nil"/>
            </w:tcBorders>
            <w:shd w:val="clear" w:color="auto" w:fill="auto"/>
            <w:noWrap/>
            <w:vAlign w:val="bottom"/>
            <w:hideMark/>
          </w:tcPr>
          <w:p w14:paraId="712BA80F" w14:textId="77777777" w:rsidR="00871DA4" w:rsidRPr="00A119D8" w:rsidRDefault="00871DA4" w:rsidP="00871DA4">
            <w:pPr>
              <w:spacing w:after="0" w:line="240" w:lineRule="auto"/>
              <w:rPr>
                <w:rFonts w:ascii="Arial" w:hAnsi="Arial" w:cs="Arial"/>
                <w:sz w:val="16"/>
                <w:szCs w:val="16"/>
              </w:rPr>
            </w:pPr>
          </w:p>
        </w:tc>
        <w:tc>
          <w:tcPr>
            <w:tcW w:w="1295" w:type="dxa"/>
            <w:tcBorders>
              <w:top w:val="nil"/>
              <w:left w:val="nil"/>
              <w:bottom w:val="nil"/>
              <w:right w:val="nil"/>
            </w:tcBorders>
            <w:shd w:val="clear" w:color="auto" w:fill="auto"/>
            <w:noWrap/>
            <w:vAlign w:val="bottom"/>
            <w:hideMark/>
          </w:tcPr>
          <w:p w14:paraId="32DB2902" w14:textId="77777777" w:rsidR="00871DA4" w:rsidRPr="00A119D8" w:rsidRDefault="00871DA4" w:rsidP="00871DA4">
            <w:pPr>
              <w:spacing w:after="0" w:line="240" w:lineRule="auto"/>
              <w:rPr>
                <w:rFonts w:ascii="Arial" w:hAnsi="Arial" w:cs="Arial"/>
                <w:sz w:val="16"/>
                <w:szCs w:val="16"/>
              </w:rPr>
            </w:pPr>
          </w:p>
        </w:tc>
        <w:tc>
          <w:tcPr>
            <w:tcW w:w="1647" w:type="dxa"/>
            <w:tcBorders>
              <w:top w:val="nil"/>
              <w:left w:val="nil"/>
              <w:bottom w:val="nil"/>
              <w:right w:val="nil"/>
            </w:tcBorders>
            <w:shd w:val="clear" w:color="auto" w:fill="auto"/>
            <w:noWrap/>
            <w:vAlign w:val="bottom"/>
            <w:hideMark/>
          </w:tcPr>
          <w:p w14:paraId="1CC0F863" w14:textId="77777777" w:rsidR="00871DA4" w:rsidRPr="00A119D8" w:rsidRDefault="00871DA4" w:rsidP="00871DA4">
            <w:pPr>
              <w:spacing w:after="0" w:line="240" w:lineRule="auto"/>
              <w:rPr>
                <w:rFonts w:ascii="Arial" w:hAnsi="Arial" w:cs="Arial"/>
                <w:sz w:val="16"/>
                <w:szCs w:val="16"/>
              </w:rPr>
            </w:pPr>
          </w:p>
        </w:tc>
        <w:tc>
          <w:tcPr>
            <w:tcW w:w="1842" w:type="dxa"/>
            <w:gridSpan w:val="3"/>
            <w:tcBorders>
              <w:top w:val="nil"/>
              <w:left w:val="nil"/>
              <w:bottom w:val="nil"/>
              <w:right w:val="nil"/>
            </w:tcBorders>
            <w:shd w:val="clear" w:color="auto" w:fill="auto"/>
            <w:noWrap/>
            <w:vAlign w:val="bottom"/>
            <w:hideMark/>
          </w:tcPr>
          <w:p w14:paraId="3205AC75" w14:textId="77777777" w:rsidR="00871DA4" w:rsidRPr="00A119D8" w:rsidRDefault="00871DA4" w:rsidP="00871DA4">
            <w:pPr>
              <w:spacing w:after="0" w:line="240" w:lineRule="auto"/>
              <w:rPr>
                <w:rFonts w:ascii="Arial" w:hAnsi="Arial" w:cs="Arial"/>
                <w:sz w:val="16"/>
                <w:szCs w:val="16"/>
              </w:rPr>
            </w:pPr>
          </w:p>
        </w:tc>
        <w:tc>
          <w:tcPr>
            <w:tcW w:w="1843" w:type="dxa"/>
            <w:tcBorders>
              <w:top w:val="nil"/>
              <w:left w:val="nil"/>
              <w:bottom w:val="nil"/>
              <w:right w:val="nil"/>
            </w:tcBorders>
            <w:shd w:val="clear" w:color="auto" w:fill="auto"/>
            <w:noWrap/>
            <w:vAlign w:val="bottom"/>
            <w:hideMark/>
          </w:tcPr>
          <w:p w14:paraId="1EB5CAB7" w14:textId="77777777" w:rsidR="00871DA4" w:rsidRPr="00A119D8" w:rsidRDefault="00871DA4" w:rsidP="00871DA4">
            <w:pPr>
              <w:spacing w:after="0" w:line="240" w:lineRule="auto"/>
              <w:rPr>
                <w:rFonts w:ascii="Arial" w:hAnsi="Arial" w:cs="Arial"/>
                <w:sz w:val="16"/>
                <w:szCs w:val="16"/>
              </w:rPr>
            </w:pPr>
          </w:p>
        </w:tc>
      </w:tr>
      <w:tr w:rsidR="00871DA4" w:rsidRPr="00A119D8" w14:paraId="07DD3E33" w14:textId="77777777" w:rsidTr="00871DA4">
        <w:trPr>
          <w:trHeight w:val="202"/>
          <w:jc w:val="center"/>
        </w:trPr>
        <w:tc>
          <w:tcPr>
            <w:tcW w:w="8717" w:type="dxa"/>
            <w:gridSpan w:val="7"/>
            <w:tcBorders>
              <w:top w:val="nil"/>
              <w:left w:val="nil"/>
              <w:bottom w:val="nil"/>
              <w:right w:val="nil"/>
            </w:tcBorders>
            <w:shd w:val="clear" w:color="auto" w:fill="auto"/>
            <w:noWrap/>
            <w:vAlign w:val="bottom"/>
            <w:hideMark/>
          </w:tcPr>
          <w:p w14:paraId="775EB89C" w14:textId="77777777" w:rsidR="00871DA4" w:rsidRPr="00A119D8" w:rsidRDefault="00871DA4" w:rsidP="00871DA4">
            <w:pPr>
              <w:spacing w:after="0" w:line="240" w:lineRule="auto"/>
              <w:jc w:val="both"/>
              <w:rPr>
                <w:rFonts w:ascii="Arial" w:hAnsi="Arial" w:cs="Arial"/>
                <w:sz w:val="16"/>
                <w:szCs w:val="16"/>
              </w:rPr>
            </w:pPr>
            <w:r w:rsidRPr="00A119D8">
              <w:rPr>
                <w:rFonts w:ascii="Arial" w:hAnsi="Arial" w:cs="Arial"/>
                <w:sz w:val="16"/>
                <w:szCs w:val="16"/>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tc>
      </w:tr>
      <w:tr w:rsidR="00871DA4" w:rsidRPr="00A119D8" w14:paraId="79456A26" w14:textId="77777777" w:rsidTr="00871DA4">
        <w:trPr>
          <w:trHeight w:val="175"/>
          <w:jc w:val="center"/>
        </w:trPr>
        <w:tc>
          <w:tcPr>
            <w:tcW w:w="8717" w:type="dxa"/>
            <w:gridSpan w:val="7"/>
            <w:tcBorders>
              <w:top w:val="nil"/>
              <w:left w:val="nil"/>
              <w:bottom w:val="nil"/>
              <w:right w:val="nil"/>
            </w:tcBorders>
            <w:shd w:val="clear" w:color="auto" w:fill="auto"/>
            <w:noWrap/>
            <w:vAlign w:val="bottom"/>
            <w:hideMark/>
          </w:tcPr>
          <w:p w14:paraId="4DA7D204" w14:textId="77777777" w:rsidR="00871DA4" w:rsidRPr="00A119D8" w:rsidRDefault="00871DA4" w:rsidP="00871DA4">
            <w:pPr>
              <w:spacing w:after="0" w:line="240" w:lineRule="auto"/>
              <w:rPr>
                <w:rFonts w:ascii="Arial" w:hAnsi="Arial" w:cs="Arial"/>
                <w:sz w:val="16"/>
                <w:szCs w:val="16"/>
              </w:rPr>
            </w:pPr>
          </w:p>
          <w:p w14:paraId="3A30B2BA" w14:textId="77777777" w:rsidR="00871DA4" w:rsidRPr="00A119D8" w:rsidRDefault="00871DA4" w:rsidP="00871DA4">
            <w:pPr>
              <w:spacing w:after="0" w:line="240" w:lineRule="auto"/>
              <w:rPr>
                <w:rFonts w:ascii="Arial" w:hAnsi="Arial" w:cs="Arial"/>
                <w:sz w:val="16"/>
                <w:szCs w:val="16"/>
              </w:rPr>
            </w:pPr>
          </w:p>
        </w:tc>
      </w:tr>
      <w:tr w:rsidR="00871DA4" w:rsidRPr="00A119D8" w14:paraId="44CC597A" w14:textId="77777777" w:rsidTr="00871DA4">
        <w:trPr>
          <w:trHeight w:val="189"/>
          <w:jc w:val="center"/>
        </w:trPr>
        <w:tc>
          <w:tcPr>
            <w:tcW w:w="8717" w:type="dxa"/>
            <w:gridSpan w:val="7"/>
            <w:tcBorders>
              <w:top w:val="nil"/>
              <w:left w:val="nil"/>
              <w:bottom w:val="nil"/>
              <w:right w:val="nil"/>
            </w:tcBorders>
            <w:shd w:val="clear" w:color="auto" w:fill="auto"/>
            <w:noWrap/>
            <w:vAlign w:val="bottom"/>
            <w:hideMark/>
          </w:tcPr>
          <w:p w14:paraId="7706392D" w14:textId="77777777" w:rsidR="00871DA4" w:rsidRPr="00A119D8" w:rsidRDefault="00871DA4" w:rsidP="00871DA4">
            <w:pPr>
              <w:spacing w:after="0" w:line="240" w:lineRule="auto"/>
              <w:rPr>
                <w:rFonts w:ascii="Arial" w:hAnsi="Arial" w:cs="Arial"/>
                <w:sz w:val="16"/>
                <w:szCs w:val="16"/>
              </w:rPr>
            </w:pPr>
          </w:p>
        </w:tc>
      </w:tr>
      <w:tr w:rsidR="00871DA4" w:rsidRPr="00A119D8" w14:paraId="64B78EA6" w14:textId="77777777" w:rsidTr="00871DA4">
        <w:trPr>
          <w:trHeight w:val="270"/>
          <w:jc w:val="center"/>
        </w:trPr>
        <w:tc>
          <w:tcPr>
            <w:tcW w:w="2090" w:type="dxa"/>
            <w:tcBorders>
              <w:top w:val="nil"/>
              <w:left w:val="nil"/>
              <w:bottom w:val="nil"/>
              <w:right w:val="nil"/>
            </w:tcBorders>
            <w:shd w:val="clear" w:color="auto" w:fill="auto"/>
            <w:noWrap/>
            <w:vAlign w:val="bottom"/>
            <w:hideMark/>
          </w:tcPr>
          <w:p w14:paraId="6E9166F9" w14:textId="77777777" w:rsidR="00871DA4" w:rsidRPr="00A119D8" w:rsidRDefault="00871DA4" w:rsidP="00871DA4">
            <w:pPr>
              <w:spacing w:after="0" w:line="240" w:lineRule="auto"/>
              <w:rPr>
                <w:rFonts w:ascii="Arial" w:hAnsi="Arial" w:cs="Arial"/>
                <w:sz w:val="16"/>
                <w:szCs w:val="16"/>
              </w:rPr>
            </w:pPr>
          </w:p>
        </w:tc>
        <w:tc>
          <w:tcPr>
            <w:tcW w:w="1295" w:type="dxa"/>
            <w:tcBorders>
              <w:top w:val="nil"/>
              <w:left w:val="nil"/>
              <w:bottom w:val="nil"/>
              <w:right w:val="nil"/>
            </w:tcBorders>
            <w:shd w:val="clear" w:color="auto" w:fill="auto"/>
            <w:noWrap/>
            <w:vAlign w:val="bottom"/>
            <w:hideMark/>
          </w:tcPr>
          <w:p w14:paraId="5B284D80" w14:textId="77777777" w:rsidR="00871DA4" w:rsidRPr="00A119D8" w:rsidRDefault="00871DA4" w:rsidP="00871DA4">
            <w:pPr>
              <w:spacing w:after="0" w:line="240" w:lineRule="auto"/>
              <w:rPr>
                <w:rFonts w:ascii="Arial" w:hAnsi="Arial" w:cs="Arial"/>
                <w:sz w:val="16"/>
                <w:szCs w:val="16"/>
              </w:rPr>
            </w:pPr>
          </w:p>
        </w:tc>
        <w:tc>
          <w:tcPr>
            <w:tcW w:w="2125" w:type="dxa"/>
            <w:gridSpan w:val="2"/>
            <w:tcBorders>
              <w:top w:val="nil"/>
              <w:left w:val="nil"/>
              <w:bottom w:val="nil"/>
              <w:right w:val="nil"/>
            </w:tcBorders>
            <w:shd w:val="clear" w:color="auto" w:fill="auto"/>
            <w:noWrap/>
            <w:vAlign w:val="bottom"/>
            <w:hideMark/>
          </w:tcPr>
          <w:p w14:paraId="343208D5" w14:textId="77777777" w:rsidR="00871DA4" w:rsidRPr="00A119D8" w:rsidRDefault="00871DA4" w:rsidP="00871DA4">
            <w:pPr>
              <w:spacing w:after="0" w:line="240" w:lineRule="auto"/>
              <w:rPr>
                <w:rFonts w:ascii="Arial" w:hAnsi="Arial" w:cs="Arial"/>
                <w:sz w:val="16"/>
                <w:szCs w:val="16"/>
              </w:rPr>
            </w:pPr>
          </w:p>
        </w:tc>
        <w:tc>
          <w:tcPr>
            <w:tcW w:w="676" w:type="dxa"/>
            <w:tcBorders>
              <w:top w:val="nil"/>
              <w:left w:val="nil"/>
              <w:bottom w:val="nil"/>
              <w:right w:val="nil"/>
            </w:tcBorders>
            <w:shd w:val="clear" w:color="auto" w:fill="auto"/>
            <w:noWrap/>
            <w:vAlign w:val="bottom"/>
            <w:hideMark/>
          </w:tcPr>
          <w:p w14:paraId="7E89AB57" w14:textId="77777777" w:rsidR="00871DA4" w:rsidRPr="00A119D8" w:rsidRDefault="00871DA4" w:rsidP="00871DA4">
            <w:pPr>
              <w:spacing w:after="0" w:line="240" w:lineRule="auto"/>
              <w:rPr>
                <w:rFonts w:ascii="Arial" w:hAnsi="Arial" w:cs="Arial"/>
                <w:sz w:val="16"/>
                <w:szCs w:val="16"/>
              </w:rPr>
            </w:pPr>
          </w:p>
        </w:tc>
        <w:tc>
          <w:tcPr>
            <w:tcW w:w="2531" w:type="dxa"/>
            <w:gridSpan w:val="2"/>
            <w:tcBorders>
              <w:top w:val="nil"/>
              <w:left w:val="nil"/>
              <w:bottom w:val="nil"/>
              <w:right w:val="nil"/>
            </w:tcBorders>
            <w:shd w:val="clear" w:color="auto" w:fill="auto"/>
            <w:noWrap/>
            <w:vAlign w:val="bottom"/>
            <w:hideMark/>
          </w:tcPr>
          <w:p w14:paraId="027F3241" w14:textId="77777777" w:rsidR="00871DA4" w:rsidRPr="00A119D8" w:rsidRDefault="00871DA4" w:rsidP="00871DA4">
            <w:pPr>
              <w:spacing w:after="0" w:line="240" w:lineRule="auto"/>
              <w:rPr>
                <w:rFonts w:ascii="Arial" w:hAnsi="Arial" w:cs="Arial"/>
                <w:sz w:val="16"/>
                <w:szCs w:val="16"/>
              </w:rPr>
            </w:pPr>
          </w:p>
        </w:tc>
      </w:tr>
      <w:tr w:rsidR="00871DA4" w:rsidRPr="00A119D8" w14:paraId="40BD2A8A" w14:textId="77777777" w:rsidTr="00871DA4">
        <w:trPr>
          <w:trHeight w:val="270"/>
          <w:jc w:val="center"/>
        </w:trPr>
        <w:tc>
          <w:tcPr>
            <w:tcW w:w="2090" w:type="dxa"/>
            <w:tcBorders>
              <w:top w:val="nil"/>
              <w:left w:val="nil"/>
              <w:bottom w:val="nil"/>
              <w:right w:val="nil"/>
            </w:tcBorders>
            <w:shd w:val="clear" w:color="auto" w:fill="auto"/>
            <w:noWrap/>
            <w:vAlign w:val="bottom"/>
            <w:hideMark/>
          </w:tcPr>
          <w:p w14:paraId="70E8687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FIRMAS:</w:t>
            </w:r>
          </w:p>
        </w:tc>
        <w:tc>
          <w:tcPr>
            <w:tcW w:w="1295" w:type="dxa"/>
            <w:tcBorders>
              <w:top w:val="nil"/>
              <w:left w:val="nil"/>
              <w:bottom w:val="nil"/>
              <w:right w:val="nil"/>
            </w:tcBorders>
            <w:shd w:val="clear" w:color="auto" w:fill="auto"/>
            <w:noWrap/>
            <w:vAlign w:val="bottom"/>
            <w:hideMark/>
          </w:tcPr>
          <w:p w14:paraId="1EFDBA16" w14:textId="77777777" w:rsidR="00871DA4" w:rsidRPr="00A119D8" w:rsidRDefault="00871DA4" w:rsidP="00871DA4">
            <w:pPr>
              <w:spacing w:after="0" w:line="240" w:lineRule="auto"/>
              <w:rPr>
                <w:rFonts w:ascii="Arial" w:hAnsi="Arial" w:cs="Arial"/>
                <w:sz w:val="16"/>
                <w:szCs w:val="16"/>
              </w:rPr>
            </w:pPr>
          </w:p>
        </w:tc>
        <w:tc>
          <w:tcPr>
            <w:tcW w:w="2125" w:type="dxa"/>
            <w:gridSpan w:val="2"/>
            <w:tcBorders>
              <w:top w:val="nil"/>
              <w:left w:val="nil"/>
              <w:bottom w:val="nil"/>
              <w:right w:val="nil"/>
            </w:tcBorders>
            <w:shd w:val="clear" w:color="auto" w:fill="auto"/>
            <w:noWrap/>
            <w:vAlign w:val="bottom"/>
            <w:hideMark/>
          </w:tcPr>
          <w:p w14:paraId="06D8B1D7" w14:textId="77777777" w:rsidR="00871DA4" w:rsidRPr="00A119D8" w:rsidRDefault="00871DA4" w:rsidP="00871DA4">
            <w:pPr>
              <w:spacing w:after="0" w:line="240" w:lineRule="auto"/>
              <w:rPr>
                <w:rFonts w:ascii="Arial" w:hAnsi="Arial" w:cs="Arial"/>
                <w:sz w:val="16"/>
                <w:szCs w:val="16"/>
              </w:rPr>
            </w:pPr>
          </w:p>
        </w:tc>
        <w:tc>
          <w:tcPr>
            <w:tcW w:w="676" w:type="dxa"/>
            <w:tcBorders>
              <w:top w:val="nil"/>
              <w:left w:val="nil"/>
              <w:bottom w:val="nil"/>
              <w:right w:val="nil"/>
            </w:tcBorders>
            <w:shd w:val="clear" w:color="auto" w:fill="auto"/>
            <w:noWrap/>
            <w:vAlign w:val="bottom"/>
            <w:hideMark/>
          </w:tcPr>
          <w:p w14:paraId="422B4266" w14:textId="77777777" w:rsidR="00871DA4" w:rsidRPr="00A119D8" w:rsidRDefault="00871DA4" w:rsidP="00871DA4">
            <w:pPr>
              <w:spacing w:after="0" w:line="240" w:lineRule="auto"/>
              <w:rPr>
                <w:rFonts w:ascii="Arial" w:hAnsi="Arial" w:cs="Arial"/>
                <w:sz w:val="16"/>
                <w:szCs w:val="16"/>
              </w:rPr>
            </w:pPr>
          </w:p>
        </w:tc>
        <w:tc>
          <w:tcPr>
            <w:tcW w:w="2531" w:type="dxa"/>
            <w:gridSpan w:val="2"/>
            <w:tcBorders>
              <w:top w:val="nil"/>
              <w:left w:val="nil"/>
              <w:bottom w:val="nil"/>
              <w:right w:val="nil"/>
            </w:tcBorders>
            <w:shd w:val="clear" w:color="auto" w:fill="auto"/>
            <w:noWrap/>
            <w:vAlign w:val="bottom"/>
            <w:hideMark/>
          </w:tcPr>
          <w:p w14:paraId="109F0CDD" w14:textId="77777777" w:rsidR="00871DA4" w:rsidRPr="00A119D8" w:rsidRDefault="00871DA4" w:rsidP="00871DA4">
            <w:pPr>
              <w:spacing w:after="0" w:line="240" w:lineRule="auto"/>
              <w:rPr>
                <w:rFonts w:ascii="Arial" w:hAnsi="Arial" w:cs="Arial"/>
                <w:sz w:val="16"/>
                <w:szCs w:val="16"/>
              </w:rPr>
            </w:pPr>
          </w:p>
        </w:tc>
      </w:tr>
      <w:tr w:rsidR="00871DA4" w:rsidRPr="00A119D8" w14:paraId="314DA9A6" w14:textId="77777777" w:rsidTr="00871DA4">
        <w:trPr>
          <w:trHeight w:val="270"/>
          <w:jc w:val="center"/>
        </w:trPr>
        <w:tc>
          <w:tcPr>
            <w:tcW w:w="2090" w:type="dxa"/>
            <w:tcBorders>
              <w:top w:val="nil"/>
              <w:left w:val="nil"/>
              <w:bottom w:val="nil"/>
              <w:right w:val="nil"/>
            </w:tcBorders>
            <w:shd w:val="clear" w:color="000000" w:fill="EEECE1"/>
            <w:noWrap/>
            <w:vAlign w:val="bottom"/>
            <w:hideMark/>
          </w:tcPr>
          <w:p w14:paraId="3415C913"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1295" w:type="dxa"/>
            <w:tcBorders>
              <w:top w:val="nil"/>
              <w:left w:val="nil"/>
              <w:bottom w:val="nil"/>
              <w:right w:val="nil"/>
            </w:tcBorders>
            <w:shd w:val="clear" w:color="auto" w:fill="auto"/>
            <w:noWrap/>
            <w:vAlign w:val="bottom"/>
            <w:hideMark/>
          </w:tcPr>
          <w:p w14:paraId="42CFA8AE" w14:textId="77777777" w:rsidR="00871DA4" w:rsidRPr="00A119D8" w:rsidRDefault="00871DA4" w:rsidP="00871DA4">
            <w:pPr>
              <w:spacing w:after="0" w:line="240" w:lineRule="auto"/>
              <w:rPr>
                <w:rFonts w:ascii="Arial" w:hAnsi="Arial" w:cs="Arial"/>
                <w:sz w:val="16"/>
                <w:szCs w:val="16"/>
              </w:rPr>
            </w:pPr>
          </w:p>
        </w:tc>
        <w:tc>
          <w:tcPr>
            <w:tcW w:w="2125" w:type="dxa"/>
            <w:gridSpan w:val="2"/>
            <w:tcBorders>
              <w:top w:val="nil"/>
              <w:left w:val="nil"/>
              <w:bottom w:val="nil"/>
              <w:right w:val="nil"/>
            </w:tcBorders>
            <w:shd w:val="clear" w:color="000000" w:fill="EEECE1"/>
            <w:noWrap/>
            <w:vAlign w:val="bottom"/>
            <w:hideMark/>
          </w:tcPr>
          <w:p w14:paraId="3386FFB1"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c>
          <w:tcPr>
            <w:tcW w:w="676" w:type="dxa"/>
            <w:tcBorders>
              <w:top w:val="nil"/>
              <w:left w:val="nil"/>
              <w:bottom w:val="nil"/>
              <w:right w:val="nil"/>
            </w:tcBorders>
            <w:shd w:val="clear" w:color="auto" w:fill="auto"/>
            <w:noWrap/>
            <w:vAlign w:val="bottom"/>
            <w:hideMark/>
          </w:tcPr>
          <w:p w14:paraId="5D0BF307" w14:textId="77777777" w:rsidR="00871DA4" w:rsidRPr="00A119D8" w:rsidRDefault="00871DA4" w:rsidP="00871DA4">
            <w:pPr>
              <w:spacing w:after="0" w:line="240" w:lineRule="auto"/>
              <w:rPr>
                <w:rFonts w:ascii="Arial" w:hAnsi="Arial" w:cs="Arial"/>
                <w:sz w:val="16"/>
                <w:szCs w:val="16"/>
              </w:rPr>
            </w:pPr>
          </w:p>
        </w:tc>
        <w:tc>
          <w:tcPr>
            <w:tcW w:w="2531" w:type="dxa"/>
            <w:gridSpan w:val="2"/>
            <w:tcBorders>
              <w:top w:val="nil"/>
              <w:left w:val="nil"/>
              <w:bottom w:val="nil"/>
              <w:right w:val="nil"/>
            </w:tcBorders>
            <w:shd w:val="clear" w:color="000000" w:fill="EEECE1"/>
            <w:noWrap/>
            <w:vAlign w:val="bottom"/>
            <w:hideMark/>
          </w:tcPr>
          <w:p w14:paraId="2E77498E"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 </w:t>
            </w:r>
          </w:p>
        </w:tc>
      </w:tr>
      <w:tr w:rsidR="00871DA4" w:rsidRPr="00A119D8" w14:paraId="12BE1F9C" w14:textId="77777777" w:rsidTr="00871DA4">
        <w:trPr>
          <w:trHeight w:val="68"/>
          <w:jc w:val="center"/>
        </w:trPr>
        <w:tc>
          <w:tcPr>
            <w:tcW w:w="2090" w:type="dxa"/>
            <w:tcBorders>
              <w:top w:val="nil"/>
              <w:left w:val="nil"/>
              <w:bottom w:val="nil"/>
              <w:right w:val="nil"/>
            </w:tcBorders>
            <w:shd w:val="clear" w:color="auto" w:fill="auto"/>
            <w:noWrap/>
            <w:vAlign w:val="bottom"/>
            <w:hideMark/>
          </w:tcPr>
          <w:p w14:paraId="0B720FB6"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Nombres y Apellidos</w:t>
            </w:r>
          </w:p>
        </w:tc>
        <w:tc>
          <w:tcPr>
            <w:tcW w:w="1295" w:type="dxa"/>
            <w:tcBorders>
              <w:top w:val="nil"/>
              <w:left w:val="nil"/>
              <w:bottom w:val="nil"/>
              <w:right w:val="nil"/>
            </w:tcBorders>
            <w:shd w:val="clear" w:color="auto" w:fill="auto"/>
            <w:noWrap/>
            <w:vAlign w:val="bottom"/>
            <w:hideMark/>
          </w:tcPr>
          <w:p w14:paraId="31D17AC1" w14:textId="77777777" w:rsidR="00871DA4" w:rsidRPr="00A119D8" w:rsidRDefault="00871DA4" w:rsidP="00871DA4">
            <w:pPr>
              <w:spacing w:after="0" w:line="240" w:lineRule="auto"/>
              <w:rPr>
                <w:rFonts w:ascii="Arial" w:hAnsi="Arial" w:cs="Arial"/>
                <w:sz w:val="16"/>
                <w:szCs w:val="16"/>
              </w:rPr>
            </w:pPr>
          </w:p>
        </w:tc>
        <w:tc>
          <w:tcPr>
            <w:tcW w:w="2125" w:type="dxa"/>
            <w:gridSpan w:val="2"/>
            <w:tcBorders>
              <w:top w:val="nil"/>
              <w:left w:val="nil"/>
              <w:bottom w:val="nil"/>
              <w:right w:val="nil"/>
            </w:tcBorders>
            <w:shd w:val="clear" w:color="auto" w:fill="auto"/>
            <w:noWrap/>
            <w:vAlign w:val="bottom"/>
            <w:hideMark/>
          </w:tcPr>
          <w:p w14:paraId="4C5F1C73"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Nombres y Apellidos</w:t>
            </w:r>
          </w:p>
        </w:tc>
        <w:tc>
          <w:tcPr>
            <w:tcW w:w="676" w:type="dxa"/>
            <w:tcBorders>
              <w:top w:val="nil"/>
              <w:left w:val="nil"/>
              <w:bottom w:val="nil"/>
              <w:right w:val="nil"/>
            </w:tcBorders>
            <w:shd w:val="clear" w:color="auto" w:fill="auto"/>
            <w:noWrap/>
            <w:vAlign w:val="bottom"/>
            <w:hideMark/>
          </w:tcPr>
          <w:p w14:paraId="77D3358D" w14:textId="77777777" w:rsidR="00871DA4" w:rsidRPr="00A119D8" w:rsidRDefault="00871DA4" w:rsidP="00871DA4">
            <w:pPr>
              <w:spacing w:after="0" w:line="240" w:lineRule="auto"/>
              <w:rPr>
                <w:rFonts w:ascii="Arial" w:hAnsi="Arial" w:cs="Arial"/>
                <w:sz w:val="16"/>
                <w:szCs w:val="16"/>
              </w:rPr>
            </w:pPr>
          </w:p>
        </w:tc>
        <w:tc>
          <w:tcPr>
            <w:tcW w:w="2531" w:type="dxa"/>
            <w:gridSpan w:val="2"/>
            <w:tcBorders>
              <w:top w:val="nil"/>
              <w:left w:val="nil"/>
              <w:bottom w:val="nil"/>
              <w:right w:val="nil"/>
            </w:tcBorders>
            <w:shd w:val="clear" w:color="auto" w:fill="auto"/>
            <w:noWrap/>
            <w:vAlign w:val="bottom"/>
            <w:hideMark/>
          </w:tcPr>
          <w:p w14:paraId="7CBA50E3"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Nombres y Apellidos</w:t>
            </w:r>
          </w:p>
        </w:tc>
      </w:tr>
      <w:tr w:rsidR="00871DA4" w:rsidRPr="00A119D8" w14:paraId="6C40D666" w14:textId="77777777" w:rsidTr="00871DA4">
        <w:trPr>
          <w:trHeight w:val="68"/>
          <w:jc w:val="center"/>
        </w:trPr>
        <w:tc>
          <w:tcPr>
            <w:tcW w:w="2090" w:type="dxa"/>
            <w:tcBorders>
              <w:top w:val="nil"/>
              <w:left w:val="nil"/>
              <w:bottom w:val="nil"/>
              <w:right w:val="nil"/>
            </w:tcBorders>
            <w:shd w:val="clear" w:color="auto" w:fill="auto"/>
            <w:noWrap/>
            <w:vAlign w:val="bottom"/>
            <w:hideMark/>
          </w:tcPr>
          <w:p w14:paraId="22CF62FD" w14:textId="77777777" w:rsidR="00871DA4" w:rsidRPr="00A119D8" w:rsidRDefault="00871DA4" w:rsidP="00871DA4">
            <w:pPr>
              <w:spacing w:after="0" w:line="240" w:lineRule="auto"/>
              <w:rPr>
                <w:rFonts w:ascii="Arial" w:hAnsi="Arial" w:cs="Arial"/>
                <w:b/>
                <w:bCs/>
                <w:sz w:val="16"/>
                <w:szCs w:val="16"/>
              </w:rPr>
            </w:pPr>
            <w:r w:rsidRPr="00A119D8">
              <w:rPr>
                <w:rFonts w:ascii="Arial" w:hAnsi="Arial" w:cs="Arial"/>
                <w:b/>
                <w:bCs/>
                <w:sz w:val="16"/>
                <w:szCs w:val="16"/>
              </w:rPr>
              <w:t>Representante Legal</w:t>
            </w:r>
          </w:p>
        </w:tc>
        <w:tc>
          <w:tcPr>
            <w:tcW w:w="1295" w:type="dxa"/>
            <w:tcBorders>
              <w:top w:val="nil"/>
              <w:left w:val="nil"/>
              <w:bottom w:val="nil"/>
              <w:right w:val="nil"/>
            </w:tcBorders>
            <w:shd w:val="clear" w:color="auto" w:fill="auto"/>
            <w:noWrap/>
            <w:vAlign w:val="bottom"/>
            <w:hideMark/>
          </w:tcPr>
          <w:p w14:paraId="09154A0C" w14:textId="77777777" w:rsidR="00871DA4" w:rsidRPr="00A119D8" w:rsidRDefault="00871DA4" w:rsidP="00871DA4">
            <w:pPr>
              <w:spacing w:after="0" w:line="240" w:lineRule="auto"/>
              <w:rPr>
                <w:rFonts w:ascii="Arial" w:hAnsi="Arial" w:cs="Arial"/>
                <w:sz w:val="16"/>
                <w:szCs w:val="16"/>
              </w:rPr>
            </w:pPr>
          </w:p>
        </w:tc>
        <w:tc>
          <w:tcPr>
            <w:tcW w:w="2125" w:type="dxa"/>
            <w:gridSpan w:val="2"/>
            <w:tcBorders>
              <w:top w:val="nil"/>
              <w:left w:val="nil"/>
              <w:bottom w:val="nil"/>
              <w:right w:val="nil"/>
            </w:tcBorders>
            <w:shd w:val="clear" w:color="auto" w:fill="auto"/>
            <w:noWrap/>
            <w:vAlign w:val="bottom"/>
            <w:hideMark/>
          </w:tcPr>
          <w:p w14:paraId="10C66270" w14:textId="77777777" w:rsidR="00871DA4" w:rsidRPr="00A119D8" w:rsidRDefault="00871DA4" w:rsidP="00871DA4">
            <w:pPr>
              <w:spacing w:after="0" w:line="240" w:lineRule="auto"/>
              <w:rPr>
                <w:rFonts w:ascii="Arial" w:hAnsi="Arial" w:cs="Arial"/>
                <w:b/>
                <w:bCs/>
                <w:sz w:val="16"/>
                <w:szCs w:val="16"/>
              </w:rPr>
            </w:pPr>
            <w:r w:rsidRPr="00A119D8">
              <w:rPr>
                <w:rFonts w:ascii="Arial" w:hAnsi="Arial" w:cs="Arial"/>
                <w:b/>
                <w:bCs/>
                <w:sz w:val="16"/>
                <w:szCs w:val="16"/>
              </w:rPr>
              <w:t>Contador</w:t>
            </w:r>
          </w:p>
        </w:tc>
        <w:tc>
          <w:tcPr>
            <w:tcW w:w="676" w:type="dxa"/>
            <w:tcBorders>
              <w:top w:val="nil"/>
              <w:left w:val="nil"/>
              <w:bottom w:val="nil"/>
              <w:right w:val="nil"/>
            </w:tcBorders>
            <w:shd w:val="clear" w:color="auto" w:fill="auto"/>
            <w:noWrap/>
            <w:vAlign w:val="bottom"/>
            <w:hideMark/>
          </w:tcPr>
          <w:p w14:paraId="25BB1F62" w14:textId="77777777" w:rsidR="00871DA4" w:rsidRPr="00A119D8" w:rsidRDefault="00871DA4" w:rsidP="00871DA4">
            <w:pPr>
              <w:spacing w:after="0" w:line="240" w:lineRule="auto"/>
              <w:rPr>
                <w:rFonts w:ascii="Arial" w:hAnsi="Arial" w:cs="Arial"/>
                <w:sz w:val="16"/>
                <w:szCs w:val="16"/>
              </w:rPr>
            </w:pPr>
          </w:p>
        </w:tc>
        <w:tc>
          <w:tcPr>
            <w:tcW w:w="2531" w:type="dxa"/>
            <w:gridSpan w:val="2"/>
            <w:tcBorders>
              <w:top w:val="nil"/>
              <w:left w:val="nil"/>
              <w:bottom w:val="nil"/>
              <w:right w:val="nil"/>
            </w:tcBorders>
            <w:shd w:val="clear" w:color="auto" w:fill="auto"/>
            <w:noWrap/>
            <w:vAlign w:val="bottom"/>
            <w:hideMark/>
          </w:tcPr>
          <w:p w14:paraId="16AFAB07" w14:textId="77777777" w:rsidR="00871DA4" w:rsidRPr="00A119D8" w:rsidRDefault="00871DA4" w:rsidP="00871DA4">
            <w:pPr>
              <w:spacing w:after="0" w:line="240" w:lineRule="auto"/>
              <w:rPr>
                <w:rFonts w:ascii="Arial" w:hAnsi="Arial" w:cs="Arial"/>
                <w:b/>
                <w:bCs/>
                <w:sz w:val="16"/>
                <w:szCs w:val="16"/>
              </w:rPr>
            </w:pPr>
            <w:r w:rsidRPr="00A119D8">
              <w:rPr>
                <w:rFonts w:ascii="Arial" w:hAnsi="Arial" w:cs="Arial"/>
                <w:b/>
                <w:bCs/>
                <w:sz w:val="16"/>
                <w:szCs w:val="16"/>
              </w:rPr>
              <w:t>Revisor Fiscal o Auditor independiente</w:t>
            </w:r>
          </w:p>
        </w:tc>
      </w:tr>
      <w:tr w:rsidR="00871DA4" w:rsidRPr="00A119D8" w14:paraId="09446558" w14:textId="77777777" w:rsidTr="00871DA4">
        <w:trPr>
          <w:trHeight w:val="68"/>
          <w:jc w:val="center"/>
        </w:trPr>
        <w:tc>
          <w:tcPr>
            <w:tcW w:w="2090" w:type="dxa"/>
            <w:tcBorders>
              <w:top w:val="nil"/>
              <w:left w:val="nil"/>
              <w:bottom w:val="nil"/>
              <w:right w:val="nil"/>
            </w:tcBorders>
            <w:shd w:val="clear" w:color="auto" w:fill="auto"/>
            <w:noWrap/>
            <w:vAlign w:val="bottom"/>
            <w:hideMark/>
          </w:tcPr>
          <w:p w14:paraId="0E6E035D"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Nro. Doc. Identidad</w:t>
            </w:r>
          </w:p>
        </w:tc>
        <w:tc>
          <w:tcPr>
            <w:tcW w:w="1295" w:type="dxa"/>
            <w:tcBorders>
              <w:top w:val="nil"/>
              <w:left w:val="nil"/>
              <w:bottom w:val="nil"/>
              <w:right w:val="nil"/>
            </w:tcBorders>
            <w:shd w:val="clear" w:color="auto" w:fill="auto"/>
            <w:noWrap/>
            <w:vAlign w:val="bottom"/>
            <w:hideMark/>
          </w:tcPr>
          <w:p w14:paraId="2D83C773" w14:textId="77777777" w:rsidR="00871DA4" w:rsidRPr="00A119D8" w:rsidRDefault="00871DA4" w:rsidP="00871DA4">
            <w:pPr>
              <w:spacing w:after="0" w:line="240" w:lineRule="auto"/>
              <w:rPr>
                <w:rFonts w:ascii="Arial" w:hAnsi="Arial" w:cs="Arial"/>
                <w:sz w:val="16"/>
                <w:szCs w:val="16"/>
              </w:rPr>
            </w:pPr>
          </w:p>
        </w:tc>
        <w:tc>
          <w:tcPr>
            <w:tcW w:w="2125" w:type="dxa"/>
            <w:gridSpan w:val="2"/>
            <w:tcBorders>
              <w:top w:val="nil"/>
              <w:left w:val="nil"/>
              <w:bottom w:val="nil"/>
              <w:right w:val="nil"/>
            </w:tcBorders>
            <w:shd w:val="clear" w:color="auto" w:fill="auto"/>
            <w:noWrap/>
            <w:vAlign w:val="bottom"/>
            <w:hideMark/>
          </w:tcPr>
          <w:p w14:paraId="33875740"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Nro. Doc. Identidad</w:t>
            </w:r>
          </w:p>
        </w:tc>
        <w:tc>
          <w:tcPr>
            <w:tcW w:w="676" w:type="dxa"/>
            <w:tcBorders>
              <w:top w:val="nil"/>
              <w:left w:val="nil"/>
              <w:bottom w:val="nil"/>
              <w:right w:val="nil"/>
            </w:tcBorders>
            <w:shd w:val="clear" w:color="auto" w:fill="auto"/>
            <w:noWrap/>
            <w:vAlign w:val="bottom"/>
            <w:hideMark/>
          </w:tcPr>
          <w:p w14:paraId="6A2B0F3C" w14:textId="77777777" w:rsidR="00871DA4" w:rsidRPr="00A119D8" w:rsidRDefault="00871DA4" w:rsidP="00871DA4">
            <w:pPr>
              <w:spacing w:after="0" w:line="240" w:lineRule="auto"/>
              <w:rPr>
                <w:rFonts w:ascii="Arial" w:hAnsi="Arial" w:cs="Arial"/>
                <w:sz w:val="16"/>
                <w:szCs w:val="16"/>
              </w:rPr>
            </w:pPr>
          </w:p>
        </w:tc>
        <w:tc>
          <w:tcPr>
            <w:tcW w:w="2531" w:type="dxa"/>
            <w:gridSpan w:val="2"/>
            <w:tcBorders>
              <w:top w:val="nil"/>
              <w:left w:val="nil"/>
              <w:bottom w:val="nil"/>
              <w:right w:val="nil"/>
            </w:tcBorders>
            <w:shd w:val="clear" w:color="auto" w:fill="auto"/>
            <w:noWrap/>
            <w:vAlign w:val="bottom"/>
            <w:hideMark/>
          </w:tcPr>
          <w:p w14:paraId="10F45A99"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Nro. Doc. Identidad</w:t>
            </w:r>
          </w:p>
        </w:tc>
      </w:tr>
      <w:tr w:rsidR="00871DA4" w:rsidRPr="00A119D8" w14:paraId="018D7A67" w14:textId="77777777" w:rsidTr="00871DA4">
        <w:trPr>
          <w:trHeight w:val="68"/>
          <w:jc w:val="center"/>
        </w:trPr>
        <w:tc>
          <w:tcPr>
            <w:tcW w:w="2090" w:type="dxa"/>
            <w:tcBorders>
              <w:top w:val="nil"/>
              <w:left w:val="nil"/>
              <w:bottom w:val="nil"/>
              <w:right w:val="nil"/>
            </w:tcBorders>
            <w:shd w:val="clear" w:color="auto" w:fill="auto"/>
            <w:noWrap/>
            <w:vAlign w:val="bottom"/>
            <w:hideMark/>
          </w:tcPr>
          <w:p w14:paraId="1FF09891" w14:textId="77777777" w:rsidR="00871DA4" w:rsidRPr="00A119D8" w:rsidRDefault="00871DA4" w:rsidP="00871DA4">
            <w:pPr>
              <w:spacing w:after="0" w:line="240" w:lineRule="auto"/>
              <w:rPr>
                <w:rFonts w:ascii="Arial" w:hAnsi="Arial" w:cs="Arial"/>
                <w:sz w:val="16"/>
                <w:szCs w:val="16"/>
              </w:rPr>
            </w:pPr>
          </w:p>
        </w:tc>
        <w:tc>
          <w:tcPr>
            <w:tcW w:w="1295" w:type="dxa"/>
            <w:tcBorders>
              <w:top w:val="nil"/>
              <w:left w:val="nil"/>
              <w:bottom w:val="nil"/>
              <w:right w:val="nil"/>
            </w:tcBorders>
            <w:shd w:val="clear" w:color="auto" w:fill="auto"/>
            <w:noWrap/>
            <w:vAlign w:val="bottom"/>
            <w:hideMark/>
          </w:tcPr>
          <w:p w14:paraId="6C19C3F8" w14:textId="77777777" w:rsidR="00871DA4" w:rsidRPr="00A119D8" w:rsidRDefault="00871DA4" w:rsidP="00871DA4">
            <w:pPr>
              <w:spacing w:after="0" w:line="240" w:lineRule="auto"/>
              <w:rPr>
                <w:rFonts w:ascii="Arial" w:hAnsi="Arial" w:cs="Arial"/>
                <w:sz w:val="16"/>
                <w:szCs w:val="16"/>
              </w:rPr>
            </w:pPr>
          </w:p>
        </w:tc>
        <w:tc>
          <w:tcPr>
            <w:tcW w:w="2125" w:type="dxa"/>
            <w:gridSpan w:val="2"/>
            <w:tcBorders>
              <w:top w:val="nil"/>
              <w:left w:val="nil"/>
              <w:bottom w:val="nil"/>
              <w:right w:val="nil"/>
            </w:tcBorders>
            <w:shd w:val="clear" w:color="auto" w:fill="auto"/>
            <w:noWrap/>
            <w:vAlign w:val="bottom"/>
            <w:hideMark/>
          </w:tcPr>
          <w:p w14:paraId="3380045F"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Nro. Tarjeta Profesional</w:t>
            </w:r>
          </w:p>
        </w:tc>
        <w:tc>
          <w:tcPr>
            <w:tcW w:w="676" w:type="dxa"/>
            <w:tcBorders>
              <w:top w:val="nil"/>
              <w:left w:val="nil"/>
              <w:bottom w:val="nil"/>
              <w:right w:val="nil"/>
            </w:tcBorders>
            <w:shd w:val="clear" w:color="auto" w:fill="auto"/>
            <w:noWrap/>
            <w:vAlign w:val="bottom"/>
            <w:hideMark/>
          </w:tcPr>
          <w:p w14:paraId="51346CFA" w14:textId="77777777" w:rsidR="00871DA4" w:rsidRPr="00A119D8" w:rsidRDefault="00871DA4" w:rsidP="00871DA4">
            <w:pPr>
              <w:spacing w:after="0" w:line="240" w:lineRule="auto"/>
              <w:rPr>
                <w:rFonts w:ascii="Arial" w:hAnsi="Arial" w:cs="Arial"/>
                <w:sz w:val="16"/>
                <w:szCs w:val="16"/>
              </w:rPr>
            </w:pPr>
          </w:p>
        </w:tc>
        <w:tc>
          <w:tcPr>
            <w:tcW w:w="2531" w:type="dxa"/>
            <w:gridSpan w:val="2"/>
            <w:tcBorders>
              <w:top w:val="nil"/>
              <w:left w:val="nil"/>
              <w:bottom w:val="nil"/>
              <w:right w:val="nil"/>
            </w:tcBorders>
            <w:shd w:val="clear" w:color="auto" w:fill="auto"/>
            <w:noWrap/>
            <w:vAlign w:val="bottom"/>
            <w:hideMark/>
          </w:tcPr>
          <w:p w14:paraId="6345A310" w14:textId="77777777" w:rsidR="00871DA4" w:rsidRPr="00A119D8" w:rsidRDefault="00871DA4" w:rsidP="00871DA4">
            <w:pPr>
              <w:spacing w:after="0" w:line="240" w:lineRule="auto"/>
              <w:rPr>
                <w:rFonts w:ascii="Arial" w:hAnsi="Arial" w:cs="Arial"/>
                <w:sz w:val="16"/>
                <w:szCs w:val="16"/>
              </w:rPr>
            </w:pPr>
            <w:r w:rsidRPr="00A119D8">
              <w:rPr>
                <w:rFonts w:ascii="Arial" w:hAnsi="Arial" w:cs="Arial"/>
                <w:sz w:val="16"/>
                <w:szCs w:val="16"/>
              </w:rPr>
              <w:t>Nro. Tarjeta Profesional</w:t>
            </w:r>
          </w:p>
        </w:tc>
      </w:tr>
    </w:tbl>
    <w:p w14:paraId="2B9D6FE0" w14:textId="77777777" w:rsidR="00871DA4" w:rsidRPr="00A119D8" w:rsidRDefault="00871DA4" w:rsidP="00871DA4">
      <w:pPr>
        <w:spacing w:after="0" w:line="240" w:lineRule="auto"/>
        <w:jc w:val="center"/>
        <w:rPr>
          <w:rFonts w:ascii="Arial" w:hAnsi="Arial" w:cs="Arial"/>
          <w:sz w:val="20"/>
          <w:szCs w:val="20"/>
        </w:rPr>
      </w:pPr>
    </w:p>
    <w:p w14:paraId="08FAB889" w14:textId="31AA398A" w:rsidR="00871DA4" w:rsidRPr="00A119D8" w:rsidRDefault="00A27ECE" w:rsidP="00871DA4">
      <w:pPr>
        <w:spacing w:after="0" w:line="240" w:lineRule="auto"/>
        <w:jc w:val="center"/>
        <w:rPr>
          <w:rFonts w:ascii="Arial" w:hAnsi="Arial" w:cs="Arial"/>
          <w:b/>
          <w:bCs/>
          <w:sz w:val="20"/>
          <w:szCs w:val="20"/>
        </w:rPr>
      </w:pPr>
      <w:r w:rsidRPr="00A119D8">
        <w:rPr>
          <w:rFonts w:ascii="Arial" w:hAnsi="Arial" w:cs="Arial"/>
          <w:b/>
          <w:bCs/>
          <w:sz w:val="20"/>
          <w:szCs w:val="20"/>
        </w:rPr>
        <w:t>ANEXO “Ñ</w:t>
      </w:r>
      <w:r w:rsidR="00871DA4" w:rsidRPr="00A119D8">
        <w:rPr>
          <w:rFonts w:ascii="Arial" w:hAnsi="Arial" w:cs="Arial"/>
          <w:b/>
          <w:bCs/>
          <w:sz w:val="20"/>
          <w:szCs w:val="20"/>
        </w:rPr>
        <w:t>”</w:t>
      </w:r>
    </w:p>
    <w:p w14:paraId="1586132D" w14:textId="77777777" w:rsidR="00871DA4" w:rsidRPr="00A119D8" w:rsidRDefault="00871DA4" w:rsidP="00871DA4">
      <w:pPr>
        <w:spacing w:after="0" w:line="240" w:lineRule="auto"/>
        <w:jc w:val="center"/>
        <w:rPr>
          <w:rFonts w:ascii="Arial" w:hAnsi="Arial" w:cs="Arial"/>
          <w:b/>
          <w:bCs/>
          <w:sz w:val="20"/>
          <w:szCs w:val="20"/>
        </w:rPr>
      </w:pPr>
    </w:p>
    <w:p w14:paraId="539A5810" w14:textId="77777777" w:rsidR="00871DA4" w:rsidRPr="00A119D8" w:rsidRDefault="00871DA4" w:rsidP="00871DA4">
      <w:pPr>
        <w:spacing w:after="0" w:line="240" w:lineRule="auto"/>
        <w:jc w:val="center"/>
        <w:rPr>
          <w:rFonts w:ascii="Arial" w:hAnsi="Arial" w:cs="Arial"/>
          <w:b/>
          <w:bCs/>
          <w:sz w:val="20"/>
          <w:szCs w:val="20"/>
        </w:rPr>
      </w:pPr>
      <w:r w:rsidRPr="00A119D8">
        <w:rPr>
          <w:rFonts w:ascii="Arial" w:hAnsi="Arial" w:cs="Arial"/>
          <w:b/>
          <w:bCs/>
          <w:sz w:val="20"/>
          <w:szCs w:val="20"/>
        </w:rPr>
        <w:t>FORMATO DE INFORMACIÓN DE PROVEEDORES O CONTRATISTA SISTEMA DE INFORMACIÓN INTEGRAL (SIIF)</w:t>
      </w:r>
    </w:p>
    <w:p w14:paraId="63314DA4" w14:textId="77777777" w:rsidR="00871DA4" w:rsidRPr="00A119D8" w:rsidRDefault="00871DA4" w:rsidP="00871DA4">
      <w:pPr>
        <w:spacing w:after="0" w:line="240" w:lineRule="auto"/>
        <w:rPr>
          <w:rFonts w:ascii="Arial" w:hAnsi="Arial" w:cs="Arial"/>
          <w:sz w:val="20"/>
          <w:szCs w:val="20"/>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871DA4" w:rsidRPr="00A119D8" w14:paraId="1A65E68C" w14:textId="77777777" w:rsidTr="00871DA4">
        <w:trPr>
          <w:trHeight w:val="224"/>
          <w:jc w:val="center"/>
        </w:trPr>
        <w:tc>
          <w:tcPr>
            <w:tcW w:w="431" w:type="dxa"/>
            <w:tcBorders>
              <w:top w:val="nil"/>
              <w:bottom w:val="nil"/>
              <w:right w:val="nil"/>
            </w:tcBorders>
            <w:shd w:val="clear" w:color="auto" w:fill="auto"/>
            <w:noWrap/>
            <w:vAlign w:val="bottom"/>
            <w:hideMark/>
          </w:tcPr>
          <w:p w14:paraId="757C7D6B" w14:textId="77777777" w:rsidR="00871DA4" w:rsidRPr="00A119D8" w:rsidRDefault="00871DA4" w:rsidP="00871DA4">
            <w:pPr>
              <w:spacing w:after="0" w:line="240" w:lineRule="auto"/>
              <w:jc w:val="center"/>
              <w:rPr>
                <w:rFonts w:ascii="Arial" w:hAnsi="Arial" w:cs="Arial"/>
                <w:b/>
                <w:bCs/>
                <w:sz w:val="20"/>
                <w:szCs w:val="20"/>
              </w:rPr>
            </w:pPr>
            <w:r w:rsidRPr="00A119D8">
              <w:rPr>
                <w:rFonts w:ascii="Arial" w:hAnsi="Arial" w:cs="Arial"/>
                <w:b/>
                <w:bCs/>
                <w:sz w:val="20"/>
                <w:szCs w:val="20"/>
              </w:rPr>
              <w:t>I</w:t>
            </w:r>
          </w:p>
        </w:tc>
        <w:tc>
          <w:tcPr>
            <w:tcW w:w="3873" w:type="dxa"/>
            <w:tcBorders>
              <w:top w:val="nil"/>
              <w:left w:val="nil"/>
              <w:bottom w:val="nil"/>
              <w:right w:val="nil"/>
            </w:tcBorders>
            <w:shd w:val="clear" w:color="auto" w:fill="auto"/>
            <w:noWrap/>
            <w:vAlign w:val="bottom"/>
            <w:hideMark/>
          </w:tcPr>
          <w:p w14:paraId="43E460D7" w14:textId="77777777" w:rsidR="00871DA4" w:rsidRPr="00A119D8" w:rsidRDefault="00871DA4" w:rsidP="00871DA4">
            <w:pPr>
              <w:spacing w:after="0" w:line="240" w:lineRule="auto"/>
              <w:rPr>
                <w:rFonts w:ascii="Arial" w:hAnsi="Arial" w:cs="Arial"/>
                <w:b/>
                <w:bCs/>
                <w:sz w:val="20"/>
                <w:szCs w:val="20"/>
              </w:rPr>
            </w:pPr>
            <w:r w:rsidRPr="00A119D8">
              <w:rPr>
                <w:rFonts w:ascii="Arial" w:hAnsi="Arial" w:cs="Arial"/>
                <w:b/>
                <w:bCs/>
                <w:sz w:val="20"/>
                <w:szCs w:val="20"/>
              </w:rPr>
              <w:t>INFORMACIÓN BÁSICA</w:t>
            </w:r>
          </w:p>
        </w:tc>
        <w:tc>
          <w:tcPr>
            <w:tcW w:w="2046" w:type="dxa"/>
            <w:tcBorders>
              <w:top w:val="nil"/>
              <w:left w:val="nil"/>
              <w:bottom w:val="nil"/>
              <w:right w:val="nil"/>
            </w:tcBorders>
            <w:shd w:val="clear" w:color="auto" w:fill="auto"/>
            <w:noWrap/>
            <w:vAlign w:val="bottom"/>
            <w:hideMark/>
          </w:tcPr>
          <w:p w14:paraId="2B63F265" w14:textId="77777777" w:rsidR="00871DA4" w:rsidRPr="00A119D8" w:rsidRDefault="00871DA4" w:rsidP="00871DA4">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14:paraId="3456E1D0" w14:textId="77777777" w:rsidR="00871DA4" w:rsidRPr="00A119D8" w:rsidRDefault="00871DA4" w:rsidP="00871DA4">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14:paraId="0421A93B"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09598069" w14:textId="77777777" w:rsidTr="00871DA4">
        <w:trPr>
          <w:trHeight w:val="224"/>
          <w:jc w:val="center"/>
        </w:trPr>
        <w:tc>
          <w:tcPr>
            <w:tcW w:w="431" w:type="dxa"/>
            <w:tcBorders>
              <w:top w:val="nil"/>
              <w:bottom w:val="nil"/>
              <w:right w:val="nil"/>
            </w:tcBorders>
            <w:shd w:val="clear" w:color="auto" w:fill="auto"/>
            <w:noWrap/>
            <w:vAlign w:val="bottom"/>
            <w:hideMark/>
          </w:tcPr>
          <w:p w14:paraId="524A3F7B" w14:textId="77777777" w:rsidR="00871DA4" w:rsidRPr="00A119D8" w:rsidRDefault="00871DA4" w:rsidP="00871DA4">
            <w:pPr>
              <w:spacing w:after="0" w:line="240" w:lineRule="auto"/>
              <w:jc w:val="center"/>
              <w:rPr>
                <w:rFonts w:ascii="Arial" w:hAnsi="Arial" w:cs="Arial"/>
                <w:b/>
                <w:bCs/>
                <w:sz w:val="20"/>
                <w:szCs w:val="20"/>
              </w:rPr>
            </w:pPr>
            <w:r w:rsidRPr="00A119D8">
              <w:rPr>
                <w:rFonts w:ascii="Arial" w:hAnsi="Arial" w:cs="Arial"/>
                <w:b/>
                <w:bCs/>
                <w:sz w:val="20"/>
                <w:szCs w:val="20"/>
              </w:rPr>
              <w:t> </w:t>
            </w:r>
          </w:p>
        </w:tc>
        <w:tc>
          <w:tcPr>
            <w:tcW w:w="5919" w:type="dxa"/>
            <w:gridSpan w:val="2"/>
            <w:tcBorders>
              <w:top w:val="nil"/>
              <w:left w:val="nil"/>
              <w:bottom w:val="nil"/>
              <w:right w:val="nil"/>
            </w:tcBorders>
            <w:shd w:val="clear" w:color="auto" w:fill="auto"/>
            <w:noWrap/>
            <w:vAlign w:val="bottom"/>
            <w:hideMark/>
          </w:tcPr>
          <w:p w14:paraId="05723B7C" w14:textId="77777777" w:rsidR="00871DA4" w:rsidRPr="00A119D8" w:rsidRDefault="00871DA4" w:rsidP="00871DA4">
            <w:pPr>
              <w:spacing w:after="0" w:line="240" w:lineRule="auto"/>
              <w:rPr>
                <w:rFonts w:ascii="Arial" w:hAnsi="Arial" w:cs="Arial"/>
                <w:b/>
                <w:bCs/>
                <w:sz w:val="20"/>
                <w:szCs w:val="20"/>
              </w:rPr>
            </w:pPr>
            <w:r w:rsidRPr="00A119D8">
              <w:rPr>
                <w:rFonts w:ascii="Arial" w:hAnsi="Arial" w:cs="Arial"/>
                <w:b/>
                <w:bCs/>
                <w:sz w:val="20"/>
                <w:szCs w:val="20"/>
              </w:rPr>
              <w:t>PERSONA JURÍDICA NACIONAL</w:t>
            </w:r>
          </w:p>
        </w:tc>
        <w:tc>
          <w:tcPr>
            <w:tcW w:w="2411" w:type="dxa"/>
            <w:tcBorders>
              <w:top w:val="nil"/>
              <w:left w:val="nil"/>
              <w:right w:val="nil"/>
            </w:tcBorders>
            <w:shd w:val="clear" w:color="auto" w:fill="auto"/>
            <w:noWrap/>
            <w:vAlign w:val="bottom"/>
            <w:hideMark/>
          </w:tcPr>
          <w:p w14:paraId="0A60C9CF" w14:textId="77777777" w:rsidR="00871DA4" w:rsidRPr="00A119D8" w:rsidRDefault="00871DA4" w:rsidP="00871DA4">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14:paraId="3E2AC1CC"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4FD8465E" w14:textId="77777777" w:rsidTr="00871DA4">
        <w:trPr>
          <w:trHeight w:val="70"/>
          <w:jc w:val="center"/>
        </w:trPr>
        <w:tc>
          <w:tcPr>
            <w:tcW w:w="431" w:type="dxa"/>
            <w:tcBorders>
              <w:top w:val="nil"/>
              <w:bottom w:val="nil"/>
              <w:right w:val="nil"/>
            </w:tcBorders>
            <w:shd w:val="clear" w:color="auto" w:fill="auto"/>
            <w:noWrap/>
            <w:vAlign w:val="bottom"/>
            <w:hideMark/>
          </w:tcPr>
          <w:p w14:paraId="499FF2B1" w14:textId="77777777" w:rsidR="00871DA4" w:rsidRPr="00A119D8" w:rsidRDefault="00871DA4" w:rsidP="00871DA4">
            <w:pPr>
              <w:spacing w:after="0" w:line="240" w:lineRule="auto"/>
              <w:jc w:val="center"/>
              <w:rPr>
                <w:rFonts w:ascii="Arial" w:hAnsi="Arial" w:cs="Arial"/>
                <w:b/>
                <w:bCs/>
                <w:sz w:val="20"/>
                <w:szCs w:val="20"/>
              </w:rPr>
            </w:pPr>
            <w:r w:rsidRPr="00A119D8">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14:paraId="182E5322"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NOMBRE PROVEEDOR</w:t>
            </w:r>
          </w:p>
        </w:tc>
        <w:tc>
          <w:tcPr>
            <w:tcW w:w="2046" w:type="dxa"/>
            <w:tcBorders>
              <w:top w:val="nil"/>
              <w:left w:val="nil"/>
              <w:right w:val="nil"/>
            </w:tcBorders>
            <w:shd w:val="clear" w:color="auto" w:fill="auto"/>
            <w:noWrap/>
            <w:vAlign w:val="bottom"/>
            <w:hideMark/>
          </w:tcPr>
          <w:p w14:paraId="4438093B"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nil"/>
              <w:left w:val="nil"/>
              <w:bottom w:val="single" w:sz="4" w:space="0" w:color="auto"/>
              <w:right w:val="nil"/>
            </w:tcBorders>
            <w:shd w:val="clear" w:color="auto" w:fill="auto"/>
            <w:noWrap/>
            <w:vAlign w:val="bottom"/>
            <w:hideMark/>
          </w:tcPr>
          <w:p w14:paraId="34C6FA05"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auto" w:fill="auto"/>
            <w:noWrap/>
            <w:vAlign w:val="bottom"/>
            <w:hideMark/>
          </w:tcPr>
          <w:p w14:paraId="507266A2"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59719857" w14:textId="77777777" w:rsidTr="00871DA4">
        <w:trPr>
          <w:trHeight w:val="224"/>
          <w:jc w:val="center"/>
        </w:trPr>
        <w:tc>
          <w:tcPr>
            <w:tcW w:w="431" w:type="dxa"/>
            <w:tcBorders>
              <w:top w:val="nil"/>
              <w:bottom w:val="nil"/>
              <w:right w:val="nil"/>
            </w:tcBorders>
            <w:shd w:val="clear" w:color="auto" w:fill="auto"/>
            <w:noWrap/>
            <w:vAlign w:val="bottom"/>
            <w:hideMark/>
          </w:tcPr>
          <w:p w14:paraId="3710651B" w14:textId="77777777" w:rsidR="00871DA4" w:rsidRPr="00A119D8" w:rsidRDefault="00871DA4" w:rsidP="00871DA4">
            <w:pPr>
              <w:spacing w:after="0" w:line="240" w:lineRule="auto"/>
              <w:jc w:val="center"/>
              <w:rPr>
                <w:rFonts w:ascii="Arial" w:hAnsi="Arial" w:cs="Arial"/>
                <w:b/>
                <w:bCs/>
                <w:sz w:val="20"/>
                <w:szCs w:val="20"/>
              </w:rPr>
            </w:pPr>
            <w:r w:rsidRPr="00A119D8">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14:paraId="0B03984D"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NIT</w:t>
            </w:r>
          </w:p>
        </w:tc>
        <w:tc>
          <w:tcPr>
            <w:tcW w:w="2046" w:type="dxa"/>
            <w:tcBorders>
              <w:top w:val="nil"/>
              <w:left w:val="nil"/>
              <w:right w:val="nil"/>
            </w:tcBorders>
            <w:shd w:val="clear" w:color="auto" w:fill="auto"/>
            <w:noWrap/>
            <w:vAlign w:val="bottom"/>
            <w:hideMark/>
          </w:tcPr>
          <w:p w14:paraId="23F66D22"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14:paraId="3FC57CCE"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auto" w:fill="auto"/>
            <w:noWrap/>
            <w:vAlign w:val="bottom"/>
            <w:hideMark/>
          </w:tcPr>
          <w:p w14:paraId="1651C14E"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47619D56" w14:textId="77777777" w:rsidTr="00871DA4">
        <w:trPr>
          <w:trHeight w:val="224"/>
          <w:jc w:val="center"/>
        </w:trPr>
        <w:tc>
          <w:tcPr>
            <w:tcW w:w="431" w:type="dxa"/>
            <w:tcBorders>
              <w:top w:val="nil"/>
              <w:bottom w:val="nil"/>
              <w:right w:val="nil"/>
            </w:tcBorders>
            <w:shd w:val="clear" w:color="auto" w:fill="auto"/>
            <w:noWrap/>
            <w:vAlign w:val="bottom"/>
            <w:hideMark/>
          </w:tcPr>
          <w:p w14:paraId="75EE14A0" w14:textId="77777777" w:rsidR="00871DA4" w:rsidRPr="00A119D8" w:rsidRDefault="00871DA4" w:rsidP="00871DA4">
            <w:pPr>
              <w:spacing w:after="0" w:line="240" w:lineRule="auto"/>
              <w:jc w:val="center"/>
              <w:rPr>
                <w:rFonts w:ascii="Arial" w:hAnsi="Arial" w:cs="Arial"/>
                <w:b/>
                <w:bCs/>
                <w:sz w:val="20"/>
                <w:szCs w:val="20"/>
              </w:rPr>
            </w:pPr>
            <w:r w:rsidRPr="00A119D8">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14:paraId="499A21DB"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Anexar COPIA RUT</w:t>
            </w:r>
          </w:p>
        </w:tc>
        <w:tc>
          <w:tcPr>
            <w:tcW w:w="2046" w:type="dxa"/>
            <w:tcBorders>
              <w:top w:val="nil"/>
              <w:left w:val="nil"/>
              <w:bottom w:val="nil"/>
              <w:right w:val="nil"/>
            </w:tcBorders>
            <w:shd w:val="clear" w:color="auto" w:fill="auto"/>
            <w:noWrap/>
            <w:vAlign w:val="bottom"/>
            <w:hideMark/>
          </w:tcPr>
          <w:p w14:paraId="39119F68" w14:textId="77777777" w:rsidR="00871DA4" w:rsidRPr="00A119D8" w:rsidRDefault="00871DA4" w:rsidP="00871DA4">
            <w:pPr>
              <w:spacing w:after="0" w:line="240" w:lineRule="auto"/>
              <w:rPr>
                <w:rFonts w:ascii="Arial" w:hAnsi="Arial" w:cs="Arial"/>
                <w:sz w:val="20"/>
                <w:szCs w:val="20"/>
              </w:rPr>
            </w:pPr>
          </w:p>
        </w:tc>
        <w:tc>
          <w:tcPr>
            <w:tcW w:w="2411" w:type="dxa"/>
            <w:tcBorders>
              <w:top w:val="single" w:sz="4" w:space="0" w:color="auto"/>
              <w:left w:val="nil"/>
              <w:bottom w:val="single" w:sz="4" w:space="0" w:color="auto"/>
              <w:right w:val="nil"/>
            </w:tcBorders>
            <w:shd w:val="clear" w:color="auto" w:fill="auto"/>
            <w:noWrap/>
            <w:vAlign w:val="bottom"/>
            <w:hideMark/>
          </w:tcPr>
          <w:p w14:paraId="741D323E" w14:textId="77777777" w:rsidR="00871DA4" w:rsidRPr="00A119D8" w:rsidRDefault="00871DA4" w:rsidP="00871DA4">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14:paraId="1F1D7015"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72A90595" w14:textId="77777777" w:rsidTr="00871DA4">
        <w:trPr>
          <w:trHeight w:val="224"/>
          <w:jc w:val="center"/>
        </w:trPr>
        <w:tc>
          <w:tcPr>
            <w:tcW w:w="431" w:type="dxa"/>
            <w:tcBorders>
              <w:top w:val="nil"/>
              <w:bottom w:val="nil"/>
              <w:right w:val="nil"/>
            </w:tcBorders>
            <w:shd w:val="clear" w:color="auto" w:fill="auto"/>
            <w:noWrap/>
            <w:vAlign w:val="bottom"/>
            <w:hideMark/>
          </w:tcPr>
          <w:p w14:paraId="06DDBF91"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040AD08E"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CLASE DE SOCIEDAD</w:t>
            </w:r>
          </w:p>
        </w:tc>
        <w:tc>
          <w:tcPr>
            <w:tcW w:w="2046" w:type="dxa"/>
            <w:tcBorders>
              <w:top w:val="nil"/>
              <w:left w:val="nil"/>
              <w:right w:val="nil"/>
            </w:tcBorders>
            <w:shd w:val="clear" w:color="auto" w:fill="auto"/>
            <w:noWrap/>
            <w:vAlign w:val="bottom"/>
            <w:hideMark/>
          </w:tcPr>
          <w:p w14:paraId="2DEF97E0"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14:paraId="5BA2405E"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auto" w:fill="auto"/>
            <w:noWrap/>
            <w:vAlign w:val="bottom"/>
            <w:hideMark/>
          </w:tcPr>
          <w:p w14:paraId="7A8C47BD"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6F324AED" w14:textId="77777777" w:rsidTr="00871DA4">
        <w:trPr>
          <w:trHeight w:val="224"/>
          <w:jc w:val="center"/>
        </w:trPr>
        <w:tc>
          <w:tcPr>
            <w:tcW w:w="431" w:type="dxa"/>
            <w:tcBorders>
              <w:top w:val="nil"/>
              <w:bottom w:val="nil"/>
              <w:right w:val="nil"/>
            </w:tcBorders>
            <w:shd w:val="clear" w:color="auto" w:fill="auto"/>
            <w:noWrap/>
            <w:vAlign w:val="bottom"/>
            <w:hideMark/>
          </w:tcPr>
          <w:p w14:paraId="594822EF"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3F7103C4"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CLASE DE CAPITAL</w:t>
            </w:r>
          </w:p>
        </w:tc>
        <w:tc>
          <w:tcPr>
            <w:tcW w:w="2046" w:type="dxa"/>
            <w:tcBorders>
              <w:top w:val="nil"/>
              <w:left w:val="nil"/>
              <w:right w:val="nil"/>
            </w:tcBorders>
            <w:shd w:val="clear" w:color="auto" w:fill="auto"/>
            <w:noWrap/>
            <w:vAlign w:val="bottom"/>
            <w:hideMark/>
          </w:tcPr>
          <w:p w14:paraId="6DAA40FB"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14:paraId="378BC1AA"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auto" w:fill="auto"/>
            <w:noWrap/>
            <w:vAlign w:val="bottom"/>
            <w:hideMark/>
          </w:tcPr>
          <w:p w14:paraId="07916091"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0E3A7061" w14:textId="77777777" w:rsidTr="00871DA4">
        <w:trPr>
          <w:trHeight w:val="224"/>
          <w:jc w:val="center"/>
        </w:trPr>
        <w:tc>
          <w:tcPr>
            <w:tcW w:w="431" w:type="dxa"/>
            <w:tcBorders>
              <w:top w:val="nil"/>
              <w:bottom w:val="nil"/>
              <w:right w:val="nil"/>
            </w:tcBorders>
            <w:shd w:val="clear" w:color="auto" w:fill="auto"/>
            <w:noWrap/>
            <w:vAlign w:val="bottom"/>
            <w:hideMark/>
          </w:tcPr>
          <w:p w14:paraId="77716566"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14:paraId="544BEB45"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14:paraId="7F8DA196"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auto" w:fill="auto"/>
            <w:noWrap/>
            <w:vAlign w:val="bottom"/>
            <w:hideMark/>
          </w:tcPr>
          <w:p w14:paraId="777CEA6E"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71F2413C" w14:textId="77777777" w:rsidTr="00871DA4">
        <w:trPr>
          <w:trHeight w:val="224"/>
          <w:jc w:val="center"/>
        </w:trPr>
        <w:tc>
          <w:tcPr>
            <w:tcW w:w="431" w:type="dxa"/>
            <w:tcBorders>
              <w:top w:val="nil"/>
              <w:bottom w:val="nil"/>
              <w:right w:val="nil"/>
            </w:tcBorders>
            <w:shd w:val="clear" w:color="auto" w:fill="auto"/>
            <w:noWrap/>
            <w:vAlign w:val="bottom"/>
            <w:hideMark/>
          </w:tcPr>
          <w:p w14:paraId="72F5FACC"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auto" w:fill="auto"/>
            <w:noWrap/>
            <w:vAlign w:val="bottom"/>
            <w:hideMark/>
          </w:tcPr>
          <w:p w14:paraId="61A361D6" w14:textId="77777777" w:rsidR="00871DA4" w:rsidRPr="00A119D8" w:rsidRDefault="00871DA4" w:rsidP="00871DA4">
            <w:pPr>
              <w:spacing w:after="0" w:line="240" w:lineRule="auto"/>
              <w:rPr>
                <w:rFonts w:ascii="Arial" w:hAnsi="Arial" w:cs="Arial"/>
                <w:b/>
                <w:bCs/>
                <w:sz w:val="20"/>
                <w:szCs w:val="20"/>
              </w:rPr>
            </w:pPr>
          </w:p>
        </w:tc>
        <w:tc>
          <w:tcPr>
            <w:tcW w:w="2046" w:type="dxa"/>
            <w:tcBorders>
              <w:top w:val="nil"/>
              <w:left w:val="nil"/>
              <w:right w:val="nil"/>
            </w:tcBorders>
            <w:shd w:val="clear" w:color="auto" w:fill="auto"/>
            <w:noWrap/>
            <w:vAlign w:val="bottom"/>
            <w:hideMark/>
          </w:tcPr>
          <w:p w14:paraId="53ED4727" w14:textId="77777777" w:rsidR="00871DA4" w:rsidRPr="00A119D8" w:rsidRDefault="00871DA4" w:rsidP="00871DA4">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14:paraId="50CF7909" w14:textId="77777777" w:rsidR="00871DA4" w:rsidRPr="00A119D8" w:rsidRDefault="00871DA4" w:rsidP="00871DA4">
            <w:pPr>
              <w:spacing w:after="0" w:line="240" w:lineRule="auto"/>
              <w:rPr>
                <w:rFonts w:ascii="Arial" w:hAnsi="Arial" w:cs="Arial"/>
                <w:sz w:val="20"/>
                <w:szCs w:val="20"/>
              </w:rPr>
            </w:pPr>
          </w:p>
        </w:tc>
        <w:tc>
          <w:tcPr>
            <w:tcW w:w="367" w:type="dxa"/>
            <w:gridSpan w:val="2"/>
            <w:tcBorders>
              <w:top w:val="nil"/>
              <w:left w:val="nil"/>
            </w:tcBorders>
            <w:shd w:val="clear" w:color="auto" w:fill="auto"/>
            <w:noWrap/>
            <w:vAlign w:val="bottom"/>
            <w:hideMark/>
          </w:tcPr>
          <w:p w14:paraId="42632E41"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3CDCF9BD" w14:textId="77777777" w:rsidTr="00871DA4">
        <w:trPr>
          <w:trHeight w:val="224"/>
          <w:jc w:val="center"/>
        </w:trPr>
        <w:tc>
          <w:tcPr>
            <w:tcW w:w="431" w:type="dxa"/>
            <w:tcBorders>
              <w:top w:val="nil"/>
              <w:bottom w:val="nil"/>
              <w:right w:val="nil"/>
            </w:tcBorders>
            <w:shd w:val="clear" w:color="auto" w:fill="auto"/>
            <w:noWrap/>
            <w:vAlign w:val="bottom"/>
            <w:hideMark/>
          </w:tcPr>
          <w:p w14:paraId="75BDA1E4"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5919" w:type="dxa"/>
            <w:gridSpan w:val="2"/>
            <w:tcBorders>
              <w:top w:val="nil"/>
              <w:left w:val="nil"/>
              <w:bottom w:val="nil"/>
              <w:right w:val="nil"/>
            </w:tcBorders>
            <w:shd w:val="clear" w:color="000000" w:fill="auto"/>
            <w:noWrap/>
            <w:vAlign w:val="bottom"/>
            <w:hideMark/>
          </w:tcPr>
          <w:p w14:paraId="06F894DA" w14:textId="77777777" w:rsidR="00871DA4" w:rsidRPr="00A119D8" w:rsidRDefault="00871DA4" w:rsidP="00871DA4">
            <w:pPr>
              <w:spacing w:after="0" w:line="240" w:lineRule="auto"/>
              <w:rPr>
                <w:rFonts w:ascii="Arial" w:hAnsi="Arial" w:cs="Arial"/>
                <w:b/>
                <w:bCs/>
                <w:sz w:val="20"/>
                <w:szCs w:val="20"/>
              </w:rPr>
            </w:pPr>
            <w:r w:rsidRPr="00A119D8">
              <w:rPr>
                <w:rFonts w:ascii="Arial" w:hAnsi="Arial" w:cs="Arial"/>
                <w:b/>
                <w:bCs/>
                <w:sz w:val="20"/>
                <w:szCs w:val="20"/>
              </w:rPr>
              <w:t>PERSONA NATURAL NACIONAL</w:t>
            </w:r>
          </w:p>
        </w:tc>
        <w:tc>
          <w:tcPr>
            <w:tcW w:w="2411" w:type="dxa"/>
            <w:tcBorders>
              <w:top w:val="nil"/>
              <w:left w:val="nil"/>
              <w:right w:val="nil"/>
            </w:tcBorders>
            <w:shd w:val="clear" w:color="000000" w:fill="auto"/>
            <w:noWrap/>
            <w:vAlign w:val="bottom"/>
            <w:hideMark/>
          </w:tcPr>
          <w:p w14:paraId="09732DC4"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bottom w:val="nil"/>
            </w:tcBorders>
            <w:shd w:val="clear" w:color="000000" w:fill="auto"/>
            <w:noWrap/>
            <w:vAlign w:val="bottom"/>
            <w:hideMark/>
          </w:tcPr>
          <w:p w14:paraId="22AF5F05"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7C358CAC" w14:textId="77777777" w:rsidTr="00871DA4">
        <w:trPr>
          <w:trHeight w:val="224"/>
          <w:jc w:val="center"/>
        </w:trPr>
        <w:tc>
          <w:tcPr>
            <w:tcW w:w="431" w:type="dxa"/>
            <w:tcBorders>
              <w:top w:val="nil"/>
              <w:bottom w:val="nil"/>
              <w:right w:val="nil"/>
            </w:tcBorders>
            <w:shd w:val="clear" w:color="auto" w:fill="auto"/>
            <w:noWrap/>
            <w:vAlign w:val="bottom"/>
            <w:hideMark/>
          </w:tcPr>
          <w:p w14:paraId="0465A6F9"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4AC353BB"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xml:space="preserve">No. cédula </w:t>
            </w:r>
          </w:p>
        </w:tc>
        <w:tc>
          <w:tcPr>
            <w:tcW w:w="2046" w:type="dxa"/>
            <w:tcBorders>
              <w:top w:val="nil"/>
              <w:left w:val="nil"/>
              <w:right w:val="nil"/>
            </w:tcBorders>
            <w:shd w:val="clear" w:color="000000" w:fill="auto"/>
            <w:noWrap/>
            <w:vAlign w:val="bottom"/>
            <w:hideMark/>
          </w:tcPr>
          <w:p w14:paraId="42700C64"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nil"/>
              <w:left w:val="nil"/>
              <w:bottom w:val="single" w:sz="4" w:space="0" w:color="auto"/>
              <w:right w:val="nil"/>
            </w:tcBorders>
            <w:shd w:val="clear" w:color="000000" w:fill="auto"/>
            <w:noWrap/>
            <w:vAlign w:val="bottom"/>
            <w:hideMark/>
          </w:tcPr>
          <w:p w14:paraId="5F9841E7"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6F251222"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68481528" w14:textId="77777777" w:rsidTr="00871DA4">
        <w:trPr>
          <w:trHeight w:val="224"/>
          <w:jc w:val="center"/>
        </w:trPr>
        <w:tc>
          <w:tcPr>
            <w:tcW w:w="431" w:type="dxa"/>
            <w:tcBorders>
              <w:top w:val="nil"/>
              <w:bottom w:val="nil"/>
              <w:right w:val="nil"/>
            </w:tcBorders>
            <w:shd w:val="clear" w:color="auto" w:fill="auto"/>
            <w:noWrap/>
            <w:vAlign w:val="bottom"/>
            <w:hideMark/>
          </w:tcPr>
          <w:p w14:paraId="2D629919"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3A981C3D"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Anexar copia RUT</w:t>
            </w:r>
          </w:p>
        </w:tc>
        <w:tc>
          <w:tcPr>
            <w:tcW w:w="2046" w:type="dxa"/>
            <w:tcBorders>
              <w:top w:val="nil"/>
              <w:left w:val="nil"/>
              <w:right w:val="nil"/>
            </w:tcBorders>
            <w:shd w:val="clear" w:color="000000" w:fill="auto"/>
            <w:noWrap/>
            <w:vAlign w:val="bottom"/>
            <w:hideMark/>
          </w:tcPr>
          <w:p w14:paraId="788026ED"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76238F9"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3E30916F"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7BF13C67" w14:textId="77777777" w:rsidTr="00871DA4">
        <w:trPr>
          <w:trHeight w:val="224"/>
          <w:jc w:val="center"/>
        </w:trPr>
        <w:tc>
          <w:tcPr>
            <w:tcW w:w="431" w:type="dxa"/>
            <w:tcBorders>
              <w:top w:val="nil"/>
              <w:bottom w:val="nil"/>
              <w:right w:val="nil"/>
            </w:tcBorders>
            <w:shd w:val="clear" w:color="auto" w:fill="auto"/>
            <w:noWrap/>
            <w:vAlign w:val="bottom"/>
            <w:hideMark/>
          </w:tcPr>
          <w:p w14:paraId="30608476"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01C6700C"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Nombres</w:t>
            </w:r>
          </w:p>
        </w:tc>
        <w:tc>
          <w:tcPr>
            <w:tcW w:w="2046" w:type="dxa"/>
            <w:tcBorders>
              <w:top w:val="nil"/>
              <w:left w:val="nil"/>
              <w:right w:val="nil"/>
            </w:tcBorders>
            <w:shd w:val="clear" w:color="000000" w:fill="auto"/>
            <w:noWrap/>
            <w:vAlign w:val="bottom"/>
            <w:hideMark/>
          </w:tcPr>
          <w:p w14:paraId="34C53348"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0C4D3079"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084937E0"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141CED60" w14:textId="77777777" w:rsidTr="00871DA4">
        <w:trPr>
          <w:trHeight w:val="224"/>
          <w:jc w:val="center"/>
        </w:trPr>
        <w:tc>
          <w:tcPr>
            <w:tcW w:w="431" w:type="dxa"/>
            <w:tcBorders>
              <w:top w:val="nil"/>
              <w:bottom w:val="nil"/>
              <w:right w:val="nil"/>
            </w:tcBorders>
            <w:shd w:val="clear" w:color="auto" w:fill="auto"/>
            <w:noWrap/>
            <w:vAlign w:val="bottom"/>
            <w:hideMark/>
          </w:tcPr>
          <w:p w14:paraId="70A725D0"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57629A11"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Apellidos</w:t>
            </w:r>
          </w:p>
        </w:tc>
        <w:tc>
          <w:tcPr>
            <w:tcW w:w="2046" w:type="dxa"/>
            <w:tcBorders>
              <w:top w:val="nil"/>
              <w:left w:val="nil"/>
              <w:right w:val="nil"/>
            </w:tcBorders>
            <w:shd w:val="clear" w:color="000000" w:fill="auto"/>
            <w:noWrap/>
            <w:vAlign w:val="bottom"/>
            <w:hideMark/>
          </w:tcPr>
          <w:p w14:paraId="7CBD619A"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08565293"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72AA8E2B"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6AA773FA" w14:textId="77777777" w:rsidTr="00871DA4">
        <w:trPr>
          <w:trHeight w:val="224"/>
          <w:jc w:val="center"/>
        </w:trPr>
        <w:tc>
          <w:tcPr>
            <w:tcW w:w="431" w:type="dxa"/>
            <w:tcBorders>
              <w:top w:val="nil"/>
              <w:bottom w:val="nil"/>
              <w:right w:val="nil"/>
            </w:tcBorders>
            <w:shd w:val="clear" w:color="auto" w:fill="auto"/>
            <w:noWrap/>
            <w:vAlign w:val="bottom"/>
            <w:hideMark/>
          </w:tcPr>
          <w:p w14:paraId="34CB4921"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5919" w:type="dxa"/>
            <w:gridSpan w:val="2"/>
            <w:tcBorders>
              <w:top w:val="nil"/>
              <w:left w:val="nil"/>
              <w:right w:val="nil"/>
            </w:tcBorders>
            <w:shd w:val="clear" w:color="000000" w:fill="auto"/>
            <w:noWrap/>
            <w:vAlign w:val="bottom"/>
            <w:hideMark/>
          </w:tcPr>
          <w:p w14:paraId="75C134E0"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14:paraId="101676EE"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48DD3E2F"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4D6B6BDC" w14:textId="77777777" w:rsidTr="00871DA4">
        <w:trPr>
          <w:trHeight w:val="224"/>
          <w:jc w:val="center"/>
        </w:trPr>
        <w:tc>
          <w:tcPr>
            <w:tcW w:w="431" w:type="dxa"/>
            <w:tcBorders>
              <w:top w:val="nil"/>
              <w:bottom w:val="nil"/>
              <w:right w:val="nil"/>
            </w:tcBorders>
            <w:shd w:val="clear" w:color="auto" w:fill="auto"/>
            <w:noWrap/>
            <w:vAlign w:val="bottom"/>
            <w:hideMark/>
          </w:tcPr>
          <w:p w14:paraId="35193508"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23144D5F"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xml:space="preserve">Profesión </w:t>
            </w:r>
          </w:p>
        </w:tc>
        <w:tc>
          <w:tcPr>
            <w:tcW w:w="2046" w:type="dxa"/>
            <w:tcBorders>
              <w:top w:val="nil"/>
              <w:left w:val="nil"/>
              <w:right w:val="nil"/>
            </w:tcBorders>
            <w:shd w:val="clear" w:color="000000" w:fill="auto"/>
            <w:noWrap/>
            <w:vAlign w:val="bottom"/>
            <w:hideMark/>
          </w:tcPr>
          <w:p w14:paraId="5CE90AB4"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734C8962"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5A3F6751"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6F3F89C3" w14:textId="77777777" w:rsidTr="00871DA4">
        <w:trPr>
          <w:trHeight w:val="224"/>
          <w:jc w:val="center"/>
        </w:trPr>
        <w:tc>
          <w:tcPr>
            <w:tcW w:w="431" w:type="dxa"/>
            <w:tcBorders>
              <w:top w:val="nil"/>
              <w:bottom w:val="nil"/>
              <w:right w:val="nil"/>
            </w:tcBorders>
            <w:shd w:val="clear" w:color="auto" w:fill="auto"/>
            <w:noWrap/>
            <w:vAlign w:val="bottom"/>
            <w:hideMark/>
          </w:tcPr>
          <w:p w14:paraId="2D15C42B"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37137904"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No. Matricula</w:t>
            </w:r>
          </w:p>
        </w:tc>
        <w:tc>
          <w:tcPr>
            <w:tcW w:w="2046" w:type="dxa"/>
            <w:tcBorders>
              <w:top w:val="nil"/>
              <w:left w:val="nil"/>
              <w:right w:val="nil"/>
            </w:tcBorders>
            <w:shd w:val="clear" w:color="000000" w:fill="auto"/>
            <w:noWrap/>
            <w:vAlign w:val="bottom"/>
            <w:hideMark/>
          </w:tcPr>
          <w:p w14:paraId="01166EAA"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4A02BED"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1FC1F778"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6BC3ACE8" w14:textId="77777777" w:rsidTr="00871DA4">
        <w:trPr>
          <w:trHeight w:val="224"/>
          <w:jc w:val="center"/>
        </w:trPr>
        <w:tc>
          <w:tcPr>
            <w:tcW w:w="431" w:type="dxa"/>
            <w:tcBorders>
              <w:top w:val="nil"/>
              <w:bottom w:val="nil"/>
              <w:right w:val="nil"/>
            </w:tcBorders>
            <w:shd w:val="clear" w:color="auto" w:fill="auto"/>
            <w:noWrap/>
            <w:vAlign w:val="bottom"/>
            <w:hideMark/>
          </w:tcPr>
          <w:p w14:paraId="7394EF81"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left w:val="nil"/>
              <w:bottom w:val="nil"/>
              <w:right w:val="nil"/>
            </w:tcBorders>
            <w:shd w:val="clear" w:color="auto" w:fill="auto"/>
            <w:noWrap/>
            <w:vAlign w:val="bottom"/>
            <w:hideMark/>
          </w:tcPr>
          <w:p w14:paraId="33B516D5" w14:textId="77777777" w:rsidR="00871DA4" w:rsidRPr="00A119D8" w:rsidRDefault="00871DA4" w:rsidP="00871DA4">
            <w:pPr>
              <w:spacing w:after="0" w:line="240" w:lineRule="auto"/>
              <w:rPr>
                <w:rFonts w:ascii="Arial" w:hAnsi="Arial" w:cs="Arial"/>
                <w:sz w:val="20"/>
                <w:szCs w:val="20"/>
              </w:rPr>
            </w:pPr>
          </w:p>
        </w:tc>
        <w:tc>
          <w:tcPr>
            <w:tcW w:w="2046" w:type="dxa"/>
            <w:tcBorders>
              <w:left w:val="nil"/>
              <w:bottom w:val="nil"/>
              <w:right w:val="nil"/>
            </w:tcBorders>
            <w:shd w:val="clear" w:color="auto" w:fill="auto"/>
            <w:noWrap/>
            <w:vAlign w:val="bottom"/>
            <w:hideMark/>
          </w:tcPr>
          <w:p w14:paraId="4539C3AB" w14:textId="77777777" w:rsidR="00871DA4" w:rsidRPr="00A119D8" w:rsidRDefault="00871DA4" w:rsidP="00871DA4">
            <w:pPr>
              <w:spacing w:after="0" w:line="240" w:lineRule="auto"/>
              <w:rPr>
                <w:rFonts w:ascii="Arial" w:hAnsi="Arial" w:cs="Arial"/>
                <w:sz w:val="20"/>
                <w:szCs w:val="20"/>
              </w:rPr>
            </w:pPr>
          </w:p>
        </w:tc>
        <w:tc>
          <w:tcPr>
            <w:tcW w:w="2411" w:type="dxa"/>
            <w:tcBorders>
              <w:top w:val="single" w:sz="4" w:space="0" w:color="auto"/>
              <w:left w:val="nil"/>
              <w:bottom w:val="nil"/>
              <w:right w:val="nil"/>
            </w:tcBorders>
            <w:shd w:val="clear" w:color="auto" w:fill="auto"/>
            <w:noWrap/>
            <w:vAlign w:val="bottom"/>
            <w:hideMark/>
          </w:tcPr>
          <w:p w14:paraId="54144C3D" w14:textId="77777777" w:rsidR="00871DA4" w:rsidRPr="00A119D8" w:rsidRDefault="00871DA4" w:rsidP="00871DA4">
            <w:pPr>
              <w:spacing w:after="0" w:line="240" w:lineRule="auto"/>
              <w:rPr>
                <w:rFonts w:ascii="Arial" w:hAnsi="Arial" w:cs="Arial"/>
                <w:sz w:val="20"/>
                <w:szCs w:val="20"/>
              </w:rPr>
            </w:pPr>
          </w:p>
        </w:tc>
        <w:tc>
          <w:tcPr>
            <w:tcW w:w="367" w:type="dxa"/>
            <w:gridSpan w:val="2"/>
            <w:tcBorders>
              <w:left w:val="nil"/>
              <w:bottom w:val="nil"/>
            </w:tcBorders>
            <w:shd w:val="clear" w:color="auto" w:fill="auto"/>
            <w:noWrap/>
            <w:vAlign w:val="bottom"/>
            <w:hideMark/>
          </w:tcPr>
          <w:p w14:paraId="29BDA730"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4BABF983" w14:textId="77777777" w:rsidTr="00871DA4">
        <w:trPr>
          <w:trHeight w:val="224"/>
          <w:jc w:val="center"/>
        </w:trPr>
        <w:tc>
          <w:tcPr>
            <w:tcW w:w="431" w:type="dxa"/>
            <w:tcBorders>
              <w:top w:val="nil"/>
              <w:bottom w:val="nil"/>
              <w:right w:val="nil"/>
            </w:tcBorders>
            <w:shd w:val="clear" w:color="auto" w:fill="auto"/>
            <w:noWrap/>
            <w:vAlign w:val="bottom"/>
            <w:hideMark/>
          </w:tcPr>
          <w:p w14:paraId="4CCD43A1" w14:textId="77777777" w:rsidR="00871DA4" w:rsidRPr="00A119D8" w:rsidRDefault="00871DA4" w:rsidP="00871DA4">
            <w:pPr>
              <w:spacing w:after="0" w:line="240" w:lineRule="auto"/>
              <w:jc w:val="center"/>
              <w:rPr>
                <w:rFonts w:ascii="Arial" w:hAnsi="Arial" w:cs="Arial"/>
                <w:b/>
                <w:bCs/>
                <w:sz w:val="20"/>
                <w:szCs w:val="20"/>
              </w:rPr>
            </w:pPr>
            <w:r w:rsidRPr="00A119D8">
              <w:rPr>
                <w:rFonts w:ascii="Arial" w:hAnsi="Arial" w:cs="Arial"/>
                <w:b/>
                <w:bCs/>
                <w:sz w:val="20"/>
                <w:szCs w:val="20"/>
              </w:rPr>
              <w:t>II</w:t>
            </w:r>
          </w:p>
        </w:tc>
        <w:tc>
          <w:tcPr>
            <w:tcW w:w="8697" w:type="dxa"/>
            <w:gridSpan w:val="5"/>
            <w:tcBorders>
              <w:top w:val="nil"/>
              <w:left w:val="nil"/>
              <w:bottom w:val="nil"/>
            </w:tcBorders>
            <w:shd w:val="clear" w:color="auto" w:fill="auto"/>
            <w:noWrap/>
            <w:vAlign w:val="bottom"/>
            <w:hideMark/>
          </w:tcPr>
          <w:p w14:paraId="79A8615C" w14:textId="77777777" w:rsidR="00871DA4" w:rsidRPr="00A119D8" w:rsidRDefault="00871DA4" w:rsidP="00871DA4">
            <w:pPr>
              <w:spacing w:after="0" w:line="240" w:lineRule="auto"/>
              <w:rPr>
                <w:rFonts w:ascii="Arial" w:hAnsi="Arial" w:cs="Arial"/>
                <w:b/>
                <w:bCs/>
                <w:sz w:val="20"/>
                <w:szCs w:val="20"/>
              </w:rPr>
            </w:pPr>
            <w:r w:rsidRPr="00A119D8">
              <w:rPr>
                <w:rFonts w:ascii="Arial" w:hAnsi="Arial" w:cs="Arial"/>
                <w:b/>
                <w:bCs/>
                <w:sz w:val="20"/>
                <w:szCs w:val="20"/>
              </w:rPr>
              <w:t>PARA UNIÓN TEMPORAL  O CONSORCIO DILIGENCIAR ESTA INFORMACIÓN</w:t>
            </w:r>
          </w:p>
        </w:tc>
      </w:tr>
      <w:tr w:rsidR="00871DA4" w:rsidRPr="00A119D8" w14:paraId="6356BA5F" w14:textId="77777777" w:rsidTr="00871DA4">
        <w:trPr>
          <w:trHeight w:val="224"/>
          <w:jc w:val="center"/>
        </w:trPr>
        <w:tc>
          <w:tcPr>
            <w:tcW w:w="431" w:type="dxa"/>
            <w:tcBorders>
              <w:top w:val="nil"/>
              <w:bottom w:val="nil"/>
              <w:right w:val="nil"/>
            </w:tcBorders>
            <w:shd w:val="clear" w:color="auto" w:fill="auto"/>
            <w:noWrap/>
            <w:vAlign w:val="bottom"/>
            <w:hideMark/>
          </w:tcPr>
          <w:p w14:paraId="1F8FF06E"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14:paraId="70077DA1"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OBJETO DE LA UNIÓN DE LOS TERCEROS</w:t>
            </w:r>
          </w:p>
        </w:tc>
        <w:tc>
          <w:tcPr>
            <w:tcW w:w="2411" w:type="dxa"/>
            <w:tcBorders>
              <w:top w:val="nil"/>
              <w:left w:val="nil"/>
              <w:bottom w:val="single" w:sz="4" w:space="0" w:color="auto"/>
              <w:right w:val="nil"/>
            </w:tcBorders>
            <w:shd w:val="clear" w:color="auto" w:fill="auto"/>
            <w:noWrap/>
            <w:vAlign w:val="bottom"/>
            <w:hideMark/>
          </w:tcPr>
          <w:p w14:paraId="6A6B893D"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3A7CDDD3"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1E44FEF4" w14:textId="77777777" w:rsidTr="00871DA4">
        <w:trPr>
          <w:trHeight w:val="224"/>
          <w:jc w:val="center"/>
        </w:trPr>
        <w:tc>
          <w:tcPr>
            <w:tcW w:w="431" w:type="dxa"/>
            <w:tcBorders>
              <w:top w:val="nil"/>
              <w:bottom w:val="nil"/>
              <w:right w:val="nil"/>
            </w:tcBorders>
            <w:shd w:val="clear" w:color="auto" w:fill="auto"/>
            <w:noWrap/>
            <w:vAlign w:val="bottom"/>
            <w:hideMark/>
          </w:tcPr>
          <w:p w14:paraId="1138BCBC"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48AD3331"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ACTIVIDAD ECONÓMICA CIIU</w:t>
            </w:r>
          </w:p>
        </w:tc>
        <w:tc>
          <w:tcPr>
            <w:tcW w:w="2046" w:type="dxa"/>
            <w:tcBorders>
              <w:top w:val="nil"/>
              <w:left w:val="nil"/>
              <w:bottom w:val="nil"/>
              <w:right w:val="nil"/>
            </w:tcBorders>
            <w:shd w:val="clear" w:color="auto" w:fill="auto"/>
            <w:noWrap/>
            <w:vAlign w:val="bottom"/>
            <w:hideMark/>
          </w:tcPr>
          <w:p w14:paraId="3791AFCD" w14:textId="77777777" w:rsidR="00871DA4" w:rsidRPr="00A119D8" w:rsidRDefault="00871DA4" w:rsidP="00871DA4">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6B120C82"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2E76CA8B"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6F129A53" w14:textId="77777777" w:rsidTr="00871DA4">
        <w:trPr>
          <w:trHeight w:val="224"/>
          <w:jc w:val="center"/>
        </w:trPr>
        <w:tc>
          <w:tcPr>
            <w:tcW w:w="431" w:type="dxa"/>
            <w:tcBorders>
              <w:top w:val="nil"/>
              <w:bottom w:val="nil"/>
              <w:right w:val="nil"/>
            </w:tcBorders>
            <w:shd w:val="clear" w:color="auto" w:fill="auto"/>
            <w:noWrap/>
            <w:vAlign w:val="bottom"/>
            <w:hideMark/>
          </w:tcPr>
          <w:p w14:paraId="57F5A2EB"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14:paraId="0577E7C4"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TIPO DE DOCUMENTO DE IDENTIDAD</w:t>
            </w:r>
          </w:p>
        </w:tc>
        <w:tc>
          <w:tcPr>
            <w:tcW w:w="2411" w:type="dxa"/>
            <w:tcBorders>
              <w:top w:val="nil"/>
              <w:left w:val="nil"/>
              <w:bottom w:val="single" w:sz="4" w:space="0" w:color="auto"/>
              <w:right w:val="nil"/>
            </w:tcBorders>
            <w:shd w:val="clear" w:color="auto" w:fill="auto"/>
            <w:noWrap/>
            <w:vAlign w:val="bottom"/>
            <w:hideMark/>
          </w:tcPr>
          <w:p w14:paraId="64030E3C"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6446114D"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2C48578C" w14:textId="77777777" w:rsidTr="00871DA4">
        <w:trPr>
          <w:trHeight w:val="224"/>
          <w:jc w:val="center"/>
        </w:trPr>
        <w:tc>
          <w:tcPr>
            <w:tcW w:w="431" w:type="dxa"/>
            <w:tcBorders>
              <w:top w:val="nil"/>
              <w:bottom w:val="nil"/>
              <w:right w:val="nil"/>
            </w:tcBorders>
            <w:shd w:val="clear" w:color="auto" w:fill="auto"/>
            <w:noWrap/>
            <w:vAlign w:val="bottom"/>
            <w:hideMark/>
          </w:tcPr>
          <w:p w14:paraId="37B75CD0"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10705861"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NUMERO DE DOCUMENTO</w:t>
            </w:r>
          </w:p>
        </w:tc>
        <w:tc>
          <w:tcPr>
            <w:tcW w:w="2046" w:type="dxa"/>
            <w:tcBorders>
              <w:top w:val="nil"/>
              <w:left w:val="nil"/>
              <w:bottom w:val="nil"/>
              <w:right w:val="nil"/>
            </w:tcBorders>
            <w:shd w:val="clear" w:color="auto" w:fill="auto"/>
            <w:noWrap/>
            <w:vAlign w:val="bottom"/>
            <w:hideMark/>
          </w:tcPr>
          <w:p w14:paraId="40FB3949" w14:textId="77777777" w:rsidR="00871DA4" w:rsidRPr="00A119D8" w:rsidRDefault="00871DA4" w:rsidP="00871DA4">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00D17A45"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7F4C46E2"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041955AE" w14:textId="77777777" w:rsidTr="00871DA4">
        <w:trPr>
          <w:trHeight w:val="224"/>
          <w:jc w:val="center"/>
        </w:trPr>
        <w:tc>
          <w:tcPr>
            <w:tcW w:w="431" w:type="dxa"/>
            <w:tcBorders>
              <w:top w:val="nil"/>
              <w:bottom w:val="nil"/>
              <w:right w:val="nil"/>
            </w:tcBorders>
            <w:shd w:val="clear" w:color="auto" w:fill="auto"/>
            <w:noWrap/>
            <w:vAlign w:val="bottom"/>
            <w:hideMark/>
          </w:tcPr>
          <w:p w14:paraId="6E535638"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0E1FA3AC"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NOMBRE O RAZÓN SOCIAL</w:t>
            </w:r>
          </w:p>
        </w:tc>
        <w:tc>
          <w:tcPr>
            <w:tcW w:w="2046" w:type="dxa"/>
            <w:tcBorders>
              <w:top w:val="nil"/>
              <w:left w:val="nil"/>
              <w:bottom w:val="nil"/>
              <w:right w:val="nil"/>
            </w:tcBorders>
            <w:shd w:val="clear" w:color="auto" w:fill="auto"/>
            <w:noWrap/>
            <w:vAlign w:val="bottom"/>
            <w:hideMark/>
          </w:tcPr>
          <w:p w14:paraId="6ED6C4BD" w14:textId="77777777" w:rsidR="00871DA4" w:rsidRPr="00A119D8" w:rsidRDefault="00871DA4" w:rsidP="00871DA4">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14:paraId="40467CE6"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bottom w:val="nil"/>
            </w:tcBorders>
            <w:shd w:val="clear" w:color="auto" w:fill="auto"/>
            <w:noWrap/>
            <w:vAlign w:val="bottom"/>
            <w:hideMark/>
          </w:tcPr>
          <w:p w14:paraId="6B324F4E"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3B1DC8CF" w14:textId="77777777" w:rsidTr="00871DA4">
        <w:trPr>
          <w:trHeight w:val="224"/>
          <w:jc w:val="center"/>
        </w:trPr>
        <w:tc>
          <w:tcPr>
            <w:tcW w:w="431" w:type="dxa"/>
            <w:tcBorders>
              <w:top w:val="nil"/>
              <w:bottom w:val="nil"/>
              <w:right w:val="nil"/>
            </w:tcBorders>
            <w:shd w:val="clear" w:color="auto" w:fill="auto"/>
            <w:noWrap/>
            <w:vAlign w:val="bottom"/>
            <w:hideMark/>
          </w:tcPr>
          <w:p w14:paraId="5AF8AEE1"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14:paraId="1159D032"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PORCENTAJE DE PARTICIPACIÓN DE CADA UNO</w:t>
            </w:r>
          </w:p>
        </w:tc>
        <w:tc>
          <w:tcPr>
            <w:tcW w:w="2411" w:type="dxa"/>
            <w:tcBorders>
              <w:top w:val="nil"/>
              <w:left w:val="nil"/>
              <w:bottom w:val="nil"/>
              <w:right w:val="nil"/>
            </w:tcBorders>
            <w:shd w:val="clear" w:color="auto" w:fill="auto"/>
            <w:noWrap/>
            <w:vAlign w:val="bottom"/>
            <w:hideMark/>
          </w:tcPr>
          <w:p w14:paraId="3D94DB91" w14:textId="77777777" w:rsidR="00871DA4" w:rsidRPr="00A119D8" w:rsidRDefault="00871DA4" w:rsidP="00871DA4">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14:paraId="12B81582"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59CE9F70" w14:textId="77777777" w:rsidTr="00871DA4">
        <w:trPr>
          <w:trHeight w:val="224"/>
          <w:jc w:val="center"/>
        </w:trPr>
        <w:tc>
          <w:tcPr>
            <w:tcW w:w="431" w:type="dxa"/>
            <w:tcBorders>
              <w:top w:val="nil"/>
              <w:bottom w:val="nil"/>
              <w:right w:val="nil"/>
            </w:tcBorders>
            <w:shd w:val="clear" w:color="auto" w:fill="auto"/>
            <w:noWrap/>
            <w:vAlign w:val="bottom"/>
            <w:hideMark/>
          </w:tcPr>
          <w:p w14:paraId="00AD89F7"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14:paraId="1C927743"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xml:space="preserve">DE LOS SOCIOS </w:t>
            </w:r>
            <w:proofErr w:type="spellStart"/>
            <w:r w:rsidRPr="00A119D8">
              <w:rPr>
                <w:rFonts w:ascii="Arial" w:hAnsi="Arial" w:cs="Arial"/>
                <w:sz w:val="20"/>
                <w:szCs w:val="20"/>
              </w:rPr>
              <w:t>Ó</w:t>
            </w:r>
            <w:proofErr w:type="spellEnd"/>
            <w:r w:rsidRPr="00A119D8">
              <w:rPr>
                <w:rFonts w:ascii="Arial" w:hAnsi="Arial" w:cs="Arial"/>
                <w:sz w:val="20"/>
                <w:szCs w:val="20"/>
              </w:rPr>
              <w:t xml:space="preserve"> MAS</w:t>
            </w:r>
          </w:p>
        </w:tc>
        <w:tc>
          <w:tcPr>
            <w:tcW w:w="2411" w:type="dxa"/>
            <w:tcBorders>
              <w:top w:val="nil"/>
              <w:left w:val="nil"/>
              <w:bottom w:val="single" w:sz="4" w:space="0" w:color="auto"/>
              <w:right w:val="nil"/>
            </w:tcBorders>
            <w:shd w:val="clear" w:color="auto" w:fill="auto"/>
            <w:noWrap/>
            <w:vAlign w:val="bottom"/>
            <w:hideMark/>
          </w:tcPr>
          <w:p w14:paraId="39F61777"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1)</w:t>
            </w:r>
          </w:p>
        </w:tc>
        <w:tc>
          <w:tcPr>
            <w:tcW w:w="367" w:type="dxa"/>
            <w:gridSpan w:val="2"/>
            <w:tcBorders>
              <w:top w:val="nil"/>
              <w:left w:val="nil"/>
              <w:bottom w:val="single" w:sz="4" w:space="0" w:color="auto"/>
            </w:tcBorders>
            <w:shd w:val="clear" w:color="auto" w:fill="auto"/>
            <w:noWrap/>
            <w:vAlign w:val="bottom"/>
            <w:hideMark/>
          </w:tcPr>
          <w:p w14:paraId="30EEF235"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27314AF4" w14:textId="77777777" w:rsidTr="00871DA4">
        <w:trPr>
          <w:trHeight w:val="224"/>
          <w:jc w:val="center"/>
        </w:trPr>
        <w:tc>
          <w:tcPr>
            <w:tcW w:w="431" w:type="dxa"/>
            <w:tcBorders>
              <w:top w:val="nil"/>
              <w:bottom w:val="nil"/>
              <w:right w:val="nil"/>
            </w:tcBorders>
            <w:shd w:val="clear" w:color="auto" w:fill="auto"/>
            <w:noWrap/>
            <w:vAlign w:val="bottom"/>
            <w:hideMark/>
          </w:tcPr>
          <w:p w14:paraId="66C770C4"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0C3DEA52" w14:textId="77777777" w:rsidR="00871DA4" w:rsidRPr="00A119D8" w:rsidRDefault="00871DA4" w:rsidP="00871DA4">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14:paraId="3E52FA78" w14:textId="77777777" w:rsidR="00871DA4" w:rsidRPr="00A119D8" w:rsidRDefault="00871DA4" w:rsidP="00871DA4">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105FADA8"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2)</w:t>
            </w:r>
          </w:p>
        </w:tc>
        <w:tc>
          <w:tcPr>
            <w:tcW w:w="367" w:type="dxa"/>
            <w:gridSpan w:val="2"/>
            <w:tcBorders>
              <w:top w:val="nil"/>
              <w:left w:val="nil"/>
              <w:bottom w:val="single" w:sz="4" w:space="0" w:color="auto"/>
            </w:tcBorders>
            <w:shd w:val="clear" w:color="auto" w:fill="auto"/>
            <w:noWrap/>
            <w:vAlign w:val="bottom"/>
            <w:hideMark/>
          </w:tcPr>
          <w:p w14:paraId="4195B443"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7C2E3A73" w14:textId="77777777" w:rsidTr="00871DA4">
        <w:trPr>
          <w:trHeight w:val="211"/>
          <w:jc w:val="center"/>
        </w:trPr>
        <w:tc>
          <w:tcPr>
            <w:tcW w:w="431" w:type="dxa"/>
            <w:tcBorders>
              <w:top w:val="nil"/>
              <w:bottom w:val="nil"/>
              <w:right w:val="nil"/>
            </w:tcBorders>
            <w:shd w:val="clear" w:color="auto" w:fill="auto"/>
            <w:noWrap/>
            <w:vAlign w:val="bottom"/>
            <w:hideMark/>
          </w:tcPr>
          <w:p w14:paraId="29153999"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2E4F7CF2"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xml:space="preserve">RÉGIMEN TRIBUTARIO </w:t>
            </w:r>
          </w:p>
        </w:tc>
        <w:tc>
          <w:tcPr>
            <w:tcW w:w="2046" w:type="dxa"/>
            <w:tcBorders>
              <w:top w:val="nil"/>
              <w:left w:val="nil"/>
              <w:bottom w:val="nil"/>
              <w:right w:val="nil"/>
            </w:tcBorders>
            <w:shd w:val="clear" w:color="auto" w:fill="auto"/>
            <w:noWrap/>
            <w:vAlign w:val="bottom"/>
            <w:hideMark/>
          </w:tcPr>
          <w:p w14:paraId="3A792C00" w14:textId="77777777" w:rsidR="00871DA4" w:rsidRPr="00A119D8" w:rsidRDefault="00871DA4" w:rsidP="00871DA4">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5599DEE8"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0B093B22"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7B801D8B" w14:textId="77777777" w:rsidTr="00871DA4">
        <w:trPr>
          <w:trHeight w:val="211"/>
          <w:jc w:val="center"/>
        </w:trPr>
        <w:tc>
          <w:tcPr>
            <w:tcW w:w="431" w:type="dxa"/>
            <w:tcBorders>
              <w:top w:val="nil"/>
              <w:bottom w:val="nil"/>
              <w:right w:val="nil"/>
            </w:tcBorders>
            <w:shd w:val="clear" w:color="auto" w:fill="auto"/>
            <w:noWrap/>
            <w:vAlign w:val="bottom"/>
            <w:hideMark/>
          </w:tcPr>
          <w:p w14:paraId="14854956"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auto" w:fill="auto"/>
            <w:noWrap/>
            <w:vAlign w:val="bottom"/>
            <w:hideMark/>
          </w:tcPr>
          <w:p w14:paraId="585B2FF3" w14:textId="77777777" w:rsidR="00871DA4" w:rsidRPr="00A119D8" w:rsidRDefault="00871DA4" w:rsidP="00871DA4">
            <w:pPr>
              <w:spacing w:after="0" w:line="240" w:lineRule="auto"/>
              <w:rPr>
                <w:rFonts w:ascii="Arial" w:hAnsi="Arial" w:cs="Arial"/>
                <w:sz w:val="20"/>
                <w:szCs w:val="20"/>
              </w:rPr>
            </w:pPr>
          </w:p>
        </w:tc>
        <w:tc>
          <w:tcPr>
            <w:tcW w:w="2046" w:type="dxa"/>
            <w:tcBorders>
              <w:top w:val="nil"/>
              <w:left w:val="nil"/>
              <w:right w:val="nil"/>
            </w:tcBorders>
            <w:shd w:val="clear" w:color="auto" w:fill="auto"/>
            <w:noWrap/>
            <w:vAlign w:val="bottom"/>
            <w:hideMark/>
          </w:tcPr>
          <w:p w14:paraId="3D4B5099" w14:textId="77777777" w:rsidR="00871DA4" w:rsidRPr="00A119D8" w:rsidRDefault="00871DA4" w:rsidP="00871DA4">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14:paraId="0D5FD6D3" w14:textId="77777777" w:rsidR="00871DA4" w:rsidRPr="00A119D8" w:rsidRDefault="00871DA4" w:rsidP="00871DA4">
            <w:pPr>
              <w:spacing w:after="0" w:line="240" w:lineRule="auto"/>
              <w:rPr>
                <w:rFonts w:ascii="Arial" w:hAnsi="Arial" w:cs="Arial"/>
                <w:sz w:val="20"/>
                <w:szCs w:val="20"/>
              </w:rPr>
            </w:pPr>
          </w:p>
        </w:tc>
        <w:tc>
          <w:tcPr>
            <w:tcW w:w="367" w:type="dxa"/>
            <w:gridSpan w:val="2"/>
            <w:tcBorders>
              <w:top w:val="nil"/>
              <w:left w:val="nil"/>
            </w:tcBorders>
            <w:shd w:val="clear" w:color="auto" w:fill="auto"/>
            <w:noWrap/>
            <w:vAlign w:val="bottom"/>
            <w:hideMark/>
          </w:tcPr>
          <w:p w14:paraId="30C11CF1"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357F9CD0" w14:textId="77777777" w:rsidTr="00871DA4">
        <w:trPr>
          <w:trHeight w:val="211"/>
          <w:jc w:val="center"/>
        </w:trPr>
        <w:tc>
          <w:tcPr>
            <w:tcW w:w="431" w:type="dxa"/>
            <w:tcBorders>
              <w:top w:val="nil"/>
              <w:bottom w:val="nil"/>
              <w:right w:val="nil"/>
            </w:tcBorders>
            <w:shd w:val="clear" w:color="auto" w:fill="auto"/>
            <w:noWrap/>
            <w:vAlign w:val="bottom"/>
            <w:hideMark/>
          </w:tcPr>
          <w:p w14:paraId="7CFA4F16" w14:textId="77777777" w:rsidR="00871DA4" w:rsidRPr="00A119D8" w:rsidRDefault="00871DA4" w:rsidP="00871DA4">
            <w:pPr>
              <w:spacing w:after="0" w:line="240" w:lineRule="auto"/>
              <w:jc w:val="center"/>
              <w:rPr>
                <w:rFonts w:ascii="Arial" w:hAnsi="Arial" w:cs="Arial"/>
                <w:b/>
                <w:bCs/>
                <w:sz w:val="20"/>
                <w:szCs w:val="20"/>
              </w:rPr>
            </w:pPr>
            <w:r w:rsidRPr="00A119D8">
              <w:rPr>
                <w:rFonts w:ascii="Arial" w:hAnsi="Arial" w:cs="Arial"/>
                <w:b/>
                <w:bCs/>
                <w:sz w:val="20"/>
                <w:szCs w:val="20"/>
              </w:rPr>
              <w:t>III</w:t>
            </w:r>
          </w:p>
        </w:tc>
        <w:tc>
          <w:tcPr>
            <w:tcW w:w="8697" w:type="dxa"/>
            <w:gridSpan w:val="5"/>
            <w:tcBorders>
              <w:top w:val="nil"/>
              <w:left w:val="nil"/>
              <w:bottom w:val="nil"/>
            </w:tcBorders>
            <w:shd w:val="clear" w:color="000000" w:fill="auto"/>
            <w:noWrap/>
            <w:vAlign w:val="bottom"/>
            <w:hideMark/>
          </w:tcPr>
          <w:p w14:paraId="29B8E6EB" w14:textId="77777777" w:rsidR="00871DA4" w:rsidRPr="00A119D8" w:rsidRDefault="00871DA4" w:rsidP="00871DA4">
            <w:pPr>
              <w:spacing w:after="0" w:line="240" w:lineRule="auto"/>
              <w:rPr>
                <w:rFonts w:ascii="Arial" w:hAnsi="Arial" w:cs="Arial"/>
                <w:b/>
                <w:bCs/>
                <w:sz w:val="20"/>
                <w:szCs w:val="20"/>
              </w:rPr>
            </w:pPr>
            <w:r w:rsidRPr="00A119D8">
              <w:rPr>
                <w:rFonts w:ascii="Arial" w:hAnsi="Arial" w:cs="Arial"/>
                <w:b/>
                <w:bCs/>
                <w:sz w:val="20"/>
                <w:szCs w:val="20"/>
              </w:rPr>
              <w:t>UBICACIÓN ( Para Persona Jurídica, Nacional, Unión Temporal o Consorcio)</w:t>
            </w:r>
          </w:p>
        </w:tc>
      </w:tr>
      <w:tr w:rsidR="00871DA4" w:rsidRPr="00A119D8" w14:paraId="7667BFC7" w14:textId="77777777" w:rsidTr="00871DA4">
        <w:trPr>
          <w:trHeight w:val="211"/>
          <w:jc w:val="center"/>
        </w:trPr>
        <w:tc>
          <w:tcPr>
            <w:tcW w:w="431" w:type="dxa"/>
            <w:tcBorders>
              <w:top w:val="nil"/>
              <w:bottom w:val="nil"/>
              <w:right w:val="nil"/>
            </w:tcBorders>
            <w:shd w:val="clear" w:color="auto" w:fill="auto"/>
            <w:noWrap/>
            <w:vAlign w:val="bottom"/>
            <w:hideMark/>
          </w:tcPr>
          <w:p w14:paraId="7BAFB06D" w14:textId="77777777" w:rsidR="00871DA4" w:rsidRPr="00A119D8" w:rsidRDefault="00871DA4" w:rsidP="00871DA4">
            <w:pPr>
              <w:spacing w:after="0" w:line="240" w:lineRule="auto"/>
              <w:jc w:val="center"/>
              <w:rPr>
                <w:rFonts w:ascii="Arial" w:hAnsi="Arial" w:cs="Arial"/>
                <w:bCs/>
                <w:sz w:val="20"/>
                <w:szCs w:val="20"/>
              </w:rPr>
            </w:pPr>
            <w:r w:rsidRPr="00A119D8">
              <w:rPr>
                <w:rFonts w:ascii="Arial" w:hAnsi="Arial" w:cs="Arial"/>
                <w:bCs/>
                <w:sz w:val="20"/>
                <w:szCs w:val="20"/>
              </w:rPr>
              <w:t> </w:t>
            </w:r>
          </w:p>
        </w:tc>
        <w:tc>
          <w:tcPr>
            <w:tcW w:w="3873" w:type="dxa"/>
            <w:tcBorders>
              <w:top w:val="nil"/>
              <w:left w:val="nil"/>
              <w:right w:val="nil"/>
            </w:tcBorders>
            <w:shd w:val="clear" w:color="000000" w:fill="auto"/>
            <w:noWrap/>
            <w:vAlign w:val="bottom"/>
            <w:hideMark/>
          </w:tcPr>
          <w:p w14:paraId="1E102FC6"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PAÍS</w:t>
            </w:r>
          </w:p>
        </w:tc>
        <w:tc>
          <w:tcPr>
            <w:tcW w:w="2046" w:type="dxa"/>
            <w:tcBorders>
              <w:top w:val="nil"/>
              <w:left w:val="nil"/>
              <w:right w:val="nil"/>
            </w:tcBorders>
            <w:shd w:val="clear" w:color="000000" w:fill="auto"/>
            <w:noWrap/>
            <w:vAlign w:val="bottom"/>
            <w:hideMark/>
          </w:tcPr>
          <w:p w14:paraId="6E05813D"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nil"/>
              <w:left w:val="nil"/>
              <w:bottom w:val="single" w:sz="4" w:space="0" w:color="auto"/>
              <w:right w:val="nil"/>
            </w:tcBorders>
            <w:shd w:val="clear" w:color="000000" w:fill="auto"/>
            <w:noWrap/>
            <w:vAlign w:val="bottom"/>
            <w:hideMark/>
          </w:tcPr>
          <w:p w14:paraId="643BF7D8"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6BA00EE1"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569A74C5" w14:textId="77777777" w:rsidTr="00871DA4">
        <w:trPr>
          <w:trHeight w:val="211"/>
          <w:jc w:val="center"/>
        </w:trPr>
        <w:tc>
          <w:tcPr>
            <w:tcW w:w="431" w:type="dxa"/>
            <w:tcBorders>
              <w:top w:val="nil"/>
              <w:bottom w:val="nil"/>
              <w:right w:val="nil"/>
            </w:tcBorders>
            <w:shd w:val="clear" w:color="auto" w:fill="auto"/>
            <w:noWrap/>
            <w:vAlign w:val="bottom"/>
            <w:hideMark/>
          </w:tcPr>
          <w:p w14:paraId="053520D2" w14:textId="77777777" w:rsidR="00871DA4" w:rsidRPr="00A119D8" w:rsidRDefault="00871DA4" w:rsidP="00871DA4">
            <w:pPr>
              <w:spacing w:after="0" w:line="240" w:lineRule="auto"/>
              <w:jc w:val="center"/>
              <w:rPr>
                <w:rFonts w:ascii="Arial" w:hAnsi="Arial" w:cs="Arial"/>
                <w:bCs/>
                <w:sz w:val="20"/>
                <w:szCs w:val="20"/>
              </w:rPr>
            </w:pPr>
            <w:r w:rsidRPr="00A119D8">
              <w:rPr>
                <w:rFonts w:ascii="Arial" w:hAnsi="Arial" w:cs="Arial"/>
                <w:bCs/>
                <w:sz w:val="20"/>
                <w:szCs w:val="20"/>
              </w:rPr>
              <w:t> </w:t>
            </w:r>
          </w:p>
        </w:tc>
        <w:tc>
          <w:tcPr>
            <w:tcW w:w="3873" w:type="dxa"/>
            <w:tcBorders>
              <w:top w:val="nil"/>
              <w:left w:val="nil"/>
              <w:right w:val="nil"/>
            </w:tcBorders>
            <w:shd w:val="clear" w:color="000000" w:fill="auto"/>
            <w:noWrap/>
            <w:vAlign w:val="bottom"/>
            <w:hideMark/>
          </w:tcPr>
          <w:p w14:paraId="6238BE93"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REGIÓN</w:t>
            </w:r>
          </w:p>
        </w:tc>
        <w:tc>
          <w:tcPr>
            <w:tcW w:w="2046" w:type="dxa"/>
            <w:tcBorders>
              <w:top w:val="nil"/>
              <w:left w:val="nil"/>
              <w:right w:val="nil"/>
            </w:tcBorders>
            <w:shd w:val="clear" w:color="000000" w:fill="auto"/>
            <w:noWrap/>
            <w:vAlign w:val="bottom"/>
            <w:hideMark/>
          </w:tcPr>
          <w:p w14:paraId="35F406A3"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DAF7101"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7E8F32BD"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036B9C8A" w14:textId="77777777" w:rsidTr="00871DA4">
        <w:trPr>
          <w:trHeight w:val="211"/>
          <w:jc w:val="center"/>
        </w:trPr>
        <w:tc>
          <w:tcPr>
            <w:tcW w:w="431" w:type="dxa"/>
            <w:tcBorders>
              <w:top w:val="nil"/>
              <w:bottom w:val="nil"/>
              <w:right w:val="nil"/>
            </w:tcBorders>
            <w:shd w:val="clear" w:color="auto" w:fill="auto"/>
            <w:noWrap/>
            <w:vAlign w:val="bottom"/>
            <w:hideMark/>
          </w:tcPr>
          <w:p w14:paraId="7E7E89FF" w14:textId="77777777" w:rsidR="00871DA4" w:rsidRPr="00A119D8" w:rsidRDefault="00871DA4" w:rsidP="00871DA4">
            <w:pPr>
              <w:spacing w:after="0" w:line="240" w:lineRule="auto"/>
              <w:jc w:val="center"/>
              <w:rPr>
                <w:rFonts w:ascii="Arial" w:hAnsi="Arial" w:cs="Arial"/>
                <w:bCs/>
                <w:sz w:val="20"/>
                <w:szCs w:val="20"/>
              </w:rPr>
            </w:pPr>
            <w:r w:rsidRPr="00A119D8">
              <w:rPr>
                <w:rFonts w:ascii="Arial" w:hAnsi="Arial" w:cs="Arial"/>
                <w:bCs/>
                <w:sz w:val="20"/>
                <w:szCs w:val="20"/>
              </w:rPr>
              <w:t> </w:t>
            </w:r>
          </w:p>
        </w:tc>
        <w:tc>
          <w:tcPr>
            <w:tcW w:w="3873" w:type="dxa"/>
            <w:tcBorders>
              <w:top w:val="nil"/>
              <w:left w:val="nil"/>
              <w:right w:val="nil"/>
            </w:tcBorders>
            <w:shd w:val="clear" w:color="000000" w:fill="auto"/>
            <w:noWrap/>
            <w:vAlign w:val="bottom"/>
            <w:hideMark/>
          </w:tcPr>
          <w:p w14:paraId="5780F312"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CIUDAD</w:t>
            </w:r>
          </w:p>
        </w:tc>
        <w:tc>
          <w:tcPr>
            <w:tcW w:w="2046" w:type="dxa"/>
            <w:tcBorders>
              <w:top w:val="nil"/>
              <w:left w:val="nil"/>
              <w:right w:val="nil"/>
            </w:tcBorders>
            <w:shd w:val="clear" w:color="000000" w:fill="auto"/>
            <w:noWrap/>
            <w:vAlign w:val="bottom"/>
            <w:hideMark/>
          </w:tcPr>
          <w:p w14:paraId="08F9E810"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76485E37"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51534ADB"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1D212A31" w14:textId="77777777" w:rsidTr="00871DA4">
        <w:trPr>
          <w:trHeight w:val="224"/>
          <w:jc w:val="center"/>
        </w:trPr>
        <w:tc>
          <w:tcPr>
            <w:tcW w:w="431" w:type="dxa"/>
            <w:tcBorders>
              <w:top w:val="nil"/>
              <w:bottom w:val="nil"/>
              <w:right w:val="nil"/>
            </w:tcBorders>
            <w:shd w:val="clear" w:color="auto" w:fill="auto"/>
            <w:noWrap/>
            <w:vAlign w:val="bottom"/>
            <w:hideMark/>
          </w:tcPr>
          <w:p w14:paraId="5260F99A" w14:textId="77777777" w:rsidR="00871DA4" w:rsidRPr="00A119D8" w:rsidRDefault="00871DA4" w:rsidP="00871DA4">
            <w:pPr>
              <w:spacing w:after="0" w:line="240" w:lineRule="auto"/>
              <w:jc w:val="center"/>
              <w:rPr>
                <w:rFonts w:ascii="Arial" w:hAnsi="Arial" w:cs="Arial"/>
                <w:bCs/>
                <w:sz w:val="20"/>
                <w:szCs w:val="20"/>
              </w:rPr>
            </w:pPr>
            <w:r w:rsidRPr="00A119D8">
              <w:rPr>
                <w:rFonts w:ascii="Arial" w:hAnsi="Arial" w:cs="Arial"/>
                <w:bCs/>
                <w:sz w:val="20"/>
                <w:szCs w:val="20"/>
              </w:rPr>
              <w:t> </w:t>
            </w:r>
          </w:p>
        </w:tc>
        <w:tc>
          <w:tcPr>
            <w:tcW w:w="3873" w:type="dxa"/>
            <w:tcBorders>
              <w:top w:val="nil"/>
              <w:left w:val="nil"/>
              <w:right w:val="nil"/>
            </w:tcBorders>
            <w:shd w:val="clear" w:color="000000" w:fill="auto"/>
            <w:noWrap/>
            <w:vAlign w:val="bottom"/>
            <w:hideMark/>
          </w:tcPr>
          <w:p w14:paraId="6D546DDF"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DIRECCIÓN</w:t>
            </w:r>
          </w:p>
        </w:tc>
        <w:tc>
          <w:tcPr>
            <w:tcW w:w="2046" w:type="dxa"/>
            <w:tcBorders>
              <w:top w:val="nil"/>
              <w:left w:val="nil"/>
              <w:right w:val="nil"/>
            </w:tcBorders>
            <w:shd w:val="clear" w:color="000000" w:fill="auto"/>
            <w:noWrap/>
            <w:vAlign w:val="bottom"/>
            <w:hideMark/>
          </w:tcPr>
          <w:p w14:paraId="5B07F78D"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BB0B9A8"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25CF4F47"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7EC5DAC7" w14:textId="77777777" w:rsidTr="00871DA4">
        <w:trPr>
          <w:trHeight w:val="224"/>
          <w:jc w:val="center"/>
        </w:trPr>
        <w:tc>
          <w:tcPr>
            <w:tcW w:w="431" w:type="dxa"/>
            <w:tcBorders>
              <w:top w:val="nil"/>
              <w:bottom w:val="nil"/>
              <w:right w:val="nil"/>
            </w:tcBorders>
            <w:shd w:val="clear" w:color="auto" w:fill="auto"/>
            <w:noWrap/>
            <w:vAlign w:val="bottom"/>
            <w:hideMark/>
          </w:tcPr>
          <w:p w14:paraId="1C5C53A6"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1D01C379"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TELÉFONO</w:t>
            </w:r>
          </w:p>
        </w:tc>
        <w:tc>
          <w:tcPr>
            <w:tcW w:w="2046" w:type="dxa"/>
            <w:tcBorders>
              <w:top w:val="nil"/>
              <w:left w:val="nil"/>
              <w:right w:val="nil"/>
            </w:tcBorders>
            <w:shd w:val="clear" w:color="000000" w:fill="auto"/>
            <w:noWrap/>
            <w:vAlign w:val="bottom"/>
            <w:hideMark/>
          </w:tcPr>
          <w:p w14:paraId="67B4CD53"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E35D739"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128E7908"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15EAC252" w14:textId="77777777" w:rsidTr="00871DA4">
        <w:trPr>
          <w:trHeight w:val="224"/>
          <w:jc w:val="center"/>
        </w:trPr>
        <w:tc>
          <w:tcPr>
            <w:tcW w:w="431" w:type="dxa"/>
            <w:tcBorders>
              <w:top w:val="nil"/>
              <w:bottom w:val="nil"/>
              <w:right w:val="nil"/>
            </w:tcBorders>
            <w:shd w:val="clear" w:color="auto" w:fill="auto"/>
            <w:noWrap/>
            <w:vAlign w:val="bottom"/>
            <w:hideMark/>
          </w:tcPr>
          <w:p w14:paraId="07671150"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180FD7D9"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FAX</w:t>
            </w:r>
          </w:p>
        </w:tc>
        <w:tc>
          <w:tcPr>
            <w:tcW w:w="2046" w:type="dxa"/>
            <w:tcBorders>
              <w:top w:val="nil"/>
              <w:left w:val="nil"/>
              <w:right w:val="nil"/>
            </w:tcBorders>
            <w:shd w:val="clear" w:color="000000" w:fill="auto"/>
            <w:noWrap/>
            <w:vAlign w:val="bottom"/>
            <w:hideMark/>
          </w:tcPr>
          <w:p w14:paraId="32D852A2"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2FE6F089"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49A68FE3"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5720BA1F" w14:textId="77777777" w:rsidTr="00871DA4">
        <w:trPr>
          <w:trHeight w:val="224"/>
          <w:jc w:val="center"/>
        </w:trPr>
        <w:tc>
          <w:tcPr>
            <w:tcW w:w="431" w:type="dxa"/>
            <w:tcBorders>
              <w:top w:val="nil"/>
              <w:bottom w:val="nil"/>
              <w:right w:val="nil"/>
            </w:tcBorders>
            <w:shd w:val="clear" w:color="auto" w:fill="auto"/>
            <w:noWrap/>
            <w:vAlign w:val="bottom"/>
            <w:hideMark/>
          </w:tcPr>
          <w:p w14:paraId="6A2D88DF"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6FE8BEFB"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xml:space="preserve">E-MAIL </w:t>
            </w:r>
          </w:p>
        </w:tc>
        <w:tc>
          <w:tcPr>
            <w:tcW w:w="2046" w:type="dxa"/>
            <w:tcBorders>
              <w:top w:val="nil"/>
              <w:left w:val="nil"/>
              <w:right w:val="nil"/>
            </w:tcBorders>
            <w:shd w:val="clear" w:color="000000" w:fill="auto"/>
            <w:noWrap/>
            <w:vAlign w:val="bottom"/>
            <w:hideMark/>
          </w:tcPr>
          <w:p w14:paraId="4EF39992" w14:textId="77777777" w:rsidR="00871DA4" w:rsidRPr="00A119D8" w:rsidRDefault="00871DA4" w:rsidP="00871DA4">
            <w:pPr>
              <w:spacing w:after="0" w:line="240" w:lineRule="auto"/>
              <w:rPr>
                <w:rFonts w:ascii="Arial" w:hAnsi="Arial" w:cs="Arial"/>
                <w:sz w:val="20"/>
                <w:szCs w:val="20"/>
                <w:u w:val="single"/>
              </w:rPr>
            </w:pPr>
            <w:r w:rsidRPr="00A119D8">
              <w:rPr>
                <w:rFonts w:ascii="Arial" w:hAnsi="Arial" w:cs="Arial"/>
                <w:sz w:val="20"/>
                <w:szCs w:val="20"/>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72574F93"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1A94BCEE"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1B48C20C" w14:textId="77777777" w:rsidTr="00871DA4">
        <w:trPr>
          <w:trHeight w:val="224"/>
          <w:jc w:val="center"/>
        </w:trPr>
        <w:tc>
          <w:tcPr>
            <w:tcW w:w="431" w:type="dxa"/>
            <w:tcBorders>
              <w:top w:val="nil"/>
              <w:bottom w:val="nil"/>
              <w:right w:val="nil"/>
            </w:tcBorders>
            <w:shd w:val="clear" w:color="auto" w:fill="auto"/>
            <w:noWrap/>
            <w:vAlign w:val="bottom"/>
            <w:hideMark/>
          </w:tcPr>
          <w:p w14:paraId="1D9111ED"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616982B1"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PAGINA WEB</w:t>
            </w:r>
          </w:p>
        </w:tc>
        <w:tc>
          <w:tcPr>
            <w:tcW w:w="2046" w:type="dxa"/>
            <w:tcBorders>
              <w:top w:val="nil"/>
              <w:left w:val="nil"/>
              <w:right w:val="nil"/>
            </w:tcBorders>
            <w:shd w:val="clear" w:color="000000" w:fill="auto"/>
            <w:noWrap/>
            <w:vAlign w:val="bottom"/>
            <w:hideMark/>
          </w:tcPr>
          <w:p w14:paraId="27C7B916"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4145357"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0ACDFBFD"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12CBAC62" w14:textId="77777777" w:rsidTr="00871DA4">
        <w:trPr>
          <w:trHeight w:val="224"/>
          <w:jc w:val="center"/>
        </w:trPr>
        <w:tc>
          <w:tcPr>
            <w:tcW w:w="431" w:type="dxa"/>
            <w:tcBorders>
              <w:top w:val="nil"/>
              <w:bottom w:val="nil"/>
              <w:right w:val="nil"/>
            </w:tcBorders>
            <w:shd w:val="clear" w:color="auto" w:fill="auto"/>
            <w:noWrap/>
            <w:vAlign w:val="bottom"/>
            <w:hideMark/>
          </w:tcPr>
          <w:p w14:paraId="5149157C"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left w:val="nil"/>
              <w:bottom w:val="nil"/>
              <w:right w:val="nil"/>
            </w:tcBorders>
            <w:shd w:val="clear" w:color="auto" w:fill="auto"/>
            <w:noWrap/>
            <w:vAlign w:val="bottom"/>
            <w:hideMark/>
          </w:tcPr>
          <w:p w14:paraId="7BCA08B1" w14:textId="77777777" w:rsidR="00871DA4" w:rsidRPr="00A119D8" w:rsidRDefault="00871DA4" w:rsidP="00871DA4">
            <w:pPr>
              <w:spacing w:after="0" w:line="240" w:lineRule="auto"/>
              <w:rPr>
                <w:rFonts w:ascii="Arial" w:hAnsi="Arial" w:cs="Arial"/>
                <w:sz w:val="20"/>
                <w:szCs w:val="20"/>
              </w:rPr>
            </w:pPr>
          </w:p>
        </w:tc>
        <w:tc>
          <w:tcPr>
            <w:tcW w:w="2046" w:type="dxa"/>
            <w:tcBorders>
              <w:left w:val="nil"/>
              <w:bottom w:val="nil"/>
              <w:right w:val="nil"/>
            </w:tcBorders>
            <w:shd w:val="clear" w:color="auto" w:fill="auto"/>
            <w:noWrap/>
            <w:vAlign w:val="bottom"/>
            <w:hideMark/>
          </w:tcPr>
          <w:p w14:paraId="10BC558E" w14:textId="77777777" w:rsidR="00871DA4" w:rsidRPr="00A119D8" w:rsidRDefault="00871DA4" w:rsidP="00871DA4">
            <w:pPr>
              <w:spacing w:after="0" w:line="240" w:lineRule="auto"/>
              <w:rPr>
                <w:rFonts w:ascii="Arial" w:hAnsi="Arial" w:cs="Arial"/>
                <w:sz w:val="20"/>
                <w:szCs w:val="20"/>
              </w:rPr>
            </w:pPr>
          </w:p>
        </w:tc>
        <w:tc>
          <w:tcPr>
            <w:tcW w:w="2411" w:type="dxa"/>
            <w:tcBorders>
              <w:top w:val="single" w:sz="4" w:space="0" w:color="auto"/>
              <w:left w:val="nil"/>
              <w:bottom w:val="nil"/>
              <w:right w:val="nil"/>
            </w:tcBorders>
            <w:shd w:val="clear" w:color="auto" w:fill="auto"/>
            <w:noWrap/>
            <w:vAlign w:val="bottom"/>
            <w:hideMark/>
          </w:tcPr>
          <w:p w14:paraId="242AE7C1" w14:textId="77777777" w:rsidR="00871DA4" w:rsidRPr="00A119D8" w:rsidRDefault="00871DA4" w:rsidP="00871DA4">
            <w:pPr>
              <w:spacing w:after="0" w:line="240" w:lineRule="auto"/>
              <w:rPr>
                <w:rFonts w:ascii="Arial" w:hAnsi="Arial" w:cs="Arial"/>
                <w:sz w:val="20"/>
                <w:szCs w:val="20"/>
              </w:rPr>
            </w:pPr>
          </w:p>
        </w:tc>
        <w:tc>
          <w:tcPr>
            <w:tcW w:w="367" w:type="dxa"/>
            <w:gridSpan w:val="2"/>
            <w:tcBorders>
              <w:left w:val="nil"/>
              <w:bottom w:val="nil"/>
            </w:tcBorders>
            <w:shd w:val="clear" w:color="auto" w:fill="auto"/>
            <w:noWrap/>
            <w:vAlign w:val="bottom"/>
            <w:hideMark/>
          </w:tcPr>
          <w:p w14:paraId="1D098F50"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13D6353A" w14:textId="77777777" w:rsidTr="00871DA4">
        <w:trPr>
          <w:trHeight w:val="224"/>
          <w:jc w:val="center"/>
        </w:trPr>
        <w:tc>
          <w:tcPr>
            <w:tcW w:w="431" w:type="dxa"/>
            <w:tcBorders>
              <w:top w:val="nil"/>
              <w:bottom w:val="nil"/>
              <w:right w:val="nil"/>
            </w:tcBorders>
            <w:shd w:val="clear" w:color="auto" w:fill="auto"/>
            <w:noWrap/>
            <w:vAlign w:val="bottom"/>
            <w:hideMark/>
          </w:tcPr>
          <w:p w14:paraId="2AA0E78C" w14:textId="77777777" w:rsidR="00871DA4" w:rsidRPr="00A119D8" w:rsidRDefault="00871DA4" w:rsidP="00871DA4">
            <w:pPr>
              <w:spacing w:after="0" w:line="240" w:lineRule="auto"/>
              <w:jc w:val="center"/>
              <w:rPr>
                <w:rFonts w:ascii="Arial" w:hAnsi="Arial" w:cs="Arial"/>
                <w:b/>
                <w:bCs/>
                <w:sz w:val="20"/>
                <w:szCs w:val="20"/>
              </w:rPr>
            </w:pPr>
            <w:r w:rsidRPr="00A119D8">
              <w:rPr>
                <w:rFonts w:ascii="Arial" w:hAnsi="Arial" w:cs="Arial"/>
                <w:b/>
                <w:bCs/>
                <w:sz w:val="20"/>
                <w:szCs w:val="20"/>
              </w:rPr>
              <w:t>IV</w:t>
            </w:r>
          </w:p>
        </w:tc>
        <w:tc>
          <w:tcPr>
            <w:tcW w:w="8697" w:type="dxa"/>
            <w:gridSpan w:val="5"/>
            <w:tcBorders>
              <w:top w:val="nil"/>
              <w:left w:val="nil"/>
              <w:bottom w:val="nil"/>
            </w:tcBorders>
            <w:shd w:val="clear" w:color="auto" w:fill="auto"/>
            <w:noWrap/>
            <w:vAlign w:val="bottom"/>
            <w:hideMark/>
          </w:tcPr>
          <w:p w14:paraId="79DFA552" w14:textId="77777777" w:rsidR="00871DA4" w:rsidRPr="00A119D8" w:rsidRDefault="00871DA4" w:rsidP="00871DA4">
            <w:pPr>
              <w:spacing w:after="0" w:line="240" w:lineRule="auto"/>
              <w:rPr>
                <w:rFonts w:ascii="Arial" w:hAnsi="Arial" w:cs="Arial"/>
                <w:b/>
                <w:bCs/>
                <w:sz w:val="20"/>
                <w:szCs w:val="20"/>
              </w:rPr>
            </w:pPr>
            <w:r w:rsidRPr="00A119D8">
              <w:rPr>
                <w:rFonts w:ascii="Arial" w:hAnsi="Arial" w:cs="Arial"/>
                <w:b/>
                <w:bCs/>
                <w:sz w:val="20"/>
                <w:szCs w:val="20"/>
              </w:rPr>
              <w:t>INFORMACIÓN TRIBUTARIA ( Para Persona Jurídica, Nacional, Unión Temporal o Consorcio)</w:t>
            </w:r>
          </w:p>
        </w:tc>
      </w:tr>
      <w:tr w:rsidR="00871DA4" w:rsidRPr="00A119D8" w14:paraId="6B26A918" w14:textId="77777777" w:rsidTr="00871DA4">
        <w:trPr>
          <w:trHeight w:val="224"/>
          <w:jc w:val="center"/>
        </w:trPr>
        <w:tc>
          <w:tcPr>
            <w:tcW w:w="431" w:type="dxa"/>
            <w:tcBorders>
              <w:top w:val="nil"/>
              <w:bottom w:val="nil"/>
              <w:right w:val="nil"/>
            </w:tcBorders>
            <w:shd w:val="clear" w:color="auto" w:fill="auto"/>
            <w:noWrap/>
            <w:vAlign w:val="bottom"/>
            <w:hideMark/>
          </w:tcPr>
          <w:p w14:paraId="1BC49E0E" w14:textId="77777777" w:rsidR="00871DA4" w:rsidRPr="00A119D8" w:rsidRDefault="00871DA4" w:rsidP="00871DA4">
            <w:pPr>
              <w:spacing w:after="0" w:line="240" w:lineRule="auto"/>
              <w:jc w:val="center"/>
              <w:rPr>
                <w:rFonts w:ascii="Arial" w:hAnsi="Arial" w:cs="Arial"/>
                <w:b/>
                <w:bCs/>
                <w:sz w:val="20"/>
                <w:szCs w:val="20"/>
              </w:rPr>
            </w:pPr>
            <w:r w:rsidRPr="00A119D8">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14:paraId="60F04A76"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REPRESENTANTE LEGAL</w:t>
            </w:r>
          </w:p>
        </w:tc>
        <w:tc>
          <w:tcPr>
            <w:tcW w:w="2046" w:type="dxa"/>
            <w:tcBorders>
              <w:top w:val="nil"/>
              <w:left w:val="nil"/>
              <w:bottom w:val="nil"/>
              <w:right w:val="nil"/>
            </w:tcBorders>
            <w:shd w:val="clear" w:color="auto" w:fill="auto"/>
            <w:noWrap/>
            <w:vAlign w:val="bottom"/>
            <w:hideMark/>
          </w:tcPr>
          <w:p w14:paraId="7D6586BA"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Cédula No.</w:t>
            </w:r>
          </w:p>
        </w:tc>
        <w:tc>
          <w:tcPr>
            <w:tcW w:w="2778" w:type="dxa"/>
            <w:gridSpan w:val="3"/>
            <w:tcBorders>
              <w:top w:val="nil"/>
              <w:left w:val="nil"/>
              <w:bottom w:val="single" w:sz="4" w:space="0" w:color="auto"/>
            </w:tcBorders>
            <w:shd w:val="clear" w:color="auto" w:fill="auto"/>
            <w:noWrap/>
            <w:vAlign w:val="bottom"/>
            <w:hideMark/>
          </w:tcPr>
          <w:p w14:paraId="3AEE830F"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05C1FF63" w14:textId="77777777" w:rsidTr="00871DA4">
        <w:trPr>
          <w:trHeight w:val="224"/>
          <w:jc w:val="center"/>
        </w:trPr>
        <w:tc>
          <w:tcPr>
            <w:tcW w:w="431" w:type="dxa"/>
            <w:tcBorders>
              <w:top w:val="nil"/>
              <w:bottom w:val="nil"/>
              <w:right w:val="nil"/>
            </w:tcBorders>
            <w:shd w:val="clear" w:color="auto" w:fill="auto"/>
            <w:noWrap/>
            <w:vAlign w:val="bottom"/>
            <w:hideMark/>
          </w:tcPr>
          <w:p w14:paraId="4531E4F8"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2629E3A0" w14:textId="77777777" w:rsidR="00871DA4" w:rsidRPr="00A119D8" w:rsidRDefault="00871DA4" w:rsidP="00871DA4">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14:paraId="300E2953"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Nombre</w:t>
            </w:r>
          </w:p>
        </w:tc>
        <w:tc>
          <w:tcPr>
            <w:tcW w:w="2411" w:type="dxa"/>
            <w:tcBorders>
              <w:top w:val="nil"/>
              <w:left w:val="nil"/>
              <w:bottom w:val="single" w:sz="4" w:space="0" w:color="auto"/>
              <w:right w:val="nil"/>
            </w:tcBorders>
            <w:shd w:val="clear" w:color="auto" w:fill="auto"/>
            <w:noWrap/>
            <w:vAlign w:val="bottom"/>
            <w:hideMark/>
          </w:tcPr>
          <w:p w14:paraId="2A541179"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762F0AE6"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7CF5D921" w14:textId="77777777" w:rsidTr="00871DA4">
        <w:trPr>
          <w:trHeight w:val="224"/>
          <w:jc w:val="center"/>
        </w:trPr>
        <w:tc>
          <w:tcPr>
            <w:tcW w:w="431" w:type="dxa"/>
            <w:tcBorders>
              <w:top w:val="nil"/>
              <w:bottom w:val="nil"/>
              <w:right w:val="nil"/>
            </w:tcBorders>
            <w:shd w:val="clear" w:color="auto" w:fill="auto"/>
            <w:noWrap/>
            <w:vAlign w:val="bottom"/>
            <w:hideMark/>
          </w:tcPr>
          <w:p w14:paraId="7E6F26BE"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092E468E"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ACTIVIDAD ECONÓMICA CIIU</w:t>
            </w:r>
          </w:p>
        </w:tc>
        <w:tc>
          <w:tcPr>
            <w:tcW w:w="2046" w:type="dxa"/>
            <w:tcBorders>
              <w:top w:val="nil"/>
              <w:left w:val="nil"/>
              <w:bottom w:val="single" w:sz="4" w:space="0" w:color="auto"/>
              <w:right w:val="nil"/>
            </w:tcBorders>
            <w:shd w:val="clear" w:color="auto" w:fill="auto"/>
            <w:noWrap/>
            <w:vAlign w:val="bottom"/>
            <w:hideMark/>
          </w:tcPr>
          <w:p w14:paraId="4F556F0E"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nil"/>
              <w:left w:val="nil"/>
              <w:bottom w:val="nil"/>
              <w:right w:val="nil"/>
            </w:tcBorders>
            <w:shd w:val="clear" w:color="auto" w:fill="auto"/>
            <w:noWrap/>
            <w:vAlign w:val="bottom"/>
            <w:hideMark/>
          </w:tcPr>
          <w:p w14:paraId="1B925224" w14:textId="77777777" w:rsidR="00871DA4" w:rsidRPr="00A119D8" w:rsidRDefault="00871DA4" w:rsidP="00871DA4">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14:paraId="5765F1B0"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3F812F18" w14:textId="77777777" w:rsidTr="00871DA4">
        <w:trPr>
          <w:trHeight w:val="224"/>
          <w:jc w:val="center"/>
        </w:trPr>
        <w:tc>
          <w:tcPr>
            <w:tcW w:w="431" w:type="dxa"/>
            <w:tcBorders>
              <w:top w:val="nil"/>
              <w:bottom w:val="nil"/>
              <w:right w:val="nil"/>
            </w:tcBorders>
            <w:shd w:val="clear" w:color="auto" w:fill="auto"/>
            <w:noWrap/>
            <w:vAlign w:val="bottom"/>
            <w:hideMark/>
          </w:tcPr>
          <w:p w14:paraId="7E97D247"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216AE169" w14:textId="77777777" w:rsidR="00871DA4" w:rsidRPr="00A119D8" w:rsidRDefault="00871DA4" w:rsidP="00871DA4">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14:paraId="1C56371D" w14:textId="77777777" w:rsidR="00871DA4" w:rsidRPr="00A119D8" w:rsidRDefault="00871DA4" w:rsidP="00871DA4">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14:paraId="328D0F54" w14:textId="77777777" w:rsidR="00871DA4" w:rsidRPr="00A119D8" w:rsidRDefault="00871DA4" w:rsidP="00871DA4">
            <w:pPr>
              <w:spacing w:after="0" w:line="240" w:lineRule="auto"/>
              <w:rPr>
                <w:rFonts w:ascii="Arial" w:hAnsi="Arial" w:cs="Arial"/>
                <w:sz w:val="20"/>
                <w:szCs w:val="20"/>
              </w:rPr>
            </w:pPr>
          </w:p>
        </w:tc>
        <w:tc>
          <w:tcPr>
            <w:tcW w:w="367" w:type="dxa"/>
            <w:gridSpan w:val="2"/>
            <w:tcBorders>
              <w:top w:val="nil"/>
              <w:left w:val="nil"/>
              <w:bottom w:val="single" w:sz="4" w:space="0" w:color="auto"/>
            </w:tcBorders>
            <w:shd w:val="clear" w:color="auto" w:fill="auto"/>
            <w:noWrap/>
            <w:vAlign w:val="bottom"/>
            <w:hideMark/>
          </w:tcPr>
          <w:p w14:paraId="6891E168"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0CF7A81F" w14:textId="77777777" w:rsidTr="00871DA4">
        <w:trPr>
          <w:trHeight w:val="224"/>
          <w:jc w:val="center"/>
        </w:trPr>
        <w:tc>
          <w:tcPr>
            <w:tcW w:w="431" w:type="dxa"/>
            <w:tcBorders>
              <w:top w:val="nil"/>
              <w:bottom w:val="nil"/>
              <w:right w:val="nil"/>
            </w:tcBorders>
            <w:shd w:val="clear" w:color="auto" w:fill="auto"/>
            <w:noWrap/>
            <w:vAlign w:val="bottom"/>
            <w:hideMark/>
          </w:tcPr>
          <w:p w14:paraId="59F87D2A"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14:paraId="2CE69F1B"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TIPO DE RESPONSABILIDAD TRIBUTARIA</w:t>
            </w:r>
          </w:p>
        </w:tc>
        <w:tc>
          <w:tcPr>
            <w:tcW w:w="2411" w:type="dxa"/>
            <w:tcBorders>
              <w:top w:val="nil"/>
              <w:left w:val="nil"/>
              <w:bottom w:val="nil"/>
              <w:right w:val="nil"/>
            </w:tcBorders>
            <w:shd w:val="clear" w:color="auto" w:fill="auto"/>
            <w:noWrap/>
            <w:vAlign w:val="bottom"/>
            <w:hideMark/>
          </w:tcPr>
          <w:p w14:paraId="2672A966"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D978B0"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09C9DECE" w14:textId="77777777" w:rsidTr="00871DA4">
        <w:trPr>
          <w:trHeight w:val="224"/>
          <w:jc w:val="center"/>
        </w:trPr>
        <w:tc>
          <w:tcPr>
            <w:tcW w:w="431" w:type="dxa"/>
            <w:tcBorders>
              <w:top w:val="nil"/>
              <w:right w:val="nil"/>
            </w:tcBorders>
            <w:shd w:val="clear" w:color="auto" w:fill="auto"/>
            <w:noWrap/>
            <w:vAlign w:val="bottom"/>
            <w:hideMark/>
          </w:tcPr>
          <w:p w14:paraId="13F958DF"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auto" w:fill="auto"/>
            <w:noWrap/>
            <w:vAlign w:val="bottom"/>
            <w:hideMark/>
          </w:tcPr>
          <w:p w14:paraId="5FD331E9" w14:textId="77777777" w:rsidR="00871DA4" w:rsidRPr="00A119D8" w:rsidRDefault="00871DA4" w:rsidP="00871DA4">
            <w:pPr>
              <w:spacing w:after="0" w:line="240" w:lineRule="auto"/>
              <w:rPr>
                <w:rFonts w:ascii="Arial" w:hAnsi="Arial" w:cs="Arial"/>
                <w:sz w:val="20"/>
                <w:szCs w:val="20"/>
              </w:rPr>
            </w:pPr>
          </w:p>
        </w:tc>
        <w:tc>
          <w:tcPr>
            <w:tcW w:w="2046" w:type="dxa"/>
            <w:tcBorders>
              <w:top w:val="nil"/>
              <w:left w:val="nil"/>
              <w:right w:val="nil"/>
            </w:tcBorders>
            <w:shd w:val="clear" w:color="auto" w:fill="auto"/>
            <w:noWrap/>
            <w:vAlign w:val="bottom"/>
            <w:hideMark/>
          </w:tcPr>
          <w:p w14:paraId="442E9BC0" w14:textId="77777777" w:rsidR="00871DA4" w:rsidRPr="00A119D8" w:rsidRDefault="00871DA4" w:rsidP="00871DA4">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14:paraId="4B19E200"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FFFE41"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49344B39" w14:textId="77777777" w:rsidTr="00871DA4">
        <w:trPr>
          <w:trHeight w:val="224"/>
          <w:jc w:val="center"/>
        </w:trPr>
        <w:tc>
          <w:tcPr>
            <w:tcW w:w="431" w:type="dxa"/>
            <w:tcBorders>
              <w:top w:val="nil"/>
              <w:right w:val="nil"/>
            </w:tcBorders>
            <w:shd w:val="clear" w:color="auto" w:fill="auto"/>
            <w:noWrap/>
            <w:vAlign w:val="bottom"/>
            <w:hideMark/>
          </w:tcPr>
          <w:p w14:paraId="20753A7D"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auto" w:fill="auto"/>
            <w:noWrap/>
            <w:vAlign w:val="bottom"/>
            <w:hideMark/>
          </w:tcPr>
          <w:p w14:paraId="4C5182FC"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046" w:type="dxa"/>
            <w:tcBorders>
              <w:top w:val="nil"/>
              <w:left w:val="nil"/>
              <w:right w:val="nil"/>
            </w:tcBorders>
            <w:shd w:val="clear" w:color="auto" w:fill="auto"/>
            <w:noWrap/>
            <w:vAlign w:val="bottom"/>
            <w:hideMark/>
          </w:tcPr>
          <w:p w14:paraId="6E1AD283"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411" w:type="dxa"/>
            <w:tcBorders>
              <w:top w:val="nil"/>
              <w:left w:val="nil"/>
              <w:right w:val="single" w:sz="4" w:space="0" w:color="auto"/>
            </w:tcBorders>
            <w:shd w:val="clear" w:color="auto" w:fill="auto"/>
            <w:noWrap/>
            <w:vAlign w:val="bottom"/>
            <w:hideMark/>
          </w:tcPr>
          <w:p w14:paraId="160AEB0C"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OTRO.  CUAL?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E7DDC9"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591DFCC3" w14:textId="77777777" w:rsidTr="00871DA4">
        <w:trPr>
          <w:trHeight w:val="224"/>
          <w:jc w:val="center"/>
        </w:trPr>
        <w:tc>
          <w:tcPr>
            <w:tcW w:w="431" w:type="dxa"/>
            <w:tcBorders>
              <w:top w:val="nil"/>
              <w:bottom w:val="nil"/>
              <w:right w:val="nil"/>
            </w:tcBorders>
            <w:shd w:val="clear" w:color="auto" w:fill="auto"/>
            <w:noWrap/>
            <w:vAlign w:val="bottom"/>
            <w:hideMark/>
          </w:tcPr>
          <w:p w14:paraId="7636B66D"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2C0162F1"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3D8E64"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8C802C"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1D08C935" w14:textId="77777777" w:rsidTr="00871DA4">
        <w:trPr>
          <w:trHeight w:val="224"/>
          <w:jc w:val="center"/>
        </w:trPr>
        <w:tc>
          <w:tcPr>
            <w:tcW w:w="431" w:type="dxa"/>
            <w:tcBorders>
              <w:top w:val="nil"/>
              <w:bottom w:val="nil"/>
              <w:right w:val="nil"/>
            </w:tcBorders>
            <w:shd w:val="clear" w:color="auto" w:fill="auto"/>
            <w:noWrap/>
            <w:vAlign w:val="bottom"/>
            <w:hideMark/>
          </w:tcPr>
          <w:p w14:paraId="6E76AA84"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59787673" w14:textId="77777777" w:rsidR="00871DA4" w:rsidRPr="00A119D8" w:rsidRDefault="00871DA4" w:rsidP="00871DA4">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64F436"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F9C50A"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3EF64275" w14:textId="77777777" w:rsidTr="00871DA4">
        <w:trPr>
          <w:trHeight w:val="224"/>
          <w:jc w:val="center"/>
        </w:trPr>
        <w:tc>
          <w:tcPr>
            <w:tcW w:w="431" w:type="dxa"/>
            <w:tcBorders>
              <w:top w:val="nil"/>
              <w:bottom w:val="nil"/>
              <w:right w:val="nil"/>
            </w:tcBorders>
            <w:shd w:val="clear" w:color="auto" w:fill="auto"/>
            <w:noWrap/>
            <w:vAlign w:val="bottom"/>
            <w:hideMark/>
          </w:tcPr>
          <w:p w14:paraId="751BAF0C"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4217536C" w14:textId="77777777" w:rsidR="00871DA4" w:rsidRPr="00A119D8" w:rsidRDefault="00871DA4" w:rsidP="00871DA4">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E83E03"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9FC285"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40B59FA9" w14:textId="77777777" w:rsidTr="00871DA4">
        <w:trPr>
          <w:trHeight w:val="224"/>
          <w:jc w:val="center"/>
        </w:trPr>
        <w:tc>
          <w:tcPr>
            <w:tcW w:w="431" w:type="dxa"/>
            <w:tcBorders>
              <w:top w:val="nil"/>
              <w:bottom w:val="nil"/>
              <w:right w:val="nil"/>
            </w:tcBorders>
            <w:shd w:val="clear" w:color="auto" w:fill="auto"/>
            <w:noWrap/>
            <w:vAlign w:val="bottom"/>
            <w:hideMark/>
          </w:tcPr>
          <w:p w14:paraId="086049B1"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70F7ADD7" w14:textId="77777777" w:rsidR="00871DA4" w:rsidRPr="00A119D8" w:rsidRDefault="00871DA4" w:rsidP="00871DA4">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D50731"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81C6D4"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6CFDC944" w14:textId="77777777" w:rsidTr="00871DA4">
        <w:trPr>
          <w:trHeight w:val="224"/>
          <w:jc w:val="center"/>
        </w:trPr>
        <w:tc>
          <w:tcPr>
            <w:tcW w:w="431" w:type="dxa"/>
            <w:tcBorders>
              <w:top w:val="nil"/>
              <w:bottom w:val="nil"/>
              <w:right w:val="nil"/>
            </w:tcBorders>
            <w:shd w:val="clear" w:color="auto" w:fill="auto"/>
            <w:noWrap/>
            <w:vAlign w:val="bottom"/>
            <w:hideMark/>
          </w:tcPr>
          <w:p w14:paraId="12BAFEC6"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2ACCA662" w14:textId="77777777" w:rsidR="00871DA4" w:rsidRPr="00A119D8" w:rsidRDefault="00871DA4" w:rsidP="00871DA4">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17B6C7"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CB941D"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5A2E3633" w14:textId="77777777" w:rsidTr="00871DA4">
        <w:trPr>
          <w:trHeight w:val="224"/>
          <w:jc w:val="center"/>
        </w:trPr>
        <w:tc>
          <w:tcPr>
            <w:tcW w:w="431" w:type="dxa"/>
            <w:tcBorders>
              <w:top w:val="nil"/>
              <w:bottom w:val="nil"/>
              <w:right w:val="nil"/>
            </w:tcBorders>
            <w:shd w:val="clear" w:color="auto" w:fill="auto"/>
            <w:noWrap/>
            <w:vAlign w:val="bottom"/>
            <w:hideMark/>
          </w:tcPr>
          <w:p w14:paraId="5F1F2066"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482ADC12" w14:textId="77777777" w:rsidR="00871DA4" w:rsidRPr="00A119D8" w:rsidRDefault="00871DA4" w:rsidP="00871DA4">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497169"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909EF0"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35C6AEA4" w14:textId="77777777" w:rsidTr="00871DA4">
        <w:trPr>
          <w:trHeight w:val="224"/>
          <w:jc w:val="center"/>
        </w:trPr>
        <w:tc>
          <w:tcPr>
            <w:tcW w:w="431" w:type="dxa"/>
            <w:tcBorders>
              <w:top w:val="nil"/>
              <w:bottom w:val="nil"/>
              <w:right w:val="nil"/>
            </w:tcBorders>
            <w:shd w:val="clear" w:color="auto" w:fill="auto"/>
            <w:noWrap/>
            <w:vAlign w:val="bottom"/>
            <w:hideMark/>
          </w:tcPr>
          <w:p w14:paraId="39E23AA3"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36F05F93" w14:textId="77777777" w:rsidR="00871DA4" w:rsidRPr="00A119D8" w:rsidRDefault="00871DA4" w:rsidP="00871DA4">
            <w:pPr>
              <w:spacing w:after="0" w:line="240" w:lineRule="auto"/>
              <w:rPr>
                <w:rFonts w:ascii="Arial" w:hAnsi="Arial" w:cs="Arial"/>
                <w:sz w:val="20"/>
                <w:szCs w:val="20"/>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871DA4" w:rsidRPr="00A119D8" w14:paraId="1BA9CB5B" w14:textId="77777777" w:rsidTr="00871DA4">
              <w:trPr>
                <w:trHeight w:val="224"/>
                <w:tblCellSpacing w:w="0" w:type="dxa"/>
              </w:trPr>
              <w:tc>
                <w:tcPr>
                  <w:tcW w:w="1429" w:type="dxa"/>
                  <w:tcBorders>
                    <w:top w:val="nil"/>
                    <w:left w:val="nil"/>
                    <w:bottom w:val="nil"/>
                    <w:right w:val="nil"/>
                  </w:tcBorders>
                  <w:shd w:val="clear" w:color="auto" w:fill="auto"/>
                  <w:noWrap/>
                  <w:vAlign w:val="bottom"/>
                  <w:hideMark/>
                </w:tcPr>
                <w:p w14:paraId="3E8F5482" w14:textId="77777777" w:rsidR="00871DA4" w:rsidRPr="00A119D8" w:rsidRDefault="00871DA4" w:rsidP="00871DA4">
                  <w:pPr>
                    <w:spacing w:after="0" w:line="240" w:lineRule="auto"/>
                    <w:rPr>
                      <w:rFonts w:ascii="Arial" w:hAnsi="Arial" w:cs="Arial"/>
                      <w:sz w:val="20"/>
                      <w:szCs w:val="20"/>
                    </w:rPr>
                  </w:pPr>
                </w:p>
              </w:tc>
            </w:tr>
          </w:tbl>
          <w:p w14:paraId="5BEB2A83" w14:textId="77777777" w:rsidR="00871DA4" w:rsidRPr="00A119D8" w:rsidRDefault="00871DA4" w:rsidP="00871DA4">
            <w:pPr>
              <w:spacing w:after="0" w:line="240" w:lineRule="auto"/>
              <w:rPr>
                <w:rFonts w:ascii="Arial" w:hAnsi="Arial" w:cs="Arial"/>
                <w:sz w:val="20"/>
                <w:szCs w:val="20"/>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871DA4" w:rsidRPr="00A119D8" w14:paraId="6B896BD3" w14:textId="77777777" w:rsidTr="00871DA4">
              <w:trPr>
                <w:trHeight w:val="224"/>
                <w:tblCellSpacing w:w="0" w:type="dxa"/>
              </w:trPr>
              <w:tc>
                <w:tcPr>
                  <w:tcW w:w="1796" w:type="dxa"/>
                  <w:tcBorders>
                    <w:top w:val="nil"/>
                    <w:left w:val="nil"/>
                    <w:bottom w:val="nil"/>
                    <w:right w:val="nil"/>
                  </w:tcBorders>
                  <w:shd w:val="clear" w:color="auto" w:fill="auto"/>
                  <w:noWrap/>
                  <w:vAlign w:val="bottom"/>
                  <w:hideMark/>
                </w:tcPr>
                <w:p w14:paraId="67CAD63A" w14:textId="77777777" w:rsidR="00871DA4" w:rsidRPr="00A119D8" w:rsidRDefault="00871DA4" w:rsidP="00871DA4">
                  <w:pPr>
                    <w:spacing w:after="0" w:line="240" w:lineRule="auto"/>
                    <w:rPr>
                      <w:rFonts w:ascii="Arial" w:hAnsi="Arial" w:cs="Arial"/>
                      <w:sz w:val="20"/>
                      <w:szCs w:val="20"/>
                    </w:rPr>
                  </w:pPr>
                </w:p>
              </w:tc>
            </w:tr>
          </w:tbl>
          <w:p w14:paraId="11FA680E" w14:textId="77777777" w:rsidR="00871DA4" w:rsidRPr="00A119D8" w:rsidRDefault="00871DA4" w:rsidP="00871DA4">
            <w:pPr>
              <w:spacing w:after="0" w:line="240" w:lineRule="auto"/>
              <w:rPr>
                <w:rFonts w:ascii="Arial" w:hAnsi="Arial" w:cs="Arial"/>
                <w:sz w:val="20"/>
                <w:szCs w:val="20"/>
              </w:rPr>
            </w:pPr>
          </w:p>
        </w:tc>
        <w:tc>
          <w:tcPr>
            <w:tcW w:w="367" w:type="dxa"/>
            <w:gridSpan w:val="2"/>
            <w:tcBorders>
              <w:left w:val="nil"/>
              <w:bottom w:val="nil"/>
            </w:tcBorders>
            <w:shd w:val="clear" w:color="auto" w:fill="auto"/>
            <w:noWrap/>
            <w:vAlign w:val="bottom"/>
            <w:hideMark/>
          </w:tcPr>
          <w:p w14:paraId="4E7691DD"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2B4E7C10" w14:textId="77777777" w:rsidTr="00871DA4">
        <w:trPr>
          <w:trHeight w:val="224"/>
          <w:jc w:val="center"/>
        </w:trPr>
        <w:tc>
          <w:tcPr>
            <w:tcW w:w="431" w:type="dxa"/>
            <w:tcBorders>
              <w:top w:val="nil"/>
              <w:bottom w:val="nil"/>
              <w:right w:val="nil"/>
            </w:tcBorders>
            <w:shd w:val="clear" w:color="auto" w:fill="auto"/>
            <w:noWrap/>
            <w:vAlign w:val="bottom"/>
            <w:hideMark/>
          </w:tcPr>
          <w:p w14:paraId="22269DE0"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3E835B1D"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noProof/>
                <w:sz w:val="20"/>
                <w:szCs w:val="20"/>
              </w:rPr>
              <mc:AlternateContent>
                <mc:Choice Requires="wps">
                  <w:drawing>
                    <wp:anchor distT="0" distB="0" distL="114300" distR="114300" simplePos="0" relativeHeight="251680768" behindDoc="1" locked="0" layoutInCell="1" allowOverlap="1" wp14:anchorId="6B676D66" wp14:editId="79DCC7BB">
                      <wp:simplePos x="0" y="0"/>
                      <wp:positionH relativeFrom="column">
                        <wp:posOffset>2364105</wp:posOffset>
                      </wp:positionH>
                      <wp:positionV relativeFrom="paragraph">
                        <wp:posOffset>-16510</wp:posOffset>
                      </wp:positionV>
                      <wp:extent cx="314325" cy="190500"/>
                      <wp:effectExtent l="0" t="0" r="15875" b="38100"/>
                      <wp:wrapNone/>
                      <wp:docPr id="1218"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D3D0E24" id="Rectángulo 1194" o:spid="_x0000_s1026" style="position:absolute;margin-left:186.15pt;margin-top:-1.3pt;width:24.75pt;height:1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UHt3Q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"/>
                  </w:pict>
                </mc:Fallback>
              </mc:AlternateContent>
            </w:r>
            <w:r w:rsidRPr="00A119D8">
              <w:rPr>
                <w:rFonts w:ascii="Arial" w:hAnsi="Arial" w:cs="Arial"/>
                <w:sz w:val="20"/>
                <w:szCs w:val="20"/>
              </w:rPr>
              <w:t>AUTORRETENEDOR</w:t>
            </w:r>
          </w:p>
        </w:tc>
        <w:tc>
          <w:tcPr>
            <w:tcW w:w="2046" w:type="dxa"/>
            <w:tcBorders>
              <w:top w:val="nil"/>
              <w:left w:val="nil"/>
              <w:bottom w:val="nil"/>
              <w:right w:val="nil"/>
            </w:tcBorders>
            <w:shd w:val="clear" w:color="auto" w:fill="auto"/>
            <w:noWrap/>
            <w:vAlign w:val="bottom"/>
            <w:hideMark/>
          </w:tcPr>
          <w:p w14:paraId="504B3EFA"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noProof/>
                <w:sz w:val="20"/>
                <w:szCs w:val="20"/>
              </w:rPr>
              <mc:AlternateContent>
                <mc:Choice Requires="wps">
                  <w:drawing>
                    <wp:anchor distT="0" distB="0" distL="114300" distR="114300" simplePos="0" relativeHeight="251679744" behindDoc="1" locked="0" layoutInCell="1" allowOverlap="1" wp14:anchorId="25E73D82" wp14:editId="332F5F59">
                      <wp:simplePos x="0" y="0"/>
                      <wp:positionH relativeFrom="column">
                        <wp:posOffset>1228725</wp:posOffset>
                      </wp:positionH>
                      <wp:positionV relativeFrom="paragraph">
                        <wp:posOffset>-16510</wp:posOffset>
                      </wp:positionV>
                      <wp:extent cx="314325" cy="180975"/>
                      <wp:effectExtent l="0" t="0" r="15875" b="22225"/>
                      <wp:wrapNone/>
                      <wp:docPr id="1216"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396A720" id="Rectángulo 1195" o:spid="_x0000_s1026" style="position:absolute;margin-left:96.75pt;margin-top:-1.3pt;width:24.75pt;height:14.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"/>
                  </w:pict>
                </mc:Fallback>
              </mc:AlternateContent>
            </w:r>
            <w:r w:rsidRPr="00A119D8">
              <w:rPr>
                <w:rFonts w:ascii="Arial" w:hAnsi="Arial" w:cs="Arial"/>
                <w:sz w:val="20"/>
                <w:szCs w:val="20"/>
              </w:rPr>
              <w:t>SI</w:t>
            </w:r>
          </w:p>
        </w:tc>
        <w:tc>
          <w:tcPr>
            <w:tcW w:w="2411" w:type="dxa"/>
            <w:tcBorders>
              <w:top w:val="nil"/>
              <w:left w:val="nil"/>
              <w:bottom w:val="nil"/>
              <w:right w:val="nil"/>
            </w:tcBorders>
            <w:shd w:val="clear" w:color="auto" w:fill="auto"/>
            <w:noWrap/>
            <w:vAlign w:val="bottom"/>
            <w:hideMark/>
          </w:tcPr>
          <w:p w14:paraId="71BBD5AF"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NO</w:t>
            </w:r>
          </w:p>
        </w:tc>
        <w:tc>
          <w:tcPr>
            <w:tcW w:w="367" w:type="dxa"/>
            <w:gridSpan w:val="2"/>
            <w:tcBorders>
              <w:top w:val="nil"/>
              <w:left w:val="nil"/>
              <w:bottom w:val="nil"/>
            </w:tcBorders>
            <w:shd w:val="clear" w:color="auto" w:fill="auto"/>
            <w:noWrap/>
            <w:vAlign w:val="bottom"/>
            <w:hideMark/>
          </w:tcPr>
          <w:p w14:paraId="4E0184BF"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4BB5C1B2" w14:textId="77777777" w:rsidTr="00871DA4">
        <w:trPr>
          <w:trHeight w:val="224"/>
          <w:jc w:val="center"/>
        </w:trPr>
        <w:tc>
          <w:tcPr>
            <w:tcW w:w="431" w:type="dxa"/>
            <w:tcBorders>
              <w:top w:val="nil"/>
              <w:bottom w:val="nil"/>
              <w:right w:val="nil"/>
            </w:tcBorders>
            <w:shd w:val="clear" w:color="auto" w:fill="auto"/>
            <w:noWrap/>
            <w:vAlign w:val="bottom"/>
            <w:hideMark/>
          </w:tcPr>
          <w:p w14:paraId="7CFA4222"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27C807C4" w14:textId="77777777" w:rsidR="00871DA4" w:rsidRPr="00A119D8" w:rsidRDefault="00871DA4" w:rsidP="00871DA4">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14:paraId="3FDEB5F5" w14:textId="77777777" w:rsidR="00871DA4" w:rsidRPr="00A119D8" w:rsidRDefault="00871DA4" w:rsidP="00871DA4">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14:paraId="5DF743FB" w14:textId="77777777" w:rsidR="00871DA4" w:rsidRPr="00A119D8" w:rsidRDefault="00871DA4" w:rsidP="00871DA4">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14:paraId="71F7D510"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22DFD690" w14:textId="77777777" w:rsidTr="00871DA4">
        <w:trPr>
          <w:trHeight w:val="224"/>
          <w:jc w:val="center"/>
        </w:trPr>
        <w:tc>
          <w:tcPr>
            <w:tcW w:w="431" w:type="dxa"/>
            <w:tcBorders>
              <w:top w:val="nil"/>
              <w:bottom w:val="nil"/>
              <w:right w:val="nil"/>
            </w:tcBorders>
            <w:shd w:val="clear" w:color="auto" w:fill="auto"/>
            <w:noWrap/>
            <w:vAlign w:val="bottom"/>
            <w:hideMark/>
          </w:tcPr>
          <w:p w14:paraId="16D49F4F" w14:textId="77777777" w:rsidR="00871DA4" w:rsidRPr="00A119D8" w:rsidRDefault="00871DA4" w:rsidP="00871DA4">
            <w:pPr>
              <w:spacing w:after="0" w:line="240" w:lineRule="auto"/>
              <w:jc w:val="center"/>
              <w:rPr>
                <w:rFonts w:ascii="Arial" w:hAnsi="Arial" w:cs="Arial"/>
                <w:b/>
                <w:bCs/>
                <w:sz w:val="20"/>
                <w:szCs w:val="20"/>
              </w:rPr>
            </w:pPr>
            <w:r w:rsidRPr="00A119D8">
              <w:rPr>
                <w:rFonts w:ascii="Arial" w:hAnsi="Arial" w:cs="Arial"/>
                <w:b/>
                <w:bCs/>
                <w:sz w:val="20"/>
                <w:szCs w:val="20"/>
              </w:rPr>
              <w:t>V</w:t>
            </w:r>
          </w:p>
        </w:tc>
        <w:tc>
          <w:tcPr>
            <w:tcW w:w="3873" w:type="dxa"/>
            <w:tcBorders>
              <w:top w:val="nil"/>
              <w:left w:val="nil"/>
              <w:right w:val="nil"/>
            </w:tcBorders>
            <w:shd w:val="clear" w:color="auto" w:fill="auto"/>
            <w:noWrap/>
            <w:vAlign w:val="bottom"/>
            <w:hideMark/>
          </w:tcPr>
          <w:p w14:paraId="75F064C6" w14:textId="77777777" w:rsidR="00871DA4" w:rsidRPr="00A119D8" w:rsidRDefault="00871DA4" w:rsidP="00871DA4">
            <w:pPr>
              <w:spacing w:after="0" w:line="240" w:lineRule="auto"/>
              <w:rPr>
                <w:rFonts w:ascii="Arial" w:hAnsi="Arial" w:cs="Arial"/>
                <w:b/>
                <w:bCs/>
                <w:sz w:val="20"/>
                <w:szCs w:val="20"/>
              </w:rPr>
            </w:pPr>
            <w:r w:rsidRPr="00A119D8">
              <w:rPr>
                <w:rFonts w:ascii="Arial" w:hAnsi="Arial" w:cs="Arial"/>
                <w:b/>
                <w:bCs/>
                <w:sz w:val="20"/>
                <w:szCs w:val="20"/>
              </w:rPr>
              <w:t>DATOS BANCARIOS</w:t>
            </w:r>
          </w:p>
        </w:tc>
        <w:tc>
          <w:tcPr>
            <w:tcW w:w="2046" w:type="dxa"/>
            <w:tcBorders>
              <w:top w:val="nil"/>
              <w:left w:val="nil"/>
              <w:right w:val="nil"/>
            </w:tcBorders>
            <w:shd w:val="clear" w:color="auto" w:fill="auto"/>
            <w:noWrap/>
            <w:vAlign w:val="bottom"/>
            <w:hideMark/>
          </w:tcPr>
          <w:p w14:paraId="22570049" w14:textId="77777777" w:rsidR="00871DA4" w:rsidRPr="00A119D8" w:rsidRDefault="00871DA4" w:rsidP="00871DA4">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14:paraId="7EB2A9D6" w14:textId="77777777" w:rsidR="00871DA4" w:rsidRPr="00A119D8" w:rsidRDefault="00871DA4" w:rsidP="00871DA4">
            <w:pPr>
              <w:spacing w:after="0" w:line="240" w:lineRule="auto"/>
              <w:rPr>
                <w:rFonts w:ascii="Arial" w:hAnsi="Arial" w:cs="Arial"/>
                <w:sz w:val="20"/>
                <w:szCs w:val="20"/>
              </w:rPr>
            </w:pPr>
          </w:p>
        </w:tc>
        <w:tc>
          <w:tcPr>
            <w:tcW w:w="367" w:type="dxa"/>
            <w:gridSpan w:val="2"/>
            <w:tcBorders>
              <w:top w:val="nil"/>
              <w:left w:val="nil"/>
            </w:tcBorders>
            <w:shd w:val="clear" w:color="auto" w:fill="auto"/>
            <w:noWrap/>
            <w:vAlign w:val="bottom"/>
            <w:hideMark/>
          </w:tcPr>
          <w:p w14:paraId="272A7539"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16A1E980" w14:textId="77777777" w:rsidTr="00871DA4">
        <w:trPr>
          <w:trHeight w:val="224"/>
          <w:jc w:val="center"/>
        </w:trPr>
        <w:tc>
          <w:tcPr>
            <w:tcW w:w="431" w:type="dxa"/>
            <w:tcBorders>
              <w:top w:val="nil"/>
              <w:bottom w:val="nil"/>
              <w:right w:val="nil"/>
            </w:tcBorders>
            <w:shd w:val="clear" w:color="auto" w:fill="auto"/>
            <w:noWrap/>
            <w:vAlign w:val="bottom"/>
            <w:hideMark/>
          </w:tcPr>
          <w:p w14:paraId="00371767"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5919" w:type="dxa"/>
            <w:gridSpan w:val="2"/>
            <w:tcBorders>
              <w:top w:val="nil"/>
              <w:left w:val="nil"/>
              <w:bottom w:val="nil"/>
              <w:right w:val="nil"/>
            </w:tcBorders>
            <w:shd w:val="clear" w:color="000000" w:fill="auto"/>
            <w:noWrap/>
            <w:vAlign w:val="center"/>
            <w:hideMark/>
          </w:tcPr>
          <w:p w14:paraId="5C8969A9"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Denominación de la cuenta</w:t>
            </w:r>
          </w:p>
        </w:tc>
        <w:tc>
          <w:tcPr>
            <w:tcW w:w="2411" w:type="dxa"/>
            <w:tcBorders>
              <w:top w:val="nil"/>
              <w:left w:val="nil"/>
              <w:right w:val="nil"/>
            </w:tcBorders>
            <w:shd w:val="clear" w:color="000000" w:fill="auto"/>
            <w:noWrap/>
            <w:vAlign w:val="center"/>
            <w:hideMark/>
          </w:tcPr>
          <w:p w14:paraId="1EA76EC9"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bottom w:val="nil"/>
            </w:tcBorders>
            <w:shd w:val="clear" w:color="000000" w:fill="auto"/>
            <w:noWrap/>
            <w:vAlign w:val="center"/>
            <w:hideMark/>
          </w:tcPr>
          <w:p w14:paraId="1851D696"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4B8D8E1C" w14:textId="77777777" w:rsidTr="00871DA4">
        <w:trPr>
          <w:trHeight w:val="224"/>
          <w:jc w:val="center"/>
        </w:trPr>
        <w:tc>
          <w:tcPr>
            <w:tcW w:w="431" w:type="dxa"/>
            <w:tcBorders>
              <w:top w:val="nil"/>
              <w:bottom w:val="nil"/>
              <w:right w:val="nil"/>
            </w:tcBorders>
            <w:shd w:val="clear" w:color="auto" w:fill="auto"/>
            <w:noWrap/>
            <w:vAlign w:val="bottom"/>
            <w:hideMark/>
          </w:tcPr>
          <w:p w14:paraId="5C877F08"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55214433"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w:t>
            </w:r>
          </w:p>
        </w:tc>
        <w:tc>
          <w:tcPr>
            <w:tcW w:w="2046" w:type="dxa"/>
            <w:tcBorders>
              <w:top w:val="nil"/>
              <w:left w:val="nil"/>
              <w:right w:val="nil"/>
            </w:tcBorders>
            <w:shd w:val="clear" w:color="000000" w:fill="auto"/>
            <w:noWrap/>
            <w:vAlign w:val="center"/>
            <w:hideMark/>
          </w:tcPr>
          <w:p w14:paraId="784240C0"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corriente</w:t>
            </w:r>
          </w:p>
        </w:tc>
        <w:tc>
          <w:tcPr>
            <w:tcW w:w="2411" w:type="dxa"/>
            <w:tcBorders>
              <w:top w:val="nil"/>
              <w:left w:val="nil"/>
              <w:bottom w:val="single" w:sz="4" w:space="0" w:color="auto"/>
              <w:right w:val="nil"/>
            </w:tcBorders>
            <w:shd w:val="clear" w:color="000000" w:fill="auto"/>
            <w:noWrap/>
            <w:vAlign w:val="center"/>
            <w:hideMark/>
          </w:tcPr>
          <w:p w14:paraId="20BAF8FE"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3FEEE9D6"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0DDB71B4" w14:textId="77777777" w:rsidTr="00871DA4">
        <w:trPr>
          <w:trHeight w:val="224"/>
          <w:jc w:val="center"/>
        </w:trPr>
        <w:tc>
          <w:tcPr>
            <w:tcW w:w="431" w:type="dxa"/>
            <w:tcBorders>
              <w:top w:val="nil"/>
              <w:bottom w:val="nil"/>
              <w:right w:val="nil"/>
            </w:tcBorders>
            <w:shd w:val="clear" w:color="auto" w:fill="auto"/>
            <w:noWrap/>
            <w:vAlign w:val="bottom"/>
            <w:hideMark/>
          </w:tcPr>
          <w:p w14:paraId="10919A12"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3CD06C79"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w:t>
            </w:r>
          </w:p>
        </w:tc>
        <w:tc>
          <w:tcPr>
            <w:tcW w:w="2046" w:type="dxa"/>
            <w:tcBorders>
              <w:top w:val="nil"/>
              <w:left w:val="nil"/>
              <w:right w:val="nil"/>
            </w:tcBorders>
            <w:shd w:val="clear" w:color="000000" w:fill="auto"/>
            <w:noWrap/>
            <w:vAlign w:val="center"/>
            <w:hideMark/>
          </w:tcPr>
          <w:p w14:paraId="22DE1FD2"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14:paraId="3E77882A" w14:textId="77777777" w:rsidR="00871DA4" w:rsidRPr="00A119D8" w:rsidRDefault="00871DA4" w:rsidP="00871DA4">
            <w:pPr>
              <w:spacing w:after="0" w:line="240" w:lineRule="auto"/>
              <w:jc w:val="center"/>
              <w:rPr>
                <w:rFonts w:ascii="Arial" w:hAnsi="Arial" w:cs="Arial"/>
                <w:sz w:val="20"/>
                <w:szCs w:val="20"/>
              </w:rPr>
            </w:pPr>
          </w:p>
        </w:tc>
        <w:tc>
          <w:tcPr>
            <w:tcW w:w="367" w:type="dxa"/>
            <w:gridSpan w:val="2"/>
            <w:tcBorders>
              <w:top w:val="nil"/>
              <w:left w:val="nil"/>
            </w:tcBorders>
            <w:shd w:val="clear" w:color="000000" w:fill="auto"/>
            <w:noWrap/>
            <w:vAlign w:val="bottom"/>
            <w:hideMark/>
          </w:tcPr>
          <w:p w14:paraId="0AAF9B09"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7DC51B26" w14:textId="77777777" w:rsidTr="00871DA4">
        <w:trPr>
          <w:trHeight w:val="224"/>
          <w:jc w:val="center"/>
        </w:trPr>
        <w:tc>
          <w:tcPr>
            <w:tcW w:w="431" w:type="dxa"/>
            <w:tcBorders>
              <w:top w:val="nil"/>
              <w:bottom w:val="nil"/>
              <w:right w:val="nil"/>
            </w:tcBorders>
            <w:shd w:val="clear" w:color="auto" w:fill="auto"/>
            <w:noWrap/>
            <w:vAlign w:val="bottom"/>
            <w:hideMark/>
          </w:tcPr>
          <w:p w14:paraId="36A5BA2B"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0EE3CACE"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Entidad Financiera</w:t>
            </w:r>
          </w:p>
        </w:tc>
        <w:tc>
          <w:tcPr>
            <w:tcW w:w="2046" w:type="dxa"/>
            <w:tcBorders>
              <w:top w:val="nil"/>
              <w:left w:val="nil"/>
              <w:right w:val="nil"/>
            </w:tcBorders>
            <w:shd w:val="clear" w:color="000000" w:fill="auto"/>
            <w:noWrap/>
            <w:vAlign w:val="center"/>
            <w:hideMark/>
          </w:tcPr>
          <w:p w14:paraId="53E809BE"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07CA8DC0"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center"/>
            <w:hideMark/>
          </w:tcPr>
          <w:p w14:paraId="00ACBC6C"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7DD0F5E6" w14:textId="77777777" w:rsidTr="00871DA4">
        <w:trPr>
          <w:trHeight w:val="224"/>
          <w:jc w:val="center"/>
        </w:trPr>
        <w:tc>
          <w:tcPr>
            <w:tcW w:w="431" w:type="dxa"/>
            <w:tcBorders>
              <w:top w:val="nil"/>
              <w:bottom w:val="nil"/>
              <w:right w:val="nil"/>
            </w:tcBorders>
            <w:shd w:val="clear" w:color="auto" w:fill="auto"/>
            <w:noWrap/>
            <w:vAlign w:val="bottom"/>
            <w:hideMark/>
          </w:tcPr>
          <w:p w14:paraId="0DAF8F8C"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2322ADED"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Código</w:t>
            </w:r>
          </w:p>
        </w:tc>
        <w:tc>
          <w:tcPr>
            <w:tcW w:w="2046" w:type="dxa"/>
            <w:tcBorders>
              <w:top w:val="nil"/>
              <w:left w:val="nil"/>
              <w:right w:val="nil"/>
            </w:tcBorders>
            <w:shd w:val="clear" w:color="000000" w:fill="auto"/>
            <w:noWrap/>
            <w:vAlign w:val="center"/>
            <w:hideMark/>
          </w:tcPr>
          <w:p w14:paraId="04771C31"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68813507"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center"/>
            <w:hideMark/>
          </w:tcPr>
          <w:p w14:paraId="3FDC3458"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310030E2" w14:textId="77777777" w:rsidTr="00871DA4">
        <w:trPr>
          <w:trHeight w:val="224"/>
          <w:jc w:val="center"/>
        </w:trPr>
        <w:tc>
          <w:tcPr>
            <w:tcW w:w="431" w:type="dxa"/>
            <w:tcBorders>
              <w:top w:val="nil"/>
              <w:bottom w:val="nil"/>
              <w:right w:val="nil"/>
            </w:tcBorders>
            <w:shd w:val="clear" w:color="auto" w:fill="auto"/>
            <w:noWrap/>
            <w:vAlign w:val="bottom"/>
            <w:hideMark/>
          </w:tcPr>
          <w:p w14:paraId="547661E7"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5C96C3BE"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Sucursal</w:t>
            </w:r>
          </w:p>
        </w:tc>
        <w:tc>
          <w:tcPr>
            <w:tcW w:w="2046" w:type="dxa"/>
            <w:tcBorders>
              <w:top w:val="nil"/>
              <w:left w:val="nil"/>
              <w:right w:val="nil"/>
            </w:tcBorders>
            <w:shd w:val="clear" w:color="000000" w:fill="auto"/>
            <w:noWrap/>
            <w:vAlign w:val="center"/>
            <w:hideMark/>
          </w:tcPr>
          <w:p w14:paraId="1EE02E49"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95C6D54"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center"/>
            <w:hideMark/>
          </w:tcPr>
          <w:p w14:paraId="09DAFBF2" w14:textId="77777777" w:rsidR="00871DA4" w:rsidRPr="00A119D8" w:rsidRDefault="00871DA4" w:rsidP="00871DA4">
            <w:pPr>
              <w:spacing w:after="0" w:line="240" w:lineRule="auto"/>
              <w:jc w:val="right"/>
              <w:rPr>
                <w:rFonts w:ascii="Arial" w:hAnsi="Arial" w:cs="Arial"/>
                <w:sz w:val="20"/>
                <w:szCs w:val="20"/>
              </w:rPr>
            </w:pPr>
            <w:r w:rsidRPr="00A119D8">
              <w:rPr>
                <w:rFonts w:ascii="Arial" w:hAnsi="Arial" w:cs="Arial"/>
                <w:sz w:val="20"/>
                <w:szCs w:val="20"/>
              </w:rPr>
              <w:t> </w:t>
            </w:r>
          </w:p>
        </w:tc>
      </w:tr>
      <w:tr w:rsidR="00871DA4" w:rsidRPr="00A119D8" w14:paraId="08A16DD7" w14:textId="77777777" w:rsidTr="00871DA4">
        <w:trPr>
          <w:trHeight w:val="224"/>
          <w:jc w:val="center"/>
        </w:trPr>
        <w:tc>
          <w:tcPr>
            <w:tcW w:w="431" w:type="dxa"/>
            <w:tcBorders>
              <w:top w:val="nil"/>
              <w:bottom w:val="nil"/>
              <w:right w:val="nil"/>
            </w:tcBorders>
            <w:shd w:val="clear" w:color="auto" w:fill="auto"/>
            <w:noWrap/>
            <w:vAlign w:val="bottom"/>
            <w:hideMark/>
          </w:tcPr>
          <w:p w14:paraId="6F6009E4"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52686E15"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Código</w:t>
            </w:r>
          </w:p>
        </w:tc>
        <w:tc>
          <w:tcPr>
            <w:tcW w:w="2046" w:type="dxa"/>
            <w:tcBorders>
              <w:top w:val="nil"/>
              <w:left w:val="nil"/>
              <w:right w:val="nil"/>
            </w:tcBorders>
            <w:shd w:val="clear" w:color="000000" w:fill="auto"/>
            <w:noWrap/>
            <w:vAlign w:val="center"/>
            <w:hideMark/>
          </w:tcPr>
          <w:p w14:paraId="0B53F805"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2F5E89DF"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center"/>
            <w:hideMark/>
          </w:tcPr>
          <w:p w14:paraId="58DBF060" w14:textId="77777777" w:rsidR="00871DA4" w:rsidRPr="00A119D8" w:rsidRDefault="00871DA4" w:rsidP="00871DA4">
            <w:pPr>
              <w:spacing w:after="0" w:line="240" w:lineRule="auto"/>
              <w:jc w:val="right"/>
              <w:rPr>
                <w:rFonts w:ascii="Arial" w:hAnsi="Arial" w:cs="Arial"/>
                <w:sz w:val="20"/>
                <w:szCs w:val="20"/>
              </w:rPr>
            </w:pPr>
            <w:r w:rsidRPr="00A119D8">
              <w:rPr>
                <w:rFonts w:ascii="Arial" w:hAnsi="Arial" w:cs="Arial"/>
                <w:sz w:val="20"/>
                <w:szCs w:val="20"/>
              </w:rPr>
              <w:t> </w:t>
            </w:r>
          </w:p>
        </w:tc>
      </w:tr>
      <w:tr w:rsidR="00871DA4" w:rsidRPr="00A119D8" w14:paraId="1F7EE232" w14:textId="77777777" w:rsidTr="00871DA4">
        <w:trPr>
          <w:trHeight w:val="224"/>
          <w:jc w:val="center"/>
        </w:trPr>
        <w:tc>
          <w:tcPr>
            <w:tcW w:w="431" w:type="dxa"/>
            <w:tcBorders>
              <w:top w:val="nil"/>
              <w:bottom w:val="nil"/>
              <w:right w:val="nil"/>
            </w:tcBorders>
            <w:shd w:val="clear" w:color="auto" w:fill="auto"/>
            <w:noWrap/>
            <w:vAlign w:val="bottom"/>
            <w:hideMark/>
          </w:tcPr>
          <w:p w14:paraId="33FF9837"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6F7F37EA"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xml:space="preserve">Ciudad </w:t>
            </w:r>
          </w:p>
        </w:tc>
        <w:tc>
          <w:tcPr>
            <w:tcW w:w="2046" w:type="dxa"/>
            <w:tcBorders>
              <w:top w:val="nil"/>
              <w:left w:val="nil"/>
              <w:right w:val="nil"/>
            </w:tcBorders>
            <w:shd w:val="clear" w:color="000000" w:fill="auto"/>
            <w:noWrap/>
            <w:vAlign w:val="center"/>
            <w:hideMark/>
          </w:tcPr>
          <w:p w14:paraId="7E910636"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CA84FB6"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center"/>
            <w:hideMark/>
          </w:tcPr>
          <w:p w14:paraId="0006C9F8" w14:textId="77777777" w:rsidR="00871DA4" w:rsidRPr="00A119D8" w:rsidRDefault="00871DA4" w:rsidP="00871DA4">
            <w:pPr>
              <w:spacing w:after="0" w:line="240" w:lineRule="auto"/>
              <w:jc w:val="right"/>
              <w:rPr>
                <w:rFonts w:ascii="Arial" w:hAnsi="Arial" w:cs="Arial"/>
                <w:sz w:val="20"/>
                <w:szCs w:val="20"/>
              </w:rPr>
            </w:pPr>
            <w:r w:rsidRPr="00A119D8">
              <w:rPr>
                <w:rFonts w:ascii="Arial" w:hAnsi="Arial" w:cs="Arial"/>
                <w:sz w:val="20"/>
                <w:szCs w:val="20"/>
              </w:rPr>
              <w:t> </w:t>
            </w:r>
          </w:p>
        </w:tc>
      </w:tr>
      <w:tr w:rsidR="00871DA4" w:rsidRPr="00A119D8" w14:paraId="225F8EC8" w14:textId="77777777" w:rsidTr="00871DA4">
        <w:trPr>
          <w:trHeight w:val="224"/>
          <w:jc w:val="center"/>
        </w:trPr>
        <w:tc>
          <w:tcPr>
            <w:tcW w:w="431" w:type="dxa"/>
            <w:tcBorders>
              <w:top w:val="nil"/>
              <w:bottom w:val="nil"/>
              <w:right w:val="nil"/>
            </w:tcBorders>
            <w:shd w:val="clear" w:color="auto" w:fill="auto"/>
            <w:noWrap/>
            <w:vAlign w:val="bottom"/>
            <w:hideMark/>
          </w:tcPr>
          <w:p w14:paraId="61B86D5B"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7B4837B0"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xml:space="preserve">Dirección </w:t>
            </w:r>
          </w:p>
        </w:tc>
        <w:tc>
          <w:tcPr>
            <w:tcW w:w="2046" w:type="dxa"/>
            <w:tcBorders>
              <w:top w:val="nil"/>
              <w:left w:val="nil"/>
              <w:right w:val="nil"/>
            </w:tcBorders>
            <w:shd w:val="clear" w:color="000000" w:fill="auto"/>
            <w:noWrap/>
            <w:vAlign w:val="center"/>
            <w:hideMark/>
          </w:tcPr>
          <w:p w14:paraId="1C8D4FE7"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743F1939"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center"/>
            <w:hideMark/>
          </w:tcPr>
          <w:p w14:paraId="33B78469" w14:textId="77777777" w:rsidR="00871DA4" w:rsidRPr="00A119D8" w:rsidRDefault="00871DA4" w:rsidP="00871DA4">
            <w:pPr>
              <w:spacing w:after="0" w:line="240" w:lineRule="auto"/>
              <w:jc w:val="right"/>
              <w:rPr>
                <w:rFonts w:ascii="Arial" w:hAnsi="Arial" w:cs="Arial"/>
                <w:sz w:val="20"/>
                <w:szCs w:val="20"/>
              </w:rPr>
            </w:pPr>
            <w:r w:rsidRPr="00A119D8">
              <w:rPr>
                <w:rFonts w:ascii="Arial" w:hAnsi="Arial" w:cs="Arial"/>
                <w:sz w:val="20"/>
                <w:szCs w:val="20"/>
              </w:rPr>
              <w:t> </w:t>
            </w:r>
          </w:p>
        </w:tc>
      </w:tr>
      <w:tr w:rsidR="00871DA4" w:rsidRPr="00A119D8" w14:paraId="6C604BBD" w14:textId="77777777" w:rsidTr="00871DA4">
        <w:trPr>
          <w:trHeight w:val="224"/>
          <w:jc w:val="center"/>
        </w:trPr>
        <w:tc>
          <w:tcPr>
            <w:tcW w:w="431" w:type="dxa"/>
            <w:tcBorders>
              <w:top w:val="nil"/>
              <w:bottom w:val="nil"/>
              <w:right w:val="nil"/>
            </w:tcBorders>
            <w:shd w:val="clear" w:color="auto" w:fill="auto"/>
            <w:noWrap/>
            <w:vAlign w:val="bottom"/>
            <w:hideMark/>
          </w:tcPr>
          <w:p w14:paraId="46F551F1"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4C5568BC"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Teléfono</w:t>
            </w:r>
          </w:p>
        </w:tc>
        <w:tc>
          <w:tcPr>
            <w:tcW w:w="2046" w:type="dxa"/>
            <w:tcBorders>
              <w:top w:val="nil"/>
              <w:left w:val="nil"/>
              <w:right w:val="nil"/>
            </w:tcBorders>
            <w:shd w:val="clear" w:color="000000" w:fill="auto"/>
            <w:noWrap/>
            <w:vAlign w:val="center"/>
            <w:hideMark/>
          </w:tcPr>
          <w:p w14:paraId="039FDA81"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268E310D"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367" w:type="dxa"/>
            <w:gridSpan w:val="2"/>
            <w:tcBorders>
              <w:top w:val="nil"/>
              <w:left w:val="nil"/>
            </w:tcBorders>
            <w:shd w:val="clear" w:color="000000" w:fill="auto"/>
            <w:noWrap/>
            <w:vAlign w:val="center"/>
            <w:hideMark/>
          </w:tcPr>
          <w:p w14:paraId="37FC7D51"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26840D14" w14:textId="77777777" w:rsidTr="00871DA4">
        <w:trPr>
          <w:trHeight w:val="224"/>
          <w:jc w:val="center"/>
        </w:trPr>
        <w:tc>
          <w:tcPr>
            <w:tcW w:w="431" w:type="dxa"/>
            <w:tcBorders>
              <w:top w:val="nil"/>
              <w:bottom w:val="nil"/>
              <w:right w:val="nil"/>
            </w:tcBorders>
            <w:shd w:val="clear" w:color="auto" w:fill="auto"/>
            <w:noWrap/>
            <w:vAlign w:val="bottom"/>
            <w:hideMark/>
          </w:tcPr>
          <w:p w14:paraId="45467E28"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left w:val="nil"/>
              <w:right w:val="nil"/>
            </w:tcBorders>
            <w:shd w:val="clear" w:color="000000" w:fill="auto"/>
            <w:noWrap/>
            <w:vAlign w:val="center"/>
            <w:hideMark/>
          </w:tcPr>
          <w:p w14:paraId="3C629EF8"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Número de la cuenta</w:t>
            </w:r>
          </w:p>
        </w:tc>
        <w:tc>
          <w:tcPr>
            <w:tcW w:w="4457" w:type="dxa"/>
            <w:gridSpan w:val="2"/>
            <w:tcBorders>
              <w:left w:val="nil"/>
              <w:right w:val="nil"/>
            </w:tcBorders>
            <w:shd w:val="clear" w:color="000000" w:fill="auto"/>
            <w:noWrap/>
            <w:vAlign w:val="center"/>
            <w:hideMark/>
          </w:tcPr>
          <w:p w14:paraId="2E797326"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 </w:t>
            </w:r>
          </w:p>
        </w:tc>
        <w:tc>
          <w:tcPr>
            <w:tcW w:w="367" w:type="dxa"/>
            <w:gridSpan w:val="2"/>
            <w:tcBorders>
              <w:left w:val="nil"/>
            </w:tcBorders>
            <w:shd w:val="clear" w:color="000000" w:fill="auto"/>
            <w:noWrap/>
            <w:vAlign w:val="center"/>
            <w:hideMark/>
          </w:tcPr>
          <w:p w14:paraId="04435798"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0622B0C3" w14:textId="77777777" w:rsidTr="00871DA4">
        <w:trPr>
          <w:trHeight w:val="224"/>
          <w:jc w:val="center"/>
        </w:trPr>
        <w:tc>
          <w:tcPr>
            <w:tcW w:w="431" w:type="dxa"/>
            <w:tcBorders>
              <w:top w:val="nil"/>
              <w:bottom w:val="nil"/>
              <w:right w:val="nil"/>
            </w:tcBorders>
            <w:shd w:val="clear" w:color="auto" w:fill="auto"/>
            <w:noWrap/>
            <w:vAlign w:val="bottom"/>
            <w:hideMark/>
          </w:tcPr>
          <w:p w14:paraId="32F68E36"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8697" w:type="dxa"/>
            <w:gridSpan w:val="5"/>
            <w:tcBorders>
              <w:left w:val="nil"/>
              <w:bottom w:val="nil"/>
            </w:tcBorders>
            <w:shd w:val="clear" w:color="auto" w:fill="auto"/>
            <w:noWrap/>
            <w:vAlign w:val="center"/>
            <w:hideMark/>
          </w:tcPr>
          <w:p w14:paraId="37BA6E35" w14:textId="77777777" w:rsidR="00871DA4" w:rsidRPr="00A119D8" w:rsidRDefault="00871DA4" w:rsidP="00871DA4">
            <w:pPr>
              <w:spacing w:after="0" w:line="240" w:lineRule="auto"/>
              <w:rPr>
                <w:rFonts w:ascii="Arial" w:hAnsi="Arial" w:cs="Arial"/>
                <w:bCs/>
                <w:sz w:val="20"/>
                <w:szCs w:val="20"/>
              </w:rPr>
            </w:pPr>
            <w:r w:rsidRPr="00A119D8">
              <w:rPr>
                <w:rFonts w:ascii="Arial" w:hAnsi="Arial" w:cs="Arial"/>
                <w:bCs/>
                <w:sz w:val="20"/>
                <w:szCs w:val="20"/>
              </w:rPr>
              <w:t>(adjuntar original de certificación bancaria con fecha de expedición no superior a 30 días calendario)</w:t>
            </w:r>
          </w:p>
        </w:tc>
      </w:tr>
      <w:tr w:rsidR="00871DA4" w:rsidRPr="00A119D8" w14:paraId="157A7C04" w14:textId="77777777" w:rsidTr="00871DA4">
        <w:trPr>
          <w:trHeight w:val="224"/>
          <w:jc w:val="center"/>
        </w:trPr>
        <w:tc>
          <w:tcPr>
            <w:tcW w:w="431" w:type="dxa"/>
            <w:tcBorders>
              <w:top w:val="nil"/>
              <w:bottom w:val="nil"/>
              <w:right w:val="nil"/>
            </w:tcBorders>
            <w:shd w:val="clear" w:color="auto" w:fill="auto"/>
            <w:noWrap/>
            <w:vAlign w:val="bottom"/>
            <w:hideMark/>
          </w:tcPr>
          <w:p w14:paraId="7BE3E395"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nil"/>
              <w:right w:val="nil"/>
            </w:tcBorders>
            <w:shd w:val="clear" w:color="auto" w:fill="auto"/>
            <w:noWrap/>
            <w:vAlign w:val="center"/>
            <w:hideMark/>
          </w:tcPr>
          <w:p w14:paraId="709EB48D" w14:textId="77777777" w:rsidR="00871DA4" w:rsidRPr="00A119D8" w:rsidRDefault="00871DA4" w:rsidP="00871DA4">
            <w:pPr>
              <w:spacing w:after="0" w:line="240" w:lineRule="auto"/>
              <w:rPr>
                <w:rFonts w:ascii="Arial" w:hAnsi="Arial" w:cs="Arial"/>
                <w:b/>
                <w:bCs/>
                <w:sz w:val="20"/>
                <w:szCs w:val="20"/>
              </w:rPr>
            </w:pPr>
          </w:p>
        </w:tc>
        <w:tc>
          <w:tcPr>
            <w:tcW w:w="2046" w:type="dxa"/>
            <w:tcBorders>
              <w:top w:val="nil"/>
              <w:left w:val="nil"/>
              <w:bottom w:val="nil"/>
              <w:right w:val="nil"/>
            </w:tcBorders>
            <w:shd w:val="clear" w:color="auto" w:fill="auto"/>
            <w:noWrap/>
            <w:vAlign w:val="center"/>
            <w:hideMark/>
          </w:tcPr>
          <w:p w14:paraId="138174F2" w14:textId="77777777" w:rsidR="00871DA4" w:rsidRPr="00A119D8" w:rsidRDefault="00871DA4" w:rsidP="00871DA4">
            <w:pPr>
              <w:spacing w:after="0" w:line="240" w:lineRule="auto"/>
              <w:rPr>
                <w:rFonts w:ascii="Arial" w:hAnsi="Arial" w:cs="Arial"/>
                <w:b/>
                <w:bCs/>
                <w:sz w:val="20"/>
                <w:szCs w:val="20"/>
              </w:rPr>
            </w:pPr>
          </w:p>
        </w:tc>
        <w:tc>
          <w:tcPr>
            <w:tcW w:w="2572" w:type="dxa"/>
            <w:gridSpan w:val="2"/>
            <w:tcBorders>
              <w:top w:val="nil"/>
              <w:left w:val="nil"/>
              <w:bottom w:val="nil"/>
              <w:right w:val="nil"/>
            </w:tcBorders>
            <w:shd w:val="clear" w:color="auto" w:fill="auto"/>
            <w:noWrap/>
            <w:vAlign w:val="center"/>
            <w:hideMark/>
          </w:tcPr>
          <w:p w14:paraId="687014CB" w14:textId="77777777" w:rsidR="00871DA4" w:rsidRPr="00A119D8" w:rsidRDefault="00871DA4" w:rsidP="00871DA4">
            <w:pPr>
              <w:spacing w:after="0" w:line="240" w:lineRule="auto"/>
              <w:rPr>
                <w:rFonts w:ascii="Arial" w:hAnsi="Arial" w:cs="Arial"/>
                <w:b/>
                <w:bCs/>
                <w:sz w:val="20"/>
                <w:szCs w:val="20"/>
              </w:rPr>
            </w:pPr>
          </w:p>
        </w:tc>
        <w:tc>
          <w:tcPr>
            <w:tcW w:w="206" w:type="dxa"/>
            <w:tcBorders>
              <w:top w:val="nil"/>
              <w:left w:val="nil"/>
              <w:bottom w:val="nil"/>
            </w:tcBorders>
            <w:shd w:val="clear" w:color="auto" w:fill="auto"/>
            <w:noWrap/>
            <w:vAlign w:val="center"/>
            <w:hideMark/>
          </w:tcPr>
          <w:p w14:paraId="2EDAA862" w14:textId="77777777" w:rsidR="00871DA4" w:rsidRPr="00A119D8" w:rsidRDefault="00871DA4" w:rsidP="00871DA4">
            <w:pPr>
              <w:spacing w:after="0" w:line="240" w:lineRule="auto"/>
              <w:rPr>
                <w:rFonts w:ascii="Arial" w:hAnsi="Arial" w:cs="Arial"/>
                <w:b/>
                <w:bCs/>
                <w:sz w:val="20"/>
                <w:szCs w:val="20"/>
              </w:rPr>
            </w:pPr>
            <w:r w:rsidRPr="00A119D8">
              <w:rPr>
                <w:rFonts w:ascii="Arial" w:hAnsi="Arial" w:cs="Arial"/>
                <w:b/>
                <w:bCs/>
                <w:sz w:val="20"/>
                <w:szCs w:val="20"/>
              </w:rPr>
              <w:t> </w:t>
            </w:r>
          </w:p>
        </w:tc>
      </w:tr>
      <w:tr w:rsidR="00871DA4" w:rsidRPr="00A119D8" w14:paraId="1299D6FE" w14:textId="77777777" w:rsidTr="00871DA4">
        <w:trPr>
          <w:trHeight w:val="224"/>
          <w:jc w:val="center"/>
        </w:trPr>
        <w:tc>
          <w:tcPr>
            <w:tcW w:w="431" w:type="dxa"/>
            <w:tcBorders>
              <w:top w:val="nil"/>
              <w:bottom w:val="nil"/>
              <w:right w:val="nil"/>
            </w:tcBorders>
            <w:shd w:val="clear" w:color="auto" w:fill="auto"/>
            <w:noWrap/>
            <w:vAlign w:val="bottom"/>
            <w:hideMark/>
          </w:tcPr>
          <w:p w14:paraId="16F452B6"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3873" w:type="dxa"/>
            <w:tcBorders>
              <w:top w:val="nil"/>
              <w:left w:val="nil"/>
              <w:bottom w:val="single" w:sz="4" w:space="0" w:color="auto"/>
              <w:right w:val="nil"/>
            </w:tcBorders>
            <w:shd w:val="clear" w:color="auto" w:fill="auto"/>
            <w:noWrap/>
            <w:vAlign w:val="center"/>
            <w:hideMark/>
          </w:tcPr>
          <w:p w14:paraId="3615DEDE"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p w14:paraId="0013C0D2" w14:textId="77777777" w:rsidR="00871DA4" w:rsidRPr="00A119D8" w:rsidRDefault="00871DA4" w:rsidP="00871DA4">
            <w:pPr>
              <w:spacing w:after="0" w:line="240" w:lineRule="auto"/>
              <w:rPr>
                <w:rFonts w:ascii="Arial" w:hAnsi="Arial" w:cs="Arial"/>
                <w:sz w:val="20"/>
                <w:szCs w:val="20"/>
              </w:rPr>
            </w:pPr>
          </w:p>
          <w:p w14:paraId="10D8E76C" w14:textId="77777777" w:rsidR="00871DA4" w:rsidRPr="00A119D8" w:rsidRDefault="00871DA4" w:rsidP="00871DA4">
            <w:pPr>
              <w:spacing w:after="0" w:line="240" w:lineRule="auto"/>
              <w:rPr>
                <w:rFonts w:ascii="Arial" w:hAnsi="Arial" w:cs="Arial"/>
                <w:sz w:val="20"/>
                <w:szCs w:val="20"/>
              </w:rPr>
            </w:pPr>
          </w:p>
          <w:p w14:paraId="6C32D760" w14:textId="77777777" w:rsidR="00871DA4" w:rsidRPr="00A119D8" w:rsidRDefault="00871DA4" w:rsidP="00871DA4">
            <w:pPr>
              <w:spacing w:after="0" w:line="240" w:lineRule="auto"/>
              <w:rPr>
                <w:rFonts w:ascii="Arial" w:hAnsi="Arial" w:cs="Arial"/>
                <w:sz w:val="20"/>
                <w:szCs w:val="20"/>
              </w:rPr>
            </w:pPr>
          </w:p>
          <w:p w14:paraId="757D6DC2" w14:textId="77777777" w:rsidR="00871DA4" w:rsidRPr="00A119D8" w:rsidRDefault="00871DA4" w:rsidP="00871DA4">
            <w:pPr>
              <w:spacing w:after="0" w:line="240" w:lineRule="auto"/>
              <w:rPr>
                <w:rFonts w:ascii="Arial" w:hAnsi="Arial" w:cs="Arial"/>
                <w:sz w:val="20"/>
                <w:szCs w:val="20"/>
              </w:rPr>
            </w:pPr>
          </w:p>
          <w:p w14:paraId="67E8AB3A"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_______________________________.</w:t>
            </w:r>
          </w:p>
          <w:p w14:paraId="63FDC4BB" w14:textId="77777777" w:rsidR="00871DA4" w:rsidRPr="00A119D8" w:rsidRDefault="00871DA4" w:rsidP="00871DA4">
            <w:pPr>
              <w:spacing w:after="0" w:line="240" w:lineRule="auto"/>
              <w:jc w:val="center"/>
              <w:rPr>
                <w:rFonts w:ascii="Arial" w:hAnsi="Arial" w:cs="Arial"/>
                <w:b/>
                <w:bCs/>
                <w:sz w:val="20"/>
                <w:szCs w:val="20"/>
              </w:rPr>
            </w:pPr>
            <w:r w:rsidRPr="00A119D8">
              <w:rPr>
                <w:rFonts w:ascii="Arial" w:hAnsi="Arial" w:cs="Arial"/>
                <w:b/>
                <w:bCs/>
                <w:sz w:val="20"/>
                <w:szCs w:val="20"/>
              </w:rPr>
              <w:t>NOMBRE Y FIRMA BENEFICIARIO</w:t>
            </w:r>
          </w:p>
          <w:p w14:paraId="19713305" w14:textId="77777777" w:rsidR="00871DA4" w:rsidRPr="00A119D8" w:rsidRDefault="00871DA4" w:rsidP="00871DA4">
            <w:pPr>
              <w:spacing w:after="0" w:line="240" w:lineRule="auto"/>
              <w:jc w:val="center"/>
              <w:rPr>
                <w:rFonts w:ascii="Arial" w:hAnsi="Arial" w:cs="Arial"/>
                <w:b/>
                <w:bCs/>
                <w:sz w:val="20"/>
                <w:szCs w:val="20"/>
              </w:rPr>
            </w:pPr>
          </w:p>
          <w:p w14:paraId="26BF0EAD" w14:textId="77777777" w:rsidR="00871DA4" w:rsidRPr="00A119D8" w:rsidRDefault="00871DA4" w:rsidP="00871DA4">
            <w:pPr>
              <w:spacing w:after="0" w:line="240" w:lineRule="auto"/>
              <w:jc w:val="center"/>
              <w:rPr>
                <w:rFonts w:ascii="Arial" w:hAnsi="Arial" w:cs="Arial"/>
                <w:b/>
                <w:bCs/>
                <w:sz w:val="20"/>
                <w:szCs w:val="20"/>
              </w:rPr>
            </w:pPr>
          </w:p>
          <w:p w14:paraId="0AA2BDBF" w14:textId="77777777" w:rsidR="00871DA4" w:rsidRPr="00A119D8" w:rsidRDefault="00871DA4" w:rsidP="00871DA4">
            <w:pPr>
              <w:spacing w:after="0" w:line="240" w:lineRule="auto"/>
              <w:jc w:val="center"/>
              <w:rPr>
                <w:rFonts w:ascii="Arial" w:hAnsi="Arial" w:cs="Arial"/>
                <w:sz w:val="20"/>
                <w:szCs w:val="20"/>
              </w:rPr>
            </w:pPr>
          </w:p>
        </w:tc>
        <w:tc>
          <w:tcPr>
            <w:tcW w:w="2046" w:type="dxa"/>
            <w:tcBorders>
              <w:top w:val="nil"/>
              <w:left w:val="nil"/>
              <w:bottom w:val="single" w:sz="4" w:space="0" w:color="auto"/>
              <w:right w:val="nil"/>
            </w:tcBorders>
            <w:shd w:val="clear" w:color="auto" w:fill="auto"/>
            <w:noWrap/>
            <w:vAlign w:val="center"/>
            <w:hideMark/>
          </w:tcPr>
          <w:p w14:paraId="2055F306"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572" w:type="dxa"/>
            <w:gridSpan w:val="2"/>
            <w:tcBorders>
              <w:top w:val="nil"/>
              <w:left w:val="nil"/>
              <w:bottom w:val="single" w:sz="4" w:space="0" w:color="auto"/>
              <w:right w:val="nil"/>
            </w:tcBorders>
            <w:shd w:val="clear" w:color="auto" w:fill="auto"/>
            <w:noWrap/>
            <w:vAlign w:val="center"/>
            <w:hideMark/>
          </w:tcPr>
          <w:p w14:paraId="1C58EE38"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c>
          <w:tcPr>
            <w:tcW w:w="206" w:type="dxa"/>
            <w:tcBorders>
              <w:top w:val="nil"/>
              <w:left w:val="nil"/>
              <w:bottom w:val="nil"/>
            </w:tcBorders>
            <w:shd w:val="clear" w:color="auto" w:fill="auto"/>
            <w:noWrap/>
            <w:vAlign w:val="center"/>
            <w:hideMark/>
          </w:tcPr>
          <w:p w14:paraId="1AB7A74C" w14:textId="77777777" w:rsidR="00871DA4" w:rsidRPr="00A119D8" w:rsidRDefault="00871DA4" w:rsidP="00871DA4">
            <w:pPr>
              <w:spacing w:after="0" w:line="240" w:lineRule="auto"/>
              <w:rPr>
                <w:rFonts w:ascii="Arial" w:hAnsi="Arial" w:cs="Arial"/>
                <w:sz w:val="20"/>
                <w:szCs w:val="20"/>
              </w:rPr>
            </w:pPr>
            <w:r w:rsidRPr="00A119D8">
              <w:rPr>
                <w:rFonts w:ascii="Arial" w:hAnsi="Arial" w:cs="Arial"/>
                <w:sz w:val="20"/>
                <w:szCs w:val="20"/>
              </w:rPr>
              <w:t> </w:t>
            </w:r>
          </w:p>
        </w:tc>
      </w:tr>
      <w:tr w:rsidR="00871DA4" w:rsidRPr="00A119D8" w14:paraId="6B1C9E99" w14:textId="77777777" w:rsidTr="00871DA4">
        <w:trPr>
          <w:trHeight w:val="224"/>
          <w:jc w:val="center"/>
        </w:trPr>
        <w:tc>
          <w:tcPr>
            <w:tcW w:w="431" w:type="dxa"/>
            <w:tcBorders>
              <w:top w:val="nil"/>
              <w:bottom w:val="nil"/>
              <w:right w:val="nil"/>
            </w:tcBorders>
            <w:shd w:val="clear" w:color="auto" w:fill="auto"/>
            <w:noWrap/>
            <w:vAlign w:val="bottom"/>
            <w:hideMark/>
          </w:tcPr>
          <w:p w14:paraId="32D99395" w14:textId="77777777" w:rsidR="00871DA4" w:rsidRPr="00A119D8" w:rsidRDefault="00871DA4" w:rsidP="00871DA4">
            <w:pPr>
              <w:spacing w:after="0" w:line="240" w:lineRule="auto"/>
              <w:jc w:val="center"/>
              <w:rPr>
                <w:rFonts w:ascii="Arial" w:hAnsi="Arial" w:cs="Arial"/>
                <w:sz w:val="20"/>
                <w:szCs w:val="20"/>
              </w:rPr>
            </w:pPr>
            <w:r w:rsidRPr="00A119D8">
              <w:rPr>
                <w:rFonts w:ascii="Arial" w:hAnsi="Arial" w:cs="Arial"/>
                <w:sz w:val="20"/>
                <w:szCs w:val="20"/>
              </w:rPr>
              <w:t> </w:t>
            </w:r>
          </w:p>
        </w:tc>
        <w:tc>
          <w:tcPr>
            <w:tcW w:w="8697" w:type="dxa"/>
            <w:gridSpan w:val="5"/>
            <w:tcBorders>
              <w:top w:val="nil"/>
              <w:left w:val="nil"/>
              <w:bottom w:val="nil"/>
            </w:tcBorders>
            <w:shd w:val="clear" w:color="auto" w:fill="auto"/>
            <w:noWrap/>
            <w:vAlign w:val="center"/>
            <w:hideMark/>
          </w:tcPr>
          <w:p w14:paraId="5FFF95A4" w14:textId="77777777" w:rsidR="00871DA4" w:rsidRPr="00A119D8" w:rsidRDefault="00871DA4" w:rsidP="00871DA4">
            <w:pPr>
              <w:spacing w:after="0" w:line="240" w:lineRule="auto"/>
              <w:jc w:val="center"/>
              <w:rPr>
                <w:rFonts w:ascii="Arial" w:hAnsi="Arial" w:cs="Arial"/>
                <w:b/>
                <w:bCs/>
                <w:sz w:val="20"/>
                <w:szCs w:val="20"/>
              </w:rPr>
            </w:pPr>
          </w:p>
        </w:tc>
      </w:tr>
    </w:tbl>
    <w:p w14:paraId="43FD549C" w14:textId="77777777" w:rsidR="00871DA4" w:rsidRPr="00A119D8" w:rsidRDefault="00871DA4" w:rsidP="00871DA4">
      <w:pPr>
        <w:spacing w:after="0" w:line="240" w:lineRule="auto"/>
        <w:ind w:left="709"/>
        <w:rPr>
          <w:rFonts w:ascii="Arial" w:hAnsi="Arial" w:cs="Arial"/>
          <w:sz w:val="20"/>
          <w:szCs w:val="20"/>
        </w:rPr>
      </w:pPr>
      <w:r w:rsidRPr="00A119D8">
        <w:rPr>
          <w:rFonts w:ascii="Arial" w:hAnsi="Arial" w:cs="Arial"/>
          <w:sz w:val="20"/>
          <w:szCs w:val="20"/>
        </w:rPr>
        <w:t xml:space="preserve">CÓDIGO      </w:t>
      </w:r>
      <w:r w:rsidRPr="00A119D8">
        <w:rPr>
          <w:rFonts w:ascii="Arial" w:hAnsi="Arial" w:cs="Arial"/>
          <w:sz w:val="20"/>
          <w:szCs w:val="20"/>
        </w:rPr>
        <w:tab/>
        <w:t xml:space="preserve">NOMBRE     </w:t>
      </w:r>
      <w:r w:rsidRPr="00A119D8">
        <w:rPr>
          <w:rFonts w:ascii="Arial" w:hAnsi="Arial" w:cs="Arial"/>
          <w:sz w:val="20"/>
          <w:szCs w:val="20"/>
        </w:rPr>
        <w:tab/>
      </w:r>
      <w:r w:rsidRPr="00A119D8">
        <w:rPr>
          <w:rFonts w:ascii="Arial" w:hAnsi="Arial" w:cs="Arial"/>
          <w:sz w:val="20"/>
          <w:szCs w:val="20"/>
        </w:rPr>
        <w:tab/>
      </w:r>
      <w:r w:rsidRPr="00A119D8">
        <w:rPr>
          <w:rFonts w:ascii="Arial" w:hAnsi="Arial" w:cs="Arial"/>
          <w:sz w:val="20"/>
          <w:szCs w:val="20"/>
        </w:rPr>
        <w:tab/>
      </w:r>
      <w:r w:rsidRPr="00A119D8">
        <w:rPr>
          <w:rFonts w:ascii="Arial" w:hAnsi="Arial" w:cs="Arial"/>
          <w:sz w:val="20"/>
          <w:szCs w:val="20"/>
        </w:rPr>
        <w:tab/>
        <w:t xml:space="preserve">CÓDIGO      </w:t>
      </w:r>
      <w:r w:rsidRPr="00A119D8">
        <w:rPr>
          <w:rFonts w:ascii="Arial" w:hAnsi="Arial" w:cs="Arial"/>
          <w:sz w:val="20"/>
          <w:szCs w:val="20"/>
        </w:rPr>
        <w:tab/>
        <w:t xml:space="preserve">                    NOMBRE                     </w:t>
      </w:r>
    </w:p>
    <w:p w14:paraId="68A3B66B" w14:textId="77777777" w:rsidR="00871DA4" w:rsidRPr="00A119D8" w:rsidRDefault="00871DA4" w:rsidP="00871DA4">
      <w:pPr>
        <w:spacing w:after="0" w:line="240" w:lineRule="auto"/>
        <w:ind w:left="709"/>
        <w:rPr>
          <w:rFonts w:ascii="Arial" w:hAnsi="Arial" w:cs="Arial"/>
          <w:sz w:val="20"/>
          <w:szCs w:val="20"/>
        </w:rPr>
      </w:pPr>
    </w:p>
    <w:p w14:paraId="6B9A073A" w14:textId="77777777" w:rsidR="00871DA4" w:rsidRPr="00A119D8" w:rsidRDefault="00871DA4" w:rsidP="00871DA4">
      <w:pPr>
        <w:spacing w:after="0" w:line="240" w:lineRule="auto"/>
        <w:ind w:left="709"/>
        <w:rPr>
          <w:rFonts w:ascii="Arial" w:hAnsi="Arial" w:cs="Arial"/>
          <w:sz w:val="20"/>
          <w:szCs w:val="20"/>
        </w:rPr>
      </w:pPr>
      <w:r w:rsidRPr="00A119D8">
        <w:rPr>
          <w:rFonts w:ascii="Arial" w:hAnsi="Arial" w:cs="Arial"/>
          <w:sz w:val="20"/>
          <w:szCs w:val="20"/>
        </w:rPr>
        <w:t xml:space="preserve">0 </w:t>
      </w:r>
      <w:r w:rsidRPr="00A119D8">
        <w:rPr>
          <w:rFonts w:ascii="Arial" w:hAnsi="Arial" w:cs="Arial"/>
          <w:sz w:val="20"/>
          <w:szCs w:val="20"/>
        </w:rPr>
        <w:tab/>
        <w:t xml:space="preserve">BANCO DE LA REPUBLICA </w:t>
      </w:r>
      <w:r w:rsidRPr="00A119D8">
        <w:rPr>
          <w:rFonts w:ascii="Arial" w:hAnsi="Arial" w:cs="Arial"/>
          <w:sz w:val="20"/>
          <w:szCs w:val="20"/>
        </w:rPr>
        <w:tab/>
        <w:t xml:space="preserve">                     13 </w:t>
      </w:r>
      <w:r w:rsidRPr="00A119D8">
        <w:rPr>
          <w:rFonts w:ascii="Arial" w:hAnsi="Arial" w:cs="Arial"/>
          <w:sz w:val="20"/>
          <w:szCs w:val="20"/>
        </w:rPr>
        <w:tab/>
      </w:r>
      <w:r w:rsidRPr="00A119D8">
        <w:rPr>
          <w:rFonts w:ascii="Arial" w:hAnsi="Arial" w:cs="Arial"/>
          <w:sz w:val="20"/>
          <w:szCs w:val="20"/>
        </w:rPr>
        <w:tab/>
        <w:t xml:space="preserve">BANCO POPULAR </w:t>
      </w:r>
    </w:p>
    <w:p w14:paraId="0F142C8A" w14:textId="77777777" w:rsidR="00871DA4" w:rsidRPr="00A119D8" w:rsidRDefault="00871DA4" w:rsidP="00871DA4">
      <w:pPr>
        <w:spacing w:after="0" w:line="240" w:lineRule="auto"/>
        <w:ind w:left="709"/>
        <w:rPr>
          <w:rFonts w:ascii="Arial" w:hAnsi="Arial" w:cs="Arial"/>
          <w:sz w:val="20"/>
          <w:szCs w:val="20"/>
        </w:rPr>
      </w:pPr>
      <w:r w:rsidRPr="00A119D8">
        <w:rPr>
          <w:rFonts w:ascii="Arial" w:hAnsi="Arial" w:cs="Arial"/>
          <w:sz w:val="20"/>
          <w:szCs w:val="20"/>
        </w:rPr>
        <w:t xml:space="preserve">5 </w:t>
      </w:r>
      <w:r w:rsidRPr="00A119D8">
        <w:rPr>
          <w:rFonts w:ascii="Arial" w:hAnsi="Arial" w:cs="Arial"/>
          <w:sz w:val="20"/>
          <w:szCs w:val="20"/>
        </w:rPr>
        <w:tab/>
        <w:t xml:space="preserve">BANCAFE </w:t>
      </w:r>
      <w:r w:rsidRPr="00A119D8">
        <w:rPr>
          <w:rFonts w:ascii="Arial" w:hAnsi="Arial" w:cs="Arial"/>
          <w:sz w:val="20"/>
          <w:szCs w:val="20"/>
        </w:rPr>
        <w:tab/>
      </w:r>
      <w:r w:rsidRPr="00A119D8">
        <w:rPr>
          <w:rFonts w:ascii="Arial" w:hAnsi="Arial" w:cs="Arial"/>
          <w:sz w:val="20"/>
          <w:szCs w:val="20"/>
        </w:rPr>
        <w:tab/>
      </w:r>
      <w:r w:rsidRPr="00A119D8">
        <w:rPr>
          <w:rFonts w:ascii="Arial" w:hAnsi="Arial" w:cs="Arial"/>
          <w:sz w:val="20"/>
          <w:szCs w:val="20"/>
        </w:rPr>
        <w:tab/>
      </w:r>
      <w:r w:rsidRPr="00A119D8">
        <w:rPr>
          <w:rFonts w:ascii="Arial" w:hAnsi="Arial" w:cs="Arial"/>
          <w:sz w:val="20"/>
          <w:szCs w:val="20"/>
        </w:rPr>
        <w:tab/>
        <w:t xml:space="preserve">6 </w:t>
      </w:r>
      <w:r w:rsidRPr="00A119D8">
        <w:rPr>
          <w:rFonts w:ascii="Arial" w:hAnsi="Arial" w:cs="Arial"/>
          <w:sz w:val="20"/>
          <w:szCs w:val="20"/>
        </w:rPr>
        <w:tab/>
      </w:r>
      <w:r w:rsidRPr="00A119D8">
        <w:rPr>
          <w:rFonts w:ascii="Arial" w:hAnsi="Arial" w:cs="Arial"/>
          <w:sz w:val="20"/>
          <w:szCs w:val="20"/>
        </w:rPr>
        <w:tab/>
        <w:t xml:space="preserve">BANCO SANTANDER </w:t>
      </w:r>
    </w:p>
    <w:p w14:paraId="13FD7657" w14:textId="77777777" w:rsidR="00871DA4" w:rsidRPr="00A119D8" w:rsidRDefault="00871DA4" w:rsidP="00871DA4">
      <w:pPr>
        <w:spacing w:after="0" w:line="240" w:lineRule="auto"/>
        <w:ind w:left="709"/>
        <w:rPr>
          <w:rFonts w:ascii="Arial" w:hAnsi="Arial" w:cs="Arial"/>
          <w:sz w:val="20"/>
          <w:szCs w:val="20"/>
        </w:rPr>
      </w:pPr>
      <w:r w:rsidRPr="00A119D8">
        <w:rPr>
          <w:rFonts w:ascii="Arial" w:hAnsi="Arial" w:cs="Arial"/>
          <w:sz w:val="20"/>
          <w:szCs w:val="20"/>
        </w:rPr>
        <w:t xml:space="preserve">7 </w:t>
      </w:r>
      <w:r w:rsidRPr="00A119D8">
        <w:rPr>
          <w:rFonts w:ascii="Arial" w:hAnsi="Arial" w:cs="Arial"/>
          <w:sz w:val="20"/>
          <w:szCs w:val="20"/>
        </w:rPr>
        <w:tab/>
        <w:t xml:space="preserve">BANCOLOMBIA </w:t>
      </w:r>
      <w:r w:rsidRPr="00A119D8">
        <w:rPr>
          <w:rFonts w:ascii="Arial" w:hAnsi="Arial" w:cs="Arial"/>
          <w:sz w:val="20"/>
          <w:szCs w:val="20"/>
        </w:rPr>
        <w:tab/>
      </w:r>
      <w:r w:rsidRPr="00A119D8">
        <w:rPr>
          <w:rFonts w:ascii="Arial" w:hAnsi="Arial" w:cs="Arial"/>
          <w:sz w:val="20"/>
          <w:szCs w:val="20"/>
        </w:rPr>
        <w:tab/>
      </w:r>
      <w:r w:rsidRPr="00A119D8">
        <w:rPr>
          <w:rFonts w:ascii="Arial" w:hAnsi="Arial" w:cs="Arial"/>
          <w:sz w:val="20"/>
          <w:szCs w:val="20"/>
        </w:rPr>
        <w:tab/>
        <w:t xml:space="preserve">9 </w:t>
      </w:r>
      <w:r w:rsidRPr="00A119D8">
        <w:rPr>
          <w:rFonts w:ascii="Arial" w:hAnsi="Arial" w:cs="Arial"/>
          <w:sz w:val="20"/>
          <w:szCs w:val="20"/>
        </w:rPr>
        <w:tab/>
      </w:r>
      <w:r w:rsidRPr="00A119D8">
        <w:rPr>
          <w:rFonts w:ascii="Arial" w:hAnsi="Arial" w:cs="Arial"/>
          <w:sz w:val="20"/>
          <w:szCs w:val="20"/>
        </w:rPr>
        <w:tab/>
        <w:t xml:space="preserve">CITIBANK </w:t>
      </w:r>
    </w:p>
    <w:p w14:paraId="7DB190AA" w14:textId="77777777" w:rsidR="00871DA4" w:rsidRPr="00A119D8" w:rsidRDefault="00871DA4" w:rsidP="00871DA4">
      <w:pPr>
        <w:spacing w:after="0" w:line="240" w:lineRule="auto"/>
        <w:ind w:left="709"/>
        <w:rPr>
          <w:rFonts w:ascii="Arial" w:hAnsi="Arial" w:cs="Arial"/>
          <w:sz w:val="20"/>
          <w:szCs w:val="20"/>
        </w:rPr>
      </w:pPr>
      <w:r w:rsidRPr="00A119D8">
        <w:rPr>
          <w:rFonts w:ascii="Arial" w:hAnsi="Arial" w:cs="Arial"/>
          <w:sz w:val="20"/>
          <w:szCs w:val="20"/>
        </w:rPr>
        <w:t xml:space="preserve">11 </w:t>
      </w:r>
      <w:r w:rsidRPr="00A119D8">
        <w:rPr>
          <w:rFonts w:ascii="Arial" w:hAnsi="Arial" w:cs="Arial"/>
          <w:sz w:val="20"/>
          <w:szCs w:val="20"/>
        </w:rPr>
        <w:tab/>
        <w:t xml:space="preserve">BANCO AGRARIO DE COLOMBIA </w:t>
      </w:r>
      <w:r w:rsidRPr="00A119D8">
        <w:rPr>
          <w:rFonts w:ascii="Arial" w:hAnsi="Arial" w:cs="Arial"/>
          <w:sz w:val="20"/>
          <w:szCs w:val="20"/>
        </w:rPr>
        <w:tab/>
      </w:r>
      <w:r w:rsidRPr="00A119D8">
        <w:rPr>
          <w:rFonts w:ascii="Arial" w:hAnsi="Arial" w:cs="Arial"/>
          <w:sz w:val="20"/>
          <w:szCs w:val="20"/>
        </w:rPr>
        <w:tab/>
        <w:t xml:space="preserve">12 </w:t>
      </w:r>
      <w:r w:rsidRPr="00A119D8">
        <w:rPr>
          <w:rFonts w:ascii="Arial" w:hAnsi="Arial" w:cs="Arial"/>
          <w:sz w:val="20"/>
          <w:szCs w:val="20"/>
        </w:rPr>
        <w:tab/>
      </w:r>
      <w:r w:rsidRPr="00A119D8">
        <w:rPr>
          <w:rFonts w:ascii="Arial" w:hAnsi="Arial" w:cs="Arial"/>
          <w:sz w:val="20"/>
          <w:szCs w:val="20"/>
        </w:rPr>
        <w:tab/>
        <w:t xml:space="preserve">BANCO SUDAMERIS COLOMBIA </w:t>
      </w:r>
    </w:p>
    <w:p w14:paraId="2007B848" w14:textId="77777777" w:rsidR="00871DA4" w:rsidRPr="00A119D8" w:rsidRDefault="00871DA4" w:rsidP="00871DA4">
      <w:pPr>
        <w:spacing w:after="0" w:line="240" w:lineRule="auto"/>
        <w:ind w:left="709"/>
        <w:rPr>
          <w:rFonts w:ascii="Arial" w:hAnsi="Arial" w:cs="Arial"/>
          <w:sz w:val="20"/>
          <w:szCs w:val="20"/>
        </w:rPr>
      </w:pPr>
      <w:r w:rsidRPr="00A119D8">
        <w:rPr>
          <w:rFonts w:ascii="Arial" w:hAnsi="Arial" w:cs="Arial"/>
          <w:sz w:val="20"/>
          <w:szCs w:val="20"/>
        </w:rPr>
        <w:t xml:space="preserve">13 </w:t>
      </w:r>
      <w:r w:rsidRPr="00A119D8">
        <w:rPr>
          <w:rFonts w:ascii="Arial" w:hAnsi="Arial" w:cs="Arial"/>
          <w:sz w:val="20"/>
          <w:szCs w:val="20"/>
        </w:rPr>
        <w:tab/>
        <w:t xml:space="preserve">BANCO GANADERO </w:t>
      </w:r>
      <w:r w:rsidRPr="00A119D8">
        <w:rPr>
          <w:rFonts w:ascii="Arial" w:hAnsi="Arial" w:cs="Arial"/>
          <w:sz w:val="20"/>
          <w:szCs w:val="20"/>
        </w:rPr>
        <w:tab/>
      </w:r>
      <w:r w:rsidRPr="00A119D8">
        <w:rPr>
          <w:rFonts w:ascii="Arial" w:hAnsi="Arial" w:cs="Arial"/>
          <w:sz w:val="20"/>
          <w:szCs w:val="20"/>
        </w:rPr>
        <w:tab/>
      </w:r>
      <w:r w:rsidRPr="00A119D8">
        <w:rPr>
          <w:rFonts w:ascii="Arial" w:hAnsi="Arial" w:cs="Arial"/>
          <w:sz w:val="20"/>
          <w:szCs w:val="20"/>
        </w:rPr>
        <w:tab/>
        <w:t xml:space="preserve">14 </w:t>
      </w:r>
      <w:r w:rsidRPr="00A119D8">
        <w:rPr>
          <w:rFonts w:ascii="Arial" w:hAnsi="Arial" w:cs="Arial"/>
          <w:sz w:val="20"/>
          <w:szCs w:val="20"/>
        </w:rPr>
        <w:tab/>
      </w:r>
      <w:r w:rsidRPr="00A119D8">
        <w:rPr>
          <w:rFonts w:ascii="Arial" w:hAnsi="Arial" w:cs="Arial"/>
          <w:sz w:val="20"/>
          <w:szCs w:val="20"/>
        </w:rPr>
        <w:tab/>
        <w:t xml:space="preserve">BANCO DE CRÉDITO </w:t>
      </w:r>
    </w:p>
    <w:p w14:paraId="633552A2" w14:textId="77777777" w:rsidR="00871DA4" w:rsidRPr="00A119D8" w:rsidRDefault="00871DA4" w:rsidP="00871DA4">
      <w:pPr>
        <w:spacing w:after="0" w:line="240" w:lineRule="auto"/>
        <w:ind w:left="709"/>
        <w:rPr>
          <w:rFonts w:ascii="Arial" w:hAnsi="Arial" w:cs="Arial"/>
          <w:sz w:val="20"/>
          <w:szCs w:val="20"/>
        </w:rPr>
      </w:pPr>
      <w:r w:rsidRPr="00A119D8">
        <w:rPr>
          <w:rFonts w:ascii="Arial" w:hAnsi="Arial" w:cs="Arial"/>
          <w:sz w:val="20"/>
          <w:szCs w:val="20"/>
        </w:rPr>
        <w:t xml:space="preserve">19 </w:t>
      </w:r>
      <w:r w:rsidRPr="00A119D8">
        <w:rPr>
          <w:rFonts w:ascii="Arial" w:hAnsi="Arial" w:cs="Arial"/>
          <w:sz w:val="20"/>
          <w:szCs w:val="20"/>
        </w:rPr>
        <w:tab/>
        <w:t xml:space="preserve">BANCO COLPATRIA </w:t>
      </w:r>
      <w:r w:rsidRPr="00A119D8">
        <w:rPr>
          <w:rFonts w:ascii="Arial" w:hAnsi="Arial" w:cs="Arial"/>
          <w:sz w:val="20"/>
          <w:szCs w:val="20"/>
        </w:rPr>
        <w:tab/>
      </w:r>
      <w:r w:rsidRPr="00A119D8">
        <w:rPr>
          <w:rFonts w:ascii="Arial" w:hAnsi="Arial" w:cs="Arial"/>
          <w:sz w:val="20"/>
          <w:szCs w:val="20"/>
        </w:rPr>
        <w:tab/>
      </w:r>
      <w:r w:rsidRPr="00A119D8">
        <w:rPr>
          <w:rFonts w:ascii="Arial" w:hAnsi="Arial" w:cs="Arial"/>
          <w:sz w:val="20"/>
          <w:szCs w:val="20"/>
        </w:rPr>
        <w:tab/>
        <w:t xml:space="preserve">20 </w:t>
      </w:r>
      <w:r w:rsidRPr="00A119D8">
        <w:rPr>
          <w:rFonts w:ascii="Arial" w:hAnsi="Arial" w:cs="Arial"/>
          <w:sz w:val="20"/>
          <w:szCs w:val="20"/>
        </w:rPr>
        <w:tab/>
      </w:r>
      <w:r w:rsidRPr="00A119D8">
        <w:rPr>
          <w:rFonts w:ascii="Arial" w:hAnsi="Arial" w:cs="Arial"/>
          <w:sz w:val="20"/>
          <w:szCs w:val="20"/>
        </w:rPr>
        <w:tab/>
        <w:t xml:space="preserve">BANESTADO </w:t>
      </w:r>
    </w:p>
    <w:p w14:paraId="0FAFFEB3" w14:textId="77777777" w:rsidR="00871DA4" w:rsidRPr="00A119D8" w:rsidRDefault="00871DA4" w:rsidP="00871DA4">
      <w:pPr>
        <w:spacing w:after="0" w:line="240" w:lineRule="auto"/>
        <w:ind w:left="709"/>
        <w:rPr>
          <w:rFonts w:ascii="Arial" w:hAnsi="Arial" w:cs="Arial"/>
          <w:sz w:val="20"/>
          <w:szCs w:val="20"/>
        </w:rPr>
      </w:pPr>
      <w:r w:rsidRPr="00A119D8">
        <w:rPr>
          <w:rFonts w:ascii="Arial" w:hAnsi="Arial" w:cs="Arial"/>
          <w:sz w:val="20"/>
          <w:szCs w:val="20"/>
        </w:rPr>
        <w:t xml:space="preserve">22 </w:t>
      </w:r>
      <w:r w:rsidRPr="00A119D8">
        <w:rPr>
          <w:rFonts w:ascii="Arial" w:hAnsi="Arial" w:cs="Arial"/>
          <w:sz w:val="20"/>
          <w:szCs w:val="20"/>
        </w:rPr>
        <w:tab/>
        <w:t xml:space="preserve">BANCO UNIÓN COLOMBIANO </w:t>
      </w:r>
      <w:r w:rsidRPr="00A119D8">
        <w:rPr>
          <w:rFonts w:ascii="Arial" w:hAnsi="Arial" w:cs="Arial"/>
          <w:sz w:val="20"/>
          <w:szCs w:val="20"/>
        </w:rPr>
        <w:tab/>
      </w:r>
      <w:r w:rsidRPr="00A119D8">
        <w:rPr>
          <w:rFonts w:ascii="Arial" w:hAnsi="Arial" w:cs="Arial"/>
          <w:sz w:val="20"/>
          <w:szCs w:val="20"/>
        </w:rPr>
        <w:tab/>
        <w:t xml:space="preserve">23 </w:t>
      </w:r>
      <w:r w:rsidRPr="00A119D8">
        <w:rPr>
          <w:rFonts w:ascii="Arial" w:hAnsi="Arial" w:cs="Arial"/>
          <w:sz w:val="20"/>
          <w:szCs w:val="20"/>
        </w:rPr>
        <w:tab/>
      </w:r>
      <w:r w:rsidRPr="00A119D8">
        <w:rPr>
          <w:rFonts w:ascii="Arial" w:hAnsi="Arial" w:cs="Arial"/>
          <w:sz w:val="20"/>
          <w:szCs w:val="20"/>
        </w:rPr>
        <w:tab/>
        <w:t xml:space="preserve">BANCO DE OCCIDENTE </w:t>
      </w:r>
    </w:p>
    <w:p w14:paraId="6DCAD771" w14:textId="77777777" w:rsidR="00871DA4" w:rsidRPr="00A119D8" w:rsidRDefault="00871DA4" w:rsidP="00871DA4">
      <w:pPr>
        <w:spacing w:after="0" w:line="240" w:lineRule="auto"/>
        <w:ind w:left="709"/>
        <w:rPr>
          <w:rFonts w:ascii="Arial" w:hAnsi="Arial" w:cs="Arial"/>
          <w:sz w:val="20"/>
          <w:szCs w:val="20"/>
        </w:rPr>
      </w:pPr>
      <w:r w:rsidRPr="00A119D8">
        <w:rPr>
          <w:rFonts w:ascii="Arial" w:hAnsi="Arial" w:cs="Arial"/>
          <w:sz w:val="20"/>
          <w:szCs w:val="20"/>
        </w:rPr>
        <w:t xml:space="preserve">25 </w:t>
      </w:r>
      <w:r w:rsidRPr="00A119D8">
        <w:rPr>
          <w:rFonts w:ascii="Arial" w:hAnsi="Arial" w:cs="Arial"/>
          <w:sz w:val="20"/>
          <w:szCs w:val="20"/>
        </w:rPr>
        <w:tab/>
        <w:t xml:space="preserve">BANCO CENTRAL HIPOTECARIO </w:t>
      </w:r>
      <w:r w:rsidRPr="00A119D8">
        <w:rPr>
          <w:rFonts w:ascii="Arial" w:hAnsi="Arial" w:cs="Arial"/>
          <w:sz w:val="20"/>
          <w:szCs w:val="20"/>
        </w:rPr>
        <w:tab/>
      </w:r>
      <w:r w:rsidRPr="00A119D8">
        <w:rPr>
          <w:rFonts w:ascii="Arial" w:hAnsi="Arial" w:cs="Arial"/>
          <w:sz w:val="20"/>
          <w:szCs w:val="20"/>
        </w:rPr>
        <w:tab/>
        <w:t xml:space="preserve">28 </w:t>
      </w:r>
      <w:r w:rsidRPr="00A119D8">
        <w:rPr>
          <w:rFonts w:ascii="Arial" w:hAnsi="Arial" w:cs="Arial"/>
          <w:sz w:val="20"/>
          <w:szCs w:val="20"/>
        </w:rPr>
        <w:tab/>
      </w:r>
      <w:r w:rsidRPr="00A119D8">
        <w:rPr>
          <w:rFonts w:ascii="Arial" w:hAnsi="Arial" w:cs="Arial"/>
          <w:sz w:val="20"/>
          <w:szCs w:val="20"/>
        </w:rPr>
        <w:tab/>
        <w:t xml:space="preserve">BANCO MERCANTIL DE COLOMBIA </w:t>
      </w:r>
    </w:p>
    <w:p w14:paraId="19B7EFA8" w14:textId="77777777" w:rsidR="00871DA4" w:rsidRPr="00A119D8" w:rsidRDefault="00871DA4" w:rsidP="00871DA4">
      <w:pPr>
        <w:spacing w:after="0" w:line="240" w:lineRule="auto"/>
        <w:ind w:left="709"/>
        <w:rPr>
          <w:rFonts w:ascii="Arial" w:hAnsi="Arial" w:cs="Arial"/>
          <w:sz w:val="20"/>
          <w:szCs w:val="20"/>
        </w:rPr>
      </w:pPr>
      <w:r w:rsidRPr="00A119D8">
        <w:rPr>
          <w:rFonts w:ascii="Arial" w:hAnsi="Arial" w:cs="Arial"/>
          <w:sz w:val="20"/>
          <w:szCs w:val="20"/>
        </w:rPr>
        <w:t xml:space="preserve">29 </w:t>
      </w:r>
      <w:r w:rsidRPr="00A119D8">
        <w:rPr>
          <w:rFonts w:ascii="Arial" w:hAnsi="Arial" w:cs="Arial"/>
          <w:sz w:val="20"/>
          <w:szCs w:val="20"/>
        </w:rPr>
        <w:tab/>
        <w:t xml:space="preserve">BANCO TEQUENDAMA </w:t>
      </w:r>
      <w:r w:rsidRPr="00A119D8">
        <w:rPr>
          <w:rFonts w:ascii="Arial" w:hAnsi="Arial" w:cs="Arial"/>
          <w:sz w:val="20"/>
          <w:szCs w:val="20"/>
        </w:rPr>
        <w:tab/>
      </w:r>
      <w:r w:rsidRPr="00A119D8">
        <w:rPr>
          <w:rFonts w:ascii="Arial" w:hAnsi="Arial" w:cs="Arial"/>
          <w:sz w:val="20"/>
          <w:szCs w:val="20"/>
        </w:rPr>
        <w:tab/>
      </w:r>
      <w:r w:rsidRPr="00A119D8">
        <w:rPr>
          <w:rFonts w:ascii="Arial" w:hAnsi="Arial" w:cs="Arial"/>
          <w:sz w:val="20"/>
          <w:szCs w:val="20"/>
        </w:rPr>
        <w:tab/>
        <w:t xml:space="preserve">30 </w:t>
      </w:r>
      <w:r w:rsidRPr="00A119D8">
        <w:rPr>
          <w:rFonts w:ascii="Arial" w:hAnsi="Arial" w:cs="Arial"/>
          <w:sz w:val="20"/>
          <w:szCs w:val="20"/>
        </w:rPr>
        <w:tab/>
      </w:r>
      <w:r w:rsidRPr="00A119D8">
        <w:rPr>
          <w:rFonts w:ascii="Arial" w:hAnsi="Arial" w:cs="Arial"/>
          <w:sz w:val="20"/>
          <w:szCs w:val="20"/>
        </w:rPr>
        <w:tab/>
        <w:t xml:space="preserve">BANCO CAJA SOCIAL </w:t>
      </w:r>
    </w:p>
    <w:p w14:paraId="4071BF32" w14:textId="77777777" w:rsidR="00871DA4" w:rsidRPr="00A119D8" w:rsidRDefault="00871DA4" w:rsidP="00871DA4">
      <w:pPr>
        <w:spacing w:after="0" w:line="240" w:lineRule="auto"/>
        <w:ind w:left="709"/>
        <w:rPr>
          <w:rFonts w:ascii="Arial" w:hAnsi="Arial" w:cs="Arial"/>
          <w:sz w:val="20"/>
          <w:szCs w:val="20"/>
        </w:rPr>
      </w:pPr>
      <w:r w:rsidRPr="00A119D8">
        <w:rPr>
          <w:rFonts w:ascii="Arial" w:hAnsi="Arial" w:cs="Arial"/>
          <w:sz w:val="20"/>
          <w:szCs w:val="20"/>
        </w:rPr>
        <w:t xml:space="preserve">36 </w:t>
      </w:r>
      <w:r w:rsidRPr="00A119D8">
        <w:rPr>
          <w:rFonts w:ascii="Arial" w:hAnsi="Arial" w:cs="Arial"/>
          <w:sz w:val="20"/>
          <w:szCs w:val="20"/>
        </w:rPr>
        <w:tab/>
        <w:t xml:space="preserve">BANK BOSTON </w:t>
      </w:r>
      <w:r w:rsidRPr="00A119D8">
        <w:rPr>
          <w:rFonts w:ascii="Arial" w:hAnsi="Arial" w:cs="Arial"/>
          <w:sz w:val="20"/>
          <w:szCs w:val="20"/>
        </w:rPr>
        <w:tab/>
      </w:r>
      <w:r w:rsidRPr="00A119D8">
        <w:rPr>
          <w:rFonts w:ascii="Arial" w:hAnsi="Arial" w:cs="Arial"/>
          <w:sz w:val="20"/>
          <w:szCs w:val="20"/>
        </w:rPr>
        <w:tab/>
      </w:r>
      <w:r w:rsidRPr="00A119D8">
        <w:rPr>
          <w:rFonts w:ascii="Arial" w:hAnsi="Arial" w:cs="Arial"/>
          <w:sz w:val="20"/>
          <w:szCs w:val="20"/>
        </w:rPr>
        <w:tab/>
        <w:t xml:space="preserve">37 </w:t>
      </w:r>
      <w:r w:rsidRPr="00A119D8">
        <w:rPr>
          <w:rFonts w:ascii="Arial" w:hAnsi="Arial" w:cs="Arial"/>
          <w:sz w:val="20"/>
          <w:szCs w:val="20"/>
        </w:rPr>
        <w:tab/>
      </w:r>
      <w:r w:rsidRPr="00A119D8">
        <w:rPr>
          <w:rFonts w:ascii="Arial" w:hAnsi="Arial" w:cs="Arial"/>
          <w:sz w:val="20"/>
          <w:szCs w:val="20"/>
        </w:rPr>
        <w:tab/>
        <w:t xml:space="preserve">MEGABANCO </w:t>
      </w:r>
    </w:p>
    <w:p w14:paraId="66C0BFB9" w14:textId="77777777" w:rsidR="00871DA4" w:rsidRPr="00A119D8" w:rsidRDefault="00871DA4" w:rsidP="00871DA4">
      <w:pPr>
        <w:spacing w:after="0" w:line="240" w:lineRule="auto"/>
        <w:ind w:left="709"/>
        <w:rPr>
          <w:rFonts w:ascii="Arial" w:hAnsi="Arial" w:cs="Arial"/>
          <w:sz w:val="20"/>
          <w:szCs w:val="20"/>
        </w:rPr>
      </w:pPr>
      <w:r w:rsidRPr="00A119D8">
        <w:rPr>
          <w:rFonts w:ascii="Arial" w:hAnsi="Arial" w:cs="Arial"/>
          <w:sz w:val="20"/>
          <w:szCs w:val="20"/>
        </w:rPr>
        <w:t xml:space="preserve">39 </w:t>
      </w:r>
      <w:r w:rsidRPr="00A119D8">
        <w:rPr>
          <w:rFonts w:ascii="Arial" w:hAnsi="Arial" w:cs="Arial"/>
          <w:sz w:val="20"/>
          <w:szCs w:val="20"/>
        </w:rPr>
        <w:tab/>
        <w:t xml:space="preserve">BANCO DAVIVIENDA </w:t>
      </w:r>
      <w:r w:rsidRPr="00A119D8">
        <w:rPr>
          <w:rFonts w:ascii="Arial" w:hAnsi="Arial" w:cs="Arial"/>
          <w:sz w:val="20"/>
          <w:szCs w:val="20"/>
        </w:rPr>
        <w:tab/>
      </w:r>
      <w:r w:rsidRPr="00A119D8">
        <w:rPr>
          <w:rFonts w:ascii="Arial" w:hAnsi="Arial" w:cs="Arial"/>
          <w:sz w:val="20"/>
          <w:szCs w:val="20"/>
        </w:rPr>
        <w:tab/>
      </w:r>
      <w:r w:rsidRPr="00A119D8">
        <w:rPr>
          <w:rFonts w:ascii="Arial" w:hAnsi="Arial" w:cs="Arial"/>
          <w:sz w:val="20"/>
          <w:szCs w:val="20"/>
        </w:rPr>
        <w:tab/>
        <w:t xml:space="preserve">52 </w:t>
      </w:r>
      <w:proofErr w:type="gramStart"/>
      <w:r w:rsidRPr="00A119D8">
        <w:rPr>
          <w:rFonts w:ascii="Arial" w:hAnsi="Arial" w:cs="Arial"/>
          <w:sz w:val="20"/>
          <w:szCs w:val="20"/>
        </w:rPr>
        <w:tab/>
      </w:r>
      <w:r w:rsidRPr="00A119D8">
        <w:rPr>
          <w:rFonts w:ascii="Arial" w:hAnsi="Arial" w:cs="Arial"/>
          <w:sz w:val="20"/>
          <w:szCs w:val="20"/>
        </w:rPr>
        <w:tab/>
        <w:t>C.A.V</w:t>
      </w:r>
      <w:proofErr w:type="gramEnd"/>
      <w:r w:rsidRPr="00A119D8">
        <w:rPr>
          <w:rFonts w:ascii="Arial" w:hAnsi="Arial" w:cs="Arial"/>
          <w:sz w:val="20"/>
          <w:szCs w:val="20"/>
        </w:rPr>
        <w:t xml:space="preserve"> LAS VILLAS </w:t>
      </w:r>
    </w:p>
    <w:p w14:paraId="0B87FEE4" w14:textId="77777777" w:rsidR="00871DA4" w:rsidRPr="00A119D8" w:rsidRDefault="00871DA4" w:rsidP="00871DA4">
      <w:pPr>
        <w:spacing w:after="0" w:line="240" w:lineRule="auto"/>
        <w:ind w:left="709"/>
        <w:rPr>
          <w:rFonts w:ascii="Arial" w:hAnsi="Arial" w:cs="Arial"/>
          <w:sz w:val="20"/>
          <w:szCs w:val="20"/>
        </w:rPr>
      </w:pPr>
      <w:r w:rsidRPr="00A119D8">
        <w:rPr>
          <w:rFonts w:ascii="Arial" w:hAnsi="Arial" w:cs="Arial"/>
          <w:sz w:val="20"/>
          <w:szCs w:val="20"/>
        </w:rPr>
        <w:t xml:space="preserve">54 </w:t>
      </w:r>
      <w:r w:rsidRPr="00A119D8">
        <w:rPr>
          <w:rFonts w:ascii="Arial" w:hAnsi="Arial" w:cs="Arial"/>
          <w:sz w:val="20"/>
          <w:szCs w:val="20"/>
        </w:rPr>
        <w:tab/>
        <w:t>C.</w:t>
      </w:r>
      <w:proofErr w:type="gramStart"/>
      <w:r w:rsidRPr="00A119D8">
        <w:rPr>
          <w:rFonts w:ascii="Arial" w:hAnsi="Arial" w:cs="Arial"/>
          <w:sz w:val="20"/>
          <w:szCs w:val="20"/>
        </w:rPr>
        <w:t>A.V</w:t>
      </w:r>
      <w:proofErr w:type="gramEnd"/>
      <w:r w:rsidRPr="00A119D8">
        <w:rPr>
          <w:rFonts w:ascii="Arial" w:hAnsi="Arial" w:cs="Arial"/>
          <w:sz w:val="20"/>
          <w:szCs w:val="20"/>
        </w:rPr>
        <w:t xml:space="preserve"> GRANAHORRAR </w:t>
      </w:r>
      <w:r w:rsidRPr="00A119D8">
        <w:rPr>
          <w:rFonts w:ascii="Arial" w:hAnsi="Arial" w:cs="Arial"/>
          <w:sz w:val="20"/>
          <w:szCs w:val="20"/>
        </w:rPr>
        <w:tab/>
      </w:r>
      <w:r w:rsidRPr="00A119D8">
        <w:rPr>
          <w:rFonts w:ascii="Arial" w:hAnsi="Arial" w:cs="Arial"/>
          <w:sz w:val="20"/>
          <w:szCs w:val="20"/>
        </w:rPr>
        <w:tab/>
      </w:r>
      <w:r w:rsidRPr="00A119D8">
        <w:rPr>
          <w:rFonts w:ascii="Arial" w:hAnsi="Arial" w:cs="Arial"/>
          <w:sz w:val="20"/>
          <w:szCs w:val="20"/>
        </w:rPr>
        <w:tab/>
        <w:t xml:space="preserve">55 </w:t>
      </w:r>
      <w:r w:rsidRPr="00A119D8">
        <w:rPr>
          <w:rFonts w:ascii="Arial" w:hAnsi="Arial" w:cs="Arial"/>
          <w:sz w:val="20"/>
          <w:szCs w:val="20"/>
        </w:rPr>
        <w:tab/>
      </w:r>
      <w:r w:rsidRPr="00A119D8">
        <w:rPr>
          <w:rFonts w:ascii="Arial" w:hAnsi="Arial" w:cs="Arial"/>
          <w:sz w:val="20"/>
          <w:szCs w:val="20"/>
        </w:rPr>
        <w:tab/>
        <w:t xml:space="preserve">C.A.V. CONAVI </w:t>
      </w:r>
    </w:p>
    <w:p w14:paraId="7B4A2CC4" w14:textId="77777777" w:rsidR="00871DA4" w:rsidRPr="00A119D8" w:rsidRDefault="00871DA4" w:rsidP="00871DA4">
      <w:pPr>
        <w:tabs>
          <w:tab w:val="left" w:pos="1134"/>
        </w:tabs>
        <w:spacing w:after="0" w:line="240" w:lineRule="auto"/>
        <w:ind w:left="567"/>
        <w:rPr>
          <w:rFonts w:ascii="Arial" w:hAnsi="Arial" w:cs="Arial"/>
          <w:sz w:val="20"/>
          <w:szCs w:val="20"/>
          <w:lang w:val="pt-BR"/>
        </w:rPr>
      </w:pPr>
      <w:r w:rsidRPr="00A119D8">
        <w:rPr>
          <w:rFonts w:ascii="Arial" w:hAnsi="Arial" w:cs="Arial"/>
          <w:sz w:val="20"/>
          <w:szCs w:val="20"/>
        </w:rPr>
        <w:t xml:space="preserve">    </w:t>
      </w:r>
      <w:r w:rsidRPr="00A119D8">
        <w:rPr>
          <w:rFonts w:ascii="Arial" w:hAnsi="Arial" w:cs="Arial"/>
          <w:sz w:val="20"/>
          <w:szCs w:val="20"/>
          <w:lang w:val="pt-BR"/>
        </w:rPr>
        <w:t xml:space="preserve">57 </w:t>
      </w:r>
      <w:r w:rsidRPr="00A119D8">
        <w:rPr>
          <w:rFonts w:ascii="Arial" w:hAnsi="Arial" w:cs="Arial"/>
          <w:sz w:val="20"/>
          <w:szCs w:val="20"/>
          <w:lang w:val="pt-BR"/>
        </w:rPr>
        <w:tab/>
        <w:t xml:space="preserve">        C.A.V COLMENA</w:t>
      </w:r>
    </w:p>
    <w:p w14:paraId="67A46764" w14:textId="77777777" w:rsidR="00871DA4" w:rsidRPr="00A119D8" w:rsidRDefault="00871DA4" w:rsidP="00871DA4">
      <w:pPr>
        <w:spacing w:after="0" w:line="240" w:lineRule="auto"/>
        <w:rPr>
          <w:rFonts w:ascii="Arial" w:hAnsi="Arial" w:cs="Arial"/>
          <w:sz w:val="20"/>
          <w:szCs w:val="20"/>
          <w:lang w:val="pt-BR"/>
        </w:rPr>
      </w:pPr>
    </w:p>
    <w:p w14:paraId="291F61D6" w14:textId="77777777" w:rsidR="00871DA4" w:rsidRPr="00A119D8" w:rsidRDefault="00871DA4" w:rsidP="00871DA4">
      <w:pPr>
        <w:spacing w:after="0" w:line="240" w:lineRule="auto"/>
        <w:rPr>
          <w:rFonts w:ascii="Arial" w:hAnsi="Arial" w:cs="Arial"/>
          <w:sz w:val="20"/>
          <w:szCs w:val="20"/>
          <w:lang w:val="pt-BR"/>
        </w:rPr>
      </w:pPr>
    </w:p>
    <w:p w14:paraId="33F927E8" w14:textId="77777777" w:rsidR="00871DA4" w:rsidRPr="00A119D8" w:rsidRDefault="00871DA4" w:rsidP="00871DA4">
      <w:pPr>
        <w:spacing w:after="0" w:line="240" w:lineRule="auto"/>
        <w:rPr>
          <w:rFonts w:ascii="Arial" w:hAnsi="Arial" w:cs="Arial"/>
          <w:sz w:val="20"/>
          <w:szCs w:val="20"/>
          <w:lang w:val="pt-BR"/>
        </w:rPr>
      </w:pPr>
    </w:p>
    <w:p w14:paraId="787CCEF6" w14:textId="77777777" w:rsidR="00871DA4" w:rsidRPr="00A119D8" w:rsidRDefault="00871DA4" w:rsidP="00871DA4">
      <w:pPr>
        <w:spacing w:after="0" w:line="240" w:lineRule="auto"/>
        <w:jc w:val="center"/>
        <w:rPr>
          <w:rFonts w:ascii="Arial" w:hAnsi="Arial" w:cs="Arial"/>
          <w:sz w:val="20"/>
          <w:szCs w:val="20"/>
          <w:lang w:val="pt-BR"/>
        </w:rPr>
      </w:pPr>
    </w:p>
    <w:p w14:paraId="671CB1D8" w14:textId="77777777" w:rsidR="00871DA4" w:rsidRPr="00A119D8" w:rsidRDefault="00871DA4" w:rsidP="00871DA4">
      <w:pPr>
        <w:spacing w:after="0" w:line="240" w:lineRule="auto"/>
        <w:jc w:val="center"/>
        <w:rPr>
          <w:rFonts w:ascii="Arial" w:hAnsi="Arial" w:cs="Arial"/>
          <w:sz w:val="20"/>
          <w:szCs w:val="20"/>
          <w:lang w:val="pt-BR"/>
        </w:rPr>
      </w:pPr>
    </w:p>
    <w:p w14:paraId="52DF9CAF" w14:textId="77777777" w:rsidR="00871DA4" w:rsidRPr="00A119D8" w:rsidRDefault="00871DA4" w:rsidP="00871DA4">
      <w:pPr>
        <w:spacing w:after="0" w:line="240" w:lineRule="auto"/>
        <w:jc w:val="center"/>
        <w:rPr>
          <w:rFonts w:ascii="Arial" w:hAnsi="Arial" w:cs="Arial"/>
          <w:sz w:val="20"/>
          <w:szCs w:val="20"/>
          <w:lang w:val="pt-BR"/>
        </w:rPr>
      </w:pPr>
    </w:p>
    <w:p w14:paraId="678AD105" w14:textId="77777777" w:rsidR="00871DA4" w:rsidRPr="00A119D8" w:rsidRDefault="00871DA4" w:rsidP="00871DA4">
      <w:pPr>
        <w:spacing w:after="0" w:line="240" w:lineRule="auto"/>
        <w:jc w:val="center"/>
        <w:rPr>
          <w:rFonts w:ascii="Arial" w:hAnsi="Arial" w:cs="Arial"/>
          <w:sz w:val="20"/>
          <w:szCs w:val="20"/>
          <w:lang w:val="pt-BR"/>
        </w:rPr>
      </w:pPr>
    </w:p>
    <w:p w14:paraId="538198CA" w14:textId="77777777" w:rsidR="00871DA4" w:rsidRPr="00A119D8" w:rsidRDefault="00871DA4" w:rsidP="00871DA4">
      <w:pPr>
        <w:spacing w:after="0" w:line="240" w:lineRule="auto"/>
        <w:jc w:val="center"/>
        <w:rPr>
          <w:rFonts w:ascii="Arial" w:hAnsi="Arial" w:cs="Arial"/>
          <w:sz w:val="20"/>
          <w:szCs w:val="20"/>
          <w:lang w:val="pt-BR"/>
        </w:rPr>
      </w:pPr>
    </w:p>
    <w:p w14:paraId="2DCF4D68" w14:textId="77777777" w:rsidR="00871DA4" w:rsidRPr="00A119D8" w:rsidRDefault="00871DA4" w:rsidP="00871DA4">
      <w:pPr>
        <w:spacing w:after="0" w:line="240" w:lineRule="auto"/>
        <w:jc w:val="center"/>
        <w:rPr>
          <w:rFonts w:ascii="Arial" w:hAnsi="Arial" w:cs="Arial"/>
          <w:sz w:val="20"/>
          <w:szCs w:val="20"/>
          <w:lang w:val="pt-BR"/>
        </w:rPr>
      </w:pPr>
    </w:p>
    <w:p w14:paraId="04D96853" w14:textId="77777777" w:rsidR="00871DA4" w:rsidRPr="00A119D8" w:rsidRDefault="00871DA4" w:rsidP="00871DA4">
      <w:pPr>
        <w:spacing w:after="0" w:line="240" w:lineRule="auto"/>
        <w:jc w:val="center"/>
        <w:rPr>
          <w:rFonts w:ascii="Arial" w:hAnsi="Arial" w:cs="Arial"/>
          <w:sz w:val="20"/>
          <w:szCs w:val="20"/>
          <w:lang w:val="pt-BR"/>
        </w:rPr>
      </w:pPr>
    </w:p>
    <w:p w14:paraId="2383EDF4" w14:textId="77777777" w:rsidR="00871DA4" w:rsidRPr="00A119D8" w:rsidRDefault="00871DA4" w:rsidP="00871DA4">
      <w:pPr>
        <w:spacing w:after="0" w:line="240" w:lineRule="auto"/>
        <w:jc w:val="center"/>
        <w:rPr>
          <w:rFonts w:ascii="Arial" w:hAnsi="Arial" w:cs="Arial"/>
          <w:sz w:val="20"/>
          <w:szCs w:val="20"/>
          <w:lang w:val="pt-BR"/>
        </w:rPr>
      </w:pPr>
    </w:p>
    <w:p w14:paraId="174C6D27" w14:textId="77777777" w:rsidR="00871DA4" w:rsidRPr="00A119D8" w:rsidRDefault="00871DA4" w:rsidP="00871DA4">
      <w:pPr>
        <w:spacing w:after="0" w:line="240" w:lineRule="auto"/>
        <w:jc w:val="center"/>
        <w:rPr>
          <w:rFonts w:ascii="Arial" w:hAnsi="Arial" w:cs="Arial"/>
          <w:sz w:val="20"/>
          <w:szCs w:val="20"/>
          <w:lang w:val="pt-BR"/>
        </w:rPr>
      </w:pPr>
    </w:p>
    <w:p w14:paraId="6A043DE4" w14:textId="77777777" w:rsidR="00871DA4" w:rsidRPr="00A119D8" w:rsidRDefault="00871DA4" w:rsidP="00871DA4">
      <w:pPr>
        <w:spacing w:after="0" w:line="240" w:lineRule="auto"/>
        <w:jc w:val="center"/>
        <w:rPr>
          <w:rFonts w:ascii="Arial" w:hAnsi="Arial" w:cs="Arial"/>
          <w:sz w:val="20"/>
          <w:szCs w:val="20"/>
          <w:lang w:val="pt-BR"/>
        </w:rPr>
      </w:pPr>
    </w:p>
    <w:p w14:paraId="700AA07C" w14:textId="66043695" w:rsidR="00871DA4" w:rsidRPr="00A119D8" w:rsidRDefault="00871DA4" w:rsidP="00271AC2">
      <w:pPr>
        <w:spacing w:after="0" w:line="240" w:lineRule="auto"/>
        <w:rPr>
          <w:rFonts w:ascii="Arial" w:hAnsi="Arial" w:cs="Arial"/>
          <w:b/>
          <w:sz w:val="20"/>
          <w:szCs w:val="20"/>
          <w:lang w:val="pt-BR"/>
        </w:rPr>
        <w:sectPr w:rsidR="00871DA4" w:rsidRPr="00A119D8" w:rsidSect="00271AC2">
          <w:pgSz w:w="12242" w:h="18722" w:code="2519"/>
          <w:pgMar w:top="1985" w:right="1418" w:bottom="1418" w:left="1418" w:header="425" w:footer="420" w:gutter="0"/>
          <w:cols w:space="709"/>
          <w:noEndnote/>
          <w:docGrid w:linePitch="326"/>
        </w:sectPr>
      </w:pPr>
    </w:p>
    <w:p w14:paraId="046D9C5B" w14:textId="14AC95CA" w:rsidR="00801CDA" w:rsidRPr="00A119D8" w:rsidRDefault="00801CDA" w:rsidP="00271AC2">
      <w:pPr>
        <w:spacing w:after="0" w:line="240" w:lineRule="auto"/>
        <w:ind w:right="193"/>
        <w:outlineLvl w:val="0"/>
        <w:rPr>
          <w:rFonts w:ascii="Arial" w:hAnsi="Arial" w:cs="Arial"/>
          <w:b/>
          <w:bCs/>
          <w:sz w:val="20"/>
          <w:szCs w:val="20"/>
          <w:lang w:val="pt-BR"/>
        </w:rPr>
      </w:pPr>
    </w:p>
    <w:p w14:paraId="3BFB1B0F" w14:textId="204973DC" w:rsidR="00271AC2" w:rsidRPr="00A119D8" w:rsidRDefault="00271AC2" w:rsidP="00271AC2">
      <w:pPr>
        <w:spacing w:after="0" w:line="240" w:lineRule="auto"/>
        <w:ind w:right="193"/>
        <w:outlineLvl w:val="0"/>
        <w:rPr>
          <w:rFonts w:ascii="Arial" w:hAnsi="Arial" w:cs="Arial"/>
          <w:b/>
          <w:bCs/>
          <w:sz w:val="20"/>
          <w:szCs w:val="20"/>
          <w:lang w:val="pt-BR"/>
        </w:rPr>
      </w:pPr>
    </w:p>
    <w:p w14:paraId="3CEE8FC5" w14:textId="77777777" w:rsidR="00271AC2" w:rsidRPr="00A119D8" w:rsidRDefault="00271AC2" w:rsidP="00271AC2">
      <w:pPr>
        <w:spacing w:after="0" w:line="240" w:lineRule="auto"/>
        <w:ind w:right="193"/>
        <w:outlineLvl w:val="0"/>
        <w:rPr>
          <w:rFonts w:ascii="Arial" w:hAnsi="Arial" w:cs="Arial"/>
          <w:b/>
          <w:bCs/>
          <w:sz w:val="20"/>
          <w:szCs w:val="20"/>
          <w:lang w:val="pt-BR"/>
        </w:rPr>
      </w:pPr>
    </w:p>
    <w:p w14:paraId="2434CFB6" w14:textId="1F1E7251" w:rsidR="006D2D98" w:rsidRPr="00A119D8" w:rsidRDefault="006D2D98" w:rsidP="005F107B">
      <w:pPr>
        <w:spacing w:line="240" w:lineRule="auto"/>
        <w:rPr>
          <w:rFonts w:ascii="Arial" w:hAnsi="Arial" w:cs="Arial"/>
          <w:b/>
          <w:bCs/>
          <w:sz w:val="16"/>
          <w:szCs w:val="16"/>
        </w:rPr>
      </w:pPr>
    </w:p>
    <w:p w14:paraId="5E0F4823" w14:textId="003C4CFE" w:rsidR="00B6118C" w:rsidRPr="00A119D8" w:rsidRDefault="00A27ECE" w:rsidP="00345A20">
      <w:pPr>
        <w:spacing w:after="0" w:line="240" w:lineRule="auto"/>
        <w:ind w:right="191"/>
        <w:jc w:val="center"/>
        <w:outlineLvl w:val="0"/>
        <w:rPr>
          <w:rFonts w:ascii="Arial" w:hAnsi="Arial" w:cs="Arial"/>
          <w:b/>
          <w:sz w:val="20"/>
          <w:szCs w:val="20"/>
        </w:rPr>
      </w:pPr>
      <w:bookmarkStart w:id="0" w:name="_GoBack"/>
      <w:bookmarkEnd w:id="0"/>
      <w:r w:rsidRPr="00A119D8">
        <w:rPr>
          <w:rFonts w:ascii="Arial" w:hAnsi="Arial" w:cs="Arial"/>
          <w:b/>
          <w:sz w:val="20"/>
          <w:szCs w:val="20"/>
        </w:rPr>
        <w:t>ANEXO P</w:t>
      </w:r>
    </w:p>
    <w:p w14:paraId="6457E953" w14:textId="77777777" w:rsidR="00345A20" w:rsidRPr="00A119D8" w:rsidRDefault="00345A20" w:rsidP="00A1172C">
      <w:pPr>
        <w:ind w:right="-660"/>
        <w:jc w:val="center"/>
        <w:rPr>
          <w:rFonts w:ascii="Arial" w:hAnsi="Arial" w:cs="Arial"/>
          <w:b/>
          <w:sz w:val="20"/>
          <w:szCs w:val="20"/>
          <w:lang w:val="es-MX"/>
        </w:rPr>
      </w:pPr>
      <w:r w:rsidRPr="00A119D8">
        <w:rPr>
          <w:rFonts w:ascii="Arial" w:hAnsi="Arial" w:cs="Arial"/>
          <w:b/>
          <w:sz w:val="20"/>
          <w:szCs w:val="20"/>
          <w:lang w:val="es-MX"/>
        </w:rPr>
        <w:t>PARÁMETROS COMPRAS PÚBLICAS SOSTENIBLES</w:t>
      </w:r>
    </w:p>
    <w:p w14:paraId="3C9F284C" w14:textId="77777777" w:rsidR="00345A20" w:rsidRPr="00A119D8" w:rsidRDefault="00345A20" w:rsidP="0091649B">
      <w:pPr>
        <w:tabs>
          <w:tab w:val="left" w:pos="1329"/>
        </w:tabs>
        <w:ind w:right="62"/>
        <w:jc w:val="both"/>
        <w:rPr>
          <w:rFonts w:ascii="Arial" w:eastAsia="Arial MT" w:hAnsi="Arial" w:cs="Arial"/>
          <w:b/>
          <w:spacing w:val="-1"/>
          <w:sz w:val="20"/>
          <w:szCs w:val="20"/>
          <w:lang w:val="es-ES"/>
        </w:rPr>
      </w:pPr>
      <w:r w:rsidRPr="00A119D8">
        <w:rPr>
          <w:rFonts w:ascii="Arial" w:eastAsia="Arial MT" w:hAnsi="Arial" w:cs="Arial"/>
          <w:b/>
          <w:spacing w:val="-1"/>
          <w:sz w:val="20"/>
          <w:szCs w:val="20"/>
          <w:lang w:val="es-ES"/>
        </w:rPr>
        <w:t>Compras públicas sostenibles:</w:t>
      </w:r>
    </w:p>
    <w:p w14:paraId="40D9C513" w14:textId="6D43D24B" w:rsidR="00345A20" w:rsidRPr="00A119D8" w:rsidRDefault="00345A20" w:rsidP="0091649B">
      <w:pPr>
        <w:pStyle w:val="Textoindependiente"/>
        <w:spacing w:before="1"/>
        <w:ind w:right="62"/>
        <w:jc w:val="both"/>
        <w:rPr>
          <w:rFonts w:ascii="Arial" w:hAnsi="Arial" w:cs="Arial"/>
          <w:sz w:val="20"/>
          <w:szCs w:val="20"/>
        </w:rPr>
      </w:pPr>
      <w:r w:rsidRPr="00A119D8">
        <w:rPr>
          <w:rFonts w:ascii="Arial" w:hAnsi="Arial" w:cs="Arial"/>
          <w:sz w:val="20"/>
          <w:szCs w:val="20"/>
        </w:rPr>
        <w:t>El Gobierno de Colombia está comprometido con el cumplimiento de</w:t>
      </w:r>
      <w:r w:rsidRPr="00A119D8">
        <w:rPr>
          <w:rFonts w:ascii="Arial" w:hAnsi="Arial" w:cs="Arial"/>
          <w:spacing w:val="1"/>
          <w:sz w:val="20"/>
          <w:szCs w:val="20"/>
        </w:rPr>
        <w:t xml:space="preserve"> </w:t>
      </w:r>
      <w:r w:rsidRPr="00A119D8">
        <w:rPr>
          <w:rFonts w:ascii="Arial" w:hAnsi="Arial" w:cs="Arial"/>
          <w:sz w:val="20"/>
          <w:szCs w:val="20"/>
        </w:rPr>
        <w:t>los Objetivos de Desarrollo Sostenible (ODS) y su apuesta consiste</w:t>
      </w:r>
      <w:r w:rsidRPr="00A119D8">
        <w:rPr>
          <w:rFonts w:ascii="Arial" w:hAnsi="Arial" w:cs="Arial"/>
          <w:spacing w:val="1"/>
          <w:sz w:val="20"/>
          <w:szCs w:val="20"/>
        </w:rPr>
        <w:t xml:space="preserve"> </w:t>
      </w:r>
      <w:r w:rsidRPr="00A119D8">
        <w:rPr>
          <w:rFonts w:ascii="Arial" w:hAnsi="Arial" w:cs="Arial"/>
          <w:sz w:val="20"/>
          <w:szCs w:val="20"/>
        </w:rPr>
        <w:t>en la protección del capital natural del país, el fortalecimiento del</w:t>
      </w:r>
      <w:r w:rsidRPr="00A119D8">
        <w:rPr>
          <w:rFonts w:ascii="Arial" w:hAnsi="Arial" w:cs="Arial"/>
          <w:spacing w:val="1"/>
          <w:sz w:val="20"/>
          <w:szCs w:val="20"/>
        </w:rPr>
        <w:t xml:space="preserve"> </w:t>
      </w:r>
      <w:r w:rsidRPr="00A119D8">
        <w:rPr>
          <w:rFonts w:ascii="Arial" w:hAnsi="Arial" w:cs="Arial"/>
          <w:sz w:val="20"/>
          <w:szCs w:val="20"/>
        </w:rPr>
        <w:t>aparato productivo de las empresas, especialmente de las Pymes, y</w:t>
      </w:r>
      <w:r w:rsidRPr="00A119D8">
        <w:rPr>
          <w:rFonts w:ascii="Arial" w:hAnsi="Arial" w:cs="Arial"/>
          <w:spacing w:val="1"/>
          <w:sz w:val="20"/>
          <w:szCs w:val="20"/>
        </w:rPr>
        <w:t xml:space="preserve"> </w:t>
      </w:r>
      <w:r w:rsidRPr="00A119D8">
        <w:rPr>
          <w:rFonts w:ascii="Arial" w:hAnsi="Arial" w:cs="Arial"/>
          <w:sz w:val="20"/>
          <w:szCs w:val="20"/>
        </w:rPr>
        <w:t>el desarrollo de mercados verdes en el territorio Nacional y en el</w:t>
      </w:r>
      <w:r w:rsidRPr="00A119D8">
        <w:rPr>
          <w:rFonts w:ascii="Arial" w:hAnsi="Arial" w:cs="Arial"/>
          <w:spacing w:val="1"/>
          <w:sz w:val="20"/>
          <w:szCs w:val="20"/>
        </w:rPr>
        <w:t xml:space="preserve"> </w:t>
      </w:r>
      <w:r w:rsidRPr="00A119D8">
        <w:rPr>
          <w:rFonts w:ascii="Arial" w:hAnsi="Arial" w:cs="Arial"/>
          <w:sz w:val="20"/>
          <w:szCs w:val="20"/>
        </w:rPr>
        <w:t>exterior.</w:t>
      </w:r>
    </w:p>
    <w:p w14:paraId="700369B6" w14:textId="5DE780C7" w:rsidR="00345A20" w:rsidRPr="00A119D8" w:rsidRDefault="0091649B" w:rsidP="0091649B">
      <w:pPr>
        <w:pStyle w:val="Textoindependiente"/>
        <w:spacing w:before="1"/>
        <w:ind w:right="62"/>
        <w:jc w:val="both"/>
        <w:rPr>
          <w:rFonts w:ascii="Arial" w:hAnsi="Arial" w:cs="Arial"/>
          <w:sz w:val="20"/>
          <w:szCs w:val="20"/>
        </w:rPr>
      </w:pPr>
      <w:r w:rsidRPr="00A119D8">
        <w:rPr>
          <w:rFonts w:ascii="Arial" w:hAnsi="Arial" w:cs="Arial"/>
          <w:noProof/>
          <w:sz w:val="20"/>
          <w:szCs w:val="20"/>
          <w:lang w:val="es-CO" w:eastAsia="es-CO"/>
        </w:rPr>
        <w:drawing>
          <wp:anchor distT="0" distB="0" distL="0" distR="0" simplePos="0" relativeHeight="251684864" behindDoc="0" locked="0" layoutInCell="1" allowOverlap="1" wp14:anchorId="111D5C49" wp14:editId="237FD222">
            <wp:simplePos x="0" y="0"/>
            <wp:positionH relativeFrom="page">
              <wp:posOffset>2927580</wp:posOffset>
            </wp:positionH>
            <wp:positionV relativeFrom="paragraph">
              <wp:posOffset>26821</wp:posOffset>
            </wp:positionV>
            <wp:extent cx="936151" cy="850620"/>
            <wp:effectExtent l="0" t="0" r="0" b="6985"/>
            <wp:wrapNone/>
            <wp:docPr id="11" name="image5.jpeg" descr="Resultado de imagen para compras publicas sosteni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6" cstate="print"/>
                    <a:stretch>
                      <a:fillRect/>
                    </a:stretch>
                  </pic:blipFill>
                  <pic:spPr>
                    <a:xfrm>
                      <a:off x="0" y="0"/>
                      <a:ext cx="936151" cy="850620"/>
                    </a:xfrm>
                    <a:prstGeom prst="rect">
                      <a:avLst/>
                    </a:prstGeom>
                  </pic:spPr>
                </pic:pic>
              </a:graphicData>
            </a:graphic>
            <wp14:sizeRelH relativeFrom="margin">
              <wp14:pctWidth>0</wp14:pctWidth>
            </wp14:sizeRelH>
            <wp14:sizeRelV relativeFrom="margin">
              <wp14:pctHeight>0</wp14:pctHeight>
            </wp14:sizeRelV>
          </wp:anchor>
        </w:drawing>
      </w:r>
    </w:p>
    <w:p w14:paraId="4DFB5DD5" w14:textId="7037C2EA" w:rsidR="00345A20" w:rsidRPr="00A119D8" w:rsidRDefault="00345A20" w:rsidP="0091649B">
      <w:pPr>
        <w:pStyle w:val="Textoindependiente"/>
        <w:spacing w:before="1"/>
        <w:ind w:right="62"/>
        <w:jc w:val="both"/>
        <w:rPr>
          <w:rFonts w:ascii="Arial" w:hAnsi="Arial" w:cs="Arial"/>
          <w:sz w:val="20"/>
          <w:szCs w:val="20"/>
        </w:rPr>
      </w:pPr>
    </w:p>
    <w:p w14:paraId="3F4B91D1" w14:textId="77777777" w:rsidR="00345A20" w:rsidRPr="00A119D8" w:rsidRDefault="00345A20" w:rsidP="0091649B">
      <w:pPr>
        <w:pStyle w:val="Textoindependiente"/>
        <w:spacing w:before="1"/>
        <w:ind w:right="62"/>
        <w:jc w:val="both"/>
        <w:rPr>
          <w:rFonts w:ascii="Arial" w:hAnsi="Arial" w:cs="Arial"/>
          <w:sz w:val="20"/>
          <w:szCs w:val="20"/>
        </w:rPr>
      </w:pPr>
    </w:p>
    <w:p w14:paraId="31226998" w14:textId="7EB5AEF1" w:rsidR="00345A20" w:rsidRPr="00A119D8" w:rsidRDefault="00345A20" w:rsidP="0091649B">
      <w:pPr>
        <w:pStyle w:val="Textoindependiente"/>
        <w:spacing w:before="1"/>
        <w:ind w:right="62"/>
        <w:jc w:val="both"/>
        <w:rPr>
          <w:rFonts w:ascii="Arial" w:hAnsi="Arial" w:cs="Arial"/>
          <w:sz w:val="20"/>
          <w:szCs w:val="20"/>
        </w:rPr>
      </w:pPr>
    </w:p>
    <w:p w14:paraId="67FC4A5B" w14:textId="77777777" w:rsidR="00345A20" w:rsidRPr="00A119D8" w:rsidRDefault="00345A20" w:rsidP="0091649B">
      <w:pPr>
        <w:pStyle w:val="Textoindependiente"/>
        <w:spacing w:before="93"/>
        <w:ind w:right="62"/>
        <w:jc w:val="both"/>
        <w:rPr>
          <w:rFonts w:ascii="Arial" w:hAnsi="Arial" w:cs="Arial"/>
          <w:sz w:val="20"/>
          <w:szCs w:val="20"/>
        </w:rPr>
      </w:pPr>
      <w:r w:rsidRPr="00A119D8">
        <w:rPr>
          <w:rFonts w:ascii="Arial" w:hAnsi="Arial" w:cs="Arial"/>
          <w:sz w:val="20"/>
          <w:szCs w:val="20"/>
        </w:rPr>
        <w:t>La armada Nacional ha incluido en su planeamiento los lineamientos que</w:t>
      </w:r>
      <w:r w:rsidRPr="00A119D8">
        <w:rPr>
          <w:rFonts w:ascii="Arial" w:hAnsi="Arial" w:cs="Arial"/>
          <w:spacing w:val="1"/>
          <w:sz w:val="20"/>
          <w:szCs w:val="20"/>
        </w:rPr>
        <w:t xml:space="preserve"> </w:t>
      </w:r>
      <w:r w:rsidRPr="00A119D8">
        <w:rPr>
          <w:rFonts w:ascii="Arial" w:hAnsi="Arial" w:cs="Arial"/>
          <w:sz w:val="20"/>
          <w:szCs w:val="20"/>
        </w:rPr>
        <w:t>emite el Gobierno Nacional, entre ellos actividades que permitan fomentar el uso eficiente de los</w:t>
      </w:r>
      <w:r w:rsidRPr="00A119D8">
        <w:rPr>
          <w:rFonts w:ascii="Arial" w:hAnsi="Arial" w:cs="Arial"/>
          <w:spacing w:val="1"/>
          <w:sz w:val="20"/>
          <w:szCs w:val="20"/>
        </w:rPr>
        <w:t xml:space="preserve"> </w:t>
      </w:r>
      <w:r w:rsidRPr="00A119D8">
        <w:rPr>
          <w:rFonts w:ascii="Arial" w:hAnsi="Arial" w:cs="Arial"/>
          <w:sz w:val="20"/>
          <w:szCs w:val="20"/>
        </w:rPr>
        <w:t>recursos, la energía, la construcción de infraestructura y la cadena de</w:t>
      </w:r>
      <w:r w:rsidRPr="00A119D8">
        <w:rPr>
          <w:rFonts w:ascii="Arial" w:hAnsi="Arial" w:cs="Arial"/>
          <w:spacing w:val="1"/>
          <w:sz w:val="20"/>
          <w:szCs w:val="20"/>
        </w:rPr>
        <w:t xml:space="preserve"> </w:t>
      </w:r>
      <w:r w:rsidRPr="00A119D8">
        <w:rPr>
          <w:rFonts w:ascii="Arial" w:hAnsi="Arial" w:cs="Arial"/>
          <w:sz w:val="20"/>
          <w:szCs w:val="20"/>
        </w:rPr>
        <w:t>suministro, a través de</w:t>
      </w:r>
      <w:r w:rsidRPr="00A119D8">
        <w:rPr>
          <w:rFonts w:ascii="Arial" w:hAnsi="Arial" w:cs="Arial"/>
          <w:spacing w:val="1"/>
          <w:sz w:val="20"/>
          <w:szCs w:val="20"/>
        </w:rPr>
        <w:t xml:space="preserve"> </w:t>
      </w:r>
      <w:r w:rsidRPr="00A119D8">
        <w:rPr>
          <w:rFonts w:ascii="Arial" w:hAnsi="Arial" w:cs="Arial"/>
          <w:sz w:val="20"/>
          <w:szCs w:val="20"/>
        </w:rPr>
        <w:t>prácticas</w:t>
      </w:r>
      <w:r w:rsidRPr="00A119D8">
        <w:rPr>
          <w:rFonts w:ascii="Arial" w:hAnsi="Arial" w:cs="Arial"/>
          <w:spacing w:val="-1"/>
          <w:sz w:val="20"/>
          <w:szCs w:val="20"/>
        </w:rPr>
        <w:t xml:space="preserve"> </w:t>
      </w:r>
      <w:r w:rsidRPr="00A119D8">
        <w:rPr>
          <w:rFonts w:ascii="Arial" w:hAnsi="Arial" w:cs="Arial"/>
          <w:sz w:val="20"/>
          <w:szCs w:val="20"/>
        </w:rPr>
        <w:t>de</w:t>
      </w:r>
      <w:r w:rsidRPr="00A119D8">
        <w:rPr>
          <w:rFonts w:ascii="Arial" w:hAnsi="Arial" w:cs="Arial"/>
          <w:spacing w:val="-1"/>
          <w:sz w:val="20"/>
          <w:szCs w:val="20"/>
        </w:rPr>
        <w:t xml:space="preserve"> </w:t>
      </w:r>
      <w:r w:rsidRPr="00A119D8">
        <w:rPr>
          <w:rFonts w:ascii="Arial" w:hAnsi="Arial" w:cs="Arial"/>
          <w:sz w:val="20"/>
          <w:szCs w:val="20"/>
        </w:rPr>
        <w:t>consumo</w:t>
      </w:r>
      <w:r w:rsidRPr="00A119D8">
        <w:rPr>
          <w:rFonts w:ascii="Arial" w:hAnsi="Arial" w:cs="Arial"/>
          <w:spacing w:val="1"/>
          <w:sz w:val="20"/>
          <w:szCs w:val="20"/>
        </w:rPr>
        <w:t xml:space="preserve"> </w:t>
      </w:r>
      <w:r w:rsidRPr="00A119D8">
        <w:rPr>
          <w:rFonts w:ascii="Arial" w:hAnsi="Arial" w:cs="Arial"/>
          <w:sz w:val="20"/>
          <w:szCs w:val="20"/>
        </w:rPr>
        <w:t>y</w:t>
      </w:r>
      <w:r w:rsidRPr="00A119D8">
        <w:rPr>
          <w:rFonts w:ascii="Arial" w:hAnsi="Arial" w:cs="Arial"/>
          <w:spacing w:val="-4"/>
          <w:sz w:val="20"/>
          <w:szCs w:val="20"/>
        </w:rPr>
        <w:t xml:space="preserve"> </w:t>
      </w:r>
      <w:r w:rsidRPr="00A119D8">
        <w:rPr>
          <w:rFonts w:ascii="Arial" w:hAnsi="Arial" w:cs="Arial"/>
          <w:sz w:val="20"/>
          <w:szCs w:val="20"/>
        </w:rPr>
        <w:t>producción</w:t>
      </w:r>
      <w:r w:rsidRPr="00A119D8">
        <w:rPr>
          <w:rFonts w:ascii="Arial" w:hAnsi="Arial" w:cs="Arial"/>
          <w:spacing w:val="-1"/>
          <w:sz w:val="20"/>
          <w:szCs w:val="20"/>
        </w:rPr>
        <w:t xml:space="preserve"> </w:t>
      </w:r>
      <w:r w:rsidRPr="00A119D8">
        <w:rPr>
          <w:rFonts w:ascii="Arial" w:hAnsi="Arial" w:cs="Arial"/>
          <w:sz w:val="20"/>
          <w:szCs w:val="20"/>
        </w:rPr>
        <w:t>sostenible. Para responder a este objetivo, se reconoce la importancia de la contribución de las compras</w:t>
      </w:r>
      <w:r w:rsidRPr="00A119D8">
        <w:rPr>
          <w:rFonts w:ascii="Arial" w:hAnsi="Arial" w:cs="Arial"/>
          <w:spacing w:val="1"/>
          <w:sz w:val="20"/>
          <w:szCs w:val="20"/>
        </w:rPr>
        <w:t xml:space="preserve"> </w:t>
      </w:r>
      <w:r w:rsidRPr="00A119D8">
        <w:rPr>
          <w:rFonts w:ascii="Arial" w:hAnsi="Arial" w:cs="Arial"/>
          <w:sz w:val="20"/>
          <w:szCs w:val="20"/>
        </w:rPr>
        <w:t>públicas sostenibles como mecanismo para promover la sostenibilidad dentro y fuera del territorio</w:t>
      </w:r>
      <w:r w:rsidRPr="00A119D8">
        <w:rPr>
          <w:rFonts w:ascii="Arial" w:hAnsi="Arial" w:cs="Arial"/>
          <w:spacing w:val="1"/>
          <w:sz w:val="20"/>
          <w:szCs w:val="20"/>
        </w:rPr>
        <w:t xml:space="preserve"> </w:t>
      </w:r>
      <w:r w:rsidRPr="00A119D8">
        <w:rPr>
          <w:rFonts w:ascii="Arial" w:hAnsi="Arial" w:cs="Arial"/>
          <w:sz w:val="20"/>
          <w:szCs w:val="20"/>
        </w:rPr>
        <w:t>nacional.</w:t>
      </w:r>
    </w:p>
    <w:p w14:paraId="02F68C50" w14:textId="77777777" w:rsidR="00345A20" w:rsidRPr="00A119D8" w:rsidRDefault="00345A20" w:rsidP="0091649B">
      <w:pPr>
        <w:pStyle w:val="Textoindependiente"/>
        <w:ind w:right="62"/>
        <w:jc w:val="both"/>
        <w:rPr>
          <w:rFonts w:ascii="Arial" w:hAnsi="Arial" w:cs="Arial"/>
          <w:sz w:val="20"/>
          <w:szCs w:val="20"/>
        </w:rPr>
      </w:pPr>
      <w:r w:rsidRPr="00A119D8">
        <w:rPr>
          <w:rFonts w:ascii="Arial" w:hAnsi="Arial" w:cs="Arial"/>
          <w:sz w:val="20"/>
          <w:szCs w:val="20"/>
        </w:rPr>
        <w:t>Este anexo se encamina a fortalecer los mecanismos para que la Armada Nacional logre satisfacer sus necesidades de bienes, servicios, obras y utilidades públicas, de tal</w:t>
      </w:r>
      <w:r w:rsidRPr="00A119D8">
        <w:rPr>
          <w:rFonts w:ascii="Arial" w:hAnsi="Arial" w:cs="Arial"/>
          <w:spacing w:val="1"/>
          <w:sz w:val="20"/>
          <w:szCs w:val="20"/>
        </w:rPr>
        <w:t xml:space="preserve"> </w:t>
      </w:r>
      <w:r w:rsidRPr="00A119D8">
        <w:rPr>
          <w:rFonts w:ascii="Arial" w:hAnsi="Arial" w:cs="Arial"/>
          <w:sz w:val="20"/>
          <w:szCs w:val="20"/>
        </w:rPr>
        <w:t>forma que alcance un alto rendimiento basado en un análisis de todo el ciclo de vida, que se traduce</w:t>
      </w:r>
      <w:r w:rsidRPr="00A119D8">
        <w:rPr>
          <w:rFonts w:ascii="Arial" w:hAnsi="Arial" w:cs="Arial"/>
          <w:spacing w:val="-53"/>
          <w:sz w:val="20"/>
          <w:szCs w:val="20"/>
        </w:rPr>
        <w:t xml:space="preserve"> </w:t>
      </w:r>
      <w:r w:rsidRPr="00A119D8">
        <w:rPr>
          <w:rFonts w:ascii="Arial" w:hAnsi="Arial" w:cs="Arial"/>
          <w:sz w:val="20"/>
          <w:szCs w:val="20"/>
        </w:rPr>
        <w:t>en beneficios no sólo para la entidad, sino también para la sociedad y la economía, al tiempo que</w:t>
      </w:r>
      <w:r w:rsidRPr="00A119D8">
        <w:rPr>
          <w:rFonts w:ascii="Arial" w:hAnsi="Arial" w:cs="Arial"/>
          <w:spacing w:val="1"/>
          <w:sz w:val="20"/>
          <w:szCs w:val="20"/>
        </w:rPr>
        <w:t xml:space="preserve"> </w:t>
      </w:r>
      <w:r w:rsidRPr="00A119D8">
        <w:rPr>
          <w:rFonts w:ascii="Arial" w:hAnsi="Arial" w:cs="Arial"/>
          <w:sz w:val="20"/>
          <w:szCs w:val="20"/>
        </w:rPr>
        <w:t>reduce</w:t>
      </w:r>
      <w:r w:rsidRPr="00A119D8">
        <w:rPr>
          <w:rFonts w:ascii="Arial" w:hAnsi="Arial" w:cs="Arial"/>
          <w:spacing w:val="-2"/>
          <w:sz w:val="20"/>
          <w:szCs w:val="20"/>
        </w:rPr>
        <w:t xml:space="preserve"> </w:t>
      </w:r>
      <w:r w:rsidRPr="00A119D8">
        <w:rPr>
          <w:rFonts w:ascii="Arial" w:hAnsi="Arial" w:cs="Arial"/>
          <w:sz w:val="20"/>
          <w:szCs w:val="20"/>
        </w:rPr>
        <w:t>al</w:t>
      </w:r>
      <w:r w:rsidRPr="00A119D8">
        <w:rPr>
          <w:rFonts w:ascii="Arial" w:hAnsi="Arial" w:cs="Arial"/>
          <w:spacing w:val="-2"/>
          <w:sz w:val="20"/>
          <w:szCs w:val="20"/>
        </w:rPr>
        <w:t xml:space="preserve"> </w:t>
      </w:r>
      <w:r w:rsidRPr="00A119D8">
        <w:rPr>
          <w:rFonts w:ascii="Arial" w:hAnsi="Arial" w:cs="Arial"/>
          <w:sz w:val="20"/>
          <w:szCs w:val="20"/>
        </w:rPr>
        <w:t>mínimo</w:t>
      </w:r>
      <w:r w:rsidRPr="00A119D8">
        <w:rPr>
          <w:rFonts w:ascii="Arial" w:hAnsi="Arial" w:cs="Arial"/>
          <w:spacing w:val="-1"/>
          <w:sz w:val="20"/>
          <w:szCs w:val="20"/>
        </w:rPr>
        <w:t xml:space="preserve"> </w:t>
      </w:r>
      <w:r w:rsidRPr="00A119D8">
        <w:rPr>
          <w:rFonts w:ascii="Arial" w:hAnsi="Arial" w:cs="Arial"/>
          <w:sz w:val="20"/>
          <w:szCs w:val="20"/>
        </w:rPr>
        <w:t>los daños</w:t>
      </w:r>
      <w:r w:rsidRPr="00A119D8">
        <w:rPr>
          <w:rFonts w:ascii="Arial" w:hAnsi="Arial" w:cs="Arial"/>
          <w:spacing w:val="5"/>
          <w:sz w:val="20"/>
          <w:szCs w:val="20"/>
        </w:rPr>
        <w:t xml:space="preserve"> </w:t>
      </w:r>
      <w:r w:rsidRPr="00A119D8">
        <w:rPr>
          <w:rFonts w:ascii="Arial" w:hAnsi="Arial" w:cs="Arial"/>
          <w:sz w:val="20"/>
          <w:szCs w:val="20"/>
        </w:rPr>
        <w:t>al ambiente.</w:t>
      </w:r>
    </w:p>
    <w:p w14:paraId="5D808F1A" w14:textId="10C27894" w:rsidR="00345A20" w:rsidRPr="00A119D8" w:rsidRDefault="0091649B" w:rsidP="0091649B">
      <w:pPr>
        <w:widowControl w:val="0"/>
        <w:tabs>
          <w:tab w:val="left" w:pos="1341"/>
        </w:tabs>
        <w:autoSpaceDE w:val="0"/>
        <w:autoSpaceDN w:val="0"/>
        <w:ind w:right="62"/>
        <w:rPr>
          <w:rFonts w:ascii="Arial" w:hAnsi="Arial" w:cs="Arial"/>
          <w:sz w:val="20"/>
          <w:szCs w:val="20"/>
        </w:rPr>
      </w:pPr>
      <w:r w:rsidRPr="00A119D8">
        <w:rPr>
          <w:rFonts w:ascii="Arial" w:hAnsi="Arial" w:cs="Arial"/>
          <w:noProof/>
          <w:sz w:val="20"/>
          <w:szCs w:val="20"/>
        </w:rPr>
        <w:drawing>
          <wp:anchor distT="0" distB="0" distL="0" distR="0" simplePos="0" relativeHeight="251685888" behindDoc="0" locked="0" layoutInCell="1" allowOverlap="1" wp14:anchorId="3994F189" wp14:editId="0636F6EE">
            <wp:simplePos x="0" y="0"/>
            <wp:positionH relativeFrom="page">
              <wp:posOffset>2505190</wp:posOffset>
            </wp:positionH>
            <wp:positionV relativeFrom="paragraph">
              <wp:posOffset>269183</wp:posOffset>
            </wp:positionV>
            <wp:extent cx="2129136" cy="1130935"/>
            <wp:effectExtent l="0" t="0" r="5080" b="0"/>
            <wp:wrapNone/>
            <wp:docPr id="12"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7" cstate="print"/>
                    <a:stretch>
                      <a:fillRect/>
                    </a:stretch>
                  </pic:blipFill>
                  <pic:spPr>
                    <a:xfrm>
                      <a:off x="0" y="0"/>
                      <a:ext cx="2129136" cy="1130935"/>
                    </a:xfrm>
                    <a:prstGeom prst="rect">
                      <a:avLst/>
                    </a:prstGeom>
                  </pic:spPr>
                </pic:pic>
              </a:graphicData>
            </a:graphic>
            <wp14:sizeRelH relativeFrom="margin">
              <wp14:pctWidth>0</wp14:pctWidth>
            </wp14:sizeRelH>
            <wp14:sizeRelV relativeFrom="margin">
              <wp14:pctHeight>0</wp14:pctHeight>
            </wp14:sizeRelV>
          </wp:anchor>
        </w:drawing>
      </w:r>
      <w:r w:rsidR="00345A20" w:rsidRPr="00A119D8">
        <w:rPr>
          <w:rFonts w:ascii="Arial" w:hAnsi="Arial" w:cs="Arial"/>
          <w:sz w:val="20"/>
          <w:szCs w:val="20"/>
        </w:rPr>
        <w:t>A.</w:t>
      </w:r>
      <w:r w:rsidRPr="00A119D8">
        <w:rPr>
          <w:rFonts w:ascii="Arial" w:hAnsi="Arial" w:cs="Arial"/>
          <w:sz w:val="20"/>
          <w:szCs w:val="20"/>
        </w:rPr>
        <w:t xml:space="preserve"> </w:t>
      </w:r>
      <w:r w:rsidR="00345A20" w:rsidRPr="00A119D8">
        <w:rPr>
          <w:rFonts w:ascii="Arial" w:hAnsi="Arial" w:cs="Arial"/>
          <w:sz w:val="20"/>
          <w:szCs w:val="20"/>
        </w:rPr>
        <w:t>Ciclo</w:t>
      </w:r>
      <w:r w:rsidR="00345A20" w:rsidRPr="00A119D8">
        <w:rPr>
          <w:rFonts w:ascii="Arial" w:hAnsi="Arial" w:cs="Arial"/>
          <w:spacing w:val="-2"/>
          <w:sz w:val="20"/>
          <w:szCs w:val="20"/>
        </w:rPr>
        <w:t xml:space="preserve"> </w:t>
      </w:r>
      <w:r w:rsidR="00345A20" w:rsidRPr="00A119D8">
        <w:rPr>
          <w:rFonts w:ascii="Arial" w:hAnsi="Arial" w:cs="Arial"/>
          <w:sz w:val="20"/>
          <w:szCs w:val="20"/>
        </w:rPr>
        <w:t>de</w:t>
      </w:r>
      <w:r w:rsidR="00345A20" w:rsidRPr="00A119D8">
        <w:rPr>
          <w:rFonts w:ascii="Arial" w:hAnsi="Arial" w:cs="Arial"/>
          <w:spacing w:val="-1"/>
          <w:sz w:val="20"/>
          <w:szCs w:val="20"/>
        </w:rPr>
        <w:t xml:space="preserve"> </w:t>
      </w:r>
      <w:r w:rsidR="00345A20" w:rsidRPr="00A119D8">
        <w:rPr>
          <w:rFonts w:ascii="Arial" w:hAnsi="Arial" w:cs="Arial"/>
          <w:sz w:val="20"/>
          <w:szCs w:val="20"/>
        </w:rPr>
        <w:t>vida.</w:t>
      </w:r>
    </w:p>
    <w:p w14:paraId="5870A13A" w14:textId="467F57A4" w:rsidR="0091649B" w:rsidRPr="00A119D8" w:rsidRDefault="0091649B" w:rsidP="0091649B">
      <w:pPr>
        <w:pStyle w:val="Textoindependiente"/>
        <w:spacing w:before="1"/>
        <w:ind w:right="62"/>
        <w:rPr>
          <w:rFonts w:ascii="Arial" w:hAnsi="Arial" w:cs="Arial"/>
          <w:sz w:val="20"/>
          <w:szCs w:val="20"/>
        </w:rPr>
      </w:pPr>
    </w:p>
    <w:p w14:paraId="19D4A1BF" w14:textId="3D25B5FB" w:rsidR="0091649B" w:rsidRPr="00A119D8" w:rsidRDefault="0091649B" w:rsidP="0091649B">
      <w:pPr>
        <w:pStyle w:val="Textoindependiente"/>
        <w:spacing w:before="1"/>
        <w:ind w:right="62"/>
        <w:rPr>
          <w:rFonts w:ascii="Arial" w:hAnsi="Arial" w:cs="Arial"/>
          <w:sz w:val="20"/>
          <w:szCs w:val="20"/>
        </w:rPr>
      </w:pPr>
    </w:p>
    <w:p w14:paraId="15CB4B9D" w14:textId="77777777" w:rsidR="0091649B" w:rsidRPr="00A119D8" w:rsidRDefault="0091649B" w:rsidP="0091649B">
      <w:pPr>
        <w:pStyle w:val="Textoindependiente"/>
        <w:ind w:right="62"/>
        <w:rPr>
          <w:rFonts w:ascii="Arial" w:hAnsi="Arial" w:cs="Arial"/>
          <w:sz w:val="20"/>
          <w:szCs w:val="20"/>
        </w:rPr>
      </w:pPr>
    </w:p>
    <w:p w14:paraId="4E2DBB4A" w14:textId="77777777" w:rsidR="0091649B" w:rsidRPr="00A119D8" w:rsidRDefault="0091649B" w:rsidP="0091649B">
      <w:pPr>
        <w:pStyle w:val="Textoindependiente"/>
        <w:ind w:right="62"/>
        <w:rPr>
          <w:rFonts w:ascii="Arial" w:hAnsi="Arial" w:cs="Arial"/>
          <w:sz w:val="20"/>
          <w:szCs w:val="20"/>
        </w:rPr>
      </w:pPr>
    </w:p>
    <w:p w14:paraId="02F6EED9" w14:textId="77777777" w:rsidR="0091649B" w:rsidRPr="00A119D8" w:rsidRDefault="0091649B" w:rsidP="0091649B">
      <w:pPr>
        <w:pStyle w:val="Textoindependiente"/>
        <w:ind w:right="62"/>
        <w:rPr>
          <w:rFonts w:ascii="Arial" w:hAnsi="Arial" w:cs="Arial"/>
          <w:sz w:val="20"/>
          <w:szCs w:val="20"/>
        </w:rPr>
      </w:pPr>
    </w:p>
    <w:p w14:paraId="2E9980AB" w14:textId="77777777" w:rsidR="0091649B" w:rsidRPr="00A119D8" w:rsidRDefault="0091649B" w:rsidP="0091649B">
      <w:pPr>
        <w:pStyle w:val="Textoindependiente"/>
        <w:ind w:right="62"/>
        <w:rPr>
          <w:rFonts w:ascii="Arial" w:hAnsi="Arial" w:cs="Arial"/>
          <w:sz w:val="20"/>
          <w:szCs w:val="20"/>
        </w:rPr>
      </w:pPr>
    </w:p>
    <w:p w14:paraId="47F6D79B" w14:textId="6E7F8EE3" w:rsidR="0091649B" w:rsidRPr="00A119D8" w:rsidRDefault="0091649B" w:rsidP="0091649B">
      <w:pPr>
        <w:pStyle w:val="Textoindependiente"/>
        <w:ind w:right="62"/>
        <w:rPr>
          <w:rFonts w:ascii="Arial" w:hAnsi="Arial" w:cs="Arial"/>
          <w:sz w:val="20"/>
          <w:szCs w:val="20"/>
        </w:rPr>
      </w:pPr>
      <w:r w:rsidRPr="00A119D8">
        <w:rPr>
          <w:rFonts w:ascii="Arial" w:hAnsi="Arial" w:cs="Arial"/>
          <w:sz w:val="20"/>
          <w:szCs w:val="20"/>
        </w:rPr>
        <w:t>Grafica No 1. Ciclo de vida.</w:t>
      </w:r>
      <w:r w:rsidRPr="00A119D8">
        <w:rPr>
          <w:rFonts w:ascii="Arial" w:hAnsi="Arial" w:cs="Arial"/>
          <w:spacing w:val="-53"/>
          <w:sz w:val="20"/>
          <w:szCs w:val="20"/>
        </w:rPr>
        <w:t xml:space="preserve"> </w:t>
      </w:r>
      <w:r w:rsidRPr="00A119D8">
        <w:rPr>
          <w:rFonts w:ascii="Arial" w:hAnsi="Arial" w:cs="Arial"/>
          <w:sz w:val="20"/>
          <w:szCs w:val="20"/>
        </w:rPr>
        <w:t>Fuente:</w:t>
      </w:r>
      <w:r w:rsidRPr="00A119D8">
        <w:rPr>
          <w:rFonts w:ascii="Arial" w:hAnsi="Arial" w:cs="Arial"/>
          <w:spacing w:val="-2"/>
          <w:sz w:val="20"/>
          <w:szCs w:val="20"/>
        </w:rPr>
        <w:t xml:space="preserve"> </w:t>
      </w:r>
      <w:r w:rsidRPr="00A119D8">
        <w:rPr>
          <w:rFonts w:ascii="Arial" w:hAnsi="Arial" w:cs="Arial"/>
          <w:sz w:val="20"/>
          <w:szCs w:val="20"/>
        </w:rPr>
        <w:t>MADS.</w:t>
      </w:r>
    </w:p>
    <w:p w14:paraId="733DD2D7" w14:textId="13BA2212" w:rsidR="00345A20" w:rsidRPr="00A119D8" w:rsidRDefault="00345A20" w:rsidP="0091649B">
      <w:pPr>
        <w:pStyle w:val="Textoindependiente"/>
        <w:ind w:right="62"/>
        <w:jc w:val="both"/>
        <w:rPr>
          <w:rFonts w:ascii="Arial" w:hAnsi="Arial" w:cs="Arial"/>
          <w:sz w:val="20"/>
          <w:szCs w:val="20"/>
        </w:rPr>
      </w:pPr>
      <w:r w:rsidRPr="00A119D8">
        <w:rPr>
          <w:rFonts w:ascii="Arial" w:hAnsi="Arial" w:cs="Arial"/>
          <w:sz w:val="20"/>
          <w:szCs w:val="20"/>
        </w:rPr>
        <w:t>Son las fases que describen lo que sucede</w:t>
      </w:r>
      <w:r w:rsidRPr="00A119D8">
        <w:rPr>
          <w:rFonts w:ascii="Arial" w:hAnsi="Arial" w:cs="Arial"/>
          <w:spacing w:val="1"/>
          <w:sz w:val="20"/>
          <w:szCs w:val="20"/>
        </w:rPr>
        <w:t xml:space="preserve"> </w:t>
      </w:r>
      <w:r w:rsidRPr="00A119D8">
        <w:rPr>
          <w:rFonts w:ascii="Arial" w:hAnsi="Arial" w:cs="Arial"/>
          <w:sz w:val="20"/>
          <w:szCs w:val="20"/>
        </w:rPr>
        <w:t>alrededor de un bien desde su origen hasta</w:t>
      </w:r>
      <w:r w:rsidRPr="00A119D8">
        <w:rPr>
          <w:rFonts w:ascii="Arial" w:hAnsi="Arial" w:cs="Arial"/>
          <w:spacing w:val="1"/>
          <w:sz w:val="20"/>
          <w:szCs w:val="20"/>
        </w:rPr>
        <w:t xml:space="preserve"> </w:t>
      </w:r>
      <w:r w:rsidRPr="00A119D8">
        <w:rPr>
          <w:rFonts w:ascii="Arial" w:hAnsi="Arial" w:cs="Arial"/>
          <w:sz w:val="20"/>
          <w:szCs w:val="20"/>
        </w:rPr>
        <w:t>su</w:t>
      </w:r>
      <w:r w:rsidRPr="00A119D8">
        <w:rPr>
          <w:rFonts w:ascii="Arial" w:hAnsi="Arial" w:cs="Arial"/>
          <w:spacing w:val="1"/>
          <w:sz w:val="20"/>
          <w:szCs w:val="20"/>
        </w:rPr>
        <w:t xml:space="preserve"> </w:t>
      </w:r>
      <w:r w:rsidRPr="00A119D8">
        <w:rPr>
          <w:rFonts w:ascii="Arial" w:hAnsi="Arial" w:cs="Arial"/>
          <w:sz w:val="20"/>
          <w:szCs w:val="20"/>
        </w:rPr>
        <w:t>fin.</w:t>
      </w:r>
      <w:r w:rsidRPr="00A119D8">
        <w:rPr>
          <w:rFonts w:ascii="Arial" w:hAnsi="Arial" w:cs="Arial"/>
          <w:spacing w:val="1"/>
          <w:sz w:val="20"/>
          <w:szCs w:val="20"/>
        </w:rPr>
        <w:t xml:space="preserve"> </w:t>
      </w:r>
      <w:r w:rsidRPr="00A119D8">
        <w:rPr>
          <w:rFonts w:ascii="Arial" w:hAnsi="Arial" w:cs="Arial"/>
          <w:sz w:val="20"/>
          <w:szCs w:val="20"/>
        </w:rPr>
        <w:t>Estas</w:t>
      </w:r>
      <w:r w:rsidRPr="00A119D8">
        <w:rPr>
          <w:rFonts w:ascii="Arial" w:hAnsi="Arial" w:cs="Arial"/>
          <w:spacing w:val="1"/>
          <w:sz w:val="20"/>
          <w:szCs w:val="20"/>
        </w:rPr>
        <w:t xml:space="preserve"> </w:t>
      </w:r>
      <w:r w:rsidRPr="00A119D8">
        <w:rPr>
          <w:rFonts w:ascii="Arial" w:hAnsi="Arial" w:cs="Arial"/>
          <w:sz w:val="20"/>
          <w:szCs w:val="20"/>
        </w:rPr>
        <w:t>son</w:t>
      </w:r>
      <w:r w:rsidRPr="00A119D8">
        <w:rPr>
          <w:rFonts w:ascii="Arial" w:hAnsi="Arial" w:cs="Arial"/>
          <w:spacing w:val="1"/>
          <w:sz w:val="20"/>
          <w:szCs w:val="20"/>
        </w:rPr>
        <w:t xml:space="preserve"> </w:t>
      </w:r>
      <w:r w:rsidRPr="00A119D8">
        <w:rPr>
          <w:rFonts w:ascii="Arial" w:hAnsi="Arial" w:cs="Arial"/>
          <w:sz w:val="20"/>
          <w:szCs w:val="20"/>
        </w:rPr>
        <w:t>de</w:t>
      </w:r>
      <w:r w:rsidRPr="00A119D8">
        <w:rPr>
          <w:rFonts w:ascii="Arial" w:hAnsi="Arial" w:cs="Arial"/>
          <w:spacing w:val="1"/>
          <w:sz w:val="20"/>
          <w:szCs w:val="20"/>
        </w:rPr>
        <w:t xml:space="preserve"> </w:t>
      </w:r>
      <w:r w:rsidRPr="00A119D8">
        <w:rPr>
          <w:rFonts w:ascii="Arial" w:hAnsi="Arial" w:cs="Arial"/>
          <w:sz w:val="20"/>
          <w:szCs w:val="20"/>
        </w:rPr>
        <w:t>manera</w:t>
      </w:r>
      <w:r w:rsidRPr="00A119D8">
        <w:rPr>
          <w:rFonts w:ascii="Arial" w:hAnsi="Arial" w:cs="Arial"/>
          <w:spacing w:val="1"/>
          <w:sz w:val="20"/>
          <w:szCs w:val="20"/>
        </w:rPr>
        <w:t xml:space="preserve"> </w:t>
      </w:r>
      <w:r w:rsidRPr="00A119D8">
        <w:rPr>
          <w:rFonts w:ascii="Arial" w:hAnsi="Arial" w:cs="Arial"/>
          <w:sz w:val="20"/>
          <w:szCs w:val="20"/>
        </w:rPr>
        <w:t>general:</w:t>
      </w:r>
      <w:r w:rsidRPr="00A119D8">
        <w:rPr>
          <w:rFonts w:ascii="Arial" w:hAnsi="Arial" w:cs="Arial"/>
          <w:spacing w:val="1"/>
          <w:sz w:val="20"/>
          <w:szCs w:val="20"/>
        </w:rPr>
        <w:t xml:space="preserve"> </w:t>
      </w:r>
      <w:r w:rsidRPr="00A119D8">
        <w:rPr>
          <w:rFonts w:ascii="Arial" w:hAnsi="Arial" w:cs="Arial"/>
          <w:sz w:val="20"/>
          <w:szCs w:val="20"/>
        </w:rPr>
        <w:t>la</w:t>
      </w:r>
      <w:r w:rsidRPr="00A119D8">
        <w:rPr>
          <w:rFonts w:ascii="Arial" w:hAnsi="Arial" w:cs="Arial"/>
          <w:spacing w:val="1"/>
          <w:sz w:val="20"/>
          <w:szCs w:val="20"/>
        </w:rPr>
        <w:t xml:space="preserve"> </w:t>
      </w:r>
      <w:r w:rsidRPr="00A119D8">
        <w:rPr>
          <w:rFonts w:ascii="Arial" w:hAnsi="Arial" w:cs="Arial"/>
          <w:sz w:val="20"/>
          <w:szCs w:val="20"/>
        </w:rPr>
        <w:t>extracción</w:t>
      </w:r>
      <w:r w:rsidRPr="00A119D8">
        <w:rPr>
          <w:rFonts w:ascii="Arial" w:hAnsi="Arial" w:cs="Arial"/>
          <w:spacing w:val="1"/>
          <w:sz w:val="20"/>
          <w:szCs w:val="20"/>
        </w:rPr>
        <w:t xml:space="preserve"> </w:t>
      </w:r>
      <w:r w:rsidRPr="00A119D8">
        <w:rPr>
          <w:rFonts w:ascii="Arial" w:hAnsi="Arial" w:cs="Arial"/>
          <w:sz w:val="20"/>
          <w:szCs w:val="20"/>
        </w:rPr>
        <w:t>de</w:t>
      </w:r>
      <w:r w:rsidRPr="00A119D8">
        <w:rPr>
          <w:rFonts w:ascii="Arial" w:hAnsi="Arial" w:cs="Arial"/>
          <w:spacing w:val="1"/>
          <w:sz w:val="20"/>
          <w:szCs w:val="20"/>
        </w:rPr>
        <w:t xml:space="preserve"> </w:t>
      </w:r>
      <w:r w:rsidRPr="00A119D8">
        <w:rPr>
          <w:rFonts w:ascii="Arial" w:hAnsi="Arial" w:cs="Arial"/>
          <w:sz w:val="20"/>
          <w:szCs w:val="20"/>
        </w:rPr>
        <w:t>las</w:t>
      </w:r>
      <w:r w:rsidRPr="00A119D8">
        <w:rPr>
          <w:rFonts w:ascii="Arial" w:hAnsi="Arial" w:cs="Arial"/>
          <w:spacing w:val="1"/>
          <w:sz w:val="20"/>
          <w:szCs w:val="20"/>
        </w:rPr>
        <w:t xml:space="preserve"> </w:t>
      </w:r>
      <w:r w:rsidRPr="00A119D8">
        <w:rPr>
          <w:rFonts w:ascii="Arial" w:hAnsi="Arial" w:cs="Arial"/>
          <w:sz w:val="20"/>
          <w:szCs w:val="20"/>
        </w:rPr>
        <w:t>materias</w:t>
      </w:r>
      <w:r w:rsidRPr="00A119D8">
        <w:rPr>
          <w:rFonts w:ascii="Arial" w:hAnsi="Arial" w:cs="Arial"/>
          <w:spacing w:val="1"/>
          <w:sz w:val="20"/>
          <w:szCs w:val="20"/>
        </w:rPr>
        <w:t xml:space="preserve"> </w:t>
      </w:r>
      <w:r w:rsidRPr="00A119D8">
        <w:rPr>
          <w:rFonts w:ascii="Arial" w:hAnsi="Arial" w:cs="Arial"/>
          <w:sz w:val="20"/>
          <w:szCs w:val="20"/>
        </w:rPr>
        <w:t>primas,</w:t>
      </w:r>
      <w:r w:rsidRPr="00A119D8">
        <w:rPr>
          <w:rFonts w:ascii="Arial" w:hAnsi="Arial" w:cs="Arial"/>
          <w:spacing w:val="1"/>
          <w:sz w:val="20"/>
          <w:szCs w:val="20"/>
        </w:rPr>
        <w:t xml:space="preserve"> </w:t>
      </w:r>
      <w:r w:rsidRPr="00A119D8">
        <w:rPr>
          <w:rFonts w:ascii="Arial" w:hAnsi="Arial" w:cs="Arial"/>
          <w:sz w:val="20"/>
          <w:szCs w:val="20"/>
        </w:rPr>
        <w:t>la</w:t>
      </w:r>
      <w:r w:rsidRPr="00A119D8">
        <w:rPr>
          <w:rFonts w:ascii="Arial" w:hAnsi="Arial" w:cs="Arial"/>
          <w:spacing w:val="1"/>
          <w:sz w:val="20"/>
          <w:szCs w:val="20"/>
        </w:rPr>
        <w:t xml:space="preserve"> </w:t>
      </w:r>
      <w:r w:rsidRPr="00A119D8">
        <w:rPr>
          <w:rFonts w:ascii="Arial" w:hAnsi="Arial" w:cs="Arial"/>
          <w:sz w:val="20"/>
          <w:szCs w:val="20"/>
        </w:rPr>
        <w:t>ideación/el diseño del bien, su manufactura,</w:t>
      </w:r>
      <w:r w:rsidRPr="00A119D8">
        <w:rPr>
          <w:rFonts w:ascii="Arial" w:hAnsi="Arial" w:cs="Arial"/>
          <w:spacing w:val="1"/>
          <w:sz w:val="20"/>
          <w:szCs w:val="20"/>
        </w:rPr>
        <w:t xml:space="preserve"> </w:t>
      </w:r>
      <w:r w:rsidRPr="00A119D8">
        <w:rPr>
          <w:rFonts w:ascii="Arial" w:hAnsi="Arial" w:cs="Arial"/>
          <w:sz w:val="20"/>
          <w:szCs w:val="20"/>
        </w:rPr>
        <w:t>las</w:t>
      </w:r>
      <w:r w:rsidRPr="00A119D8">
        <w:rPr>
          <w:rFonts w:ascii="Arial" w:hAnsi="Arial" w:cs="Arial"/>
          <w:spacing w:val="1"/>
          <w:sz w:val="20"/>
          <w:szCs w:val="20"/>
        </w:rPr>
        <w:t xml:space="preserve"> </w:t>
      </w:r>
      <w:r w:rsidRPr="00A119D8">
        <w:rPr>
          <w:rFonts w:ascii="Arial" w:hAnsi="Arial" w:cs="Arial"/>
          <w:sz w:val="20"/>
          <w:szCs w:val="20"/>
        </w:rPr>
        <w:t>actividades</w:t>
      </w:r>
      <w:r w:rsidRPr="00A119D8">
        <w:rPr>
          <w:rFonts w:ascii="Arial" w:hAnsi="Arial" w:cs="Arial"/>
          <w:spacing w:val="1"/>
          <w:sz w:val="20"/>
          <w:szCs w:val="20"/>
        </w:rPr>
        <w:t xml:space="preserve"> </w:t>
      </w:r>
      <w:r w:rsidRPr="00A119D8">
        <w:rPr>
          <w:rFonts w:ascii="Arial" w:hAnsi="Arial" w:cs="Arial"/>
          <w:sz w:val="20"/>
          <w:szCs w:val="20"/>
        </w:rPr>
        <w:t>de</w:t>
      </w:r>
      <w:r w:rsidRPr="00A119D8">
        <w:rPr>
          <w:rFonts w:ascii="Arial" w:hAnsi="Arial" w:cs="Arial"/>
          <w:spacing w:val="1"/>
          <w:sz w:val="20"/>
          <w:szCs w:val="20"/>
        </w:rPr>
        <w:t xml:space="preserve"> </w:t>
      </w:r>
      <w:r w:rsidRPr="00A119D8">
        <w:rPr>
          <w:rFonts w:ascii="Arial" w:hAnsi="Arial" w:cs="Arial"/>
          <w:sz w:val="20"/>
          <w:szCs w:val="20"/>
        </w:rPr>
        <w:t>transporte</w:t>
      </w:r>
      <w:r w:rsidRPr="00A119D8">
        <w:rPr>
          <w:rFonts w:ascii="Arial" w:hAnsi="Arial" w:cs="Arial"/>
          <w:spacing w:val="1"/>
          <w:sz w:val="20"/>
          <w:szCs w:val="20"/>
        </w:rPr>
        <w:t xml:space="preserve"> </w:t>
      </w:r>
      <w:r w:rsidRPr="00A119D8">
        <w:rPr>
          <w:rFonts w:ascii="Arial" w:hAnsi="Arial" w:cs="Arial"/>
          <w:sz w:val="20"/>
          <w:szCs w:val="20"/>
        </w:rPr>
        <w:t>y</w:t>
      </w:r>
      <w:r w:rsidRPr="00A119D8">
        <w:rPr>
          <w:rFonts w:ascii="Arial" w:hAnsi="Arial" w:cs="Arial"/>
          <w:spacing w:val="1"/>
          <w:sz w:val="20"/>
          <w:szCs w:val="20"/>
        </w:rPr>
        <w:t xml:space="preserve"> </w:t>
      </w:r>
      <w:r w:rsidRPr="00A119D8">
        <w:rPr>
          <w:rFonts w:ascii="Arial" w:hAnsi="Arial" w:cs="Arial"/>
          <w:sz w:val="20"/>
          <w:szCs w:val="20"/>
        </w:rPr>
        <w:t>de</w:t>
      </w:r>
      <w:r w:rsidRPr="00A119D8">
        <w:rPr>
          <w:rFonts w:ascii="Arial" w:hAnsi="Arial" w:cs="Arial"/>
          <w:spacing w:val="1"/>
          <w:sz w:val="20"/>
          <w:szCs w:val="20"/>
        </w:rPr>
        <w:t xml:space="preserve"> </w:t>
      </w:r>
      <w:r w:rsidRPr="00A119D8">
        <w:rPr>
          <w:rFonts w:ascii="Arial" w:hAnsi="Arial" w:cs="Arial"/>
          <w:sz w:val="20"/>
          <w:szCs w:val="20"/>
        </w:rPr>
        <w:t>almacenamiento, la comercialización, el uso</w:t>
      </w:r>
      <w:r w:rsidRPr="00A119D8">
        <w:rPr>
          <w:rFonts w:ascii="Arial" w:hAnsi="Arial" w:cs="Arial"/>
          <w:spacing w:val="1"/>
          <w:sz w:val="20"/>
          <w:szCs w:val="20"/>
        </w:rPr>
        <w:t xml:space="preserve"> </w:t>
      </w:r>
      <w:r w:rsidRPr="00A119D8">
        <w:rPr>
          <w:rFonts w:ascii="Arial" w:hAnsi="Arial" w:cs="Arial"/>
          <w:sz w:val="20"/>
          <w:szCs w:val="20"/>
        </w:rPr>
        <w:t>y</w:t>
      </w:r>
      <w:r w:rsidRPr="00A119D8">
        <w:rPr>
          <w:rFonts w:ascii="Arial" w:hAnsi="Arial" w:cs="Arial"/>
          <w:spacing w:val="-2"/>
          <w:sz w:val="20"/>
          <w:szCs w:val="20"/>
        </w:rPr>
        <w:t xml:space="preserve"> </w:t>
      </w:r>
      <w:r w:rsidRPr="00A119D8">
        <w:rPr>
          <w:rFonts w:ascii="Arial" w:hAnsi="Arial" w:cs="Arial"/>
          <w:sz w:val="20"/>
          <w:szCs w:val="20"/>
        </w:rPr>
        <w:t>el</w:t>
      </w:r>
      <w:r w:rsidRPr="00A119D8">
        <w:rPr>
          <w:rFonts w:ascii="Arial" w:hAnsi="Arial" w:cs="Arial"/>
          <w:spacing w:val="-1"/>
          <w:sz w:val="20"/>
          <w:szCs w:val="20"/>
        </w:rPr>
        <w:t xml:space="preserve"> </w:t>
      </w:r>
      <w:proofErr w:type="spellStart"/>
      <w:r w:rsidRPr="00A119D8">
        <w:rPr>
          <w:rFonts w:ascii="Arial" w:hAnsi="Arial" w:cs="Arial"/>
          <w:sz w:val="20"/>
          <w:szCs w:val="20"/>
        </w:rPr>
        <w:t>posconsumo</w:t>
      </w:r>
      <w:proofErr w:type="spellEnd"/>
      <w:r w:rsidRPr="00A119D8">
        <w:rPr>
          <w:rFonts w:ascii="Arial" w:hAnsi="Arial" w:cs="Arial"/>
          <w:sz w:val="20"/>
          <w:szCs w:val="20"/>
        </w:rPr>
        <w:t>.</w:t>
      </w:r>
    </w:p>
    <w:p w14:paraId="03097FF5" w14:textId="77777777" w:rsidR="00345A20" w:rsidRPr="00A119D8" w:rsidRDefault="00345A20" w:rsidP="0091649B">
      <w:pPr>
        <w:pStyle w:val="Textoindependiente"/>
        <w:ind w:right="62"/>
        <w:jc w:val="both"/>
        <w:rPr>
          <w:rFonts w:ascii="Arial" w:hAnsi="Arial" w:cs="Arial"/>
          <w:sz w:val="20"/>
          <w:szCs w:val="20"/>
        </w:rPr>
      </w:pPr>
      <w:r w:rsidRPr="00A119D8">
        <w:rPr>
          <w:rFonts w:ascii="Arial" w:hAnsi="Arial" w:cs="Arial"/>
          <w:sz w:val="20"/>
          <w:szCs w:val="20"/>
        </w:rPr>
        <w:t>Analizarlas permite entender el tipo y la cantidad de materiales y energía que se consumen, los</w:t>
      </w:r>
      <w:r w:rsidRPr="00A119D8">
        <w:rPr>
          <w:rFonts w:ascii="Arial" w:hAnsi="Arial" w:cs="Arial"/>
          <w:spacing w:val="1"/>
          <w:sz w:val="20"/>
          <w:szCs w:val="20"/>
        </w:rPr>
        <w:t xml:space="preserve"> </w:t>
      </w:r>
      <w:r w:rsidRPr="00A119D8">
        <w:rPr>
          <w:rFonts w:ascii="Arial" w:hAnsi="Arial" w:cs="Arial"/>
          <w:sz w:val="20"/>
          <w:szCs w:val="20"/>
        </w:rPr>
        <w:t>actores que intervienen e interactúan, los impactos ambientales, sociales y económicos que se</w:t>
      </w:r>
      <w:r w:rsidRPr="00A119D8">
        <w:rPr>
          <w:rFonts w:ascii="Arial" w:hAnsi="Arial" w:cs="Arial"/>
          <w:spacing w:val="1"/>
          <w:sz w:val="20"/>
          <w:szCs w:val="20"/>
        </w:rPr>
        <w:t xml:space="preserve"> </w:t>
      </w:r>
      <w:r w:rsidRPr="00A119D8">
        <w:rPr>
          <w:rFonts w:ascii="Arial" w:hAnsi="Arial" w:cs="Arial"/>
          <w:sz w:val="20"/>
          <w:szCs w:val="20"/>
        </w:rPr>
        <w:t>generan, pero, sobre todo, las oportunidades y las estrategias para evitar o mitigar los impactos</w:t>
      </w:r>
      <w:r w:rsidRPr="00A119D8">
        <w:rPr>
          <w:rFonts w:ascii="Arial" w:hAnsi="Arial" w:cs="Arial"/>
          <w:spacing w:val="1"/>
          <w:sz w:val="20"/>
          <w:szCs w:val="20"/>
        </w:rPr>
        <w:t xml:space="preserve"> </w:t>
      </w:r>
      <w:r w:rsidRPr="00A119D8">
        <w:rPr>
          <w:rFonts w:ascii="Arial" w:hAnsi="Arial" w:cs="Arial"/>
          <w:sz w:val="20"/>
          <w:szCs w:val="20"/>
        </w:rPr>
        <w:t>negativos,</w:t>
      </w:r>
      <w:r w:rsidRPr="00A119D8">
        <w:rPr>
          <w:rFonts w:ascii="Arial" w:hAnsi="Arial" w:cs="Arial"/>
          <w:spacing w:val="-2"/>
          <w:sz w:val="20"/>
          <w:szCs w:val="20"/>
        </w:rPr>
        <w:t xml:space="preserve"> </w:t>
      </w:r>
      <w:r w:rsidRPr="00A119D8">
        <w:rPr>
          <w:rFonts w:ascii="Arial" w:hAnsi="Arial" w:cs="Arial"/>
          <w:sz w:val="20"/>
          <w:szCs w:val="20"/>
        </w:rPr>
        <w:t>o</w:t>
      </w:r>
      <w:r w:rsidRPr="00A119D8">
        <w:rPr>
          <w:rFonts w:ascii="Arial" w:hAnsi="Arial" w:cs="Arial"/>
          <w:spacing w:val="1"/>
          <w:sz w:val="20"/>
          <w:szCs w:val="20"/>
        </w:rPr>
        <w:t xml:space="preserve"> </w:t>
      </w:r>
      <w:r w:rsidRPr="00A119D8">
        <w:rPr>
          <w:rFonts w:ascii="Arial" w:hAnsi="Arial" w:cs="Arial"/>
          <w:sz w:val="20"/>
          <w:szCs w:val="20"/>
        </w:rPr>
        <w:t>para</w:t>
      </w:r>
      <w:r w:rsidRPr="00A119D8">
        <w:rPr>
          <w:rFonts w:ascii="Arial" w:hAnsi="Arial" w:cs="Arial"/>
          <w:spacing w:val="1"/>
          <w:sz w:val="20"/>
          <w:szCs w:val="20"/>
        </w:rPr>
        <w:t xml:space="preserve"> </w:t>
      </w:r>
      <w:r w:rsidRPr="00A119D8">
        <w:rPr>
          <w:rFonts w:ascii="Arial" w:hAnsi="Arial" w:cs="Arial"/>
          <w:sz w:val="20"/>
          <w:szCs w:val="20"/>
        </w:rPr>
        <w:t>aumentar</w:t>
      </w:r>
      <w:r w:rsidRPr="00A119D8">
        <w:rPr>
          <w:rFonts w:ascii="Arial" w:hAnsi="Arial" w:cs="Arial"/>
          <w:spacing w:val="2"/>
          <w:sz w:val="20"/>
          <w:szCs w:val="20"/>
        </w:rPr>
        <w:t xml:space="preserve"> </w:t>
      </w:r>
      <w:r w:rsidRPr="00A119D8">
        <w:rPr>
          <w:rFonts w:ascii="Arial" w:hAnsi="Arial" w:cs="Arial"/>
          <w:sz w:val="20"/>
          <w:szCs w:val="20"/>
        </w:rPr>
        <w:t>los</w:t>
      </w:r>
      <w:r w:rsidRPr="00A119D8">
        <w:rPr>
          <w:rFonts w:ascii="Arial" w:hAnsi="Arial" w:cs="Arial"/>
          <w:spacing w:val="-1"/>
          <w:sz w:val="20"/>
          <w:szCs w:val="20"/>
        </w:rPr>
        <w:t xml:space="preserve"> </w:t>
      </w:r>
      <w:r w:rsidRPr="00A119D8">
        <w:rPr>
          <w:rFonts w:ascii="Arial" w:hAnsi="Arial" w:cs="Arial"/>
          <w:sz w:val="20"/>
          <w:szCs w:val="20"/>
        </w:rPr>
        <w:t xml:space="preserve">impactos positivos. </w:t>
      </w:r>
    </w:p>
    <w:p w14:paraId="3D5A6352" w14:textId="77777777" w:rsidR="00345A20" w:rsidRPr="00A119D8" w:rsidRDefault="00345A20" w:rsidP="00BB5578">
      <w:pPr>
        <w:pStyle w:val="Prrafodelista"/>
        <w:widowControl w:val="0"/>
        <w:numPr>
          <w:ilvl w:val="0"/>
          <w:numId w:val="39"/>
        </w:numPr>
        <w:autoSpaceDE w:val="0"/>
        <w:autoSpaceDN w:val="0"/>
        <w:spacing w:after="0" w:line="240" w:lineRule="auto"/>
        <w:ind w:left="0" w:right="62" w:firstLine="0"/>
        <w:contextualSpacing w:val="0"/>
        <w:rPr>
          <w:rFonts w:ascii="Arial" w:hAnsi="Arial" w:cs="Arial"/>
          <w:sz w:val="20"/>
          <w:szCs w:val="20"/>
        </w:rPr>
      </w:pPr>
      <w:r w:rsidRPr="00A119D8">
        <w:rPr>
          <w:rFonts w:ascii="Arial" w:hAnsi="Arial" w:cs="Arial"/>
          <w:sz w:val="20"/>
          <w:szCs w:val="20"/>
        </w:rPr>
        <w:t>Beneficios</w:t>
      </w:r>
      <w:r w:rsidRPr="00A119D8">
        <w:rPr>
          <w:rFonts w:ascii="Arial" w:hAnsi="Arial" w:cs="Arial"/>
          <w:spacing w:val="-2"/>
          <w:sz w:val="20"/>
          <w:szCs w:val="20"/>
        </w:rPr>
        <w:t xml:space="preserve"> </w:t>
      </w:r>
      <w:r w:rsidRPr="00A119D8">
        <w:rPr>
          <w:rFonts w:ascii="Arial" w:hAnsi="Arial" w:cs="Arial"/>
          <w:sz w:val="20"/>
          <w:szCs w:val="20"/>
        </w:rPr>
        <w:t>de</w:t>
      </w:r>
      <w:r w:rsidRPr="00A119D8">
        <w:rPr>
          <w:rFonts w:ascii="Arial" w:hAnsi="Arial" w:cs="Arial"/>
          <w:spacing w:val="-2"/>
          <w:sz w:val="20"/>
          <w:szCs w:val="20"/>
        </w:rPr>
        <w:t xml:space="preserve"> </w:t>
      </w:r>
      <w:r w:rsidRPr="00A119D8">
        <w:rPr>
          <w:rFonts w:ascii="Arial" w:hAnsi="Arial" w:cs="Arial"/>
          <w:sz w:val="20"/>
          <w:szCs w:val="20"/>
        </w:rPr>
        <w:t>las</w:t>
      </w:r>
      <w:r w:rsidRPr="00A119D8">
        <w:rPr>
          <w:rFonts w:ascii="Arial" w:hAnsi="Arial" w:cs="Arial"/>
          <w:spacing w:val="-2"/>
          <w:sz w:val="20"/>
          <w:szCs w:val="20"/>
        </w:rPr>
        <w:t xml:space="preserve"> </w:t>
      </w:r>
      <w:r w:rsidRPr="00A119D8">
        <w:rPr>
          <w:rFonts w:ascii="Arial" w:hAnsi="Arial" w:cs="Arial"/>
          <w:sz w:val="20"/>
          <w:szCs w:val="20"/>
        </w:rPr>
        <w:t>compras</w:t>
      </w:r>
      <w:r w:rsidRPr="00A119D8">
        <w:rPr>
          <w:rFonts w:ascii="Arial" w:hAnsi="Arial" w:cs="Arial"/>
          <w:spacing w:val="-1"/>
          <w:sz w:val="20"/>
          <w:szCs w:val="20"/>
        </w:rPr>
        <w:t xml:space="preserve"> </w:t>
      </w:r>
      <w:r w:rsidRPr="00A119D8">
        <w:rPr>
          <w:rFonts w:ascii="Arial" w:hAnsi="Arial" w:cs="Arial"/>
          <w:sz w:val="20"/>
          <w:szCs w:val="20"/>
        </w:rPr>
        <w:t>de</w:t>
      </w:r>
      <w:r w:rsidRPr="00A119D8">
        <w:rPr>
          <w:rFonts w:ascii="Arial" w:hAnsi="Arial" w:cs="Arial"/>
          <w:spacing w:val="-3"/>
          <w:sz w:val="20"/>
          <w:szCs w:val="20"/>
        </w:rPr>
        <w:t xml:space="preserve"> </w:t>
      </w:r>
      <w:r w:rsidRPr="00A119D8">
        <w:rPr>
          <w:rFonts w:ascii="Arial" w:hAnsi="Arial" w:cs="Arial"/>
          <w:sz w:val="20"/>
          <w:szCs w:val="20"/>
        </w:rPr>
        <w:t>bienes</w:t>
      </w:r>
      <w:r w:rsidRPr="00A119D8">
        <w:rPr>
          <w:rFonts w:ascii="Arial" w:hAnsi="Arial" w:cs="Arial"/>
          <w:spacing w:val="3"/>
          <w:sz w:val="20"/>
          <w:szCs w:val="20"/>
        </w:rPr>
        <w:t xml:space="preserve"> </w:t>
      </w:r>
      <w:r w:rsidRPr="00A119D8">
        <w:rPr>
          <w:rFonts w:ascii="Arial" w:hAnsi="Arial" w:cs="Arial"/>
          <w:sz w:val="20"/>
          <w:szCs w:val="20"/>
        </w:rPr>
        <w:t>y</w:t>
      </w:r>
      <w:r w:rsidRPr="00A119D8">
        <w:rPr>
          <w:rFonts w:ascii="Arial" w:hAnsi="Arial" w:cs="Arial"/>
          <w:spacing w:val="-6"/>
          <w:sz w:val="20"/>
          <w:szCs w:val="20"/>
        </w:rPr>
        <w:t xml:space="preserve"> </w:t>
      </w:r>
      <w:r w:rsidRPr="00A119D8">
        <w:rPr>
          <w:rFonts w:ascii="Arial" w:hAnsi="Arial" w:cs="Arial"/>
          <w:sz w:val="20"/>
          <w:szCs w:val="20"/>
        </w:rPr>
        <w:t>servicios</w:t>
      </w:r>
      <w:r w:rsidRPr="00A119D8">
        <w:rPr>
          <w:rFonts w:ascii="Arial" w:hAnsi="Arial" w:cs="Arial"/>
          <w:spacing w:val="-2"/>
          <w:sz w:val="20"/>
          <w:szCs w:val="20"/>
        </w:rPr>
        <w:t xml:space="preserve"> </w:t>
      </w:r>
      <w:r w:rsidRPr="00A119D8">
        <w:rPr>
          <w:rFonts w:ascii="Arial" w:hAnsi="Arial" w:cs="Arial"/>
          <w:sz w:val="20"/>
          <w:szCs w:val="20"/>
        </w:rPr>
        <w:t>sostenibles.</w:t>
      </w:r>
    </w:p>
    <w:p w14:paraId="72E91FC3" w14:textId="77777777" w:rsidR="00345A20" w:rsidRPr="00A119D8" w:rsidRDefault="00345A20" w:rsidP="0091649B">
      <w:pPr>
        <w:pStyle w:val="Textoindependiente"/>
        <w:ind w:right="62"/>
        <w:rPr>
          <w:rFonts w:ascii="Arial" w:hAnsi="Arial" w:cs="Arial"/>
          <w:sz w:val="20"/>
          <w:szCs w:val="20"/>
        </w:rPr>
      </w:pPr>
      <w:r w:rsidRPr="00A119D8">
        <w:rPr>
          <w:rFonts w:ascii="Arial" w:hAnsi="Arial" w:cs="Arial"/>
          <w:sz w:val="20"/>
          <w:szCs w:val="20"/>
        </w:rPr>
        <w:t>En</w:t>
      </w:r>
      <w:r w:rsidRPr="00A119D8">
        <w:rPr>
          <w:rFonts w:ascii="Arial" w:hAnsi="Arial" w:cs="Arial"/>
          <w:spacing w:val="-4"/>
          <w:sz w:val="20"/>
          <w:szCs w:val="20"/>
        </w:rPr>
        <w:t xml:space="preserve"> </w:t>
      </w:r>
      <w:r w:rsidRPr="00A119D8">
        <w:rPr>
          <w:rFonts w:ascii="Arial" w:hAnsi="Arial" w:cs="Arial"/>
          <w:sz w:val="20"/>
          <w:szCs w:val="20"/>
        </w:rPr>
        <w:t>términos</w:t>
      </w:r>
      <w:r w:rsidRPr="00A119D8">
        <w:rPr>
          <w:rFonts w:ascii="Arial" w:hAnsi="Arial" w:cs="Arial"/>
          <w:spacing w:val="-3"/>
          <w:sz w:val="20"/>
          <w:szCs w:val="20"/>
        </w:rPr>
        <w:t xml:space="preserve"> </w:t>
      </w:r>
      <w:r w:rsidRPr="00A119D8">
        <w:rPr>
          <w:rFonts w:ascii="Arial" w:hAnsi="Arial" w:cs="Arial"/>
          <w:sz w:val="20"/>
          <w:szCs w:val="20"/>
        </w:rPr>
        <w:t>ambientales</w:t>
      </w:r>
      <w:r w:rsidRPr="00A119D8">
        <w:rPr>
          <w:rFonts w:ascii="Arial" w:hAnsi="Arial" w:cs="Arial"/>
          <w:spacing w:val="-3"/>
          <w:sz w:val="20"/>
          <w:szCs w:val="20"/>
        </w:rPr>
        <w:t xml:space="preserve"> </w:t>
      </w:r>
      <w:r w:rsidRPr="00A119D8">
        <w:rPr>
          <w:rFonts w:ascii="Arial" w:hAnsi="Arial" w:cs="Arial"/>
          <w:sz w:val="20"/>
          <w:szCs w:val="20"/>
        </w:rPr>
        <w:t>contribuyen</w:t>
      </w:r>
      <w:r w:rsidRPr="00A119D8">
        <w:rPr>
          <w:rFonts w:ascii="Arial" w:hAnsi="Arial" w:cs="Arial"/>
          <w:spacing w:val="-2"/>
          <w:sz w:val="20"/>
          <w:szCs w:val="20"/>
        </w:rPr>
        <w:t xml:space="preserve"> </w:t>
      </w:r>
      <w:r w:rsidRPr="00A119D8">
        <w:rPr>
          <w:rFonts w:ascii="Arial" w:hAnsi="Arial" w:cs="Arial"/>
          <w:sz w:val="20"/>
          <w:szCs w:val="20"/>
        </w:rPr>
        <w:t>a:</w:t>
      </w:r>
    </w:p>
    <w:p w14:paraId="2FF62FB7" w14:textId="77777777" w:rsidR="00345A20" w:rsidRPr="00A119D8" w:rsidRDefault="00345A20" w:rsidP="0091649B">
      <w:pPr>
        <w:pStyle w:val="Prrafodelista"/>
        <w:widowControl w:val="0"/>
        <w:tabs>
          <w:tab w:val="left" w:pos="4308"/>
        </w:tabs>
        <w:autoSpaceDE w:val="0"/>
        <w:autoSpaceDN w:val="0"/>
        <w:spacing w:before="1" w:after="0" w:line="240" w:lineRule="auto"/>
        <w:ind w:left="0" w:right="62"/>
        <w:contextualSpacing w:val="0"/>
        <w:rPr>
          <w:rFonts w:ascii="Arial" w:hAnsi="Arial" w:cs="Arial"/>
          <w:sz w:val="20"/>
          <w:szCs w:val="20"/>
        </w:rPr>
      </w:pPr>
      <w:r w:rsidRPr="00A119D8">
        <w:rPr>
          <w:rFonts w:ascii="Arial" w:hAnsi="Arial" w:cs="Arial"/>
          <w:sz w:val="20"/>
          <w:szCs w:val="20"/>
        </w:rPr>
        <w:t>Reducir</w:t>
      </w:r>
      <w:r w:rsidRPr="00A119D8">
        <w:rPr>
          <w:rFonts w:ascii="Arial" w:hAnsi="Arial" w:cs="Arial"/>
          <w:spacing w:val="47"/>
          <w:sz w:val="20"/>
          <w:szCs w:val="20"/>
        </w:rPr>
        <w:t xml:space="preserve"> </w:t>
      </w:r>
      <w:r w:rsidRPr="00A119D8">
        <w:rPr>
          <w:rFonts w:ascii="Arial" w:hAnsi="Arial" w:cs="Arial"/>
          <w:sz w:val="20"/>
          <w:szCs w:val="20"/>
        </w:rPr>
        <w:t>las</w:t>
      </w:r>
      <w:r w:rsidRPr="00A119D8">
        <w:rPr>
          <w:rFonts w:ascii="Arial" w:hAnsi="Arial" w:cs="Arial"/>
          <w:spacing w:val="48"/>
          <w:sz w:val="20"/>
          <w:szCs w:val="20"/>
        </w:rPr>
        <w:t xml:space="preserve"> </w:t>
      </w:r>
      <w:r w:rsidRPr="00A119D8">
        <w:rPr>
          <w:rFonts w:ascii="Arial" w:hAnsi="Arial" w:cs="Arial"/>
          <w:sz w:val="20"/>
          <w:szCs w:val="20"/>
        </w:rPr>
        <w:t>emisiones</w:t>
      </w:r>
      <w:r w:rsidRPr="00A119D8">
        <w:rPr>
          <w:rFonts w:ascii="Arial" w:hAnsi="Arial" w:cs="Arial"/>
          <w:spacing w:val="47"/>
          <w:sz w:val="20"/>
          <w:szCs w:val="20"/>
        </w:rPr>
        <w:t xml:space="preserve"> </w:t>
      </w:r>
      <w:r w:rsidRPr="00A119D8">
        <w:rPr>
          <w:rFonts w:ascii="Arial" w:hAnsi="Arial" w:cs="Arial"/>
          <w:sz w:val="20"/>
          <w:szCs w:val="20"/>
        </w:rPr>
        <w:t>de</w:t>
      </w:r>
      <w:r w:rsidRPr="00A119D8">
        <w:rPr>
          <w:rFonts w:ascii="Arial" w:hAnsi="Arial" w:cs="Arial"/>
          <w:spacing w:val="47"/>
          <w:sz w:val="20"/>
          <w:szCs w:val="20"/>
        </w:rPr>
        <w:t xml:space="preserve"> </w:t>
      </w:r>
      <w:r w:rsidRPr="00A119D8">
        <w:rPr>
          <w:rFonts w:ascii="Arial" w:hAnsi="Arial" w:cs="Arial"/>
          <w:sz w:val="20"/>
          <w:szCs w:val="20"/>
        </w:rPr>
        <w:t>gases</w:t>
      </w:r>
      <w:r w:rsidRPr="00A119D8">
        <w:rPr>
          <w:rFonts w:ascii="Arial" w:hAnsi="Arial" w:cs="Arial"/>
          <w:spacing w:val="47"/>
          <w:sz w:val="20"/>
          <w:szCs w:val="20"/>
        </w:rPr>
        <w:t xml:space="preserve"> </w:t>
      </w:r>
      <w:r w:rsidRPr="00A119D8">
        <w:rPr>
          <w:rFonts w:ascii="Arial" w:hAnsi="Arial" w:cs="Arial"/>
          <w:sz w:val="20"/>
          <w:szCs w:val="20"/>
        </w:rPr>
        <w:t>efecto</w:t>
      </w:r>
      <w:r w:rsidRPr="00A119D8">
        <w:rPr>
          <w:rFonts w:ascii="Arial" w:hAnsi="Arial" w:cs="Arial"/>
          <w:spacing w:val="49"/>
          <w:sz w:val="20"/>
          <w:szCs w:val="20"/>
        </w:rPr>
        <w:t xml:space="preserve"> </w:t>
      </w:r>
      <w:r w:rsidRPr="00A119D8">
        <w:rPr>
          <w:rFonts w:ascii="Arial" w:hAnsi="Arial" w:cs="Arial"/>
          <w:sz w:val="20"/>
          <w:szCs w:val="20"/>
        </w:rPr>
        <w:t>invernadero</w:t>
      </w:r>
      <w:r w:rsidRPr="00A119D8">
        <w:rPr>
          <w:rFonts w:ascii="Arial" w:hAnsi="Arial" w:cs="Arial"/>
          <w:spacing w:val="50"/>
          <w:sz w:val="20"/>
          <w:szCs w:val="20"/>
        </w:rPr>
        <w:t xml:space="preserve"> </w:t>
      </w:r>
      <w:r w:rsidRPr="00A119D8">
        <w:rPr>
          <w:rFonts w:ascii="Arial" w:hAnsi="Arial" w:cs="Arial"/>
          <w:sz w:val="20"/>
          <w:szCs w:val="20"/>
        </w:rPr>
        <w:t>y</w:t>
      </w:r>
      <w:r w:rsidRPr="00A119D8">
        <w:rPr>
          <w:rFonts w:ascii="Arial" w:hAnsi="Arial" w:cs="Arial"/>
          <w:spacing w:val="46"/>
          <w:sz w:val="20"/>
          <w:szCs w:val="20"/>
        </w:rPr>
        <w:t xml:space="preserve"> </w:t>
      </w:r>
      <w:r w:rsidRPr="00A119D8">
        <w:rPr>
          <w:rFonts w:ascii="Arial" w:hAnsi="Arial" w:cs="Arial"/>
          <w:sz w:val="20"/>
          <w:szCs w:val="20"/>
        </w:rPr>
        <w:t>otros</w:t>
      </w:r>
      <w:r w:rsidRPr="00A119D8">
        <w:rPr>
          <w:rFonts w:ascii="Arial" w:hAnsi="Arial" w:cs="Arial"/>
          <w:spacing w:val="-53"/>
          <w:sz w:val="20"/>
          <w:szCs w:val="20"/>
        </w:rPr>
        <w:t xml:space="preserve"> </w:t>
      </w:r>
      <w:r w:rsidRPr="00A119D8">
        <w:rPr>
          <w:rFonts w:ascii="Arial" w:hAnsi="Arial" w:cs="Arial"/>
          <w:sz w:val="20"/>
          <w:szCs w:val="20"/>
        </w:rPr>
        <w:t>contaminantes</w:t>
      </w:r>
      <w:r w:rsidRPr="00A119D8">
        <w:rPr>
          <w:rFonts w:ascii="Arial" w:hAnsi="Arial" w:cs="Arial"/>
          <w:spacing w:val="1"/>
          <w:sz w:val="20"/>
          <w:szCs w:val="20"/>
        </w:rPr>
        <w:t xml:space="preserve"> </w:t>
      </w:r>
      <w:r w:rsidRPr="00A119D8">
        <w:rPr>
          <w:rFonts w:ascii="Arial" w:hAnsi="Arial" w:cs="Arial"/>
          <w:sz w:val="20"/>
          <w:szCs w:val="20"/>
        </w:rPr>
        <w:t>líquidos</w:t>
      </w:r>
      <w:r w:rsidRPr="00A119D8">
        <w:rPr>
          <w:rFonts w:ascii="Arial" w:hAnsi="Arial" w:cs="Arial"/>
          <w:spacing w:val="2"/>
          <w:sz w:val="20"/>
          <w:szCs w:val="20"/>
        </w:rPr>
        <w:t xml:space="preserve"> </w:t>
      </w:r>
      <w:r w:rsidRPr="00A119D8">
        <w:rPr>
          <w:rFonts w:ascii="Arial" w:hAnsi="Arial" w:cs="Arial"/>
          <w:sz w:val="20"/>
          <w:szCs w:val="20"/>
        </w:rPr>
        <w:t>y</w:t>
      </w:r>
      <w:r w:rsidRPr="00A119D8">
        <w:rPr>
          <w:rFonts w:ascii="Arial" w:hAnsi="Arial" w:cs="Arial"/>
          <w:spacing w:val="-4"/>
          <w:sz w:val="20"/>
          <w:szCs w:val="20"/>
        </w:rPr>
        <w:t xml:space="preserve"> </w:t>
      </w:r>
      <w:r w:rsidRPr="00A119D8">
        <w:rPr>
          <w:rFonts w:ascii="Arial" w:hAnsi="Arial" w:cs="Arial"/>
          <w:sz w:val="20"/>
          <w:szCs w:val="20"/>
        </w:rPr>
        <w:t>sólidos.</w:t>
      </w:r>
    </w:p>
    <w:p w14:paraId="12914DA2" w14:textId="77777777" w:rsidR="00345A20" w:rsidRPr="00A119D8" w:rsidRDefault="00345A20" w:rsidP="0091649B">
      <w:pPr>
        <w:pStyle w:val="Prrafodelista"/>
        <w:widowControl w:val="0"/>
        <w:tabs>
          <w:tab w:val="left" w:pos="4308"/>
        </w:tabs>
        <w:autoSpaceDE w:val="0"/>
        <w:autoSpaceDN w:val="0"/>
        <w:spacing w:before="1" w:after="0" w:line="240" w:lineRule="auto"/>
        <w:ind w:left="0" w:right="62"/>
        <w:contextualSpacing w:val="0"/>
        <w:rPr>
          <w:rFonts w:ascii="Arial" w:hAnsi="Arial" w:cs="Arial"/>
          <w:sz w:val="20"/>
          <w:szCs w:val="20"/>
        </w:rPr>
      </w:pPr>
      <w:r w:rsidRPr="00A119D8">
        <w:rPr>
          <w:rFonts w:ascii="Arial" w:hAnsi="Arial" w:cs="Arial"/>
          <w:sz w:val="20"/>
          <w:szCs w:val="20"/>
        </w:rPr>
        <w:t>Hacer</w:t>
      </w:r>
      <w:r w:rsidRPr="00A119D8">
        <w:rPr>
          <w:rFonts w:ascii="Arial" w:hAnsi="Arial" w:cs="Arial"/>
          <w:spacing w:val="-5"/>
          <w:sz w:val="20"/>
          <w:szCs w:val="20"/>
        </w:rPr>
        <w:t xml:space="preserve"> </w:t>
      </w:r>
      <w:r w:rsidRPr="00A119D8">
        <w:rPr>
          <w:rFonts w:ascii="Arial" w:hAnsi="Arial" w:cs="Arial"/>
          <w:sz w:val="20"/>
          <w:szCs w:val="20"/>
        </w:rPr>
        <w:t>un</w:t>
      </w:r>
      <w:r w:rsidRPr="00A119D8">
        <w:rPr>
          <w:rFonts w:ascii="Arial" w:hAnsi="Arial" w:cs="Arial"/>
          <w:spacing w:val="-2"/>
          <w:sz w:val="20"/>
          <w:szCs w:val="20"/>
        </w:rPr>
        <w:t xml:space="preserve"> </w:t>
      </w:r>
      <w:r w:rsidRPr="00A119D8">
        <w:rPr>
          <w:rFonts w:ascii="Arial" w:hAnsi="Arial" w:cs="Arial"/>
          <w:sz w:val="20"/>
          <w:szCs w:val="20"/>
        </w:rPr>
        <w:t>uso</w:t>
      </w:r>
      <w:r w:rsidRPr="00A119D8">
        <w:rPr>
          <w:rFonts w:ascii="Arial" w:hAnsi="Arial" w:cs="Arial"/>
          <w:spacing w:val="-4"/>
          <w:sz w:val="20"/>
          <w:szCs w:val="20"/>
        </w:rPr>
        <w:t xml:space="preserve"> </w:t>
      </w:r>
      <w:r w:rsidRPr="00A119D8">
        <w:rPr>
          <w:rFonts w:ascii="Arial" w:hAnsi="Arial" w:cs="Arial"/>
          <w:sz w:val="20"/>
          <w:szCs w:val="20"/>
        </w:rPr>
        <w:t>más</w:t>
      </w:r>
      <w:r w:rsidRPr="00A119D8">
        <w:rPr>
          <w:rFonts w:ascii="Arial" w:hAnsi="Arial" w:cs="Arial"/>
          <w:spacing w:val="-4"/>
          <w:sz w:val="20"/>
          <w:szCs w:val="20"/>
        </w:rPr>
        <w:t xml:space="preserve"> </w:t>
      </w:r>
      <w:r w:rsidRPr="00A119D8">
        <w:rPr>
          <w:rFonts w:ascii="Arial" w:hAnsi="Arial" w:cs="Arial"/>
          <w:sz w:val="20"/>
          <w:szCs w:val="20"/>
        </w:rPr>
        <w:t>eficiente</w:t>
      </w:r>
      <w:r w:rsidRPr="00A119D8">
        <w:rPr>
          <w:rFonts w:ascii="Arial" w:hAnsi="Arial" w:cs="Arial"/>
          <w:spacing w:val="-4"/>
          <w:sz w:val="20"/>
          <w:szCs w:val="20"/>
        </w:rPr>
        <w:t xml:space="preserve"> </w:t>
      </w:r>
      <w:r w:rsidRPr="00A119D8">
        <w:rPr>
          <w:rFonts w:ascii="Arial" w:hAnsi="Arial" w:cs="Arial"/>
          <w:sz w:val="20"/>
          <w:szCs w:val="20"/>
        </w:rPr>
        <w:t>de</w:t>
      </w:r>
      <w:r w:rsidRPr="00A119D8">
        <w:rPr>
          <w:rFonts w:ascii="Arial" w:hAnsi="Arial" w:cs="Arial"/>
          <w:spacing w:val="-3"/>
          <w:sz w:val="20"/>
          <w:szCs w:val="20"/>
        </w:rPr>
        <w:t xml:space="preserve"> </w:t>
      </w:r>
      <w:r w:rsidRPr="00A119D8">
        <w:rPr>
          <w:rFonts w:ascii="Arial" w:hAnsi="Arial" w:cs="Arial"/>
          <w:sz w:val="20"/>
          <w:szCs w:val="20"/>
        </w:rPr>
        <w:t>los</w:t>
      </w:r>
      <w:r w:rsidRPr="00A119D8">
        <w:rPr>
          <w:rFonts w:ascii="Arial" w:hAnsi="Arial" w:cs="Arial"/>
          <w:spacing w:val="-3"/>
          <w:sz w:val="20"/>
          <w:szCs w:val="20"/>
        </w:rPr>
        <w:t xml:space="preserve"> </w:t>
      </w:r>
      <w:r w:rsidRPr="00A119D8">
        <w:rPr>
          <w:rFonts w:ascii="Arial" w:hAnsi="Arial" w:cs="Arial"/>
          <w:sz w:val="20"/>
          <w:szCs w:val="20"/>
        </w:rPr>
        <w:t>recursos</w:t>
      </w:r>
      <w:r w:rsidRPr="00A119D8">
        <w:rPr>
          <w:rFonts w:ascii="Arial" w:hAnsi="Arial" w:cs="Arial"/>
          <w:spacing w:val="-1"/>
          <w:sz w:val="20"/>
          <w:szCs w:val="20"/>
        </w:rPr>
        <w:t xml:space="preserve"> </w:t>
      </w:r>
      <w:r w:rsidRPr="00A119D8">
        <w:rPr>
          <w:rFonts w:ascii="Arial" w:hAnsi="Arial" w:cs="Arial"/>
          <w:sz w:val="20"/>
          <w:szCs w:val="20"/>
        </w:rPr>
        <w:t>y</w:t>
      </w:r>
      <w:r w:rsidRPr="00A119D8">
        <w:rPr>
          <w:rFonts w:ascii="Arial" w:hAnsi="Arial" w:cs="Arial"/>
          <w:spacing w:val="-6"/>
          <w:sz w:val="20"/>
          <w:szCs w:val="20"/>
        </w:rPr>
        <w:t xml:space="preserve"> </w:t>
      </w:r>
      <w:r w:rsidRPr="00A119D8">
        <w:rPr>
          <w:rFonts w:ascii="Arial" w:hAnsi="Arial" w:cs="Arial"/>
          <w:sz w:val="20"/>
          <w:szCs w:val="20"/>
        </w:rPr>
        <w:t>la</w:t>
      </w:r>
      <w:r w:rsidRPr="00A119D8">
        <w:rPr>
          <w:rFonts w:ascii="Arial" w:hAnsi="Arial" w:cs="Arial"/>
          <w:spacing w:val="-2"/>
          <w:sz w:val="20"/>
          <w:szCs w:val="20"/>
        </w:rPr>
        <w:t xml:space="preserve"> </w:t>
      </w:r>
      <w:r w:rsidRPr="00A119D8">
        <w:rPr>
          <w:rFonts w:ascii="Arial" w:hAnsi="Arial" w:cs="Arial"/>
          <w:sz w:val="20"/>
          <w:szCs w:val="20"/>
        </w:rPr>
        <w:t>energía</w:t>
      </w:r>
    </w:p>
    <w:p w14:paraId="6B5C04A2" w14:textId="77777777" w:rsidR="00345A20" w:rsidRPr="00A119D8" w:rsidRDefault="00345A20" w:rsidP="0091649B">
      <w:pPr>
        <w:pStyle w:val="Prrafodelista"/>
        <w:widowControl w:val="0"/>
        <w:tabs>
          <w:tab w:val="left" w:pos="4308"/>
        </w:tabs>
        <w:autoSpaceDE w:val="0"/>
        <w:autoSpaceDN w:val="0"/>
        <w:spacing w:before="1" w:after="0" w:line="240" w:lineRule="auto"/>
        <w:ind w:left="0" w:right="62"/>
        <w:contextualSpacing w:val="0"/>
        <w:rPr>
          <w:rFonts w:ascii="Arial" w:hAnsi="Arial" w:cs="Arial"/>
          <w:sz w:val="20"/>
          <w:szCs w:val="20"/>
        </w:rPr>
      </w:pPr>
      <w:r w:rsidRPr="00A119D8">
        <w:rPr>
          <w:rFonts w:ascii="Arial" w:hAnsi="Arial" w:cs="Arial"/>
          <w:sz w:val="20"/>
          <w:szCs w:val="20"/>
        </w:rPr>
        <w:t>Generar</w:t>
      </w:r>
      <w:r w:rsidRPr="00A119D8">
        <w:rPr>
          <w:rFonts w:ascii="Arial" w:hAnsi="Arial" w:cs="Arial"/>
          <w:spacing w:val="30"/>
          <w:sz w:val="20"/>
          <w:szCs w:val="20"/>
        </w:rPr>
        <w:t xml:space="preserve"> </w:t>
      </w:r>
      <w:r w:rsidRPr="00A119D8">
        <w:rPr>
          <w:rFonts w:ascii="Arial" w:hAnsi="Arial" w:cs="Arial"/>
          <w:sz w:val="20"/>
          <w:szCs w:val="20"/>
        </w:rPr>
        <w:t>estrategias</w:t>
      </w:r>
      <w:r w:rsidRPr="00A119D8">
        <w:rPr>
          <w:rFonts w:ascii="Arial" w:hAnsi="Arial" w:cs="Arial"/>
          <w:spacing w:val="30"/>
          <w:sz w:val="20"/>
          <w:szCs w:val="20"/>
        </w:rPr>
        <w:t xml:space="preserve"> </w:t>
      </w:r>
      <w:r w:rsidRPr="00A119D8">
        <w:rPr>
          <w:rFonts w:ascii="Arial" w:hAnsi="Arial" w:cs="Arial"/>
          <w:sz w:val="20"/>
          <w:szCs w:val="20"/>
        </w:rPr>
        <w:t>para</w:t>
      </w:r>
      <w:r w:rsidRPr="00A119D8">
        <w:rPr>
          <w:rFonts w:ascii="Arial" w:hAnsi="Arial" w:cs="Arial"/>
          <w:spacing w:val="31"/>
          <w:sz w:val="20"/>
          <w:szCs w:val="20"/>
        </w:rPr>
        <w:t xml:space="preserve"> </w:t>
      </w:r>
      <w:r w:rsidRPr="00A119D8">
        <w:rPr>
          <w:rFonts w:ascii="Arial" w:hAnsi="Arial" w:cs="Arial"/>
          <w:sz w:val="20"/>
          <w:szCs w:val="20"/>
        </w:rPr>
        <w:t>gestionar</w:t>
      </w:r>
      <w:r w:rsidRPr="00A119D8">
        <w:rPr>
          <w:rFonts w:ascii="Arial" w:hAnsi="Arial" w:cs="Arial"/>
          <w:spacing w:val="30"/>
          <w:sz w:val="20"/>
          <w:szCs w:val="20"/>
        </w:rPr>
        <w:t xml:space="preserve"> </w:t>
      </w:r>
      <w:r w:rsidRPr="00A119D8">
        <w:rPr>
          <w:rFonts w:ascii="Arial" w:hAnsi="Arial" w:cs="Arial"/>
          <w:sz w:val="20"/>
          <w:szCs w:val="20"/>
        </w:rPr>
        <w:t>de</w:t>
      </w:r>
      <w:r w:rsidRPr="00A119D8">
        <w:rPr>
          <w:rFonts w:ascii="Arial" w:hAnsi="Arial" w:cs="Arial"/>
          <w:spacing w:val="29"/>
          <w:sz w:val="20"/>
          <w:szCs w:val="20"/>
        </w:rPr>
        <w:t xml:space="preserve"> </w:t>
      </w:r>
      <w:r w:rsidRPr="00A119D8">
        <w:rPr>
          <w:rFonts w:ascii="Arial" w:hAnsi="Arial" w:cs="Arial"/>
          <w:sz w:val="20"/>
          <w:szCs w:val="20"/>
        </w:rPr>
        <w:t>manera</w:t>
      </w:r>
      <w:r w:rsidRPr="00A119D8">
        <w:rPr>
          <w:rFonts w:ascii="Arial" w:hAnsi="Arial" w:cs="Arial"/>
          <w:spacing w:val="30"/>
          <w:sz w:val="20"/>
          <w:szCs w:val="20"/>
        </w:rPr>
        <w:t xml:space="preserve"> </w:t>
      </w:r>
      <w:r w:rsidRPr="00A119D8">
        <w:rPr>
          <w:rFonts w:ascii="Arial" w:hAnsi="Arial" w:cs="Arial"/>
          <w:sz w:val="20"/>
          <w:szCs w:val="20"/>
        </w:rPr>
        <w:t>adecuada</w:t>
      </w:r>
      <w:r w:rsidRPr="00A119D8">
        <w:rPr>
          <w:rFonts w:ascii="Arial" w:hAnsi="Arial" w:cs="Arial"/>
          <w:spacing w:val="31"/>
          <w:sz w:val="20"/>
          <w:szCs w:val="20"/>
        </w:rPr>
        <w:t xml:space="preserve"> </w:t>
      </w:r>
      <w:r w:rsidRPr="00A119D8">
        <w:rPr>
          <w:rFonts w:ascii="Arial" w:hAnsi="Arial" w:cs="Arial"/>
          <w:sz w:val="20"/>
          <w:szCs w:val="20"/>
        </w:rPr>
        <w:t>los</w:t>
      </w:r>
      <w:r w:rsidRPr="00A119D8">
        <w:rPr>
          <w:rFonts w:ascii="Arial" w:hAnsi="Arial" w:cs="Arial"/>
          <w:spacing w:val="-52"/>
          <w:sz w:val="20"/>
          <w:szCs w:val="20"/>
        </w:rPr>
        <w:t xml:space="preserve">   </w:t>
      </w:r>
      <w:r w:rsidRPr="00A119D8">
        <w:rPr>
          <w:rFonts w:ascii="Arial" w:hAnsi="Arial" w:cs="Arial"/>
          <w:sz w:val="20"/>
          <w:szCs w:val="20"/>
        </w:rPr>
        <w:t>residuos.</w:t>
      </w:r>
    </w:p>
    <w:p w14:paraId="442AB150" w14:textId="77777777" w:rsidR="00345A20" w:rsidRPr="00A119D8" w:rsidRDefault="00345A20" w:rsidP="0091649B">
      <w:pPr>
        <w:pStyle w:val="Prrafodelista"/>
        <w:tabs>
          <w:tab w:val="left" w:pos="4308"/>
        </w:tabs>
        <w:spacing w:before="1"/>
        <w:ind w:left="0" w:right="62"/>
        <w:rPr>
          <w:rFonts w:ascii="Arial" w:hAnsi="Arial" w:cs="Arial"/>
          <w:sz w:val="20"/>
          <w:szCs w:val="20"/>
        </w:rPr>
      </w:pPr>
    </w:p>
    <w:p w14:paraId="4B9B8761" w14:textId="77777777" w:rsidR="0091649B" w:rsidRPr="00A119D8" w:rsidRDefault="00345A20" w:rsidP="00BB5578">
      <w:pPr>
        <w:pStyle w:val="Prrafodelista"/>
        <w:widowControl w:val="0"/>
        <w:numPr>
          <w:ilvl w:val="0"/>
          <w:numId w:val="40"/>
        </w:numPr>
        <w:tabs>
          <w:tab w:val="left" w:pos="567"/>
        </w:tabs>
        <w:autoSpaceDE w:val="0"/>
        <w:autoSpaceDN w:val="0"/>
        <w:spacing w:after="0" w:line="240" w:lineRule="auto"/>
        <w:ind w:left="0" w:right="62" w:firstLine="0"/>
        <w:contextualSpacing w:val="0"/>
        <w:rPr>
          <w:rFonts w:ascii="Arial" w:hAnsi="Arial" w:cs="Arial"/>
          <w:b/>
          <w:sz w:val="20"/>
          <w:szCs w:val="20"/>
        </w:rPr>
      </w:pPr>
      <w:r w:rsidRPr="00A119D8">
        <w:rPr>
          <w:rFonts w:ascii="Arial" w:hAnsi="Arial" w:cs="Arial"/>
          <w:b/>
          <w:sz w:val="20"/>
          <w:szCs w:val="20"/>
        </w:rPr>
        <w:t>Responsabilidades</w:t>
      </w:r>
      <w:r w:rsidRPr="00A119D8">
        <w:rPr>
          <w:rFonts w:ascii="Arial" w:hAnsi="Arial" w:cs="Arial"/>
          <w:b/>
          <w:spacing w:val="-3"/>
          <w:sz w:val="20"/>
          <w:szCs w:val="20"/>
        </w:rPr>
        <w:t xml:space="preserve"> </w:t>
      </w:r>
      <w:r w:rsidRPr="00A119D8">
        <w:rPr>
          <w:rFonts w:ascii="Arial" w:hAnsi="Arial" w:cs="Arial"/>
          <w:b/>
          <w:sz w:val="20"/>
          <w:szCs w:val="20"/>
        </w:rPr>
        <w:t>Compras</w:t>
      </w:r>
      <w:r w:rsidRPr="00A119D8">
        <w:rPr>
          <w:rFonts w:ascii="Arial" w:hAnsi="Arial" w:cs="Arial"/>
          <w:b/>
          <w:spacing w:val="-2"/>
          <w:sz w:val="20"/>
          <w:szCs w:val="20"/>
        </w:rPr>
        <w:t xml:space="preserve"> </w:t>
      </w:r>
      <w:r w:rsidRPr="00A119D8">
        <w:rPr>
          <w:rFonts w:ascii="Arial" w:hAnsi="Arial" w:cs="Arial"/>
          <w:b/>
          <w:sz w:val="20"/>
          <w:szCs w:val="20"/>
        </w:rPr>
        <w:t>Públicas</w:t>
      </w:r>
      <w:r w:rsidRPr="00A119D8">
        <w:rPr>
          <w:rFonts w:ascii="Arial" w:hAnsi="Arial" w:cs="Arial"/>
          <w:b/>
          <w:spacing w:val="-3"/>
          <w:sz w:val="20"/>
          <w:szCs w:val="20"/>
        </w:rPr>
        <w:t xml:space="preserve"> </w:t>
      </w:r>
      <w:r w:rsidRPr="00A119D8">
        <w:rPr>
          <w:rFonts w:ascii="Arial" w:hAnsi="Arial" w:cs="Arial"/>
          <w:b/>
          <w:sz w:val="20"/>
          <w:szCs w:val="20"/>
        </w:rPr>
        <w:t>Sostenibles</w:t>
      </w:r>
      <w:r w:rsidRPr="00A119D8">
        <w:rPr>
          <w:rFonts w:ascii="Arial" w:hAnsi="Arial" w:cs="Arial"/>
          <w:b/>
          <w:spacing w:val="-2"/>
          <w:sz w:val="20"/>
          <w:szCs w:val="20"/>
        </w:rPr>
        <w:t xml:space="preserve"> </w:t>
      </w:r>
      <w:r w:rsidRPr="00A119D8">
        <w:rPr>
          <w:rFonts w:ascii="Arial" w:hAnsi="Arial" w:cs="Arial"/>
          <w:b/>
          <w:sz w:val="20"/>
          <w:szCs w:val="20"/>
        </w:rPr>
        <w:t>en</w:t>
      </w:r>
      <w:r w:rsidRPr="00A119D8">
        <w:rPr>
          <w:rFonts w:ascii="Arial" w:hAnsi="Arial" w:cs="Arial"/>
          <w:b/>
          <w:spacing w:val="-2"/>
          <w:sz w:val="20"/>
          <w:szCs w:val="20"/>
        </w:rPr>
        <w:t xml:space="preserve"> </w:t>
      </w:r>
      <w:r w:rsidRPr="00A119D8">
        <w:rPr>
          <w:rFonts w:ascii="Arial" w:hAnsi="Arial" w:cs="Arial"/>
          <w:b/>
          <w:sz w:val="20"/>
          <w:szCs w:val="20"/>
        </w:rPr>
        <w:t>la Armada Nacional</w:t>
      </w:r>
    </w:p>
    <w:p w14:paraId="79913B1E" w14:textId="77777777" w:rsidR="0091649B" w:rsidRPr="00A119D8" w:rsidRDefault="00345A20" w:rsidP="0091649B">
      <w:pPr>
        <w:pStyle w:val="Prrafodelista"/>
        <w:widowControl w:val="0"/>
        <w:tabs>
          <w:tab w:val="left" w:pos="567"/>
        </w:tabs>
        <w:autoSpaceDE w:val="0"/>
        <w:autoSpaceDN w:val="0"/>
        <w:spacing w:after="0" w:line="240" w:lineRule="auto"/>
        <w:ind w:left="0" w:right="62"/>
        <w:contextualSpacing w:val="0"/>
        <w:rPr>
          <w:rFonts w:ascii="Arial" w:hAnsi="Arial" w:cs="Arial"/>
          <w:b/>
          <w:sz w:val="20"/>
          <w:szCs w:val="20"/>
        </w:rPr>
      </w:pPr>
      <w:r w:rsidRPr="00A119D8">
        <w:rPr>
          <w:rFonts w:ascii="Arial" w:eastAsia="Arial MT" w:hAnsi="Arial" w:cs="Arial"/>
          <w:b/>
          <w:sz w:val="20"/>
          <w:szCs w:val="20"/>
          <w:lang w:val="es-ES"/>
        </w:rPr>
        <w:t>Ordenador del Gasto</w:t>
      </w:r>
      <w:r w:rsidR="0091649B" w:rsidRPr="00A119D8">
        <w:rPr>
          <w:rFonts w:ascii="Arial" w:eastAsia="Arial MT" w:hAnsi="Arial" w:cs="Arial"/>
          <w:b/>
          <w:sz w:val="20"/>
          <w:szCs w:val="20"/>
          <w:lang w:val="es-ES"/>
        </w:rPr>
        <w:t xml:space="preserve">: </w:t>
      </w:r>
      <w:r w:rsidRPr="00A119D8">
        <w:rPr>
          <w:rFonts w:ascii="Arial" w:eastAsia="Arial MT" w:hAnsi="Arial" w:cs="Arial"/>
          <w:sz w:val="20"/>
          <w:szCs w:val="20"/>
          <w:lang w:val="es-ES"/>
        </w:rPr>
        <w:t>Fomenta las compras públicas sostenibles en las unidades de La Armada Nacional.</w:t>
      </w:r>
    </w:p>
    <w:p w14:paraId="4349C7B5" w14:textId="4401155F" w:rsidR="00345A20" w:rsidRPr="00A119D8" w:rsidRDefault="00345A20" w:rsidP="0091649B">
      <w:pPr>
        <w:pStyle w:val="Prrafodelista"/>
        <w:widowControl w:val="0"/>
        <w:tabs>
          <w:tab w:val="left" w:pos="567"/>
        </w:tabs>
        <w:autoSpaceDE w:val="0"/>
        <w:autoSpaceDN w:val="0"/>
        <w:spacing w:after="0" w:line="240" w:lineRule="auto"/>
        <w:ind w:left="0" w:right="62"/>
        <w:contextualSpacing w:val="0"/>
        <w:rPr>
          <w:rFonts w:ascii="Arial" w:hAnsi="Arial" w:cs="Arial"/>
          <w:b/>
          <w:sz w:val="20"/>
          <w:szCs w:val="20"/>
        </w:rPr>
      </w:pPr>
      <w:r w:rsidRPr="00A119D8">
        <w:rPr>
          <w:rFonts w:ascii="Arial" w:eastAsia="Arial MT" w:hAnsi="Arial" w:cs="Arial"/>
          <w:b/>
          <w:sz w:val="20"/>
          <w:szCs w:val="20"/>
          <w:lang w:val="es-ES"/>
        </w:rPr>
        <w:t>Comité Estructurador</w:t>
      </w:r>
      <w:r w:rsidR="0091649B" w:rsidRPr="00A119D8">
        <w:rPr>
          <w:rFonts w:ascii="Arial" w:eastAsia="Arial MT" w:hAnsi="Arial" w:cs="Arial"/>
          <w:b/>
          <w:sz w:val="20"/>
          <w:szCs w:val="20"/>
          <w:lang w:val="es-ES"/>
        </w:rPr>
        <w:t>:</w:t>
      </w:r>
      <w:r w:rsidR="0091649B" w:rsidRPr="00A119D8">
        <w:rPr>
          <w:rFonts w:ascii="Arial" w:eastAsia="Arial MT" w:hAnsi="Arial" w:cs="Arial"/>
          <w:sz w:val="20"/>
          <w:szCs w:val="20"/>
          <w:lang w:val="es-ES"/>
        </w:rPr>
        <w:t xml:space="preserve"> </w:t>
      </w:r>
      <w:r w:rsidRPr="00A119D8">
        <w:rPr>
          <w:rFonts w:ascii="Arial" w:eastAsia="Arial MT" w:hAnsi="Arial" w:cs="Arial"/>
          <w:sz w:val="20"/>
          <w:szCs w:val="20"/>
          <w:lang w:val="es-ES"/>
        </w:rPr>
        <w:t xml:space="preserve">Elabora los criterios y condiciones ambientales del presente Anexo en los estudios previos y pliegos de condiciones en cumplimiento Circular No. 20210042580227743/ MDN-COGFM-COARC-SECAR-JOLA-OFGAC-15 del 26 enero del 20212, Aplicación Normatividad ambiental, compras públicas sostenibles, aplicar controles tendientes a garantizar la oportunidad liquidación de contratos. </w:t>
      </w:r>
    </w:p>
    <w:p w14:paraId="13AA3362" w14:textId="77777777" w:rsidR="00000D95" w:rsidRPr="00A119D8" w:rsidRDefault="00345A20" w:rsidP="00000D95">
      <w:pPr>
        <w:tabs>
          <w:tab w:val="left" w:pos="1394"/>
        </w:tabs>
        <w:spacing w:after="0" w:line="240" w:lineRule="auto"/>
        <w:ind w:right="62"/>
        <w:jc w:val="both"/>
        <w:rPr>
          <w:rFonts w:ascii="Arial" w:eastAsia="Arial MT" w:hAnsi="Arial" w:cs="Arial"/>
          <w:b/>
          <w:sz w:val="20"/>
          <w:szCs w:val="20"/>
          <w:lang w:val="es-ES"/>
        </w:rPr>
      </w:pPr>
      <w:r w:rsidRPr="00A119D8">
        <w:rPr>
          <w:rFonts w:ascii="Arial" w:eastAsia="Arial MT" w:hAnsi="Arial" w:cs="Arial"/>
          <w:b/>
          <w:sz w:val="20"/>
          <w:szCs w:val="20"/>
          <w:lang w:val="es-ES"/>
        </w:rPr>
        <w:t>Comité Evaluador</w:t>
      </w:r>
      <w:r w:rsidR="0091649B" w:rsidRPr="00A119D8">
        <w:rPr>
          <w:rFonts w:ascii="Arial" w:eastAsia="Arial MT" w:hAnsi="Arial" w:cs="Arial"/>
          <w:b/>
          <w:sz w:val="20"/>
          <w:szCs w:val="20"/>
          <w:lang w:val="es-ES"/>
        </w:rPr>
        <w:t xml:space="preserve">: </w:t>
      </w:r>
      <w:r w:rsidRPr="00A119D8">
        <w:rPr>
          <w:rFonts w:ascii="Arial" w:eastAsia="Arial MT" w:hAnsi="Arial" w:cs="Arial"/>
          <w:sz w:val="20"/>
          <w:szCs w:val="20"/>
          <w:lang w:val="es-ES"/>
        </w:rPr>
        <w:t>Evaluar las ofertas presentadas dentro de cada proceso de contratación.</w:t>
      </w:r>
    </w:p>
    <w:p w14:paraId="5C9CBA67" w14:textId="16047408" w:rsidR="00345A20" w:rsidRPr="00A119D8" w:rsidRDefault="00345A20" w:rsidP="00000D95">
      <w:pPr>
        <w:tabs>
          <w:tab w:val="left" w:pos="1394"/>
        </w:tabs>
        <w:spacing w:after="0" w:line="240" w:lineRule="auto"/>
        <w:ind w:right="62"/>
        <w:jc w:val="both"/>
        <w:rPr>
          <w:rFonts w:ascii="Arial" w:eastAsia="Arial MT" w:hAnsi="Arial" w:cs="Arial"/>
          <w:sz w:val="20"/>
          <w:szCs w:val="20"/>
          <w:lang w:val="es-ES"/>
        </w:rPr>
      </w:pPr>
      <w:r w:rsidRPr="00A119D8">
        <w:rPr>
          <w:rFonts w:ascii="Arial" w:eastAsia="Arial MT" w:hAnsi="Arial" w:cs="Arial"/>
          <w:b/>
          <w:sz w:val="20"/>
          <w:szCs w:val="20"/>
          <w:lang w:val="es-ES"/>
        </w:rPr>
        <w:t>Supervisor</w:t>
      </w:r>
      <w:r w:rsidR="00000D95" w:rsidRPr="00A119D8">
        <w:rPr>
          <w:rFonts w:ascii="Arial" w:eastAsia="Arial MT" w:hAnsi="Arial" w:cs="Arial"/>
          <w:b/>
          <w:sz w:val="20"/>
          <w:szCs w:val="20"/>
          <w:lang w:val="es-ES"/>
        </w:rPr>
        <w:t xml:space="preserve">: </w:t>
      </w:r>
      <w:r w:rsidRPr="00A119D8">
        <w:rPr>
          <w:rFonts w:ascii="Arial" w:eastAsia="Arial MT" w:hAnsi="Arial" w:cs="Arial"/>
          <w:sz w:val="20"/>
          <w:szCs w:val="20"/>
          <w:lang w:val="es-ES"/>
        </w:rPr>
        <w:t>Verificar y reportar el cumplimiento de los requerimientos ambientales durante la ejecución del contrato.</w:t>
      </w:r>
    </w:p>
    <w:p w14:paraId="43E41027" w14:textId="77777777" w:rsidR="00000D95" w:rsidRPr="00A119D8" w:rsidRDefault="00000D95" w:rsidP="00000D95">
      <w:pPr>
        <w:tabs>
          <w:tab w:val="left" w:pos="1394"/>
        </w:tabs>
        <w:spacing w:after="0" w:line="240" w:lineRule="auto"/>
        <w:ind w:right="62"/>
        <w:jc w:val="both"/>
        <w:rPr>
          <w:rFonts w:ascii="Arial" w:eastAsia="Arial MT" w:hAnsi="Arial" w:cs="Arial"/>
          <w:sz w:val="20"/>
          <w:szCs w:val="20"/>
          <w:lang w:val="es-ES"/>
        </w:rPr>
      </w:pPr>
    </w:p>
    <w:tbl>
      <w:tblPr>
        <w:tblStyle w:val="TableGrid"/>
        <w:tblW w:w="9923" w:type="dxa"/>
        <w:tblInd w:w="137" w:type="dxa"/>
        <w:tblCellMar>
          <w:top w:w="6" w:type="dxa"/>
        </w:tblCellMar>
        <w:tblLook w:val="04A0" w:firstRow="1" w:lastRow="0" w:firstColumn="1" w:lastColumn="0" w:noHBand="0" w:noVBand="1"/>
      </w:tblPr>
      <w:tblGrid>
        <w:gridCol w:w="2227"/>
        <w:gridCol w:w="1753"/>
        <w:gridCol w:w="662"/>
        <w:gridCol w:w="5281"/>
      </w:tblGrid>
      <w:tr w:rsidR="002A76BB" w:rsidRPr="00A119D8" w14:paraId="0C4A995B" w14:textId="77777777" w:rsidTr="003F6C41">
        <w:trPr>
          <w:trHeight w:val="148"/>
        </w:trPr>
        <w:tc>
          <w:tcPr>
            <w:tcW w:w="4642" w:type="dxa"/>
            <w:gridSpan w:val="3"/>
            <w:tcBorders>
              <w:top w:val="single" w:sz="4" w:space="0" w:color="000000"/>
              <w:left w:val="single" w:sz="4" w:space="0" w:color="000000"/>
              <w:bottom w:val="single" w:sz="4" w:space="0" w:color="000000"/>
              <w:right w:val="single" w:sz="4" w:space="0" w:color="000000"/>
            </w:tcBorders>
          </w:tcPr>
          <w:p w14:paraId="5BD3138B" w14:textId="77777777" w:rsidR="002A76BB" w:rsidRPr="00A119D8" w:rsidRDefault="002A76BB" w:rsidP="003F6C41">
            <w:pPr>
              <w:ind w:left="4"/>
              <w:jc w:val="center"/>
              <w:rPr>
                <w:rFonts w:ascii="Arial" w:hAnsi="Arial" w:cs="Arial"/>
              </w:rPr>
            </w:pPr>
            <w:r w:rsidRPr="00A119D8">
              <w:rPr>
                <w:rFonts w:ascii="Arial" w:eastAsia="Arial" w:hAnsi="Arial" w:cs="Arial"/>
                <w:b/>
                <w:sz w:val="16"/>
              </w:rPr>
              <w:t xml:space="preserve">COMPRA DE COMPUTADORES Y EQUIPOS DE </w:t>
            </w:r>
          </w:p>
          <w:p w14:paraId="4BA1981B" w14:textId="77777777" w:rsidR="002A76BB" w:rsidRPr="00A119D8" w:rsidRDefault="002A76BB" w:rsidP="003F6C41">
            <w:pPr>
              <w:ind w:left="3"/>
              <w:jc w:val="center"/>
              <w:rPr>
                <w:rFonts w:ascii="Arial" w:hAnsi="Arial" w:cs="Arial"/>
              </w:rPr>
            </w:pPr>
            <w:r w:rsidRPr="00A119D8">
              <w:rPr>
                <w:rFonts w:ascii="Arial" w:eastAsia="Arial" w:hAnsi="Arial" w:cs="Arial"/>
                <w:b/>
                <w:sz w:val="16"/>
              </w:rPr>
              <w:t xml:space="preserve">COMUNICACIÓN </w:t>
            </w:r>
          </w:p>
        </w:tc>
        <w:tc>
          <w:tcPr>
            <w:tcW w:w="5281" w:type="dxa"/>
            <w:tcBorders>
              <w:top w:val="single" w:sz="4" w:space="0" w:color="000000"/>
              <w:left w:val="single" w:sz="4" w:space="0" w:color="000000"/>
              <w:bottom w:val="single" w:sz="4" w:space="0" w:color="000000"/>
              <w:right w:val="single" w:sz="4" w:space="0" w:color="000000"/>
            </w:tcBorders>
          </w:tcPr>
          <w:p w14:paraId="11553122" w14:textId="77777777" w:rsidR="002A76BB" w:rsidRPr="00A119D8" w:rsidRDefault="002A76BB" w:rsidP="003F6C41">
            <w:pPr>
              <w:ind w:right="7"/>
              <w:jc w:val="center"/>
              <w:rPr>
                <w:rFonts w:ascii="Arial" w:hAnsi="Arial" w:cs="Arial"/>
              </w:rPr>
            </w:pPr>
            <w:r w:rsidRPr="00A119D8">
              <w:rPr>
                <w:rFonts w:ascii="Arial" w:eastAsia="Arial" w:hAnsi="Arial" w:cs="Arial"/>
                <w:b/>
                <w:sz w:val="16"/>
              </w:rPr>
              <w:t>FICHA No. 06</w:t>
            </w:r>
          </w:p>
        </w:tc>
      </w:tr>
      <w:tr w:rsidR="002A76BB" w:rsidRPr="00A119D8" w14:paraId="3D53F490" w14:textId="77777777" w:rsidTr="003F6C41">
        <w:trPr>
          <w:trHeight w:val="806"/>
        </w:trPr>
        <w:tc>
          <w:tcPr>
            <w:tcW w:w="9923" w:type="dxa"/>
            <w:gridSpan w:val="4"/>
            <w:tcBorders>
              <w:top w:val="single" w:sz="4" w:space="0" w:color="000000"/>
              <w:left w:val="single" w:sz="4" w:space="0" w:color="000000"/>
              <w:bottom w:val="single" w:sz="4" w:space="0" w:color="000000"/>
              <w:right w:val="single" w:sz="4" w:space="0" w:color="000000"/>
            </w:tcBorders>
          </w:tcPr>
          <w:p w14:paraId="24E9EDC9" w14:textId="77777777" w:rsidR="002A76BB" w:rsidRPr="00A119D8" w:rsidRDefault="002A76BB" w:rsidP="003F6C41">
            <w:pPr>
              <w:ind w:left="108" w:right="110"/>
              <w:jc w:val="both"/>
              <w:rPr>
                <w:rFonts w:ascii="Arial" w:hAnsi="Arial" w:cs="Arial"/>
              </w:rPr>
            </w:pPr>
            <w:r w:rsidRPr="00A119D8">
              <w:rPr>
                <w:rFonts w:ascii="Arial" w:eastAsia="Arial" w:hAnsi="Arial" w:cs="Arial"/>
                <w:sz w:val="16"/>
              </w:rPr>
              <w:t xml:space="preserve">Los equipos de comunicación, si bien es cierto son de diferentes características estos también son hechos con compuestos que pueden llegar a ser perjudiciales si no se toman las medidas pertinentes respecto al mismo. Es por esta razón, que es necesario tener en cuenta los componentes de los equipos de cómputo que se van a adquirir, con la finalidad de minimizar el riesgo de contaminación. </w:t>
            </w:r>
          </w:p>
        </w:tc>
      </w:tr>
      <w:tr w:rsidR="002A76BB" w:rsidRPr="00A119D8" w14:paraId="6B845F36" w14:textId="77777777" w:rsidTr="003F6C41">
        <w:trPr>
          <w:trHeight w:val="698"/>
        </w:trPr>
        <w:tc>
          <w:tcPr>
            <w:tcW w:w="2227" w:type="dxa"/>
            <w:tcBorders>
              <w:top w:val="single" w:sz="4" w:space="0" w:color="000000"/>
              <w:left w:val="single" w:sz="4" w:space="0" w:color="000000"/>
              <w:bottom w:val="single" w:sz="4" w:space="0" w:color="000000"/>
              <w:right w:val="single" w:sz="4" w:space="0" w:color="000000"/>
            </w:tcBorders>
          </w:tcPr>
          <w:p w14:paraId="58DA0929" w14:textId="77777777" w:rsidR="002A76BB" w:rsidRPr="00A119D8" w:rsidRDefault="002A76BB" w:rsidP="003F6C41">
            <w:pPr>
              <w:spacing w:after="19"/>
              <w:rPr>
                <w:rFonts w:ascii="Arial" w:hAnsi="Arial" w:cs="Arial"/>
              </w:rPr>
            </w:pPr>
            <w:r w:rsidRPr="00A119D8">
              <w:rPr>
                <w:rFonts w:ascii="Arial" w:eastAsia="Arial" w:hAnsi="Arial" w:cs="Arial"/>
                <w:sz w:val="16"/>
              </w:rPr>
              <w:t xml:space="preserve"> </w:t>
            </w:r>
          </w:p>
          <w:p w14:paraId="3F9E435C" w14:textId="77777777" w:rsidR="002A76BB" w:rsidRPr="00A119D8" w:rsidRDefault="002A76BB" w:rsidP="003F6C41">
            <w:pPr>
              <w:spacing w:after="28"/>
              <w:ind w:left="487"/>
              <w:rPr>
                <w:rFonts w:ascii="Arial" w:hAnsi="Arial" w:cs="Arial"/>
              </w:rPr>
            </w:pPr>
            <w:r w:rsidRPr="00A119D8">
              <w:rPr>
                <w:rFonts w:ascii="Arial" w:eastAsia="Arial" w:hAnsi="Arial" w:cs="Arial"/>
                <w:b/>
                <w:sz w:val="16"/>
              </w:rPr>
              <w:t xml:space="preserve">ASPECTOS </w:t>
            </w:r>
          </w:p>
          <w:p w14:paraId="358AF59E" w14:textId="77777777" w:rsidR="002A76BB" w:rsidRPr="00A119D8" w:rsidRDefault="002A76BB" w:rsidP="003F6C41">
            <w:pPr>
              <w:ind w:left="317"/>
              <w:rPr>
                <w:rFonts w:ascii="Arial" w:hAnsi="Arial" w:cs="Arial"/>
              </w:rPr>
            </w:pPr>
            <w:r w:rsidRPr="00A119D8">
              <w:rPr>
                <w:rFonts w:ascii="Arial" w:eastAsia="Arial" w:hAnsi="Arial" w:cs="Arial"/>
                <w:b/>
                <w:sz w:val="16"/>
              </w:rPr>
              <w:t xml:space="preserve">AMBIENTALES </w:t>
            </w:r>
          </w:p>
        </w:tc>
        <w:tc>
          <w:tcPr>
            <w:tcW w:w="2415" w:type="dxa"/>
            <w:gridSpan w:val="2"/>
            <w:tcBorders>
              <w:top w:val="single" w:sz="4" w:space="0" w:color="000000"/>
              <w:left w:val="single" w:sz="4" w:space="0" w:color="000000"/>
              <w:bottom w:val="single" w:sz="4" w:space="0" w:color="000000"/>
              <w:right w:val="single" w:sz="4" w:space="0" w:color="000000"/>
            </w:tcBorders>
          </w:tcPr>
          <w:p w14:paraId="2EFD7608" w14:textId="77777777" w:rsidR="002A76BB" w:rsidRPr="00A119D8" w:rsidRDefault="002A76BB" w:rsidP="003F6C41">
            <w:pPr>
              <w:spacing w:after="19"/>
              <w:rPr>
                <w:rFonts w:ascii="Arial" w:hAnsi="Arial" w:cs="Arial"/>
              </w:rPr>
            </w:pPr>
            <w:r w:rsidRPr="00A119D8">
              <w:rPr>
                <w:rFonts w:ascii="Arial" w:eastAsia="Arial" w:hAnsi="Arial" w:cs="Arial"/>
                <w:sz w:val="16"/>
              </w:rPr>
              <w:t xml:space="preserve"> </w:t>
            </w:r>
          </w:p>
          <w:p w14:paraId="4CA5DD42" w14:textId="77777777" w:rsidR="002A76BB" w:rsidRPr="00A119D8" w:rsidRDefault="002A76BB" w:rsidP="003F6C41">
            <w:pPr>
              <w:spacing w:after="28"/>
              <w:ind w:left="533"/>
              <w:rPr>
                <w:rFonts w:ascii="Arial" w:hAnsi="Arial" w:cs="Arial"/>
              </w:rPr>
            </w:pPr>
            <w:r w:rsidRPr="00A119D8">
              <w:rPr>
                <w:rFonts w:ascii="Arial" w:eastAsia="Arial" w:hAnsi="Arial" w:cs="Arial"/>
                <w:b/>
                <w:sz w:val="16"/>
              </w:rPr>
              <w:t xml:space="preserve">IMPACTOS </w:t>
            </w:r>
          </w:p>
          <w:p w14:paraId="12260A57" w14:textId="77777777" w:rsidR="002A76BB" w:rsidRPr="00A119D8" w:rsidRDefault="002A76BB" w:rsidP="003F6C41">
            <w:pPr>
              <w:ind w:left="341"/>
              <w:rPr>
                <w:rFonts w:ascii="Arial" w:hAnsi="Arial" w:cs="Arial"/>
              </w:rPr>
            </w:pPr>
            <w:r w:rsidRPr="00A119D8">
              <w:rPr>
                <w:rFonts w:ascii="Arial" w:eastAsia="Arial" w:hAnsi="Arial" w:cs="Arial"/>
                <w:b/>
                <w:sz w:val="16"/>
              </w:rPr>
              <w:t xml:space="preserve">AMBIENTALES </w:t>
            </w:r>
          </w:p>
        </w:tc>
        <w:tc>
          <w:tcPr>
            <w:tcW w:w="5281" w:type="dxa"/>
            <w:tcBorders>
              <w:top w:val="single" w:sz="4" w:space="0" w:color="000000"/>
              <w:left w:val="single" w:sz="4" w:space="0" w:color="000000"/>
              <w:bottom w:val="single" w:sz="4" w:space="0" w:color="000000"/>
              <w:right w:val="single" w:sz="4" w:space="0" w:color="000000"/>
            </w:tcBorders>
          </w:tcPr>
          <w:p w14:paraId="58676B85" w14:textId="77777777" w:rsidR="002A76BB" w:rsidRPr="00A119D8" w:rsidRDefault="002A76BB" w:rsidP="003F6C41">
            <w:pPr>
              <w:spacing w:after="26"/>
              <w:ind w:left="960"/>
              <w:rPr>
                <w:rFonts w:ascii="Arial" w:hAnsi="Arial" w:cs="Arial"/>
              </w:rPr>
            </w:pPr>
            <w:r w:rsidRPr="00A119D8">
              <w:rPr>
                <w:rFonts w:ascii="Arial" w:eastAsia="Arial" w:hAnsi="Arial" w:cs="Arial"/>
                <w:b/>
                <w:sz w:val="16"/>
              </w:rPr>
              <w:t xml:space="preserve">OBLIGACIONES PARA EL CONTROL DE </w:t>
            </w:r>
          </w:p>
          <w:p w14:paraId="1294A4D6" w14:textId="77777777" w:rsidR="002A76BB" w:rsidRPr="00A119D8" w:rsidRDefault="002A76BB" w:rsidP="003F6C41">
            <w:pPr>
              <w:ind w:left="1850" w:hanging="1094"/>
              <w:rPr>
                <w:rFonts w:ascii="Arial" w:hAnsi="Arial" w:cs="Arial"/>
              </w:rPr>
            </w:pPr>
            <w:r w:rsidRPr="00A119D8">
              <w:rPr>
                <w:rFonts w:ascii="Arial" w:eastAsia="Arial" w:hAnsi="Arial" w:cs="Arial"/>
                <w:b/>
                <w:sz w:val="16"/>
              </w:rPr>
              <w:t xml:space="preserve">LOS ASPECTOS E IMPACTOS AMBIENTALES IDENTIFICADOS. </w:t>
            </w:r>
          </w:p>
        </w:tc>
      </w:tr>
      <w:tr w:rsidR="002A76BB" w:rsidRPr="00A119D8" w14:paraId="1B0536C6" w14:textId="77777777" w:rsidTr="003F6C41">
        <w:trPr>
          <w:trHeight w:val="409"/>
        </w:trPr>
        <w:tc>
          <w:tcPr>
            <w:tcW w:w="2227" w:type="dxa"/>
            <w:tcBorders>
              <w:top w:val="single" w:sz="4" w:space="0" w:color="000000"/>
              <w:left w:val="single" w:sz="4" w:space="0" w:color="000000"/>
              <w:bottom w:val="single" w:sz="4" w:space="0" w:color="000000"/>
              <w:right w:val="single" w:sz="4" w:space="0" w:color="000000"/>
            </w:tcBorders>
          </w:tcPr>
          <w:p w14:paraId="504580AB" w14:textId="77777777" w:rsidR="002A76BB" w:rsidRPr="00A119D8" w:rsidRDefault="002A76BB" w:rsidP="003F6C41">
            <w:pPr>
              <w:ind w:left="108"/>
              <w:rPr>
                <w:rFonts w:ascii="Arial" w:hAnsi="Arial" w:cs="Arial"/>
              </w:rPr>
            </w:pPr>
            <w:r w:rsidRPr="00A119D8">
              <w:rPr>
                <w:rFonts w:ascii="Arial" w:eastAsia="Arial" w:hAnsi="Arial" w:cs="Arial"/>
                <w:sz w:val="16"/>
              </w:rPr>
              <w:t xml:space="preserve">Durabilidad de los equipos a adquirir </w:t>
            </w:r>
          </w:p>
        </w:tc>
        <w:tc>
          <w:tcPr>
            <w:tcW w:w="1753" w:type="dxa"/>
            <w:tcBorders>
              <w:top w:val="single" w:sz="4" w:space="0" w:color="000000"/>
              <w:left w:val="single" w:sz="4" w:space="0" w:color="000000"/>
              <w:bottom w:val="single" w:sz="4" w:space="0" w:color="000000"/>
              <w:right w:val="nil"/>
            </w:tcBorders>
          </w:tcPr>
          <w:p w14:paraId="15660940" w14:textId="77777777" w:rsidR="002A76BB" w:rsidRPr="00A119D8" w:rsidRDefault="002A76BB" w:rsidP="003F6C41">
            <w:pPr>
              <w:ind w:left="108" w:right="82"/>
              <w:rPr>
                <w:rFonts w:ascii="Arial" w:hAnsi="Arial" w:cs="Arial"/>
              </w:rPr>
            </w:pPr>
            <w:r w:rsidRPr="00A119D8">
              <w:rPr>
                <w:rFonts w:ascii="Arial" w:eastAsia="Arial" w:hAnsi="Arial" w:cs="Arial"/>
                <w:sz w:val="16"/>
              </w:rPr>
              <w:t xml:space="preserve">Agotamiento recursos naturales </w:t>
            </w:r>
          </w:p>
        </w:tc>
        <w:tc>
          <w:tcPr>
            <w:tcW w:w="662" w:type="dxa"/>
            <w:tcBorders>
              <w:top w:val="single" w:sz="4" w:space="0" w:color="000000"/>
              <w:left w:val="nil"/>
              <w:bottom w:val="single" w:sz="4" w:space="0" w:color="000000"/>
              <w:right w:val="single" w:sz="4" w:space="0" w:color="000000"/>
            </w:tcBorders>
          </w:tcPr>
          <w:p w14:paraId="067D89A9" w14:textId="77777777" w:rsidR="002A76BB" w:rsidRPr="00A119D8" w:rsidRDefault="002A76BB" w:rsidP="003F6C41">
            <w:pPr>
              <w:ind w:left="41"/>
              <w:rPr>
                <w:rFonts w:ascii="Arial" w:hAnsi="Arial" w:cs="Arial"/>
              </w:rPr>
            </w:pPr>
            <w:r w:rsidRPr="00A119D8">
              <w:rPr>
                <w:rFonts w:ascii="Arial" w:eastAsia="Arial" w:hAnsi="Arial" w:cs="Arial"/>
                <w:sz w:val="16"/>
              </w:rPr>
              <w:t xml:space="preserve">de </w:t>
            </w:r>
          </w:p>
        </w:tc>
        <w:tc>
          <w:tcPr>
            <w:tcW w:w="5281" w:type="dxa"/>
            <w:tcBorders>
              <w:top w:val="single" w:sz="4" w:space="0" w:color="000000"/>
              <w:left w:val="single" w:sz="4" w:space="0" w:color="000000"/>
              <w:bottom w:val="single" w:sz="4" w:space="0" w:color="000000"/>
              <w:right w:val="single" w:sz="4" w:space="0" w:color="000000"/>
            </w:tcBorders>
          </w:tcPr>
          <w:p w14:paraId="1916CEB8" w14:textId="77777777" w:rsidR="002A76BB" w:rsidRPr="00A119D8" w:rsidRDefault="002A76BB" w:rsidP="003F6C41">
            <w:pPr>
              <w:ind w:left="103" w:right="105"/>
              <w:jc w:val="both"/>
              <w:rPr>
                <w:rFonts w:ascii="Arial" w:hAnsi="Arial" w:cs="Arial"/>
              </w:rPr>
            </w:pPr>
            <w:r w:rsidRPr="00A119D8">
              <w:rPr>
                <w:rFonts w:ascii="Arial" w:eastAsia="Arial" w:hAnsi="Arial" w:cs="Arial"/>
                <w:sz w:val="16"/>
              </w:rPr>
              <w:t xml:space="preserve">La oferta debe contener la ficha técnica del producto y el certificado de garantía. Debe verificarse que la garantía es de mínimo un </w:t>
            </w:r>
            <w:proofErr w:type="gramStart"/>
            <w:r w:rsidRPr="00A119D8">
              <w:rPr>
                <w:rFonts w:ascii="Arial" w:eastAsia="Arial" w:hAnsi="Arial" w:cs="Arial"/>
                <w:sz w:val="16"/>
              </w:rPr>
              <w:t>año</w:t>
            </w:r>
            <w:proofErr w:type="gramEnd"/>
            <w:r w:rsidRPr="00A119D8">
              <w:rPr>
                <w:rFonts w:ascii="Arial" w:eastAsia="Arial" w:hAnsi="Arial" w:cs="Arial"/>
                <w:sz w:val="16"/>
              </w:rPr>
              <w:t xml:space="preserve"> así como la disponibilidad de piezas de recambio. </w:t>
            </w:r>
          </w:p>
        </w:tc>
      </w:tr>
    </w:tbl>
    <w:p w14:paraId="027077F1" w14:textId="77777777" w:rsidR="002A76BB" w:rsidRPr="00A119D8" w:rsidRDefault="002A76BB" w:rsidP="002E6D43">
      <w:pPr>
        <w:ind w:left="426" w:right="436"/>
        <w:jc w:val="center"/>
        <w:rPr>
          <w:rFonts w:ascii="Arial" w:hAnsi="Arial" w:cs="Arial"/>
          <w:b/>
          <w:sz w:val="20"/>
          <w:szCs w:val="20"/>
          <w:lang w:val="es-ES" w:eastAsia="ar-SA"/>
        </w:rPr>
      </w:pPr>
    </w:p>
    <w:p w14:paraId="3B330007" w14:textId="77777777" w:rsidR="002A76BB" w:rsidRPr="00A119D8" w:rsidRDefault="002A76BB" w:rsidP="002E6D43">
      <w:pPr>
        <w:ind w:left="426" w:right="436"/>
        <w:jc w:val="center"/>
        <w:rPr>
          <w:rFonts w:ascii="Arial" w:hAnsi="Arial" w:cs="Arial"/>
          <w:b/>
          <w:sz w:val="20"/>
          <w:szCs w:val="20"/>
          <w:lang w:val="es-ES" w:eastAsia="ar-SA"/>
        </w:rPr>
      </w:pPr>
    </w:p>
    <w:p w14:paraId="1700C3B7" w14:textId="77777777" w:rsidR="002A76BB" w:rsidRPr="00A119D8" w:rsidRDefault="002A76BB" w:rsidP="002E6D43">
      <w:pPr>
        <w:ind w:left="426" w:right="436"/>
        <w:jc w:val="center"/>
        <w:rPr>
          <w:rFonts w:ascii="Arial" w:hAnsi="Arial" w:cs="Arial"/>
          <w:b/>
          <w:sz w:val="20"/>
          <w:szCs w:val="20"/>
          <w:lang w:val="es-ES" w:eastAsia="ar-SA"/>
        </w:rPr>
      </w:pPr>
    </w:p>
    <w:p w14:paraId="24AF7A82" w14:textId="77777777" w:rsidR="002A76BB" w:rsidRPr="00A119D8" w:rsidRDefault="002A76BB" w:rsidP="002E6D43">
      <w:pPr>
        <w:ind w:left="426" w:right="436"/>
        <w:jc w:val="center"/>
        <w:rPr>
          <w:rFonts w:ascii="Arial" w:hAnsi="Arial" w:cs="Arial"/>
          <w:b/>
          <w:sz w:val="20"/>
          <w:szCs w:val="20"/>
          <w:lang w:val="es-ES" w:eastAsia="ar-SA"/>
        </w:rPr>
      </w:pPr>
    </w:p>
    <w:p w14:paraId="4BE2A3D2" w14:textId="77777777" w:rsidR="002A76BB" w:rsidRPr="00A119D8" w:rsidRDefault="002A76BB" w:rsidP="002E6D43">
      <w:pPr>
        <w:ind w:left="426" w:right="436"/>
        <w:jc w:val="center"/>
        <w:rPr>
          <w:rFonts w:ascii="Arial" w:hAnsi="Arial" w:cs="Arial"/>
          <w:b/>
          <w:sz w:val="20"/>
          <w:szCs w:val="20"/>
          <w:lang w:val="es-ES" w:eastAsia="ar-SA"/>
        </w:rPr>
      </w:pPr>
    </w:p>
    <w:p w14:paraId="10029BD1" w14:textId="77777777" w:rsidR="002A76BB" w:rsidRPr="00A119D8" w:rsidRDefault="002A76BB" w:rsidP="002E6D43">
      <w:pPr>
        <w:ind w:left="426" w:right="436"/>
        <w:jc w:val="center"/>
        <w:rPr>
          <w:rFonts w:ascii="Arial" w:hAnsi="Arial" w:cs="Arial"/>
          <w:b/>
          <w:sz w:val="20"/>
          <w:szCs w:val="20"/>
          <w:lang w:val="es-ES" w:eastAsia="ar-SA"/>
        </w:rPr>
      </w:pPr>
    </w:p>
    <w:p w14:paraId="57FCFC67" w14:textId="77777777" w:rsidR="002A76BB" w:rsidRPr="00A119D8" w:rsidRDefault="002A76BB" w:rsidP="002E6D43">
      <w:pPr>
        <w:ind w:left="426" w:right="436"/>
        <w:jc w:val="center"/>
        <w:rPr>
          <w:rFonts w:ascii="Arial" w:hAnsi="Arial" w:cs="Arial"/>
          <w:b/>
          <w:sz w:val="20"/>
          <w:szCs w:val="20"/>
          <w:lang w:val="es-ES" w:eastAsia="ar-SA"/>
        </w:rPr>
      </w:pPr>
    </w:p>
    <w:p w14:paraId="1737F367" w14:textId="77777777" w:rsidR="002A76BB" w:rsidRPr="00A119D8" w:rsidRDefault="002A76BB" w:rsidP="002E6D43">
      <w:pPr>
        <w:ind w:left="426" w:right="436"/>
        <w:jc w:val="center"/>
        <w:rPr>
          <w:rFonts w:ascii="Arial" w:hAnsi="Arial" w:cs="Arial"/>
          <w:b/>
          <w:sz w:val="20"/>
          <w:szCs w:val="20"/>
          <w:lang w:val="es-ES" w:eastAsia="ar-SA"/>
        </w:rPr>
      </w:pPr>
    </w:p>
    <w:p w14:paraId="159C9652" w14:textId="77777777" w:rsidR="002A76BB" w:rsidRPr="00A119D8" w:rsidRDefault="002A76BB" w:rsidP="002E6D43">
      <w:pPr>
        <w:ind w:left="426" w:right="436"/>
        <w:jc w:val="center"/>
        <w:rPr>
          <w:rFonts w:ascii="Arial" w:hAnsi="Arial" w:cs="Arial"/>
          <w:b/>
          <w:sz w:val="20"/>
          <w:szCs w:val="20"/>
          <w:lang w:val="es-ES" w:eastAsia="ar-SA"/>
        </w:rPr>
      </w:pPr>
    </w:p>
    <w:p w14:paraId="63F820CD" w14:textId="77777777" w:rsidR="002A76BB" w:rsidRPr="00A119D8" w:rsidRDefault="002A76BB" w:rsidP="002E6D43">
      <w:pPr>
        <w:ind w:left="426" w:right="436"/>
        <w:jc w:val="center"/>
        <w:rPr>
          <w:rFonts w:ascii="Arial" w:hAnsi="Arial" w:cs="Arial"/>
          <w:b/>
          <w:sz w:val="20"/>
          <w:szCs w:val="20"/>
          <w:lang w:val="es-ES" w:eastAsia="ar-SA"/>
        </w:rPr>
      </w:pPr>
    </w:p>
    <w:p w14:paraId="7FE8F601" w14:textId="77777777" w:rsidR="002A76BB" w:rsidRPr="00A119D8" w:rsidRDefault="002A76BB" w:rsidP="002E6D43">
      <w:pPr>
        <w:ind w:left="426" w:right="436"/>
        <w:jc w:val="center"/>
        <w:rPr>
          <w:rFonts w:ascii="Arial" w:hAnsi="Arial" w:cs="Arial"/>
          <w:b/>
          <w:sz w:val="20"/>
          <w:szCs w:val="20"/>
          <w:lang w:val="es-ES" w:eastAsia="ar-SA"/>
        </w:rPr>
      </w:pPr>
    </w:p>
    <w:p w14:paraId="6176D475" w14:textId="77777777" w:rsidR="002A76BB" w:rsidRPr="00A119D8" w:rsidRDefault="002A76BB" w:rsidP="002E6D43">
      <w:pPr>
        <w:ind w:left="426" w:right="436"/>
        <w:jc w:val="center"/>
        <w:rPr>
          <w:rFonts w:ascii="Arial" w:hAnsi="Arial" w:cs="Arial"/>
          <w:b/>
          <w:sz w:val="20"/>
          <w:szCs w:val="20"/>
          <w:lang w:val="es-ES" w:eastAsia="ar-SA"/>
        </w:rPr>
      </w:pPr>
    </w:p>
    <w:p w14:paraId="63BED7F1" w14:textId="77777777" w:rsidR="002A76BB" w:rsidRPr="00A119D8" w:rsidRDefault="002A76BB" w:rsidP="002E6D43">
      <w:pPr>
        <w:ind w:left="426" w:right="436"/>
        <w:jc w:val="center"/>
        <w:rPr>
          <w:rFonts w:ascii="Arial" w:hAnsi="Arial" w:cs="Arial"/>
          <w:b/>
          <w:sz w:val="20"/>
          <w:szCs w:val="20"/>
          <w:lang w:val="es-ES" w:eastAsia="ar-SA"/>
        </w:rPr>
      </w:pPr>
    </w:p>
    <w:p w14:paraId="30FFC630" w14:textId="77777777" w:rsidR="002A76BB" w:rsidRPr="00A119D8" w:rsidRDefault="002A76BB" w:rsidP="002E6D43">
      <w:pPr>
        <w:ind w:left="426" w:right="436"/>
        <w:jc w:val="center"/>
        <w:rPr>
          <w:rFonts w:ascii="Arial" w:hAnsi="Arial" w:cs="Arial"/>
          <w:b/>
          <w:sz w:val="20"/>
          <w:szCs w:val="20"/>
          <w:lang w:val="es-ES" w:eastAsia="ar-SA"/>
        </w:rPr>
      </w:pPr>
    </w:p>
    <w:p w14:paraId="47516927" w14:textId="77777777" w:rsidR="002A76BB" w:rsidRPr="00A119D8" w:rsidRDefault="002A76BB" w:rsidP="002E6D43">
      <w:pPr>
        <w:ind w:left="426" w:right="436"/>
        <w:jc w:val="center"/>
        <w:rPr>
          <w:rFonts w:ascii="Arial" w:hAnsi="Arial" w:cs="Arial"/>
          <w:b/>
          <w:sz w:val="20"/>
          <w:szCs w:val="20"/>
          <w:lang w:val="es-ES" w:eastAsia="ar-SA"/>
        </w:rPr>
      </w:pPr>
    </w:p>
    <w:p w14:paraId="139CD268" w14:textId="77777777" w:rsidR="002A76BB" w:rsidRPr="00A119D8" w:rsidRDefault="002A76BB" w:rsidP="002E6D43">
      <w:pPr>
        <w:ind w:left="426" w:right="436"/>
        <w:jc w:val="center"/>
        <w:rPr>
          <w:rFonts w:ascii="Arial" w:hAnsi="Arial" w:cs="Arial"/>
          <w:b/>
          <w:sz w:val="20"/>
          <w:szCs w:val="20"/>
          <w:lang w:val="es-ES" w:eastAsia="ar-SA"/>
        </w:rPr>
      </w:pPr>
    </w:p>
    <w:p w14:paraId="49FDF7AA" w14:textId="77777777" w:rsidR="002A76BB" w:rsidRPr="00A119D8" w:rsidRDefault="002A76BB" w:rsidP="002E6D43">
      <w:pPr>
        <w:ind w:left="426" w:right="436"/>
        <w:jc w:val="center"/>
        <w:rPr>
          <w:rFonts w:ascii="Arial" w:hAnsi="Arial" w:cs="Arial"/>
          <w:b/>
          <w:sz w:val="20"/>
          <w:szCs w:val="20"/>
          <w:lang w:val="es-ES" w:eastAsia="ar-SA"/>
        </w:rPr>
      </w:pPr>
    </w:p>
    <w:p w14:paraId="48A2EE70" w14:textId="77777777" w:rsidR="002A76BB" w:rsidRPr="00A119D8" w:rsidRDefault="002A76BB" w:rsidP="002E6D43">
      <w:pPr>
        <w:ind w:left="426" w:right="436"/>
        <w:jc w:val="center"/>
        <w:rPr>
          <w:rFonts w:ascii="Arial" w:hAnsi="Arial" w:cs="Arial"/>
          <w:b/>
          <w:sz w:val="20"/>
          <w:szCs w:val="20"/>
          <w:lang w:val="es-ES" w:eastAsia="ar-SA"/>
        </w:rPr>
      </w:pPr>
    </w:p>
    <w:p w14:paraId="4F619A03" w14:textId="77777777" w:rsidR="002A76BB" w:rsidRPr="00A119D8" w:rsidRDefault="002A76BB" w:rsidP="002E6D43">
      <w:pPr>
        <w:ind w:left="426" w:right="436"/>
        <w:jc w:val="center"/>
        <w:rPr>
          <w:rFonts w:ascii="Arial" w:hAnsi="Arial" w:cs="Arial"/>
          <w:b/>
          <w:sz w:val="20"/>
          <w:szCs w:val="20"/>
          <w:lang w:val="es-ES" w:eastAsia="ar-SA"/>
        </w:rPr>
      </w:pPr>
    </w:p>
    <w:p w14:paraId="0C6C5FC7" w14:textId="77777777" w:rsidR="002A76BB" w:rsidRPr="00A119D8" w:rsidRDefault="002A76BB" w:rsidP="002E6D43">
      <w:pPr>
        <w:ind w:left="426" w:right="436"/>
        <w:jc w:val="center"/>
        <w:rPr>
          <w:rFonts w:ascii="Arial" w:hAnsi="Arial" w:cs="Arial"/>
          <w:b/>
          <w:sz w:val="20"/>
          <w:szCs w:val="20"/>
          <w:lang w:val="es-ES" w:eastAsia="ar-SA"/>
        </w:rPr>
      </w:pPr>
    </w:p>
    <w:p w14:paraId="62977107" w14:textId="77777777" w:rsidR="002A76BB" w:rsidRPr="00A119D8" w:rsidRDefault="002A76BB" w:rsidP="002E6D43">
      <w:pPr>
        <w:ind w:left="426" w:right="436"/>
        <w:jc w:val="center"/>
        <w:rPr>
          <w:rFonts w:ascii="Arial" w:hAnsi="Arial" w:cs="Arial"/>
          <w:b/>
          <w:sz w:val="20"/>
          <w:szCs w:val="20"/>
          <w:lang w:val="es-ES" w:eastAsia="ar-SA"/>
        </w:rPr>
      </w:pPr>
    </w:p>
    <w:p w14:paraId="1A6EAC80" w14:textId="51F296FE" w:rsidR="002E6D43" w:rsidRPr="00A119D8" w:rsidRDefault="002E6D43" w:rsidP="002E6D43">
      <w:pPr>
        <w:ind w:left="426" w:right="436"/>
        <w:jc w:val="center"/>
        <w:rPr>
          <w:rFonts w:ascii="Arial" w:hAnsi="Arial" w:cs="Arial"/>
          <w:b/>
          <w:sz w:val="20"/>
          <w:szCs w:val="20"/>
          <w:lang w:val="es-ES" w:eastAsia="ar-SA"/>
        </w:rPr>
      </w:pPr>
      <w:r w:rsidRPr="00A119D8">
        <w:rPr>
          <w:rFonts w:ascii="Arial" w:hAnsi="Arial" w:cs="Arial"/>
          <w:b/>
          <w:sz w:val="20"/>
          <w:szCs w:val="20"/>
          <w:lang w:val="es-ES" w:eastAsia="ar-SA"/>
        </w:rPr>
        <w:t>ANEXO “</w:t>
      </w:r>
      <w:r w:rsidR="00A27ECE" w:rsidRPr="00A119D8">
        <w:rPr>
          <w:rFonts w:ascii="Arial" w:hAnsi="Arial" w:cs="Arial"/>
          <w:b/>
          <w:sz w:val="20"/>
          <w:szCs w:val="20"/>
          <w:lang w:val="es-ES" w:eastAsia="ar-SA"/>
        </w:rPr>
        <w:t>Q</w:t>
      </w:r>
      <w:r w:rsidRPr="00A119D8">
        <w:rPr>
          <w:rFonts w:ascii="Arial" w:hAnsi="Arial" w:cs="Arial"/>
          <w:b/>
          <w:sz w:val="20"/>
          <w:szCs w:val="20"/>
          <w:lang w:val="es-ES" w:eastAsia="ar-SA"/>
        </w:rPr>
        <w:t>”</w:t>
      </w:r>
    </w:p>
    <w:p w14:paraId="22DC658C" w14:textId="77777777" w:rsidR="002E6D43" w:rsidRPr="00A119D8" w:rsidRDefault="002E6D43" w:rsidP="002E6D43">
      <w:pPr>
        <w:spacing w:after="160" w:line="259" w:lineRule="auto"/>
        <w:ind w:left="426" w:right="436"/>
        <w:jc w:val="center"/>
        <w:rPr>
          <w:rFonts w:ascii="Arial" w:eastAsia="Calibri" w:hAnsi="Arial" w:cs="Arial"/>
          <w:b/>
          <w:bCs/>
          <w:sz w:val="20"/>
          <w:szCs w:val="20"/>
          <w:lang w:val="es-ES" w:eastAsia="en-US"/>
        </w:rPr>
      </w:pPr>
      <w:r w:rsidRPr="00A119D8">
        <w:rPr>
          <w:rFonts w:ascii="Arial" w:eastAsia="Calibri" w:hAnsi="Arial" w:cs="Arial"/>
          <w:b/>
          <w:bCs/>
          <w:sz w:val="20"/>
          <w:szCs w:val="20"/>
          <w:lang w:val="es-ES" w:eastAsia="en-US"/>
        </w:rPr>
        <w:t>PARTICIPACIÓN MAYORITARIA DE MUJERES CABEZA DE FAMILIA Y/O MUJERES VÍCTIMA DE VIOLENCIA INTRAFAMILIAR (PERSONA JURÍDICA)</w:t>
      </w:r>
    </w:p>
    <w:p w14:paraId="7C30646D" w14:textId="77777777" w:rsidR="002E6D43" w:rsidRPr="00A119D8" w:rsidRDefault="002E6D43" w:rsidP="002E6D43">
      <w:pPr>
        <w:tabs>
          <w:tab w:val="left" w:pos="-142"/>
        </w:tabs>
        <w:autoSpaceDE w:val="0"/>
        <w:autoSpaceDN w:val="0"/>
        <w:adjustRightInd w:val="0"/>
        <w:ind w:left="426" w:right="436"/>
        <w:jc w:val="both"/>
        <w:rPr>
          <w:rFonts w:ascii="Arial" w:eastAsia="Calibri" w:hAnsi="Arial" w:cs="Arial"/>
          <w:sz w:val="20"/>
          <w:szCs w:val="20"/>
          <w:lang w:val="es-ES" w:eastAsia="en-US"/>
        </w:rPr>
      </w:pPr>
      <w:r w:rsidRPr="00A119D8">
        <w:rPr>
          <w:rFonts w:ascii="Arial" w:eastAsia="Calibri" w:hAnsi="Arial" w:cs="Arial"/>
          <w:sz w:val="20"/>
          <w:szCs w:val="20"/>
          <w:lang w:val="es-ES"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(Indicar si la información relacionada en este formato contiene datos sensibles la cual está sujeta a reserva legal, por lo anterior, deberá ponerla como reservada al momento de adjuntarla en el SECOP II con el fin de que la misma no sea pública).</w:t>
      </w:r>
    </w:p>
    <w:p w14:paraId="2810061D" w14:textId="77777777" w:rsidR="002E6D43" w:rsidRPr="00A119D8" w:rsidRDefault="002E6D43" w:rsidP="002E6D43">
      <w:pPr>
        <w:tabs>
          <w:tab w:val="left" w:pos="-142"/>
        </w:tabs>
        <w:autoSpaceDE w:val="0"/>
        <w:autoSpaceDN w:val="0"/>
        <w:adjustRightInd w:val="0"/>
        <w:ind w:left="426" w:right="436"/>
        <w:jc w:val="both"/>
        <w:rPr>
          <w:rFonts w:ascii="Arial" w:hAnsi="Arial" w:cs="Arial"/>
          <w:sz w:val="20"/>
          <w:szCs w:val="20"/>
          <w:lang w:val="es-ES"/>
        </w:rPr>
      </w:pPr>
      <w:r w:rsidRPr="00A119D8">
        <w:rPr>
          <w:rFonts w:ascii="Arial" w:hAnsi="Arial" w:cs="Arial"/>
          <w:sz w:val="20"/>
          <w:szCs w:val="20"/>
          <w:lang w:val="es-ES"/>
        </w:rPr>
        <w:t>Señores</w:t>
      </w:r>
    </w:p>
    <w:p w14:paraId="09C755D0" w14:textId="77777777" w:rsidR="002E6D43" w:rsidRPr="00A119D8" w:rsidRDefault="002E6D43" w:rsidP="002E6D43">
      <w:pPr>
        <w:tabs>
          <w:tab w:val="left" w:pos="-142"/>
        </w:tabs>
        <w:autoSpaceDE w:val="0"/>
        <w:autoSpaceDN w:val="0"/>
        <w:adjustRightInd w:val="0"/>
        <w:ind w:left="426" w:right="436"/>
        <w:jc w:val="both"/>
        <w:rPr>
          <w:rFonts w:ascii="Arial" w:hAnsi="Arial" w:cs="Arial"/>
          <w:b/>
          <w:sz w:val="20"/>
          <w:szCs w:val="20"/>
          <w:lang w:val="es-ES"/>
        </w:rPr>
      </w:pPr>
      <w:r w:rsidRPr="00A119D8">
        <w:rPr>
          <w:rFonts w:ascii="Arial" w:hAnsi="Arial" w:cs="Arial"/>
          <w:b/>
          <w:sz w:val="20"/>
          <w:szCs w:val="20"/>
          <w:lang w:val="es-ES"/>
        </w:rPr>
        <w:t xml:space="preserve">[NOMBRE DE LA ENTIDAD] </w:t>
      </w:r>
    </w:p>
    <w:p w14:paraId="3F33C6C8" w14:textId="77777777" w:rsidR="002E6D43" w:rsidRPr="00A119D8" w:rsidRDefault="002E6D43" w:rsidP="002E6D43">
      <w:pPr>
        <w:tabs>
          <w:tab w:val="left" w:pos="-142"/>
        </w:tabs>
        <w:autoSpaceDE w:val="0"/>
        <w:autoSpaceDN w:val="0"/>
        <w:adjustRightInd w:val="0"/>
        <w:ind w:left="426" w:right="436"/>
        <w:jc w:val="both"/>
        <w:rPr>
          <w:rFonts w:ascii="Arial" w:hAnsi="Arial" w:cs="Arial"/>
          <w:sz w:val="20"/>
          <w:szCs w:val="20"/>
          <w:lang w:val="es-ES"/>
        </w:rPr>
      </w:pPr>
      <w:r w:rsidRPr="00A119D8">
        <w:rPr>
          <w:rFonts w:ascii="Arial" w:hAnsi="Arial" w:cs="Arial"/>
          <w:sz w:val="20"/>
          <w:szCs w:val="20"/>
          <w:lang w:val="es-ES"/>
        </w:rPr>
        <w:t xml:space="preserve">[Ciudad] </w:t>
      </w:r>
    </w:p>
    <w:p w14:paraId="405DC5AA" w14:textId="77777777" w:rsidR="002E6D43" w:rsidRPr="00A119D8" w:rsidRDefault="002E6D43" w:rsidP="002E6D43">
      <w:pPr>
        <w:tabs>
          <w:tab w:val="left" w:pos="-142"/>
        </w:tabs>
        <w:autoSpaceDE w:val="0"/>
        <w:autoSpaceDN w:val="0"/>
        <w:adjustRightInd w:val="0"/>
        <w:spacing w:before="120" w:after="240"/>
        <w:ind w:left="426" w:right="436"/>
        <w:rPr>
          <w:rFonts w:ascii="Arial" w:hAnsi="Arial" w:cs="Arial"/>
          <w:sz w:val="20"/>
          <w:szCs w:val="20"/>
          <w:lang w:val="es-ES"/>
        </w:rPr>
      </w:pPr>
      <w:r w:rsidRPr="00A119D8">
        <w:rPr>
          <w:rFonts w:ascii="Arial" w:hAnsi="Arial" w:cs="Arial"/>
          <w:b/>
          <w:sz w:val="20"/>
          <w:szCs w:val="20"/>
          <w:lang w:val="es-ES"/>
        </w:rPr>
        <w:t>REFERENCIA:</w:t>
      </w:r>
      <w:r w:rsidRPr="00A119D8">
        <w:rPr>
          <w:rFonts w:ascii="Arial" w:hAnsi="Arial" w:cs="Arial"/>
          <w:sz w:val="20"/>
          <w:szCs w:val="20"/>
          <w:lang w:val="es-ES"/>
        </w:rPr>
        <w:t xml:space="preserve"> Proceso de Contratación [Incluir número del Proceso de Contratación]  </w:t>
      </w:r>
    </w:p>
    <w:p w14:paraId="6874F0E2" w14:textId="77777777" w:rsidR="002E6D43" w:rsidRPr="00A119D8" w:rsidRDefault="002E6D43" w:rsidP="002E6D43">
      <w:pPr>
        <w:tabs>
          <w:tab w:val="left" w:pos="-142"/>
        </w:tabs>
        <w:autoSpaceDE w:val="0"/>
        <w:autoSpaceDN w:val="0"/>
        <w:adjustRightInd w:val="0"/>
        <w:ind w:left="426" w:right="436"/>
        <w:rPr>
          <w:rFonts w:ascii="Arial" w:hAnsi="Arial" w:cs="Arial"/>
          <w:sz w:val="20"/>
          <w:szCs w:val="20"/>
          <w:lang w:val="es-ES"/>
        </w:rPr>
      </w:pPr>
      <w:r w:rsidRPr="00A119D8">
        <w:rPr>
          <w:rFonts w:ascii="Arial" w:hAnsi="Arial" w:cs="Arial"/>
          <w:sz w:val="20"/>
          <w:szCs w:val="20"/>
          <w:lang w:val="es-ES"/>
        </w:rPr>
        <w:t xml:space="preserve">Objeto: (Señalar el objeto del Proceso) </w:t>
      </w:r>
    </w:p>
    <w:p w14:paraId="6949FE0B" w14:textId="77777777" w:rsidR="002E6D43" w:rsidRPr="00A119D8" w:rsidRDefault="002E6D43" w:rsidP="002E6D43">
      <w:pPr>
        <w:ind w:left="426" w:right="436"/>
        <w:jc w:val="both"/>
        <w:rPr>
          <w:rFonts w:ascii="Arial" w:hAnsi="Arial" w:cs="Arial"/>
          <w:b/>
          <w:sz w:val="20"/>
          <w:szCs w:val="20"/>
        </w:rPr>
      </w:pPr>
    </w:p>
    <w:p w14:paraId="56A3D412" w14:textId="77777777" w:rsidR="002E6D43" w:rsidRPr="00A119D8" w:rsidRDefault="002E6D43" w:rsidP="002E6D43">
      <w:pPr>
        <w:widowControl w:val="0"/>
        <w:spacing w:before="120" w:after="120"/>
        <w:ind w:left="426" w:right="436"/>
        <w:jc w:val="both"/>
        <w:rPr>
          <w:rFonts w:ascii="Arial" w:hAnsi="Arial" w:cs="Arial"/>
          <w:sz w:val="20"/>
          <w:szCs w:val="20"/>
          <w:lang w:val="es-ES"/>
        </w:rPr>
      </w:pPr>
      <w:r w:rsidRPr="00A119D8">
        <w:rPr>
          <w:rFonts w:ascii="Arial" w:hAnsi="Arial" w:cs="Arial"/>
          <w:sz w:val="20"/>
          <w:szCs w:val="20"/>
          <w:lang w:val="es-ES"/>
        </w:rPr>
        <w:t>Estimados señores:</w:t>
      </w:r>
    </w:p>
    <w:p w14:paraId="660B9BD7" w14:textId="77777777" w:rsidR="002E6D43" w:rsidRPr="00A119D8" w:rsidRDefault="002E6D43" w:rsidP="002E6D43">
      <w:pPr>
        <w:spacing w:after="160" w:line="259" w:lineRule="auto"/>
        <w:ind w:left="426" w:right="436"/>
        <w:jc w:val="both"/>
        <w:rPr>
          <w:rFonts w:ascii="Arial" w:eastAsia="Calibri" w:hAnsi="Arial" w:cs="Arial"/>
          <w:sz w:val="20"/>
          <w:szCs w:val="20"/>
          <w:lang w:val="es-ES" w:eastAsia="en-US"/>
        </w:rPr>
      </w:pPr>
      <w:r w:rsidRPr="00A119D8">
        <w:rPr>
          <w:rFonts w:ascii="Arial" w:eastAsia="Calibri" w:hAnsi="Arial" w:cs="Arial"/>
          <w:sz w:val="20"/>
          <w:szCs w:val="20"/>
          <w:lang w:val="es-ES" w:eastAsia="en-US"/>
        </w:rPr>
        <w:t>[Incluir el nombre d</w:t>
      </w:r>
      <w:r w:rsidRPr="00A119D8">
        <w:rPr>
          <w:rFonts w:ascii="Arial" w:eastAsia="Calibri" w:hAnsi="Arial" w:cs="Arial"/>
          <w:sz w:val="20"/>
          <w:szCs w:val="20"/>
          <w:shd w:val="clear" w:color="auto" w:fill="FFFFFF"/>
          <w:lang w:val="es-ES" w:eastAsia="en-US"/>
        </w:rPr>
        <w:t>el representante legal de la persona jurídica o del revisor fiscal, según corresponda]</w:t>
      </w:r>
      <w:r w:rsidRPr="00A119D8">
        <w:rPr>
          <w:rFonts w:ascii="Arial" w:eastAsia="Calibri" w:hAnsi="Arial" w:cs="Arial"/>
          <w:sz w:val="20"/>
          <w:szCs w:val="20"/>
          <w:lang w:val="es-ES"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666771F" w14:textId="77777777" w:rsidR="002E6D43" w:rsidRPr="00A119D8" w:rsidRDefault="002E6D43" w:rsidP="002E6D43">
      <w:pPr>
        <w:spacing w:after="160" w:line="259" w:lineRule="auto"/>
        <w:ind w:left="426" w:right="436"/>
        <w:jc w:val="both"/>
        <w:rPr>
          <w:rFonts w:ascii="Arial" w:eastAsia="Calibri" w:hAnsi="Arial" w:cs="Arial"/>
          <w:sz w:val="20"/>
          <w:szCs w:val="20"/>
          <w:lang w:val="es-ES" w:eastAsia="en-US"/>
        </w:rPr>
      </w:pPr>
      <w:r w:rsidRPr="00A119D8">
        <w:rPr>
          <w:rFonts w:ascii="Arial" w:eastAsia="Calibri" w:hAnsi="Arial" w:cs="Arial"/>
          <w:sz w:val="20"/>
          <w:szCs w:val="20"/>
          <w:lang w:val="es-ES"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E6D43" w:rsidRPr="00A119D8" w14:paraId="619CEC58" w14:textId="77777777" w:rsidTr="00F121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3F4CF4F" w14:textId="77777777" w:rsidR="002E6D43" w:rsidRPr="00A119D8" w:rsidRDefault="002E6D43" w:rsidP="00F12158">
            <w:pPr>
              <w:spacing w:line="259" w:lineRule="auto"/>
              <w:ind w:left="426" w:right="436"/>
              <w:jc w:val="center"/>
              <w:rPr>
                <w:rFonts w:ascii="Arial" w:eastAsia="Calibri" w:hAnsi="Arial" w:cs="Arial"/>
                <w:b/>
                <w:sz w:val="20"/>
                <w:szCs w:val="20"/>
                <w:lang w:val="es-ES" w:eastAsia="en-US"/>
              </w:rPr>
            </w:pPr>
            <w:r w:rsidRPr="00A119D8">
              <w:rPr>
                <w:rFonts w:ascii="Arial" w:eastAsia="Calibri" w:hAnsi="Arial" w:cs="Arial"/>
                <w:b/>
                <w:sz w:val="20"/>
                <w:szCs w:val="20"/>
                <w:lang w:val="es-ES"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C1C484" w14:textId="77777777" w:rsidR="002E6D43" w:rsidRPr="00A119D8" w:rsidRDefault="002E6D43" w:rsidP="00F12158">
            <w:pPr>
              <w:spacing w:line="259" w:lineRule="auto"/>
              <w:ind w:left="426" w:right="436"/>
              <w:jc w:val="center"/>
              <w:rPr>
                <w:rFonts w:ascii="Arial" w:eastAsia="Calibri" w:hAnsi="Arial" w:cs="Arial"/>
                <w:b/>
                <w:sz w:val="20"/>
                <w:szCs w:val="20"/>
                <w:lang w:val="es-ES" w:eastAsia="en-US"/>
              </w:rPr>
            </w:pPr>
            <w:r w:rsidRPr="00A119D8">
              <w:rPr>
                <w:rFonts w:ascii="Arial" w:eastAsia="Calibri" w:hAnsi="Arial" w:cs="Arial"/>
                <w:b/>
                <w:sz w:val="20"/>
                <w:szCs w:val="20"/>
                <w:lang w:val="es-ES" w:eastAsia="en-US"/>
              </w:rPr>
              <w:t>Número de cuotas sociales, acciones que poseen o el alcance o condición de su participación en el caso de las personas jurídicas sin ánimo de lucro</w:t>
            </w:r>
            <w:r w:rsidRPr="00A119D8">
              <w:rPr>
                <w:rFonts w:ascii="Arial" w:eastAsia="Calibri" w:hAnsi="Arial" w:cs="Arial"/>
                <w:b/>
                <w:sz w:val="20"/>
                <w:szCs w:val="20"/>
                <w:lang w:val="es-ES" w:eastAsia="en-US"/>
              </w:rPr>
              <w:fldChar w:fldCharType="begin"/>
            </w:r>
            <w:r w:rsidRPr="00A119D8">
              <w:rPr>
                <w:rFonts w:ascii="Arial" w:eastAsia="Calibri" w:hAnsi="Arial" w:cs="Arial"/>
                <w:b/>
                <w:sz w:val="20"/>
                <w:szCs w:val="20"/>
                <w:lang w:val="es-ES" w:eastAsia="en-US"/>
              </w:rPr>
              <w:instrText xml:space="preserve"> AUTHOR  "Nombre y Apellidos" \* FirstCap  \* MERGEFORMAT </w:instrText>
            </w:r>
            <w:r w:rsidRPr="00A119D8">
              <w:rPr>
                <w:rFonts w:ascii="Arial" w:eastAsia="Calibri" w:hAnsi="Arial" w:cs="Arial"/>
                <w:b/>
                <w:sz w:val="20"/>
                <w:szCs w:val="20"/>
                <w:lang w:val="es-ES" w:eastAsia="en-US"/>
              </w:rPr>
              <w:fldChar w:fldCharType="end"/>
            </w:r>
          </w:p>
        </w:tc>
      </w:tr>
      <w:tr w:rsidR="002E6D43" w:rsidRPr="00A119D8" w14:paraId="5D60C07F" w14:textId="77777777" w:rsidTr="008D24BC">
        <w:trPr>
          <w:trHeight w:val="70"/>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C23D77D" w14:textId="77777777" w:rsidR="002E6D43" w:rsidRPr="00A119D8" w:rsidRDefault="002E6D43" w:rsidP="00F12158">
            <w:pPr>
              <w:spacing w:line="259" w:lineRule="auto"/>
              <w:ind w:left="426" w:right="436"/>
              <w:rPr>
                <w:rFonts w:ascii="Arial" w:eastAsia="Calibri" w:hAnsi="Arial" w:cs="Arial"/>
                <w:b/>
                <w:color w:val="3B3838"/>
                <w:sz w:val="20"/>
                <w:szCs w:val="20"/>
                <w:lang w:val="es-ES" w:eastAsia="en-US"/>
              </w:rPr>
            </w:pPr>
          </w:p>
          <w:p w14:paraId="660EC959" w14:textId="77777777" w:rsidR="002E6D43" w:rsidRPr="00A119D8" w:rsidRDefault="002E6D43" w:rsidP="00F12158">
            <w:pPr>
              <w:spacing w:line="259" w:lineRule="auto"/>
              <w:ind w:left="426" w:right="436"/>
              <w:rPr>
                <w:rFonts w:ascii="Arial" w:eastAsia="Calibri" w:hAnsi="Arial" w:cs="Arial"/>
                <w:b/>
                <w:color w:val="3B3838"/>
                <w:sz w:val="20"/>
                <w:szCs w:val="20"/>
                <w:lang w:val="es-ES"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04F4D99" w14:textId="77777777" w:rsidR="002E6D43" w:rsidRPr="00A119D8" w:rsidRDefault="002E6D43" w:rsidP="00F12158">
            <w:pPr>
              <w:spacing w:line="259" w:lineRule="auto"/>
              <w:ind w:left="426" w:right="436"/>
              <w:rPr>
                <w:rFonts w:ascii="Arial" w:eastAsia="Calibri" w:hAnsi="Arial" w:cs="Arial"/>
                <w:color w:val="3B3838"/>
                <w:sz w:val="20"/>
                <w:szCs w:val="20"/>
                <w:lang w:val="es-ES" w:eastAsia="en-US"/>
              </w:rPr>
            </w:pPr>
          </w:p>
        </w:tc>
      </w:tr>
    </w:tbl>
    <w:p w14:paraId="63C5A0C6" w14:textId="77777777" w:rsidR="002E6D43" w:rsidRPr="00A119D8" w:rsidRDefault="002E6D43" w:rsidP="002E6D43">
      <w:pPr>
        <w:spacing w:line="264" w:lineRule="auto"/>
        <w:ind w:left="426" w:right="436"/>
        <w:rPr>
          <w:rFonts w:ascii="Arial" w:hAnsi="Arial" w:cs="Arial"/>
          <w:sz w:val="20"/>
          <w:szCs w:val="20"/>
        </w:rPr>
      </w:pPr>
      <w:r w:rsidRPr="00A119D8">
        <w:rPr>
          <w:rFonts w:ascii="Arial" w:hAnsi="Arial" w:cs="Arial"/>
          <w:sz w:val="20"/>
          <w:szCs w:val="20"/>
        </w:rPr>
        <w:t xml:space="preserve">En constancia, se firma en ______________, a los ____ días del mes de _____ </w:t>
      </w:r>
      <w:proofErr w:type="spellStart"/>
      <w:r w:rsidRPr="00A119D8">
        <w:rPr>
          <w:rFonts w:ascii="Arial" w:hAnsi="Arial" w:cs="Arial"/>
          <w:sz w:val="20"/>
          <w:szCs w:val="20"/>
        </w:rPr>
        <w:t>de</w:t>
      </w:r>
      <w:proofErr w:type="spellEnd"/>
      <w:r w:rsidRPr="00A119D8">
        <w:rPr>
          <w:rFonts w:ascii="Arial" w:hAnsi="Arial" w:cs="Arial"/>
          <w:sz w:val="20"/>
          <w:szCs w:val="20"/>
        </w:rPr>
        <w:t xml:space="preserve"> 20__</w:t>
      </w:r>
    </w:p>
    <w:p w14:paraId="6BB5ADE9" w14:textId="77777777" w:rsidR="002E6D43" w:rsidRPr="00A119D8" w:rsidRDefault="002E6D43" w:rsidP="002E6D43">
      <w:pPr>
        <w:ind w:left="426" w:right="436"/>
        <w:jc w:val="center"/>
        <w:rPr>
          <w:rFonts w:ascii="Arial" w:hAnsi="Arial" w:cs="Arial"/>
          <w:b/>
          <w:sz w:val="20"/>
          <w:szCs w:val="20"/>
        </w:rPr>
      </w:pPr>
      <w:r w:rsidRPr="00A119D8">
        <w:rPr>
          <w:rFonts w:ascii="Arial" w:hAnsi="Arial" w:cs="Arial"/>
          <w:b/>
          <w:sz w:val="20"/>
          <w:szCs w:val="20"/>
        </w:rPr>
        <w:t>________________________________________</w:t>
      </w:r>
    </w:p>
    <w:p w14:paraId="5B0BABE5" w14:textId="77777777" w:rsidR="002E6D43" w:rsidRPr="00A119D8" w:rsidRDefault="002E6D43" w:rsidP="002E6D43">
      <w:pPr>
        <w:ind w:left="426" w:right="436"/>
        <w:jc w:val="center"/>
        <w:rPr>
          <w:rFonts w:ascii="Arial" w:hAnsi="Arial" w:cs="Arial"/>
          <w:sz w:val="20"/>
          <w:szCs w:val="20"/>
        </w:rPr>
      </w:pPr>
      <w:r w:rsidRPr="00A119D8">
        <w:rPr>
          <w:rFonts w:ascii="Arial" w:hAnsi="Arial" w:cs="Arial"/>
          <w:sz w:val="20"/>
          <w:szCs w:val="20"/>
        </w:rPr>
        <w:t>[Nombre y firma del representante legal de la persona jurídica o el revisor fiscal, según corresponda</w:t>
      </w:r>
    </w:p>
    <w:p w14:paraId="69CE52F2" w14:textId="30FA65C8" w:rsidR="002E6D43" w:rsidRPr="00A119D8" w:rsidRDefault="00DC02AA" w:rsidP="002E6D43">
      <w:pPr>
        <w:ind w:left="426" w:right="436"/>
        <w:jc w:val="center"/>
        <w:rPr>
          <w:rFonts w:ascii="Arial" w:hAnsi="Arial" w:cs="Arial"/>
          <w:b/>
          <w:bCs/>
          <w:sz w:val="20"/>
          <w:szCs w:val="20"/>
        </w:rPr>
      </w:pPr>
      <w:r w:rsidRPr="00A119D8">
        <w:rPr>
          <w:rFonts w:ascii="Arial" w:hAnsi="Arial" w:cs="Arial"/>
          <w:b/>
          <w:bCs/>
          <w:sz w:val="20"/>
          <w:szCs w:val="20"/>
        </w:rPr>
        <w:t>ANEXO “R</w:t>
      </w:r>
      <w:r w:rsidR="002E6D43" w:rsidRPr="00A119D8">
        <w:rPr>
          <w:rFonts w:ascii="Arial" w:hAnsi="Arial" w:cs="Arial"/>
          <w:b/>
          <w:bCs/>
          <w:sz w:val="20"/>
          <w:szCs w:val="20"/>
        </w:rPr>
        <w:t>”</w:t>
      </w:r>
    </w:p>
    <w:p w14:paraId="2B50F731" w14:textId="77777777" w:rsidR="002E6D43" w:rsidRPr="00A119D8" w:rsidRDefault="002E6D43" w:rsidP="002E6D43">
      <w:pPr>
        <w:ind w:left="426" w:right="436"/>
        <w:jc w:val="center"/>
        <w:rPr>
          <w:rFonts w:ascii="Arial" w:hAnsi="Arial" w:cs="Arial"/>
          <w:b/>
          <w:bCs/>
          <w:sz w:val="20"/>
          <w:szCs w:val="20"/>
        </w:rPr>
      </w:pPr>
      <w:r w:rsidRPr="00A119D8">
        <w:rPr>
          <w:rFonts w:ascii="Arial" w:hAnsi="Arial" w:cs="Arial"/>
          <w:b/>
          <w:bCs/>
          <w:sz w:val="20"/>
          <w:szCs w:val="20"/>
        </w:rPr>
        <w:t>VINCULACIÓN DE PERSONAS EN CONDICIÓN DE DISCAPACIDAD</w:t>
      </w:r>
    </w:p>
    <w:p w14:paraId="7E1C35E2"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rPr>
      </w:pPr>
      <w:r w:rsidRPr="00A119D8">
        <w:rPr>
          <w:rFonts w:ascii="Arial" w:hAnsi="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B4C1424"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rPr>
      </w:pPr>
    </w:p>
    <w:p w14:paraId="50AD786D"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rPr>
      </w:pPr>
      <w:r w:rsidRPr="00A119D8">
        <w:rPr>
          <w:rFonts w:ascii="Arial" w:hAnsi="Arial" w:cs="Arial"/>
          <w:sz w:val="20"/>
          <w:szCs w:val="20"/>
        </w:rPr>
        <w:t>Señores</w:t>
      </w:r>
    </w:p>
    <w:p w14:paraId="29F1D526"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b/>
          <w:sz w:val="20"/>
          <w:szCs w:val="20"/>
        </w:rPr>
      </w:pPr>
      <w:r w:rsidRPr="00A119D8">
        <w:rPr>
          <w:rFonts w:ascii="Arial" w:hAnsi="Arial" w:cs="Arial"/>
          <w:b/>
          <w:sz w:val="20"/>
          <w:szCs w:val="20"/>
        </w:rPr>
        <w:t xml:space="preserve">[NOMBRE DE LA ENTIDAD] </w:t>
      </w:r>
    </w:p>
    <w:p w14:paraId="3D8AEDB1"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rPr>
      </w:pPr>
      <w:r w:rsidRPr="00A119D8">
        <w:rPr>
          <w:rFonts w:ascii="Arial" w:hAnsi="Arial" w:cs="Arial"/>
          <w:sz w:val="20"/>
          <w:szCs w:val="20"/>
        </w:rPr>
        <w:t xml:space="preserve">[Ciudad] </w:t>
      </w:r>
    </w:p>
    <w:p w14:paraId="15CD85CE" w14:textId="77777777" w:rsidR="002E6D43" w:rsidRPr="00A119D8" w:rsidRDefault="002E6D43" w:rsidP="002E6D43">
      <w:pPr>
        <w:spacing w:after="120"/>
        <w:ind w:left="426" w:right="436"/>
        <w:rPr>
          <w:rFonts w:ascii="Arial" w:hAnsi="Arial" w:cs="Arial"/>
          <w:sz w:val="20"/>
          <w:szCs w:val="20"/>
        </w:rPr>
      </w:pPr>
    </w:p>
    <w:p w14:paraId="0892F5E6" w14:textId="77777777" w:rsidR="002E6D43" w:rsidRPr="00A119D8" w:rsidRDefault="002E6D43" w:rsidP="002E6D43">
      <w:pPr>
        <w:tabs>
          <w:tab w:val="left" w:pos="-142"/>
        </w:tabs>
        <w:autoSpaceDE w:val="0"/>
        <w:autoSpaceDN w:val="0"/>
        <w:adjustRightInd w:val="0"/>
        <w:spacing w:before="120" w:after="120"/>
        <w:ind w:left="426" w:right="436"/>
        <w:rPr>
          <w:rFonts w:ascii="Arial" w:hAnsi="Arial" w:cs="Arial"/>
          <w:sz w:val="20"/>
          <w:szCs w:val="20"/>
        </w:rPr>
      </w:pPr>
    </w:p>
    <w:p w14:paraId="08F025AA" w14:textId="77777777" w:rsidR="002E6D43" w:rsidRPr="00A119D8" w:rsidRDefault="002E6D43" w:rsidP="002E6D43">
      <w:pPr>
        <w:tabs>
          <w:tab w:val="left" w:pos="-142"/>
        </w:tabs>
        <w:autoSpaceDE w:val="0"/>
        <w:autoSpaceDN w:val="0"/>
        <w:adjustRightInd w:val="0"/>
        <w:spacing w:before="120" w:after="240"/>
        <w:ind w:left="426" w:right="436"/>
        <w:jc w:val="both"/>
        <w:outlineLvl w:val="0"/>
        <w:rPr>
          <w:rFonts w:ascii="Arial" w:hAnsi="Arial" w:cs="Arial"/>
          <w:sz w:val="20"/>
          <w:szCs w:val="20"/>
        </w:rPr>
      </w:pPr>
      <w:r w:rsidRPr="00A119D8">
        <w:rPr>
          <w:rFonts w:ascii="Arial" w:hAnsi="Arial" w:cs="Arial"/>
          <w:b/>
          <w:sz w:val="20"/>
          <w:szCs w:val="20"/>
        </w:rPr>
        <w:t>REFERENCIA:</w:t>
      </w:r>
      <w:r w:rsidRPr="00A119D8">
        <w:rPr>
          <w:rFonts w:ascii="Arial" w:hAnsi="Arial" w:cs="Arial"/>
          <w:sz w:val="20"/>
          <w:szCs w:val="20"/>
        </w:rPr>
        <w:t xml:space="preserve"> Proceso de Contratación [Incluir número del Proceso de Contratación]  </w:t>
      </w:r>
    </w:p>
    <w:p w14:paraId="7FE1AB91"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rPr>
      </w:pPr>
      <w:r w:rsidRPr="00A119D8">
        <w:rPr>
          <w:rFonts w:ascii="Arial" w:hAnsi="Arial" w:cs="Arial"/>
          <w:sz w:val="20"/>
          <w:szCs w:val="20"/>
        </w:rPr>
        <w:t xml:space="preserve">Objeto: </w:t>
      </w:r>
      <w:r w:rsidRPr="00A119D8">
        <w:rPr>
          <w:rFonts w:ascii="Arial" w:hAnsi="Arial" w:cs="Arial"/>
          <w:sz w:val="20"/>
          <w:szCs w:val="20"/>
          <w:lang w:val="es-ES"/>
        </w:rPr>
        <w:t>(Señalar el objeto del Proceso)</w:t>
      </w:r>
    </w:p>
    <w:p w14:paraId="3785B686" w14:textId="77777777" w:rsidR="002E6D43" w:rsidRPr="00A119D8" w:rsidRDefault="002E6D43" w:rsidP="002E6D43">
      <w:pPr>
        <w:tabs>
          <w:tab w:val="left" w:pos="-142"/>
        </w:tabs>
        <w:autoSpaceDE w:val="0"/>
        <w:autoSpaceDN w:val="0"/>
        <w:adjustRightInd w:val="0"/>
        <w:ind w:left="426" w:right="436"/>
        <w:outlineLvl w:val="0"/>
        <w:rPr>
          <w:rFonts w:ascii="Arial" w:hAnsi="Arial" w:cs="Arial"/>
          <w:sz w:val="20"/>
          <w:szCs w:val="20"/>
        </w:rPr>
      </w:pPr>
    </w:p>
    <w:p w14:paraId="1FB7F6DE" w14:textId="77777777" w:rsidR="002E6D43" w:rsidRPr="00A119D8" w:rsidRDefault="002E6D43" w:rsidP="002E6D43">
      <w:pPr>
        <w:widowControl w:val="0"/>
        <w:spacing w:before="120" w:after="120"/>
        <w:ind w:left="426" w:right="436"/>
        <w:jc w:val="both"/>
        <w:rPr>
          <w:rFonts w:ascii="Arial" w:hAnsi="Arial" w:cs="Arial"/>
          <w:sz w:val="20"/>
          <w:szCs w:val="20"/>
        </w:rPr>
      </w:pPr>
      <w:r w:rsidRPr="00A119D8">
        <w:rPr>
          <w:rFonts w:ascii="Arial" w:hAnsi="Arial" w:cs="Arial"/>
          <w:sz w:val="20"/>
          <w:szCs w:val="20"/>
        </w:rPr>
        <w:t>Estimados señores:</w:t>
      </w:r>
    </w:p>
    <w:p w14:paraId="115207E7" w14:textId="77777777" w:rsidR="002E6D43" w:rsidRPr="00A119D8" w:rsidRDefault="002E6D43" w:rsidP="002E6D43">
      <w:pPr>
        <w:ind w:left="426" w:right="436"/>
        <w:jc w:val="both"/>
        <w:rPr>
          <w:rFonts w:ascii="Arial" w:hAnsi="Arial" w:cs="Arial"/>
          <w:sz w:val="20"/>
          <w:szCs w:val="20"/>
        </w:rPr>
      </w:pPr>
      <w:r w:rsidRPr="00A119D8">
        <w:rPr>
          <w:rFonts w:ascii="Arial" w:hAnsi="Arial" w:cs="Arial"/>
          <w:sz w:val="20"/>
          <w:szCs w:val="20"/>
        </w:rPr>
        <w:t xml:space="preserve">[Incluir el nombre de la </w:t>
      </w:r>
      <w:r w:rsidRPr="00A119D8">
        <w:rPr>
          <w:rFonts w:ascii="Arial" w:hAnsi="Arial" w:cs="Arial"/>
          <w:sz w:val="20"/>
          <w:szCs w:val="20"/>
          <w:shd w:val="clear" w:color="auto" w:fill="FFFFFF"/>
        </w:rPr>
        <w:t>persona natural, el representante legal de la persona jurídica o el revisor fiscal, según corresponda]</w:t>
      </w:r>
      <w:r w:rsidRPr="00A119D8">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305D79A" w14:textId="77777777" w:rsidR="002E6D43" w:rsidRPr="00A119D8" w:rsidRDefault="002E6D43" w:rsidP="002E6D43">
      <w:pPr>
        <w:ind w:left="426" w:right="436"/>
        <w:jc w:val="both"/>
        <w:rPr>
          <w:rFonts w:ascii="Arial" w:hAnsi="Arial" w:cs="Arial"/>
          <w:sz w:val="20"/>
          <w:szCs w:val="20"/>
        </w:rPr>
      </w:pPr>
    </w:p>
    <w:p w14:paraId="622CE8A3" w14:textId="77777777" w:rsidR="002E6D43" w:rsidRPr="00A119D8" w:rsidRDefault="002E6D43" w:rsidP="002E6D43">
      <w:pPr>
        <w:ind w:left="426" w:right="436"/>
        <w:jc w:val="both"/>
        <w:rPr>
          <w:rFonts w:ascii="Arial" w:hAnsi="Arial" w:cs="Arial"/>
          <w:sz w:val="20"/>
          <w:szCs w:val="20"/>
        </w:rPr>
      </w:pPr>
      <w:r w:rsidRPr="00A119D8">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6FE5B02B" w14:textId="77777777" w:rsidR="002E6D43" w:rsidRPr="00A119D8" w:rsidRDefault="002E6D43" w:rsidP="002E6D43">
      <w:pPr>
        <w:widowControl w:val="0"/>
        <w:spacing w:before="120" w:after="120"/>
        <w:ind w:left="426" w:right="436"/>
        <w:jc w:val="both"/>
        <w:rPr>
          <w:rFonts w:ascii="Arial" w:hAnsi="Arial" w:cs="Arial"/>
          <w:sz w:val="20"/>
          <w:szCs w:val="20"/>
        </w:rPr>
      </w:pPr>
    </w:p>
    <w:p w14:paraId="59A46498" w14:textId="77777777" w:rsidR="002E6D43" w:rsidRPr="00A119D8" w:rsidRDefault="002E6D43" w:rsidP="002E6D43">
      <w:pPr>
        <w:widowControl w:val="0"/>
        <w:spacing w:before="120" w:after="120"/>
        <w:ind w:left="426" w:right="436"/>
        <w:jc w:val="both"/>
        <w:rPr>
          <w:rFonts w:ascii="Arial" w:hAnsi="Arial" w:cs="Arial"/>
          <w:sz w:val="20"/>
          <w:szCs w:val="20"/>
        </w:rPr>
      </w:pPr>
      <w:r w:rsidRPr="00A119D8">
        <w:rPr>
          <w:rFonts w:ascii="Arial" w:hAnsi="Arial" w:cs="Arial"/>
          <w:sz w:val="20"/>
          <w:szCs w:val="20"/>
        </w:rPr>
        <w:t xml:space="preserve">En constancia, se firma en ______________, a los ____ días del mes de _____ </w:t>
      </w:r>
      <w:proofErr w:type="spellStart"/>
      <w:r w:rsidRPr="00A119D8">
        <w:rPr>
          <w:rFonts w:ascii="Arial" w:hAnsi="Arial" w:cs="Arial"/>
          <w:sz w:val="20"/>
          <w:szCs w:val="20"/>
        </w:rPr>
        <w:t>de</w:t>
      </w:r>
      <w:proofErr w:type="spellEnd"/>
      <w:r w:rsidRPr="00A119D8">
        <w:rPr>
          <w:rFonts w:ascii="Arial" w:hAnsi="Arial" w:cs="Arial"/>
          <w:sz w:val="20"/>
          <w:szCs w:val="20"/>
        </w:rPr>
        <w:t xml:space="preserve"> 20__.</w:t>
      </w:r>
    </w:p>
    <w:p w14:paraId="12B4088B" w14:textId="77777777" w:rsidR="002E6D43" w:rsidRPr="00A119D8" w:rsidRDefault="002E6D43" w:rsidP="002E6D43">
      <w:pPr>
        <w:ind w:left="426" w:right="436"/>
        <w:jc w:val="center"/>
        <w:rPr>
          <w:rFonts w:ascii="Arial" w:hAnsi="Arial" w:cs="Arial"/>
          <w:b/>
          <w:sz w:val="20"/>
          <w:szCs w:val="20"/>
        </w:rPr>
      </w:pPr>
    </w:p>
    <w:p w14:paraId="199324E3" w14:textId="77777777" w:rsidR="002E6D43" w:rsidRPr="00A119D8" w:rsidRDefault="002E6D43" w:rsidP="002E6D43">
      <w:pPr>
        <w:ind w:left="426" w:right="436"/>
        <w:jc w:val="center"/>
        <w:rPr>
          <w:rFonts w:ascii="Arial" w:hAnsi="Arial" w:cs="Arial"/>
          <w:b/>
          <w:sz w:val="20"/>
          <w:szCs w:val="20"/>
        </w:rPr>
      </w:pPr>
      <w:r w:rsidRPr="00A119D8">
        <w:rPr>
          <w:rFonts w:ascii="Arial" w:hAnsi="Arial" w:cs="Arial"/>
          <w:b/>
          <w:sz w:val="20"/>
          <w:szCs w:val="20"/>
        </w:rPr>
        <w:t>________________________________________</w:t>
      </w:r>
    </w:p>
    <w:p w14:paraId="3CFAE292" w14:textId="77777777" w:rsidR="002E6D43" w:rsidRPr="00A119D8" w:rsidRDefault="002E6D43" w:rsidP="002E6D43">
      <w:pPr>
        <w:ind w:left="426" w:right="436"/>
        <w:jc w:val="center"/>
        <w:rPr>
          <w:rFonts w:ascii="Arial" w:hAnsi="Arial" w:cs="Arial"/>
          <w:sz w:val="20"/>
          <w:szCs w:val="20"/>
        </w:rPr>
      </w:pPr>
      <w:r w:rsidRPr="00A119D8">
        <w:rPr>
          <w:rFonts w:ascii="Arial" w:hAnsi="Arial" w:cs="Arial"/>
          <w:sz w:val="20"/>
          <w:szCs w:val="20"/>
        </w:rPr>
        <w:t>[Nombre y firma de la persona natural, el representante legal de la persona jurídica o el revisor fiscal, según corresponda]</w:t>
      </w:r>
    </w:p>
    <w:p w14:paraId="7FD2C72A" w14:textId="77777777" w:rsidR="002E6D43" w:rsidRPr="00A119D8" w:rsidRDefault="002E6D43" w:rsidP="002E6D43">
      <w:pPr>
        <w:ind w:left="426" w:right="436"/>
        <w:jc w:val="center"/>
        <w:rPr>
          <w:rFonts w:ascii="Arial" w:hAnsi="Arial" w:cs="Arial"/>
          <w:sz w:val="20"/>
          <w:szCs w:val="20"/>
        </w:rPr>
      </w:pPr>
    </w:p>
    <w:p w14:paraId="542F8513" w14:textId="77777777" w:rsidR="002E6D43" w:rsidRPr="00A119D8" w:rsidRDefault="002E6D43" w:rsidP="002E6D43">
      <w:pPr>
        <w:ind w:left="426" w:right="436"/>
        <w:jc w:val="center"/>
        <w:rPr>
          <w:rFonts w:ascii="Arial" w:hAnsi="Arial" w:cs="Arial"/>
          <w:sz w:val="20"/>
          <w:szCs w:val="20"/>
        </w:rPr>
      </w:pPr>
    </w:p>
    <w:p w14:paraId="64111D52" w14:textId="51341DAF" w:rsidR="002E6D43" w:rsidRPr="00A119D8" w:rsidRDefault="00DC02AA" w:rsidP="002E6D43">
      <w:pPr>
        <w:ind w:left="426" w:right="436"/>
        <w:jc w:val="center"/>
        <w:rPr>
          <w:rFonts w:ascii="Arial" w:hAnsi="Arial" w:cs="Arial"/>
          <w:b/>
          <w:sz w:val="20"/>
          <w:szCs w:val="20"/>
        </w:rPr>
      </w:pPr>
      <w:r w:rsidRPr="00A119D8">
        <w:rPr>
          <w:rFonts w:ascii="Arial" w:hAnsi="Arial" w:cs="Arial"/>
          <w:b/>
          <w:sz w:val="20"/>
          <w:szCs w:val="20"/>
        </w:rPr>
        <w:t>ANEXO “S</w:t>
      </w:r>
      <w:r w:rsidR="002E6D43" w:rsidRPr="00A119D8">
        <w:rPr>
          <w:rFonts w:ascii="Arial" w:hAnsi="Arial" w:cs="Arial"/>
          <w:b/>
          <w:sz w:val="20"/>
          <w:szCs w:val="20"/>
        </w:rPr>
        <w:t>”</w:t>
      </w:r>
    </w:p>
    <w:p w14:paraId="7F9EB8D6" w14:textId="77777777" w:rsidR="002E6D43" w:rsidRPr="00A119D8" w:rsidRDefault="002E6D43" w:rsidP="002E6D43">
      <w:pPr>
        <w:ind w:left="426" w:right="436"/>
        <w:jc w:val="center"/>
        <w:rPr>
          <w:rFonts w:ascii="Arial" w:eastAsia="Calibri" w:hAnsi="Arial" w:cs="Arial"/>
          <w:b/>
          <w:bCs/>
          <w:sz w:val="20"/>
          <w:szCs w:val="20"/>
          <w:lang w:val="es-ES" w:eastAsia="en-US"/>
        </w:rPr>
      </w:pPr>
      <w:r w:rsidRPr="00A119D8">
        <w:rPr>
          <w:rFonts w:ascii="Arial" w:eastAsia="Calibri" w:hAnsi="Arial" w:cs="Arial"/>
          <w:b/>
          <w:bCs/>
          <w:sz w:val="20"/>
          <w:szCs w:val="20"/>
          <w:lang w:val="es-ES" w:eastAsia="en-US"/>
        </w:rPr>
        <w:t>VINCULACIÓN DE PERSONAS MAYORES Y NO BENEFICIARIAS DE LA PENSIÓN DE VEJEZ, FAMILIAR O SOBREVIVENCIA</w:t>
      </w:r>
    </w:p>
    <w:p w14:paraId="0725F915" w14:textId="77777777" w:rsidR="002E6D43" w:rsidRPr="00A119D8" w:rsidRDefault="002E6D43" w:rsidP="002E6D43">
      <w:pPr>
        <w:ind w:left="426" w:right="436"/>
        <w:jc w:val="center"/>
        <w:rPr>
          <w:rFonts w:ascii="Arial" w:eastAsia="Calibri" w:hAnsi="Arial" w:cs="Arial"/>
          <w:b/>
          <w:bCs/>
          <w:sz w:val="20"/>
          <w:szCs w:val="20"/>
          <w:lang w:val="es-ES" w:eastAsia="en-US"/>
        </w:rPr>
      </w:pPr>
      <w:r w:rsidRPr="00A119D8">
        <w:rPr>
          <w:rFonts w:ascii="Arial" w:eastAsia="Calibri" w:hAnsi="Arial" w:cs="Arial"/>
          <w:b/>
          <w:bCs/>
          <w:sz w:val="20"/>
          <w:szCs w:val="20"/>
          <w:lang w:val="es-ES" w:eastAsia="en-US"/>
        </w:rPr>
        <w:t>(EMPLEADOR – PROPONENTE)</w:t>
      </w:r>
    </w:p>
    <w:p w14:paraId="56D16089"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lang w:val="es-ES"/>
        </w:rPr>
      </w:pPr>
    </w:p>
    <w:p w14:paraId="397153AB"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lang w:val="es-ES"/>
        </w:rPr>
      </w:pPr>
    </w:p>
    <w:p w14:paraId="4BA3902D" w14:textId="77777777" w:rsidR="002E6D43" w:rsidRPr="00A119D8" w:rsidRDefault="002E6D43" w:rsidP="002E6D43">
      <w:pPr>
        <w:autoSpaceDE w:val="0"/>
        <w:autoSpaceDN w:val="0"/>
        <w:adjustRightInd w:val="0"/>
        <w:ind w:left="426" w:right="436"/>
        <w:jc w:val="both"/>
        <w:outlineLvl w:val="0"/>
        <w:rPr>
          <w:rFonts w:ascii="Arial" w:hAnsi="Arial" w:cs="Arial"/>
          <w:sz w:val="20"/>
          <w:szCs w:val="20"/>
          <w:lang w:val="es-ES"/>
        </w:rPr>
      </w:pPr>
      <w:r w:rsidRPr="00A119D8">
        <w:rPr>
          <w:rFonts w:ascii="Arial" w:hAnsi="Arial" w:cs="Arial"/>
          <w:sz w:val="20"/>
          <w:szCs w:val="20"/>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61B62FB"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lang w:val="es-ES"/>
        </w:rPr>
      </w:pPr>
      <w:r w:rsidRPr="00A119D8">
        <w:rPr>
          <w:rFonts w:ascii="Arial" w:hAnsi="Arial" w:cs="Arial"/>
          <w:sz w:val="20"/>
          <w:szCs w:val="20"/>
          <w:lang w:val="es-ES"/>
        </w:rPr>
        <w:t>Señores</w:t>
      </w:r>
    </w:p>
    <w:p w14:paraId="13B13EE2"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b/>
          <w:sz w:val="20"/>
          <w:szCs w:val="20"/>
          <w:lang w:val="es-ES"/>
        </w:rPr>
      </w:pPr>
      <w:r w:rsidRPr="00A119D8">
        <w:rPr>
          <w:rFonts w:ascii="Arial" w:hAnsi="Arial" w:cs="Arial"/>
          <w:b/>
          <w:sz w:val="20"/>
          <w:szCs w:val="20"/>
          <w:lang w:val="es-ES"/>
        </w:rPr>
        <w:t xml:space="preserve">[NOMBRE DE LA ENTIDAD] </w:t>
      </w:r>
    </w:p>
    <w:p w14:paraId="11C615C8"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lang w:val="es-ES"/>
        </w:rPr>
      </w:pPr>
      <w:r w:rsidRPr="00A119D8">
        <w:rPr>
          <w:rFonts w:ascii="Arial" w:hAnsi="Arial" w:cs="Arial"/>
          <w:sz w:val="20"/>
          <w:szCs w:val="20"/>
          <w:lang w:val="es-ES"/>
        </w:rPr>
        <w:t xml:space="preserve">[Ciudad] </w:t>
      </w:r>
    </w:p>
    <w:p w14:paraId="2E9766B4" w14:textId="77777777" w:rsidR="002E6D43" w:rsidRPr="00A119D8" w:rsidRDefault="002E6D43" w:rsidP="002E6D43">
      <w:pPr>
        <w:tabs>
          <w:tab w:val="left" w:pos="-142"/>
        </w:tabs>
        <w:autoSpaceDE w:val="0"/>
        <w:autoSpaceDN w:val="0"/>
        <w:adjustRightInd w:val="0"/>
        <w:spacing w:before="120" w:after="240"/>
        <w:ind w:left="426" w:right="436"/>
        <w:jc w:val="both"/>
        <w:outlineLvl w:val="0"/>
        <w:rPr>
          <w:rFonts w:ascii="Arial" w:hAnsi="Arial" w:cs="Arial"/>
          <w:sz w:val="20"/>
          <w:szCs w:val="20"/>
          <w:lang w:val="es-ES"/>
        </w:rPr>
      </w:pPr>
      <w:r w:rsidRPr="00A119D8">
        <w:rPr>
          <w:rFonts w:ascii="Arial" w:hAnsi="Arial" w:cs="Arial"/>
          <w:b/>
          <w:sz w:val="20"/>
          <w:szCs w:val="20"/>
          <w:lang w:val="es-ES"/>
        </w:rPr>
        <w:t>REFERENCIA:</w:t>
      </w:r>
      <w:r w:rsidRPr="00A119D8">
        <w:rPr>
          <w:rFonts w:ascii="Arial" w:hAnsi="Arial" w:cs="Arial"/>
          <w:sz w:val="20"/>
          <w:szCs w:val="20"/>
          <w:lang w:val="es-ES"/>
        </w:rPr>
        <w:tab/>
        <w:t xml:space="preserve">Proceso de Contratación [Incluir número del Proceso de Contratación]  </w:t>
      </w:r>
    </w:p>
    <w:p w14:paraId="014BCCB4" w14:textId="77777777" w:rsidR="002E6D43" w:rsidRPr="00A119D8" w:rsidRDefault="002E6D43" w:rsidP="002E6D43">
      <w:pPr>
        <w:tabs>
          <w:tab w:val="left" w:pos="-142"/>
        </w:tabs>
        <w:autoSpaceDE w:val="0"/>
        <w:autoSpaceDN w:val="0"/>
        <w:adjustRightInd w:val="0"/>
        <w:ind w:left="426" w:right="436"/>
        <w:outlineLvl w:val="0"/>
        <w:rPr>
          <w:rFonts w:ascii="Arial" w:hAnsi="Arial" w:cs="Arial"/>
          <w:sz w:val="20"/>
          <w:szCs w:val="20"/>
          <w:lang w:val="es-ES"/>
        </w:rPr>
      </w:pPr>
      <w:r w:rsidRPr="00A119D8">
        <w:rPr>
          <w:rFonts w:ascii="Arial" w:hAnsi="Arial" w:cs="Arial"/>
          <w:sz w:val="20"/>
          <w:szCs w:val="20"/>
          <w:lang w:val="es-ES"/>
        </w:rPr>
        <w:t xml:space="preserve">Objeto: </w:t>
      </w:r>
    </w:p>
    <w:p w14:paraId="0A589D29" w14:textId="77777777" w:rsidR="002E6D43" w:rsidRPr="00A119D8" w:rsidRDefault="002E6D43" w:rsidP="002E6D43">
      <w:pPr>
        <w:tabs>
          <w:tab w:val="left" w:pos="-142"/>
        </w:tabs>
        <w:autoSpaceDE w:val="0"/>
        <w:autoSpaceDN w:val="0"/>
        <w:adjustRightInd w:val="0"/>
        <w:ind w:left="426" w:right="436"/>
        <w:outlineLvl w:val="0"/>
        <w:rPr>
          <w:rFonts w:ascii="Arial" w:hAnsi="Arial" w:cs="Arial"/>
          <w:sz w:val="20"/>
          <w:szCs w:val="20"/>
        </w:rPr>
      </w:pPr>
      <w:r w:rsidRPr="00A119D8">
        <w:rPr>
          <w:rFonts w:ascii="Arial" w:hAnsi="Arial" w:cs="Arial"/>
          <w:sz w:val="20"/>
          <w:szCs w:val="20"/>
          <w:lang w:val="es-ES"/>
        </w:rPr>
        <w:t>(Señalar el objeto del Proceso)</w:t>
      </w:r>
    </w:p>
    <w:p w14:paraId="0491EDAA" w14:textId="77777777" w:rsidR="002E6D43" w:rsidRPr="00A119D8" w:rsidRDefault="002E6D43" w:rsidP="002E6D43">
      <w:pPr>
        <w:tabs>
          <w:tab w:val="left" w:pos="-142"/>
        </w:tabs>
        <w:autoSpaceDE w:val="0"/>
        <w:autoSpaceDN w:val="0"/>
        <w:adjustRightInd w:val="0"/>
        <w:ind w:left="426" w:right="436"/>
        <w:outlineLvl w:val="0"/>
        <w:rPr>
          <w:rFonts w:ascii="Arial" w:hAnsi="Arial" w:cs="Arial"/>
          <w:sz w:val="20"/>
          <w:szCs w:val="20"/>
        </w:rPr>
      </w:pPr>
    </w:p>
    <w:p w14:paraId="6D5735F9" w14:textId="77777777" w:rsidR="002E6D43" w:rsidRPr="00A119D8" w:rsidRDefault="002E6D43" w:rsidP="002E6D43">
      <w:pPr>
        <w:widowControl w:val="0"/>
        <w:spacing w:before="120" w:after="120"/>
        <w:ind w:left="426" w:right="436"/>
        <w:jc w:val="both"/>
        <w:rPr>
          <w:rFonts w:ascii="Arial" w:eastAsia="Calibri" w:hAnsi="Arial" w:cs="Arial"/>
          <w:sz w:val="20"/>
          <w:szCs w:val="20"/>
          <w:lang w:val="es-ES" w:eastAsia="en-US"/>
        </w:rPr>
      </w:pPr>
      <w:r w:rsidRPr="00A119D8">
        <w:rPr>
          <w:rFonts w:ascii="Arial" w:hAnsi="Arial" w:cs="Arial"/>
          <w:sz w:val="20"/>
          <w:szCs w:val="20"/>
          <w:lang w:val="es-ES"/>
        </w:rPr>
        <w:t>Estimados señores:</w:t>
      </w:r>
    </w:p>
    <w:p w14:paraId="45BE7988" w14:textId="77777777" w:rsidR="002E6D43" w:rsidRPr="00A119D8" w:rsidRDefault="002E6D43" w:rsidP="002E6D43">
      <w:pPr>
        <w:spacing w:after="160" w:line="259" w:lineRule="auto"/>
        <w:ind w:left="426" w:right="436"/>
        <w:jc w:val="both"/>
        <w:rPr>
          <w:rFonts w:ascii="Arial" w:eastAsia="Calibri" w:hAnsi="Arial" w:cs="Arial"/>
          <w:sz w:val="20"/>
          <w:szCs w:val="20"/>
          <w:lang w:val="es-ES" w:eastAsia="en-US"/>
        </w:rPr>
      </w:pPr>
      <w:r w:rsidRPr="00A119D8">
        <w:rPr>
          <w:rFonts w:ascii="Arial" w:eastAsia="Calibri" w:hAnsi="Arial" w:cs="Arial"/>
          <w:sz w:val="20"/>
          <w:szCs w:val="20"/>
          <w:lang w:val="es-ES" w:eastAsia="en-US"/>
        </w:rPr>
        <w:t xml:space="preserve">[Incluir el nombre de la </w:t>
      </w:r>
      <w:r w:rsidRPr="00A119D8">
        <w:rPr>
          <w:rFonts w:ascii="Arial" w:eastAsia="Calibri" w:hAnsi="Arial" w:cs="Arial"/>
          <w:sz w:val="20"/>
          <w:szCs w:val="20"/>
          <w:shd w:val="clear" w:color="auto" w:fill="FFFFFF"/>
          <w:lang w:val="es-ES" w:eastAsia="en-US"/>
        </w:rPr>
        <w:t>persona natural, el representante legal de la persona jurídica o el revisor fiscal, según corresponda, o el representante del proponente plural]</w:t>
      </w:r>
      <w:r w:rsidRPr="00A119D8">
        <w:rPr>
          <w:rFonts w:ascii="Arial" w:eastAsia="Calibri" w:hAnsi="Arial" w:cs="Arial"/>
          <w:sz w:val="20"/>
          <w:szCs w:val="20"/>
          <w:lang w:val="es-ES"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2E6D43" w:rsidRPr="00A119D8" w14:paraId="5746A480" w14:textId="77777777" w:rsidTr="00F12158">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493BC9" w14:textId="77777777" w:rsidR="002E6D43" w:rsidRPr="00A119D8" w:rsidRDefault="002E6D43" w:rsidP="00F12158">
            <w:pPr>
              <w:spacing w:line="259" w:lineRule="auto"/>
              <w:ind w:left="426" w:right="436"/>
              <w:jc w:val="center"/>
              <w:rPr>
                <w:rFonts w:ascii="Arial" w:eastAsia="Calibri" w:hAnsi="Arial" w:cs="Arial"/>
                <w:b/>
                <w:sz w:val="20"/>
                <w:szCs w:val="20"/>
                <w:lang w:val="es-ES" w:eastAsia="en-US"/>
              </w:rPr>
            </w:pPr>
            <w:r w:rsidRPr="00A119D8">
              <w:rPr>
                <w:rFonts w:ascii="Arial" w:eastAsia="Calibri" w:hAnsi="Arial" w:cs="Arial"/>
                <w:b/>
                <w:sz w:val="20"/>
                <w:szCs w:val="20"/>
                <w:lang w:val="es-ES"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75EA5" w14:textId="77777777" w:rsidR="002E6D43" w:rsidRPr="00A119D8" w:rsidRDefault="002E6D43" w:rsidP="00F12158">
            <w:pPr>
              <w:spacing w:line="259" w:lineRule="auto"/>
              <w:ind w:left="426" w:right="436"/>
              <w:jc w:val="center"/>
              <w:rPr>
                <w:rFonts w:ascii="Arial" w:eastAsia="Calibri" w:hAnsi="Arial" w:cs="Arial"/>
                <w:b/>
                <w:sz w:val="20"/>
                <w:szCs w:val="20"/>
                <w:lang w:val="es-ES" w:eastAsia="en-US"/>
              </w:rPr>
            </w:pPr>
            <w:r w:rsidRPr="00A119D8">
              <w:rPr>
                <w:rFonts w:ascii="Arial" w:eastAsia="Calibri" w:hAnsi="Arial" w:cs="Arial"/>
                <w:b/>
                <w:sz w:val="20"/>
                <w:szCs w:val="20"/>
                <w:lang w:val="es-ES" w:eastAsia="en-US"/>
              </w:rPr>
              <w:t>Número de personas mayores no beneficiarias a la pensión de vejez, familiar o de sobrevivencia y que hayan cumplido el requisito de pensión</w:t>
            </w:r>
            <w:r w:rsidRPr="00A119D8">
              <w:rPr>
                <w:rFonts w:ascii="Arial" w:eastAsia="Calibri" w:hAnsi="Arial" w:cs="Arial"/>
                <w:b/>
                <w:sz w:val="20"/>
                <w:szCs w:val="20"/>
                <w:lang w:val="es-ES" w:eastAsia="en-US"/>
              </w:rPr>
              <w:fldChar w:fldCharType="begin"/>
            </w:r>
            <w:r w:rsidRPr="00A119D8">
              <w:rPr>
                <w:rFonts w:ascii="Arial" w:eastAsia="Calibri" w:hAnsi="Arial" w:cs="Arial"/>
                <w:b/>
                <w:sz w:val="20"/>
                <w:szCs w:val="20"/>
                <w:lang w:val="es-ES" w:eastAsia="en-US"/>
              </w:rPr>
              <w:instrText xml:space="preserve"> AUTHOR  "Nombre y Apellidos" \* FirstCap  \* MERGEFORMAT </w:instrText>
            </w:r>
            <w:r w:rsidRPr="00A119D8">
              <w:rPr>
                <w:rFonts w:ascii="Arial" w:eastAsia="Calibri" w:hAnsi="Arial" w:cs="Arial"/>
                <w:b/>
                <w:sz w:val="20"/>
                <w:szCs w:val="20"/>
                <w:lang w:val="es-ES" w:eastAsia="en-US"/>
              </w:rPr>
              <w:fldChar w:fldCharType="end"/>
            </w:r>
          </w:p>
        </w:tc>
      </w:tr>
      <w:tr w:rsidR="002E6D43" w:rsidRPr="00A119D8" w14:paraId="22E222EC" w14:textId="77777777" w:rsidTr="00F12158">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21A40E" w14:textId="77777777" w:rsidR="002E6D43" w:rsidRPr="00A119D8" w:rsidRDefault="002E6D43" w:rsidP="00F12158">
            <w:pPr>
              <w:spacing w:line="259" w:lineRule="auto"/>
              <w:ind w:left="426" w:right="436"/>
              <w:rPr>
                <w:rFonts w:ascii="Arial" w:eastAsia="Calibri" w:hAnsi="Arial" w:cs="Arial"/>
                <w:b/>
                <w:color w:val="3B3838"/>
                <w:sz w:val="20"/>
                <w:szCs w:val="20"/>
                <w:lang w:val="es-ES"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19F99F5" w14:textId="77777777" w:rsidR="002E6D43" w:rsidRPr="00A119D8" w:rsidRDefault="002E6D43" w:rsidP="00F12158">
            <w:pPr>
              <w:spacing w:line="259" w:lineRule="auto"/>
              <w:ind w:left="426" w:right="436"/>
              <w:rPr>
                <w:rFonts w:ascii="Arial" w:eastAsia="Calibri" w:hAnsi="Arial" w:cs="Arial"/>
                <w:color w:val="3B3838"/>
                <w:sz w:val="20"/>
                <w:szCs w:val="20"/>
                <w:lang w:val="es-ES" w:eastAsia="en-US"/>
              </w:rPr>
            </w:pPr>
          </w:p>
        </w:tc>
      </w:tr>
    </w:tbl>
    <w:p w14:paraId="1B0B342A" w14:textId="77777777" w:rsidR="008D24BC" w:rsidRPr="00A119D8" w:rsidRDefault="008D24BC" w:rsidP="002E6D43">
      <w:pPr>
        <w:spacing w:after="160" w:line="259" w:lineRule="auto"/>
        <w:ind w:left="426" w:right="436"/>
        <w:jc w:val="both"/>
        <w:rPr>
          <w:rFonts w:ascii="Arial" w:eastAsia="Calibri" w:hAnsi="Arial" w:cs="Arial"/>
          <w:sz w:val="20"/>
          <w:szCs w:val="20"/>
          <w:lang w:val="es-ES" w:eastAsia="en-US"/>
        </w:rPr>
      </w:pPr>
    </w:p>
    <w:p w14:paraId="56C299BB" w14:textId="2A47AED7" w:rsidR="002E6D43" w:rsidRPr="00A119D8" w:rsidRDefault="002E6D43" w:rsidP="002E6D43">
      <w:pPr>
        <w:spacing w:after="160" w:line="259" w:lineRule="auto"/>
        <w:ind w:left="426" w:right="436"/>
        <w:jc w:val="both"/>
        <w:rPr>
          <w:rFonts w:ascii="Arial" w:eastAsia="Calibri" w:hAnsi="Arial" w:cs="Arial"/>
          <w:sz w:val="20"/>
          <w:szCs w:val="20"/>
          <w:lang w:val="es-ES" w:eastAsia="en-US"/>
        </w:rPr>
      </w:pPr>
      <w:r w:rsidRPr="00A119D8">
        <w:rPr>
          <w:rFonts w:ascii="Arial" w:eastAsia="Calibri" w:hAnsi="Arial" w:cs="Arial"/>
          <w:sz w:val="20"/>
          <w:szCs w:val="20"/>
          <w:lang w:val="es-ES" w:eastAsia="en-US"/>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2E6D43" w:rsidRPr="00A119D8" w14:paraId="45BF6CA0" w14:textId="77777777" w:rsidTr="00F12158">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29080EA" w14:textId="77777777" w:rsidR="002E6D43" w:rsidRPr="00A119D8" w:rsidRDefault="002E6D43" w:rsidP="00F12158">
            <w:pPr>
              <w:spacing w:line="259" w:lineRule="auto"/>
              <w:ind w:left="426" w:right="436"/>
              <w:jc w:val="center"/>
              <w:rPr>
                <w:rFonts w:ascii="Arial" w:eastAsia="Calibri" w:hAnsi="Arial" w:cs="Arial"/>
                <w:b/>
                <w:sz w:val="20"/>
                <w:szCs w:val="20"/>
                <w:lang w:val="es-ES" w:eastAsia="en-US"/>
              </w:rPr>
            </w:pPr>
            <w:r w:rsidRPr="00A119D8">
              <w:rPr>
                <w:rFonts w:ascii="Arial" w:eastAsia="Calibri" w:hAnsi="Arial" w:cs="Arial"/>
                <w:b/>
                <w:sz w:val="20"/>
                <w:szCs w:val="20"/>
                <w:lang w:val="es-ES"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AE4CA6" w14:textId="77777777" w:rsidR="002E6D43" w:rsidRPr="00A119D8" w:rsidRDefault="002E6D43" w:rsidP="00F12158">
            <w:pPr>
              <w:spacing w:line="259" w:lineRule="auto"/>
              <w:ind w:left="426" w:right="436"/>
              <w:jc w:val="center"/>
              <w:rPr>
                <w:rFonts w:ascii="Arial" w:eastAsia="Calibri" w:hAnsi="Arial" w:cs="Arial"/>
                <w:b/>
                <w:sz w:val="20"/>
                <w:szCs w:val="20"/>
                <w:lang w:val="es-ES" w:eastAsia="en-US"/>
              </w:rPr>
            </w:pPr>
            <w:r w:rsidRPr="00A119D8">
              <w:rPr>
                <w:rFonts w:ascii="Arial" w:eastAsia="Calibri" w:hAnsi="Arial" w:cs="Arial"/>
                <w:b/>
                <w:sz w:val="20"/>
                <w:szCs w:val="20"/>
                <w:lang w:val="es-ES" w:eastAsia="en-US"/>
              </w:rPr>
              <w:t>Número de personas mayores, no beneficiarias a la pensión de vejez, familiar o de sobrevivencia y que hayan cumplido el requisito de pensión de los integrantes del proponente plural</w:t>
            </w:r>
            <w:r w:rsidRPr="00A119D8">
              <w:rPr>
                <w:rFonts w:ascii="Arial" w:eastAsia="Calibri" w:hAnsi="Arial" w:cs="Arial"/>
                <w:b/>
                <w:sz w:val="20"/>
                <w:szCs w:val="20"/>
                <w:lang w:val="es-ES" w:eastAsia="en-US"/>
              </w:rPr>
              <w:fldChar w:fldCharType="begin"/>
            </w:r>
            <w:r w:rsidRPr="00A119D8">
              <w:rPr>
                <w:rFonts w:ascii="Arial" w:eastAsia="Calibri" w:hAnsi="Arial" w:cs="Arial"/>
                <w:b/>
                <w:sz w:val="20"/>
                <w:szCs w:val="20"/>
                <w:lang w:val="es-ES" w:eastAsia="en-US"/>
              </w:rPr>
              <w:instrText xml:space="preserve"> AUTHOR  "Nombre y Apellidos" \* FirstCap  \* MERGEFORMAT </w:instrText>
            </w:r>
            <w:r w:rsidRPr="00A119D8">
              <w:rPr>
                <w:rFonts w:ascii="Arial" w:eastAsia="Calibri" w:hAnsi="Arial" w:cs="Arial"/>
                <w:b/>
                <w:sz w:val="20"/>
                <w:szCs w:val="20"/>
                <w:lang w:val="es-ES" w:eastAsia="en-US"/>
              </w:rPr>
              <w:fldChar w:fldCharType="end"/>
            </w:r>
          </w:p>
        </w:tc>
      </w:tr>
      <w:tr w:rsidR="002E6D43" w:rsidRPr="00A119D8" w14:paraId="0694CB97" w14:textId="77777777" w:rsidTr="00F12158">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BB70B51" w14:textId="77777777" w:rsidR="002E6D43" w:rsidRPr="00A119D8" w:rsidRDefault="002E6D43" w:rsidP="00F12158">
            <w:pPr>
              <w:spacing w:line="259" w:lineRule="auto"/>
              <w:ind w:left="426" w:right="436"/>
              <w:rPr>
                <w:rFonts w:ascii="Arial" w:eastAsia="Calibri" w:hAnsi="Arial" w:cs="Arial"/>
                <w:b/>
                <w:color w:val="3B3838"/>
                <w:sz w:val="20"/>
                <w:szCs w:val="20"/>
                <w:lang w:val="es-ES"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183A106C" w14:textId="77777777" w:rsidR="002E6D43" w:rsidRPr="00A119D8" w:rsidRDefault="002E6D43" w:rsidP="00F12158">
            <w:pPr>
              <w:spacing w:line="259" w:lineRule="auto"/>
              <w:ind w:left="426" w:right="436"/>
              <w:rPr>
                <w:rFonts w:ascii="Arial" w:eastAsia="Calibri" w:hAnsi="Arial" w:cs="Arial"/>
                <w:color w:val="3B3838"/>
                <w:sz w:val="20"/>
                <w:szCs w:val="20"/>
                <w:lang w:val="es-ES" w:eastAsia="en-US"/>
              </w:rPr>
            </w:pPr>
          </w:p>
        </w:tc>
      </w:tr>
    </w:tbl>
    <w:p w14:paraId="155316DB" w14:textId="77777777" w:rsidR="002E6D43" w:rsidRPr="00A119D8" w:rsidRDefault="002E6D43" w:rsidP="002E6D43">
      <w:pPr>
        <w:widowControl w:val="0"/>
        <w:spacing w:before="120" w:after="120"/>
        <w:ind w:left="426" w:right="436"/>
        <w:jc w:val="both"/>
        <w:rPr>
          <w:rFonts w:ascii="Arial" w:hAnsi="Arial" w:cs="Arial"/>
          <w:sz w:val="20"/>
          <w:szCs w:val="20"/>
          <w:lang w:val="es-ES"/>
        </w:rPr>
      </w:pPr>
      <w:r w:rsidRPr="00A119D8">
        <w:rPr>
          <w:rFonts w:ascii="Arial" w:hAnsi="Arial" w:cs="Arial"/>
          <w:sz w:val="20"/>
          <w:szCs w:val="20"/>
          <w:lang w:val="es-ES"/>
        </w:rPr>
        <w:t xml:space="preserve">En constancia, se firma en ______________, a los ____ días del mes de _____ </w:t>
      </w:r>
      <w:proofErr w:type="spellStart"/>
      <w:r w:rsidRPr="00A119D8">
        <w:rPr>
          <w:rFonts w:ascii="Arial" w:hAnsi="Arial" w:cs="Arial"/>
          <w:sz w:val="20"/>
          <w:szCs w:val="20"/>
          <w:lang w:val="es-ES"/>
        </w:rPr>
        <w:t>de</w:t>
      </w:r>
      <w:proofErr w:type="spellEnd"/>
      <w:r w:rsidRPr="00A119D8">
        <w:rPr>
          <w:rFonts w:ascii="Arial" w:hAnsi="Arial" w:cs="Arial"/>
          <w:sz w:val="20"/>
          <w:szCs w:val="20"/>
          <w:lang w:val="es-ES"/>
        </w:rPr>
        <w:t xml:space="preserve"> 20__.</w:t>
      </w:r>
    </w:p>
    <w:p w14:paraId="2FA08F79" w14:textId="77777777" w:rsidR="002E6D43" w:rsidRPr="00A119D8" w:rsidRDefault="002E6D43" w:rsidP="002E6D43">
      <w:pPr>
        <w:spacing w:line="259" w:lineRule="auto"/>
        <w:ind w:left="426" w:right="436"/>
        <w:jc w:val="center"/>
        <w:rPr>
          <w:rFonts w:ascii="Arial" w:eastAsia="Calibri" w:hAnsi="Arial" w:cs="Arial"/>
          <w:b/>
          <w:sz w:val="20"/>
          <w:szCs w:val="20"/>
          <w:lang w:val="es-ES" w:eastAsia="en-US"/>
        </w:rPr>
      </w:pPr>
      <w:r w:rsidRPr="00A119D8">
        <w:rPr>
          <w:rFonts w:ascii="Arial" w:eastAsia="Calibri" w:hAnsi="Arial" w:cs="Arial"/>
          <w:b/>
          <w:sz w:val="20"/>
          <w:szCs w:val="20"/>
          <w:lang w:val="es-ES" w:eastAsia="en-US"/>
        </w:rPr>
        <w:t>______________________________________</w:t>
      </w:r>
    </w:p>
    <w:p w14:paraId="3DACEC79" w14:textId="77777777" w:rsidR="002E6D43" w:rsidRPr="00A119D8" w:rsidRDefault="002E6D43" w:rsidP="002E6D43">
      <w:pPr>
        <w:spacing w:line="259" w:lineRule="auto"/>
        <w:ind w:left="426" w:right="436"/>
        <w:jc w:val="center"/>
        <w:rPr>
          <w:rFonts w:ascii="Arial" w:eastAsia="Calibri" w:hAnsi="Arial" w:cs="Arial"/>
          <w:sz w:val="20"/>
          <w:szCs w:val="20"/>
          <w:lang w:val="es-ES" w:eastAsia="en-US"/>
        </w:rPr>
      </w:pPr>
      <w:r w:rsidRPr="00A119D8">
        <w:rPr>
          <w:rFonts w:ascii="Arial" w:eastAsia="Calibri" w:hAnsi="Arial" w:cs="Arial"/>
          <w:sz w:val="20"/>
          <w:szCs w:val="20"/>
          <w:lang w:val="es-ES" w:eastAsia="en-US"/>
        </w:rPr>
        <w:t xml:space="preserve">[Nombre y firma de la </w:t>
      </w:r>
      <w:r w:rsidRPr="00A119D8">
        <w:rPr>
          <w:rFonts w:ascii="Arial" w:eastAsia="Calibri" w:hAnsi="Arial" w:cs="Arial"/>
          <w:sz w:val="20"/>
          <w:szCs w:val="20"/>
          <w:shd w:val="clear" w:color="auto" w:fill="FFFFFF"/>
          <w:lang w:val="es-ES" w:eastAsia="en-US"/>
        </w:rPr>
        <w:t>persona natural, el representante legal de la persona jurídica o el revisor fiscal, según corresponda, o el representante del proponente plural</w:t>
      </w:r>
      <w:r w:rsidRPr="00A119D8">
        <w:rPr>
          <w:rFonts w:ascii="Arial" w:eastAsia="Calibri" w:hAnsi="Arial" w:cs="Arial"/>
          <w:sz w:val="20"/>
          <w:szCs w:val="20"/>
          <w:lang w:val="es-ES" w:eastAsia="en-US"/>
        </w:rPr>
        <w:t>]</w:t>
      </w:r>
    </w:p>
    <w:p w14:paraId="2DF8BDCB" w14:textId="77777777" w:rsidR="002E6D43" w:rsidRPr="00A119D8" w:rsidRDefault="002E6D43" w:rsidP="002E6D43">
      <w:pPr>
        <w:spacing w:line="259" w:lineRule="auto"/>
        <w:ind w:left="426" w:right="436"/>
        <w:rPr>
          <w:rFonts w:ascii="Arial" w:eastAsia="Calibri" w:hAnsi="Arial" w:cs="Arial"/>
          <w:sz w:val="20"/>
          <w:szCs w:val="20"/>
          <w:lang w:val="es-ES" w:eastAsia="en-US"/>
        </w:rPr>
      </w:pPr>
    </w:p>
    <w:p w14:paraId="3A95D470" w14:textId="77777777" w:rsidR="002E6D43" w:rsidRPr="00A119D8" w:rsidRDefault="002E6D43" w:rsidP="002E6D43">
      <w:pPr>
        <w:spacing w:line="259" w:lineRule="auto"/>
        <w:ind w:left="426" w:right="436"/>
        <w:rPr>
          <w:rFonts w:ascii="Arial" w:eastAsia="Calibri" w:hAnsi="Arial" w:cs="Arial"/>
          <w:sz w:val="20"/>
          <w:szCs w:val="20"/>
          <w:lang w:val="es-ES" w:eastAsia="en-US"/>
        </w:rPr>
      </w:pPr>
    </w:p>
    <w:p w14:paraId="21038F4D" w14:textId="77777777" w:rsidR="002E6D43" w:rsidRPr="00A119D8" w:rsidRDefault="002E6D43" w:rsidP="002E6D43">
      <w:pPr>
        <w:spacing w:line="259" w:lineRule="auto"/>
        <w:ind w:left="426" w:right="436"/>
        <w:rPr>
          <w:rFonts w:ascii="Arial" w:eastAsia="Calibri" w:hAnsi="Arial" w:cs="Arial"/>
          <w:sz w:val="20"/>
          <w:szCs w:val="20"/>
          <w:lang w:val="es-ES" w:eastAsia="en-US"/>
        </w:rPr>
      </w:pPr>
    </w:p>
    <w:p w14:paraId="209D42CF" w14:textId="77777777" w:rsidR="002E6D43" w:rsidRPr="00A119D8" w:rsidRDefault="002E6D43" w:rsidP="002E6D43">
      <w:pPr>
        <w:spacing w:line="259" w:lineRule="auto"/>
        <w:ind w:left="426" w:right="436"/>
        <w:rPr>
          <w:rFonts w:ascii="Arial" w:eastAsia="Calibri" w:hAnsi="Arial" w:cs="Arial"/>
          <w:sz w:val="20"/>
          <w:szCs w:val="20"/>
          <w:lang w:val="es-ES" w:eastAsia="en-US"/>
        </w:rPr>
      </w:pPr>
    </w:p>
    <w:p w14:paraId="4C18BDC4" w14:textId="77777777" w:rsidR="002E6D43" w:rsidRPr="00A119D8" w:rsidRDefault="002E6D43" w:rsidP="002E6D43">
      <w:pPr>
        <w:spacing w:line="259" w:lineRule="auto"/>
        <w:ind w:left="426" w:right="436"/>
        <w:rPr>
          <w:rFonts w:ascii="Arial" w:eastAsia="Calibri" w:hAnsi="Arial" w:cs="Arial"/>
          <w:sz w:val="20"/>
          <w:szCs w:val="20"/>
          <w:lang w:val="es-ES" w:eastAsia="en-US"/>
        </w:rPr>
      </w:pPr>
    </w:p>
    <w:p w14:paraId="6C34D560"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41EAC786"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66F53F10"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69812B6A"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1B6B8336"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06957235"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2E4B0896"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0F953837"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6A9A41A9"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3AD5ECA0"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3BE3961C"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25027DCD"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6BA0DBD7"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151EB40E"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55EE34C2"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2E6ACEBE"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528A27D0"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6241D96C" w14:textId="4093D7A2" w:rsidR="002E6D43" w:rsidRPr="00A119D8" w:rsidRDefault="00DC02AA" w:rsidP="002E6D43">
      <w:pPr>
        <w:ind w:left="426" w:right="436"/>
        <w:jc w:val="center"/>
        <w:rPr>
          <w:rFonts w:ascii="Arial" w:hAnsi="Arial" w:cs="Arial"/>
          <w:b/>
          <w:sz w:val="20"/>
          <w:szCs w:val="20"/>
        </w:rPr>
      </w:pPr>
      <w:r w:rsidRPr="00A119D8">
        <w:rPr>
          <w:rFonts w:ascii="Arial" w:hAnsi="Arial" w:cs="Arial"/>
          <w:b/>
          <w:sz w:val="20"/>
          <w:szCs w:val="20"/>
        </w:rPr>
        <w:t>ANEXO “T</w:t>
      </w:r>
      <w:r w:rsidR="002E6D43" w:rsidRPr="00A119D8">
        <w:rPr>
          <w:rFonts w:ascii="Arial" w:hAnsi="Arial" w:cs="Arial"/>
          <w:b/>
          <w:sz w:val="20"/>
          <w:szCs w:val="20"/>
        </w:rPr>
        <w:t>”</w:t>
      </w:r>
    </w:p>
    <w:p w14:paraId="133EDE87" w14:textId="77777777" w:rsidR="002E6D43" w:rsidRPr="00A119D8" w:rsidRDefault="002E6D43" w:rsidP="002E6D43">
      <w:pPr>
        <w:ind w:left="426" w:right="436"/>
        <w:jc w:val="center"/>
        <w:rPr>
          <w:rFonts w:ascii="Arial" w:hAnsi="Arial" w:cs="Arial"/>
          <w:b/>
          <w:bCs/>
          <w:sz w:val="20"/>
          <w:szCs w:val="20"/>
        </w:rPr>
      </w:pPr>
      <w:r w:rsidRPr="00A119D8">
        <w:rPr>
          <w:rFonts w:ascii="Arial" w:hAnsi="Arial" w:cs="Arial"/>
          <w:b/>
          <w:bCs/>
          <w:sz w:val="20"/>
          <w:szCs w:val="20"/>
        </w:rPr>
        <w:t>VINCULACIÓN DE PERSONAS MAYORES Y NO BENEFICIARIAS DE LA PENSIÓN DE VEJEZ, FAMILIAR O SOBREVIVENCIA</w:t>
      </w:r>
    </w:p>
    <w:p w14:paraId="00F86C24" w14:textId="5FCC3942" w:rsidR="002E6D43" w:rsidRPr="00A119D8" w:rsidRDefault="002E6D43" w:rsidP="00446025">
      <w:pPr>
        <w:ind w:left="426" w:right="436"/>
        <w:jc w:val="center"/>
        <w:rPr>
          <w:rFonts w:ascii="Arial" w:hAnsi="Arial" w:cs="Arial"/>
          <w:b/>
          <w:bCs/>
          <w:sz w:val="20"/>
          <w:szCs w:val="20"/>
        </w:rPr>
      </w:pPr>
      <w:r w:rsidRPr="00A119D8">
        <w:rPr>
          <w:rFonts w:ascii="Arial" w:hAnsi="Arial" w:cs="Arial"/>
          <w:b/>
          <w:bCs/>
          <w:sz w:val="20"/>
          <w:szCs w:val="20"/>
        </w:rPr>
        <w:t>(TRABAJADOR)</w:t>
      </w:r>
    </w:p>
    <w:p w14:paraId="55594B43"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rPr>
      </w:pPr>
      <w:r w:rsidRPr="00A119D8">
        <w:rPr>
          <w:rFonts w:ascii="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0CC5C572"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rPr>
      </w:pPr>
      <w:r w:rsidRPr="00A119D8">
        <w:rPr>
          <w:rFonts w:ascii="Arial" w:hAnsi="Arial" w:cs="Arial"/>
          <w:sz w:val="20"/>
          <w:szCs w:val="20"/>
        </w:rPr>
        <w:t>Señores</w:t>
      </w:r>
    </w:p>
    <w:p w14:paraId="1A347025"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b/>
          <w:sz w:val="20"/>
          <w:szCs w:val="20"/>
        </w:rPr>
      </w:pPr>
      <w:r w:rsidRPr="00A119D8">
        <w:rPr>
          <w:rFonts w:ascii="Arial" w:hAnsi="Arial" w:cs="Arial"/>
          <w:b/>
          <w:sz w:val="20"/>
          <w:szCs w:val="20"/>
        </w:rPr>
        <w:t xml:space="preserve">[NOMBRE DE LA ENTIDAD] </w:t>
      </w:r>
    </w:p>
    <w:p w14:paraId="68BF0B17"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rPr>
      </w:pPr>
      <w:r w:rsidRPr="00A119D8">
        <w:rPr>
          <w:rFonts w:ascii="Arial" w:hAnsi="Arial" w:cs="Arial"/>
          <w:sz w:val="20"/>
          <w:szCs w:val="20"/>
        </w:rPr>
        <w:t xml:space="preserve">[Ciudad] </w:t>
      </w:r>
    </w:p>
    <w:p w14:paraId="54564A6E" w14:textId="77777777" w:rsidR="002E6D43" w:rsidRPr="00A119D8" w:rsidRDefault="002E6D43" w:rsidP="002E6D43">
      <w:pPr>
        <w:tabs>
          <w:tab w:val="left" w:pos="-142"/>
        </w:tabs>
        <w:autoSpaceDE w:val="0"/>
        <w:autoSpaceDN w:val="0"/>
        <w:adjustRightInd w:val="0"/>
        <w:spacing w:before="120" w:after="240"/>
        <w:ind w:left="426" w:right="436"/>
        <w:jc w:val="both"/>
        <w:outlineLvl w:val="0"/>
        <w:rPr>
          <w:rFonts w:ascii="Arial" w:hAnsi="Arial" w:cs="Arial"/>
          <w:sz w:val="20"/>
          <w:szCs w:val="20"/>
        </w:rPr>
      </w:pPr>
      <w:r w:rsidRPr="00A119D8">
        <w:rPr>
          <w:rFonts w:ascii="Arial" w:hAnsi="Arial" w:cs="Arial"/>
          <w:b/>
          <w:sz w:val="20"/>
          <w:szCs w:val="20"/>
        </w:rPr>
        <w:t>REFERENCIA:</w:t>
      </w:r>
      <w:r w:rsidRPr="00A119D8">
        <w:rPr>
          <w:rFonts w:ascii="Arial" w:hAnsi="Arial" w:cs="Arial"/>
          <w:sz w:val="20"/>
          <w:szCs w:val="20"/>
        </w:rPr>
        <w:tab/>
        <w:t xml:space="preserve">Proceso de Contratación [Incluir número del Proceso de Contratación]  </w:t>
      </w:r>
    </w:p>
    <w:p w14:paraId="0D723C4D" w14:textId="77777777" w:rsidR="002E6D43" w:rsidRPr="00A119D8" w:rsidRDefault="002E6D43" w:rsidP="002E6D43">
      <w:pPr>
        <w:tabs>
          <w:tab w:val="left" w:pos="-142"/>
        </w:tabs>
        <w:autoSpaceDE w:val="0"/>
        <w:autoSpaceDN w:val="0"/>
        <w:adjustRightInd w:val="0"/>
        <w:ind w:left="426" w:right="436"/>
        <w:outlineLvl w:val="0"/>
        <w:rPr>
          <w:rFonts w:ascii="Arial" w:hAnsi="Arial" w:cs="Arial"/>
          <w:sz w:val="20"/>
          <w:szCs w:val="20"/>
        </w:rPr>
      </w:pPr>
      <w:r w:rsidRPr="00A119D8">
        <w:rPr>
          <w:rFonts w:ascii="Arial" w:hAnsi="Arial" w:cs="Arial"/>
          <w:sz w:val="20"/>
          <w:szCs w:val="20"/>
        </w:rPr>
        <w:t xml:space="preserve">Objeto: </w:t>
      </w:r>
      <w:r w:rsidRPr="00A119D8">
        <w:rPr>
          <w:rFonts w:ascii="Arial" w:hAnsi="Arial" w:cs="Arial"/>
          <w:sz w:val="20"/>
          <w:szCs w:val="20"/>
          <w:lang w:val="es-ES"/>
        </w:rPr>
        <w:t>(Señalar el objeto del Proceso)</w:t>
      </w:r>
    </w:p>
    <w:p w14:paraId="34DA46D9" w14:textId="77777777" w:rsidR="002E6D43" w:rsidRPr="00A119D8" w:rsidRDefault="002E6D43" w:rsidP="002E6D43">
      <w:pPr>
        <w:widowControl w:val="0"/>
        <w:spacing w:before="120" w:after="120"/>
        <w:ind w:left="426" w:right="436"/>
        <w:jc w:val="both"/>
        <w:rPr>
          <w:rFonts w:ascii="Arial" w:hAnsi="Arial" w:cs="Arial"/>
          <w:sz w:val="20"/>
          <w:szCs w:val="20"/>
        </w:rPr>
      </w:pPr>
      <w:r w:rsidRPr="00A119D8">
        <w:rPr>
          <w:rFonts w:ascii="Arial" w:hAnsi="Arial" w:cs="Arial"/>
          <w:sz w:val="20"/>
          <w:szCs w:val="20"/>
        </w:rPr>
        <w:t>Estimados señores:</w:t>
      </w:r>
    </w:p>
    <w:p w14:paraId="34DCB213" w14:textId="77777777" w:rsidR="002E6D43" w:rsidRPr="00A119D8" w:rsidRDefault="002E6D43" w:rsidP="002E6D43">
      <w:pPr>
        <w:ind w:left="426" w:right="436"/>
        <w:jc w:val="both"/>
        <w:rPr>
          <w:rFonts w:ascii="Arial" w:hAnsi="Arial" w:cs="Arial"/>
          <w:sz w:val="20"/>
          <w:szCs w:val="20"/>
        </w:rPr>
      </w:pPr>
    </w:p>
    <w:p w14:paraId="11A84212" w14:textId="77777777" w:rsidR="002E6D43" w:rsidRPr="00A119D8" w:rsidRDefault="002E6D43" w:rsidP="002E6D43">
      <w:pPr>
        <w:ind w:left="426" w:right="436"/>
        <w:jc w:val="both"/>
        <w:rPr>
          <w:rFonts w:ascii="Arial" w:hAnsi="Arial" w:cs="Arial"/>
          <w:sz w:val="20"/>
          <w:szCs w:val="20"/>
        </w:rPr>
      </w:pPr>
      <w:r w:rsidRPr="00A119D8">
        <w:rPr>
          <w:rFonts w:ascii="Arial" w:hAnsi="Arial" w:cs="Arial"/>
          <w:sz w:val="20"/>
          <w:szCs w:val="20"/>
        </w:rPr>
        <w:t xml:space="preserve">[Incluir el nombre del trabajador vinculado en la planta de personal la </w:t>
      </w:r>
      <w:r w:rsidRPr="00A119D8">
        <w:rPr>
          <w:rFonts w:ascii="Arial" w:hAnsi="Arial" w:cs="Arial"/>
          <w:sz w:val="20"/>
          <w:szCs w:val="20"/>
          <w:shd w:val="clear" w:color="auto" w:fill="FFFFFF"/>
        </w:rPr>
        <w:t>persona natural o de la persona jurídica]</w:t>
      </w:r>
      <w:r w:rsidRPr="00A119D8">
        <w:rPr>
          <w:rFonts w:ascii="Arial" w:hAnsi="Arial" w:cs="Arial"/>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7EFB64BB" w14:textId="77777777" w:rsidR="002E6D43" w:rsidRPr="00A119D8" w:rsidRDefault="002E6D43" w:rsidP="002E6D43">
      <w:pPr>
        <w:widowControl w:val="0"/>
        <w:spacing w:before="120" w:after="120"/>
        <w:ind w:left="426" w:right="436"/>
        <w:jc w:val="both"/>
        <w:rPr>
          <w:rFonts w:ascii="Arial" w:hAnsi="Arial" w:cs="Arial"/>
          <w:sz w:val="20"/>
          <w:szCs w:val="20"/>
        </w:rPr>
      </w:pPr>
    </w:p>
    <w:p w14:paraId="0D5462FB" w14:textId="77777777" w:rsidR="002E6D43" w:rsidRPr="00A119D8" w:rsidRDefault="002E6D43" w:rsidP="002E6D43">
      <w:pPr>
        <w:widowControl w:val="0"/>
        <w:spacing w:before="120" w:after="120"/>
        <w:ind w:left="426" w:right="436"/>
        <w:jc w:val="both"/>
        <w:rPr>
          <w:rFonts w:ascii="Arial" w:hAnsi="Arial" w:cs="Arial"/>
          <w:sz w:val="20"/>
          <w:szCs w:val="20"/>
        </w:rPr>
      </w:pPr>
      <w:r w:rsidRPr="00A119D8">
        <w:rPr>
          <w:rFonts w:ascii="Arial" w:hAnsi="Arial" w:cs="Arial"/>
          <w:sz w:val="20"/>
          <w:szCs w:val="20"/>
        </w:rPr>
        <w:t xml:space="preserve">En constancia, se firma en ______________, a los ____ días del mes de _____ </w:t>
      </w:r>
      <w:proofErr w:type="spellStart"/>
      <w:r w:rsidRPr="00A119D8">
        <w:rPr>
          <w:rFonts w:ascii="Arial" w:hAnsi="Arial" w:cs="Arial"/>
          <w:sz w:val="20"/>
          <w:szCs w:val="20"/>
        </w:rPr>
        <w:t>de</w:t>
      </w:r>
      <w:proofErr w:type="spellEnd"/>
      <w:r w:rsidRPr="00A119D8">
        <w:rPr>
          <w:rFonts w:ascii="Arial" w:hAnsi="Arial" w:cs="Arial"/>
          <w:sz w:val="20"/>
          <w:szCs w:val="20"/>
        </w:rPr>
        <w:t xml:space="preserve"> 20__.</w:t>
      </w:r>
    </w:p>
    <w:p w14:paraId="7965F333" w14:textId="77777777" w:rsidR="002E6D43" w:rsidRPr="00A119D8" w:rsidRDefault="002E6D43" w:rsidP="002E6D43">
      <w:pPr>
        <w:ind w:left="426" w:right="436"/>
        <w:jc w:val="center"/>
        <w:rPr>
          <w:rFonts w:ascii="Arial" w:hAnsi="Arial" w:cs="Arial"/>
          <w:b/>
          <w:sz w:val="20"/>
          <w:szCs w:val="20"/>
        </w:rPr>
      </w:pPr>
    </w:p>
    <w:p w14:paraId="572FD852" w14:textId="77777777" w:rsidR="002E6D43" w:rsidRPr="00A119D8" w:rsidRDefault="002E6D43" w:rsidP="002E6D43">
      <w:pPr>
        <w:ind w:left="426" w:right="436"/>
        <w:jc w:val="center"/>
        <w:rPr>
          <w:rFonts w:ascii="Arial" w:hAnsi="Arial" w:cs="Arial"/>
          <w:b/>
          <w:sz w:val="20"/>
          <w:szCs w:val="20"/>
        </w:rPr>
      </w:pPr>
    </w:p>
    <w:p w14:paraId="618AB819" w14:textId="77777777" w:rsidR="002E6D43" w:rsidRPr="00A119D8" w:rsidRDefault="002E6D43" w:rsidP="002E6D43">
      <w:pPr>
        <w:ind w:left="426" w:right="436"/>
        <w:jc w:val="center"/>
        <w:rPr>
          <w:rFonts w:ascii="Arial" w:hAnsi="Arial" w:cs="Arial"/>
          <w:b/>
          <w:sz w:val="20"/>
          <w:szCs w:val="20"/>
        </w:rPr>
      </w:pPr>
      <w:r w:rsidRPr="00A119D8">
        <w:rPr>
          <w:rFonts w:ascii="Arial" w:hAnsi="Arial" w:cs="Arial"/>
          <w:b/>
          <w:sz w:val="20"/>
          <w:szCs w:val="20"/>
        </w:rPr>
        <w:t>________________________________________</w:t>
      </w:r>
    </w:p>
    <w:p w14:paraId="21C59005" w14:textId="77777777" w:rsidR="002E6D43" w:rsidRPr="00A119D8" w:rsidRDefault="002E6D43" w:rsidP="002E6D43">
      <w:pPr>
        <w:ind w:left="426" w:right="436"/>
        <w:jc w:val="center"/>
        <w:rPr>
          <w:rFonts w:ascii="Arial" w:hAnsi="Arial" w:cs="Arial"/>
          <w:sz w:val="20"/>
          <w:szCs w:val="20"/>
        </w:rPr>
      </w:pPr>
      <w:r w:rsidRPr="00A119D8">
        <w:rPr>
          <w:rFonts w:ascii="Arial" w:hAnsi="Arial" w:cs="Arial"/>
          <w:sz w:val="20"/>
          <w:szCs w:val="20"/>
        </w:rPr>
        <w:t>[Nombre y firma del trabajador vinculado a la persona natural o jurídica]</w:t>
      </w:r>
    </w:p>
    <w:p w14:paraId="3332C9BD" w14:textId="77777777" w:rsidR="002E6D43" w:rsidRPr="00A119D8" w:rsidRDefault="002E6D43" w:rsidP="002E6D43">
      <w:pPr>
        <w:ind w:left="426" w:right="436"/>
        <w:rPr>
          <w:rFonts w:ascii="Arial" w:hAnsi="Arial" w:cs="Arial"/>
          <w:b/>
          <w:bCs/>
          <w:sz w:val="20"/>
          <w:szCs w:val="20"/>
        </w:rPr>
      </w:pPr>
    </w:p>
    <w:p w14:paraId="3E721ACC" w14:textId="77777777" w:rsidR="002E6D43" w:rsidRPr="00A119D8" w:rsidRDefault="002E6D43" w:rsidP="002E6D43">
      <w:pPr>
        <w:ind w:left="426" w:right="436"/>
        <w:rPr>
          <w:rFonts w:ascii="Arial" w:hAnsi="Arial" w:cs="Arial"/>
          <w:b/>
          <w:bCs/>
          <w:sz w:val="20"/>
          <w:szCs w:val="20"/>
        </w:rPr>
      </w:pPr>
    </w:p>
    <w:p w14:paraId="3A7AD45C" w14:textId="77777777" w:rsidR="002E6D43" w:rsidRPr="00A119D8" w:rsidRDefault="002E6D43" w:rsidP="002E6D43">
      <w:pPr>
        <w:ind w:left="426" w:right="436"/>
        <w:rPr>
          <w:rFonts w:ascii="Arial" w:hAnsi="Arial" w:cs="Arial"/>
          <w:b/>
          <w:bCs/>
          <w:sz w:val="20"/>
          <w:szCs w:val="20"/>
        </w:rPr>
      </w:pPr>
    </w:p>
    <w:p w14:paraId="15319581" w14:textId="77777777" w:rsidR="002E6D43" w:rsidRPr="00A119D8" w:rsidRDefault="002E6D43" w:rsidP="002E6D43">
      <w:pPr>
        <w:spacing w:line="264" w:lineRule="auto"/>
        <w:ind w:left="426" w:right="436"/>
        <w:jc w:val="center"/>
        <w:rPr>
          <w:rFonts w:ascii="Arial" w:hAnsi="Arial" w:cs="Arial"/>
          <w:b/>
          <w:bCs/>
          <w:sz w:val="20"/>
          <w:szCs w:val="20"/>
        </w:rPr>
      </w:pPr>
    </w:p>
    <w:p w14:paraId="2A4145AA"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251A4F65"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7D6497DA"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17226EF3" w14:textId="6FD96BB3"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030592B0" w14:textId="77777777" w:rsidR="001B3FDB" w:rsidRPr="00A119D8" w:rsidRDefault="001B3FDB" w:rsidP="002E6D43">
      <w:pPr>
        <w:tabs>
          <w:tab w:val="left" w:pos="426"/>
        </w:tabs>
        <w:ind w:left="720" w:right="191"/>
        <w:jc w:val="center"/>
        <w:outlineLvl w:val="0"/>
        <w:rPr>
          <w:rFonts w:ascii="Arial" w:hAnsi="Arial" w:cs="Arial"/>
          <w:b/>
          <w:color w:val="FF0000"/>
          <w:sz w:val="20"/>
          <w:szCs w:val="20"/>
          <w:lang w:val="pt-BR"/>
        </w:rPr>
      </w:pPr>
    </w:p>
    <w:p w14:paraId="238A115B" w14:textId="2708B518" w:rsidR="002E6D43" w:rsidRPr="00A119D8" w:rsidRDefault="00DC02AA" w:rsidP="002E6D43">
      <w:pPr>
        <w:ind w:left="426" w:right="436"/>
        <w:jc w:val="center"/>
        <w:rPr>
          <w:rFonts w:ascii="Arial" w:hAnsi="Arial" w:cs="Arial"/>
          <w:b/>
          <w:sz w:val="20"/>
          <w:szCs w:val="20"/>
        </w:rPr>
      </w:pPr>
      <w:r w:rsidRPr="00A119D8">
        <w:rPr>
          <w:rFonts w:ascii="Arial" w:hAnsi="Arial" w:cs="Arial"/>
          <w:b/>
          <w:sz w:val="20"/>
          <w:szCs w:val="20"/>
        </w:rPr>
        <w:t>ANEXO “U</w:t>
      </w:r>
      <w:r w:rsidR="002E6D43" w:rsidRPr="00A119D8">
        <w:rPr>
          <w:rFonts w:ascii="Arial" w:hAnsi="Arial" w:cs="Arial"/>
          <w:b/>
          <w:sz w:val="20"/>
          <w:szCs w:val="20"/>
        </w:rPr>
        <w:t>”</w:t>
      </w:r>
    </w:p>
    <w:p w14:paraId="02C89512" w14:textId="77777777" w:rsidR="002E6D43" w:rsidRPr="00A119D8" w:rsidRDefault="002E6D43" w:rsidP="002E6D43">
      <w:pPr>
        <w:ind w:left="426" w:right="436"/>
        <w:jc w:val="center"/>
        <w:rPr>
          <w:rFonts w:ascii="Arial" w:hAnsi="Arial" w:cs="Arial"/>
          <w:b/>
          <w:bCs/>
          <w:sz w:val="20"/>
          <w:szCs w:val="20"/>
        </w:rPr>
      </w:pPr>
      <w:r w:rsidRPr="00A119D8">
        <w:rPr>
          <w:rFonts w:ascii="Arial" w:hAnsi="Arial" w:cs="Arial"/>
          <w:b/>
          <w:bCs/>
          <w:sz w:val="20"/>
          <w:szCs w:val="20"/>
        </w:rPr>
        <w:t>VINCULACIÓN DE POBLACIÓN INDÍGENA, NEGRA, AFROCOLOMBIANA, RAIZAL, PALENQUERA, RROM O GITANA</w:t>
      </w:r>
    </w:p>
    <w:p w14:paraId="2AF3C2DC" w14:textId="77777777" w:rsidR="002E6D43" w:rsidRPr="00A119D8" w:rsidRDefault="002E6D43" w:rsidP="002E6D43">
      <w:pPr>
        <w:tabs>
          <w:tab w:val="left" w:pos="-142"/>
        </w:tabs>
        <w:autoSpaceDE w:val="0"/>
        <w:autoSpaceDN w:val="0"/>
        <w:adjustRightInd w:val="0"/>
        <w:ind w:left="426" w:right="436"/>
        <w:jc w:val="both"/>
        <w:rPr>
          <w:rFonts w:ascii="Arial" w:eastAsia="Calibri" w:hAnsi="Arial" w:cs="Arial"/>
          <w:sz w:val="20"/>
          <w:szCs w:val="20"/>
          <w:lang w:val="es-ES" w:eastAsia="en-US"/>
        </w:rPr>
      </w:pPr>
      <w:r w:rsidRPr="00A119D8">
        <w:rPr>
          <w:rFonts w:ascii="Arial" w:hAnsi="Arial" w:cs="Arial"/>
          <w:sz w:val="20"/>
          <w:szCs w:val="20"/>
        </w:rPr>
        <w:t>[</w:t>
      </w:r>
      <w:r w:rsidRPr="00A119D8">
        <w:rPr>
          <w:rFonts w:ascii="Arial" w:eastAsia="Calibri" w:hAnsi="Arial" w:cs="Arial"/>
          <w:sz w:val="20"/>
          <w:szCs w:val="20"/>
          <w:lang w:val="es-ES" w:eastAsia="en-US"/>
        </w:rPr>
        <w:t>Indicar si la información relacionada en este formato contiene datos sensibles la cual está sujeta a reserva legal, por lo anterior, deberá ponerla como reservada al momento de adjuntarla en el SECOP II con el fin de que la misma no sea pública</w:t>
      </w:r>
      <w:r w:rsidRPr="00A119D8">
        <w:rPr>
          <w:rFonts w:ascii="Arial" w:hAnsi="Arial" w:cs="Arial"/>
          <w:sz w:val="20"/>
          <w:szCs w:val="20"/>
        </w:rPr>
        <w:t>]</w:t>
      </w:r>
    </w:p>
    <w:p w14:paraId="330B2530"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rPr>
      </w:pPr>
      <w:r w:rsidRPr="00A119D8">
        <w:rPr>
          <w:rFonts w:ascii="Arial" w:hAnsi="Arial" w:cs="Arial"/>
          <w:sz w:val="20"/>
          <w:szCs w:val="20"/>
        </w:rPr>
        <w:t>Señores</w:t>
      </w:r>
    </w:p>
    <w:p w14:paraId="4D9E7B60"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b/>
          <w:sz w:val="20"/>
          <w:szCs w:val="20"/>
        </w:rPr>
      </w:pPr>
      <w:r w:rsidRPr="00A119D8">
        <w:rPr>
          <w:rFonts w:ascii="Arial" w:hAnsi="Arial" w:cs="Arial"/>
          <w:b/>
          <w:sz w:val="20"/>
          <w:szCs w:val="20"/>
        </w:rPr>
        <w:t xml:space="preserve">[NOMBRE DE LA ENTIDAD] </w:t>
      </w:r>
    </w:p>
    <w:p w14:paraId="53F00304"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rPr>
      </w:pPr>
      <w:r w:rsidRPr="00A119D8">
        <w:rPr>
          <w:rFonts w:ascii="Arial" w:hAnsi="Arial" w:cs="Arial"/>
          <w:sz w:val="20"/>
          <w:szCs w:val="20"/>
        </w:rPr>
        <w:t xml:space="preserve">[Ciudad] </w:t>
      </w:r>
    </w:p>
    <w:p w14:paraId="39B094EF" w14:textId="77777777" w:rsidR="002E6D43" w:rsidRPr="00A119D8" w:rsidRDefault="002E6D43" w:rsidP="002E6D43">
      <w:pPr>
        <w:tabs>
          <w:tab w:val="left" w:pos="-142"/>
        </w:tabs>
        <w:autoSpaceDE w:val="0"/>
        <w:autoSpaceDN w:val="0"/>
        <w:adjustRightInd w:val="0"/>
        <w:spacing w:before="120" w:after="240"/>
        <w:ind w:left="426" w:right="436"/>
        <w:jc w:val="both"/>
        <w:outlineLvl w:val="0"/>
        <w:rPr>
          <w:rFonts w:ascii="Arial" w:hAnsi="Arial" w:cs="Arial"/>
          <w:sz w:val="20"/>
          <w:szCs w:val="20"/>
        </w:rPr>
      </w:pPr>
      <w:r w:rsidRPr="00A119D8">
        <w:rPr>
          <w:rFonts w:ascii="Arial" w:hAnsi="Arial" w:cs="Arial"/>
          <w:b/>
          <w:sz w:val="20"/>
          <w:szCs w:val="20"/>
        </w:rPr>
        <w:t>REFERENCIA:</w:t>
      </w:r>
      <w:r w:rsidRPr="00A119D8">
        <w:rPr>
          <w:rFonts w:ascii="Arial" w:hAnsi="Arial" w:cs="Arial"/>
          <w:sz w:val="20"/>
          <w:szCs w:val="20"/>
        </w:rPr>
        <w:tab/>
        <w:t xml:space="preserve">Proceso de Contratación [Incluir número del Proceso de Contratación]  </w:t>
      </w:r>
    </w:p>
    <w:p w14:paraId="464E5E8E" w14:textId="77777777" w:rsidR="002E6D43" w:rsidRPr="00A119D8" w:rsidRDefault="002E6D43" w:rsidP="002E6D43">
      <w:pPr>
        <w:tabs>
          <w:tab w:val="left" w:pos="-142"/>
        </w:tabs>
        <w:autoSpaceDE w:val="0"/>
        <w:autoSpaceDN w:val="0"/>
        <w:adjustRightInd w:val="0"/>
        <w:ind w:left="426" w:right="436"/>
        <w:outlineLvl w:val="0"/>
        <w:rPr>
          <w:rFonts w:ascii="Arial" w:hAnsi="Arial" w:cs="Arial"/>
          <w:sz w:val="20"/>
          <w:szCs w:val="20"/>
        </w:rPr>
      </w:pPr>
      <w:r w:rsidRPr="00A119D8">
        <w:rPr>
          <w:rFonts w:ascii="Arial" w:hAnsi="Arial" w:cs="Arial"/>
          <w:sz w:val="20"/>
          <w:szCs w:val="20"/>
        </w:rPr>
        <w:t xml:space="preserve">Objeto: </w:t>
      </w:r>
      <w:r w:rsidRPr="00A119D8">
        <w:rPr>
          <w:rFonts w:ascii="Arial" w:hAnsi="Arial" w:cs="Arial"/>
          <w:sz w:val="20"/>
          <w:szCs w:val="20"/>
          <w:lang w:val="es-ES"/>
        </w:rPr>
        <w:t>(Señalar el objeto del Proceso)</w:t>
      </w:r>
    </w:p>
    <w:p w14:paraId="36D003DC" w14:textId="77777777" w:rsidR="002E6D43" w:rsidRPr="00A119D8" w:rsidRDefault="002E6D43" w:rsidP="002E6D43">
      <w:pPr>
        <w:widowControl w:val="0"/>
        <w:spacing w:before="120" w:after="120"/>
        <w:ind w:left="426" w:right="436"/>
        <w:jc w:val="both"/>
        <w:rPr>
          <w:rFonts w:ascii="Arial" w:hAnsi="Arial" w:cs="Arial"/>
          <w:sz w:val="20"/>
          <w:szCs w:val="20"/>
        </w:rPr>
      </w:pPr>
      <w:r w:rsidRPr="00A119D8">
        <w:rPr>
          <w:rFonts w:ascii="Arial" w:hAnsi="Arial" w:cs="Arial"/>
          <w:sz w:val="20"/>
          <w:szCs w:val="20"/>
        </w:rPr>
        <w:t>Estimados señores:</w:t>
      </w:r>
    </w:p>
    <w:p w14:paraId="6530D953" w14:textId="77777777" w:rsidR="002E6D43" w:rsidRPr="00A119D8" w:rsidRDefault="002E6D43" w:rsidP="002E6D43">
      <w:pPr>
        <w:ind w:left="426" w:right="436"/>
        <w:jc w:val="both"/>
        <w:rPr>
          <w:rFonts w:ascii="Arial" w:hAnsi="Arial" w:cs="Arial"/>
          <w:sz w:val="20"/>
          <w:szCs w:val="20"/>
        </w:rPr>
      </w:pPr>
      <w:r w:rsidRPr="00A119D8">
        <w:rPr>
          <w:rFonts w:ascii="Arial" w:hAnsi="Arial" w:cs="Arial"/>
          <w:sz w:val="20"/>
          <w:szCs w:val="20"/>
        </w:rPr>
        <w:t>[Incluir el nombre d</w:t>
      </w:r>
      <w:r w:rsidRPr="00A119D8">
        <w:rPr>
          <w:rFonts w:ascii="Arial" w:hAnsi="Arial" w:cs="Arial"/>
          <w:sz w:val="20"/>
          <w:szCs w:val="20"/>
          <w:shd w:val="clear" w:color="auto" w:fill="FFFFFF"/>
        </w:rPr>
        <w:t>el proponente persona natural o del representante legal de la persona jurídica o el revisor fiscal, según corresponda, o el representante del proponente plural]</w:t>
      </w:r>
      <w:r w:rsidRPr="00A119D8">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0E70F81" w14:textId="77777777" w:rsidR="002E6D43" w:rsidRPr="00A119D8" w:rsidRDefault="002E6D43" w:rsidP="00FE1BB8">
      <w:pPr>
        <w:numPr>
          <w:ilvl w:val="0"/>
          <w:numId w:val="44"/>
        </w:numPr>
        <w:suppressAutoHyphens/>
        <w:spacing w:after="160" w:line="259" w:lineRule="auto"/>
        <w:ind w:left="426" w:right="436" w:firstLine="0"/>
        <w:contextualSpacing/>
        <w:jc w:val="both"/>
        <w:rPr>
          <w:rFonts w:ascii="Arial" w:eastAsia="Calibri" w:hAnsi="Arial" w:cs="Arial"/>
          <w:sz w:val="20"/>
          <w:szCs w:val="20"/>
          <w:lang w:val="es-ES" w:eastAsia="en-US"/>
        </w:rPr>
      </w:pPr>
      <w:r w:rsidRPr="00A119D8">
        <w:rPr>
          <w:rFonts w:ascii="Arial" w:eastAsia="Calibri" w:hAnsi="Arial" w:cs="Arial"/>
          <w:sz w:val="20"/>
          <w:szCs w:val="20"/>
          <w:lang w:val="es-ES" w:eastAsia="en-US"/>
        </w:rPr>
        <w:t>El número total de trabajadores vinculados a la nómina corresponden a [</w:t>
      </w:r>
      <w:proofErr w:type="gramStart"/>
      <w:r w:rsidRPr="00A119D8">
        <w:rPr>
          <w:rFonts w:ascii="Arial" w:eastAsia="Calibri" w:hAnsi="Arial" w:cs="Arial"/>
          <w:sz w:val="20"/>
          <w:szCs w:val="20"/>
          <w:lang w:val="es-ES" w:eastAsia="en-US"/>
        </w:rPr>
        <w:t>Diligenciar  el</w:t>
      </w:r>
      <w:proofErr w:type="gramEnd"/>
      <w:r w:rsidRPr="00A119D8">
        <w:rPr>
          <w:rFonts w:ascii="Arial" w:eastAsia="Calibri" w:hAnsi="Arial" w:cs="Arial"/>
          <w:sz w:val="20"/>
          <w:szCs w:val="20"/>
          <w:lang w:val="es-ES" w:eastAsia="en-US"/>
        </w:rPr>
        <w:t xml:space="preserve"> número de trabajadores vinculados a la nómina]</w:t>
      </w:r>
    </w:p>
    <w:p w14:paraId="5B4A95A3" w14:textId="77777777" w:rsidR="002E6D43" w:rsidRPr="00A119D8" w:rsidRDefault="002E6D43" w:rsidP="002E6D43">
      <w:pPr>
        <w:spacing w:after="160" w:line="259" w:lineRule="auto"/>
        <w:ind w:left="426" w:right="436"/>
        <w:contextualSpacing/>
        <w:jc w:val="both"/>
        <w:rPr>
          <w:rFonts w:ascii="Arial" w:eastAsia="Calibri" w:hAnsi="Arial" w:cs="Arial"/>
          <w:sz w:val="20"/>
          <w:szCs w:val="20"/>
          <w:lang w:val="es-ES" w:eastAsia="en-US"/>
        </w:rPr>
      </w:pPr>
    </w:p>
    <w:p w14:paraId="575B7CE2" w14:textId="77777777" w:rsidR="002E6D43" w:rsidRPr="00A119D8" w:rsidRDefault="002E6D43" w:rsidP="00FE1BB8">
      <w:pPr>
        <w:numPr>
          <w:ilvl w:val="0"/>
          <w:numId w:val="44"/>
        </w:numPr>
        <w:suppressAutoHyphens/>
        <w:spacing w:after="160" w:line="259" w:lineRule="auto"/>
        <w:ind w:left="426" w:right="436" w:firstLine="0"/>
        <w:contextualSpacing/>
        <w:jc w:val="both"/>
        <w:rPr>
          <w:rFonts w:ascii="Arial" w:eastAsia="Calibri" w:hAnsi="Arial" w:cs="Arial"/>
          <w:sz w:val="20"/>
          <w:szCs w:val="20"/>
          <w:lang w:val="es-ES" w:eastAsia="en-US"/>
        </w:rPr>
      </w:pPr>
      <w:r w:rsidRPr="00A119D8">
        <w:rPr>
          <w:rFonts w:ascii="Arial" w:eastAsia="Calibri" w:hAnsi="Arial" w:cs="Arial"/>
          <w:sz w:val="20"/>
          <w:szCs w:val="20"/>
          <w:lang w:val="es-ES" w:eastAsia="en-U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119D8">
        <w:rPr>
          <w:rFonts w:ascii="Arial" w:eastAsia="Calibri" w:hAnsi="Arial" w:cs="Arial"/>
          <w:sz w:val="20"/>
          <w:szCs w:val="20"/>
          <w:lang w:val="es-ES" w:eastAsia="en-US"/>
        </w:rPr>
        <w:t>Rrom</w:t>
      </w:r>
      <w:proofErr w:type="spellEnd"/>
      <w:r w:rsidRPr="00A119D8">
        <w:rPr>
          <w:rFonts w:ascii="Arial" w:eastAsia="Calibri" w:hAnsi="Arial" w:cs="Arial"/>
          <w:sz w:val="20"/>
          <w:szCs w:val="20"/>
          <w:lang w:val="es-ES" w:eastAsia="en-US"/>
        </w:rPr>
        <w:t xml:space="preserve">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2E6D43" w:rsidRPr="00A119D8" w14:paraId="323CA3FF" w14:textId="77777777" w:rsidTr="00F12158">
        <w:trPr>
          <w:trHeight w:val="495"/>
        </w:trPr>
        <w:tc>
          <w:tcPr>
            <w:tcW w:w="3611" w:type="dxa"/>
            <w:shd w:val="clear" w:color="auto" w:fill="auto"/>
            <w:hideMark/>
          </w:tcPr>
          <w:p w14:paraId="6BD2CECE" w14:textId="77777777" w:rsidR="002E6D43" w:rsidRPr="00A119D8" w:rsidRDefault="002E6D43" w:rsidP="00F12158">
            <w:pPr>
              <w:ind w:left="426" w:right="436"/>
              <w:jc w:val="center"/>
              <w:rPr>
                <w:rFonts w:ascii="Arial" w:eastAsia="Calibri" w:hAnsi="Arial" w:cs="Arial"/>
                <w:b/>
                <w:bCs/>
                <w:caps/>
                <w:sz w:val="20"/>
                <w:szCs w:val="20"/>
              </w:rPr>
            </w:pPr>
          </w:p>
          <w:p w14:paraId="11549379" w14:textId="77777777" w:rsidR="002E6D43" w:rsidRPr="00A119D8" w:rsidRDefault="002E6D43" w:rsidP="00F12158">
            <w:pPr>
              <w:ind w:left="426" w:right="436"/>
              <w:jc w:val="center"/>
              <w:rPr>
                <w:rFonts w:ascii="Arial" w:eastAsia="Calibri" w:hAnsi="Arial" w:cs="Arial"/>
                <w:b/>
                <w:bCs/>
                <w:sz w:val="20"/>
                <w:szCs w:val="20"/>
              </w:rPr>
            </w:pPr>
            <w:r w:rsidRPr="00A119D8">
              <w:rPr>
                <w:rFonts w:ascii="Arial" w:eastAsia="Calibri" w:hAnsi="Arial" w:cs="Arial"/>
                <w:b/>
                <w:bCs/>
                <w:sz w:val="20"/>
                <w:szCs w:val="20"/>
              </w:rPr>
              <w:t xml:space="preserve">Nombre completo  </w:t>
            </w:r>
          </w:p>
        </w:tc>
        <w:tc>
          <w:tcPr>
            <w:tcW w:w="3611" w:type="dxa"/>
            <w:shd w:val="clear" w:color="auto" w:fill="auto"/>
            <w:hideMark/>
          </w:tcPr>
          <w:p w14:paraId="74AA4C51" w14:textId="77777777" w:rsidR="002E6D43" w:rsidRPr="00A119D8" w:rsidRDefault="002E6D43" w:rsidP="00F12158">
            <w:pPr>
              <w:ind w:left="426" w:right="436"/>
              <w:jc w:val="center"/>
              <w:rPr>
                <w:rFonts w:ascii="Arial" w:eastAsia="Calibri" w:hAnsi="Arial" w:cs="Arial"/>
                <w:b/>
                <w:bCs/>
                <w:caps/>
                <w:sz w:val="20"/>
                <w:szCs w:val="20"/>
              </w:rPr>
            </w:pPr>
          </w:p>
          <w:p w14:paraId="443EA494" w14:textId="77777777" w:rsidR="002E6D43" w:rsidRPr="00A119D8" w:rsidRDefault="002E6D43" w:rsidP="00F12158">
            <w:pPr>
              <w:ind w:left="426" w:right="436"/>
              <w:jc w:val="center"/>
              <w:rPr>
                <w:rFonts w:ascii="Arial" w:eastAsia="Calibri" w:hAnsi="Arial" w:cs="Arial"/>
                <w:b/>
                <w:bCs/>
                <w:sz w:val="20"/>
                <w:szCs w:val="20"/>
              </w:rPr>
            </w:pPr>
            <w:r w:rsidRPr="00A119D8">
              <w:rPr>
                <w:rFonts w:ascii="Arial" w:eastAsia="Calibri" w:hAnsi="Arial" w:cs="Arial"/>
                <w:b/>
                <w:bCs/>
                <w:sz w:val="20"/>
                <w:szCs w:val="20"/>
              </w:rPr>
              <w:t>Número de identificación</w:t>
            </w:r>
            <w:r w:rsidRPr="00A119D8">
              <w:rPr>
                <w:rFonts w:ascii="Arial" w:eastAsia="Calibri" w:hAnsi="Arial" w:cs="Arial"/>
                <w:b/>
                <w:bCs/>
                <w:sz w:val="20"/>
                <w:szCs w:val="20"/>
              </w:rPr>
              <w:fldChar w:fldCharType="begin"/>
            </w:r>
            <w:r w:rsidRPr="00A119D8">
              <w:rPr>
                <w:rFonts w:ascii="Arial" w:eastAsia="Calibri" w:hAnsi="Arial" w:cs="Arial"/>
                <w:b/>
                <w:bCs/>
                <w:sz w:val="20"/>
                <w:szCs w:val="20"/>
              </w:rPr>
              <w:instrText xml:space="preserve"> AUTHOR  "Nombre y Apellidos" \* FirstCap  \* MERGEFORMAT </w:instrText>
            </w:r>
            <w:r w:rsidRPr="00A119D8">
              <w:rPr>
                <w:rFonts w:ascii="Arial" w:eastAsia="Calibri" w:hAnsi="Arial" w:cs="Arial"/>
                <w:b/>
                <w:bCs/>
                <w:sz w:val="20"/>
                <w:szCs w:val="20"/>
              </w:rPr>
              <w:fldChar w:fldCharType="end"/>
            </w:r>
          </w:p>
        </w:tc>
      </w:tr>
      <w:tr w:rsidR="002E6D43" w:rsidRPr="00A119D8" w14:paraId="21117457" w14:textId="77777777" w:rsidTr="00F12158">
        <w:trPr>
          <w:trHeight w:val="495"/>
        </w:trPr>
        <w:tc>
          <w:tcPr>
            <w:tcW w:w="3611" w:type="dxa"/>
            <w:shd w:val="clear" w:color="auto" w:fill="F2F2F2"/>
            <w:hideMark/>
          </w:tcPr>
          <w:p w14:paraId="5B6C4C7F" w14:textId="77777777" w:rsidR="002E6D43" w:rsidRPr="00A119D8" w:rsidRDefault="002E6D43" w:rsidP="00F12158">
            <w:pPr>
              <w:ind w:left="426" w:right="436"/>
              <w:jc w:val="center"/>
              <w:rPr>
                <w:rFonts w:ascii="Arial" w:eastAsia="Calibri" w:hAnsi="Arial" w:cs="Arial"/>
                <w:b/>
                <w:bCs/>
                <w:color w:val="3B3838"/>
                <w:sz w:val="20"/>
                <w:szCs w:val="20"/>
              </w:rPr>
            </w:pPr>
          </w:p>
        </w:tc>
        <w:tc>
          <w:tcPr>
            <w:tcW w:w="3611" w:type="dxa"/>
            <w:shd w:val="clear" w:color="auto" w:fill="F2F2F2"/>
            <w:hideMark/>
          </w:tcPr>
          <w:p w14:paraId="64BF7C53" w14:textId="77777777" w:rsidR="002E6D43" w:rsidRPr="00A119D8" w:rsidRDefault="002E6D43" w:rsidP="00F12158">
            <w:pPr>
              <w:ind w:left="426" w:right="436"/>
              <w:rPr>
                <w:rFonts w:ascii="Arial" w:eastAsia="Calibri" w:hAnsi="Arial" w:cs="Arial"/>
                <w:color w:val="3B3838"/>
                <w:sz w:val="20"/>
                <w:szCs w:val="20"/>
              </w:rPr>
            </w:pPr>
          </w:p>
        </w:tc>
      </w:tr>
    </w:tbl>
    <w:p w14:paraId="35A8EE92" w14:textId="77777777" w:rsidR="002E6D43" w:rsidRPr="00A119D8" w:rsidRDefault="002E6D43" w:rsidP="002E6D43">
      <w:pPr>
        <w:spacing w:after="160" w:line="259" w:lineRule="auto"/>
        <w:ind w:left="426" w:right="436"/>
        <w:contextualSpacing/>
        <w:rPr>
          <w:rFonts w:ascii="Arial" w:eastAsia="Calibri" w:hAnsi="Arial" w:cs="Arial"/>
          <w:sz w:val="20"/>
          <w:szCs w:val="20"/>
          <w:lang w:val="es-ES" w:eastAsia="en-US"/>
        </w:rPr>
      </w:pPr>
    </w:p>
    <w:p w14:paraId="2CD51D06" w14:textId="77777777" w:rsidR="002E6D43" w:rsidRPr="00A119D8" w:rsidRDefault="002E6D43" w:rsidP="002E6D43">
      <w:pPr>
        <w:ind w:left="426" w:right="436"/>
        <w:jc w:val="center"/>
        <w:rPr>
          <w:rFonts w:ascii="Arial" w:hAnsi="Arial" w:cs="Arial"/>
          <w:b/>
          <w:sz w:val="20"/>
          <w:szCs w:val="20"/>
        </w:rPr>
      </w:pPr>
    </w:p>
    <w:p w14:paraId="06C73BAF" w14:textId="77777777" w:rsidR="002E6D43" w:rsidRPr="00A119D8" w:rsidRDefault="002E6D43" w:rsidP="002E6D43">
      <w:pPr>
        <w:ind w:left="426" w:right="436"/>
        <w:jc w:val="both"/>
        <w:rPr>
          <w:rFonts w:ascii="Arial" w:hAnsi="Arial" w:cs="Arial"/>
          <w:sz w:val="20"/>
          <w:szCs w:val="20"/>
        </w:rPr>
      </w:pPr>
    </w:p>
    <w:p w14:paraId="24496D83" w14:textId="77777777" w:rsidR="002E6D43" w:rsidRPr="00A119D8" w:rsidRDefault="002E6D43" w:rsidP="002E6D43">
      <w:pPr>
        <w:ind w:left="426" w:right="436"/>
        <w:jc w:val="both"/>
        <w:rPr>
          <w:rFonts w:ascii="Arial" w:hAnsi="Arial" w:cs="Arial"/>
          <w:sz w:val="20"/>
          <w:szCs w:val="20"/>
        </w:rPr>
      </w:pPr>
    </w:p>
    <w:p w14:paraId="492CCC9B" w14:textId="77777777" w:rsidR="002E6D43" w:rsidRPr="00A119D8" w:rsidRDefault="002E6D43" w:rsidP="002E6D43">
      <w:pPr>
        <w:ind w:left="426" w:right="436"/>
        <w:jc w:val="both"/>
        <w:rPr>
          <w:rFonts w:ascii="Arial" w:hAnsi="Arial" w:cs="Arial"/>
          <w:sz w:val="20"/>
          <w:szCs w:val="20"/>
        </w:rPr>
      </w:pPr>
    </w:p>
    <w:p w14:paraId="56B22F19" w14:textId="77777777" w:rsidR="002E6D43" w:rsidRPr="00A119D8" w:rsidRDefault="002E6D43" w:rsidP="00FE1BB8">
      <w:pPr>
        <w:numPr>
          <w:ilvl w:val="0"/>
          <w:numId w:val="44"/>
        </w:numPr>
        <w:suppressAutoHyphens/>
        <w:spacing w:after="160" w:line="259" w:lineRule="auto"/>
        <w:ind w:left="426" w:right="436" w:firstLine="0"/>
        <w:contextualSpacing/>
        <w:jc w:val="both"/>
        <w:rPr>
          <w:rFonts w:ascii="Arial" w:eastAsia="Calibri" w:hAnsi="Arial" w:cs="Arial"/>
          <w:sz w:val="20"/>
          <w:szCs w:val="20"/>
          <w:lang w:val="es-ES" w:eastAsia="en-US"/>
        </w:rPr>
      </w:pPr>
      <w:r w:rsidRPr="00A119D8">
        <w:rPr>
          <w:rFonts w:ascii="Arial" w:eastAsia="Calibri" w:hAnsi="Arial" w:cs="Arial"/>
          <w:sz w:val="20"/>
          <w:szCs w:val="20"/>
          <w:lang w:val="es-ES" w:eastAsia="en-US"/>
        </w:rPr>
        <w:t xml:space="preserve">Así mismo declaramos que las personas señaladas anteriormente se encuentran vinculadas con una antigüedad igual o mayor a un año </w:t>
      </w:r>
      <w:r w:rsidRPr="00A119D8">
        <w:rPr>
          <w:rFonts w:ascii="Arial" w:eastAsia="Calibri" w:hAnsi="Arial" w:cs="Arial"/>
          <w:color w:val="000000"/>
          <w:sz w:val="20"/>
          <w:szCs w:val="20"/>
          <w:shd w:val="clear" w:color="auto" w:fill="FFFFFF"/>
          <w:lang w:val="es-ES" w:eastAsia="en-US"/>
        </w:rPr>
        <w:t>contado a partir de la fecha del cierre del presente proceso de selección</w:t>
      </w:r>
      <w:r w:rsidRPr="00A119D8">
        <w:rPr>
          <w:rFonts w:ascii="Arial" w:eastAsia="Calibri" w:hAnsi="Arial" w:cs="Arial"/>
          <w:sz w:val="20"/>
          <w:szCs w:val="20"/>
          <w:lang w:val="es-ES" w:eastAsia="en-US"/>
        </w:rPr>
        <w:t>. [Para los casos de constitución inferior a un año se tendrá que indicar que las personas señaladas se encuentran vinculadas desde el momento de constitución de la misma].</w:t>
      </w:r>
    </w:p>
    <w:p w14:paraId="0CC5B54A" w14:textId="77777777" w:rsidR="002E6D43" w:rsidRPr="00A119D8" w:rsidRDefault="002E6D43" w:rsidP="002E6D43">
      <w:pPr>
        <w:spacing w:after="160" w:line="259" w:lineRule="auto"/>
        <w:ind w:left="426" w:right="436"/>
        <w:contextualSpacing/>
        <w:jc w:val="both"/>
        <w:rPr>
          <w:rFonts w:ascii="Arial" w:eastAsia="Calibri" w:hAnsi="Arial" w:cs="Arial"/>
          <w:sz w:val="20"/>
          <w:szCs w:val="20"/>
          <w:lang w:val="es-ES" w:eastAsia="en-US"/>
        </w:rPr>
      </w:pPr>
    </w:p>
    <w:p w14:paraId="17C89E3E" w14:textId="77777777" w:rsidR="002E6D43" w:rsidRPr="00A119D8" w:rsidRDefault="002E6D43" w:rsidP="002E6D43">
      <w:pPr>
        <w:widowControl w:val="0"/>
        <w:spacing w:before="120" w:after="120"/>
        <w:ind w:left="426" w:right="436"/>
        <w:jc w:val="both"/>
        <w:rPr>
          <w:rFonts w:ascii="Arial" w:hAnsi="Arial" w:cs="Arial"/>
          <w:sz w:val="20"/>
          <w:szCs w:val="20"/>
        </w:rPr>
      </w:pPr>
      <w:r w:rsidRPr="00A119D8">
        <w:rPr>
          <w:rFonts w:ascii="Arial" w:hAnsi="Arial" w:cs="Arial"/>
          <w:sz w:val="20"/>
          <w:szCs w:val="20"/>
        </w:rPr>
        <w:t xml:space="preserve">En constancia, se firma en ______________, a los ____ días del mes de _____ </w:t>
      </w:r>
      <w:proofErr w:type="spellStart"/>
      <w:r w:rsidRPr="00A119D8">
        <w:rPr>
          <w:rFonts w:ascii="Arial" w:hAnsi="Arial" w:cs="Arial"/>
          <w:sz w:val="20"/>
          <w:szCs w:val="20"/>
        </w:rPr>
        <w:t>de</w:t>
      </w:r>
      <w:proofErr w:type="spellEnd"/>
      <w:r w:rsidRPr="00A119D8">
        <w:rPr>
          <w:rFonts w:ascii="Arial" w:hAnsi="Arial" w:cs="Arial"/>
          <w:sz w:val="20"/>
          <w:szCs w:val="20"/>
        </w:rPr>
        <w:t xml:space="preserve"> 20__</w:t>
      </w:r>
    </w:p>
    <w:p w14:paraId="066B7982" w14:textId="77777777" w:rsidR="002E6D43" w:rsidRPr="00A119D8" w:rsidRDefault="002E6D43" w:rsidP="002E6D43">
      <w:pPr>
        <w:ind w:left="426" w:right="436"/>
        <w:rPr>
          <w:rFonts w:ascii="Arial" w:hAnsi="Arial" w:cs="Arial"/>
          <w:b/>
          <w:sz w:val="20"/>
          <w:szCs w:val="20"/>
        </w:rPr>
      </w:pPr>
    </w:p>
    <w:p w14:paraId="6421208E" w14:textId="77777777" w:rsidR="002E6D43" w:rsidRPr="00A119D8" w:rsidRDefault="002E6D43" w:rsidP="002E6D43">
      <w:pPr>
        <w:ind w:left="426" w:right="436"/>
        <w:jc w:val="center"/>
        <w:rPr>
          <w:rFonts w:ascii="Arial" w:hAnsi="Arial" w:cs="Arial"/>
          <w:b/>
          <w:sz w:val="20"/>
          <w:szCs w:val="20"/>
        </w:rPr>
      </w:pPr>
      <w:r w:rsidRPr="00A119D8">
        <w:rPr>
          <w:rFonts w:ascii="Arial" w:hAnsi="Arial" w:cs="Arial"/>
          <w:b/>
          <w:sz w:val="20"/>
          <w:szCs w:val="20"/>
        </w:rPr>
        <w:t>________________________________</w:t>
      </w:r>
    </w:p>
    <w:p w14:paraId="65EAC77E" w14:textId="77777777" w:rsidR="002E6D43" w:rsidRPr="00A119D8" w:rsidRDefault="002E6D43" w:rsidP="002E6D43">
      <w:pPr>
        <w:ind w:left="426" w:right="436"/>
        <w:jc w:val="center"/>
        <w:rPr>
          <w:rFonts w:ascii="Arial" w:hAnsi="Arial" w:cs="Arial"/>
          <w:sz w:val="20"/>
          <w:szCs w:val="20"/>
        </w:rPr>
      </w:pPr>
      <w:r w:rsidRPr="00A119D8">
        <w:rPr>
          <w:rFonts w:ascii="Arial" w:hAnsi="Arial" w:cs="Arial"/>
          <w:sz w:val="20"/>
          <w:szCs w:val="20"/>
        </w:rPr>
        <w:t xml:space="preserve">[Nombre y firma de la </w:t>
      </w:r>
      <w:r w:rsidRPr="00A119D8">
        <w:rPr>
          <w:rFonts w:ascii="Arial" w:hAnsi="Arial" w:cs="Arial"/>
          <w:sz w:val="20"/>
          <w:szCs w:val="20"/>
          <w:shd w:val="clear" w:color="auto" w:fill="FFFFFF"/>
        </w:rPr>
        <w:t>persona natural, el representante legal de la persona jurídica o el revisor fiscal, según corresponda, o el representante del proponente plural</w:t>
      </w:r>
      <w:r w:rsidRPr="00A119D8">
        <w:rPr>
          <w:rFonts w:ascii="Arial" w:hAnsi="Arial" w:cs="Arial"/>
          <w:sz w:val="20"/>
          <w:szCs w:val="20"/>
        </w:rPr>
        <w:t>]</w:t>
      </w:r>
      <w:r w:rsidRPr="00A119D8" w:rsidDel="007D71E7">
        <w:rPr>
          <w:rFonts w:ascii="Arial" w:hAnsi="Arial" w:cs="Arial"/>
          <w:sz w:val="20"/>
          <w:szCs w:val="20"/>
        </w:rPr>
        <w:t xml:space="preserve"> </w:t>
      </w:r>
    </w:p>
    <w:p w14:paraId="7AF419CA" w14:textId="7E03014A" w:rsidR="002E6D43" w:rsidRPr="00A119D8" w:rsidRDefault="00DC02AA" w:rsidP="002E6D43">
      <w:pPr>
        <w:ind w:left="426" w:right="436"/>
        <w:jc w:val="center"/>
        <w:rPr>
          <w:rFonts w:ascii="Arial" w:hAnsi="Arial" w:cs="Arial"/>
          <w:b/>
          <w:bCs/>
          <w:sz w:val="20"/>
          <w:szCs w:val="20"/>
        </w:rPr>
      </w:pPr>
      <w:r w:rsidRPr="00A119D8">
        <w:rPr>
          <w:rFonts w:ascii="Arial" w:hAnsi="Arial" w:cs="Arial"/>
          <w:b/>
          <w:bCs/>
          <w:sz w:val="20"/>
          <w:szCs w:val="20"/>
        </w:rPr>
        <w:t>ANEXO “V</w:t>
      </w:r>
      <w:r w:rsidR="002E6D43" w:rsidRPr="00A119D8">
        <w:rPr>
          <w:rFonts w:ascii="Arial" w:hAnsi="Arial" w:cs="Arial"/>
          <w:b/>
          <w:bCs/>
          <w:sz w:val="20"/>
          <w:szCs w:val="20"/>
        </w:rPr>
        <w:t>”</w:t>
      </w:r>
    </w:p>
    <w:p w14:paraId="018E659B" w14:textId="77777777" w:rsidR="002E6D43" w:rsidRPr="00A119D8" w:rsidRDefault="002E6D43" w:rsidP="002E6D43">
      <w:pPr>
        <w:ind w:left="426" w:right="436"/>
        <w:jc w:val="center"/>
        <w:rPr>
          <w:rFonts w:ascii="Arial" w:hAnsi="Arial" w:cs="Arial"/>
          <w:b/>
          <w:bCs/>
          <w:sz w:val="20"/>
          <w:szCs w:val="20"/>
        </w:rPr>
      </w:pPr>
      <w:r w:rsidRPr="00A119D8">
        <w:rPr>
          <w:rFonts w:ascii="Arial" w:hAnsi="Arial" w:cs="Arial"/>
          <w:b/>
          <w:bCs/>
          <w:sz w:val="20"/>
          <w:szCs w:val="20"/>
        </w:rPr>
        <w:t>PARTICIPACIÓN MAYORITARIA DE PERSONAS EN PROCESO DE REINCORPORACIÓN EN PROCESO DE REINCORPORACIÓN Y/O REINTEGRACIÓN (PERSONAS JURÍDICAS)</w:t>
      </w:r>
    </w:p>
    <w:p w14:paraId="7DD8F850" w14:textId="77777777" w:rsidR="002E6D43" w:rsidRPr="00A119D8" w:rsidRDefault="002E6D43" w:rsidP="002E6D43">
      <w:pPr>
        <w:tabs>
          <w:tab w:val="left" w:pos="-142"/>
        </w:tabs>
        <w:autoSpaceDE w:val="0"/>
        <w:autoSpaceDN w:val="0"/>
        <w:adjustRightInd w:val="0"/>
        <w:ind w:left="426" w:right="436"/>
        <w:jc w:val="both"/>
        <w:rPr>
          <w:rFonts w:ascii="Arial" w:eastAsia="Calibri" w:hAnsi="Arial" w:cs="Arial"/>
          <w:sz w:val="20"/>
          <w:szCs w:val="20"/>
          <w:lang w:val="es-ES" w:eastAsia="en-US"/>
        </w:rPr>
      </w:pPr>
      <w:r w:rsidRPr="00A119D8">
        <w:rPr>
          <w:rFonts w:ascii="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w:t>
      </w:r>
      <w:r w:rsidRPr="00A119D8">
        <w:rPr>
          <w:rFonts w:ascii="Arial" w:eastAsia="Calibri" w:hAnsi="Arial" w:cs="Arial"/>
          <w:sz w:val="20"/>
          <w:szCs w:val="20"/>
          <w:lang w:val="es-ES"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A119D8">
        <w:rPr>
          <w:rFonts w:ascii="Arial" w:hAnsi="Arial" w:cs="Arial"/>
          <w:sz w:val="20"/>
          <w:szCs w:val="20"/>
        </w:rPr>
        <w:t>].</w:t>
      </w:r>
    </w:p>
    <w:p w14:paraId="306AB52C"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rPr>
      </w:pPr>
      <w:r w:rsidRPr="00A119D8">
        <w:rPr>
          <w:rFonts w:ascii="Arial" w:hAnsi="Arial" w:cs="Arial"/>
          <w:sz w:val="20"/>
          <w:szCs w:val="20"/>
        </w:rPr>
        <w:t>Señores</w:t>
      </w:r>
    </w:p>
    <w:p w14:paraId="08B51CE0"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b/>
          <w:sz w:val="20"/>
          <w:szCs w:val="20"/>
        </w:rPr>
      </w:pPr>
      <w:r w:rsidRPr="00A119D8">
        <w:rPr>
          <w:rFonts w:ascii="Arial" w:hAnsi="Arial" w:cs="Arial"/>
          <w:b/>
          <w:sz w:val="20"/>
          <w:szCs w:val="20"/>
        </w:rPr>
        <w:t xml:space="preserve">[NOMBRE DE LA ENTIDAD] </w:t>
      </w:r>
    </w:p>
    <w:p w14:paraId="27216038"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rPr>
      </w:pPr>
      <w:r w:rsidRPr="00A119D8">
        <w:rPr>
          <w:rFonts w:ascii="Arial" w:hAnsi="Arial" w:cs="Arial"/>
          <w:sz w:val="20"/>
          <w:szCs w:val="20"/>
        </w:rPr>
        <w:t xml:space="preserve">[Ciudad] </w:t>
      </w:r>
    </w:p>
    <w:p w14:paraId="46750994" w14:textId="77777777" w:rsidR="002E6D43" w:rsidRPr="00A119D8" w:rsidRDefault="002E6D43" w:rsidP="002E6D43">
      <w:pPr>
        <w:tabs>
          <w:tab w:val="left" w:pos="-142"/>
        </w:tabs>
        <w:autoSpaceDE w:val="0"/>
        <w:autoSpaceDN w:val="0"/>
        <w:adjustRightInd w:val="0"/>
        <w:spacing w:before="120" w:after="120"/>
        <w:ind w:left="426" w:right="436"/>
        <w:rPr>
          <w:rFonts w:ascii="Arial" w:hAnsi="Arial" w:cs="Arial"/>
          <w:sz w:val="20"/>
          <w:szCs w:val="20"/>
        </w:rPr>
      </w:pPr>
    </w:p>
    <w:p w14:paraId="12FD4650" w14:textId="77777777" w:rsidR="002E6D43" w:rsidRPr="00A119D8" w:rsidRDefault="002E6D43" w:rsidP="002E6D43">
      <w:pPr>
        <w:tabs>
          <w:tab w:val="left" w:pos="-142"/>
        </w:tabs>
        <w:autoSpaceDE w:val="0"/>
        <w:autoSpaceDN w:val="0"/>
        <w:adjustRightInd w:val="0"/>
        <w:spacing w:before="120" w:after="240"/>
        <w:ind w:left="426" w:right="436"/>
        <w:jc w:val="both"/>
        <w:outlineLvl w:val="0"/>
        <w:rPr>
          <w:rFonts w:ascii="Arial" w:hAnsi="Arial" w:cs="Arial"/>
          <w:sz w:val="20"/>
          <w:szCs w:val="20"/>
        </w:rPr>
      </w:pPr>
      <w:r w:rsidRPr="00A119D8">
        <w:rPr>
          <w:rFonts w:ascii="Arial" w:hAnsi="Arial" w:cs="Arial"/>
          <w:b/>
          <w:sz w:val="20"/>
          <w:szCs w:val="20"/>
        </w:rPr>
        <w:t>REFERENCIA:</w:t>
      </w:r>
      <w:r w:rsidRPr="00A119D8">
        <w:rPr>
          <w:rFonts w:ascii="Arial" w:hAnsi="Arial" w:cs="Arial"/>
          <w:sz w:val="20"/>
          <w:szCs w:val="20"/>
        </w:rPr>
        <w:tab/>
        <w:t xml:space="preserve">Proceso de Contratación [Incluir número del Proceso de Contratación]  </w:t>
      </w:r>
    </w:p>
    <w:p w14:paraId="197F32D9" w14:textId="77777777" w:rsidR="002E6D43" w:rsidRPr="00A119D8" w:rsidRDefault="002E6D43" w:rsidP="002E6D43">
      <w:pPr>
        <w:tabs>
          <w:tab w:val="left" w:pos="-142"/>
        </w:tabs>
        <w:autoSpaceDE w:val="0"/>
        <w:autoSpaceDN w:val="0"/>
        <w:adjustRightInd w:val="0"/>
        <w:ind w:left="426" w:right="436"/>
        <w:outlineLvl w:val="0"/>
        <w:rPr>
          <w:rFonts w:ascii="Arial" w:hAnsi="Arial" w:cs="Arial"/>
          <w:sz w:val="20"/>
          <w:szCs w:val="20"/>
        </w:rPr>
      </w:pPr>
      <w:r w:rsidRPr="00A119D8">
        <w:rPr>
          <w:rFonts w:ascii="Arial" w:hAnsi="Arial" w:cs="Arial"/>
          <w:sz w:val="20"/>
          <w:szCs w:val="20"/>
        </w:rPr>
        <w:t xml:space="preserve">Objeto: </w:t>
      </w:r>
      <w:r w:rsidRPr="00A119D8">
        <w:rPr>
          <w:rFonts w:ascii="Arial" w:hAnsi="Arial" w:cs="Arial"/>
          <w:sz w:val="20"/>
          <w:szCs w:val="20"/>
          <w:lang w:val="es-ES"/>
        </w:rPr>
        <w:t>(Señalar el objeto del Proceso).</w:t>
      </w:r>
    </w:p>
    <w:p w14:paraId="6BAF8198" w14:textId="77777777" w:rsidR="002E6D43" w:rsidRPr="00A119D8" w:rsidRDefault="002E6D43" w:rsidP="002E6D43">
      <w:pPr>
        <w:widowControl w:val="0"/>
        <w:spacing w:before="120" w:after="120"/>
        <w:ind w:left="426" w:right="436"/>
        <w:jc w:val="both"/>
        <w:rPr>
          <w:rFonts w:ascii="Arial" w:hAnsi="Arial" w:cs="Arial"/>
          <w:sz w:val="20"/>
          <w:szCs w:val="20"/>
        </w:rPr>
      </w:pPr>
      <w:r w:rsidRPr="00A119D8">
        <w:rPr>
          <w:rFonts w:ascii="Arial" w:hAnsi="Arial" w:cs="Arial"/>
          <w:sz w:val="20"/>
          <w:szCs w:val="20"/>
        </w:rPr>
        <w:t>Estimados señores:</w:t>
      </w:r>
    </w:p>
    <w:p w14:paraId="470B8B3F" w14:textId="77777777" w:rsidR="002E6D43" w:rsidRPr="00A119D8" w:rsidRDefault="002E6D43" w:rsidP="002E6D43">
      <w:pPr>
        <w:ind w:left="426" w:right="436"/>
        <w:jc w:val="both"/>
        <w:rPr>
          <w:rFonts w:ascii="Arial" w:hAnsi="Arial" w:cs="Arial"/>
          <w:sz w:val="20"/>
          <w:szCs w:val="20"/>
        </w:rPr>
      </w:pPr>
      <w:r w:rsidRPr="00A119D8">
        <w:rPr>
          <w:rFonts w:ascii="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2884647" w14:textId="77777777" w:rsidR="002E6D43" w:rsidRPr="00A119D8" w:rsidRDefault="002E6D43" w:rsidP="002E6D43">
      <w:pPr>
        <w:ind w:left="426" w:right="436"/>
        <w:jc w:val="both"/>
        <w:rPr>
          <w:rFonts w:ascii="Arial" w:hAnsi="Arial" w:cs="Arial"/>
          <w:sz w:val="20"/>
          <w:szCs w:val="20"/>
        </w:rPr>
      </w:pPr>
      <w:r w:rsidRPr="00A119D8">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E6D43" w:rsidRPr="00A119D8" w14:paraId="4AD3F14C" w14:textId="77777777" w:rsidTr="00F121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3AEA318" w14:textId="77777777" w:rsidR="002E6D43" w:rsidRPr="00A119D8" w:rsidRDefault="002E6D43" w:rsidP="00F12158">
            <w:pPr>
              <w:ind w:left="426" w:right="436"/>
              <w:jc w:val="center"/>
              <w:rPr>
                <w:rFonts w:ascii="Arial" w:hAnsi="Arial" w:cs="Arial"/>
                <w:b/>
                <w:sz w:val="20"/>
                <w:szCs w:val="20"/>
              </w:rPr>
            </w:pPr>
            <w:r w:rsidRPr="00A119D8">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B383CB" w14:textId="77777777" w:rsidR="002E6D43" w:rsidRPr="00A119D8" w:rsidRDefault="002E6D43" w:rsidP="00F12158">
            <w:pPr>
              <w:ind w:left="426" w:right="436"/>
              <w:jc w:val="center"/>
              <w:rPr>
                <w:rFonts w:ascii="Arial" w:hAnsi="Arial" w:cs="Arial"/>
                <w:b/>
                <w:sz w:val="20"/>
                <w:szCs w:val="20"/>
              </w:rPr>
            </w:pPr>
            <w:r w:rsidRPr="00A119D8">
              <w:rPr>
                <w:rFonts w:ascii="Arial" w:hAnsi="Arial" w:cs="Arial"/>
                <w:b/>
                <w:sz w:val="20"/>
                <w:szCs w:val="20"/>
              </w:rPr>
              <w:t>Número de cuotas sociales, acciones que poseen o el alcance o condición de su participación en el caso de las personas jurídicas sin ánimo de lucro</w:t>
            </w:r>
            <w:r w:rsidRPr="00A119D8">
              <w:rPr>
                <w:rFonts w:ascii="Arial" w:hAnsi="Arial" w:cs="Arial"/>
                <w:b/>
                <w:sz w:val="20"/>
                <w:szCs w:val="20"/>
              </w:rPr>
              <w:fldChar w:fldCharType="begin"/>
            </w:r>
            <w:r w:rsidRPr="00A119D8">
              <w:rPr>
                <w:rFonts w:ascii="Arial" w:hAnsi="Arial" w:cs="Arial"/>
                <w:b/>
                <w:sz w:val="20"/>
                <w:szCs w:val="20"/>
              </w:rPr>
              <w:instrText xml:space="preserve"> AUTHOR  "Nombre y Apellidos" \* FirstCap  \* MERGEFORMAT </w:instrText>
            </w:r>
            <w:r w:rsidRPr="00A119D8">
              <w:rPr>
                <w:rFonts w:ascii="Arial" w:hAnsi="Arial" w:cs="Arial"/>
                <w:b/>
                <w:sz w:val="20"/>
                <w:szCs w:val="20"/>
              </w:rPr>
              <w:fldChar w:fldCharType="end"/>
            </w:r>
          </w:p>
        </w:tc>
      </w:tr>
      <w:tr w:rsidR="002E6D43" w:rsidRPr="00A119D8" w14:paraId="64222849" w14:textId="77777777" w:rsidTr="00F121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DCD670" w14:textId="77777777" w:rsidR="002E6D43" w:rsidRPr="00A119D8" w:rsidRDefault="002E6D43" w:rsidP="00F12158">
            <w:pPr>
              <w:ind w:left="426" w:right="436"/>
              <w:rPr>
                <w:rFonts w:ascii="Arial" w:hAnsi="Arial" w:cs="Arial"/>
                <w:b/>
                <w:color w:val="3B3838"/>
                <w:sz w:val="20"/>
                <w:szCs w:val="20"/>
              </w:rPr>
            </w:pPr>
          </w:p>
          <w:p w14:paraId="161B5AC3" w14:textId="77777777" w:rsidR="002E6D43" w:rsidRPr="00A119D8" w:rsidRDefault="002E6D43" w:rsidP="00F12158">
            <w:pPr>
              <w:ind w:left="426" w:right="436"/>
              <w:rPr>
                <w:rFonts w:ascii="Arial"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27596AD" w14:textId="77777777" w:rsidR="002E6D43" w:rsidRPr="00A119D8" w:rsidRDefault="002E6D43" w:rsidP="00F12158">
            <w:pPr>
              <w:ind w:left="426" w:right="436"/>
              <w:rPr>
                <w:rFonts w:ascii="Arial" w:hAnsi="Arial" w:cs="Arial"/>
                <w:color w:val="3B3838"/>
                <w:sz w:val="20"/>
                <w:szCs w:val="20"/>
              </w:rPr>
            </w:pPr>
          </w:p>
        </w:tc>
      </w:tr>
    </w:tbl>
    <w:p w14:paraId="0D7076A1" w14:textId="77777777" w:rsidR="002E6D43" w:rsidRPr="00A119D8" w:rsidRDefault="002E6D43" w:rsidP="002E6D43">
      <w:pPr>
        <w:widowControl w:val="0"/>
        <w:spacing w:before="120" w:after="120"/>
        <w:ind w:left="426" w:right="436"/>
        <w:jc w:val="both"/>
        <w:rPr>
          <w:rFonts w:ascii="Arial" w:hAnsi="Arial" w:cs="Arial"/>
          <w:sz w:val="20"/>
          <w:szCs w:val="20"/>
        </w:rPr>
      </w:pPr>
      <w:r w:rsidRPr="00A119D8">
        <w:rPr>
          <w:rFonts w:ascii="Arial" w:hAnsi="Arial" w:cs="Arial"/>
          <w:sz w:val="20"/>
          <w:szCs w:val="20"/>
        </w:rPr>
        <w:t xml:space="preserve">En constancia, se firma en ______________, a los ____ días del mes de _____ </w:t>
      </w:r>
      <w:proofErr w:type="spellStart"/>
      <w:r w:rsidRPr="00A119D8">
        <w:rPr>
          <w:rFonts w:ascii="Arial" w:hAnsi="Arial" w:cs="Arial"/>
          <w:sz w:val="20"/>
          <w:szCs w:val="20"/>
        </w:rPr>
        <w:t>de</w:t>
      </w:r>
      <w:proofErr w:type="spellEnd"/>
      <w:r w:rsidRPr="00A119D8">
        <w:rPr>
          <w:rFonts w:ascii="Arial" w:hAnsi="Arial" w:cs="Arial"/>
          <w:sz w:val="20"/>
          <w:szCs w:val="20"/>
        </w:rPr>
        <w:t xml:space="preserve"> 20__.</w:t>
      </w:r>
    </w:p>
    <w:p w14:paraId="0B975631" w14:textId="77777777" w:rsidR="002E6D43" w:rsidRPr="00A119D8" w:rsidRDefault="002E6D43" w:rsidP="002E6D43">
      <w:pPr>
        <w:ind w:left="426" w:right="436"/>
        <w:jc w:val="center"/>
        <w:rPr>
          <w:rFonts w:ascii="Arial" w:hAnsi="Arial" w:cs="Arial"/>
          <w:b/>
          <w:sz w:val="20"/>
          <w:szCs w:val="20"/>
        </w:rPr>
      </w:pPr>
      <w:r w:rsidRPr="00A119D8">
        <w:rPr>
          <w:rFonts w:ascii="Arial" w:hAnsi="Arial" w:cs="Arial"/>
          <w:b/>
          <w:sz w:val="20"/>
          <w:szCs w:val="20"/>
        </w:rPr>
        <w:t>________________________________________</w:t>
      </w:r>
    </w:p>
    <w:p w14:paraId="47D25989" w14:textId="77777777" w:rsidR="002E6D43" w:rsidRPr="00A119D8" w:rsidRDefault="002E6D43" w:rsidP="002E6D43">
      <w:pPr>
        <w:ind w:left="426" w:right="436"/>
        <w:jc w:val="center"/>
        <w:rPr>
          <w:rFonts w:ascii="Arial" w:hAnsi="Arial" w:cs="Arial"/>
          <w:sz w:val="20"/>
          <w:szCs w:val="20"/>
        </w:rPr>
      </w:pPr>
      <w:r w:rsidRPr="00A119D8">
        <w:rPr>
          <w:rFonts w:ascii="Arial" w:hAnsi="Arial" w:cs="Arial"/>
          <w:sz w:val="20"/>
          <w:szCs w:val="20"/>
        </w:rPr>
        <w:t>[Nombre y firma del representante legal de la persona jurídica o revisor fiscal]</w:t>
      </w:r>
    </w:p>
    <w:p w14:paraId="6BC1BE66" w14:textId="229B2A68" w:rsidR="002E6D43" w:rsidRPr="00A119D8" w:rsidRDefault="00DC02AA" w:rsidP="002E6D43">
      <w:pPr>
        <w:ind w:left="426" w:right="436"/>
        <w:jc w:val="center"/>
        <w:rPr>
          <w:rFonts w:ascii="Arial" w:hAnsi="Arial" w:cs="Arial"/>
          <w:b/>
          <w:bCs/>
          <w:sz w:val="20"/>
          <w:szCs w:val="20"/>
        </w:rPr>
      </w:pPr>
      <w:r w:rsidRPr="00A119D8">
        <w:rPr>
          <w:rFonts w:ascii="Arial" w:hAnsi="Arial" w:cs="Arial"/>
          <w:b/>
          <w:bCs/>
          <w:sz w:val="20"/>
          <w:szCs w:val="20"/>
        </w:rPr>
        <w:t>ANEXO “W</w:t>
      </w:r>
      <w:r w:rsidR="002E6D43" w:rsidRPr="00A119D8">
        <w:rPr>
          <w:rFonts w:ascii="Arial" w:hAnsi="Arial" w:cs="Arial"/>
          <w:b/>
          <w:bCs/>
          <w:sz w:val="20"/>
          <w:szCs w:val="20"/>
        </w:rPr>
        <w:t>”</w:t>
      </w:r>
    </w:p>
    <w:p w14:paraId="02B242E6" w14:textId="77777777" w:rsidR="002E6D43" w:rsidRPr="00A119D8" w:rsidRDefault="002E6D43" w:rsidP="002E6D43">
      <w:pPr>
        <w:ind w:left="426" w:right="436"/>
        <w:jc w:val="center"/>
        <w:rPr>
          <w:rFonts w:ascii="Arial" w:hAnsi="Arial" w:cs="Arial"/>
          <w:b/>
          <w:bCs/>
          <w:sz w:val="20"/>
          <w:szCs w:val="20"/>
        </w:rPr>
      </w:pPr>
      <w:r w:rsidRPr="00A119D8">
        <w:rPr>
          <w:rFonts w:ascii="Arial" w:hAnsi="Arial" w:cs="Arial"/>
          <w:b/>
          <w:bCs/>
          <w:sz w:val="20"/>
          <w:szCs w:val="20"/>
        </w:rPr>
        <w:t>PARTICIPACIÓN MAYORITARIA DE PERSONAS EN PROCESO DE REINCORPORACIÓN EN PROCESO DE REINCORPORACIÓN (PERSONA JURÍDICA INTEGRANTE DEL PROPONENTE PLURAL)</w:t>
      </w:r>
    </w:p>
    <w:p w14:paraId="0BBD1E24" w14:textId="77777777" w:rsidR="002E6D43" w:rsidRPr="00A119D8" w:rsidRDefault="002E6D43" w:rsidP="002E6D43">
      <w:pPr>
        <w:ind w:left="426" w:right="436"/>
        <w:jc w:val="center"/>
        <w:rPr>
          <w:rFonts w:ascii="Arial" w:hAnsi="Arial" w:cs="Arial"/>
          <w:sz w:val="20"/>
          <w:szCs w:val="20"/>
        </w:rPr>
      </w:pPr>
    </w:p>
    <w:p w14:paraId="713A017A" w14:textId="77777777" w:rsidR="002E6D43" w:rsidRPr="00A119D8" w:rsidRDefault="002E6D43" w:rsidP="002E6D43">
      <w:pPr>
        <w:tabs>
          <w:tab w:val="left" w:pos="-142"/>
        </w:tabs>
        <w:autoSpaceDE w:val="0"/>
        <w:autoSpaceDN w:val="0"/>
        <w:adjustRightInd w:val="0"/>
        <w:ind w:left="426" w:right="436"/>
        <w:jc w:val="both"/>
        <w:rPr>
          <w:rFonts w:ascii="Arial" w:eastAsia="Calibri" w:hAnsi="Arial" w:cs="Arial"/>
          <w:sz w:val="20"/>
          <w:szCs w:val="20"/>
          <w:lang w:val="es-ES" w:eastAsia="en-US"/>
        </w:rPr>
      </w:pPr>
      <w:r w:rsidRPr="00A119D8">
        <w:rPr>
          <w:rFonts w:ascii="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w:t>
      </w:r>
      <w:r w:rsidRPr="00A119D8">
        <w:rPr>
          <w:rFonts w:ascii="Arial" w:eastAsia="Calibri" w:hAnsi="Arial" w:cs="Arial"/>
          <w:sz w:val="20"/>
          <w:szCs w:val="20"/>
          <w:lang w:val="es-ES"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A119D8">
        <w:rPr>
          <w:rFonts w:ascii="Arial" w:hAnsi="Arial" w:cs="Arial"/>
          <w:sz w:val="20"/>
          <w:szCs w:val="20"/>
        </w:rPr>
        <w:t>].</w:t>
      </w:r>
    </w:p>
    <w:p w14:paraId="03853746"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rPr>
      </w:pPr>
      <w:r w:rsidRPr="00A119D8">
        <w:rPr>
          <w:rFonts w:ascii="Arial" w:hAnsi="Arial" w:cs="Arial"/>
          <w:sz w:val="20"/>
          <w:szCs w:val="20"/>
        </w:rPr>
        <w:t>Señores</w:t>
      </w:r>
    </w:p>
    <w:p w14:paraId="28A62251"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b/>
          <w:sz w:val="20"/>
          <w:szCs w:val="20"/>
        </w:rPr>
      </w:pPr>
      <w:r w:rsidRPr="00A119D8">
        <w:rPr>
          <w:rFonts w:ascii="Arial" w:hAnsi="Arial" w:cs="Arial"/>
          <w:b/>
          <w:sz w:val="20"/>
          <w:szCs w:val="20"/>
        </w:rPr>
        <w:t xml:space="preserve">[NOMBRE DE LA ENTIDAD] </w:t>
      </w:r>
    </w:p>
    <w:p w14:paraId="087F4583"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rPr>
      </w:pPr>
      <w:r w:rsidRPr="00A119D8">
        <w:rPr>
          <w:rFonts w:ascii="Arial" w:hAnsi="Arial" w:cs="Arial"/>
          <w:sz w:val="20"/>
          <w:szCs w:val="20"/>
        </w:rPr>
        <w:t xml:space="preserve">[Ciudad] </w:t>
      </w:r>
    </w:p>
    <w:p w14:paraId="5DC93D2D" w14:textId="77777777" w:rsidR="002E6D43" w:rsidRPr="00A119D8" w:rsidRDefault="002E6D43" w:rsidP="002E6D43">
      <w:pPr>
        <w:tabs>
          <w:tab w:val="left" w:pos="-142"/>
        </w:tabs>
        <w:autoSpaceDE w:val="0"/>
        <w:autoSpaceDN w:val="0"/>
        <w:adjustRightInd w:val="0"/>
        <w:spacing w:before="120" w:after="240"/>
        <w:ind w:left="426" w:right="436"/>
        <w:jc w:val="both"/>
        <w:outlineLvl w:val="0"/>
        <w:rPr>
          <w:rFonts w:ascii="Arial" w:hAnsi="Arial" w:cs="Arial"/>
          <w:sz w:val="20"/>
          <w:szCs w:val="20"/>
        </w:rPr>
      </w:pPr>
      <w:r w:rsidRPr="00A119D8">
        <w:rPr>
          <w:rFonts w:ascii="Arial" w:hAnsi="Arial" w:cs="Arial"/>
          <w:b/>
          <w:sz w:val="20"/>
          <w:szCs w:val="20"/>
        </w:rPr>
        <w:t>REFERENCIA:</w:t>
      </w:r>
      <w:r w:rsidRPr="00A119D8">
        <w:rPr>
          <w:rFonts w:ascii="Arial" w:hAnsi="Arial" w:cs="Arial"/>
          <w:sz w:val="20"/>
          <w:szCs w:val="20"/>
        </w:rPr>
        <w:tab/>
        <w:t xml:space="preserve">Proceso de Contratación [Incluir número del Proceso de Contratación]  </w:t>
      </w:r>
    </w:p>
    <w:p w14:paraId="0C3CCFE0" w14:textId="77777777" w:rsidR="002E6D43" w:rsidRPr="00A119D8" w:rsidRDefault="002E6D43" w:rsidP="002E6D43">
      <w:pPr>
        <w:tabs>
          <w:tab w:val="left" w:pos="-142"/>
        </w:tabs>
        <w:autoSpaceDE w:val="0"/>
        <w:autoSpaceDN w:val="0"/>
        <w:adjustRightInd w:val="0"/>
        <w:ind w:left="426" w:right="436"/>
        <w:outlineLvl w:val="0"/>
        <w:rPr>
          <w:rFonts w:ascii="Arial" w:hAnsi="Arial" w:cs="Arial"/>
          <w:sz w:val="20"/>
          <w:szCs w:val="20"/>
        </w:rPr>
      </w:pPr>
      <w:r w:rsidRPr="00A119D8">
        <w:rPr>
          <w:rFonts w:ascii="Arial" w:hAnsi="Arial" w:cs="Arial"/>
          <w:sz w:val="20"/>
          <w:szCs w:val="20"/>
        </w:rPr>
        <w:t>Objeto: (señalar el objeto del proceso).</w:t>
      </w:r>
    </w:p>
    <w:p w14:paraId="4CE1BE21" w14:textId="77777777" w:rsidR="002E6D43" w:rsidRPr="00A119D8" w:rsidRDefault="002E6D43" w:rsidP="002E6D43">
      <w:pPr>
        <w:widowControl w:val="0"/>
        <w:spacing w:before="120" w:after="120"/>
        <w:ind w:left="426" w:right="436"/>
        <w:jc w:val="both"/>
        <w:rPr>
          <w:rFonts w:ascii="Arial" w:hAnsi="Arial" w:cs="Arial"/>
          <w:sz w:val="20"/>
          <w:szCs w:val="20"/>
        </w:rPr>
      </w:pPr>
      <w:r w:rsidRPr="00A119D8">
        <w:rPr>
          <w:rFonts w:ascii="Arial" w:hAnsi="Arial" w:cs="Arial"/>
          <w:sz w:val="20"/>
          <w:szCs w:val="20"/>
        </w:rPr>
        <w:t>Estimados señores:</w:t>
      </w:r>
    </w:p>
    <w:p w14:paraId="0B47E949" w14:textId="77777777" w:rsidR="002E6D43" w:rsidRPr="00A119D8" w:rsidRDefault="002E6D43" w:rsidP="002E6D43">
      <w:pPr>
        <w:ind w:left="426" w:right="436"/>
        <w:jc w:val="both"/>
        <w:rPr>
          <w:rFonts w:ascii="Arial" w:hAnsi="Arial" w:cs="Arial"/>
          <w:sz w:val="20"/>
          <w:szCs w:val="20"/>
        </w:rPr>
      </w:pPr>
      <w:r w:rsidRPr="00A119D8">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C65481B" w14:textId="77777777" w:rsidR="002E6D43" w:rsidRPr="00A119D8" w:rsidRDefault="002E6D43" w:rsidP="002E6D43">
      <w:pPr>
        <w:ind w:left="426" w:right="436"/>
        <w:jc w:val="both"/>
        <w:rPr>
          <w:rFonts w:ascii="Arial" w:hAnsi="Arial" w:cs="Arial"/>
          <w:sz w:val="20"/>
          <w:szCs w:val="20"/>
        </w:rPr>
      </w:pPr>
      <w:r w:rsidRPr="00A119D8">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E6D43" w:rsidRPr="00A119D8" w14:paraId="0FD5B64C" w14:textId="77777777" w:rsidTr="00F121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8A3B45" w14:textId="77777777" w:rsidR="002E6D43" w:rsidRPr="00A119D8" w:rsidRDefault="002E6D43" w:rsidP="00F12158">
            <w:pPr>
              <w:ind w:left="426" w:right="436"/>
              <w:jc w:val="center"/>
              <w:rPr>
                <w:rFonts w:ascii="Arial" w:hAnsi="Arial" w:cs="Arial"/>
                <w:b/>
                <w:sz w:val="20"/>
                <w:szCs w:val="20"/>
              </w:rPr>
            </w:pPr>
            <w:r w:rsidRPr="00A119D8">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10B3FD" w14:textId="77777777" w:rsidR="002E6D43" w:rsidRPr="00A119D8" w:rsidRDefault="002E6D43" w:rsidP="00F12158">
            <w:pPr>
              <w:ind w:left="426" w:right="436"/>
              <w:jc w:val="center"/>
              <w:rPr>
                <w:rFonts w:ascii="Arial" w:hAnsi="Arial" w:cs="Arial"/>
                <w:b/>
                <w:sz w:val="20"/>
                <w:szCs w:val="20"/>
              </w:rPr>
            </w:pPr>
            <w:r w:rsidRPr="00A119D8">
              <w:rPr>
                <w:rFonts w:ascii="Arial" w:hAnsi="Arial" w:cs="Arial"/>
                <w:b/>
                <w:sz w:val="20"/>
                <w:szCs w:val="20"/>
              </w:rPr>
              <w:t>Número de cuotas sociales, acciones que poseen o el alcance o condición de su participación en el caso de las personas jurídicas sin ánimo de lucro</w:t>
            </w:r>
            <w:r w:rsidRPr="00A119D8">
              <w:rPr>
                <w:rFonts w:ascii="Arial" w:hAnsi="Arial" w:cs="Arial"/>
                <w:b/>
                <w:sz w:val="20"/>
                <w:szCs w:val="20"/>
              </w:rPr>
              <w:fldChar w:fldCharType="begin"/>
            </w:r>
            <w:r w:rsidRPr="00A119D8">
              <w:rPr>
                <w:rFonts w:ascii="Arial" w:hAnsi="Arial" w:cs="Arial"/>
                <w:b/>
                <w:sz w:val="20"/>
                <w:szCs w:val="20"/>
              </w:rPr>
              <w:instrText xml:space="preserve"> AUTHOR  "Nombre y Apellidos" \* FirstCap  \* MERGEFORMAT </w:instrText>
            </w:r>
            <w:r w:rsidRPr="00A119D8">
              <w:rPr>
                <w:rFonts w:ascii="Arial" w:hAnsi="Arial" w:cs="Arial"/>
                <w:b/>
                <w:sz w:val="20"/>
                <w:szCs w:val="20"/>
              </w:rPr>
              <w:fldChar w:fldCharType="end"/>
            </w:r>
          </w:p>
        </w:tc>
      </w:tr>
      <w:tr w:rsidR="002E6D43" w:rsidRPr="00A119D8" w14:paraId="38EC69B6" w14:textId="77777777" w:rsidTr="00F121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BF3CBB" w14:textId="77777777" w:rsidR="002E6D43" w:rsidRPr="00A119D8" w:rsidRDefault="002E6D43" w:rsidP="00F12158">
            <w:pPr>
              <w:ind w:left="426" w:right="436"/>
              <w:rPr>
                <w:rFonts w:ascii="Arial" w:hAnsi="Arial" w:cs="Arial"/>
                <w:b/>
                <w:color w:val="3B3838"/>
                <w:sz w:val="20"/>
                <w:szCs w:val="20"/>
              </w:rPr>
            </w:pPr>
          </w:p>
          <w:p w14:paraId="0789917A" w14:textId="77777777" w:rsidR="002E6D43" w:rsidRPr="00A119D8" w:rsidRDefault="002E6D43" w:rsidP="00F12158">
            <w:pPr>
              <w:ind w:left="426" w:right="436"/>
              <w:rPr>
                <w:rFonts w:ascii="Arial"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39EA9FF" w14:textId="77777777" w:rsidR="002E6D43" w:rsidRPr="00A119D8" w:rsidRDefault="002E6D43" w:rsidP="00F12158">
            <w:pPr>
              <w:ind w:left="426" w:right="436"/>
              <w:rPr>
                <w:rFonts w:ascii="Arial" w:hAnsi="Arial" w:cs="Arial"/>
                <w:color w:val="3B3838"/>
                <w:sz w:val="20"/>
                <w:szCs w:val="20"/>
              </w:rPr>
            </w:pPr>
          </w:p>
        </w:tc>
      </w:tr>
    </w:tbl>
    <w:p w14:paraId="60A04F4B" w14:textId="77777777" w:rsidR="002E6D43" w:rsidRPr="00A119D8" w:rsidRDefault="002E6D43" w:rsidP="002E6D43">
      <w:pPr>
        <w:widowControl w:val="0"/>
        <w:spacing w:before="120" w:after="120"/>
        <w:ind w:left="426" w:right="436"/>
        <w:jc w:val="both"/>
        <w:rPr>
          <w:rFonts w:ascii="Arial" w:hAnsi="Arial" w:cs="Arial"/>
          <w:sz w:val="20"/>
          <w:szCs w:val="20"/>
        </w:rPr>
      </w:pPr>
      <w:r w:rsidRPr="00A119D8">
        <w:rPr>
          <w:rFonts w:ascii="Arial" w:hAnsi="Arial" w:cs="Arial"/>
          <w:sz w:val="20"/>
          <w:szCs w:val="20"/>
        </w:rPr>
        <w:t xml:space="preserve">En constancia, se firma en ______________, a los ____ días del mes de _____ </w:t>
      </w:r>
      <w:proofErr w:type="spellStart"/>
      <w:r w:rsidRPr="00A119D8">
        <w:rPr>
          <w:rFonts w:ascii="Arial" w:hAnsi="Arial" w:cs="Arial"/>
          <w:sz w:val="20"/>
          <w:szCs w:val="20"/>
        </w:rPr>
        <w:t>de</w:t>
      </w:r>
      <w:proofErr w:type="spellEnd"/>
      <w:r w:rsidRPr="00A119D8">
        <w:rPr>
          <w:rFonts w:ascii="Arial" w:hAnsi="Arial" w:cs="Arial"/>
          <w:sz w:val="20"/>
          <w:szCs w:val="20"/>
        </w:rPr>
        <w:t xml:space="preserve"> 20__.</w:t>
      </w:r>
    </w:p>
    <w:p w14:paraId="3453A726" w14:textId="77777777" w:rsidR="002E6D43" w:rsidRPr="00A119D8" w:rsidRDefault="002E6D43" w:rsidP="002E6D43">
      <w:pPr>
        <w:ind w:left="426" w:right="436"/>
        <w:jc w:val="center"/>
        <w:rPr>
          <w:rFonts w:ascii="Arial" w:hAnsi="Arial" w:cs="Arial"/>
          <w:b/>
          <w:sz w:val="20"/>
          <w:szCs w:val="20"/>
        </w:rPr>
      </w:pPr>
      <w:r w:rsidRPr="00A119D8">
        <w:rPr>
          <w:rFonts w:ascii="Arial" w:hAnsi="Arial" w:cs="Arial"/>
          <w:b/>
          <w:sz w:val="20"/>
          <w:szCs w:val="20"/>
        </w:rPr>
        <w:t>________________________________________</w:t>
      </w:r>
    </w:p>
    <w:p w14:paraId="0840385F" w14:textId="77777777" w:rsidR="002E6D43" w:rsidRPr="00A119D8" w:rsidRDefault="002E6D43" w:rsidP="002E6D43">
      <w:pPr>
        <w:ind w:left="426" w:right="436"/>
        <w:jc w:val="center"/>
        <w:rPr>
          <w:rFonts w:ascii="Arial" w:hAnsi="Arial" w:cs="Arial"/>
          <w:sz w:val="20"/>
          <w:szCs w:val="20"/>
        </w:rPr>
      </w:pPr>
      <w:r w:rsidRPr="00A119D8">
        <w:rPr>
          <w:rFonts w:ascii="Arial" w:hAnsi="Arial" w:cs="Arial"/>
          <w:sz w:val="20"/>
          <w:szCs w:val="20"/>
        </w:rPr>
        <w:t>[Nombre y firma del representante legal de la persona jurídica o revisor fiscal]</w:t>
      </w:r>
    </w:p>
    <w:p w14:paraId="22BF5224" w14:textId="6828E6DA" w:rsidR="002E6D43" w:rsidRPr="00A119D8" w:rsidRDefault="002E6D43" w:rsidP="002E6D43">
      <w:pPr>
        <w:ind w:left="426" w:right="436"/>
        <w:jc w:val="center"/>
        <w:rPr>
          <w:rFonts w:ascii="Arial" w:hAnsi="Arial" w:cs="Arial"/>
          <w:b/>
          <w:bCs/>
          <w:sz w:val="20"/>
          <w:szCs w:val="20"/>
        </w:rPr>
      </w:pPr>
      <w:r w:rsidRPr="00A119D8">
        <w:rPr>
          <w:rFonts w:ascii="Arial" w:hAnsi="Arial" w:cs="Arial"/>
          <w:b/>
          <w:bCs/>
          <w:sz w:val="20"/>
          <w:szCs w:val="20"/>
        </w:rPr>
        <w:t>ANEXO “</w:t>
      </w:r>
      <w:r w:rsidR="00DC02AA" w:rsidRPr="00A119D8">
        <w:rPr>
          <w:rFonts w:ascii="Arial" w:hAnsi="Arial" w:cs="Arial"/>
          <w:b/>
          <w:bCs/>
          <w:sz w:val="20"/>
          <w:szCs w:val="20"/>
        </w:rPr>
        <w:t>X</w:t>
      </w:r>
      <w:r w:rsidRPr="00A119D8">
        <w:rPr>
          <w:rFonts w:ascii="Arial" w:hAnsi="Arial" w:cs="Arial"/>
          <w:b/>
          <w:bCs/>
          <w:sz w:val="20"/>
          <w:szCs w:val="20"/>
        </w:rPr>
        <w:t>”</w:t>
      </w:r>
    </w:p>
    <w:p w14:paraId="20BF0510" w14:textId="77777777" w:rsidR="002E6D43" w:rsidRPr="00A119D8" w:rsidRDefault="002E6D43" w:rsidP="002E6D43">
      <w:pPr>
        <w:spacing w:after="160" w:line="259" w:lineRule="auto"/>
        <w:ind w:left="426" w:right="436"/>
        <w:jc w:val="center"/>
        <w:rPr>
          <w:rFonts w:ascii="Arial" w:eastAsia="Calibri" w:hAnsi="Arial" w:cs="Arial"/>
          <w:b/>
          <w:bCs/>
          <w:sz w:val="20"/>
          <w:szCs w:val="20"/>
          <w:lang w:val="es-ES" w:eastAsia="en-US"/>
        </w:rPr>
      </w:pPr>
      <w:r w:rsidRPr="00A119D8">
        <w:rPr>
          <w:rFonts w:ascii="Arial" w:eastAsia="Calibri" w:hAnsi="Arial" w:cs="Arial"/>
          <w:b/>
          <w:bCs/>
          <w:sz w:val="20"/>
          <w:szCs w:val="20"/>
          <w:lang w:val="es-ES" w:eastAsia="en-US"/>
        </w:rPr>
        <w:t>PARTICIPACIÓN MAYORITARIA DE MUJERES CABEZA DE FAMILIA Y/O PERSONAS EN PROCESO DE REINCORPORACIÓN Y/O REINTEGRACIÓN (PERSONAS JURÍDICAS)</w:t>
      </w:r>
    </w:p>
    <w:p w14:paraId="5B31E7B4" w14:textId="77777777" w:rsidR="002E6D43" w:rsidRPr="00A119D8" w:rsidRDefault="002E6D43" w:rsidP="002E6D43">
      <w:pPr>
        <w:autoSpaceDE w:val="0"/>
        <w:autoSpaceDN w:val="0"/>
        <w:adjustRightInd w:val="0"/>
        <w:ind w:left="426" w:right="436"/>
        <w:jc w:val="both"/>
        <w:outlineLvl w:val="0"/>
        <w:rPr>
          <w:rFonts w:ascii="Arial" w:eastAsia="Calibri" w:hAnsi="Arial" w:cs="Arial"/>
          <w:sz w:val="20"/>
          <w:szCs w:val="20"/>
          <w:lang w:val="es-ES" w:eastAsia="en-US"/>
        </w:rPr>
      </w:pPr>
      <w:r w:rsidRPr="00A119D8">
        <w:rPr>
          <w:rFonts w:ascii="Arial" w:hAnsi="Arial" w:cs="Arial"/>
          <w:sz w:val="20"/>
          <w:szCs w:val="20"/>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119D8">
        <w:rPr>
          <w:rFonts w:ascii="Arial" w:eastAsia="Calibri" w:hAnsi="Arial" w:cs="Arial"/>
          <w:sz w:val="20"/>
          <w:szCs w:val="20"/>
          <w:lang w:val="es-ES"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CB6DDB6" w14:textId="77777777" w:rsidR="002E6D43" w:rsidRPr="00A119D8" w:rsidRDefault="002E6D43" w:rsidP="002E6D43">
      <w:pPr>
        <w:tabs>
          <w:tab w:val="left" w:pos="-142"/>
        </w:tabs>
        <w:autoSpaceDE w:val="0"/>
        <w:autoSpaceDN w:val="0"/>
        <w:adjustRightInd w:val="0"/>
        <w:ind w:left="426" w:right="436"/>
        <w:jc w:val="both"/>
        <w:rPr>
          <w:rFonts w:ascii="Arial" w:eastAsia="Calibri" w:hAnsi="Arial" w:cs="Arial"/>
          <w:sz w:val="20"/>
          <w:szCs w:val="20"/>
          <w:lang w:val="es-ES" w:eastAsia="en-US"/>
        </w:rPr>
      </w:pPr>
      <w:r w:rsidRPr="00A119D8">
        <w:rPr>
          <w:rFonts w:ascii="Arial" w:eastAsia="Calibri" w:hAnsi="Arial" w:cs="Arial"/>
          <w:sz w:val="20"/>
          <w:szCs w:val="20"/>
          <w:lang w:val="es-ES" w:eastAsia="en-US"/>
        </w:rPr>
        <w:t>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38E4B889" w14:textId="0FCD0E3E" w:rsidR="002E6D43" w:rsidRPr="00A119D8" w:rsidRDefault="002E6D43" w:rsidP="00F6405C">
      <w:pPr>
        <w:autoSpaceDE w:val="0"/>
        <w:autoSpaceDN w:val="0"/>
        <w:adjustRightInd w:val="0"/>
        <w:ind w:left="426" w:right="436"/>
        <w:jc w:val="both"/>
        <w:outlineLvl w:val="0"/>
        <w:rPr>
          <w:rFonts w:ascii="Arial" w:hAnsi="Arial" w:cs="Arial"/>
          <w:sz w:val="20"/>
          <w:szCs w:val="20"/>
          <w:lang w:val="es-ES"/>
        </w:rPr>
      </w:pPr>
      <w:r w:rsidRPr="00A119D8">
        <w:rPr>
          <w:rFonts w:ascii="Arial" w:eastAsia="Calibri" w:hAnsi="Arial" w:cs="Arial"/>
          <w:sz w:val="20"/>
          <w:szCs w:val="20"/>
          <w:lang w:val="es-ES" w:eastAsia="en-US"/>
        </w:rPr>
        <w:t xml:space="preserve"> </w:t>
      </w:r>
      <w:r w:rsidRPr="00A119D8">
        <w:rPr>
          <w:rFonts w:ascii="Arial" w:hAnsi="Arial" w:cs="Arial"/>
          <w:sz w:val="20"/>
          <w:szCs w:val="20"/>
          <w:lang w:val="es-ES"/>
        </w:rPr>
        <w:t>Señores</w:t>
      </w:r>
    </w:p>
    <w:p w14:paraId="39882C1F"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b/>
          <w:sz w:val="20"/>
          <w:szCs w:val="20"/>
          <w:lang w:val="es-ES"/>
        </w:rPr>
      </w:pPr>
      <w:r w:rsidRPr="00A119D8">
        <w:rPr>
          <w:rFonts w:ascii="Arial" w:hAnsi="Arial" w:cs="Arial"/>
          <w:b/>
          <w:sz w:val="20"/>
          <w:szCs w:val="20"/>
          <w:lang w:val="es-ES"/>
        </w:rPr>
        <w:t xml:space="preserve">[NOMBRE DE LA ENTIDAD] </w:t>
      </w:r>
    </w:p>
    <w:p w14:paraId="38117EA0" w14:textId="77777777" w:rsidR="002E6D43" w:rsidRPr="00A119D8" w:rsidRDefault="002E6D43" w:rsidP="002E6D43">
      <w:pPr>
        <w:tabs>
          <w:tab w:val="left" w:pos="-142"/>
        </w:tabs>
        <w:autoSpaceDE w:val="0"/>
        <w:autoSpaceDN w:val="0"/>
        <w:adjustRightInd w:val="0"/>
        <w:ind w:left="426" w:right="436"/>
        <w:jc w:val="both"/>
        <w:outlineLvl w:val="0"/>
        <w:rPr>
          <w:rFonts w:ascii="Arial" w:hAnsi="Arial" w:cs="Arial"/>
          <w:sz w:val="20"/>
          <w:szCs w:val="20"/>
          <w:lang w:val="es-ES"/>
        </w:rPr>
      </w:pPr>
      <w:r w:rsidRPr="00A119D8">
        <w:rPr>
          <w:rFonts w:ascii="Arial" w:hAnsi="Arial" w:cs="Arial"/>
          <w:sz w:val="20"/>
          <w:szCs w:val="20"/>
          <w:lang w:val="es-ES"/>
        </w:rPr>
        <w:t xml:space="preserve">[Ciudad] </w:t>
      </w:r>
    </w:p>
    <w:p w14:paraId="1233800B" w14:textId="77777777" w:rsidR="002E6D43" w:rsidRPr="00A119D8" w:rsidRDefault="002E6D43" w:rsidP="002E6D43">
      <w:pPr>
        <w:tabs>
          <w:tab w:val="left" w:pos="-142"/>
        </w:tabs>
        <w:autoSpaceDE w:val="0"/>
        <w:autoSpaceDN w:val="0"/>
        <w:adjustRightInd w:val="0"/>
        <w:spacing w:before="120" w:after="120"/>
        <w:ind w:left="426" w:right="436"/>
        <w:rPr>
          <w:rFonts w:ascii="Arial" w:hAnsi="Arial" w:cs="Arial"/>
          <w:sz w:val="20"/>
          <w:szCs w:val="20"/>
          <w:lang w:val="es-ES"/>
        </w:rPr>
      </w:pPr>
    </w:p>
    <w:p w14:paraId="5CC3D726" w14:textId="77777777" w:rsidR="002E6D43" w:rsidRPr="00A119D8" w:rsidRDefault="002E6D43" w:rsidP="002E6D43">
      <w:pPr>
        <w:autoSpaceDE w:val="0"/>
        <w:autoSpaceDN w:val="0"/>
        <w:adjustRightInd w:val="0"/>
        <w:spacing w:before="120" w:after="240"/>
        <w:ind w:left="426" w:right="436"/>
        <w:jc w:val="both"/>
        <w:outlineLvl w:val="0"/>
        <w:rPr>
          <w:rFonts w:ascii="Arial" w:hAnsi="Arial" w:cs="Arial"/>
          <w:sz w:val="20"/>
          <w:szCs w:val="20"/>
          <w:lang w:val="es-ES"/>
        </w:rPr>
      </w:pPr>
      <w:r w:rsidRPr="00A119D8">
        <w:rPr>
          <w:rFonts w:ascii="Arial" w:hAnsi="Arial" w:cs="Arial"/>
          <w:b/>
          <w:bCs/>
          <w:sz w:val="20"/>
          <w:szCs w:val="20"/>
          <w:lang w:val="es-ES"/>
        </w:rPr>
        <w:t>REFERENCIA:</w:t>
      </w:r>
      <w:r w:rsidRPr="00A119D8">
        <w:rPr>
          <w:rFonts w:ascii="Arial" w:eastAsia="Calibri" w:hAnsi="Arial" w:cs="Arial"/>
          <w:sz w:val="20"/>
          <w:szCs w:val="20"/>
          <w:lang w:val="es-ES" w:eastAsia="en-US"/>
        </w:rPr>
        <w:tab/>
      </w:r>
      <w:r w:rsidRPr="00A119D8">
        <w:rPr>
          <w:rFonts w:ascii="Arial" w:hAnsi="Arial" w:cs="Arial"/>
          <w:sz w:val="20"/>
          <w:szCs w:val="20"/>
          <w:lang w:val="es-ES"/>
        </w:rPr>
        <w:t xml:space="preserve">Proceso de Contratación [Incluir número del Proceso de Contratación]  </w:t>
      </w:r>
    </w:p>
    <w:p w14:paraId="6021ACA3" w14:textId="77777777" w:rsidR="002E6D43" w:rsidRPr="00A119D8" w:rsidRDefault="002E6D43" w:rsidP="002E6D43">
      <w:pPr>
        <w:tabs>
          <w:tab w:val="left" w:pos="-142"/>
        </w:tabs>
        <w:autoSpaceDE w:val="0"/>
        <w:autoSpaceDN w:val="0"/>
        <w:adjustRightInd w:val="0"/>
        <w:ind w:left="426" w:right="436"/>
        <w:outlineLvl w:val="0"/>
        <w:rPr>
          <w:rFonts w:ascii="Arial" w:hAnsi="Arial" w:cs="Arial"/>
          <w:sz w:val="20"/>
          <w:szCs w:val="20"/>
          <w:lang w:val="es-ES"/>
        </w:rPr>
      </w:pPr>
      <w:r w:rsidRPr="00A119D8">
        <w:rPr>
          <w:rFonts w:ascii="Arial" w:hAnsi="Arial" w:cs="Arial"/>
          <w:sz w:val="20"/>
          <w:szCs w:val="20"/>
          <w:lang w:val="es-ES"/>
        </w:rPr>
        <w:t>Objeto: (Señalar el objeto del Proceso)</w:t>
      </w:r>
    </w:p>
    <w:p w14:paraId="2C644CAE" w14:textId="77777777" w:rsidR="002E6D43" w:rsidRPr="00A119D8" w:rsidRDefault="002E6D43" w:rsidP="002E6D43">
      <w:pPr>
        <w:widowControl w:val="0"/>
        <w:spacing w:before="120" w:after="120"/>
        <w:ind w:left="426" w:right="436"/>
        <w:jc w:val="both"/>
        <w:rPr>
          <w:rFonts w:ascii="Arial" w:hAnsi="Arial" w:cs="Arial"/>
          <w:sz w:val="20"/>
          <w:szCs w:val="20"/>
          <w:lang w:val="es-ES"/>
        </w:rPr>
      </w:pPr>
      <w:r w:rsidRPr="00A119D8">
        <w:rPr>
          <w:rFonts w:ascii="Arial" w:hAnsi="Arial" w:cs="Arial"/>
          <w:sz w:val="20"/>
          <w:szCs w:val="20"/>
          <w:lang w:val="es-ES"/>
        </w:rPr>
        <w:t>Estimados señores:</w:t>
      </w:r>
    </w:p>
    <w:p w14:paraId="1EDE750C" w14:textId="77777777" w:rsidR="002E6D43" w:rsidRPr="00A119D8" w:rsidRDefault="002E6D43" w:rsidP="002E6D43">
      <w:pPr>
        <w:spacing w:after="160" w:line="259" w:lineRule="auto"/>
        <w:ind w:left="426" w:right="436"/>
        <w:jc w:val="both"/>
        <w:rPr>
          <w:rFonts w:ascii="Arial" w:eastAsia="Calibri" w:hAnsi="Arial" w:cs="Arial"/>
          <w:sz w:val="20"/>
          <w:szCs w:val="20"/>
          <w:lang w:val="es-ES" w:eastAsia="en-US"/>
        </w:rPr>
      </w:pPr>
      <w:r w:rsidRPr="00A119D8">
        <w:rPr>
          <w:rFonts w:ascii="Arial" w:eastAsia="Calibri" w:hAnsi="Arial" w:cs="Arial"/>
          <w:sz w:val="20"/>
          <w:szCs w:val="20"/>
          <w:lang w:val="es-ES" w:eastAsia="en-US"/>
        </w:rPr>
        <w:t>[Incluir el nombre d</w:t>
      </w:r>
      <w:r w:rsidRPr="00A119D8">
        <w:rPr>
          <w:rFonts w:ascii="Arial" w:eastAsia="Calibri" w:hAnsi="Arial" w:cs="Arial"/>
          <w:sz w:val="20"/>
          <w:szCs w:val="20"/>
          <w:shd w:val="clear" w:color="auto" w:fill="FFFFFF"/>
          <w:lang w:val="es-ES" w:eastAsia="en-US"/>
        </w:rPr>
        <w:t xml:space="preserve">el representante legal de la persona jurídica o </w:t>
      </w:r>
      <w:r w:rsidRPr="00A119D8">
        <w:rPr>
          <w:rFonts w:ascii="Arial" w:eastAsia="Calibri" w:hAnsi="Arial" w:cs="Arial"/>
          <w:sz w:val="20"/>
          <w:szCs w:val="20"/>
          <w:lang w:val="es-ES" w:eastAsia="en-US"/>
        </w:rPr>
        <w:t>d</w:t>
      </w:r>
      <w:r w:rsidRPr="00A119D8">
        <w:rPr>
          <w:rFonts w:ascii="Arial" w:eastAsia="Calibri" w:hAnsi="Arial" w:cs="Arial"/>
          <w:sz w:val="20"/>
          <w:szCs w:val="20"/>
          <w:shd w:val="clear" w:color="auto" w:fill="FFFFFF"/>
          <w:lang w:val="es-ES" w:eastAsia="en-US"/>
        </w:rPr>
        <w:t>el revisor fiscal, según corresponda]</w:t>
      </w:r>
      <w:r w:rsidRPr="00A119D8">
        <w:rPr>
          <w:rFonts w:ascii="Arial" w:eastAsia="Calibri" w:hAnsi="Arial" w:cs="Arial"/>
          <w:sz w:val="20"/>
          <w:szCs w:val="20"/>
          <w:lang w:val="es-ES"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73D0BEC" w14:textId="77777777" w:rsidR="002E6D43" w:rsidRPr="00A119D8" w:rsidRDefault="002E6D43" w:rsidP="002E6D43">
      <w:pPr>
        <w:spacing w:after="160" w:line="259" w:lineRule="auto"/>
        <w:ind w:left="426" w:right="436"/>
        <w:jc w:val="both"/>
        <w:rPr>
          <w:rFonts w:ascii="Arial" w:eastAsia="Calibri" w:hAnsi="Arial" w:cs="Arial"/>
          <w:sz w:val="20"/>
          <w:szCs w:val="20"/>
          <w:lang w:val="es-ES" w:eastAsia="en-US"/>
        </w:rPr>
      </w:pPr>
      <w:r w:rsidRPr="00A119D8">
        <w:rPr>
          <w:rFonts w:ascii="Arial" w:eastAsia="Calibri" w:hAnsi="Arial" w:cs="Arial"/>
          <w:sz w:val="20"/>
          <w:szCs w:val="20"/>
          <w:lang w:val="es-ES"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E6D43" w:rsidRPr="00A119D8" w14:paraId="5385CDCA" w14:textId="77777777" w:rsidTr="00F121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FF5046" w14:textId="77777777" w:rsidR="002E6D43" w:rsidRPr="00A119D8" w:rsidRDefault="002E6D43" w:rsidP="00F12158">
            <w:pPr>
              <w:spacing w:line="259" w:lineRule="auto"/>
              <w:ind w:left="426" w:right="436"/>
              <w:jc w:val="center"/>
              <w:rPr>
                <w:rFonts w:ascii="Arial" w:eastAsia="Calibri" w:hAnsi="Arial" w:cs="Arial"/>
                <w:b/>
                <w:sz w:val="20"/>
                <w:szCs w:val="20"/>
                <w:lang w:val="es-ES" w:eastAsia="en-US"/>
              </w:rPr>
            </w:pPr>
            <w:r w:rsidRPr="00A119D8">
              <w:rPr>
                <w:rFonts w:ascii="Arial" w:eastAsia="Calibri" w:hAnsi="Arial" w:cs="Arial"/>
                <w:b/>
                <w:sz w:val="20"/>
                <w:szCs w:val="20"/>
                <w:lang w:val="es-ES"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CB76AB7" w14:textId="77777777" w:rsidR="002E6D43" w:rsidRPr="00A119D8" w:rsidRDefault="002E6D43" w:rsidP="00F12158">
            <w:pPr>
              <w:spacing w:line="259" w:lineRule="auto"/>
              <w:ind w:left="426" w:right="436"/>
              <w:jc w:val="center"/>
              <w:rPr>
                <w:rFonts w:ascii="Arial" w:eastAsia="Calibri" w:hAnsi="Arial" w:cs="Arial"/>
                <w:b/>
                <w:sz w:val="20"/>
                <w:szCs w:val="20"/>
                <w:lang w:val="es-ES" w:eastAsia="en-US"/>
              </w:rPr>
            </w:pPr>
            <w:r w:rsidRPr="00A119D8">
              <w:rPr>
                <w:rFonts w:ascii="Arial" w:eastAsia="Calibri" w:hAnsi="Arial" w:cs="Arial"/>
                <w:b/>
                <w:sz w:val="20"/>
                <w:szCs w:val="20"/>
                <w:lang w:val="es-ES" w:eastAsia="en-US"/>
              </w:rPr>
              <w:t>Número de cuotas sociales, acciones que poseen o el alcance o condición de su participación en el caso de las personas jurídicas sin ánimo de lucro</w:t>
            </w:r>
            <w:r w:rsidRPr="00A119D8">
              <w:rPr>
                <w:rFonts w:ascii="Arial" w:eastAsia="Calibri" w:hAnsi="Arial" w:cs="Arial"/>
                <w:b/>
                <w:sz w:val="20"/>
                <w:szCs w:val="20"/>
                <w:lang w:val="es-ES" w:eastAsia="en-US"/>
              </w:rPr>
              <w:fldChar w:fldCharType="begin"/>
            </w:r>
            <w:r w:rsidRPr="00A119D8">
              <w:rPr>
                <w:rFonts w:ascii="Arial" w:eastAsia="Calibri" w:hAnsi="Arial" w:cs="Arial"/>
                <w:b/>
                <w:sz w:val="20"/>
                <w:szCs w:val="20"/>
                <w:lang w:val="es-ES" w:eastAsia="en-US"/>
              </w:rPr>
              <w:instrText xml:space="preserve"> AUTHOR  "Nombre y Apellidos" \* FirstCap  \* MERGEFORMAT </w:instrText>
            </w:r>
            <w:r w:rsidRPr="00A119D8">
              <w:rPr>
                <w:rFonts w:ascii="Arial" w:eastAsia="Calibri" w:hAnsi="Arial" w:cs="Arial"/>
                <w:b/>
                <w:sz w:val="20"/>
                <w:szCs w:val="20"/>
                <w:lang w:val="es-ES" w:eastAsia="en-US"/>
              </w:rPr>
              <w:fldChar w:fldCharType="end"/>
            </w:r>
          </w:p>
        </w:tc>
      </w:tr>
      <w:tr w:rsidR="002E6D43" w:rsidRPr="00A119D8" w14:paraId="6B434194" w14:textId="77777777" w:rsidTr="00F121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F349A05" w14:textId="77777777" w:rsidR="002E6D43" w:rsidRPr="00A119D8" w:rsidRDefault="002E6D43" w:rsidP="00F12158">
            <w:pPr>
              <w:spacing w:line="259" w:lineRule="auto"/>
              <w:ind w:left="426" w:right="436"/>
              <w:rPr>
                <w:rFonts w:ascii="Arial" w:eastAsia="Calibri" w:hAnsi="Arial" w:cs="Arial"/>
                <w:b/>
                <w:color w:val="3B3838"/>
                <w:sz w:val="20"/>
                <w:szCs w:val="20"/>
                <w:lang w:val="es-ES" w:eastAsia="en-US"/>
              </w:rPr>
            </w:pPr>
          </w:p>
          <w:p w14:paraId="30059147" w14:textId="77777777" w:rsidR="002E6D43" w:rsidRPr="00A119D8" w:rsidRDefault="002E6D43" w:rsidP="00F12158">
            <w:pPr>
              <w:spacing w:line="259" w:lineRule="auto"/>
              <w:ind w:left="426" w:right="436"/>
              <w:rPr>
                <w:rFonts w:ascii="Arial" w:eastAsia="Calibri" w:hAnsi="Arial" w:cs="Arial"/>
                <w:b/>
                <w:color w:val="3B3838"/>
                <w:sz w:val="20"/>
                <w:szCs w:val="20"/>
                <w:lang w:val="es-ES"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0A31401" w14:textId="77777777" w:rsidR="002E6D43" w:rsidRPr="00A119D8" w:rsidRDefault="002E6D43" w:rsidP="00F12158">
            <w:pPr>
              <w:spacing w:line="259" w:lineRule="auto"/>
              <w:ind w:left="426" w:right="436"/>
              <w:rPr>
                <w:rFonts w:ascii="Arial" w:eastAsia="Calibri" w:hAnsi="Arial" w:cs="Arial"/>
                <w:color w:val="3B3838"/>
                <w:sz w:val="20"/>
                <w:szCs w:val="20"/>
                <w:lang w:val="es-ES" w:eastAsia="en-US"/>
              </w:rPr>
            </w:pPr>
          </w:p>
        </w:tc>
      </w:tr>
    </w:tbl>
    <w:p w14:paraId="0E37B518" w14:textId="77777777" w:rsidR="002E6D43" w:rsidRPr="00A119D8" w:rsidRDefault="002E6D43" w:rsidP="002E6D43">
      <w:pPr>
        <w:spacing w:after="160" w:line="259" w:lineRule="auto"/>
        <w:ind w:left="426" w:right="436"/>
        <w:jc w:val="both"/>
        <w:rPr>
          <w:rFonts w:ascii="Arial" w:eastAsia="Calibri" w:hAnsi="Arial" w:cs="Arial"/>
          <w:sz w:val="20"/>
          <w:szCs w:val="20"/>
          <w:lang w:val="es-ES" w:eastAsia="en-US"/>
        </w:rPr>
      </w:pPr>
    </w:p>
    <w:p w14:paraId="0A2B039B" w14:textId="77777777" w:rsidR="002E6D43" w:rsidRPr="00A119D8" w:rsidRDefault="002E6D43" w:rsidP="002E6D43">
      <w:pPr>
        <w:spacing w:after="160" w:line="259" w:lineRule="auto"/>
        <w:ind w:left="426" w:right="436"/>
        <w:jc w:val="both"/>
        <w:rPr>
          <w:rFonts w:ascii="Arial" w:eastAsia="Calibri" w:hAnsi="Arial" w:cs="Arial"/>
          <w:sz w:val="20"/>
          <w:szCs w:val="20"/>
          <w:lang w:val="es-ES" w:eastAsia="en-US"/>
        </w:rPr>
      </w:pPr>
      <w:r w:rsidRPr="00A119D8">
        <w:rPr>
          <w:rFonts w:ascii="Arial" w:eastAsia="Calibri" w:hAnsi="Arial" w:cs="Arial"/>
          <w:sz w:val="20"/>
          <w:szCs w:val="20"/>
          <w:lang w:val="es-ES" w:eastAsia="en-US"/>
        </w:rPr>
        <w:t>[Para la acreditación de desempate establecida en el literal (c), numeral 7, del numeral 4.4 del documento tipo incluir la siguiente redacción:]</w:t>
      </w:r>
    </w:p>
    <w:p w14:paraId="2F361964" w14:textId="77777777" w:rsidR="002E6D43" w:rsidRPr="00A119D8" w:rsidRDefault="002E6D43" w:rsidP="002E6D43">
      <w:pPr>
        <w:widowControl w:val="0"/>
        <w:spacing w:before="120" w:after="120"/>
        <w:ind w:left="426" w:right="436"/>
        <w:jc w:val="both"/>
        <w:rPr>
          <w:rFonts w:ascii="Arial" w:hAnsi="Arial" w:cs="Arial"/>
          <w:sz w:val="20"/>
          <w:szCs w:val="20"/>
          <w:lang w:val="es-ES" w:eastAsia="ar-SA"/>
        </w:rPr>
      </w:pPr>
      <w:r w:rsidRPr="00A119D8">
        <w:rPr>
          <w:rFonts w:ascii="Arial" w:hAnsi="Arial" w:cs="Arial"/>
          <w:sz w:val="20"/>
          <w:szCs w:val="20"/>
          <w:lang w:val="es-ES" w:eastAsia="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978E120" w14:textId="77777777" w:rsidR="002E6D43" w:rsidRPr="00A119D8" w:rsidRDefault="002E6D43" w:rsidP="002E6D43">
      <w:pPr>
        <w:widowControl w:val="0"/>
        <w:spacing w:before="120" w:after="120"/>
        <w:ind w:left="426" w:right="436"/>
        <w:jc w:val="both"/>
        <w:rPr>
          <w:rFonts w:ascii="Arial" w:hAnsi="Arial" w:cs="Arial"/>
          <w:sz w:val="20"/>
          <w:szCs w:val="20"/>
          <w:lang w:val="es-ES"/>
        </w:rPr>
      </w:pPr>
      <w:r w:rsidRPr="00A119D8">
        <w:rPr>
          <w:rFonts w:ascii="Arial" w:hAnsi="Arial" w:cs="Arial"/>
          <w:sz w:val="20"/>
          <w:szCs w:val="20"/>
          <w:lang w:val="es-ES"/>
        </w:rPr>
        <w:t xml:space="preserve">En constancia, se firma en ______________, a los ____ días del mes de _____ </w:t>
      </w:r>
      <w:proofErr w:type="spellStart"/>
      <w:r w:rsidRPr="00A119D8">
        <w:rPr>
          <w:rFonts w:ascii="Arial" w:hAnsi="Arial" w:cs="Arial"/>
          <w:sz w:val="20"/>
          <w:szCs w:val="20"/>
          <w:lang w:val="es-ES"/>
        </w:rPr>
        <w:t>de</w:t>
      </w:r>
      <w:proofErr w:type="spellEnd"/>
      <w:r w:rsidRPr="00A119D8">
        <w:rPr>
          <w:rFonts w:ascii="Arial" w:hAnsi="Arial" w:cs="Arial"/>
          <w:sz w:val="20"/>
          <w:szCs w:val="20"/>
          <w:lang w:val="es-ES"/>
        </w:rPr>
        <w:t xml:space="preserve"> 20__.</w:t>
      </w:r>
    </w:p>
    <w:p w14:paraId="3D6173A0" w14:textId="77777777" w:rsidR="002E6D43" w:rsidRPr="00A119D8" w:rsidRDefault="002E6D43" w:rsidP="002E6D43">
      <w:pPr>
        <w:spacing w:line="259" w:lineRule="auto"/>
        <w:ind w:left="426" w:right="436"/>
        <w:jc w:val="center"/>
        <w:rPr>
          <w:rFonts w:ascii="Arial" w:eastAsia="Calibri" w:hAnsi="Arial" w:cs="Arial"/>
          <w:b/>
          <w:sz w:val="20"/>
          <w:szCs w:val="20"/>
          <w:lang w:val="es-ES" w:eastAsia="en-US"/>
        </w:rPr>
      </w:pPr>
      <w:r w:rsidRPr="00A119D8">
        <w:rPr>
          <w:rFonts w:ascii="Arial" w:eastAsia="Calibri" w:hAnsi="Arial" w:cs="Arial"/>
          <w:b/>
          <w:sz w:val="20"/>
          <w:szCs w:val="20"/>
          <w:lang w:val="es-ES" w:eastAsia="en-US"/>
        </w:rPr>
        <w:t>________________________________________</w:t>
      </w:r>
    </w:p>
    <w:p w14:paraId="5E9D8349" w14:textId="77777777" w:rsidR="002E6D43" w:rsidRPr="00A119D8" w:rsidRDefault="002E6D43" w:rsidP="002E6D43">
      <w:pPr>
        <w:spacing w:line="259" w:lineRule="auto"/>
        <w:ind w:left="426" w:right="436"/>
        <w:jc w:val="center"/>
        <w:rPr>
          <w:rFonts w:ascii="Arial" w:eastAsia="Calibri" w:hAnsi="Arial" w:cs="Arial"/>
          <w:b/>
          <w:sz w:val="20"/>
          <w:szCs w:val="20"/>
          <w:lang w:val="es-ES" w:eastAsia="en-US"/>
        </w:rPr>
      </w:pPr>
    </w:p>
    <w:p w14:paraId="5BC27045" w14:textId="77777777" w:rsidR="002E6D43" w:rsidRPr="00A119D8" w:rsidRDefault="002E6D43" w:rsidP="002E6D43">
      <w:pPr>
        <w:spacing w:line="259" w:lineRule="auto"/>
        <w:ind w:left="426" w:right="436"/>
        <w:jc w:val="center"/>
        <w:rPr>
          <w:rFonts w:ascii="Arial" w:eastAsia="Calibri" w:hAnsi="Arial" w:cs="Arial"/>
          <w:sz w:val="20"/>
          <w:szCs w:val="20"/>
          <w:lang w:val="es-ES" w:eastAsia="en-US"/>
        </w:rPr>
      </w:pPr>
      <w:r w:rsidRPr="00A119D8">
        <w:rPr>
          <w:rFonts w:ascii="Arial" w:eastAsia="Calibri" w:hAnsi="Arial" w:cs="Arial"/>
          <w:sz w:val="20"/>
          <w:szCs w:val="20"/>
          <w:lang w:val="es-ES" w:eastAsia="en-US"/>
        </w:rPr>
        <w:t>[Nombre y firma del representante legal de la persona jurídica o revisor fiscal]</w:t>
      </w:r>
    </w:p>
    <w:p w14:paraId="4D59DE5B" w14:textId="77777777" w:rsidR="002E6D43" w:rsidRPr="00A119D8" w:rsidRDefault="002E6D43" w:rsidP="002E6D43">
      <w:pPr>
        <w:ind w:left="426" w:right="436"/>
        <w:jc w:val="center"/>
        <w:rPr>
          <w:rFonts w:ascii="Arial" w:hAnsi="Arial" w:cs="Arial"/>
          <w:b/>
          <w:sz w:val="20"/>
          <w:szCs w:val="20"/>
          <w:lang w:val="es-ES" w:eastAsia="ar-SA"/>
        </w:rPr>
      </w:pPr>
    </w:p>
    <w:p w14:paraId="0BB43A5B" w14:textId="77777777" w:rsidR="002E6D43" w:rsidRPr="00A119D8" w:rsidRDefault="002E6D43" w:rsidP="002E6D43">
      <w:pPr>
        <w:ind w:left="426" w:right="436"/>
        <w:jc w:val="center"/>
        <w:rPr>
          <w:rFonts w:ascii="Arial" w:hAnsi="Arial" w:cs="Arial"/>
          <w:b/>
          <w:sz w:val="20"/>
          <w:szCs w:val="20"/>
          <w:lang w:val="es-ES" w:eastAsia="ar-SA"/>
        </w:rPr>
      </w:pPr>
    </w:p>
    <w:p w14:paraId="1C2F5AC0" w14:textId="77777777" w:rsidR="002E6D43" w:rsidRPr="00A119D8" w:rsidRDefault="002E6D43" w:rsidP="002E6D43">
      <w:pPr>
        <w:ind w:left="426" w:right="436"/>
        <w:jc w:val="center"/>
        <w:rPr>
          <w:rFonts w:ascii="Arial" w:hAnsi="Arial" w:cs="Arial"/>
          <w:b/>
          <w:sz w:val="20"/>
          <w:szCs w:val="20"/>
          <w:lang w:val="es-ES" w:eastAsia="ar-SA"/>
        </w:rPr>
      </w:pPr>
    </w:p>
    <w:p w14:paraId="5FB9393C"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5FD5A98E"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22D6A8F8"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201CF9A7"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12A2410E"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75A67134"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0D51BDCC"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13EAEFC9"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36FDC018"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3FBF3CE6"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269017C7"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00ECE711"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1B692C61"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2CD8375E"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7DD0E3FA"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51C6F9AC"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596529DA"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19037F64"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363AE816" w14:textId="77777777" w:rsidR="002E6D43" w:rsidRPr="00A119D8" w:rsidRDefault="002E6D43" w:rsidP="002E6D43">
      <w:pPr>
        <w:tabs>
          <w:tab w:val="left" w:pos="426"/>
        </w:tabs>
        <w:ind w:left="720" w:right="191"/>
        <w:jc w:val="center"/>
        <w:outlineLvl w:val="0"/>
        <w:rPr>
          <w:rFonts w:ascii="Arial" w:hAnsi="Arial" w:cs="Arial"/>
          <w:b/>
          <w:color w:val="FF0000"/>
          <w:sz w:val="20"/>
          <w:szCs w:val="20"/>
          <w:lang w:val="pt-BR"/>
        </w:rPr>
      </w:pPr>
    </w:p>
    <w:p w14:paraId="37DF8CDD" w14:textId="1564B8F9" w:rsidR="002E6D43" w:rsidRPr="00A119D8" w:rsidRDefault="002E6D43" w:rsidP="002E6D43">
      <w:pPr>
        <w:ind w:left="426" w:right="436"/>
        <w:jc w:val="center"/>
        <w:rPr>
          <w:rFonts w:ascii="Arial" w:hAnsi="Arial" w:cs="Arial"/>
          <w:b/>
          <w:bCs/>
          <w:sz w:val="20"/>
          <w:szCs w:val="20"/>
        </w:rPr>
      </w:pPr>
      <w:r w:rsidRPr="00A119D8">
        <w:rPr>
          <w:rFonts w:ascii="Arial" w:hAnsi="Arial" w:cs="Arial"/>
          <w:b/>
          <w:bCs/>
          <w:sz w:val="20"/>
          <w:szCs w:val="20"/>
        </w:rPr>
        <w:t xml:space="preserve">ANEXO </w:t>
      </w:r>
      <w:r w:rsidR="00DC02AA" w:rsidRPr="00A119D8">
        <w:rPr>
          <w:rFonts w:ascii="Arial" w:hAnsi="Arial" w:cs="Arial"/>
          <w:b/>
          <w:bCs/>
          <w:sz w:val="20"/>
          <w:szCs w:val="20"/>
        </w:rPr>
        <w:t>“Y</w:t>
      </w:r>
      <w:r w:rsidRPr="00A119D8">
        <w:rPr>
          <w:rFonts w:ascii="Arial" w:hAnsi="Arial" w:cs="Arial"/>
          <w:b/>
          <w:bCs/>
          <w:sz w:val="20"/>
          <w:szCs w:val="20"/>
        </w:rPr>
        <w:t>”</w:t>
      </w:r>
    </w:p>
    <w:p w14:paraId="162BCC8F" w14:textId="77777777" w:rsidR="002E6D43" w:rsidRPr="00A119D8" w:rsidRDefault="002E6D43" w:rsidP="002E6D43">
      <w:pPr>
        <w:spacing w:after="160" w:line="259" w:lineRule="auto"/>
        <w:jc w:val="center"/>
        <w:rPr>
          <w:rFonts w:ascii="Arial" w:eastAsia="Calibri" w:hAnsi="Arial" w:cs="Arial"/>
          <w:b/>
          <w:bCs/>
          <w:sz w:val="20"/>
          <w:szCs w:val="20"/>
          <w:lang w:eastAsia="en-US"/>
        </w:rPr>
      </w:pPr>
      <w:r w:rsidRPr="00A119D8">
        <w:rPr>
          <w:rFonts w:ascii="Arial" w:eastAsia="Calibri" w:hAnsi="Arial" w:cs="Arial"/>
          <w:b/>
          <w:bCs/>
          <w:sz w:val="20"/>
          <w:szCs w:val="20"/>
          <w:lang w:eastAsia="en-US"/>
        </w:rPr>
        <w:t>PARTICIPACIÓN MAYORITARIA DE MUJERES EN EMPLEOS DE NIVEL DIRECTIVO DE LA PERSONA JURÍDICA</w:t>
      </w:r>
    </w:p>
    <w:p w14:paraId="29534E5C" w14:textId="77777777" w:rsidR="002E6D43" w:rsidRPr="00A119D8" w:rsidRDefault="002E6D43" w:rsidP="002E6D43">
      <w:pPr>
        <w:tabs>
          <w:tab w:val="left" w:pos="-142"/>
        </w:tabs>
        <w:autoSpaceDE w:val="0"/>
        <w:autoSpaceDN w:val="0"/>
        <w:adjustRightInd w:val="0"/>
        <w:jc w:val="both"/>
        <w:rPr>
          <w:rFonts w:ascii="Arial" w:eastAsia="Calibri" w:hAnsi="Arial" w:cs="Arial"/>
          <w:sz w:val="20"/>
          <w:szCs w:val="20"/>
          <w:lang w:eastAsia="en-US"/>
        </w:rPr>
      </w:pPr>
      <w:r w:rsidRPr="00A119D8">
        <w:rPr>
          <w:rFonts w:ascii="Arial" w:eastAsia="Calibri" w:hAnsi="Arial" w:cs="Arial"/>
          <w:sz w:val="20"/>
          <w:szCs w:val="20"/>
          <w:lang w:eastAsia="en-US"/>
        </w:rPr>
        <w:t>[Este formato se diligencia por el representante legal o el revisor fiscal, según corresponda, de la persona jurídica en el que mayoritariamente participen mujeres en cargos directivos.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0C05BBC0" w14:textId="77777777" w:rsidR="002E6D43" w:rsidRPr="00A119D8" w:rsidRDefault="002E6D43" w:rsidP="002E6D43">
      <w:pPr>
        <w:tabs>
          <w:tab w:val="left" w:pos="-142"/>
        </w:tabs>
        <w:autoSpaceDE w:val="0"/>
        <w:autoSpaceDN w:val="0"/>
        <w:adjustRightInd w:val="0"/>
        <w:jc w:val="both"/>
        <w:rPr>
          <w:rFonts w:ascii="Arial" w:hAnsi="Arial" w:cs="Arial"/>
          <w:sz w:val="20"/>
          <w:szCs w:val="20"/>
        </w:rPr>
      </w:pPr>
      <w:r w:rsidRPr="00A119D8">
        <w:rPr>
          <w:rFonts w:ascii="Arial" w:hAnsi="Arial" w:cs="Arial"/>
          <w:sz w:val="20"/>
          <w:szCs w:val="20"/>
        </w:rPr>
        <w:t>Señores</w:t>
      </w:r>
    </w:p>
    <w:p w14:paraId="530064A1" w14:textId="77777777" w:rsidR="002E6D43" w:rsidRPr="00A119D8" w:rsidRDefault="002E6D43" w:rsidP="002E6D43">
      <w:pPr>
        <w:tabs>
          <w:tab w:val="left" w:pos="-142"/>
        </w:tabs>
        <w:autoSpaceDE w:val="0"/>
        <w:autoSpaceDN w:val="0"/>
        <w:adjustRightInd w:val="0"/>
        <w:jc w:val="both"/>
        <w:rPr>
          <w:rFonts w:ascii="Arial" w:hAnsi="Arial" w:cs="Arial"/>
          <w:b/>
          <w:sz w:val="20"/>
          <w:szCs w:val="20"/>
        </w:rPr>
      </w:pPr>
      <w:r w:rsidRPr="00A119D8">
        <w:rPr>
          <w:rFonts w:ascii="Arial" w:hAnsi="Arial" w:cs="Arial"/>
          <w:b/>
          <w:sz w:val="20"/>
          <w:szCs w:val="20"/>
        </w:rPr>
        <w:t xml:space="preserve">[NOMBRE DE LA ENTIDAD] </w:t>
      </w:r>
    </w:p>
    <w:p w14:paraId="512150F3" w14:textId="77777777" w:rsidR="002E6D43" w:rsidRPr="00A119D8" w:rsidRDefault="002E6D43" w:rsidP="002E6D43">
      <w:pPr>
        <w:tabs>
          <w:tab w:val="left" w:pos="-142"/>
        </w:tabs>
        <w:autoSpaceDE w:val="0"/>
        <w:autoSpaceDN w:val="0"/>
        <w:adjustRightInd w:val="0"/>
        <w:jc w:val="both"/>
        <w:rPr>
          <w:rFonts w:ascii="Arial" w:hAnsi="Arial" w:cs="Arial"/>
          <w:sz w:val="20"/>
          <w:szCs w:val="20"/>
        </w:rPr>
      </w:pPr>
      <w:r w:rsidRPr="00A119D8">
        <w:rPr>
          <w:rFonts w:ascii="Arial" w:hAnsi="Arial" w:cs="Arial"/>
          <w:sz w:val="20"/>
          <w:szCs w:val="20"/>
        </w:rPr>
        <w:t xml:space="preserve">[Ciudad] </w:t>
      </w:r>
    </w:p>
    <w:p w14:paraId="481B8B00" w14:textId="77777777" w:rsidR="002E6D43" w:rsidRPr="00A119D8" w:rsidRDefault="002E6D43" w:rsidP="002E6D43">
      <w:pPr>
        <w:tabs>
          <w:tab w:val="left" w:pos="-142"/>
        </w:tabs>
        <w:autoSpaceDE w:val="0"/>
        <w:autoSpaceDN w:val="0"/>
        <w:adjustRightInd w:val="0"/>
        <w:spacing w:before="120" w:after="240"/>
        <w:rPr>
          <w:rFonts w:ascii="Arial" w:hAnsi="Arial" w:cs="Arial"/>
          <w:sz w:val="20"/>
          <w:szCs w:val="20"/>
        </w:rPr>
      </w:pPr>
      <w:r w:rsidRPr="00A119D8">
        <w:rPr>
          <w:rFonts w:ascii="Arial" w:hAnsi="Arial" w:cs="Arial"/>
          <w:b/>
          <w:sz w:val="20"/>
          <w:szCs w:val="20"/>
        </w:rPr>
        <w:t>REFERENCIA:</w:t>
      </w:r>
      <w:r w:rsidRPr="00A119D8">
        <w:rPr>
          <w:rFonts w:ascii="Arial" w:hAnsi="Arial" w:cs="Arial"/>
          <w:sz w:val="20"/>
          <w:szCs w:val="20"/>
        </w:rPr>
        <w:tab/>
        <w:t xml:space="preserve">Proceso de Contratación [Incluir número del Proceso de Contratación]  </w:t>
      </w:r>
    </w:p>
    <w:p w14:paraId="63B05A56" w14:textId="77777777" w:rsidR="002E6D43" w:rsidRPr="00A119D8" w:rsidRDefault="002E6D43" w:rsidP="002E6D43">
      <w:pPr>
        <w:tabs>
          <w:tab w:val="left" w:pos="-142"/>
        </w:tabs>
        <w:autoSpaceDE w:val="0"/>
        <w:autoSpaceDN w:val="0"/>
        <w:adjustRightInd w:val="0"/>
        <w:rPr>
          <w:rFonts w:ascii="Arial" w:hAnsi="Arial" w:cs="Arial"/>
          <w:sz w:val="20"/>
          <w:szCs w:val="20"/>
        </w:rPr>
      </w:pPr>
      <w:r w:rsidRPr="00A119D8">
        <w:rPr>
          <w:rFonts w:ascii="Arial" w:hAnsi="Arial" w:cs="Arial"/>
          <w:sz w:val="20"/>
          <w:szCs w:val="20"/>
        </w:rPr>
        <w:t>Objeto: (Señalar el objeto del Proceso)</w:t>
      </w:r>
    </w:p>
    <w:p w14:paraId="1D3233EF" w14:textId="77777777" w:rsidR="002E6D43" w:rsidRPr="00A119D8" w:rsidRDefault="002E6D43" w:rsidP="002E6D43">
      <w:pPr>
        <w:widowControl w:val="0"/>
        <w:spacing w:before="120" w:after="120"/>
        <w:jc w:val="both"/>
        <w:rPr>
          <w:rFonts w:ascii="Arial" w:hAnsi="Arial" w:cs="Arial"/>
          <w:sz w:val="20"/>
          <w:szCs w:val="20"/>
        </w:rPr>
      </w:pPr>
      <w:r w:rsidRPr="00A119D8">
        <w:rPr>
          <w:rFonts w:ascii="Arial" w:hAnsi="Arial" w:cs="Arial"/>
          <w:sz w:val="20"/>
          <w:szCs w:val="20"/>
        </w:rPr>
        <w:t>Estimados señores:</w:t>
      </w:r>
    </w:p>
    <w:p w14:paraId="29FF0A7A" w14:textId="77777777" w:rsidR="002E6D43" w:rsidRPr="00A119D8" w:rsidRDefault="002E6D43" w:rsidP="002E6D43">
      <w:pPr>
        <w:spacing w:after="160" w:line="259" w:lineRule="auto"/>
        <w:jc w:val="both"/>
        <w:rPr>
          <w:rFonts w:ascii="Arial" w:eastAsia="Calibri" w:hAnsi="Arial" w:cs="Arial"/>
          <w:color w:val="0D0D0D"/>
          <w:sz w:val="20"/>
          <w:szCs w:val="20"/>
          <w:lang w:eastAsia="en-US"/>
        </w:rPr>
      </w:pPr>
      <w:r w:rsidRPr="00A119D8">
        <w:rPr>
          <w:rFonts w:ascii="Arial" w:eastAsia="Calibri" w:hAnsi="Arial" w:cs="Arial"/>
          <w:sz w:val="20"/>
          <w:szCs w:val="20"/>
          <w:lang w:eastAsia="en-US"/>
        </w:rPr>
        <w:t>[</w:t>
      </w:r>
      <w:r w:rsidRPr="00A119D8">
        <w:rPr>
          <w:rFonts w:ascii="Arial" w:eastAsia="Calibri" w:hAnsi="Arial" w:cs="Arial"/>
          <w:color w:val="0D0D0D"/>
          <w:sz w:val="20"/>
          <w:szCs w:val="20"/>
          <w:lang w:eastAsia="en-US"/>
        </w:rPr>
        <w:t>Incluir el nombre d</w:t>
      </w:r>
      <w:r w:rsidRPr="00A119D8">
        <w:rPr>
          <w:rFonts w:ascii="Arial" w:eastAsia="Calibri" w:hAnsi="Arial" w:cs="Arial"/>
          <w:color w:val="0D0D0D"/>
          <w:sz w:val="20"/>
          <w:szCs w:val="20"/>
          <w:shd w:val="clear" w:color="auto" w:fill="FFFFFF"/>
          <w:lang w:eastAsia="en-US"/>
        </w:rPr>
        <w:t>el representante legal de la persona jurídica o del revisor fiscal, según corresponda]</w:t>
      </w:r>
      <w:r w:rsidRPr="00A119D8">
        <w:rPr>
          <w:rFonts w:ascii="Arial" w:eastAsia="Calibri" w:hAnsi="Arial" w:cs="Arial"/>
          <w:color w:val="0D0D0D"/>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el 50 % de los empleos del nivel directivo </w:t>
      </w:r>
      <w:r w:rsidRPr="00A119D8">
        <w:rPr>
          <w:rFonts w:ascii="Arial" w:hAnsi="Arial" w:cs="Arial"/>
          <w:color w:val="0D0D0D"/>
          <w:sz w:val="20"/>
          <w:szCs w:val="20"/>
          <w:shd w:val="clear" w:color="auto" w:fill="FFFFFF"/>
        </w:rPr>
        <w:t>de la persona jurídica son ejercidos por mujeres, quienes han estado vinculadas por más de un año.</w:t>
      </w:r>
    </w:p>
    <w:p w14:paraId="3841BC11" w14:textId="77777777" w:rsidR="002E6D43" w:rsidRPr="00A119D8" w:rsidRDefault="002E6D43" w:rsidP="002E6D43">
      <w:pPr>
        <w:spacing w:after="160" w:line="259" w:lineRule="auto"/>
        <w:jc w:val="both"/>
        <w:rPr>
          <w:rFonts w:ascii="Arial" w:eastAsia="Calibri" w:hAnsi="Arial" w:cs="Arial"/>
          <w:sz w:val="20"/>
          <w:szCs w:val="20"/>
          <w:lang w:eastAsia="en-US"/>
        </w:rPr>
      </w:pPr>
      <w:r w:rsidRPr="00A119D8">
        <w:rPr>
          <w:rFonts w:ascii="Arial" w:eastAsia="Calibri" w:hAnsi="Arial" w:cs="Arial"/>
          <w:sz w:val="20"/>
          <w:szCs w:val="20"/>
          <w:lang w:eastAsia="en-US"/>
        </w:rPr>
        <w:t xml:space="preserve">En el siguiente cuadro señalo las mujeres que se desempeña en cargos de </w:t>
      </w:r>
      <w:r w:rsidRPr="00A119D8">
        <w:rPr>
          <w:rFonts w:ascii="Arial" w:hAnsi="Arial" w:cs="Arial"/>
          <w:color w:val="333333"/>
          <w:sz w:val="20"/>
          <w:szCs w:val="20"/>
          <w:shd w:val="clear" w:color="auto" w:fill="FFFFFF"/>
        </w:rPr>
        <w:t>dirección de áreas misionales de la empresa y la toma de decisiones a nivel estratégico, tienen un nivel de mando y cumplimiento de funciones orientadas a representar al empleador:</w:t>
      </w:r>
      <w:r w:rsidRPr="00A119D8">
        <w:rPr>
          <w:rFonts w:ascii="Arial" w:eastAsia="Calibri" w:hAnsi="Arial" w:cs="Arial"/>
          <w:sz w:val="20"/>
          <w:szCs w:val="20"/>
          <w:lang w:eastAsia="en-US"/>
        </w:rPr>
        <w:t xml:space="preserv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E6D43" w:rsidRPr="00A119D8" w14:paraId="29B71752" w14:textId="77777777" w:rsidTr="00F12158">
        <w:trPr>
          <w:trHeight w:val="1737"/>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D8B888" w14:textId="77777777" w:rsidR="002E6D43" w:rsidRPr="00A119D8" w:rsidRDefault="002E6D43" w:rsidP="00F12158">
            <w:pPr>
              <w:spacing w:line="259" w:lineRule="auto"/>
              <w:jc w:val="center"/>
              <w:rPr>
                <w:rFonts w:ascii="Arial" w:eastAsia="Calibri" w:hAnsi="Arial" w:cs="Arial"/>
                <w:b/>
                <w:sz w:val="20"/>
                <w:szCs w:val="20"/>
                <w:lang w:eastAsia="en-US"/>
              </w:rPr>
            </w:pPr>
            <w:r w:rsidRPr="00A119D8">
              <w:rPr>
                <w:rFonts w:ascii="Arial" w:eastAsia="Calibri" w:hAnsi="Arial" w:cs="Arial"/>
                <w:b/>
                <w:sz w:val="20"/>
                <w:szCs w:val="20"/>
                <w:lang w:eastAsia="en-US"/>
              </w:rPr>
              <w:t xml:space="preserve">Identificación de las mujeres en cargos directivos al servicio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12C29E0" w14:textId="77777777" w:rsidR="002E6D43" w:rsidRPr="00A119D8" w:rsidRDefault="002E6D43" w:rsidP="00F12158">
            <w:pPr>
              <w:spacing w:line="259" w:lineRule="auto"/>
              <w:jc w:val="center"/>
              <w:rPr>
                <w:rFonts w:ascii="Arial" w:eastAsia="Calibri" w:hAnsi="Arial" w:cs="Arial"/>
                <w:b/>
                <w:sz w:val="20"/>
                <w:szCs w:val="20"/>
                <w:lang w:eastAsia="en-US"/>
              </w:rPr>
            </w:pPr>
            <w:r w:rsidRPr="00A119D8">
              <w:rPr>
                <w:rFonts w:ascii="Arial" w:eastAsia="Calibri" w:hAnsi="Arial" w:cs="Arial"/>
                <w:b/>
                <w:sz w:val="20"/>
                <w:szCs w:val="20"/>
                <w:lang w:eastAsia="en-US"/>
              </w:rPr>
              <w:t xml:space="preserve">Relacionar tiempo de vinculación y </w:t>
            </w:r>
          </w:p>
          <w:p w14:paraId="064F4282" w14:textId="77777777" w:rsidR="002E6D43" w:rsidRPr="00A119D8" w:rsidRDefault="002E6D43" w:rsidP="00F12158">
            <w:pPr>
              <w:spacing w:line="259" w:lineRule="auto"/>
              <w:jc w:val="center"/>
              <w:rPr>
                <w:rFonts w:ascii="Arial" w:eastAsia="Calibri" w:hAnsi="Arial" w:cs="Arial"/>
                <w:b/>
                <w:sz w:val="20"/>
                <w:szCs w:val="20"/>
                <w:lang w:eastAsia="en-US"/>
              </w:rPr>
            </w:pPr>
            <w:r w:rsidRPr="00A119D8">
              <w:rPr>
                <w:rFonts w:ascii="Arial" w:eastAsia="Calibri" w:hAnsi="Arial" w:cs="Arial"/>
                <w:b/>
                <w:sz w:val="20"/>
                <w:szCs w:val="20"/>
                <w:lang w:eastAsia="en-US"/>
              </w:rPr>
              <w:t>anexar copia de los respectivos documentos de identidad, copia de los contratos de trabajo o certificación laboral con las funciones y certificado de aportes a seguridad social del último año en el que se demuestren los pagos realizados por el empleador.</w:t>
            </w:r>
          </w:p>
        </w:tc>
      </w:tr>
      <w:tr w:rsidR="002E6D43" w:rsidRPr="00A119D8" w14:paraId="3DC0F826" w14:textId="77777777" w:rsidTr="00F121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067110" w14:textId="77777777" w:rsidR="002E6D43" w:rsidRPr="00A119D8" w:rsidRDefault="002E6D43" w:rsidP="00F12158">
            <w:pPr>
              <w:spacing w:line="259" w:lineRule="auto"/>
              <w:rPr>
                <w:rFonts w:ascii="Arial" w:eastAsia="Calibri" w:hAnsi="Arial"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22C6F91" w14:textId="77777777" w:rsidR="002E6D43" w:rsidRPr="00A119D8" w:rsidRDefault="002E6D43" w:rsidP="00F12158">
            <w:pPr>
              <w:spacing w:line="259" w:lineRule="auto"/>
              <w:rPr>
                <w:rFonts w:ascii="Arial" w:eastAsia="Calibri" w:hAnsi="Arial" w:cs="Arial"/>
                <w:color w:val="3B3838"/>
                <w:sz w:val="20"/>
                <w:szCs w:val="20"/>
                <w:lang w:eastAsia="en-US"/>
              </w:rPr>
            </w:pPr>
          </w:p>
        </w:tc>
      </w:tr>
    </w:tbl>
    <w:p w14:paraId="2EFCA7EA" w14:textId="77777777" w:rsidR="002E6D43" w:rsidRPr="00A119D8" w:rsidRDefault="002E6D43" w:rsidP="002E6D43">
      <w:pPr>
        <w:spacing w:line="264" w:lineRule="auto"/>
        <w:rPr>
          <w:rFonts w:ascii="Arial" w:hAnsi="Arial" w:cs="Arial"/>
          <w:sz w:val="20"/>
          <w:szCs w:val="20"/>
        </w:rPr>
      </w:pPr>
    </w:p>
    <w:p w14:paraId="2DC29B3E" w14:textId="77777777" w:rsidR="002E6D43" w:rsidRPr="00A119D8" w:rsidRDefault="002E6D43" w:rsidP="002E6D43">
      <w:pPr>
        <w:spacing w:line="264" w:lineRule="auto"/>
        <w:rPr>
          <w:rFonts w:ascii="Arial" w:hAnsi="Arial" w:cs="Arial"/>
          <w:sz w:val="20"/>
          <w:szCs w:val="20"/>
        </w:rPr>
      </w:pPr>
      <w:r w:rsidRPr="00A119D8">
        <w:rPr>
          <w:rFonts w:ascii="Arial" w:hAnsi="Arial" w:cs="Arial"/>
          <w:sz w:val="20"/>
          <w:szCs w:val="20"/>
        </w:rPr>
        <w:t xml:space="preserve">En constancia, se firma en ______________, expedida (dentro de los últimos treinta días anteriores a la fecha de cierre del proceso) a los ____ días del mes de _____ </w:t>
      </w:r>
      <w:proofErr w:type="spellStart"/>
      <w:r w:rsidRPr="00A119D8">
        <w:rPr>
          <w:rFonts w:ascii="Arial" w:hAnsi="Arial" w:cs="Arial"/>
          <w:sz w:val="20"/>
          <w:szCs w:val="20"/>
        </w:rPr>
        <w:t>de</w:t>
      </w:r>
      <w:proofErr w:type="spellEnd"/>
      <w:r w:rsidRPr="00A119D8">
        <w:rPr>
          <w:rFonts w:ascii="Arial" w:hAnsi="Arial" w:cs="Arial"/>
          <w:sz w:val="20"/>
          <w:szCs w:val="20"/>
        </w:rPr>
        <w:t xml:space="preserve"> 20__</w:t>
      </w:r>
    </w:p>
    <w:p w14:paraId="1DCA6E32" w14:textId="77777777" w:rsidR="002E6D43" w:rsidRPr="00A119D8" w:rsidRDefault="002E6D43" w:rsidP="002E6D43">
      <w:pPr>
        <w:jc w:val="center"/>
        <w:rPr>
          <w:rFonts w:ascii="Arial" w:hAnsi="Arial" w:cs="Arial"/>
          <w:b/>
          <w:sz w:val="20"/>
          <w:szCs w:val="20"/>
        </w:rPr>
      </w:pPr>
      <w:r w:rsidRPr="00A119D8">
        <w:rPr>
          <w:rFonts w:ascii="Arial" w:hAnsi="Arial" w:cs="Arial"/>
          <w:b/>
          <w:sz w:val="20"/>
          <w:szCs w:val="20"/>
        </w:rPr>
        <w:t>________________________________________</w:t>
      </w:r>
    </w:p>
    <w:p w14:paraId="79F23161" w14:textId="77777777" w:rsidR="002E6D43" w:rsidRPr="00A119D8" w:rsidRDefault="002E6D43" w:rsidP="002E6D43">
      <w:pPr>
        <w:rPr>
          <w:rFonts w:ascii="Arial" w:hAnsi="Arial" w:cs="Arial"/>
          <w:sz w:val="20"/>
          <w:szCs w:val="20"/>
        </w:rPr>
      </w:pPr>
    </w:p>
    <w:p w14:paraId="5B5D3F70" w14:textId="77777777" w:rsidR="002E6D43" w:rsidRPr="00A119D8" w:rsidRDefault="002E6D43" w:rsidP="002E6D43">
      <w:pPr>
        <w:jc w:val="center"/>
        <w:rPr>
          <w:rFonts w:ascii="Arial" w:hAnsi="Arial" w:cs="Arial"/>
          <w:sz w:val="20"/>
          <w:szCs w:val="20"/>
        </w:rPr>
      </w:pPr>
      <w:r w:rsidRPr="00A119D8">
        <w:rPr>
          <w:rFonts w:ascii="Arial" w:hAnsi="Arial" w:cs="Arial"/>
          <w:sz w:val="20"/>
          <w:szCs w:val="20"/>
        </w:rPr>
        <w:t>[Nombre y firma del representante legal de la persona jurídica o el revisor fiscal, según corresponda</w:t>
      </w:r>
    </w:p>
    <w:p w14:paraId="2357866E" w14:textId="77777777" w:rsidR="002E6D43" w:rsidRPr="00A119D8" w:rsidRDefault="002E6D43" w:rsidP="002E6D43">
      <w:pPr>
        <w:rPr>
          <w:rFonts w:ascii="Arial" w:hAnsi="Arial" w:cs="Arial"/>
          <w:sz w:val="20"/>
          <w:szCs w:val="20"/>
        </w:rPr>
      </w:pPr>
    </w:p>
    <w:p w14:paraId="6FCCDC29" w14:textId="77777777" w:rsidR="002E6D43" w:rsidRPr="00A119D8" w:rsidRDefault="002E6D43" w:rsidP="002E6D43">
      <w:pPr>
        <w:rPr>
          <w:rFonts w:ascii="Arial" w:hAnsi="Arial" w:cs="Arial"/>
          <w:sz w:val="20"/>
          <w:szCs w:val="20"/>
        </w:rPr>
      </w:pPr>
    </w:p>
    <w:p w14:paraId="1D6E9B37" w14:textId="415F6187" w:rsidR="002E6D43" w:rsidRPr="00A119D8" w:rsidRDefault="002E6D43" w:rsidP="002E6D43">
      <w:pPr>
        <w:jc w:val="center"/>
        <w:rPr>
          <w:rFonts w:ascii="Arial" w:hAnsi="Arial" w:cs="Arial"/>
          <w:b/>
          <w:bCs/>
          <w:sz w:val="20"/>
          <w:szCs w:val="20"/>
        </w:rPr>
      </w:pPr>
      <w:r w:rsidRPr="00A119D8">
        <w:rPr>
          <w:rFonts w:ascii="Arial" w:hAnsi="Arial" w:cs="Arial"/>
          <w:b/>
          <w:bCs/>
          <w:sz w:val="20"/>
          <w:szCs w:val="20"/>
        </w:rPr>
        <w:t>ANEXO “</w:t>
      </w:r>
      <w:r w:rsidR="00DC02AA" w:rsidRPr="00A119D8">
        <w:rPr>
          <w:rFonts w:ascii="Arial" w:hAnsi="Arial" w:cs="Arial"/>
          <w:b/>
          <w:bCs/>
          <w:sz w:val="20"/>
          <w:szCs w:val="20"/>
        </w:rPr>
        <w:t>Z</w:t>
      </w:r>
      <w:r w:rsidRPr="00A119D8">
        <w:rPr>
          <w:rFonts w:ascii="Arial" w:hAnsi="Arial" w:cs="Arial"/>
          <w:b/>
          <w:bCs/>
          <w:sz w:val="20"/>
          <w:szCs w:val="20"/>
        </w:rPr>
        <w:t>”</w:t>
      </w:r>
    </w:p>
    <w:p w14:paraId="374543C1" w14:textId="77777777" w:rsidR="002E6D43" w:rsidRPr="00A119D8" w:rsidRDefault="002E6D43" w:rsidP="002E6D43">
      <w:pPr>
        <w:spacing w:line="259" w:lineRule="auto"/>
        <w:jc w:val="center"/>
        <w:rPr>
          <w:rFonts w:ascii="Arial" w:eastAsia="Calibri" w:hAnsi="Arial" w:cs="Arial"/>
          <w:b/>
          <w:bCs/>
          <w:sz w:val="20"/>
          <w:szCs w:val="20"/>
          <w:lang w:eastAsia="en-US"/>
        </w:rPr>
      </w:pPr>
      <w:r w:rsidRPr="00A119D8">
        <w:rPr>
          <w:rFonts w:ascii="Arial" w:eastAsia="Calibri" w:hAnsi="Arial" w:cs="Arial"/>
          <w:b/>
          <w:bCs/>
          <w:sz w:val="20"/>
          <w:szCs w:val="20"/>
          <w:lang w:eastAsia="en-US"/>
        </w:rPr>
        <w:t xml:space="preserve">PARTICIPACIÓN MAYORITARIA ACCIONARIA DE MUJERES </w:t>
      </w:r>
    </w:p>
    <w:p w14:paraId="7745147B" w14:textId="77777777" w:rsidR="002E6D43" w:rsidRPr="00A119D8" w:rsidRDefault="002E6D43" w:rsidP="002E6D43">
      <w:pPr>
        <w:spacing w:line="259" w:lineRule="auto"/>
        <w:jc w:val="center"/>
        <w:rPr>
          <w:rFonts w:ascii="Arial" w:eastAsia="Calibri" w:hAnsi="Arial" w:cs="Arial"/>
          <w:b/>
          <w:bCs/>
          <w:sz w:val="20"/>
          <w:szCs w:val="20"/>
          <w:lang w:eastAsia="en-US"/>
        </w:rPr>
      </w:pPr>
      <w:r w:rsidRPr="00A119D8">
        <w:rPr>
          <w:rFonts w:ascii="Arial" w:eastAsia="Calibri" w:hAnsi="Arial" w:cs="Arial"/>
          <w:b/>
          <w:bCs/>
          <w:sz w:val="20"/>
          <w:szCs w:val="20"/>
          <w:lang w:eastAsia="en-US"/>
        </w:rPr>
        <w:t>(PERSONA JURÍDICA)</w:t>
      </w:r>
    </w:p>
    <w:p w14:paraId="326FAEE2" w14:textId="77777777" w:rsidR="002E6D43" w:rsidRPr="00A119D8" w:rsidRDefault="002E6D43" w:rsidP="002E6D43">
      <w:pPr>
        <w:tabs>
          <w:tab w:val="left" w:pos="-142"/>
        </w:tabs>
        <w:autoSpaceDE w:val="0"/>
        <w:autoSpaceDN w:val="0"/>
        <w:adjustRightInd w:val="0"/>
        <w:jc w:val="both"/>
        <w:rPr>
          <w:rFonts w:ascii="Arial" w:eastAsia="Calibri" w:hAnsi="Arial" w:cs="Arial"/>
          <w:sz w:val="20"/>
          <w:szCs w:val="20"/>
          <w:lang w:eastAsia="en-US"/>
        </w:rPr>
      </w:pPr>
      <w:r w:rsidRPr="00A119D8">
        <w:rPr>
          <w:rFonts w:ascii="Arial" w:eastAsia="Calibri" w:hAnsi="Arial" w:cs="Arial"/>
          <w:sz w:val="20"/>
          <w:szCs w:val="20"/>
          <w:lang w:eastAsia="en-US"/>
        </w:rPr>
        <w:t>[Este formato se diligencia por el representante legal o el revisor fiscal, según corresponda, de la persona jurídica en el que la participación accionaria mayoritaria corresponda a mujeres.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399BBAAC" w14:textId="77777777" w:rsidR="002E6D43" w:rsidRPr="00A119D8" w:rsidRDefault="002E6D43" w:rsidP="002E6D43">
      <w:pPr>
        <w:tabs>
          <w:tab w:val="left" w:pos="-142"/>
        </w:tabs>
        <w:autoSpaceDE w:val="0"/>
        <w:autoSpaceDN w:val="0"/>
        <w:adjustRightInd w:val="0"/>
        <w:jc w:val="both"/>
        <w:rPr>
          <w:rFonts w:ascii="Arial" w:hAnsi="Arial" w:cs="Arial"/>
          <w:sz w:val="20"/>
          <w:szCs w:val="20"/>
        </w:rPr>
      </w:pPr>
      <w:r w:rsidRPr="00A119D8">
        <w:rPr>
          <w:rFonts w:ascii="Arial" w:hAnsi="Arial" w:cs="Arial"/>
          <w:sz w:val="20"/>
          <w:szCs w:val="20"/>
        </w:rPr>
        <w:t>Señores</w:t>
      </w:r>
    </w:p>
    <w:p w14:paraId="26552D74" w14:textId="77777777" w:rsidR="002E6D43" w:rsidRPr="00A119D8" w:rsidRDefault="002E6D43" w:rsidP="002E6D43">
      <w:pPr>
        <w:tabs>
          <w:tab w:val="left" w:pos="-142"/>
        </w:tabs>
        <w:autoSpaceDE w:val="0"/>
        <w:autoSpaceDN w:val="0"/>
        <w:adjustRightInd w:val="0"/>
        <w:jc w:val="both"/>
        <w:rPr>
          <w:rFonts w:ascii="Arial" w:hAnsi="Arial" w:cs="Arial"/>
          <w:b/>
          <w:sz w:val="20"/>
          <w:szCs w:val="20"/>
        </w:rPr>
      </w:pPr>
      <w:r w:rsidRPr="00A119D8">
        <w:rPr>
          <w:rFonts w:ascii="Arial" w:hAnsi="Arial" w:cs="Arial"/>
          <w:b/>
          <w:sz w:val="20"/>
          <w:szCs w:val="20"/>
        </w:rPr>
        <w:t xml:space="preserve">[NOMBRE DE LA ENTIDAD] </w:t>
      </w:r>
    </w:p>
    <w:p w14:paraId="2CBD943B" w14:textId="77777777" w:rsidR="002E6D43" w:rsidRPr="00A119D8" w:rsidRDefault="002E6D43" w:rsidP="002E6D43">
      <w:pPr>
        <w:tabs>
          <w:tab w:val="left" w:pos="-142"/>
        </w:tabs>
        <w:autoSpaceDE w:val="0"/>
        <w:autoSpaceDN w:val="0"/>
        <w:adjustRightInd w:val="0"/>
        <w:jc w:val="both"/>
        <w:rPr>
          <w:rFonts w:ascii="Arial" w:hAnsi="Arial" w:cs="Arial"/>
          <w:sz w:val="20"/>
          <w:szCs w:val="20"/>
        </w:rPr>
      </w:pPr>
      <w:r w:rsidRPr="00A119D8">
        <w:rPr>
          <w:rFonts w:ascii="Arial" w:hAnsi="Arial" w:cs="Arial"/>
          <w:sz w:val="20"/>
          <w:szCs w:val="20"/>
        </w:rPr>
        <w:t xml:space="preserve">[Ciudad] </w:t>
      </w:r>
    </w:p>
    <w:p w14:paraId="2D30B20B" w14:textId="77777777" w:rsidR="002E6D43" w:rsidRPr="00A119D8" w:rsidRDefault="002E6D43" w:rsidP="002E6D43">
      <w:pPr>
        <w:tabs>
          <w:tab w:val="left" w:pos="-142"/>
        </w:tabs>
        <w:autoSpaceDE w:val="0"/>
        <w:autoSpaceDN w:val="0"/>
        <w:adjustRightInd w:val="0"/>
        <w:spacing w:before="120" w:after="240"/>
        <w:rPr>
          <w:rFonts w:ascii="Arial" w:hAnsi="Arial" w:cs="Arial"/>
          <w:sz w:val="20"/>
          <w:szCs w:val="20"/>
        </w:rPr>
      </w:pPr>
      <w:r w:rsidRPr="00A119D8">
        <w:rPr>
          <w:rFonts w:ascii="Arial" w:hAnsi="Arial" w:cs="Arial"/>
          <w:b/>
          <w:sz w:val="20"/>
          <w:szCs w:val="20"/>
        </w:rPr>
        <w:t>REFERENCIA:</w:t>
      </w:r>
      <w:r w:rsidRPr="00A119D8">
        <w:rPr>
          <w:rFonts w:ascii="Arial" w:hAnsi="Arial" w:cs="Arial"/>
          <w:sz w:val="20"/>
          <w:szCs w:val="20"/>
        </w:rPr>
        <w:tab/>
        <w:t xml:space="preserve">Proceso de Contratación [Incluir número del Proceso de Contratación]  </w:t>
      </w:r>
    </w:p>
    <w:p w14:paraId="402B1A8D" w14:textId="77777777" w:rsidR="002E6D43" w:rsidRPr="00A119D8" w:rsidRDefault="002E6D43" w:rsidP="002E6D43">
      <w:pPr>
        <w:tabs>
          <w:tab w:val="left" w:pos="-142"/>
        </w:tabs>
        <w:autoSpaceDE w:val="0"/>
        <w:autoSpaceDN w:val="0"/>
        <w:adjustRightInd w:val="0"/>
        <w:rPr>
          <w:rFonts w:ascii="Arial" w:hAnsi="Arial" w:cs="Arial"/>
          <w:sz w:val="20"/>
          <w:szCs w:val="20"/>
        </w:rPr>
      </w:pPr>
      <w:r w:rsidRPr="00A119D8">
        <w:rPr>
          <w:rFonts w:ascii="Arial" w:hAnsi="Arial" w:cs="Arial"/>
          <w:sz w:val="20"/>
          <w:szCs w:val="20"/>
        </w:rPr>
        <w:t>Objeto: (Señalar el objeto del Proceso)</w:t>
      </w:r>
    </w:p>
    <w:p w14:paraId="3246536B" w14:textId="77777777" w:rsidR="002E6D43" w:rsidRPr="00A119D8" w:rsidRDefault="002E6D43" w:rsidP="002E6D43">
      <w:pPr>
        <w:widowControl w:val="0"/>
        <w:spacing w:before="120" w:after="120"/>
        <w:jc w:val="both"/>
        <w:rPr>
          <w:rFonts w:ascii="Arial" w:hAnsi="Arial" w:cs="Arial"/>
          <w:sz w:val="20"/>
          <w:szCs w:val="20"/>
        </w:rPr>
      </w:pPr>
      <w:r w:rsidRPr="00A119D8">
        <w:rPr>
          <w:rFonts w:ascii="Arial" w:hAnsi="Arial" w:cs="Arial"/>
          <w:sz w:val="20"/>
          <w:szCs w:val="20"/>
        </w:rPr>
        <w:t>Estimados señores:</w:t>
      </w:r>
    </w:p>
    <w:p w14:paraId="4EFAF122" w14:textId="77777777" w:rsidR="002E6D43" w:rsidRPr="00A119D8" w:rsidRDefault="002E6D43" w:rsidP="002E6D43">
      <w:pPr>
        <w:spacing w:after="160" w:line="259" w:lineRule="auto"/>
        <w:jc w:val="both"/>
        <w:rPr>
          <w:rFonts w:ascii="Arial" w:hAnsi="Arial" w:cs="Arial"/>
          <w:color w:val="0D0D0D"/>
          <w:sz w:val="20"/>
          <w:szCs w:val="20"/>
          <w:shd w:val="clear" w:color="auto" w:fill="FFFFFF"/>
        </w:rPr>
      </w:pPr>
      <w:r w:rsidRPr="00A119D8">
        <w:rPr>
          <w:rFonts w:ascii="Arial" w:eastAsia="Calibri" w:hAnsi="Arial" w:cs="Arial"/>
          <w:sz w:val="20"/>
          <w:szCs w:val="20"/>
          <w:lang w:eastAsia="en-US"/>
        </w:rPr>
        <w:t>[</w:t>
      </w:r>
      <w:r w:rsidRPr="00A119D8">
        <w:rPr>
          <w:rFonts w:ascii="Arial" w:eastAsia="Calibri" w:hAnsi="Arial" w:cs="Arial"/>
          <w:color w:val="0D0D0D"/>
          <w:sz w:val="20"/>
          <w:szCs w:val="20"/>
          <w:lang w:eastAsia="en-US"/>
        </w:rPr>
        <w:t>Incluir el nombre d</w:t>
      </w:r>
      <w:r w:rsidRPr="00A119D8">
        <w:rPr>
          <w:rFonts w:ascii="Arial" w:eastAsia="Calibri" w:hAnsi="Arial" w:cs="Arial"/>
          <w:color w:val="0D0D0D"/>
          <w:sz w:val="20"/>
          <w:szCs w:val="20"/>
          <w:shd w:val="clear" w:color="auto" w:fill="FFFFFF"/>
          <w:lang w:eastAsia="en-US"/>
        </w:rPr>
        <w:t>el representante legal de la persona jurídica o del revisor fiscal, según corresponda]</w:t>
      </w:r>
      <w:r w:rsidRPr="00A119D8">
        <w:rPr>
          <w:rFonts w:ascii="Arial" w:eastAsia="Calibri" w:hAnsi="Arial" w:cs="Arial"/>
          <w:color w:val="0D0D0D"/>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w:t>
      </w:r>
      <w:r w:rsidRPr="00A119D8">
        <w:rPr>
          <w:rFonts w:ascii="Arial" w:hAnsi="Arial" w:cs="Arial"/>
          <w:color w:val="0D0D0D"/>
          <w:sz w:val="20"/>
          <w:szCs w:val="20"/>
          <w:shd w:val="clear" w:color="auto" w:fill="FFFFFF"/>
        </w:rPr>
        <w:t xml:space="preserve">de las acciones, partes de interés o cuotas de participación de la persona jurídica pertenecen a mujeres y los derechos de propiedad les han pertenecido durante el último año anterior a la fecha de cierre del presente proceso. </w:t>
      </w:r>
    </w:p>
    <w:p w14:paraId="0C018736" w14:textId="77777777" w:rsidR="002E6D43" w:rsidRPr="00A119D8" w:rsidRDefault="002E6D43" w:rsidP="002E6D43">
      <w:pPr>
        <w:spacing w:after="160" w:line="259" w:lineRule="auto"/>
        <w:jc w:val="both"/>
        <w:rPr>
          <w:rFonts w:ascii="Arial" w:hAnsi="Arial" w:cs="Arial"/>
          <w:color w:val="0D0D0D"/>
          <w:sz w:val="20"/>
          <w:szCs w:val="20"/>
          <w:shd w:val="clear" w:color="auto" w:fill="FFFFFF"/>
        </w:rPr>
      </w:pPr>
      <w:r w:rsidRPr="00A119D8">
        <w:rPr>
          <w:rFonts w:ascii="Arial" w:eastAsia="Calibri" w:hAnsi="Arial" w:cs="Arial"/>
          <w:color w:val="0D0D0D"/>
          <w:sz w:val="20"/>
          <w:szCs w:val="20"/>
          <w:lang w:eastAsia="en-US"/>
        </w:rPr>
        <w:t xml:space="preserve">En el siguiente cuadro señalo la </w:t>
      </w:r>
      <w:r w:rsidRPr="00A119D8">
        <w:rPr>
          <w:rFonts w:ascii="Arial" w:hAnsi="Arial" w:cs="Arial"/>
          <w:color w:val="0D0D0D"/>
          <w:sz w:val="20"/>
          <w:szCs w:val="20"/>
          <w:shd w:val="clear" w:color="auto" w:fill="FFFFFF"/>
        </w:rPr>
        <w:t>distribución de los derechos en la sociedad y el tiempo en el que las mujeres han mantenido su participación:</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E6D43" w:rsidRPr="00A119D8" w14:paraId="6393E12F" w14:textId="77777777" w:rsidTr="00F12158">
        <w:trPr>
          <w:trHeight w:val="1617"/>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1ACDEA3" w14:textId="77777777" w:rsidR="002E6D43" w:rsidRPr="00A119D8" w:rsidRDefault="002E6D43" w:rsidP="00F12158">
            <w:pPr>
              <w:spacing w:line="259" w:lineRule="auto"/>
              <w:jc w:val="center"/>
              <w:rPr>
                <w:rFonts w:ascii="Arial" w:eastAsia="Calibri" w:hAnsi="Arial" w:cs="Arial"/>
                <w:b/>
                <w:sz w:val="20"/>
                <w:szCs w:val="20"/>
                <w:lang w:eastAsia="en-US"/>
              </w:rPr>
            </w:pPr>
            <w:r w:rsidRPr="00A119D8">
              <w:rPr>
                <w:rFonts w:ascii="Arial" w:eastAsia="Calibri" w:hAnsi="Arial" w:cs="Arial"/>
                <w:b/>
                <w:sz w:val="20"/>
                <w:szCs w:val="20"/>
                <w:lang w:eastAsia="en-US"/>
              </w:rPr>
              <w:t xml:space="preserve">Identificación de las accionista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E5D9A6" w14:textId="77777777" w:rsidR="002E6D43" w:rsidRPr="00A119D8" w:rsidRDefault="002E6D43" w:rsidP="00F12158">
            <w:pPr>
              <w:spacing w:line="259" w:lineRule="auto"/>
              <w:jc w:val="center"/>
              <w:rPr>
                <w:rFonts w:ascii="Arial" w:eastAsia="Calibri" w:hAnsi="Arial" w:cs="Arial"/>
                <w:b/>
                <w:sz w:val="20"/>
                <w:szCs w:val="20"/>
                <w:lang w:eastAsia="en-US"/>
              </w:rPr>
            </w:pPr>
            <w:r w:rsidRPr="00A119D8">
              <w:rPr>
                <w:rFonts w:ascii="Arial" w:eastAsia="Calibri" w:hAnsi="Arial" w:cs="Arial"/>
                <w:b/>
                <w:sz w:val="20"/>
                <w:szCs w:val="20"/>
                <w:lang w:eastAsia="en-US"/>
              </w:rPr>
              <w:t>Relacionar tiempo de participación accionaria y el porcentaje de acciones, partes de interés o cuotas de participación.</w:t>
            </w:r>
          </w:p>
          <w:p w14:paraId="3FDB8541" w14:textId="77777777" w:rsidR="002E6D43" w:rsidRPr="00A119D8" w:rsidRDefault="002E6D43" w:rsidP="00F12158">
            <w:pPr>
              <w:spacing w:line="259" w:lineRule="auto"/>
              <w:jc w:val="center"/>
              <w:rPr>
                <w:rFonts w:ascii="Arial" w:eastAsia="Calibri" w:hAnsi="Arial" w:cs="Arial"/>
                <w:b/>
                <w:sz w:val="20"/>
                <w:szCs w:val="20"/>
                <w:lang w:eastAsia="en-US"/>
              </w:rPr>
            </w:pPr>
          </w:p>
        </w:tc>
      </w:tr>
      <w:tr w:rsidR="002E6D43" w:rsidRPr="00A119D8" w14:paraId="1D5D0233" w14:textId="77777777" w:rsidTr="00F1215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B32A85C" w14:textId="77777777" w:rsidR="002E6D43" w:rsidRPr="00A119D8" w:rsidRDefault="002E6D43" w:rsidP="00F12158">
            <w:pPr>
              <w:spacing w:line="259" w:lineRule="auto"/>
              <w:rPr>
                <w:rFonts w:ascii="Arial" w:eastAsia="Calibri" w:hAnsi="Arial"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171948F" w14:textId="77777777" w:rsidR="002E6D43" w:rsidRPr="00A119D8" w:rsidRDefault="002E6D43" w:rsidP="00F12158">
            <w:pPr>
              <w:spacing w:line="259" w:lineRule="auto"/>
              <w:rPr>
                <w:rFonts w:ascii="Arial" w:eastAsia="Calibri" w:hAnsi="Arial" w:cs="Arial"/>
                <w:color w:val="3B3838"/>
                <w:sz w:val="20"/>
                <w:szCs w:val="20"/>
                <w:lang w:eastAsia="en-US"/>
              </w:rPr>
            </w:pPr>
          </w:p>
        </w:tc>
      </w:tr>
    </w:tbl>
    <w:p w14:paraId="142A269D" w14:textId="77777777" w:rsidR="002E6D43" w:rsidRPr="00A119D8" w:rsidRDefault="002E6D43" w:rsidP="002E6D43">
      <w:pPr>
        <w:spacing w:line="264" w:lineRule="auto"/>
        <w:rPr>
          <w:rFonts w:ascii="Arial" w:hAnsi="Arial" w:cs="Arial"/>
          <w:sz w:val="20"/>
          <w:szCs w:val="20"/>
        </w:rPr>
      </w:pPr>
    </w:p>
    <w:p w14:paraId="3017FE79" w14:textId="77777777" w:rsidR="002E6D43" w:rsidRPr="00A119D8" w:rsidRDefault="002E6D43" w:rsidP="002E6D43">
      <w:pPr>
        <w:spacing w:line="264" w:lineRule="auto"/>
        <w:rPr>
          <w:rFonts w:ascii="Arial" w:hAnsi="Arial" w:cs="Arial"/>
          <w:sz w:val="20"/>
          <w:szCs w:val="20"/>
        </w:rPr>
      </w:pPr>
      <w:r w:rsidRPr="00A119D8">
        <w:rPr>
          <w:rFonts w:ascii="Arial" w:hAnsi="Arial" w:cs="Arial"/>
          <w:sz w:val="20"/>
          <w:szCs w:val="20"/>
        </w:rPr>
        <w:t xml:space="preserve">En constancia, se firma en ______________, expedida (dentro de los últimos treinta días anteriores a la fecha de cierre del proceso) a los ____ días del mes de _____ </w:t>
      </w:r>
      <w:proofErr w:type="spellStart"/>
      <w:r w:rsidRPr="00A119D8">
        <w:rPr>
          <w:rFonts w:ascii="Arial" w:hAnsi="Arial" w:cs="Arial"/>
          <w:sz w:val="20"/>
          <w:szCs w:val="20"/>
        </w:rPr>
        <w:t>de</w:t>
      </w:r>
      <w:proofErr w:type="spellEnd"/>
      <w:r w:rsidRPr="00A119D8">
        <w:rPr>
          <w:rFonts w:ascii="Arial" w:hAnsi="Arial" w:cs="Arial"/>
          <w:sz w:val="20"/>
          <w:szCs w:val="20"/>
        </w:rPr>
        <w:t xml:space="preserve"> 20__</w:t>
      </w:r>
    </w:p>
    <w:p w14:paraId="238A2C98" w14:textId="77777777" w:rsidR="002E6D43" w:rsidRPr="00A119D8" w:rsidRDefault="002E6D43" w:rsidP="002E6D43">
      <w:pPr>
        <w:jc w:val="center"/>
        <w:rPr>
          <w:rFonts w:ascii="Arial" w:hAnsi="Arial" w:cs="Arial"/>
          <w:b/>
          <w:sz w:val="20"/>
          <w:szCs w:val="20"/>
        </w:rPr>
      </w:pPr>
      <w:r w:rsidRPr="00A119D8">
        <w:rPr>
          <w:rFonts w:ascii="Arial" w:hAnsi="Arial" w:cs="Arial"/>
          <w:b/>
          <w:sz w:val="20"/>
          <w:szCs w:val="20"/>
        </w:rPr>
        <w:t>________________________________________</w:t>
      </w:r>
    </w:p>
    <w:p w14:paraId="06DD8562" w14:textId="77777777" w:rsidR="002E6D43" w:rsidRPr="00A119D8" w:rsidRDefault="002E6D43" w:rsidP="002E6D43">
      <w:pPr>
        <w:rPr>
          <w:rFonts w:ascii="Arial" w:hAnsi="Arial" w:cs="Arial"/>
          <w:sz w:val="20"/>
          <w:szCs w:val="20"/>
        </w:rPr>
      </w:pPr>
    </w:p>
    <w:p w14:paraId="7B52C2FC" w14:textId="77777777" w:rsidR="002E6D43" w:rsidRPr="00A119D8" w:rsidRDefault="002E6D43" w:rsidP="002E6D43">
      <w:pPr>
        <w:jc w:val="center"/>
        <w:rPr>
          <w:rFonts w:ascii="Arial" w:hAnsi="Arial" w:cs="Arial"/>
          <w:sz w:val="20"/>
          <w:szCs w:val="20"/>
        </w:rPr>
      </w:pPr>
      <w:r w:rsidRPr="00A119D8">
        <w:rPr>
          <w:rFonts w:ascii="Arial" w:hAnsi="Arial" w:cs="Arial"/>
          <w:sz w:val="20"/>
          <w:szCs w:val="20"/>
        </w:rPr>
        <w:t>[Nombre y firma del representante legal de la persona jurídica o el revisor fiscal, según corresponda</w:t>
      </w:r>
    </w:p>
    <w:p w14:paraId="310F3B34" w14:textId="77777777" w:rsidR="002E6D43" w:rsidRPr="00A119D8" w:rsidRDefault="002E6D43" w:rsidP="002E6D43">
      <w:pPr>
        <w:rPr>
          <w:rFonts w:ascii="Arial" w:hAnsi="Arial" w:cs="Arial"/>
          <w:sz w:val="20"/>
          <w:szCs w:val="20"/>
        </w:rPr>
      </w:pPr>
    </w:p>
    <w:p w14:paraId="793818E9" w14:textId="77777777" w:rsidR="00B543C1" w:rsidRPr="00A119D8" w:rsidRDefault="00B543C1" w:rsidP="00345A20">
      <w:pPr>
        <w:ind w:left="142" w:right="191"/>
        <w:jc w:val="center"/>
        <w:outlineLvl w:val="0"/>
        <w:rPr>
          <w:rFonts w:ascii="Arial" w:hAnsi="Arial" w:cs="Arial"/>
          <w:b/>
          <w:bCs/>
          <w:sz w:val="20"/>
          <w:szCs w:val="20"/>
        </w:rPr>
      </w:pPr>
    </w:p>
    <w:p w14:paraId="091007A1" w14:textId="1F0E617A" w:rsidR="00B543C1" w:rsidRPr="00A119D8" w:rsidRDefault="00DC02AA" w:rsidP="00B543C1">
      <w:pPr>
        <w:spacing w:after="0" w:line="240" w:lineRule="auto"/>
        <w:jc w:val="center"/>
        <w:rPr>
          <w:rFonts w:ascii="Arial" w:hAnsi="Arial" w:cs="Arial"/>
          <w:b/>
          <w:sz w:val="20"/>
          <w:szCs w:val="20"/>
        </w:rPr>
      </w:pPr>
      <w:r w:rsidRPr="00A119D8">
        <w:rPr>
          <w:rFonts w:ascii="Arial" w:hAnsi="Arial" w:cs="Arial"/>
          <w:b/>
          <w:sz w:val="20"/>
          <w:szCs w:val="20"/>
        </w:rPr>
        <w:t xml:space="preserve">ANEXO </w:t>
      </w:r>
    </w:p>
    <w:p w14:paraId="47016675" w14:textId="77777777" w:rsidR="00B543C1" w:rsidRPr="00A119D8" w:rsidRDefault="00B543C1" w:rsidP="00B543C1">
      <w:pPr>
        <w:spacing w:after="0" w:line="240" w:lineRule="auto"/>
        <w:jc w:val="center"/>
        <w:rPr>
          <w:rFonts w:ascii="Arial" w:hAnsi="Arial" w:cs="Arial"/>
          <w:b/>
          <w:sz w:val="20"/>
          <w:szCs w:val="20"/>
        </w:rPr>
      </w:pPr>
      <w:r w:rsidRPr="00A119D8">
        <w:rPr>
          <w:rFonts w:ascii="Arial" w:hAnsi="Arial" w:cs="Arial"/>
          <w:b/>
          <w:sz w:val="20"/>
          <w:szCs w:val="20"/>
        </w:rPr>
        <w:t>PROYECTO MINUTA DEL CONTRATO</w:t>
      </w:r>
    </w:p>
    <w:p w14:paraId="1BC46E79" w14:textId="77777777" w:rsidR="00B543C1" w:rsidRPr="00A119D8" w:rsidRDefault="00B543C1" w:rsidP="00B543C1">
      <w:pPr>
        <w:tabs>
          <w:tab w:val="left" w:pos="2410"/>
          <w:tab w:val="left" w:pos="10206"/>
        </w:tabs>
        <w:spacing w:after="0" w:line="240" w:lineRule="auto"/>
        <w:rPr>
          <w:rFonts w:ascii="Arial" w:hAnsi="Arial" w:cs="Arial"/>
          <w:iCs/>
          <w:sz w:val="20"/>
          <w:szCs w:val="20"/>
        </w:rPr>
      </w:pPr>
    </w:p>
    <w:p w14:paraId="59CED4DF" w14:textId="77777777" w:rsidR="00B543C1" w:rsidRPr="00A119D8" w:rsidRDefault="00B543C1" w:rsidP="00B543C1">
      <w:pPr>
        <w:spacing w:after="0" w:line="240" w:lineRule="auto"/>
        <w:jc w:val="center"/>
        <w:rPr>
          <w:rFonts w:ascii="Arial" w:hAnsi="Arial" w:cs="Arial"/>
          <w:b/>
          <w:sz w:val="20"/>
          <w:szCs w:val="20"/>
        </w:rPr>
      </w:pPr>
      <w:r w:rsidRPr="00A119D8">
        <w:rPr>
          <w:rFonts w:ascii="Arial" w:hAnsi="Arial" w:cs="Arial"/>
          <w:b/>
          <w:sz w:val="20"/>
          <w:szCs w:val="20"/>
        </w:rPr>
        <w:t>NOTA: EL PRESENTE ANEXO ES INFORMATIVO Y PUEDE SUFRIR MODIFICACIONES DE CONFORMIDAD CON LA OFERTA PRESENTADA</w:t>
      </w:r>
    </w:p>
    <w:p w14:paraId="6EC962B3" w14:textId="77777777" w:rsidR="00B543C1" w:rsidRPr="00A119D8" w:rsidRDefault="00B543C1" w:rsidP="00B543C1">
      <w:pPr>
        <w:tabs>
          <w:tab w:val="left" w:pos="2410"/>
          <w:tab w:val="left" w:pos="10206"/>
        </w:tabs>
        <w:spacing w:after="0" w:line="240" w:lineRule="auto"/>
        <w:rPr>
          <w:rFonts w:ascii="Arial" w:hAnsi="Arial" w:cs="Arial"/>
          <w:iCs/>
          <w:sz w:val="20"/>
          <w:szCs w:val="20"/>
        </w:rPr>
      </w:pPr>
    </w:p>
    <w:p w14:paraId="3EDC5840" w14:textId="77777777" w:rsidR="00B543C1" w:rsidRPr="00A119D8" w:rsidRDefault="00B543C1" w:rsidP="00B543C1">
      <w:pPr>
        <w:tabs>
          <w:tab w:val="left" w:pos="2410"/>
          <w:tab w:val="left" w:pos="10206"/>
        </w:tabs>
        <w:spacing w:after="0" w:line="240" w:lineRule="auto"/>
        <w:jc w:val="center"/>
        <w:rPr>
          <w:rFonts w:ascii="Arial" w:hAnsi="Arial" w:cs="Arial"/>
          <w:b/>
          <w:iCs/>
          <w:sz w:val="20"/>
          <w:szCs w:val="20"/>
        </w:rPr>
      </w:pPr>
      <w:r w:rsidRPr="00A119D8">
        <w:rPr>
          <w:rFonts w:ascii="Arial" w:hAnsi="Arial" w:cs="Arial"/>
          <w:b/>
          <w:iCs/>
          <w:sz w:val="20"/>
          <w:szCs w:val="20"/>
        </w:rPr>
        <w:t>MINISTERIO DE DEFENSA NACIONAL</w:t>
      </w:r>
    </w:p>
    <w:p w14:paraId="26326665" w14:textId="77777777" w:rsidR="00B543C1" w:rsidRPr="00A119D8" w:rsidRDefault="00B543C1" w:rsidP="00B543C1">
      <w:pPr>
        <w:tabs>
          <w:tab w:val="left" w:pos="10206"/>
        </w:tabs>
        <w:spacing w:after="0" w:line="240" w:lineRule="auto"/>
        <w:jc w:val="center"/>
        <w:rPr>
          <w:rFonts w:ascii="Arial" w:hAnsi="Arial" w:cs="Arial"/>
          <w:b/>
          <w:sz w:val="20"/>
          <w:szCs w:val="20"/>
        </w:rPr>
      </w:pPr>
      <w:r w:rsidRPr="00A119D8">
        <w:rPr>
          <w:rFonts w:ascii="Arial" w:hAnsi="Arial" w:cs="Arial"/>
          <w:b/>
          <w:sz w:val="20"/>
          <w:szCs w:val="20"/>
        </w:rPr>
        <w:t>ARMADA NACIONAL</w:t>
      </w:r>
    </w:p>
    <w:p w14:paraId="768EEDAE" w14:textId="77777777" w:rsidR="00B543C1" w:rsidRPr="00A119D8" w:rsidRDefault="00B543C1" w:rsidP="00B543C1">
      <w:pPr>
        <w:tabs>
          <w:tab w:val="left" w:pos="10206"/>
        </w:tabs>
        <w:spacing w:after="0" w:line="240" w:lineRule="auto"/>
        <w:jc w:val="center"/>
        <w:rPr>
          <w:rFonts w:ascii="Arial" w:hAnsi="Arial" w:cs="Arial"/>
          <w:b/>
          <w:sz w:val="20"/>
          <w:szCs w:val="20"/>
        </w:rPr>
      </w:pPr>
      <w:r w:rsidRPr="00A119D8">
        <w:rPr>
          <w:rFonts w:ascii="Arial" w:hAnsi="Arial" w:cs="Arial"/>
          <w:b/>
          <w:sz w:val="20"/>
          <w:szCs w:val="20"/>
        </w:rPr>
        <w:t xml:space="preserve">DIRECCIÓN ADMINISTRATIVA DE INTELIGENCIA NAVAL  </w:t>
      </w:r>
    </w:p>
    <w:p w14:paraId="644126DE" w14:textId="77777777" w:rsidR="00B543C1" w:rsidRPr="00A119D8" w:rsidRDefault="00B543C1" w:rsidP="00B543C1">
      <w:pPr>
        <w:tabs>
          <w:tab w:val="left" w:pos="10206"/>
        </w:tabs>
        <w:spacing w:after="0" w:line="240" w:lineRule="auto"/>
        <w:jc w:val="center"/>
        <w:rPr>
          <w:rFonts w:ascii="Arial" w:hAnsi="Arial" w:cs="Arial"/>
          <w:b/>
          <w:sz w:val="20"/>
          <w:szCs w:val="20"/>
        </w:rPr>
      </w:pPr>
      <w:r w:rsidRPr="00A119D8">
        <w:rPr>
          <w:rFonts w:ascii="Arial" w:hAnsi="Arial" w:cs="Arial"/>
          <w:b/>
          <w:sz w:val="20"/>
          <w:szCs w:val="20"/>
        </w:rPr>
        <w:t>NIT 900.039.527-3</w:t>
      </w:r>
    </w:p>
    <w:p w14:paraId="327CF9D3" w14:textId="77777777" w:rsidR="00B543C1" w:rsidRPr="00A119D8" w:rsidRDefault="00B543C1" w:rsidP="00B543C1">
      <w:pPr>
        <w:tabs>
          <w:tab w:val="left" w:pos="10206"/>
        </w:tabs>
        <w:spacing w:after="0" w:line="240" w:lineRule="auto"/>
        <w:rPr>
          <w:rFonts w:ascii="Arial" w:hAnsi="Arial" w:cs="Arial"/>
          <w:b/>
          <w:sz w:val="20"/>
          <w:szCs w:val="20"/>
        </w:rPr>
      </w:pPr>
    </w:p>
    <w:tbl>
      <w:tblPr>
        <w:tblW w:w="9781" w:type="dxa"/>
        <w:tblInd w:w="70" w:type="dxa"/>
        <w:tblLayout w:type="fixed"/>
        <w:tblCellMar>
          <w:left w:w="70" w:type="dxa"/>
          <w:right w:w="70" w:type="dxa"/>
        </w:tblCellMar>
        <w:tblLook w:val="0000" w:firstRow="0" w:lastRow="0" w:firstColumn="0" w:lastColumn="0" w:noHBand="0" w:noVBand="0"/>
      </w:tblPr>
      <w:tblGrid>
        <w:gridCol w:w="2500"/>
        <w:gridCol w:w="200"/>
        <w:gridCol w:w="7081"/>
      </w:tblGrid>
      <w:tr w:rsidR="00B543C1" w:rsidRPr="00A119D8" w14:paraId="3D704B4D" w14:textId="77777777" w:rsidTr="0031113D">
        <w:tc>
          <w:tcPr>
            <w:tcW w:w="2500" w:type="dxa"/>
          </w:tcPr>
          <w:p w14:paraId="7F88F20F"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ENTIDAD CONTRATANTE</w:t>
            </w:r>
          </w:p>
        </w:tc>
        <w:tc>
          <w:tcPr>
            <w:tcW w:w="200" w:type="dxa"/>
          </w:tcPr>
          <w:p w14:paraId="43BB248E"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7D764635" w14:textId="77777777" w:rsidR="00B543C1" w:rsidRPr="00A119D8" w:rsidRDefault="00B543C1" w:rsidP="0031113D">
            <w:pPr>
              <w:spacing w:after="0" w:line="240" w:lineRule="auto"/>
              <w:jc w:val="both"/>
              <w:rPr>
                <w:rFonts w:ascii="Arial" w:hAnsi="Arial" w:cs="Arial"/>
                <w:b/>
                <w:iCs/>
                <w:sz w:val="20"/>
                <w:szCs w:val="20"/>
              </w:rPr>
            </w:pPr>
            <w:r w:rsidRPr="00A119D8">
              <w:rPr>
                <w:rFonts w:ascii="Arial" w:hAnsi="Arial" w:cs="Arial"/>
                <w:iCs/>
                <w:sz w:val="20"/>
                <w:szCs w:val="20"/>
              </w:rPr>
              <w:t>MINISTERIO DE DEFENSA NACIONAL – ARMADA NACIONAL – JEFATURA DE INTELIGENCIA NAVAL - DIRECCIÓN ADMINISTRATIVA DE INTELIGENCIA NAVAL</w:t>
            </w:r>
            <w:r w:rsidRPr="00A119D8">
              <w:rPr>
                <w:rFonts w:ascii="Arial" w:hAnsi="Arial" w:cs="Arial"/>
                <w:sz w:val="20"/>
                <w:szCs w:val="20"/>
              </w:rPr>
              <w:t xml:space="preserve"> </w:t>
            </w:r>
          </w:p>
        </w:tc>
      </w:tr>
      <w:tr w:rsidR="00B543C1" w:rsidRPr="00A119D8" w14:paraId="3030A25D" w14:textId="77777777" w:rsidTr="0031113D">
        <w:tc>
          <w:tcPr>
            <w:tcW w:w="2500" w:type="dxa"/>
          </w:tcPr>
          <w:p w14:paraId="1805A01E"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DEPENDENCIA</w:t>
            </w:r>
          </w:p>
        </w:tc>
        <w:tc>
          <w:tcPr>
            <w:tcW w:w="200" w:type="dxa"/>
          </w:tcPr>
          <w:p w14:paraId="2ADC5BE4"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62BE0E1F" w14:textId="77777777" w:rsidR="00B543C1" w:rsidRPr="00A119D8" w:rsidRDefault="00B543C1" w:rsidP="0031113D">
            <w:pPr>
              <w:tabs>
                <w:tab w:val="left" w:pos="1665"/>
              </w:tabs>
              <w:spacing w:after="0" w:line="240" w:lineRule="auto"/>
              <w:jc w:val="both"/>
              <w:rPr>
                <w:rFonts w:ascii="Arial" w:hAnsi="Arial" w:cs="Arial"/>
                <w:iCs/>
                <w:sz w:val="20"/>
                <w:szCs w:val="20"/>
              </w:rPr>
            </w:pPr>
          </w:p>
        </w:tc>
      </w:tr>
      <w:tr w:rsidR="00B543C1" w:rsidRPr="00A119D8" w14:paraId="3970673D" w14:textId="77777777" w:rsidTr="0031113D">
        <w:tc>
          <w:tcPr>
            <w:tcW w:w="2500" w:type="dxa"/>
          </w:tcPr>
          <w:p w14:paraId="54D1A13A"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CONTRATISTA</w:t>
            </w:r>
          </w:p>
        </w:tc>
        <w:tc>
          <w:tcPr>
            <w:tcW w:w="200" w:type="dxa"/>
          </w:tcPr>
          <w:p w14:paraId="092306F0"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1FCDE900" w14:textId="77777777" w:rsidR="00B543C1" w:rsidRPr="00A119D8" w:rsidRDefault="00B543C1" w:rsidP="0031113D">
            <w:pPr>
              <w:tabs>
                <w:tab w:val="left" w:pos="3844"/>
              </w:tabs>
              <w:spacing w:after="0" w:line="240" w:lineRule="auto"/>
              <w:rPr>
                <w:rFonts w:ascii="Arial" w:hAnsi="Arial" w:cs="Arial"/>
                <w:iCs/>
                <w:sz w:val="20"/>
                <w:szCs w:val="20"/>
              </w:rPr>
            </w:pPr>
          </w:p>
        </w:tc>
      </w:tr>
      <w:tr w:rsidR="00B543C1" w:rsidRPr="00A119D8" w14:paraId="0EAB5BFF" w14:textId="77777777" w:rsidTr="0031113D">
        <w:tc>
          <w:tcPr>
            <w:tcW w:w="2500" w:type="dxa"/>
          </w:tcPr>
          <w:p w14:paraId="28355884"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REPRESENTANTE LEGAL</w:t>
            </w:r>
          </w:p>
        </w:tc>
        <w:tc>
          <w:tcPr>
            <w:tcW w:w="200" w:type="dxa"/>
          </w:tcPr>
          <w:p w14:paraId="21919320"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68C5FDED" w14:textId="77777777" w:rsidR="00B543C1" w:rsidRPr="00A119D8" w:rsidRDefault="00B543C1" w:rsidP="0031113D">
            <w:pPr>
              <w:tabs>
                <w:tab w:val="left" w:pos="3844"/>
              </w:tabs>
              <w:spacing w:after="0" w:line="240" w:lineRule="auto"/>
              <w:rPr>
                <w:rFonts w:ascii="Arial" w:hAnsi="Arial" w:cs="Arial"/>
                <w:iCs/>
                <w:sz w:val="20"/>
                <w:szCs w:val="20"/>
              </w:rPr>
            </w:pPr>
          </w:p>
        </w:tc>
      </w:tr>
      <w:tr w:rsidR="00B543C1" w:rsidRPr="00A119D8" w14:paraId="20402F66" w14:textId="77777777" w:rsidTr="0031113D">
        <w:tc>
          <w:tcPr>
            <w:tcW w:w="2500" w:type="dxa"/>
          </w:tcPr>
          <w:p w14:paraId="5EF4F284"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NIT o C. C.</w:t>
            </w:r>
          </w:p>
        </w:tc>
        <w:tc>
          <w:tcPr>
            <w:tcW w:w="200" w:type="dxa"/>
          </w:tcPr>
          <w:p w14:paraId="7608AA96"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45852744" w14:textId="77777777" w:rsidR="00B543C1" w:rsidRPr="00A119D8" w:rsidRDefault="00B543C1" w:rsidP="0031113D">
            <w:pPr>
              <w:spacing w:after="0" w:line="240" w:lineRule="auto"/>
              <w:jc w:val="both"/>
              <w:rPr>
                <w:rFonts w:ascii="Arial" w:hAnsi="Arial" w:cs="Arial"/>
                <w:iCs/>
                <w:sz w:val="20"/>
                <w:szCs w:val="20"/>
              </w:rPr>
            </w:pPr>
          </w:p>
        </w:tc>
      </w:tr>
      <w:tr w:rsidR="00B543C1" w:rsidRPr="00A119D8" w14:paraId="29A5F5EC" w14:textId="77777777" w:rsidTr="0031113D">
        <w:tc>
          <w:tcPr>
            <w:tcW w:w="2500" w:type="dxa"/>
          </w:tcPr>
          <w:p w14:paraId="596731C5"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MATRÍCULA</w:t>
            </w:r>
          </w:p>
        </w:tc>
        <w:tc>
          <w:tcPr>
            <w:tcW w:w="200" w:type="dxa"/>
          </w:tcPr>
          <w:p w14:paraId="66ED4AF9"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38622EB0" w14:textId="77777777" w:rsidR="00B543C1" w:rsidRPr="00A119D8" w:rsidRDefault="00B543C1" w:rsidP="0031113D">
            <w:pPr>
              <w:spacing w:after="0" w:line="240" w:lineRule="auto"/>
              <w:jc w:val="both"/>
              <w:rPr>
                <w:rFonts w:ascii="Arial" w:hAnsi="Arial" w:cs="Arial"/>
                <w:iCs/>
                <w:sz w:val="20"/>
                <w:szCs w:val="20"/>
              </w:rPr>
            </w:pPr>
          </w:p>
        </w:tc>
      </w:tr>
      <w:tr w:rsidR="00B543C1" w:rsidRPr="00A119D8" w14:paraId="082B1D6D" w14:textId="77777777" w:rsidTr="0031113D">
        <w:tc>
          <w:tcPr>
            <w:tcW w:w="2500" w:type="dxa"/>
          </w:tcPr>
          <w:p w14:paraId="5ED82C5C"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RÉGIMEN DE VENTAS</w:t>
            </w:r>
          </w:p>
        </w:tc>
        <w:tc>
          <w:tcPr>
            <w:tcW w:w="200" w:type="dxa"/>
          </w:tcPr>
          <w:p w14:paraId="262AA628"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4D35131D" w14:textId="77777777" w:rsidR="00B543C1" w:rsidRPr="00A119D8" w:rsidRDefault="00B543C1" w:rsidP="0031113D">
            <w:pPr>
              <w:spacing w:after="0" w:line="240" w:lineRule="auto"/>
              <w:jc w:val="both"/>
              <w:rPr>
                <w:rFonts w:ascii="Arial" w:hAnsi="Arial" w:cs="Arial"/>
                <w:iCs/>
                <w:sz w:val="20"/>
                <w:szCs w:val="20"/>
              </w:rPr>
            </w:pPr>
          </w:p>
        </w:tc>
      </w:tr>
      <w:tr w:rsidR="00B543C1" w:rsidRPr="00A119D8" w14:paraId="64A9F3DE" w14:textId="77777777" w:rsidTr="0031113D">
        <w:tc>
          <w:tcPr>
            <w:tcW w:w="2500" w:type="dxa"/>
          </w:tcPr>
          <w:p w14:paraId="7914828F"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CIUDAD</w:t>
            </w:r>
          </w:p>
        </w:tc>
        <w:tc>
          <w:tcPr>
            <w:tcW w:w="200" w:type="dxa"/>
          </w:tcPr>
          <w:p w14:paraId="22E1AF59"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4710A580" w14:textId="77777777" w:rsidR="00B543C1" w:rsidRPr="00A119D8" w:rsidRDefault="00B543C1" w:rsidP="0031113D">
            <w:pPr>
              <w:spacing w:after="0" w:line="240" w:lineRule="auto"/>
              <w:jc w:val="both"/>
              <w:rPr>
                <w:rFonts w:ascii="Arial" w:hAnsi="Arial" w:cs="Arial"/>
                <w:iCs/>
                <w:sz w:val="20"/>
                <w:szCs w:val="20"/>
              </w:rPr>
            </w:pPr>
          </w:p>
        </w:tc>
      </w:tr>
      <w:tr w:rsidR="00B543C1" w:rsidRPr="00A119D8" w14:paraId="4CED75CA" w14:textId="77777777" w:rsidTr="0031113D">
        <w:tc>
          <w:tcPr>
            <w:tcW w:w="2500" w:type="dxa"/>
          </w:tcPr>
          <w:p w14:paraId="66FD79B7"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DIRECCIÓN</w:t>
            </w:r>
          </w:p>
        </w:tc>
        <w:tc>
          <w:tcPr>
            <w:tcW w:w="200" w:type="dxa"/>
          </w:tcPr>
          <w:p w14:paraId="25335B2A"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3E3D337F" w14:textId="77777777" w:rsidR="00B543C1" w:rsidRPr="00A119D8" w:rsidRDefault="00B543C1" w:rsidP="0031113D">
            <w:pPr>
              <w:spacing w:after="0" w:line="240" w:lineRule="auto"/>
              <w:jc w:val="both"/>
              <w:rPr>
                <w:rFonts w:ascii="Arial" w:hAnsi="Arial" w:cs="Arial"/>
                <w:iCs/>
                <w:sz w:val="20"/>
                <w:szCs w:val="20"/>
              </w:rPr>
            </w:pPr>
          </w:p>
        </w:tc>
      </w:tr>
      <w:tr w:rsidR="00B543C1" w:rsidRPr="00A119D8" w14:paraId="6D1374E5" w14:textId="77777777" w:rsidTr="0031113D">
        <w:tc>
          <w:tcPr>
            <w:tcW w:w="2500" w:type="dxa"/>
          </w:tcPr>
          <w:p w14:paraId="4CCC9A61"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TELÉFONO / FAX</w:t>
            </w:r>
          </w:p>
        </w:tc>
        <w:tc>
          <w:tcPr>
            <w:tcW w:w="200" w:type="dxa"/>
          </w:tcPr>
          <w:p w14:paraId="604B4677"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42DB2B28" w14:textId="77777777" w:rsidR="00B543C1" w:rsidRPr="00A119D8" w:rsidRDefault="00B543C1" w:rsidP="0031113D">
            <w:pPr>
              <w:spacing w:after="0" w:line="240" w:lineRule="auto"/>
              <w:jc w:val="both"/>
              <w:rPr>
                <w:rFonts w:ascii="Arial" w:hAnsi="Arial" w:cs="Arial"/>
                <w:iCs/>
                <w:sz w:val="20"/>
                <w:szCs w:val="20"/>
              </w:rPr>
            </w:pPr>
          </w:p>
        </w:tc>
      </w:tr>
      <w:tr w:rsidR="00B543C1" w:rsidRPr="00A119D8" w14:paraId="192AA2F9" w14:textId="77777777" w:rsidTr="0031113D">
        <w:tc>
          <w:tcPr>
            <w:tcW w:w="2500" w:type="dxa"/>
          </w:tcPr>
          <w:p w14:paraId="1E786D74"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E-MAIL</w:t>
            </w:r>
          </w:p>
        </w:tc>
        <w:tc>
          <w:tcPr>
            <w:tcW w:w="200" w:type="dxa"/>
          </w:tcPr>
          <w:p w14:paraId="0D0BC326"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174A51A3" w14:textId="77777777" w:rsidR="00B543C1" w:rsidRPr="00A119D8" w:rsidRDefault="00B543C1" w:rsidP="0031113D">
            <w:pPr>
              <w:spacing w:after="0" w:line="240" w:lineRule="auto"/>
              <w:jc w:val="both"/>
              <w:rPr>
                <w:rFonts w:ascii="Arial" w:hAnsi="Arial" w:cs="Arial"/>
                <w:iCs/>
                <w:sz w:val="20"/>
                <w:szCs w:val="20"/>
              </w:rPr>
            </w:pPr>
          </w:p>
        </w:tc>
      </w:tr>
      <w:tr w:rsidR="00B543C1" w:rsidRPr="00A119D8" w14:paraId="4C231FFF" w14:textId="77777777" w:rsidTr="0031113D">
        <w:tc>
          <w:tcPr>
            <w:tcW w:w="2500" w:type="dxa"/>
          </w:tcPr>
          <w:p w14:paraId="13BAEC3F"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No. DE CUENTA</w:t>
            </w:r>
          </w:p>
        </w:tc>
        <w:tc>
          <w:tcPr>
            <w:tcW w:w="200" w:type="dxa"/>
          </w:tcPr>
          <w:p w14:paraId="0505F2CC"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504041A4" w14:textId="77777777" w:rsidR="00B543C1" w:rsidRPr="00A119D8" w:rsidRDefault="00B543C1" w:rsidP="0031113D">
            <w:pPr>
              <w:spacing w:after="0" w:line="240" w:lineRule="auto"/>
              <w:jc w:val="both"/>
              <w:rPr>
                <w:rFonts w:ascii="Arial" w:hAnsi="Arial" w:cs="Arial"/>
                <w:iCs/>
                <w:sz w:val="20"/>
                <w:szCs w:val="20"/>
              </w:rPr>
            </w:pPr>
          </w:p>
        </w:tc>
      </w:tr>
      <w:tr w:rsidR="00B543C1" w:rsidRPr="00A119D8" w14:paraId="61F60731" w14:textId="77777777" w:rsidTr="0031113D">
        <w:tc>
          <w:tcPr>
            <w:tcW w:w="2500" w:type="dxa"/>
          </w:tcPr>
          <w:p w14:paraId="7A8F574B"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TIPO</w:t>
            </w:r>
          </w:p>
        </w:tc>
        <w:tc>
          <w:tcPr>
            <w:tcW w:w="200" w:type="dxa"/>
          </w:tcPr>
          <w:p w14:paraId="6814DA65"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030B422A" w14:textId="77777777" w:rsidR="00B543C1" w:rsidRPr="00A119D8" w:rsidRDefault="00B543C1" w:rsidP="0031113D">
            <w:pPr>
              <w:spacing w:after="0" w:line="240" w:lineRule="auto"/>
              <w:jc w:val="both"/>
              <w:rPr>
                <w:rFonts w:ascii="Arial" w:hAnsi="Arial" w:cs="Arial"/>
                <w:iCs/>
                <w:sz w:val="20"/>
                <w:szCs w:val="20"/>
              </w:rPr>
            </w:pPr>
          </w:p>
        </w:tc>
      </w:tr>
      <w:tr w:rsidR="00B543C1" w:rsidRPr="00A119D8" w14:paraId="646B5ED4" w14:textId="77777777" w:rsidTr="0031113D">
        <w:tc>
          <w:tcPr>
            <w:tcW w:w="2500" w:type="dxa"/>
          </w:tcPr>
          <w:p w14:paraId="367EDD03"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BANCO</w:t>
            </w:r>
          </w:p>
        </w:tc>
        <w:tc>
          <w:tcPr>
            <w:tcW w:w="200" w:type="dxa"/>
          </w:tcPr>
          <w:p w14:paraId="3BF19062"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3D3CE6B4" w14:textId="77777777" w:rsidR="00B543C1" w:rsidRPr="00A119D8" w:rsidRDefault="00B543C1" w:rsidP="0031113D">
            <w:pPr>
              <w:spacing w:after="0" w:line="240" w:lineRule="auto"/>
              <w:jc w:val="both"/>
              <w:rPr>
                <w:rFonts w:ascii="Arial" w:hAnsi="Arial" w:cs="Arial"/>
                <w:iCs/>
                <w:sz w:val="20"/>
                <w:szCs w:val="20"/>
              </w:rPr>
            </w:pPr>
          </w:p>
        </w:tc>
      </w:tr>
      <w:tr w:rsidR="00B543C1" w:rsidRPr="00A119D8" w14:paraId="48E2810F" w14:textId="77777777" w:rsidTr="0031113D">
        <w:tc>
          <w:tcPr>
            <w:tcW w:w="2500" w:type="dxa"/>
          </w:tcPr>
          <w:p w14:paraId="0621EA3F"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TITULAR</w:t>
            </w:r>
          </w:p>
        </w:tc>
        <w:tc>
          <w:tcPr>
            <w:tcW w:w="200" w:type="dxa"/>
          </w:tcPr>
          <w:p w14:paraId="5E2436B2"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2E533344" w14:textId="77777777" w:rsidR="00B543C1" w:rsidRPr="00A119D8" w:rsidRDefault="00B543C1" w:rsidP="0031113D">
            <w:pPr>
              <w:spacing w:after="0" w:line="240" w:lineRule="auto"/>
              <w:jc w:val="both"/>
              <w:rPr>
                <w:rFonts w:ascii="Arial" w:hAnsi="Arial" w:cs="Arial"/>
                <w:iCs/>
                <w:sz w:val="20"/>
                <w:szCs w:val="20"/>
              </w:rPr>
            </w:pPr>
          </w:p>
        </w:tc>
      </w:tr>
      <w:tr w:rsidR="00B543C1" w:rsidRPr="00A119D8" w14:paraId="39974746" w14:textId="77777777" w:rsidTr="0031113D">
        <w:tc>
          <w:tcPr>
            <w:tcW w:w="2500" w:type="dxa"/>
          </w:tcPr>
          <w:p w14:paraId="347DEF9F" w14:textId="77777777" w:rsidR="00B543C1" w:rsidRPr="00A119D8" w:rsidRDefault="00B543C1" w:rsidP="0031113D">
            <w:pPr>
              <w:spacing w:after="0" w:line="240" w:lineRule="auto"/>
              <w:ind w:right="-70"/>
              <w:rPr>
                <w:rFonts w:ascii="Arial" w:hAnsi="Arial" w:cs="Arial"/>
                <w:b/>
                <w:iCs/>
                <w:sz w:val="20"/>
                <w:szCs w:val="20"/>
              </w:rPr>
            </w:pPr>
            <w:r w:rsidRPr="00A119D8">
              <w:rPr>
                <w:rFonts w:ascii="Arial" w:hAnsi="Arial" w:cs="Arial"/>
                <w:b/>
                <w:iCs/>
                <w:sz w:val="20"/>
                <w:szCs w:val="20"/>
              </w:rPr>
              <w:t>CERTIFICADO DE DISPONIBILIDAD No.</w:t>
            </w:r>
          </w:p>
        </w:tc>
        <w:tc>
          <w:tcPr>
            <w:tcW w:w="200" w:type="dxa"/>
          </w:tcPr>
          <w:p w14:paraId="5E5E7210" w14:textId="77777777" w:rsidR="00B543C1" w:rsidRPr="00A119D8" w:rsidRDefault="00B543C1" w:rsidP="0031113D">
            <w:pPr>
              <w:spacing w:after="0" w:line="240" w:lineRule="auto"/>
              <w:jc w:val="center"/>
              <w:rPr>
                <w:rFonts w:ascii="Arial" w:hAnsi="Arial" w:cs="Arial"/>
                <w:b/>
                <w:iCs/>
                <w:sz w:val="20"/>
                <w:szCs w:val="20"/>
              </w:rPr>
            </w:pPr>
          </w:p>
          <w:p w14:paraId="684ABEB4"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vAlign w:val="bottom"/>
          </w:tcPr>
          <w:p w14:paraId="1682F901" w14:textId="77777777" w:rsidR="00B543C1" w:rsidRPr="00A119D8" w:rsidRDefault="00B543C1" w:rsidP="0031113D">
            <w:pPr>
              <w:spacing w:after="0" w:line="240" w:lineRule="auto"/>
              <w:rPr>
                <w:rFonts w:ascii="Arial" w:hAnsi="Arial" w:cs="Arial"/>
                <w:bCs/>
                <w:sz w:val="20"/>
                <w:szCs w:val="20"/>
              </w:rPr>
            </w:pPr>
          </w:p>
        </w:tc>
      </w:tr>
      <w:tr w:rsidR="00B543C1" w:rsidRPr="00A119D8" w14:paraId="691F70A5" w14:textId="77777777" w:rsidTr="0031113D">
        <w:tc>
          <w:tcPr>
            <w:tcW w:w="2500" w:type="dxa"/>
          </w:tcPr>
          <w:p w14:paraId="7B960CD6"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IMPUTACIÓN PRESUPUESTAL</w:t>
            </w:r>
          </w:p>
        </w:tc>
        <w:tc>
          <w:tcPr>
            <w:tcW w:w="200" w:type="dxa"/>
          </w:tcPr>
          <w:p w14:paraId="467767BA" w14:textId="77777777" w:rsidR="00B543C1" w:rsidRPr="00A119D8" w:rsidRDefault="00B543C1" w:rsidP="0031113D">
            <w:pPr>
              <w:spacing w:after="0" w:line="240" w:lineRule="auto"/>
              <w:jc w:val="center"/>
              <w:rPr>
                <w:rFonts w:ascii="Arial" w:hAnsi="Arial" w:cs="Arial"/>
                <w:b/>
                <w:iCs/>
                <w:sz w:val="20"/>
                <w:szCs w:val="20"/>
              </w:rPr>
            </w:pPr>
          </w:p>
          <w:p w14:paraId="6DD31951"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567F34F5" w14:textId="77777777" w:rsidR="00B543C1" w:rsidRPr="00A119D8" w:rsidRDefault="00B543C1" w:rsidP="0031113D">
            <w:pPr>
              <w:spacing w:after="0" w:line="240" w:lineRule="auto"/>
              <w:jc w:val="both"/>
              <w:rPr>
                <w:rFonts w:ascii="Arial" w:hAnsi="Arial" w:cs="Arial"/>
                <w:sz w:val="20"/>
                <w:szCs w:val="20"/>
              </w:rPr>
            </w:pPr>
          </w:p>
        </w:tc>
      </w:tr>
      <w:tr w:rsidR="00B543C1" w:rsidRPr="00A119D8" w14:paraId="6ED95E3F" w14:textId="77777777" w:rsidTr="0031113D">
        <w:tc>
          <w:tcPr>
            <w:tcW w:w="2500" w:type="dxa"/>
          </w:tcPr>
          <w:p w14:paraId="76315B61" w14:textId="77777777" w:rsidR="00B543C1" w:rsidRPr="00A119D8" w:rsidRDefault="00B543C1" w:rsidP="0031113D">
            <w:pPr>
              <w:spacing w:after="0" w:line="240" w:lineRule="auto"/>
              <w:rPr>
                <w:rFonts w:ascii="Arial" w:hAnsi="Arial" w:cs="Arial"/>
                <w:b/>
                <w:iCs/>
                <w:sz w:val="20"/>
                <w:szCs w:val="20"/>
              </w:rPr>
            </w:pPr>
            <w:r w:rsidRPr="00A119D8">
              <w:rPr>
                <w:rFonts w:ascii="Arial" w:hAnsi="Arial" w:cs="Arial"/>
                <w:b/>
                <w:iCs/>
                <w:sz w:val="20"/>
                <w:szCs w:val="20"/>
              </w:rPr>
              <w:t>PRECIO DEL CONTRATO</w:t>
            </w:r>
          </w:p>
        </w:tc>
        <w:tc>
          <w:tcPr>
            <w:tcW w:w="200" w:type="dxa"/>
          </w:tcPr>
          <w:p w14:paraId="5E8B9897" w14:textId="77777777" w:rsidR="00B543C1" w:rsidRPr="00A119D8" w:rsidRDefault="00B543C1" w:rsidP="0031113D">
            <w:pPr>
              <w:spacing w:after="0" w:line="240" w:lineRule="auto"/>
              <w:jc w:val="center"/>
              <w:rPr>
                <w:rFonts w:ascii="Arial" w:hAnsi="Arial" w:cs="Arial"/>
                <w:b/>
                <w:iCs/>
                <w:sz w:val="20"/>
                <w:szCs w:val="20"/>
              </w:rPr>
            </w:pPr>
            <w:r w:rsidRPr="00A119D8">
              <w:rPr>
                <w:rFonts w:ascii="Arial" w:hAnsi="Arial" w:cs="Arial"/>
                <w:b/>
                <w:iCs/>
                <w:sz w:val="20"/>
                <w:szCs w:val="20"/>
              </w:rPr>
              <w:t>:</w:t>
            </w:r>
          </w:p>
        </w:tc>
        <w:tc>
          <w:tcPr>
            <w:tcW w:w="7081" w:type="dxa"/>
          </w:tcPr>
          <w:p w14:paraId="2C69B88A" w14:textId="77777777" w:rsidR="00B543C1" w:rsidRPr="00A119D8" w:rsidRDefault="00B543C1" w:rsidP="0031113D">
            <w:pPr>
              <w:spacing w:after="0" w:line="240" w:lineRule="auto"/>
              <w:rPr>
                <w:rFonts w:ascii="Arial" w:hAnsi="Arial" w:cs="Arial"/>
                <w:b/>
                <w:iCs/>
                <w:sz w:val="20"/>
                <w:szCs w:val="20"/>
              </w:rPr>
            </w:pPr>
          </w:p>
        </w:tc>
      </w:tr>
    </w:tbl>
    <w:p w14:paraId="2401881B" w14:textId="77777777" w:rsidR="00B543C1" w:rsidRPr="00A119D8" w:rsidRDefault="00B543C1" w:rsidP="00B543C1">
      <w:pPr>
        <w:tabs>
          <w:tab w:val="left" w:pos="2160"/>
        </w:tabs>
        <w:spacing w:after="0" w:line="240" w:lineRule="auto"/>
        <w:jc w:val="both"/>
        <w:rPr>
          <w:rFonts w:ascii="Arial" w:hAnsi="Arial" w:cs="Arial"/>
          <w:b/>
          <w:bCs/>
          <w:sz w:val="20"/>
          <w:szCs w:val="20"/>
        </w:rPr>
      </w:pPr>
    </w:p>
    <w:p w14:paraId="69CF38F7" w14:textId="220032B6" w:rsidR="00B543C1" w:rsidRPr="00A119D8" w:rsidRDefault="00B543C1" w:rsidP="00B543C1">
      <w:pPr>
        <w:spacing w:after="0" w:line="240" w:lineRule="auto"/>
        <w:ind w:left="-142" w:right="-362"/>
        <w:jc w:val="both"/>
        <w:rPr>
          <w:rFonts w:ascii="Arial" w:hAnsi="Arial" w:cs="Arial"/>
          <w:iCs/>
          <w:sz w:val="20"/>
          <w:szCs w:val="20"/>
        </w:rPr>
      </w:pPr>
      <w:r w:rsidRPr="00A119D8">
        <w:rPr>
          <w:rFonts w:ascii="Arial" w:hAnsi="Arial" w:cs="Arial"/>
          <w:sz w:val="20"/>
          <w:szCs w:val="20"/>
        </w:rPr>
        <w:t xml:space="preserve">Los suscritos, de una parte XXXXXXXXXXXXXXXX, El señor Director de la Dirección Administrativa de Inteligencia Naval, acuerdo nombramiento adelantado en Resolución -------------------------, mayor de edad, domiciliado en Bogotá D.C., identificado con cédula de ciudadanía No. XXXXXXXXXXXX., actuando en nombre y Representación del Ministerio de Defensa Nacional – Armada Nacional - Dirección administrativa de Inteligencia Naval, debidamente facultado para celebrar contratos, mediante Resolución No. 0541 del ocho (08) de junio dos mil diecisiete (2017), facultado para asumir las funciones y competencias relacionadas con la contratación de bienes y servicios destinados a la Armada Nacional acuerdo Resolución No. 4519 del veintisiete (27) de mayo de dos mil dieciséis (2016), conforme lo dispuesto en la Ley 80 de 1993,  Ley 1150 de 2007 y el Decreto 1082 de 2015 y de otra el señor </w:t>
      </w:r>
      <w:r w:rsidRPr="00A119D8">
        <w:rPr>
          <w:rFonts w:ascii="Arial" w:hAnsi="Arial" w:cs="Arial"/>
          <w:b/>
          <w:sz w:val="20"/>
          <w:szCs w:val="20"/>
        </w:rPr>
        <w:t>-------------------,</w:t>
      </w:r>
      <w:r w:rsidRPr="00A119D8">
        <w:rPr>
          <w:rFonts w:ascii="Arial" w:hAnsi="Arial" w:cs="Arial"/>
          <w:sz w:val="20"/>
          <w:szCs w:val="20"/>
        </w:rPr>
        <w:t xml:space="preserve"> también mayor de edad, domiciliado en la ciudad de Bogotá D.C., identificado con cédula de ciudadanía No. ---------------, expedida en ---------------------------, en su calidad de Representante Legal de --------------------, que en lo sucesivo se denominará EL CONTRATISTA, hemos convenido celebrar el presente contrato, que se regirá por las siguientes cláusulas: </w:t>
      </w:r>
      <w:r w:rsidRPr="00A119D8">
        <w:rPr>
          <w:rFonts w:ascii="Arial" w:hAnsi="Arial" w:cs="Arial"/>
          <w:b/>
          <w:sz w:val="20"/>
          <w:szCs w:val="20"/>
          <w:u w:val="single"/>
        </w:rPr>
        <w:t>CLÁUSULA PRIMERA. OBJETO</w:t>
      </w:r>
      <w:r w:rsidRPr="00A119D8">
        <w:rPr>
          <w:rFonts w:ascii="Arial" w:hAnsi="Arial" w:cs="Arial"/>
          <w:sz w:val="20"/>
          <w:szCs w:val="20"/>
        </w:rPr>
        <w:t xml:space="preserve">: </w:t>
      </w:r>
      <w:r w:rsidRPr="00A119D8">
        <w:rPr>
          <w:rFonts w:ascii="Arial" w:hAnsi="Arial" w:cs="Arial"/>
          <w:b/>
          <w:sz w:val="20"/>
          <w:szCs w:val="20"/>
        </w:rPr>
        <w:t>CONTRATAR ----------------------</w:t>
      </w:r>
      <w:r w:rsidRPr="00A119D8">
        <w:rPr>
          <w:rFonts w:ascii="Arial" w:hAnsi="Arial" w:cs="Arial"/>
          <w:sz w:val="20"/>
          <w:szCs w:val="20"/>
        </w:rPr>
        <w:t xml:space="preserve">, de conformidad con las especificaciones técnicas descritas en la </w:t>
      </w:r>
      <w:r w:rsidRPr="00A119D8">
        <w:rPr>
          <w:rFonts w:ascii="Arial" w:hAnsi="Arial" w:cs="Arial"/>
          <w:b/>
          <w:sz w:val="20"/>
          <w:szCs w:val="20"/>
        </w:rPr>
        <w:t xml:space="preserve">SELECCIÓN ABREVIADA </w:t>
      </w:r>
      <w:r w:rsidR="002A4790" w:rsidRPr="00A119D8">
        <w:rPr>
          <w:rFonts w:ascii="Arial" w:hAnsi="Arial" w:cs="Arial"/>
          <w:b/>
          <w:sz w:val="20"/>
          <w:szCs w:val="20"/>
        </w:rPr>
        <w:t>MENOR CUANTIA</w:t>
      </w:r>
      <w:r w:rsidRPr="00A119D8">
        <w:rPr>
          <w:rFonts w:ascii="Arial" w:hAnsi="Arial" w:cs="Arial"/>
          <w:sz w:val="20"/>
          <w:szCs w:val="20"/>
        </w:rPr>
        <w:t xml:space="preserve"> No. --------JINA-DADIN-2022, la oferta del contratista depuesto en la Dirección el -----------------de 2022 y el presente contrato. </w:t>
      </w:r>
      <w:r w:rsidRPr="00A119D8">
        <w:rPr>
          <w:rFonts w:ascii="Arial" w:hAnsi="Arial" w:cs="Arial"/>
          <w:b/>
          <w:sz w:val="20"/>
          <w:szCs w:val="20"/>
        </w:rPr>
        <w:t xml:space="preserve">PARÁGRAFO PRIMERO: </w:t>
      </w:r>
      <w:r w:rsidRPr="00A119D8">
        <w:rPr>
          <w:rFonts w:ascii="Arial" w:hAnsi="Arial" w:cs="Arial"/>
          <w:sz w:val="20"/>
          <w:szCs w:val="20"/>
        </w:rPr>
        <w:t xml:space="preserve">Queda claro que el presente contrato no genera relación laboral, ni prestaciones sociales entre la Dirección Administrativa de Inteligencia Naval – Armada Nacional y EL CONTRATISTA, quien solamente tiene derecho a las sumas pactadas en el actual contrato de prestación de servicios. </w:t>
      </w:r>
      <w:r w:rsidRPr="00A119D8">
        <w:rPr>
          <w:rFonts w:ascii="Arial" w:hAnsi="Arial" w:cs="Arial"/>
          <w:b/>
          <w:sz w:val="20"/>
          <w:szCs w:val="20"/>
          <w:u w:val="single"/>
        </w:rPr>
        <w:t>CLÁUSULA SEGUNDA. VALOR DEL CONTRATO</w:t>
      </w:r>
      <w:r w:rsidRPr="00A119D8">
        <w:rPr>
          <w:rFonts w:ascii="Arial" w:hAnsi="Arial" w:cs="Arial"/>
          <w:b/>
          <w:sz w:val="20"/>
          <w:szCs w:val="20"/>
        </w:rPr>
        <w:t>:</w:t>
      </w:r>
      <w:r w:rsidRPr="00A119D8">
        <w:rPr>
          <w:rFonts w:ascii="Arial" w:hAnsi="Arial" w:cs="Arial"/>
          <w:sz w:val="20"/>
          <w:szCs w:val="20"/>
        </w:rPr>
        <w:t xml:space="preserve"> El valor total del presente contrato, es por la suma de </w:t>
      </w:r>
      <w:r w:rsidRPr="00A119D8">
        <w:rPr>
          <w:rFonts w:ascii="Arial" w:hAnsi="Arial" w:cs="Arial"/>
          <w:b/>
          <w:sz w:val="20"/>
          <w:szCs w:val="20"/>
        </w:rPr>
        <w:t>-------------------</w:t>
      </w:r>
      <w:r w:rsidRPr="00A119D8">
        <w:rPr>
          <w:rFonts w:ascii="Arial" w:hAnsi="Arial" w:cs="Arial"/>
          <w:sz w:val="20"/>
          <w:szCs w:val="20"/>
        </w:rPr>
        <w:t xml:space="preserve"> M/</w:t>
      </w:r>
      <w:proofErr w:type="spellStart"/>
      <w:r w:rsidRPr="00A119D8">
        <w:rPr>
          <w:rFonts w:ascii="Arial" w:hAnsi="Arial" w:cs="Arial"/>
          <w:sz w:val="20"/>
          <w:szCs w:val="20"/>
        </w:rPr>
        <w:t>cte</w:t>
      </w:r>
      <w:proofErr w:type="spellEnd"/>
      <w:r w:rsidRPr="00A119D8">
        <w:rPr>
          <w:rFonts w:ascii="Arial" w:hAnsi="Arial" w:cs="Arial"/>
          <w:sz w:val="20"/>
          <w:szCs w:val="20"/>
        </w:rPr>
        <w:t xml:space="preserve">, incluido IVA y demás erogaciones que correspondan. </w:t>
      </w:r>
      <w:r w:rsidRPr="00A119D8">
        <w:rPr>
          <w:rFonts w:ascii="Arial" w:hAnsi="Arial" w:cs="Arial"/>
          <w:b/>
          <w:sz w:val="20"/>
          <w:szCs w:val="20"/>
        </w:rPr>
        <w:t xml:space="preserve">PARÁGRAFO SEGUNDO: </w:t>
      </w:r>
      <w:r w:rsidRPr="00A119D8">
        <w:rPr>
          <w:rFonts w:ascii="Arial" w:hAnsi="Arial" w:cs="Arial"/>
          <w:sz w:val="20"/>
          <w:szCs w:val="20"/>
        </w:rPr>
        <w:t xml:space="preserve">El valor del objeto a contratar se entiende firme y fijo, por lo tanto, no está sujeto a ningún tipo de reajuste durante la ejecución del contrato. </w:t>
      </w:r>
      <w:r w:rsidRPr="00A119D8">
        <w:rPr>
          <w:rFonts w:ascii="Arial" w:hAnsi="Arial" w:cs="Arial"/>
          <w:b/>
          <w:sz w:val="20"/>
          <w:szCs w:val="20"/>
          <w:u w:val="single"/>
        </w:rPr>
        <w:t>CLÁUSULA TERCERA. LUGAR DE EJECUCIÓN DEL CONTRATO</w:t>
      </w:r>
      <w:r w:rsidRPr="00A119D8">
        <w:rPr>
          <w:rFonts w:ascii="Arial" w:hAnsi="Arial" w:cs="Arial"/>
          <w:b/>
          <w:sz w:val="20"/>
          <w:szCs w:val="20"/>
        </w:rPr>
        <w:t xml:space="preserve">: </w:t>
      </w:r>
      <w:r w:rsidRPr="00A119D8">
        <w:rPr>
          <w:rFonts w:ascii="Arial" w:hAnsi="Arial" w:cs="Arial"/>
          <w:sz w:val="20"/>
          <w:szCs w:val="20"/>
        </w:rPr>
        <w:t xml:space="preserve">El servicio deberá ser prestado </w:t>
      </w:r>
      <w:proofErr w:type="gramStart"/>
      <w:r w:rsidRPr="00A119D8">
        <w:rPr>
          <w:rFonts w:ascii="Arial" w:hAnsi="Arial" w:cs="Arial"/>
          <w:sz w:val="20"/>
          <w:szCs w:val="20"/>
        </w:rPr>
        <w:t>-----------------------------------------------------.</w:t>
      </w:r>
      <w:r w:rsidRPr="00A119D8">
        <w:rPr>
          <w:rFonts w:ascii="Arial" w:hAnsi="Arial" w:cs="Arial"/>
          <w:b/>
          <w:sz w:val="20"/>
          <w:szCs w:val="20"/>
          <w:u w:val="single"/>
        </w:rPr>
        <w:t>CLÁUSULA</w:t>
      </w:r>
      <w:proofErr w:type="gramEnd"/>
      <w:r w:rsidRPr="00A119D8">
        <w:rPr>
          <w:rFonts w:ascii="Arial" w:hAnsi="Arial" w:cs="Arial"/>
          <w:b/>
          <w:sz w:val="20"/>
          <w:szCs w:val="20"/>
          <w:u w:val="single"/>
        </w:rPr>
        <w:t xml:space="preserve"> CUARTA. PLAZO DE EJECUCIÓN</w:t>
      </w:r>
      <w:r w:rsidRPr="00A119D8">
        <w:rPr>
          <w:rFonts w:ascii="Arial" w:hAnsi="Arial" w:cs="Arial"/>
          <w:sz w:val="20"/>
          <w:szCs w:val="20"/>
        </w:rPr>
        <w:t xml:space="preserve">: La ejecución del contrato iniciará una vez agotados los requisitos de perfeccionamiento y ejecución del mismo y se extenderá hasta por </w:t>
      </w:r>
      <w:r w:rsidRPr="00A119D8">
        <w:rPr>
          <w:rFonts w:ascii="Arial" w:hAnsi="Arial" w:cs="Arial"/>
          <w:b/>
          <w:sz w:val="20"/>
          <w:szCs w:val="20"/>
        </w:rPr>
        <w:t>____</w:t>
      </w:r>
      <w:r w:rsidRPr="00A119D8">
        <w:rPr>
          <w:rFonts w:ascii="Arial" w:hAnsi="Arial" w:cs="Arial"/>
          <w:sz w:val="20"/>
          <w:szCs w:val="20"/>
        </w:rPr>
        <w:t xml:space="preserve">. </w:t>
      </w:r>
      <w:r w:rsidRPr="00A119D8">
        <w:rPr>
          <w:rFonts w:ascii="Arial" w:hAnsi="Arial" w:cs="Arial"/>
          <w:b/>
          <w:sz w:val="20"/>
          <w:szCs w:val="20"/>
          <w:u w:val="single"/>
        </w:rPr>
        <w:t xml:space="preserve">CLÁUSULA QUINTA. FORMA Y CONDICIONES DE PAGO:  </w:t>
      </w:r>
      <w:r w:rsidRPr="00A119D8">
        <w:rPr>
          <w:rFonts w:ascii="Arial" w:hAnsi="Arial" w:cs="Arial"/>
          <w:sz w:val="20"/>
          <w:szCs w:val="20"/>
        </w:rPr>
        <w:t>La Dirección Administrativa de Inteligencia Naval, se obliga con el contratista a pagar el valor total del contrato, por la suma de ------------------------------------------</w:t>
      </w:r>
      <w:r w:rsidRPr="00A119D8">
        <w:rPr>
          <w:rFonts w:ascii="Arial" w:hAnsi="Arial" w:cs="Arial"/>
          <w:bCs/>
          <w:sz w:val="20"/>
          <w:szCs w:val="20"/>
        </w:rPr>
        <w:t>,</w:t>
      </w:r>
      <w:r w:rsidRPr="00A119D8">
        <w:rPr>
          <w:rFonts w:ascii="Arial" w:hAnsi="Arial" w:cs="Arial"/>
          <w:b/>
          <w:bCs/>
          <w:sz w:val="20"/>
          <w:szCs w:val="20"/>
        </w:rPr>
        <w:t xml:space="preserve"> </w:t>
      </w:r>
      <w:r w:rsidRPr="00A119D8">
        <w:rPr>
          <w:rFonts w:ascii="Arial" w:hAnsi="Arial" w:cs="Arial"/>
          <w:bCs/>
          <w:sz w:val="20"/>
          <w:szCs w:val="20"/>
        </w:rPr>
        <w:t xml:space="preserve">mediante </w:t>
      </w:r>
      <w:r w:rsidRPr="00A119D8">
        <w:rPr>
          <w:rFonts w:ascii="Arial" w:hAnsi="Arial" w:cs="Arial"/>
          <w:sz w:val="20"/>
          <w:szCs w:val="20"/>
        </w:rPr>
        <w:t xml:space="preserve">------------------------------------------, una vez recibidos los servicios a entera satisfacción por parte del Supervisor del contrato, presentación de la factura comercial debidamente firmada por el Contratista, el Supervisor y/o el Almacenista, Constancia de cumplimiento de las obligaciones del Contratista frente a los Sistemas de Seguridad Social Integral (salud, pensión, riesgos profesionales)  y parafiscales Entrada de los servicios en el programa SAP y Acta de recibo a satisfacción firmada por el Supervisor del contrato, acuerdo disponibilidad de PAC,  una vez  radicados los documentos en la Dirección de Economía y Finanzas de la Armada Nacional. </w:t>
      </w:r>
      <w:r w:rsidRPr="00A119D8">
        <w:rPr>
          <w:rFonts w:ascii="Arial" w:hAnsi="Arial" w:cs="Arial"/>
          <w:b/>
          <w:sz w:val="20"/>
          <w:szCs w:val="20"/>
        </w:rPr>
        <w:t>NOTA 1:</w:t>
      </w:r>
      <w:r w:rsidRPr="00A119D8">
        <w:rPr>
          <w:rFonts w:ascii="Arial" w:hAnsi="Arial" w:cs="Arial"/>
          <w:sz w:val="20"/>
          <w:szCs w:val="20"/>
        </w:rPr>
        <w:t xml:space="preserve"> De conformidad con lo establecido en el Manual de bienes, las facturas o cuentas de cobro, según aplique, deberán estar expedidas dentro del plazo de ejecución del contrato y encontrarse suscritas por el Almacenista si se trata de adquisición de bienes, o por el supervisor si se trata de la adquisición de servicios. </w:t>
      </w:r>
      <w:r w:rsidRPr="00A119D8">
        <w:rPr>
          <w:rFonts w:ascii="Arial" w:hAnsi="Arial" w:cs="Arial"/>
          <w:b/>
          <w:sz w:val="20"/>
          <w:szCs w:val="20"/>
          <w:lang w:eastAsia="ar-SA"/>
        </w:rPr>
        <w:t xml:space="preserve">NOTA 2: </w:t>
      </w:r>
      <w:r w:rsidRPr="00A119D8">
        <w:rPr>
          <w:rFonts w:ascii="Arial" w:hAnsi="Arial" w:cs="Arial"/>
          <w:sz w:val="20"/>
          <w:szCs w:val="20"/>
          <w:lang w:eastAsia="ar-SA"/>
        </w:rPr>
        <w:t>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w:t>
      </w:r>
      <w:r w:rsidRPr="00A119D8">
        <w:rPr>
          <w:rFonts w:ascii="Arial" w:hAnsi="Arial" w:cs="Arial"/>
          <w:b/>
          <w:sz w:val="20"/>
          <w:szCs w:val="20"/>
          <w:lang w:eastAsia="ar-SA"/>
        </w:rPr>
        <w:t xml:space="preserve"> NOTA 3:</w:t>
      </w:r>
      <w:r w:rsidRPr="00A119D8">
        <w:rPr>
          <w:rFonts w:ascii="Arial" w:hAnsi="Arial" w:cs="Arial"/>
          <w:sz w:val="20"/>
          <w:szCs w:val="20"/>
          <w:lang w:eastAsia="ar-SA"/>
        </w:rPr>
        <w:t xml:space="preserve"> </w:t>
      </w:r>
      <w:r w:rsidRPr="00A119D8">
        <w:rPr>
          <w:rFonts w:ascii="Arial" w:hAnsi="Arial" w:cs="Arial"/>
          <w:sz w:val="20"/>
          <w:szCs w:val="20"/>
        </w:rPr>
        <w:t>Para el pago, el contratista deberá presentar factura o documento equivalente a Factura Comercial, de conformidad con el Artículo 617 del Estatuto Tributario, así: a) Estar denominada expresamente como factura de venta. (Régimen simplificado o régimen común.) b) Apellidos y nombre del adquiriente de los bienes y/o servicios. c) Llevar un número que corresponda a un sistema de numeración consecutiva de facturas de venta. d) Fecha de su expedición. e) Descripción específica o genérica de los bienes. f) Valor total de la operación. g) El nombre del impresor de la factura. h) Indicar la calidad de retenedor del impuesto sobre las ventas y el valor discriminado del mismo, cuando aplique.</w:t>
      </w:r>
      <w:r w:rsidRPr="00A119D8">
        <w:rPr>
          <w:rFonts w:ascii="Arial" w:hAnsi="Arial" w:cs="Arial"/>
          <w:sz w:val="20"/>
          <w:szCs w:val="20"/>
          <w:lang w:eastAsia="ar-SA"/>
        </w:rPr>
        <w:t xml:space="preserve"> Cuando de conformidad con lo establecido en la Ley 1607 de 2012 y el Decreto 862 de 2013, las personas jurídicas o naturales empleadoras se encuentren exentas de realizar los aportes al SENA, SALUD e ICBF, deberán manifestar dicha condición por escrito para el primer pago y la Entidad quien verificara en el Registro Único Tributario del contratista que este cumple dicha condición. No obstante, lo anterior, deberán aportar la planilla donde conste el pago a pensión, ARL y Cajas de Compensación Familiar, acuerdo Decreto 3029 de 2013. </w:t>
      </w:r>
      <w:r w:rsidRPr="00A119D8">
        <w:rPr>
          <w:rFonts w:ascii="Arial" w:hAnsi="Arial" w:cs="Arial"/>
          <w:b/>
          <w:sz w:val="20"/>
          <w:szCs w:val="20"/>
          <w:u w:val="single"/>
        </w:rPr>
        <w:t>CLÁUSULA SEXTA. SUPERVISIÓN</w:t>
      </w:r>
      <w:r w:rsidRPr="00A119D8">
        <w:rPr>
          <w:rFonts w:ascii="Arial" w:hAnsi="Arial" w:cs="Arial"/>
          <w:b/>
          <w:sz w:val="20"/>
          <w:szCs w:val="20"/>
        </w:rPr>
        <w:t xml:space="preserve">: </w:t>
      </w:r>
      <w:r w:rsidRPr="00A119D8">
        <w:rPr>
          <w:rFonts w:ascii="Arial" w:hAnsi="Arial" w:cs="Arial"/>
          <w:sz w:val="20"/>
          <w:szCs w:val="20"/>
          <w:lang w:val="es-ES_tradnl"/>
        </w:rPr>
        <w:t xml:space="preserve">La supervisión del desarrollo y ejecución del contrato a suscribirse estará a cargo del Señor </w:t>
      </w:r>
      <w:r w:rsidRPr="00A119D8">
        <w:rPr>
          <w:rFonts w:ascii="Arial" w:hAnsi="Arial" w:cs="Arial"/>
          <w:b/>
          <w:sz w:val="20"/>
          <w:szCs w:val="20"/>
          <w:lang w:val="es-ES_tradnl"/>
        </w:rPr>
        <w:t>-----------------------,</w:t>
      </w:r>
      <w:r w:rsidRPr="00A119D8">
        <w:rPr>
          <w:rFonts w:ascii="Arial" w:hAnsi="Arial" w:cs="Arial"/>
          <w:sz w:val="20"/>
          <w:szCs w:val="20"/>
          <w:lang w:val="es-ES_tradnl"/>
        </w:rPr>
        <w:t xml:space="preserve"> identificado con cédula de ciudadanía Nº -------------------- de --------------------, quien labora en ------------------ y </w:t>
      </w:r>
      <w:r w:rsidRPr="00A119D8">
        <w:rPr>
          <w:rFonts w:ascii="Arial" w:hAnsi="Arial" w:cs="Arial"/>
          <w:sz w:val="20"/>
          <w:szCs w:val="20"/>
        </w:rPr>
        <w:t xml:space="preserve">podrá ser reemplazado por la Dirección Administrativa de Inteligencia Naval, por razones del servicio, para lo cual ésta informará mediante oficio el nombre del nuevo supervisor al CONTRATISTA. Dicho supervisor además de las funciones establecidas en Resolución No. 6302 del 31 de julio de 2014, por la cual se expide el manual de contratación del Ministerio de Defensa Nacional, de las Fuerzas Militares y de sus Unidades Ejecutoras y velará especialmente por: </w:t>
      </w:r>
      <w:r w:rsidRPr="00A119D8">
        <w:rPr>
          <w:rFonts w:ascii="Arial" w:hAnsi="Arial" w:cs="Arial"/>
          <w:b/>
          <w:sz w:val="20"/>
          <w:szCs w:val="20"/>
        </w:rPr>
        <w:t>1.</w:t>
      </w:r>
      <w:r w:rsidRPr="00A119D8">
        <w:rPr>
          <w:rFonts w:ascii="Arial" w:hAnsi="Arial" w:cs="Arial"/>
          <w:sz w:val="20"/>
          <w:szCs w:val="20"/>
        </w:rPr>
        <w:t xml:space="preserve"> Exigir que el objeto del presente contrato se cumpla en el plazo de ejecución previsto. </w:t>
      </w:r>
      <w:r w:rsidRPr="00A119D8">
        <w:rPr>
          <w:rFonts w:ascii="Arial" w:hAnsi="Arial" w:cs="Arial"/>
          <w:b/>
          <w:sz w:val="20"/>
          <w:szCs w:val="20"/>
        </w:rPr>
        <w:t>2</w:t>
      </w:r>
      <w:r w:rsidRPr="00A119D8">
        <w:rPr>
          <w:rFonts w:ascii="Arial" w:hAnsi="Arial" w:cs="Arial"/>
          <w:sz w:val="20"/>
          <w:szCs w:val="20"/>
        </w:rPr>
        <w:t xml:space="preserve">. Atender y resolver por escrito toda consulta sobre el objeto contratado. </w:t>
      </w:r>
      <w:r w:rsidRPr="00A119D8">
        <w:rPr>
          <w:rFonts w:ascii="Arial" w:hAnsi="Arial" w:cs="Arial"/>
          <w:b/>
          <w:sz w:val="20"/>
          <w:szCs w:val="20"/>
        </w:rPr>
        <w:t>3</w:t>
      </w:r>
      <w:r w:rsidRPr="00A119D8">
        <w:rPr>
          <w:rFonts w:ascii="Arial" w:hAnsi="Arial" w:cs="Arial"/>
          <w:sz w:val="20"/>
          <w:szCs w:val="20"/>
        </w:rPr>
        <w:t xml:space="preserve">. Aceptar o rechazar el objeto contratado. </w:t>
      </w:r>
      <w:r w:rsidRPr="00A119D8">
        <w:rPr>
          <w:rFonts w:ascii="Arial" w:hAnsi="Arial" w:cs="Arial"/>
          <w:b/>
          <w:sz w:val="20"/>
          <w:szCs w:val="20"/>
        </w:rPr>
        <w:t>4.</w:t>
      </w:r>
      <w:r w:rsidRPr="00A119D8">
        <w:rPr>
          <w:rFonts w:ascii="Arial" w:hAnsi="Arial" w:cs="Arial"/>
          <w:sz w:val="20"/>
          <w:szCs w:val="20"/>
        </w:rPr>
        <w:t xml:space="preserve"> Exigir que se cumplan las medidas de seguridad militar e industrial durante la ejecución del contrato. </w:t>
      </w:r>
      <w:r w:rsidRPr="00A119D8">
        <w:rPr>
          <w:rFonts w:ascii="Arial" w:hAnsi="Arial" w:cs="Arial"/>
          <w:b/>
          <w:sz w:val="20"/>
          <w:szCs w:val="20"/>
        </w:rPr>
        <w:t>5.</w:t>
      </w:r>
      <w:r w:rsidRPr="00A119D8">
        <w:rPr>
          <w:rFonts w:ascii="Arial" w:hAnsi="Arial" w:cs="Arial"/>
          <w:sz w:val="20"/>
          <w:szCs w:val="20"/>
        </w:rPr>
        <w:t xml:space="preserve"> Informar a la Dirección Administrativa de Inteligencia Naval, los hechos que considere relevantes durante la ejecución del presente contrato. </w:t>
      </w:r>
      <w:r w:rsidRPr="00A119D8">
        <w:rPr>
          <w:rFonts w:ascii="Arial" w:hAnsi="Arial" w:cs="Arial"/>
          <w:b/>
          <w:sz w:val="20"/>
          <w:szCs w:val="20"/>
        </w:rPr>
        <w:t>6.</w:t>
      </w:r>
      <w:r w:rsidRPr="00A119D8">
        <w:rPr>
          <w:rFonts w:ascii="Arial" w:hAnsi="Arial" w:cs="Arial"/>
          <w:sz w:val="20"/>
          <w:szCs w:val="20"/>
        </w:rPr>
        <w:t xml:space="preserve"> Verificar que los valores de los servicios correspondan a los precios y condiciones pactados en el presente contrato. </w:t>
      </w:r>
      <w:r w:rsidRPr="00A119D8">
        <w:rPr>
          <w:rFonts w:ascii="Arial" w:hAnsi="Arial" w:cs="Arial"/>
          <w:b/>
          <w:sz w:val="20"/>
          <w:szCs w:val="20"/>
        </w:rPr>
        <w:t>7.</w:t>
      </w:r>
      <w:r w:rsidRPr="00A119D8">
        <w:rPr>
          <w:rFonts w:ascii="Arial" w:hAnsi="Arial" w:cs="Arial"/>
          <w:sz w:val="20"/>
          <w:szCs w:val="20"/>
        </w:rPr>
        <w:t xml:space="preserve"> Presentar en los cinco (05) primeros días de cada mes informe administrativo y financiero de supervisión del contrato al Señor Director de la Dirección Administrativa de Inteligencia Naval. .</w:t>
      </w:r>
      <w:r w:rsidRPr="00A119D8">
        <w:rPr>
          <w:rFonts w:ascii="Arial" w:hAnsi="Arial" w:cs="Arial"/>
          <w:b/>
          <w:sz w:val="20"/>
          <w:szCs w:val="20"/>
        </w:rPr>
        <w:t>8</w:t>
      </w:r>
      <w:r w:rsidRPr="00A119D8">
        <w:rPr>
          <w:rFonts w:ascii="Arial" w:hAnsi="Arial" w:cs="Arial"/>
          <w:sz w:val="20"/>
          <w:szCs w:val="20"/>
        </w:rPr>
        <w:t xml:space="preserve"> Mantener comunicación permanente con EL CONTRATISTA para efectos de coordinación de los servicios. </w:t>
      </w:r>
      <w:r w:rsidRPr="00A119D8">
        <w:rPr>
          <w:rFonts w:ascii="Arial" w:hAnsi="Arial" w:cs="Arial"/>
          <w:b/>
          <w:sz w:val="20"/>
          <w:szCs w:val="20"/>
        </w:rPr>
        <w:t>9</w:t>
      </w:r>
      <w:r w:rsidRPr="00A119D8">
        <w:rPr>
          <w:rFonts w:ascii="Arial" w:hAnsi="Arial" w:cs="Arial"/>
          <w:sz w:val="20"/>
          <w:szCs w:val="20"/>
        </w:rPr>
        <w:t xml:space="preserve">. El supervisor del contrato deberá verificar: </w:t>
      </w:r>
      <w:r w:rsidRPr="00A119D8">
        <w:rPr>
          <w:rFonts w:ascii="Arial" w:hAnsi="Arial" w:cs="Arial"/>
          <w:b/>
          <w:sz w:val="20"/>
          <w:szCs w:val="20"/>
        </w:rPr>
        <w:t>a)</w:t>
      </w:r>
      <w:r w:rsidRPr="00A119D8">
        <w:rPr>
          <w:rFonts w:ascii="Arial" w:hAnsi="Arial" w:cs="Arial"/>
          <w:sz w:val="20"/>
          <w:szCs w:val="20"/>
        </w:rPr>
        <w:t xml:space="preserve"> Que las facturas se encuentren fechadas dentro del plazo de ejecución del contrato. </w:t>
      </w:r>
      <w:r w:rsidRPr="00A119D8">
        <w:rPr>
          <w:rFonts w:ascii="Arial" w:hAnsi="Arial" w:cs="Arial"/>
          <w:b/>
          <w:sz w:val="20"/>
          <w:szCs w:val="20"/>
        </w:rPr>
        <w:t>b)</w:t>
      </w:r>
      <w:r w:rsidRPr="00A119D8">
        <w:rPr>
          <w:rFonts w:ascii="Arial" w:hAnsi="Arial" w:cs="Arial"/>
          <w:sz w:val="20"/>
          <w:szCs w:val="20"/>
        </w:rPr>
        <w:t xml:space="preserve"> Verificar que lo facturado corresponda a los precios y a los servicios pactados en el contrato y que los valores no excedan el presupuesto oficial del mismo. </w:t>
      </w:r>
      <w:r w:rsidRPr="00A119D8">
        <w:rPr>
          <w:rFonts w:ascii="Arial" w:hAnsi="Arial" w:cs="Arial"/>
          <w:b/>
          <w:sz w:val="20"/>
          <w:szCs w:val="20"/>
        </w:rPr>
        <w:t>c)</w:t>
      </w:r>
      <w:r w:rsidRPr="00A119D8">
        <w:rPr>
          <w:rFonts w:ascii="Arial" w:hAnsi="Arial" w:cs="Arial"/>
          <w:sz w:val="20"/>
          <w:szCs w:val="20"/>
        </w:rPr>
        <w:t xml:space="preserve"> Firmar cada factura que se envié a la Dirección Administrativa de Inteligencia Naval. </w:t>
      </w:r>
      <w:r w:rsidRPr="00A119D8">
        <w:rPr>
          <w:rFonts w:ascii="Arial" w:hAnsi="Arial" w:cs="Arial"/>
          <w:b/>
          <w:sz w:val="20"/>
          <w:szCs w:val="20"/>
        </w:rPr>
        <w:t>d)</w:t>
      </w:r>
      <w:r w:rsidRPr="00A119D8">
        <w:rPr>
          <w:rFonts w:ascii="Arial" w:hAnsi="Arial" w:cs="Arial"/>
          <w:sz w:val="20"/>
          <w:szCs w:val="20"/>
        </w:rPr>
        <w:t xml:space="preserve"> Que se realicen las Entradas en el programa SAP de cada factura que se vaya a cancelar, dentro del plazo de ejecución del contrato. </w:t>
      </w:r>
      <w:r w:rsidRPr="00A119D8">
        <w:rPr>
          <w:rFonts w:ascii="Arial" w:hAnsi="Arial" w:cs="Arial"/>
          <w:b/>
          <w:sz w:val="20"/>
          <w:szCs w:val="20"/>
        </w:rPr>
        <w:t>e)</w:t>
      </w:r>
      <w:r w:rsidRPr="00A119D8">
        <w:rPr>
          <w:rFonts w:ascii="Arial" w:hAnsi="Arial" w:cs="Arial"/>
          <w:sz w:val="20"/>
          <w:szCs w:val="20"/>
        </w:rPr>
        <w:t xml:space="preserve"> Entregar el acta de recibido a satisfacción, factura, certificación de aportes parafiscales vigente y entrada de almacén en el programa SAP para el trámite de cada factura. </w:t>
      </w:r>
      <w:r w:rsidRPr="00A119D8">
        <w:rPr>
          <w:rFonts w:ascii="Arial" w:hAnsi="Arial" w:cs="Arial"/>
          <w:b/>
          <w:sz w:val="20"/>
          <w:szCs w:val="20"/>
        </w:rPr>
        <w:t>f)</w:t>
      </w:r>
      <w:r w:rsidRPr="00A119D8">
        <w:rPr>
          <w:rFonts w:ascii="Arial" w:hAnsi="Arial" w:cs="Arial"/>
          <w:sz w:val="20"/>
          <w:szCs w:val="20"/>
        </w:rPr>
        <w:t xml:space="preserve"> El Supervisor deberá verificar y dejar constancia del cumplimiento de las obligaciones parafiscales por parte de la firma contratista</w:t>
      </w:r>
      <w:r w:rsidRPr="00A119D8">
        <w:rPr>
          <w:rFonts w:ascii="Arial" w:hAnsi="Arial" w:cs="Arial"/>
          <w:b/>
          <w:sz w:val="20"/>
          <w:szCs w:val="20"/>
        </w:rPr>
        <w:t>. 10.</w:t>
      </w:r>
      <w:r w:rsidRPr="00A119D8">
        <w:rPr>
          <w:rFonts w:ascii="Arial" w:hAnsi="Arial" w:cs="Arial"/>
          <w:sz w:val="20"/>
          <w:szCs w:val="20"/>
        </w:rPr>
        <w:t xml:space="preserve"> El supervisor debe entregar el proyecto de acta de liquidación una vez se haya completado la ejecución del contrato, debidamente diligenciada y soportada. </w:t>
      </w:r>
      <w:r w:rsidRPr="00A119D8">
        <w:rPr>
          <w:rFonts w:ascii="Arial" w:hAnsi="Arial" w:cs="Arial"/>
          <w:b/>
          <w:sz w:val="20"/>
          <w:szCs w:val="20"/>
        </w:rPr>
        <w:t>11</w:t>
      </w:r>
      <w:r w:rsidRPr="00A119D8">
        <w:rPr>
          <w:rFonts w:ascii="Arial" w:hAnsi="Arial" w:cs="Arial"/>
          <w:sz w:val="20"/>
          <w:szCs w:val="20"/>
        </w:rPr>
        <w:t xml:space="preserve">. Efectuar evaluación del contratista acorde al formato SGC. </w:t>
      </w:r>
      <w:r w:rsidRPr="00A119D8">
        <w:rPr>
          <w:rFonts w:ascii="Arial" w:hAnsi="Arial" w:cs="Arial"/>
          <w:b/>
          <w:sz w:val="20"/>
          <w:szCs w:val="20"/>
        </w:rPr>
        <w:t>PARÁGRAFO PRIMERO.</w:t>
      </w:r>
      <w:r w:rsidRPr="00A119D8">
        <w:rPr>
          <w:rFonts w:ascii="Arial" w:hAnsi="Arial" w:cs="Arial"/>
          <w:sz w:val="20"/>
          <w:szCs w:val="20"/>
        </w:rPr>
        <w:t xml:space="preserve"> El Supervisor no estará facultado en ningún momento para adoptar decisiones que impliquen la modificación de los términos y condiciones previstas en el contrato, las cuales únicamente podrán ser adoptadas por los representantes legales de las partes. </w:t>
      </w:r>
      <w:r w:rsidRPr="00A119D8">
        <w:rPr>
          <w:rFonts w:ascii="Arial" w:hAnsi="Arial" w:cs="Arial"/>
          <w:b/>
          <w:sz w:val="20"/>
          <w:szCs w:val="20"/>
        </w:rPr>
        <w:t>PARÁGRAFO SEGUNDO.</w:t>
      </w:r>
      <w:r w:rsidRPr="00A119D8">
        <w:rPr>
          <w:rFonts w:ascii="Arial" w:hAnsi="Arial" w:cs="Arial"/>
          <w:sz w:val="20"/>
          <w:szCs w:val="20"/>
        </w:rPr>
        <w:t xml:space="preserve"> De conformidad con el artículo 84 de la Ley 1474 del 12 de julio de 2011, “</w:t>
      </w:r>
      <w:r w:rsidRPr="00A119D8">
        <w:rPr>
          <w:rFonts w:ascii="Arial" w:hAnsi="Arial" w:cs="Arial"/>
          <w:i/>
          <w:sz w:val="20"/>
          <w:szCs w:val="20"/>
        </w:rPr>
        <w:t>La supervisión e interventoría contractual implica el seguimiento al ejercicio del cumplimiento obligacional por la entidad contratante sobre las obligaciones a cargo de EL CONTRATISTA. Los interventores y supervisores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r w:rsidRPr="00A119D8">
        <w:rPr>
          <w:rFonts w:ascii="Arial" w:hAnsi="Arial" w:cs="Arial"/>
          <w:sz w:val="20"/>
          <w:szCs w:val="20"/>
        </w:rPr>
        <w:t xml:space="preserve">”. </w:t>
      </w:r>
      <w:r w:rsidRPr="00A119D8">
        <w:rPr>
          <w:rFonts w:ascii="Arial" w:hAnsi="Arial" w:cs="Arial"/>
          <w:b/>
          <w:sz w:val="20"/>
          <w:szCs w:val="20"/>
          <w:u w:val="single"/>
        </w:rPr>
        <w:t>CLÁUSULA SÉPTIMA. OBLIGACIONES DEL CONTRATISTA</w:t>
      </w:r>
      <w:r w:rsidRPr="00A119D8">
        <w:rPr>
          <w:rFonts w:ascii="Arial" w:hAnsi="Arial" w:cs="Arial"/>
          <w:sz w:val="20"/>
          <w:szCs w:val="20"/>
        </w:rPr>
        <w:t xml:space="preserve">: EL CONTRATISTA se obliga para con la Dirección Administrativa de Inteligencia Naval, especialmente a lo siguiente: </w:t>
      </w:r>
      <w:r w:rsidRPr="00A119D8">
        <w:rPr>
          <w:rFonts w:ascii="Arial" w:hAnsi="Arial" w:cs="Arial"/>
          <w:b/>
          <w:sz w:val="20"/>
          <w:szCs w:val="20"/>
        </w:rPr>
        <w:t>1</w:t>
      </w:r>
      <w:r w:rsidRPr="00A119D8">
        <w:rPr>
          <w:rFonts w:ascii="Arial" w:hAnsi="Arial" w:cs="Arial"/>
          <w:sz w:val="20"/>
          <w:szCs w:val="20"/>
        </w:rPr>
        <w:t xml:space="preserve"> Constituir la garantía única de acuerdo con lo previsto en el presente contrato. </w:t>
      </w:r>
      <w:r w:rsidRPr="00A119D8">
        <w:rPr>
          <w:rFonts w:ascii="Arial" w:hAnsi="Arial" w:cs="Arial"/>
          <w:b/>
          <w:sz w:val="20"/>
          <w:szCs w:val="20"/>
        </w:rPr>
        <w:t>2</w:t>
      </w:r>
      <w:r w:rsidRPr="00A119D8">
        <w:rPr>
          <w:rFonts w:ascii="Arial" w:hAnsi="Arial" w:cs="Arial"/>
          <w:sz w:val="20"/>
          <w:szCs w:val="20"/>
        </w:rPr>
        <w:t xml:space="preserve"> A cumplir con el objeto del contrato de acuerdo con los requerimientos de la Dirección Administrativa de Inteligencia Naval, el proceso de </w:t>
      </w:r>
      <w:r w:rsidRPr="00A119D8">
        <w:rPr>
          <w:rFonts w:ascii="Arial" w:hAnsi="Arial" w:cs="Arial"/>
          <w:b/>
          <w:sz w:val="20"/>
          <w:szCs w:val="20"/>
        </w:rPr>
        <w:t xml:space="preserve">SELECCIÓN ABREVIADA </w:t>
      </w:r>
      <w:r w:rsidR="002A4790" w:rsidRPr="00A119D8">
        <w:rPr>
          <w:rFonts w:ascii="Arial" w:hAnsi="Arial" w:cs="Arial"/>
          <w:b/>
          <w:sz w:val="20"/>
          <w:szCs w:val="20"/>
        </w:rPr>
        <w:t>MENOR CUANTIA</w:t>
      </w:r>
      <w:r w:rsidRPr="00A119D8">
        <w:rPr>
          <w:rFonts w:ascii="Arial" w:hAnsi="Arial" w:cs="Arial"/>
          <w:sz w:val="20"/>
          <w:szCs w:val="20"/>
        </w:rPr>
        <w:t xml:space="preserve"> No. ______________, la oferta depuesta por el contratista en esta Dirección el _________________. </w:t>
      </w:r>
      <w:r w:rsidRPr="00A119D8">
        <w:rPr>
          <w:rFonts w:ascii="Arial" w:hAnsi="Arial" w:cs="Arial"/>
          <w:b/>
          <w:bCs/>
          <w:sz w:val="20"/>
          <w:szCs w:val="20"/>
        </w:rPr>
        <w:t xml:space="preserve">3 </w:t>
      </w:r>
      <w:r w:rsidRPr="00A119D8">
        <w:rPr>
          <w:rFonts w:ascii="Arial" w:hAnsi="Arial" w:cs="Arial"/>
          <w:bCs/>
          <w:sz w:val="20"/>
          <w:szCs w:val="20"/>
        </w:rPr>
        <w:t>Estar</w:t>
      </w:r>
      <w:r w:rsidRPr="00A119D8">
        <w:rPr>
          <w:rFonts w:ascii="Arial" w:hAnsi="Arial" w:cs="Arial"/>
          <w:sz w:val="20"/>
          <w:szCs w:val="20"/>
        </w:rPr>
        <w:t xml:space="preserve"> al día en el pago de los aportes al sistema de seguridad social. </w:t>
      </w:r>
      <w:r w:rsidRPr="00A119D8">
        <w:rPr>
          <w:rFonts w:ascii="Arial" w:hAnsi="Arial" w:cs="Arial"/>
          <w:b/>
          <w:sz w:val="20"/>
          <w:szCs w:val="20"/>
        </w:rPr>
        <w:t>4</w:t>
      </w:r>
      <w:r w:rsidRPr="00A119D8">
        <w:rPr>
          <w:rFonts w:ascii="Arial" w:hAnsi="Arial" w:cs="Arial"/>
          <w:sz w:val="20"/>
          <w:szCs w:val="20"/>
        </w:rPr>
        <w:t xml:space="preserve"> Para el pago, presentar cada mes acta suscrita por el supervisor sobre el recibo a satisfacción de los servicios prestados con el recibo de pago de los aportes de que trata el numeral anterior. </w:t>
      </w:r>
      <w:r w:rsidRPr="00A119D8">
        <w:rPr>
          <w:rFonts w:ascii="Arial" w:hAnsi="Arial" w:cs="Arial"/>
          <w:b/>
          <w:sz w:val="20"/>
          <w:szCs w:val="20"/>
        </w:rPr>
        <w:t>5.</w:t>
      </w:r>
      <w:r w:rsidRPr="00A119D8">
        <w:rPr>
          <w:rFonts w:ascii="Arial" w:hAnsi="Arial" w:cs="Arial"/>
          <w:sz w:val="20"/>
          <w:szCs w:val="20"/>
        </w:rPr>
        <w:t xml:space="preserve"> Informar mínimo con </w:t>
      </w:r>
      <w:r w:rsidRPr="00A119D8">
        <w:rPr>
          <w:rFonts w:ascii="Arial" w:hAnsi="Arial" w:cs="Arial"/>
          <w:b/>
          <w:sz w:val="20"/>
          <w:szCs w:val="20"/>
          <w:u w:val="single"/>
        </w:rPr>
        <w:t>15 días hábiles</w:t>
      </w:r>
      <w:r w:rsidRPr="00A119D8">
        <w:rPr>
          <w:rFonts w:ascii="Arial" w:hAnsi="Arial" w:cs="Arial"/>
          <w:sz w:val="20"/>
          <w:szCs w:val="20"/>
        </w:rPr>
        <w:t xml:space="preserve"> de anticipación al plazo de ejecución del contrato, si se presenta alguna novedad que afecte el cumplimiento de sus obligaciones adjuntando el soporte respectivo. </w:t>
      </w:r>
      <w:r w:rsidRPr="00A119D8">
        <w:rPr>
          <w:rFonts w:ascii="Arial" w:hAnsi="Arial" w:cs="Arial"/>
          <w:b/>
          <w:sz w:val="20"/>
          <w:szCs w:val="20"/>
        </w:rPr>
        <w:t xml:space="preserve">PARÁGRAFO. </w:t>
      </w:r>
      <w:r w:rsidRPr="00A119D8">
        <w:rPr>
          <w:rFonts w:ascii="Arial" w:hAnsi="Arial" w:cs="Arial"/>
          <w:sz w:val="20"/>
          <w:szCs w:val="20"/>
        </w:rPr>
        <w:t xml:space="preserve">EL CONTRATISTA responderá civil, penal y disciplinariamente tanto por el incumplimiento de las obligaciones del contrato como por los hechos u omisiones que le fueran imputables y que causen daño o perjuicio a la Institución, derivados de la prestación de sus servicios. </w:t>
      </w:r>
      <w:r w:rsidRPr="00A119D8">
        <w:rPr>
          <w:rFonts w:ascii="Arial" w:hAnsi="Arial" w:cs="Arial"/>
          <w:b/>
          <w:sz w:val="20"/>
          <w:szCs w:val="20"/>
          <w:u w:val="single"/>
        </w:rPr>
        <w:t>CLÁUSULA OCTAVA: CONFIDENCIALIDAD</w:t>
      </w:r>
      <w:r w:rsidRPr="00A119D8">
        <w:rPr>
          <w:rFonts w:ascii="Arial" w:hAnsi="Arial" w:cs="Arial"/>
          <w:sz w:val="20"/>
          <w:szCs w:val="20"/>
          <w:u w:val="single"/>
        </w:rPr>
        <w:t>:</w:t>
      </w:r>
      <w:r w:rsidRPr="00A119D8">
        <w:rPr>
          <w:rFonts w:ascii="Arial" w:hAnsi="Arial" w:cs="Arial"/>
          <w:sz w:val="20"/>
          <w:szCs w:val="20"/>
        </w:rPr>
        <w:t xml:space="preserve"> EL CONTRATISTA Se obliga a no divulgar ningún tipo de información de cualquier naturaleza a terceras personas en relación con el objeto contratado e instalaciones que llegare a conocer, con ocasión del presente contrato, a menos que sea requerido por la autoridad competente. </w:t>
      </w:r>
      <w:r w:rsidRPr="00A119D8">
        <w:rPr>
          <w:rFonts w:ascii="Arial" w:hAnsi="Arial" w:cs="Arial"/>
          <w:b/>
          <w:sz w:val="20"/>
          <w:szCs w:val="20"/>
          <w:u w:val="single"/>
        </w:rPr>
        <w:t xml:space="preserve">CLÁUSULA NOVENA: DECLARACIÓN EXPRESA: </w:t>
      </w:r>
      <w:r w:rsidRPr="00A119D8">
        <w:rPr>
          <w:rFonts w:ascii="Arial" w:hAnsi="Arial" w:cs="Arial"/>
          <w:sz w:val="20"/>
          <w:szCs w:val="20"/>
        </w:rPr>
        <w:t xml:space="preserve">EL CONTRATISTA declara que al suscribir el presente contrato no se halla incurso en ninguna de las causales de inhabilidad e incompatibilidad contempladas en el artículos 8º y </w:t>
      </w:r>
      <w:proofErr w:type="gramStart"/>
      <w:r w:rsidRPr="00A119D8">
        <w:rPr>
          <w:rFonts w:ascii="Arial" w:hAnsi="Arial" w:cs="Arial"/>
          <w:sz w:val="20"/>
          <w:szCs w:val="20"/>
        </w:rPr>
        <w:t>9º  de</w:t>
      </w:r>
      <w:proofErr w:type="gramEnd"/>
      <w:r w:rsidRPr="00A119D8">
        <w:rPr>
          <w:rFonts w:ascii="Arial" w:hAnsi="Arial" w:cs="Arial"/>
          <w:sz w:val="20"/>
          <w:szCs w:val="20"/>
        </w:rPr>
        <w:t xml:space="preserve"> la Ley 80 de 1993, la Ley 1474 del 12 de julio de 2011 y Decreto 1082 de 2015. </w:t>
      </w:r>
      <w:r w:rsidRPr="00A119D8">
        <w:rPr>
          <w:rFonts w:ascii="Arial" w:hAnsi="Arial" w:cs="Arial"/>
          <w:b/>
          <w:sz w:val="20"/>
          <w:szCs w:val="20"/>
          <w:u w:val="single"/>
        </w:rPr>
        <w:t>CLÁUSULA DÉCIMA. GARANTÍA ÚNICA:</w:t>
      </w:r>
      <w:r w:rsidRPr="00A119D8">
        <w:rPr>
          <w:rFonts w:ascii="Arial" w:hAnsi="Arial" w:cs="Arial"/>
          <w:sz w:val="20"/>
          <w:szCs w:val="20"/>
        </w:rPr>
        <w:t xml:space="preserve">  El CONTRATISTA constituirá una Garantía Única que avalará el cumplimiento de las obligaciones surgidas del presente contrato, la cual consistirá en póliza expedida por compañía de seguros legalmente autorizada para funcionar en Colombia o en garantías bancarias, a favor de </w:t>
      </w:r>
      <w:r w:rsidRPr="00A119D8">
        <w:rPr>
          <w:rFonts w:ascii="Arial" w:hAnsi="Arial" w:cs="Arial"/>
          <w:b/>
          <w:sz w:val="20"/>
          <w:szCs w:val="20"/>
        </w:rPr>
        <w:t xml:space="preserve">LA NACIÓN - MINISTERIO DE DEFENSA - ARMADA NACIONAL-  DIRECCIÓN ADMINISTRATIVA DE INTELIGENCIA NAVAL, </w:t>
      </w:r>
      <w:r w:rsidRPr="00A119D8">
        <w:rPr>
          <w:rFonts w:ascii="Arial" w:hAnsi="Arial" w:cs="Arial"/>
          <w:sz w:val="20"/>
          <w:szCs w:val="20"/>
        </w:rPr>
        <w:t>Dentro de los tres (03) días siguientes a suscripción del contrato, el CONTRATISTA constituirá una garantía única que avalará el cumplimiento de las obligaciones surgidas del presente contrato, la cual consistirá en una póliza, garantía bancaria o patrimonio autónomo, expedido por entidad legalmente autorizada para funcionar en Colombia, a favor de la NACIÓN – MINISTERIO DE DEFENSA – ARMADA NACIONAL – DIRECCIÓN ADMINISTRATIVA DE INTELIGENCIA NAVAL,</w:t>
      </w:r>
      <w:r w:rsidRPr="00A119D8">
        <w:rPr>
          <w:rFonts w:ascii="Arial" w:hAnsi="Arial" w:cs="Arial"/>
          <w:b/>
          <w:sz w:val="20"/>
          <w:szCs w:val="20"/>
        </w:rPr>
        <w:t xml:space="preserve"> </w:t>
      </w:r>
      <w:r w:rsidRPr="00A119D8">
        <w:rPr>
          <w:rFonts w:ascii="Arial" w:hAnsi="Arial" w:cs="Arial"/>
          <w:sz w:val="20"/>
          <w:szCs w:val="20"/>
        </w:rPr>
        <w:t>, con los siguientes amparos</w:t>
      </w:r>
      <w:r w:rsidRPr="00A119D8">
        <w:rPr>
          <w:rFonts w:ascii="Arial" w:hAnsi="Arial" w:cs="Arial"/>
          <w:b/>
          <w:sz w:val="20"/>
          <w:szCs w:val="20"/>
        </w:rPr>
        <w:t>:</w:t>
      </w:r>
      <w:r w:rsidRPr="00A119D8">
        <w:rPr>
          <w:rFonts w:ascii="Arial" w:hAnsi="Arial" w:cs="Arial"/>
          <w:sz w:val="20"/>
          <w:szCs w:val="20"/>
        </w:rPr>
        <w:t xml:space="preserve"> así: </w:t>
      </w:r>
      <w:r w:rsidRPr="00A119D8">
        <w:rPr>
          <w:rFonts w:ascii="Arial" w:hAnsi="Arial" w:cs="Arial"/>
          <w:b/>
          <w:sz w:val="20"/>
          <w:szCs w:val="20"/>
        </w:rPr>
        <w:t>--------------------------------</w:t>
      </w:r>
      <w:r w:rsidRPr="00A119D8">
        <w:rPr>
          <w:rFonts w:ascii="Arial" w:hAnsi="Arial" w:cs="Arial"/>
          <w:sz w:val="20"/>
          <w:szCs w:val="20"/>
        </w:rPr>
        <w:t>.</w:t>
      </w:r>
      <w:r w:rsidRPr="00A119D8">
        <w:rPr>
          <w:rFonts w:ascii="Arial" w:hAnsi="Arial" w:cs="Arial"/>
          <w:b/>
          <w:sz w:val="20"/>
          <w:szCs w:val="20"/>
          <w:u w:val="single"/>
        </w:rPr>
        <w:t>CLÁUSULA DÉCIMA PRIMERA OBLIGACIONES DE LA DIRECCIÓN ADMINISTRATIVA DE INTELIGENCIA NAVAL</w:t>
      </w:r>
      <w:r w:rsidRPr="00A119D8">
        <w:rPr>
          <w:rFonts w:ascii="Arial" w:hAnsi="Arial" w:cs="Arial"/>
          <w:b/>
          <w:sz w:val="20"/>
          <w:szCs w:val="20"/>
        </w:rPr>
        <w:t xml:space="preserve">,: </w:t>
      </w:r>
      <w:r w:rsidRPr="00A119D8">
        <w:rPr>
          <w:rFonts w:ascii="Arial" w:hAnsi="Arial" w:cs="Arial"/>
          <w:sz w:val="20"/>
          <w:szCs w:val="20"/>
        </w:rPr>
        <w:t>LA DIRECCIÓN ADMINISTRATIVA DE INTELIGENCIA NAVAL</w:t>
      </w:r>
      <w:r w:rsidRPr="00A119D8">
        <w:rPr>
          <w:rFonts w:ascii="Arial" w:hAnsi="Arial" w:cs="Arial"/>
          <w:b/>
          <w:sz w:val="20"/>
          <w:szCs w:val="20"/>
        </w:rPr>
        <w:t xml:space="preserve">, </w:t>
      </w:r>
      <w:r w:rsidRPr="00A119D8">
        <w:rPr>
          <w:rFonts w:ascii="Arial" w:hAnsi="Arial" w:cs="Arial"/>
          <w:sz w:val="20"/>
          <w:szCs w:val="20"/>
        </w:rPr>
        <w:t xml:space="preserve">DE LA ARMADA NACIONAL, se obliga para con EL CONTRATISTA a lo siguiente: </w:t>
      </w:r>
      <w:r w:rsidRPr="00A119D8">
        <w:rPr>
          <w:rFonts w:ascii="Arial" w:hAnsi="Arial" w:cs="Arial"/>
          <w:b/>
          <w:sz w:val="20"/>
          <w:szCs w:val="20"/>
        </w:rPr>
        <w:t xml:space="preserve">1. </w:t>
      </w:r>
      <w:r w:rsidRPr="00A119D8">
        <w:rPr>
          <w:rFonts w:ascii="Arial" w:hAnsi="Arial" w:cs="Arial"/>
          <w:sz w:val="20"/>
          <w:szCs w:val="20"/>
        </w:rPr>
        <w:t xml:space="preserve">Aprobar la garantía única. </w:t>
      </w:r>
      <w:r w:rsidRPr="00A119D8">
        <w:rPr>
          <w:rFonts w:ascii="Arial" w:hAnsi="Arial" w:cs="Arial"/>
          <w:b/>
          <w:sz w:val="20"/>
          <w:szCs w:val="20"/>
        </w:rPr>
        <w:t>2</w:t>
      </w:r>
      <w:r w:rsidRPr="00A119D8">
        <w:rPr>
          <w:rFonts w:ascii="Arial" w:hAnsi="Arial" w:cs="Arial"/>
          <w:sz w:val="20"/>
          <w:szCs w:val="20"/>
        </w:rPr>
        <w:t xml:space="preserve">. Pagar el valor del objeto contratado, de conformidad con lo pactado. </w:t>
      </w:r>
      <w:r w:rsidRPr="00A119D8">
        <w:rPr>
          <w:rFonts w:ascii="Arial" w:hAnsi="Arial" w:cs="Arial"/>
          <w:b/>
          <w:sz w:val="20"/>
          <w:szCs w:val="20"/>
        </w:rPr>
        <w:t xml:space="preserve">3 </w:t>
      </w:r>
      <w:r w:rsidRPr="00A119D8">
        <w:rPr>
          <w:rFonts w:ascii="Arial" w:hAnsi="Arial" w:cs="Arial"/>
          <w:sz w:val="20"/>
          <w:szCs w:val="20"/>
        </w:rPr>
        <w:t>LA DIRECCIÓN ADMINISTRATIVA DE INTELIGENCIA NAVAL</w:t>
      </w:r>
      <w:r w:rsidRPr="00A119D8">
        <w:rPr>
          <w:rFonts w:ascii="Arial" w:hAnsi="Arial" w:cs="Arial"/>
          <w:b/>
          <w:sz w:val="20"/>
          <w:szCs w:val="20"/>
        </w:rPr>
        <w:t xml:space="preserve">, </w:t>
      </w:r>
      <w:r w:rsidRPr="00A119D8">
        <w:rPr>
          <w:rFonts w:ascii="Arial" w:hAnsi="Arial" w:cs="Arial"/>
          <w:sz w:val="20"/>
          <w:szCs w:val="20"/>
        </w:rPr>
        <w:t xml:space="preserve">se reserva la facultad de rechazar los servicios que a su juicio no reúnan las características propias del objeto. </w:t>
      </w:r>
      <w:r w:rsidRPr="00A119D8">
        <w:rPr>
          <w:rFonts w:ascii="Arial" w:hAnsi="Arial" w:cs="Arial"/>
          <w:b/>
          <w:sz w:val="20"/>
          <w:szCs w:val="20"/>
        </w:rPr>
        <w:t xml:space="preserve">4 </w:t>
      </w:r>
      <w:r w:rsidRPr="00A119D8">
        <w:rPr>
          <w:rFonts w:ascii="Arial" w:hAnsi="Arial" w:cs="Arial"/>
          <w:sz w:val="20"/>
          <w:szCs w:val="20"/>
        </w:rPr>
        <w:t xml:space="preserve">Exigir el cumplimiento con lo contratado dentro del lugar, plazo y modo estipulado en el presente contrato. </w:t>
      </w:r>
      <w:r w:rsidRPr="00A119D8">
        <w:rPr>
          <w:rFonts w:ascii="Arial" w:hAnsi="Arial" w:cs="Arial"/>
          <w:b/>
          <w:sz w:val="20"/>
          <w:szCs w:val="20"/>
          <w:u w:val="single"/>
        </w:rPr>
        <w:t>CLÁUSULA DÉCIMA SEGUNDA</w:t>
      </w:r>
      <w:r w:rsidRPr="00A119D8">
        <w:rPr>
          <w:rFonts w:ascii="Arial" w:hAnsi="Arial" w:cs="Arial"/>
          <w:b/>
          <w:sz w:val="20"/>
          <w:szCs w:val="20"/>
        </w:rPr>
        <w:t xml:space="preserve">: OTRAS FACULTADES EXCEPCIONALES: </w:t>
      </w:r>
      <w:r w:rsidRPr="00A119D8">
        <w:rPr>
          <w:rFonts w:ascii="Arial" w:hAnsi="Arial" w:cs="Arial"/>
          <w:sz w:val="20"/>
          <w:szCs w:val="20"/>
        </w:rPr>
        <w:t>En caso de presentarse cualquiera de las circunstancias establecidas en los Artículos 15, 16 y 17 de la Ley 80 de 1993, LA DIRECCIÓN ADMINISTRATIVA DE INTELIGENCIA NAVAL,</w:t>
      </w:r>
      <w:r w:rsidRPr="00A119D8">
        <w:rPr>
          <w:rFonts w:ascii="Arial" w:hAnsi="Arial" w:cs="Arial"/>
          <w:b/>
          <w:sz w:val="20"/>
          <w:szCs w:val="20"/>
        </w:rPr>
        <w:t xml:space="preserve"> </w:t>
      </w:r>
      <w:r w:rsidRPr="00A119D8">
        <w:rPr>
          <w:rFonts w:ascii="Arial" w:hAnsi="Arial" w:cs="Arial"/>
          <w:sz w:val="20"/>
          <w:szCs w:val="20"/>
        </w:rPr>
        <w:t xml:space="preserve">podrá hacer uso de las facultades excepcionales allí previstas. </w:t>
      </w:r>
      <w:r w:rsidRPr="00A119D8">
        <w:rPr>
          <w:rFonts w:ascii="Arial" w:hAnsi="Arial" w:cs="Arial"/>
          <w:b/>
          <w:sz w:val="20"/>
          <w:szCs w:val="20"/>
          <w:u w:val="single"/>
        </w:rPr>
        <w:t xml:space="preserve">CLÁUSULA DÉCIMA TERCERA. </w:t>
      </w:r>
      <w:r w:rsidRPr="00A119D8">
        <w:rPr>
          <w:rFonts w:ascii="Arial" w:eastAsia="Batang" w:hAnsi="Arial" w:cs="Arial"/>
          <w:b/>
          <w:sz w:val="20"/>
          <w:szCs w:val="20"/>
          <w:u w:val="single"/>
        </w:rPr>
        <w:t>SANCIONES</w:t>
      </w:r>
      <w:r w:rsidRPr="00A119D8">
        <w:rPr>
          <w:rFonts w:ascii="Arial" w:eastAsia="Batang" w:hAnsi="Arial" w:cs="Arial"/>
          <w:sz w:val="20"/>
          <w:szCs w:val="20"/>
        </w:rPr>
        <w:t xml:space="preserve">: </w:t>
      </w:r>
      <w:r w:rsidRPr="00A119D8">
        <w:rPr>
          <w:rFonts w:ascii="Arial" w:eastAsia="Batang" w:hAnsi="Arial" w:cs="Arial"/>
          <w:b/>
          <w:sz w:val="20"/>
          <w:szCs w:val="20"/>
        </w:rPr>
        <w:t xml:space="preserve">a. MULTAS. </w:t>
      </w:r>
      <w:r w:rsidRPr="00A119D8">
        <w:rPr>
          <w:rFonts w:ascii="Arial" w:hAnsi="Arial" w:cs="Arial"/>
          <w:b/>
          <w:sz w:val="20"/>
          <w:szCs w:val="20"/>
        </w:rPr>
        <w:t>EL MINISTERIO DE DEFENSA - ARMADA NACIONAL - DIRECCIÓN ADMINISTRATIVA DE INTELIGENCIA NAVAL</w:t>
      </w:r>
      <w:r w:rsidRPr="00A119D8">
        <w:rPr>
          <w:rFonts w:ascii="Arial" w:hAnsi="Arial" w:cs="Arial"/>
          <w:sz w:val="20"/>
          <w:szCs w:val="20"/>
        </w:rPr>
        <w:t xml:space="preserve">, podrá imponer al CONTRATISTA multas cuyo valor se liquidará con base en el </w:t>
      </w:r>
      <w:r w:rsidRPr="00A119D8">
        <w:rPr>
          <w:rFonts w:ascii="Arial" w:hAnsi="Arial" w:cs="Arial"/>
          <w:spacing w:val="-2"/>
          <w:sz w:val="20"/>
          <w:szCs w:val="20"/>
        </w:rPr>
        <w:t>uno por ciento (1.0%) del valor del contrato, por cada día de retardo y hasta por quince (15) días en caso de incumplimiento de las obligaciones derivadas del presente contrato. Esta sanción se impondrá conforme al procedimiento establecido en el artículo 86 de la Ley 1474 del 12 de julio de 2011</w:t>
      </w:r>
      <w:r w:rsidRPr="00A119D8">
        <w:rPr>
          <w:rFonts w:ascii="Arial" w:hAnsi="Arial" w:cs="Arial"/>
          <w:sz w:val="20"/>
          <w:szCs w:val="20"/>
        </w:rPr>
        <w:t xml:space="preserve"> y se reportará a la Cámara de Comercio competente de conformidad con lo previsto en el artículo 14 del Decreto 1464 del 29 de abril de 2010. </w:t>
      </w:r>
      <w:r w:rsidRPr="00A119D8">
        <w:rPr>
          <w:rFonts w:ascii="Arial" w:eastAsia="Batang" w:hAnsi="Arial" w:cs="Arial"/>
          <w:b/>
          <w:bCs/>
          <w:sz w:val="20"/>
          <w:szCs w:val="20"/>
        </w:rPr>
        <w:t>b.</w:t>
      </w:r>
      <w:r w:rsidRPr="00A119D8">
        <w:rPr>
          <w:rFonts w:ascii="Arial" w:eastAsia="Batang" w:hAnsi="Arial" w:cs="Arial"/>
          <w:b/>
          <w:sz w:val="20"/>
          <w:szCs w:val="20"/>
        </w:rPr>
        <w:t xml:space="preserve"> PENAL PECUNIARIA. -</w:t>
      </w:r>
      <w:r w:rsidRPr="00A119D8">
        <w:rPr>
          <w:rFonts w:ascii="Arial" w:hAnsi="Arial" w:cs="Arial"/>
          <w:sz w:val="20"/>
          <w:szCs w:val="20"/>
        </w:rPr>
        <w:t>En caso de declaratoria de caducidad o de incumplimiento total o parcial de las obligaciones derivadas del presente contrato, EL CONTRATISTA pagará a LA DIRECCIÓN ADMINISTRATIVA DE INTELIGENCIA NAVAL</w:t>
      </w:r>
      <w:r w:rsidRPr="00A119D8">
        <w:rPr>
          <w:rFonts w:ascii="Arial" w:hAnsi="Arial" w:cs="Arial"/>
          <w:b/>
          <w:sz w:val="20"/>
          <w:szCs w:val="20"/>
        </w:rPr>
        <w:t xml:space="preserve">, </w:t>
      </w:r>
      <w:r w:rsidRPr="00A119D8">
        <w:rPr>
          <w:rFonts w:ascii="Arial" w:hAnsi="Arial" w:cs="Arial"/>
          <w:sz w:val="20"/>
          <w:szCs w:val="20"/>
        </w:rPr>
        <w:t>a título de pena pecuniaria, una suma equivalente al diez por ciento (10%) del valor total del contrato. La imposición de esta pena pecuniaria se considerará como pago parcial y no definitivo de los perjuicios que cause a DIRECCIÓN ADMINISTRATIVA DE INTELIGENCIA NAVAL. No obstante, LA DIRECCIÓN ADMINISTRATIVA DE INTELIGENCIA NAVAL,</w:t>
      </w:r>
      <w:r w:rsidRPr="00A119D8">
        <w:rPr>
          <w:rFonts w:ascii="Arial" w:hAnsi="Arial" w:cs="Arial"/>
          <w:b/>
          <w:sz w:val="20"/>
          <w:szCs w:val="20"/>
        </w:rPr>
        <w:t xml:space="preserve"> </w:t>
      </w:r>
      <w:r w:rsidRPr="00A119D8">
        <w:rPr>
          <w:rFonts w:ascii="Arial" w:hAnsi="Arial" w:cs="Arial"/>
          <w:sz w:val="20"/>
          <w:szCs w:val="20"/>
        </w:rPr>
        <w:t xml:space="preserve">se reserva el derecho de cobrar perjuicios adicionales por encima del monto de lo aquí pactado, siempre que los mismos se acrediten. Tanto el valor de las multas, como el de la cláusula penal pecuniaria serán descontados de los pagos que se efectúen a EL CONTRATISTA. El pago de la cláusula penal pecuniaria estará amparado mediante póliza de seguros en las condiciones establecidas en el presente contrato. </w:t>
      </w:r>
      <w:r w:rsidRPr="00A119D8">
        <w:rPr>
          <w:rFonts w:ascii="Arial" w:hAnsi="Arial" w:cs="Arial"/>
          <w:spacing w:val="-2"/>
          <w:sz w:val="20"/>
          <w:szCs w:val="20"/>
        </w:rPr>
        <w:t xml:space="preserve">Esta sanción se impondrá conforme al procedimiento establecido en el artículo 86 de la Ley 1474 del 12 de julio de 2011 y se reportará a la Cámara de Comercio competente de conformidad con lo previsto en el artículo 22.1 de la Ley 80 de 1993. </w:t>
      </w:r>
      <w:r w:rsidRPr="00A119D8">
        <w:rPr>
          <w:rFonts w:ascii="Arial" w:eastAsia="Batang" w:hAnsi="Arial" w:cs="Arial"/>
          <w:b/>
          <w:sz w:val="20"/>
          <w:szCs w:val="20"/>
        </w:rPr>
        <w:t>PARÁGRAFO. - APLICACIÓN DEL VALOR DE LAS SANCIONES PECUNIARIAS</w:t>
      </w:r>
      <w:r w:rsidRPr="00A119D8">
        <w:rPr>
          <w:rFonts w:ascii="Arial" w:eastAsia="Batang" w:hAnsi="Arial" w:cs="Arial"/>
          <w:sz w:val="20"/>
          <w:szCs w:val="20"/>
        </w:rPr>
        <w:t xml:space="preserve">: El valor de las multas y de la cláusula penal pecuniaria se tomará del saldo a favor de EL CONTRATISTA si </w:t>
      </w:r>
      <w:proofErr w:type="spellStart"/>
      <w:r w:rsidRPr="00A119D8">
        <w:rPr>
          <w:rFonts w:ascii="Arial" w:eastAsia="Batang" w:hAnsi="Arial" w:cs="Arial"/>
          <w:sz w:val="20"/>
          <w:szCs w:val="20"/>
        </w:rPr>
        <w:t>lo</w:t>
      </w:r>
      <w:proofErr w:type="spellEnd"/>
      <w:r w:rsidRPr="00A119D8">
        <w:rPr>
          <w:rFonts w:ascii="Arial" w:eastAsia="Batang" w:hAnsi="Arial" w:cs="Arial"/>
          <w:sz w:val="20"/>
          <w:szCs w:val="20"/>
        </w:rPr>
        <w:t xml:space="preserve"> hubiere, o de la garantía constituida. Si esto último no fuere posible, se cobrará por vía ejecutiva. </w:t>
      </w:r>
      <w:r w:rsidRPr="00A119D8">
        <w:rPr>
          <w:rFonts w:ascii="Arial" w:hAnsi="Arial" w:cs="Arial"/>
          <w:b/>
          <w:sz w:val="20"/>
          <w:szCs w:val="20"/>
          <w:u w:val="single"/>
        </w:rPr>
        <w:t>CLÁUSULA DÉCIMA CUARTA.</w:t>
      </w:r>
      <w:r w:rsidRPr="00A119D8">
        <w:rPr>
          <w:rFonts w:ascii="Arial" w:eastAsia="Batang" w:hAnsi="Arial" w:cs="Arial"/>
          <w:b/>
          <w:sz w:val="20"/>
          <w:szCs w:val="20"/>
          <w:u w:val="single"/>
        </w:rPr>
        <w:t xml:space="preserve"> FUERZA MAYOR O CASO FORTUITO</w:t>
      </w:r>
      <w:r w:rsidRPr="00A119D8">
        <w:rPr>
          <w:rFonts w:ascii="Arial" w:eastAsia="Batang" w:hAnsi="Arial" w:cs="Arial"/>
          <w:b/>
          <w:sz w:val="20"/>
          <w:szCs w:val="20"/>
        </w:rPr>
        <w:t xml:space="preserve">: </w:t>
      </w:r>
      <w:r w:rsidRPr="00A119D8">
        <w:rPr>
          <w:rFonts w:ascii="Arial" w:eastAsia="Batang" w:hAnsi="Arial" w:cs="Arial"/>
          <w:sz w:val="20"/>
          <w:szCs w:val="20"/>
        </w:rPr>
        <w:t xml:space="preserve">EL CONTRATISTA no será responsable ni se considera que ha incurrido en incumplimiento de sus obligaciones en el objeto contratado, si se presentare durante la ejecución circunstancias de fuerza mayor o caso fortuito u otros hechos fuera de su control conforme a las disposiciones del Artículo 1º de la Ley 95 de 1890. EL CONTRATISTA se obliga a informar por escrito a la </w:t>
      </w:r>
      <w:r w:rsidRPr="00A119D8">
        <w:rPr>
          <w:rFonts w:ascii="Arial" w:hAnsi="Arial" w:cs="Arial"/>
          <w:sz w:val="20"/>
          <w:szCs w:val="20"/>
        </w:rPr>
        <w:t>DIRECCIÓN ADMINISTRATIVA DE INTELIGENCIA NAVAL</w:t>
      </w:r>
      <w:r w:rsidRPr="00A119D8">
        <w:rPr>
          <w:rFonts w:ascii="Arial" w:hAnsi="Arial" w:cs="Arial"/>
          <w:b/>
          <w:sz w:val="20"/>
          <w:szCs w:val="20"/>
        </w:rPr>
        <w:t xml:space="preserve">, </w:t>
      </w:r>
      <w:r w:rsidRPr="00A119D8">
        <w:rPr>
          <w:rFonts w:ascii="Arial" w:eastAsia="Batang" w:hAnsi="Arial" w:cs="Arial"/>
          <w:sz w:val="20"/>
          <w:szCs w:val="20"/>
        </w:rPr>
        <w:t xml:space="preserve">dentro de los cinco (05) días hábiles siguientes a la ocurrencia de las posibles causas acompañando a la mencionada comunicación todos los documentos y pruebas de soporte que demuestren su ocurrencia, manifestando el tiempo estimado dentro del cual se reanudará la ejecución del objeto contratado. </w:t>
      </w:r>
      <w:r w:rsidRPr="00A119D8">
        <w:rPr>
          <w:rFonts w:ascii="Arial" w:eastAsia="Batang" w:hAnsi="Arial" w:cs="Arial"/>
          <w:b/>
          <w:sz w:val="20"/>
          <w:szCs w:val="20"/>
          <w:u w:val="single"/>
        </w:rPr>
        <w:t>CLÁUSULA DÉCIMA QUINTA. CESIONES Y SUBCONTRATOS</w:t>
      </w:r>
      <w:r w:rsidRPr="00A119D8">
        <w:rPr>
          <w:rFonts w:ascii="Arial" w:eastAsia="Batang" w:hAnsi="Arial" w:cs="Arial"/>
          <w:b/>
          <w:sz w:val="20"/>
          <w:szCs w:val="20"/>
        </w:rPr>
        <w:t>:</w:t>
      </w:r>
      <w:r w:rsidRPr="00A119D8">
        <w:rPr>
          <w:rFonts w:ascii="Arial" w:eastAsia="Batang" w:hAnsi="Arial" w:cs="Arial"/>
          <w:sz w:val="20"/>
          <w:szCs w:val="20"/>
        </w:rPr>
        <w:t xml:space="preserve"> EL CONTRATISTA no podrá ceder el presente contrato a persona alguna natural o jurídica, nacional o extranjera, sin previa autorización escrita de EL MINISTERIO DE DEFENSA - ARMADA NACIONAL – </w:t>
      </w:r>
      <w:r w:rsidRPr="00A119D8">
        <w:rPr>
          <w:rFonts w:ascii="Arial" w:hAnsi="Arial" w:cs="Arial"/>
          <w:sz w:val="20"/>
          <w:szCs w:val="20"/>
        </w:rPr>
        <w:t>LA DIRECCIÓN ADMINISTRATIVA DE INTELIGENCIA NAVAL</w:t>
      </w:r>
      <w:r w:rsidRPr="00A119D8">
        <w:rPr>
          <w:rFonts w:ascii="Arial" w:eastAsia="Batang" w:hAnsi="Arial" w:cs="Arial"/>
          <w:sz w:val="20"/>
          <w:szCs w:val="20"/>
        </w:rPr>
        <w:t xml:space="preserve">, pudiendo ésta reservarse las razones que tenga para negar dicha autorización. Si la persona a la cual se le va a ceder el contrato es extranjera, debe renunciar a la reclamación diplomática; la celebración de subcontratos no relevará a EL CONTRATISTA de las responsabilidades que asume en virtud del presente contrato. </w:t>
      </w:r>
      <w:r w:rsidRPr="00A119D8">
        <w:rPr>
          <w:rFonts w:ascii="Arial" w:hAnsi="Arial" w:cs="Arial"/>
          <w:sz w:val="20"/>
          <w:szCs w:val="20"/>
        </w:rPr>
        <w:t>En caso que EL CONTRATISTA debidamente autorizado por la</w:t>
      </w:r>
      <w:r w:rsidRPr="00A119D8">
        <w:rPr>
          <w:rFonts w:ascii="Arial" w:hAnsi="Arial" w:cs="Arial"/>
          <w:b/>
          <w:sz w:val="20"/>
          <w:szCs w:val="20"/>
        </w:rPr>
        <w:t xml:space="preserve"> </w:t>
      </w:r>
      <w:r w:rsidRPr="00A119D8">
        <w:rPr>
          <w:rFonts w:ascii="Arial" w:hAnsi="Arial" w:cs="Arial"/>
          <w:sz w:val="20"/>
          <w:szCs w:val="20"/>
        </w:rPr>
        <w:t>DIRECCIÓN ADMINISTRATIVA DE INTELIGENCIA NAVAL</w:t>
      </w:r>
      <w:r w:rsidRPr="00A119D8">
        <w:rPr>
          <w:rFonts w:ascii="Arial" w:hAnsi="Arial" w:cs="Arial"/>
          <w:b/>
          <w:sz w:val="20"/>
          <w:szCs w:val="20"/>
        </w:rPr>
        <w:t xml:space="preserve">, </w:t>
      </w:r>
      <w:r w:rsidRPr="00A119D8">
        <w:rPr>
          <w:rFonts w:ascii="Arial" w:hAnsi="Arial" w:cs="Arial"/>
          <w:sz w:val="20"/>
          <w:szCs w:val="20"/>
        </w:rPr>
        <w:t xml:space="preserve">hiciere cesión total o parcial de este contrato, deberá estipularse en el contrato o en los contratos de cesión, que el cesionario se obligue en iguales condiciones que el cedente. </w:t>
      </w:r>
      <w:r w:rsidRPr="00A119D8">
        <w:rPr>
          <w:rFonts w:ascii="Arial" w:eastAsia="Batang" w:hAnsi="Arial" w:cs="Arial"/>
          <w:sz w:val="20"/>
          <w:szCs w:val="20"/>
        </w:rPr>
        <w:t xml:space="preserve">EL MINISTERIO DE DEFENSA - ARMADA NACIONAL – </w:t>
      </w:r>
      <w:r w:rsidRPr="00A119D8">
        <w:rPr>
          <w:rFonts w:ascii="Arial" w:hAnsi="Arial" w:cs="Arial"/>
          <w:b/>
          <w:sz w:val="20"/>
          <w:szCs w:val="20"/>
        </w:rPr>
        <w:t>LA DIRECCIÓN ADMINISTRATIVA DE INTELIGENCIA NAVAL</w:t>
      </w:r>
      <w:r w:rsidRPr="00A119D8">
        <w:rPr>
          <w:rFonts w:ascii="Arial" w:hAnsi="Arial" w:cs="Arial"/>
          <w:sz w:val="20"/>
          <w:szCs w:val="20"/>
        </w:rPr>
        <w:t>,</w:t>
      </w:r>
      <w:r w:rsidRPr="00A119D8">
        <w:rPr>
          <w:rFonts w:ascii="Arial" w:eastAsia="Batang" w:hAnsi="Arial" w:cs="Arial"/>
          <w:sz w:val="20"/>
          <w:szCs w:val="20"/>
        </w:rPr>
        <w:t xml:space="preserve"> no adquirirá relación alguna con los Subcontratistas. </w:t>
      </w:r>
      <w:r w:rsidRPr="00A119D8">
        <w:rPr>
          <w:rFonts w:ascii="Arial" w:eastAsia="Batang" w:hAnsi="Arial" w:cs="Arial"/>
          <w:b/>
          <w:sz w:val="20"/>
          <w:szCs w:val="20"/>
          <w:u w:val="single"/>
        </w:rPr>
        <w:t xml:space="preserve">CLÁUSULA DÉCIMA SEXTA. SOLUCIÓN DE CONFLICTOS: </w:t>
      </w:r>
      <w:r w:rsidRPr="00A119D8">
        <w:rPr>
          <w:rFonts w:ascii="Arial" w:hAnsi="Arial" w:cs="Arial"/>
          <w:sz w:val="20"/>
          <w:szCs w:val="20"/>
        </w:rPr>
        <w:t xml:space="preserve">Todas las diferencias que puedan surgir relativas a la ejecución, desarrollo, terminación o liquidación serán solucionadas conforme al artículo 68 de la Ley 80 de 1993, utilizando las partes los mecanismos de solución previstos en la mencionada Ley. </w:t>
      </w:r>
      <w:r w:rsidRPr="00A119D8">
        <w:rPr>
          <w:rFonts w:ascii="Arial" w:hAnsi="Arial" w:cs="Arial"/>
          <w:b/>
          <w:sz w:val="20"/>
          <w:szCs w:val="20"/>
          <w:u w:val="single"/>
        </w:rPr>
        <w:t>CLÁUSULA DÉCIMA SÉPTIMA. NORMATIVIDAD APLICABLE</w:t>
      </w:r>
      <w:r w:rsidRPr="00A119D8">
        <w:rPr>
          <w:rFonts w:ascii="Arial" w:hAnsi="Arial" w:cs="Arial"/>
          <w:b/>
          <w:sz w:val="20"/>
          <w:szCs w:val="20"/>
        </w:rPr>
        <w:t xml:space="preserve">: </w:t>
      </w:r>
      <w:r w:rsidRPr="00A119D8">
        <w:rPr>
          <w:rFonts w:ascii="Arial" w:hAnsi="Arial" w:cs="Arial"/>
          <w:sz w:val="20"/>
          <w:szCs w:val="20"/>
        </w:rPr>
        <w:t xml:space="preserve">El presente contrato se regirá por las disposiciones comerciales y civiles pertinentes, salvo en las materias particularmente reguladas por la Ley 80 de 1993. Así mismo queda sometido a la Ley y a la jurisdicción de los tribunales colombianos. </w:t>
      </w:r>
      <w:r w:rsidRPr="00A119D8">
        <w:rPr>
          <w:rFonts w:ascii="Arial" w:hAnsi="Arial" w:cs="Arial"/>
          <w:b/>
          <w:sz w:val="20"/>
          <w:szCs w:val="20"/>
          <w:u w:val="single"/>
        </w:rPr>
        <w:t>CLÁUSULA DÉCIMA OCTAVA: LIQUIDACIÓN</w:t>
      </w:r>
      <w:r w:rsidRPr="00A119D8">
        <w:rPr>
          <w:rFonts w:ascii="Arial" w:hAnsi="Arial" w:cs="Arial"/>
          <w:b/>
          <w:sz w:val="20"/>
          <w:szCs w:val="20"/>
        </w:rPr>
        <w:t xml:space="preserve">: </w:t>
      </w:r>
      <w:r w:rsidRPr="00A119D8">
        <w:rPr>
          <w:rFonts w:ascii="Arial" w:hAnsi="Arial" w:cs="Arial"/>
          <w:sz w:val="20"/>
          <w:szCs w:val="20"/>
        </w:rPr>
        <w:t xml:space="preserve">De conformidad con el artículo 60 de la Ley 80 de 1993, y subrogado por el Articulo 11 de la Ley 1150 del 2007, el presente contrato será objeto de liquidación de común acuerdo por las partes contratantes, procedimiento que se efectuará dentro de los ocho (08) meses siguientes al plazo de ejecución del contrato. </w:t>
      </w:r>
      <w:r w:rsidRPr="00A119D8">
        <w:rPr>
          <w:rFonts w:ascii="Arial" w:hAnsi="Arial" w:cs="Arial"/>
          <w:b/>
          <w:sz w:val="20"/>
          <w:szCs w:val="20"/>
          <w:u w:val="single"/>
        </w:rPr>
        <w:t xml:space="preserve">CLÁUSULA </w:t>
      </w:r>
      <w:r w:rsidRPr="00A119D8">
        <w:rPr>
          <w:rFonts w:ascii="Arial" w:hAnsi="Arial" w:cs="Arial"/>
          <w:b/>
          <w:bCs/>
          <w:sz w:val="20"/>
          <w:szCs w:val="20"/>
          <w:u w:val="single"/>
        </w:rPr>
        <w:t>DÉCIMA NOVENA</w:t>
      </w:r>
      <w:r w:rsidRPr="00A119D8">
        <w:rPr>
          <w:rFonts w:ascii="Arial" w:hAnsi="Arial" w:cs="Arial"/>
          <w:b/>
          <w:sz w:val="20"/>
          <w:szCs w:val="20"/>
          <w:u w:val="single"/>
        </w:rPr>
        <w:t>. RESERVA DE LA INFORMACIÓN QUE SE OBTENGA CON OCASIÓN DEL PRESENTE CONTRATO</w:t>
      </w:r>
      <w:r w:rsidRPr="00A119D8">
        <w:rPr>
          <w:rFonts w:ascii="Arial" w:hAnsi="Arial" w:cs="Arial"/>
          <w:b/>
          <w:sz w:val="20"/>
          <w:szCs w:val="20"/>
        </w:rPr>
        <w:t xml:space="preserve">: </w:t>
      </w:r>
      <w:r w:rsidRPr="00A119D8">
        <w:rPr>
          <w:rFonts w:ascii="Arial" w:hAnsi="Arial" w:cs="Arial"/>
          <w:sz w:val="20"/>
          <w:szCs w:val="20"/>
        </w:rPr>
        <w:t>EL CONTRATISTA se obliga para con la</w:t>
      </w:r>
      <w:r w:rsidRPr="00A119D8">
        <w:rPr>
          <w:rFonts w:ascii="Arial" w:hAnsi="Arial" w:cs="Arial"/>
          <w:b/>
          <w:sz w:val="20"/>
          <w:szCs w:val="20"/>
        </w:rPr>
        <w:t xml:space="preserve"> </w:t>
      </w:r>
      <w:r w:rsidRPr="00A119D8">
        <w:rPr>
          <w:rFonts w:ascii="Arial" w:hAnsi="Arial" w:cs="Arial"/>
          <w:sz w:val="20"/>
          <w:szCs w:val="20"/>
        </w:rPr>
        <w:t>DIRECCIÓN ADMINISTRATIVA DE INTELIGENCIA NAVAL</w:t>
      </w:r>
      <w:r w:rsidRPr="00A119D8">
        <w:rPr>
          <w:rFonts w:ascii="Arial" w:hAnsi="Arial" w:cs="Arial"/>
          <w:b/>
          <w:sz w:val="20"/>
          <w:szCs w:val="20"/>
        </w:rPr>
        <w:t xml:space="preserve">, </w:t>
      </w:r>
      <w:r w:rsidRPr="00A119D8">
        <w:rPr>
          <w:rFonts w:ascii="Arial" w:hAnsi="Arial" w:cs="Arial"/>
          <w:sz w:val="20"/>
          <w:szCs w:val="20"/>
        </w:rPr>
        <w:t xml:space="preserve">a no suministrar a terceros y a mantener en reserva toda la información relativa a los servicios suministrados, así como a las instalaciones de las Fuerzas Militares de Colombia o a cualquier información que conozca o que llegaré a conocer durante el desarrollo de este contrato o con posterioridad al mismo. </w:t>
      </w:r>
      <w:r w:rsidRPr="00A119D8">
        <w:rPr>
          <w:rFonts w:ascii="Arial" w:hAnsi="Arial" w:cs="Arial"/>
          <w:b/>
          <w:sz w:val="20"/>
          <w:szCs w:val="20"/>
          <w:u w:val="single"/>
        </w:rPr>
        <w:t>CLÁUSULA VIGÉSIMA. INDEMNIDAD</w:t>
      </w:r>
      <w:r w:rsidRPr="00A119D8">
        <w:rPr>
          <w:rFonts w:ascii="Arial" w:hAnsi="Arial" w:cs="Arial"/>
          <w:b/>
          <w:sz w:val="20"/>
          <w:szCs w:val="20"/>
        </w:rPr>
        <w:t xml:space="preserve">: </w:t>
      </w:r>
      <w:r w:rsidRPr="00A119D8">
        <w:rPr>
          <w:rFonts w:ascii="Arial" w:hAnsi="Arial" w:cs="Arial"/>
          <w:sz w:val="20"/>
          <w:szCs w:val="20"/>
        </w:rPr>
        <w:t>LA</w:t>
      </w:r>
      <w:r w:rsidRPr="00A119D8">
        <w:rPr>
          <w:rFonts w:ascii="Arial" w:hAnsi="Arial" w:cs="Arial"/>
          <w:b/>
          <w:sz w:val="20"/>
          <w:szCs w:val="20"/>
        </w:rPr>
        <w:t xml:space="preserve"> </w:t>
      </w:r>
      <w:r w:rsidRPr="00A119D8">
        <w:rPr>
          <w:rFonts w:ascii="Arial" w:hAnsi="Arial" w:cs="Arial"/>
          <w:sz w:val="20"/>
          <w:szCs w:val="20"/>
        </w:rPr>
        <w:t>DIRECCIÓN ADMINISTRATIVA DE INTELIGENCIA NAVAL,</w:t>
      </w:r>
      <w:r w:rsidRPr="00A119D8">
        <w:rPr>
          <w:rFonts w:ascii="Arial" w:hAnsi="Arial" w:cs="Arial"/>
          <w:b/>
          <w:sz w:val="20"/>
          <w:szCs w:val="20"/>
        </w:rPr>
        <w:t xml:space="preserve"> </w:t>
      </w:r>
      <w:r w:rsidRPr="00A119D8">
        <w:rPr>
          <w:rFonts w:ascii="Arial" w:hAnsi="Arial" w:cs="Arial"/>
          <w:sz w:val="20"/>
          <w:szCs w:val="20"/>
        </w:rPr>
        <w:t xml:space="preserve">no será responsable por actos de incumplimiento de contratos, omisiones o hechos ocasionados por EL CONTRATISTA que llegare a celebrar y ejecutar el contrato, como tampoco de los actos o incumplimientos de contratos, omisiones o hechos ocasionados por las personas que sean subcontratadas o dependan de EL CONTRATISTA. La relación contractual será exclusiva de EL CONTRATISTA y las fuentes de sus obligaciones serán las que se originen en la ley. EL CONTRATISTA, garantiza mantener indemne a la DIRECCIÓN DE ADQUISICIONES frente a cualquier reclamación judicial y extrajudicial por parte de terceros por los daños y perjuicios que se deriven de los actos, omisiones y hechos que tenga como causa las actuaciones de EL CONTRATISTA. </w:t>
      </w:r>
      <w:r w:rsidRPr="00A119D8">
        <w:rPr>
          <w:rFonts w:ascii="Arial" w:hAnsi="Arial" w:cs="Arial"/>
          <w:b/>
          <w:sz w:val="20"/>
          <w:szCs w:val="20"/>
          <w:u w:val="single"/>
        </w:rPr>
        <w:t>CLÁUSULA VIGÉSIMA PRIMERA. DOCUMENTOS</w:t>
      </w:r>
      <w:r w:rsidRPr="00A119D8">
        <w:rPr>
          <w:rFonts w:ascii="Arial" w:hAnsi="Arial" w:cs="Arial"/>
          <w:b/>
          <w:sz w:val="20"/>
          <w:szCs w:val="20"/>
        </w:rPr>
        <w:t xml:space="preserve">. </w:t>
      </w:r>
      <w:r w:rsidRPr="00A119D8">
        <w:rPr>
          <w:rFonts w:ascii="Arial" w:hAnsi="Arial" w:cs="Arial"/>
          <w:sz w:val="20"/>
          <w:szCs w:val="20"/>
        </w:rPr>
        <w:t xml:space="preserve">Forman parte integral del contrato y se anexarán al mismo los siguientes documentos: </w:t>
      </w:r>
      <w:r w:rsidRPr="00A119D8">
        <w:rPr>
          <w:rFonts w:ascii="Arial" w:hAnsi="Arial" w:cs="Arial"/>
          <w:b/>
          <w:sz w:val="20"/>
          <w:szCs w:val="20"/>
        </w:rPr>
        <w:t>1.</w:t>
      </w:r>
      <w:r w:rsidRPr="00A119D8">
        <w:rPr>
          <w:rFonts w:ascii="Arial" w:hAnsi="Arial" w:cs="Arial"/>
          <w:sz w:val="20"/>
          <w:szCs w:val="20"/>
        </w:rPr>
        <w:t xml:space="preserve"> Certificado de Disponibilidad </w:t>
      </w:r>
      <w:r w:rsidRPr="00A119D8">
        <w:rPr>
          <w:rFonts w:ascii="Arial" w:hAnsi="Arial" w:cs="Arial"/>
          <w:bCs/>
          <w:sz w:val="20"/>
          <w:szCs w:val="20"/>
          <w:lang w:val="es-MX"/>
        </w:rPr>
        <w:t xml:space="preserve">No. </w:t>
      </w:r>
      <w:r w:rsidRPr="00A119D8">
        <w:rPr>
          <w:rFonts w:ascii="Arial" w:hAnsi="Arial" w:cs="Arial"/>
          <w:sz w:val="20"/>
          <w:szCs w:val="20"/>
        </w:rPr>
        <w:t xml:space="preserve">--------------------. </w:t>
      </w:r>
      <w:r w:rsidRPr="00A119D8">
        <w:rPr>
          <w:rFonts w:ascii="Arial" w:hAnsi="Arial" w:cs="Arial"/>
          <w:b/>
          <w:sz w:val="20"/>
          <w:szCs w:val="20"/>
        </w:rPr>
        <w:t>2.</w:t>
      </w:r>
      <w:r w:rsidRPr="00A119D8">
        <w:rPr>
          <w:rFonts w:ascii="Arial" w:hAnsi="Arial" w:cs="Arial"/>
          <w:sz w:val="20"/>
          <w:szCs w:val="20"/>
        </w:rPr>
        <w:t xml:space="preserve"> Estudio Previo de fecha --------------------. </w:t>
      </w:r>
      <w:r w:rsidRPr="00A119D8">
        <w:rPr>
          <w:rFonts w:ascii="Arial" w:hAnsi="Arial" w:cs="Arial"/>
          <w:b/>
          <w:sz w:val="20"/>
          <w:szCs w:val="20"/>
        </w:rPr>
        <w:t xml:space="preserve">3. </w:t>
      </w:r>
      <w:r w:rsidRPr="00A119D8">
        <w:rPr>
          <w:rFonts w:ascii="Arial" w:hAnsi="Arial" w:cs="Arial"/>
          <w:sz w:val="20"/>
          <w:szCs w:val="20"/>
        </w:rPr>
        <w:t>Pliegos de Condiciones del proceso de --------------------.</w:t>
      </w:r>
      <w:r w:rsidRPr="00A119D8">
        <w:rPr>
          <w:rFonts w:ascii="Arial" w:hAnsi="Arial" w:cs="Arial"/>
          <w:b/>
          <w:sz w:val="20"/>
          <w:szCs w:val="20"/>
        </w:rPr>
        <w:t xml:space="preserve">4. </w:t>
      </w:r>
      <w:r w:rsidRPr="00A119D8">
        <w:rPr>
          <w:rFonts w:ascii="Arial" w:hAnsi="Arial" w:cs="Arial"/>
          <w:sz w:val="20"/>
          <w:szCs w:val="20"/>
        </w:rPr>
        <w:t xml:space="preserve">Oferta del CONTRATISTA, presentada en LA DIRECCIÓN ADMINISTRATIVA DE INTELIGENCIA NAVAL el -------------------------- 2015. </w:t>
      </w:r>
      <w:r w:rsidRPr="00A119D8">
        <w:rPr>
          <w:rFonts w:ascii="Arial" w:hAnsi="Arial" w:cs="Arial"/>
          <w:b/>
          <w:sz w:val="20"/>
          <w:szCs w:val="20"/>
        </w:rPr>
        <w:t>4.</w:t>
      </w:r>
      <w:r w:rsidRPr="00A119D8">
        <w:rPr>
          <w:rFonts w:ascii="Arial" w:hAnsi="Arial" w:cs="Arial"/>
          <w:sz w:val="20"/>
          <w:szCs w:val="20"/>
        </w:rPr>
        <w:t xml:space="preserve"> Registro Presupuestal. </w:t>
      </w:r>
      <w:r w:rsidRPr="00A119D8">
        <w:rPr>
          <w:rFonts w:ascii="Arial" w:hAnsi="Arial" w:cs="Arial"/>
          <w:b/>
          <w:sz w:val="20"/>
          <w:szCs w:val="20"/>
        </w:rPr>
        <w:t>5</w:t>
      </w:r>
      <w:r w:rsidRPr="00A119D8">
        <w:rPr>
          <w:rFonts w:ascii="Arial" w:hAnsi="Arial" w:cs="Arial"/>
          <w:sz w:val="20"/>
          <w:szCs w:val="20"/>
        </w:rPr>
        <w:t>. Certificación de afiliación frente al Sistema de Seguridad Social (Salud y Pensión).</w:t>
      </w:r>
      <w:r w:rsidRPr="00A119D8">
        <w:rPr>
          <w:rFonts w:ascii="Arial" w:hAnsi="Arial" w:cs="Arial"/>
          <w:b/>
          <w:sz w:val="20"/>
          <w:szCs w:val="20"/>
          <w:u w:val="single"/>
        </w:rPr>
        <w:t xml:space="preserve"> CLÁUSULA VIGÉSIMA SEGUNDA. REQUISITOS PARA EL PERFECCIONAMIENTO Y EJECUCIÓN DEL CONTRATO</w:t>
      </w:r>
      <w:r w:rsidRPr="00A119D8">
        <w:rPr>
          <w:rFonts w:ascii="Arial" w:hAnsi="Arial" w:cs="Arial"/>
          <w:b/>
          <w:sz w:val="20"/>
          <w:szCs w:val="20"/>
        </w:rPr>
        <w:t>:</w:t>
      </w:r>
      <w:r w:rsidRPr="00A119D8">
        <w:rPr>
          <w:rFonts w:ascii="Arial" w:hAnsi="Arial" w:cs="Arial"/>
          <w:sz w:val="20"/>
          <w:szCs w:val="20"/>
        </w:rPr>
        <w:t xml:space="preserve"> El presente contrato quedará </w:t>
      </w:r>
      <w:r w:rsidRPr="00A119D8">
        <w:rPr>
          <w:rFonts w:ascii="Arial" w:hAnsi="Arial" w:cs="Arial"/>
          <w:sz w:val="20"/>
          <w:szCs w:val="20"/>
          <w:u w:val="single"/>
        </w:rPr>
        <w:t>PERFECCIONADO</w:t>
      </w:r>
      <w:r w:rsidRPr="00A119D8">
        <w:rPr>
          <w:rFonts w:ascii="Arial" w:hAnsi="Arial" w:cs="Arial"/>
          <w:sz w:val="20"/>
          <w:szCs w:val="20"/>
        </w:rPr>
        <w:t xml:space="preserve"> con las firmas de EL CONTRATISTA y el Director de la DIRECCIÓN ADMINISTRATIVA DE INTELIGENCIA NAVAL</w:t>
      </w:r>
      <w:r w:rsidRPr="00A119D8">
        <w:rPr>
          <w:rFonts w:ascii="Arial" w:hAnsi="Arial" w:cs="Arial"/>
          <w:b/>
          <w:sz w:val="20"/>
          <w:szCs w:val="20"/>
        </w:rPr>
        <w:t xml:space="preserve"> </w:t>
      </w:r>
      <w:r w:rsidRPr="00A119D8">
        <w:rPr>
          <w:rFonts w:ascii="Arial" w:hAnsi="Arial" w:cs="Arial"/>
          <w:sz w:val="20"/>
          <w:szCs w:val="20"/>
        </w:rPr>
        <w:t xml:space="preserve">y para su </w:t>
      </w:r>
      <w:r w:rsidRPr="00A119D8">
        <w:rPr>
          <w:rFonts w:ascii="Arial" w:hAnsi="Arial" w:cs="Arial"/>
          <w:sz w:val="20"/>
          <w:szCs w:val="20"/>
          <w:u w:val="single"/>
        </w:rPr>
        <w:t>EJECUCIÓN</w:t>
      </w:r>
      <w:r w:rsidRPr="00A119D8">
        <w:rPr>
          <w:rFonts w:ascii="Arial" w:hAnsi="Arial" w:cs="Arial"/>
          <w:sz w:val="20"/>
          <w:szCs w:val="20"/>
        </w:rPr>
        <w:t>, requerirá la expedición del Registro Presupuestal correspondiente y la aprobación de la garantía única. Se firma el presente contrato en Ciudad. - D.C., a los.</w:t>
      </w:r>
    </w:p>
    <w:p w14:paraId="4DC94EAC" w14:textId="77777777" w:rsidR="00B543C1" w:rsidRPr="00A119D8" w:rsidRDefault="00B543C1" w:rsidP="00B543C1">
      <w:pPr>
        <w:spacing w:after="0" w:line="240" w:lineRule="auto"/>
        <w:rPr>
          <w:rFonts w:ascii="Arial" w:hAnsi="Arial" w:cs="Arial"/>
          <w:sz w:val="20"/>
          <w:szCs w:val="20"/>
        </w:rPr>
      </w:pPr>
      <w:r w:rsidRPr="00A119D8">
        <w:rPr>
          <w:rFonts w:ascii="Arial" w:hAnsi="Arial" w:cs="Arial"/>
          <w:sz w:val="20"/>
          <w:szCs w:val="20"/>
        </w:rPr>
        <w:br w:type="page"/>
      </w:r>
    </w:p>
    <w:p w14:paraId="0B4F3F35" w14:textId="77777777" w:rsidR="00300D6F" w:rsidRPr="00A119D8" w:rsidRDefault="00300D6F" w:rsidP="00300D6F">
      <w:pPr>
        <w:tabs>
          <w:tab w:val="left" w:pos="426"/>
        </w:tabs>
        <w:ind w:left="720" w:right="191"/>
        <w:jc w:val="center"/>
        <w:outlineLvl w:val="0"/>
        <w:rPr>
          <w:rFonts w:ascii="Arial" w:hAnsi="Arial" w:cs="Arial"/>
          <w:sz w:val="20"/>
          <w:szCs w:val="20"/>
        </w:rPr>
      </w:pPr>
      <w:r w:rsidRPr="00A119D8">
        <w:rPr>
          <w:rFonts w:ascii="Arial" w:hAnsi="Arial" w:cs="Arial"/>
          <w:b/>
          <w:color w:val="FF0000"/>
          <w:sz w:val="20"/>
          <w:szCs w:val="20"/>
        </w:rPr>
        <w:t>CONFIDENCIAL DE USO EXCLUSIVO</w:t>
      </w:r>
    </w:p>
    <w:p w14:paraId="7A389B95" w14:textId="77777777" w:rsidR="00300D6F" w:rsidRPr="00A119D8" w:rsidRDefault="00300D6F" w:rsidP="00300D6F">
      <w:pPr>
        <w:pStyle w:val="Sangradetextonormal"/>
        <w:jc w:val="center"/>
        <w:rPr>
          <w:rFonts w:ascii="Arial" w:hAnsi="Arial" w:cs="Arial"/>
          <w:b/>
          <w:sz w:val="20"/>
          <w:szCs w:val="20"/>
          <w:lang w:val="es-CO" w:eastAsia="es-CO"/>
        </w:rPr>
      </w:pPr>
      <w:r w:rsidRPr="00A119D8">
        <w:rPr>
          <w:rFonts w:ascii="Arial" w:hAnsi="Arial" w:cs="Arial"/>
          <w:b/>
          <w:sz w:val="20"/>
          <w:szCs w:val="20"/>
          <w:lang w:val="es-CO" w:eastAsia="es-CO"/>
        </w:rPr>
        <w:t>COMPROMISO DE CONFIDENCIALIDAD Y RESERVA</w:t>
      </w:r>
    </w:p>
    <w:p w14:paraId="68B5A055" w14:textId="77777777" w:rsidR="00300D6F" w:rsidRPr="00A119D8" w:rsidRDefault="00300D6F" w:rsidP="00A659A9">
      <w:pPr>
        <w:spacing w:after="0" w:line="240" w:lineRule="auto"/>
        <w:jc w:val="both"/>
        <w:rPr>
          <w:rFonts w:ascii="Arial" w:hAnsi="Arial" w:cs="Arial"/>
          <w:i/>
          <w:iCs/>
          <w:sz w:val="20"/>
          <w:szCs w:val="20"/>
          <w:lang w:val="es-MX"/>
        </w:rPr>
      </w:pPr>
    </w:p>
    <w:p w14:paraId="1AD4CACD" w14:textId="77777777" w:rsidR="00BC1AA2" w:rsidRPr="00A119D8" w:rsidRDefault="00BC1AA2" w:rsidP="00BC1AA2">
      <w:pPr>
        <w:spacing w:after="0" w:line="240" w:lineRule="auto"/>
        <w:jc w:val="both"/>
        <w:rPr>
          <w:rFonts w:ascii="Arial" w:hAnsi="Arial" w:cs="Arial"/>
          <w:iCs/>
          <w:sz w:val="20"/>
          <w:szCs w:val="20"/>
          <w:lang w:val="es-MX"/>
        </w:rPr>
      </w:pPr>
      <w:r w:rsidRPr="00A119D8">
        <w:rPr>
          <w:rFonts w:ascii="Arial" w:hAnsi="Arial" w:cs="Arial"/>
          <w:iCs/>
          <w:sz w:val="20"/>
          <w:szCs w:val="20"/>
          <w:lang w:val="es-MX"/>
        </w:rPr>
        <w:t>Señores</w:t>
      </w:r>
    </w:p>
    <w:p w14:paraId="7074DFDB" w14:textId="77777777" w:rsidR="00BC1AA2" w:rsidRPr="00A119D8" w:rsidRDefault="00BC1AA2" w:rsidP="00BC1AA2">
      <w:pPr>
        <w:spacing w:after="0" w:line="240" w:lineRule="auto"/>
        <w:jc w:val="both"/>
        <w:rPr>
          <w:rFonts w:ascii="Arial" w:hAnsi="Arial" w:cs="Arial"/>
          <w:iCs/>
          <w:sz w:val="20"/>
          <w:szCs w:val="20"/>
          <w:lang w:val="es-MX"/>
        </w:rPr>
      </w:pPr>
      <w:r w:rsidRPr="00A119D8">
        <w:rPr>
          <w:rFonts w:ascii="Arial" w:hAnsi="Arial" w:cs="Arial"/>
          <w:iCs/>
          <w:sz w:val="20"/>
          <w:szCs w:val="20"/>
          <w:lang w:val="es-MX"/>
        </w:rPr>
        <w:t>DIRECCION ADMINISTRATIVA DE INTELIGENCIA NAVAL</w:t>
      </w:r>
    </w:p>
    <w:p w14:paraId="4EBCB60A" w14:textId="77777777" w:rsidR="00BC1AA2" w:rsidRPr="00A119D8" w:rsidRDefault="00BC1AA2" w:rsidP="00BC1AA2">
      <w:pPr>
        <w:spacing w:after="0" w:line="240" w:lineRule="auto"/>
        <w:jc w:val="both"/>
        <w:rPr>
          <w:rFonts w:ascii="Arial" w:hAnsi="Arial" w:cs="Arial"/>
          <w:iCs/>
          <w:sz w:val="20"/>
          <w:szCs w:val="20"/>
          <w:lang w:val="es-MX"/>
        </w:rPr>
      </w:pPr>
      <w:r w:rsidRPr="00A119D8">
        <w:rPr>
          <w:rFonts w:ascii="Arial" w:hAnsi="Arial" w:cs="Arial"/>
          <w:iCs/>
          <w:sz w:val="20"/>
          <w:szCs w:val="20"/>
          <w:lang w:val="es-MX"/>
        </w:rPr>
        <w:t>Ciudad</w:t>
      </w:r>
    </w:p>
    <w:p w14:paraId="38A0839C" w14:textId="77777777" w:rsidR="00BC1AA2" w:rsidRPr="00A119D8" w:rsidRDefault="00BC1AA2" w:rsidP="00BC1AA2">
      <w:pPr>
        <w:spacing w:after="0" w:line="240" w:lineRule="auto"/>
        <w:jc w:val="both"/>
        <w:rPr>
          <w:rFonts w:ascii="Arial" w:hAnsi="Arial" w:cs="Arial"/>
          <w:iCs/>
          <w:sz w:val="20"/>
          <w:szCs w:val="20"/>
          <w:lang w:val="es-MX"/>
        </w:rPr>
      </w:pPr>
    </w:p>
    <w:p w14:paraId="4C0FCC71" w14:textId="794BCB42" w:rsidR="002A76BB" w:rsidRPr="00A119D8" w:rsidRDefault="005F4C13" w:rsidP="002A76BB">
      <w:pPr>
        <w:ind w:right="148"/>
        <w:jc w:val="both"/>
        <w:rPr>
          <w:rFonts w:ascii="Arial" w:hAnsi="Arial" w:cs="Arial"/>
          <w:sz w:val="20"/>
          <w:szCs w:val="20"/>
        </w:rPr>
      </w:pPr>
      <w:r w:rsidRPr="00A119D8">
        <w:rPr>
          <w:rFonts w:ascii="Arial" w:hAnsi="Arial" w:cs="Arial"/>
          <w:iCs/>
          <w:sz w:val="20"/>
          <w:szCs w:val="20"/>
          <w:lang w:val="es-MX"/>
        </w:rPr>
        <w:t xml:space="preserve">En consideración a que se adelanta el </w:t>
      </w:r>
      <w:r w:rsidR="00AA025B" w:rsidRPr="00A119D8">
        <w:rPr>
          <w:rFonts w:ascii="Arial" w:hAnsi="Arial" w:cs="Arial"/>
          <w:iCs/>
          <w:sz w:val="20"/>
          <w:szCs w:val="20"/>
          <w:lang w:val="es-MX"/>
        </w:rPr>
        <w:t xml:space="preserve">PROCESO DE SELECCIÓN ABREVIADA </w:t>
      </w:r>
      <w:r w:rsidR="002A4790" w:rsidRPr="00A119D8">
        <w:rPr>
          <w:rFonts w:ascii="Arial" w:hAnsi="Arial" w:cs="Arial"/>
          <w:iCs/>
          <w:sz w:val="20"/>
          <w:szCs w:val="20"/>
          <w:lang w:val="es-MX"/>
        </w:rPr>
        <w:t>MENOR CUANTIA</w:t>
      </w:r>
      <w:r w:rsidR="00A41E56" w:rsidRPr="00A119D8">
        <w:rPr>
          <w:rFonts w:ascii="Arial" w:hAnsi="Arial" w:cs="Arial"/>
          <w:iCs/>
          <w:sz w:val="20"/>
          <w:szCs w:val="20"/>
          <w:lang w:val="es-MX"/>
        </w:rPr>
        <w:t xml:space="preserve"> No. 012</w:t>
      </w:r>
      <w:r w:rsidR="00C3497F" w:rsidRPr="00A119D8">
        <w:rPr>
          <w:rFonts w:ascii="Arial" w:hAnsi="Arial" w:cs="Arial"/>
          <w:iCs/>
          <w:sz w:val="20"/>
          <w:szCs w:val="20"/>
          <w:lang w:val="es-MX"/>
        </w:rPr>
        <w:t>-JINAV-DADIN-2023</w:t>
      </w:r>
      <w:r w:rsidR="00C3497F" w:rsidRPr="00A119D8">
        <w:rPr>
          <w:rFonts w:ascii="Arial" w:hAnsi="Arial" w:cs="Arial"/>
          <w:b/>
          <w:sz w:val="20"/>
          <w:szCs w:val="20"/>
          <w:lang w:val="es-ES" w:eastAsia="es-ES"/>
        </w:rPr>
        <w:t xml:space="preserve">, </w:t>
      </w:r>
      <w:r w:rsidR="00C3497F" w:rsidRPr="00A119D8">
        <w:rPr>
          <w:rFonts w:ascii="Arial" w:hAnsi="Arial" w:cs="Arial"/>
          <w:sz w:val="20"/>
          <w:szCs w:val="20"/>
        </w:rPr>
        <w:t>cuyo</w:t>
      </w:r>
      <w:r w:rsidRPr="00A119D8">
        <w:rPr>
          <w:rFonts w:ascii="Arial" w:hAnsi="Arial" w:cs="Arial"/>
          <w:sz w:val="20"/>
          <w:szCs w:val="20"/>
        </w:rPr>
        <w:t xml:space="preserve"> objeto es</w:t>
      </w:r>
      <w:r w:rsidR="00C3497F" w:rsidRPr="00A119D8">
        <w:rPr>
          <w:rFonts w:ascii="Arial" w:hAnsi="Arial" w:cs="Arial"/>
          <w:sz w:val="20"/>
          <w:szCs w:val="20"/>
        </w:rPr>
        <w:t xml:space="preserve"> la</w:t>
      </w:r>
      <w:r w:rsidRPr="00A119D8">
        <w:rPr>
          <w:rFonts w:ascii="Arial" w:hAnsi="Arial" w:cs="Arial"/>
          <w:sz w:val="20"/>
          <w:szCs w:val="20"/>
        </w:rPr>
        <w:t xml:space="preserve"> </w:t>
      </w:r>
      <w:r w:rsidR="002A76BB" w:rsidRPr="00A119D8">
        <w:rPr>
          <w:rFonts w:ascii="Arial" w:hAnsi="Arial" w:cs="Arial"/>
          <w:sz w:val="20"/>
          <w:szCs w:val="20"/>
        </w:rPr>
        <w:t xml:space="preserve">Contratar a todo </w:t>
      </w:r>
      <w:bookmarkStart w:id="1" w:name="_Hlk94858272"/>
      <w:r w:rsidR="002A76BB" w:rsidRPr="00A119D8">
        <w:rPr>
          <w:rFonts w:ascii="Arial" w:hAnsi="Arial" w:cs="Arial"/>
          <w:sz w:val="20"/>
          <w:szCs w:val="20"/>
        </w:rPr>
        <w:t>costo de acuerdo con las especificaciones técnicas descritas en el Anexo Técnico, lo siguiente:</w:t>
      </w:r>
      <w:bookmarkEnd w:id="1"/>
    </w:p>
    <w:tbl>
      <w:tblPr>
        <w:tblW w:w="8640" w:type="dxa"/>
        <w:jc w:val="center"/>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32"/>
        <w:gridCol w:w="7208"/>
      </w:tblGrid>
      <w:tr w:rsidR="002A76BB" w:rsidRPr="00A119D8" w14:paraId="7E15D5C9" w14:textId="77777777" w:rsidTr="002A76BB">
        <w:trPr>
          <w:trHeight w:val="394"/>
          <w:jc w:val="center"/>
        </w:trPr>
        <w:tc>
          <w:tcPr>
            <w:tcW w:w="1432" w:type="dxa"/>
            <w:shd w:val="clear" w:color="auto" w:fill="DEEAF6"/>
            <w:vAlign w:val="center"/>
          </w:tcPr>
          <w:p w14:paraId="7890FB07" w14:textId="77777777" w:rsidR="002A76BB" w:rsidRPr="00A119D8" w:rsidRDefault="002A76BB" w:rsidP="003F6C41">
            <w:pPr>
              <w:pStyle w:val="Ttulo"/>
              <w:widowControl w:val="0"/>
              <w:rPr>
                <w:rFonts w:ascii="Arial" w:hAnsi="Arial" w:cs="Arial"/>
                <w:sz w:val="12"/>
                <w:szCs w:val="12"/>
                <w:lang w:val="es-CO"/>
              </w:rPr>
            </w:pPr>
            <w:r w:rsidRPr="00A119D8">
              <w:rPr>
                <w:rFonts w:ascii="Arial" w:hAnsi="Arial" w:cs="Arial"/>
                <w:sz w:val="12"/>
                <w:szCs w:val="12"/>
                <w:lang w:val="es-CO"/>
              </w:rPr>
              <w:t>No. LOTE</w:t>
            </w:r>
          </w:p>
        </w:tc>
        <w:tc>
          <w:tcPr>
            <w:tcW w:w="7208" w:type="dxa"/>
            <w:shd w:val="clear" w:color="auto" w:fill="DEEAF6"/>
            <w:vAlign w:val="center"/>
          </w:tcPr>
          <w:p w14:paraId="6CFB41BD" w14:textId="77777777" w:rsidR="002A76BB" w:rsidRPr="00A119D8" w:rsidRDefault="002A76BB" w:rsidP="003F6C41">
            <w:pPr>
              <w:pStyle w:val="Ttulo"/>
              <w:widowControl w:val="0"/>
              <w:ind w:left="-51" w:right="-100"/>
              <w:rPr>
                <w:rFonts w:ascii="Arial" w:hAnsi="Arial" w:cs="Arial"/>
                <w:sz w:val="12"/>
                <w:szCs w:val="12"/>
                <w:lang w:val="es-CO"/>
              </w:rPr>
            </w:pPr>
            <w:r w:rsidRPr="00A119D8">
              <w:rPr>
                <w:rFonts w:ascii="Arial" w:hAnsi="Arial" w:cs="Arial"/>
                <w:sz w:val="12"/>
                <w:szCs w:val="12"/>
                <w:lang w:val="es-CO"/>
              </w:rPr>
              <w:t>DESCRIPCIÓN BIEN Y/O SERVICIO</w:t>
            </w:r>
          </w:p>
        </w:tc>
      </w:tr>
      <w:tr w:rsidR="002A76BB" w:rsidRPr="00A119D8" w14:paraId="71B2D61D" w14:textId="77777777" w:rsidTr="002A76BB">
        <w:trPr>
          <w:trHeight w:val="57"/>
          <w:jc w:val="center"/>
        </w:trPr>
        <w:tc>
          <w:tcPr>
            <w:tcW w:w="1432" w:type="dxa"/>
            <w:vAlign w:val="center"/>
          </w:tcPr>
          <w:p w14:paraId="26B7700A" w14:textId="77777777" w:rsidR="002A76BB" w:rsidRPr="00A119D8" w:rsidRDefault="002A76BB" w:rsidP="003F6C41">
            <w:pPr>
              <w:pStyle w:val="Ttulo"/>
              <w:widowControl w:val="0"/>
              <w:rPr>
                <w:rFonts w:ascii="Arial" w:hAnsi="Arial" w:cs="Arial"/>
                <w:b w:val="0"/>
                <w:sz w:val="12"/>
                <w:szCs w:val="12"/>
                <w:lang w:val="es-CO"/>
              </w:rPr>
            </w:pPr>
            <w:r w:rsidRPr="00A119D8">
              <w:rPr>
                <w:rFonts w:ascii="Arial" w:hAnsi="Arial" w:cs="Arial"/>
                <w:b w:val="0"/>
                <w:sz w:val="12"/>
                <w:szCs w:val="12"/>
                <w:lang w:val="es-CO"/>
              </w:rPr>
              <w:t>LOTE 1</w:t>
            </w:r>
          </w:p>
        </w:tc>
        <w:tc>
          <w:tcPr>
            <w:tcW w:w="7208" w:type="dxa"/>
            <w:vAlign w:val="center"/>
          </w:tcPr>
          <w:p w14:paraId="6651F863" w14:textId="77777777" w:rsidR="002A76BB" w:rsidRPr="00A119D8" w:rsidRDefault="002A76BB" w:rsidP="003F6C41">
            <w:pPr>
              <w:pStyle w:val="Ttulo"/>
              <w:widowControl w:val="0"/>
              <w:jc w:val="both"/>
              <w:rPr>
                <w:rFonts w:ascii="Arial" w:hAnsi="Arial" w:cs="Arial"/>
                <w:b w:val="0"/>
                <w:sz w:val="12"/>
                <w:szCs w:val="12"/>
                <w:lang w:val="es-CO"/>
              </w:rPr>
            </w:pPr>
            <w:r w:rsidRPr="00A119D8">
              <w:rPr>
                <w:rFonts w:ascii="Arial" w:hAnsi="Arial" w:cs="Arial"/>
                <w:b w:val="0"/>
                <w:sz w:val="12"/>
                <w:szCs w:val="12"/>
                <w:lang w:val="es-CO"/>
              </w:rPr>
              <w:t>C</w:t>
            </w:r>
            <w:r w:rsidRPr="00A119D8">
              <w:rPr>
                <w:rFonts w:ascii="Arial" w:hAnsi="Arial" w:cs="Arial"/>
                <w:b w:val="0"/>
                <w:bCs/>
                <w:sz w:val="12"/>
                <w:szCs w:val="12"/>
                <w:lang w:val="es-CO"/>
              </w:rPr>
              <w:t>ONTRATAR A TODO COSTO LA RENOVACIÓN DEL SISTEMA DE CIBERSEGURIDAD PARA LA GESTIÓN DE EVENTOS CIBERNÉTICOS</w:t>
            </w:r>
            <w:r w:rsidRPr="00A119D8">
              <w:rPr>
                <w:rFonts w:ascii="Arial" w:hAnsi="Arial" w:cs="Arial"/>
                <w:b w:val="0"/>
                <w:bCs/>
                <w:sz w:val="12"/>
                <w:szCs w:val="12"/>
                <w:lang w:val="es-CO" w:eastAsia="es-CO"/>
              </w:rPr>
              <w:t xml:space="preserve"> POR UN AÑO, A PARTIR DEL VENCIMIENTO DEL ACTUALMENTE ACTIVO, DE ACUERDO CON EL ANEXO TÉCNICO.</w:t>
            </w:r>
          </w:p>
        </w:tc>
      </w:tr>
      <w:tr w:rsidR="002A76BB" w:rsidRPr="00A119D8" w14:paraId="0780C94D" w14:textId="77777777" w:rsidTr="002A76BB">
        <w:trPr>
          <w:trHeight w:val="188"/>
          <w:jc w:val="center"/>
        </w:trPr>
        <w:tc>
          <w:tcPr>
            <w:tcW w:w="1432" w:type="dxa"/>
            <w:vMerge w:val="restart"/>
            <w:vAlign w:val="center"/>
          </w:tcPr>
          <w:p w14:paraId="74CD02CE" w14:textId="77777777" w:rsidR="002A76BB" w:rsidRPr="00A119D8" w:rsidRDefault="002A76BB" w:rsidP="003F6C41">
            <w:pPr>
              <w:pStyle w:val="Ttulo"/>
              <w:widowControl w:val="0"/>
              <w:rPr>
                <w:rFonts w:ascii="Arial" w:hAnsi="Arial" w:cs="Arial"/>
                <w:b w:val="0"/>
                <w:sz w:val="12"/>
                <w:szCs w:val="12"/>
                <w:lang w:val="es-CO"/>
              </w:rPr>
            </w:pPr>
            <w:r w:rsidRPr="00A119D8">
              <w:rPr>
                <w:rFonts w:ascii="Arial" w:hAnsi="Arial" w:cs="Arial"/>
                <w:b w:val="0"/>
                <w:sz w:val="12"/>
                <w:szCs w:val="12"/>
                <w:lang w:val="es-CO"/>
              </w:rPr>
              <w:t>LOTE 2</w:t>
            </w:r>
          </w:p>
        </w:tc>
        <w:tc>
          <w:tcPr>
            <w:tcW w:w="7208" w:type="dxa"/>
            <w:vMerge w:val="restart"/>
            <w:vAlign w:val="center"/>
          </w:tcPr>
          <w:p w14:paraId="77F184CE" w14:textId="77777777" w:rsidR="002A76BB" w:rsidRPr="00A119D8" w:rsidRDefault="002A76BB" w:rsidP="003F6C41">
            <w:pPr>
              <w:pStyle w:val="Ttulo"/>
              <w:widowControl w:val="0"/>
              <w:jc w:val="both"/>
              <w:rPr>
                <w:rFonts w:ascii="Arial" w:hAnsi="Arial" w:cs="Arial"/>
                <w:b w:val="0"/>
                <w:bCs/>
                <w:sz w:val="12"/>
                <w:szCs w:val="12"/>
                <w:lang w:val="es-CO"/>
              </w:rPr>
            </w:pPr>
            <w:r w:rsidRPr="00A119D8">
              <w:rPr>
                <w:rFonts w:ascii="Arial" w:hAnsi="Arial" w:cs="Arial"/>
                <w:b w:val="0"/>
                <w:sz w:val="12"/>
                <w:szCs w:val="12"/>
                <w:lang w:val="es-CO"/>
              </w:rPr>
              <w:t>C</w:t>
            </w:r>
            <w:r w:rsidRPr="00A119D8">
              <w:rPr>
                <w:rFonts w:ascii="Arial" w:hAnsi="Arial" w:cs="Arial"/>
                <w:b w:val="0"/>
                <w:bCs/>
                <w:sz w:val="12"/>
                <w:szCs w:val="12"/>
                <w:lang w:val="es-CO"/>
              </w:rPr>
              <w:t xml:space="preserve">ONTRATAR A TODO COSTO LA SUSCRIPCIÓN, LICENCIAMIENTO, CONFIGURACIÓN, AFINAMIENTO Y PUESTA EN FUNCIONAMIENTO DEL SISTEMA DE CIBERSEGURIDAD POR MÍNIMO DIECIOCHO (18) MESES, PARA </w:t>
            </w:r>
            <w:r w:rsidRPr="00A119D8">
              <w:rPr>
                <w:rFonts w:ascii="Arial" w:hAnsi="Arial" w:cs="Arial"/>
                <w:b w:val="0"/>
                <w:bCs/>
                <w:color w:val="000000" w:themeColor="text1"/>
                <w:sz w:val="12"/>
                <w:szCs w:val="12"/>
                <w:lang w:val="es-CO"/>
              </w:rPr>
              <w:t xml:space="preserve">EL CENTRO DE PROTECCIÓN DE DATOS </w:t>
            </w:r>
            <w:r w:rsidRPr="00A119D8">
              <w:rPr>
                <w:rFonts w:ascii="Arial" w:hAnsi="Arial" w:cs="Arial"/>
                <w:b w:val="0"/>
                <w:color w:val="000000" w:themeColor="text1"/>
                <w:sz w:val="12"/>
                <w:szCs w:val="12"/>
                <w:lang w:val="es-CO"/>
              </w:rPr>
              <w:t xml:space="preserve">Y LA DIVISIÓN DE TECNOLOGÍA, INFORMACIÓN Y COMUNICACIONES, INCLUIDO EL SOPORTE Y ACTUALIZACIONES, </w:t>
            </w:r>
            <w:r w:rsidRPr="00A119D8">
              <w:rPr>
                <w:rFonts w:ascii="Arial" w:hAnsi="Arial" w:cs="Arial"/>
                <w:b w:val="0"/>
                <w:sz w:val="12"/>
                <w:szCs w:val="12"/>
                <w:lang w:val="es-CO"/>
              </w:rPr>
              <w:t>CONFORME AL ANEXO TÉCNICO</w:t>
            </w:r>
          </w:p>
        </w:tc>
      </w:tr>
    </w:tbl>
    <w:p w14:paraId="599E04DC" w14:textId="77777777" w:rsidR="002A76BB" w:rsidRPr="00A119D8" w:rsidRDefault="002A76BB" w:rsidP="002A76BB">
      <w:pPr>
        <w:ind w:right="148"/>
        <w:jc w:val="both"/>
        <w:rPr>
          <w:rFonts w:ascii="Arial" w:hAnsi="Arial" w:cs="Arial"/>
          <w:sz w:val="20"/>
          <w:szCs w:val="20"/>
        </w:rPr>
      </w:pPr>
    </w:p>
    <w:p w14:paraId="47073A5A" w14:textId="7F386DD6" w:rsidR="005F4C13" w:rsidRPr="00A119D8" w:rsidRDefault="005F4C13" w:rsidP="005F4C13">
      <w:pPr>
        <w:ind w:right="-94"/>
        <w:jc w:val="both"/>
        <w:rPr>
          <w:rFonts w:ascii="Arial" w:hAnsi="Arial" w:cs="Arial"/>
          <w:iCs/>
          <w:sz w:val="20"/>
          <w:szCs w:val="20"/>
          <w:lang w:val="es-MX"/>
        </w:rPr>
      </w:pPr>
      <w:r w:rsidRPr="00A119D8">
        <w:rPr>
          <w:rFonts w:ascii="Arial" w:hAnsi="Arial" w:cs="Arial"/>
          <w:sz w:val="20"/>
          <w:szCs w:val="20"/>
          <w:lang w:val="es-MX"/>
        </w:rPr>
        <w:t xml:space="preserve"> </w:t>
      </w:r>
      <w:r w:rsidRPr="00A119D8">
        <w:rPr>
          <w:rFonts w:ascii="Arial" w:hAnsi="Arial" w:cs="Arial"/>
          <w:iCs/>
          <w:sz w:val="20"/>
          <w:szCs w:val="20"/>
          <w:lang w:val="es-MX"/>
        </w:rPr>
        <w:t xml:space="preserve">y teniendo en cuenta que el mismo establece el ANEXO TECNICO con calidad de CONFIDENCIAL DE USO EXCLUSIVO, manifiesto de manera expresa y en calidad de representante legal de la persona natural y/o jurídica _______________________, que mediante la suscripción del presente documento conozco y entiendo el contenido del </w:t>
      </w:r>
      <w:r w:rsidRPr="00A119D8">
        <w:rPr>
          <w:rFonts w:ascii="Arial" w:hAnsi="Arial" w:cs="Arial"/>
          <w:b/>
          <w:iCs/>
          <w:sz w:val="20"/>
          <w:szCs w:val="20"/>
          <w:u w:val="single"/>
          <w:lang w:val="es-MX"/>
        </w:rPr>
        <w:t>artículo 194 del Código Penal</w:t>
      </w:r>
      <w:r w:rsidRPr="00A119D8">
        <w:rPr>
          <w:rFonts w:ascii="Arial" w:hAnsi="Arial" w:cs="Arial"/>
          <w:iCs/>
          <w:sz w:val="20"/>
          <w:szCs w:val="20"/>
          <w:lang w:val="es-MX"/>
        </w:rPr>
        <w:t>, que me comprometo a no divulgar el contenido total o parcial de los documentos del anexo referido, en caso de salir favorecido, a no divulgar el contenido total o parcial del contrato que se suscriba, a garantizar la seguridad de la información que durante la ejecución de este tenga conocimiento.</w:t>
      </w:r>
    </w:p>
    <w:p w14:paraId="3F36E772" w14:textId="77777777" w:rsidR="005F4C13" w:rsidRPr="00A119D8" w:rsidRDefault="005F4C13" w:rsidP="005F4C13">
      <w:pPr>
        <w:ind w:right="-94"/>
        <w:jc w:val="both"/>
        <w:rPr>
          <w:rFonts w:ascii="Arial" w:hAnsi="Arial" w:cs="Arial"/>
          <w:iCs/>
          <w:sz w:val="20"/>
          <w:szCs w:val="20"/>
          <w:lang w:val="es-MX"/>
        </w:rPr>
      </w:pPr>
      <w:r w:rsidRPr="00A119D8">
        <w:rPr>
          <w:rFonts w:ascii="Arial" w:hAnsi="Arial" w:cs="Arial"/>
          <w:b/>
          <w:iCs/>
          <w:sz w:val="20"/>
          <w:szCs w:val="20"/>
          <w:lang w:val="es-MX"/>
        </w:rPr>
        <w:t>Nota:</w:t>
      </w:r>
      <w:r w:rsidRPr="00A119D8">
        <w:rPr>
          <w:rFonts w:ascii="Arial" w:hAnsi="Arial" w:cs="Arial"/>
          <w:iCs/>
          <w:sz w:val="20"/>
          <w:szCs w:val="20"/>
          <w:lang w:val="es-MX"/>
        </w:rPr>
        <w:t xml:space="preserve"> Me comprometo a que cualquier duda, aclaración y presentación de oferta de temas confidenciales, la efectuare de manera confidencial empleando para ello el Link que habilita información confidencial en plataforma SECOP II, de esta manera se garantizará que la información la conocerá solamente mi empresa que represento y la entidad pública.</w:t>
      </w:r>
    </w:p>
    <w:p w14:paraId="6C6126E6" w14:textId="77777777" w:rsidR="005F4C13" w:rsidRPr="00A119D8" w:rsidRDefault="005F4C13" w:rsidP="005F4C13">
      <w:pPr>
        <w:pBdr>
          <w:top w:val="single" w:sz="4" w:space="1" w:color="auto"/>
          <w:left w:val="single" w:sz="4" w:space="4" w:color="auto"/>
          <w:bottom w:val="single" w:sz="4" w:space="1" w:color="auto"/>
          <w:right w:val="single" w:sz="4" w:space="4" w:color="auto"/>
          <w:between w:val="single" w:sz="4" w:space="1" w:color="auto"/>
        </w:pBdr>
        <w:jc w:val="both"/>
        <w:rPr>
          <w:rFonts w:ascii="Arial" w:hAnsi="Arial" w:cs="Arial"/>
          <w:b/>
          <w:sz w:val="20"/>
          <w:szCs w:val="20"/>
        </w:rPr>
      </w:pPr>
      <w:r w:rsidRPr="00A119D8">
        <w:rPr>
          <w:rFonts w:ascii="Arial" w:hAnsi="Arial" w:cs="Arial"/>
          <w:b/>
          <w:sz w:val="20"/>
          <w:szCs w:val="20"/>
        </w:rPr>
        <w:t xml:space="preserve">CÓDIGO PENAL. ARTICULO 194. DIVULGACIÓN Y EMPLEO DE DOCUMENTOS RESERVADOS. El que en provecho propio o ajeno o con perjuicio de otro divulgue o emplee el contenido de un documento que deba permanecer en reserva, incurrirá en pena de prisión de cinco (5) a ocho (8) años, siempre que la conducta no constituya delito sanción </w:t>
      </w:r>
    </w:p>
    <w:p w14:paraId="32D4304F" w14:textId="77777777" w:rsidR="005F4C13" w:rsidRPr="00A119D8" w:rsidRDefault="005F4C13" w:rsidP="005F4C13">
      <w:pPr>
        <w:jc w:val="both"/>
        <w:outlineLvl w:val="0"/>
        <w:rPr>
          <w:rFonts w:ascii="Arial" w:hAnsi="Arial" w:cs="Arial"/>
          <w:iCs/>
          <w:sz w:val="20"/>
          <w:szCs w:val="20"/>
          <w:lang w:val="es-MX"/>
        </w:rPr>
      </w:pPr>
      <w:r w:rsidRPr="00A119D8">
        <w:rPr>
          <w:rFonts w:ascii="Arial" w:hAnsi="Arial" w:cs="Arial"/>
          <w:iCs/>
          <w:sz w:val="20"/>
          <w:szCs w:val="20"/>
          <w:lang w:val="es-MX"/>
        </w:rPr>
        <w:t>Atentamente,</w:t>
      </w:r>
    </w:p>
    <w:p w14:paraId="114E23EA" w14:textId="77777777" w:rsidR="005F4C13" w:rsidRPr="00A119D8" w:rsidRDefault="005F4C13" w:rsidP="005F4C13">
      <w:pPr>
        <w:spacing w:after="0" w:line="240" w:lineRule="auto"/>
        <w:jc w:val="both"/>
        <w:rPr>
          <w:rFonts w:ascii="Arial" w:hAnsi="Arial" w:cs="Arial"/>
          <w:iCs/>
          <w:sz w:val="20"/>
          <w:szCs w:val="20"/>
          <w:lang w:val="es-MX"/>
        </w:rPr>
      </w:pPr>
    </w:p>
    <w:p w14:paraId="7DC479FB" w14:textId="77777777" w:rsidR="005F4C13" w:rsidRPr="00A119D8" w:rsidRDefault="005F4C13" w:rsidP="005F4C13">
      <w:pPr>
        <w:spacing w:after="0" w:line="240" w:lineRule="auto"/>
        <w:jc w:val="both"/>
        <w:rPr>
          <w:rFonts w:ascii="Arial" w:hAnsi="Arial" w:cs="Arial"/>
          <w:i/>
          <w:iCs/>
          <w:sz w:val="20"/>
          <w:szCs w:val="20"/>
          <w:lang w:val="es-MX"/>
        </w:rPr>
      </w:pPr>
    </w:p>
    <w:tbl>
      <w:tblPr>
        <w:tblpPr w:leftFromText="141" w:rightFromText="141" w:vertAnchor="text" w:horzAnchor="margin" w:tblpY="1"/>
        <w:tblW w:w="0" w:type="auto"/>
        <w:tblLayout w:type="fixed"/>
        <w:tblLook w:val="01E0" w:firstRow="1" w:lastRow="1" w:firstColumn="1" w:lastColumn="1" w:noHBand="0" w:noVBand="0"/>
      </w:tblPr>
      <w:tblGrid>
        <w:gridCol w:w="6881"/>
      </w:tblGrid>
      <w:tr w:rsidR="005F4C13" w:rsidRPr="00A119D8" w14:paraId="1447C793" w14:textId="77777777" w:rsidTr="000201A4">
        <w:tc>
          <w:tcPr>
            <w:tcW w:w="6881" w:type="dxa"/>
            <w:tcBorders>
              <w:top w:val="single" w:sz="4" w:space="0" w:color="auto"/>
              <w:left w:val="nil"/>
              <w:bottom w:val="single" w:sz="4" w:space="0" w:color="auto"/>
              <w:right w:val="nil"/>
            </w:tcBorders>
            <w:hideMark/>
          </w:tcPr>
          <w:p w14:paraId="7588984D" w14:textId="77777777" w:rsidR="005F4C13" w:rsidRPr="00A119D8" w:rsidRDefault="005F4C13" w:rsidP="005F4C13">
            <w:pPr>
              <w:spacing w:after="0" w:line="240" w:lineRule="auto"/>
              <w:jc w:val="both"/>
              <w:rPr>
                <w:rFonts w:ascii="Arial" w:hAnsi="Arial" w:cs="Arial"/>
                <w:sz w:val="20"/>
                <w:szCs w:val="20"/>
              </w:rPr>
            </w:pPr>
            <w:r w:rsidRPr="00A119D8">
              <w:rPr>
                <w:rFonts w:ascii="Arial" w:hAnsi="Arial" w:cs="Arial"/>
                <w:sz w:val="20"/>
                <w:szCs w:val="20"/>
              </w:rPr>
              <w:t>NOMBRE:</w:t>
            </w:r>
          </w:p>
        </w:tc>
      </w:tr>
      <w:tr w:rsidR="005F4C13" w:rsidRPr="00A119D8" w14:paraId="00EAE335" w14:textId="77777777" w:rsidTr="000201A4">
        <w:tc>
          <w:tcPr>
            <w:tcW w:w="6881" w:type="dxa"/>
            <w:tcBorders>
              <w:top w:val="single" w:sz="4" w:space="0" w:color="auto"/>
              <w:left w:val="nil"/>
              <w:bottom w:val="single" w:sz="4" w:space="0" w:color="auto"/>
              <w:right w:val="nil"/>
            </w:tcBorders>
            <w:hideMark/>
          </w:tcPr>
          <w:p w14:paraId="20C000C9" w14:textId="77777777" w:rsidR="005F4C13" w:rsidRPr="00A119D8" w:rsidRDefault="005F4C13" w:rsidP="005F4C13">
            <w:pPr>
              <w:spacing w:after="0" w:line="240" w:lineRule="auto"/>
              <w:jc w:val="both"/>
              <w:rPr>
                <w:rFonts w:ascii="Arial" w:hAnsi="Arial" w:cs="Arial"/>
                <w:sz w:val="20"/>
                <w:szCs w:val="20"/>
              </w:rPr>
            </w:pPr>
            <w:r w:rsidRPr="00A119D8">
              <w:rPr>
                <w:rFonts w:ascii="Arial" w:hAnsi="Arial" w:cs="Arial"/>
                <w:sz w:val="20"/>
                <w:szCs w:val="20"/>
              </w:rPr>
              <w:t>DOCUMENTO DE IDENTIDAD:</w:t>
            </w:r>
          </w:p>
        </w:tc>
      </w:tr>
      <w:tr w:rsidR="005F4C13" w:rsidRPr="00A119D8" w14:paraId="02B2D336" w14:textId="77777777" w:rsidTr="000201A4">
        <w:tc>
          <w:tcPr>
            <w:tcW w:w="6881" w:type="dxa"/>
            <w:tcBorders>
              <w:top w:val="single" w:sz="4" w:space="0" w:color="auto"/>
              <w:left w:val="nil"/>
              <w:bottom w:val="single" w:sz="4" w:space="0" w:color="auto"/>
              <w:right w:val="nil"/>
            </w:tcBorders>
          </w:tcPr>
          <w:p w14:paraId="4E1B26F8" w14:textId="77777777" w:rsidR="005F4C13" w:rsidRPr="00A119D8" w:rsidRDefault="005F4C13" w:rsidP="005F4C13">
            <w:pPr>
              <w:spacing w:after="0" w:line="240" w:lineRule="auto"/>
              <w:jc w:val="both"/>
              <w:rPr>
                <w:rFonts w:ascii="Arial" w:hAnsi="Arial" w:cs="Arial"/>
                <w:sz w:val="20"/>
                <w:szCs w:val="20"/>
              </w:rPr>
            </w:pPr>
            <w:r w:rsidRPr="00A119D8">
              <w:rPr>
                <w:rFonts w:ascii="Arial" w:hAnsi="Arial" w:cs="Arial"/>
                <w:sz w:val="20"/>
                <w:szCs w:val="20"/>
              </w:rPr>
              <w:t>EMPRESA</w:t>
            </w:r>
          </w:p>
        </w:tc>
      </w:tr>
      <w:tr w:rsidR="005F4C13" w:rsidRPr="00A119D8" w14:paraId="19EEA8E3" w14:textId="77777777" w:rsidTr="000201A4">
        <w:tc>
          <w:tcPr>
            <w:tcW w:w="6881" w:type="dxa"/>
            <w:tcBorders>
              <w:top w:val="single" w:sz="4" w:space="0" w:color="auto"/>
              <w:left w:val="nil"/>
              <w:bottom w:val="single" w:sz="4" w:space="0" w:color="auto"/>
              <w:right w:val="nil"/>
            </w:tcBorders>
          </w:tcPr>
          <w:p w14:paraId="215D78C4" w14:textId="77777777" w:rsidR="005F4C13" w:rsidRPr="00A119D8" w:rsidRDefault="005F4C13" w:rsidP="005F4C13">
            <w:pPr>
              <w:spacing w:after="0" w:line="240" w:lineRule="auto"/>
              <w:jc w:val="both"/>
              <w:rPr>
                <w:rFonts w:ascii="Arial" w:hAnsi="Arial" w:cs="Arial"/>
                <w:sz w:val="20"/>
                <w:szCs w:val="20"/>
              </w:rPr>
            </w:pPr>
            <w:r w:rsidRPr="00A119D8">
              <w:rPr>
                <w:rFonts w:ascii="Arial" w:hAnsi="Arial" w:cs="Arial"/>
                <w:sz w:val="20"/>
                <w:szCs w:val="20"/>
              </w:rPr>
              <w:t>NIT</w:t>
            </w:r>
          </w:p>
        </w:tc>
      </w:tr>
      <w:tr w:rsidR="005F4C13" w:rsidRPr="00A119D8" w14:paraId="50E59069" w14:textId="77777777" w:rsidTr="000201A4">
        <w:tc>
          <w:tcPr>
            <w:tcW w:w="6881" w:type="dxa"/>
            <w:tcBorders>
              <w:top w:val="single" w:sz="4" w:space="0" w:color="auto"/>
              <w:left w:val="nil"/>
              <w:bottom w:val="single" w:sz="4" w:space="0" w:color="auto"/>
              <w:right w:val="nil"/>
            </w:tcBorders>
            <w:hideMark/>
          </w:tcPr>
          <w:p w14:paraId="73D1C0FD" w14:textId="77777777" w:rsidR="005F4C13" w:rsidRPr="00A119D8" w:rsidRDefault="005F4C13" w:rsidP="005F4C13">
            <w:pPr>
              <w:spacing w:after="0" w:line="240" w:lineRule="auto"/>
              <w:jc w:val="both"/>
              <w:rPr>
                <w:rFonts w:ascii="Arial" w:hAnsi="Arial" w:cs="Arial"/>
                <w:sz w:val="20"/>
                <w:szCs w:val="20"/>
              </w:rPr>
            </w:pPr>
            <w:r w:rsidRPr="00A119D8">
              <w:rPr>
                <w:rFonts w:ascii="Arial" w:hAnsi="Arial" w:cs="Arial"/>
                <w:sz w:val="20"/>
                <w:szCs w:val="20"/>
              </w:rPr>
              <w:t>TELÉFONO:</w:t>
            </w:r>
          </w:p>
        </w:tc>
      </w:tr>
      <w:tr w:rsidR="005F4C13" w:rsidRPr="00A119D8" w14:paraId="2509A626" w14:textId="77777777" w:rsidTr="000201A4">
        <w:tc>
          <w:tcPr>
            <w:tcW w:w="6881" w:type="dxa"/>
            <w:tcBorders>
              <w:top w:val="single" w:sz="4" w:space="0" w:color="auto"/>
              <w:left w:val="nil"/>
              <w:bottom w:val="single" w:sz="4" w:space="0" w:color="auto"/>
              <w:right w:val="nil"/>
            </w:tcBorders>
          </w:tcPr>
          <w:p w14:paraId="11E1F892" w14:textId="77777777" w:rsidR="005F4C13" w:rsidRPr="00A119D8" w:rsidRDefault="005F4C13" w:rsidP="005F4C13">
            <w:pPr>
              <w:spacing w:after="0" w:line="240" w:lineRule="auto"/>
              <w:jc w:val="both"/>
              <w:rPr>
                <w:rFonts w:ascii="Arial" w:hAnsi="Arial" w:cs="Arial"/>
                <w:sz w:val="20"/>
                <w:szCs w:val="20"/>
              </w:rPr>
            </w:pPr>
            <w:r w:rsidRPr="00A119D8">
              <w:rPr>
                <w:rFonts w:ascii="Arial" w:hAnsi="Arial" w:cs="Arial"/>
                <w:sz w:val="20"/>
                <w:szCs w:val="20"/>
              </w:rPr>
              <w:t>FECHA:</w:t>
            </w:r>
          </w:p>
        </w:tc>
      </w:tr>
      <w:tr w:rsidR="005F4C13" w:rsidRPr="00A119D8" w14:paraId="3BE54BCF" w14:textId="77777777" w:rsidTr="000201A4">
        <w:tc>
          <w:tcPr>
            <w:tcW w:w="6881" w:type="dxa"/>
            <w:tcBorders>
              <w:top w:val="single" w:sz="4" w:space="0" w:color="auto"/>
              <w:left w:val="nil"/>
              <w:bottom w:val="single" w:sz="4" w:space="0" w:color="auto"/>
              <w:right w:val="nil"/>
            </w:tcBorders>
          </w:tcPr>
          <w:p w14:paraId="7E37C09D" w14:textId="77777777" w:rsidR="005F4C13" w:rsidRPr="00A119D8" w:rsidRDefault="005F4C13" w:rsidP="005F4C13">
            <w:pPr>
              <w:spacing w:after="0" w:line="240" w:lineRule="auto"/>
              <w:jc w:val="both"/>
              <w:rPr>
                <w:rFonts w:ascii="Arial" w:hAnsi="Arial" w:cs="Arial"/>
                <w:sz w:val="20"/>
                <w:szCs w:val="20"/>
              </w:rPr>
            </w:pPr>
          </w:p>
        </w:tc>
      </w:tr>
    </w:tbl>
    <w:p w14:paraId="669A18F1" w14:textId="77777777" w:rsidR="005F4C13" w:rsidRPr="00A119D8" w:rsidRDefault="005F4C13" w:rsidP="005F4C13">
      <w:pPr>
        <w:jc w:val="both"/>
        <w:rPr>
          <w:rFonts w:ascii="Arial" w:hAnsi="Arial" w:cs="Arial"/>
          <w:i/>
          <w:iCs/>
          <w:sz w:val="20"/>
          <w:szCs w:val="20"/>
          <w:lang w:val="es-MX"/>
        </w:rPr>
      </w:pPr>
    </w:p>
    <w:p w14:paraId="40BBC019" w14:textId="77777777" w:rsidR="005F4C13" w:rsidRPr="00A119D8" w:rsidRDefault="005F4C13" w:rsidP="005F4C13">
      <w:pPr>
        <w:ind w:right="191"/>
        <w:jc w:val="both"/>
        <w:outlineLvl w:val="0"/>
        <w:rPr>
          <w:rFonts w:ascii="Arial" w:hAnsi="Arial" w:cs="Arial"/>
          <w:sz w:val="20"/>
          <w:szCs w:val="20"/>
        </w:rPr>
      </w:pPr>
    </w:p>
    <w:p w14:paraId="7DC56428" w14:textId="77777777" w:rsidR="005F4C13" w:rsidRPr="00A119D8" w:rsidRDefault="005F4C13" w:rsidP="005F4C13">
      <w:pPr>
        <w:ind w:right="191"/>
        <w:jc w:val="both"/>
        <w:outlineLvl w:val="0"/>
        <w:rPr>
          <w:rFonts w:ascii="Arial" w:hAnsi="Arial" w:cs="Arial"/>
          <w:sz w:val="20"/>
          <w:szCs w:val="20"/>
        </w:rPr>
      </w:pPr>
    </w:p>
    <w:p w14:paraId="18A05403" w14:textId="77777777" w:rsidR="005F4C13" w:rsidRPr="00A119D8" w:rsidRDefault="005F4C13" w:rsidP="005F4C13">
      <w:pPr>
        <w:tabs>
          <w:tab w:val="left" w:pos="426"/>
        </w:tabs>
        <w:ind w:right="191"/>
        <w:jc w:val="both"/>
        <w:outlineLvl w:val="0"/>
        <w:rPr>
          <w:rFonts w:ascii="Arial" w:hAnsi="Arial" w:cs="Arial"/>
          <w:snapToGrid w:val="0"/>
          <w:sz w:val="20"/>
          <w:szCs w:val="20"/>
        </w:rPr>
      </w:pPr>
    </w:p>
    <w:p w14:paraId="2D1D0E76" w14:textId="17C6F485" w:rsidR="005F4C13" w:rsidRPr="00A119D8" w:rsidRDefault="005F4C13" w:rsidP="005F4C13">
      <w:pPr>
        <w:tabs>
          <w:tab w:val="left" w:pos="426"/>
        </w:tabs>
        <w:ind w:right="-94"/>
        <w:jc w:val="both"/>
        <w:outlineLvl w:val="0"/>
        <w:rPr>
          <w:rFonts w:ascii="Arial" w:hAnsi="Arial" w:cs="Arial"/>
          <w:sz w:val="20"/>
          <w:szCs w:val="20"/>
        </w:rPr>
      </w:pPr>
      <w:r w:rsidRPr="00A119D8">
        <w:rPr>
          <w:rFonts w:ascii="Arial" w:hAnsi="Arial" w:cs="Arial"/>
          <w:snapToGrid w:val="0"/>
          <w:sz w:val="20"/>
          <w:szCs w:val="20"/>
        </w:rPr>
        <w:t>SUSCRIBIRÁN EL DOCUMENTO TODOS LOS INTEGRANTES DE LA PARTE PROPONENTE SI ES PLURAL (CONSORCIO O UNIÓN TEMPORAL), A TRAVÉS DE SUS REPRESENTANTES LEGALES O APODERADOS.</w:t>
      </w:r>
      <w:r w:rsidR="005B62D3" w:rsidRPr="00A119D8">
        <w:rPr>
          <w:rFonts w:ascii="Arial" w:hAnsi="Arial" w:cs="Arial"/>
          <w:snapToGrid w:val="0"/>
          <w:sz w:val="20"/>
          <w:szCs w:val="20"/>
        </w:rPr>
        <w:t xml:space="preserve"> </w:t>
      </w:r>
    </w:p>
    <w:p w14:paraId="3F1380FA" w14:textId="77777777" w:rsidR="00300D6F" w:rsidRPr="00A119D8" w:rsidRDefault="00300D6F" w:rsidP="00B96158">
      <w:pPr>
        <w:tabs>
          <w:tab w:val="left" w:pos="426"/>
        </w:tabs>
        <w:ind w:left="720" w:right="191"/>
        <w:jc w:val="center"/>
        <w:outlineLvl w:val="0"/>
        <w:rPr>
          <w:rFonts w:ascii="Arial" w:hAnsi="Arial" w:cs="Arial"/>
          <w:b/>
          <w:color w:val="FF0000"/>
          <w:sz w:val="20"/>
          <w:szCs w:val="20"/>
        </w:rPr>
      </w:pPr>
      <w:r w:rsidRPr="00A119D8">
        <w:rPr>
          <w:rFonts w:ascii="Arial" w:hAnsi="Arial" w:cs="Arial"/>
          <w:b/>
          <w:color w:val="FF0000"/>
          <w:sz w:val="20"/>
          <w:szCs w:val="20"/>
        </w:rPr>
        <w:t>CONFIDENCIAL DE USO EXCLUSIVO</w:t>
      </w:r>
    </w:p>
    <w:p w14:paraId="61CBE1AA" w14:textId="77777777" w:rsidR="00CF582E" w:rsidRPr="00A119D8" w:rsidRDefault="00CF582E" w:rsidP="00B96158">
      <w:pPr>
        <w:tabs>
          <w:tab w:val="left" w:pos="426"/>
        </w:tabs>
        <w:ind w:left="720" w:right="191"/>
        <w:jc w:val="center"/>
        <w:outlineLvl w:val="0"/>
        <w:rPr>
          <w:rFonts w:ascii="Arial" w:hAnsi="Arial" w:cs="Arial"/>
          <w:b/>
          <w:color w:val="FF0000"/>
          <w:sz w:val="20"/>
          <w:szCs w:val="20"/>
        </w:rPr>
      </w:pPr>
    </w:p>
    <w:sectPr w:rsidR="00CF582E" w:rsidRPr="00A119D8" w:rsidSect="00FD0DB8">
      <w:headerReference w:type="even" r:id="rId18"/>
      <w:headerReference w:type="default" r:id="rId19"/>
      <w:footerReference w:type="default" r:id="rId20"/>
      <w:headerReference w:type="first" r:id="rId21"/>
      <w:footerReference w:type="first" r:id="rId22"/>
      <w:pgSz w:w="12242" w:h="18722" w:code="2519"/>
      <w:pgMar w:top="1985" w:right="1418" w:bottom="1418" w:left="1418" w:header="0" w:footer="731" w:gutter="0"/>
      <w:cols w:space="709"/>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97473E" w14:textId="77777777" w:rsidR="009878FC" w:rsidRDefault="009878FC" w:rsidP="00C73E80">
      <w:pPr>
        <w:spacing w:after="0" w:line="240" w:lineRule="auto"/>
      </w:pPr>
      <w:r>
        <w:separator/>
      </w:r>
    </w:p>
  </w:endnote>
  <w:endnote w:type="continuationSeparator" w:id="0">
    <w:p w14:paraId="1DECCB4B" w14:textId="77777777" w:rsidR="009878FC" w:rsidRDefault="009878FC" w:rsidP="00C73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Book Antiqua"/>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altName w:val="Times New Roman"/>
    <w:panose1 w:val="00000000000000000000"/>
    <w:charset w:val="00"/>
    <w:family w:val="auto"/>
    <w:notTrueType/>
    <w:pitch w:val="variable"/>
    <w:sig w:usb0="00000003" w:usb1="00000000" w:usb2="00000000" w:usb3="00000000" w:csb0="00000001" w:csb1="00000000"/>
  </w:font>
  <w:font w:name="Helvetica Neue">
    <w:charset w:val="00"/>
    <w:family w:val="auto"/>
    <w:pitch w:val="variable"/>
    <w:sig w:usb0="E50002FF" w:usb1="500079DB" w:usb2="0000001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45 Light">
    <w:altName w:val="Arial"/>
    <w:charset w:val="00"/>
    <w:family w:val="swiss"/>
    <w:pitch w:val="variable"/>
    <w:sig w:usb0="800000AF" w:usb1="4000204A"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rlito">
    <w:altName w:val="Calibri"/>
    <w:charset w:val="01"/>
    <w:family w:val="swiss"/>
    <w:pitch w:val="variable"/>
  </w:font>
  <w:font w:name="DejaVu San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HelveticaNeue">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307B2" w14:textId="3DA27819" w:rsidR="009878FC" w:rsidRDefault="009878FC" w:rsidP="000D0AAF">
    <w:pPr>
      <w:pStyle w:val="Piedepgina"/>
      <w:ind w:left="851"/>
      <w:rPr>
        <w:rFonts w:ascii="Tahoma" w:hAnsi="Tahoma" w:cs="Tahoma"/>
        <w:sz w:val="12"/>
        <w:szCs w:val="12"/>
      </w:rPr>
    </w:pPr>
    <w:r>
      <w:rPr>
        <w:rFonts w:ascii="Helvetica" w:hAnsi="Helvetica" w:cs="Helvetica"/>
        <w:sz w:val="12"/>
        <w:szCs w:val="12"/>
      </w:rPr>
      <w:t xml:space="preserve">                                                                                                                                                                   </w:t>
    </w:r>
  </w:p>
  <w:p w14:paraId="0F4AE8AC" w14:textId="71001484" w:rsidR="009878FC" w:rsidRPr="00BD15C9" w:rsidRDefault="009878FC" w:rsidP="000D0AAF">
    <w:pPr>
      <w:pStyle w:val="Piedepgina"/>
      <w:ind w:left="851"/>
      <w:rPr>
        <w:rFonts w:ascii="Arial" w:hAnsi="Arial" w:cs="Arial"/>
        <w:sz w:val="12"/>
        <w:szCs w:val="12"/>
      </w:rPr>
    </w:pPr>
    <w:r>
      <w:rPr>
        <w:rFonts w:ascii="Arial" w:hAnsi="Arial" w:cs="Arial"/>
        <w:b/>
        <w:sz w:val="12"/>
        <w:szCs w:val="12"/>
      </w:rPr>
      <w:t xml:space="preserve">                                                                                                                                                                                               </w:t>
    </w:r>
  </w:p>
  <w:p w14:paraId="0DC9D959" w14:textId="30526BA9" w:rsidR="009878FC" w:rsidRPr="009F65A9" w:rsidRDefault="009878FC" w:rsidP="00C52E43">
    <w:pPr>
      <w:pStyle w:val="Piedepgina"/>
      <w:rPr>
        <w:rFonts w:cs="Arial"/>
        <w:iCs/>
        <w:color w:val="0070C0"/>
        <w:sz w:val="12"/>
        <w:szCs w:val="12"/>
        <w:u w:val="single"/>
      </w:rPr>
    </w:pPr>
  </w:p>
  <w:p w14:paraId="343DB9AB" w14:textId="77777777" w:rsidR="009878FC" w:rsidRDefault="009878F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E6FB2" w14:textId="77777777" w:rsidR="009878FC" w:rsidRDefault="009878FC" w:rsidP="00A141C5">
    <w:pPr>
      <w:pStyle w:val="Piedepgina"/>
      <w:ind w:left="851"/>
      <w:rPr>
        <w:rFonts w:ascii="Tahoma" w:hAnsi="Tahoma" w:cs="Tahoma"/>
        <w:sz w:val="12"/>
        <w:szCs w:val="12"/>
      </w:rPr>
    </w:pPr>
    <w:r>
      <w:rPr>
        <w:rFonts w:ascii="Helvetica" w:hAnsi="Helvetica" w:cs="Helvetica"/>
        <w:sz w:val="12"/>
        <w:szCs w:val="12"/>
      </w:rPr>
      <w:t xml:space="preserve">                                                                                                                                                                   </w:t>
    </w:r>
  </w:p>
  <w:p w14:paraId="0D0FB611" w14:textId="5A995B49" w:rsidR="009878FC" w:rsidRPr="00BD15C9" w:rsidRDefault="009878FC" w:rsidP="00A141C5">
    <w:pPr>
      <w:pStyle w:val="Piedepgina"/>
      <w:ind w:left="851"/>
      <w:rPr>
        <w:rFonts w:ascii="Arial" w:hAnsi="Arial" w:cs="Arial"/>
        <w:sz w:val="12"/>
        <w:szCs w:val="12"/>
      </w:rPr>
    </w:pPr>
    <w:r>
      <w:rPr>
        <w:rFonts w:ascii="Arial" w:hAnsi="Arial" w:cs="Arial"/>
        <w:b/>
        <w:sz w:val="12"/>
        <w:szCs w:val="12"/>
      </w:rPr>
      <w:t xml:space="preserve">                                                                                                                                                                                               </w:t>
    </w:r>
  </w:p>
  <w:p w14:paraId="2EC858B5" w14:textId="484FE832" w:rsidR="009878FC" w:rsidRPr="00C23E08" w:rsidRDefault="009878FC" w:rsidP="00A141C5">
    <w:pPr>
      <w:pStyle w:val="Sinespaciado"/>
      <w:ind w:left="851"/>
      <w:rPr>
        <w:rFonts w:ascii="Arial" w:hAnsi="Arial" w:cs="Arial"/>
        <w:sz w:val="12"/>
        <w:szCs w:val="12"/>
      </w:rPr>
    </w:pPr>
    <w:r>
      <w:rPr>
        <w:noProof/>
        <w:lang w:eastAsia="es-CO"/>
      </w:rPr>
      <w:drawing>
        <wp:anchor distT="0" distB="0" distL="114300" distR="114300" simplePos="0" relativeHeight="251677696" behindDoc="0" locked="0" layoutInCell="1" allowOverlap="1" wp14:anchorId="4E02E34B" wp14:editId="44D3CD11">
          <wp:simplePos x="0" y="0"/>
          <wp:positionH relativeFrom="column">
            <wp:posOffset>4457700</wp:posOffset>
          </wp:positionH>
          <wp:positionV relativeFrom="paragraph">
            <wp:posOffset>6985</wp:posOffset>
          </wp:positionV>
          <wp:extent cx="876181" cy="522582"/>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181" cy="522582"/>
                  </a:xfrm>
                  <a:prstGeom prst="rect">
                    <a:avLst/>
                  </a:prstGeom>
                  <a:noFill/>
                </pic:spPr>
              </pic:pic>
            </a:graphicData>
          </a:graphic>
        </wp:anchor>
      </w:drawing>
    </w:r>
    <w:r w:rsidRPr="00C23E08">
      <w:rPr>
        <w:rFonts w:ascii="Arial" w:hAnsi="Arial" w:cs="Arial"/>
        <w:sz w:val="12"/>
        <w:szCs w:val="12"/>
      </w:rPr>
      <w:t>Protegemos el azul de la Bandera”</w:t>
    </w:r>
  </w:p>
  <w:p w14:paraId="56FFE9E0" w14:textId="77777777" w:rsidR="009878FC" w:rsidRPr="00C23E08" w:rsidRDefault="009878FC" w:rsidP="00A141C5">
    <w:pPr>
      <w:pStyle w:val="Sinespaciado"/>
      <w:ind w:left="851"/>
      <w:rPr>
        <w:rFonts w:ascii="Arial" w:hAnsi="Arial" w:cs="Arial"/>
        <w:sz w:val="12"/>
        <w:szCs w:val="12"/>
      </w:rPr>
    </w:pPr>
    <w:r w:rsidRPr="00C23E08">
      <w:rPr>
        <w:rFonts w:ascii="Arial" w:hAnsi="Arial" w:cs="Arial"/>
        <w:sz w:val="12"/>
        <w:szCs w:val="12"/>
      </w:rPr>
      <w:t>Línea anticorrupción Armada Nacional 01 8000 11 69 69 – 24 Horas</w:t>
    </w:r>
    <w:r w:rsidRPr="00C23E08">
      <w:rPr>
        <w:rFonts w:ascii="Arial" w:hAnsi="Arial" w:cs="Arial"/>
        <w:sz w:val="12"/>
        <w:szCs w:val="12"/>
      </w:rPr>
      <w:tab/>
      <w:t xml:space="preserve"> </w:t>
    </w:r>
  </w:p>
  <w:p w14:paraId="32BC1336" w14:textId="77777777" w:rsidR="009878FC" w:rsidRPr="00C23E08" w:rsidRDefault="009878FC" w:rsidP="00A141C5">
    <w:pPr>
      <w:pStyle w:val="Sinespaciado"/>
      <w:ind w:left="851"/>
      <w:rPr>
        <w:rFonts w:ascii="Arial" w:hAnsi="Arial" w:cs="Arial"/>
        <w:sz w:val="12"/>
        <w:szCs w:val="12"/>
      </w:rPr>
    </w:pPr>
    <w:r>
      <w:rPr>
        <w:rFonts w:ascii="Arial" w:hAnsi="Arial" w:cs="Arial"/>
        <w:sz w:val="12"/>
        <w:szCs w:val="12"/>
      </w:rPr>
      <w:t>Edificio MY Juan Carlos Álvarez – CATAM-GATAF</w:t>
    </w:r>
    <w:r w:rsidRPr="00C23E08">
      <w:rPr>
        <w:rFonts w:ascii="Arial" w:hAnsi="Arial" w:cs="Arial"/>
        <w:sz w:val="12"/>
        <w:szCs w:val="12"/>
      </w:rPr>
      <w:t xml:space="preserve"> - Conmutador 3692000 Extensión 10210, Bogotá, Colombia</w:t>
    </w:r>
  </w:p>
  <w:p w14:paraId="7439DA7A" w14:textId="4F04CFD2" w:rsidR="009878FC" w:rsidRDefault="009878FC" w:rsidP="00A141C5">
    <w:pPr>
      <w:pStyle w:val="Sinespaciado"/>
      <w:ind w:left="851"/>
      <w:rPr>
        <w:rStyle w:val="Hipervnculo"/>
        <w:sz w:val="8"/>
        <w:szCs w:val="8"/>
      </w:rPr>
    </w:pPr>
    <w:r w:rsidRPr="00C23E08">
      <w:rPr>
        <w:rFonts w:ascii="Arial" w:hAnsi="Arial" w:cs="Arial"/>
        <w:sz w:val="12"/>
        <w:szCs w:val="12"/>
      </w:rPr>
      <w:t>ww</w:t>
    </w:r>
    <w:r>
      <w:rPr>
        <w:rFonts w:ascii="Arial" w:hAnsi="Arial" w:cs="Arial"/>
        <w:sz w:val="12"/>
        <w:szCs w:val="12"/>
      </w:rPr>
      <w:t>w.armada.mil.co.</w:t>
    </w:r>
  </w:p>
  <w:p w14:paraId="6A7F6EAF" w14:textId="77777777" w:rsidR="009878FC" w:rsidRPr="009F65A9" w:rsidRDefault="009878FC" w:rsidP="00A141C5">
    <w:pPr>
      <w:pStyle w:val="Piedepgina"/>
      <w:ind w:left="851"/>
      <w:rPr>
        <w:rFonts w:cs="Arial"/>
        <w:iCs/>
        <w:color w:val="0070C0"/>
        <w:sz w:val="12"/>
        <w:szCs w:val="12"/>
        <w:u w:val="single"/>
      </w:rPr>
    </w:pPr>
    <w:r w:rsidRPr="009F65A9">
      <w:rPr>
        <w:rFonts w:cs="Arial"/>
        <w:iCs/>
        <w:sz w:val="12"/>
        <w:szCs w:val="12"/>
      </w:rPr>
      <w:t xml:space="preserve"> </w:t>
    </w:r>
  </w:p>
  <w:p w14:paraId="35C60CDC" w14:textId="77777777" w:rsidR="009878FC" w:rsidRPr="009F65A9" w:rsidRDefault="009878FC" w:rsidP="00A141C5">
    <w:pPr>
      <w:pStyle w:val="Piedepgina"/>
      <w:rPr>
        <w:rFonts w:cs="Arial"/>
        <w:iCs/>
        <w:color w:val="0070C0"/>
        <w:sz w:val="12"/>
        <w:szCs w:val="12"/>
        <w:u w:val="single"/>
      </w:rPr>
    </w:pPr>
    <w:r w:rsidRPr="009F65A9">
      <w:rPr>
        <w:rFonts w:cs="Arial"/>
        <w:iCs/>
        <w:sz w:val="12"/>
        <w:szCs w:val="12"/>
      </w:rPr>
      <w:t xml:space="preserve"> </w:t>
    </w:r>
  </w:p>
  <w:p w14:paraId="1BC8F67D" w14:textId="3A07F308" w:rsidR="009878FC" w:rsidRPr="00B00479" w:rsidRDefault="009878FC" w:rsidP="001A0827">
    <w:pPr>
      <w:pStyle w:val="Piedepgina"/>
      <w:rPr>
        <w:rFonts w:cs="Arial"/>
        <w:iCs/>
        <w:sz w:val="12"/>
        <w:szCs w:val="12"/>
      </w:rPr>
    </w:pPr>
    <w:r>
      <w:rPr>
        <w:rFonts w:ascii="Helvetica" w:hAnsi="Helvetica" w:cs="Helvetica"/>
        <w:sz w:val="12"/>
        <w:szCs w:val="1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0F5CA" w14:textId="77777777" w:rsidR="009878FC" w:rsidRPr="00425E9A" w:rsidRDefault="009878FC" w:rsidP="00A13E32">
    <w:pPr>
      <w:pStyle w:val="Piedepgina"/>
      <w:rPr>
        <w:rFonts w:ascii="Tahoma" w:hAnsi="Tahoma" w:cs="Tahoma"/>
        <w:sz w:val="12"/>
        <w:szCs w:val="12"/>
      </w:rPr>
    </w:pPr>
    <w:r>
      <w:rPr>
        <w:rFonts w:ascii="Helvetica" w:hAnsi="Helvetica" w:cs="Helvetica"/>
        <w:sz w:val="12"/>
        <w:szCs w:val="12"/>
      </w:rPr>
      <w:t xml:space="preserve">                                                                                                                                                                     </w:t>
    </w:r>
  </w:p>
  <w:p w14:paraId="6B98E8CA" w14:textId="6DFA7B35" w:rsidR="009878FC" w:rsidRPr="00C23E08" w:rsidRDefault="009878FC" w:rsidP="003D0A83">
    <w:pPr>
      <w:pStyle w:val="Sinespaciado"/>
      <w:ind w:left="851"/>
      <w:rPr>
        <w:rFonts w:ascii="Arial" w:hAnsi="Arial" w:cs="Arial"/>
        <w:sz w:val="12"/>
        <w:szCs w:val="12"/>
      </w:rPr>
    </w:pPr>
    <w:r>
      <w:rPr>
        <w:noProof/>
        <w:lang w:eastAsia="es-CO"/>
      </w:rPr>
      <w:drawing>
        <wp:anchor distT="0" distB="0" distL="114300" distR="114300" simplePos="0" relativeHeight="251683840" behindDoc="0" locked="0" layoutInCell="1" allowOverlap="1" wp14:anchorId="7F5AEA7C" wp14:editId="3D559A50">
          <wp:simplePos x="0" y="0"/>
          <wp:positionH relativeFrom="column">
            <wp:posOffset>4457700</wp:posOffset>
          </wp:positionH>
          <wp:positionV relativeFrom="paragraph">
            <wp:posOffset>6985</wp:posOffset>
          </wp:positionV>
          <wp:extent cx="876181" cy="522582"/>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181" cy="522582"/>
                  </a:xfrm>
                  <a:prstGeom prst="rect">
                    <a:avLst/>
                  </a:prstGeom>
                  <a:noFill/>
                </pic:spPr>
              </pic:pic>
            </a:graphicData>
          </a:graphic>
        </wp:anchor>
      </w:drawing>
    </w:r>
    <w:r w:rsidRPr="00C23E08">
      <w:rPr>
        <w:rFonts w:ascii="Arial" w:hAnsi="Arial" w:cs="Arial"/>
        <w:sz w:val="12"/>
        <w:szCs w:val="12"/>
      </w:rPr>
      <w:t>Protegemos el azul de la Bandera”</w:t>
    </w:r>
  </w:p>
  <w:p w14:paraId="642783B1" w14:textId="77777777" w:rsidR="009878FC" w:rsidRPr="00C23E08" w:rsidRDefault="009878FC" w:rsidP="003D0A83">
    <w:pPr>
      <w:pStyle w:val="Sinespaciado"/>
      <w:ind w:left="851"/>
      <w:rPr>
        <w:rFonts w:ascii="Arial" w:hAnsi="Arial" w:cs="Arial"/>
        <w:sz w:val="12"/>
        <w:szCs w:val="12"/>
      </w:rPr>
    </w:pPr>
    <w:r w:rsidRPr="00C23E08">
      <w:rPr>
        <w:rFonts w:ascii="Arial" w:hAnsi="Arial" w:cs="Arial"/>
        <w:sz w:val="12"/>
        <w:szCs w:val="12"/>
      </w:rPr>
      <w:t>Línea anticorrupción Armada Nacional 01 8000 11 69 69 – 24 Horas</w:t>
    </w:r>
    <w:r w:rsidRPr="00C23E08">
      <w:rPr>
        <w:rFonts w:ascii="Arial" w:hAnsi="Arial" w:cs="Arial"/>
        <w:sz w:val="12"/>
        <w:szCs w:val="12"/>
      </w:rPr>
      <w:tab/>
      <w:t xml:space="preserve"> </w:t>
    </w:r>
  </w:p>
  <w:p w14:paraId="5AF4164F" w14:textId="77777777" w:rsidR="009878FC" w:rsidRPr="00C23E08" w:rsidRDefault="009878FC" w:rsidP="003D0A83">
    <w:pPr>
      <w:pStyle w:val="Sinespaciado"/>
      <w:ind w:left="851"/>
      <w:rPr>
        <w:rFonts w:ascii="Arial" w:hAnsi="Arial" w:cs="Arial"/>
        <w:sz w:val="12"/>
        <w:szCs w:val="12"/>
      </w:rPr>
    </w:pPr>
    <w:r>
      <w:rPr>
        <w:rFonts w:ascii="Arial" w:hAnsi="Arial" w:cs="Arial"/>
        <w:sz w:val="12"/>
        <w:szCs w:val="12"/>
      </w:rPr>
      <w:t>Edificio MY Juan Carlos Álvarez – CATAM-GATAF</w:t>
    </w:r>
    <w:r w:rsidRPr="00C23E08">
      <w:rPr>
        <w:rFonts w:ascii="Arial" w:hAnsi="Arial" w:cs="Arial"/>
        <w:sz w:val="12"/>
        <w:szCs w:val="12"/>
      </w:rPr>
      <w:t xml:space="preserve"> - Conmutador 3692000 Extensión 10210, Bogotá, Colombia</w:t>
    </w:r>
  </w:p>
  <w:p w14:paraId="6108BBF3" w14:textId="77777777" w:rsidR="009878FC" w:rsidRDefault="009878FC" w:rsidP="003D0A83">
    <w:pPr>
      <w:pStyle w:val="Sinespaciado"/>
      <w:ind w:left="851"/>
      <w:rPr>
        <w:rStyle w:val="Hipervnculo"/>
        <w:sz w:val="8"/>
        <w:szCs w:val="8"/>
      </w:rPr>
    </w:pPr>
    <w:r w:rsidRPr="00C23E08">
      <w:rPr>
        <w:rFonts w:ascii="Arial" w:hAnsi="Arial" w:cs="Arial"/>
        <w:sz w:val="12"/>
        <w:szCs w:val="12"/>
      </w:rPr>
      <w:t>ww</w:t>
    </w:r>
    <w:r>
      <w:rPr>
        <w:rFonts w:ascii="Arial" w:hAnsi="Arial" w:cs="Arial"/>
        <w:sz w:val="12"/>
        <w:szCs w:val="12"/>
      </w:rPr>
      <w:t>w.armada.mil.co.</w:t>
    </w:r>
  </w:p>
  <w:p w14:paraId="271F3EA8" w14:textId="77777777" w:rsidR="009878FC" w:rsidRPr="009F65A9" w:rsidRDefault="009878FC" w:rsidP="003D0A83">
    <w:pPr>
      <w:pStyle w:val="Piedepgina"/>
      <w:ind w:left="851"/>
      <w:rPr>
        <w:rFonts w:cs="Arial"/>
        <w:iCs/>
        <w:color w:val="0070C0"/>
        <w:sz w:val="12"/>
        <w:szCs w:val="12"/>
        <w:u w:val="single"/>
      </w:rPr>
    </w:pPr>
    <w:r w:rsidRPr="009F65A9">
      <w:rPr>
        <w:rFonts w:cs="Arial"/>
        <w:iCs/>
        <w:sz w:val="12"/>
        <w:szCs w:val="12"/>
      </w:rPr>
      <w:t xml:space="preserve"> </w:t>
    </w:r>
  </w:p>
  <w:p w14:paraId="74B383A7" w14:textId="77777777" w:rsidR="009878FC" w:rsidRPr="009F65A9" w:rsidRDefault="009878FC" w:rsidP="003D0A83">
    <w:pPr>
      <w:pStyle w:val="Piedepgina"/>
      <w:rPr>
        <w:rFonts w:cs="Arial"/>
        <w:iCs/>
        <w:color w:val="0070C0"/>
        <w:sz w:val="12"/>
        <w:szCs w:val="12"/>
        <w:u w:val="single"/>
      </w:rPr>
    </w:pPr>
    <w:r w:rsidRPr="009F65A9">
      <w:rPr>
        <w:rFonts w:cs="Arial"/>
        <w:iCs/>
        <w:sz w:val="12"/>
        <w:szCs w:val="12"/>
      </w:rPr>
      <w:t xml:space="preserve"> </w:t>
    </w:r>
  </w:p>
  <w:p w14:paraId="25CE8898" w14:textId="77777777" w:rsidR="009878FC" w:rsidRPr="00B00479" w:rsidRDefault="009878FC" w:rsidP="003D0A83">
    <w:pPr>
      <w:pStyle w:val="Piedepgina"/>
      <w:rPr>
        <w:rFonts w:cs="Arial"/>
        <w:iCs/>
        <w:sz w:val="12"/>
        <w:szCs w:val="12"/>
      </w:rPr>
    </w:pPr>
    <w:r>
      <w:rPr>
        <w:rFonts w:ascii="Helvetica" w:hAnsi="Helvetica" w:cs="Helvetica"/>
        <w:sz w:val="12"/>
        <w:szCs w:val="12"/>
      </w:rPr>
      <w:t xml:space="preserve">                                                                                                                                                                 </w:t>
    </w:r>
  </w:p>
  <w:p w14:paraId="04DFA8A0" w14:textId="73785D1C" w:rsidR="009878FC" w:rsidRPr="00425E9A" w:rsidRDefault="009878FC" w:rsidP="003D0A83">
    <w:pPr>
      <w:pStyle w:val="Piedepgina"/>
      <w:ind w:firstLine="2268"/>
      <w:jc w:val="center"/>
      <w:rPr>
        <w:rFonts w:ascii="Tahoma" w:eastAsia="Calibri" w:hAnsi="Tahoma" w:cs="Tahoma"/>
        <w:sz w:val="12"/>
        <w:szCs w:val="12"/>
        <w:lang w:eastAsia="ar-S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1D8134" w14:textId="77777777" w:rsidR="009878FC" w:rsidRDefault="009878FC" w:rsidP="00C73E80">
      <w:pPr>
        <w:spacing w:after="0" w:line="240" w:lineRule="auto"/>
      </w:pPr>
      <w:r>
        <w:separator/>
      </w:r>
    </w:p>
  </w:footnote>
  <w:footnote w:type="continuationSeparator" w:id="0">
    <w:p w14:paraId="60C91930" w14:textId="77777777" w:rsidR="009878FC" w:rsidRDefault="009878FC" w:rsidP="00C73E80">
      <w:pPr>
        <w:spacing w:after="0" w:line="240" w:lineRule="auto"/>
      </w:pPr>
      <w:r>
        <w:continuationSeparator/>
      </w:r>
    </w:p>
  </w:footnote>
  <w:footnote w:id="1">
    <w:p w14:paraId="1D2D8D40" w14:textId="77777777" w:rsidR="009878FC" w:rsidRPr="007A35AD" w:rsidRDefault="009878FC" w:rsidP="00871DA4">
      <w:pPr>
        <w:pStyle w:val="Textonotapie"/>
        <w:jc w:val="both"/>
        <w:rPr>
          <w:rFonts w:ascii="Arial" w:hAnsi="Arial" w:cs="Arial"/>
          <w:sz w:val="16"/>
          <w:szCs w:val="16"/>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Para elementos de intendencia diligenciar un formato por talla.</w:t>
      </w:r>
    </w:p>
  </w:footnote>
  <w:footnote w:id="2">
    <w:p w14:paraId="77909B66" w14:textId="77777777" w:rsidR="009878FC" w:rsidRPr="00CA225D" w:rsidRDefault="009878FC" w:rsidP="00871DA4">
      <w:pPr>
        <w:pStyle w:val="Textonotapie"/>
        <w:jc w:val="both"/>
        <w:rPr>
          <w:lang w:val="pt-BR"/>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 xml:space="preserve">Tel.: (571) 3692000 Ext. 10634. </w:t>
      </w:r>
      <w:r w:rsidRPr="00CA225D">
        <w:rPr>
          <w:rFonts w:ascii="Arial" w:hAnsi="Arial" w:cs="Arial"/>
          <w:sz w:val="16"/>
          <w:szCs w:val="16"/>
          <w:lang w:val="pt-BR"/>
        </w:rPr>
        <w:t>E-mail: ruben.arias@armada.mil.co; paolo.medina@armada.mil.co; jolver.pinzon@armada.mil.co; martha.rodriguez@armada.mil.co</w:t>
      </w:r>
      <w:r w:rsidRPr="00CA225D">
        <w:rPr>
          <w:lang w:val="pt-BR"/>
        </w:rPr>
        <w:t xml:space="preserve"> </w:t>
      </w:r>
    </w:p>
  </w:footnote>
  <w:footnote w:id="3">
    <w:p w14:paraId="66244B17" w14:textId="77777777" w:rsidR="009878FC" w:rsidRPr="00CA225D" w:rsidRDefault="009878FC" w:rsidP="00A12A3C">
      <w:pPr>
        <w:adjustRightInd w:val="0"/>
        <w:jc w:val="both"/>
        <w:rPr>
          <w:rFonts w:ascii="Arial Narrow" w:hAnsi="Arial Narrow" w:cs="HelveticaNeue"/>
          <w:sz w:val="16"/>
          <w:szCs w:val="16"/>
          <w:lang w:val="pt-BR"/>
        </w:rPr>
      </w:pPr>
      <w:r>
        <w:rPr>
          <w:rStyle w:val="Refdenotaalpie"/>
          <w:rFonts w:ascii="Arial Narrow" w:hAnsi="Arial Narrow"/>
          <w:sz w:val="16"/>
          <w:szCs w:val="16"/>
        </w:rPr>
        <w:footnoteRef/>
      </w:r>
      <w:r w:rsidRPr="00CA225D">
        <w:rPr>
          <w:rFonts w:ascii="Arial Narrow" w:hAnsi="Arial Narrow"/>
          <w:sz w:val="16"/>
          <w:szCs w:val="16"/>
          <w:lang w:val="pt-BR"/>
        </w:rPr>
        <w:t xml:space="preserve"> Formato tomado de </w:t>
      </w:r>
      <w:proofErr w:type="spellStart"/>
      <w:r w:rsidRPr="00CA225D">
        <w:rPr>
          <w:rFonts w:ascii="Arial Narrow" w:hAnsi="Arial Narrow"/>
          <w:sz w:val="16"/>
          <w:szCs w:val="16"/>
          <w:lang w:val="pt-BR"/>
        </w:rPr>
        <w:t>la</w:t>
      </w:r>
      <w:proofErr w:type="spellEnd"/>
      <w:r w:rsidRPr="00CA225D">
        <w:rPr>
          <w:rFonts w:ascii="Arial Narrow" w:hAnsi="Arial Narrow"/>
          <w:sz w:val="16"/>
          <w:szCs w:val="16"/>
          <w:lang w:val="pt-BR"/>
        </w:rPr>
        <w:t xml:space="preserve"> página </w:t>
      </w:r>
      <w:hyperlink r:id="rId1" w:history="1">
        <w:r w:rsidRPr="00CA225D">
          <w:rPr>
            <w:rStyle w:val="Hipervnculo"/>
            <w:rFonts w:ascii="Arial Narrow" w:hAnsi="Arial Narrow" w:cs="HelveticaNeue"/>
            <w:sz w:val="16"/>
            <w:szCs w:val="16"/>
            <w:lang w:val="pt-BR"/>
          </w:rPr>
          <w:t>http://www.colombiacompra.gov.co/es/manuales</w:t>
        </w:r>
      </w:hyperlink>
      <w:r w:rsidRPr="00CA225D">
        <w:rPr>
          <w:rFonts w:ascii="Arial Narrow" w:hAnsi="Arial Narrow" w:cs="HelveticaNeue"/>
          <w:sz w:val="16"/>
          <w:szCs w:val="16"/>
          <w:lang w:val="pt-BR"/>
        </w:rPr>
        <w:t>. Manual G-VCRP-02</w:t>
      </w:r>
    </w:p>
    <w:p w14:paraId="1961A951" w14:textId="77777777" w:rsidR="009878FC" w:rsidRDefault="009878FC" w:rsidP="00A12A3C">
      <w:pPr>
        <w:pStyle w:val="Textonotapie"/>
      </w:pPr>
    </w:p>
  </w:footnote>
  <w:footnote w:id="4">
    <w:p w14:paraId="52A95AD9" w14:textId="77777777" w:rsidR="009878FC" w:rsidRDefault="009878FC" w:rsidP="00A12A3C">
      <w:pPr>
        <w:adjustRightInd w:val="0"/>
        <w:jc w:val="both"/>
        <w:rPr>
          <w:rFonts w:ascii="Arial Narrow" w:hAnsi="Arial Narrow" w:cs="HelveticaNeue"/>
          <w:sz w:val="16"/>
          <w:szCs w:val="16"/>
        </w:rPr>
      </w:pPr>
      <w:r>
        <w:rPr>
          <w:rStyle w:val="Refdenotaalpie"/>
          <w:rFonts w:ascii="Arial Narrow" w:hAnsi="Arial Narrow"/>
          <w:sz w:val="16"/>
          <w:szCs w:val="16"/>
        </w:rPr>
        <w:footnoteRef/>
      </w:r>
      <w:r w:rsidRPr="00CA225D">
        <w:rPr>
          <w:rFonts w:ascii="Arial Narrow" w:hAnsi="Arial Narrow"/>
          <w:sz w:val="16"/>
          <w:szCs w:val="16"/>
          <w:lang w:val="pt-BR"/>
        </w:rPr>
        <w:t xml:space="preserve"> Formato tomado de </w:t>
      </w:r>
      <w:proofErr w:type="spellStart"/>
      <w:r w:rsidRPr="00CA225D">
        <w:rPr>
          <w:rFonts w:ascii="Arial Narrow" w:hAnsi="Arial Narrow"/>
          <w:sz w:val="16"/>
          <w:szCs w:val="16"/>
          <w:lang w:val="pt-BR"/>
        </w:rPr>
        <w:t>la</w:t>
      </w:r>
      <w:proofErr w:type="spellEnd"/>
      <w:r w:rsidRPr="00CA225D">
        <w:rPr>
          <w:rFonts w:ascii="Arial Narrow" w:hAnsi="Arial Narrow"/>
          <w:sz w:val="16"/>
          <w:szCs w:val="16"/>
          <w:lang w:val="pt-BR"/>
        </w:rPr>
        <w:t xml:space="preserve"> página </w:t>
      </w:r>
      <w:hyperlink r:id="rId2" w:history="1">
        <w:r w:rsidRPr="00CA225D">
          <w:rPr>
            <w:rStyle w:val="Hipervnculo"/>
            <w:rFonts w:ascii="Arial Narrow" w:hAnsi="Arial Narrow" w:cs="HelveticaNeue"/>
            <w:sz w:val="16"/>
            <w:szCs w:val="16"/>
            <w:lang w:val="pt-BR"/>
          </w:rPr>
          <w:t xml:space="preserve">http://www.colombiacompra.gov.co/es/manuales. </w:t>
        </w:r>
        <w:r w:rsidRPr="00307B03">
          <w:rPr>
            <w:rStyle w:val="Hipervnculo"/>
            <w:rFonts w:ascii="Arial Narrow" w:hAnsi="Arial Narrow" w:cs="HelveticaNeue"/>
            <w:sz w:val="16"/>
            <w:szCs w:val="16"/>
          </w:rPr>
          <w:t>Manual G-VCRP-02</w:t>
        </w:r>
      </w:hyperlink>
    </w:p>
    <w:p w14:paraId="460F092E" w14:textId="77777777" w:rsidR="009878FC" w:rsidRDefault="009878FC" w:rsidP="00A12A3C">
      <w:pPr>
        <w:adjustRightInd w:val="0"/>
        <w:jc w:val="both"/>
        <w:rPr>
          <w:rFonts w:ascii="Arial Narrow" w:hAnsi="Arial Narrow" w:cs="HelveticaNeue"/>
          <w:sz w:val="16"/>
          <w:szCs w:val="16"/>
        </w:rPr>
      </w:pPr>
    </w:p>
    <w:p w14:paraId="7D739AAE" w14:textId="77777777" w:rsidR="009878FC" w:rsidRDefault="009878FC" w:rsidP="00A12A3C">
      <w:pPr>
        <w:adjustRightInd w:val="0"/>
        <w:jc w:val="both"/>
        <w:rPr>
          <w:rFonts w:ascii="Arial Narrow" w:hAnsi="Arial Narrow" w:cs="HelveticaNeue"/>
          <w:sz w:val="16"/>
          <w:szCs w:val="16"/>
        </w:rPr>
      </w:pPr>
    </w:p>
    <w:p w14:paraId="5701FE38" w14:textId="77777777" w:rsidR="009878FC" w:rsidRDefault="009878FC" w:rsidP="00A12A3C">
      <w:pPr>
        <w:adjustRightInd w:val="0"/>
        <w:jc w:val="both"/>
        <w:rPr>
          <w:rFonts w:ascii="Arial Narrow" w:hAnsi="Arial Narrow" w:cs="HelveticaNeue"/>
          <w:sz w:val="16"/>
          <w:szCs w:val="16"/>
        </w:rPr>
      </w:pPr>
    </w:p>
    <w:p w14:paraId="028291AD" w14:textId="77777777" w:rsidR="009878FC" w:rsidRDefault="009878FC" w:rsidP="00A12A3C">
      <w:pPr>
        <w:pStyle w:val="Textonotapie"/>
      </w:pPr>
    </w:p>
  </w:footnote>
  <w:footnote w:id="5">
    <w:p w14:paraId="661B3977" w14:textId="77777777" w:rsidR="009878FC" w:rsidRPr="003222E4" w:rsidRDefault="009878FC" w:rsidP="00A12A3C">
      <w:pPr>
        <w:adjustRightInd w:val="0"/>
        <w:jc w:val="both"/>
        <w:rPr>
          <w:rFonts w:ascii="Arial Narrow" w:hAnsi="Arial Narrow" w:cs="HelveticaNeue"/>
          <w:sz w:val="16"/>
          <w:szCs w:val="16"/>
        </w:rPr>
      </w:pPr>
      <w:r w:rsidRPr="003222E4">
        <w:rPr>
          <w:rStyle w:val="Refdenotaalpie"/>
          <w:rFonts w:ascii="Arial Narrow" w:hAnsi="Arial Narrow"/>
          <w:sz w:val="16"/>
          <w:szCs w:val="16"/>
        </w:rPr>
        <w:footnoteRef/>
      </w:r>
      <w:r w:rsidRPr="003222E4">
        <w:rPr>
          <w:rFonts w:ascii="Arial Narrow" w:hAnsi="Arial Narrow"/>
          <w:sz w:val="16"/>
          <w:szCs w:val="16"/>
        </w:rPr>
        <w:t xml:space="preserve"> Formato tomado de la página </w:t>
      </w:r>
      <w:hyperlink r:id="rId3" w:history="1">
        <w:r w:rsidRPr="003222E4">
          <w:rPr>
            <w:rStyle w:val="Hipervnculo"/>
            <w:rFonts w:ascii="Arial Narrow" w:hAnsi="Arial Narrow" w:cs="HelveticaNeue"/>
            <w:sz w:val="16"/>
            <w:szCs w:val="16"/>
          </w:rPr>
          <w:t>http://www.colombiacompra.gov.co/es/manuales</w:t>
        </w:r>
      </w:hyperlink>
      <w:r w:rsidRPr="003222E4">
        <w:rPr>
          <w:rFonts w:ascii="Arial Narrow" w:hAnsi="Arial Narrow" w:cs="HelveticaNeue"/>
          <w:sz w:val="16"/>
          <w:szCs w:val="16"/>
        </w:rPr>
        <w:t>.</w:t>
      </w:r>
      <w:r>
        <w:rPr>
          <w:rFonts w:ascii="Arial Narrow" w:hAnsi="Arial Narrow" w:cs="HelveticaNeue"/>
          <w:sz w:val="16"/>
          <w:szCs w:val="16"/>
        </w:rPr>
        <w:t xml:space="preserve"> Manual G-VCRP-02</w:t>
      </w:r>
    </w:p>
    <w:p w14:paraId="3D787D19" w14:textId="77777777" w:rsidR="009878FC" w:rsidRDefault="009878FC" w:rsidP="00A12A3C">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665A3" w14:textId="77777777" w:rsidR="009878FC" w:rsidRDefault="009878FC" w:rsidP="0054694D"/>
  <w:p w14:paraId="2DF58AC3" w14:textId="22909B01" w:rsidR="009878FC" w:rsidRDefault="009878F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0A53F" w14:textId="77777777" w:rsidR="009878FC" w:rsidRDefault="009878FC" w:rsidP="0054694D"/>
  <w:p w14:paraId="69B13FA6" w14:textId="10D44C93" w:rsidR="009878FC" w:rsidRDefault="009878FC" w:rsidP="00112D04">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998DF" w14:textId="77777777" w:rsidR="009878FC" w:rsidRDefault="009878FC" w:rsidP="00C63D2A">
    <w:pPr>
      <w:framePr w:wrap="around" w:vAnchor="text" w:hAnchor="margin" w:xAlign="right" w:y="1"/>
    </w:pPr>
    <w:r>
      <w:fldChar w:fldCharType="begin"/>
    </w:r>
    <w:r>
      <w:instrText xml:space="preserve">PAGE  </w:instrText>
    </w:r>
    <w:r>
      <w:fldChar w:fldCharType="separate"/>
    </w:r>
    <w:r>
      <w:rPr>
        <w:noProof/>
      </w:rPr>
      <w:t>24</w:t>
    </w:r>
    <w:r>
      <w:rPr>
        <w:noProof/>
      </w:rPr>
      <w:fldChar w:fldCharType="end"/>
    </w:r>
  </w:p>
  <w:p w14:paraId="5D1A7E0C" w14:textId="77777777" w:rsidR="009878FC" w:rsidRDefault="009878FC" w:rsidP="00C63D2A">
    <w:pPr>
      <w:ind w:right="3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page" w:horzAnchor="margin" w:tblpXSpec="center" w:tblpY="676"/>
      <w:tblW w:w="10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right w:w="0" w:type="dxa"/>
      </w:tblCellMar>
      <w:tblLook w:val="01E0" w:firstRow="1" w:lastRow="1" w:firstColumn="1" w:lastColumn="1" w:noHBand="0" w:noVBand="0"/>
    </w:tblPr>
    <w:tblGrid>
      <w:gridCol w:w="1262"/>
      <w:gridCol w:w="4505"/>
      <w:gridCol w:w="1417"/>
      <w:gridCol w:w="1418"/>
      <w:gridCol w:w="2192"/>
    </w:tblGrid>
    <w:tr w:rsidR="009878FC" w:rsidRPr="00192555" w14:paraId="3F21D154" w14:textId="77777777" w:rsidTr="00871DA4">
      <w:trPr>
        <w:cantSplit/>
        <w:trHeight w:val="778"/>
      </w:trPr>
      <w:tc>
        <w:tcPr>
          <w:tcW w:w="1262" w:type="dxa"/>
          <w:vMerge w:val="restart"/>
          <w:vAlign w:val="bottom"/>
        </w:tcPr>
        <w:p w14:paraId="4ADA244A" w14:textId="77777777" w:rsidR="009878FC" w:rsidRPr="00192555" w:rsidRDefault="009878FC" w:rsidP="00871DA4">
          <w:pPr>
            <w:spacing w:after="0" w:line="240" w:lineRule="auto"/>
            <w:rPr>
              <w:rFonts w:ascii="Arial" w:eastAsia="SimSun" w:hAnsi="Arial" w:cs="Arial"/>
              <w:noProof/>
              <w:sz w:val="24"/>
              <w:szCs w:val="24"/>
            </w:rPr>
          </w:pPr>
          <w:r w:rsidRPr="00192555">
            <w:rPr>
              <w:rFonts w:ascii="Arial" w:eastAsia="Calibri" w:hAnsi="Arial"/>
              <w:sz w:val="16"/>
              <w:szCs w:val="24"/>
              <w:lang w:val="es-ES" w:eastAsia="es-ES"/>
            </w:rPr>
            <w:t xml:space="preserve">     </w:t>
          </w:r>
          <w:r w:rsidRPr="00192555">
            <w:rPr>
              <w:rFonts w:ascii="Arial" w:eastAsia="SimSun" w:hAnsi="Arial" w:cs="Arial"/>
              <w:noProof/>
              <w:sz w:val="24"/>
              <w:szCs w:val="24"/>
            </w:rPr>
            <w:drawing>
              <wp:inline distT="0" distB="0" distL="0" distR="0" wp14:anchorId="0F0C446C" wp14:editId="64A9A4CB">
                <wp:extent cx="561975" cy="1047750"/>
                <wp:effectExtent l="0" t="0" r="9525" b="0"/>
                <wp:docPr id="22" name="Imagen 22"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1975" cy="1047750"/>
                        </a:xfrm>
                        <a:prstGeom prst="rect">
                          <a:avLst/>
                        </a:prstGeom>
                        <a:noFill/>
                        <a:ln>
                          <a:noFill/>
                        </a:ln>
                      </pic:spPr>
                    </pic:pic>
                  </a:graphicData>
                </a:graphic>
              </wp:inline>
            </w:drawing>
          </w:r>
        </w:p>
        <w:p w14:paraId="2DAEFF1B" w14:textId="77777777" w:rsidR="009878FC" w:rsidRPr="00192555" w:rsidRDefault="009878FC" w:rsidP="00871DA4">
          <w:pPr>
            <w:spacing w:after="0" w:line="240" w:lineRule="auto"/>
            <w:rPr>
              <w:rFonts w:ascii="Arial" w:eastAsia="Calibri" w:hAnsi="Arial"/>
              <w:sz w:val="16"/>
              <w:szCs w:val="24"/>
              <w:lang w:val="es-ES" w:eastAsia="es-ES"/>
            </w:rPr>
          </w:pPr>
        </w:p>
      </w:tc>
      <w:tc>
        <w:tcPr>
          <w:tcW w:w="9532" w:type="dxa"/>
          <w:gridSpan w:val="4"/>
          <w:vAlign w:val="center"/>
        </w:tcPr>
        <w:p w14:paraId="2D7D6894" w14:textId="77777777" w:rsidR="009878FC" w:rsidRPr="00192555" w:rsidRDefault="009878FC" w:rsidP="00871DA4">
          <w:pPr>
            <w:spacing w:after="0" w:line="240" w:lineRule="auto"/>
            <w:jc w:val="center"/>
            <w:rPr>
              <w:rFonts w:ascii="Arial" w:eastAsia="Calibri" w:hAnsi="Arial"/>
              <w:b/>
              <w:sz w:val="28"/>
              <w:szCs w:val="28"/>
              <w:lang w:val="es-ES" w:eastAsia="es-ES"/>
            </w:rPr>
          </w:pPr>
          <w:r w:rsidRPr="006D0A82">
            <w:rPr>
              <w:rFonts w:ascii="Arial" w:hAnsi="Arial" w:cs="Arial"/>
              <w:b/>
              <w:sz w:val="28"/>
              <w:szCs w:val="28"/>
              <w:lang w:eastAsia="es-ES"/>
            </w:rPr>
            <w:t>F</w:t>
          </w:r>
          <w:r>
            <w:rPr>
              <w:rFonts w:ascii="Arial" w:hAnsi="Arial" w:cs="Arial"/>
              <w:b/>
              <w:sz w:val="28"/>
              <w:szCs w:val="28"/>
              <w:lang w:eastAsia="es-ES"/>
            </w:rPr>
            <w:t>ORMATO PLIEGOS DE CONDICIONES</w:t>
          </w:r>
        </w:p>
      </w:tc>
    </w:tr>
    <w:tr w:rsidR="009878FC" w:rsidRPr="00192555" w14:paraId="26C982BB" w14:textId="77777777" w:rsidTr="00871DA4">
      <w:trPr>
        <w:cantSplit/>
        <w:trHeight w:val="448"/>
      </w:trPr>
      <w:tc>
        <w:tcPr>
          <w:tcW w:w="1262" w:type="dxa"/>
          <w:vMerge/>
          <w:vAlign w:val="bottom"/>
        </w:tcPr>
        <w:p w14:paraId="0F685C02" w14:textId="77777777" w:rsidR="009878FC" w:rsidRPr="00192555" w:rsidRDefault="009878FC" w:rsidP="00871DA4">
          <w:pPr>
            <w:spacing w:after="0" w:line="240" w:lineRule="auto"/>
            <w:rPr>
              <w:rFonts w:ascii="Arial" w:eastAsia="Calibri" w:hAnsi="Arial"/>
              <w:sz w:val="16"/>
              <w:szCs w:val="24"/>
              <w:lang w:val="es-ES" w:eastAsia="es-ES"/>
            </w:rPr>
          </w:pPr>
        </w:p>
      </w:tc>
      <w:tc>
        <w:tcPr>
          <w:tcW w:w="5922" w:type="dxa"/>
          <w:gridSpan w:val="2"/>
          <w:vAlign w:val="center"/>
        </w:tcPr>
        <w:p w14:paraId="319E800F" w14:textId="77777777" w:rsidR="009878FC" w:rsidRPr="001A0BE4" w:rsidRDefault="009878FC" w:rsidP="00871DA4">
          <w:pPr>
            <w:spacing w:after="0" w:line="240" w:lineRule="auto"/>
            <w:jc w:val="center"/>
            <w:rPr>
              <w:rFonts w:ascii="Arial" w:eastAsia="Calibri" w:hAnsi="Arial" w:cs="Arial"/>
              <w:b/>
              <w:sz w:val="28"/>
              <w:szCs w:val="28"/>
              <w:lang w:val="es-MX" w:eastAsia="es-ES"/>
            </w:rPr>
          </w:pPr>
          <w:r w:rsidRPr="001A0BE4">
            <w:rPr>
              <w:rFonts w:ascii="Arial" w:eastAsia="Calibri" w:hAnsi="Arial" w:cs="Arial"/>
              <w:b/>
              <w:sz w:val="20"/>
              <w:szCs w:val="28"/>
              <w:lang w:val="es-MX" w:eastAsia="es-ES"/>
            </w:rPr>
            <w:t xml:space="preserve">Proceso: </w:t>
          </w:r>
          <w:r w:rsidRPr="001A0BE4">
            <w:rPr>
              <w:rFonts w:ascii="Arial" w:eastAsia="Calibri" w:hAnsi="Arial"/>
              <w:b/>
              <w:sz w:val="20"/>
              <w:szCs w:val="20"/>
            </w:rPr>
            <w:t xml:space="preserve">Adquisiciones </w:t>
          </w:r>
        </w:p>
      </w:tc>
      <w:tc>
        <w:tcPr>
          <w:tcW w:w="3610" w:type="dxa"/>
          <w:gridSpan w:val="2"/>
          <w:vAlign w:val="center"/>
        </w:tcPr>
        <w:p w14:paraId="28A3964B" w14:textId="77777777" w:rsidR="009878FC" w:rsidRPr="001A0BE4" w:rsidRDefault="009878FC" w:rsidP="00871DA4">
          <w:pPr>
            <w:spacing w:after="0" w:line="240" w:lineRule="auto"/>
            <w:jc w:val="center"/>
            <w:rPr>
              <w:rFonts w:ascii="Arial" w:eastAsia="Calibri" w:hAnsi="Arial" w:cs="Arial"/>
              <w:b/>
              <w:sz w:val="28"/>
              <w:szCs w:val="28"/>
              <w:lang w:val="es-MX" w:eastAsia="es-ES"/>
            </w:rPr>
          </w:pPr>
          <w:r w:rsidRPr="001A0BE4">
            <w:rPr>
              <w:rFonts w:ascii="Arial" w:eastAsia="Calibri" w:hAnsi="Arial" w:cs="Arial"/>
              <w:b/>
              <w:sz w:val="20"/>
              <w:szCs w:val="28"/>
              <w:lang w:val="es-MX" w:eastAsia="es-ES"/>
            </w:rPr>
            <w:t xml:space="preserve">Autoridad: </w:t>
          </w:r>
          <w:r w:rsidRPr="001A0BE4">
            <w:rPr>
              <w:rFonts w:ascii="Arial" w:eastAsia="Calibri" w:hAnsi="Arial"/>
              <w:b/>
              <w:sz w:val="20"/>
            </w:rPr>
            <w:t>JOLA</w:t>
          </w:r>
        </w:p>
      </w:tc>
    </w:tr>
    <w:tr w:rsidR="009878FC" w:rsidRPr="00192555" w14:paraId="708D1A4B" w14:textId="77777777" w:rsidTr="00871DA4">
      <w:trPr>
        <w:cantSplit/>
        <w:trHeight w:val="426"/>
      </w:trPr>
      <w:tc>
        <w:tcPr>
          <w:tcW w:w="1262" w:type="dxa"/>
          <w:vMerge/>
          <w:vAlign w:val="bottom"/>
        </w:tcPr>
        <w:p w14:paraId="1BA8FE5A" w14:textId="77777777" w:rsidR="009878FC" w:rsidRPr="00192555" w:rsidRDefault="009878FC" w:rsidP="00871DA4">
          <w:pPr>
            <w:spacing w:after="0" w:line="240" w:lineRule="auto"/>
            <w:rPr>
              <w:rFonts w:ascii="Arial" w:eastAsia="Calibri" w:hAnsi="Arial"/>
              <w:sz w:val="16"/>
              <w:szCs w:val="24"/>
              <w:lang w:val="es-ES" w:eastAsia="es-ES"/>
            </w:rPr>
          </w:pPr>
        </w:p>
      </w:tc>
      <w:tc>
        <w:tcPr>
          <w:tcW w:w="4505" w:type="dxa"/>
          <w:vAlign w:val="center"/>
        </w:tcPr>
        <w:p w14:paraId="3D3281EF" w14:textId="77777777" w:rsidR="009878FC" w:rsidRPr="00CA225D" w:rsidRDefault="009878FC" w:rsidP="00871DA4">
          <w:pPr>
            <w:spacing w:after="0" w:line="240" w:lineRule="auto"/>
            <w:jc w:val="center"/>
            <w:rPr>
              <w:rFonts w:ascii="Arial" w:eastAsia="Calibri" w:hAnsi="Arial" w:cs="Arial"/>
              <w:b/>
              <w:bCs/>
              <w:sz w:val="20"/>
              <w:szCs w:val="28"/>
              <w:lang w:val="pt-BR" w:eastAsia="es-ES"/>
            </w:rPr>
          </w:pPr>
          <w:r w:rsidRPr="00CA225D">
            <w:rPr>
              <w:rFonts w:ascii="Arial" w:eastAsia="Calibri" w:hAnsi="Arial" w:cs="Arial"/>
              <w:b/>
              <w:sz w:val="20"/>
              <w:szCs w:val="28"/>
              <w:lang w:val="pt-BR" w:eastAsia="es-ES"/>
            </w:rPr>
            <w:t xml:space="preserve">Código: </w:t>
          </w:r>
          <w:r w:rsidRPr="00CA225D">
            <w:rPr>
              <w:rFonts w:ascii="Arial" w:eastAsia="Calibri" w:hAnsi="Arial" w:cs="Arial"/>
              <w:sz w:val="20"/>
              <w:szCs w:val="28"/>
              <w:lang w:val="pt-BR" w:eastAsia="es-ES"/>
            </w:rPr>
            <w:t>ADQ-FT-014-JOLA-V06</w:t>
          </w:r>
        </w:p>
      </w:tc>
      <w:tc>
        <w:tcPr>
          <w:tcW w:w="2835" w:type="dxa"/>
          <w:gridSpan w:val="2"/>
          <w:vAlign w:val="center"/>
        </w:tcPr>
        <w:p w14:paraId="55AF935A" w14:textId="77777777" w:rsidR="009878FC" w:rsidRPr="001A0BE4" w:rsidRDefault="009878FC" w:rsidP="00871DA4">
          <w:pPr>
            <w:spacing w:after="0" w:line="240" w:lineRule="auto"/>
            <w:jc w:val="center"/>
            <w:rPr>
              <w:rFonts w:ascii="Arial" w:eastAsia="Calibri" w:hAnsi="Arial" w:cs="Arial"/>
              <w:b/>
              <w:sz w:val="20"/>
              <w:szCs w:val="28"/>
              <w:lang w:val="es-MX" w:eastAsia="es-ES"/>
            </w:rPr>
          </w:pPr>
          <w:r w:rsidRPr="001A0BE4">
            <w:rPr>
              <w:rFonts w:ascii="Arial" w:eastAsia="Calibri" w:hAnsi="Arial" w:cs="Arial"/>
              <w:b/>
              <w:sz w:val="20"/>
              <w:szCs w:val="28"/>
              <w:lang w:val="es-MX" w:eastAsia="es-ES"/>
            </w:rPr>
            <w:t>Rige a partir de</w:t>
          </w:r>
          <w:r w:rsidRPr="001A0BE4">
            <w:rPr>
              <w:rFonts w:ascii="Arial" w:eastAsia="Calibri" w:hAnsi="Arial" w:cs="Arial"/>
              <w:sz w:val="20"/>
              <w:szCs w:val="28"/>
              <w:lang w:val="es-MX" w:eastAsia="es-ES"/>
            </w:rPr>
            <w:t xml:space="preserve">: </w:t>
          </w:r>
          <w:r>
            <w:rPr>
              <w:rFonts w:ascii="Arial" w:eastAsia="Calibri" w:hAnsi="Arial" w:cs="Arial"/>
              <w:sz w:val="20"/>
              <w:szCs w:val="28"/>
              <w:lang w:val="es-MX" w:eastAsia="es-ES"/>
            </w:rPr>
            <w:t>05</w:t>
          </w:r>
          <w:r w:rsidRPr="001A0BE4">
            <w:rPr>
              <w:rFonts w:ascii="Arial" w:eastAsia="Calibri" w:hAnsi="Arial" w:cs="Arial"/>
              <w:sz w:val="20"/>
              <w:szCs w:val="28"/>
              <w:lang w:val="es-MX" w:eastAsia="es-ES"/>
            </w:rPr>
            <w:t>/05/2021</w:t>
          </w:r>
        </w:p>
      </w:tc>
      <w:tc>
        <w:tcPr>
          <w:tcW w:w="2192" w:type="dxa"/>
          <w:vAlign w:val="center"/>
        </w:tcPr>
        <w:sdt>
          <w:sdtPr>
            <w:rPr>
              <w:rFonts w:ascii="Arial" w:eastAsia="Calibri" w:hAnsi="Arial" w:cs="Arial"/>
              <w:b/>
              <w:sz w:val="20"/>
              <w:szCs w:val="28"/>
              <w:lang w:val="es-MX" w:eastAsia="es-ES"/>
            </w:rPr>
            <w:id w:val="311916247"/>
            <w:docPartObj>
              <w:docPartGallery w:val="Page Numbers (Top of Page)"/>
              <w:docPartUnique/>
            </w:docPartObj>
          </w:sdtPr>
          <w:sdtEndPr/>
          <w:sdtContent>
            <w:p w14:paraId="4BB4C241" w14:textId="59C33C46" w:rsidR="009878FC" w:rsidRPr="001A0BE4" w:rsidRDefault="009878FC" w:rsidP="00871DA4">
              <w:pPr>
                <w:spacing w:after="0" w:line="240" w:lineRule="auto"/>
                <w:jc w:val="center"/>
                <w:rPr>
                  <w:rFonts w:ascii="Arial" w:eastAsia="Calibri" w:hAnsi="Arial" w:cs="Arial"/>
                  <w:b/>
                  <w:sz w:val="20"/>
                  <w:szCs w:val="28"/>
                  <w:lang w:val="es-MX" w:eastAsia="es-ES"/>
                </w:rPr>
              </w:pPr>
              <w:r w:rsidRPr="001A0BE4">
                <w:rPr>
                  <w:rFonts w:ascii="Arial" w:eastAsia="Calibri" w:hAnsi="Arial" w:cs="Arial"/>
                  <w:b/>
                  <w:sz w:val="20"/>
                  <w:szCs w:val="28"/>
                  <w:lang w:val="es-MX" w:eastAsia="es-ES"/>
                </w:rPr>
                <w:t xml:space="preserve"> </w:t>
              </w:r>
              <w:r w:rsidRPr="001A0BE4">
                <w:rPr>
                  <w:rFonts w:ascii="Arial" w:eastAsia="Calibri" w:hAnsi="Arial" w:cs="Arial"/>
                  <w:sz w:val="20"/>
                  <w:szCs w:val="28"/>
                  <w:lang w:val="es-MX" w:eastAsia="es-ES"/>
                </w:rPr>
                <w:t xml:space="preserve">Página </w:t>
              </w:r>
              <w:r w:rsidRPr="001A0BE4">
                <w:rPr>
                  <w:rFonts w:ascii="Arial" w:eastAsia="Calibri" w:hAnsi="Arial" w:cs="Arial"/>
                  <w:sz w:val="20"/>
                  <w:szCs w:val="28"/>
                  <w:lang w:val="es-MX" w:eastAsia="es-ES"/>
                </w:rPr>
                <w:fldChar w:fldCharType="begin"/>
              </w:r>
              <w:r w:rsidRPr="001A0BE4">
                <w:rPr>
                  <w:rFonts w:ascii="Arial" w:eastAsia="Calibri" w:hAnsi="Arial" w:cs="Arial"/>
                  <w:sz w:val="20"/>
                  <w:szCs w:val="28"/>
                  <w:lang w:val="es-MX" w:eastAsia="es-ES"/>
                </w:rPr>
                <w:instrText>PAGE</w:instrText>
              </w:r>
              <w:r w:rsidRPr="001A0BE4">
                <w:rPr>
                  <w:rFonts w:ascii="Arial" w:eastAsia="Calibri" w:hAnsi="Arial" w:cs="Arial"/>
                  <w:sz w:val="20"/>
                  <w:szCs w:val="28"/>
                  <w:lang w:val="es-MX" w:eastAsia="es-ES"/>
                </w:rPr>
                <w:fldChar w:fldCharType="separate"/>
              </w:r>
              <w:r w:rsidR="00BA51EB">
                <w:rPr>
                  <w:rFonts w:ascii="Arial" w:eastAsia="Calibri" w:hAnsi="Arial" w:cs="Arial"/>
                  <w:noProof/>
                  <w:sz w:val="20"/>
                  <w:szCs w:val="28"/>
                  <w:lang w:val="es-MX" w:eastAsia="es-ES"/>
                </w:rPr>
                <w:t>19</w:t>
              </w:r>
              <w:r w:rsidRPr="001A0BE4">
                <w:rPr>
                  <w:rFonts w:ascii="Arial" w:eastAsia="Calibri" w:hAnsi="Arial" w:cs="Arial"/>
                  <w:sz w:val="20"/>
                  <w:szCs w:val="28"/>
                  <w:lang w:val="es-MX" w:eastAsia="es-ES"/>
                </w:rPr>
                <w:fldChar w:fldCharType="end"/>
              </w:r>
              <w:r w:rsidRPr="001A0BE4">
                <w:rPr>
                  <w:rFonts w:ascii="Arial" w:eastAsia="Calibri" w:hAnsi="Arial" w:cs="Arial"/>
                  <w:sz w:val="20"/>
                  <w:szCs w:val="28"/>
                  <w:lang w:val="es-MX" w:eastAsia="es-ES"/>
                </w:rPr>
                <w:t xml:space="preserve"> de </w:t>
              </w:r>
              <w:r w:rsidRPr="001A0BE4">
                <w:rPr>
                  <w:rFonts w:ascii="Arial" w:eastAsia="Calibri" w:hAnsi="Arial" w:cs="Arial"/>
                  <w:sz w:val="20"/>
                  <w:szCs w:val="28"/>
                  <w:lang w:val="es-MX" w:eastAsia="es-ES"/>
                </w:rPr>
                <w:fldChar w:fldCharType="begin"/>
              </w:r>
              <w:r w:rsidRPr="001A0BE4">
                <w:rPr>
                  <w:rFonts w:ascii="Arial" w:eastAsia="Calibri" w:hAnsi="Arial" w:cs="Arial"/>
                  <w:sz w:val="20"/>
                  <w:szCs w:val="28"/>
                  <w:lang w:val="es-MX" w:eastAsia="es-ES"/>
                </w:rPr>
                <w:instrText>NUMPAGES</w:instrText>
              </w:r>
              <w:r w:rsidRPr="001A0BE4">
                <w:rPr>
                  <w:rFonts w:ascii="Arial" w:eastAsia="Calibri" w:hAnsi="Arial" w:cs="Arial"/>
                  <w:sz w:val="20"/>
                  <w:szCs w:val="28"/>
                  <w:lang w:val="es-MX" w:eastAsia="es-ES"/>
                </w:rPr>
                <w:fldChar w:fldCharType="separate"/>
              </w:r>
              <w:r w:rsidR="00BA51EB">
                <w:rPr>
                  <w:rFonts w:ascii="Arial" w:eastAsia="Calibri" w:hAnsi="Arial" w:cs="Arial"/>
                  <w:noProof/>
                  <w:sz w:val="20"/>
                  <w:szCs w:val="28"/>
                  <w:lang w:val="es-MX" w:eastAsia="es-ES"/>
                </w:rPr>
                <w:t>38</w:t>
              </w:r>
              <w:r w:rsidRPr="001A0BE4">
                <w:rPr>
                  <w:rFonts w:ascii="Arial" w:eastAsia="Calibri" w:hAnsi="Arial" w:cs="Arial"/>
                  <w:sz w:val="20"/>
                  <w:szCs w:val="28"/>
                  <w:lang w:val="es-MX" w:eastAsia="es-ES"/>
                </w:rPr>
                <w:fldChar w:fldCharType="end"/>
              </w:r>
            </w:p>
          </w:sdtContent>
        </w:sdt>
      </w:tc>
    </w:tr>
  </w:tbl>
  <w:p w14:paraId="7036918D" w14:textId="77777777" w:rsidR="009878FC" w:rsidRDefault="009878FC" w:rsidP="00D6456C">
    <w:pPr>
      <w:spacing w:after="0" w:line="240" w:lineRule="auto"/>
      <w:ind w:right="360"/>
      <w:rPr>
        <w:sz w:val="16"/>
        <w:szCs w:val="16"/>
      </w:rPr>
    </w:pPr>
  </w:p>
  <w:p w14:paraId="787AB40C" w14:textId="77777777" w:rsidR="009878FC" w:rsidRPr="00886938" w:rsidRDefault="009878FC" w:rsidP="00D6456C">
    <w:pPr>
      <w:spacing w:after="0" w:line="240" w:lineRule="auto"/>
      <w:ind w:right="360"/>
      <w:rPr>
        <w:sz w:val="16"/>
        <w:szCs w:val="16"/>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B5FE4" w14:textId="77777777" w:rsidR="009878FC" w:rsidRDefault="009878FC" w:rsidP="00D6456C">
    <w:pPr>
      <w:pStyle w:val="Encabezado"/>
      <w:jc w:val="center"/>
      <w:rPr>
        <w:sz w:val="16"/>
        <w:szCs w:val="16"/>
      </w:rPr>
    </w:pPr>
  </w:p>
  <w:p w14:paraId="470A6E1E" w14:textId="77777777" w:rsidR="009878FC" w:rsidRPr="00886938" w:rsidRDefault="009878FC" w:rsidP="00D6456C">
    <w:pPr>
      <w:pStyle w:val="Encabezado"/>
      <w:jc w:val="center"/>
      <w:rPr>
        <w:sz w:val="16"/>
        <w:szCs w:val="16"/>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8F1F7" w14:textId="77777777" w:rsidR="009878FC" w:rsidRDefault="009878FC" w:rsidP="00C63D2A">
    <w:pPr>
      <w:framePr w:wrap="around" w:vAnchor="text" w:hAnchor="margin" w:xAlign="right" w:y="1"/>
    </w:pPr>
    <w:r>
      <w:fldChar w:fldCharType="begin"/>
    </w:r>
    <w:r>
      <w:instrText xml:space="preserve">PAGE  </w:instrText>
    </w:r>
    <w:r>
      <w:fldChar w:fldCharType="separate"/>
    </w:r>
    <w:r>
      <w:rPr>
        <w:noProof/>
      </w:rPr>
      <w:t>2</w:t>
    </w:r>
    <w:r>
      <w:fldChar w:fldCharType="end"/>
    </w:r>
  </w:p>
  <w:p w14:paraId="020754B2" w14:textId="77777777" w:rsidR="009878FC" w:rsidRDefault="009878FC" w:rsidP="00C63D2A">
    <w:pPr>
      <w:ind w:right="360"/>
    </w:pPr>
  </w:p>
  <w:p w14:paraId="6E48DA79" w14:textId="77777777" w:rsidR="009878FC" w:rsidRDefault="009878FC"/>
  <w:p w14:paraId="7BF23B6F" w14:textId="77777777" w:rsidR="009878FC" w:rsidRDefault="009878FC"/>
  <w:p w14:paraId="16DEFC40" w14:textId="77777777" w:rsidR="009878FC" w:rsidRDefault="009878FC"/>
  <w:p w14:paraId="037FDE86" w14:textId="77777777" w:rsidR="009878FC" w:rsidRDefault="009878FC"/>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C7B8B" w14:textId="77777777" w:rsidR="009878FC" w:rsidRDefault="009878FC"/>
  <w:tbl>
    <w:tblPr>
      <w:tblpPr w:leftFromText="141" w:rightFromText="141" w:vertAnchor="page" w:horzAnchor="margin" w:tblpXSpec="center" w:tblpY="676"/>
      <w:tblW w:w="10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right w:w="0" w:type="dxa"/>
      </w:tblCellMar>
      <w:tblLook w:val="01E0" w:firstRow="1" w:lastRow="1" w:firstColumn="1" w:lastColumn="1" w:noHBand="0" w:noVBand="0"/>
    </w:tblPr>
    <w:tblGrid>
      <w:gridCol w:w="1262"/>
      <w:gridCol w:w="4505"/>
      <w:gridCol w:w="1417"/>
      <w:gridCol w:w="1418"/>
      <w:gridCol w:w="2192"/>
    </w:tblGrid>
    <w:tr w:rsidR="009878FC" w:rsidRPr="00192555" w14:paraId="5A7FE809" w14:textId="77777777" w:rsidTr="00340C94">
      <w:trPr>
        <w:cantSplit/>
        <w:trHeight w:val="778"/>
      </w:trPr>
      <w:tc>
        <w:tcPr>
          <w:tcW w:w="1262" w:type="dxa"/>
          <w:vMerge w:val="restart"/>
          <w:vAlign w:val="bottom"/>
        </w:tcPr>
        <w:p w14:paraId="67F81279" w14:textId="77777777" w:rsidR="009878FC" w:rsidRPr="00192555" w:rsidRDefault="009878FC" w:rsidP="00251743">
          <w:pPr>
            <w:spacing w:after="0" w:line="240" w:lineRule="auto"/>
            <w:rPr>
              <w:rFonts w:ascii="Arial" w:eastAsia="SimSun" w:hAnsi="Arial" w:cs="Arial"/>
              <w:noProof/>
              <w:sz w:val="24"/>
              <w:szCs w:val="24"/>
            </w:rPr>
          </w:pPr>
          <w:r w:rsidRPr="00192555">
            <w:rPr>
              <w:rFonts w:ascii="Arial" w:eastAsia="Calibri" w:hAnsi="Arial"/>
              <w:sz w:val="16"/>
              <w:szCs w:val="24"/>
              <w:lang w:val="es-ES" w:eastAsia="es-ES"/>
            </w:rPr>
            <w:t xml:space="preserve">     </w:t>
          </w:r>
          <w:r w:rsidRPr="00192555">
            <w:rPr>
              <w:rFonts w:ascii="Arial" w:eastAsia="SimSun" w:hAnsi="Arial" w:cs="Arial"/>
              <w:noProof/>
              <w:sz w:val="24"/>
              <w:szCs w:val="24"/>
            </w:rPr>
            <w:drawing>
              <wp:inline distT="0" distB="0" distL="0" distR="0" wp14:anchorId="47C2DE47" wp14:editId="19D625A8">
                <wp:extent cx="561975" cy="1047750"/>
                <wp:effectExtent l="0" t="0" r="9525" b="0"/>
                <wp:docPr id="15" name="Imagen 15"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1975" cy="1047750"/>
                        </a:xfrm>
                        <a:prstGeom prst="rect">
                          <a:avLst/>
                        </a:prstGeom>
                        <a:noFill/>
                        <a:ln>
                          <a:noFill/>
                        </a:ln>
                      </pic:spPr>
                    </pic:pic>
                  </a:graphicData>
                </a:graphic>
              </wp:inline>
            </w:drawing>
          </w:r>
        </w:p>
        <w:p w14:paraId="32E99382" w14:textId="77777777" w:rsidR="009878FC" w:rsidRPr="00192555" w:rsidRDefault="009878FC" w:rsidP="00251743">
          <w:pPr>
            <w:spacing w:after="0" w:line="240" w:lineRule="auto"/>
            <w:rPr>
              <w:rFonts w:ascii="Arial" w:eastAsia="Calibri" w:hAnsi="Arial"/>
              <w:sz w:val="16"/>
              <w:szCs w:val="24"/>
              <w:lang w:val="es-ES" w:eastAsia="es-ES"/>
            </w:rPr>
          </w:pPr>
        </w:p>
      </w:tc>
      <w:tc>
        <w:tcPr>
          <w:tcW w:w="9532" w:type="dxa"/>
          <w:gridSpan w:val="4"/>
          <w:vAlign w:val="center"/>
        </w:tcPr>
        <w:p w14:paraId="45CCBD1D" w14:textId="77777777" w:rsidR="009878FC" w:rsidRPr="00192555" w:rsidRDefault="009878FC" w:rsidP="00251743">
          <w:pPr>
            <w:spacing w:after="0" w:line="240" w:lineRule="auto"/>
            <w:jc w:val="center"/>
            <w:rPr>
              <w:rFonts w:ascii="Arial" w:eastAsia="Calibri" w:hAnsi="Arial"/>
              <w:b/>
              <w:sz w:val="28"/>
              <w:szCs w:val="28"/>
              <w:lang w:val="es-ES" w:eastAsia="es-ES"/>
            </w:rPr>
          </w:pPr>
          <w:r w:rsidRPr="006D0A82">
            <w:rPr>
              <w:rFonts w:ascii="Arial" w:hAnsi="Arial" w:cs="Arial"/>
              <w:b/>
              <w:sz w:val="28"/>
              <w:szCs w:val="28"/>
              <w:lang w:eastAsia="es-ES"/>
            </w:rPr>
            <w:t>F</w:t>
          </w:r>
          <w:r>
            <w:rPr>
              <w:rFonts w:ascii="Arial" w:hAnsi="Arial" w:cs="Arial"/>
              <w:b/>
              <w:sz w:val="28"/>
              <w:szCs w:val="28"/>
              <w:lang w:eastAsia="es-ES"/>
            </w:rPr>
            <w:t>ORMATO PLIEGOS DE CONDICIONES</w:t>
          </w:r>
        </w:p>
      </w:tc>
    </w:tr>
    <w:tr w:rsidR="009878FC" w:rsidRPr="00192555" w14:paraId="702DF52C" w14:textId="77777777" w:rsidTr="00340C94">
      <w:trPr>
        <w:cantSplit/>
        <w:trHeight w:val="448"/>
      </w:trPr>
      <w:tc>
        <w:tcPr>
          <w:tcW w:w="1262" w:type="dxa"/>
          <w:vMerge/>
          <w:vAlign w:val="bottom"/>
        </w:tcPr>
        <w:p w14:paraId="77F58DB0" w14:textId="77777777" w:rsidR="009878FC" w:rsidRPr="00192555" w:rsidRDefault="009878FC" w:rsidP="00251743">
          <w:pPr>
            <w:spacing w:after="0" w:line="240" w:lineRule="auto"/>
            <w:rPr>
              <w:rFonts w:ascii="Arial" w:eastAsia="Calibri" w:hAnsi="Arial"/>
              <w:sz w:val="16"/>
              <w:szCs w:val="24"/>
              <w:lang w:val="es-ES" w:eastAsia="es-ES"/>
            </w:rPr>
          </w:pPr>
        </w:p>
      </w:tc>
      <w:tc>
        <w:tcPr>
          <w:tcW w:w="5922" w:type="dxa"/>
          <w:gridSpan w:val="2"/>
          <w:vAlign w:val="center"/>
        </w:tcPr>
        <w:p w14:paraId="224992C6" w14:textId="77777777" w:rsidR="009878FC" w:rsidRPr="001A0BE4" w:rsidRDefault="009878FC" w:rsidP="00251743">
          <w:pPr>
            <w:spacing w:after="0" w:line="240" w:lineRule="auto"/>
            <w:jc w:val="center"/>
            <w:rPr>
              <w:rFonts w:ascii="Arial" w:eastAsia="Calibri" w:hAnsi="Arial" w:cs="Arial"/>
              <w:b/>
              <w:sz w:val="28"/>
              <w:szCs w:val="28"/>
              <w:lang w:val="es-MX" w:eastAsia="es-ES"/>
            </w:rPr>
          </w:pPr>
          <w:r w:rsidRPr="001A0BE4">
            <w:rPr>
              <w:rFonts w:ascii="Arial" w:eastAsia="Calibri" w:hAnsi="Arial" w:cs="Arial"/>
              <w:b/>
              <w:sz w:val="20"/>
              <w:szCs w:val="28"/>
              <w:lang w:val="es-MX" w:eastAsia="es-ES"/>
            </w:rPr>
            <w:t xml:space="preserve">Proceso: </w:t>
          </w:r>
          <w:r w:rsidRPr="001A0BE4">
            <w:rPr>
              <w:rFonts w:ascii="Arial" w:eastAsia="Calibri" w:hAnsi="Arial"/>
              <w:b/>
              <w:sz w:val="20"/>
              <w:szCs w:val="20"/>
            </w:rPr>
            <w:t xml:space="preserve">Adquisiciones </w:t>
          </w:r>
        </w:p>
      </w:tc>
      <w:tc>
        <w:tcPr>
          <w:tcW w:w="3610" w:type="dxa"/>
          <w:gridSpan w:val="2"/>
          <w:vAlign w:val="center"/>
        </w:tcPr>
        <w:p w14:paraId="7B9076E4" w14:textId="77777777" w:rsidR="009878FC" w:rsidRPr="001A0BE4" w:rsidRDefault="009878FC" w:rsidP="00251743">
          <w:pPr>
            <w:spacing w:after="0" w:line="240" w:lineRule="auto"/>
            <w:jc w:val="center"/>
            <w:rPr>
              <w:rFonts w:ascii="Arial" w:eastAsia="Calibri" w:hAnsi="Arial" w:cs="Arial"/>
              <w:b/>
              <w:sz w:val="28"/>
              <w:szCs w:val="28"/>
              <w:lang w:val="es-MX" w:eastAsia="es-ES"/>
            </w:rPr>
          </w:pPr>
          <w:r w:rsidRPr="001A0BE4">
            <w:rPr>
              <w:rFonts w:ascii="Arial" w:eastAsia="Calibri" w:hAnsi="Arial" w:cs="Arial"/>
              <w:b/>
              <w:sz w:val="20"/>
              <w:szCs w:val="28"/>
              <w:lang w:val="es-MX" w:eastAsia="es-ES"/>
            </w:rPr>
            <w:t xml:space="preserve">Autoridad: </w:t>
          </w:r>
          <w:r w:rsidRPr="001A0BE4">
            <w:rPr>
              <w:rFonts w:ascii="Arial" w:eastAsia="Calibri" w:hAnsi="Arial"/>
              <w:b/>
              <w:sz w:val="20"/>
            </w:rPr>
            <w:t>JOLA</w:t>
          </w:r>
        </w:p>
      </w:tc>
    </w:tr>
    <w:tr w:rsidR="009878FC" w:rsidRPr="00192555" w14:paraId="50BEEE25" w14:textId="77777777" w:rsidTr="00340C94">
      <w:trPr>
        <w:cantSplit/>
        <w:trHeight w:val="426"/>
      </w:trPr>
      <w:tc>
        <w:tcPr>
          <w:tcW w:w="1262" w:type="dxa"/>
          <w:vMerge/>
          <w:vAlign w:val="bottom"/>
        </w:tcPr>
        <w:p w14:paraId="2E238C00" w14:textId="77777777" w:rsidR="009878FC" w:rsidRPr="00192555" w:rsidRDefault="009878FC" w:rsidP="00251743">
          <w:pPr>
            <w:spacing w:after="0" w:line="240" w:lineRule="auto"/>
            <w:rPr>
              <w:rFonts w:ascii="Arial" w:eastAsia="Calibri" w:hAnsi="Arial"/>
              <w:sz w:val="16"/>
              <w:szCs w:val="24"/>
              <w:lang w:val="es-ES" w:eastAsia="es-ES"/>
            </w:rPr>
          </w:pPr>
        </w:p>
      </w:tc>
      <w:tc>
        <w:tcPr>
          <w:tcW w:w="4505" w:type="dxa"/>
          <w:vAlign w:val="center"/>
        </w:tcPr>
        <w:p w14:paraId="24BEAEF3" w14:textId="77777777" w:rsidR="009878FC" w:rsidRPr="0031113D" w:rsidRDefault="009878FC" w:rsidP="00251743">
          <w:pPr>
            <w:spacing w:after="0" w:line="240" w:lineRule="auto"/>
            <w:jc w:val="center"/>
            <w:rPr>
              <w:rFonts w:ascii="Arial" w:eastAsia="Calibri" w:hAnsi="Arial" w:cs="Arial"/>
              <w:b/>
              <w:bCs/>
              <w:sz w:val="20"/>
              <w:szCs w:val="28"/>
              <w:lang w:val="pt-BR" w:eastAsia="es-ES"/>
            </w:rPr>
          </w:pPr>
          <w:r w:rsidRPr="0031113D">
            <w:rPr>
              <w:rFonts w:ascii="Arial" w:eastAsia="Calibri" w:hAnsi="Arial" w:cs="Arial"/>
              <w:b/>
              <w:sz w:val="20"/>
              <w:szCs w:val="28"/>
              <w:lang w:val="pt-BR" w:eastAsia="es-ES"/>
            </w:rPr>
            <w:t xml:space="preserve">Código: </w:t>
          </w:r>
          <w:r w:rsidRPr="0031113D">
            <w:rPr>
              <w:rFonts w:ascii="Arial" w:eastAsia="Calibri" w:hAnsi="Arial" w:cs="Arial"/>
              <w:sz w:val="20"/>
              <w:szCs w:val="28"/>
              <w:lang w:val="pt-BR" w:eastAsia="es-ES"/>
            </w:rPr>
            <w:t>ADQ-FT-014-JOLA-V06</w:t>
          </w:r>
        </w:p>
      </w:tc>
      <w:tc>
        <w:tcPr>
          <w:tcW w:w="2835" w:type="dxa"/>
          <w:gridSpan w:val="2"/>
          <w:vAlign w:val="center"/>
        </w:tcPr>
        <w:p w14:paraId="424A56AD" w14:textId="77777777" w:rsidR="009878FC" w:rsidRPr="001A0BE4" w:rsidRDefault="009878FC" w:rsidP="00251743">
          <w:pPr>
            <w:spacing w:after="0" w:line="240" w:lineRule="auto"/>
            <w:jc w:val="center"/>
            <w:rPr>
              <w:rFonts w:ascii="Arial" w:eastAsia="Calibri" w:hAnsi="Arial" w:cs="Arial"/>
              <w:b/>
              <w:sz w:val="20"/>
              <w:szCs w:val="28"/>
              <w:lang w:val="es-MX" w:eastAsia="es-ES"/>
            </w:rPr>
          </w:pPr>
          <w:r w:rsidRPr="001A0BE4">
            <w:rPr>
              <w:rFonts w:ascii="Arial" w:eastAsia="Calibri" w:hAnsi="Arial" w:cs="Arial"/>
              <w:b/>
              <w:sz w:val="20"/>
              <w:szCs w:val="28"/>
              <w:lang w:val="es-MX" w:eastAsia="es-ES"/>
            </w:rPr>
            <w:t>Rige a partir de</w:t>
          </w:r>
          <w:r w:rsidRPr="001A0BE4">
            <w:rPr>
              <w:rFonts w:ascii="Arial" w:eastAsia="Calibri" w:hAnsi="Arial" w:cs="Arial"/>
              <w:sz w:val="20"/>
              <w:szCs w:val="28"/>
              <w:lang w:val="es-MX" w:eastAsia="es-ES"/>
            </w:rPr>
            <w:t xml:space="preserve">: </w:t>
          </w:r>
          <w:r>
            <w:rPr>
              <w:rFonts w:ascii="Arial" w:eastAsia="Calibri" w:hAnsi="Arial" w:cs="Arial"/>
              <w:sz w:val="20"/>
              <w:szCs w:val="28"/>
              <w:lang w:val="es-MX" w:eastAsia="es-ES"/>
            </w:rPr>
            <w:t>05</w:t>
          </w:r>
          <w:r w:rsidRPr="001A0BE4">
            <w:rPr>
              <w:rFonts w:ascii="Arial" w:eastAsia="Calibri" w:hAnsi="Arial" w:cs="Arial"/>
              <w:sz w:val="20"/>
              <w:szCs w:val="28"/>
              <w:lang w:val="es-MX" w:eastAsia="es-ES"/>
            </w:rPr>
            <w:t>/05/2021</w:t>
          </w:r>
        </w:p>
      </w:tc>
      <w:tc>
        <w:tcPr>
          <w:tcW w:w="2192" w:type="dxa"/>
          <w:vAlign w:val="center"/>
        </w:tcPr>
        <w:sdt>
          <w:sdtPr>
            <w:rPr>
              <w:rFonts w:ascii="Arial" w:eastAsia="Calibri" w:hAnsi="Arial" w:cs="Arial"/>
              <w:b/>
              <w:sz w:val="20"/>
              <w:szCs w:val="28"/>
              <w:lang w:val="es-MX" w:eastAsia="es-ES"/>
            </w:rPr>
            <w:id w:val="198912627"/>
            <w:docPartObj>
              <w:docPartGallery w:val="Page Numbers (Top of Page)"/>
              <w:docPartUnique/>
            </w:docPartObj>
          </w:sdtPr>
          <w:sdtEndPr/>
          <w:sdtContent>
            <w:p w14:paraId="38EBFFBE" w14:textId="50574334" w:rsidR="009878FC" w:rsidRPr="001A0BE4" w:rsidRDefault="009878FC" w:rsidP="00251743">
              <w:pPr>
                <w:spacing w:after="0" w:line="240" w:lineRule="auto"/>
                <w:jc w:val="center"/>
                <w:rPr>
                  <w:rFonts w:ascii="Arial" w:eastAsia="Calibri" w:hAnsi="Arial" w:cs="Arial"/>
                  <w:b/>
                  <w:sz w:val="20"/>
                  <w:szCs w:val="28"/>
                  <w:lang w:val="es-MX" w:eastAsia="es-ES"/>
                </w:rPr>
              </w:pPr>
              <w:r w:rsidRPr="001A0BE4">
                <w:rPr>
                  <w:rFonts w:ascii="Arial" w:eastAsia="Calibri" w:hAnsi="Arial" w:cs="Arial"/>
                  <w:b/>
                  <w:sz w:val="20"/>
                  <w:szCs w:val="28"/>
                  <w:lang w:val="es-MX" w:eastAsia="es-ES"/>
                </w:rPr>
                <w:t xml:space="preserve"> </w:t>
              </w:r>
              <w:r w:rsidRPr="001A0BE4">
                <w:rPr>
                  <w:rFonts w:ascii="Arial" w:eastAsia="Calibri" w:hAnsi="Arial" w:cs="Arial"/>
                  <w:sz w:val="20"/>
                  <w:szCs w:val="28"/>
                  <w:lang w:val="es-MX" w:eastAsia="es-ES"/>
                </w:rPr>
                <w:t xml:space="preserve">Página </w:t>
              </w:r>
              <w:r w:rsidRPr="001A0BE4">
                <w:rPr>
                  <w:rFonts w:ascii="Arial" w:eastAsia="Calibri" w:hAnsi="Arial" w:cs="Arial"/>
                  <w:sz w:val="20"/>
                  <w:szCs w:val="28"/>
                  <w:lang w:val="es-MX" w:eastAsia="es-ES"/>
                </w:rPr>
                <w:fldChar w:fldCharType="begin"/>
              </w:r>
              <w:r w:rsidRPr="001A0BE4">
                <w:rPr>
                  <w:rFonts w:ascii="Arial" w:eastAsia="Calibri" w:hAnsi="Arial" w:cs="Arial"/>
                  <w:sz w:val="20"/>
                  <w:szCs w:val="28"/>
                  <w:lang w:val="es-MX" w:eastAsia="es-ES"/>
                </w:rPr>
                <w:instrText>PAGE</w:instrText>
              </w:r>
              <w:r w:rsidRPr="001A0BE4">
                <w:rPr>
                  <w:rFonts w:ascii="Arial" w:eastAsia="Calibri" w:hAnsi="Arial" w:cs="Arial"/>
                  <w:sz w:val="20"/>
                  <w:szCs w:val="28"/>
                  <w:lang w:val="es-MX" w:eastAsia="es-ES"/>
                </w:rPr>
                <w:fldChar w:fldCharType="separate"/>
              </w:r>
              <w:r w:rsidR="00BA51EB">
                <w:rPr>
                  <w:rFonts w:ascii="Arial" w:eastAsia="Calibri" w:hAnsi="Arial" w:cs="Arial"/>
                  <w:noProof/>
                  <w:sz w:val="20"/>
                  <w:szCs w:val="28"/>
                  <w:lang w:val="es-MX" w:eastAsia="es-ES"/>
                </w:rPr>
                <w:t>38</w:t>
              </w:r>
              <w:r w:rsidRPr="001A0BE4">
                <w:rPr>
                  <w:rFonts w:ascii="Arial" w:eastAsia="Calibri" w:hAnsi="Arial" w:cs="Arial"/>
                  <w:sz w:val="20"/>
                  <w:szCs w:val="28"/>
                  <w:lang w:val="es-MX" w:eastAsia="es-ES"/>
                </w:rPr>
                <w:fldChar w:fldCharType="end"/>
              </w:r>
              <w:r w:rsidRPr="001A0BE4">
                <w:rPr>
                  <w:rFonts w:ascii="Arial" w:eastAsia="Calibri" w:hAnsi="Arial" w:cs="Arial"/>
                  <w:sz w:val="20"/>
                  <w:szCs w:val="28"/>
                  <w:lang w:val="es-MX" w:eastAsia="es-ES"/>
                </w:rPr>
                <w:t xml:space="preserve"> de </w:t>
              </w:r>
              <w:r w:rsidRPr="001A0BE4">
                <w:rPr>
                  <w:rFonts w:ascii="Arial" w:eastAsia="Calibri" w:hAnsi="Arial" w:cs="Arial"/>
                  <w:sz w:val="20"/>
                  <w:szCs w:val="28"/>
                  <w:lang w:val="es-MX" w:eastAsia="es-ES"/>
                </w:rPr>
                <w:fldChar w:fldCharType="begin"/>
              </w:r>
              <w:r w:rsidRPr="001A0BE4">
                <w:rPr>
                  <w:rFonts w:ascii="Arial" w:eastAsia="Calibri" w:hAnsi="Arial" w:cs="Arial"/>
                  <w:sz w:val="20"/>
                  <w:szCs w:val="28"/>
                  <w:lang w:val="es-MX" w:eastAsia="es-ES"/>
                </w:rPr>
                <w:instrText>NUMPAGES</w:instrText>
              </w:r>
              <w:r w:rsidRPr="001A0BE4">
                <w:rPr>
                  <w:rFonts w:ascii="Arial" w:eastAsia="Calibri" w:hAnsi="Arial" w:cs="Arial"/>
                  <w:sz w:val="20"/>
                  <w:szCs w:val="28"/>
                  <w:lang w:val="es-MX" w:eastAsia="es-ES"/>
                </w:rPr>
                <w:fldChar w:fldCharType="separate"/>
              </w:r>
              <w:r w:rsidR="00BA51EB">
                <w:rPr>
                  <w:rFonts w:ascii="Arial" w:eastAsia="Calibri" w:hAnsi="Arial" w:cs="Arial"/>
                  <w:noProof/>
                  <w:sz w:val="20"/>
                  <w:szCs w:val="28"/>
                  <w:lang w:val="es-MX" w:eastAsia="es-ES"/>
                </w:rPr>
                <w:t>38</w:t>
              </w:r>
              <w:r w:rsidRPr="001A0BE4">
                <w:rPr>
                  <w:rFonts w:ascii="Arial" w:eastAsia="Calibri" w:hAnsi="Arial" w:cs="Arial"/>
                  <w:sz w:val="20"/>
                  <w:szCs w:val="28"/>
                  <w:lang w:val="es-MX" w:eastAsia="es-ES"/>
                </w:rPr>
                <w:fldChar w:fldCharType="end"/>
              </w:r>
            </w:p>
          </w:sdtContent>
        </w:sdt>
      </w:tc>
    </w:tr>
  </w:tbl>
  <w:p w14:paraId="786482B3" w14:textId="1D9E3100" w:rsidR="009878FC" w:rsidRDefault="009878FC" w:rsidP="004E2083">
    <w:pPr>
      <w:spacing w:after="0" w:line="240" w:lineRule="auto"/>
      <w:rPr>
        <w:sz w:val="12"/>
        <w:szCs w:val="12"/>
      </w:rPr>
    </w:pPr>
  </w:p>
  <w:p w14:paraId="58CA9DFF" w14:textId="77777777" w:rsidR="009878FC" w:rsidRPr="004E2083" w:rsidRDefault="009878FC" w:rsidP="004E2083">
    <w:pPr>
      <w:spacing w:after="0" w:line="240" w:lineRule="auto"/>
      <w:rPr>
        <w:sz w:val="12"/>
        <w:szCs w:val="12"/>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5708F" w14:textId="77777777" w:rsidR="009878FC" w:rsidRDefault="009878FC"/>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1863"/>
      <w:gridCol w:w="3161"/>
      <w:gridCol w:w="2596"/>
    </w:tblGrid>
    <w:tr w:rsidR="009878FC" w:rsidRPr="006D0A82" w14:paraId="14E0D0D0" w14:textId="77777777" w:rsidTr="00966943">
      <w:trPr>
        <w:cantSplit/>
        <w:trHeight w:val="708"/>
        <w:jc w:val="center"/>
      </w:trPr>
      <w:tc>
        <w:tcPr>
          <w:tcW w:w="1843" w:type="dxa"/>
          <w:vMerge w:val="restart"/>
          <w:vAlign w:val="bottom"/>
        </w:tcPr>
        <w:p w14:paraId="7C3BE7FA" w14:textId="77777777" w:rsidR="009878FC" w:rsidRPr="006D0A82" w:rsidRDefault="009878FC" w:rsidP="009E0248">
          <w:pPr>
            <w:spacing w:after="0" w:line="240" w:lineRule="auto"/>
            <w:ind w:left="-56"/>
            <w:jc w:val="center"/>
            <w:rPr>
              <w:rFonts w:ascii="Arial" w:hAnsi="Arial"/>
              <w:sz w:val="14"/>
              <w:szCs w:val="20"/>
              <w:lang w:eastAsia="es-ES"/>
            </w:rPr>
          </w:pPr>
          <w:r>
            <w:rPr>
              <w:rFonts w:ascii="Arial" w:hAnsi="Arial" w:cs="Arial"/>
              <w:b/>
              <w:noProof/>
              <w:sz w:val="28"/>
              <w:szCs w:val="24"/>
            </w:rPr>
            <w:drawing>
              <wp:anchor distT="0" distB="0" distL="114300" distR="114300" simplePos="0" relativeHeight="251656192" behindDoc="0" locked="0" layoutInCell="1" allowOverlap="1" wp14:anchorId="7627A2FF" wp14:editId="69A51602">
                <wp:simplePos x="0" y="0"/>
                <wp:positionH relativeFrom="column">
                  <wp:posOffset>230505</wp:posOffset>
                </wp:positionH>
                <wp:positionV relativeFrom="paragraph">
                  <wp:posOffset>26670</wp:posOffset>
                </wp:positionV>
                <wp:extent cx="599440" cy="531495"/>
                <wp:effectExtent l="0" t="0" r="0" b="1905"/>
                <wp:wrapNone/>
                <wp:docPr id="1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440" cy="531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3F4D58" w14:textId="77777777" w:rsidR="009878FC" w:rsidRPr="006D0A82" w:rsidRDefault="009878FC" w:rsidP="009E0248">
          <w:pPr>
            <w:spacing w:after="0" w:line="240" w:lineRule="auto"/>
            <w:jc w:val="center"/>
            <w:rPr>
              <w:rFonts w:ascii="Arial" w:hAnsi="Arial"/>
              <w:sz w:val="14"/>
              <w:szCs w:val="20"/>
              <w:lang w:eastAsia="es-ES"/>
            </w:rPr>
          </w:pPr>
        </w:p>
        <w:p w14:paraId="1486F5A0" w14:textId="77777777" w:rsidR="009878FC" w:rsidRPr="006D0A82" w:rsidRDefault="009878FC" w:rsidP="009E0248">
          <w:pPr>
            <w:spacing w:after="0" w:line="240" w:lineRule="auto"/>
            <w:ind w:right="-160"/>
            <w:jc w:val="center"/>
            <w:rPr>
              <w:rFonts w:ascii="Arial" w:hAnsi="Arial"/>
              <w:sz w:val="14"/>
              <w:szCs w:val="20"/>
              <w:lang w:eastAsia="es-ES"/>
            </w:rPr>
          </w:pPr>
        </w:p>
        <w:p w14:paraId="1889A7A3" w14:textId="77777777" w:rsidR="009878FC" w:rsidRPr="006D0A82" w:rsidRDefault="009878FC" w:rsidP="009E0248">
          <w:pPr>
            <w:spacing w:after="0" w:line="240" w:lineRule="auto"/>
            <w:ind w:right="-160"/>
            <w:jc w:val="center"/>
            <w:rPr>
              <w:rFonts w:ascii="Arial" w:hAnsi="Arial"/>
              <w:sz w:val="14"/>
              <w:szCs w:val="20"/>
              <w:lang w:eastAsia="es-ES"/>
            </w:rPr>
          </w:pPr>
        </w:p>
        <w:p w14:paraId="73F0C7A4" w14:textId="77777777" w:rsidR="009878FC" w:rsidRPr="006D0A82" w:rsidRDefault="009878FC" w:rsidP="009E0248">
          <w:pPr>
            <w:spacing w:after="0" w:line="240" w:lineRule="auto"/>
            <w:ind w:right="-160"/>
            <w:jc w:val="center"/>
            <w:rPr>
              <w:rFonts w:ascii="Arial" w:hAnsi="Arial"/>
              <w:sz w:val="14"/>
              <w:szCs w:val="20"/>
              <w:lang w:eastAsia="es-ES"/>
            </w:rPr>
          </w:pPr>
        </w:p>
        <w:p w14:paraId="7727DDF4" w14:textId="77777777" w:rsidR="009878FC" w:rsidRPr="006D0A82" w:rsidRDefault="009878FC" w:rsidP="009E0248">
          <w:pPr>
            <w:spacing w:after="0" w:line="240" w:lineRule="auto"/>
            <w:jc w:val="center"/>
            <w:rPr>
              <w:rFonts w:ascii="Arial" w:hAnsi="Arial"/>
              <w:sz w:val="14"/>
              <w:szCs w:val="20"/>
              <w:lang w:eastAsia="es-ES"/>
            </w:rPr>
          </w:pPr>
        </w:p>
        <w:p w14:paraId="4F7AD1C0" w14:textId="77777777" w:rsidR="009878FC" w:rsidRPr="006D0A82" w:rsidRDefault="009878FC" w:rsidP="009E0248">
          <w:pPr>
            <w:spacing w:after="0" w:line="240" w:lineRule="auto"/>
            <w:jc w:val="center"/>
            <w:rPr>
              <w:rFonts w:ascii="Arial" w:hAnsi="Arial"/>
              <w:b/>
              <w:sz w:val="16"/>
              <w:szCs w:val="20"/>
              <w:lang w:eastAsia="es-ES"/>
            </w:rPr>
          </w:pPr>
          <w:r w:rsidRPr="006D0A82">
            <w:rPr>
              <w:rFonts w:ascii="Arial" w:hAnsi="Arial"/>
              <w:b/>
              <w:sz w:val="16"/>
              <w:szCs w:val="20"/>
              <w:lang w:eastAsia="es-ES"/>
            </w:rPr>
            <w:t>ARMADA NACIONAL</w:t>
          </w:r>
        </w:p>
        <w:p w14:paraId="35CD932F" w14:textId="77777777" w:rsidR="009878FC" w:rsidRPr="006D0A82" w:rsidRDefault="009878FC" w:rsidP="009E0248">
          <w:pPr>
            <w:spacing w:after="0" w:line="240" w:lineRule="auto"/>
            <w:jc w:val="center"/>
            <w:rPr>
              <w:rFonts w:ascii="Arial" w:hAnsi="Arial"/>
              <w:sz w:val="12"/>
              <w:szCs w:val="20"/>
              <w:lang w:eastAsia="es-ES"/>
            </w:rPr>
          </w:pPr>
          <w:r w:rsidRPr="006D0A82">
            <w:rPr>
              <w:rFonts w:ascii="Arial" w:hAnsi="Arial"/>
              <w:sz w:val="12"/>
              <w:szCs w:val="20"/>
              <w:lang w:eastAsia="es-ES"/>
            </w:rPr>
            <w:t>REPUBLICA DE COLOMBIA</w:t>
          </w:r>
        </w:p>
      </w:tc>
      <w:tc>
        <w:tcPr>
          <w:tcW w:w="7620" w:type="dxa"/>
          <w:gridSpan w:val="3"/>
          <w:vAlign w:val="center"/>
        </w:tcPr>
        <w:p w14:paraId="2A944326" w14:textId="77777777" w:rsidR="009878FC" w:rsidRPr="006D0A82" w:rsidRDefault="009878FC" w:rsidP="00D97A41">
          <w:pPr>
            <w:spacing w:after="0" w:line="240" w:lineRule="auto"/>
            <w:ind w:left="-108" w:right="-142"/>
            <w:jc w:val="center"/>
            <w:rPr>
              <w:rFonts w:ascii="Arial" w:hAnsi="Arial" w:cs="Arial"/>
              <w:b/>
              <w:bCs/>
              <w:sz w:val="28"/>
              <w:szCs w:val="28"/>
              <w:lang w:eastAsia="es-ES"/>
            </w:rPr>
          </w:pPr>
          <w:r w:rsidRPr="006D0A82">
            <w:rPr>
              <w:rFonts w:ascii="Arial" w:hAnsi="Arial" w:cs="Arial"/>
              <w:b/>
              <w:sz w:val="28"/>
              <w:szCs w:val="28"/>
              <w:lang w:eastAsia="es-ES"/>
            </w:rPr>
            <w:t xml:space="preserve">FORMATO </w:t>
          </w:r>
          <w:r>
            <w:rPr>
              <w:rFonts w:ascii="Arial" w:hAnsi="Arial" w:cs="Arial"/>
              <w:b/>
              <w:sz w:val="28"/>
              <w:szCs w:val="28"/>
              <w:lang w:eastAsia="es-ES"/>
            </w:rPr>
            <w:t xml:space="preserve">PLIEGOS DE CONDICIONES </w:t>
          </w:r>
          <w:r w:rsidRPr="006D0A82">
            <w:rPr>
              <w:rFonts w:ascii="Arial" w:hAnsi="Arial" w:cs="Arial"/>
              <w:b/>
              <w:sz w:val="28"/>
              <w:szCs w:val="28"/>
              <w:lang w:eastAsia="es-ES"/>
            </w:rPr>
            <w:t>- SELECCIÓN ABREVIADA MENOR CUANTÍA</w:t>
          </w:r>
        </w:p>
      </w:tc>
    </w:tr>
    <w:tr w:rsidR="009878FC" w:rsidRPr="006D0A82" w14:paraId="1CB58096" w14:textId="77777777" w:rsidTr="00966943">
      <w:trPr>
        <w:cantSplit/>
        <w:trHeight w:val="402"/>
        <w:jc w:val="center"/>
      </w:trPr>
      <w:tc>
        <w:tcPr>
          <w:tcW w:w="1843" w:type="dxa"/>
          <w:vMerge/>
          <w:vAlign w:val="center"/>
        </w:tcPr>
        <w:p w14:paraId="0FB78465" w14:textId="77777777" w:rsidR="009878FC" w:rsidRPr="006D0A82" w:rsidRDefault="009878FC" w:rsidP="009E0248">
          <w:pPr>
            <w:spacing w:after="0" w:line="240" w:lineRule="auto"/>
            <w:jc w:val="center"/>
            <w:rPr>
              <w:rFonts w:ascii="Arial" w:hAnsi="Arial"/>
              <w:sz w:val="20"/>
              <w:szCs w:val="20"/>
              <w:lang w:eastAsia="es-ES"/>
            </w:rPr>
          </w:pPr>
        </w:p>
      </w:tc>
      <w:tc>
        <w:tcPr>
          <w:tcW w:w="5024" w:type="dxa"/>
          <w:gridSpan w:val="2"/>
          <w:vAlign w:val="center"/>
        </w:tcPr>
        <w:p w14:paraId="0E5EDF73" w14:textId="77777777" w:rsidR="009878FC" w:rsidRPr="006D0A82" w:rsidRDefault="009878FC" w:rsidP="009E0248">
          <w:pPr>
            <w:spacing w:after="0" w:line="240" w:lineRule="auto"/>
            <w:jc w:val="center"/>
            <w:rPr>
              <w:rFonts w:ascii="Arial" w:hAnsi="Arial" w:cs="Arial"/>
              <w:sz w:val="20"/>
              <w:szCs w:val="20"/>
              <w:lang w:eastAsia="es-ES"/>
            </w:rPr>
          </w:pPr>
          <w:r w:rsidRPr="006D0A82">
            <w:rPr>
              <w:rFonts w:ascii="Arial" w:hAnsi="Arial" w:cs="Arial"/>
              <w:b/>
              <w:sz w:val="20"/>
              <w:szCs w:val="20"/>
              <w:lang w:eastAsia="es-ES"/>
            </w:rPr>
            <w:t xml:space="preserve">Proceso: </w:t>
          </w:r>
          <w:r w:rsidRPr="006D0A82">
            <w:rPr>
              <w:rFonts w:ascii="Arial" w:hAnsi="Arial" w:cs="Arial"/>
              <w:sz w:val="20"/>
              <w:szCs w:val="20"/>
              <w:lang w:eastAsia="es-ES"/>
            </w:rPr>
            <w:t>Adquisiciones</w:t>
          </w:r>
        </w:p>
      </w:tc>
      <w:tc>
        <w:tcPr>
          <w:tcW w:w="2596" w:type="dxa"/>
          <w:vAlign w:val="center"/>
        </w:tcPr>
        <w:p w14:paraId="68AF0090" w14:textId="77777777" w:rsidR="009878FC" w:rsidRPr="006D0A82" w:rsidRDefault="009878FC" w:rsidP="009E0248">
          <w:pPr>
            <w:spacing w:after="0" w:line="240" w:lineRule="auto"/>
            <w:jc w:val="center"/>
            <w:rPr>
              <w:rFonts w:ascii="Arial" w:hAnsi="Arial" w:cs="Arial"/>
              <w:sz w:val="20"/>
              <w:szCs w:val="20"/>
              <w:lang w:eastAsia="es-ES"/>
            </w:rPr>
          </w:pPr>
          <w:r w:rsidRPr="006D0A82">
            <w:rPr>
              <w:rFonts w:ascii="Arial" w:hAnsi="Arial" w:cs="Arial"/>
              <w:b/>
              <w:sz w:val="20"/>
              <w:szCs w:val="20"/>
              <w:lang w:eastAsia="es-ES"/>
            </w:rPr>
            <w:t xml:space="preserve">Autoridad: </w:t>
          </w:r>
          <w:r w:rsidRPr="006D0A82">
            <w:rPr>
              <w:rFonts w:ascii="Arial" w:hAnsi="Arial" w:cs="Arial"/>
              <w:sz w:val="20"/>
              <w:szCs w:val="20"/>
              <w:lang w:eastAsia="es-ES"/>
            </w:rPr>
            <w:t>JOLA</w:t>
          </w:r>
        </w:p>
      </w:tc>
    </w:tr>
    <w:tr w:rsidR="009878FC" w:rsidRPr="006D0A82" w14:paraId="6EB6C22E" w14:textId="77777777" w:rsidTr="00966943">
      <w:trPr>
        <w:trHeight w:val="315"/>
        <w:jc w:val="center"/>
      </w:trPr>
      <w:tc>
        <w:tcPr>
          <w:tcW w:w="3706" w:type="dxa"/>
          <w:gridSpan w:val="2"/>
          <w:vAlign w:val="center"/>
        </w:tcPr>
        <w:p w14:paraId="7A12C006" w14:textId="77777777" w:rsidR="009878FC" w:rsidRPr="00346364" w:rsidRDefault="009878FC" w:rsidP="009E0248">
          <w:pPr>
            <w:spacing w:after="0" w:line="240" w:lineRule="auto"/>
            <w:jc w:val="center"/>
            <w:rPr>
              <w:rFonts w:ascii="Arial" w:hAnsi="Arial" w:cs="Arial"/>
              <w:sz w:val="20"/>
              <w:szCs w:val="20"/>
              <w:lang w:val="pt-BR" w:eastAsia="es-ES"/>
            </w:rPr>
          </w:pPr>
          <w:r w:rsidRPr="00346364">
            <w:rPr>
              <w:rFonts w:ascii="Arial" w:hAnsi="Arial" w:cs="Arial"/>
              <w:b/>
              <w:sz w:val="20"/>
              <w:szCs w:val="20"/>
              <w:lang w:val="pt-BR" w:eastAsia="es-ES"/>
            </w:rPr>
            <w:t xml:space="preserve">Código: </w:t>
          </w:r>
          <w:r w:rsidRPr="00346364">
            <w:rPr>
              <w:rFonts w:ascii="Arial" w:hAnsi="Arial" w:cs="Arial"/>
              <w:sz w:val="20"/>
              <w:szCs w:val="20"/>
              <w:lang w:val="pt-BR" w:eastAsia="es-ES"/>
            </w:rPr>
            <w:t>ADQ-FT-014-JOLA-V05</w:t>
          </w:r>
        </w:p>
      </w:tc>
      <w:tc>
        <w:tcPr>
          <w:tcW w:w="3161" w:type="dxa"/>
          <w:vAlign w:val="center"/>
        </w:tcPr>
        <w:p w14:paraId="3C5D9599" w14:textId="77777777" w:rsidR="009878FC" w:rsidRPr="006D0A82" w:rsidRDefault="009878FC" w:rsidP="009E0248">
          <w:pPr>
            <w:spacing w:after="0" w:line="240" w:lineRule="auto"/>
            <w:jc w:val="center"/>
            <w:rPr>
              <w:rFonts w:ascii="Arial" w:hAnsi="Arial" w:cs="Arial"/>
              <w:sz w:val="20"/>
              <w:szCs w:val="20"/>
              <w:lang w:eastAsia="es-ES"/>
            </w:rPr>
          </w:pPr>
          <w:r w:rsidRPr="006D0A82">
            <w:rPr>
              <w:rFonts w:ascii="Arial" w:hAnsi="Arial" w:cs="Arial"/>
              <w:b/>
              <w:sz w:val="20"/>
              <w:szCs w:val="20"/>
              <w:lang w:eastAsia="es-ES"/>
            </w:rPr>
            <w:t xml:space="preserve">Rige a partir de: </w:t>
          </w:r>
          <w:r w:rsidRPr="006D0A82">
            <w:rPr>
              <w:rFonts w:ascii="Arial" w:hAnsi="Arial" w:cs="Arial"/>
              <w:sz w:val="20"/>
              <w:szCs w:val="20"/>
              <w:lang w:eastAsia="es-ES"/>
            </w:rPr>
            <w:t>24/09/2015</w:t>
          </w:r>
        </w:p>
      </w:tc>
      <w:tc>
        <w:tcPr>
          <w:tcW w:w="2596" w:type="dxa"/>
          <w:vAlign w:val="center"/>
        </w:tcPr>
        <w:p w14:paraId="6D40EC51" w14:textId="4E2A6407" w:rsidR="009878FC" w:rsidRPr="006D0A82" w:rsidRDefault="009878FC" w:rsidP="009E0248">
          <w:pPr>
            <w:spacing w:after="0" w:line="240" w:lineRule="auto"/>
            <w:jc w:val="center"/>
            <w:rPr>
              <w:rFonts w:ascii="Arial" w:hAnsi="Arial" w:cs="Arial"/>
              <w:b/>
              <w:sz w:val="20"/>
              <w:szCs w:val="20"/>
            </w:rPr>
          </w:pPr>
          <w:r w:rsidRPr="006D0A82">
            <w:rPr>
              <w:rFonts w:ascii="Arial" w:hAnsi="Arial" w:cs="Arial"/>
              <w:sz w:val="20"/>
              <w:szCs w:val="20"/>
              <w:lang w:eastAsia="es-ES"/>
            </w:rPr>
            <w:t xml:space="preserve">Página </w:t>
          </w:r>
          <w:r w:rsidRPr="006D0A82">
            <w:rPr>
              <w:rFonts w:ascii="Arial" w:hAnsi="Arial" w:cs="Arial"/>
              <w:b/>
              <w:sz w:val="20"/>
              <w:szCs w:val="20"/>
              <w:lang w:eastAsia="es-ES"/>
            </w:rPr>
            <w:fldChar w:fldCharType="begin"/>
          </w:r>
          <w:r w:rsidRPr="006D0A82">
            <w:rPr>
              <w:rFonts w:ascii="Arial" w:hAnsi="Arial" w:cs="Arial"/>
              <w:b/>
              <w:sz w:val="20"/>
              <w:szCs w:val="20"/>
              <w:lang w:eastAsia="es-ES"/>
            </w:rPr>
            <w:instrText>PAGE  \* Arabic  \* MERGEFORMAT</w:instrText>
          </w:r>
          <w:r w:rsidRPr="006D0A82">
            <w:rPr>
              <w:rFonts w:ascii="Arial" w:hAnsi="Arial" w:cs="Arial"/>
              <w:b/>
              <w:sz w:val="20"/>
              <w:szCs w:val="20"/>
              <w:lang w:eastAsia="es-ES"/>
            </w:rPr>
            <w:fldChar w:fldCharType="separate"/>
          </w:r>
          <w:r w:rsidR="00BA51EB">
            <w:rPr>
              <w:rFonts w:ascii="Arial" w:hAnsi="Arial" w:cs="Arial"/>
              <w:b/>
              <w:noProof/>
              <w:sz w:val="20"/>
              <w:szCs w:val="20"/>
              <w:lang w:eastAsia="es-ES"/>
            </w:rPr>
            <w:t>20</w:t>
          </w:r>
          <w:r w:rsidRPr="006D0A82">
            <w:rPr>
              <w:rFonts w:ascii="Arial" w:hAnsi="Arial" w:cs="Arial"/>
              <w:b/>
              <w:sz w:val="20"/>
              <w:szCs w:val="20"/>
              <w:lang w:eastAsia="es-ES"/>
            </w:rPr>
            <w:fldChar w:fldCharType="end"/>
          </w:r>
          <w:r w:rsidRPr="006D0A82">
            <w:rPr>
              <w:rFonts w:ascii="Arial" w:hAnsi="Arial" w:cs="Arial"/>
              <w:sz w:val="20"/>
              <w:szCs w:val="20"/>
              <w:lang w:eastAsia="es-ES"/>
            </w:rPr>
            <w:t xml:space="preserve"> de </w:t>
          </w:r>
          <w:r w:rsidR="00BA51EB">
            <w:fldChar w:fldCharType="begin"/>
          </w:r>
          <w:r w:rsidR="00BA51EB">
            <w:instrText>NUMPAGES  \* Arabic  \* MERGEFORMAT</w:instrText>
          </w:r>
          <w:r w:rsidR="00BA51EB">
            <w:fldChar w:fldCharType="separate"/>
          </w:r>
          <w:r w:rsidR="00BA51EB" w:rsidRPr="00BA51EB">
            <w:rPr>
              <w:rFonts w:ascii="Arial" w:hAnsi="Arial" w:cs="Arial"/>
              <w:b/>
              <w:noProof/>
              <w:sz w:val="20"/>
              <w:szCs w:val="20"/>
              <w:lang w:eastAsia="es-ES"/>
            </w:rPr>
            <w:t>38</w:t>
          </w:r>
          <w:r w:rsidR="00BA51EB">
            <w:rPr>
              <w:rFonts w:ascii="Arial" w:hAnsi="Arial" w:cs="Arial"/>
              <w:b/>
              <w:noProof/>
              <w:sz w:val="20"/>
              <w:szCs w:val="20"/>
              <w:lang w:eastAsia="es-ES"/>
            </w:rPr>
            <w:fldChar w:fldCharType="end"/>
          </w:r>
        </w:p>
      </w:tc>
    </w:tr>
  </w:tbl>
  <w:p w14:paraId="74444822" w14:textId="77777777" w:rsidR="009878FC" w:rsidRPr="00A13E32" w:rsidRDefault="009878FC" w:rsidP="00A13E3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0DB2BFF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F1E2F99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8"/>
    <w:multiLevelType w:val="multilevel"/>
    <w:tmpl w:val="00000008"/>
    <w:name w:val="WWNum7"/>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9"/>
    <w:multiLevelType w:val="multilevel"/>
    <w:tmpl w:val="00000009"/>
    <w:name w:val="WWNum8"/>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00000F"/>
    <w:multiLevelType w:val="multilevel"/>
    <w:tmpl w:val="0000000F"/>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3B90869"/>
    <w:multiLevelType w:val="multilevel"/>
    <w:tmpl w:val="625CFB00"/>
    <w:lvl w:ilvl="0">
      <w:start w:val="1"/>
      <w:numFmt w:val="decimal"/>
      <w:lvlText w:val="%1."/>
      <w:lvlJc w:val="left"/>
      <w:pPr>
        <w:tabs>
          <w:tab w:val="num" w:pos="-360"/>
        </w:tabs>
        <w:ind w:left="360" w:hanging="360"/>
      </w:pPr>
      <w:rPr>
        <w:rFonts w:ascii="Arial" w:hAnsi="Arial" w:cs="Arial" w:hint="default"/>
        <w:b/>
        <w:i w:val="0"/>
        <w:sz w:val="18"/>
        <w:szCs w:val="22"/>
      </w:rPr>
    </w:lvl>
    <w:lvl w:ilvl="1">
      <w:start w:val="1"/>
      <w:numFmt w:val="decimal"/>
      <w:lvlText w:val="%2."/>
      <w:lvlJc w:val="left"/>
      <w:pPr>
        <w:tabs>
          <w:tab w:val="num" w:pos="360"/>
        </w:tabs>
        <w:ind w:left="1080" w:hanging="360"/>
      </w:pPr>
      <w:rPr>
        <w:rFonts w:hint="default"/>
        <w:b/>
        <w:i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05194CD0"/>
    <w:multiLevelType w:val="hybridMultilevel"/>
    <w:tmpl w:val="8BD02326"/>
    <w:lvl w:ilvl="0" w:tplc="C4BAC98A">
      <w:start w:val="1"/>
      <w:numFmt w:val="decimal"/>
      <w:lvlText w:val="%1."/>
      <w:lvlJc w:val="left"/>
      <w:pPr>
        <w:ind w:left="406" w:hanging="360"/>
      </w:pPr>
      <w:rPr>
        <w:rFonts w:hint="default"/>
        <w:sz w:val="18"/>
      </w:rPr>
    </w:lvl>
    <w:lvl w:ilvl="1" w:tplc="240A0019" w:tentative="1">
      <w:start w:val="1"/>
      <w:numFmt w:val="lowerLetter"/>
      <w:lvlText w:val="%2."/>
      <w:lvlJc w:val="left"/>
      <w:pPr>
        <w:ind w:left="1126" w:hanging="360"/>
      </w:pPr>
    </w:lvl>
    <w:lvl w:ilvl="2" w:tplc="240A001B" w:tentative="1">
      <w:start w:val="1"/>
      <w:numFmt w:val="lowerRoman"/>
      <w:lvlText w:val="%3."/>
      <w:lvlJc w:val="right"/>
      <w:pPr>
        <w:ind w:left="1846" w:hanging="180"/>
      </w:pPr>
    </w:lvl>
    <w:lvl w:ilvl="3" w:tplc="240A000F" w:tentative="1">
      <w:start w:val="1"/>
      <w:numFmt w:val="decimal"/>
      <w:lvlText w:val="%4."/>
      <w:lvlJc w:val="left"/>
      <w:pPr>
        <w:ind w:left="2566" w:hanging="360"/>
      </w:pPr>
    </w:lvl>
    <w:lvl w:ilvl="4" w:tplc="240A0019" w:tentative="1">
      <w:start w:val="1"/>
      <w:numFmt w:val="lowerLetter"/>
      <w:lvlText w:val="%5."/>
      <w:lvlJc w:val="left"/>
      <w:pPr>
        <w:ind w:left="3286" w:hanging="360"/>
      </w:pPr>
    </w:lvl>
    <w:lvl w:ilvl="5" w:tplc="240A001B" w:tentative="1">
      <w:start w:val="1"/>
      <w:numFmt w:val="lowerRoman"/>
      <w:lvlText w:val="%6."/>
      <w:lvlJc w:val="right"/>
      <w:pPr>
        <w:ind w:left="4006" w:hanging="180"/>
      </w:pPr>
    </w:lvl>
    <w:lvl w:ilvl="6" w:tplc="240A000F" w:tentative="1">
      <w:start w:val="1"/>
      <w:numFmt w:val="decimal"/>
      <w:lvlText w:val="%7."/>
      <w:lvlJc w:val="left"/>
      <w:pPr>
        <w:ind w:left="4726" w:hanging="360"/>
      </w:pPr>
    </w:lvl>
    <w:lvl w:ilvl="7" w:tplc="240A0019" w:tentative="1">
      <w:start w:val="1"/>
      <w:numFmt w:val="lowerLetter"/>
      <w:lvlText w:val="%8."/>
      <w:lvlJc w:val="left"/>
      <w:pPr>
        <w:ind w:left="5446" w:hanging="360"/>
      </w:pPr>
    </w:lvl>
    <w:lvl w:ilvl="8" w:tplc="240A001B" w:tentative="1">
      <w:start w:val="1"/>
      <w:numFmt w:val="lowerRoman"/>
      <w:lvlText w:val="%9."/>
      <w:lvlJc w:val="right"/>
      <w:pPr>
        <w:ind w:left="6166" w:hanging="180"/>
      </w:pPr>
    </w:lvl>
  </w:abstractNum>
  <w:abstractNum w:abstractNumId="7"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160A0A"/>
    <w:multiLevelType w:val="hybridMultilevel"/>
    <w:tmpl w:val="A18C2476"/>
    <w:lvl w:ilvl="0" w:tplc="240A0017">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9"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10" w15:restartNumberingAfterBreak="0">
    <w:nsid w:val="12B132E4"/>
    <w:multiLevelType w:val="multilevel"/>
    <w:tmpl w:val="E6CCC94C"/>
    <w:lvl w:ilvl="0">
      <w:start w:val="1"/>
      <w:numFmt w:val="lowerLetter"/>
      <w:lvlText w:val="%1."/>
      <w:lvlJc w:val="left"/>
      <w:pPr>
        <w:tabs>
          <w:tab w:val="num" w:pos="720"/>
        </w:tabs>
        <w:ind w:left="720" w:hanging="720"/>
      </w:pPr>
      <w:rPr>
        <w:b/>
      </w:rPr>
    </w:lvl>
    <w:lvl w:ilvl="1">
      <w:start w:val="1"/>
      <w:numFmt w:val="decimal"/>
      <w:lvlText w:val="%2."/>
      <w:lvlJc w:val="left"/>
      <w:pPr>
        <w:tabs>
          <w:tab w:val="num" w:pos="720"/>
        </w:tabs>
        <w:ind w:left="72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4DF534E"/>
    <w:multiLevelType w:val="multilevel"/>
    <w:tmpl w:val="CD2EDF8E"/>
    <w:lvl w:ilvl="0">
      <w:start w:val="2"/>
      <w:numFmt w:val="decimal"/>
      <w:lvlText w:val="%1"/>
      <w:lvlJc w:val="left"/>
      <w:pPr>
        <w:ind w:left="360" w:hanging="360"/>
      </w:pPr>
      <w:rPr>
        <w:rFonts w:eastAsiaTheme="minorHAnsi" w:hint="default"/>
        <w:color w:val="auto"/>
      </w:rPr>
    </w:lvl>
    <w:lvl w:ilvl="1">
      <w:start w:val="1"/>
      <w:numFmt w:val="decimal"/>
      <w:lvlText w:val="%1.%2"/>
      <w:lvlJc w:val="left"/>
      <w:pPr>
        <w:ind w:left="360" w:hanging="360"/>
      </w:pPr>
      <w:rPr>
        <w:rFonts w:eastAsiaTheme="minorHAnsi" w:hint="default"/>
        <w:b/>
        <w:color w:val="auto"/>
        <w:sz w:val="22"/>
        <w:szCs w:val="20"/>
      </w:rPr>
    </w:lvl>
    <w:lvl w:ilvl="2">
      <w:start w:val="1"/>
      <w:numFmt w:val="decimal"/>
      <w:lvlText w:val="%1.%2.%3"/>
      <w:lvlJc w:val="left"/>
      <w:pPr>
        <w:ind w:left="720" w:hanging="720"/>
      </w:pPr>
      <w:rPr>
        <w:rFonts w:eastAsiaTheme="minorHAnsi" w:hint="default"/>
        <w:color w:val="auto"/>
      </w:rPr>
    </w:lvl>
    <w:lvl w:ilvl="3">
      <w:start w:val="1"/>
      <w:numFmt w:val="decimal"/>
      <w:lvlText w:val="%1.%2.%3.%4"/>
      <w:lvlJc w:val="left"/>
      <w:pPr>
        <w:ind w:left="720" w:hanging="720"/>
      </w:pPr>
      <w:rPr>
        <w:rFonts w:eastAsiaTheme="minorHAnsi" w:hint="default"/>
        <w:color w:val="auto"/>
      </w:rPr>
    </w:lvl>
    <w:lvl w:ilvl="4">
      <w:start w:val="1"/>
      <w:numFmt w:val="decimal"/>
      <w:lvlText w:val="%1.%2.%3.%4.%5"/>
      <w:lvlJc w:val="left"/>
      <w:pPr>
        <w:ind w:left="1080" w:hanging="1080"/>
      </w:pPr>
      <w:rPr>
        <w:rFonts w:eastAsiaTheme="minorHAnsi" w:hint="default"/>
        <w:color w:val="auto"/>
      </w:rPr>
    </w:lvl>
    <w:lvl w:ilvl="5">
      <w:start w:val="1"/>
      <w:numFmt w:val="decimal"/>
      <w:lvlText w:val="%1.%2.%3.%4.%5.%6"/>
      <w:lvlJc w:val="left"/>
      <w:pPr>
        <w:ind w:left="1080" w:hanging="1080"/>
      </w:pPr>
      <w:rPr>
        <w:rFonts w:eastAsiaTheme="minorHAnsi" w:hint="default"/>
        <w:color w:val="auto"/>
      </w:rPr>
    </w:lvl>
    <w:lvl w:ilvl="6">
      <w:start w:val="1"/>
      <w:numFmt w:val="decimal"/>
      <w:lvlText w:val="%1.%2.%3.%4.%5.%6.%7"/>
      <w:lvlJc w:val="left"/>
      <w:pPr>
        <w:ind w:left="1440" w:hanging="1440"/>
      </w:pPr>
      <w:rPr>
        <w:rFonts w:eastAsiaTheme="minorHAnsi" w:hint="default"/>
        <w:color w:val="auto"/>
      </w:rPr>
    </w:lvl>
    <w:lvl w:ilvl="7">
      <w:start w:val="1"/>
      <w:numFmt w:val="decimal"/>
      <w:lvlText w:val="%1.%2.%3.%4.%5.%6.%7.%8"/>
      <w:lvlJc w:val="left"/>
      <w:pPr>
        <w:ind w:left="1440" w:hanging="1440"/>
      </w:pPr>
      <w:rPr>
        <w:rFonts w:eastAsiaTheme="minorHAnsi" w:hint="default"/>
        <w:color w:val="auto"/>
      </w:rPr>
    </w:lvl>
    <w:lvl w:ilvl="8">
      <w:start w:val="1"/>
      <w:numFmt w:val="decimal"/>
      <w:lvlText w:val="%1.%2.%3.%4.%5.%6.%7.%8.%9"/>
      <w:lvlJc w:val="left"/>
      <w:pPr>
        <w:ind w:left="1800" w:hanging="1800"/>
      </w:pPr>
      <w:rPr>
        <w:rFonts w:eastAsiaTheme="minorHAnsi" w:hint="default"/>
        <w:color w:val="auto"/>
      </w:rPr>
    </w:lvl>
  </w:abstractNum>
  <w:abstractNum w:abstractNumId="12" w15:restartNumberingAfterBreak="0">
    <w:nsid w:val="17EC6F29"/>
    <w:multiLevelType w:val="hybridMultilevel"/>
    <w:tmpl w:val="70BEA476"/>
    <w:lvl w:ilvl="0" w:tplc="B6124D00">
      <w:start w:val="1"/>
      <w:numFmt w:val="bullet"/>
      <w:lvlText w:val="-"/>
      <w:lvlJc w:val="left"/>
      <w:pPr>
        <w:ind w:left="720" w:hanging="360"/>
      </w:pPr>
      <w:rPr>
        <w:rFonts w:ascii="Helvetica" w:eastAsia="Calibri" w:hAnsi="Helvetica" w:cs="Helvetica"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9F73D61"/>
    <w:multiLevelType w:val="multilevel"/>
    <w:tmpl w:val="E9F279AE"/>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A155B4D"/>
    <w:multiLevelType w:val="multilevel"/>
    <w:tmpl w:val="6EBE0938"/>
    <w:lvl w:ilvl="0">
      <w:start w:val="1"/>
      <w:numFmt w:val="decimal"/>
      <w:lvlText w:val="%1)"/>
      <w:lvlJc w:val="left"/>
      <w:pPr>
        <w:ind w:left="360" w:hanging="360"/>
      </w:pPr>
    </w:lvl>
    <w:lvl w:ilvl="1">
      <w:start w:val="1"/>
      <w:numFmt w:val="lowerLetter"/>
      <w:lvlText w:val="%2)"/>
      <w:lvlJc w:val="left"/>
      <w:pPr>
        <w:ind w:left="720" w:hanging="360"/>
      </w:pPr>
      <w:rPr>
        <w:b/>
        <w:sz w:val="2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AE1506A"/>
    <w:multiLevelType w:val="multilevel"/>
    <w:tmpl w:val="855489E6"/>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5C0828"/>
    <w:multiLevelType w:val="hybridMultilevel"/>
    <w:tmpl w:val="44468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3D6661"/>
    <w:multiLevelType w:val="hybridMultilevel"/>
    <w:tmpl w:val="81AC291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0ECFF26">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57235FC"/>
    <w:multiLevelType w:val="hybridMultilevel"/>
    <w:tmpl w:val="52389442"/>
    <w:lvl w:ilvl="0" w:tplc="82CA22E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58F1F96"/>
    <w:multiLevelType w:val="hybridMultilevel"/>
    <w:tmpl w:val="CA4C6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5C24F46"/>
    <w:multiLevelType w:val="hybridMultilevel"/>
    <w:tmpl w:val="DF6A9FFA"/>
    <w:styleLink w:val="Estilo31"/>
    <w:lvl w:ilvl="0" w:tplc="0C0A0019">
      <w:start w:val="1"/>
      <w:numFmt w:val="lowerLetter"/>
      <w:lvlText w:val="%1."/>
      <w:lvlJc w:val="left"/>
      <w:pPr>
        <w:ind w:left="360" w:hanging="360"/>
      </w:pPr>
    </w:lvl>
    <w:lvl w:ilvl="1" w:tplc="240A0001">
      <w:start w:val="1"/>
      <w:numFmt w:val="bullet"/>
      <w:lvlText w:val=""/>
      <w:lvlJc w:val="left"/>
      <w:pPr>
        <w:ind w:left="1080" w:hanging="360"/>
      </w:pPr>
      <w:rPr>
        <w:rFonts w:ascii="Symbol" w:hAnsi="Symbo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67B0298"/>
    <w:multiLevelType w:val="hybridMultilevel"/>
    <w:tmpl w:val="96A01DD2"/>
    <w:lvl w:ilvl="0" w:tplc="22521840">
      <w:start w:val="3"/>
      <w:numFmt w:val="bullet"/>
      <w:lvlText w:val="-"/>
      <w:lvlJc w:val="left"/>
      <w:pPr>
        <w:ind w:left="720" w:hanging="360"/>
      </w:pPr>
      <w:rPr>
        <w:rFonts w:ascii="Tahoma" w:eastAsia="Times New Roman" w:hAnsi="Tahoma" w:cs="Tahoma"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B174DC0"/>
    <w:multiLevelType w:val="multilevel"/>
    <w:tmpl w:val="73A29FE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318A26CF"/>
    <w:multiLevelType w:val="hybridMultilevel"/>
    <w:tmpl w:val="F4B0ABC6"/>
    <w:styleLink w:val="Estilo311"/>
    <w:lvl w:ilvl="0" w:tplc="240A0017">
      <w:start w:val="1"/>
      <w:numFmt w:val="lowerLetter"/>
      <w:lvlText w:val="%1."/>
      <w:lvlJc w:val="left"/>
      <w:pPr>
        <w:ind w:left="360" w:hanging="360"/>
      </w:pPr>
    </w:lvl>
    <w:lvl w:ilvl="1" w:tplc="240A0001"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33D73744"/>
    <w:multiLevelType w:val="hybridMultilevel"/>
    <w:tmpl w:val="8BC1ECF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4887C13"/>
    <w:multiLevelType w:val="hybridMultilevel"/>
    <w:tmpl w:val="481EFC5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4EA2DC8"/>
    <w:multiLevelType w:val="multilevel"/>
    <w:tmpl w:val="3FA63BE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3AF91A44"/>
    <w:multiLevelType w:val="hybridMultilevel"/>
    <w:tmpl w:val="924ACDAC"/>
    <w:lvl w:ilvl="0" w:tplc="A89ABD7A">
      <w:start w:val="1"/>
      <w:numFmt w:val="decimal"/>
      <w:lvlText w:val="%1."/>
      <w:lvlJc w:val="left"/>
      <w:pPr>
        <w:ind w:left="1328" w:hanging="360"/>
      </w:pPr>
      <w:rPr>
        <w:rFonts w:hint="default"/>
        <w:b/>
      </w:rPr>
    </w:lvl>
    <w:lvl w:ilvl="1" w:tplc="240A0019" w:tentative="1">
      <w:start w:val="1"/>
      <w:numFmt w:val="lowerLetter"/>
      <w:lvlText w:val="%2."/>
      <w:lvlJc w:val="left"/>
      <w:pPr>
        <w:ind w:left="2048" w:hanging="360"/>
      </w:pPr>
    </w:lvl>
    <w:lvl w:ilvl="2" w:tplc="240A001B" w:tentative="1">
      <w:start w:val="1"/>
      <w:numFmt w:val="lowerRoman"/>
      <w:lvlText w:val="%3."/>
      <w:lvlJc w:val="right"/>
      <w:pPr>
        <w:ind w:left="2768" w:hanging="180"/>
      </w:pPr>
    </w:lvl>
    <w:lvl w:ilvl="3" w:tplc="240A000F" w:tentative="1">
      <w:start w:val="1"/>
      <w:numFmt w:val="decimal"/>
      <w:lvlText w:val="%4."/>
      <w:lvlJc w:val="left"/>
      <w:pPr>
        <w:ind w:left="3488" w:hanging="360"/>
      </w:pPr>
    </w:lvl>
    <w:lvl w:ilvl="4" w:tplc="240A0019" w:tentative="1">
      <w:start w:val="1"/>
      <w:numFmt w:val="lowerLetter"/>
      <w:lvlText w:val="%5."/>
      <w:lvlJc w:val="left"/>
      <w:pPr>
        <w:ind w:left="4208" w:hanging="360"/>
      </w:pPr>
    </w:lvl>
    <w:lvl w:ilvl="5" w:tplc="240A001B" w:tentative="1">
      <w:start w:val="1"/>
      <w:numFmt w:val="lowerRoman"/>
      <w:lvlText w:val="%6."/>
      <w:lvlJc w:val="right"/>
      <w:pPr>
        <w:ind w:left="4928" w:hanging="180"/>
      </w:pPr>
    </w:lvl>
    <w:lvl w:ilvl="6" w:tplc="240A000F" w:tentative="1">
      <w:start w:val="1"/>
      <w:numFmt w:val="decimal"/>
      <w:lvlText w:val="%7."/>
      <w:lvlJc w:val="left"/>
      <w:pPr>
        <w:ind w:left="5648" w:hanging="360"/>
      </w:pPr>
    </w:lvl>
    <w:lvl w:ilvl="7" w:tplc="240A0019" w:tentative="1">
      <w:start w:val="1"/>
      <w:numFmt w:val="lowerLetter"/>
      <w:lvlText w:val="%8."/>
      <w:lvlJc w:val="left"/>
      <w:pPr>
        <w:ind w:left="6368" w:hanging="360"/>
      </w:pPr>
    </w:lvl>
    <w:lvl w:ilvl="8" w:tplc="240A001B" w:tentative="1">
      <w:start w:val="1"/>
      <w:numFmt w:val="lowerRoman"/>
      <w:lvlText w:val="%9."/>
      <w:lvlJc w:val="right"/>
      <w:pPr>
        <w:ind w:left="7088" w:hanging="180"/>
      </w:pPr>
    </w:lvl>
  </w:abstractNum>
  <w:abstractNum w:abstractNumId="30" w15:restartNumberingAfterBreak="0">
    <w:nsid w:val="48BA56A3"/>
    <w:multiLevelType w:val="multilevel"/>
    <w:tmpl w:val="46E2D6CA"/>
    <w:lvl w:ilvl="0">
      <w:start w:val="4"/>
      <w:numFmt w:val="decimal"/>
      <w:lvlText w:val="%1"/>
      <w:lvlJc w:val="left"/>
      <w:pPr>
        <w:ind w:left="360" w:hanging="360"/>
      </w:pPr>
      <w:rPr>
        <w:rFonts w:hint="default"/>
        <w:b/>
      </w:rPr>
    </w:lvl>
    <w:lvl w:ilvl="1">
      <w:start w:val="4"/>
      <w:numFmt w:val="decimal"/>
      <w:lvlText w:val="%1.%2"/>
      <w:lvlJc w:val="left"/>
      <w:pPr>
        <w:ind w:left="3621" w:hanging="360"/>
      </w:pPr>
      <w:rPr>
        <w:rFonts w:hint="default"/>
        <w:b/>
        <w:color w:val="auto"/>
        <w:lang w:val="es-CO"/>
      </w:rPr>
    </w:lvl>
    <w:lvl w:ilvl="2">
      <w:start w:val="1"/>
      <w:numFmt w:val="decimal"/>
      <w:lvlText w:val="%1.%2.%3"/>
      <w:lvlJc w:val="left"/>
      <w:pPr>
        <w:ind w:left="720" w:hanging="720"/>
      </w:pPr>
      <w:rPr>
        <w:rFonts w:hint="default"/>
        <w:b/>
      </w:rPr>
    </w:lvl>
    <w:lvl w:ilvl="3">
      <w:start w:val="1"/>
      <w:numFmt w:val="decimal"/>
      <w:lvlText w:val="%4."/>
      <w:lvlJc w:val="left"/>
      <w:pPr>
        <w:ind w:left="720" w:hanging="720"/>
      </w:pPr>
      <w:rPr>
        <w:rFonts w:ascii="Arial" w:eastAsia="Times New Roman" w:hAnsi="Arial" w:cs="Arial"/>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4F1C2101"/>
    <w:multiLevelType w:val="multilevel"/>
    <w:tmpl w:val="F3BC3164"/>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64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20969B6"/>
    <w:multiLevelType w:val="hybridMultilevel"/>
    <w:tmpl w:val="6BC0326A"/>
    <w:styleLink w:val="Estilo1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tabs>
          <w:tab w:val="num" w:pos="360"/>
        </w:tabs>
        <w:ind w:left="360" w:hanging="360"/>
      </w:pPr>
      <w:rPr>
        <w:rFonts w:ascii="Wingdings" w:hAnsi="Wingdings" w:hint="default"/>
      </w:rPr>
    </w:lvl>
    <w:lvl w:ilvl="3" w:tplc="240A0001">
      <w:start w:val="1"/>
      <w:numFmt w:val="bullet"/>
      <w:lvlText w:val=""/>
      <w:lvlJc w:val="left"/>
      <w:pPr>
        <w:tabs>
          <w:tab w:val="num" w:pos="360"/>
        </w:tabs>
        <w:ind w:left="360" w:hanging="360"/>
      </w:pPr>
      <w:rPr>
        <w:rFonts w:ascii="Symbol" w:hAnsi="Symbol" w:hint="default"/>
      </w:rPr>
    </w:lvl>
    <w:lvl w:ilvl="4" w:tplc="8F064DAC">
      <w:start w:val="1"/>
      <w:numFmt w:val="decimal"/>
      <w:lvlText w:val="%5."/>
      <w:lvlJc w:val="left"/>
      <w:pPr>
        <w:tabs>
          <w:tab w:val="num" w:pos="502"/>
        </w:tabs>
        <w:ind w:left="502"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3" w15:restartNumberingAfterBreak="0">
    <w:nsid w:val="546567AB"/>
    <w:multiLevelType w:val="hybridMultilevel"/>
    <w:tmpl w:val="0FCED0BC"/>
    <w:lvl w:ilvl="0" w:tplc="01183E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4F62356"/>
    <w:multiLevelType w:val="hybridMultilevel"/>
    <w:tmpl w:val="14463438"/>
    <w:lvl w:ilvl="0" w:tplc="240A0001">
      <w:start w:val="1"/>
      <w:numFmt w:val="bullet"/>
      <w:lvlText w:val=""/>
      <w:lvlJc w:val="left"/>
      <w:pPr>
        <w:ind w:left="720" w:hanging="360"/>
      </w:pPr>
      <w:rPr>
        <w:rFonts w:ascii="Symbol" w:hAnsi="Symbol" w:hint="default"/>
      </w:rPr>
    </w:lvl>
    <w:lvl w:ilvl="1" w:tplc="D4ECEEF8">
      <w:start w:val="1"/>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7D30CE7"/>
    <w:multiLevelType w:val="hybridMultilevel"/>
    <w:tmpl w:val="7E18E454"/>
    <w:lvl w:ilvl="0" w:tplc="991C4E66">
      <w:start w:val="1"/>
      <w:numFmt w:val="decimal"/>
      <w:pStyle w:val="R1"/>
      <w:lvlText w:val="R1.%1."/>
      <w:lvlJc w:val="right"/>
      <w:pPr>
        <w:ind w:left="360" w:hanging="360"/>
      </w:pPr>
      <w:rPr>
        <w:i w:val="0"/>
        <w:iC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40A0003">
      <w:start w:val="1"/>
      <w:numFmt w:val="lowerLetter"/>
      <w:lvlText w:val="%2."/>
      <w:lvlJc w:val="left"/>
      <w:pPr>
        <w:ind w:left="1440" w:hanging="360"/>
      </w:pPr>
    </w:lvl>
    <w:lvl w:ilvl="2" w:tplc="240A0005">
      <w:start w:val="1"/>
      <w:numFmt w:val="lowerRoman"/>
      <w:lvlText w:val="%3."/>
      <w:lvlJc w:val="right"/>
      <w:pPr>
        <w:ind w:left="2160" w:hanging="180"/>
      </w:pPr>
    </w:lvl>
    <w:lvl w:ilvl="3" w:tplc="240A0001">
      <w:start w:val="1"/>
      <w:numFmt w:val="decimal"/>
      <w:lvlText w:val="%4."/>
      <w:lvlJc w:val="left"/>
      <w:pPr>
        <w:ind w:left="2880" w:hanging="360"/>
      </w:pPr>
    </w:lvl>
    <w:lvl w:ilvl="4" w:tplc="240A0003">
      <w:start w:val="1"/>
      <w:numFmt w:val="lowerLetter"/>
      <w:lvlText w:val="%5."/>
      <w:lvlJc w:val="left"/>
      <w:pPr>
        <w:ind w:left="3600" w:hanging="360"/>
      </w:pPr>
    </w:lvl>
    <w:lvl w:ilvl="5" w:tplc="240A0005">
      <w:start w:val="1"/>
      <w:numFmt w:val="lowerRoman"/>
      <w:lvlText w:val="%6."/>
      <w:lvlJc w:val="right"/>
      <w:pPr>
        <w:ind w:left="4320" w:hanging="180"/>
      </w:pPr>
    </w:lvl>
    <w:lvl w:ilvl="6" w:tplc="240A0001">
      <w:start w:val="1"/>
      <w:numFmt w:val="decimal"/>
      <w:lvlText w:val="%7."/>
      <w:lvlJc w:val="left"/>
      <w:pPr>
        <w:ind w:left="5040" w:hanging="360"/>
      </w:pPr>
    </w:lvl>
    <w:lvl w:ilvl="7" w:tplc="240A0003">
      <w:start w:val="1"/>
      <w:numFmt w:val="lowerLetter"/>
      <w:lvlText w:val="%8."/>
      <w:lvlJc w:val="left"/>
      <w:pPr>
        <w:ind w:left="5760" w:hanging="360"/>
      </w:pPr>
    </w:lvl>
    <w:lvl w:ilvl="8" w:tplc="240A0005">
      <w:start w:val="1"/>
      <w:numFmt w:val="lowerRoman"/>
      <w:lvlText w:val="%9."/>
      <w:lvlJc w:val="right"/>
      <w:pPr>
        <w:ind w:left="6480" w:hanging="180"/>
      </w:pPr>
    </w:lvl>
  </w:abstractNum>
  <w:abstractNum w:abstractNumId="37" w15:restartNumberingAfterBreak="0">
    <w:nsid w:val="58046B72"/>
    <w:multiLevelType w:val="hybridMultilevel"/>
    <w:tmpl w:val="4C42D9B0"/>
    <w:lvl w:ilvl="0" w:tplc="D548AED4">
      <w:start w:val="1"/>
      <w:numFmt w:val="decimal"/>
      <w:lvlText w:val="%1."/>
      <w:lvlJc w:val="left"/>
      <w:pPr>
        <w:ind w:left="720" w:hanging="360"/>
      </w:pPr>
      <w:rPr>
        <w:rFonts w:hint="default"/>
        <w:b/>
        <w:color w:val="auto"/>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86A2165"/>
    <w:multiLevelType w:val="hybridMultilevel"/>
    <w:tmpl w:val="557043FC"/>
    <w:lvl w:ilvl="0" w:tplc="6770C6A0">
      <w:start w:val="1"/>
      <w:numFmt w:val="lowerLetter"/>
      <w:lvlText w:val="%1."/>
      <w:lvlJc w:val="left"/>
      <w:pPr>
        <w:tabs>
          <w:tab w:val="num" w:pos="786"/>
        </w:tabs>
        <w:ind w:left="786"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5A0240D9"/>
    <w:multiLevelType w:val="multilevel"/>
    <w:tmpl w:val="228CCCF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E9B1E0E"/>
    <w:multiLevelType w:val="hybridMultilevel"/>
    <w:tmpl w:val="80B88A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0EA4353"/>
    <w:multiLevelType w:val="multilevel"/>
    <w:tmpl w:val="58B45466"/>
    <w:lvl w:ilvl="0">
      <w:start w:val="3"/>
      <w:numFmt w:val="decimal"/>
      <w:lvlText w:val="%1"/>
      <w:lvlJc w:val="left"/>
      <w:pPr>
        <w:ind w:left="540" w:hanging="540"/>
      </w:pPr>
      <w:rPr>
        <w:rFonts w:hint="default"/>
        <w:b w:val="0"/>
      </w:rPr>
    </w:lvl>
    <w:lvl w:ilvl="1">
      <w:start w:val="1"/>
      <w:numFmt w:val="decimal"/>
      <w:lvlText w:val="%1.%2"/>
      <w:lvlJc w:val="left"/>
      <w:pPr>
        <w:ind w:left="540" w:hanging="540"/>
      </w:pPr>
      <w:rPr>
        <w:rFonts w:hint="default"/>
        <w:b/>
      </w:rPr>
    </w:lvl>
    <w:lvl w:ilvl="2">
      <w:start w:val="10"/>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61803C3F"/>
    <w:multiLevelType w:val="hybridMultilevel"/>
    <w:tmpl w:val="7E0AED78"/>
    <w:lvl w:ilvl="0" w:tplc="D5EA0D16">
      <w:start w:val="1"/>
      <w:numFmt w:val="lowerLetter"/>
      <w:lvlText w:val="%1."/>
      <w:lvlJc w:val="left"/>
      <w:pPr>
        <w:ind w:left="720" w:hanging="360"/>
      </w:pPr>
      <w:rPr>
        <w:rFonts w:hint="default"/>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8530FA4"/>
    <w:multiLevelType w:val="singleLevel"/>
    <w:tmpl w:val="F40C1648"/>
    <w:lvl w:ilvl="0">
      <w:start w:val="1"/>
      <w:numFmt w:val="bullet"/>
      <w:pStyle w:val="Cuerpodetexto"/>
      <w:lvlText w:val="–"/>
      <w:lvlJc w:val="left"/>
      <w:pPr>
        <w:tabs>
          <w:tab w:val="num" w:pos="1656"/>
        </w:tabs>
        <w:ind w:left="1613" w:hanging="317"/>
      </w:pPr>
      <w:rPr>
        <w:rFonts w:ascii="Palatino" w:hAnsi="Palatino" w:hint="default"/>
      </w:rPr>
    </w:lvl>
  </w:abstractNum>
  <w:abstractNum w:abstractNumId="45" w15:restartNumberingAfterBreak="0">
    <w:nsid w:val="6B695F5F"/>
    <w:multiLevelType w:val="hybridMultilevel"/>
    <w:tmpl w:val="22DA827E"/>
    <w:styleLink w:val="Estilo21"/>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6D2F7669"/>
    <w:multiLevelType w:val="hybridMultilevel"/>
    <w:tmpl w:val="44DC0FC8"/>
    <w:styleLink w:val="Estilo12"/>
    <w:lvl w:ilvl="0" w:tplc="BFCEDA4E">
      <w:start w:val="1"/>
      <w:numFmt w:val="lowerLetter"/>
      <w:lvlText w:val="%1)"/>
      <w:lvlJc w:val="left"/>
      <w:pPr>
        <w:ind w:left="360" w:hanging="360"/>
      </w:pPr>
      <w:rPr>
        <w:b/>
      </w:rPr>
    </w:lvl>
    <w:lvl w:ilvl="1" w:tplc="D54417F0" w:tentative="1">
      <w:start w:val="1"/>
      <w:numFmt w:val="lowerLetter"/>
      <w:lvlText w:val="%2."/>
      <w:lvlJc w:val="left"/>
      <w:pPr>
        <w:ind w:left="1080" w:hanging="360"/>
      </w:pPr>
    </w:lvl>
    <w:lvl w:ilvl="2" w:tplc="D99255A6" w:tentative="1">
      <w:start w:val="1"/>
      <w:numFmt w:val="lowerRoman"/>
      <w:lvlText w:val="%3."/>
      <w:lvlJc w:val="right"/>
      <w:pPr>
        <w:ind w:left="1800" w:hanging="180"/>
      </w:pPr>
    </w:lvl>
    <w:lvl w:ilvl="3" w:tplc="5614B012" w:tentative="1">
      <w:start w:val="1"/>
      <w:numFmt w:val="decimal"/>
      <w:lvlText w:val="%4."/>
      <w:lvlJc w:val="left"/>
      <w:pPr>
        <w:ind w:left="2520" w:hanging="360"/>
      </w:pPr>
    </w:lvl>
    <w:lvl w:ilvl="4" w:tplc="562646F6" w:tentative="1">
      <w:start w:val="1"/>
      <w:numFmt w:val="lowerLetter"/>
      <w:lvlText w:val="%5."/>
      <w:lvlJc w:val="left"/>
      <w:pPr>
        <w:ind w:left="3240" w:hanging="360"/>
      </w:pPr>
    </w:lvl>
    <w:lvl w:ilvl="5" w:tplc="A82AF724" w:tentative="1">
      <w:start w:val="1"/>
      <w:numFmt w:val="lowerRoman"/>
      <w:lvlText w:val="%6."/>
      <w:lvlJc w:val="right"/>
      <w:pPr>
        <w:ind w:left="3960" w:hanging="180"/>
      </w:pPr>
    </w:lvl>
    <w:lvl w:ilvl="6" w:tplc="DF60E608" w:tentative="1">
      <w:start w:val="1"/>
      <w:numFmt w:val="decimal"/>
      <w:lvlText w:val="%7."/>
      <w:lvlJc w:val="left"/>
      <w:pPr>
        <w:ind w:left="4680" w:hanging="360"/>
      </w:pPr>
    </w:lvl>
    <w:lvl w:ilvl="7" w:tplc="4338397C" w:tentative="1">
      <w:start w:val="1"/>
      <w:numFmt w:val="lowerLetter"/>
      <w:lvlText w:val="%8."/>
      <w:lvlJc w:val="left"/>
      <w:pPr>
        <w:ind w:left="5400" w:hanging="360"/>
      </w:pPr>
    </w:lvl>
    <w:lvl w:ilvl="8" w:tplc="D90054D8" w:tentative="1">
      <w:start w:val="1"/>
      <w:numFmt w:val="lowerRoman"/>
      <w:lvlText w:val="%9."/>
      <w:lvlJc w:val="right"/>
      <w:pPr>
        <w:ind w:left="6120" w:hanging="180"/>
      </w:pPr>
    </w:lvl>
  </w:abstractNum>
  <w:abstractNum w:abstractNumId="47" w15:restartNumberingAfterBreak="0">
    <w:nsid w:val="6F0E4118"/>
    <w:multiLevelType w:val="hybridMultilevel"/>
    <w:tmpl w:val="DC60DE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02875B8"/>
    <w:multiLevelType w:val="hybridMultilevel"/>
    <w:tmpl w:val="01E85D24"/>
    <w:styleLink w:val="Estilo211"/>
    <w:lvl w:ilvl="0" w:tplc="BE68530A">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70B768A6"/>
    <w:multiLevelType w:val="hybridMultilevel"/>
    <w:tmpl w:val="3D3CB3A8"/>
    <w:lvl w:ilvl="0" w:tplc="62083156">
      <w:start w:val="4"/>
      <w:numFmt w:val="bullet"/>
      <w:lvlText w:val="-"/>
      <w:lvlJc w:val="left"/>
      <w:pPr>
        <w:ind w:left="394" w:hanging="360"/>
      </w:pPr>
      <w:rPr>
        <w:rFonts w:ascii="Arial" w:eastAsia="Times New Roman" w:hAnsi="Arial" w:cs="Arial" w:hint="default"/>
      </w:rPr>
    </w:lvl>
    <w:lvl w:ilvl="1" w:tplc="0C0A0003" w:tentative="1">
      <w:start w:val="1"/>
      <w:numFmt w:val="bullet"/>
      <w:lvlText w:val="o"/>
      <w:lvlJc w:val="left"/>
      <w:pPr>
        <w:ind w:left="1114" w:hanging="360"/>
      </w:pPr>
      <w:rPr>
        <w:rFonts w:ascii="Courier New" w:hAnsi="Courier New" w:hint="default"/>
      </w:rPr>
    </w:lvl>
    <w:lvl w:ilvl="2" w:tplc="0C0A0005" w:tentative="1">
      <w:start w:val="1"/>
      <w:numFmt w:val="bullet"/>
      <w:lvlText w:val=""/>
      <w:lvlJc w:val="left"/>
      <w:pPr>
        <w:ind w:left="1834" w:hanging="360"/>
      </w:pPr>
      <w:rPr>
        <w:rFonts w:ascii="Wingdings" w:hAnsi="Wingdings" w:hint="default"/>
      </w:rPr>
    </w:lvl>
    <w:lvl w:ilvl="3" w:tplc="0C0A0001" w:tentative="1">
      <w:start w:val="1"/>
      <w:numFmt w:val="bullet"/>
      <w:lvlText w:val=""/>
      <w:lvlJc w:val="left"/>
      <w:pPr>
        <w:ind w:left="2554" w:hanging="360"/>
      </w:pPr>
      <w:rPr>
        <w:rFonts w:ascii="Symbol" w:hAnsi="Symbol" w:hint="default"/>
      </w:rPr>
    </w:lvl>
    <w:lvl w:ilvl="4" w:tplc="0C0A0003" w:tentative="1">
      <w:start w:val="1"/>
      <w:numFmt w:val="bullet"/>
      <w:lvlText w:val="o"/>
      <w:lvlJc w:val="left"/>
      <w:pPr>
        <w:ind w:left="3274" w:hanging="360"/>
      </w:pPr>
      <w:rPr>
        <w:rFonts w:ascii="Courier New" w:hAnsi="Courier New" w:hint="default"/>
      </w:rPr>
    </w:lvl>
    <w:lvl w:ilvl="5" w:tplc="0C0A0005" w:tentative="1">
      <w:start w:val="1"/>
      <w:numFmt w:val="bullet"/>
      <w:lvlText w:val=""/>
      <w:lvlJc w:val="left"/>
      <w:pPr>
        <w:ind w:left="3994" w:hanging="360"/>
      </w:pPr>
      <w:rPr>
        <w:rFonts w:ascii="Wingdings" w:hAnsi="Wingdings" w:hint="default"/>
      </w:rPr>
    </w:lvl>
    <w:lvl w:ilvl="6" w:tplc="0C0A0001" w:tentative="1">
      <w:start w:val="1"/>
      <w:numFmt w:val="bullet"/>
      <w:lvlText w:val=""/>
      <w:lvlJc w:val="left"/>
      <w:pPr>
        <w:ind w:left="4714" w:hanging="360"/>
      </w:pPr>
      <w:rPr>
        <w:rFonts w:ascii="Symbol" w:hAnsi="Symbol" w:hint="default"/>
      </w:rPr>
    </w:lvl>
    <w:lvl w:ilvl="7" w:tplc="0C0A0003" w:tentative="1">
      <w:start w:val="1"/>
      <w:numFmt w:val="bullet"/>
      <w:lvlText w:val="o"/>
      <w:lvlJc w:val="left"/>
      <w:pPr>
        <w:ind w:left="5434" w:hanging="360"/>
      </w:pPr>
      <w:rPr>
        <w:rFonts w:ascii="Courier New" w:hAnsi="Courier New" w:hint="default"/>
      </w:rPr>
    </w:lvl>
    <w:lvl w:ilvl="8" w:tplc="0C0A0005" w:tentative="1">
      <w:start w:val="1"/>
      <w:numFmt w:val="bullet"/>
      <w:lvlText w:val=""/>
      <w:lvlJc w:val="left"/>
      <w:pPr>
        <w:ind w:left="6154" w:hanging="360"/>
      </w:pPr>
      <w:rPr>
        <w:rFonts w:ascii="Wingdings" w:hAnsi="Wingdings" w:hint="default"/>
      </w:rPr>
    </w:lvl>
  </w:abstractNum>
  <w:abstractNum w:abstractNumId="50" w15:restartNumberingAfterBreak="0">
    <w:nsid w:val="70DA2772"/>
    <w:multiLevelType w:val="hybridMultilevel"/>
    <w:tmpl w:val="A8CE5354"/>
    <w:lvl w:ilvl="0" w:tplc="4978CDDE">
      <w:start w:val="1"/>
      <w:numFmt w:val="decimal"/>
      <w:lvlText w:val="%1."/>
      <w:lvlJc w:val="left"/>
      <w:pPr>
        <w:ind w:left="1428" w:hanging="360"/>
      </w:pPr>
      <w:rPr>
        <w:rFonts w:ascii="Arial" w:hAnsi="Arial" w:cs="Arial" w:hint="default"/>
        <w:b/>
        <w:bCs/>
        <w:sz w:val="20"/>
        <w:szCs w:val="20"/>
        <w:u w:val="none"/>
      </w:rPr>
    </w:lvl>
    <w:lvl w:ilvl="1" w:tplc="240A0019">
      <w:start w:val="1"/>
      <w:numFmt w:val="lowerLetter"/>
      <w:lvlText w:val="%2."/>
      <w:lvlJc w:val="left"/>
      <w:pPr>
        <w:ind w:left="2148" w:hanging="360"/>
      </w:pPr>
    </w:lvl>
    <w:lvl w:ilvl="2" w:tplc="240A001B">
      <w:start w:val="1"/>
      <w:numFmt w:val="lowerRoman"/>
      <w:lvlText w:val="%3."/>
      <w:lvlJc w:val="right"/>
      <w:pPr>
        <w:ind w:left="2868" w:hanging="180"/>
      </w:pPr>
    </w:lvl>
    <w:lvl w:ilvl="3" w:tplc="240A000F">
      <w:start w:val="1"/>
      <w:numFmt w:val="decimal"/>
      <w:lvlText w:val="%4."/>
      <w:lvlJc w:val="left"/>
      <w:pPr>
        <w:ind w:left="3588" w:hanging="360"/>
      </w:pPr>
    </w:lvl>
    <w:lvl w:ilvl="4" w:tplc="240A0019">
      <w:start w:val="1"/>
      <w:numFmt w:val="lowerLetter"/>
      <w:lvlText w:val="%5."/>
      <w:lvlJc w:val="left"/>
      <w:pPr>
        <w:ind w:left="4308" w:hanging="360"/>
      </w:pPr>
    </w:lvl>
    <w:lvl w:ilvl="5" w:tplc="240A001B">
      <w:start w:val="1"/>
      <w:numFmt w:val="lowerRoman"/>
      <w:lvlText w:val="%6."/>
      <w:lvlJc w:val="right"/>
      <w:pPr>
        <w:ind w:left="5028" w:hanging="180"/>
      </w:pPr>
    </w:lvl>
    <w:lvl w:ilvl="6" w:tplc="240A000F">
      <w:start w:val="1"/>
      <w:numFmt w:val="decimal"/>
      <w:lvlText w:val="%7."/>
      <w:lvlJc w:val="left"/>
      <w:pPr>
        <w:ind w:left="5748" w:hanging="360"/>
      </w:pPr>
    </w:lvl>
    <w:lvl w:ilvl="7" w:tplc="240A0019">
      <w:start w:val="1"/>
      <w:numFmt w:val="lowerLetter"/>
      <w:lvlText w:val="%8."/>
      <w:lvlJc w:val="left"/>
      <w:pPr>
        <w:ind w:left="6468" w:hanging="360"/>
      </w:pPr>
    </w:lvl>
    <w:lvl w:ilvl="8" w:tplc="240A001B">
      <w:start w:val="1"/>
      <w:numFmt w:val="lowerRoman"/>
      <w:lvlText w:val="%9."/>
      <w:lvlJc w:val="right"/>
      <w:pPr>
        <w:ind w:left="7188" w:hanging="180"/>
      </w:pPr>
    </w:lvl>
  </w:abstractNum>
  <w:abstractNum w:abstractNumId="51" w15:restartNumberingAfterBreak="0">
    <w:nsid w:val="70F83CF8"/>
    <w:multiLevelType w:val="multilevel"/>
    <w:tmpl w:val="02FE05F2"/>
    <w:styleLink w:val="Estilo11"/>
    <w:lvl w:ilvl="0">
      <w:start w:val="1"/>
      <w:numFmt w:val="decimal"/>
      <w:lvlText w:val="%1."/>
      <w:lvlJc w:val="left"/>
      <w:pPr>
        <w:ind w:left="360" w:hanging="360"/>
      </w:pPr>
      <w:rPr>
        <w:rFonts w:hint="default"/>
      </w:rPr>
    </w:lvl>
    <w:lvl w:ilvl="1">
      <w:start w:val="8"/>
      <w:numFmt w:val="decimal"/>
      <w:isLgl/>
      <w:lvlText w:val="%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52" w15:restartNumberingAfterBreak="0">
    <w:nsid w:val="7BC038E6"/>
    <w:multiLevelType w:val="hybridMultilevel"/>
    <w:tmpl w:val="C63A2F20"/>
    <w:lvl w:ilvl="0" w:tplc="48FC5784">
      <w:start w:val="1"/>
      <w:numFmt w:val="lowerLetter"/>
      <w:lvlText w:val="%1)"/>
      <w:lvlJc w:val="left"/>
      <w:pPr>
        <w:ind w:left="2136" w:hanging="360"/>
      </w:pPr>
      <w:rPr>
        <w:rFonts w:hint="default"/>
        <w:b/>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num w:numId="1">
    <w:abstractNumId w:val="5"/>
  </w:num>
  <w:num w:numId="2">
    <w:abstractNumId w:val="38"/>
  </w:num>
  <w:num w:numId="3">
    <w:abstractNumId w:val="10"/>
  </w:num>
  <w:num w:numId="4">
    <w:abstractNumId w:val="31"/>
  </w:num>
  <w:num w:numId="5">
    <w:abstractNumId w:val="6"/>
  </w:num>
  <w:num w:numId="6">
    <w:abstractNumId w:val="24"/>
  </w:num>
  <w:num w:numId="7">
    <w:abstractNumId w:val="30"/>
  </w:num>
  <w:num w:numId="8">
    <w:abstractNumId w:val="39"/>
  </w:num>
  <w:num w:numId="9">
    <w:abstractNumId w:val="13"/>
  </w:num>
  <w:num w:numId="10">
    <w:abstractNumId w:val="44"/>
  </w:num>
  <w:num w:numId="11">
    <w:abstractNumId w:val="0"/>
  </w:num>
  <w:num w:numId="12">
    <w:abstractNumId w:val="36"/>
  </w:num>
  <w:num w:numId="13">
    <w:abstractNumId w:val="8"/>
  </w:num>
  <w:num w:numId="14">
    <w:abstractNumId w:val="43"/>
  </w:num>
  <w:num w:numId="15">
    <w:abstractNumId w:val="1"/>
  </w:num>
  <w:num w:numId="16">
    <w:abstractNumId w:val="45"/>
  </w:num>
  <w:num w:numId="17">
    <w:abstractNumId w:val="22"/>
  </w:num>
  <w:num w:numId="18">
    <w:abstractNumId w:val="46"/>
  </w:num>
  <w:num w:numId="19">
    <w:abstractNumId w:val="21"/>
  </w:num>
  <w:num w:numId="20">
    <w:abstractNumId w:val="9"/>
  </w:num>
  <w:num w:numId="21">
    <w:abstractNumId w:val="51"/>
  </w:num>
  <w:num w:numId="22">
    <w:abstractNumId w:val="32"/>
  </w:num>
  <w:num w:numId="23">
    <w:abstractNumId w:val="48"/>
  </w:num>
  <w:num w:numId="24">
    <w:abstractNumId w:val="25"/>
  </w:num>
  <w:num w:numId="25">
    <w:abstractNumId w:val="20"/>
  </w:num>
  <w:num w:numId="26">
    <w:abstractNumId w:val="26"/>
  </w:num>
  <w:num w:numId="27">
    <w:abstractNumId w:val="40"/>
  </w:num>
  <w:num w:numId="28">
    <w:abstractNumId w:val="34"/>
  </w:num>
  <w:num w:numId="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2"/>
  </w:num>
  <w:num w:numId="32">
    <w:abstractNumId w:val="33"/>
  </w:num>
  <w:num w:numId="33">
    <w:abstractNumId w:val="12"/>
  </w:num>
  <w:num w:numId="34">
    <w:abstractNumId w:val="35"/>
  </w:num>
  <w:num w:numId="35">
    <w:abstractNumId w:val="49"/>
  </w:num>
  <w:num w:numId="36">
    <w:abstractNumId w:val="42"/>
  </w:num>
  <w:num w:numId="37">
    <w:abstractNumId w:val="37"/>
  </w:num>
  <w:num w:numId="38">
    <w:abstractNumId w:val="7"/>
  </w:num>
  <w:num w:numId="39">
    <w:abstractNumId w:val="14"/>
  </w:num>
  <w:num w:numId="40">
    <w:abstractNumId w:val="29"/>
  </w:num>
  <w:num w:numId="41">
    <w:abstractNumId w:val="41"/>
  </w:num>
  <w:num w:numId="42">
    <w:abstractNumId w:val="28"/>
  </w:num>
  <w:num w:numId="43">
    <w:abstractNumId w:val="27"/>
  </w:num>
  <w:num w:numId="44">
    <w:abstractNumId w:val="16"/>
  </w:num>
  <w:num w:numId="45">
    <w:abstractNumId w:val="18"/>
  </w:num>
  <w:num w:numId="46">
    <w:abstractNumId w:val="11"/>
  </w:num>
  <w:num w:numId="47">
    <w:abstractNumId w:val="47"/>
  </w:num>
  <w:num w:numId="48">
    <w:abstractNumId w:val="15"/>
  </w:num>
  <w:num w:numId="49">
    <w:abstractNumId w:val="17"/>
  </w:num>
  <w:num w:numId="50">
    <w:abstractNumId w:val="1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n-US" w:vendorID="64" w:dllVersion="6" w:nlCheck="1" w:checkStyle="1"/>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fr-FR" w:vendorID="64" w:dllVersion="6" w:nlCheck="1" w:checkStyle="0"/>
  <w:activeWritingStyle w:appName="MSWord" w:lang="es-GT" w:vendorID="64" w:dllVersion="6" w:nlCheck="1" w:checkStyle="0"/>
  <w:activeWritingStyle w:appName="MSWord" w:lang="es-PE"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pt-BR" w:vendorID="64" w:dllVersion="131078" w:nlCheck="1" w:checkStyle="0"/>
  <w:activeWritingStyle w:appName="MSWord" w:lang="en-US" w:vendorID="64" w:dllVersion="131078" w:nlCheck="1" w:checkStyle="0"/>
  <w:activeWritingStyle w:appName="MSWord" w:lang="es-GT" w:vendorID="64" w:dllVersion="131078" w:nlCheck="1" w:checkStyle="0"/>
  <w:activeWritingStyle w:appName="MSWord" w:lang="es-419" w:vendorID="64" w:dllVersion="131078" w:nlCheck="1" w:checkStyle="0"/>
  <w:proofState w:spelling="clean" w:grammar="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E80"/>
    <w:rsid w:val="0000014B"/>
    <w:rsid w:val="00000B62"/>
    <w:rsid w:val="00000D95"/>
    <w:rsid w:val="00001277"/>
    <w:rsid w:val="0000248E"/>
    <w:rsid w:val="0000267A"/>
    <w:rsid w:val="000030DD"/>
    <w:rsid w:val="000033C7"/>
    <w:rsid w:val="000034D5"/>
    <w:rsid w:val="00003745"/>
    <w:rsid w:val="000039B2"/>
    <w:rsid w:val="00003B27"/>
    <w:rsid w:val="00003E1E"/>
    <w:rsid w:val="00004ABD"/>
    <w:rsid w:val="00004C93"/>
    <w:rsid w:val="0000550E"/>
    <w:rsid w:val="00005907"/>
    <w:rsid w:val="000068CD"/>
    <w:rsid w:val="00007766"/>
    <w:rsid w:val="00010088"/>
    <w:rsid w:val="000100CE"/>
    <w:rsid w:val="00010794"/>
    <w:rsid w:val="00010E56"/>
    <w:rsid w:val="00011009"/>
    <w:rsid w:val="000121E7"/>
    <w:rsid w:val="0001292F"/>
    <w:rsid w:val="00012950"/>
    <w:rsid w:val="00012AD7"/>
    <w:rsid w:val="00014199"/>
    <w:rsid w:val="00014A3B"/>
    <w:rsid w:val="00014CA7"/>
    <w:rsid w:val="00014F08"/>
    <w:rsid w:val="00014FCA"/>
    <w:rsid w:val="000151F5"/>
    <w:rsid w:val="000157FC"/>
    <w:rsid w:val="00015A70"/>
    <w:rsid w:val="0001655C"/>
    <w:rsid w:val="00016EF6"/>
    <w:rsid w:val="00017376"/>
    <w:rsid w:val="00017F9B"/>
    <w:rsid w:val="000201A4"/>
    <w:rsid w:val="000209DF"/>
    <w:rsid w:val="00020BC4"/>
    <w:rsid w:val="000214E9"/>
    <w:rsid w:val="000222FD"/>
    <w:rsid w:val="000231E3"/>
    <w:rsid w:val="00023C12"/>
    <w:rsid w:val="00024299"/>
    <w:rsid w:val="000245A3"/>
    <w:rsid w:val="000245CF"/>
    <w:rsid w:val="0002484A"/>
    <w:rsid w:val="00024F9A"/>
    <w:rsid w:val="00025350"/>
    <w:rsid w:val="000253AF"/>
    <w:rsid w:val="00025640"/>
    <w:rsid w:val="00025D2D"/>
    <w:rsid w:val="0002649D"/>
    <w:rsid w:val="00026FC0"/>
    <w:rsid w:val="00030665"/>
    <w:rsid w:val="00031D41"/>
    <w:rsid w:val="00031E79"/>
    <w:rsid w:val="00032485"/>
    <w:rsid w:val="000324AE"/>
    <w:rsid w:val="00032DA7"/>
    <w:rsid w:val="000334FC"/>
    <w:rsid w:val="00033653"/>
    <w:rsid w:val="000336B5"/>
    <w:rsid w:val="0003388A"/>
    <w:rsid w:val="000339BB"/>
    <w:rsid w:val="00034317"/>
    <w:rsid w:val="0003434C"/>
    <w:rsid w:val="00034C85"/>
    <w:rsid w:val="00034DCB"/>
    <w:rsid w:val="000353A5"/>
    <w:rsid w:val="00036220"/>
    <w:rsid w:val="00036557"/>
    <w:rsid w:val="00036B72"/>
    <w:rsid w:val="000375B7"/>
    <w:rsid w:val="00037C4E"/>
    <w:rsid w:val="000404B6"/>
    <w:rsid w:val="00040B75"/>
    <w:rsid w:val="00041413"/>
    <w:rsid w:val="00041814"/>
    <w:rsid w:val="000418CA"/>
    <w:rsid w:val="00041C16"/>
    <w:rsid w:val="000420B0"/>
    <w:rsid w:val="00043A0C"/>
    <w:rsid w:val="00043CD9"/>
    <w:rsid w:val="00043DD1"/>
    <w:rsid w:val="0004480C"/>
    <w:rsid w:val="00044CDD"/>
    <w:rsid w:val="0004522E"/>
    <w:rsid w:val="00045A76"/>
    <w:rsid w:val="00045BE9"/>
    <w:rsid w:val="0004611A"/>
    <w:rsid w:val="00047712"/>
    <w:rsid w:val="0004792C"/>
    <w:rsid w:val="0005002B"/>
    <w:rsid w:val="0005044A"/>
    <w:rsid w:val="00050620"/>
    <w:rsid w:val="00050632"/>
    <w:rsid w:val="00050678"/>
    <w:rsid w:val="000509CA"/>
    <w:rsid w:val="00050C64"/>
    <w:rsid w:val="00051653"/>
    <w:rsid w:val="00051FBE"/>
    <w:rsid w:val="0005224F"/>
    <w:rsid w:val="00053260"/>
    <w:rsid w:val="00053313"/>
    <w:rsid w:val="00053AC5"/>
    <w:rsid w:val="00054A72"/>
    <w:rsid w:val="00055372"/>
    <w:rsid w:val="000554F5"/>
    <w:rsid w:val="00055909"/>
    <w:rsid w:val="00055E56"/>
    <w:rsid w:val="00056158"/>
    <w:rsid w:val="000562F7"/>
    <w:rsid w:val="000570EA"/>
    <w:rsid w:val="00057916"/>
    <w:rsid w:val="00060090"/>
    <w:rsid w:val="00060332"/>
    <w:rsid w:val="00060340"/>
    <w:rsid w:val="00060447"/>
    <w:rsid w:val="0006045E"/>
    <w:rsid w:val="00060952"/>
    <w:rsid w:val="00060B2D"/>
    <w:rsid w:val="00060D9C"/>
    <w:rsid w:val="000614BD"/>
    <w:rsid w:val="0006152A"/>
    <w:rsid w:val="0006178C"/>
    <w:rsid w:val="00061963"/>
    <w:rsid w:val="00061DFE"/>
    <w:rsid w:val="00061EEC"/>
    <w:rsid w:val="00062917"/>
    <w:rsid w:val="0006585F"/>
    <w:rsid w:val="00066F3D"/>
    <w:rsid w:val="000672CF"/>
    <w:rsid w:val="00067677"/>
    <w:rsid w:val="000678E6"/>
    <w:rsid w:val="00067A48"/>
    <w:rsid w:val="00067D4D"/>
    <w:rsid w:val="00067E21"/>
    <w:rsid w:val="00070039"/>
    <w:rsid w:val="000700CA"/>
    <w:rsid w:val="00070AFE"/>
    <w:rsid w:val="00070FEC"/>
    <w:rsid w:val="0007132D"/>
    <w:rsid w:val="000720F1"/>
    <w:rsid w:val="000724B7"/>
    <w:rsid w:val="00072613"/>
    <w:rsid w:val="0007277A"/>
    <w:rsid w:val="0007292F"/>
    <w:rsid w:val="00073AC2"/>
    <w:rsid w:val="0007510F"/>
    <w:rsid w:val="00075182"/>
    <w:rsid w:val="000752F3"/>
    <w:rsid w:val="0007574A"/>
    <w:rsid w:val="00076267"/>
    <w:rsid w:val="00076455"/>
    <w:rsid w:val="00076BFF"/>
    <w:rsid w:val="00076D9A"/>
    <w:rsid w:val="00077137"/>
    <w:rsid w:val="0007767F"/>
    <w:rsid w:val="000800E6"/>
    <w:rsid w:val="0008015E"/>
    <w:rsid w:val="00080592"/>
    <w:rsid w:val="00082017"/>
    <w:rsid w:val="00082678"/>
    <w:rsid w:val="000828BF"/>
    <w:rsid w:val="00082903"/>
    <w:rsid w:val="00082AA9"/>
    <w:rsid w:val="00082ECB"/>
    <w:rsid w:val="00083788"/>
    <w:rsid w:val="00083D0F"/>
    <w:rsid w:val="00084321"/>
    <w:rsid w:val="000846E6"/>
    <w:rsid w:val="000851C8"/>
    <w:rsid w:val="00085F04"/>
    <w:rsid w:val="000861DE"/>
    <w:rsid w:val="00086C19"/>
    <w:rsid w:val="00086E3E"/>
    <w:rsid w:val="0008791B"/>
    <w:rsid w:val="00087923"/>
    <w:rsid w:val="00087DCD"/>
    <w:rsid w:val="00090190"/>
    <w:rsid w:val="0009069B"/>
    <w:rsid w:val="000908E6"/>
    <w:rsid w:val="000910EC"/>
    <w:rsid w:val="0009122D"/>
    <w:rsid w:val="00091BB7"/>
    <w:rsid w:val="00092026"/>
    <w:rsid w:val="000920F1"/>
    <w:rsid w:val="000924FB"/>
    <w:rsid w:val="00092680"/>
    <w:rsid w:val="000928BD"/>
    <w:rsid w:val="00092C4F"/>
    <w:rsid w:val="00093042"/>
    <w:rsid w:val="00094772"/>
    <w:rsid w:val="00094821"/>
    <w:rsid w:val="00094A79"/>
    <w:rsid w:val="00095570"/>
    <w:rsid w:val="0009628F"/>
    <w:rsid w:val="0009644E"/>
    <w:rsid w:val="00096975"/>
    <w:rsid w:val="00096ABF"/>
    <w:rsid w:val="00096C4F"/>
    <w:rsid w:val="00097021"/>
    <w:rsid w:val="000A0267"/>
    <w:rsid w:val="000A0BD9"/>
    <w:rsid w:val="000A0C59"/>
    <w:rsid w:val="000A1477"/>
    <w:rsid w:val="000A181F"/>
    <w:rsid w:val="000A1867"/>
    <w:rsid w:val="000A2A1D"/>
    <w:rsid w:val="000A2FD9"/>
    <w:rsid w:val="000A310F"/>
    <w:rsid w:val="000A3263"/>
    <w:rsid w:val="000A5211"/>
    <w:rsid w:val="000A54A3"/>
    <w:rsid w:val="000A5A42"/>
    <w:rsid w:val="000A5C64"/>
    <w:rsid w:val="000A6C82"/>
    <w:rsid w:val="000A6E65"/>
    <w:rsid w:val="000A71C9"/>
    <w:rsid w:val="000A724A"/>
    <w:rsid w:val="000A76F0"/>
    <w:rsid w:val="000A7760"/>
    <w:rsid w:val="000B06C6"/>
    <w:rsid w:val="000B0FF9"/>
    <w:rsid w:val="000B1445"/>
    <w:rsid w:val="000B16A1"/>
    <w:rsid w:val="000B16A6"/>
    <w:rsid w:val="000B19BC"/>
    <w:rsid w:val="000B20C0"/>
    <w:rsid w:val="000B2F2A"/>
    <w:rsid w:val="000B3543"/>
    <w:rsid w:val="000B36FD"/>
    <w:rsid w:val="000B3BC4"/>
    <w:rsid w:val="000B44BA"/>
    <w:rsid w:val="000B4F56"/>
    <w:rsid w:val="000B5060"/>
    <w:rsid w:val="000B56CE"/>
    <w:rsid w:val="000B5FB4"/>
    <w:rsid w:val="000B6AA5"/>
    <w:rsid w:val="000B6B75"/>
    <w:rsid w:val="000B6FC3"/>
    <w:rsid w:val="000B78CE"/>
    <w:rsid w:val="000C032B"/>
    <w:rsid w:val="000C0520"/>
    <w:rsid w:val="000C0A9F"/>
    <w:rsid w:val="000C0F8C"/>
    <w:rsid w:val="000C14E9"/>
    <w:rsid w:val="000C163C"/>
    <w:rsid w:val="000C1644"/>
    <w:rsid w:val="000C1F62"/>
    <w:rsid w:val="000C2089"/>
    <w:rsid w:val="000C2568"/>
    <w:rsid w:val="000C2B16"/>
    <w:rsid w:val="000C2CA4"/>
    <w:rsid w:val="000C35CD"/>
    <w:rsid w:val="000C37EF"/>
    <w:rsid w:val="000C3AF7"/>
    <w:rsid w:val="000C44DF"/>
    <w:rsid w:val="000C4526"/>
    <w:rsid w:val="000C545D"/>
    <w:rsid w:val="000C5880"/>
    <w:rsid w:val="000C5B19"/>
    <w:rsid w:val="000C607C"/>
    <w:rsid w:val="000C613B"/>
    <w:rsid w:val="000C6638"/>
    <w:rsid w:val="000C7651"/>
    <w:rsid w:val="000C7BAA"/>
    <w:rsid w:val="000D0AAF"/>
    <w:rsid w:val="000D0DF5"/>
    <w:rsid w:val="000D1254"/>
    <w:rsid w:val="000D1E2F"/>
    <w:rsid w:val="000D1F31"/>
    <w:rsid w:val="000D2563"/>
    <w:rsid w:val="000D256D"/>
    <w:rsid w:val="000D2A05"/>
    <w:rsid w:val="000D3116"/>
    <w:rsid w:val="000D3397"/>
    <w:rsid w:val="000D4913"/>
    <w:rsid w:val="000D54B7"/>
    <w:rsid w:val="000D5756"/>
    <w:rsid w:val="000D59CC"/>
    <w:rsid w:val="000D5B66"/>
    <w:rsid w:val="000D5C19"/>
    <w:rsid w:val="000D5F92"/>
    <w:rsid w:val="000D6746"/>
    <w:rsid w:val="000D6876"/>
    <w:rsid w:val="000D6A8C"/>
    <w:rsid w:val="000D7100"/>
    <w:rsid w:val="000D7394"/>
    <w:rsid w:val="000D74F0"/>
    <w:rsid w:val="000D7BBB"/>
    <w:rsid w:val="000D7DB4"/>
    <w:rsid w:val="000E077B"/>
    <w:rsid w:val="000E1398"/>
    <w:rsid w:val="000E17B2"/>
    <w:rsid w:val="000E184D"/>
    <w:rsid w:val="000E1EAE"/>
    <w:rsid w:val="000E24F4"/>
    <w:rsid w:val="000E29D9"/>
    <w:rsid w:val="000E31D9"/>
    <w:rsid w:val="000E36AC"/>
    <w:rsid w:val="000E36B4"/>
    <w:rsid w:val="000E39EA"/>
    <w:rsid w:val="000E3C86"/>
    <w:rsid w:val="000E3D1E"/>
    <w:rsid w:val="000E4910"/>
    <w:rsid w:val="000E55EF"/>
    <w:rsid w:val="000E5F93"/>
    <w:rsid w:val="000E674E"/>
    <w:rsid w:val="000E6C3E"/>
    <w:rsid w:val="000E6D8D"/>
    <w:rsid w:val="000E743D"/>
    <w:rsid w:val="000E7596"/>
    <w:rsid w:val="000E7774"/>
    <w:rsid w:val="000F0237"/>
    <w:rsid w:val="000F04B9"/>
    <w:rsid w:val="000F084E"/>
    <w:rsid w:val="000F121F"/>
    <w:rsid w:val="000F1559"/>
    <w:rsid w:val="000F18C8"/>
    <w:rsid w:val="000F1B06"/>
    <w:rsid w:val="000F2109"/>
    <w:rsid w:val="000F2738"/>
    <w:rsid w:val="000F2CC6"/>
    <w:rsid w:val="000F300E"/>
    <w:rsid w:val="000F4F6D"/>
    <w:rsid w:val="000F5600"/>
    <w:rsid w:val="000F643F"/>
    <w:rsid w:val="000F6529"/>
    <w:rsid w:val="000F69FE"/>
    <w:rsid w:val="000F6B30"/>
    <w:rsid w:val="000F7603"/>
    <w:rsid w:val="000F7A94"/>
    <w:rsid w:val="001000A1"/>
    <w:rsid w:val="00101CA0"/>
    <w:rsid w:val="00101D7F"/>
    <w:rsid w:val="001024CB"/>
    <w:rsid w:val="001026E6"/>
    <w:rsid w:val="00102A3C"/>
    <w:rsid w:val="00103274"/>
    <w:rsid w:val="00103BB3"/>
    <w:rsid w:val="00103DA7"/>
    <w:rsid w:val="00103F1C"/>
    <w:rsid w:val="0010434B"/>
    <w:rsid w:val="00104739"/>
    <w:rsid w:val="001052C0"/>
    <w:rsid w:val="001058A8"/>
    <w:rsid w:val="00105C72"/>
    <w:rsid w:val="00105DE1"/>
    <w:rsid w:val="001061E2"/>
    <w:rsid w:val="00106846"/>
    <w:rsid w:val="00106868"/>
    <w:rsid w:val="00106CCA"/>
    <w:rsid w:val="00107177"/>
    <w:rsid w:val="001072C1"/>
    <w:rsid w:val="00107344"/>
    <w:rsid w:val="00110D67"/>
    <w:rsid w:val="00111233"/>
    <w:rsid w:val="001112ED"/>
    <w:rsid w:val="00111690"/>
    <w:rsid w:val="00112473"/>
    <w:rsid w:val="00112CC3"/>
    <w:rsid w:val="00112D04"/>
    <w:rsid w:val="001136A9"/>
    <w:rsid w:val="001142F6"/>
    <w:rsid w:val="001145AF"/>
    <w:rsid w:val="0011477B"/>
    <w:rsid w:val="00114925"/>
    <w:rsid w:val="001149B3"/>
    <w:rsid w:val="00115C1D"/>
    <w:rsid w:val="00116667"/>
    <w:rsid w:val="00116AA3"/>
    <w:rsid w:val="001171DF"/>
    <w:rsid w:val="001176EE"/>
    <w:rsid w:val="00120781"/>
    <w:rsid w:val="001207D2"/>
    <w:rsid w:val="00121405"/>
    <w:rsid w:val="001214A3"/>
    <w:rsid w:val="0012178C"/>
    <w:rsid w:val="00121B01"/>
    <w:rsid w:val="0012266D"/>
    <w:rsid w:val="001228A5"/>
    <w:rsid w:val="00123184"/>
    <w:rsid w:val="001234E8"/>
    <w:rsid w:val="001236E1"/>
    <w:rsid w:val="001237A3"/>
    <w:rsid w:val="0012382C"/>
    <w:rsid w:val="0012482D"/>
    <w:rsid w:val="00124C00"/>
    <w:rsid w:val="001260A0"/>
    <w:rsid w:val="0012667D"/>
    <w:rsid w:val="001266B8"/>
    <w:rsid w:val="0012761C"/>
    <w:rsid w:val="00127661"/>
    <w:rsid w:val="0013087D"/>
    <w:rsid w:val="00130ACB"/>
    <w:rsid w:val="00130EB2"/>
    <w:rsid w:val="00131119"/>
    <w:rsid w:val="00131A25"/>
    <w:rsid w:val="001323B6"/>
    <w:rsid w:val="00132400"/>
    <w:rsid w:val="0013293C"/>
    <w:rsid w:val="001330C2"/>
    <w:rsid w:val="00133E52"/>
    <w:rsid w:val="001348DE"/>
    <w:rsid w:val="001348EF"/>
    <w:rsid w:val="00134BC1"/>
    <w:rsid w:val="00134C4C"/>
    <w:rsid w:val="00134D55"/>
    <w:rsid w:val="00134DDC"/>
    <w:rsid w:val="001353E3"/>
    <w:rsid w:val="00136958"/>
    <w:rsid w:val="0013724D"/>
    <w:rsid w:val="00137277"/>
    <w:rsid w:val="00137375"/>
    <w:rsid w:val="00137FD3"/>
    <w:rsid w:val="001404FC"/>
    <w:rsid w:val="001409D7"/>
    <w:rsid w:val="00141059"/>
    <w:rsid w:val="0014108E"/>
    <w:rsid w:val="00141223"/>
    <w:rsid w:val="00143251"/>
    <w:rsid w:val="0014328D"/>
    <w:rsid w:val="00143529"/>
    <w:rsid w:val="001437C6"/>
    <w:rsid w:val="0014442F"/>
    <w:rsid w:val="00144725"/>
    <w:rsid w:val="001447EF"/>
    <w:rsid w:val="001453C8"/>
    <w:rsid w:val="001453DA"/>
    <w:rsid w:val="0014591B"/>
    <w:rsid w:val="00145F00"/>
    <w:rsid w:val="00146E75"/>
    <w:rsid w:val="00146FFA"/>
    <w:rsid w:val="00147150"/>
    <w:rsid w:val="001475B3"/>
    <w:rsid w:val="00147EAF"/>
    <w:rsid w:val="00150171"/>
    <w:rsid w:val="001505E6"/>
    <w:rsid w:val="00151030"/>
    <w:rsid w:val="00151960"/>
    <w:rsid w:val="00151BD0"/>
    <w:rsid w:val="00152C24"/>
    <w:rsid w:val="00152E73"/>
    <w:rsid w:val="001532E3"/>
    <w:rsid w:val="00153B7B"/>
    <w:rsid w:val="00153C67"/>
    <w:rsid w:val="001543E4"/>
    <w:rsid w:val="00154516"/>
    <w:rsid w:val="001546F5"/>
    <w:rsid w:val="0015499C"/>
    <w:rsid w:val="0015520F"/>
    <w:rsid w:val="00155A2A"/>
    <w:rsid w:val="00155DDD"/>
    <w:rsid w:val="00155FE5"/>
    <w:rsid w:val="0015751C"/>
    <w:rsid w:val="0015752B"/>
    <w:rsid w:val="001604AA"/>
    <w:rsid w:val="001615E4"/>
    <w:rsid w:val="0016164F"/>
    <w:rsid w:val="001623D0"/>
    <w:rsid w:val="00162985"/>
    <w:rsid w:val="00162AC9"/>
    <w:rsid w:val="00163078"/>
    <w:rsid w:val="0016324C"/>
    <w:rsid w:val="00163C42"/>
    <w:rsid w:val="001646C5"/>
    <w:rsid w:val="00164A56"/>
    <w:rsid w:val="00164C33"/>
    <w:rsid w:val="001652CA"/>
    <w:rsid w:val="00165C82"/>
    <w:rsid w:val="00165E7F"/>
    <w:rsid w:val="00165F3C"/>
    <w:rsid w:val="00165F48"/>
    <w:rsid w:val="00166A98"/>
    <w:rsid w:val="00166E19"/>
    <w:rsid w:val="0016731A"/>
    <w:rsid w:val="00167D11"/>
    <w:rsid w:val="001715B2"/>
    <w:rsid w:val="00172A61"/>
    <w:rsid w:val="00172B52"/>
    <w:rsid w:val="00172E18"/>
    <w:rsid w:val="0017313C"/>
    <w:rsid w:val="00173888"/>
    <w:rsid w:val="0017415F"/>
    <w:rsid w:val="001761B5"/>
    <w:rsid w:val="001766CC"/>
    <w:rsid w:val="001768A5"/>
    <w:rsid w:val="00176DA0"/>
    <w:rsid w:val="00177509"/>
    <w:rsid w:val="00177742"/>
    <w:rsid w:val="001778F7"/>
    <w:rsid w:val="00177B6A"/>
    <w:rsid w:val="00180234"/>
    <w:rsid w:val="001808F1"/>
    <w:rsid w:val="0018131F"/>
    <w:rsid w:val="001816DD"/>
    <w:rsid w:val="00181A51"/>
    <w:rsid w:val="00181C6C"/>
    <w:rsid w:val="0018241F"/>
    <w:rsid w:val="0018246D"/>
    <w:rsid w:val="00182516"/>
    <w:rsid w:val="00182D16"/>
    <w:rsid w:val="00182E3E"/>
    <w:rsid w:val="00182E64"/>
    <w:rsid w:val="001833DF"/>
    <w:rsid w:val="00183AA3"/>
    <w:rsid w:val="00183D9C"/>
    <w:rsid w:val="00183FBE"/>
    <w:rsid w:val="00184EE6"/>
    <w:rsid w:val="00185149"/>
    <w:rsid w:val="00185B9E"/>
    <w:rsid w:val="00186F4A"/>
    <w:rsid w:val="00190059"/>
    <w:rsid w:val="001907B2"/>
    <w:rsid w:val="00190AA1"/>
    <w:rsid w:val="00190B45"/>
    <w:rsid w:val="00190B6E"/>
    <w:rsid w:val="001915D8"/>
    <w:rsid w:val="001915E2"/>
    <w:rsid w:val="0019179C"/>
    <w:rsid w:val="001922B1"/>
    <w:rsid w:val="001923DA"/>
    <w:rsid w:val="00192591"/>
    <w:rsid w:val="00192CF4"/>
    <w:rsid w:val="001933C0"/>
    <w:rsid w:val="00193E06"/>
    <w:rsid w:val="00194CB5"/>
    <w:rsid w:val="00194D43"/>
    <w:rsid w:val="00194DFF"/>
    <w:rsid w:val="001950E9"/>
    <w:rsid w:val="0019531B"/>
    <w:rsid w:val="001958E9"/>
    <w:rsid w:val="001970FC"/>
    <w:rsid w:val="00197433"/>
    <w:rsid w:val="00197459"/>
    <w:rsid w:val="0019789E"/>
    <w:rsid w:val="001A0037"/>
    <w:rsid w:val="001A00FA"/>
    <w:rsid w:val="001A030B"/>
    <w:rsid w:val="001A0827"/>
    <w:rsid w:val="001A0AE2"/>
    <w:rsid w:val="001A0D6C"/>
    <w:rsid w:val="001A0D9F"/>
    <w:rsid w:val="001A150B"/>
    <w:rsid w:val="001A1711"/>
    <w:rsid w:val="001A1A80"/>
    <w:rsid w:val="001A214A"/>
    <w:rsid w:val="001A21C1"/>
    <w:rsid w:val="001A232A"/>
    <w:rsid w:val="001A2DCB"/>
    <w:rsid w:val="001A3000"/>
    <w:rsid w:val="001A317E"/>
    <w:rsid w:val="001A3778"/>
    <w:rsid w:val="001A39DB"/>
    <w:rsid w:val="001A457D"/>
    <w:rsid w:val="001A4AE0"/>
    <w:rsid w:val="001A52A9"/>
    <w:rsid w:val="001A668C"/>
    <w:rsid w:val="001A7327"/>
    <w:rsid w:val="001A7352"/>
    <w:rsid w:val="001A757F"/>
    <w:rsid w:val="001A78AE"/>
    <w:rsid w:val="001B0163"/>
    <w:rsid w:val="001B07D6"/>
    <w:rsid w:val="001B0BD2"/>
    <w:rsid w:val="001B0E43"/>
    <w:rsid w:val="001B181A"/>
    <w:rsid w:val="001B1936"/>
    <w:rsid w:val="001B1A5D"/>
    <w:rsid w:val="001B237E"/>
    <w:rsid w:val="001B35E4"/>
    <w:rsid w:val="001B3C91"/>
    <w:rsid w:val="001B3FA5"/>
    <w:rsid w:val="001B3FDB"/>
    <w:rsid w:val="001B4306"/>
    <w:rsid w:val="001B4A2A"/>
    <w:rsid w:val="001B4EEC"/>
    <w:rsid w:val="001B65FD"/>
    <w:rsid w:val="001B69DE"/>
    <w:rsid w:val="001B6D71"/>
    <w:rsid w:val="001B7068"/>
    <w:rsid w:val="001B73CB"/>
    <w:rsid w:val="001C004F"/>
    <w:rsid w:val="001C01BB"/>
    <w:rsid w:val="001C03D4"/>
    <w:rsid w:val="001C096D"/>
    <w:rsid w:val="001C0A92"/>
    <w:rsid w:val="001C0D4F"/>
    <w:rsid w:val="001C26F4"/>
    <w:rsid w:val="001C28F7"/>
    <w:rsid w:val="001C3370"/>
    <w:rsid w:val="001C38BD"/>
    <w:rsid w:val="001C3922"/>
    <w:rsid w:val="001C3BE3"/>
    <w:rsid w:val="001C3CBD"/>
    <w:rsid w:val="001C5171"/>
    <w:rsid w:val="001C565D"/>
    <w:rsid w:val="001C5A72"/>
    <w:rsid w:val="001C5EE9"/>
    <w:rsid w:val="001C65F6"/>
    <w:rsid w:val="001C685F"/>
    <w:rsid w:val="001C69F5"/>
    <w:rsid w:val="001C6FED"/>
    <w:rsid w:val="001C711D"/>
    <w:rsid w:val="001C72D9"/>
    <w:rsid w:val="001C778D"/>
    <w:rsid w:val="001D0BB1"/>
    <w:rsid w:val="001D10A4"/>
    <w:rsid w:val="001D10B7"/>
    <w:rsid w:val="001D1C36"/>
    <w:rsid w:val="001D1D60"/>
    <w:rsid w:val="001D26BA"/>
    <w:rsid w:val="001D36FB"/>
    <w:rsid w:val="001D3CAB"/>
    <w:rsid w:val="001D3FD5"/>
    <w:rsid w:val="001D458E"/>
    <w:rsid w:val="001D45E5"/>
    <w:rsid w:val="001D4A01"/>
    <w:rsid w:val="001D52FE"/>
    <w:rsid w:val="001D55CD"/>
    <w:rsid w:val="001D578A"/>
    <w:rsid w:val="001D5B76"/>
    <w:rsid w:val="001D6313"/>
    <w:rsid w:val="001D653C"/>
    <w:rsid w:val="001D66BF"/>
    <w:rsid w:val="001D6CC6"/>
    <w:rsid w:val="001D7086"/>
    <w:rsid w:val="001D71FC"/>
    <w:rsid w:val="001D79FC"/>
    <w:rsid w:val="001D7D11"/>
    <w:rsid w:val="001E03A8"/>
    <w:rsid w:val="001E0933"/>
    <w:rsid w:val="001E1195"/>
    <w:rsid w:val="001E11B8"/>
    <w:rsid w:val="001E1272"/>
    <w:rsid w:val="001E205C"/>
    <w:rsid w:val="001E2733"/>
    <w:rsid w:val="001E2F1B"/>
    <w:rsid w:val="001E444A"/>
    <w:rsid w:val="001E4546"/>
    <w:rsid w:val="001E46B6"/>
    <w:rsid w:val="001E4826"/>
    <w:rsid w:val="001E546D"/>
    <w:rsid w:val="001E5806"/>
    <w:rsid w:val="001E58B9"/>
    <w:rsid w:val="001E5BAD"/>
    <w:rsid w:val="001E5C1D"/>
    <w:rsid w:val="001E5C72"/>
    <w:rsid w:val="001E6564"/>
    <w:rsid w:val="001E660D"/>
    <w:rsid w:val="001E6926"/>
    <w:rsid w:val="001E6DEE"/>
    <w:rsid w:val="001E6F04"/>
    <w:rsid w:val="001E77C2"/>
    <w:rsid w:val="001E7969"/>
    <w:rsid w:val="001E7CEB"/>
    <w:rsid w:val="001F01C6"/>
    <w:rsid w:val="001F0550"/>
    <w:rsid w:val="001F0C4B"/>
    <w:rsid w:val="001F0D50"/>
    <w:rsid w:val="001F0E0E"/>
    <w:rsid w:val="001F0E47"/>
    <w:rsid w:val="001F0E90"/>
    <w:rsid w:val="001F126C"/>
    <w:rsid w:val="001F161F"/>
    <w:rsid w:val="001F1BFE"/>
    <w:rsid w:val="001F2103"/>
    <w:rsid w:val="001F21C1"/>
    <w:rsid w:val="001F2498"/>
    <w:rsid w:val="001F28A3"/>
    <w:rsid w:val="001F2F9A"/>
    <w:rsid w:val="001F331C"/>
    <w:rsid w:val="001F3CE2"/>
    <w:rsid w:val="001F4AD9"/>
    <w:rsid w:val="001F6B38"/>
    <w:rsid w:val="001F6FA7"/>
    <w:rsid w:val="001F7B8F"/>
    <w:rsid w:val="002001A7"/>
    <w:rsid w:val="002002B8"/>
    <w:rsid w:val="002002FA"/>
    <w:rsid w:val="00201FD4"/>
    <w:rsid w:val="00202810"/>
    <w:rsid w:val="0020288B"/>
    <w:rsid w:val="00202D75"/>
    <w:rsid w:val="002033A6"/>
    <w:rsid w:val="00203461"/>
    <w:rsid w:val="00203537"/>
    <w:rsid w:val="00203A1D"/>
    <w:rsid w:val="00204192"/>
    <w:rsid w:val="00204511"/>
    <w:rsid w:val="00204E7F"/>
    <w:rsid w:val="00205430"/>
    <w:rsid w:val="002054B5"/>
    <w:rsid w:val="002058DE"/>
    <w:rsid w:val="0020643A"/>
    <w:rsid w:val="002075B2"/>
    <w:rsid w:val="00207BA0"/>
    <w:rsid w:val="00207DBB"/>
    <w:rsid w:val="002100E4"/>
    <w:rsid w:val="00210691"/>
    <w:rsid w:val="00210B21"/>
    <w:rsid w:val="002118F0"/>
    <w:rsid w:val="00211EC3"/>
    <w:rsid w:val="002123FD"/>
    <w:rsid w:val="00212951"/>
    <w:rsid w:val="00212D44"/>
    <w:rsid w:val="00213573"/>
    <w:rsid w:val="0021377B"/>
    <w:rsid w:val="00213B89"/>
    <w:rsid w:val="00215136"/>
    <w:rsid w:val="00215BF0"/>
    <w:rsid w:val="00216125"/>
    <w:rsid w:val="00216BB3"/>
    <w:rsid w:val="002174A9"/>
    <w:rsid w:val="002174BC"/>
    <w:rsid w:val="0021754B"/>
    <w:rsid w:val="00217598"/>
    <w:rsid w:val="0021789E"/>
    <w:rsid w:val="00217ACF"/>
    <w:rsid w:val="00217E22"/>
    <w:rsid w:val="0022006C"/>
    <w:rsid w:val="002200BE"/>
    <w:rsid w:val="0022019B"/>
    <w:rsid w:val="002206B8"/>
    <w:rsid w:val="00220FE9"/>
    <w:rsid w:val="00221153"/>
    <w:rsid w:val="00221616"/>
    <w:rsid w:val="00221C10"/>
    <w:rsid w:val="00222207"/>
    <w:rsid w:val="00223507"/>
    <w:rsid w:val="002235B9"/>
    <w:rsid w:val="00223C8A"/>
    <w:rsid w:val="002241BD"/>
    <w:rsid w:val="00224F03"/>
    <w:rsid w:val="00225647"/>
    <w:rsid w:val="00225E20"/>
    <w:rsid w:val="00226281"/>
    <w:rsid w:val="0022658C"/>
    <w:rsid w:val="00226949"/>
    <w:rsid w:val="00226A72"/>
    <w:rsid w:val="00227291"/>
    <w:rsid w:val="002301C4"/>
    <w:rsid w:val="00230AD0"/>
    <w:rsid w:val="0023112C"/>
    <w:rsid w:val="002323C4"/>
    <w:rsid w:val="002332BF"/>
    <w:rsid w:val="00233827"/>
    <w:rsid w:val="002356FC"/>
    <w:rsid w:val="00235E20"/>
    <w:rsid w:val="00235E49"/>
    <w:rsid w:val="00235F41"/>
    <w:rsid w:val="00236647"/>
    <w:rsid w:val="0023687A"/>
    <w:rsid w:val="00236928"/>
    <w:rsid w:val="00236AE2"/>
    <w:rsid w:val="00236BD7"/>
    <w:rsid w:val="0023724A"/>
    <w:rsid w:val="00237E55"/>
    <w:rsid w:val="0024064E"/>
    <w:rsid w:val="00240B30"/>
    <w:rsid w:val="00240CCA"/>
    <w:rsid w:val="00240DBF"/>
    <w:rsid w:val="00241513"/>
    <w:rsid w:val="00241937"/>
    <w:rsid w:val="002423C3"/>
    <w:rsid w:val="002429A6"/>
    <w:rsid w:val="00245C60"/>
    <w:rsid w:val="0024620F"/>
    <w:rsid w:val="00247571"/>
    <w:rsid w:val="002502C5"/>
    <w:rsid w:val="002503CC"/>
    <w:rsid w:val="00250ABA"/>
    <w:rsid w:val="00250CB2"/>
    <w:rsid w:val="00250F47"/>
    <w:rsid w:val="0025118B"/>
    <w:rsid w:val="002513AE"/>
    <w:rsid w:val="00251527"/>
    <w:rsid w:val="00251743"/>
    <w:rsid w:val="002518BA"/>
    <w:rsid w:val="002524F0"/>
    <w:rsid w:val="00252775"/>
    <w:rsid w:val="00252886"/>
    <w:rsid w:val="00252BE6"/>
    <w:rsid w:val="00253528"/>
    <w:rsid w:val="00254271"/>
    <w:rsid w:val="00254A01"/>
    <w:rsid w:val="00254A28"/>
    <w:rsid w:val="0025550B"/>
    <w:rsid w:val="00255920"/>
    <w:rsid w:val="00255D5D"/>
    <w:rsid w:val="00255EA6"/>
    <w:rsid w:val="002562E9"/>
    <w:rsid w:val="0025641D"/>
    <w:rsid w:val="00256449"/>
    <w:rsid w:val="00256471"/>
    <w:rsid w:val="0025742D"/>
    <w:rsid w:val="00257AFB"/>
    <w:rsid w:val="00257C90"/>
    <w:rsid w:val="00257FC5"/>
    <w:rsid w:val="00260067"/>
    <w:rsid w:val="00260901"/>
    <w:rsid w:val="00261080"/>
    <w:rsid w:val="0026126B"/>
    <w:rsid w:val="002618E1"/>
    <w:rsid w:val="00261D3A"/>
    <w:rsid w:val="00261D48"/>
    <w:rsid w:val="00262226"/>
    <w:rsid w:val="002626E9"/>
    <w:rsid w:val="00262A32"/>
    <w:rsid w:val="00262B31"/>
    <w:rsid w:val="00264147"/>
    <w:rsid w:val="002643A0"/>
    <w:rsid w:val="00264C7C"/>
    <w:rsid w:val="00264EC4"/>
    <w:rsid w:val="00264F4C"/>
    <w:rsid w:val="002653DF"/>
    <w:rsid w:val="00265544"/>
    <w:rsid w:val="00265E62"/>
    <w:rsid w:val="00266150"/>
    <w:rsid w:val="00266B84"/>
    <w:rsid w:val="0026735C"/>
    <w:rsid w:val="002678A4"/>
    <w:rsid w:val="002678DE"/>
    <w:rsid w:val="00267D78"/>
    <w:rsid w:val="00270091"/>
    <w:rsid w:val="00270315"/>
    <w:rsid w:val="002705A1"/>
    <w:rsid w:val="00271553"/>
    <w:rsid w:val="00271739"/>
    <w:rsid w:val="00271945"/>
    <w:rsid w:val="00271AC2"/>
    <w:rsid w:val="00271EA6"/>
    <w:rsid w:val="002720DE"/>
    <w:rsid w:val="00272536"/>
    <w:rsid w:val="002726E2"/>
    <w:rsid w:val="0027273E"/>
    <w:rsid w:val="0027294A"/>
    <w:rsid w:val="00272B03"/>
    <w:rsid w:val="002736F9"/>
    <w:rsid w:val="00273C59"/>
    <w:rsid w:val="0027411C"/>
    <w:rsid w:val="00274787"/>
    <w:rsid w:val="00274DCC"/>
    <w:rsid w:val="002750B0"/>
    <w:rsid w:val="00275D3E"/>
    <w:rsid w:val="00276F53"/>
    <w:rsid w:val="0027739F"/>
    <w:rsid w:val="00277482"/>
    <w:rsid w:val="00281040"/>
    <w:rsid w:val="00281BF6"/>
    <w:rsid w:val="00281D13"/>
    <w:rsid w:val="0028273E"/>
    <w:rsid w:val="00284752"/>
    <w:rsid w:val="00284D1F"/>
    <w:rsid w:val="00284FA4"/>
    <w:rsid w:val="0028594A"/>
    <w:rsid w:val="00285A04"/>
    <w:rsid w:val="00286019"/>
    <w:rsid w:val="002866A1"/>
    <w:rsid w:val="00286F6B"/>
    <w:rsid w:val="00287412"/>
    <w:rsid w:val="002876F4"/>
    <w:rsid w:val="00287F85"/>
    <w:rsid w:val="00290900"/>
    <w:rsid w:val="002909A2"/>
    <w:rsid w:val="002913FB"/>
    <w:rsid w:val="00291861"/>
    <w:rsid w:val="00291A1A"/>
    <w:rsid w:val="00291BC0"/>
    <w:rsid w:val="00291D35"/>
    <w:rsid w:val="00291EE5"/>
    <w:rsid w:val="00292345"/>
    <w:rsid w:val="002925E0"/>
    <w:rsid w:val="00293249"/>
    <w:rsid w:val="00294BAB"/>
    <w:rsid w:val="00294C84"/>
    <w:rsid w:val="00295AE8"/>
    <w:rsid w:val="00295B6F"/>
    <w:rsid w:val="00295B88"/>
    <w:rsid w:val="00295D75"/>
    <w:rsid w:val="002964DD"/>
    <w:rsid w:val="0029683C"/>
    <w:rsid w:val="00296870"/>
    <w:rsid w:val="00296A6E"/>
    <w:rsid w:val="00297563"/>
    <w:rsid w:val="002978F9"/>
    <w:rsid w:val="00297CE6"/>
    <w:rsid w:val="00297FFC"/>
    <w:rsid w:val="002A0EF1"/>
    <w:rsid w:val="002A1B97"/>
    <w:rsid w:val="002A1CE2"/>
    <w:rsid w:val="002A21EB"/>
    <w:rsid w:val="002A277A"/>
    <w:rsid w:val="002A28EA"/>
    <w:rsid w:val="002A2CB2"/>
    <w:rsid w:val="002A2CEF"/>
    <w:rsid w:val="002A3111"/>
    <w:rsid w:val="002A3ABA"/>
    <w:rsid w:val="002A4099"/>
    <w:rsid w:val="002A42BD"/>
    <w:rsid w:val="002A4790"/>
    <w:rsid w:val="002A4860"/>
    <w:rsid w:val="002A4B09"/>
    <w:rsid w:val="002A5111"/>
    <w:rsid w:val="002A5B39"/>
    <w:rsid w:val="002A6256"/>
    <w:rsid w:val="002A7589"/>
    <w:rsid w:val="002A76BB"/>
    <w:rsid w:val="002A7939"/>
    <w:rsid w:val="002A7D92"/>
    <w:rsid w:val="002A7F74"/>
    <w:rsid w:val="002B13BA"/>
    <w:rsid w:val="002B16C4"/>
    <w:rsid w:val="002B2866"/>
    <w:rsid w:val="002B2911"/>
    <w:rsid w:val="002B2ED1"/>
    <w:rsid w:val="002B30BD"/>
    <w:rsid w:val="002B3B3B"/>
    <w:rsid w:val="002B400B"/>
    <w:rsid w:val="002B421C"/>
    <w:rsid w:val="002B591A"/>
    <w:rsid w:val="002B5AA5"/>
    <w:rsid w:val="002B604D"/>
    <w:rsid w:val="002B611F"/>
    <w:rsid w:val="002B6AC2"/>
    <w:rsid w:val="002B6FF2"/>
    <w:rsid w:val="002B73C0"/>
    <w:rsid w:val="002B76D6"/>
    <w:rsid w:val="002C1DF6"/>
    <w:rsid w:val="002C2314"/>
    <w:rsid w:val="002C2702"/>
    <w:rsid w:val="002C2A7E"/>
    <w:rsid w:val="002C3188"/>
    <w:rsid w:val="002C3462"/>
    <w:rsid w:val="002C43B2"/>
    <w:rsid w:val="002C44AA"/>
    <w:rsid w:val="002C4E67"/>
    <w:rsid w:val="002C528E"/>
    <w:rsid w:val="002C5CA0"/>
    <w:rsid w:val="002C6320"/>
    <w:rsid w:val="002C652B"/>
    <w:rsid w:val="002C6F4B"/>
    <w:rsid w:val="002C730E"/>
    <w:rsid w:val="002C7AED"/>
    <w:rsid w:val="002D0926"/>
    <w:rsid w:val="002D09A2"/>
    <w:rsid w:val="002D1A43"/>
    <w:rsid w:val="002D201B"/>
    <w:rsid w:val="002D26D4"/>
    <w:rsid w:val="002D2EAD"/>
    <w:rsid w:val="002D2F17"/>
    <w:rsid w:val="002D3521"/>
    <w:rsid w:val="002D359C"/>
    <w:rsid w:val="002D39C4"/>
    <w:rsid w:val="002D3B37"/>
    <w:rsid w:val="002D3D17"/>
    <w:rsid w:val="002D435E"/>
    <w:rsid w:val="002D4544"/>
    <w:rsid w:val="002D474F"/>
    <w:rsid w:val="002D4E45"/>
    <w:rsid w:val="002D5DDD"/>
    <w:rsid w:val="002D5ED4"/>
    <w:rsid w:val="002D614D"/>
    <w:rsid w:val="002D6E0E"/>
    <w:rsid w:val="002D77BF"/>
    <w:rsid w:val="002D7863"/>
    <w:rsid w:val="002E0070"/>
    <w:rsid w:val="002E0DD5"/>
    <w:rsid w:val="002E1520"/>
    <w:rsid w:val="002E16A5"/>
    <w:rsid w:val="002E1B0F"/>
    <w:rsid w:val="002E2120"/>
    <w:rsid w:val="002E2879"/>
    <w:rsid w:val="002E32BD"/>
    <w:rsid w:val="002E3B8D"/>
    <w:rsid w:val="002E3C52"/>
    <w:rsid w:val="002E3FEB"/>
    <w:rsid w:val="002E42C9"/>
    <w:rsid w:val="002E556E"/>
    <w:rsid w:val="002E5F35"/>
    <w:rsid w:val="002E62CD"/>
    <w:rsid w:val="002E6C42"/>
    <w:rsid w:val="002E6CD7"/>
    <w:rsid w:val="002E6D43"/>
    <w:rsid w:val="002E6DAF"/>
    <w:rsid w:val="002E7819"/>
    <w:rsid w:val="002F02D5"/>
    <w:rsid w:val="002F03BF"/>
    <w:rsid w:val="002F03F6"/>
    <w:rsid w:val="002F0866"/>
    <w:rsid w:val="002F0A45"/>
    <w:rsid w:val="002F13DB"/>
    <w:rsid w:val="002F140D"/>
    <w:rsid w:val="002F26F9"/>
    <w:rsid w:val="002F2782"/>
    <w:rsid w:val="002F2C7C"/>
    <w:rsid w:val="002F2CE8"/>
    <w:rsid w:val="002F2D24"/>
    <w:rsid w:val="002F2D77"/>
    <w:rsid w:val="002F390B"/>
    <w:rsid w:val="002F3A33"/>
    <w:rsid w:val="002F3E2D"/>
    <w:rsid w:val="002F4119"/>
    <w:rsid w:val="002F4FA9"/>
    <w:rsid w:val="002F5264"/>
    <w:rsid w:val="002F6296"/>
    <w:rsid w:val="002F7761"/>
    <w:rsid w:val="002F7C26"/>
    <w:rsid w:val="00300781"/>
    <w:rsid w:val="00300B86"/>
    <w:rsid w:val="00300D6F"/>
    <w:rsid w:val="00301808"/>
    <w:rsid w:val="003022F0"/>
    <w:rsid w:val="0030247E"/>
    <w:rsid w:val="00303935"/>
    <w:rsid w:val="00304224"/>
    <w:rsid w:val="00304A78"/>
    <w:rsid w:val="00304BE1"/>
    <w:rsid w:val="00304C35"/>
    <w:rsid w:val="00305BC9"/>
    <w:rsid w:val="00305DFE"/>
    <w:rsid w:val="00305F0F"/>
    <w:rsid w:val="003066FC"/>
    <w:rsid w:val="003067FD"/>
    <w:rsid w:val="00306995"/>
    <w:rsid w:val="00306F89"/>
    <w:rsid w:val="0030752F"/>
    <w:rsid w:val="00307945"/>
    <w:rsid w:val="0031053E"/>
    <w:rsid w:val="003105A9"/>
    <w:rsid w:val="00310CB7"/>
    <w:rsid w:val="0031113D"/>
    <w:rsid w:val="00311140"/>
    <w:rsid w:val="0031177F"/>
    <w:rsid w:val="00312082"/>
    <w:rsid w:val="00312F32"/>
    <w:rsid w:val="00313839"/>
    <w:rsid w:val="0031495E"/>
    <w:rsid w:val="00316265"/>
    <w:rsid w:val="0031652F"/>
    <w:rsid w:val="00316558"/>
    <w:rsid w:val="00316CE8"/>
    <w:rsid w:val="00316F28"/>
    <w:rsid w:val="003171E9"/>
    <w:rsid w:val="003172A2"/>
    <w:rsid w:val="003172CA"/>
    <w:rsid w:val="003174D1"/>
    <w:rsid w:val="00320479"/>
    <w:rsid w:val="00320760"/>
    <w:rsid w:val="00321C9C"/>
    <w:rsid w:val="00321D8C"/>
    <w:rsid w:val="00322086"/>
    <w:rsid w:val="00322458"/>
    <w:rsid w:val="003226D3"/>
    <w:rsid w:val="00322792"/>
    <w:rsid w:val="003236E7"/>
    <w:rsid w:val="003237C2"/>
    <w:rsid w:val="00323883"/>
    <w:rsid w:val="00325109"/>
    <w:rsid w:val="00325A1F"/>
    <w:rsid w:val="00325A51"/>
    <w:rsid w:val="00326217"/>
    <w:rsid w:val="003267D8"/>
    <w:rsid w:val="00326992"/>
    <w:rsid w:val="003271C5"/>
    <w:rsid w:val="0033039D"/>
    <w:rsid w:val="00330A09"/>
    <w:rsid w:val="00331095"/>
    <w:rsid w:val="00331553"/>
    <w:rsid w:val="0033249E"/>
    <w:rsid w:val="003325DF"/>
    <w:rsid w:val="00332695"/>
    <w:rsid w:val="00332EE3"/>
    <w:rsid w:val="003330DD"/>
    <w:rsid w:val="00333687"/>
    <w:rsid w:val="00334328"/>
    <w:rsid w:val="003349A5"/>
    <w:rsid w:val="00335E3F"/>
    <w:rsid w:val="00335F46"/>
    <w:rsid w:val="0033644D"/>
    <w:rsid w:val="00336D04"/>
    <w:rsid w:val="00336FC0"/>
    <w:rsid w:val="0033793B"/>
    <w:rsid w:val="00337C39"/>
    <w:rsid w:val="00340491"/>
    <w:rsid w:val="003408F0"/>
    <w:rsid w:val="00340959"/>
    <w:rsid w:val="003409A7"/>
    <w:rsid w:val="00340C94"/>
    <w:rsid w:val="0034143B"/>
    <w:rsid w:val="003425B3"/>
    <w:rsid w:val="00342CF1"/>
    <w:rsid w:val="003431BC"/>
    <w:rsid w:val="003434E8"/>
    <w:rsid w:val="0034380B"/>
    <w:rsid w:val="00343997"/>
    <w:rsid w:val="0034434D"/>
    <w:rsid w:val="0034485A"/>
    <w:rsid w:val="0034517F"/>
    <w:rsid w:val="003459D9"/>
    <w:rsid w:val="00345A20"/>
    <w:rsid w:val="00345CBF"/>
    <w:rsid w:val="00346364"/>
    <w:rsid w:val="00347398"/>
    <w:rsid w:val="00347C36"/>
    <w:rsid w:val="00350FD9"/>
    <w:rsid w:val="00350FDA"/>
    <w:rsid w:val="00351AFF"/>
    <w:rsid w:val="00351E03"/>
    <w:rsid w:val="00352EF9"/>
    <w:rsid w:val="00353772"/>
    <w:rsid w:val="00354251"/>
    <w:rsid w:val="00354273"/>
    <w:rsid w:val="003550C5"/>
    <w:rsid w:val="0035516B"/>
    <w:rsid w:val="003554C9"/>
    <w:rsid w:val="003554F1"/>
    <w:rsid w:val="0035551E"/>
    <w:rsid w:val="00355667"/>
    <w:rsid w:val="00355993"/>
    <w:rsid w:val="00357A0A"/>
    <w:rsid w:val="0036016C"/>
    <w:rsid w:val="003603D3"/>
    <w:rsid w:val="00360646"/>
    <w:rsid w:val="00360964"/>
    <w:rsid w:val="003609EA"/>
    <w:rsid w:val="00361C94"/>
    <w:rsid w:val="003620E7"/>
    <w:rsid w:val="00362300"/>
    <w:rsid w:val="0036292E"/>
    <w:rsid w:val="00363457"/>
    <w:rsid w:val="00363684"/>
    <w:rsid w:val="00363982"/>
    <w:rsid w:val="00363AA5"/>
    <w:rsid w:val="00363E91"/>
    <w:rsid w:val="00363F90"/>
    <w:rsid w:val="003644D2"/>
    <w:rsid w:val="003648C8"/>
    <w:rsid w:val="003649EF"/>
    <w:rsid w:val="003652BD"/>
    <w:rsid w:val="00365335"/>
    <w:rsid w:val="00365950"/>
    <w:rsid w:val="00366812"/>
    <w:rsid w:val="00367040"/>
    <w:rsid w:val="00367486"/>
    <w:rsid w:val="00367531"/>
    <w:rsid w:val="00367633"/>
    <w:rsid w:val="003700CC"/>
    <w:rsid w:val="00370240"/>
    <w:rsid w:val="0037031C"/>
    <w:rsid w:val="0037080B"/>
    <w:rsid w:val="003721AD"/>
    <w:rsid w:val="00372640"/>
    <w:rsid w:val="003729EB"/>
    <w:rsid w:val="0037364A"/>
    <w:rsid w:val="0037381A"/>
    <w:rsid w:val="00373D2E"/>
    <w:rsid w:val="00374274"/>
    <w:rsid w:val="00374B5C"/>
    <w:rsid w:val="00374B72"/>
    <w:rsid w:val="003750D8"/>
    <w:rsid w:val="003754DC"/>
    <w:rsid w:val="0037630C"/>
    <w:rsid w:val="003771A5"/>
    <w:rsid w:val="00377386"/>
    <w:rsid w:val="0037741A"/>
    <w:rsid w:val="00377D39"/>
    <w:rsid w:val="00377DD1"/>
    <w:rsid w:val="00380159"/>
    <w:rsid w:val="00380C1B"/>
    <w:rsid w:val="00381918"/>
    <w:rsid w:val="00381AEB"/>
    <w:rsid w:val="003821D2"/>
    <w:rsid w:val="0038230C"/>
    <w:rsid w:val="003830DB"/>
    <w:rsid w:val="003843A7"/>
    <w:rsid w:val="0038460D"/>
    <w:rsid w:val="0038475E"/>
    <w:rsid w:val="0038516F"/>
    <w:rsid w:val="00385202"/>
    <w:rsid w:val="00385B7C"/>
    <w:rsid w:val="00385FAF"/>
    <w:rsid w:val="00385FBA"/>
    <w:rsid w:val="003869D0"/>
    <w:rsid w:val="00386F17"/>
    <w:rsid w:val="00386F53"/>
    <w:rsid w:val="00387005"/>
    <w:rsid w:val="003871B8"/>
    <w:rsid w:val="003873E5"/>
    <w:rsid w:val="00387581"/>
    <w:rsid w:val="00387B73"/>
    <w:rsid w:val="00387BB6"/>
    <w:rsid w:val="00387E20"/>
    <w:rsid w:val="00390350"/>
    <w:rsid w:val="003908AA"/>
    <w:rsid w:val="00390CD4"/>
    <w:rsid w:val="003910E3"/>
    <w:rsid w:val="00391690"/>
    <w:rsid w:val="00391813"/>
    <w:rsid w:val="0039201F"/>
    <w:rsid w:val="003928D6"/>
    <w:rsid w:val="00392AD0"/>
    <w:rsid w:val="00392EC8"/>
    <w:rsid w:val="003930AD"/>
    <w:rsid w:val="00394E69"/>
    <w:rsid w:val="00395F44"/>
    <w:rsid w:val="00397319"/>
    <w:rsid w:val="0039771A"/>
    <w:rsid w:val="00397E7B"/>
    <w:rsid w:val="00397F32"/>
    <w:rsid w:val="00397FE5"/>
    <w:rsid w:val="003A024C"/>
    <w:rsid w:val="003A0892"/>
    <w:rsid w:val="003A0C24"/>
    <w:rsid w:val="003A1184"/>
    <w:rsid w:val="003A1472"/>
    <w:rsid w:val="003A14F2"/>
    <w:rsid w:val="003A155C"/>
    <w:rsid w:val="003A1CC1"/>
    <w:rsid w:val="003A1D95"/>
    <w:rsid w:val="003A1DD7"/>
    <w:rsid w:val="003A25C0"/>
    <w:rsid w:val="003A2638"/>
    <w:rsid w:val="003A2900"/>
    <w:rsid w:val="003A293D"/>
    <w:rsid w:val="003A3057"/>
    <w:rsid w:val="003A325F"/>
    <w:rsid w:val="003A43B3"/>
    <w:rsid w:val="003A4B35"/>
    <w:rsid w:val="003A57FB"/>
    <w:rsid w:val="003A5F3F"/>
    <w:rsid w:val="003A63A1"/>
    <w:rsid w:val="003A660B"/>
    <w:rsid w:val="003A6CF5"/>
    <w:rsid w:val="003A7193"/>
    <w:rsid w:val="003A7308"/>
    <w:rsid w:val="003A74A3"/>
    <w:rsid w:val="003A75CF"/>
    <w:rsid w:val="003A75E7"/>
    <w:rsid w:val="003B03CF"/>
    <w:rsid w:val="003B0C7C"/>
    <w:rsid w:val="003B10BD"/>
    <w:rsid w:val="003B1226"/>
    <w:rsid w:val="003B1883"/>
    <w:rsid w:val="003B226A"/>
    <w:rsid w:val="003B25E1"/>
    <w:rsid w:val="003B26D8"/>
    <w:rsid w:val="003B2841"/>
    <w:rsid w:val="003B3A9B"/>
    <w:rsid w:val="003B3BD8"/>
    <w:rsid w:val="003B3C18"/>
    <w:rsid w:val="003B3D5D"/>
    <w:rsid w:val="003B40ED"/>
    <w:rsid w:val="003B42E1"/>
    <w:rsid w:val="003B4CB5"/>
    <w:rsid w:val="003B5925"/>
    <w:rsid w:val="003B5A80"/>
    <w:rsid w:val="003B7563"/>
    <w:rsid w:val="003B7D0A"/>
    <w:rsid w:val="003C0341"/>
    <w:rsid w:val="003C06F4"/>
    <w:rsid w:val="003C0810"/>
    <w:rsid w:val="003C093B"/>
    <w:rsid w:val="003C1345"/>
    <w:rsid w:val="003C182A"/>
    <w:rsid w:val="003C254C"/>
    <w:rsid w:val="003C2838"/>
    <w:rsid w:val="003C2C58"/>
    <w:rsid w:val="003C3077"/>
    <w:rsid w:val="003C3565"/>
    <w:rsid w:val="003C38F6"/>
    <w:rsid w:val="003C3C23"/>
    <w:rsid w:val="003C44E0"/>
    <w:rsid w:val="003C497A"/>
    <w:rsid w:val="003C4A31"/>
    <w:rsid w:val="003C4C9E"/>
    <w:rsid w:val="003C4DA0"/>
    <w:rsid w:val="003C5631"/>
    <w:rsid w:val="003C5846"/>
    <w:rsid w:val="003C59F8"/>
    <w:rsid w:val="003C5A54"/>
    <w:rsid w:val="003C5DC2"/>
    <w:rsid w:val="003C6745"/>
    <w:rsid w:val="003C6F67"/>
    <w:rsid w:val="003C741D"/>
    <w:rsid w:val="003C7486"/>
    <w:rsid w:val="003C75D4"/>
    <w:rsid w:val="003C771A"/>
    <w:rsid w:val="003D0067"/>
    <w:rsid w:val="003D044B"/>
    <w:rsid w:val="003D08AD"/>
    <w:rsid w:val="003D0A83"/>
    <w:rsid w:val="003D138C"/>
    <w:rsid w:val="003D141D"/>
    <w:rsid w:val="003D17D8"/>
    <w:rsid w:val="003D1891"/>
    <w:rsid w:val="003D21FF"/>
    <w:rsid w:val="003D2310"/>
    <w:rsid w:val="003D2313"/>
    <w:rsid w:val="003D284D"/>
    <w:rsid w:val="003D2906"/>
    <w:rsid w:val="003D35BD"/>
    <w:rsid w:val="003D3872"/>
    <w:rsid w:val="003D3B13"/>
    <w:rsid w:val="003D4AA2"/>
    <w:rsid w:val="003D4E39"/>
    <w:rsid w:val="003D5535"/>
    <w:rsid w:val="003D569A"/>
    <w:rsid w:val="003D5768"/>
    <w:rsid w:val="003D5D74"/>
    <w:rsid w:val="003D610E"/>
    <w:rsid w:val="003D6326"/>
    <w:rsid w:val="003D65BD"/>
    <w:rsid w:val="003D6717"/>
    <w:rsid w:val="003D6885"/>
    <w:rsid w:val="003D719B"/>
    <w:rsid w:val="003D7CEB"/>
    <w:rsid w:val="003E02C5"/>
    <w:rsid w:val="003E05E6"/>
    <w:rsid w:val="003E0FF0"/>
    <w:rsid w:val="003E11CF"/>
    <w:rsid w:val="003E13DF"/>
    <w:rsid w:val="003E17A2"/>
    <w:rsid w:val="003E21F2"/>
    <w:rsid w:val="003E2752"/>
    <w:rsid w:val="003E279C"/>
    <w:rsid w:val="003E2804"/>
    <w:rsid w:val="003E284C"/>
    <w:rsid w:val="003E2A98"/>
    <w:rsid w:val="003E4937"/>
    <w:rsid w:val="003E4EE4"/>
    <w:rsid w:val="003E51FF"/>
    <w:rsid w:val="003E5371"/>
    <w:rsid w:val="003E560E"/>
    <w:rsid w:val="003E5C51"/>
    <w:rsid w:val="003E5E26"/>
    <w:rsid w:val="003E699E"/>
    <w:rsid w:val="003E6F21"/>
    <w:rsid w:val="003E6F47"/>
    <w:rsid w:val="003E732A"/>
    <w:rsid w:val="003E7648"/>
    <w:rsid w:val="003E771C"/>
    <w:rsid w:val="003F0987"/>
    <w:rsid w:val="003F0CF3"/>
    <w:rsid w:val="003F1119"/>
    <w:rsid w:val="003F16EC"/>
    <w:rsid w:val="003F1959"/>
    <w:rsid w:val="003F254B"/>
    <w:rsid w:val="003F2630"/>
    <w:rsid w:val="003F27A3"/>
    <w:rsid w:val="003F2D82"/>
    <w:rsid w:val="003F2F67"/>
    <w:rsid w:val="003F3B8D"/>
    <w:rsid w:val="003F4724"/>
    <w:rsid w:val="003F4A07"/>
    <w:rsid w:val="003F4C24"/>
    <w:rsid w:val="003F502A"/>
    <w:rsid w:val="003F5436"/>
    <w:rsid w:val="003F5995"/>
    <w:rsid w:val="003F5B0B"/>
    <w:rsid w:val="003F5F94"/>
    <w:rsid w:val="003F6AF4"/>
    <w:rsid w:val="003F6C41"/>
    <w:rsid w:val="003F70A6"/>
    <w:rsid w:val="003F7A1D"/>
    <w:rsid w:val="003F7D45"/>
    <w:rsid w:val="004000FE"/>
    <w:rsid w:val="00400562"/>
    <w:rsid w:val="0040064C"/>
    <w:rsid w:val="004006AD"/>
    <w:rsid w:val="004021C5"/>
    <w:rsid w:val="004023E8"/>
    <w:rsid w:val="00402E7F"/>
    <w:rsid w:val="004035C3"/>
    <w:rsid w:val="00403997"/>
    <w:rsid w:val="00403D82"/>
    <w:rsid w:val="00403F5D"/>
    <w:rsid w:val="00404D63"/>
    <w:rsid w:val="004051ED"/>
    <w:rsid w:val="00405385"/>
    <w:rsid w:val="00405467"/>
    <w:rsid w:val="0040594E"/>
    <w:rsid w:val="004061B5"/>
    <w:rsid w:val="004065E0"/>
    <w:rsid w:val="00406613"/>
    <w:rsid w:val="00406D15"/>
    <w:rsid w:val="004071A2"/>
    <w:rsid w:val="004071BC"/>
    <w:rsid w:val="00407994"/>
    <w:rsid w:val="00407B29"/>
    <w:rsid w:val="0041016F"/>
    <w:rsid w:val="00410318"/>
    <w:rsid w:val="00410BF1"/>
    <w:rsid w:val="0041110D"/>
    <w:rsid w:val="00411AB3"/>
    <w:rsid w:val="00411B97"/>
    <w:rsid w:val="0041233E"/>
    <w:rsid w:val="00412F3D"/>
    <w:rsid w:val="0041330E"/>
    <w:rsid w:val="00413AB2"/>
    <w:rsid w:val="00414518"/>
    <w:rsid w:val="00414A75"/>
    <w:rsid w:val="00414CB1"/>
    <w:rsid w:val="00414D65"/>
    <w:rsid w:val="004172D7"/>
    <w:rsid w:val="0041782F"/>
    <w:rsid w:val="00417B3D"/>
    <w:rsid w:val="00417CBA"/>
    <w:rsid w:val="00417D95"/>
    <w:rsid w:val="00417EF8"/>
    <w:rsid w:val="004203FE"/>
    <w:rsid w:val="00420961"/>
    <w:rsid w:val="00420C10"/>
    <w:rsid w:val="00420D86"/>
    <w:rsid w:val="004212B2"/>
    <w:rsid w:val="00421A14"/>
    <w:rsid w:val="00421D15"/>
    <w:rsid w:val="00422096"/>
    <w:rsid w:val="00422820"/>
    <w:rsid w:val="00422936"/>
    <w:rsid w:val="00424B1E"/>
    <w:rsid w:val="00424DF2"/>
    <w:rsid w:val="004265DC"/>
    <w:rsid w:val="00426F91"/>
    <w:rsid w:val="00427729"/>
    <w:rsid w:val="004301E5"/>
    <w:rsid w:val="0043044B"/>
    <w:rsid w:val="004308DC"/>
    <w:rsid w:val="00430954"/>
    <w:rsid w:val="0043162B"/>
    <w:rsid w:val="004316AB"/>
    <w:rsid w:val="004317C7"/>
    <w:rsid w:val="00431D7D"/>
    <w:rsid w:val="00432D22"/>
    <w:rsid w:val="00434269"/>
    <w:rsid w:val="00434854"/>
    <w:rsid w:val="004349B9"/>
    <w:rsid w:val="004355EC"/>
    <w:rsid w:val="004356BC"/>
    <w:rsid w:val="00435C4E"/>
    <w:rsid w:val="004366D3"/>
    <w:rsid w:val="00436CFE"/>
    <w:rsid w:val="00436E73"/>
    <w:rsid w:val="00437226"/>
    <w:rsid w:val="004372D5"/>
    <w:rsid w:val="004377A2"/>
    <w:rsid w:val="00437844"/>
    <w:rsid w:val="00437FB5"/>
    <w:rsid w:val="004401AE"/>
    <w:rsid w:val="004403AC"/>
    <w:rsid w:val="00440525"/>
    <w:rsid w:val="00440773"/>
    <w:rsid w:val="00440D47"/>
    <w:rsid w:val="00440D7F"/>
    <w:rsid w:val="00440F2B"/>
    <w:rsid w:val="004413F8"/>
    <w:rsid w:val="00441C4A"/>
    <w:rsid w:val="00441F22"/>
    <w:rsid w:val="00442021"/>
    <w:rsid w:val="00442A70"/>
    <w:rsid w:val="00442F61"/>
    <w:rsid w:val="004440E5"/>
    <w:rsid w:val="00444A64"/>
    <w:rsid w:val="00444B9F"/>
    <w:rsid w:val="00444E60"/>
    <w:rsid w:val="0044507D"/>
    <w:rsid w:val="00445194"/>
    <w:rsid w:val="00445599"/>
    <w:rsid w:val="004455A2"/>
    <w:rsid w:val="0044587D"/>
    <w:rsid w:val="00445C0D"/>
    <w:rsid w:val="00446025"/>
    <w:rsid w:val="004466CA"/>
    <w:rsid w:val="00446F6A"/>
    <w:rsid w:val="00446F84"/>
    <w:rsid w:val="004473E2"/>
    <w:rsid w:val="004474F6"/>
    <w:rsid w:val="00447785"/>
    <w:rsid w:val="00450A9A"/>
    <w:rsid w:val="00450C50"/>
    <w:rsid w:val="00450D0C"/>
    <w:rsid w:val="0045150B"/>
    <w:rsid w:val="00451514"/>
    <w:rsid w:val="00451917"/>
    <w:rsid w:val="00451BDA"/>
    <w:rsid w:val="00452E2B"/>
    <w:rsid w:val="004536EC"/>
    <w:rsid w:val="00453831"/>
    <w:rsid w:val="00453D79"/>
    <w:rsid w:val="00454AA7"/>
    <w:rsid w:val="00455274"/>
    <w:rsid w:val="00455830"/>
    <w:rsid w:val="004558A4"/>
    <w:rsid w:val="00455A86"/>
    <w:rsid w:val="00455BBD"/>
    <w:rsid w:val="00455C47"/>
    <w:rsid w:val="00456AA3"/>
    <w:rsid w:val="00456C54"/>
    <w:rsid w:val="00456E31"/>
    <w:rsid w:val="00457513"/>
    <w:rsid w:val="0046017B"/>
    <w:rsid w:val="00460616"/>
    <w:rsid w:val="00460AA6"/>
    <w:rsid w:val="00460AC4"/>
    <w:rsid w:val="00461267"/>
    <w:rsid w:val="00461917"/>
    <w:rsid w:val="0046302E"/>
    <w:rsid w:val="00463655"/>
    <w:rsid w:val="00466DFA"/>
    <w:rsid w:val="00466E8F"/>
    <w:rsid w:val="00466F68"/>
    <w:rsid w:val="00467473"/>
    <w:rsid w:val="004679BA"/>
    <w:rsid w:val="004700CE"/>
    <w:rsid w:val="00470261"/>
    <w:rsid w:val="00470968"/>
    <w:rsid w:val="00470AAC"/>
    <w:rsid w:val="00470FF5"/>
    <w:rsid w:val="00471512"/>
    <w:rsid w:val="004729E3"/>
    <w:rsid w:val="004731E5"/>
    <w:rsid w:val="0047340A"/>
    <w:rsid w:val="00473592"/>
    <w:rsid w:val="00473700"/>
    <w:rsid w:val="004737E4"/>
    <w:rsid w:val="00474032"/>
    <w:rsid w:val="00474287"/>
    <w:rsid w:val="004742D8"/>
    <w:rsid w:val="00474DA6"/>
    <w:rsid w:val="004750A1"/>
    <w:rsid w:val="0047555F"/>
    <w:rsid w:val="004756B0"/>
    <w:rsid w:val="00475C47"/>
    <w:rsid w:val="00475C9C"/>
    <w:rsid w:val="00475CFB"/>
    <w:rsid w:val="0047604A"/>
    <w:rsid w:val="0047673F"/>
    <w:rsid w:val="00476804"/>
    <w:rsid w:val="00476DF3"/>
    <w:rsid w:val="004770F1"/>
    <w:rsid w:val="0047735B"/>
    <w:rsid w:val="004774B8"/>
    <w:rsid w:val="004778FD"/>
    <w:rsid w:val="004800FC"/>
    <w:rsid w:val="00480513"/>
    <w:rsid w:val="00480955"/>
    <w:rsid w:val="004813F9"/>
    <w:rsid w:val="00481875"/>
    <w:rsid w:val="00481D12"/>
    <w:rsid w:val="0048224B"/>
    <w:rsid w:val="004828BD"/>
    <w:rsid w:val="004833CC"/>
    <w:rsid w:val="004849F9"/>
    <w:rsid w:val="00484EA3"/>
    <w:rsid w:val="00484F7F"/>
    <w:rsid w:val="0048502F"/>
    <w:rsid w:val="0048518B"/>
    <w:rsid w:val="00485798"/>
    <w:rsid w:val="004857B0"/>
    <w:rsid w:val="00485A03"/>
    <w:rsid w:val="00485EED"/>
    <w:rsid w:val="00485F73"/>
    <w:rsid w:val="00486058"/>
    <w:rsid w:val="0048697E"/>
    <w:rsid w:val="00486D5B"/>
    <w:rsid w:val="0048745C"/>
    <w:rsid w:val="00487560"/>
    <w:rsid w:val="004878AC"/>
    <w:rsid w:val="00487E0C"/>
    <w:rsid w:val="00487E31"/>
    <w:rsid w:val="004906FA"/>
    <w:rsid w:val="00490B4E"/>
    <w:rsid w:val="00491D56"/>
    <w:rsid w:val="0049206F"/>
    <w:rsid w:val="00492611"/>
    <w:rsid w:val="004929C7"/>
    <w:rsid w:val="004932BF"/>
    <w:rsid w:val="00493BE5"/>
    <w:rsid w:val="00493C1E"/>
    <w:rsid w:val="00493F6A"/>
    <w:rsid w:val="004943C9"/>
    <w:rsid w:val="004947B2"/>
    <w:rsid w:val="00494AC8"/>
    <w:rsid w:val="0049527B"/>
    <w:rsid w:val="00495C12"/>
    <w:rsid w:val="00495CF3"/>
    <w:rsid w:val="0049639F"/>
    <w:rsid w:val="004965FA"/>
    <w:rsid w:val="00497415"/>
    <w:rsid w:val="00497EF0"/>
    <w:rsid w:val="004A025F"/>
    <w:rsid w:val="004A03EF"/>
    <w:rsid w:val="004A09F1"/>
    <w:rsid w:val="004A0B6A"/>
    <w:rsid w:val="004A0CF2"/>
    <w:rsid w:val="004A0CF4"/>
    <w:rsid w:val="004A105A"/>
    <w:rsid w:val="004A1422"/>
    <w:rsid w:val="004A1577"/>
    <w:rsid w:val="004A2287"/>
    <w:rsid w:val="004A22C7"/>
    <w:rsid w:val="004A2822"/>
    <w:rsid w:val="004A2984"/>
    <w:rsid w:val="004A2AA0"/>
    <w:rsid w:val="004A2D72"/>
    <w:rsid w:val="004A3908"/>
    <w:rsid w:val="004A39CB"/>
    <w:rsid w:val="004A3ACF"/>
    <w:rsid w:val="004A459E"/>
    <w:rsid w:val="004A47FD"/>
    <w:rsid w:val="004A484B"/>
    <w:rsid w:val="004A49C3"/>
    <w:rsid w:val="004A4C62"/>
    <w:rsid w:val="004A53E1"/>
    <w:rsid w:val="004A5933"/>
    <w:rsid w:val="004A59C2"/>
    <w:rsid w:val="004A5B3F"/>
    <w:rsid w:val="004A640E"/>
    <w:rsid w:val="004A72AE"/>
    <w:rsid w:val="004A7A40"/>
    <w:rsid w:val="004A7AD2"/>
    <w:rsid w:val="004A7FB3"/>
    <w:rsid w:val="004B0519"/>
    <w:rsid w:val="004B0E3A"/>
    <w:rsid w:val="004B12B5"/>
    <w:rsid w:val="004B1348"/>
    <w:rsid w:val="004B1622"/>
    <w:rsid w:val="004B1CC3"/>
    <w:rsid w:val="004B1FB7"/>
    <w:rsid w:val="004B238C"/>
    <w:rsid w:val="004B25D3"/>
    <w:rsid w:val="004B2F52"/>
    <w:rsid w:val="004B3A0D"/>
    <w:rsid w:val="004B3ABF"/>
    <w:rsid w:val="004B3C64"/>
    <w:rsid w:val="004B4185"/>
    <w:rsid w:val="004B49B4"/>
    <w:rsid w:val="004B50F5"/>
    <w:rsid w:val="004B5E8E"/>
    <w:rsid w:val="004B620E"/>
    <w:rsid w:val="004B63C3"/>
    <w:rsid w:val="004B7035"/>
    <w:rsid w:val="004B7106"/>
    <w:rsid w:val="004B717B"/>
    <w:rsid w:val="004B7199"/>
    <w:rsid w:val="004C00DC"/>
    <w:rsid w:val="004C0699"/>
    <w:rsid w:val="004C0DB1"/>
    <w:rsid w:val="004C10A0"/>
    <w:rsid w:val="004C18A3"/>
    <w:rsid w:val="004C2226"/>
    <w:rsid w:val="004C22F2"/>
    <w:rsid w:val="004C2420"/>
    <w:rsid w:val="004C2522"/>
    <w:rsid w:val="004C2AC8"/>
    <w:rsid w:val="004C42D6"/>
    <w:rsid w:val="004C4F4D"/>
    <w:rsid w:val="004C573C"/>
    <w:rsid w:val="004C5DAE"/>
    <w:rsid w:val="004C610D"/>
    <w:rsid w:val="004C6414"/>
    <w:rsid w:val="004C6578"/>
    <w:rsid w:val="004C692D"/>
    <w:rsid w:val="004C69FE"/>
    <w:rsid w:val="004D0068"/>
    <w:rsid w:val="004D02A7"/>
    <w:rsid w:val="004D0699"/>
    <w:rsid w:val="004D1766"/>
    <w:rsid w:val="004D1D8F"/>
    <w:rsid w:val="004D344C"/>
    <w:rsid w:val="004D3F73"/>
    <w:rsid w:val="004D40E3"/>
    <w:rsid w:val="004D4109"/>
    <w:rsid w:val="004D42FF"/>
    <w:rsid w:val="004D4A35"/>
    <w:rsid w:val="004D5184"/>
    <w:rsid w:val="004D5276"/>
    <w:rsid w:val="004D5CE5"/>
    <w:rsid w:val="004D6D7C"/>
    <w:rsid w:val="004D7401"/>
    <w:rsid w:val="004D7885"/>
    <w:rsid w:val="004E069D"/>
    <w:rsid w:val="004E124F"/>
    <w:rsid w:val="004E1307"/>
    <w:rsid w:val="004E171F"/>
    <w:rsid w:val="004E1B36"/>
    <w:rsid w:val="004E2083"/>
    <w:rsid w:val="004E2D79"/>
    <w:rsid w:val="004E4A36"/>
    <w:rsid w:val="004E4F98"/>
    <w:rsid w:val="004E51CD"/>
    <w:rsid w:val="004E56A3"/>
    <w:rsid w:val="004E5A7D"/>
    <w:rsid w:val="004E5FCA"/>
    <w:rsid w:val="004E6074"/>
    <w:rsid w:val="004E615F"/>
    <w:rsid w:val="004E61A0"/>
    <w:rsid w:val="004E653E"/>
    <w:rsid w:val="004E682C"/>
    <w:rsid w:val="004E6F74"/>
    <w:rsid w:val="004E749E"/>
    <w:rsid w:val="004E7C06"/>
    <w:rsid w:val="004E7D9C"/>
    <w:rsid w:val="004F08C6"/>
    <w:rsid w:val="004F0E29"/>
    <w:rsid w:val="004F0E41"/>
    <w:rsid w:val="004F0F23"/>
    <w:rsid w:val="004F13BE"/>
    <w:rsid w:val="004F1837"/>
    <w:rsid w:val="004F1D3C"/>
    <w:rsid w:val="004F1FD1"/>
    <w:rsid w:val="004F2BD8"/>
    <w:rsid w:val="004F2CE6"/>
    <w:rsid w:val="004F318F"/>
    <w:rsid w:val="004F35AC"/>
    <w:rsid w:val="004F3B70"/>
    <w:rsid w:val="004F3C6F"/>
    <w:rsid w:val="004F3CEF"/>
    <w:rsid w:val="004F3D22"/>
    <w:rsid w:val="004F4081"/>
    <w:rsid w:val="004F409E"/>
    <w:rsid w:val="004F483E"/>
    <w:rsid w:val="004F5042"/>
    <w:rsid w:val="004F509D"/>
    <w:rsid w:val="004F50B7"/>
    <w:rsid w:val="004F52DC"/>
    <w:rsid w:val="004F5385"/>
    <w:rsid w:val="004F5B6B"/>
    <w:rsid w:val="004F63A5"/>
    <w:rsid w:val="004F6457"/>
    <w:rsid w:val="004F6B29"/>
    <w:rsid w:val="004F6B5B"/>
    <w:rsid w:val="004F7046"/>
    <w:rsid w:val="004F7CE0"/>
    <w:rsid w:val="004F7CFB"/>
    <w:rsid w:val="0050002A"/>
    <w:rsid w:val="00500E9C"/>
    <w:rsid w:val="005012EA"/>
    <w:rsid w:val="00501472"/>
    <w:rsid w:val="0050203B"/>
    <w:rsid w:val="005021A2"/>
    <w:rsid w:val="005023D2"/>
    <w:rsid w:val="00502434"/>
    <w:rsid w:val="005026A3"/>
    <w:rsid w:val="0050300A"/>
    <w:rsid w:val="005033DE"/>
    <w:rsid w:val="00503610"/>
    <w:rsid w:val="00503657"/>
    <w:rsid w:val="005041C7"/>
    <w:rsid w:val="00504298"/>
    <w:rsid w:val="005045AB"/>
    <w:rsid w:val="00504A09"/>
    <w:rsid w:val="00504A1E"/>
    <w:rsid w:val="00504E8F"/>
    <w:rsid w:val="0050518A"/>
    <w:rsid w:val="00505728"/>
    <w:rsid w:val="005063F6"/>
    <w:rsid w:val="00506654"/>
    <w:rsid w:val="00506EF6"/>
    <w:rsid w:val="0050732F"/>
    <w:rsid w:val="0050735B"/>
    <w:rsid w:val="00507543"/>
    <w:rsid w:val="005103FA"/>
    <w:rsid w:val="00511186"/>
    <w:rsid w:val="005112F9"/>
    <w:rsid w:val="005118A0"/>
    <w:rsid w:val="00511F7F"/>
    <w:rsid w:val="005120B7"/>
    <w:rsid w:val="00512257"/>
    <w:rsid w:val="005125EF"/>
    <w:rsid w:val="0051295E"/>
    <w:rsid w:val="00513F3B"/>
    <w:rsid w:val="005143D1"/>
    <w:rsid w:val="00514C2C"/>
    <w:rsid w:val="00514EEF"/>
    <w:rsid w:val="00515BE9"/>
    <w:rsid w:val="00515D2B"/>
    <w:rsid w:val="00515E9D"/>
    <w:rsid w:val="00516114"/>
    <w:rsid w:val="00516338"/>
    <w:rsid w:val="00516AF2"/>
    <w:rsid w:val="00516B58"/>
    <w:rsid w:val="00520E24"/>
    <w:rsid w:val="00522548"/>
    <w:rsid w:val="00522AAC"/>
    <w:rsid w:val="00523D47"/>
    <w:rsid w:val="00523D67"/>
    <w:rsid w:val="00523EAB"/>
    <w:rsid w:val="005240AA"/>
    <w:rsid w:val="00524540"/>
    <w:rsid w:val="00524953"/>
    <w:rsid w:val="005250D9"/>
    <w:rsid w:val="00525986"/>
    <w:rsid w:val="00525C4E"/>
    <w:rsid w:val="00525FBD"/>
    <w:rsid w:val="0052622F"/>
    <w:rsid w:val="0052728E"/>
    <w:rsid w:val="0052767E"/>
    <w:rsid w:val="00527972"/>
    <w:rsid w:val="00527DDE"/>
    <w:rsid w:val="00530079"/>
    <w:rsid w:val="005305DB"/>
    <w:rsid w:val="005309EF"/>
    <w:rsid w:val="00531300"/>
    <w:rsid w:val="005318C3"/>
    <w:rsid w:val="00531A79"/>
    <w:rsid w:val="00531BBF"/>
    <w:rsid w:val="00532035"/>
    <w:rsid w:val="00532489"/>
    <w:rsid w:val="00533771"/>
    <w:rsid w:val="0053384C"/>
    <w:rsid w:val="005339FF"/>
    <w:rsid w:val="00534007"/>
    <w:rsid w:val="005344C3"/>
    <w:rsid w:val="00534F33"/>
    <w:rsid w:val="00535401"/>
    <w:rsid w:val="00535AB3"/>
    <w:rsid w:val="00535DFE"/>
    <w:rsid w:val="005361D6"/>
    <w:rsid w:val="005364A6"/>
    <w:rsid w:val="00536855"/>
    <w:rsid w:val="0053712D"/>
    <w:rsid w:val="005372F5"/>
    <w:rsid w:val="005402C6"/>
    <w:rsid w:val="005407B5"/>
    <w:rsid w:val="00540A1E"/>
    <w:rsid w:val="00541037"/>
    <w:rsid w:val="00541C35"/>
    <w:rsid w:val="00541C4A"/>
    <w:rsid w:val="00541D1B"/>
    <w:rsid w:val="00541E77"/>
    <w:rsid w:val="00541ECD"/>
    <w:rsid w:val="005423BF"/>
    <w:rsid w:val="00542741"/>
    <w:rsid w:val="00542DAC"/>
    <w:rsid w:val="005433F3"/>
    <w:rsid w:val="00543500"/>
    <w:rsid w:val="00543F1D"/>
    <w:rsid w:val="005440ED"/>
    <w:rsid w:val="0054464F"/>
    <w:rsid w:val="00544A42"/>
    <w:rsid w:val="00544ECB"/>
    <w:rsid w:val="005454F5"/>
    <w:rsid w:val="005457A6"/>
    <w:rsid w:val="0054597D"/>
    <w:rsid w:val="00546182"/>
    <w:rsid w:val="005467AD"/>
    <w:rsid w:val="005467C0"/>
    <w:rsid w:val="0054694D"/>
    <w:rsid w:val="00546ABB"/>
    <w:rsid w:val="00546C41"/>
    <w:rsid w:val="00546D1C"/>
    <w:rsid w:val="00547126"/>
    <w:rsid w:val="0054715A"/>
    <w:rsid w:val="00547A8D"/>
    <w:rsid w:val="005503BD"/>
    <w:rsid w:val="00550C8B"/>
    <w:rsid w:val="005510B0"/>
    <w:rsid w:val="0055127E"/>
    <w:rsid w:val="00551378"/>
    <w:rsid w:val="005513E0"/>
    <w:rsid w:val="00551D83"/>
    <w:rsid w:val="00551FC2"/>
    <w:rsid w:val="00552224"/>
    <w:rsid w:val="005525C4"/>
    <w:rsid w:val="00552AB2"/>
    <w:rsid w:val="00552B45"/>
    <w:rsid w:val="00552EA7"/>
    <w:rsid w:val="00553211"/>
    <w:rsid w:val="005532DD"/>
    <w:rsid w:val="00553A08"/>
    <w:rsid w:val="00553A54"/>
    <w:rsid w:val="00554BFA"/>
    <w:rsid w:val="00554C39"/>
    <w:rsid w:val="005554AB"/>
    <w:rsid w:val="005559C1"/>
    <w:rsid w:val="00555A63"/>
    <w:rsid w:val="00555E93"/>
    <w:rsid w:val="00556683"/>
    <w:rsid w:val="0055681D"/>
    <w:rsid w:val="00556B3B"/>
    <w:rsid w:val="00557037"/>
    <w:rsid w:val="00557144"/>
    <w:rsid w:val="0056086B"/>
    <w:rsid w:val="005631E4"/>
    <w:rsid w:val="00563EF2"/>
    <w:rsid w:val="005643E2"/>
    <w:rsid w:val="0056495A"/>
    <w:rsid w:val="00564B17"/>
    <w:rsid w:val="00565128"/>
    <w:rsid w:val="00565728"/>
    <w:rsid w:val="0056577D"/>
    <w:rsid w:val="00565898"/>
    <w:rsid w:val="00565909"/>
    <w:rsid w:val="00565B27"/>
    <w:rsid w:val="00565B36"/>
    <w:rsid w:val="00566514"/>
    <w:rsid w:val="00566BE0"/>
    <w:rsid w:val="00566C28"/>
    <w:rsid w:val="00567673"/>
    <w:rsid w:val="00567EBD"/>
    <w:rsid w:val="00570124"/>
    <w:rsid w:val="00571767"/>
    <w:rsid w:val="00572531"/>
    <w:rsid w:val="005729C3"/>
    <w:rsid w:val="00572FA2"/>
    <w:rsid w:val="005758AA"/>
    <w:rsid w:val="00575A4E"/>
    <w:rsid w:val="005764E0"/>
    <w:rsid w:val="00576ABD"/>
    <w:rsid w:val="00576FF2"/>
    <w:rsid w:val="00577356"/>
    <w:rsid w:val="00577AEF"/>
    <w:rsid w:val="00580855"/>
    <w:rsid w:val="00581612"/>
    <w:rsid w:val="00581692"/>
    <w:rsid w:val="00581DBD"/>
    <w:rsid w:val="00583777"/>
    <w:rsid w:val="005839BF"/>
    <w:rsid w:val="00583B86"/>
    <w:rsid w:val="00583EAB"/>
    <w:rsid w:val="005845B1"/>
    <w:rsid w:val="005854E5"/>
    <w:rsid w:val="00586192"/>
    <w:rsid w:val="00586ABF"/>
    <w:rsid w:val="005870CC"/>
    <w:rsid w:val="0058740D"/>
    <w:rsid w:val="00590583"/>
    <w:rsid w:val="0059097E"/>
    <w:rsid w:val="00590A16"/>
    <w:rsid w:val="00590DB4"/>
    <w:rsid w:val="00590F63"/>
    <w:rsid w:val="0059154B"/>
    <w:rsid w:val="00591831"/>
    <w:rsid w:val="0059222C"/>
    <w:rsid w:val="00592F8F"/>
    <w:rsid w:val="0059331D"/>
    <w:rsid w:val="00593747"/>
    <w:rsid w:val="00593C1A"/>
    <w:rsid w:val="00594430"/>
    <w:rsid w:val="00594DB2"/>
    <w:rsid w:val="00595357"/>
    <w:rsid w:val="0059539A"/>
    <w:rsid w:val="0059539E"/>
    <w:rsid w:val="0059571B"/>
    <w:rsid w:val="005957E3"/>
    <w:rsid w:val="0059607E"/>
    <w:rsid w:val="00596094"/>
    <w:rsid w:val="00596ADF"/>
    <w:rsid w:val="00597180"/>
    <w:rsid w:val="00597A07"/>
    <w:rsid w:val="00597C7F"/>
    <w:rsid w:val="005A0751"/>
    <w:rsid w:val="005A075C"/>
    <w:rsid w:val="005A0AE0"/>
    <w:rsid w:val="005A0CEE"/>
    <w:rsid w:val="005A15C1"/>
    <w:rsid w:val="005A192A"/>
    <w:rsid w:val="005A1B90"/>
    <w:rsid w:val="005A23B1"/>
    <w:rsid w:val="005A2549"/>
    <w:rsid w:val="005A36B5"/>
    <w:rsid w:val="005A3D38"/>
    <w:rsid w:val="005A3F51"/>
    <w:rsid w:val="005A42D5"/>
    <w:rsid w:val="005A4CDE"/>
    <w:rsid w:val="005A4FF8"/>
    <w:rsid w:val="005A5646"/>
    <w:rsid w:val="005A6646"/>
    <w:rsid w:val="005A74AB"/>
    <w:rsid w:val="005A7603"/>
    <w:rsid w:val="005B0842"/>
    <w:rsid w:val="005B15F4"/>
    <w:rsid w:val="005B18A3"/>
    <w:rsid w:val="005B1F50"/>
    <w:rsid w:val="005B1FE0"/>
    <w:rsid w:val="005B39B6"/>
    <w:rsid w:val="005B3CED"/>
    <w:rsid w:val="005B3F3B"/>
    <w:rsid w:val="005B3FAA"/>
    <w:rsid w:val="005B43AA"/>
    <w:rsid w:val="005B45A4"/>
    <w:rsid w:val="005B4747"/>
    <w:rsid w:val="005B4B20"/>
    <w:rsid w:val="005B4B30"/>
    <w:rsid w:val="005B58CE"/>
    <w:rsid w:val="005B62D3"/>
    <w:rsid w:val="005B685C"/>
    <w:rsid w:val="005B73F3"/>
    <w:rsid w:val="005B7848"/>
    <w:rsid w:val="005C02C7"/>
    <w:rsid w:val="005C03DA"/>
    <w:rsid w:val="005C0823"/>
    <w:rsid w:val="005C08B7"/>
    <w:rsid w:val="005C152E"/>
    <w:rsid w:val="005C1552"/>
    <w:rsid w:val="005C1668"/>
    <w:rsid w:val="005C2106"/>
    <w:rsid w:val="005C27DE"/>
    <w:rsid w:val="005C3788"/>
    <w:rsid w:val="005C37F7"/>
    <w:rsid w:val="005C3B20"/>
    <w:rsid w:val="005C3CF8"/>
    <w:rsid w:val="005C415C"/>
    <w:rsid w:val="005C44DE"/>
    <w:rsid w:val="005C4603"/>
    <w:rsid w:val="005C481C"/>
    <w:rsid w:val="005C4CE5"/>
    <w:rsid w:val="005C50D4"/>
    <w:rsid w:val="005C6F98"/>
    <w:rsid w:val="005C752C"/>
    <w:rsid w:val="005C7548"/>
    <w:rsid w:val="005C7782"/>
    <w:rsid w:val="005C7BFF"/>
    <w:rsid w:val="005C7C73"/>
    <w:rsid w:val="005D0087"/>
    <w:rsid w:val="005D0E65"/>
    <w:rsid w:val="005D0EE1"/>
    <w:rsid w:val="005D122F"/>
    <w:rsid w:val="005D16B6"/>
    <w:rsid w:val="005D1AF2"/>
    <w:rsid w:val="005D23D0"/>
    <w:rsid w:val="005D2684"/>
    <w:rsid w:val="005D29BD"/>
    <w:rsid w:val="005D3912"/>
    <w:rsid w:val="005D3926"/>
    <w:rsid w:val="005D3DE9"/>
    <w:rsid w:val="005D4918"/>
    <w:rsid w:val="005D4ACD"/>
    <w:rsid w:val="005D50A2"/>
    <w:rsid w:val="005D51FC"/>
    <w:rsid w:val="005D5376"/>
    <w:rsid w:val="005D61A8"/>
    <w:rsid w:val="005D6B5F"/>
    <w:rsid w:val="005D7764"/>
    <w:rsid w:val="005D78F8"/>
    <w:rsid w:val="005D7C77"/>
    <w:rsid w:val="005D7CA9"/>
    <w:rsid w:val="005D7E30"/>
    <w:rsid w:val="005E00B7"/>
    <w:rsid w:val="005E051C"/>
    <w:rsid w:val="005E0966"/>
    <w:rsid w:val="005E0E44"/>
    <w:rsid w:val="005E0ED0"/>
    <w:rsid w:val="005E1647"/>
    <w:rsid w:val="005E1A63"/>
    <w:rsid w:val="005E222F"/>
    <w:rsid w:val="005E2622"/>
    <w:rsid w:val="005E2702"/>
    <w:rsid w:val="005E2772"/>
    <w:rsid w:val="005E4750"/>
    <w:rsid w:val="005E566E"/>
    <w:rsid w:val="005E5B04"/>
    <w:rsid w:val="005E5C17"/>
    <w:rsid w:val="005E60C6"/>
    <w:rsid w:val="005E68C0"/>
    <w:rsid w:val="005E7144"/>
    <w:rsid w:val="005E7159"/>
    <w:rsid w:val="005F107B"/>
    <w:rsid w:val="005F1E16"/>
    <w:rsid w:val="005F24B7"/>
    <w:rsid w:val="005F26DC"/>
    <w:rsid w:val="005F35BF"/>
    <w:rsid w:val="005F3BAF"/>
    <w:rsid w:val="005F3F65"/>
    <w:rsid w:val="005F4199"/>
    <w:rsid w:val="005F4389"/>
    <w:rsid w:val="005F4513"/>
    <w:rsid w:val="005F466D"/>
    <w:rsid w:val="005F4BAA"/>
    <w:rsid w:val="005F4C13"/>
    <w:rsid w:val="005F5C95"/>
    <w:rsid w:val="005F61DB"/>
    <w:rsid w:val="005F6A85"/>
    <w:rsid w:val="005F70F3"/>
    <w:rsid w:val="00600447"/>
    <w:rsid w:val="00600EA4"/>
    <w:rsid w:val="00601029"/>
    <w:rsid w:val="00601C25"/>
    <w:rsid w:val="00601E18"/>
    <w:rsid w:val="00602211"/>
    <w:rsid w:val="00602248"/>
    <w:rsid w:val="00602B41"/>
    <w:rsid w:val="006030EA"/>
    <w:rsid w:val="00603319"/>
    <w:rsid w:val="00603956"/>
    <w:rsid w:val="00603ABD"/>
    <w:rsid w:val="006046C6"/>
    <w:rsid w:val="00604BF6"/>
    <w:rsid w:val="00605286"/>
    <w:rsid w:val="00605377"/>
    <w:rsid w:val="006055B6"/>
    <w:rsid w:val="00606324"/>
    <w:rsid w:val="0060728A"/>
    <w:rsid w:val="006077D7"/>
    <w:rsid w:val="00607BBD"/>
    <w:rsid w:val="00610B1B"/>
    <w:rsid w:val="006117AF"/>
    <w:rsid w:val="0061201A"/>
    <w:rsid w:val="00612199"/>
    <w:rsid w:val="0061268B"/>
    <w:rsid w:val="00612700"/>
    <w:rsid w:val="0061290A"/>
    <w:rsid w:val="006132F2"/>
    <w:rsid w:val="006143B8"/>
    <w:rsid w:val="0061564F"/>
    <w:rsid w:val="0061589E"/>
    <w:rsid w:val="00615CD1"/>
    <w:rsid w:val="006164F8"/>
    <w:rsid w:val="00616A9F"/>
    <w:rsid w:val="00617436"/>
    <w:rsid w:val="006174D1"/>
    <w:rsid w:val="00617572"/>
    <w:rsid w:val="00617E85"/>
    <w:rsid w:val="00620053"/>
    <w:rsid w:val="006201DD"/>
    <w:rsid w:val="00620293"/>
    <w:rsid w:val="00620366"/>
    <w:rsid w:val="00620894"/>
    <w:rsid w:val="00620C02"/>
    <w:rsid w:val="006214E5"/>
    <w:rsid w:val="00621CA5"/>
    <w:rsid w:val="00621D51"/>
    <w:rsid w:val="00621F8C"/>
    <w:rsid w:val="006223BF"/>
    <w:rsid w:val="00622F57"/>
    <w:rsid w:val="0062301B"/>
    <w:rsid w:val="00623904"/>
    <w:rsid w:val="00623A69"/>
    <w:rsid w:val="00623DC4"/>
    <w:rsid w:val="00624484"/>
    <w:rsid w:val="00624544"/>
    <w:rsid w:val="00625977"/>
    <w:rsid w:val="00625BC8"/>
    <w:rsid w:val="00625C1E"/>
    <w:rsid w:val="00626471"/>
    <w:rsid w:val="00626C66"/>
    <w:rsid w:val="00626DDF"/>
    <w:rsid w:val="00626E94"/>
    <w:rsid w:val="00626FD7"/>
    <w:rsid w:val="006272C6"/>
    <w:rsid w:val="00627A47"/>
    <w:rsid w:val="00627C5E"/>
    <w:rsid w:val="00630119"/>
    <w:rsid w:val="0063016D"/>
    <w:rsid w:val="006301DE"/>
    <w:rsid w:val="006302C0"/>
    <w:rsid w:val="00630799"/>
    <w:rsid w:val="00631228"/>
    <w:rsid w:val="00632023"/>
    <w:rsid w:val="00632297"/>
    <w:rsid w:val="0063232F"/>
    <w:rsid w:val="006323DB"/>
    <w:rsid w:val="00632653"/>
    <w:rsid w:val="0063305A"/>
    <w:rsid w:val="0063330F"/>
    <w:rsid w:val="006336A6"/>
    <w:rsid w:val="00633B3C"/>
    <w:rsid w:val="0063428B"/>
    <w:rsid w:val="006344BD"/>
    <w:rsid w:val="00634521"/>
    <w:rsid w:val="00634CEE"/>
    <w:rsid w:val="00635DCD"/>
    <w:rsid w:val="006360F9"/>
    <w:rsid w:val="006361FD"/>
    <w:rsid w:val="0063626E"/>
    <w:rsid w:val="006362ED"/>
    <w:rsid w:val="0063716E"/>
    <w:rsid w:val="006371E0"/>
    <w:rsid w:val="00637757"/>
    <w:rsid w:val="00637B23"/>
    <w:rsid w:val="00637BBC"/>
    <w:rsid w:val="00637EF2"/>
    <w:rsid w:val="00640353"/>
    <w:rsid w:val="00640D40"/>
    <w:rsid w:val="00641109"/>
    <w:rsid w:val="00641518"/>
    <w:rsid w:val="0064188A"/>
    <w:rsid w:val="00641C76"/>
    <w:rsid w:val="00641EB1"/>
    <w:rsid w:val="00641FC3"/>
    <w:rsid w:val="00642D3F"/>
    <w:rsid w:val="0064312F"/>
    <w:rsid w:val="006432CF"/>
    <w:rsid w:val="0064372B"/>
    <w:rsid w:val="00643BCB"/>
    <w:rsid w:val="00643C95"/>
    <w:rsid w:val="00643F5B"/>
    <w:rsid w:val="00644869"/>
    <w:rsid w:val="00644881"/>
    <w:rsid w:val="00644CA5"/>
    <w:rsid w:val="00645597"/>
    <w:rsid w:val="00645A8E"/>
    <w:rsid w:val="00646569"/>
    <w:rsid w:val="00647264"/>
    <w:rsid w:val="006476E7"/>
    <w:rsid w:val="00647D25"/>
    <w:rsid w:val="0065059C"/>
    <w:rsid w:val="006508FD"/>
    <w:rsid w:val="00650D52"/>
    <w:rsid w:val="0065191B"/>
    <w:rsid w:val="00651B50"/>
    <w:rsid w:val="00651C6C"/>
    <w:rsid w:val="006520CE"/>
    <w:rsid w:val="0065230B"/>
    <w:rsid w:val="00652684"/>
    <w:rsid w:val="00652CBB"/>
    <w:rsid w:val="0065357D"/>
    <w:rsid w:val="00653822"/>
    <w:rsid w:val="00653908"/>
    <w:rsid w:val="00653986"/>
    <w:rsid w:val="00653A75"/>
    <w:rsid w:val="00654140"/>
    <w:rsid w:val="006548FA"/>
    <w:rsid w:val="006549B4"/>
    <w:rsid w:val="00654EB7"/>
    <w:rsid w:val="006557E2"/>
    <w:rsid w:val="0065607A"/>
    <w:rsid w:val="006566AD"/>
    <w:rsid w:val="00656852"/>
    <w:rsid w:val="0065722B"/>
    <w:rsid w:val="00657274"/>
    <w:rsid w:val="00657747"/>
    <w:rsid w:val="00657ED6"/>
    <w:rsid w:val="00660274"/>
    <w:rsid w:val="00661A08"/>
    <w:rsid w:val="00663D48"/>
    <w:rsid w:val="006648B8"/>
    <w:rsid w:val="006649E9"/>
    <w:rsid w:val="00664A23"/>
    <w:rsid w:val="00664E9F"/>
    <w:rsid w:val="00664F58"/>
    <w:rsid w:val="00664FA7"/>
    <w:rsid w:val="00665479"/>
    <w:rsid w:val="006658AE"/>
    <w:rsid w:val="00665D40"/>
    <w:rsid w:val="006667D6"/>
    <w:rsid w:val="00666B79"/>
    <w:rsid w:val="00670174"/>
    <w:rsid w:val="006702D9"/>
    <w:rsid w:val="00671A6B"/>
    <w:rsid w:val="00672117"/>
    <w:rsid w:val="006723A8"/>
    <w:rsid w:val="006728C2"/>
    <w:rsid w:val="006732FC"/>
    <w:rsid w:val="00673A71"/>
    <w:rsid w:val="0067429A"/>
    <w:rsid w:val="00674533"/>
    <w:rsid w:val="00675693"/>
    <w:rsid w:val="00675713"/>
    <w:rsid w:val="00676171"/>
    <w:rsid w:val="00676FF4"/>
    <w:rsid w:val="0067712E"/>
    <w:rsid w:val="00677B60"/>
    <w:rsid w:val="00677BF8"/>
    <w:rsid w:val="00677C50"/>
    <w:rsid w:val="0068088A"/>
    <w:rsid w:val="006809D9"/>
    <w:rsid w:val="00681406"/>
    <w:rsid w:val="00681CC9"/>
    <w:rsid w:val="00681EE3"/>
    <w:rsid w:val="00681FE3"/>
    <w:rsid w:val="00682340"/>
    <w:rsid w:val="006826C8"/>
    <w:rsid w:val="006826EC"/>
    <w:rsid w:val="006828B5"/>
    <w:rsid w:val="006829D0"/>
    <w:rsid w:val="00683251"/>
    <w:rsid w:val="006837A6"/>
    <w:rsid w:val="00683DDB"/>
    <w:rsid w:val="00683F78"/>
    <w:rsid w:val="006845EB"/>
    <w:rsid w:val="00684D50"/>
    <w:rsid w:val="006857CE"/>
    <w:rsid w:val="00685D50"/>
    <w:rsid w:val="00685EBC"/>
    <w:rsid w:val="006876DE"/>
    <w:rsid w:val="00687BC7"/>
    <w:rsid w:val="00687C20"/>
    <w:rsid w:val="00690232"/>
    <w:rsid w:val="006906AD"/>
    <w:rsid w:val="006908E5"/>
    <w:rsid w:val="00690A2C"/>
    <w:rsid w:val="00690A97"/>
    <w:rsid w:val="00690B30"/>
    <w:rsid w:val="00690F52"/>
    <w:rsid w:val="006911DA"/>
    <w:rsid w:val="00691227"/>
    <w:rsid w:val="00692083"/>
    <w:rsid w:val="0069245E"/>
    <w:rsid w:val="00692607"/>
    <w:rsid w:val="006927F0"/>
    <w:rsid w:val="00692C9F"/>
    <w:rsid w:val="0069305C"/>
    <w:rsid w:val="006934ED"/>
    <w:rsid w:val="00693D54"/>
    <w:rsid w:val="00694A2C"/>
    <w:rsid w:val="00695268"/>
    <w:rsid w:val="00695C98"/>
    <w:rsid w:val="00695F45"/>
    <w:rsid w:val="00696F1E"/>
    <w:rsid w:val="00697412"/>
    <w:rsid w:val="0069743B"/>
    <w:rsid w:val="00697B74"/>
    <w:rsid w:val="006A0286"/>
    <w:rsid w:val="006A098A"/>
    <w:rsid w:val="006A0AD3"/>
    <w:rsid w:val="006A2B97"/>
    <w:rsid w:val="006A3E21"/>
    <w:rsid w:val="006A4041"/>
    <w:rsid w:val="006A4735"/>
    <w:rsid w:val="006A68C9"/>
    <w:rsid w:val="006A6C46"/>
    <w:rsid w:val="006A7386"/>
    <w:rsid w:val="006A75E9"/>
    <w:rsid w:val="006A7F92"/>
    <w:rsid w:val="006B0EBE"/>
    <w:rsid w:val="006B1229"/>
    <w:rsid w:val="006B1EDD"/>
    <w:rsid w:val="006B1F77"/>
    <w:rsid w:val="006B293B"/>
    <w:rsid w:val="006B33F6"/>
    <w:rsid w:val="006B4063"/>
    <w:rsid w:val="006B4192"/>
    <w:rsid w:val="006B4EFF"/>
    <w:rsid w:val="006B4F4E"/>
    <w:rsid w:val="006B50A2"/>
    <w:rsid w:val="006B5445"/>
    <w:rsid w:val="006B5FE9"/>
    <w:rsid w:val="006B631A"/>
    <w:rsid w:val="006B7C19"/>
    <w:rsid w:val="006B7F7B"/>
    <w:rsid w:val="006C008E"/>
    <w:rsid w:val="006C0853"/>
    <w:rsid w:val="006C14A0"/>
    <w:rsid w:val="006C1908"/>
    <w:rsid w:val="006C1E8F"/>
    <w:rsid w:val="006C272E"/>
    <w:rsid w:val="006C3186"/>
    <w:rsid w:val="006C34D9"/>
    <w:rsid w:val="006C409D"/>
    <w:rsid w:val="006C4424"/>
    <w:rsid w:val="006C4467"/>
    <w:rsid w:val="006C558E"/>
    <w:rsid w:val="006C6328"/>
    <w:rsid w:val="006C64B1"/>
    <w:rsid w:val="006C64F4"/>
    <w:rsid w:val="006C6774"/>
    <w:rsid w:val="006C67FE"/>
    <w:rsid w:val="006C7449"/>
    <w:rsid w:val="006C756A"/>
    <w:rsid w:val="006C7EF0"/>
    <w:rsid w:val="006D0DCF"/>
    <w:rsid w:val="006D10A9"/>
    <w:rsid w:val="006D116F"/>
    <w:rsid w:val="006D131D"/>
    <w:rsid w:val="006D1323"/>
    <w:rsid w:val="006D156B"/>
    <w:rsid w:val="006D1803"/>
    <w:rsid w:val="006D202A"/>
    <w:rsid w:val="006D202F"/>
    <w:rsid w:val="006D28F2"/>
    <w:rsid w:val="006D2A69"/>
    <w:rsid w:val="006D2B93"/>
    <w:rsid w:val="006D2D98"/>
    <w:rsid w:val="006D3082"/>
    <w:rsid w:val="006D32BC"/>
    <w:rsid w:val="006D38D4"/>
    <w:rsid w:val="006D4360"/>
    <w:rsid w:val="006D43EE"/>
    <w:rsid w:val="006D4458"/>
    <w:rsid w:val="006D4A84"/>
    <w:rsid w:val="006D5AF1"/>
    <w:rsid w:val="006D5B2D"/>
    <w:rsid w:val="006D6349"/>
    <w:rsid w:val="006D6BB4"/>
    <w:rsid w:val="006D722D"/>
    <w:rsid w:val="006D7415"/>
    <w:rsid w:val="006E00A0"/>
    <w:rsid w:val="006E04CB"/>
    <w:rsid w:val="006E059A"/>
    <w:rsid w:val="006E0E36"/>
    <w:rsid w:val="006E195D"/>
    <w:rsid w:val="006E19B8"/>
    <w:rsid w:val="006E1E67"/>
    <w:rsid w:val="006E27E7"/>
    <w:rsid w:val="006E296A"/>
    <w:rsid w:val="006E3414"/>
    <w:rsid w:val="006E4181"/>
    <w:rsid w:val="006E4A7D"/>
    <w:rsid w:val="006E4A94"/>
    <w:rsid w:val="006E4ED5"/>
    <w:rsid w:val="006E5248"/>
    <w:rsid w:val="006E5EC9"/>
    <w:rsid w:val="006E63CF"/>
    <w:rsid w:val="006E6522"/>
    <w:rsid w:val="006E68EF"/>
    <w:rsid w:val="006E6C93"/>
    <w:rsid w:val="006E71FE"/>
    <w:rsid w:val="006F02C6"/>
    <w:rsid w:val="006F02DC"/>
    <w:rsid w:val="006F0388"/>
    <w:rsid w:val="006F0761"/>
    <w:rsid w:val="006F27F6"/>
    <w:rsid w:val="006F2ED5"/>
    <w:rsid w:val="006F3313"/>
    <w:rsid w:val="006F3779"/>
    <w:rsid w:val="006F4B27"/>
    <w:rsid w:val="006F5BFD"/>
    <w:rsid w:val="006F5F6E"/>
    <w:rsid w:val="006F6BAC"/>
    <w:rsid w:val="006F6E1D"/>
    <w:rsid w:val="006F731E"/>
    <w:rsid w:val="006F7474"/>
    <w:rsid w:val="006F783A"/>
    <w:rsid w:val="006F7A51"/>
    <w:rsid w:val="006F7F95"/>
    <w:rsid w:val="007002B2"/>
    <w:rsid w:val="007006B0"/>
    <w:rsid w:val="007013AA"/>
    <w:rsid w:val="007014D6"/>
    <w:rsid w:val="00701952"/>
    <w:rsid w:val="00702785"/>
    <w:rsid w:val="0070279F"/>
    <w:rsid w:val="00703137"/>
    <w:rsid w:val="007035CE"/>
    <w:rsid w:val="007035FA"/>
    <w:rsid w:val="007039B2"/>
    <w:rsid w:val="007039C9"/>
    <w:rsid w:val="0070446E"/>
    <w:rsid w:val="00704633"/>
    <w:rsid w:val="007049C0"/>
    <w:rsid w:val="00705059"/>
    <w:rsid w:val="007050D8"/>
    <w:rsid w:val="007052F8"/>
    <w:rsid w:val="0070579A"/>
    <w:rsid w:val="007059E0"/>
    <w:rsid w:val="00705CD0"/>
    <w:rsid w:val="00705DEF"/>
    <w:rsid w:val="0070616E"/>
    <w:rsid w:val="007061A1"/>
    <w:rsid w:val="007063F8"/>
    <w:rsid w:val="00706694"/>
    <w:rsid w:val="00706ADC"/>
    <w:rsid w:val="00707199"/>
    <w:rsid w:val="00707811"/>
    <w:rsid w:val="0071025F"/>
    <w:rsid w:val="007102DF"/>
    <w:rsid w:val="0071087F"/>
    <w:rsid w:val="00710F32"/>
    <w:rsid w:val="007114D0"/>
    <w:rsid w:val="00711CEC"/>
    <w:rsid w:val="007120E0"/>
    <w:rsid w:val="00712264"/>
    <w:rsid w:val="007139B5"/>
    <w:rsid w:val="00713D68"/>
    <w:rsid w:val="0071432C"/>
    <w:rsid w:val="00714835"/>
    <w:rsid w:val="0071523F"/>
    <w:rsid w:val="00715BF3"/>
    <w:rsid w:val="007166FC"/>
    <w:rsid w:val="00716820"/>
    <w:rsid w:val="00717C76"/>
    <w:rsid w:val="0072018B"/>
    <w:rsid w:val="007208E8"/>
    <w:rsid w:val="00720952"/>
    <w:rsid w:val="00720C5D"/>
    <w:rsid w:val="00720F7B"/>
    <w:rsid w:val="007215CF"/>
    <w:rsid w:val="00721B9A"/>
    <w:rsid w:val="00722407"/>
    <w:rsid w:val="00722648"/>
    <w:rsid w:val="007227CA"/>
    <w:rsid w:val="00722D9D"/>
    <w:rsid w:val="00723320"/>
    <w:rsid w:val="00723635"/>
    <w:rsid w:val="00723DB0"/>
    <w:rsid w:val="00723F05"/>
    <w:rsid w:val="00724BFC"/>
    <w:rsid w:val="00725215"/>
    <w:rsid w:val="007252C2"/>
    <w:rsid w:val="007262CC"/>
    <w:rsid w:val="00726EB9"/>
    <w:rsid w:val="0072728A"/>
    <w:rsid w:val="00727A01"/>
    <w:rsid w:val="00727B71"/>
    <w:rsid w:val="00727FD4"/>
    <w:rsid w:val="007300DB"/>
    <w:rsid w:val="0073062F"/>
    <w:rsid w:val="00730F79"/>
    <w:rsid w:val="00731375"/>
    <w:rsid w:val="0073144B"/>
    <w:rsid w:val="007314D5"/>
    <w:rsid w:val="0073184D"/>
    <w:rsid w:val="00731B23"/>
    <w:rsid w:val="007320EE"/>
    <w:rsid w:val="0073222D"/>
    <w:rsid w:val="007324A5"/>
    <w:rsid w:val="0073293B"/>
    <w:rsid w:val="00732B38"/>
    <w:rsid w:val="00732D56"/>
    <w:rsid w:val="00733505"/>
    <w:rsid w:val="00733ACA"/>
    <w:rsid w:val="007344A7"/>
    <w:rsid w:val="0073460E"/>
    <w:rsid w:val="00734760"/>
    <w:rsid w:val="00734A80"/>
    <w:rsid w:val="00734BF4"/>
    <w:rsid w:val="00734C12"/>
    <w:rsid w:val="00735052"/>
    <w:rsid w:val="00735618"/>
    <w:rsid w:val="007359B5"/>
    <w:rsid w:val="007363AE"/>
    <w:rsid w:val="00736ADA"/>
    <w:rsid w:val="00736E3C"/>
    <w:rsid w:val="00737253"/>
    <w:rsid w:val="0074068D"/>
    <w:rsid w:val="00740734"/>
    <w:rsid w:val="00740E1B"/>
    <w:rsid w:val="0074121D"/>
    <w:rsid w:val="0074228A"/>
    <w:rsid w:val="00742D01"/>
    <w:rsid w:val="007430A3"/>
    <w:rsid w:val="00743416"/>
    <w:rsid w:val="007437C8"/>
    <w:rsid w:val="00744981"/>
    <w:rsid w:val="00744A20"/>
    <w:rsid w:val="007452F6"/>
    <w:rsid w:val="0074554D"/>
    <w:rsid w:val="007456AA"/>
    <w:rsid w:val="00746624"/>
    <w:rsid w:val="007467CE"/>
    <w:rsid w:val="00746CF0"/>
    <w:rsid w:val="00747110"/>
    <w:rsid w:val="00747369"/>
    <w:rsid w:val="00747EAD"/>
    <w:rsid w:val="00750567"/>
    <w:rsid w:val="00750585"/>
    <w:rsid w:val="00751F11"/>
    <w:rsid w:val="00752450"/>
    <w:rsid w:val="00752590"/>
    <w:rsid w:val="00753B4C"/>
    <w:rsid w:val="00753C90"/>
    <w:rsid w:val="00753E7C"/>
    <w:rsid w:val="007544AC"/>
    <w:rsid w:val="0075457E"/>
    <w:rsid w:val="00754860"/>
    <w:rsid w:val="00754FF5"/>
    <w:rsid w:val="00754FFF"/>
    <w:rsid w:val="00755103"/>
    <w:rsid w:val="00755743"/>
    <w:rsid w:val="00755874"/>
    <w:rsid w:val="00755AE3"/>
    <w:rsid w:val="00755B4F"/>
    <w:rsid w:val="00756993"/>
    <w:rsid w:val="00756DF5"/>
    <w:rsid w:val="00757251"/>
    <w:rsid w:val="007572BC"/>
    <w:rsid w:val="007573B8"/>
    <w:rsid w:val="00757479"/>
    <w:rsid w:val="00757EA2"/>
    <w:rsid w:val="007606AA"/>
    <w:rsid w:val="00760944"/>
    <w:rsid w:val="00760E95"/>
    <w:rsid w:val="0076167E"/>
    <w:rsid w:val="007620F8"/>
    <w:rsid w:val="00762108"/>
    <w:rsid w:val="00762984"/>
    <w:rsid w:val="00763512"/>
    <w:rsid w:val="007635DD"/>
    <w:rsid w:val="007641B9"/>
    <w:rsid w:val="00764218"/>
    <w:rsid w:val="007645FD"/>
    <w:rsid w:val="007647CC"/>
    <w:rsid w:val="0076536C"/>
    <w:rsid w:val="00765430"/>
    <w:rsid w:val="007658DA"/>
    <w:rsid w:val="00765ACF"/>
    <w:rsid w:val="00765C8B"/>
    <w:rsid w:val="00766C03"/>
    <w:rsid w:val="0076702F"/>
    <w:rsid w:val="0076766D"/>
    <w:rsid w:val="00767B4B"/>
    <w:rsid w:val="00767D60"/>
    <w:rsid w:val="00767DEC"/>
    <w:rsid w:val="00770140"/>
    <w:rsid w:val="00770B4D"/>
    <w:rsid w:val="007711F6"/>
    <w:rsid w:val="007714DB"/>
    <w:rsid w:val="00771E0C"/>
    <w:rsid w:val="00772707"/>
    <w:rsid w:val="00772740"/>
    <w:rsid w:val="00773702"/>
    <w:rsid w:val="0077443E"/>
    <w:rsid w:val="007744CF"/>
    <w:rsid w:val="00774664"/>
    <w:rsid w:val="00774BDF"/>
    <w:rsid w:val="00774C26"/>
    <w:rsid w:val="00775728"/>
    <w:rsid w:val="00775BFD"/>
    <w:rsid w:val="00775DA0"/>
    <w:rsid w:val="0077675C"/>
    <w:rsid w:val="00776C57"/>
    <w:rsid w:val="00777551"/>
    <w:rsid w:val="00777701"/>
    <w:rsid w:val="007779E9"/>
    <w:rsid w:val="00777D9F"/>
    <w:rsid w:val="00780E45"/>
    <w:rsid w:val="00780EB2"/>
    <w:rsid w:val="0078115C"/>
    <w:rsid w:val="0078189B"/>
    <w:rsid w:val="007825BA"/>
    <w:rsid w:val="0078295F"/>
    <w:rsid w:val="00783504"/>
    <w:rsid w:val="00783787"/>
    <w:rsid w:val="007847E6"/>
    <w:rsid w:val="00784835"/>
    <w:rsid w:val="00784FBF"/>
    <w:rsid w:val="00785232"/>
    <w:rsid w:val="00785934"/>
    <w:rsid w:val="00785C3E"/>
    <w:rsid w:val="00786113"/>
    <w:rsid w:val="00786218"/>
    <w:rsid w:val="00786733"/>
    <w:rsid w:val="00787C77"/>
    <w:rsid w:val="00790489"/>
    <w:rsid w:val="00790719"/>
    <w:rsid w:val="00790767"/>
    <w:rsid w:val="00790B7C"/>
    <w:rsid w:val="00791A4F"/>
    <w:rsid w:val="00791DA4"/>
    <w:rsid w:val="0079280F"/>
    <w:rsid w:val="007929BB"/>
    <w:rsid w:val="00792D7A"/>
    <w:rsid w:val="00793AB4"/>
    <w:rsid w:val="00794823"/>
    <w:rsid w:val="00794EFA"/>
    <w:rsid w:val="007950F4"/>
    <w:rsid w:val="00795219"/>
    <w:rsid w:val="0079574E"/>
    <w:rsid w:val="00795A1B"/>
    <w:rsid w:val="00795FA8"/>
    <w:rsid w:val="007962AC"/>
    <w:rsid w:val="007963A6"/>
    <w:rsid w:val="00796C6A"/>
    <w:rsid w:val="007971CF"/>
    <w:rsid w:val="007A0B11"/>
    <w:rsid w:val="007A1DAB"/>
    <w:rsid w:val="007A1E7E"/>
    <w:rsid w:val="007A289F"/>
    <w:rsid w:val="007A2947"/>
    <w:rsid w:val="007A3438"/>
    <w:rsid w:val="007A388A"/>
    <w:rsid w:val="007A3909"/>
    <w:rsid w:val="007A4D54"/>
    <w:rsid w:val="007A4FEE"/>
    <w:rsid w:val="007A5573"/>
    <w:rsid w:val="007A5D43"/>
    <w:rsid w:val="007A65FC"/>
    <w:rsid w:val="007A6791"/>
    <w:rsid w:val="007A67FD"/>
    <w:rsid w:val="007B0895"/>
    <w:rsid w:val="007B0C6F"/>
    <w:rsid w:val="007B0D01"/>
    <w:rsid w:val="007B136A"/>
    <w:rsid w:val="007B1A63"/>
    <w:rsid w:val="007B2079"/>
    <w:rsid w:val="007B2AF8"/>
    <w:rsid w:val="007B2B5E"/>
    <w:rsid w:val="007B338B"/>
    <w:rsid w:val="007B43C3"/>
    <w:rsid w:val="007B4943"/>
    <w:rsid w:val="007B5196"/>
    <w:rsid w:val="007B55D2"/>
    <w:rsid w:val="007B585B"/>
    <w:rsid w:val="007B5D17"/>
    <w:rsid w:val="007B5EF8"/>
    <w:rsid w:val="007B61BF"/>
    <w:rsid w:val="007B6545"/>
    <w:rsid w:val="007B6AC4"/>
    <w:rsid w:val="007B7748"/>
    <w:rsid w:val="007B78FD"/>
    <w:rsid w:val="007B7B08"/>
    <w:rsid w:val="007B7B9A"/>
    <w:rsid w:val="007B7C71"/>
    <w:rsid w:val="007C0C38"/>
    <w:rsid w:val="007C0C7A"/>
    <w:rsid w:val="007C0E6D"/>
    <w:rsid w:val="007C104A"/>
    <w:rsid w:val="007C2C2D"/>
    <w:rsid w:val="007C31CE"/>
    <w:rsid w:val="007C334F"/>
    <w:rsid w:val="007C34C0"/>
    <w:rsid w:val="007C371B"/>
    <w:rsid w:val="007C3EBD"/>
    <w:rsid w:val="007C4344"/>
    <w:rsid w:val="007C50B7"/>
    <w:rsid w:val="007C585E"/>
    <w:rsid w:val="007C5AF2"/>
    <w:rsid w:val="007C5EC2"/>
    <w:rsid w:val="007C6397"/>
    <w:rsid w:val="007C63FF"/>
    <w:rsid w:val="007C68C3"/>
    <w:rsid w:val="007C6A5C"/>
    <w:rsid w:val="007C73F3"/>
    <w:rsid w:val="007C7854"/>
    <w:rsid w:val="007C7D3A"/>
    <w:rsid w:val="007D00B3"/>
    <w:rsid w:val="007D026E"/>
    <w:rsid w:val="007D06EC"/>
    <w:rsid w:val="007D07D6"/>
    <w:rsid w:val="007D096A"/>
    <w:rsid w:val="007D0C1D"/>
    <w:rsid w:val="007D1398"/>
    <w:rsid w:val="007D1439"/>
    <w:rsid w:val="007D1585"/>
    <w:rsid w:val="007D1684"/>
    <w:rsid w:val="007D2A46"/>
    <w:rsid w:val="007D327D"/>
    <w:rsid w:val="007D376E"/>
    <w:rsid w:val="007D38C2"/>
    <w:rsid w:val="007D39B0"/>
    <w:rsid w:val="007D3D9B"/>
    <w:rsid w:val="007D4745"/>
    <w:rsid w:val="007D4844"/>
    <w:rsid w:val="007D4C05"/>
    <w:rsid w:val="007D4F07"/>
    <w:rsid w:val="007D5345"/>
    <w:rsid w:val="007D53EA"/>
    <w:rsid w:val="007D59BD"/>
    <w:rsid w:val="007D5A52"/>
    <w:rsid w:val="007D60E5"/>
    <w:rsid w:val="007D65D4"/>
    <w:rsid w:val="007D708C"/>
    <w:rsid w:val="007D79CD"/>
    <w:rsid w:val="007D7C7B"/>
    <w:rsid w:val="007D7CC2"/>
    <w:rsid w:val="007D7E48"/>
    <w:rsid w:val="007E06DC"/>
    <w:rsid w:val="007E0D12"/>
    <w:rsid w:val="007E2210"/>
    <w:rsid w:val="007E243B"/>
    <w:rsid w:val="007E24A5"/>
    <w:rsid w:val="007E2659"/>
    <w:rsid w:val="007E2865"/>
    <w:rsid w:val="007E2FFC"/>
    <w:rsid w:val="007E30F7"/>
    <w:rsid w:val="007E32E7"/>
    <w:rsid w:val="007E3A1C"/>
    <w:rsid w:val="007E3A82"/>
    <w:rsid w:val="007E4511"/>
    <w:rsid w:val="007E4B77"/>
    <w:rsid w:val="007E4CE3"/>
    <w:rsid w:val="007E4E3F"/>
    <w:rsid w:val="007E541F"/>
    <w:rsid w:val="007E5BD9"/>
    <w:rsid w:val="007E5E3C"/>
    <w:rsid w:val="007E6375"/>
    <w:rsid w:val="007E735E"/>
    <w:rsid w:val="007E7499"/>
    <w:rsid w:val="007E74A2"/>
    <w:rsid w:val="007E74E7"/>
    <w:rsid w:val="007F0530"/>
    <w:rsid w:val="007F0B16"/>
    <w:rsid w:val="007F0C27"/>
    <w:rsid w:val="007F12F3"/>
    <w:rsid w:val="007F18C3"/>
    <w:rsid w:val="007F2016"/>
    <w:rsid w:val="007F2297"/>
    <w:rsid w:val="007F2F78"/>
    <w:rsid w:val="007F389B"/>
    <w:rsid w:val="007F42E0"/>
    <w:rsid w:val="007F587B"/>
    <w:rsid w:val="007F5ECC"/>
    <w:rsid w:val="007F678A"/>
    <w:rsid w:val="007F6C85"/>
    <w:rsid w:val="007F766D"/>
    <w:rsid w:val="007F7C47"/>
    <w:rsid w:val="0080014E"/>
    <w:rsid w:val="0080052C"/>
    <w:rsid w:val="00800829"/>
    <w:rsid w:val="00801CDA"/>
    <w:rsid w:val="00801E65"/>
    <w:rsid w:val="00802D08"/>
    <w:rsid w:val="00802D68"/>
    <w:rsid w:val="00802EF8"/>
    <w:rsid w:val="00803133"/>
    <w:rsid w:val="00803210"/>
    <w:rsid w:val="0080343E"/>
    <w:rsid w:val="0080354D"/>
    <w:rsid w:val="008048C3"/>
    <w:rsid w:val="00804941"/>
    <w:rsid w:val="008049BE"/>
    <w:rsid w:val="00804A20"/>
    <w:rsid w:val="00804F26"/>
    <w:rsid w:val="00806002"/>
    <w:rsid w:val="00807297"/>
    <w:rsid w:val="008078D5"/>
    <w:rsid w:val="00807C2A"/>
    <w:rsid w:val="00807E01"/>
    <w:rsid w:val="00807F93"/>
    <w:rsid w:val="008104BF"/>
    <w:rsid w:val="00810E09"/>
    <w:rsid w:val="008114E1"/>
    <w:rsid w:val="0081198A"/>
    <w:rsid w:val="00811F52"/>
    <w:rsid w:val="0081252C"/>
    <w:rsid w:val="008126A1"/>
    <w:rsid w:val="00812AD9"/>
    <w:rsid w:val="00813DDA"/>
    <w:rsid w:val="00813E3C"/>
    <w:rsid w:val="00814602"/>
    <w:rsid w:val="008146B4"/>
    <w:rsid w:val="00814879"/>
    <w:rsid w:val="00814AF2"/>
    <w:rsid w:val="008153A3"/>
    <w:rsid w:val="00815B53"/>
    <w:rsid w:val="00815C4E"/>
    <w:rsid w:val="00815F40"/>
    <w:rsid w:val="00816355"/>
    <w:rsid w:val="00816B6F"/>
    <w:rsid w:val="00816CFA"/>
    <w:rsid w:val="00816FD0"/>
    <w:rsid w:val="00817E34"/>
    <w:rsid w:val="00817F5A"/>
    <w:rsid w:val="00817F65"/>
    <w:rsid w:val="00820E73"/>
    <w:rsid w:val="00820F82"/>
    <w:rsid w:val="008215CF"/>
    <w:rsid w:val="00821B7C"/>
    <w:rsid w:val="00821CCD"/>
    <w:rsid w:val="0082233D"/>
    <w:rsid w:val="00822A49"/>
    <w:rsid w:val="008243EE"/>
    <w:rsid w:val="00824FDA"/>
    <w:rsid w:val="0082580F"/>
    <w:rsid w:val="00825BF9"/>
    <w:rsid w:val="0082638F"/>
    <w:rsid w:val="0082715F"/>
    <w:rsid w:val="00830388"/>
    <w:rsid w:val="008304C2"/>
    <w:rsid w:val="008308B7"/>
    <w:rsid w:val="00830FA0"/>
    <w:rsid w:val="00831362"/>
    <w:rsid w:val="008317B5"/>
    <w:rsid w:val="00834A27"/>
    <w:rsid w:val="00834BD8"/>
    <w:rsid w:val="00834FA0"/>
    <w:rsid w:val="00834FF4"/>
    <w:rsid w:val="008350E9"/>
    <w:rsid w:val="008352E6"/>
    <w:rsid w:val="0083553B"/>
    <w:rsid w:val="008355FE"/>
    <w:rsid w:val="00835645"/>
    <w:rsid w:val="00835BD0"/>
    <w:rsid w:val="00835FE8"/>
    <w:rsid w:val="008368C8"/>
    <w:rsid w:val="00836B08"/>
    <w:rsid w:val="00836B20"/>
    <w:rsid w:val="00836C6A"/>
    <w:rsid w:val="0083743B"/>
    <w:rsid w:val="00837F19"/>
    <w:rsid w:val="00840BA0"/>
    <w:rsid w:val="00840F8E"/>
    <w:rsid w:val="00841871"/>
    <w:rsid w:val="00841A36"/>
    <w:rsid w:val="00841F0F"/>
    <w:rsid w:val="00842044"/>
    <w:rsid w:val="00842A3C"/>
    <w:rsid w:val="00842B13"/>
    <w:rsid w:val="00842E9E"/>
    <w:rsid w:val="00843214"/>
    <w:rsid w:val="00844021"/>
    <w:rsid w:val="00844A57"/>
    <w:rsid w:val="00844B2A"/>
    <w:rsid w:val="00844BBF"/>
    <w:rsid w:val="00844BEB"/>
    <w:rsid w:val="00844DE4"/>
    <w:rsid w:val="00844E58"/>
    <w:rsid w:val="00844F32"/>
    <w:rsid w:val="0084697C"/>
    <w:rsid w:val="00846B6E"/>
    <w:rsid w:val="00847962"/>
    <w:rsid w:val="00847A8C"/>
    <w:rsid w:val="00850044"/>
    <w:rsid w:val="008501FF"/>
    <w:rsid w:val="008508DD"/>
    <w:rsid w:val="00850E34"/>
    <w:rsid w:val="00850FB3"/>
    <w:rsid w:val="008513B0"/>
    <w:rsid w:val="008517D1"/>
    <w:rsid w:val="00851D95"/>
    <w:rsid w:val="008520D2"/>
    <w:rsid w:val="008528AA"/>
    <w:rsid w:val="00853172"/>
    <w:rsid w:val="00854BBD"/>
    <w:rsid w:val="008551AE"/>
    <w:rsid w:val="00855244"/>
    <w:rsid w:val="008553DC"/>
    <w:rsid w:val="008556FB"/>
    <w:rsid w:val="00856267"/>
    <w:rsid w:val="008564D5"/>
    <w:rsid w:val="00857064"/>
    <w:rsid w:val="008578BF"/>
    <w:rsid w:val="00857C52"/>
    <w:rsid w:val="00861100"/>
    <w:rsid w:val="00861200"/>
    <w:rsid w:val="00861735"/>
    <w:rsid w:val="008625D4"/>
    <w:rsid w:val="00862664"/>
    <w:rsid w:val="00862D60"/>
    <w:rsid w:val="008630BF"/>
    <w:rsid w:val="00863117"/>
    <w:rsid w:val="00863643"/>
    <w:rsid w:val="008636CC"/>
    <w:rsid w:val="00863CE1"/>
    <w:rsid w:val="00863DCA"/>
    <w:rsid w:val="00863E1D"/>
    <w:rsid w:val="008644EA"/>
    <w:rsid w:val="0086499B"/>
    <w:rsid w:val="0086499F"/>
    <w:rsid w:val="008654D0"/>
    <w:rsid w:val="00865772"/>
    <w:rsid w:val="00865F79"/>
    <w:rsid w:val="00865F93"/>
    <w:rsid w:val="0086698D"/>
    <w:rsid w:val="00867386"/>
    <w:rsid w:val="00867B44"/>
    <w:rsid w:val="008701A5"/>
    <w:rsid w:val="0087152C"/>
    <w:rsid w:val="00871BA9"/>
    <w:rsid w:val="00871DA4"/>
    <w:rsid w:val="0087223D"/>
    <w:rsid w:val="00873645"/>
    <w:rsid w:val="008738BD"/>
    <w:rsid w:val="00873BB6"/>
    <w:rsid w:val="00874391"/>
    <w:rsid w:val="008748EC"/>
    <w:rsid w:val="00875E2E"/>
    <w:rsid w:val="00877291"/>
    <w:rsid w:val="00877663"/>
    <w:rsid w:val="00877693"/>
    <w:rsid w:val="008806A0"/>
    <w:rsid w:val="00882BFD"/>
    <w:rsid w:val="00882D58"/>
    <w:rsid w:val="008830FA"/>
    <w:rsid w:val="00884036"/>
    <w:rsid w:val="0088495D"/>
    <w:rsid w:val="00884EAA"/>
    <w:rsid w:val="00886051"/>
    <w:rsid w:val="008865D0"/>
    <w:rsid w:val="00886624"/>
    <w:rsid w:val="0088680F"/>
    <w:rsid w:val="0088682C"/>
    <w:rsid w:val="00886856"/>
    <w:rsid w:val="00886938"/>
    <w:rsid w:val="0089082C"/>
    <w:rsid w:val="00890A92"/>
    <w:rsid w:val="00890F64"/>
    <w:rsid w:val="008912F5"/>
    <w:rsid w:val="008918A1"/>
    <w:rsid w:val="00891AC0"/>
    <w:rsid w:val="00891D8B"/>
    <w:rsid w:val="00891F3B"/>
    <w:rsid w:val="008920B4"/>
    <w:rsid w:val="008927E8"/>
    <w:rsid w:val="00893255"/>
    <w:rsid w:val="00893593"/>
    <w:rsid w:val="0089367A"/>
    <w:rsid w:val="00894DEC"/>
    <w:rsid w:val="00894E42"/>
    <w:rsid w:val="00895588"/>
    <w:rsid w:val="00895D21"/>
    <w:rsid w:val="00895DA0"/>
    <w:rsid w:val="00896FED"/>
    <w:rsid w:val="008974B0"/>
    <w:rsid w:val="008979BE"/>
    <w:rsid w:val="00897F3C"/>
    <w:rsid w:val="008A0146"/>
    <w:rsid w:val="008A026E"/>
    <w:rsid w:val="008A02F1"/>
    <w:rsid w:val="008A1B58"/>
    <w:rsid w:val="008A1DE3"/>
    <w:rsid w:val="008A3553"/>
    <w:rsid w:val="008A370A"/>
    <w:rsid w:val="008A3984"/>
    <w:rsid w:val="008A4134"/>
    <w:rsid w:val="008A4139"/>
    <w:rsid w:val="008A415A"/>
    <w:rsid w:val="008A47EE"/>
    <w:rsid w:val="008A4F05"/>
    <w:rsid w:val="008A5486"/>
    <w:rsid w:val="008A5A88"/>
    <w:rsid w:val="008A5BE2"/>
    <w:rsid w:val="008A63C5"/>
    <w:rsid w:val="008A673C"/>
    <w:rsid w:val="008A6BFC"/>
    <w:rsid w:val="008A72C1"/>
    <w:rsid w:val="008A796E"/>
    <w:rsid w:val="008B150F"/>
    <w:rsid w:val="008B16E1"/>
    <w:rsid w:val="008B1D89"/>
    <w:rsid w:val="008B3400"/>
    <w:rsid w:val="008B3668"/>
    <w:rsid w:val="008B4033"/>
    <w:rsid w:val="008B4A16"/>
    <w:rsid w:val="008B5819"/>
    <w:rsid w:val="008B5DB4"/>
    <w:rsid w:val="008B6590"/>
    <w:rsid w:val="008B6781"/>
    <w:rsid w:val="008B6900"/>
    <w:rsid w:val="008B6C0F"/>
    <w:rsid w:val="008B70E4"/>
    <w:rsid w:val="008B728B"/>
    <w:rsid w:val="008C034E"/>
    <w:rsid w:val="008C16DB"/>
    <w:rsid w:val="008C18C3"/>
    <w:rsid w:val="008C1D14"/>
    <w:rsid w:val="008C24CC"/>
    <w:rsid w:val="008C2704"/>
    <w:rsid w:val="008C2BD9"/>
    <w:rsid w:val="008C2E60"/>
    <w:rsid w:val="008C3239"/>
    <w:rsid w:val="008C336D"/>
    <w:rsid w:val="008C3551"/>
    <w:rsid w:val="008C3D8F"/>
    <w:rsid w:val="008C4354"/>
    <w:rsid w:val="008C4E5B"/>
    <w:rsid w:val="008C52AF"/>
    <w:rsid w:val="008C5764"/>
    <w:rsid w:val="008C5F4F"/>
    <w:rsid w:val="008C6705"/>
    <w:rsid w:val="008C7103"/>
    <w:rsid w:val="008C7CCB"/>
    <w:rsid w:val="008D041B"/>
    <w:rsid w:val="008D047A"/>
    <w:rsid w:val="008D0B58"/>
    <w:rsid w:val="008D0D80"/>
    <w:rsid w:val="008D24BC"/>
    <w:rsid w:val="008D27EF"/>
    <w:rsid w:val="008D28C7"/>
    <w:rsid w:val="008D2CBC"/>
    <w:rsid w:val="008D34DB"/>
    <w:rsid w:val="008D440A"/>
    <w:rsid w:val="008D4F00"/>
    <w:rsid w:val="008D597A"/>
    <w:rsid w:val="008D5FCE"/>
    <w:rsid w:val="008D689B"/>
    <w:rsid w:val="008D695C"/>
    <w:rsid w:val="008D6B10"/>
    <w:rsid w:val="008D78CF"/>
    <w:rsid w:val="008D7EB9"/>
    <w:rsid w:val="008E02A6"/>
    <w:rsid w:val="008E03FF"/>
    <w:rsid w:val="008E0DBF"/>
    <w:rsid w:val="008E0E4E"/>
    <w:rsid w:val="008E12AF"/>
    <w:rsid w:val="008E15A1"/>
    <w:rsid w:val="008E16F6"/>
    <w:rsid w:val="008E1BAA"/>
    <w:rsid w:val="008E2DB5"/>
    <w:rsid w:val="008E3011"/>
    <w:rsid w:val="008E3335"/>
    <w:rsid w:val="008E3DB6"/>
    <w:rsid w:val="008E3F5B"/>
    <w:rsid w:val="008E4518"/>
    <w:rsid w:val="008E4789"/>
    <w:rsid w:val="008E5465"/>
    <w:rsid w:val="008E5485"/>
    <w:rsid w:val="008E56CB"/>
    <w:rsid w:val="008E5936"/>
    <w:rsid w:val="008E5CAA"/>
    <w:rsid w:val="008E5F5A"/>
    <w:rsid w:val="008E63BE"/>
    <w:rsid w:val="008E729C"/>
    <w:rsid w:val="008F09A0"/>
    <w:rsid w:val="008F1240"/>
    <w:rsid w:val="008F19B6"/>
    <w:rsid w:val="008F28F3"/>
    <w:rsid w:val="008F30EF"/>
    <w:rsid w:val="008F31F5"/>
    <w:rsid w:val="008F329E"/>
    <w:rsid w:val="008F33C9"/>
    <w:rsid w:val="008F3CD5"/>
    <w:rsid w:val="008F41B6"/>
    <w:rsid w:val="008F47B7"/>
    <w:rsid w:val="008F4B52"/>
    <w:rsid w:val="008F4F7C"/>
    <w:rsid w:val="008F51A9"/>
    <w:rsid w:val="008F535F"/>
    <w:rsid w:val="008F5B7E"/>
    <w:rsid w:val="008F6159"/>
    <w:rsid w:val="008F745C"/>
    <w:rsid w:val="008F770E"/>
    <w:rsid w:val="008F7B0B"/>
    <w:rsid w:val="00900405"/>
    <w:rsid w:val="00900525"/>
    <w:rsid w:val="00900957"/>
    <w:rsid w:val="00900F16"/>
    <w:rsid w:val="00900F17"/>
    <w:rsid w:val="00900F86"/>
    <w:rsid w:val="009017E0"/>
    <w:rsid w:val="009019A0"/>
    <w:rsid w:val="009019B8"/>
    <w:rsid w:val="00901FAD"/>
    <w:rsid w:val="00902756"/>
    <w:rsid w:val="00903267"/>
    <w:rsid w:val="00903390"/>
    <w:rsid w:val="00903702"/>
    <w:rsid w:val="00903C2E"/>
    <w:rsid w:val="009040F2"/>
    <w:rsid w:val="009045F8"/>
    <w:rsid w:val="00904BB1"/>
    <w:rsid w:val="00904F76"/>
    <w:rsid w:val="00905F89"/>
    <w:rsid w:val="0090661D"/>
    <w:rsid w:val="00906C3C"/>
    <w:rsid w:val="00907599"/>
    <w:rsid w:val="009075E8"/>
    <w:rsid w:val="0090761D"/>
    <w:rsid w:val="0090782A"/>
    <w:rsid w:val="0091075B"/>
    <w:rsid w:val="0091082F"/>
    <w:rsid w:val="00910E38"/>
    <w:rsid w:val="00910EC3"/>
    <w:rsid w:val="009112B1"/>
    <w:rsid w:val="009121CA"/>
    <w:rsid w:val="00912FC4"/>
    <w:rsid w:val="0091303D"/>
    <w:rsid w:val="009133C6"/>
    <w:rsid w:val="009136A2"/>
    <w:rsid w:val="00914B78"/>
    <w:rsid w:val="00914FEF"/>
    <w:rsid w:val="0091533D"/>
    <w:rsid w:val="0091649B"/>
    <w:rsid w:val="0091691C"/>
    <w:rsid w:val="00920F25"/>
    <w:rsid w:val="009212F0"/>
    <w:rsid w:val="00921B77"/>
    <w:rsid w:val="00921BF2"/>
    <w:rsid w:val="009224B7"/>
    <w:rsid w:val="00922EA7"/>
    <w:rsid w:val="009230B6"/>
    <w:rsid w:val="00923242"/>
    <w:rsid w:val="00923C20"/>
    <w:rsid w:val="00923DFB"/>
    <w:rsid w:val="00924051"/>
    <w:rsid w:val="00924457"/>
    <w:rsid w:val="0092714E"/>
    <w:rsid w:val="00927AA2"/>
    <w:rsid w:val="00930529"/>
    <w:rsid w:val="0093080F"/>
    <w:rsid w:val="0093095F"/>
    <w:rsid w:val="00930A2D"/>
    <w:rsid w:val="00930A82"/>
    <w:rsid w:val="00930B35"/>
    <w:rsid w:val="00930C79"/>
    <w:rsid w:val="0093170B"/>
    <w:rsid w:val="00931729"/>
    <w:rsid w:val="00931C8E"/>
    <w:rsid w:val="00932273"/>
    <w:rsid w:val="00932D17"/>
    <w:rsid w:val="00933714"/>
    <w:rsid w:val="00933756"/>
    <w:rsid w:val="00933A0A"/>
    <w:rsid w:val="00933FC4"/>
    <w:rsid w:val="0093442F"/>
    <w:rsid w:val="0093453F"/>
    <w:rsid w:val="00934A6F"/>
    <w:rsid w:val="0093516D"/>
    <w:rsid w:val="00935467"/>
    <w:rsid w:val="00935755"/>
    <w:rsid w:val="00935FE5"/>
    <w:rsid w:val="009363BD"/>
    <w:rsid w:val="0093792E"/>
    <w:rsid w:val="00937CBC"/>
    <w:rsid w:val="009418F4"/>
    <w:rsid w:val="00941E90"/>
    <w:rsid w:val="0094253C"/>
    <w:rsid w:val="00942609"/>
    <w:rsid w:val="0094288D"/>
    <w:rsid w:val="00942B74"/>
    <w:rsid w:val="009430B2"/>
    <w:rsid w:val="00943D4E"/>
    <w:rsid w:val="00943ED0"/>
    <w:rsid w:val="00944718"/>
    <w:rsid w:val="00944D7E"/>
    <w:rsid w:val="009458B7"/>
    <w:rsid w:val="00945DF4"/>
    <w:rsid w:val="00946066"/>
    <w:rsid w:val="00946393"/>
    <w:rsid w:val="00946B5F"/>
    <w:rsid w:val="00946F8E"/>
    <w:rsid w:val="00947398"/>
    <w:rsid w:val="00947989"/>
    <w:rsid w:val="00947B54"/>
    <w:rsid w:val="00947D75"/>
    <w:rsid w:val="009507AA"/>
    <w:rsid w:val="00951405"/>
    <w:rsid w:val="00951B6E"/>
    <w:rsid w:val="00952143"/>
    <w:rsid w:val="00952895"/>
    <w:rsid w:val="0095313C"/>
    <w:rsid w:val="00953B94"/>
    <w:rsid w:val="0095595D"/>
    <w:rsid w:val="00956158"/>
    <w:rsid w:val="0095630A"/>
    <w:rsid w:val="00956A02"/>
    <w:rsid w:val="00956B75"/>
    <w:rsid w:val="009601CD"/>
    <w:rsid w:val="0096034B"/>
    <w:rsid w:val="00960E34"/>
    <w:rsid w:val="00961505"/>
    <w:rsid w:val="009626AE"/>
    <w:rsid w:val="009627F2"/>
    <w:rsid w:val="009630FC"/>
    <w:rsid w:val="009632EE"/>
    <w:rsid w:val="00963377"/>
    <w:rsid w:val="009641DE"/>
    <w:rsid w:val="00964253"/>
    <w:rsid w:val="0096524F"/>
    <w:rsid w:val="00965AA1"/>
    <w:rsid w:val="00965E1C"/>
    <w:rsid w:val="00966699"/>
    <w:rsid w:val="00966943"/>
    <w:rsid w:val="00966B3D"/>
    <w:rsid w:val="00966BFC"/>
    <w:rsid w:val="00966FA6"/>
    <w:rsid w:val="00967D5D"/>
    <w:rsid w:val="00967FD4"/>
    <w:rsid w:val="00970292"/>
    <w:rsid w:val="00970919"/>
    <w:rsid w:val="009713BE"/>
    <w:rsid w:val="00971816"/>
    <w:rsid w:val="009733EB"/>
    <w:rsid w:val="00973A80"/>
    <w:rsid w:val="009748A5"/>
    <w:rsid w:val="00974BF4"/>
    <w:rsid w:val="00974F82"/>
    <w:rsid w:val="009751A3"/>
    <w:rsid w:val="009752B2"/>
    <w:rsid w:val="0097535D"/>
    <w:rsid w:val="009755A9"/>
    <w:rsid w:val="009763C9"/>
    <w:rsid w:val="00977795"/>
    <w:rsid w:val="00977AB9"/>
    <w:rsid w:val="009801CC"/>
    <w:rsid w:val="00981F35"/>
    <w:rsid w:val="00982298"/>
    <w:rsid w:val="00982667"/>
    <w:rsid w:val="00982AC3"/>
    <w:rsid w:val="00982FEF"/>
    <w:rsid w:val="009834F8"/>
    <w:rsid w:val="009837A5"/>
    <w:rsid w:val="00983FA1"/>
    <w:rsid w:val="00985133"/>
    <w:rsid w:val="00985ACC"/>
    <w:rsid w:val="009861B2"/>
    <w:rsid w:val="0098643F"/>
    <w:rsid w:val="00986C37"/>
    <w:rsid w:val="00986EE1"/>
    <w:rsid w:val="00986F59"/>
    <w:rsid w:val="00986F92"/>
    <w:rsid w:val="00987193"/>
    <w:rsid w:val="009876A4"/>
    <w:rsid w:val="009878D6"/>
    <w:rsid w:val="009878FC"/>
    <w:rsid w:val="009879D4"/>
    <w:rsid w:val="00987DBF"/>
    <w:rsid w:val="00990153"/>
    <w:rsid w:val="00990334"/>
    <w:rsid w:val="00990DAB"/>
    <w:rsid w:val="009910DB"/>
    <w:rsid w:val="009917AF"/>
    <w:rsid w:val="00991A64"/>
    <w:rsid w:val="00992309"/>
    <w:rsid w:val="00992E5C"/>
    <w:rsid w:val="00992F12"/>
    <w:rsid w:val="00992F4D"/>
    <w:rsid w:val="0099389A"/>
    <w:rsid w:val="00993C25"/>
    <w:rsid w:val="009941DC"/>
    <w:rsid w:val="00994836"/>
    <w:rsid w:val="00994D92"/>
    <w:rsid w:val="00995D73"/>
    <w:rsid w:val="00996403"/>
    <w:rsid w:val="00997326"/>
    <w:rsid w:val="009973F5"/>
    <w:rsid w:val="0099765D"/>
    <w:rsid w:val="00997B71"/>
    <w:rsid w:val="009A013E"/>
    <w:rsid w:val="009A039E"/>
    <w:rsid w:val="009A0693"/>
    <w:rsid w:val="009A1106"/>
    <w:rsid w:val="009A1AB3"/>
    <w:rsid w:val="009A2007"/>
    <w:rsid w:val="009A2446"/>
    <w:rsid w:val="009A278B"/>
    <w:rsid w:val="009A2882"/>
    <w:rsid w:val="009A28D3"/>
    <w:rsid w:val="009A301D"/>
    <w:rsid w:val="009A3A12"/>
    <w:rsid w:val="009A439F"/>
    <w:rsid w:val="009A505D"/>
    <w:rsid w:val="009A55CC"/>
    <w:rsid w:val="009A5B92"/>
    <w:rsid w:val="009A5BC7"/>
    <w:rsid w:val="009A6A65"/>
    <w:rsid w:val="009B0716"/>
    <w:rsid w:val="009B0898"/>
    <w:rsid w:val="009B096F"/>
    <w:rsid w:val="009B147E"/>
    <w:rsid w:val="009B1528"/>
    <w:rsid w:val="009B1F5C"/>
    <w:rsid w:val="009B1F70"/>
    <w:rsid w:val="009B23E6"/>
    <w:rsid w:val="009B2BC8"/>
    <w:rsid w:val="009B2DAB"/>
    <w:rsid w:val="009B32A0"/>
    <w:rsid w:val="009B4082"/>
    <w:rsid w:val="009B42BC"/>
    <w:rsid w:val="009B46D8"/>
    <w:rsid w:val="009B48F6"/>
    <w:rsid w:val="009B4FA6"/>
    <w:rsid w:val="009B5077"/>
    <w:rsid w:val="009B583E"/>
    <w:rsid w:val="009B7926"/>
    <w:rsid w:val="009B7C99"/>
    <w:rsid w:val="009B7D05"/>
    <w:rsid w:val="009C0463"/>
    <w:rsid w:val="009C0D19"/>
    <w:rsid w:val="009C1722"/>
    <w:rsid w:val="009C1BE8"/>
    <w:rsid w:val="009C1F4E"/>
    <w:rsid w:val="009C2BD3"/>
    <w:rsid w:val="009C40DC"/>
    <w:rsid w:val="009C4E11"/>
    <w:rsid w:val="009C5B4F"/>
    <w:rsid w:val="009C694B"/>
    <w:rsid w:val="009C6A65"/>
    <w:rsid w:val="009C6B73"/>
    <w:rsid w:val="009C6BD8"/>
    <w:rsid w:val="009C6D2B"/>
    <w:rsid w:val="009C7635"/>
    <w:rsid w:val="009C7B8A"/>
    <w:rsid w:val="009D04F9"/>
    <w:rsid w:val="009D18D9"/>
    <w:rsid w:val="009D18E8"/>
    <w:rsid w:val="009D197B"/>
    <w:rsid w:val="009D1C9E"/>
    <w:rsid w:val="009D1ED7"/>
    <w:rsid w:val="009D209C"/>
    <w:rsid w:val="009D2402"/>
    <w:rsid w:val="009D2459"/>
    <w:rsid w:val="009D27EA"/>
    <w:rsid w:val="009D2BA1"/>
    <w:rsid w:val="009D31E1"/>
    <w:rsid w:val="009D389B"/>
    <w:rsid w:val="009D4138"/>
    <w:rsid w:val="009D4F02"/>
    <w:rsid w:val="009D518C"/>
    <w:rsid w:val="009D65EF"/>
    <w:rsid w:val="009D66FC"/>
    <w:rsid w:val="009D6B03"/>
    <w:rsid w:val="009D6DBA"/>
    <w:rsid w:val="009D758C"/>
    <w:rsid w:val="009D75E0"/>
    <w:rsid w:val="009D7771"/>
    <w:rsid w:val="009E0248"/>
    <w:rsid w:val="009E06DC"/>
    <w:rsid w:val="009E0722"/>
    <w:rsid w:val="009E0A59"/>
    <w:rsid w:val="009E0E92"/>
    <w:rsid w:val="009E1095"/>
    <w:rsid w:val="009E1AD1"/>
    <w:rsid w:val="009E1BC1"/>
    <w:rsid w:val="009E2074"/>
    <w:rsid w:val="009E2C91"/>
    <w:rsid w:val="009E32AB"/>
    <w:rsid w:val="009E388B"/>
    <w:rsid w:val="009E42A3"/>
    <w:rsid w:val="009E4670"/>
    <w:rsid w:val="009E49E2"/>
    <w:rsid w:val="009E4A6D"/>
    <w:rsid w:val="009E546B"/>
    <w:rsid w:val="009E5913"/>
    <w:rsid w:val="009E5E59"/>
    <w:rsid w:val="009E63F6"/>
    <w:rsid w:val="009E64A5"/>
    <w:rsid w:val="009E65F6"/>
    <w:rsid w:val="009E6993"/>
    <w:rsid w:val="009E6A0B"/>
    <w:rsid w:val="009E6AFE"/>
    <w:rsid w:val="009E6C70"/>
    <w:rsid w:val="009E6FD5"/>
    <w:rsid w:val="009E708D"/>
    <w:rsid w:val="009E7106"/>
    <w:rsid w:val="009E753D"/>
    <w:rsid w:val="009E7617"/>
    <w:rsid w:val="009E7920"/>
    <w:rsid w:val="009F0220"/>
    <w:rsid w:val="009F095D"/>
    <w:rsid w:val="009F0961"/>
    <w:rsid w:val="009F0D4C"/>
    <w:rsid w:val="009F3330"/>
    <w:rsid w:val="009F4640"/>
    <w:rsid w:val="009F4A33"/>
    <w:rsid w:val="009F4B41"/>
    <w:rsid w:val="009F5300"/>
    <w:rsid w:val="009F5960"/>
    <w:rsid w:val="009F5A40"/>
    <w:rsid w:val="009F5FCF"/>
    <w:rsid w:val="009F643B"/>
    <w:rsid w:val="009F6AEB"/>
    <w:rsid w:val="009F6DEE"/>
    <w:rsid w:val="009F705E"/>
    <w:rsid w:val="009F731A"/>
    <w:rsid w:val="009F7381"/>
    <w:rsid w:val="00A00DED"/>
    <w:rsid w:val="00A01006"/>
    <w:rsid w:val="00A014FF"/>
    <w:rsid w:val="00A017BC"/>
    <w:rsid w:val="00A01832"/>
    <w:rsid w:val="00A02574"/>
    <w:rsid w:val="00A02FCD"/>
    <w:rsid w:val="00A03409"/>
    <w:rsid w:val="00A03C4F"/>
    <w:rsid w:val="00A03DF1"/>
    <w:rsid w:val="00A03F62"/>
    <w:rsid w:val="00A04048"/>
    <w:rsid w:val="00A04174"/>
    <w:rsid w:val="00A04BE7"/>
    <w:rsid w:val="00A04F1C"/>
    <w:rsid w:val="00A0537B"/>
    <w:rsid w:val="00A0569E"/>
    <w:rsid w:val="00A06E51"/>
    <w:rsid w:val="00A07265"/>
    <w:rsid w:val="00A0750C"/>
    <w:rsid w:val="00A10428"/>
    <w:rsid w:val="00A107F7"/>
    <w:rsid w:val="00A110C0"/>
    <w:rsid w:val="00A11177"/>
    <w:rsid w:val="00A11396"/>
    <w:rsid w:val="00A1172C"/>
    <w:rsid w:val="00A118B6"/>
    <w:rsid w:val="00A11949"/>
    <w:rsid w:val="00A119D8"/>
    <w:rsid w:val="00A11B16"/>
    <w:rsid w:val="00A11C8D"/>
    <w:rsid w:val="00A12182"/>
    <w:rsid w:val="00A12A3C"/>
    <w:rsid w:val="00A1305A"/>
    <w:rsid w:val="00A1307C"/>
    <w:rsid w:val="00A13110"/>
    <w:rsid w:val="00A1387E"/>
    <w:rsid w:val="00A13C2C"/>
    <w:rsid w:val="00A13E32"/>
    <w:rsid w:val="00A141C5"/>
    <w:rsid w:val="00A14EF2"/>
    <w:rsid w:val="00A163B2"/>
    <w:rsid w:val="00A163B3"/>
    <w:rsid w:val="00A167F9"/>
    <w:rsid w:val="00A16A5D"/>
    <w:rsid w:val="00A16C9F"/>
    <w:rsid w:val="00A17BE2"/>
    <w:rsid w:val="00A17D7D"/>
    <w:rsid w:val="00A20288"/>
    <w:rsid w:val="00A20439"/>
    <w:rsid w:val="00A20EC8"/>
    <w:rsid w:val="00A2143F"/>
    <w:rsid w:val="00A21706"/>
    <w:rsid w:val="00A223BC"/>
    <w:rsid w:val="00A2248F"/>
    <w:rsid w:val="00A227B2"/>
    <w:rsid w:val="00A23281"/>
    <w:rsid w:val="00A232D8"/>
    <w:rsid w:val="00A23F0A"/>
    <w:rsid w:val="00A2421B"/>
    <w:rsid w:val="00A24337"/>
    <w:rsid w:val="00A24997"/>
    <w:rsid w:val="00A25196"/>
    <w:rsid w:val="00A25DEF"/>
    <w:rsid w:val="00A25F35"/>
    <w:rsid w:val="00A263C0"/>
    <w:rsid w:val="00A2688C"/>
    <w:rsid w:val="00A269C1"/>
    <w:rsid w:val="00A26E52"/>
    <w:rsid w:val="00A27ECE"/>
    <w:rsid w:val="00A27F66"/>
    <w:rsid w:val="00A30802"/>
    <w:rsid w:val="00A3084C"/>
    <w:rsid w:val="00A30B36"/>
    <w:rsid w:val="00A30C4A"/>
    <w:rsid w:val="00A31413"/>
    <w:rsid w:val="00A31E86"/>
    <w:rsid w:val="00A323C8"/>
    <w:rsid w:val="00A3276C"/>
    <w:rsid w:val="00A336FD"/>
    <w:rsid w:val="00A33BDB"/>
    <w:rsid w:val="00A33F83"/>
    <w:rsid w:val="00A340A6"/>
    <w:rsid w:val="00A34C20"/>
    <w:rsid w:val="00A34E09"/>
    <w:rsid w:val="00A355FE"/>
    <w:rsid w:val="00A36A05"/>
    <w:rsid w:val="00A36C7F"/>
    <w:rsid w:val="00A37255"/>
    <w:rsid w:val="00A37445"/>
    <w:rsid w:val="00A37A4D"/>
    <w:rsid w:val="00A37FDA"/>
    <w:rsid w:val="00A400B2"/>
    <w:rsid w:val="00A4050A"/>
    <w:rsid w:val="00A417F4"/>
    <w:rsid w:val="00A41853"/>
    <w:rsid w:val="00A41E56"/>
    <w:rsid w:val="00A42FD9"/>
    <w:rsid w:val="00A43D51"/>
    <w:rsid w:val="00A44991"/>
    <w:rsid w:val="00A4514E"/>
    <w:rsid w:val="00A45157"/>
    <w:rsid w:val="00A461C9"/>
    <w:rsid w:val="00A46C6E"/>
    <w:rsid w:val="00A46CC5"/>
    <w:rsid w:val="00A47563"/>
    <w:rsid w:val="00A47568"/>
    <w:rsid w:val="00A50003"/>
    <w:rsid w:val="00A50876"/>
    <w:rsid w:val="00A50B81"/>
    <w:rsid w:val="00A51313"/>
    <w:rsid w:val="00A519E9"/>
    <w:rsid w:val="00A51B35"/>
    <w:rsid w:val="00A51E35"/>
    <w:rsid w:val="00A51F7E"/>
    <w:rsid w:val="00A520D5"/>
    <w:rsid w:val="00A5306C"/>
    <w:rsid w:val="00A53304"/>
    <w:rsid w:val="00A534CE"/>
    <w:rsid w:val="00A53802"/>
    <w:rsid w:val="00A53FC0"/>
    <w:rsid w:val="00A5411A"/>
    <w:rsid w:val="00A54A4E"/>
    <w:rsid w:val="00A54B79"/>
    <w:rsid w:val="00A553F9"/>
    <w:rsid w:val="00A55428"/>
    <w:rsid w:val="00A55A87"/>
    <w:rsid w:val="00A55BD7"/>
    <w:rsid w:val="00A55C2D"/>
    <w:rsid w:val="00A5623D"/>
    <w:rsid w:val="00A576B2"/>
    <w:rsid w:val="00A57EC0"/>
    <w:rsid w:val="00A60B33"/>
    <w:rsid w:val="00A60F84"/>
    <w:rsid w:val="00A6153E"/>
    <w:rsid w:val="00A62732"/>
    <w:rsid w:val="00A62B26"/>
    <w:rsid w:val="00A62FED"/>
    <w:rsid w:val="00A63094"/>
    <w:rsid w:val="00A6393C"/>
    <w:rsid w:val="00A63A56"/>
    <w:rsid w:val="00A64898"/>
    <w:rsid w:val="00A65717"/>
    <w:rsid w:val="00A659A9"/>
    <w:rsid w:val="00A659F0"/>
    <w:rsid w:val="00A66078"/>
    <w:rsid w:val="00A666E5"/>
    <w:rsid w:val="00A66B5B"/>
    <w:rsid w:val="00A66FAA"/>
    <w:rsid w:val="00A67114"/>
    <w:rsid w:val="00A6727E"/>
    <w:rsid w:val="00A67566"/>
    <w:rsid w:val="00A67AD4"/>
    <w:rsid w:val="00A70018"/>
    <w:rsid w:val="00A7032A"/>
    <w:rsid w:val="00A703AA"/>
    <w:rsid w:val="00A70AF0"/>
    <w:rsid w:val="00A70F30"/>
    <w:rsid w:val="00A71636"/>
    <w:rsid w:val="00A718D4"/>
    <w:rsid w:val="00A71A94"/>
    <w:rsid w:val="00A731C1"/>
    <w:rsid w:val="00A736B9"/>
    <w:rsid w:val="00A74392"/>
    <w:rsid w:val="00A74474"/>
    <w:rsid w:val="00A747F7"/>
    <w:rsid w:val="00A74B3E"/>
    <w:rsid w:val="00A74DD5"/>
    <w:rsid w:val="00A75057"/>
    <w:rsid w:val="00A75072"/>
    <w:rsid w:val="00A75F24"/>
    <w:rsid w:val="00A76795"/>
    <w:rsid w:val="00A767B8"/>
    <w:rsid w:val="00A77173"/>
    <w:rsid w:val="00A77175"/>
    <w:rsid w:val="00A774F3"/>
    <w:rsid w:val="00A775E8"/>
    <w:rsid w:val="00A77698"/>
    <w:rsid w:val="00A77914"/>
    <w:rsid w:val="00A809D1"/>
    <w:rsid w:val="00A80AA8"/>
    <w:rsid w:val="00A80CDD"/>
    <w:rsid w:val="00A81176"/>
    <w:rsid w:val="00A81504"/>
    <w:rsid w:val="00A818B4"/>
    <w:rsid w:val="00A81CD2"/>
    <w:rsid w:val="00A82378"/>
    <w:rsid w:val="00A82668"/>
    <w:rsid w:val="00A826F9"/>
    <w:rsid w:val="00A83943"/>
    <w:rsid w:val="00A839E0"/>
    <w:rsid w:val="00A83C1B"/>
    <w:rsid w:val="00A84C07"/>
    <w:rsid w:val="00A84C13"/>
    <w:rsid w:val="00A8545C"/>
    <w:rsid w:val="00A85536"/>
    <w:rsid w:val="00A8557D"/>
    <w:rsid w:val="00A855BB"/>
    <w:rsid w:val="00A86848"/>
    <w:rsid w:val="00A86F77"/>
    <w:rsid w:val="00A87B99"/>
    <w:rsid w:val="00A87E85"/>
    <w:rsid w:val="00A900AF"/>
    <w:rsid w:val="00A90343"/>
    <w:rsid w:val="00A90363"/>
    <w:rsid w:val="00A908D4"/>
    <w:rsid w:val="00A917B2"/>
    <w:rsid w:val="00A9188F"/>
    <w:rsid w:val="00A918AB"/>
    <w:rsid w:val="00A922ED"/>
    <w:rsid w:val="00A93754"/>
    <w:rsid w:val="00A93837"/>
    <w:rsid w:val="00A939CC"/>
    <w:rsid w:val="00A940C2"/>
    <w:rsid w:val="00A94491"/>
    <w:rsid w:val="00A948C8"/>
    <w:rsid w:val="00A94BF3"/>
    <w:rsid w:val="00A956F7"/>
    <w:rsid w:val="00A96811"/>
    <w:rsid w:val="00A96B89"/>
    <w:rsid w:val="00A96BE6"/>
    <w:rsid w:val="00A96CE5"/>
    <w:rsid w:val="00A978F2"/>
    <w:rsid w:val="00AA025B"/>
    <w:rsid w:val="00AA03B8"/>
    <w:rsid w:val="00AA0731"/>
    <w:rsid w:val="00AA0771"/>
    <w:rsid w:val="00AA08AD"/>
    <w:rsid w:val="00AA0912"/>
    <w:rsid w:val="00AA0F8D"/>
    <w:rsid w:val="00AA11E0"/>
    <w:rsid w:val="00AA13E3"/>
    <w:rsid w:val="00AA1722"/>
    <w:rsid w:val="00AA1901"/>
    <w:rsid w:val="00AA1ACE"/>
    <w:rsid w:val="00AA1D3D"/>
    <w:rsid w:val="00AA1F73"/>
    <w:rsid w:val="00AA1FCB"/>
    <w:rsid w:val="00AA20BC"/>
    <w:rsid w:val="00AA2445"/>
    <w:rsid w:val="00AA3389"/>
    <w:rsid w:val="00AA3F54"/>
    <w:rsid w:val="00AA4DB7"/>
    <w:rsid w:val="00AA5241"/>
    <w:rsid w:val="00AA5C71"/>
    <w:rsid w:val="00AA63B8"/>
    <w:rsid w:val="00AA6D4E"/>
    <w:rsid w:val="00AA6D97"/>
    <w:rsid w:val="00AA7338"/>
    <w:rsid w:val="00AA75C0"/>
    <w:rsid w:val="00AB048A"/>
    <w:rsid w:val="00AB0A54"/>
    <w:rsid w:val="00AB1100"/>
    <w:rsid w:val="00AB20DA"/>
    <w:rsid w:val="00AB2594"/>
    <w:rsid w:val="00AB2C40"/>
    <w:rsid w:val="00AB30BA"/>
    <w:rsid w:val="00AB30F2"/>
    <w:rsid w:val="00AB325E"/>
    <w:rsid w:val="00AB3375"/>
    <w:rsid w:val="00AB3E64"/>
    <w:rsid w:val="00AB3E99"/>
    <w:rsid w:val="00AB4155"/>
    <w:rsid w:val="00AB4511"/>
    <w:rsid w:val="00AB5279"/>
    <w:rsid w:val="00AB5AEA"/>
    <w:rsid w:val="00AB5D26"/>
    <w:rsid w:val="00AB66D3"/>
    <w:rsid w:val="00AB6977"/>
    <w:rsid w:val="00AB6C1B"/>
    <w:rsid w:val="00AB77A1"/>
    <w:rsid w:val="00AC0397"/>
    <w:rsid w:val="00AC1423"/>
    <w:rsid w:val="00AC2678"/>
    <w:rsid w:val="00AC283B"/>
    <w:rsid w:val="00AC3D62"/>
    <w:rsid w:val="00AC3D70"/>
    <w:rsid w:val="00AC4637"/>
    <w:rsid w:val="00AC4665"/>
    <w:rsid w:val="00AC4A3A"/>
    <w:rsid w:val="00AC5507"/>
    <w:rsid w:val="00AC59F1"/>
    <w:rsid w:val="00AC5F75"/>
    <w:rsid w:val="00AC6E05"/>
    <w:rsid w:val="00AC752D"/>
    <w:rsid w:val="00AC792A"/>
    <w:rsid w:val="00AC79DD"/>
    <w:rsid w:val="00AC7C4D"/>
    <w:rsid w:val="00AD09A0"/>
    <w:rsid w:val="00AD10D6"/>
    <w:rsid w:val="00AD1203"/>
    <w:rsid w:val="00AD1BAB"/>
    <w:rsid w:val="00AD1FAB"/>
    <w:rsid w:val="00AD20F7"/>
    <w:rsid w:val="00AD218F"/>
    <w:rsid w:val="00AD276F"/>
    <w:rsid w:val="00AD2CFC"/>
    <w:rsid w:val="00AD3271"/>
    <w:rsid w:val="00AD3823"/>
    <w:rsid w:val="00AD3BAB"/>
    <w:rsid w:val="00AD3D45"/>
    <w:rsid w:val="00AD3F30"/>
    <w:rsid w:val="00AD4024"/>
    <w:rsid w:val="00AD51E7"/>
    <w:rsid w:val="00AD5486"/>
    <w:rsid w:val="00AD65FC"/>
    <w:rsid w:val="00AD68A5"/>
    <w:rsid w:val="00AD6EE5"/>
    <w:rsid w:val="00AD6EE6"/>
    <w:rsid w:val="00AD71E1"/>
    <w:rsid w:val="00AD7633"/>
    <w:rsid w:val="00AD7ADE"/>
    <w:rsid w:val="00AD7B7A"/>
    <w:rsid w:val="00AE021E"/>
    <w:rsid w:val="00AE0A42"/>
    <w:rsid w:val="00AE103A"/>
    <w:rsid w:val="00AE24ED"/>
    <w:rsid w:val="00AE270F"/>
    <w:rsid w:val="00AE2859"/>
    <w:rsid w:val="00AE292A"/>
    <w:rsid w:val="00AE2D05"/>
    <w:rsid w:val="00AE2EE7"/>
    <w:rsid w:val="00AE2FB0"/>
    <w:rsid w:val="00AE372F"/>
    <w:rsid w:val="00AE3880"/>
    <w:rsid w:val="00AE59F8"/>
    <w:rsid w:val="00AE5B15"/>
    <w:rsid w:val="00AE5C4E"/>
    <w:rsid w:val="00AE66C2"/>
    <w:rsid w:val="00AE72EF"/>
    <w:rsid w:val="00AE74B5"/>
    <w:rsid w:val="00AE7CD2"/>
    <w:rsid w:val="00AE7FF7"/>
    <w:rsid w:val="00AF00AE"/>
    <w:rsid w:val="00AF1164"/>
    <w:rsid w:val="00AF153B"/>
    <w:rsid w:val="00AF1BF8"/>
    <w:rsid w:val="00AF1CD8"/>
    <w:rsid w:val="00AF213A"/>
    <w:rsid w:val="00AF2DF7"/>
    <w:rsid w:val="00AF349F"/>
    <w:rsid w:val="00AF36B2"/>
    <w:rsid w:val="00AF3906"/>
    <w:rsid w:val="00AF4217"/>
    <w:rsid w:val="00AF4672"/>
    <w:rsid w:val="00AF4741"/>
    <w:rsid w:val="00AF4878"/>
    <w:rsid w:val="00AF4F8B"/>
    <w:rsid w:val="00AF57C8"/>
    <w:rsid w:val="00AF5A58"/>
    <w:rsid w:val="00AF5A93"/>
    <w:rsid w:val="00AF6457"/>
    <w:rsid w:val="00AF654F"/>
    <w:rsid w:val="00AF660A"/>
    <w:rsid w:val="00AF68E7"/>
    <w:rsid w:val="00AF6ADB"/>
    <w:rsid w:val="00AF6B6B"/>
    <w:rsid w:val="00AF706C"/>
    <w:rsid w:val="00AF723A"/>
    <w:rsid w:val="00AF78F2"/>
    <w:rsid w:val="00AF7AD9"/>
    <w:rsid w:val="00AF7F78"/>
    <w:rsid w:val="00B00187"/>
    <w:rsid w:val="00B0049A"/>
    <w:rsid w:val="00B00A07"/>
    <w:rsid w:val="00B00F19"/>
    <w:rsid w:val="00B0106B"/>
    <w:rsid w:val="00B011D9"/>
    <w:rsid w:val="00B016B2"/>
    <w:rsid w:val="00B020A2"/>
    <w:rsid w:val="00B028B2"/>
    <w:rsid w:val="00B02CEC"/>
    <w:rsid w:val="00B032B6"/>
    <w:rsid w:val="00B0550C"/>
    <w:rsid w:val="00B05D4B"/>
    <w:rsid w:val="00B06064"/>
    <w:rsid w:val="00B06690"/>
    <w:rsid w:val="00B071B6"/>
    <w:rsid w:val="00B07267"/>
    <w:rsid w:val="00B0746A"/>
    <w:rsid w:val="00B07985"/>
    <w:rsid w:val="00B07A03"/>
    <w:rsid w:val="00B10A46"/>
    <w:rsid w:val="00B122B5"/>
    <w:rsid w:val="00B12F32"/>
    <w:rsid w:val="00B13E0E"/>
    <w:rsid w:val="00B140FE"/>
    <w:rsid w:val="00B14EE8"/>
    <w:rsid w:val="00B15292"/>
    <w:rsid w:val="00B15502"/>
    <w:rsid w:val="00B159F6"/>
    <w:rsid w:val="00B15DF1"/>
    <w:rsid w:val="00B15E41"/>
    <w:rsid w:val="00B1624B"/>
    <w:rsid w:val="00B1650D"/>
    <w:rsid w:val="00B16589"/>
    <w:rsid w:val="00B16909"/>
    <w:rsid w:val="00B16CF3"/>
    <w:rsid w:val="00B173F0"/>
    <w:rsid w:val="00B178BD"/>
    <w:rsid w:val="00B20CC1"/>
    <w:rsid w:val="00B20DDE"/>
    <w:rsid w:val="00B21248"/>
    <w:rsid w:val="00B21374"/>
    <w:rsid w:val="00B21494"/>
    <w:rsid w:val="00B21B35"/>
    <w:rsid w:val="00B21D56"/>
    <w:rsid w:val="00B22DF8"/>
    <w:rsid w:val="00B23352"/>
    <w:rsid w:val="00B237E5"/>
    <w:rsid w:val="00B23922"/>
    <w:rsid w:val="00B2419F"/>
    <w:rsid w:val="00B246FC"/>
    <w:rsid w:val="00B24A33"/>
    <w:rsid w:val="00B24EC7"/>
    <w:rsid w:val="00B255BC"/>
    <w:rsid w:val="00B25E98"/>
    <w:rsid w:val="00B30A8B"/>
    <w:rsid w:val="00B30B97"/>
    <w:rsid w:val="00B30E10"/>
    <w:rsid w:val="00B30EDF"/>
    <w:rsid w:val="00B31426"/>
    <w:rsid w:val="00B31609"/>
    <w:rsid w:val="00B31D30"/>
    <w:rsid w:val="00B31DEA"/>
    <w:rsid w:val="00B31EA7"/>
    <w:rsid w:val="00B31EF4"/>
    <w:rsid w:val="00B31F40"/>
    <w:rsid w:val="00B3295A"/>
    <w:rsid w:val="00B34047"/>
    <w:rsid w:val="00B3448E"/>
    <w:rsid w:val="00B34CA5"/>
    <w:rsid w:val="00B34D97"/>
    <w:rsid w:val="00B357F2"/>
    <w:rsid w:val="00B36838"/>
    <w:rsid w:val="00B36842"/>
    <w:rsid w:val="00B36926"/>
    <w:rsid w:val="00B36E71"/>
    <w:rsid w:val="00B37412"/>
    <w:rsid w:val="00B377D9"/>
    <w:rsid w:val="00B37A48"/>
    <w:rsid w:val="00B4005A"/>
    <w:rsid w:val="00B409C7"/>
    <w:rsid w:val="00B40C88"/>
    <w:rsid w:val="00B41020"/>
    <w:rsid w:val="00B423E2"/>
    <w:rsid w:val="00B4271E"/>
    <w:rsid w:val="00B427A6"/>
    <w:rsid w:val="00B42E2C"/>
    <w:rsid w:val="00B42FDB"/>
    <w:rsid w:val="00B433D9"/>
    <w:rsid w:val="00B43E6E"/>
    <w:rsid w:val="00B4451D"/>
    <w:rsid w:val="00B45FCC"/>
    <w:rsid w:val="00B46A6C"/>
    <w:rsid w:val="00B47012"/>
    <w:rsid w:val="00B4745C"/>
    <w:rsid w:val="00B476D9"/>
    <w:rsid w:val="00B477BE"/>
    <w:rsid w:val="00B47AC6"/>
    <w:rsid w:val="00B50F16"/>
    <w:rsid w:val="00B5112D"/>
    <w:rsid w:val="00B511A7"/>
    <w:rsid w:val="00B512BA"/>
    <w:rsid w:val="00B51441"/>
    <w:rsid w:val="00B51718"/>
    <w:rsid w:val="00B51B0D"/>
    <w:rsid w:val="00B51CD2"/>
    <w:rsid w:val="00B51F06"/>
    <w:rsid w:val="00B53849"/>
    <w:rsid w:val="00B543B6"/>
    <w:rsid w:val="00B543C1"/>
    <w:rsid w:val="00B54EA4"/>
    <w:rsid w:val="00B56702"/>
    <w:rsid w:val="00B56CC6"/>
    <w:rsid w:val="00B56DE2"/>
    <w:rsid w:val="00B56EC1"/>
    <w:rsid w:val="00B570DC"/>
    <w:rsid w:val="00B57C4C"/>
    <w:rsid w:val="00B57F8C"/>
    <w:rsid w:val="00B607C0"/>
    <w:rsid w:val="00B60D2E"/>
    <w:rsid w:val="00B61125"/>
    <w:rsid w:val="00B6118C"/>
    <w:rsid w:val="00B614CF"/>
    <w:rsid w:val="00B61DC7"/>
    <w:rsid w:val="00B62102"/>
    <w:rsid w:val="00B62187"/>
    <w:rsid w:val="00B627BF"/>
    <w:rsid w:val="00B63403"/>
    <w:rsid w:val="00B6367D"/>
    <w:rsid w:val="00B63AF9"/>
    <w:rsid w:val="00B63F64"/>
    <w:rsid w:val="00B64074"/>
    <w:rsid w:val="00B64709"/>
    <w:rsid w:val="00B64732"/>
    <w:rsid w:val="00B647B3"/>
    <w:rsid w:val="00B64833"/>
    <w:rsid w:val="00B64AD7"/>
    <w:rsid w:val="00B64E7A"/>
    <w:rsid w:val="00B65D4D"/>
    <w:rsid w:val="00B65F68"/>
    <w:rsid w:val="00B66579"/>
    <w:rsid w:val="00B67554"/>
    <w:rsid w:val="00B67A8F"/>
    <w:rsid w:val="00B711C6"/>
    <w:rsid w:val="00B71238"/>
    <w:rsid w:val="00B712F9"/>
    <w:rsid w:val="00B718B4"/>
    <w:rsid w:val="00B7207F"/>
    <w:rsid w:val="00B72621"/>
    <w:rsid w:val="00B72780"/>
    <w:rsid w:val="00B7311C"/>
    <w:rsid w:val="00B73424"/>
    <w:rsid w:val="00B73443"/>
    <w:rsid w:val="00B735BA"/>
    <w:rsid w:val="00B73947"/>
    <w:rsid w:val="00B7398F"/>
    <w:rsid w:val="00B74779"/>
    <w:rsid w:val="00B7477C"/>
    <w:rsid w:val="00B75308"/>
    <w:rsid w:val="00B755E2"/>
    <w:rsid w:val="00B7579C"/>
    <w:rsid w:val="00B75902"/>
    <w:rsid w:val="00B75B00"/>
    <w:rsid w:val="00B760F0"/>
    <w:rsid w:val="00B7612C"/>
    <w:rsid w:val="00B764C1"/>
    <w:rsid w:val="00B765C9"/>
    <w:rsid w:val="00B76AC2"/>
    <w:rsid w:val="00B76D48"/>
    <w:rsid w:val="00B77A1C"/>
    <w:rsid w:val="00B8066B"/>
    <w:rsid w:val="00B80737"/>
    <w:rsid w:val="00B80C2E"/>
    <w:rsid w:val="00B81D9B"/>
    <w:rsid w:val="00B829E0"/>
    <w:rsid w:val="00B83C79"/>
    <w:rsid w:val="00B84654"/>
    <w:rsid w:val="00B84999"/>
    <w:rsid w:val="00B85236"/>
    <w:rsid w:val="00B85341"/>
    <w:rsid w:val="00B85F66"/>
    <w:rsid w:val="00B86085"/>
    <w:rsid w:val="00B87DE3"/>
    <w:rsid w:val="00B90F69"/>
    <w:rsid w:val="00B9142B"/>
    <w:rsid w:val="00B926F8"/>
    <w:rsid w:val="00B92A4A"/>
    <w:rsid w:val="00B92D10"/>
    <w:rsid w:val="00B92D12"/>
    <w:rsid w:val="00B9314E"/>
    <w:rsid w:val="00B934A6"/>
    <w:rsid w:val="00B934AA"/>
    <w:rsid w:val="00B93BA7"/>
    <w:rsid w:val="00B93EFA"/>
    <w:rsid w:val="00B94423"/>
    <w:rsid w:val="00B94888"/>
    <w:rsid w:val="00B948D0"/>
    <w:rsid w:val="00B9559D"/>
    <w:rsid w:val="00B96054"/>
    <w:rsid w:val="00B960DF"/>
    <w:rsid w:val="00B96158"/>
    <w:rsid w:val="00B971A0"/>
    <w:rsid w:val="00B972E5"/>
    <w:rsid w:val="00B974A0"/>
    <w:rsid w:val="00B97CE7"/>
    <w:rsid w:val="00B97D98"/>
    <w:rsid w:val="00BA010F"/>
    <w:rsid w:val="00BA02F7"/>
    <w:rsid w:val="00BA0531"/>
    <w:rsid w:val="00BA0FAB"/>
    <w:rsid w:val="00BA1451"/>
    <w:rsid w:val="00BA1478"/>
    <w:rsid w:val="00BA147E"/>
    <w:rsid w:val="00BA19B5"/>
    <w:rsid w:val="00BA1E2A"/>
    <w:rsid w:val="00BA3A41"/>
    <w:rsid w:val="00BA3B53"/>
    <w:rsid w:val="00BA4883"/>
    <w:rsid w:val="00BA4F0C"/>
    <w:rsid w:val="00BA51EB"/>
    <w:rsid w:val="00BA56C7"/>
    <w:rsid w:val="00BA60CE"/>
    <w:rsid w:val="00BA625D"/>
    <w:rsid w:val="00BA6787"/>
    <w:rsid w:val="00BA6A59"/>
    <w:rsid w:val="00BA71F9"/>
    <w:rsid w:val="00BA75F0"/>
    <w:rsid w:val="00BA79D9"/>
    <w:rsid w:val="00BA7E44"/>
    <w:rsid w:val="00BB016B"/>
    <w:rsid w:val="00BB0582"/>
    <w:rsid w:val="00BB0EAC"/>
    <w:rsid w:val="00BB14B1"/>
    <w:rsid w:val="00BB1568"/>
    <w:rsid w:val="00BB186B"/>
    <w:rsid w:val="00BB1D63"/>
    <w:rsid w:val="00BB2226"/>
    <w:rsid w:val="00BB29B0"/>
    <w:rsid w:val="00BB32F3"/>
    <w:rsid w:val="00BB41C1"/>
    <w:rsid w:val="00BB4512"/>
    <w:rsid w:val="00BB5217"/>
    <w:rsid w:val="00BB5430"/>
    <w:rsid w:val="00BB5578"/>
    <w:rsid w:val="00BB5B3C"/>
    <w:rsid w:val="00BB5C35"/>
    <w:rsid w:val="00BB5C57"/>
    <w:rsid w:val="00BB6A9D"/>
    <w:rsid w:val="00BB790E"/>
    <w:rsid w:val="00BB7A13"/>
    <w:rsid w:val="00BC092F"/>
    <w:rsid w:val="00BC0F1C"/>
    <w:rsid w:val="00BC1A1E"/>
    <w:rsid w:val="00BC1AA2"/>
    <w:rsid w:val="00BC2191"/>
    <w:rsid w:val="00BC25FB"/>
    <w:rsid w:val="00BC26A0"/>
    <w:rsid w:val="00BC28C4"/>
    <w:rsid w:val="00BC2EA2"/>
    <w:rsid w:val="00BC2EE6"/>
    <w:rsid w:val="00BC3537"/>
    <w:rsid w:val="00BC369F"/>
    <w:rsid w:val="00BC3D88"/>
    <w:rsid w:val="00BC414D"/>
    <w:rsid w:val="00BC44A3"/>
    <w:rsid w:val="00BC4E79"/>
    <w:rsid w:val="00BC4F48"/>
    <w:rsid w:val="00BC5097"/>
    <w:rsid w:val="00BC5385"/>
    <w:rsid w:val="00BC5649"/>
    <w:rsid w:val="00BC5C94"/>
    <w:rsid w:val="00BC5EBE"/>
    <w:rsid w:val="00BC7186"/>
    <w:rsid w:val="00BC738C"/>
    <w:rsid w:val="00BC7554"/>
    <w:rsid w:val="00BC7FF6"/>
    <w:rsid w:val="00BD089E"/>
    <w:rsid w:val="00BD126A"/>
    <w:rsid w:val="00BD17F7"/>
    <w:rsid w:val="00BD180B"/>
    <w:rsid w:val="00BD1A69"/>
    <w:rsid w:val="00BD1D9C"/>
    <w:rsid w:val="00BD27AC"/>
    <w:rsid w:val="00BD3BA4"/>
    <w:rsid w:val="00BD40E6"/>
    <w:rsid w:val="00BD5369"/>
    <w:rsid w:val="00BD59CA"/>
    <w:rsid w:val="00BD6657"/>
    <w:rsid w:val="00BD6D22"/>
    <w:rsid w:val="00BD6FEF"/>
    <w:rsid w:val="00BD735D"/>
    <w:rsid w:val="00BD7B72"/>
    <w:rsid w:val="00BE0080"/>
    <w:rsid w:val="00BE03D0"/>
    <w:rsid w:val="00BE04A0"/>
    <w:rsid w:val="00BE0E54"/>
    <w:rsid w:val="00BE1B77"/>
    <w:rsid w:val="00BE1FF4"/>
    <w:rsid w:val="00BE2746"/>
    <w:rsid w:val="00BE3709"/>
    <w:rsid w:val="00BE439A"/>
    <w:rsid w:val="00BE48DA"/>
    <w:rsid w:val="00BE5221"/>
    <w:rsid w:val="00BE52AA"/>
    <w:rsid w:val="00BE58A7"/>
    <w:rsid w:val="00BE5B23"/>
    <w:rsid w:val="00BE5ED2"/>
    <w:rsid w:val="00BE6363"/>
    <w:rsid w:val="00BE683C"/>
    <w:rsid w:val="00BE6A09"/>
    <w:rsid w:val="00BE7262"/>
    <w:rsid w:val="00BE7282"/>
    <w:rsid w:val="00BE78B1"/>
    <w:rsid w:val="00BE78FA"/>
    <w:rsid w:val="00BF0707"/>
    <w:rsid w:val="00BF0CF9"/>
    <w:rsid w:val="00BF106A"/>
    <w:rsid w:val="00BF11CB"/>
    <w:rsid w:val="00BF1569"/>
    <w:rsid w:val="00BF174D"/>
    <w:rsid w:val="00BF177B"/>
    <w:rsid w:val="00BF1904"/>
    <w:rsid w:val="00BF1BE9"/>
    <w:rsid w:val="00BF20D3"/>
    <w:rsid w:val="00BF2B51"/>
    <w:rsid w:val="00BF2CEB"/>
    <w:rsid w:val="00BF3009"/>
    <w:rsid w:val="00BF368D"/>
    <w:rsid w:val="00BF3ADD"/>
    <w:rsid w:val="00BF4D80"/>
    <w:rsid w:val="00BF4E19"/>
    <w:rsid w:val="00BF528E"/>
    <w:rsid w:val="00BF54CA"/>
    <w:rsid w:val="00BF635D"/>
    <w:rsid w:val="00BF6398"/>
    <w:rsid w:val="00BF6473"/>
    <w:rsid w:val="00BF683A"/>
    <w:rsid w:val="00BF69BE"/>
    <w:rsid w:val="00BF6B85"/>
    <w:rsid w:val="00BF7885"/>
    <w:rsid w:val="00BF7BFD"/>
    <w:rsid w:val="00BF7D23"/>
    <w:rsid w:val="00C00D3B"/>
    <w:rsid w:val="00C015F3"/>
    <w:rsid w:val="00C01F8A"/>
    <w:rsid w:val="00C031DA"/>
    <w:rsid w:val="00C036BE"/>
    <w:rsid w:val="00C03C19"/>
    <w:rsid w:val="00C046E6"/>
    <w:rsid w:val="00C04F78"/>
    <w:rsid w:val="00C0587B"/>
    <w:rsid w:val="00C05E45"/>
    <w:rsid w:val="00C06015"/>
    <w:rsid w:val="00C060E5"/>
    <w:rsid w:val="00C07426"/>
    <w:rsid w:val="00C074C7"/>
    <w:rsid w:val="00C10E61"/>
    <w:rsid w:val="00C10F47"/>
    <w:rsid w:val="00C112AC"/>
    <w:rsid w:val="00C1189B"/>
    <w:rsid w:val="00C12257"/>
    <w:rsid w:val="00C12501"/>
    <w:rsid w:val="00C12B6B"/>
    <w:rsid w:val="00C12E27"/>
    <w:rsid w:val="00C13048"/>
    <w:rsid w:val="00C14244"/>
    <w:rsid w:val="00C14D83"/>
    <w:rsid w:val="00C14E3A"/>
    <w:rsid w:val="00C1537F"/>
    <w:rsid w:val="00C15E22"/>
    <w:rsid w:val="00C1697A"/>
    <w:rsid w:val="00C169D2"/>
    <w:rsid w:val="00C16F36"/>
    <w:rsid w:val="00C17A4C"/>
    <w:rsid w:val="00C17D1A"/>
    <w:rsid w:val="00C17D6E"/>
    <w:rsid w:val="00C208BA"/>
    <w:rsid w:val="00C208F0"/>
    <w:rsid w:val="00C20E11"/>
    <w:rsid w:val="00C2144D"/>
    <w:rsid w:val="00C214EA"/>
    <w:rsid w:val="00C2270A"/>
    <w:rsid w:val="00C22B3E"/>
    <w:rsid w:val="00C22D8A"/>
    <w:rsid w:val="00C23B8D"/>
    <w:rsid w:val="00C23BC6"/>
    <w:rsid w:val="00C243C7"/>
    <w:rsid w:val="00C24506"/>
    <w:rsid w:val="00C24831"/>
    <w:rsid w:val="00C24DB1"/>
    <w:rsid w:val="00C24DC5"/>
    <w:rsid w:val="00C24E65"/>
    <w:rsid w:val="00C2503E"/>
    <w:rsid w:val="00C25785"/>
    <w:rsid w:val="00C27425"/>
    <w:rsid w:val="00C27B03"/>
    <w:rsid w:val="00C27C94"/>
    <w:rsid w:val="00C27DFF"/>
    <w:rsid w:val="00C27EE4"/>
    <w:rsid w:val="00C30CBC"/>
    <w:rsid w:val="00C30D94"/>
    <w:rsid w:val="00C31866"/>
    <w:rsid w:val="00C31B2E"/>
    <w:rsid w:val="00C31CDE"/>
    <w:rsid w:val="00C325D6"/>
    <w:rsid w:val="00C3273C"/>
    <w:rsid w:val="00C3275C"/>
    <w:rsid w:val="00C3332E"/>
    <w:rsid w:val="00C33C31"/>
    <w:rsid w:val="00C33F5C"/>
    <w:rsid w:val="00C34171"/>
    <w:rsid w:val="00C342DA"/>
    <w:rsid w:val="00C3497F"/>
    <w:rsid w:val="00C34AAD"/>
    <w:rsid w:val="00C35025"/>
    <w:rsid w:val="00C35286"/>
    <w:rsid w:val="00C35294"/>
    <w:rsid w:val="00C355E3"/>
    <w:rsid w:val="00C35805"/>
    <w:rsid w:val="00C35898"/>
    <w:rsid w:val="00C35A5E"/>
    <w:rsid w:val="00C35CB8"/>
    <w:rsid w:val="00C35DCF"/>
    <w:rsid w:val="00C368DD"/>
    <w:rsid w:val="00C405E4"/>
    <w:rsid w:val="00C40DC0"/>
    <w:rsid w:val="00C41068"/>
    <w:rsid w:val="00C4162F"/>
    <w:rsid w:val="00C41A70"/>
    <w:rsid w:val="00C41E61"/>
    <w:rsid w:val="00C42435"/>
    <w:rsid w:val="00C4250D"/>
    <w:rsid w:val="00C42A5F"/>
    <w:rsid w:val="00C42C63"/>
    <w:rsid w:val="00C43A0E"/>
    <w:rsid w:val="00C43AD1"/>
    <w:rsid w:val="00C43CD7"/>
    <w:rsid w:val="00C44723"/>
    <w:rsid w:val="00C44DAF"/>
    <w:rsid w:val="00C44F50"/>
    <w:rsid w:val="00C45059"/>
    <w:rsid w:val="00C451F7"/>
    <w:rsid w:val="00C45748"/>
    <w:rsid w:val="00C45F01"/>
    <w:rsid w:val="00C46E3B"/>
    <w:rsid w:val="00C470BA"/>
    <w:rsid w:val="00C47257"/>
    <w:rsid w:val="00C4738A"/>
    <w:rsid w:val="00C47E1B"/>
    <w:rsid w:val="00C5026B"/>
    <w:rsid w:val="00C50311"/>
    <w:rsid w:val="00C5091C"/>
    <w:rsid w:val="00C512AC"/>
    <w:rsid w:val="00C51523"/>
    <w:rsid w:val="00C51B71"/>
    <w:rsid w:val="00C51BBB"/>
    <w:rsid w:val="00C51D8A"/>
    <w:rsid w:val="00C52561"/>
    <w:rsid w:val="00C52640"/>
    <w:rsid w:val="00C52DF8"/>
    <w:rsid w:val="00C52E43"/>
    <w:rsid w:val="00C53026"/>
    <w:rsid w:val="00C5362D"/>
    <w:rsid w:val="00C53A0C"/>
    <w:rsid w:val="00C53C8B"/>
    <w:rsid w:val="00C544F4"/>
    <w:rsid w:val="00C54607"/>
    <w:rsid w:val="00C547BC"/>
    <w:rsid w:val="00C54A71"/>
    <w:rsid w:val="00C54B00"/>
    <w:rsid w:val="00C54B6C"/>
    <w:rsid w:val="00C5548A"/>
    <w:rsid w:val="00C55AF4"/>
    <w:rsid w:val="00C55C3B"/>
    <w:rsid w:val="00C564A1"/>
    <w:rsid w:val="00C56596"/>
    <w:rsid w:val="00C56AF6"/>
    <w:rsid w:val="00C57CA8"/>
    <w:rsid w:val="00C60223"/>
    <w:rsid w:val="00C604B2"/>
    <w:rsid w:val="00C6163D"/>
    <w:rsid w:val="00C617C5"/>
    <w:rsid w:val="00C618DC"/>
    <w:rsid w:val="00C61A05"/>
    <w:rsid w:val="00C61A7C"/>
    <w:rsid w:val="00C61AF0"/>
    <w:rsid w:val="00C62BC4"/>
    <w:rsid w:val="00C634B5"/>
    <w:rsid w:val="00C636F2"/>
    <w:rsid w:val="00C638CF"/>
    <w:rsid w:val="00C63D2A"/>
    <w:rsid w:val="00C64AD7"/>
    <w:rsid w:val="00C65014"/>
    <w:rsid w:val="00C65431"/>
    <w:rsid w:val="00C6553E"/>
    <w:rsid w:val="00C655C0"/>
    <w:rsid w:val="00C65789"/>
    <w:rsid w:val="00C65F48"/>
    <w:rsid w:val="00C66D93"/>
    <w:rsid w:val="00C66E81"/>
    <w:rsid w:val="00C67BD3"/>
    <w:rsid w:val="00C67F7F"/>
    <w:rsid w:val="00C701D3"/>
    <w:rsid w:val="00C707F6"/>
    <w:rsid w:val="00C70D1E"/>
    <w:rsid w:val="00C71454"/>
    <w:rsid w:val="00C71DE8"/>
    <w:rsid w:val="00C72043"/>
    <w:rsid w:val="00C7263A"/>
    <w:rsid w:val="00C728E4"/>
    <w:rsid w:val="00C72951"/>
    <w:rsid w:val="00C73E80"/>
    <w:rsid w:val="00C74573"/>
    <w:rsid w:val="00C7488C"/>
    <w:rsid w:val="00C74946"/>
    <w:rsid w:val="00C749D2"/>
    <w:rsid w:val="00C7579A"/>
    <w:rsid w:val="00C75BD8"/>
    <w:rsid w:val="00C7673B"/>
    <w:rsid w:val="00C76956"/>
    <w:rsid w:val="00C76D09"/>
    <w:rsid w:val="00C7763E"/>
    <w:rsid w:val="00C803EB"/>
    <w:rsid w:val="00C80704"/>
    <w:rsid w:val="00C8086C"/>
    <w:rsid w:val="00C80B43"/>
    <w:rsid w:val="00C80B6F"/>
    <w:rsid w:val="00C811BE"/>
    <w:rsid w:val="00C811C5"/>
    <w:rsid w:val="00C81252"/>
    <w:rsid w:val="00C81453"/>
    <w:rsid w:val="00C81A9E"/>
    <w:rsid w:val="00C820C4"/>
    <w:rsid w:val="00C82CFF"/>
    <w:rsid w:val="00C830DB"/>
    <w:rsid w:val="00C83C1E"/>
    <w:rsid w:val="00C83D10"/>
    <w:rsid w:val="00C83EF9"/>
    <w:rsid w:val="00C84563"/>
    <w:rsid w:val="00C85165"/>
    <w:rsid w:val="00C85CE9"/>
    <w:rsid w:val="00C85D3A"/>
    <w:rsid w:val="00C85D71"/>
    <w:rsid w:val="00C86191"/>
    <w:rsid w:val="00C86265"/>
    <w:rsid w:val="00C86350"/>
    <w:rsid w:val="00C865F3"/>
    <w:rsid w:val="00C86E89"/>
    <w:rsid w:val="00C87D03"/>
    <w:rsid w:val="00C9003E"/>
    <w:rsid w:val="00C9006C"/>
    <w:rsid w:val="00C90337"/>
    <w:rsid w:val="00C90A7A"/>
    <w:rsid w:val="00C9130E"/>
    <w:rsid w:val="00C91418"/>
    <w:rsid w:val="00C919A9"/>
    <w:rsid w:val="00C91A5A"/>
    <w:rsid w:val="00C92CAA"/>
    <w:rsid w:val="00C92E0E"/>
    <w:rsid w:val="00C93526"/>
    <w:rsid w:val="00C93863"/>
    <w:rsid w:val="00C939CB"/>
    <w:rsid w:val="00C9434E"/>
    <w:rsid w:val="00C94418"/>
    <w:rsid w:val="00C94553"/>
    <w:rsid w:val="00C947A5"/>
    <w:rsid w:val="00C94AC5"/>
    <w:rsid w:val="00C9541C"/>
    <w:rsid w:val="00C954FB"/>
    <w:rsid w:val="00C95629"/>
    <w:rsid w:val="00C961E3"/>
    <w:rsid w:val="00C971E9"/>
    <w:rsid w:val="00C97213"/>
    <w:rsid w:val="00C97329"/>
    <w:rsid w:val="00C97782"/>
    <w:rsid w:val="00C97B34"/>
    <w:rsid w:val="00CA00BB"/>
    <w:rsid w:val="00CA062A"/>
    <w:rsid w:val="00CA0788"/>
    <w:rsid w:val="00CA0C56"/>
    <w:rsid w:val="00CA225D"/>
    <w:rsid w:val="00CA2A22"/>
    <w:rsid w:val="00CA32C4"/>
    <w:rsid w:val="00CA3A29"/>
    <w:rsid w:val="00CA3D6E"/>
    <w:rsid w:val="00CA4AC2"/>
    <w:rsid w:val="00CA503C"/>
    <w:rsid w:val="00CA50A4"/>
    <w:rsid w:val="00CA51D1"/>
    <w:rsid w:val="00CA5CE3"/>
    <w:rsid w:val="00CA6B91"/>
    <w:rsid w:val="00CA6D24"/>
    <w:rsid w:val="00CA70EF"/>
    <w:rsid w:val="00CA71B0"/>
    <w:rsid w:val="00CA7723"/>
    <w:rsid w:val="00CA7BB8"/>
    <w:rsid w:val="00CA7CA9"/>
    <w:rsid w:val="00CB0BA5"/>
    <w:rsid w:val="00CB100A"/>
    <w:rsid w:val="00CB15F4"/>
    <w:rsid w:val="00CB1CAB"/>
    <w:rsid w:val="00CB1D60"/>
    <w:rsid w:val="00CB1EB2"/>
    <w:rsid w:val="00CB204D"/>
    <w:rsid w:val="00CB37D5"/>
    <w:rsid w:val="00CB3C58"/>
    <w:rsid w:val="00CB3C70"/>
    <w:rsid w:val="00CB4600"/>
    <w:rsid w:val="00CB48E5"/>
    <w:rsid w:val="00CB57DF"/>
    <w:rsid w:val="00CB6544"/>
    <w:rsid w:val="00CB6757"/>
    <w:rsid w:val="00CB69D1"/>
    <w:rsid w:val="00CB70E5"/>
    <w:rsid w:val="00CB7580"/>
    <w:rsid w:val="00CB7660"/>
    <w:rsid w:val="00CB7ABE"/>
    <w:rsid w:val="00CC0571"/>
    <w:rsid w:val="00CC0CED"/>
    <w:rsid w:val="00CC14FF"/>
    <w:rsid w:val="00CC19A5"/>
    <w:rsid w:val="00CC1ACD"/>
    <w:rsid w:val="00CC1AFC"/>
    <w:rsid w:val="00CC1E91"/>
    <w:rsid w:val="00CC2332"/>
    <w:rsid w:val="00CC2371"/>
    <w:rsid w:val="00CC3710"/>
    <w:rsid w:val="00CC3BA8"/>
    <w:rsid w:val="00CC4481"/>
    <w:rsid w:val="00CC4485"/>
    <w:rsid w:val="00CC45C0"/>
    <w:rsid w:val="00CC4F20"/>
    <w:rsid w:val="00CC5338"/>
    <w:rsid w:val="00CC56C5"/>
    <w:rsid w:val="00CC5A67"/>
    <w:rsid w:val="00CC6284"/>
    <w:rsid w:val="00CC6974"/>
    <w:rsid w:val="00CD03D2"/>
    <w:rsid w:val="00CD100B"/>
    <w:rsid w:val="00CD123D"/>
    <w:rsid w:val="00CD1708"/>
    <w:rsid w:val="00CD19EF"/>
    <w:rsid w:val="00CD1E31"/>
    <w:rsid w:val="00CD2128"/>
    <w:rsid w:val="00CD21EF"/>
    <w:rsid w:val="00CD3032"/>
    <w:rsid w:val="00CD35CC"/>
    <w:rsid w:val="00CD3AC4"/>
    <w:rsid w:val="00CD41C3"/>
    <w:rsid w:val="00CD41D8"/>
    <w:rsid w:val="00CD43EF"/>
    <w:rsid w:val="00CD4BA5"/>
    <w:rsid w:val="00CD5075"/>
    <w:rsid w:val="00CD5706"/>
    <w:rsid w:val="00CD57DD"/>
    <w:rsid w:val="00CD5B94"/>
    <w:rsid w:val="00CD603B"/>
    <w:rsid w:val="00CD6040"/>
    <w:rsid w:val="00CD64A8"/>
    <w:rsid w:val="00CD7B67"/>
    <w:rsid w:val="00CE0613"/>
    <w:rsid w:val="00CE07D1"/>
    <w:rsid w:val="00CE07EB"/>
    <w:rsid w:val="00CE0D9F"/>
    <w:rsid w:val="00CE1DC8"/>
    <w:rsid w:val="00CE2084"/>
    <w:rsid w:val="00CE237F"/>
    <w:rsid w:val="00CE3FFB"/>
    <w:rsid w:val="00CE490D"/>
    <w:rsid w:val="00CE4966"/>
    <w:rsid w:val="00CE4C6C"/>
    <w:rsid w:val="00CE4CE0"/>
    <w:rsid w:val="00CE50C9"/>
    <w:rsid w:val="00CE545A"/>
    <w:rsid w:val="00CE5523"/>
    <w:rsid w:val="00CE584D"/>
    <w:rsid w:val="00CE5925"/>
    <w:rsid w:val="00CE5A0D"/>
    <w:rsid w:val="00CE5D24"/>
    <w:rsid w:val="00CE5E21"/>
    <w:rsid w:val="00CE62B0"/>
    <w:rsid w:val="00CE64C8"/>
    <w:rsid w:val="00CE6540"/>
    <w:rsid w:val="00CE6BAD"/>
    <w:rsid w:val="00CE6D12"/>
    <w:rsid w:val="00CE7210"/>
    <w:rsid w:val="00CE7280"/>
    <w:rsid w:val="00CE7397"/>
    <w:rsid w:val="00CE7452"/>
    <w:rsid w:val="00CE782A"/>
    <w:rsid w:val="00CE7858"/>
    <w:rsid w:val="00CE7AE1"/>
    <w:rsid w:val="00CF072D"/>
    <w:rsid w:val="00CF0B81"/>
    <w:rsid w:val="00CF1357"/>
    <w:rsid w:val="00CF195E"/>
    <w:rsid w:val="00CF1D18"/>
    <w:rsid w:val="00CF218F"/>
    <w:rsid w:val="00CF286C"/>
    <w:rsid w:val="00CF2AE1"/>
    <w:rsid w:val="00CF2F13"/>
    <w:rsid w:val="00CF3B8C"/>
    <w:rsid w:val="00CF3E7A"/>
    <w:rsid w:val="00CF3E7E"/>
    <w:rsid w:val="00CF44D7"/>
    <w:rsid w:val="00CF49D1"/>
    <w:rsid w:val="00CF4B74"/>
    <w:rsid w:val="00CF569B"/>
    <w:rsid w:val="00CF582E"/>
    <w:rsid w:val="00CF5AAF"/>
    <w:rsid w:val="00CF6703"/>
    <w:rsid w:val="00CF69CE"/>
    <w:rsid w:val="00CF71F3"/>
    <w:rsid w:val="00CF7839"/>
    <w:rsid w:val="00CF7975"/>
    <w:rsid w:val="00D00C95"/>
    <w:rsid w:val="00D00F92"/>
    <w:rsid w:val="00D00FF6"/>
    <w:rsid w:val="00D010B9"/>
    <w:rsid w:val="00D0147F"/>
    <w:rsid w:val="00D014D2"/>
    <w:rsid w:val="00D014FF"/>
    <w:rsid w:val="00D01933"/>
    <w:rsid w:val="00D019AD"/>
    <w:rsid w:val="00D01B30"/>
    <w:rsid w:val="00D01EB1"/>
    <w:rsid w:val="00D02773"/>
    <w:rsid w:val="00D02803"/>
    <w:rsid w:val="00D02A1E"/>
    <w:rsid w:val="00D02CF7"/>
    <w:rsid w:val="00D03702"/>
    <w:rsid w:val="00D04135"/>
    <w:rsid w:val="00D047BB"/>
    <w:rsid w:val="00D05B49"/>
    <w:rsid w:val="00D05D94"/>
    <w:rsid w:val="00D06BFD"/>
    <w:rsid w:val="00D072C3"/>
    <w:rsid w:val="00D07EBA"/>
    <w:rsid w:val="00D11620"/>
    <w:rsid w:val="00D11653"/>
    <w:rsid w:val="00D1260E"/>
    <w:rsid w:val="00D13393"/>
    <w:rsid w:val="00D1396C"/>
    <w:rsid w:val="00D13CAA"/>
    <w:rsid w:val="00D14195"/>
    <w:rsid w:val="00D1523A"/>
    <w:rsid w:val="00D15926"/>
    <w:rsid w:val="00D16AA6"/>
    <w:rsid w:val="00D17150"/>
    <w:rsid w:val="00D172E4"/>
    <w:rsid w:val="00D20F7E"/>
    <w:rsid w:val="00D215F9"/>
    <w:rsid w:val="00D21721"/>
    <w:rsid w:val="00D21B87"/>
    <w:rsid w:val="00D21BC3"/>
    <w:rsid w:val="00D221F0"/>
    <w:rsid w:val="00D22CA7"/>
    <w:rsid w:val="00D22DED"/>
    <w:rsid w:val="00D2354B"/>
    <w:rsid w:val="00D237F5"/>
    <w:rsid w:val="00D23F7E"/>
    <w:rsid w:val="00D24508"/>
    <w:rsid w:val="00D248C3"/>
    <w:rsid w:val="00D24B58"/>
    <w:rsid w:val="00D24BE2"/>
    <w:rsid w:val="00D25682"/>
    <w:rsid w:val="00D25C48"/>
    <w:rsid w:val="00D25F91"/>
    <w:rsid w:val="00D2617B"/>
    <w:rsid w:val="00D26236"/>
    <w:rsid w:val="00D269E6"/>
    <w:rsid w:val="00D26D91"/>
    <w:rsid w:val="00D2707A"/>
    <w:rsid w:val="00D277A6"/>
    <w:rsid w:val="00D27C0D"/>
    <w:rsid w:val="00D30131"/>
    <w:rsid w:val="00D305F0"/>
    <w:rsid w:val="00D30C65"/>
    <w:rsid w:val="00D30D26"/>
    <w:rsid w:val="00D30F7B"/>
    <w:rsid w:val="00D31126"/>
    <w:rsid w:val="00D3141D"/>
    <w:rsid w:val="00D31B3F"/>
    <w:rsid w:val="00D31FBF"/>
    <w:rsid w:val="00D32ED7"/>
    <w:rsid w:val="00D33BE5"/>
    <w:rsid w:val="00D34CFF"/>
    <w:rsid w:val="00D34FAB"/>
    <w:rsid w:val="00D35462"/>
    <w:rsid w:val="00D356F7"/>
    <w:rsid w:val="00D3595A"/>
    <w:rsid w:val="00D35C73"/>
    <w:rsid w:val="00D35EB8"/>
    <w:rsid w:val="00D365F1"/>
    <w:rsid w:val="00D36977"/>
    <w:rsid w:val="00D36DCF"/>
    <w:rsid w:val="00D37414"/>
    <w:rsid w:val="00D376FD"/>
    <w:rsid w:val="00D377F8"/>
    <w:rsid w:val="00D37DF0"/>
    <w:rsid w:val="00D406B7"/>
    <w:rsid w:val="00D407D1"/>
    <w:rsid w:val="00D40CFD"/>
    <w:rsid w:val="00D41618"/>
    <w:rsid w:val="00D41AB8"/>
    <w:rsid w:val="00D41C32"/>
    <w:rsid w:val="00D41F39"/>
    <w:rsid w:val="00D42206"/>
    <w:rsid w:val="00D4449A"/>
    <w:rsid w:val="00D4487E"/>
    <w:rsid w:val="00D44AF0"/>
    <w:rsid w:val="00D461D3"/>
    <w:rsid w:val="00D47013"/>
    <w:rsid w:val="00D471A3"/>
    <w:rsid w:val="00D47B04"/>
    <w:rsid w:val="00D47CD6"/>
    <w:rsid w:val="00D50023"/>
    <w:rsid w:val="00D506C5"/>
    <w:rsid w:val="00D5109C"/>
    <w:rsid w:val="00D515C6"/>
    <w:rsid w:val="00D5160C"/>
    <w:rsid w:val="00D51C83"/>
    <w:rsid w:val="00D51EC2"/>
    <w:rsid w:val="00D522F9"/>
    <w:rsid w:val="00D53278"/>
    <w:rsid w:val="00D5338F"/>
    <w:rsid w:val="00D534FA"/>
    <w:rsid w:val="00D540D8"/>
    <w:rsid w:val="00D5443D"/>
    <w:rsid w:val="00D54AC3"/>
    <w:rsid w:val="00D55A66"/>
    <w:rsid w:val="00D561BF"/>
    <w:rsid w:val="00D56594"/>
    <w:rsid w:val="00D57052"/>
    <w:rsid w:val="00D571CD"/>
    <w:rsid w:val="00D57227"/>
    <w:rsid w:val="00D6024E"/>
    <w:rsid w:val="00D60F56"/>
    <w:rsid w:val="00D6158F"/>
    <w:rsid w:val="00D6190E"/>
    <w:rsid w:val="00D634AF"/>
    <w:rsid w:val="00D64177"/>
    <w:rsid w:val="00D6456C"/>
    <w:rsid w:val="00D64851"/>
    <w:rsid w:val="00D6561F"/>
    <w:rsid w:val="00D65882"/>
    <w:rsid w:val="00D665C9"/>
    <w:rsid w:val="00D66A19"/>
    <w:rsid w:val="00D6737C"/>
    <w:rsid w:val="00D67DAB"/>
    <w:rsid w:val="00D67DF4"/>
    <w:rsid w:val="00D7133B"/>
    <w:rsid w:val="00D7184A"/>
    <w:rsid w:val="00D71A8F"/>
    <w:rsid w:val="00D71C51"/>
    <w:rsid w:val="00D7213A"/>
    <w:rsid w:val="00D729D0"/>
    <w:rsid w:val="00D72D92"/>
    <w:rsid w:val="00D72E3C"/>
    <w:rsid w:val="00D7328D"/>
    <w:rsid w:val="00D73639"/>
    <w:rsid w:val="00D74181"/>
    <w:rsid w:val="00D74AC7"/>
    <w:rsid w:val="00D74D9C"/>
    <w:rsid w:val="00D7520E"/>
    <w:rsid w:val="00D75ECD"/>
    <w:rsid w:val="00D765C2"/>
    <w:rsid w:val="00D7665D"/>
    <w:rsid w:val="00D77A28"/>
    <w:rsid w:val="00D80765"/>
    <w:rsid w:val="00D8171D"/>
    <w:rsid w:val="00D818B8"/>
    <w:rsid w:val="00D81BBE"/>
    <w:rsid w:val="00D81CA5"/>
    <w:rsid w:val="00D81CE2"/>
    <w:rsid w:val="00D8212A"/>
    <w:rsid w:val="00D82841"/>
    <w:rsid w:val="00D82DF8"/>
    <w:rsid w:val="00D82EBB"/>
    <w:rsid w:val="00D83138"/>
    <w:rsid w:val="00D83C5A"/>
    <w:rsid w:val="00D83D9B"/>
    <w:rsid w:val="00D84931"/>
    <w:rsid w:val="00D84C72"/>
    <w:rsid w:val="00D85539"/>
    <w:rsid w:val="00D85920"/>
    <w:rsid w:val="00D85C57"/>
    <w:rsid w:val="00D86D1C"/>
    <w:rsid w:val="00D86FF7"/>
    <w:rsid w:val="00D8799D"/>
    <w:rsid w:val="00D87C81"/>
    <w:rsid w:val="00D901DF"/>
    <w:rsid w:val="00D90822"/>
    <w:rsid w:val="00D90F9D"/>
    <w:rsid w:val="00D9157A"/>
    <w:rsid w:val="00D9200E"/>
    <w:rsid w:val="00D9216D"/>
    <w:rsid w:val="00D9260F"/>
    <w:rsid w:val="00D931F4"/>
    <w:rsid w:val="00D93299"/>
    <w:rsid w:val="00D93A75"/>
    <w:rsid w:val="00D9400E"/>
    <w:rsid w:val="00D94425"/>
    <w:rsid w:val="00D94530"/>
    <w:rsid w:val="00D94638"/>
    <w:rsid w:val="00D946EC"/>
    <w:rsid w:val="00D947DC"/>
    <w:rsid w:val="00D94B49"/>
    <w:rsid w:val="00D94D80"/>
    <w:rsid w:val="00D95728"/>
    <w:rsid w:val="00D958B9"/>
    <w:rsid w:val="00D96BE2"/>
    <w:rsid w:val="00D974E1"/>
    <w:rsid w:val="00D974FF"/>
    <w:rsid w:val="00D97A41"/>
    <w:rsid w:val="00DA0249"/>
    <w:rsid w:val="00DA0939"/>
    <w:rsid w:val="00DA0DEC"/>
    <w:rsid w:val="00DA295F"/>
    <w:rsid w:val="00DA2FFD"/>
    <w:rsid w:val="00DA3433"/>
    <w:rsid w:val="00DA351D"/>
    <w:rsid w:val="00DA393B"/>
    <w:rsid w:val="00DA3EC5"/>
    <w:rsid w:val="00DA4B1C"/>
    <w:rsid w:val="00DA563B"/>
    <w:rsid w:val="00DA59C7"/>
    <w:rsid w:val="00DA5AE9"/>
    <w:rsid w:val="00DA5C24"/>
    <w:rsid w:val="00DA5E7B"/>
    <w:rsid w:val="00DA684E"/>
    <w:rsid w:val="00DA690D"/>
    <w:rsid w:val="00DA6DDC"/>
    <w:rsid w:val="00DA72D7"/>
    <w:rsid w:val="00DA7387"/>
    <w:rsid w:val="00DA78D0"/>
    <w:rsid w:val="00DA7E8A"/>
    <w:rsid w:val="00DB049E"/>
    <w:rsid w:val="00DB08E6"/>
    <w:rsid w:val="00DB1110"/>
    <w:rsid w:val="00DB144B"/>
    <w:rsid w:val="00DB1A7B"/>
    <w:rsid w:val="00DB1CC8"/>
    <w:rsid w:val="00DB25E8"/>
    <w:rsid w:val="00DB2952"/>
    <w:rsid w:val="00DB30D1"/>
    <w:rsid w:val="00DB5395"/>
    <w:rsid w:val="00DB588C"/>
    <w:rsid w:val="00DB597F"/>
    <w:rsid w:val="00DB63DF"/>
    <w:rsid w:val="00DB6462"/>
    <w:rsid w:val="00DB7B50"/>
    <w:rsid w:val="00DB7D94"/>
    <w:rsid w:val="00DC02AA"/>
    <w:rsid w:val="00DC0B18"/>
    <w:rsid w:val="00DC0B67"/>
    <w:rsid w:val="00DC27C3"/>
    <w:rsid w:val="00DC3381"/>
    <w:rsid w:val="00DC3CB4"/>
    <w:rsid w:val="00DC3F98"/>
    <w:rsid w:val="00DC460F"/>
    <w:rsid w:val="00DC4756"/>
    <w:rsid w:val="00DC5004"/>
    <w:rsid w:val="00DC61BF"/>
    <w:rsid w:val="00DC67E0"/>
    <w:rsid w:val="00DC69E5"/>
    <w:rsid w:val="00DC6C9E"/>
    <w:rsid w:val="00DC6E00"/>
    <w:rsid w:val="00DC6E0C"/>
    <w:rsid w:val="00DC78D5"/>
    <w:rsid w:val="00DC7A65"/>
    <w:rsid w:val="00DD0071"/>
    <w:rsid w:val="00DD07A0"/>
    <w:rsid w:val="00DD0E29"/>
    <w:rsid w:val="00DD1335"/>
    <w:rsid w:val="00DD146F"/>
    <w:rsid w:val="00DD1B12"/>
    <w:rsid w:val="00DD1E8D"/>
    <w:rsid w:val="00DD1F53"/>
    <w:rsid w:val="00DD2134"/>
    <w:rsid w:val="00DD2E84"/>
    <w:rsid w:val="00DD4284"/>
    <w:rsid w:val="00DD42E8"/>
    <w:rsid w:val="00DD5BF8"/>
    <w:rsid w:val="00DD5FD4"/>
    <w:rsid w:val="00DD62C2"/>
    <w:rsid w:val="00DD6EBA"/>
    <w:rsid w:val="00DD7088"/>
    <w:rsid w:val="00DD75AF"/>
    <w:rsid w:val="00DD77C8"/>
    <w:rsid w:val="00DD7868"/>
    <w:rsid w:val="00DD7FBE"/>
    <w:rsid w:val="00DE0071"/>
    <w:rsid w:val="00DE0614"/>
    <w:rsid w:val="00DE0746"/>
    <w:rsid w:val="00DE0A23"/>
    <w:rsid w:val="00DE0A36"/>
    <w:rsid w:val="00DE105F"/>
    <w:rsid w:val="00DE1412"/>
    <w:rsid w:val="00DE17AC"/>
    <w:rsid w:val="00DE1821"/>
    <w:rsid w:val="00DE1C83"/>
    <w:rsid w:val="00DE2375"/>
    <w:rsid w:val="00DE2A52"/>
    <w:rsid w:val="00DE2E18"/>
    <w:rsid w:val="00DE2E2B"/>
    <w:rsid w:val="00DE2EEB"/>
    <w:rsid w:val="00DE2F69"/>
    <w:rsid w:val="00DE3E3A"/>
    <w:rsid w:val="00DE41AB"/>
    <w:rsid w:val="00DE5358"/>
    <w:rsid w:val="00DE56B1"/>
    <w:rsid w:val="00DE5E2F"/>
    <w:rsid w:val="00DE69DE"/>
    <w:rsid w:val="00DE72D3"/>
    <w:rsid w:val="00DE7964"/>
    <w:rsid w:val="00DE7EA3"/>
    <w:rsid w:val="00DF28F2"/>
    <w:rsid w:val="00DF3536"/>
    <w:rsid w:val="00DF421A"/>
    <w:rsid w:val="00DF44DA"/>
    <w:rsid w:val="00DF4564"/>
    <w:rsid w:val="00DF46C7"/>
    <w:rsid w:val="00DF4B18"/>
    <w:rsid w:val="00DF4C8F"/>
    <w:rsid w:val="00DF56D7"/>
    <w:rsid w:val="00DF5AA7"/>
    <w:rsid w:val="00DF5E3A"/>
    <w:rsid w:val="00DF6AFA"/>
    <w:rsid w:val="00DF6B73"/>
    <w:rsid w:val="00DF6DDF"/>
    <w:rsid w:val="00DF732F"/>
    <w:rsid w:val="00DF7B16"/>
    <w:rsid w:val="00DF7D2A"/>
    <w:rsid w:val="00DF7EA2"/>
    <w:rsid w:val="00DF7F39"/>
    <w:rsid w:val="00E00BB2"/>
    <w:rsid w:val="00E01AE4"/>
    <w:rsid w:val="00E01D54"/>
    <w:rsid w:val="00E02A47"/>
    <w:rsid w:val="00E02C4C"/>
    <w:rsid w:val="00E037FF"/>
    <w:rsid w:val="00E03CA1"/>
    <w:rsid w:val="00E048D2"/>
    <w:rsid w:val="00E04AA6"/>
    <w:rsid w:val="00E04BFF"/>
    <w:rsid w:val="00E04CC2"/>
    <w:rsid w:val="00E04D59"/>
    <w:rsid w:val="00E050AB"/>
    <w:rsid w:val="00E052C7"/>
    <w:rsid w:val="00E06D70"/>
    <w:rsid w:val="00E06F08"/>
    <w:rsid w:val="00E1016C"/>
    <w:rsid w:val="00E1063C"/>
    <w:rsid w:val="00E10C28"/>
    <w:rsid w:val="00E10D0A"/>
    <w:rsid w:val="00E11021"/>
    <w:rsid w:val="00E111CF"/>
    <w:rsid w:val="00E117F2"/>
    <w:rsid w:val="00E1266C"/>
    <w:rsid w:val="00E12FD6"/>
    <w:rsid w:val="00E14D8A"/>
    <w:rsid w:val="00E153DF"/>
    <w:rsid w:val="00E154F8"/>
    <w:rsid w:val="00E16203"/>
    <w:rsid w:val="00E16787"/>
    <w:rsid w:val="00E16CB4"/>
    <w:rsid w:val="00E16D9E"/>
    <w:rsid w:val="00E16F19"/>
    <w:rsid w:val="00E174FA"/>
    <w:rsid w:val="00E17691"/>
    <w:rsid w:val="00E20506"/>
    <w:rsid w:val="00E20765"/>
    <w:rsid w:val="00E20991"/>
    <w:rsid w:val="00E2111D"/>
    <w:rsid w:val="00E21266"/>
    <w:rsid w:val="00E2183F"/>
    <w:rsid w:val="00E225E5"/>
    <w:rsid w:val="00E22A49"/>
    <w:rsid w:val="00E22C0D"/>
    <w:rsid w:val="00E23B9E"/>
    <w:rsid w:val="00E244BA"/>
    <w:rsid w:val="00E25A5B"/>
    <w:rsid w:val="00E25DD9"/>
    <w:rsid w:val="00E260EC"/>
    <w:rsid w:val="00E2611B"/>
    <w:rsid w:val="00E26EDD"/>
    <w:rsid w:val="00E26FCE"/>
    <w:rsid w:val="00E27129"/>
    <w:rsid w:val="00E30516"/>
    <w:rsid w:val="00E30A01"/>
    <w:rsid w:val="00E312E5"/>
    <w:rsid w:val="00E3180C"/>
    <w:rsid w:val="00E318FB"/>
    <w:rsid w:val="00E319B7"/>
    <w:rsid w:val="00E3266F"/>
    <w:rsid w:val="00E326BE"/>
    <w:rsid w:val="00E32B4D"/>
    <w:rsid w:val="00E32B98"/>
    <w:rsid w:val="00E32BDC"/>
    <w:rsid w:val="00E33767"/>
    <w:rsid w:val="00E33F51"/>
    <w:rsid w:val="00E34372"/>
    <w:rsid w:val="00E352C0"/>
    <w:rsid w:val="00E358F2"/>
    <w:rsid w:val="00E358F8"/>
    <w:rsid w:val="00E35AF8"/>
    <w:rsid w:val="00E360F9"/>
    <w:rsid w:val="00E370C1"/>
    <w:rsid w:val="00E37E44"/>
    <w:rsid w:val="00E40032"/>
    <w:rsid w:val="00E401FF"/>
    <w:rsid w:val="00E402AB"/>
    <w:rsid w:val="00E4038C"/>
    <w:rsid w:val="00E40A9B"/>
    <w:rsid w:val="00E40C36"/>
    <w:rsid w:val="00E4131F"/>
    <w:rsid w:val="00E41878"/>
    <w:rsid w:val="00E4296A"/>
    <w:rsid w:val="00E42EFA"/>
    <w:rsid w:val="00E435FA"/>
    <w:rsid w:val="00E44BDF"/>
    <w:rsid w:val="00E44E85"/>
    <w:rsid w:val="00E45308"/>
    <w:rsid w:val="00E457F2"/>
    <w:rsid w:val="00E46E5F"/>
    <w:rsid w:val="00E46EE7"/>
    <w:rsid w:val="00E501E7"/>
    <w:rsid w:val="00E50B3E"/>
    <w:rsid w:val="00E50F64"/>
    <w:rsid w:val="00E514D6"/>
    <w:rsid w:val="00E5153D"/>
    <w:rsid w:val="00E51677"/>
    <w:rsid w:val="00E51B52"/>
    <w:rsid w:val="00E5211B"/>
    <w:rsid w:val="00E523A1"/>
    <w:rsid w:val="00E5249C"/>
    <w:rsid w:val="00E53483"/>
    <w:rsid w:val="00E53D12"/>
    <w:rsid w:val="00E53F6B"/>
    <w:rsid w:val="00E545A0"/>
    <w:rsid w:val="00E54EC9"/>
    <w:rsid w:val="00E5593C"/>
    <w:rsid w:val="00E55C43"/>
    <w:rsid w:val="00E55FF1"/>
    <w:rsid w:val="00E570C8"/>
    <w:rsid w:val="00E60253"/>
    <w:rsid w:val="00E6079E"/>
    <w:rsid w:val="00E60E43"/>
    <w:rsid w:val="00E621AD"/>
    <w:rsid w:val="00E623B3"/>
    <w:rsid w:val="00E624BC"/>
    <w:rsid w:val="00E62967"/>
    <w:rsid w:val="00E62D34"/>
    <w:rsid w:val="00E62DE6"/>
    <w:rsid w:val="00E631B0"/>
    <w:rsid w:val="00E63791"/>
    <w:rsid w:val="00E6420F"/>
    <w:rsid w:val="00E64445"/>
    <w:rsid w:val="00E646CA"/>
    <w:rsid w:val="00E64B03"/>
    <w:rsid w:val="00E65DE4"/>
    <w:rsid w:val="00E65E43"/>
    <w:rsid w:val="00E65EB5"/>
    <w:rsid w:val="00E6601E"/>
    <w:rsid w:val="00E66313"/>
    <w:rsid w:val="00E6655E"/>
    <w:rsid w:val="00E66A4D"/>
    <w:rsid w:val="00E66E4B"/>
    <w:rsid w:val="00E673A6"/>
    <w:rsid w:val="00E6786A"/>
    <w:rsid w:val="00E67B1C"/>
    <w:rsid w:val="00E67BA0"/>
    <w:rsid w:val="00E703C6"/>
    <w:rsid w:val="00E706FE"/>
    <w:rsid w:val="00E71317"/>
    <w:rsid w:val="00E719EE"/>
    <w:rsid w:val="00E71B5A"/>
    <w:rsid w:val="00E71BD8"/>
    <w:rsid w:val="00E724C4"/>
    <w:rsid w:val="00E72606"/>
    <w:rsid w:val="00E72B41"/>
    <w:rsid w:val="00E72BAB"/>
    <w:rsid w:val="00E741C3"/>
    <w:rsid w:val="00E7438D"/>
    <w:rsid w:val="00E7480A"/>
    <w:rsid w:val="00E74B6A"/>
    <w:rsid w:val="00E74EA1"/>
    <w:rsid w:val="00E74EB5"/>
    <w:rsid w:val="00E75623"/>
    <w:rsid w:val="00E7566C"/>
    <w:rsid w:val="00E76033"/>
    <w:rsid w:val="00E768E9"/>
    <w:rsid w:val="00E77280"/>
    <w:rsid w:val="00E77503"/>
    <w:rsid w:val="00E77B83"/>
    <w:rsid w:val="00E81192"/>
    <w:rsid w:val="00E8203E"/>
    <w:rsid w:val="00E824BF"/>
    <w:rsid w:val="00E83232"/>
    <w:rsid w:val="00E832A5"/>
    <w:rsid w:val="00E83358"/>
    <w:rsid w:val="00E83EA2"/>
    <w:rsid w:val="00E84494"/>
    <w:rsid w:val="00E84CF0"/>
    <w:rsid w:val="00E84EEB"/>
    <w:rsid w:val="00E85393"/>
    <w:rsid w:val="00E85628"/>
    <w:rsid w:val="00E8598B"/>
    <w:rsid w:val="00E85F90"/>
    <w:rsid w:val="00E86212"/>
    <w:rsid w:val="00E863C3"/>
    <w:rsid w:val="00E86957"/>
    <w:rsid w:val="00E9014D"/>
    <w:rsid w:val="00E90AAF"/>
    <w:rsid w:val="00E914FF"/>
    <w:rsid w:val="00E92587"/>
    <w:rsid w:val="00E92C72"/>
    <w:rsid w:val="00E937DD"/>
    <w:rsid w:val="00E939CC"/>
    <w:rsid w:val="00E93C1A"/>
    <w:rsid w:val="00E93F3D"/>
    <w:rsid w:val="00E944BE"/>
    <w:rsid w:val="00E946D9"/>
    <w:rsid w:val="00E94E31"/>
    <w:rsid w:val="00E94F10"/>
    <w:rsid w:val="00E95881"/>
    <w:rsid w:val="00E958FE"/>
    <w:rsid w:val="00E959B6"/>
    <w:rsid w:val="00E95C5F"/>
    <w:rsid w:val="00E96042"/>
    <w:rsid w:val="00E96650"/>
    <w:rsid w:val="00E968ED"/>
    <w:rsid w:val="00E96BAD"/>
    <w:rsid w:val="00E96C86"/>
    <w:rsid w:val="00E96F25"/>
    <w:rsid w:val="00E96FC1"/>
    <w:rsid w:val="00E97D31"/>
    <w:rsid w:val="00E97FF3"/>
    <w:rsid w:val="00EA0581"/>
    <w:rsid w:val="00EA0701"/>
    <w:rsid w:val="00EA0CD0"/>
    <w:rsid w:val="00EA102A"/>
    <w:rsid w:val="00EA1608"/>
    <w:rsid w:val="00EA1624"/>
    <w:rsid w:val="00EA1881"/>
    <w:rsid w:val="00EA2687"/>
    <w:rsid w:val="00EA2849"/>
    <w:rsid w:val="00EA3E40"/>
    <w:rsid w:val="00EA4480"/>
    <w:rsid w:val="00EA4884"/>
    <w:rsid w:val="00EA4EB8"/>
    <w:rsid w:val="00EA50B3"/>
    <w:rsid w:val="00EA63D9"/>
    <w:rsid w:val="00EA6513"/>
    <w:rsid w:val="00EA76E7"/>
    <w:rsid w:val="00EB0214"/>
    <w:rsid w:val="00EB26F4"/>
    <w:rsid w:val="00EB2987"/>
    <w:rsid w:val="00EB29DE"/>
    <w:rsid w:val="00EB2D6A"/>
    <w:rsid w:val="00EB2D7B"/>
    <w:rsid w:val="00EB38B0"/>
    <w:rsid w:val="00EB3C3F"/>
    <w:rsid w:val="00EB3E28"/>
    <w:rsid w:val="00EB40F5"/>
    <w:rsid w:val="00EB4C55"/>
    <w:rsid w:val="00EB542D"/>
    <w:rsid w:val="00EB6449"/>
    <w:rsid w:val="00EB6623"/>
    <w:rsid w:val="00EB6747"/>
    <w:rsid w:val="00EB6767"/>
    <w:rsid w:val="00EC042D"/>
    <w:rsid w:val="00EC0942"/>
    <w:rsid w:val="00EC096F"/>
    <w:rsid w:val="00EC106F"/>
    <w:rsid w:val="00EC1D11"/>
    <w:rsid w:val="00EC2B11"/>
    <w:rsid w:val="00EC2F20"/>
    <w:rsid w:val="00EC3555"/>
    <w:rsid w:val="00EC381D"/>
    <w:rsid w:val="00EC3D4A"/>
    <w:rsid w:val="00EC3F7E"/>
    <w:rsid w:val="00EC43EC"/>
    <w:rsid w:val="00EC441F"/>
    <w:rsid w:val="00EC44C6"/>
    <w:rsid w:val="00EC47A6"/>
    <w:rsid w:val="00EC4868"/>
    <w:rsid w:val="00EC488A"/>
    <w:rsid w:val="00EC4AA1"/>
    <w:rsid w:val="00EC4D2B"/>
    <w:rsid w:val="00EC590F"/>
    <w:rsid w:val="00EC7172"/>
    <w:rsid w:val="00EC7403"/>
    <w:rsid w:val="00EC7448"/>
    <w:rsid w:val="00EC7D21"/>
    <w:rsid w:val="00ED03D3"/>
    <w:rsid w:val="00ED072F"/>
    <w:rsid w:val="00ED0AE2"/>
    <w:rsid w:val="00ED1374"/>
    <w:rsid w:val="00ED139B"/>
    <w:rsid w:val="00ED16E6"/>
    <w:rsid w:val="00ED1A04"/>
    <w:rsid w:val="00ED23E1"/>
    <w:rsid w:val="00ED241A"/>
    <w:rsid w:val="00ED26CC"/>
    <w:rsid w:val="00ED2767"/>
    <w:rsid w:val="00ED31A9"/>
    <w:rsid w:val="00ED4086"/>
    <w:rsid w:val="00ED41FD"/>
    <w:rsid w:val="00ED5647"/>
    <w:rsid w:val="00ED59E1"/>
    <w:rsid w:val="00ED5B15"/>
    <w:rsid w:val="00ED5EDE"/>
    <w:rsid w:val="00ED6BAA"/>
    <w:rsid w:val="00ED7EA4"/>
    <w:rsid w:val="00EE0E47"/>
    <w:rsid w:val="00EE0E8C"/>
    <w:rsid w:val="00EE12D6"/>
    <w:rsid w:val="00EE1F7E"/>
    <w:rsid w:val="00EE2E41"/>
    <w:rsid w:val="00EE2FA8"/>
    <w:rsid w:val="00EE30BA"/>
    <w:rsid w:val="00EE30EB"/>
    <w:rsid w:val="00EE3C68"/>
    <w:rsid w:val="00EE3C77"/>
    <w:rsid w:val="00EE4206"/>
    <w:rsid w:val="00EE47F8"/>
    <w:rsid w:val="00EE4AB4"/>
    <w:rsid w:val="00EE53A6"/>
    <w:rsid w:val="00EE53C1"/>
    <w:rsid w:val="00EE5A4C"/>
    <w:rsid w:val="00EE5BF0"/>
    <w:rsid w:val="00EE5DB6"/>
    <w:rsid w:val="00EE61ED"/>
    <w:rsid w:val="00EE636C"/>
    <w:rsid w:val="00EE6480"/>
    <w:rsid w:val="00EE649C"/>
    <w:rsid w:val="00EE6783"/>
    <w:rsid w:val="00EF00B9"/>
    <w:rsid w:val="00EF0794"/>
    <w:rsid w:val="00EF081F"/>
    <w:rsid w:val="00EF088F"/>
    <w:rsid w:val="00EF0896"/>
    <w:rsid w:val="00EF0A87"/>
    <w:rsid w:val="00EF0F41"/>
    <w:rsid w:val="00EF25C1"/>
    <w:rsid w:val="00EF33E9"/>
    <w:rsid w:val="00EF3C19"/>
    <w:rsid w:val="00EF45C7"/>
    <w:rsid w:val="00EF4846"/>
    <w:rsid w:val="00EF4A2A"/>
    <w:rsid w:val="00EF4EC3"/>
    <w:rsid w:val="00EF5104"/>
    <w:rsid w:val="00EF5183"/>
    <w:rsid w:val="00EF548F"/>
    <w:rsid w:val="00EF5580"/>
    <w:rsid w:val="00EF56B0"/>
    <w:rsid w:val="00EF5A10"/>
    <w:rsid w:val="00EF609F"/>
    <w:rsid w:val="00EF6984"/>
    <w:rsid w:val="00EF6CE8"/>
    <w:rsid w:val="00EF729E"/>
    <w:rsid w:val="00EF783E"/>
    <w:rsid w:val="00EF7A6F"/>
    <w:rsid w:val="00EF7B5C"/>
    <w:rsid w:val="00EF7F9C"/>
    <w:rsid w:val="00F00462"/>
    <w:rsid w:val="00F00528"/>
    <w:rsid w:val="00F005FB"/>
    <w:rsid w:val="00F0080D"/>
    <w:rsid w:val="00F00B33"/>
    <w:rsid w:val="00F0116D"/>
    <w:rsid w:val="00F013C2"/>
    <w:rsid w:val="00F014E3"/>
    <w:rsid w:val="00F016C5"/>
    <w:rsid w:val="00F0176A"/>
    <w:rsid w:val="00F02099"/>
    <w:rsid w:val="00F02163"/>
    <w:rsid w:val="00F02207"/>
    <w:rsid w:val="00F022C7"/>
    <w:rsid w:val="00F0285C"/>
    <w:rsid w:val="00F02A48"/>
    <w:rsid w:val="00F035EF"/>
    <w:rsid w:val="00F03A25"/>
    <w:rsid w:val="00F04258"/>
    <w:rsid w:val="00F04D30"/>
    <w:rsid w:val="00F04DBB"/>
    <w:rsid w:val="00F06151"/>
    <w:rsid w:val="00F065EE"/>
    <w:rsid w:val="00F06E1F"/>
    <w:rsid w:val="00F079F4"/>
    <w:rsid w:val="00F1077A"/>
    <w:rsid w:val="00F10979"/>
    <w:rsid w:val="00F10A5E"/>
    <w:rsid w:val="00F10C10"/>
    <w:rsid w:val="00F110D2"/>
    <w:rsid w:val="00F12158"/>
    <w:rsid w:val="00F1223A"/>
    <w:rsid w:val="00F1280F"/>
    <w:rsid w:val="00F13534"/>
    <w:rsid w:val="00F13DEB"/>
    <w:rsid w:val="00F13F16"/>
    <w:rsid w:val="00F1427B"/>
    <w:rsid w:val="00F14A71"/>
    <w:rsid w:val="00F159DE"/>
    <w:rsid w:val="00F16795"/>
    <w:rsid w:val="00F170C9"/>
    <w:rsid w:val="00F17851"/>
    <w:rsid w:val="00F20476"/>
    <w:rsid w:val="00F20CF6"/>
    <w:rsid w:val="00F2158E"/>
    <w:rsid w:val="00F21BF5"/>
    <w:rsid w:val="00F22396"/>
    <w:rsid w:val="00F2280B"/>
    <w:rsid w:val="00F23FFC"/>
    <w:rsid w:val="00F2424D"/>
    <w:rsid w:val="00F24895"/>
    <w:rsid w:val="00F249E2"/>
    <w:rsid w:val="00F24A9B"/>
    <w:rsid w:val="00F24AEB"/>
    <w:rsid w:val="00F24B6D"/>
    <w:rsid w:val="00F24E63"/>
    <w:rsid w:val="00F254DB"/>
    <w:rsid w:val="00F25521"/>
    <w:rsid w:val="00F257F4"/>
    <w:rsid w:val="00F25E30"/>
    <w:rsid w:val="00F26328"/>
    <w:rsid w:val="00F264C5"/>
    <w:rsid w:val="00F265C6"/>
    <w:rsid w:val="00F266BF"/>
    <w:rsid w:val="00F26B03"/>
    <w:rsid w:val="00F26FD9"/>
    <w:rsid w:val="00F27145"/>
    <w:rsid w:val="00F2767D"/>
    <w:rsid w:val="00F302F7"/>
    <w:rsid w:val="00F30645"/>
    <w:rsid w:val="00F30D4D"/>
    <w:rsid w:val="00F3134C"/>
    <w:rsid w:val="00F32726"/>
    <w:rsid w:val="00F32D19"/>
    <w:rsid w:val="00F32D23"/>
    <w:rsid w:val="00F32E43"/>
    <w:rsid w:val="00F33ED2"/>
    <w:rsid w:val="00F3404B"/>
    <w:rsid w:val="00F3416D"/>
    <w:rsid w:val="00F34FDA"/>
    <w:rsid w:val="00F354B3"/>
    <w:rsid w:val="00F362C2"/>
    <w:rsid w:val="00F36C2D"/>
    <w:rsid w:val="00F37242"/>
    <w:rsid w:val="00F374E3"/>
    <w:rsid w:val="00F37D85"/>
    <w:rsid w:val="00F37E8C"/>
    <w:rsid w:val="00F406AD"/>
    <w:rsid w:val="00F408B5"/>
    <w:rsid w:val="00F40AB0"/>
    <w:rsid w:val="00F40B7D"/>
    <w:rsid w:val="00F40C25"/>
    <w:rsid w:val="00F40D07"/>
    <w:rsid w:val="00F40FE3"/>
    <w:rsid w:val="00F4118D"/>
    <w:rsid w:val="00F41515"/>
    <w:rsid w:val="00F41605"/>
    <w:rsid w:val="00F41B68"/>
    <w:rsid w:val="00F42004"/>
    <w:rsid w:val="00F42486"/>
    <w:rsid w:val="00F424B0"/>
    <w:rsid w:val="00F424E2"/>
    <w:rsid w:val="00F433D9"/>
    <w:rsid w:val="00F43ADB"/>
    <w:rsid w:val="00F44142"/>
    <w:rsid w:val="00F44C8C"/>
    <w:rsid w:val="00F44C99"/>
    <w:rsid w:val="00F44F58"/>
    <w:rsid w:val="00F44FFB"/>
    <w:rsid w:val="00F452CA"/>
    <w:rsid w:val="00F45692"/>
    <w:rsid w:val="00F456DC"/>
    <w:rsid w:val="00F45B8B"/>
    <w:rsid w:val="00F45E7B"/>
    <w:rsid w:val="00F4663A"/>
    <w:rsid w:val="00F47675"/>
    <w:rsid w:val="00F47814"/>
    <w:rsid w:val="00F47988"/>
    <w:rsid w:val="00F50187"/>
    <w:rsid w:val="00F504B6"/>
    <w:rsid w:val="00F50EF7"/>
    <w:rsid w:val="00F51F51"/>
    <w:rsid w:val="00F521FF"/>
    <w:rsid w:val="00F538E9"/>
    <w:rsid w:val="00F538EB"/>
    <w:rsid w:val="00F53AEE"/>
    <w:rsid w:val="00F53CDA"/>
    <w:rsid w:val="00F54330"/>
    <w:rsid w:val="00F5455D"/>
    <w:rsid w:val="00F54745"/>
    <w:rsid w:val="00F54C59"/>
    <w:rsid w:val="00F554EF"/>
    <w:rsid w:val="00F56036"/>
    <w:rsid w:val="00F56123"/>
    <w:rsid w:val="00F5630F"/>
    <w:rsid w:val="00F56761"/>
    <w:rsid w:val="00F56969"/>
    <w:rsid w:val="00F575DC"/>
    <w:rsid w:val="00F5795A"/>
    <w:rsid w:val="00F57C35"/>
    <w:rsid w:val="00F57F30"/>
    <w:rsid w:val="00F605A3"/>
    <w:rsid w:val="00F6063B"/>
    <w:rsid w:val="00F61094"/>
    <w:rsid w:val="00F61301"/>
    <w:rsid w:val="00F61644"/>
    <w:rsid w:val="00F618C3"/>
    <w:rsid w:val="00F61BA2"/>
    <w:rsid w:val="00F61F46"/>
    <w:rsid w:val="00F622DB"/>
    <w:rsid w:val="00F62FB3"/>
    <w:rsid w:val="00F63013"/>
    <w:rsid w:val="00F6405C"/>
    <w:rsid w:val="00F64242"/>
    <w:rsid w:val="00F6477F"/>
    <w:rsid w:val="00F658BE"/>
    <w:rsid w:val="00F66517"/>
    <w:rsid w:val="00F66992"/>
    <w:rsid w:val="00F66DD4"/>
    <w:rsid w:val="00F6740A"/>
    <w:rsid w:val="00F678E4"/>
    <w:rsid w:val="00F702C0"/>
    <w:rsid w:val="00F703B8"/>
    <w:rsid w:val="00F710DC"/>
    <w:rsid w:val="00F711EC"/>
    <w:rsid w:val="00F719C2"/>
    <w:rsid w:val="00F71D46"/>
    <w:rsid w:val="00F72060"/>
    <w:rsid w:val="00F7235C"/>
    <w:rsid w:val="00F724DC"/>
    <w:rsid w:val="00F7262C"/>
    <w:rsid w:val="00F7264F"/>
    <w:rsid w:val="00F72A0A"/>
    <w:rsid w:val="00F73F1F"/>
    <w:rsid w:val="00F73FE9"/>
    <w:rsid w:val="00F74246"/>
    <w:rsid w:val="00F75AC0"/>
    <w:rsid w:val="00F76513"/>
    <w:rsid w:val="00F7684E"/>
    <w:rsid w:val="00F76CD4"/>
    <w:rsid w:val="00F77AC1"/>
    <w:rsid w:val="00F77FF1"/>
    <w:rsid w:val="00F80975"/>
    <w:rsid w:val="00F8154B"/>
    <w:rsid w:val="00F81616"/>
    <w:rsid w:val="00F81BF3"/>
    <w:rsid w:val="00F81DC5"/>
    <w:rsid w:val="00F82757"/>
    <w:rsid w:val="00F829E1"/>
    <w:rsid w:val="00F832B5"/>
    <w:rsid w:val="00F83821"/>
    <w:rsid w:val="00F83C9B"/>
    <w:rsid w:val="00F84A41"/>
    <w:rsid w:val="00F851CF"/>
    <w:rsid w:val="00F8527D"/>
    <w:rsid w:val="00F8578C"/>
    <w:rsid w:val="00F85A0B"/>
    <w:rsid w:val="00F85F1F"/>
    <w:rsid w:val="00F86571"/>
    <w:rsid w:val="00F86AFC"/>
    <w:rsid w:val="00F87CD7"/>
    <w:rsid w:val="00F87E50"/>
    <w:rsid w:val="00F90207"/>
    <w:rsid w:val="00F90542"/>
    <w:rsid w:val="00F90D62"/>
    <w:rsid w:val="00F90FB3"/>
    <w:rsid w:val="00F91DB6"/>
    <w:rsid w:val="00F92657"/>
    <w:rsid w:val="00F92B71"/>
    <w:rsid w:val="00F92E9C"/>
    <w:rsid w:val="00F932C9"/>
    <w:rsid w:val="00F93BCF"/>
    <w:rsid w:val="00F93E65"/>
    <w:rsid w:val="00F94459"/>
    <w:rsid w:val="00F94D26"/>
    <w:rsid w:val="00F95742"/>
    <w:rsid w:val="00F95990"/>
    <w:rsid w:val="00F96D1B"/>
    <w:rsid w:val="00FA01DB"/>
    <w:rsid w:val="00FA126A"/>
    <w:rsid w:val="00FA1767"/>
    <w:rsid w:val="00FA1BD6"/>
    <w:rsid w:val="00FA1D54"/>
    <w:rsid w:val="00FA1FBC"/>
    <w:rsid w:val="00FA2388"/>
    <w:rsid w:val="00FA2623"/>
    <w:rsid w:val="00FA2A1E"/>
    <w:rsid w:val="00FA2B60"/>
    <w:rsid w:val="00FA3277"/>
    <w:rsid w:val="00FA3CA8"/>
    <w:rsid w:val="00FA42B8"/>
    <w:rsid w:val="00FA4761"/>
    <w:rsid w:val="00FA4DDA"/>
    <w:rsid w:val="00FA4F2D"/>
    <w:rsid w:val="00FA509C"/>
    <w:rsid w:val="00FA50D8"/>
    <w:rsid w:val="00FA5A9A"/>
    <w:rsid w:val="00FA5E9C"/>
    <w:rsid w:val="00FA6169"/>
    <w:rsid w:val="00FA7D49"/>
    <w:rsid w:val="00FB1398"/>
    <w:rsid w:val="00FB2119"/>
    <w:rsid w:val="00FB3A8E"/>
    <w:rsid w:val="00FB4748"/>
    <w:rsid w:val="00FB4CBC"/>
    <w:rsid w:val="00FB5286"/>
    <w:rsid w:val="00FB57DE"/>
    <w:rsid w:val="00FB5D66"/>
    <w:rsid w:val="00FB61F8"/>
    <w:rsid w:val="00FB62AC"/>
    <w:rsid w:val="00FB6345"/>
    <w:rsid w:val="00FB6743"/>
    <w:rsid w:val="00FB7BD0"/>
    <w:rsid w:val="00FB7DFA"/>
    <w:rsid w:val="00FC039F"/>
    <w:rsid w:val="00FC0693"/>
    <w:rsid w:val="00FC0D24"/>
    <w:rsid w:val="00FC0DAC"/>
    <w:rsid w:val="00FC2928"/>
    <w:rsid w:val="00FC2AB3"/>
    <w:rsid w:val="00FC2FAA"/>
    <w:rsid w:val="00FC3017"/>
    <w:rsid w:val="00FC3067"/>
    <w:rsid w:val="00FC30B8"/>
    <w:rsid w:val="00FC368B"/>
    <w:rsid w:val="00FC3A6F"/>
    <w:rsid w:val="00FC3A8A"/>
    <w:rsid w:val="00FC44D9"/>
    <w:rsid w:val="00FC4C2D"/>
    <w:rsid w:val="00FC4F5F"/>
    <w:rsid w:val="00FC57ED"/>
    <w:rsid w:val="00FC5F13"/>
    <w:rsid w:val="00FC6DE2"/>
    <w:rsid w:val="00FC6EAE"/>
    <w:rsid w:val="00FC734B"/>
    <w:rsid w:val="00FC7783"/>
    <w:rsid w:val="00FD05B4"/>
    <w:rsid w:val="00FD06D1"/>
    <w:rsid w:val="00FD07AE"/>
    <w:rsid w:val="00FD08DA"/>
    <w:rsid w:val="00FD0DB8"/>
    <w:rsid w:val="00FD100A"/>
    <w:rsid w:val="00FD15A4"/>
    <w:rsid w:val="00FD15F8"/>
    <w:rsid w:val="00FD28A9"/>
    <w:rsid w:val="00FD342B"/>
    <w:rsid w:val="00FD34BF"/>
    <w:rsid w:val="00FD35E0"/>
    <w:rsid w:val="00FD36EA"/>
    <w:rsid w:val="00FD3CA0"/>
    <w:rsid w:val="00FD3DA8"/>
    <w:rsid w:val="00FD549D"/>
    <w:rsid w:val="00FD562B"/>
    <w:rsid w:val="00FD64AD"/>
    <w:rsid w:val="00FD67BA"/>
    <w:rsid w:val="00FD747C"/>
    <w:rsid w:val="00FE018C"/>
    <w:rsid w:val="00FE05DA"/>
    <w:rsid w:val="00FE06EE"/>
    <w:rsid w:val="00FE0C22"/>
    <w:rsid w:val="00FE175D"/>
    <w:rsid w:val="00FE1BB8"/>
    <w:rsid w:val="00FE1F96"/>
    <w:rsid w:val="00FE2113"/>
    <w:rsid w:val="00FE2629"/>
    <w:rsid w:val="00FE294B"/>
    <w:rsid w:val="00FE2AF9"/>
    <w:rsid w:val="00FE2FBD"/>
    <w:rsid w:val="00FE3452"/>
    <w:rsid w:val="00FE3D3E"/>
    <w:rsid w:val="00FE3DB1"/>
    <w:rsid w:val="00FE4094"/>
    <w:rsid w:val="00FE436B"/>
    <w:rsid w:val="00FE4628"/>
    <w:rsid w:val="00FE4A0B"/>
    <w:rsid w:val="00FE5224"/>
    <w:rsid w:val="00FE5969"/>
    <w:rsid w:val="00FE5E7F"/>
    <w:rsid w:val="00FE5FFB"/>
    <w:rsid w:val="00FE662A"/>
    <w:rsid w:val="00FE6A71"/>
    <w:rsid w:val="00FE6CB1"/>
    <w:rsid w:val="00FE76E5"/>
    <w:rsid w:val="00FE7D14"/>
    <w:rsid w:val="00FE7F85"/>
    <w:rsid w:val="00FF00CA"/>
    <w:rsid w:val="00FF02B7"/>
    <w:rsid w:val="00FF0C56"/>
    <w:rsid w:val="00FF1479"/>
    <w:rsid w:val="00FF20A3"/>
    <w:rsid w:val="00FF2321"/>
    <w:rsid w:val="00FF2466"/>
    <w:rsid w:val="00FF26E2"/>
    <w:rsid w:val="00FF2841"/>
    <w:rsid w:val="00FF3322"/>
    <w:rsid w:val="00FF3343"/>
    <w:rsid w:val="00FF4019"/>
    <w:rsid w:val="00FF463C"/>
    <w:rsid w:val="00FF50DC"/>
    <w:rsid w:val="00FF5262"/>
    <w:rsid w:val="00FF5745"/>
    <w:rsid w:val="00FF5A00"/>
    <w:rsid w:val="00FF618F"/>
    <w:rsid w:val="00FF68AE"/>
    <w:rsid w:val="00FF6CF1"/>
    <w:rsid w:val="00FF7A65"/>
    <w:rsid w:val="00FF7F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349FCE66"/>
  <w15:docId w15:val="{CB9E856D-22A6-49F4-B385-D8547812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6977"/>
    <w:pPr>
      <w:spacing w:after="200" w:line="276" w:lineRule="auto"/>
    </w:pPr>
    <w:rPr>
      <w:sz w:val="22"/>
      <w:szCs w:val="22"/>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
    <w:basedOn w:val="Normal"/>
    <w:next w:val="Normal"/>
    <w:link w:val="Ttulo1Car"/>
    <w:qFormat/>
    <w:rsid w:val="00525C4E"/>
    <w:pPr>
      <w:keepNext/>
      <w:spacing w:after="0" w:line="240" w:lineRule="auto"/>
      <w:ind w:left="432" w:hanging="432"/>
      <w:outlineLvl w:val="0"/>
    </w:pPr>
    <w:rPr>
      <w:rFonts w:ascii="Arial" w:hAnsi="Arial"/>
      <w:b/>
      <w:sz w:val="20"/>
      <w:szCs w:val="20"/>
      <w:lang w:val="es-ES_tradnl" w:eastAsia="es-ES"/>
    </w:rPr>
  </w:style>
  <w:style w:type="paragraph" w:styleId="Ttulo2">
    <w:name w:val="heading 2"/>
    <w:aliases w:val="título 2,Edgar 2,H2,h2,l2,list 2,list 2,heading 2TOC,Head 2,List level 2,Header 2"/>
    <w:basedOn w:val="Normal"/>
    <w:next w:val="Normal"/>
    <w:link w:val="Ttulo2Car"/>
    <w:qFormat/>
    <w:rsid w:val="00B51F06"/>
    <w:pPr>
      <w:keepNext/>
      <w:tabs>
        <w:tab w:val="num" w:pos="1080"/>
      </w:tabs>
      <w:spacing w:after="0" w:line="240" w:lineRule="auto"/>
      <w:ind w:left="720"/>
      <w:jc w:val="center"/>
      <w:outlineLvl w:val="1"/>
    </w:pPr>
    <w:rPr>
      <w:rFonts w:ascii="Arial" w:hAnsi="Arial"/>
      <w:b/>
      <w:sz w:val="24"/>
      <w:szCs w:val="24"/>
      <w:lang w:val="es-ES_tradnl" w:eastAsia="es-ES"/>
    </w:rPr>
  </w:style>
  <w:style w:type="paragraph" w:styleId="Ttulo3">
    <w:name w:val="heading 3"/>
    <w:aliases w:val="3,h3,l3,list 3,Head 3,H3,AL Título 3,Title3,Title3 AL,alltoc,Heading 3 - old,Section Header3,Edgar 3,TITULO3,título 3,Section,Bold Head,bh"/>
    <w:basedOn w:val="Normal"/>
    <w:next w:val="Normal"/>
    <w:link w:val="Ttulo3Car"/>
    <w:unhideWhenUsed/>
    <w:qFormat/>
    <w:rsid w:val="007013AA"/>
    <w:pPr>
      <w:keepNext/>
      <w:spacing w:before="240" w:after="60"/>
      <w:outlineLvl w:val="2"/>
    </w:pPr>
    <w:rPr>
      <w:rFonts w:ascii="Cambria" w:hAnsi="Cambria"/>
      <w:b/>
      <w:bCs/>
      <w:sz w:val="26"/>
      <w:szCs w:val="26"/>
      <w:lang w:val="x-none" w:eastAsia="x-none"/>
    </w:rPr>
  </w:style>
  <w:style w:type="paragraph" w:styleId="Ttulo4">
    <w:name w:val="heading 4"/>
    <w:aliases w:val="4,I4,h4,H4,l4,list 4,mh1l,Module heading 1 large (18 points),Head 4"/>
    <w:basedOn w:val="Normal"/>
    <w:next w:val="Normal"/>
    <w:link w:val="Ttulo4Car"/>
    <w:qFormat/>
    <w:rsid w:val="00271945"/>
    <w:pPr>
      <w:keepNext/>
      <w:spacing w:before="240" w:after="60"/>
      <w:outlineLvl w:val="3"/>
    </w:pPr>
    <w:rPr>
      <w:b/>
      <w:bCs/>
      <w:sz w:val="28"/>
      <w:szCs w:val="28"/>
    </w:rPr>
  </w:style>
  <w:style w:type="paragraph" w:styleId="Ttulo5">
    <w:name w:val="heading 5"/>
    <w:basedOn w:val="Normal"/>
    <w:next w:val="Normal"/>
    <w:link w:val="Ttulo5Car"/>
    <w:qFormat/>
    <w:rsid w:val="00525C4E"/>
    <w:pPr>
      <w:keepNext/>
      <w:spacing w:after="0" w:line="240" w:lineRule="auto"/>
      <w:ind w:left="1008" w:hanging="1008"/>
      <w:jc w:val="center"/>
      <w:outlineLvl w:val="4"/>
    </w:pPr>
    <w:rPr>
      <w:rFonts w:ascii="Bookman Old Style" w:hAnsi="Bookman Old Style"/>
      <w:b/>
      <w:bCs/>
      <w:sz w:val="18"/>
      <w:szCs w:val="20"/>
      <w:lang w:val="es-ES_tradnl" w:eastAsia="es-ES"/>
    </w:rPr>
  </w:style>
  <w:style w:type="paragraph" w:styleId="Ttulo6">
    <w:name w:val="heading 6"/>
    <w:basedOn w:val="Normal"/>
    <w:next w:val="Normal"/>
    <w:link w:val="Ttulo6Car"/>
    <w:qFormat/>
    <w:rsid w:val="00525C4E"/>
    <w:pPr>
      <w:spacing w:before="240" w:after="60" w:line="240" w:lineRule="auto"/>
      <w:ind w:left="1152" w:hanging="1152"/>
      <w:outlineLvl w:val="5"/>
    </w:pPr>
    <w:rPr>
      <w:b/>
      <w:bCs/>
      <w:lang w:val="x-none" w:eastAsia="es-ES"/>
    </w:rPr>
  </w:style>
  <w:style w:type="paragraph" w:styleId="Ttulo7">
    <w:name w:val="heading 7"/>
    <w:basedOn w:val="Normal"/>
    <w:next w:val="Normal"/>
    <w:link w:val="Ttulo7Car"/>
    <w:qFormat/>
    <w:rsid w:val="00525C4E"/>
    <w:pPr>
      <w:spacing w:before="240" w:after="60" w:line="240" w:lineRule="auto"/>
      <w:ind w:left="1296" w:hanging="1296"/>
      <w:outlineLvl w:val="6"/>
    </w:pPr>
    <w:rPr>
      <w:sz w:val="24"/>
      <w:szCs w:val="24"/>
      <w:lang w:val="x-none" w:eastAsia="es-ES"/>
    </w:rPr>
  </w:style>
  <w:style w:type="paragraph" w:styleId="Ttulo8">
    <w:name w:val="heading 8"/>
    <w:basedOn w:val="Normal"/>
    <w:next w:val="Normal"/>
    <w:link w:val="Ttulo8Car"/>
    <w:qFormat/>
    <w:rsid w:val="00525C4E"/>
    <w:pPr>
      <w:spacing w:before="240" w:after="60" w:line="240" w:lineRule="auto"/>
      <w:ind w:left="1440" w:hanging="1440"/>
      <w:outlineLvl w:val="7"/>
    </w:pPr>
    <w:rPr>
      <w:i/>
      <w:iCs/>
      <w:sz w:val="24"/>
      <w:szCs w:val="24"/>
      <w:lang w:val="x-none" w:eastAsia="es-ES"/>
    </w:rPr>
  </w:style>
  <w:style w:type="paragraph" w:styleId="Ttulo9">
    <w:name w:val="heading 9"/>
    <w:basedOn w:val="Normal"/>
    <w:next w:val="Normal"/>
    <w:link w:val="Ttulo9Car"/>
    <w:qFormat/>
    <w:rsid w:val="00525C4E"/>
    <w:pPr>
      <w:spacing w:before="240" w:after="60" w:line="240" w:lineRule="auto"/>
      <w:ind w:left="1584" w:hanging="1584"/>
      <w:outlineLvl w:val="8"/>
    </w:pPr>
    <w:rPr>
      <w:rFonts w:ascii="Arial" w:hAnsi="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link w:val="Ttulo1"/>
    <w:rsid w:val="00525C4E"/>
    <w:rPr>
      <w:rFonts w:ascii="Arial" w:hAnsi="Arial"/>
      <w:b/>
      <w:lang w:val="es-ES_tradnl" w:eastAsia="es-ES"/>
    </w:rPr>
  </w:style>
  <w:style w:type="character" w:customStyle="1" w:styleId="Ttulo2Car">
    <w:name w:val="Título 2 Car"/>
    <w:aliases w:val="título 2 Car,Edgar 2 Car,H2 Car,h2 Car,l2 Car,list 2 Car,list 2 Car,heading 2TOC Car,Head 2 Car,List level 2 Car,Header 2 Car"/>
    <w:link w:val="Ttulo2"/>
    <w:qFormat/>
    <w:rsid w:val="00B51F06"/>
    <w:rPr>
      <w:rFonts w:ascii="Arial" w:hAnsi="Arial"/>
      <w:b/>
      <w:sz w:val="24"/>
      <w:szCs w:val="24"/>
      <w:lang w:val="es-ES_tradnl" w:eastAsia="es-ES" w:bidi="ar-SA"/>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link w:val="Ttulo3"/>
    <w:rsid w:val="007013AA"/>
    <w:rPr>
      <w:rFonts w:ascii="Cambria" w:eastAsia="Times New Roman" w:hAnsi="Cambria" w:cs="Times New Roman"/>
      <w:b/>
      <w:bCs/>
      <w:sz w:val="26"/>
      <w:szCs w:val="26"/>
    </w:rPr>
  </w:style>
  <w:style w:type="character" w:customStyle="1" w:styleId="Ttulo4Car">
    <w:name w:val="Título 4 Car"/>
    <w:aliases w:val="4 Car,I4 Car,h4 Car,H4 Car,l4 Car,list 4 Car,mh1l Car,Module heading 1 large (18 points) Car,Head 4 Car"/>
    <w:link w:val="Ttulo4"/>
    <w:rsid w:val="00271945"/>
    <w:rPr>
      <w:b/>
      <w:bCs/>
      <w:sz w:val="28"/>
      <w:szCs w:val="28"/>
      <w:lang w:val="es-CO" w:eastAsia="es-CO" w:bidi="ar-SA"/>
    </w:rPr>
  </w:style>
  <w:style w:type="character" w:customStyle="1" w:styleId="Ttulo5Car">
    <w:name w:val="Título 5 Car"/>
    <w:link w:val="Ttulo5"/>
    <w:rsid w:val="00525C4E"/>
    <w:rPr>
      <w:rFonts w:ascii="Bookman Old Style" w:hAnsi="Bookman Old Style" w:cs="Arial"/>
      <w:b/>
      <w:bCs/>
      <w:sz w:val="18"/>
      <w:lang w:val="es-ES_tradnl" w:eastAsia="es-ES"/>
    </w:rPr>
  </w:style>
  <w:style w:type="character" w:customStyle="1" w:styleId="Ttulo6Car">
    <w:name w:val="Título 6 Car"/>
    <w:link w:val="Ttulo6"/>
    <w:qFormat/>
    <w:rsid w:val="00525C4E"/>
    <w:rPr>
      <w:b/>
      <w:bCs/>
      <w:sz w:val="22"/>
      <w:szCs w:val="22"/>
      <w:lang w:eastAsia="es-ES"/>
    </w:rPr>
  </w:style>
  <w:style w:type="character" w:customStyle="1" w:styleId="Ttulo7Car">
    <w:name w:val="Título 7 Car"/>
    <w:link w:val="Ttulo7"/>
    <w:qFormat/>
    <w:rsid w:val="00525C4E"/>
    <w:rPr>
      <w:sz w:val="24"/>
      <w:szCs w:val="24"/>
      <w:lang w:eastAsia="es-ES"/>
    </w:rPr>
  </w:style>
  <w:style w:type="character" w:customStyle="1" w:styleId="Ttulo8Car">
    <w:name w:val="Título 8 Car"/>
    <w:link w:val="Ttulo8"/>
    <w:qFormat/>
    <w:rsid w:val="00525C4E"/>
    <w:rPr>
      <w:i/>
      <w:iCs/>
      <w:sz w:val="24"/>
      <w:szCs w:val="24"/>
      <w:lang w:eastAsia="es-ES"/>
    </w:rPr>
  </w:style>
  <w:style w:type="character" w:customStyle="1" w:styleId="Ttulo9Car">
    <w:name w:val="Título 9 Car"/>
    <w:link w:val="Ttulo9"/>
    <w:rsid w:val="00525C4E"/>
    <w:rPr>
      <w:rFonts w:ascii="Arial" w:hAnsi="Arial" w:cs="Arial"/>
      <w:sz w:val="22"/>
      <w:szCs w:val="22"/>
      <w:lang w:val="es-ES_tradnl" w:eastAsia="es-ES"/>
    </w:rPr>
  </w:style>
  <w:style w:type="paragraph" w:styleId="Piedepgina">
    <w:name w:val="footer"/>
    <w:aliases w:val=" Car,Car,AL Pie de página,Pie de página AL,f"/>
    <w:basedOn w:val="Normal"/>
    <w:link w:val="PiedepginaCar"/>
    <w:uiPriority w:val="99"/>
    <w:unhideWhenUsed/>
    <w:rsid w:val="00527DDE"/>
    <w:pPr>
      <w:tabs>
        <w:tab w:val="center" w:pos="4419"/>
        <w:tab w:val="right" w:pos="8838"/>
      </w:tabs>
      <w:spacing w:after="0" w:line="240" w:lineRule="auto"/>
    </w:pPr>
  </w:style>
  <w:style w:type="character" w:customStyle="1" w:styleId="PiedepginaCar">
    <w:name w:val="Pie de página Car"/>
    <w:aliases w:val=" Car Car,Car Car,AL Pie de página Car,Pie de página AL Car,f Car"/>
    <w:basedOn w:val="Fuentedeprrafopredeter"/>
    <w:link w:val="Piedepgina"/>
    <w:uiPriority w:val="99"/>
    <w:qFormat/>
    <w:rsid w:val="00527DDE"/>
  </w:style>
  <w:style w:type="paragraph" w:styleId="Textodeglobo">
    <w:name w:val="Balloon Text"/>
    <w:basedOn w:val="Normal"/>
    <w:link w:val="TextodegloboCar"/>
    <w:unhideWhenUsed/>
    <w:qFormat/>
    <w:rsid w:val="00527DDE"/>
    <w:pPr>
      <w:spacing w:after="0" w:line="240" w:lineRule="auto"/>
    </w:pPr>
    <w:rPr>
      <w:rFonts w:ascii="Tahoma" w:hAnsi="Tahoma"/>
      <w:sz w:val="16"/>
      <w:szCs w:val="16"/>
      <w:lang w:val="x-none" w:eastAsia="x-none"/>
    </w:rPr>
  </w:style>
  <w:style w:type="character" w:customStyle="1" w:styleId="TextodegloboCar">
    <w:name w:val="Texto de globo Car"/>
    <w:link w:val="Textodeglobo"/>
    <w:qFormat/>
    <w:rsid w:val="00527DDE"/>
    <w:rPr>
      <w:rFonts w:ascii="Tahoma" w:hAnsi="Tahoma" w:cs="Tahoma"/>
      <w:sz w:val="16"/>
      <w:szCs w:val="16"/>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iPriority w:val="99"/>
    <w:unhideWhenUsed/>
    <w:rsid w:val="00527DDE"/>
    <w:pPr>
      <w:tabs>
        <w:tab w:val="center" w:pos="4419"/>
        <w:tab w:val="right" w:pos="8838"/>
      </w:tabs>
      <w:spacing w:after="0" w:line="240" w:lineRule="auto"/>
    </w:p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uiPriority w:val="99"/>
    <w:qFormat/>
    <w:rsid w:val="00527DDE"/>
  </w:style>
  <w:style w:type="paragraph" w:customStyle="1" w:styleId="Default">
    <w:name w:val="Default"/>
    <w:link w:val="DefaultCar"/>
    <w:qFormat/>
    <w:rsid w:val="00527DDE"/>
    <w:pPr>
      <w:widowControl w:val="0"/>
      <w:autoSpaceDE w:val="0"/>
      <w:autoSpaceDN w:val="0"/>
    </w:pPr>
    <w:rPr>
      <w:rFonts w:ascii="Bookman" w:hAnsi="Bookman"/>
      <w:color w:val="000000"/>
      <w:sz w:val="24"/>
      <w:szCs w:val="24"/>
      <w:lang w:val="es-ES" w:eastAsia="es-ES"/>
    </w:rPr>
  </w:style>
  <w:style w:type="character" w:customStyle="1" w:styleId="DefaultCar">
    <w:name w:val="Default Car"/>
    <w:link w:val="Default"/>
    <w:qFormat/>
    <w:rsid w:val="00527DDE"/>
    <w:rPr>
      <w:rFonts w:ascii="Bookman" w:hAnsi="Bookman"/>
      <w:color w:val="000000"/>
      <w:sz w:val="24"/>
      <w:szCs w:val="24"/>
      <w:lang w:val="es-ES" w:eastAsia="es-ES" w:bidi="ar-SA"/>
    </w:rPr>
  </w:style>
  <w:style w:type="paragraph" w:customStyle="1" w:styleId="CM16">
    <w:name w:val="CM16"/>
    <w:basedOn w:val="Default"/>
    <w:next w:val="Default"/>
    <w:uiPriority w:val="99"/>
    <w:rsid w:val="00527DDE"/>
    <w:pPr>
      <w:spacing w:after="100"/>
    </w:pPr>
    <w:rPr>
      <w:color w:val="auto"/>
    </w:rPr>
  </w:style>
  <w:style w:type="character" w:styleId="Hipervnculo">
    <w:name w:val="Hyperlink"/>
    <w:uiPriority w:val="99"/>
    <w:rsid w:val="005559C1"/>
    <w:rPr>
      <w:color w:val="0000FF"/>
      <w:u w:val="single"/>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1"/>
    <w:qFormat/>
    <w:rsid w:val="00523D67"/>
    <w:pPr>
      <w:ind w:left="720"/>
      <w:contextualSpacing/>
    </w:pPr>
    <w:rPr>
      <w:lang w:val="x-none" w:eastAsia="x-none"/>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1"/>
    <w:qFormat/>
    <w:rsid w:val="004A53E1"/>
    <w:rPr>
      <w:sz w:val="22"/>
      <w:szCs w:val="22"/>
    </w:rPr>
  </w:style>
  <w:style w:type="paragraph" w:customStyle="1" w:styleId="CM19">
    <w:name w:val="CM19"/>
    <w:basedOn w:val="Default"/>
    <w:next w:val="Default"/>
    <w:rsid w:val="00467473"/>
    <w:pPr>
      <w:spacing w:after="255"/>
    </w:pPr>
    <w:rPr>
      <w:rFonts w:cs="Bookman"/>
      <w:color w:val="auto"/>
    </w:rPr>
  </w:style>
  <w:style w:type="paragraph" w:customStyle="1" w:styleId="CM2">
    <w:name w:val="CM2"/>
    <w:basedOn w:val="Default"/>
    <w:next w:val="Default"/>
    <w:uiPriority w:val="99"/>
    <w:rsid w:val="0048697E"/>
    <w:pPr>
      <w:spacing w:line="260" w:lineRule="atLeast"/>
    </w:pPr>
    <w:rPr>
      <w:color w:val="auto"/>
    </w:rPr>
  </w:style>
  <w:style w:type="character" w:customStyle="1" w:styleId="FooterChar">
    <w:name w:val="Footer Char"/>
    <w:uiPriority w:val="99"/>
    <w:semiHidden/>
    <w:rsid w:val="0035516B"/>
    <w:rPr>
      <w:rFonts w:ascii="Times New Roman" w:hAnsi="Times New Roman"/>
      <w:sz w:val="20"/>
      <w:szCs w:val="20"/>
      <w:lang w:val="es-ES" w:eastAsia="es-ES"/>
    </w:rPr>
  </w:style>
  <w:style w:type="paragraph" w:customStyle="1" w:styleId="CM18">
    <w:name w:val="CM18"/>
    <w:basedOn w:val="Default"/>
    <w:next w:val="Default"/>
    <w:rsid w:val="00C66D93"/>
    <w:pPr>
      <w:spacing w:after="160"/>
    </w:pPr>
    <w:rPr>
      <w:color w:val="auto"/>
    </w:rPr>
  </w:style>
  <w:style w:type="paragraph" w:customStyle="1" w:styleId="CM3">
    <w:name w:val="CM3"/>
    <w:basedOn w:val="Default"/>
    <w:next w:val="Default"/>
    <w:rsid w:val="00C66D93"/>
    <w:pPr>
      <w:spacing w:line="260" w:lineRule="atLeast"/>
    </w:pPr>
    <w:rPr>
      <w:color w:val="auto"/>
    </w:rPr>
  </w:style>
  <w:style w:type="paragraph" w:customStyle="1" w:styleId="CM4">
    <w:name w:val="CM4"/>
    <w:basedOn w:val="Default"/>
    <w:next w:val="Default"/>
    <w:rsid w:val="00C66D93"/>
    <w:pPr>
      <w:spacing w:line="258" w:lineRule="atLeast"/>
    </w:pPr>
    <w:rPr>
      <w:color w:val="auto"/>
    </w:rPr>
  </w:style>
  <w:style w:type="paragraph" w:styleId="Textoindependiente">
    <w:name w:val="Body Text"/>
    <w:aliases w:val="body text,bt,body tesx,TextindepT2,EHPT,Body Text2,ändrad,contents,Subsection Body Text,tabla 2,Table Bullet 1,Texto independiente Car Car,body tesx Car Car,TABLA DE CONTENIDO 3,AvtalBrödtext, ändrad,Bodytext,Body3,Body Text ,Respons"/>
    <w:basedOn w:val="Normal"/>
    <w:link w:val="TextoindependienteCar"/>
    <w:uiPriority w:val="1"/>
    <w:qFormat/>
    <w:rsid w:val="00281040"/>
    <w:pPr>
      <w:spacing w:after="120" w:line="240" w:lineRule="auto"/>
    </w:pPr>
    <w:rPr>
      <w:rFonts w:ascii="Times New Roman" w:hAnsi="Times New Roman"/>
      <w:sz w:val="24"/>
      <w:szCs w:val="24"/>
      <w:lang w:val="x-none" w:eastAsia="es-ES"/>
    </w:rPr>
  </w:style>
  <w:style w:type="character" w:customStyle="1" w:styleId="TextoindependienteCar">
    <w:name w:val="Texto independiente Car"/>
    <w:aliases w:val="body text Car,bt Car,body tesx Car,TextindepT2 Car,EHPT Car,Body Text2 Car,ändrad Car,contents Car,Subsection Body Text Car,tabla 2 Car,Table Bullet 1 Car,Texto independiente Car Car Car,body tesx Car Car Car,AvtalBrödtext Car"/>
    <w:link w:val="Textoindependiente"/>
    <w:uiPriority w:val="1"/>
    <w:qFormat/>
    <w:rsid w:val="00281040"/>
    <w:rPr>
      <w:rFonts w:ascii="Times New Roman" w:eastAsia="Times New Roman" w:hAnsi="Times New Roman" w:cs="Times New Roman"/>
      <w:sz w:val="24"/>
      <w:szCs w:val="24"/>
      <w:lang w:eastAsia="es-ES"/>
    </w:rPr>
  </w:style>
  <w:style w:type="character" w:styleId="nfasis">
    <w:name w:val="Emphasis"/>
    <w:uiPriority w:val="20"/>
    <w:qFormat/>
    <w:rsid w:val="00C80B6F"/>
    <w:rPr>
      <w:i/>
      <w:iCs/>
    </w:rPr>
  </w:style>
  <w:style w:type="paragraph" w:customStyle="1" w:styleId="CM12">
    <w:name w:val="CM12"/>
    <w:basedOn w:val="Default"/>
    <w:next w:val="Default"/>
    <w:qFormat/>
    <w:rsid w:val="000C2568"/>
    <w:rPr>
      <w:rFonts w:cs="Bookman"/>
      <w:color w:val="auto"/>
    </w:rPr>
  </w:style>
  <w:style w:type="paragraph" w:styleId="NormalWeb">
    <w:name w:val="Normal (Web)"/>
    <w:aliases w:val="Normal (Web) Car Car"/>
    <w:basedOn w:val="Normal"/>
    <w:link w:val="NormalWebCar"/>
    <w:uiPriority w:val="99"/>
    <w:qFormat/>
    <w:rsid w:val="00E111CF"/>
    <w:pPr>
      <w:autoSpaceDE w:val="0"/>
      <w:autoSpaceDN w:val="0"/>
      <w:spacing w:before="100" w:after="100" w:line="240" w:lineRule="auto"/>
    </w:pPr>
    <w:rPr>
      <w:rFonts w:ascii="Times New Roman" w:hAnsi="Times New Roman"/>
      <w:color w:val="000000"/>
      <w:sz w:val="24"/>
      <w:szCs w:val="24"/>
      <w:lang w:val="x-none" w:eastAsia="es-ES"/>
    </w:rPr>
  </w:style>
  <w:style w:type="character" w:customStyle="1" w:styleId="NormalWebCar">
    <w:name w:val="Normal (Web) Car"/>
    <w:aliases w:val="Normal (Web) Car Car Car"/>
    <w:link w:val="NormalWeb"/>
    <w:qFormat/>
    <w:locked/>
    <w:rsid w:val="004A53E1"/>
    <w:rPr>
      <w:rFonts w:ascii="Times New Roman" w:hAnsi="Times New Roman"/>
      <w:color w:val="000000"/>
      <w:sz w:val="24"/>
      <w:szCs w:val="24"/>
      <w:lang w:eastAsia="es-ES"/>
    </w:rPr>
  </w:style>
  <w:style w:type="table" w:styleId="Tablaconcuadrcula">
    <w:name w:val="Table Grid"/>
    <w:basedOn w:val="Tablanormal"/>
    <w:uiPriority w:val="99"/>
    <w:rsid w:val="00812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D072C3"/>
    <w:pPr>
      <w:autoSpaceDE w:val="0"/>
      <w:autoSpaceDN w:val="0"/>
      <w:spacing w:after="120" w:line="240" w:lineRule="auto"/>
      <w:ind w:left="283"/>
    </w:pPr>
    <w:rPr>
      <w:rFonts w:ascii="Times New Roman" w:hAnsi="Times New Roman"/>
      <w:sz w:val="24"/>
      <w:szCs w:val="24"/>
      <w:lang w:val="x-none" w:eastAsia="es-ES"/>
    </w:rPr>
  </w:style>
  <w:style w:type="character" w:customStyle="1" w:styleId="SangradetextonormalCar">
    <w:name w:val="Sangría de texto normal Car"/>
    <w:link w:val="Sangradetextonormal"/>
    <w:qFormat/>
    <w:rsid w:val="00D072C3"/>
    <w:rPr>
      <w:rFonts w:ascii="Times New Roman" w:eastAsia="Times New Roman" w:hAnsi="Times New Roman" w:cs="Times New Roman"/>
      <w:sz w:val="24"/>
      <w:szCs w:val="24"/>
      <w:lang w:eastAsia="es-ES"/>
    </w:rPr>
  </w:style>
  <w:style w:type="paragraph" w:customStyle="1" w:styleId="Ttulo3Edgar3Sous-titre3">
    <w:name w:val="Título 3.Edgar 3.Sous-titre (3)"/>
    <w:basedOn w:val="Normal"/>
    <w:next w:val="Normal"/>
    <w:rsid w:val="00D072C3"/>
    <w:pPr>
      <w:keepNext/>
      <w:spacing w:after="0" w:line="240" w:lineRule="auto"/>
      <w:ind w:right="-91"/>
      <w:outlineLvl w:val="2"/>
    </w:pPr>
    <w:rPr>
      <w:rFonts w:ascii="Arial" w:hAnsi="Arial"/>
      <w:b/>
      <w:color w:val="000000"/>
      <w:szCs w:val="20"/>
      <w:lang w:eastAsia="es-ES"/>
    </w:rPr>
  </w:style>
  <w:style w:type="paragraph" w:styleId="Ttulo">
    <w:name w:val="Title"/>
    <w:aliases w:val="Títulos Principales sin numeración,TITULO 1,AL Título,Título AL,Car Car Car,Título1,Puesto,Puesto1,Title,Título Car Car Car,Título Car Car Car Car,Título Car Car Car Car Car,Título AL + 9 pt,Sin Negrita + 10 pt,Sin Negrita,Título11"/>
    <w:basedOn w:val="Normal"/>
    <w:link w:val="TtuloCar"/>
    <w:qFormat/>
    <w:rsid w:val="00083788"/>
    <w:pPr>
      <w:spacing w:after="0" w:line="240" w:lineRule="auto"/>
      <w:jc w:val="center"/>
    </w:pPr>
    <w:rPr>
      <w:rFonts w:ascii="Tahoma" w:hAnsi="Tahoma"/>
      <w:b/>
      <w:sz w:val="20"/>
      <w:szCs w:val="20"/>
      <w:lang w:val="es-ES" w:eastAsia="es-ES"/>
    </w:rPr>
  </w:style>
  <w:style w:type="character" w:customStyle="1" w:styleId="TtuloCar">
    <w:name w:val="Título Car"/>
    <w:aliases w:val="Títulos Principales sin numeración Car,TITULO 1 Car,AL Título Car,Título AL Car,Car Car Car Car,Título1 Car,Puesto Car,Puesto1 Car,Title Car,Título Car Car Car Car1,Título Car Car Car Car Car1,Título Car Car Car Car Car Car,Sin Negrita Car"/>
    <w:link w:val="Ttulo"/>
    <w:qFormat/>
    <w:rsid w:val="00083788"/>
    <w:rPr>
      <w:rFonts w:ascii="Tahoma" w:eastAsia="Times New Roman" w:hAnsi="Tahoma" w:cs="Times New Roman"/>
      <w:b/>
      <w:sz w:val="20"/>
      <w:szCs w:val="20"/>
      <w:lang w:val="es-ES" w:eastAsia="es-ES"/>
    </w:rPr>
  </w:style>
  <w:style w:type="paragraph" w:styleId="Sangra2detindependiente">
    <w:name w:val="Body Text Indent 2"/>
    <w:basedOn w:val="Normal"/>
    <w:link w:val="Sangra2detindependienteCar"/>
    <w:qFormat/>
    <w:rsid w:val="002235B9"/>
    <w:pPr>
      <w:suppressAutoHyphens/>
      <w:spacing w:after="120" w:line="480" w:lineRule="auto"/>
      <w:ind w:left="283"/>
    </w:pPr>
    <w:rPr>
      <w:rFonts w:ascii="Times New Roman" w:hAnsi="Times New Roman"/>
      <w:sz w:val="20"/>
      <w:szCs w:val="20"/>
      <w:lang w:val="es-ES" w:eastAsia="ar-SA"/>
    </w:rPr>
  </w:style>
  <w:style w:type="character" w:customStyle="1" w:styleId="Sangra2detindependienteCar">
    <w:name w:val="Sangría 2 de t. independiente Car"/>
    <w:link w:val="Sangra2detindependiente"/>
    <w:uiPriority w:val="99"/>
    <w:rsid w:val="002235B9"/>
    <w:rPr>
      <w:rFonts w:ascii="Times New Roman" w:eastAsia="Times New Roman" w:hAnsi="Times New Roman" w:cs="Times New Roman"/>
      <w:sz w:val="20"/>
      <w:szCs w:val="20"/>
      <w:lang w:val="es-ES" w:eastAsia="ar-SA"/>
    </w:rPr>
  </w:style>
  <w:style w:type="character" w:styleId="Nmerodepgina">
    <w:name w:val="page number"/>
    <w:basedOn w:val="Fuentedeprrafopredeter"/>
    <w:qFormat/>
    <w:rsid w:val="00815F40"/>
  </w:style>
  <w:style w:type="paragraph" w:customStyle="1" w:styleId="CM1">
    <w:name w:val="CM1"/>
    <w:basedOn w:val="Default"/>
    <w:next w:val="Default"/>
    <w:rsid w:val="00AF1164"/>
    <w:rPr>
      <w:rFonts w:cs="Bookman"/>
      <w:color w:val="auto"/>
    </w:rPr>
  </w:style>
  <w:style w:type="paragraph" w:customStyle="1" w:styleId="CM7">
    <w:name w:val="CM7"/>
    <w:basedOn w:val="Default"/>
    <w:next w:val="Default"/>
    <w:uiPriority w:val="99"/>
    <w:rsid w:val="00A65717"/>
    <w:rPr>
      <w:rFonts w:cs="Bookman"/>
      <w:color w:val="auto"/>
    </w:rPr>
  </w:style>
  <w:style w:type="paragraph" w:customStyle="1" w:styleId="CM21">
    <w:name w:val="CM21"/>
    <w:basedOn w:val="Default"/>
    <w:next w:val="Default"/>
    <w:rsid w:val="00CF5AAF"/>
    <w:pPr>
      <w:spacing w:after="593"/>
    </w:pPr>
    <w:rPr>
      <w:rFonts w:cs="Bookman"/>
      <w:color w:val="aut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03274"/>
    <w:pPr>
      <w:spacing w:after="160" w:line="240" w:lineRule="exact"/>
    </w:pPr>
    <w:rPr>
      <w:rFonts w:ascii="Times New Roman" w:hAnsi="Times New Roman"/>
      <w:sz w:val="21"/>
      <w:szCs w:val="21"/>
      <w:lang w:val="en-US" w:eastAsia="en-US"/>
    </w:rPr>
  </w:style>
  <w:style w:type="paragraph" w:styleId="Textosinformato">
    <w:name w:val="Plain Text"/>
    <w:basedOn w:val="Normal"/>
    <w:link w:val="TextosinformatoCar"/>
    <w:uiPriority w:val="99"/>
    <w:unhideWhenUsed/>
    <w:qFormat/>
    <w:rsid w:val="00764218"/>
    <w:pPr>
      <w:spacing w:after="0" w:line="240" w:lineRule="auto"/>
    </w:pPr>
    <w:rPr>
      <w:rFonts w:eastAsia="Calibri"/>
      <w:szCs w:val="21"/>
      <w:lang w:val="x-none" w:eastAsia="en-US"/>
    </w:rPr>
  </w:style>
  <w:style w:type="character" w:customStyle="1" w:styleId="TextosinformatoCar">
    <w:name w:val="Texto sin formato Car"/>
    <w:link w:val="Textosinformato"/>
    <w:uiPriority w:val="99"/>
    <w:qFormat/>
    <w:rsid w:val="00504A09"/>
    <w:rPr>
      <w:rFonts w:eastAsia="Calibri"/>
      <w:sz w:val="22"/>
      <w:szCs w:val="21"/>
      <w:lang w:eastAsia="en-US"/>
    </w:rPr>
  </w:style>
  <w:style w:type="paragraph" w:customStyle="1" w:styleId="MARITZA3">
    <w:name w:val="MARITZA3"/>
    <w:rsid w:val="00811F52"/>
    <w:pPr>
      <w:widowControl w:val="0"/>
      <w:tabs>
        <w:tab w:val="left" w:pos="-720"/>
        <w:tab w:val="left" w:pos="0"/>
      </w:tabs>
      <w:suppressAutoHyphens/>
      <w:jc w:val="both"/>
    </w:pPr>
    <w:rPr>
      <w:rFonts w:ascii="Courier New" w:hAnsi="Courier New"/>
      <w:spacing w:val="-2"/>
      <w:sz w:val="24"/>
      <w:lang w:val="en-US" w:eastAsia="es-ES"/>
    </w:rPr>
  </w:style>
  <w:style w:type="paragraph" w:styleId="TDC4">
    <w:name w:val="toc 4"/>
    <w:basedOn w:val="Normal"/>
    <w:next w:val="Normal"/>
    <w:rsid w:val="007D1585"/>
    <w:pPr>
      <w:tabs>
        <w:tab w:val="right" w:leader="dot" w:pos="9360"/>
      </w:tabs>
      <w:suppressAutoHyphens/>
      <w:spacing w:after="0" w:line="240" w:lineRule="auto"/>
      <w:ind w:left="2880" w:right="720" w:hanging="720"/>
    </w:pPr>
    <w:rPr>
      <w:rFonts w:ascii="Arial" w:hAnsi="Arial"/>
      <w:sz w:val="24"/>
      <w:szCs w:val="20"/>
      <w:lang w:eastAsia="es-ES"/>
    </w:rPr>
  </w:style>
  <w:style w:type="paragraph" w:customStyle="1" w:styleId="CM17">
    <w:name w:val="CM17"/>
    <w:basedOn w:val="Default"/>
    <w:next w:val="Default"/>
    <w:uiPriority w:val="99"/>
    <w:rsid w:val="004A53E1"/>
    <w:pPr>
      <w:spacing w:after="365"/>
    </w:pPr>
    <w:rPr>
      <w:color w:val="auto"/>
      <w:lang w:val="es-CO" w:eastAsia="es-CO"/>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uiPriority w:val="99"/>
    <w:rsid w:val="00F1280F"/>
    <w:rPr>
      <w:vertAlign w:val="superscript"/>
    </w:rPr>
  </w:style>
  <w:style w:type="paragraph" w:customStyle="1" w:styleId="CM5">
    <w:name w:val="CM5"/>
    <w:basedOn w:val="Default"/>
    <w:next w:val="Default"/>
    <w:uiPriority w:val="99"/>
    <w:rsid w:val="00D13CAA"/>
    <w:rPr>
      <w:color w:val="auto"/>
      <w:lang w:val="es-CO" w:eastAsia="es-CO"/>
    </w:rPr>
  </w:style>
  <w:style w:type="paragraph" w:styleId="Textodebloque">
    <w:name w:val="Block Text"/>
    <w:basedOn w:val="Normal"/>
    <w:link w:val="TextodebloqueCar"/>
    <w:qFormat/>
    <w:rsid w:val="00F44C8C"/>
    <w:pPr>
      <w:spacing w:after="0" w:line="240" w:lineRule="auto"/>
      <w:ind w:left="360" w:right="-852"/>
    </w:pPr>
    <w:rPr>
      <w:rFonts w:ascii="Times New Roman" w:hAnsi="Times New Roman"/>
      <w:sz w:val="24"/>
      <w:szCs w:val="20"/>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rsid w:val="008A4139"/>
    <w:pPr>
      <w:spacing w:after="0" w:line="240" w:lineRule="auto"/>
    </w:pPr>
    <w:rPr>
      <w:rFonts w:ascii="Times New Roman" w:hAnsi="Times New Roman"/>
      <w:sz w:val="20"/>
      <w:szCs w:val="20"/>
      <w:lang w:val="x-none" w:eastAsia="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link w:val="Textonotapie"/>
    <w:uiPriority w:val="99"/>
    <w:qFormat/>
    <w:rsid w:val="008A4139"/>
    <w:rPr>
      <w:rFonts w:ascii="Times New Roman" w:hAnsi="Times New Roman"/>
    </w:rPr>
  </w:style>
  <w:style w:type="paragraph" w:styleId="Sinespaciado">
    <w:name w:val="No Spacing"/>
    <w:aliases w:val="Bullets"/>
    <w:link w:val="SinespaciadoCar"/>
    <w:uiPriority w:val="1"/>
    <w:qFormat/>
    <w:rsid w:val="002B2866"/>
    <w:rPr>
      <w:rFonts w:eastAsia="Calibri"/>
      <w:sz w:val="22"/>
      <w:szCs w:val="22"/>
      <w:lang w:eastAsia="en-US"/>
    </w:rPr>
  </w:style>
  <w:style w:type="character" w:customStyle="1" w:styleId="SinespaciadoCar">
    <w:name w:val="Sin espaciado Car"/>
    <w:aliases w:val="Bullets Car"/>
    <w:link w:val="Sinespaciado"/>
    <w:uiPriority w:val="1"/>
    <w:rsid w:val="00535AB3"/>
    <w:rPr>
      <w:rFonts w:eastAsia="Calibri"/>
      <w:sz w:val="22"/>
      <w:szCs w:val="22"/>
      <w:lang w:eastAsia="en-US"/>
    </w:rPr>
  </w:style>
  <w:style w:type="paragraph" w:customStyle="1" w:styleId="default0">
    <w:name w:val="default"/>
    <w:basedOn w:val="Normal"/>
    <w:uiPriority w:val="99"/>
    <w:semiHidden/>
    <w:rsid w:val="002B2866"/>
    <w:pPr>
      <w:spacing w:after="0" w:line="240" w:lineRule="auto"/>
    </w:pPr>
    <w:rPr>
      <w:rFonts w:ascii="Times New Roman" w:eastAsia="Calibri" w:hAnsi="Times New Roman"/>
      <w:sz w:val="24"/>
      <w:szCs w:val="24"/>
    </w:rPr>
  </w:style>
  <w:style w:type="paragraph" w:customStyle="1" w:styleId="Estilo">
    <w:name w:val="Estilo"/>
    <w:rsid w:val="00DA4B1C"/>
    <w:pPr>
      <w:widowControl w:val="0"/>
      <w:autoSpaceDE w:val="0"/>
      <w:autoSpaceDN w:val="0"/>
      <w:adjustRightInd w:val="0"/>
    </w:pPr>
    <w:rPr>
      <w:rFonts w:ascii="Arial" w:hAnsi="Arial" w:cs="Arial"/>
      <w:sz w:val="24"/>
      <w:szCs w:val="24"/>
    </w:rPr>
  </w:style>
  <w:style w:type="paragraph" w:styleId="Textoindependiente3">
    <w:name w:val="Body Text 3"/>
    <w:basedOn w:val="Normal"/>
    <w:link w:val="Textoindependiente3Car"/>
    <w:unhideWhenUsed/>
    <w:qFormat/>
    <w:rsid w:val="004F5042"/>
    <w:pPr>
      <w:spacing w:after="120"/>
    </w:pPr>
    <w:rPr>
      <w:sz w:val="16"/>
      <w:szCs w:val="16"/>
      <w:lang w:val="x-none" w:eastAsia="x-none"/>
    </w:rPr>
  </w:style>
  <w:style w:type="character" w:customStyle="1" w:styleId="Textoindependiente3Car">
    <w:name w:val="Texto independiente 3 Car"/>
    <w:link w:val="Textoindependiente3"/>
    <w:uiPriority w:val="99"/>
    <w:rsid w:val="004F5042"/>
    <w:rPr>
      <w:sz w:val="16"/>
      <w:szCs w:val="16"/>
    </w:rPr>
  </w:style>
  <w:style w:type="paragraph" w:styleId="Textoindependiente2">
    <w:name w:val="Body Text 2"/>
    <w:aliases w:val="Car3"/>
    <w:basedOn w:val="Normal"/>
    <w:link w:val="Textoindependiente2Car"/>
    <w:unhideWhenUsed/>
    <w:qFormat/>
    <w:rsid w:val="00FE05DA"/>
    <w:pPr>
      <w:spacing w:after="120" w:line="480" w:lineRule="auto"/>
    </w:pPr>
    <w:rPr>
      <w:lang w:val="x-none" w:eastAsia="x-none"/>
    </w:rPr>
  </w:style>
  <w:style w:type="character" w:customStyle="1" w:styleId="Textoindependiente2Car">
    <w:name w:val="Texto independiente 2 Car"/>
    <w:aliases w:val="Car3 Car"/>
    <w:link w:val="Textoindependiente2"/>
    <w:rsid w:val="00FE05DA"/>
    <w:rPr>
      <w:sz w:val="22"/>
      <w:szCs w:val="22"/>
    </w:rPr>
  </w:style>
  <w:style w:type="paragraph" w:customStyle="1" w:styleId="Textoindependiente31">
    <w:name w:val="Texto independiente 31"/>
    <w:basedOn w:val="Normal"/>
    <w:qFormat/>
    <w:rsid w:val="00842044"/>
    <w:pPr>
      <w:spacing w:after="0" w:line="240" w:lineRule="auto"/>
      <w:jc w:val="both"/>
    </w:pPr>
    <w:rPr>
      <w:rFonts w:ascii="Arial" w:hAnsi="Arial"/>
      <w:szCs w:val="24"/>
      <w:lang w:val="es-ES_tradnl" w:eastAsia="es-ES"/>
    </w:rPr>
  </w:style>
  <w:style w:type="character" w:customStyle="1" w:styleId="apple-style-span">
    <w:name w:val="apple-style-span"/>
    <w:qFormat/>
    <w:rsid w:val="00842044"/>
  </w:style>
  <w:style w:type="paragraph" w:customStyle="1" w:styleId="font5">
    <w:name w:val="font5"/>
    <w:basedOn w:val="Normal"/>
    <w:qFormat/>
    <w:rsid w:val="0048518B"/>
    <w:pPr>
      <w:spacing w:before="100" w:beforeAutospacing="1" w:after="100" w:afterAutospacing="1" w:line="240" w:lineRule="auto"/>
    </w:pPr>
    <w:rPr>
      <w:rFonts w:ascii="Tahoma" w:hAnsi="Tahoma" w:cs="Tahoma"/>
      <w:b/>
      <w:bCs/>
      <w:color w:val="000000"/>
      <w:sz w:val="16"/>
      <w:szCs w:val="16"/>
      <w:lang w:val="es-ES_tradnl"/>
    </w:rPr>
  </w:style>
  <w:style w:type="character" w:styleId="Hipervnculovisitado">
    <w:name w:val="FollowedHyperlink"/>
    <w:uiPriority w:val="99"/>
    <w:rsid w:val="00525C4E"/>
    <w:rPr>
      <w:color w:val="800080"/>
      <w:u w:val="single"/>
    </w:rPr>
  </w:style>
  <w:style w:type="paragraph" w:styleId="Listaconvietas2">
    <w:name w:val="List Bullet 2"/>
    <w:basedOn w:val="Normal"/>
    <w:autoRedefine/>
    <w:qFormat/>
    <w:rsid w:val="00525C4E"/>
    <w:pPr>
      <w:tabs>
        <w:tab w:val="num" w:pos="720"/>
      </w:tabs>
      <w:spacing w:after="0" w:line="240" w:lineRule="auto"/>
      <w:ind w:left="720" w:hanging="360"/>
      <w:jc w:val="both"/>
    </w:pPr>
    <w:rPr>
      <w:rFonts w:ascii="Bookman Old Style" w:hAnsi="Bookman Old Style" w:cs="Arial"/>
      <w:b/>
      <w:szCs w:val="20"/>
      <w:lang w:val="es-ES_tradnl" w:eastAsia="es-ES"/>
    </w:rPr>
  </w:style>
  <w:style w:type="paragraph" w:customStyle="1" w:styleId="Cuadrculamedia1-nfasis21">
    <w:name w:val="Cuadrícula media 1 - Énfasis 21"/>
    <w:basedOn w:val="Normal"/>
    <w:qFormat/>
    <w:rsid w:val="00525C4E"/>
    <w:pPr>
      <w:spacing w:after="0" w:line="240" w:lineRule="auto"/>
      <w:ind w:left="708"/>
    </w:pPr>
    <w:rPr>
      <w:rFonts w:ascii="Times New Roman" w:hAnsi="Times New Roman"/>
      <w:sz w:val="24"/>
      <w:szCs w:val="24"/>
      <w:lang w:val="es-ES_tradnl" w:eastAsia="es-ES"/>
    </w:rPr>
  </w:style>
  <w:style w:type="character" w:styleId="Refdecomentario">
    <w:name w:val="annotation reference"/>
    <w:uiPriority w:val="99"/>
    <w:qFormat/>
    <w:rsid w:val="00525C4E"/>
    <w:rPr>
      <w:sz w:val="16"/>
      <w:szCs w:val="16"/>
    </w:rPr>
  </w:style>
  <w:style w:type="paragraph" w:styleId="Textocomentario">
    <w:name w:val="annotation text"/>
    <w:basedOn w:val="Normal"/>
    <w:link w:val="TextocomentarioCar"/>
    <w:uiPriority w:val="99"/>
    <w:qFormat/>
    <w:rsid w:val="00525C4E"/>
    <w:pPr>
      <w:spacing w:after="0" w:line="240" w:lineRule="auto"/>
    </w:pPr>
    <w:rPr>
      <w:rFonts w:ascii="Times New Roman" w:hAnsi="Times New Roman"/>
      <w:sz w:val="20"/>
      <w:szCs w:val="20"/>
      <w:lang w:val="x-none" w:eastAsia="es-ES"/>
    </w:rPr>
  </w:style>
  <w:style w:type="character" w:customStyle="1" w:styleId="TextocomentarioCar">
    <w:name w:val="Texto comentario Car"/>
    <w:link w:val="Textocomentario"/>
    <w:uiPriority w:val="99"/>
    <w:qFormat/>
    <w:rsid w:val="00525C4E"/>
    <w:rPr>
      <w:rFonts w:ascii="Times New Roman" w:hAnsi="Times New Roman"/>
      <w:lang w:eastAsia="es-ES"/>
    </w:rPr>
  </w:style>
  <w:style w:type="paragraph" w:styleId="Asuntodelcomentario">
    <w:name w:val="annotation subject"/>
    <w:basedOn w:val="Textocomentario"/>
    <w:next w:val="Textocomentario"/>
    <w:link w:val="AsuntodelcomentarioCar"/>
    <w:qFormat/>
    <w:rsid w:val="00525C4E"/>
    <w:rPr>
      <w:b/>
      <w:bCs/>
    </w:rPr>
  </w:style>
  <w:style w:type="character" w:customStyle="1" w:styleId="AsuntodelcomentarioCar">
    <w:name w:val="Asunto del comentario Car"/>
    <w:link w:val="Asuntodelcomentario"/>
    <w:qFormat/>
    <w:rsid w:val="00525C4E"/>
    <w:rPr>
      <w:rFonts w:ascii="Times New Roman" w:hAnsi="Times New Roman"/>
      <w:b/>
      <w:bCs/>
      <w:lang w:eastAsia="es-ES"/>
    </w:rPr>
  </w:style>
  <w:style w:type="paragraph" w:customStyle="1" w:styleId="Textoindependiente32">
    <w:name w:val="Texto independiente 32"/>
    <w:basedOn w:val="Normal"/>
    <w:qFormat/>
    <w:rsid w:val="00525C4E"/>
    <w:pPr>
      <w:spacing w:after="0" w:line="240" w:lineRule="auto"/>
      <w:jc w:val="both"/>
    </w:pPr>
    <w:rPr>
      <w:rFonts w:ascii="Arial" w:hAnsi="Arial"/>
      <w:szCs w:val="20"/>
      <w:lang w:val="es-ES_tradnl"/>
    </w:rPr>
  </w:style>
  <w:style w:type="paragraph" w:customStyle="1" w:styleId="xl63">
    <w:name w:val="xl63"/>
    <w:basedOn w:val="Normal"/>
    <w:qFormat/>
    <w:rsid w:val="00525C4E"/>
    <w:pPr>
      <w:spacing w:before="100" w:beforeAutospacing="1" w:after="100" w:afterAutospacing="1" w:line="240" w:lineRule="auto"/>
      <w:textAlignment w:val="center"/>
    </w:pPr>
    <w:rPr>
      <w:rFonts w:ascii="Arial Narrow" w:hAnsi="Arial Narrow"/>
      <w:b/>
      <w:bCs/>
      <w:sz w:val="16"/>
      <w:szCs w:val="16"/>
      <w:lang w:val="es-ES_tradnl"/>
    </w:rPr>
  </w:style>
  <w:style w:type="paragraph" w:customStyle="1" w:styleId="xl64">
    <w:name w:val="xl64"/>
    <w:basedOn w:val="Normal"/>
    <w:qFormat/>
    <w:rsid w:val="00525C4E"/>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5">
    <w:name w:val="xl65"/>
    <w:basedOn w:val="Normal"/>
    <w:qFormat/>
    <w:rsid w:val="00525C4E"/>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6">
    <w:name w:val="xl66"/>
    <w:basedOn w:val="Normal"/>
    <w:qFormat/>
    <w:rsid w:val="00525C4E"/>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7">
    <w:name w:val="xl67"/>
    <w:basedOn w:val="Normal"/>
    <w:qFormat/>
    <w:rsid w:val="00525C4E"/>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8">
    <w:name w:val="xl68"/>
    <w:basedOn w:val="Normal"/>
    <w:qFormat/>
    <w:rsid w:val="00525C4E"/>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9">
    <w:name w:val="xl69"/>
    <w:basedOn w:val="Normal"/>
    <w:qFormat/>
    <w:rsid w:val="00525C4E"/>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70">
    <w:name w:val="xl70"/>
    <w:basedOn w:val="Normal"/>
    <w:qFormat/>
    <w:rsid w:val="00525C4E"/>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71">
    <w:name w:val="xl71"/>
    <w:basedOn w:val="Normal"/>
    <w:qFormat/>
    <w:rsid w:val="00525C4E"/>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2">
    <w:name w:val="xl72"/>
    <w:basedOn w:val="Normal"/>
    <w:qFormat/>
    <w:rsid w:val="00525C4E"/>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3">
    <w:name w:val="xl73"/>
    <w:basedOn w:val="Normal"/>
    <w:qFormat/>
    <w:rsid w:val="00525C4E"/>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4">
    <w:name w:val="xl74"/>
    <w:basedOn w:val="Normal"/>
    <w:qFormat/>
    <w:rsid w:val="00525C4E"/>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5">
    <w:name w:val="xl75"/>
    <w:basedOn w:val="Normal"/>
    <w:qFormat/>
    <w:rsid w:val="00525C4E"/>
    <w:pPr>
      <w:spacing w:before="100" w:beforeAutospacing="1" w:after="100" w:afterAutospacing="1" w:line="240" w:lineRule="auto"/>
      <w:textAlignment w:val="center"/>
    </w:pPr>
    <w:rPr>
      <w:rFonts w:ascii="Arial Narrow" w:hAnsi="Arial Narrow"/>
      <w:b/>
      <w:bCs/>
      <w:color w:val="008000"/>
      <w:sz w:val="16"/>
      <w:szCs w:val="16"/>
      <w:lang w:val="es-ES_tradnl"/>
    </w:rPr>
  </w:style>
  <w:style w:type="paragraph" w:customStyle="1" w:styleId="xl76">
    <w:name w:val="xl76"/>
    <w:basedOn w:val="Normal"/>
    <w:qFormat/>
    <w:rsid w:val="00525C4E"/>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7">
    <w:name w:val="xl77"/>
    <w:basedOn w:val="Normal"/>
    <w:qFormat/>
    <w:rsid w:val="00525C4E"/>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8">
    <w:name w:val="xl78"/>
    <w:basedOn w:val="Normal"/>
    <w:qFormat/>
    <w:rsid w:val="00525C4E"/>
    <w:pPr>
      <w:shd w:val="clear" w:color="000000" w:fill="FFFF00"/>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9">
    <w:name w:val="xl79"/>
    <w:basedOn w:val="Normal"/>
    <w:qFormat/>
    <w:rsid w:val="00525C4E"/>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80">
    <w:name w:val="xl80"/>
    <w:basedOn w:val="Normal"/>
    <w:qFormat/>
    <w:rsid w:val="00525C4E"/>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81">
    <w:name w:val="xl81"/>
    <w:basedOn w:val="Normal"/>
    <w:qFormat/>
    <w:rsid w:val="00525C4E"/>
    <w:pPr>
      <w:spacing w:before="100" w:beforeAutospacing="1" w:after="100" w:afterAutospacing="1" w:line="240" w:lineRule="auto"/>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qFormat/>
    <w:rsid w:val="00525C4E"/>
    <w:pPr>
      <w:spacing w:after="0" w:line="240" w:lineRule="auto"/>
    </w:pPr>
    <w:rPr>
      <w:rFonts w:ascii="Lucida Grande" w:hAnsi="Lucida Grande"/>
      <w:sz w:val="24"/>
      <w:szCs w:val="24"/>
      <w:lang w:val="x-none" w:eastAsia="x-none"/>
    </w:rPr>
  </w:style>
  <w:style w:type="character" w:customStyle="1" w:styleId="MapadeldocumentoCar">
    <w:name w:val="Mapa del documento Car"/>
    <w:link w:val="Mapadeldocumento"/>
    <w:qFormat/>
    <w:rsid w:val="00525C4E"/>
    <w:rPr>
      <w:rFonts w:ascii="Lucida Grande" w:hAnsi="Lucida Grande"/>
      <w:sz w:val="24"/>
      <w:szCs w:val="24"/>
    </w:rPr>
  </w:style>
  <w:style w:type="paragraph" w:customStyle="1" w:styleId="Sombreadovistoso-nfasis11">
    <w:name w:val="Sombreado vistoso - Énfasis 11"/>
    <w:hidden/>
    <w:uiPriority w:val="71"/>
    <w:qFormat/>
    <w:rsid w:val="00525C4E"/>
    <w:rPr>
      <w:rFonts w:ascii="Times New Roman" w:hAnsi="Times New Roman"/>
      <w:sz w:val="24"/>
      <w:szCs w:val="24"/>
      <w:lang w:eastAsia="es-ES"/>
    </w:rPr>
  </w:style>
  <w:style w:type="character" w:customStyle="1" w:styleId="st">
    <w:name w:val="st"/>
    <w:qFormat/>
    <w:rsid w:val="00525C4E"/>
  </w:style>
  <w:style w:type="paragraph" w:customStyle="1" w:styleId="xl82">
    <w:name w:val="xl82"/>
    <w:basedOn w:val="Normal"/>
    <w:qFormat/>
    <w:rsid w:val="00525C4E"/>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3">
    <w:name w:val="xl83"/>
    <w:basedOn w:val="Normal"/>
    <w:qFormat/>
    <w:rsid w:val="00525C4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4">
    <w:name w:val="xl84"/>
    <w:basedOn w:val="Normal"/>
    <w:qFormat/>
    <w:rsid w:val="00525C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val="es-ES" w:eastAsia="es-ES"/>
    </w:rPr>
  </w:style>
  <w:style w:type="paragraph" w:customStyle="1" w:styleId="xl85">
    <w:name w:val="xl85"/>
    <w:basedOn w:val="Normal"/>
    <w:qFormat/>
    <w:rsid w:val="00525C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6">
    <w:name w:val="xl86"/>
    <w:basedOn w:val="Normal"/>
    <w:qFormat/>
    <w:rsid w:val="00525C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87">
    <w:name w:val="xl87"/>
    <w:basedOn w:val="Normal"/>
    <w:qFormat/>
    <w:rsid w:val="00525C4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8">
    <w:name w:val="xl88"/>
    <w:basedOn w:val="Normal"/>
    <w:qFormat/>
    <w:rsid w:val="00525C4E"/>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9">
    <w:name w:val="xl89"/>
    <w:basedOn w:val="Normal"/>
    <w:qFormat/>
    <w:rsid w:val="00525C4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90">
    <w:name w:val="xl90"/>
    <w:basedOn w:val="Normal"/>
    <w:qFormat/>
    <w:rsid w:val="00525C4E"/>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91">
    <w:name w:val="xl91"/>
    <w:basedOn w:val="Normal"/>
    <w:qFormat/>
    <w:rsid w:val="00525C4E"/>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font0">
    <w:name w:val="font0"/>
    <w:basedOn w:val="Normal"/>
    <w:qFormat/>
    <w:rsid w:val="00525C4E"/>
    <w:pPr>
      <w:spacing w:before="100" w:beforeAutospacing="1" w:after="100" w:afterAutospacing="1" w:line="240" w:lineRule="auto"/>
    </w:pPr>
    <w:rPr>
      <w:rFonts w:cs="Calibri"/>
      <w:color w:val="000000"/>
      <w:lang w:val="es-ES" w:eastAsia="es-ES"/>
    </w:rPr>
  </w:style>
  <w:style w:type="paragraph" w:customStyle="1" w:styleId="xl92">
    <w:name w:val="xl92"/>
    <w:basedOn w:val="Normal"/>
    <w:qFormat/>
    <w:rsid w:val="00525C4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qFormat/>
    <w:rsid w:val="00525C4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qFormat/>
    <w:rsid w:val="00525C4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qFormat/>
    <w:rsid w:val="00525C4E"/>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b/>
      <w:bCs/>
      <w:color w:val="000000"/>
      <w:sz w:val="18"/>
      <w:szCs w:val="18"/>
    </w:rPr>
  </w:style>
  <w:style w:type="character" w:customStyle="1" w:styleId="texto11pxnaranja1">
    <w:name w:val="texto11pxnaranja1"/>
    <w:rsid w:val="00525C4E"/>
    <w:rPr>
      <w:rFonts w:ascii="Tahoma" w:hAnsi="Tahoma" w:cs="Tahoma" w:hint="default"/>
      <w:b/>
      <w:bCs/>
      <w:i w:val="0"/>
      <w:iCs w:val="0"/>
      <w:smallCaps w:val="0"/>
      <w:color w:val="E85C00"/>
      <w:sz w:val="17"/>
      <w:szCs w:val="17"/>
    </w:rPr>
  </w:style>
  <w:style w:type="paragraph" w:customStyle="1" w:styleId="Textoindependiente33">
    <w:name w:val="Texto independiente 33"/>
    <w:basedOn w:val="Normal"/>
    <w:uiPriority w:val="99"/>
    <w:rsid w:val="007314D5"/>
    <w:pPr>
      <w:spacing w:after="0" w:line="240" w:lineRule="auto"/>
      <w:jc w:val="both"/>
    </w:pPr>
    <w:rPr>
      <w:rFonts w:ascii="Arial" w:hAnsi="Arial"/>
      <w:szCs w:val="24"/>
      <w:lang w:val="es-ES_tradnl" w:eastAsia="es-ES"/>
    </w:rPr>
  </w:style>
  <w:style w:type="paragraph" w:customStyle="1" w:styleId="MARITZA4">
    <w:name w:val="MARITZA4"/>
    <w:basedOn w:val="Normal"/>
    <w:uiPriority w:val="99"/>
    <w:rsid w:val="00DB5395"/>
    <w:pPr>
      <w:tabs>
        <w:tab w:val="left" w:pos="-720"/>
        <w:tab w:val="left" w:pos="0"/>
      </w:tabs>
      <w:spacing w:after="0" w:line="240" w:lineRule="auto"/>
      <w:jc w:val="center"/>
    </w:pPr>
    <w:rPr>
      <w:rFonts w:ascii="Times New Roman" w:hAnsi="Times New Roman"/>
      <w:b/>
      <w:bCs/>
      <w:sz w:val="24"/>
      <w:szCs w:val="24"/>
      <w:lang w:val="en-US" w:eastAsia="es-ES"/>
    </w:rPr>
  </w:style>
  <w:style w:type="character" w:styleId="Textoennegrita">
    <w:name w:val="Strong"/>
    <w:uiPriority w:val="22"/>
    <w:qFormat/>
    <w:rsid w:val="00AD1BAB"/>
    <w:rPr>
      <w:b/>
      <w:bCs/>
    </w:rPr>
  </w:style>
  <w:style w:type="paragraph" w:customStyle="1" w:styleId="Textoindependiente21">
    <w:name w:val="Texto independiente 21"/>
    <w:basedOn w:val="Normal"/>
    <w:rsid w:val="00D00C95"/>
    <w:pPr>
      <w:spacing w:after="0" w:line="240" w:lineRule="auto"/>
      <w:jc w:val="both"/>
    </w:pPr>
    <w:rPr>
      <w:rFonts w:ascii="Arial" w:hAnsi="Arial"/>
      <w:szCs w:val="20"/>
      <w:lang w:val="es-ES" w:eastAsia="es-ES"/>
    </w:rPr>
  </w:style>
  <w:style w:type="paragraph" w:customStyle="1" w:styleId="Textodebloque1">
    <w:name w:val="Texto de bloque1"/>
    <w:basedOn w:val="Normal"/>
    <w:rsid w:val="00757251"/>
    <w:pPr>
      <w:suppressAutoHyphens/>
      <w:spacing w:after="0" w:line="240" w:lineRule="auto"/>
      <w:ind w:left="360" w:right="-852"/>
    </w:pPr>
    <w:rPr>
      <w:rFonts w:ascii="Times New Roman" w:hAnsi="Times New Roman"/>
      <w:sz w:val="24"/>
      <w:szCs w:val="24"/>
      <w:lang w:eastAsia="ar-SA"/>
    </w:rPr>
  </w:style>
  <w:style w:type="paragraph" w:styleId="Subttulo">
    <w:name w:val="Subtitle"/>
    <w:basedOn w:val="Normal"/>
    <w:link w:val="SubttuloCar"/>
    <w:qFormat/>
    <w:rsid w:val="00757251"/>
    <w:pPr>
      <w:spacing w:after="0" w:line="240" w:lineRule="auto"/>
      <w:jc w:val="center"/>
    </w:pPr>
    <w:rPr>
      <w:rFonts w:ascii="Tahoma" w:eastAsia="Calibri" w:hAnsi="Tahoma"/>
      <w:b/>
      <w:bCs/>
      <w:sz w:val="24"/>
      <w:szCs w:val="24"/>
      <w:lang w:val="x-none" w:eastAsia="es-ES"/>
    </w:rPr>
  </w:style>
  <w:style w:type="character" w:customStyle="1" w:styleId="SubttuloCar">
    <w:name w:val="Subtítulo Car"/>
    <w:link w:val="Subttulo"/>
    <w:rsid w:val="00757251"/>
    <w:rPr>
      <w:rFonts w:ascii="Tahoma" w:eastAsia="Calibri" w:hAnsi="Tahoma"/>
      <w:b/>
      <w:bCs/>
      <w:sz w:val="24"/>
      <w:szCs w:val="24"/>
      <w:lang w:val="x-none" w:eastAsia="es-ES"/>
    </w:rPr>
  </w:style>
  <w:style w:type="paragraph" w:customStyle="1" w:styleId="CM29">
    <w:name w:val="CM29"/>
    <w:basedOn w:val="Default"/>
    <w:next w:val="Default"/>
    <w:uiPriority w:val="99"/>
    <w:rsid w:val="00757251"/>
    <w:pPr>
      <w:spacing w:after="262"/>
    </w:pPr>
    <w:rPr>
      <w:color w:val="auto"/>
    </w:rPr>
  </w:style>
  <w:style w:type="paragraph" w:styleId="Sangra3detindependiente">
    <w:name w:val="Body Text Indent 3"/>
    <w:basedOn w:val="Normal"/>
    <w:link w:val="Sangra3detindependienteCar"/>
    <w:uiPriority w:val="99"/>
    <w:rsid w:val="00757251"/>
    <w:pPr>
      <w:spacing w:after="120" w:line="240" w:lineRule="auto"/>
      <w:ind w:left="283"/>
    </w:pPr>
    <w:rPr>
      <w:rFonts w:ascii="Times New Roman" w:eastAsia="Calibri" w:hAnsi="Times New Roman"/>
      <w:sz w:val="16"/>
      <w:szCs w:val="16"/>
      <w:lang w:val="x-none" w:eastAsia="es-ES"/>
    </w:rPr>
  </w:style>
  <w:style w:type="character" w:customStyle="1" w:styleId="Sangra3detindependienteCar">
    <w:name w:val="Sangría 3 de t. independiente Car"/>
    <w:link w:val="Sangra3detindependiente"/>
    <w:uiPriority w:val="99"/>
    <w:rsid w:val="00757251"/>
    <w:rPr>
      <w:rFonts w:ascii="Times New Roman" w:eastAsia="Calibri" w:hAnsi="Times New Roman"/>
      <w:sz w:val="16"/>
      <w:szCs w:val="16"/>
      <w:lang w:eastAsia="es-ES"/>
    </w:rPr>
  </w:style>
  <w:style w:type="paragraph" w:customStyle="1" w:styleId="WW-Textoindependiente2">
    <w:name w:val="WW-Texto independiente 2"/>
    <w:basedOn w:val="Normal"/>
    <w:uiPriority w:val="99"/>
    <w:rsid w:val="00757251"/>
    <w:pPr>
      <w:suppressAutoHyphens/>
      <w:autoSpaceDE w:val="0"/>
      <w:spacing w:after="0" w:line="240" w:lineRule="auto"/>
      <w:jc w:val="both"/>
    </w:pPr>
    <w:rPr>
      <w:rFonts w:ascii="Arial" w:hAnsi="Arial" w:cs="Arial"/>
      <w:sz w:val="24"/>
      <w:szCs w:val="24"/>
      <w:lang w:val="es-ES" w:eastAsia="ar-SA"/>
    </w:rPr>
  </w:style>
  <w:style w:type="paragraph" w:customStyle="1" w:styleId="Car1">
    <w:name w:val="Car1"/>
    <w:basedOn w:val="Normal"/>
    <w:uiPriority w:val="99"/>
    <w:rsid w:val="00757251"/>
    <w:pPr>
      <w:spacing w:after="160" w:line="240" w:lineRule="exact"/>
    </w:pPr>
    <w:rPr>
      <w:rFonts w:ascii="Verdana" w:hAnsi="Verdana" w:cs="Verdana"/>
      <w:sz w:val="20"/>
      <w:szCs w:val="20"/>
      <w:lang w:val="en-US" w:eastAsia="en-US"/>
    </w:rPr>
  </w:style>
  <w:style w:type="paragraph" w:customStyle="1" w:styleId="CM20">
    <w:name w:val="CM20"/>
    <w:basedOn w:val="Default"/>
    <w:next w:val="Default"/>
    <w:uiPriority w:val="99"/>
    <w:rsid w:val="00757251"/>
    <w:pPr>
      <w:spacing w:after="823"/>
    </w:pPr>
    <w:rPr>
      <w:color w:val="auto"/>
    </w:rPr>
  </w:style>
  <w:style w:type="character" w:customStyle="1" w:styleId="textonavy1">
    <w:name w:val="texto_navy1"/>
    <w:rsid w:val="00757251"/>
    <w:rPr>
      <w:color w:val="000080"/>
    </w:rPr>
  </w:style>
  <w:style w:type="paragraph" w:customStyle="1" w:styleId="Car2">
    <w:name w:val="Car2"/>
    <w:basedOn w:val="Normal"/>
    <w:uiPriority w:val="99"/>
    <w:rsid w:val="00757251"/>
    <w:pPr>
      <w:spacing w:after="160" w:line="240" w:lineRule="exact"/>
    </w:pPr>
    <w:rPr>
      <w:rFonts w:ascii="Verdana" w:hAnsi="Verdana" w:cs="Verdana"/>
      <w:sz w:val="20"/>
      <w:szCs w:val="20"/>
      <w:lang w:val="en-US" w:eastAsia="en-US"/>
    </w:rPr>
  </w:style>
  <w:style w:type="paragraph" w:styleId="Descripcin">
    <w:name w:val="caption"/>
    <w:basedOn w:val="Normal"/>
    <w:next w:val="Normal"/>
    <w:qFormat/>
    <w:rsid w:val="00757251"/>
    <w:pPr>
      <w:spacing w:after="0" w:line="240" w:lineRule="auto"/>
      <w:jc w:val="center"/>
    </w:pPr>
    <w:rPr>
      <w:rFonts w:ascii="Arial" w:hAnsi="Arial" w:cs="Arial"/>
      <w:b/>
      <w:bCs/>
      <w:sz w:val="24"/>
      <w:szCs w:val="24"/>
      <w:lang w:eastAsia="es-ES"/>
    </w:rPr>
  </w:style>
  <w:style w:type="paragraph" w:customStyle="1" w:styleId="CM14">
    <w:name w:val="CM14"/>
    <w:basedOn w:val="Default"/>
    <w:next w:val="Default"/>
    <w:rsid w:val="00757251"/>
    <w:pPr>
      <w:spacing w:after="618"/>
    </w:pPr>
    <w:rPr>
      <w:rFonts w:ascii="Times" w:hAnsi="Times" w:cs="Times"/>
      <w:color w:val="auto"/>
    </w:rPr>
  </w:style>
  <w:style w:type="paragraph" w:customStyle="1" w:styleId="Prrafodelista1">
    <w:name w:val="Párrafo de lista1"/>
    <w:basedOn w:val="Normal"/>
    <w:qFormat/>
    <w:rsid w:val="00757251"/>
    <w:pPr>
      <w:autoSpaceDE w:val="0"/>
      <w:autoSpaceDN w:val="0"/>
      <w:spacing w:after="0" w:line="240" w:lineRule="auto"/>
      <w:ind w:left="708"/>
    </w:pPr>
    <w:rPr>
      <w:rFonts w:ascii="Times New Roman" w:hAnsi="Times New Roman"/>
      <w:sz w:val="24"/>
      <w:szCs w:val="24"/>
      <w:lang w:val="es-ES" w:eastAsia="es-ES"/>
    </w:rPr>
  </w:style>
  <w:style w:type="paragraph" w:customStyle="1" w:styleId="CM28">
    <w:name w:val="CM28"/>
    <w:basedOn w:val="Default"/>
    <w:next w:val="Default"/>
    <w:uiPriority w:val="99"/>
    <w:rsid w:val="00757251"/>
    <w:pPr>
      <w:spacing w:after="593"/>
    </w:pPr>
    <w:rPr>
      <w:color w:val="auto"/>
    </w:rPr>
  </w:style>
  <w:style w:type="paragraph" w:customStyle="1" w:styleId="Textoindependiente22">
    <w:name w:val="Texto independiente 22"/>
    <w:basedOn w:val="Normal"/>
    <w:rsid w:val="00757251"/>
    <w:pPr>
      <w:spacing w:after="0" w:line="240" w:lineRule="auto"/>
      <w:jc w:val="both"/>
    </w:pPr>
    <w:rPr>
      <w:rFonts w:ascii="Arial" w:hAnsi="Arial"/>
      <w:szCs w:val="20"/>
      <w:lang w:val="es-ES" w:eastAsia="es-ES"/>
    </w:rPr>
  </w:style>
  <w:style w:type="paragraph" w:styleId="Lista">
    <w:name w:val="List"/>
    <w:basedOn w:val="Normal"/>
    <w:rsid w:val="00757251"/>
    <w:pPr>
      <w:autoSpaceDE w:val="0"/>
      <w:autoSpaceDN w:val="0"/>
      <w:spacing w:after="0" w:line="240" w:lineRule="auto"/>
      <w:ind w:left="283" w:hanging="283"/>
      <w:contextualSpacing/>
    </w:pPr>
    <w:rPr>
      <w:rFonts w:ascii="Times New Roman" w:hAnsi="Times New Roman"/>
      <w:sz w:val="24"/>
      <w:szCs w:val="24"/>
      <w:lang w:val="es-ES" w:eastAsia="es-ES"/>
    </w:rPr>
  </w:style>
  <w:style w:type="paragraph" w:customStyle="1" w:styleId="Revisin1">
    <w:name w:val="Revisión1"/>
    <w:hidden/>
    <w:uiPriority w:val="99"/>
    <w:semiHidden/>
    <w:rsid w:val="00757251"/>
    <w:rPr>
      <w:rFonts w:ascii="Times New Roman" w:hAnsi="Times New Roman"/>
      <w:sz w:val="24"/>
      <w:szCs w:val="24"/>
      <w:lang w:eastAsia="es-ES"/>
    </w:rPr>
  </w:style>
  <w:style w:type="paragraph" w:customStyle="1" w:styleId="xl96">
    <w:name w:val="xl96"/>
    <w:basedOn w:val="Normal"/>
    <w:rsid w:val="007572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24"/>
      <w:szCs w:val="24"/>
    </w:rPr>
  </w:style>
  <w:style w:type="paragraph" w:customStyle="1" w:styleId="xl97">
    <w:name w:val="xl97"/>
    <w:basedOn w:val="Normal"/>
    <w:rsid w:val="00757251"/>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98">
    <w:name w:val="xl98"/>
    <w:basedOn w:val="Normal"/>
    <w:rsid w:val="00757251"/>
    <w:pPr>
      <w:pBdr>
        <w:top w:val="single" w:sz="4" w:space="0" w:color="auto"/>
        <w:bottom w:val="single" w:sz="4" w:space="0" w:color="auto"/>
      </w:pBdr>
      <w:spacing w:before="100" w:beforeAutospacing="1" w:after="100" w:afterAutospacing="1" w:line="240" w:lineRule="auto"/>
    </w:pPr>
    <w:rPr>
      <w:rFonts w:ascii="Arial" w:hAnsi="Arial" w:cs="Arial"/>
      <w:b/>
      <w:bCs/>
      <w:sz w:val="24"/>
      <w:szCs w:val="24"/>
    </w:rPr>
  </w:style>
  <w:style w:type="paragraph" w:customStyle="1" w:styleId="xl99">
    <w:name w:val="xl99"/>
    <w:basedOn w:val="Normal"/>
    <w:rsid w:val="00757251"/>
    <w:pPr>
      <w:pBdr>
        <w:top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rPr>
  </w:style>
  <w:style w:type="paragraph" w:customStyle="1" w:styleId="xl100">
    <w:name w:val="xl100"/>
    <w:basedOn w:val="Normal"/>
    <w:rsid w:val="00757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101">
    <w:name w:val="xl101"/>
    <w:basedOn w:val="Normal"/>
    <w:rsid w:val="0075725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102">
    <w:name w:val="xl102"/>
    <w:basedOn w:val="Normal"/>
    <w:rsid w:val="007572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03">
    <w:name w:val="xl103"/>
    <w:basedOn w:val="Normal"/>
    <w:rsid w:val="00757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rPr>
  </w:style>
  <w:style w:type="paragraph" w:customStyle="1" w:styleId="xl104">
    <w:name w:val="xl104"/>
    <w:basedOn w:val="Normal"/>
    <w:rsid w:val="00757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105">
    <w:name w:val="xl105"/>
    <w:basedOn w:val="Normal"/>
    <w:rsid w:val="00757251"/>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24"/>
      <w:szCs w:val="24"/>
    </w:rPr>
  </w:style>
  <w:style w:type="paragraph" w:customStyle="1" w:styleId="xl106">
    <w:name w:val="xl106"/>
    <w:basedOn w:val="Normal"/>
    <w:rsid w:val="00757251"/>
    <w:pPr>
      <w:pBdr>
        <w:top w:val="single" w:sz="4" w:space="0" w:color="auto"/>
        <w:bottom w:val="single" w:sz="4" w:space="0" w:color="auto"/>
      </w:pBdr>
      <w:spacing w:before="100" w:beforeAutospacing="1" w:after="100" w:afterAutospacing="1" w:line="240" w:lineRule="auto"/>
    </w:pPr>
    <w:rPr>
      <w:rFonts w:ascii="Arial" w:hAnsi="Arial" w:cs="Arial"/>
      <w:sz w:val="24"/>
      <w:szCs w:val="24"/>
    </w:rPr>
  </w:style>
  <w:style w:type="paragraph" w:customStyle="1" w:styleId="xl107">
    <w:name w:val="xl107"/>
    <w:basedOn w:val="Normal"/>
    <w:rsid w:val="00757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08">
    <w:name w:val="xl108"/>
    <w:basedOn w:val="Normal"/>
    <w:rsid w:val="00757251"/>
    <w:pPr>
      <w:pBdr>
        <w:top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109">
    <w:name w:val="xl109"/>
    <w:basedOn w:val="Normal"/>
    <w:rsid w:val="0075725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110">
    <w:name w:val="xl110"/>
    <w:basedOn w:val="Normal"/>
    <w:rsid w:val="00757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111">
    <w:name w:val="xl111"/>
    <w:basedOn w:val="Normal"/>
    <w:rsid w:val="00757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12">
    <w:name w:val="xl112"/>
    <w:basedOn w:val="Normal"/>
    <w:rsid w:val="00757251"/>
    <w:pPr>
      <w:spacing w:before="100" w:beforeAutospacing="1" w:after="100" w:afterAutospacing="1" w:line="240" w:lineRule="auto"/>
      <w:jc w:val="center"/>
    </w:pPr>
    <w:rPr>
      <w:rFonts w:ascii="Arial" w:hAnsi="Arial" w:cs="Arial"/>
      <w:b/>
      <w:bCs/>
      <w:sz w:val="32"/>
      <w:szCs w:val="32"/>
    </w:rPr>
  </w:style>
  <w:style w:type="paragraph" w:customStyle="1" w:styleId="xl113">
    <w:name w:val="xl113"/>
    <w:basedOn w:val="Normal"/>
    <w:rsid w:val="007572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14">
    <w:name w:val="xl114"/>
    <w:basedOn w:val="Normal"/>
    <w:rsid w:val="00757251"/>
    <w:pPr>
      <w:pBdr>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15">
    <w:name w:val="xl115"/>
    <w:basedOn w:val="Normal"/>
    <w:rsid w:val="007572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16">
    <w:name w:val="xl116"/>
    <w:basedOn w:val="Normal"/>
    <w:rsid w:val="00757251"/>
    <w:pPr>
      <w:pBdr>
        <w:top w:val="single" w:sz="4" w:space="0" w:color="auto"/>
        <w:left w:val="single" w:sz="4" w:space="0" w:color="auto"/>
        <w:bottom w:val="single" w:sz="4" w:space="0" w:color="auto"/>
      </w:pBdr>
      <w:spacing w:before="100" w:beforeAutospacing="1" w:after="100" w:afterAutospacing="1" w:line="240" w:lineRule="auto"/>
    </w:pPr>
    <w:rPr>
      <w:rFonts w:ascii="Arial Narrow" w:hAnsi="Arial Narrow" w:cs="Arial Narrow"/>
      <w:b/>
      <w:bCs/>
      <w:sz w:val="24"/>
      <w:szCs w:val="24"/>
    </w:rPr>
  </w:style>
  <w:style w:type="paragraph" w:customStyle="1" w:styleId="xl117">
    <w:name w:val="xl117"/>
    <w:basedOn w:val="Normal"/>
    <w:rsid w:val="00757251"/>
    <w:pPr>
      <w:pBdr>
        <w:top w:val="single" w:sz="4" w:space="0" w:color="auto"/>
        <w:bottom w:val="single" w:sz="4" w:space="0" w:color="auto"/>
      </w:pBdr>
      <w:spacing w:before="100" w:beforeAutospacing="1" w:after="100" w:afterAutospacing="1" w:line="240" w:lineRule="auto"/>
    </w:pPr>
    <w:rPr>
      <w:rFonts w:ascii="Arial Narrow" w:hAnsi="Arial Narrow" w:cs="Arial Narrow"/>
      <w:b/>
      <w:bCs/>
      <w:sz w:val="24"/>
      <w:szCs w:val="24"/>
    </w:rPr>
  </w:style>
  <w:style w:type="paragraph" w:customStyle="1" w:styleId="xl118">
    <w:name w:val="xl118"/>
    <w:basedOn w:val="Normal"/>
    <w:rsid w:val="0075725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19">
    <w:name w:val="xl119"/>
    <w:basedOn w:val="Normal"/>
    <w:rsid w:val="00757251"/>
    <w:pPr>
      <w:pBdr>
        <w:top w:val="single" w:sz="4" w:space="0" w:color="auto"/>
        <w:bottom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20">
    <w:name w:val="xl120"/>
    <w:basedOn w:val="Normal"/>
    <w:rsid w:val="0075725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121">
    <w:name w:val="xl121"/>
    <w:basedOn w:val="Normal"/>
    <w:rsid w:val="00757251"/>
    <w:pPr>
      <w:pBdr>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122">
    <w:name w:val="xl122"/>
    <w:basedOn w:val="Normal"/>
    <w:rsid w:val="007572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Profesin">
    <w:name w:val="Profesión"/>
    <w:basedOn w:val="Normal"/>
    <w:uiPriority w:val="99"/>
    <w:rsid w:val="00757251"/>
    <w:pPr>
      <w:spacing w:after="0" w:line="240" w:lineRule="auto"/>
      <w:jc w:val="center"/>
    </w:pPr>
    <w:rPr>
      <w:rFonts w:ascii="Times New Roman" w:eastAsia="MS Mincho" w:hAnsi="Times New Roman"/>
      <w:sz w:val="24"/>
      <w:szCs w:val="24"/>
      <w:lang w:eastAsia="es-ES"/>
    </w:rPr>
  </w:style>
  <w:style w:type="character" w:customStyle="1" w:styleId="CarCar1">
    <w:name w:val="Car Car1"/>
    <w:uiPriority w:val="99"/>
    <w:rsid w:val="00757251"/>
    <w:rPr>
      <w:rFonts w:ascii="Tahoma" w:hAnsi="Tahoma" w:cs="Tahoma"/>
      <w:b/>
      <w:bCs/>
      <w:i/>
      <w:iCs/>
      <w:lang w:val="es-MX" w:eastAsia="es-ES"/>
    </w:rPr>
  </w:style>
  <w:style w:type="paragraph" w:customStyle="1" w:styleId="BodyText21">
    <w:name w:val="Body Text 21"/>
    <w:basedOn w:val="Normal"/>
    <w:uiPriority w:val="99"/>
    <w:rsid w:val="00757251"/>
    <w:pPr>
      <w:widowControl w:val="0"/>
      <w:tabs>
        <w:tab w:val="left" w:pos="709"/>
      </w:tabs>
      <w:overflowPunct w:val="0"/>
      <w:autoSpaceDE w:val="0"/>
      <w:autoSpaceDN w:val="0"/>
      <w:adjustRightInd w:val="0"/>
      <w:spacing w:after="0" w:line="240" w:lineRule="auto"/>
      <w:jc w:val="both"/>
      <w:textAlignment w:val="baseline"/>
    </w:pPr>
    <w:rPr>
      <w:rFonts w:ascii="Arial" w:hAnsi="Arial" w:cs="Arial"/>
      <w:b/>
      <w:bCs/>
      <w:sz w:val="24"/>
      <w:szCs w:val="24"/>
      <w:lang w:val="es-ES_tradnl" w:eastAsia="es-ES"/>
    </w:rPr>
  </w:style>
  <w:style w:type="paragraph" w:customStyle="1" w:styleId="Sangra2detindependiente1">
    <w:name w:val="Sangría 2 de t. independiente1"/>
    <w:basedOn w:val="Normal"/>
    <w:uiPriority w:val="99"/>
    <w:rsid w:val="00757251"/>
    <w:pPr>
      <w:spacing w:after="0" w:line="240" w:lineRule="auto"/>
      <w:ind w:left="3828" w:hanging="4962"/>
    </w:pPr>
    <w:rPr>
      <w:rFonts w:ascii="Times New Roman" w:hAnsi="Times New Roman"/>
      <w:sz w:val="24"/>
      <w:szCs w:val="24"/>
      <w:lang w:val="en-US" w:eastAsia="es-ES"/>
    </w:rPr>
  </w:style>
  <w:style w:type="paragraph" w:customStyle="1" w:styleId="BodyText23">
    <w:name w:val="Body Text 23"/>
    <w:basedOn w:val="Normal"/>
    <w:uiPriority w:val="99"/>
    <w:rsid w:val="00757251"/>
    <w:pPr>
      <w:tabs>
        <w:tab w:val="left" w:pos="0"/>
        <w:tab w:val="left" w:pos="705"/>
      </w:tabs>
      <w:spacing w:after="0" w:line="240" w:lineRule="auto"/>
      <w:jc w:val="both"/>
    </w:pPr>
    <w:rPr>
      <w:rFonts w:ascii="Arial" w:hAnsi="Arial" w:cs="Arial"/>
      <w:sz w:val="24"/>
      <w:szCs w:val="24"/>
      <w:lang w:val="es-ES_tradnl" w:eastAsia="es-ES"/>
    </w:rPr>
  </w:style>
  <w:style w:type="paragraph" w:customStyle="1" w:styleId="CM23">
    <w:name w:val="CM23"/>
    <w:basedOn w:val="Default"/>
    <w:next w:val="Default"/>
    <w:uiPriority w:val="99"/>
    <w:rsid w:val="00757251"/>
    <w:pPr>
      <w:spacing w:after="765"/>
    </w:pPr>
    <w:rPr>
      <w:rFonts w:cs="Bookman"/>
      <w:color w:val="auto"/>
    </w:rPr>
  </w:style>
  <w:style w:type="paragraph" w:customStyle="1" w:styleId="Car11">
    <w:name w:val="Car11"/>
    <w:basedOn w:val="Normal"/>
    <w:uiPriority w:val="99"/>
    <w:rsid w:val="00757251"/>
    <w:pPr>
      <w:spacing w:after="160" w:line="240" w:lineRule="exact"/>
    </w:pPr>
    <w:rPr>
      <w:rFonts w:ascii="Verdana" w:hAnsi="Verdana" w:cs="Verdana"/>
      <w:sz w:val="20"/>
      <w:szCs w:val="20"/>
      <w:lang w:val="en-US" w:eastAsia="en-US"/>
    </w:rPr>
  </w:style>
  <w:style w:type="character" w:customStyle="1" w:styleId="HeaderChar">
    <w:name w:val="Header Char"/>
    <w:aliases w:val="h Char,h8 Char,h9 Char,h10 Char,h18 Char"/>
    <w:locked/>
    <w:rsid w:val="00757251"/>
    <w:rPr>
      <w:rFonts w:cs="Times New Roman"/>
      <w:lang w:val="es-ES" w:eastAsia="es-ES" w:bidi="ar-SA"/>
    </w:rPr>
  </w:style>
  <w:style w:type="paragraph" w:customStyle="1" w:styleId="CM47">
    <w:name w:val="CM47"/>
    <w:basedOn w:val="Normal"/>
    <w:rsid w:val="00757251"/>
    <w:pPr>
      <w:autoSpaceDE w:val="0"/>
      <w:autoSpaceDN w:val="0"/>
      <w:spacing w:after="0" w:line="240" w:lineRule="auto"/>
    </w:pPr>
    <w:rPr>
      <w:rFonts w:ascii="Times New Roman" w:hAnsi="Times New Roman"/>
      <w:sz w:val="24"/>
      <w:szCs w:val="24"/>
      <w:lang w:val="es-ES" w:eastAsia="es-ES"/>
    </w:rPr>
  </w:style>
  <w:style w:type="paragraph" w:customStyle="1" w:styleId="Car12">
    <w:name w:val="Car12"/>
    <w:basedOn w:val="Normal"/>
    <w:rsid w:val="00757251"/>
    <w:pPr>
      <w:spacing w:after="160" w:line="240" w:lineRule="exact"/>
    </w:pPr>
    <w:rPr>
      <w:rFonts w:ascii="Verdana" w:hAnsi="Verdana"/>
      <w:sz w:val="20"/>
      <w:szCs w:val="20"/>
      <w:lang w:val="en-US" w:eastAsia="en-US"/>
    </w:rPr>
  </w:style>
  <w:style w:type="paragraph" w:customStyle="1" w:styleId="Textoindependiente211">
    <w:name w:val="Texto independiente 211"/>
    <w:basedOn w:val="Normal"/>
    <w:rsid w:val="00757251"/>
    <w:pPr>
      <w:spacing w:after="0" w:line="240" w:lineRule="auto"/>
      <w:jc w:val="both"/>
    </w:pPr>
    <w:rPr>
      <w:rFonts w:ascii="Arial" w:hAnsi="Arial"/>
      <w:szCs w:val="20"/>
      <w:lang w:val="es-ES" w:eastAsia="es-ES"/>
    </w:rPr>
  </w:style>
  <w:style w:type="paragraph" w:customStyle="1" w:styleId="CM27">
    <w:name w:val="CM27"/>
    <w:basedOn w:val="Default"/>
    <w:next w:val="Default"/>
    <w:rsid w:val="00757251"/>
    <w:pPr>
      <w:spacing w:after="68"/>
    </w:pPr>
    <w:rPr>
      <w:rFonts w:cs="Bookman"/>
      <w:color w:val="auto"/>
    </w:rPr>
  </w:style>
  <w:style w:type="character" w:customStyle="1" w:styleId="apple-converted-space">
    <w:name w:val="apple-converted-space"/>
    <w:rsid w:val="00757251"/>
  </w:style>
  <w:style w:type="character" w:customStyle="1" w:styleId="regularprice">
    <w:name w:val="regularprice"/>
    <w:rsid w:val="00757251"/>
  </w:style>
  <w:style w:type="character" w:customStyle="1" w:styleId="totalprice">
    <w:name w:val="totalprice"/>
    <w:rsid w:val="00757251"/>
  </w:style>
  <w:style w:type="character" w:customStyle="1" w:styleId="yousavelabel">
    <w:name w:val="yousavelabel"/>
    <w:rsid w:val="00757251"/>
  </w:style>
  <w:style w:type="character" w:customStyle="1" w:styleId="yousaveprice">
    <w:name w:val="yousaveprice"/>
    <w:rsid w:val="00757251"/>
  </w:style>
  <w:style w:type="paragraph" w:customStyle="1" w:styleId="Textode">
    <w:name w:val="Texto de"/>
    <w:basedOn w:val="Normal"/>
    <w:semiHidden/>
    <w:rsid w:val="00757251"/>
    <w:pPr>
      <w:tabs>
        <w:tab w:val="left" w:pos="1701"/>
      </w:tabs>
      <w:spacing w:after="0" w:line="240" w:lineRule="auto"/>
      <w:jc w:val="both"/>
    </w:pPr>
    <w:rPr>
      <w:rFonts w:ascii="Arial" w:eastAsia="Calibri" w:hAnsi="Arial"/>
      <w:sz w:val="24"/>
      <w:szCs w:val="24"/>
      <w:lang w:val="es-MX" w:eastAsia="es-ES"/>
    </w:rPr>
  </w:style>
  <w:style w:type="paragraph" w:customStyle="1" w:styleId="NormalFalcon">
    <w:name w:val="Normal Falcon"/>
    <w:basedOn w:val="Normal"/>
    <w:link w:val="NormalFalconCar"/>
    <w:rsid w:val="00BE52AA"/>
    <w:pPr>
      <w:spacing w:before="120" w:after="0" w:line="240" w:lineRule="auto"/>
      <w:jc w:val="both"/>
    </w:pPr>
    <w:rPr>
      <w:rFonts w:ascii="Arial" w:hAnsi="Arial"/>
      <w:sz w:val="20"/>
      <w:szCs w:val="20"/>
      <w:lang w:val="es-ES" w:eastAsia="en-US"/>
    </w:rPr>
  </w:style>
  <w:style w:type="character" w:customStyle="1" w:styleId="NormalFalconCar">
    <w:name w:val="Normal Falcon Car"/>
    <w:link w:val="NormalFalcon"/>
    <w:locked/>
    <w:rsid w:val="00BE52AA"/>
    <w:rPr>
      <w:rFonts w:ascii="Arial" w:hAnsi="Arial" w:cs="Arial"/>
      <w:lang w:val="es-ES" w:eastAsia="en-US"/>
    </w:rPr>
  </w:style>
  <w:style w:type="paragraph" w:customStyle="1" w:styleId="Sinespaciado1">
    <w:name w:val="Sin espaciado1"/>
    <w:uiPriority w:val="1"/>
    <w:qFormat/>
    <w:rsid w:val="006C4467"/>
    <w:rPr>
      <w:rFonts w:ascii="Times New Roman" w:hAnsi="Times New Roman"/>
      <w:sz w:val="24"/>
      <w:szCs w:val="24"/>
      <w:lang w:eastAsia="es-ES"/>
    </w:rPr>
  </w:style>
  <w:style w:type="paragraph" w:customStyle="1" w:styleId="epgrafe">
    <w:name w:val="epígrafe"/>
    <w:basedOn w:val="Normal"/>
    <w:rsid w:val="00FA5A9A"/>
    <w:pPr>
      <w:spacing w:after="0" w:line="240" w:lineRule="auto"/>
    </w:pPr>
    <w:rPr>
      <w:rFonts w:ascii="Courier" w:hAnsi="Courier"/>
      <w:sz w:val="24"/>
      <w:szCs w:val="24"/>
      <w:lang w:val="es-ES_tradnl" w:eastAsia="es-ES"/>
    </w:rPr>
  </w:style>
  <w:style w:type="paragraph" w:customStyle="1" w:styleId="TableParagraph">
    <w:name w:val="Table Paragraph"/>
    <w:basedOn w:val="Normal"/>
    <w:uiPriority w:val="1"/>
    <w:qFormat/>
    <w:rsid w:val="00FE2FBD"/>
    <w:pPr>
      <w:widowControl w:val="0"/>
      <w:autoSpaceDE w:val="0"/>
      <w:autoSpaceDN w:val="0"/>
      <w:adjustRightInd w:val="0"/>
      <w:spacing w:after="0" w:line="240" w:lineRule="auto"/>
    </w:pPr>
    <w:rPr>
      <w:rFonts w:ascii="Times New Roman" w:hAnsi="Times New Roman"/>
      <w:sz w:val="24"/>
      <w:szCs w:val="24"/>
    </w:rPr>
  </w:style>
  <w:style w:type="character" w:customStyle="1" w:styleId="object">
    <w:name w:val="object"/>
    <w:qFormat/>
    <w:rsid w:val="00F56761"/>
  </w:style>
  <w:style w:type="paragraph" w:customStyle="1" w:styleId="western">
    <w:name w:val="western"/>
    <w:basedOn w:val="Normal"/>
    <w:rsid w:val="00012950"/>
    <w:pPr>
      <w:spacing w:before="100" w:beforeAutospacing="1" w:after="100" w:afterAutospacing="1" w:line="240" w:lineRule="auto"/>
    </w:pPr>
    <w:rPr>
      <w:rFonts w:ascii="Times New Roman" w:hAnsi="Times New Roman"/>
      <w:sz w:val="24"/>
      <w:szCs w:val="24"/>
    </w:rPr>
  </w:style>
  <w:style w:type="paragraph" w:customStyle="1" w:styleId="1">
    <w:name w:val="1"/>
    <w:basedOn w:val="Normal"/>
    <w:next w:val="Sangradetextonormal"/>
    <w:uiPriority w:val="99"/>
    <w:qFormat/>
    <w:rsid w:val="003A325F"/>
    <w:pPr>
      <w:tabs>
        <w:tab w:val="left" w:pos="567"/>
        <w:tab w:val="left" w:pos="1134"/>
        <w:tab w:val="left" w:pos="1701"/>
        <w:tab w:val="left" w:pos="2268"/>
      </w:tabs>
      <w:spacing w:after="0" w:line="240" w:lineRule="auto"/>
      <w:ind w:left="2268"/>
      <w:jc w:val="center"/>
    </w:pPr>
    <w:rPr>
      <w:rFonts w:ascii="Courier New" w:hAnsi="Courier New"/>
      <w:color w:val="000000"/>
      <w:sz w:val="24"/>
      <w:szCs w:val="20"/>
      <w:lang w:val="es-MX" w:eastAsia="es-ES"/>
    </w:rPr>
  </w:style>
  <w:style w:type="paragraph" w:customStyle="1" w:styleId="Cuerpodetexto">
    <w:name w:val="Cuerpo de texto"/>
    <w:basedOn w:val="Normal"/>
    <w:rsid w:val="00EA1881"/>
    <w:pPr>
      <w:widowControl w:val="0"/>
      <w:numPr>
        <w:numId w:val="10"/>
      </w:numPr>
      <w:tabs>
        <w:tab w:val="clear" w:pos="1656"/>
        <w:tab w:val="left" w:pos="567"/>
      </w:tabs>
      <w:suppressAutoHyphens/>
      <w:spacing w:after="0" w:line="240" w:lineRule="auto"/>
      <w:ind w:left="0" w:firstLine="0"/>
      <w:jc w:val="both"/>
    </w:pPr>
    <w:rPr>
      <w:rFonts w:ascii="Arial" w:hAnsi="Arial"/>
      <w:noProof/>
      <w:spacing w:val="-1"/>
      <w:sz w:val="20"/>
      <w:szCs w:val="20"/>
      <w:lang w:eastAsia="es-ES"/>
    </w:rPr>
  </w:style>
  <w:style w:type="character" w:styleId="Textodelmarcadordeposicin">
    <w:name w:val="Placeholder Text"/>
    <w:uiPriority w:val="99"/>
    <w:semiHidden/>
    <w:rsid w:val="004B3A0D"/>
    <w:rPr>
      <w:color w:val="808080"/>
    </w:rPr>
  </w:style>
  <w:style w:type="character" w:customStyle="1" w:styleId="TtuloCar1">
    <w:name w:val="Título Car1"/>
    <w:aliases w:val="Puesto Car1,Títulos Principales sin numeración Car1,TITULO 1 Car1"/>
    <w:rsid w:val="004B3A0D"/>
    <w:rPr>
      <w:rFonts w:ascii="Calibri Light" w:eastAsia="Times New Roman" w:hAnsi="Calibri Light" w:cs="Times New Roman"/>
      <w:color w:val="323E4F"/>
      <w:spacing w:val="5"/>
      <w:kern w:val="28"/>
      <w:sz w:val="52"/>
      <w:szCs w:val="52"/>
      <w:lang w:eastAsia="es-ES"/>
    </w:rPr>
  </w:style>
  <w:style w:type="paragraph" w:customStyle="1" w:styleId="cuerpotexto">
    <w:name w:val="cuerpotexto"/>
    <w:basedOn w:val="Normal"/>
    <w:rsid w:val="00535AB3"/>
    <w:pPr>
      <w:autoSpaceDE w:val="0"/>
      <w:autoSpaceDN w:val="0"/>
      <w:spacing w:before="28" w:after="28" w:line="210" w:lineRule="atLeast"/>
      <w:ind w:firstLine="283"/>
      <w:jc w:val="both"/>
    </w:pPr>
    <w:rPr>
      <w:rFonts w:ascii="Times New Roman" w:hAnsi="Times New Roman"/>
      <w:color w:val="000000"/>
      <w:sz w:val="19"/>
      <w:szCs w:val="19"/>
    </w:rPr>
  </w:style>
  <w:style w:type="paragraph" w:customStyle="1" w:styleId="Tibitoc">
    <w:name w:val="Tibitoc"/>
    <w:basedOn w:val="Normal"/>
    <w:rsid w:val="00535AB3"/>
    <w:pPr>
      <w:spacing w:after="0" w:line="240" w:lineRule="auto"/>
      <w:jc w:val="center"/>
    </w:pPr>
    <w:rPr>
      <w:rFonts w:ascii="Arial" w:hAnsi="Arial"/>
      <w:b/>
      <w:szCs w:val="20"/>
      <w:lang w:val="es-ES_tradnl" w:eastAsia="es-ES"/>
    </w:rPr>
  </w:style>
  <w:style w:type="paragraph" w:customStyle="1" w:styleId="60exhnormal">
    <w:name w:val="60 exh normal"/>
    <w:basedOn w:val="Normal"/>
    <w:uiPriority w:val="99"/>
    <w:rsid w:val="00535AB3"/>
    <w:pPr>
      <w:tabs>
        <w:tab w:val="num" w:pos="360"/>
      </w:tabs>
      <w:spacing w:after="0" w:line="240" w:lineRule="auto"/>
      <w:jc w:val="center"/>
    </w:pPr>
    <w:rPr>
      <w:rFonts w:ascii="Arial" w:hAnsi="Arial"/>
      <w:sz w:val="24"/>
      <w:szCs w:val="20"/>
      <w:lang w:val="en-US" w:eastAsia="es-ES"/>
    </w:rPr>
  </w:style>
  <w:style w:type="paragraph" w:customStyle="1" w:styleId="Articulo">
    <w:name w:val="Articulo"/>
    <w:basedOn w:val="Normal"/>
    <w:next w:val="Normal"/>
    <w:link w:val="ArticuloCar"/>
    <w:autoRedefine/>
    <w:rsid w:val="00535AB3"/>
    <w:pPr>
      <w:spacing w:after="0" w:line="240" w:lineRule="auto"/>
      <w:ind w:left="34" w:hanging="34"/>
      <w:jc w:val="both"/>
    </w:pPr>
    <w:rPr>
      <w:rFonts w:ascii="Tahoma" w:hAnsi="Tahoma" w:cs="Tahoma"/>
      <w:bCs/>
      <w:sz w:val="18"/>
      <w:szCs w:val="18"/>
      <w:lang w:val="es-ES" w:eastAsia="es-ES"/>
    </w:rPr>
  </w:style>
  <w:style w:type="paragraph" w:customStyle="1" w:styleId="Sangra2detindependiente2">
    <w:name w:val="Sangría 2 de t. independiente2"/>
    <w:basedOn w:val="Normal"/>
    <w:rsid w:val="00535AB3"/>
    <w:pPr>
      <w:spacing w:after="0" w:line="240" w:lineRule="auto"/>
      <w:ind w:left="3828" w:hanging="4962"/>
      <w:jc w:val="center"/>
    </w:pPr>
    <w:rPr>
      <w:rFonts w:ascii="Times New Roman" w:hAnsi="Times New Roman"/>
      <w:sz w:val="24"/>
      <w:szCs w:val="20"/>
      <w:lang w:val="en-US" w:eastAsia="es-ES"/>
    </w:rPr>
  </w:style>
  <w:style w:type="paragraph" w:customStyle="1" w:styleId="H5">
    <w:name w:val="H5"/>
    <w:basedOn w:val="Normal"/>
    <w:next w:val="Normal"/>
    <w:rsid w:val="00535AB3"/>
    <w:pPr>
      <w:keepNext/>
      <w:spacing w:before="100" w:after="100" w:line="240" w:lineRule="auto"/>
      <w:jc w:val="center"/>
      <w:outlineLvl w:val="5"/>
    </w:pPr>
    <w:rPr>
      <w:rFonts w:ascii="Times New Roman" w:hAnsi="Times New Roman"/>
      <w:b/>
      <w:snapToGrid w:val="0"/>
      <w:sz w:val="20"/>
      <w:szCs w:val="24"/>
      <w:lang w:val="es-ES" w:eastAsia="es-ES"/>
    </w:rPr>
  </w:style>
  <w:style w:type="paragraph" w:customStyle="1" w:styleId="NormalSencillo">
    <w:name w:val="Normal Sencillo"/>
    <w:basedOn w:val="Normal"/>
    <w:next w:val="Normal"/>
    <w:rsid w:val="00535AB3"/>
    <w:pPr>
      <w:suppressAutoHyphens/>
      <w:spacing w:after="0" w:line="240" w:lineRule="auto"/>
      <w:jc w:val="both"/>
    </w:pPr>
    <w:rPr>
      <w:rFonts w:ascii="Arial" w:hAnsi="Arial"/>
      <w:sz w:val="20"/>
      <w:szCs w:val="20"/>
      <w:lang w:val="es-ES_tradnl" w:eastAsia="es-ES"/>
    </w:rPr>
  </w:style>
  <w:style w:type="paragraph" w:customStyle="1" w:styleId="Subcaptulo">
    <w:name w:val="Subcapítulo"/>
    <w:basedOn w:val="Normal"/>
    <w:uiPriority w:val="99"/>
    <w:rsid w:val="00535AB3"/>
    <w:pPr>
      <w:tabs>
        <w:tab w:val="left" w:pos="360"/>
        <w:tab w:val="left" w:pos="2160"/>
      </w:tabs>
      <w:suppressAutoHyphens/>
      <w:autoSpaceDE w:val="0"/>
      <w:spacing w:after="120" w:line="240" w:lineRule="auto"/>
      <w:jc w:val="center"/>
    </w:pPr>
    <w:rPr>
      <w:rFonts w:ascii="Verdana" w:hAnsi="Verdana"/>
      <w:b/>
      <w:sz w:val="24"/>
      <w:szCs w:val="20"/>
      <w:lang w:val="es-ES_tradnl" w:eastAsia="ar-SA"/>
    </w:rPr>
  </w:style>
  <w:style w:type="paragraph" w:customStyle="1" w:styleId="BodyText22">
    <w:name w:val="Body Text 22"/>
    <w:basedOn w:val="Normal"/>
    <w:uiPriority w:val="99"/>
    <w:rsid w:val="00535AB3"/>
    <w:pPr>
      <w:widowControl w:val="0"/>
      <w:spacing w:after="0" w:line="240" w:lineRule="auto"/>
      <w:jc w:val="both"/>
    </w:pPr>
    <w:rPr>
      <w:rFonts w:ascii="Arial" w:hAnsi="Arial"/>
      <w:sz w:val="24"/>
      <w:szCs w:val="24"/>
      <w:lang w:val="es-ES_tradnl" w:eastAsia="es-ES"/>
    </w:rPr>
  </w:style>
  <w:style w:type="paragraph" w:customStyle="1" w:styleId="Punto">
    <w:name w:val="Punto"/>
    <w:basedOn w:val="Normal"/>
    <w:uiPriority w:val="99"/>
    <w:rsid w:val="00535AB3"/>
    <w:pPr>
      <w:tabs>
        <w:tab w:val="num" w:pos="0"/>
      </w:tabs>
      <w:spacing w:after="60" w:line="240" w:lineRule="auto"/>
      <w:ind w:left="340" w:hanging="340"/>
      <w:jc w:val="both"/>
    </w:pPr>
    <w:rPr>
      <w:rFonts w:ascii="Arial" w:hAnsi="Arial"/>
      <w:sz w:val="24"/>
      <w:szCs w:val="20"/>
      <w:lang w:val="es-ES" w:eastAsia="es-ES"/>
    </w:rPr>
  </w:style>
  <w:style w:type="paragraph" w:customStyle="1" w:styleId="Textoindependiente0">
    <w:name w:val="Texto independiente(."/>
    <w:basedOn w:val="Normal"/>
    <w:rsid w:val="00535AB3"/>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rsid w:val="00535AB3"/>
    <w:pPr>
      <w:ind w:left="0" w:firstLine="0"/>
      <w:jc w:val="center"/>
    </w:pPr>
    <w:rPr>
      <w:rFonts w:cs="Arial"/>
      <w:b/>
      <w:sz w:val="24"/>
      <w:lang w:val="es-ES"/>
    </w:rPr>
  </w:style>
  <w:style w:type="paragraph" w:customStyle="1" w:styleId="DefaultParagraphFontParaCharCharCharCar">
    <w:name w:val="Default Paragraph Font Para Char Char Char Car"/>
    <w:basedOn w:val="Normal"/>
    <w:next w:val="Asuntodelcomentario"/>
    <w:autoRedefine/>
    <w:uiPriority w:val="99"/>
    <w:rsid w:val="00535AB3"/>
    <w:pPr>
      <w:spacing w:after="160" w:line="240" w:lineRule="exact"/>
      <w:jc w:val="both"/>
    </w:pPr>
    <w:rPr>
      <w:rFonts w:ascii="Arial" w:hAnsi="Arial"/>
      <w:b/>
      <w:sz w:val="24"/>
      <w:szCs w:val="24"/>
      <w:lang w:val="en-US" w:eastAsia="en-US"/>
    </w:rPr>
  </w:style>
  <w:style w:type="paragraph" w:customStyle="1" w:styleId="Textosinformato1">
    <w:name w:val="Texto sin formato1"/>
    <w:basedOn w:val="Normal"/>
    <w:uiPriority w:val="99"/>
    <w:rsid w:val="00535AB3"/>
    <w:pPr>
      <w:spacing w:after="0" w:line="240" w:lineRule="auto"/>
      <w:jc w:val="center"/>
    </w:pPr>
    <w:rPr>
      <w:rFonts w:ascii="Courier New" w:hAnsi="Courier New"/>
      <w:sz w:val="24"/>
      <w:szCs w:val="24"/>
      <w:lang w:val="es-ES" w:eastAsia="en-US"/>
    </w:rPr>
  </w:style>
  <w:style w:type="paragraph" w:customStyle="1" w:styleId="Text1">
    <w:name w:val="Text1"/>
    <w:basedOn w:val="Ttulo2"/>
    <w:uiPriority w:val="99"/>
    <w:rsid w:val="00535AB3"/>
    <w:pPr>
      <w:keepNext w:val="0"/>
      <w:widowControl w:val="0"/>
      <w:tabs>
        <w:tab w:val="clear" w:pos="1080"/>
        <w:tab w:val="left" w:pos="-2694"/>
        <w:tab w:val="num" w:pos="360"/>
        <w:tab w:val="left" w:pos="2410"/>
      </w:tabs>
      <w:spacing w:before="200" w:after="160" w:line="264" w:lineRule="auto"/>
      <w:ind w:hanging="720"/>
      <w:jc w:val="both"/>
    </w:pPr>
    <w:rPr>
      <w:rFonts w:ascii="ClassGarmnd BT" w:hAnsi="ClassGarmnd BT"/>
      <w:b w:val="0"/>
      <w:smallCaps/>
      <w:sz w:val="22"/>
      <w:szCs w:val="20"/>
      <w:lang w:val="es-CL"/>
    </w:rPr>
  </w:style>
  <w:style w:type="paragraph" w:customStyle="1" w:styleId="2">
    <w:name w:val="2"/>
    <w:basedOn w:val="Normal"/>
    <w:next w:val="Sangradetextonormal"/>
    <w:rsid w:val="00535AB3"/>
    <w:pPr>
      <w:spacing w:after="0" w:line="240" w:lineRule="auto"/>
      <w:ind w:left="1418"/>
      <w:jc w:val="both"/>
    </w:pPr>
    <w:rPr>
      <w:rFonts w:ascii="Tahoma" w:hAnsi="Tahoma"/>
      <w:b/>
      <w:spacing w:val="-2"/>
      <w:sz w:val="24"/>
      <w:szCs w:val="24"/>
      <w:lang w:val="es-ES" w:eastAsia="en-US"/>
    </w:rPr>
  </w:style>
  <w:style w:type="paragraph" w:customStyle="1" w:styleId="toa">
    <w:name w:val="toa"/>
    <w:basedOn w:val="Normal"/>
    <w:uiPriority w:val="99"/>
    <w:rsid w:val="00535AB3"/>
    <w:pPr>
      <w:tabs>
        <w:tab w:val="left" w:pos="0"/>
        <w:tab w:val="left" w:pos="9000"/>
        <w:tab w:val="right" w:pos="9360"/>
      </w:tabs>
      <w:suppressAutoHyphens/>
      <w:spacing w:after="0" w:line="240" w:lineRule="auto"/>
      <w:jc w:val="both"/>
    </w:pPr>
    <w:rPr>
      <w:rFonts w:ascii="Tahoma" w:hAnsi="Tahoma"/>
      <w:spacing w:val="-2"/>
      <w:sz w:val="24"/>
      <w:szCs w:val="24"/>
      <w:lang w:val="en-US" w:eastAsia="en-US"/>
    </w:rPr>
  </w:style>
  <w:style w:type="paragraph" w:customStyle="1" w:styleId="listadebolas">
    <w:name w:val="listadebolas"/>
    <w:basedOn w:val="Normal"/>
    <w:rsid w:val="00535AB3"/>
    <w:pPr>
      <w:spacing w:before="100" w:after="100" w:line="240" w:lineRule="auto"/>
      <w:jc w:val="center"/>
    </w:pPr>
    <w:rPr>
      <w:rFonts w:ascii="Times New Roman" w:eastAsia="Arial Unicode MS" w:hAnsi="Times New Roman"/>
      <w:sz w:val="24"/>
      <w:szCs w:val="20"/>
      <w:lang w:val="es-ES" w:eastAsia="es-ES"/>
    </w:rPr>
  </w:style>
  <w:style w:type="paragraph" w:customStyle="1" w:styleId="04dot">
    <w:name w:val="04 dot"/>
    <w:basedOn w:val="Normal"/>
    <w:rsid w:val="00535AB3"/>
    <w:pPr>
      <w:tabs>
        <w:tab w:val="left" w:pos="-142"/>
        <w:tab w:val="left" w:pos="284"/>
      </w:tabs>
      <w:spacing w:after="180" w:line="240" w:lineRule="auto"/>
      <w:jc w:val="center"/>
      <w:outlineLvl w:val="8"/>
    </w:pPr>
    <w:rPr>
      <w:rFonts w:ascii="Arial" w:hAnsi="Arial"/>
      <w:sz w:val="24"/>
      <w:szCs w:val="20"/>
      <w:lang w:val="es-ES_tradnl" w:eastAsia="es-ES"/>
    </w:rPr>
  </w:style>
  <w:style w:type="paragraph" w:customStyle="1" w:styleId="p9">
    <w:name w:val="p9"/>
    <w:basedOn w:val="Normal"/>
    <w:rsid w:val="00535AB3"/>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rsid w:val="00535AB3"/>
    <w:pPr>
      <w:keepLines/>
      <w:spacing w:after="120" w:line="240" w:lineRule="auto"/>
      <w:jc w:val="both"/>
    </w:pPr>
    <w:rPr>
      <w:rFonts w:ascii="Futura" w:hAnsi="Futura"/>
      <w:sz w:val="24"/>
      <w:szCs w:val="20"/>
      <w:lang w:val="fr-FR" w:eastAsia="es-ES"/>
    </w:rPr>
  </w:style>
  <w:style w:type="paragraph" w:customStyle="1" w:styleId="BodyTextIndent1">
    <w:name w:val="Body Text Indent 1"/>
    <w:basedOn w:val="Sangradetextonormal"/>
    <w:autoRedefine/>
    <w:rsid w:val="00535AB3"/>
    <w:pPr>
      <w:autoSpaceDE/>
      <w:autoSpaceDN/>
      <w:spacing w:before="60" w:after="60"/>
      <w:ind w:left="0"/>
      <w:jc w:val="both"/>
    </w:pPr>
    <w:rPr>
      <w:rFonts w:ascii="Arial" w:hAnsi="Arial" w:cs="Arial"/>
      <w:b/>
      <w:bCs/>
      <w:color w:val="000000"/>
      <w:sz w:val="20"/>
      <w:szCs w:val="22"/>
      <w:lang w:val="es-ES_tradnl" w:eastAsia="en-US"/>
    </w:rPr>
  </w:style>
  <w:style w:type="paragraph" w:customStyle="1" w:styleId="Subttulo2">
    <w:name w:val="Subtítulo 2"/>
    <w:basedOn w:val="Subttulo"/>
    <w:next w:val="Normal"/>
    <w:rsid w:val="00535AB3"/>
    <w:pPr>
      <w:tabs>
        <w:tab w:val="left" w:pos="567"/>
      </w:tabs>
      <w:ind w:left="567" w:hanging="737"/>
      <w:jc w:val="both"/>
      <w:outlineLvl w:val="1"/>
    </w:pPr>
    <w:rPr>
      <w:rFonts w:ascii="Arial" w:eastAsia="Times New Roman" w:hAnsi="Arial"/>
      <w:bCs w:val="0"/>
      <w:color w:val="000000"/>
      <w:sz w:val="20"/>
      <w:szCs w:val="20"/>
      <w:lang w:val="es-CO"/>
    </w:rPr>
  </w:style>
  <w:style w:type="paragraph" w:customStyle="1" w:styleId="CarCarCarCarCarCar">
    <w:name w:val="Car Car Car Car Car Car"/>
    <w:basedOn w:val="Normal"/>
    <w:autoRedefine/>
    <w:rsid w:val="00535AB3"/>
    <w:pPr>
      <w:spacing w:after="160" w:line="240" w:lineRule="exact"/>
      <w:jc w:val="center"/>
    </w:pPr>
    <w:rPr>
      <w:rFonts w:ascii="Times New Roman" w:hAnsi="Times New Roman"/>
      <w:sz w:val="21"/>
      <w:szCs w:val="21"/>
      <w:lang w:val="en-US" w:eastAsia="en-US"/>
    </w:rPr>
  </w:style>
  <w:style w:type="paragraph" w:styleId="Listaconvietas3">
    <w:name w:val="List Bullet 3"/>
    <w:basedOn w:val="Normal"/>
    <w:uiPriority w:val="99"/>
    <w:rsid w:val="00535AB3"/>
    <w:pPr>
      <w:numPr>
        <w:numId w:val="11"/>
      </w:numPr>
      <w:spacing w:after="0" w:line="240" w:lineRule="auto"/>
      <w:jc w:val="center"/>
    </w:pPr>
    <w:rPr>
      <w:rFonts w:ascii="Times New Roman" w:hAnsi="Times New Roman"/>
      <w:sz w:val="24"/>
      <w:szCs w:val="24"/>
      <w:lang w:val="es-ES" w:eastAsia="es-ES"/>
    </w:rPr>
  </w:style>
  <w:style w:type="paragraph" w:customStyle="1" w:styleId="font6">
    <w:name w:val="font6"/>
    <w:basedOn w:val="Normal"/>
    <w:rsid w:val="00535AB3"/>
    <w:pPr>
      <w:spacing w:before="100" w:beforeAutospacing="1" w:after="100" w:afterAutospacing="1" w:line="240" w:lineRule="auto"/>
      <w:jc w:val="center"/>
    </w:pPr>
    <w:rPr>
      <w:rFonts w:ascii="Arial" w:hAnsi="Arial" w:cs="Arial"/>
      <w:color w:val="000000"/>
      <w:sz w:val="18"/>
      <w:szCs w:val="18"/>
      <w:u w:val="single"/>
    </w:rPr>
  </w:style>
  <w:style w:type="paragraph" w:customStyle="1" w:styleId="font7">
    <w:name w:val="font7"/>
    <w:basedOn w:val="Normal"/>
    <w:rsid w:val="00535AB3"/>
    <w:pPr>
      <w:spacing w:before="100" w:beforeAutospacing="1" w:after="100" w:afterAutospacing="1" w:line="240" w:lineRule="auto"/>
      <w:jc w:val="center"/>
    </w:pPr>
    <w:rPr>
      <w:rFonts w:ascii="Arial" w:hAnsi="Arial" w:cs="Arial"/>
      <w:b/>
      <w:bCs/>
      <w:color w:val="000000"/>
      <w:sz w:val="18"/>
      <w:szCs w:val="18"/>
      <w:u w:val="single"/>
    </w:rPr>
  </w:style>
  <w:style w:type="paragraph" w:customStyle="1" w:styleId="font8">
    <w:name w:val="font8"/>
    <w:basedOn w:val="Normal"/>
    <w:rsid w:val="00535AB3"/>
    <w:pPr>
      <w:spacing w:before="100" w:beforeAutospacing="1" w:after="100" w:afterAutospacing="1" w:line="240" w:lineRule="auto"/>
      <w:jc w:val="center"/>
    </w:pPr>
    <w:rPr>
      <w:rFonts w:ascii="Arial" w:hAnsi="Arial" w:cs="Arial"/>
      <w:b/>
      <w:bCs/>
      <w:color w:val="000000"/>
      <w:sz w:val="20"/>
      <w:szCs w:val="20"/>
      <w:u w:val="single"/>
    </w:rPr>
  </w:style>
  <w:style w:type="paragraph" w:customStyle="1" w:styleId="font9">
    <w:name w:val="font9"/>
    <w:basedOn w:val="Normal"/>
    <w:rsid w:val="00535AB3"/>
    <w:pPr>
      <w:spacing w:before="100" w:beforeAutospacing="1" w:after="100" w:afterAutospacing="1" w:line="240" w:lineRule="auto"/>
      <w:jc w:val="center"/>
    </w:pPr>
    <w:rPr>
      <w:rFonts w:ascii="Arial" w:hAnsi="Arial" w:cs="Arial"/>
      <w:b/>
      <w:bCs/>
      <w:color w:val="FF0000"/>
      <w:sz w:val="18"/>
      <w:szCs w:val="18"/>
      <w:u w:val="single"/>
    </w:rPr>
  </w:style>
  <w:style w:type="paragraph" w:customStyle="1" w:styleId="xl123">
    <w:name w:val="xl123"/>
    <w:basedOn w:val="Normal"/>
    <w:rsid w:val="00535AB3"/>
    <w:pPr>
      <w:pBdr>
        <w:top w:val="single" w:sz="8" w:space="0" w:color="auto"/>
        <w:left w:val="single" w:sz="4" w:space="0" w:color="auto"/>
        <w:bottom w:val="double" w:sz="6" w:space="0" w:color="auto"/>
        <w:right w:val="single" w:sz="4" w:space="0" w:color="auto"/>
      </w:pBdr>
      <w:shd w:val="clear" w:color="000000" w:fill="C5BE97"/>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124">
    <w:name w:val="xl124"/>
    <w:basedOn w:val="Normal"/>
    <w:rsid w:val="00535AB3"/>
    <w:pPr>
      <w:pBdr>
        <w:top w:val="single" w:sz="8" w:space="0" w:color="auto"/>
        <w:left w:val="single" w:sz="4" w:space="0" w:color="auto"/>
        <w:bottom w:val="double" w:sz="6" w:space="0" w:color="auto"/>
        <w:right w:val="double" w:sz="6" w:space="0" w:color="auto"/>
      </w:pBdr>
      <w:shd w:val="clear" w:color="000000" w:fill="C5BE97"/>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125">
    <w:name w:val="xl125"/>
    <w:basedOn w:val="Normal"/>
    <w:rsid w:val="00535AB3"/>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24"/>
      <w:szCs w:val="24"/>
    </w:rPr>
  </w:style>
  <w:style w:type="paragraph" w:customStyle="1" w:styleId="xl126">
    <w:name w:val="xl126"/>
    <w:basedOn w:val="Normal"/>
    <w:rsid w:val="00535AB3"/>
    <w:pPr>
      <w:pBdr>
        <w:top w:val="single" w:sz="4" w:space="0" w:color="auto"/>
        <w:left w:val="double" w:sz="6"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8"/>
      <w:szCs w:val="18"/>
    </w:rPr>
  </w:style>
  <w:style w:type="paragraph" w:customStyle="1" w:styleId="xl127">
    <w:name w:val="xl127"/>
    <w:basedOn w:val="Normal"/>
    <w:rsid w:val="00535AB3"/>
    <w:pPr>
      <w:pBdr>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8"/>
      <w:szCs w:val="18"/>
    </w:rPr>
  </w:style>
  <w:style w:type="paragraph" w:customStyle="1" w:styleId="xl128">
    <w:name w:val="xl128"/>
    <w:basedOn w:val="Normal"/>
    <w:rsid w:val="00535AB3"/>
    <w:pPr>
      <w:pBdr>
        <w:top w:val="single" w:sz="4" w:space="0" w:color="auto"/>
      </w:pBd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129">
    <w:name w:val="xl129"/>
    <w:basedOn w:val="Normal"/>
    <w:rsid w:val="00535AB3"/>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color w:val="BFBFBF"/>
      <w:sz w:val="24"/>
      <w:szCs w:val="24"/>
    </w:rPr>
  </w:style>
  <w:style w:type="paragraph" w:customStyle="1" w:styleId="xl130">
    <w:name w:val="xl130"/>
    <w:basedOn w:val="Normal"/>
    <w:rsid w:val="00535AB3"/>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131">
    <w:name w:val="xl131"/>
    <w:basedOn w:val="Normal"/>
    <w:rsid w:val="00535AB3"/>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132">
    <w:name w:val="xl132"/>
    <w:basedOn w:val="Normal"/>
    <w:rsid w:val="00535AB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33">
    <w:name w:val="xl133"/>
    <w:basedOn w:val="Normal"/>
    <w:rsid w:val="00535AB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134">
    <w:name w:val="xl134"/>
    <w:basedOn w:val="Normal"/>
    <w:rsid w:val="00535AB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BFBFBF"/>
      <w:sz w:val="24"/>
      <w:szCs w:val="24"/>
    </w:rPr>
  </w:style>
  <w:style w:type="paragraph" w:customStyle="1" w:styleId="xl135">
    <w:name w:val="xl135"/>
    <w:basedOn w:val="Normal"/>
    <w:rsid w:val="00535AB3"/>
    <w:pPr>
      <w:pBdr>
        <w:top w:val="single" w:sz="4" w:space="0" w:color="auto"/>
        <w:left w:val="single" w:sz="4" w:space="0" w:color="auto"/>
        <w:bottom w:val="dashed" w:sz="8" w:space="0" w:color="auto"/>
      </w:pBdr>
      <w:shd w:val="clear" w:color="000000" w:fill="DDD9C3"/>
      <w:spacing w:before="100" w:beforeAutospacing="1" w:after="100" w:afterAutospacing="1" w:line="240" w:lineRule="auto"/>
      <w:jc w:val="center"/>
      <w:textAlignment w:val="center"/>
    </w:pPr>
    <w:rPr>
      <w:rFonts w:ascii="Arial" w:hAnsi="Arial" w:cs="Arial"/>
      <w:b/>
      <w:bCs/>
    </w:rPr>
  </w:style>
  <w:style w:type="paragraph" w:customStyle="1" w:styleId="xl136">
    <w:name w:val="xl136"/>
    <w:basedOn w:val="Normal"/>
    <w:rsid w:val="00535AB3"/>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137">
    <w:name w:val="xl137"/>
    <w:basedOn w:val="Normal"/>
    <w:rsid w:val="00535AB3"/>
    <w:pPr>
      <w:pBdr>
        <w:top w:val="single" w:sz="4" w:space="0" w:color="auto"/>
        <w:left w:val="single" w:sz="4" w:space="0" w:color="auto"/>
        <w:bottom w:val="dashed" w:sz="8" w:space="0" w:color="auto"/>
      </w:pBdr>
      <w:shd w:val="clear" w:color="000000" w:fill="FFFFFF"/>
      <w:spacing w:before="100" w:beforeAutospacing="1" w:after="100" w:afterAutospacing="1" w:line="240" w:lineRule="auto"/>
      <w:jc w:val="center"/>
      <w:textAlignment w:val="center"/>
    </w:pPr>
    <w:rPr>
      <w:rFonts w:ascii="Arial" w:hAnsi="Arial" w:cs="Arial"/>
      <w:color w:val="BFBFBF"/>
      <w:sz w:val="24"/>
      <w:szCs w:val="24"/>
    </w:rPr>
  </w:style>
  <w:style w:type="paragraph" w:customStyle="1" w:styleId="xl138">
    <w:name w:val="xl138"/>
    <w:basedOn w:val="Normal"/>
    <w:rsid w:val="00535AB3"/>
    <w:pPr>
      <w:pBdr>
        <w:top w:val="single" w:sz="4" w:space="0" w:color="auto"/>
        <w:left w:val="single" w:sz="4" w:space="0" w:color="auto"/>
        <w:bottom w:val="dashed" w:sz="8" w:space="0" w:color="auto"/>
      </w:pBdr>
      <w:shd w:val="clear" w:color="000000" w:fill="DDD9C3"/>
      <w:spacing w:before="100" w:beforeAutospacing="1" w:after="100" w:afterAutospacing="1" w:line="240" w:lineRule="auto"/>
      <w:jc w:val="center"/>
      <w:textAlignment w:val="center"/>
    </w:pPr>
    <w:rPr>
      <w:rFonts w:ascii="Arial" w:hAnsi="Arial" w:cs="Arial"/>
      <w:b/>
      <w:bCs/>
      <w:sz w:val="24"/>
      <w:szCs w:val="24"/>
    </w:rPr>
  </w:style>
  <w:style w:type="paragraph" w:customStyle="1" w:styleId="xl139">
    <w:name w:val="xl139"/>
    <w:basedOn w:val="Normal"/>
    <w:rsid w:val="00535AB3"/>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140">
    <w:name w:val="xl140"/>
    <w:basedOn w:val="Normal"/>
    <w:rsid w:val="00535AB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141">
    <w:name w:val="xl141"/>
    <w:basedOn w:val="Normal"/>
    <w:rsid w:val="00535AB3"/>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142">
    <w:name w:val="xl142"/>
    <w:basedOn w:val="Normal"/>
    <w:rsid w:val="00535AB3"/>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143">
    <w:name w:val="xl143"/>
    <w:basedOn w:val="Normal"/>
    <w:rsid w:val="00535AB3"/>
    <w:pPr>
      <w:pBdr>
        <w:top w:val="single" w:sz="4" w:space="0" w:color="auto"/>
        <w:left w:val="double" w:sz="6" w:space="0" w:color="auto"/>
        <w:bottom w:val="dashed" w:sz="8" w:space="0" w:color="auto"/>
      </w:pBdr>
      <w:shd w:val="clear" w:color="000000" w:fill="DDD9C3"/>
      <w:spacing w:before="100" w:beforeAutospacing="1" w:after="100" w:afterAutospacing="1" w:line="240" w:lineRule="auto"/>
      <w:jc w:val="right"/>
      <w:textAlignment w:val="center"/>
    </w:pPr>
    <w:rPr>
      <w:rFonts w:ascii="Arial" w:hAnsi="Arial" w:cs="Arial"/>
      <w:b/>
      <w:bCs/>
      <w:sz w:val="24"/>
      <w:szCs w:val="24"/>
    </w:rPr>
  </w:style>
  <w:style w:type="paragraph" w:customStyle="1" w:styleId="xl144">
    <w:name w:val="xl144"/>
    <w:basedOn w:val="Normal"/>
    <w:rsid w:val="00535AB3"/>
    <w:pPr>
      <w:pBdr>
        <w:top w:val="single" w:sz="4" w:space="0" w:color="auto"/>
        <w:bottom w:val="dashed" w:sz="8" w:space="0" w:color="auto"/>
      </w:pBdr>
      <w:shd w:val="clear" w:color="000000" w:fill="DDD9C3"/>
      <w:spacing w:before="100" w:beforeAutospacing="1" w:after="100" w:afterAutospacing="1" w:line="240" w:lineRule="auto"/>
      <w:jc w:val="right"/>
      <w:textAlignment w:val="center"/>
    </w:pPr>
    <w:rPr>
      <w:rFonts w:ascii="Arial" w:hAnsi="Arial" w:cs="Arial"/>
      <w:b/>
      <w:bCs/>
      <w:sz w:val="24"/>
      <w:szCs w:val="24"/>
    </w:rPr>
  </w:style>
  <w:style w:type="paragraph" w:customStyle="1" w:styleId="xl145">
    <w:name w:val="xl145"/>
    <w:basedOn w:val="Normal"/>
    <w:rsid w:val="00535AB3"/>
    <w:pPr>
      <w:pBdr>
        <w:top w:val="single" w:sz="4" w:space="0" w:color="auto"/>
        <w:bottom w:val="dashed" w:sz="8" w:space="0" w:color="auto"/>
        <w:right w:val="single" w:sz="4" w:space="0" w:color="auto"/>
      </w:pBdr>
      <w:shd w:val="clear" w:color="000000" w:fill="DDD9C3"/>
      <w:spacing w:before="100" w:beforeAutospacing="1" w:after="100" w:afterAutospacing="1" w:line="240" w:lineRule="auto"/>
      <w:jc w:val="right"/>
      <w:textAlignment w:val="center"/>
    </w:pPr>
    <w:rPr>
      <w:rFonts w:ascii="Arial" w:hAnsi="Arial" w:cs="Arial"/>
      <w:b/>
      <w:bCs/>
      <w:sz w:val="24"/>
      <w:szCs w:val="24"/>
    </w:rPr>
  </w:style>
  <w:style w:type="paragraph" w:customStyle="1" w:styleId="xl146">
    <w:name w:val="xl146"/>
    <w:basedOn w:val="Normal"/>
    <w:rsid w:val="00535AB3"/>
    <w:pPr>
      <w:pBdr>
        <w:top w:val="single" w:sz="4" w:space="0" w:color="auto"/>
        <w:left w:val="double" w:sz="6" w:space="0" w:color="auto"/>
        <w:bottom w:val="single" w:sz="8" w:space="0" w:color="auto"/>
      </w:pBdr>
      <w:shd w:val="clear" w:color="000000" w:fill="DDD9C3"/>
      <w:spacing w:before="100" w:beforeAutospacing="1" w:after="100" w:afterAutospacing="1" w:line="240" w:lineRule="auto"/>
      <w:jc w:val="right"/>
      <w:textAlignment w:val="center"/>
    </w:pPr>
    <w:rPr>
      <w:rFonts w:ascii="Arial" w:hAnsi="Arial" w:cs="Arial"/>
      <w:b/>
      <w:bCs/>
      <w:sz w:val="24"/>
      <w:szCs w:val="24"/>
    </w:rPr>
  </w:style>
  <w:style w:type="paragraph" w:customStyle="1" w:styleId="xl147">
    <w:name w:val="xl147"/>
    <w:basedOn w:val="Normal"/>
    <w:rsid w:val="00535AB3"/>
    <w:pPr>
      <w:pBdr>
        <w:top w:val="single" w:sz="4" w:space="0" w:color="auto"/>
        <w:bottom w:val="single" w:sz="8" w:space="0" w:color="auto"/>
      </w:pBdr>
      <w:shd w:val="clear" w:color="000000" w:fill="DDD9C3"/>
      <w:spacing w:before="100" w:beforeAutospacing="1" w:after="100" w:afterAutospacing="1" w:line="240" w:lineRule="auto"/>
      <w:jc w:val="right"/>
      <w:textAlignment w:val="center"/>
    </w:pPr>
    <w:rPr>
      <w:rFonts w:ascii="Arial" w:hAnsi="Arial" w:cs="Arial"/>
      <w:b/>
      <w:bCs/>
      <w:sz w:val="24"/>
      <w:szCs w:val="24"/>
    </w:rPr>
  </w:style>
  <w:style w:type="paragraph" w:customStyle="1" w:styleId="xl148">
    <w:name w:val="xl148"/>
    <w:basedOn w:val="Normal"/>
    <w:rsid w:val="00535AB3"/>
    <w:pPr>
      <w:pBdr>
        <w:top w:val="single" w:sz="4" w:space="0" w:color="auto"/>
        <w:bottom w:val="single" w:sz="8" w:space="0" w:color="auto"/>
        <w:right w:val="single" w:sz="4" w:space="0" w:color="auto"/>
      </w:pBdr>
      <w:shd w:val="clear" w:color="000000" w:fill="DDD9C3"/>
      <w:spacing w:before="100" w:beforeAutospacing="1" w:after="100" w:afterAutospacing="1" w:line="240" w:lineRule="auto"/>
      <w:jc w:val="right"/>
      <w:textAlignment w:val="center"/>
    </w:pPr>
    <w:rPr>
      <w:rFonts w:ascii="Arial" w:hAnsi="Arial" w:cs="Arial"/>
      <w:b/>
      <w:bCs/>
      <w:sz w:val="24"/>
      <w:szCs w:val="24"/>
    </w:rPr>
  </w:style>
  <w:style w:type="paragraph" w:customStyle="1" w:styleId="xl149">
    <w:name w:val="xl149"/>
    <w:basedOn w:val="Normal"/>
    <w:rsid w:val="00535AB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150">
    <w:name w:val="xl150"/>
    <w:basedOn w:val="Normal"/>
    <w:rsid w:val="00535AB3"/>
    <w:pPr>
      <w:pBdr>
        <w:left w:val="single" w:sz="4" w:space="0" w:color="auto"/>
        <w:bottom w:val="single" w:sz="4" w:space="0" w:color="auto"/>
      </w:pBdr>
      <w:shd w:val="clear" w:color="000000" w:fill="FFFF99"/>
      <w:spacing w:before="100" w:beforeAutospacing="1" w:after="100" w:afterAutospacing="1" w:line="240" w:lineRule="auto"/>
      <w:jc w:val="center"/>
      <w:textAlignment w:val="top"/>
    </w:pPr>
    <w:rPr>
      <w:rFonts w:ascii="Arial" w:hAnsi="Arial" w:cs="Arial"/>
      <w:b/>
      <w:bCs/>
      <w:color w:val="000000"/>
    </w:rPr>
  </w:style>
  <w:style w:type="paragraph" w:customStyle="1" w:styleId="xl151">
    <w:name w:val="xl151"/>
    <w:basedOn w:val="Normal"/>
    <w:rsid w:val="00535AB3"/>
    <w:pPr>
      <w:pBdr>
        <w:bottom w:val="single" w:sz="4" w:space="0" w:color="auto"/>
      </w:pBdr>
      <w:shd w:val="clear" w:color="000000" w:fill="FFFF99"/>
      <w:spacing w:before="100" w:beforeAutospacing="1" w:after="100" w:afterAutospacing="1" w:line="240" w:lineRule="auto"/>
      <w:jc w:val="center"/>
      <w:textAlignment w:val="top"/>
    </w:pPr>
    <w:rPr>
      <w:rFonts w:ascii="Arial" w:hAnsi="Arial" w:cs="Arial"/>
      <w:b/>
      <w:bCs/>
      <w:color w:val="000000"/>
    </w:rPr>
  </w:style>
  <w:style w:type="paragraph" w:customStyle="1" w:styleId="xl152">
    <w:name w:val="xl152"/>
    <w:basedOn w:val="Normal"/>
    <w:rsid w:val="00535AB3"/>
    <w:pPr>
      <w:pBdr>
        <w:top w:val="dashed" w:sz="8" w:space="0" w:color="auto"/>
        <w:left w:val="single" w:sz="4" w:space="0" w:color="auto"/>
        <w:bottom w:val="single" w:sz="4" w:space="0" w:color="auto"/>
      </w:pBdr>
      <w:shd w:val="clear" w:color="000000" w:fill="FFFF99"/>
      <w:spacing w:before="100" w:beforeAutospacing="1" w:after="100" w:afterAutospacing="1" w:line="240" w:lineRule="auto"/>
      <w:jc w:val="center"/>
      <w:textAlignment w:val="top"/>
    </w:pPr>
    <w:rPr>
      <w:rFonts w:ascii="Arial" w:hAnsi="Arial" w:cs="Arial"/>
      <w:b/>
      <w:bCs/>
      <w:color w:val="000000"/>
    </w:rPr>
  </w:style>
  <w:style w:type="paragraph" w:customStyle="1" w:styleId="xl153">
    <w:name w:val="xl153"/>
    <w:basedOn w:val="Normal"/>
    <w:rsid w:val="00535AB3"/>
    <w:pPr>
      <w:pBdr>
        <w:top w:val="dashed" w:sz="8" w:space="0" w:color="auto"/>
        <w:bottom w:val="single" w:sz="4" w:space="0" w:color="auto"/>
      </w:pBdr>
      <w:shd w:val="clear" w:color="000000" w:fill="FFFF99"/>
      <w:spacing w:before="100" w:beforeAutospacing="1" w:after="100" w:afterAutospacing="1" w:line="240" w:lineRule="auto"/>
      <w:jc w:val="center"/>
      <w:textAlignment w:val="top"/>
    </w:pPr>
    <w:rPr>
      <w:rFonts w:ascii="Arial" w:hAnsi="Arial" w:cs="Arial"/>
      <w:b/>
      <w:bCs/>
      <w:color w:val="000000"/>
    </w:rPr>
  </w:style>
  <w:style w:type="paragraph" w:customStyle="1" w:styleId="xl154">
    <w:name w:val="xl154"/>
    <w:basedOn w:val="Normal"/>
    <w:rsid w:val="00535AB3"/>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155">
    <w:name w:val="xl155"/>
    <w:basedOn w:val="Normal"/>
    <w:rsid w:val="00535AB3"/>
    <w:pPr>
      <w:pBdr>
        <w:top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156">
    <w:name w:val="xl156"/>
    <w:basedOn w:val="Normal"/>
    <w:rsid w:val="00535AB3"/>
    <w:pPr>
      <w:pBdr>
        <w:top w:val="single" w:sz="8" w:space="0" w:color="auto"/>
        <w:left w:val="double" w:sz="6" w:space="0" w:color="auto"/>
        <w:bottom w:val="double" w:sz="6" w:space="0" w:color="auto"/>
      </w:pBdr>
      <w:shd w:val="clear" w:color="000000" w:fill="C5BE97"/>
      <w:spacing w:before="100" w:beforeAutospacing="1" w:after="100" w:afterAutospacing="1" w:line="240" w:lineRule="auto"/>
      <w:jc w:val="right"/>
      <w:textAlignment w:val="center"/>
    </w:pPr>
    <w:rPr>
      <w:rFonts w:ascii="Arial" w:hAnsi="Arial" w:cs="Arial"/>
      <w:b/>
      <w:bCs/>
      <w:color w:val="000000"/>
    </w:rPr>
  </w:style>
  <w:style w:type="paragraph" w:customStyle="1" w:styleId="xl157">
    <w:name w:val="xl157"/>
    <w:basedOn w:val="Normal"/>
    <w:rsid w:val="00535AB3"/>
    <w:pPr>
      <w:pBdr>
        <w:top w:val="single" w:sz="8" w:space="0" w:color="auto"/>
        <w:bottom w:val="double" w:sz="6" w:space="0" w:color="auto"/>
      </w:pBdr>
      <w:shd w:val="clear" w:color="000000" w:fill="C5BE97"/>
      <w:spacing w:before="100" w:beforeAutospacing="1" w:after="100" w:afterAutospacing="1" w:line="240" w:lineRule="auto"/>
      <w:jc w:val="right"/>
      <w:textAlignment w:val="center"/>
    </w:pPr>
    <w:rPr>
      <w:rFonts w:ascii="Arial" w:hAnsi="Arial" w:cs="Arial"/>
      <w:b/>
      <w:bCs/>
      <w:color w:val="000000"/>
    </w:rPr>
  </w:style>
  <w:style w:type="paragraph" w:customStyle="1" w:styleId="xl158">
    <w:name w:val="xl158"/>
    <w:basedOn w:val="Normal"/>
    <w:rsid w:val="00535AB3"/>
    <w:pPr>
      <w:pBdr>
        <w:top w:val="single" w:sz="8" w:space="0" w:color="auto"/>
        <w:bottom w:val="double" w:sz="6" w:space="0" w:color="auto"/>
        <w:right w:val="single" w:sz="4" w:space="0" w:color="auto"/>
      </w:pBdr>
      <w:shd w:val="clear" w:color="000000" w:fill="C5BE97"/>
      <w:spacing w:before="100" w:beforeAutospacing="1" w:after="100" w:afterAutospacing="1" w:line="240" w:lineRule="auto"/>
      <w:jc w:val="right"/>
      <w:textAlignment w:val="center"/>
    </w:pPr>
    <w:rPr>
      <w:rFonts w:ascii="Arial" w:hAnsi="Arial" w:cs="Arial"/>
      <w:b/>
      <w:bCs/>
      <w:color w:val="000000"/>
    </w:rPr>
  </w:style>
  <w:style w:type="paragraph" w:customStyle="1" w:styleId="xl159">
    <w:name w:val="xl159"/>
    <w:basedOn w:val="Normal"/>
    <w:rsid w:val="00535AB3"/>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160">
    <w:name w:val="xl160"/>
    <w:basedOn w:val="Normal"/>
    <w:rsid w:val="00535AB3"/>
    <w:pPr>
      <w:pBdr>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161">
    <w:name w:val="xl161"/>
    <w:basedOn w:val="Normal"/>
    <w:rsid w:val="00535AB3"/>
    <w:pPr>
      <w:pBdr>
        <w:bottom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162">
    <w:name w:val="xl162"/>
    <w:basedOn w:val="Normal"/>
    <w:rsid w:val="00535AB3"/>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163">
    <w:name w:val="xl163"/>
    <w:basedOn w:val="Normal"/>
    <w:rsid w:val="00535AB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164">
    <w:name w:val="xl164"/>
    <w:basedOn w:val="Normal"/>
    <w:rsid w:val="00535AB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165">
    <w:name w:val="xl165"/>
    <w:basedOn w:val="Normal"/>
    <w:rsid w:val="00535AB3"/>
    <w:pPr>
      <w:pBdr>
        <w:top w:val="single" w:sz="4" w:space="0" w:color="auto"/>
        <w:left w:val="double" w:sz="6" w:space="0" w:color="auto"/>
        <w:bottom w:val="dashed" w:sz="8" w:space="0" w:color="auto"/>
        <w:right w:val="single" w:sz="4" w:space="0" w:color="auto"/>
      </w:pBdr>
      <w:shd w:val="clear" w:color="000000" w:fill="DDD9C3"/>
      <w:spacing w:before="100" w:beforeAutospacing="1" w:after="100" w:afterAutospacing="1" w:line="240" w:lineRule="auto"/>
      <w:jc w:val="right"/>
      <w:textAlignment w:val="center"/>
    </w:pPr>
    <w:rPr>
      <w:rFonts w:ascii="Arial" w:hAnsi="Arial" w:cs="Arial"/>
      <w:b/>
      <w:bCs/>
      <w:sz w:val="24"/>
      <w:szCs w:val="24"/>
    </w:rPr>
  </w:style>
  <w:style w:type="paragraph" w:customStyle="1" w:styleId="xl166">
    <w:name w:val="xl166"/>
    <w:basedOn w:val="Normal"/>
    <w:rsid w:val="00535AB3"/>
    <w:pPr>
      <w:pBdr>
        <w:top w:val="single" w:sz="4" w:space="0" w:color="auto"/>
        <w:left w:val="single" w:sz="4" w:space="0" w:color="auto"/>
        <w:bottom w:val="dashed" w:sz="8" w:space="0" w:color="auto"/>
        <w:right w:val="single" w:sz="4" w:space="0" w:color="auto"/>
      </w:pBdr>
      <w:shd w:val="clear" w:color="000000" w:fill="DDD9C3"/>
      <w:spacing w:before="100" w:beforeAutospacing="1" w:after="100" w:afterAutospacing="1" w:line="240" w:lineRule="auto"/>
      <w:jc w:val="right"/>
      <w:textAlignment w:val="center"/>
    </w:pPr>
    <w:rPr>
      <w:rFonts w:ascii="Arial" w:hAnsi="Arial" w:cs="Arial"/>
      <w:b/>
      <w:bCs/>
      <w:sz w:val="24"/>
      <w:szCs w:val="24"/>
    </w:rPr>
  </w:style>
  <w:style w:type="paragraph" w:customStyle="1" w:styleId="xl167">
    <w:name w:val="xl167"/>
    <w:basedOn w:val="Normal"/>
    <w:rsid w:val="00535AB3"/>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168">
    <w:name w:val="xl168"/>
    <w:basedOn w:val="Normal"/>
    <w:rsid w:val="00535AB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169">
    <w:name w:val="xl169"/>
    <w:basedOn w:val="Normal"/>
    <w:rsid w:val="00535A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170">
    <w:name w:val="xl170"/>
    <w:basedOn w:val="Normal"/>
    <w:rsid w:val="00535AB3"/>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171">
    <w:name w:val="xl171"/>
    <w:basedOn w:val="Normal"/>
    <w:rsid w:val="00535AB3"/>
    <w:pPr>
      <w:pBdr>
        <w:top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172">
    <w:name w:val="xl172"/>
    <w:basedOn w:val="Normal"/>
    <w:rsid w:val="00535AB3"/>
    <w:pPr>
      <w:pBdr>
        <w:bottom w:val="single" w:sz="4" w:space="0" w:color="auto"/>
        <w:right w:val="double" w:sz="6" w:space="0" w:color="auto"/>
      </w:pBdr>
      <w:shd w:val="clear" w:color="000000" w:fill="FFFF99"/>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173">
    <w:name w:val="xl173"/>
    <w:basedOn w:val="Normal"/>
    <w:rsid w:val="00535AB3"/>
    <w:pPr>
      <w:pBdr>
        <w:bottom w:val="single" w:sz="4" w:space="0" w:color="auto"/>
        <w:right w:val="double" w:sz="6" w:space="0" w:color="auto"/>
      </w:pBdr>
      <w:shd w:val="clear" w:color="000000" w:fill="FFFF99"/>
      <w:spacing w:before="100" w:beforeAutospacing="1" w:after="100" w:afterAutospacing="1" w:line="240" w:lineRule="auto"/>
      <w:jc w:val="center"/>
      <w:textAlignment w:val="top"/>
    </w:pPr>
    <w:rPr>
      <w:rFonts w:ascii="Arial" w:hAnsi="Arial" w:cs="Arial"/>
      <w:b/>
      <w:bCs/>
      <w:color w:val="000000"/>
    </w:rPr>
  </w:style>
  <w:style w:type="paragraph" w:customStyle="1" w:styleId="xl174">
    <w:name w:val="xl174"/>
    <w:basedOn w:val="Normal"/>
    <w:rsid w:val="00535AB3"/>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175">
    <w:name w:val="xl175"/>
    <w:basedOn w:val="Normal"/>
    <w:rsid w:val="00535AB3"/>
    <w:pPr>
      <w:pBdr>
        <w:bottom w:val="single" w:sz="4" w:space="0" w:color="auto"/>
      </w:pBd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176">
    <w:name w:val="xl176"/>
    <w:basedOn w:val="Normal"/>
    <w:rsid w:val="00535AB3"/>
    <w:pPr>
      <w:pBdr>
        <w:bottom w:val="single" w:sz="4" w:space="0" w:color="auto"/>
        <w:right w:val="double" w:sz="6" w:space="0" w:color="auto"/>
      </w:pBd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177">
    <w:name w:val="xl177"/>
    <w:basedOn w:val="Normal"/>
    <w:rsid w:val="00535AB3"/>
    <w:pPr>
      <w:pBdr>
        <w:top w:val="single" w:sz="4" w:space="0" w:color="auto"/>
        <w:bottom w:val="single" w:sz="4" w:space="0" w:color="auto"/>
        <w:right w:val="double" w:sz="6" w:space="0" w:color="auto"/>
      </w:pBdr>
      <w:shd w:val="clear" w:color="000000" w:fill="FFFF99"/>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178">
    <w:name w:val="xl178"/>
    <w:basedOn w:val="Normal"/>
    <w:rsid w:val="00535AB3"/>
    <w:pPr>
      <w:pBdr>
        <w:top w:val="single" w:sz="4" w:space="0" w:color="auto"/>
        <w:left w:val="double" w:sz="6" w:space="0" w:color="auto"/>
        <w:bottom w:val="dashed" w:sz="8" w:space="0" w:color="auto"/>
        <w:right w:val="single" w:sz="4" w:space="0" w:color="auto"/>
      </w:pBdr>
      <w:spacing w:before="100" w:beforeAutospacing="1" w:after="100" w:afterAutospacing="1" w:line="240" w:lineRule="auto"/>
      <w:jc w:val="center"/>
      <w:textAlignment w:val="top"/>
    </w:pPr>
    <w:rPr>
      <w:rFonts w:ascii="Arial" w:hAnsi="Arial" w:cs="Arial"/>
      <w:color w:val="000000"/>
      <w:sz w:val="24"/>
      <w:szCs w:val="24"/>
    </w:rPr>
  </w:style>
  <w:style w:type="paragraph" w:customStyle="1" w:styleId="xl179">
    <w:name w:val="xl179"/>
    <w:basedOn w:val="Normal"/>
    <w:rsid w:val="00535AB3"/>
    <w:pPr>
      <w:pBdr>
        <w:top w:val="dashed" w:sz="8" w:space="0" w:color="auto"/>
        <w:left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000000"/>
    </w:rPr>
  </w:style>
  <w:style w:type="paragraph" w:customStyle="1" w:styleId="xl180">
    <w:name w:val="xl180"/>
    <w:basedOn w:val="Normal"/>
    <w:rsid w:val="00535AB3"/>
    <w:pPr>
      <w:pBdr>
        <w:top w:val="dashed" w:sz="8" w:space="0" w:color="auto"/>
      </w:pBdr>
      <w:shd w:val="clear" w:color="000000" w:fill="FFFF99"/>
      <w:spacing w:before="100" w:beforeAutospacing="1" w:after="100" w:afterAutospacing="1" w:line="240" w:lineRule="auto"/>
      <w:jc w:val="center"/>
      <w:textAlignment w:val="center"/>
    </w:pPr>
    <w:rPr>
      <w:rFonts w:ascii="Arial" w:hAnsi="Arial" w:cs="Arial"/>
      <w:b/>
      <w:bCs/>
      <w:color w:val="000000"/>
    </w:rPr>
  </w:style>
  <w:style w:type="paragraph" w:customStyle="1" w:styleId="xl181">
    <w:name w:val="xl181"/>
    <w:basedOn w:val="Normal"/>
    <w:rsid w:val="00535AB3"/>
    <w:pPr>
      <w:pBdr>
        <w:top w:val="dashed" w:sz="8" w:space="0" w:color="auto"/>
        <w:right w:val="double" w:sz="6" w:space="0" w:color="auto"/>
      </w:pBdr>
      <w:shd w:val="clear" w:color="000000" w:fill="FFFF99"/>
      <w:spacing w:before="100" w:beforeAutospacing="1" w:after="100" w:afterAutospacing="1" w:line="240" w:lineRule="auto"/>
      <w:jc w:val="center"/>
      <w:textAlignment w:val="center"/>
    </w:pPr>
    <w:rPr>
      <w:rFonts w:ascii="Arial" w:hAnsi="Arial" w:cs="Arial"/>
      <w:b/>
      <w:bCs/>
      <w:color w:val="000000"/>
    </w:rPr>
  </w:style>
  <w:style w:type="paragraph" w:customStyle="1" w:styleId="xl182">
    <w:name w:val="xl182"/>
    <w:basedOn w:val="Normal"/>
    <w:rsid w:val="00535AB3"/>
    <w:pPr>
      <w:pBdr>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000000"/>
    </w:rPr>
  </w:style>
  <w:style w:type="paragraph" w:customStyle="1" w:styleId="xl183">
    <w:name w:val="xl183"/>
    <w:basedOn w:val="Normal"/>
    <w:rsid w:val="00535AB3"/>
    <w:pPr>
      <w:pBdr>
        <w:bottom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000000"/>
    </w:rPr>
  </w:style>
  <w:style w:type="paragraph" w:customStyle="1" w:styleId="xl184">
    <w:name w:val="xl184"/>
    <w:basedOn w:val="Normal"/>
    <w:rsid w:val="00535AB3"/>
    <w:pPr>
      <w:pBdr>
        <w:bottom w:val="single" w:sz="4" w:space="0" w:color="auto"/>
        <w:right w:val="double" w:sz="6" w:space="0" w:color="auto"/>
      </w:pBdr>
      <w:shd w:val="clear" w:color="000000" w:fill="FFFF99"/>
      <w:spacing w:before="100" w:beforeAutospacing="1" w:after="100" w:afterAutospacing="1" w:line="240" w:lineRule="auto"/>
      <w:jc w:val="center"/>
      <w:textAlignment w:val="center"/>
    </w:pPr>
    <w:rPr>
      <w:rFonts w:ascii="Arial" w:hAnsi="Arial" w:cs="Arial"/>
      <w:b/>
      <w:bCs/>
      <w:color w:val="000000"/>
    </w:rPr>
  </w:style>
  <w:style w:type="paragraph" w:customStyle="1" w:styleId="xl185">
    <w:name w:val="xl185"/>
    <w:basedOn w:val="Normal"/>
    <w:rsid w:val="00535AB3"/>
    <w:pPr>
      <w:pBdr>
        <w:top w:val="dashed" w:sz="8" w:space="0" w:color="auto"/>
        <w:bottom w:val="single" w:sz="4" w:space="0" w:color="auto"/>
        <w:right w:val="double" w:sz="6" w:space="0" w:color="auto"/>
      </w:pBdr>
      <w:shd w:val="clear" w:color="000000" w:fill="FFFF99"/>
      <w:spacing w:before="100" w:beforeAutospacing="1" w:after="100" w:afterAutospacing="1" w:line="240" w:lineRule="auto"/>
      <w:jc w:val="center"/>
      <w:textAlignment w:val="top"/>
    </w:pPr>
    <w:rPr>
      <w:rFonts w:ascii="Arial" w:hAnsi="Arial" w:cs="Arial"/>
      <w:b/>
      <w:bCs/>
      <w:color w:val="000000"/>
    </w:rPr>
  </w:style>
  <w:style w:type="paragraph" w:customStyle="1" w:styleId="xl186">
    <w:name w:val="xl186"/>
    <w:basedOn w:val="Normal"/>
    <w:rsid w:val="00535AB3"/>
    <w:pPr>
      <w:pBdr>
        <w:bottom w:val="double" w:sz="6" w:space="0" w:color="auto"/>
        <w:right w:val="double" w:sz="6" w:space="0" w:color="auto"/>
      </w:pBdr>
      <w:shd w:val="clear" w:color="000000" w:fill="C5BE97"/>
      <w:spacing w:before="100" w:beforeAutospacing="1" w:after="100" w:afterAutospacing="1" w:line="240" w:lineRule="auto"/>
      <w:jc w:val="center"/>
      <w:textAlignment w:val="center"/>
    </w:pPr>
    <w:rPr>
      <w:rFonts w:ascii="Arial" w:hAnsi="Arial" w:cs="Arial"/>
      <w:b/>
      <w:bCs/>
      <w:color w:val="000000"/>
      <w:sz w:val="28"/>
      <w:szCs w:val="28"/>
    </w:rPr>
  </w:style>
  <w:style w:type="paragraph" w:customStyle="1" w:styleId="xl187">
    <w:name w:val="xl187"/>
    <w:basedOn w:val="Normal"/>
    <w:rsid w:val="00535AB3"/>
    <w:pPr>
      <w:pBdr>
        <w:top w:val="single" w:sz="4" w:space="0" w:color="auto"/>
        <w:left w:val="single" w:sz="4" w:space="0" w:color="auto"/>
        <w:bottom w:val="dashed" w:sz="8" w:space="0" w:color="auto"/>
        <w:right w:val="double" w:sz="6" w:space="0" w:color="auto"/>
      </w:pBdr>
      <w:shd w:val="clear" w:color="000000" w:fill="C5BE97"/>
      <w:spacing w:before="100" w:beforeAutospacing="1" w:after="100" w:afterAutospacing="1" w:line="240" w:lineRule="auto"/>
      <w:jc w:val="center"/>
      <w:textAlignment w:val="center"/>
    </w:pPr>
    <w:rPr>
      <w:rFonts w:ascii="Arial" w:hAnsi="Arial" w:cs="Arial"/>
      <w:b/>
      <w:bCs/>
      <w:sz w:val="24"/>
      <w:szCs w:val="24"/>
    </w:rPr>
  </w:style>
  <w:style w:type="paragraph" w:customStyle="1" w:styleId="xl188">
    <w:name w:val="xl188"/>
    <w:basedOn w:val="Normal"/>
    <w:rsid w:val="00535AB3"/>
    <w:pPr>
      <w:pBdr>
        <w:top w:val="single" w:sz="4" w:space="0" w:color="auto"/>
        <w:left w:val="single" w:sz="4" w:space="0" w:color="auto"/>
        <w:bottom w:val="single" w:sz="8" w:space="0" w:color="auto"/>
        <w:right w:val="double" w:sz="6" w:space="0" w:color="auto"/>
      </w:pBdr>
      <w:shd w:val="clear" w:color="000000" w:fill="C5BE97"/>
      <w:spacing w:before="100" w:beforeAutospacing="1" w:after="100" w:afterAutospacing="1" w:line="240" w:lineRule="auto"/>
      <w:jc w:val="center"/>
      <w:textAlignment w:val="center"/>
    </w:pPr>
    <w:rPr>
      <w:rFonts w:ascii="Arial" w:hAnsi="Arial" w:cs="Arial"/>
      <w:b/>
      <w:bCs/>
      <w:sz w:val="24"/>
      <w:szCs w:val="24"/>
    </w:rPr>
  </w:style>
  <w:style w:type="paragraph" w:customStyle="1" w:styleId="xl189">
    <w:name w:val="xl189"/>
    <w:basedOn w:val="Normal"/>
    <w:rsid w:val="00535AB3"/>
    <w:pPr>
      <w:pBdr>
        <w:left w:val="single" w:sz="4" w:space="0" w:color="auto"/>
        <w:bottom w:val="dashed" w:sz="8" w:space="0" w:color="auto"/>
        <w:right w:val="single" w:sz="4" w:space="0" w:color="auto"/>
      </w:pBdr>
      <w:shd w:val="clear" w:color="000000" w:fill="DDD9C3"/>
      <w:spacing w:before="100" w:beforeAutospacing="1" w:after="100" w:afterAutospacing="1" w:line="240" w:lineRule="auto"/>
      <w:jc w:val="center"/>
      <w:textAlignment w:val="center"/>
    </w:pPr>
    <w:rPr>
      <w:rFonts w:ascii="Arial" w:hAnsi="Arial" w:cs="Arial"/>
      <w:b/>
      <w:bCs/>
    </w:rPr>
  </w:style>
  <w:style w:type="paragraph" w:customStyle="1" w:styleId="xl190">
    <w:name w:val="xl190"/>
    <w:basedOn w:val="Normal"/>
    <w:rsid w:val="00535A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191">
    <w:name w:val="xl191"/>
    <w:basedOn w:val="Normal"/>
    <w:rsid w:val="00535AB3"/>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192">
    <w:name w:val="xl192"/>
    <w:basedOn w:val="Normal"/>
    <w:rsid w:val="00535AB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193">
    <w:name w:val="xl193"/>
    <w:basedOn w:val="Normal"/>
    <w:rsid w:val="00535AB3"/>
    <w:pPr>
      <w:pBdr>
        <w:left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center"/>
    </w:pPr>
    <w:rPr>
      <w:rFonts w:ascii="Arial" w:hAnsi="Arial" w:cs="Arial"/>
      <w:b/>
      <w:bCs/>
    </w:rPr>
  </w:style>
  <w:style w:type="paragraph" w:customStyle="1" w:styleId="xl194">
    <w:name w:val="xl194"/>
    <w:basedOn w:val="Normal"/>
    <w:rsid w:val="00535AB3"/>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BFBFBF"/>
      <w:sz w:val="24"/>
      <w:szCs w:val="24"/>
    </w:rPr>
  </w:style>
  <w:style w:type="paragraph" w:customStyle="1" w:styleId="xl195">
    <w:name w:val="xl195"/>
    <w:basedOn w:val="Normal"/>
    <w:rsid w:val="00535AB3"/>
    <w:pPr>
      <w:pBdr>
        <w:left w:val="double" w:sz="6" w:space="0" w:color="auto"/>
        <w:bottom w:val="dashed" w:sz="8" w:space="0" w:color="auto"/>
      </w:pBdr>
      <w:shd w:val="clear" w:color="000000" w:fill="DDD9C3"/>
      <w:spacing w:before="100" w:beforeAutospacing="1" w:after="100" w:afterAutospacing="1" w:line="240" w:lineRule="auto"/>
      <w:jc w:val="right"/>
      <w:textAlignment w:val="center"/>
    </w:pPr>
    <w:rPr>
      <w:rFonts w:ascii="Arial" w:hAnsi="Arial" w:cs="Arial"/>
      <w:b/>
      <w:bCs/>
      <w:sz w:val="24"/>
      <w:szCs w:val="24"/>
    </w:rPr>
  </w:style>
  <w:style w:type="paragraph" w:customStyle="1" w:styleId="xl196">
    <w:name w:val="xl196"/>
    <w:basedOn w:val="Normal"/>
    <w:rsid w:val="00535AB3"/>
    <w:pPr>
      <w:pBdr>
        <w:bottom w:val="dashed" w:sz="8" w:space="0" w:color="auto"/>
      </w:pBdr>
      <w:shd w:val="clear" w:color="000000" w:fill="DDD9C3"/>
      <w:spacing w:before="100" w:beforeAutospacing="1" w:after="100" w:afterAutospacing="1" w:line="240" w:lineRule="auto"/>
      <w:jc w:val="right"/>
      <w:textAlignment w:val="center"/>
    </w:pPr>
    <w:rPr>
      <w:rFonts w:ascii="Arial" w:hAnsi="Arial" w:cs="Arial"/>
      <w:b/>
      <w:bCs/>
      <w:sz w:val="24"/>
      <w:szCs w:val="24"/>
    </w:rPr>
  </w:style>
  <w:style w:type="paragraph" w:customStyle="1" w:styleId="xl197">
    <w:name w:val="xl197"/>
    <w:basedOn w:val="Normal"/>
    <w:rsid w:val="00535AB3"/>
    <w:pPr>
      <w:pBdr>
        <w:bottom w:val="dashed" w:sz="8" w:space="0" w:color="auto"/>
        <w:right w:val="single" w:sz="4" w:space="0" w:color="auto"/>
      </w:pBdr>
      <w:shd w:val="clear" w:color="000000" w:fill="DDD9C3"/>
      <w:spacing w:before="100" w:beforeAutospacing="1" w:after="100" w:afterAutospacing="1" w:line="240" w:lineRule="auto"/>
      <w:jc w:val="right"/>
      <w:textAlignment w:val="center"/>
    </w:pPr>
    <w:rPr>
      <w:rFonts w:ascii="Arial" w:hAnsi="Arial" w:cs="Arial"/>
      <w:b/>
      <w:bCs/>
      <w:sz w:val="24"/>
      <w:szCs w:val="24"/>
    </w:rPr>
  </w:style>
  <w:style w:type="paragraph" w:customStyle="1" w:styleId="xl198">
    <w:name w:val="xl198"/>
    <w:basedOn w:val="Normal"/>
    <w:rsid w:val="00535AB3"/>
    <w:pPr>
      <w:pBdr>
        <w:left w:val="single" w:sz="4" w:space="0" w:color="auto"/>
        <w:bottom w:val="dashed" w:sz="8" w:space="0" w:color="auto"/>
        <w:right w:val="single" w:sz="4" w:space="0" w:color="auto"/>
      </w:pBdr>
      <w:shd w:val="clear" w:color="000000" w:fill="DDD9C3"/>
      <w:spacing w:before="100" w:beforeAutospacing="1" w:after="100" w:afterAutospacing="1" w:line="240" w:lineRule="auto"/>
      <w:jc w:val="center"/>
      <w:textAlignment w:val="center"/>
    </w:pPr>
    <w:rPr>
      <w:rFonts w:ascii="Arial" w:hAnsi="Arial" w:cs="Arial"/>
      <w:b/>
      <w:bCs/>
      <w:sz w:val="24"/>
      <w:szCs w:val="24"/>
    </w:rPr>
  </w:style>
  <w:style w:type="paragraph" w:customStyle="1" w:styleId="xl199">
    <w:name w:val="xl199"/>
    <w:basedOn w:val="Normal"/>
    <w:rsid w:val="00535AB3"/>
    <w:pPr>
      <w:pBdr>
        <w:left w:val="single" w:sz="4" w:space="0" w:color="auto"/>
        <w:bottom w:val="dashed" w:sz="8" w:space="0" w:color="auto"/>
      </w:pBdr>
      <w:shd w:val="clear" w:color="000000" w:fill="DDD9C3"/>
      <w:spacing w:before="100" w:beforeAutospacing="1" w:after="100" w:afterAutospacing="1" w:line="240" w:lineRule="auto"/>
      <w:jc w:val="center"/>
      <w:textAlignment w:val="center"/>
    </w:pPr>
    <w:rPr>
      <w:rFonts w:ascii="Arial" w:hAnsi="Arial" w:cs="Arial"/>
      <w:b/>
      <w:bCs/>
    </w:rPr>
  </w:style>
  <w:style w:type="paragraph" w:customStyle="1" w:styleId="xl200">
    <w:name w:val="xl200"/>
    <w:basedOn w:val="Normal"/>
    <w:rsid w:val="00535AB3"/>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201">
    <w:name w:val="xl201"/>
    <w:basedOn w:val="Normal"/>
    <w:rsid w:val="00535AB3"/>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hAnsi="Arial" w:cs="Arial"/>
      <w:color w:val="FF0000"/>
      <w:sz w:val="18"/>
      <w:szCs w:val="18"/>
    </w:rPr>
  </w:style>
  <w:style w:type="paragraph" w:customStyle="1" w:styleId="xl202">
    <w:name w:val="xl202"/>
    <w:basedOn w:val="Normal"/>
    <w:rsid w:val="00535AB3"/>
    <w:pPr>
      <w:pBdr>
        <w:left w:val="single" w:sz="4" w:space="0" w:color="auto"/>
        <w:bottom w:val="dashed" w:sz="8" w:space="0" w:color="auto"/>
        <w:right w:val="double" w:sz="6" w:space="0" w:color="auto"/>
      </w:pBdr>
      <w:shd w:val="clear" w:color="000000" w:fill="C5BE97"/>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03">
    <w:name w:val="xl203"/>
    <w:basedOn w:val="Normal"/>
    <w:rsid w:val="00535AB3"/>
    <w:pPr>
      <w:pBdr>
        <w:left w:val="double" w:sz="6"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Arial" w:hAnsi="Arial" w:cs="Arial"/>
      <w:b/>
      <w:bCs/>
      <w:color w:val="FF0000"/>
      <w:sz w:val="24"/>
      <w:szCs w:val="24"/>
    </w:rPr>
  </w:style>
  <w:style w:type="paragraph" w:customStyle="1" w:styleId="xl204">
    <w:name w:val="xl204"/>
    <w:basedOn w:val="Normal"/>
    <w:rsid w:val="00535AB3"/>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both"/>
      <w:textAlignment w:val="center"/>
    </w:pPr>
    <w:rPr>
      <w:rFonts w:ascii="Arial" w:hAnsi="Arial" w:cs="Arial"/>
      <w:b/>
      <w:bCs/>
      <w:color w:val="FF0000"/>
      <w:sz w:val="24"/>
      <w:szCs w:val="24"/>
    </w:rPr>
  </w:style>
  <w:style w:type="paragraph" w:customStyle="1" w:styleId="xl205">
    <w:name w:val="xl205"/>
    <w:basedOn w:val="Normal"/>
    <w:rsid w:val="00535AB3"/>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06">
    <w:name w:val="xl206"/>
    <w:basedOn w:val="Normal"/>
    <w:rsid w:val="00535AB3"/>
    <w:pPr>
      <w:pBdr>
        <w:top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07">
    <w:name w:val="xl207"/>
    <w:basedOn w:val="Normal"/>
    <w:rsid w:val="00535AB3"/>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08">
    <w:name w:val="xl208"/>
    <w:basedOn w:val="Normal"/>
    <w:rsid w:val="00535AB3"/>
    <w:pPr>
      <w:pBdr>
        <w:top w:val="dashed" w:sz="8"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09">
    <w:name w:val="xl209"/>
    <w:basedOn w:val="Normal"/>
    <w:rsid w:val="00535AB3"/>
    <w:pPr>
      <w:pBdr>
        <w:top w:val="dashed" w:sz="8" w:space="0" w:color="auto"/>
        <w:bottom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10">
    <w:name w:val="xl210"/>
    <w:basedOn w:val="Normal"/>
    <w:rsid w:val="00535AB3"/>
    <w:pPr>
      <w:pBdr>
        <w:top w:val="dashed" w:sz="8"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11">
    <w:name w:val="xl211"/>
    <w:basedOn w:val="Normal"/>
    <w:rsid w:val="00535AB3"/>
    <w:pPr>
      <w:pBdr>
        <w:top w:val="dashed" w:sz="8" w:space="0" w:color="auto"/>
        <w:bottom w:val="single" w:sz="4" w:space="0" w:color="auto"/>
        <w:right w:val="double" w:sz="6" w:space="0" w:color="auto"/>
      </w:pBdr>
      <w:shd w:val="clear" w:color="000000" w:fill="FFFF99"/>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12">
    <w:name w:val="xl212"/>
    <w:basedOn w:val="Normal"/>
    <w:rsid w:val="00535AB3"/>
    <w:pPr>
      <w:pBdr>
        <w:left w:val="double" w:sz="6" w:space="0" w:color="auto"/>
        <w:bottom w:val="single" w:sz="4" w:space="0" w:color="auto"/>
        <w:right w:val="single" w:sz="4" w:space="0" w:color="auto"/>
      </w:pBdr>
      <w:shd w:val="clear" w:color="000000" w:fill="FFFF66"/>
      <w:spacing w:before="100" w:beforeAutospacing="1" w:after="100" w:afterAutospacing="1" w:line="240" w:lineRule="auto"/>
      <w:jc w:val="center"/>
      <w:textAlignment w:val="top"/>
    </w:pPr>
    <w:rPr>
      <w:rFonts w:ascii="Arial" w:hAnsi="Arial" w:cs="Arial"/>
      <w:b/>
      <w:bCs/>
      <w:color w:val="FF0000"/>
      <w:sz w:val="24"/>
      <w:szCs w:val="24"/>
    </w:rPr>
  </w:style>
  <w:style w:type="paragraph" w:customStyle="1" w:styleId="xl213">
    <w:name w:val="xl213"/>
    <w:basedOn w:val="Normal"/>
    <w:rsid w:val="00535AB3"/>
    <w:pPr>
      <w:pBdr>
        <w:left w:val="single" w:sz="4" w:space="0" w:color="auto"/>
        <w:bottom w:val="single" w:sz="4" w:space="0" w:color="auto"/>
        <w:right w:val="single" w:sz="4" w:space="0" w:color="auto"/>
      </w:pBdr>
      <w:shd w:val="clear" w:color="000000" w:fill="FFFF66"/>
      <w:spacing w:before="100" w:beforeAutospacing="1" w:after="100" w:afterAutospacing="1" w:line="240" w:lineRule="auto"/>
      <w:jc w:val="both"/>
      <w:textAlignment w:val="center"/>
    </w:pPr>
    <w:rPr>
      <w:rFonts w:ascii="Arial" w:hAnsi="Arial" w:cs="Arial"/>
      <w:b/>
      <w:bCs/>
      <w:color w:val="FF0000"/>
      <w:sz w:val="24"/>
      <w:szCs w:val="24"/>
    </w:rPr>
  </w:style>
  <w:style w:type="paragraph" w:customStyle="1" w:styleId="xl214">
    <w:name w:val="xl214"/>
    <w:basedOn w:val="Normal"/>
    <w:rsid w:val="00535AB3"/>
    <w:pPr>
      <w:pBdr>
        <w:left w:val="single" w:sz="4" w:space="0" w:color="auto"/>
        <w:bottom w:val="single" w:sz="4" w:space="0" w:color="auto"/>
      </w:pBdr>
      <w:shd w:val="clear" w:color="000000" w:fill="FFFF66"/>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15">
    <w:name w:val="xl215"/>
    <w:basedOn w:val="Normal"/>
    <w:rsid w:val="00535AB3"/>
    <w:pPr>
      <w:pBdr>
        <w:bottom w:val="single" w:sz="4" w:space="0" w:color="auto"/>
      </w:pBdr>
      <w:shd w:val="clear" w:color="000000" w:fill="FFFF66"/>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16">
    <w:name w:val="xl216"/>
    <w:basedOn w:val="Normal"/>
    <w:rsid w:val="00535AB3"/>
    <w:pPr>
      <w:pBdr>
        <w:bottom w:val="single" w:sz="4" w:space="0" w:color="auto"/>
        <w:right w:val="double" w:sz="6" w:space="0" w:color="auto"/>
      </w:pBdr>
      <w:shd w:val="clear" w:color="000000" w:fill="FFFF66"/>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17">
    <w:name w:val="xl217"/>
    <w:basedOn w:val="Normal"/>
    <w:rsid w:val="00535AB3"/>
    <w:pPr>
      <w:pBdr>
        <w:top w:val="single" w:sz="4" w:space="0" w:color="auto"/>
        <w:left w:val="double" w:sz="6"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Arial" w:hAnsi="Arial" w:cs="Arial"/>
      <w:b/>
      <w:bCs/>
      <w:color w:val="FF0000"/>
      <w:sz w:val="24"/>
      <w:szCs w:val="24"/>
    </w:rPr>
  </w:style>
  <w:style w:type="paragraph" w:customStyle="1" w:styleId="xl218">
    <w:name w:val="xl218"/>
    <w:basedOn w:val="Normal"/>
    <w:rsid w:val="00535AB3"/>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both"/>
      <w:textAlignment w:val="center"/>
    </w:pPr>
    <w:rPr>
      <w:rFonts w:ascii="Arial" w:hAnsi="Arial" w:cs="Arial"/>
      <w:b/>
      <w:bCs/>
      <w:color w:val="FF0000"/>
      <w:sz w:val="24"/>
      <w:szCs w:val="24"/>
    </w:rPr>
  </w:style>
  <w:style w:type="paragraph" w:customStyle="1" w:styleId="xl219">
    <w:name w:val="xl219"/>
    <w:basedOn w:val="Normal"/>
    <w:rsid w:val="00535AB3"/>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20">
    <w:name w:val="xl220"/>
    <w:basedOn w:val="Normal"/>
    <w:rsid w:val="00535AB3"/>
    <w:pPr>
      <w:pBdr>
        <w:top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21">
    <w:name w:val="xl221"/>
    <w:basedOn w:val="Normal"/>
    <w:rsid w:val="00535AB3"/>
    <w:pPr>
      <w:pBdr>
        <w:top w:val="single" w:sz="4" w:space="0" w:color="auto"/>
        <w:bottom w:val="single" w:sz="4" w:space="0" w:color="auto"/>
        <w:right w:val="double" w:sz="6" w:space="0" w:color="auto"/>
      </w:pBdr>
      <w:shd w:val="clear" w:color="000000" w:fill="FFFF99"/>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22">
    <w:name w:val="xl222"/>
    <w:basedOn w:val="Normal"/>
    <w:rsid w:val="00535AB3"/>
    <w:pPr>
      <w:pBdr>
        <w:top w:val="dashed" w:sz="8" w:space="0" w:color="auto"/>
        <w:left w:val="double" w:sz="6"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23">
    <w:name w:val="xl223"/>
    <w:basedOn w:val="Normal"/>
    <w:rsid w:val="00535AB3"/>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224">
    <w:name w:val="xl224"/>
    <w:basedOn w:val="Normal"/>
    <w:rsid w:val="00535AB3"/>
    <w:pPr>
      <w:pBdr>
        <w:top w:val="dashed" w:sz="8" w:space="0" w:color="auto"/>
        <w:left w:val="single" w:sz="4" w:space="0" w:color="auto"/>
        <w:bottom w:val="single" w:sz="4" w:space="0" w:color="auto"/>
      </w:pBdr>
      <w:shd w:val="clear" w:color="000000" w:fill="FFFF99"/>
      <w:spacing w:before="100" w:beforeAutospacing="1" w:after="100" w:afterAutospacing="1" w:line="240" w:lineRule="auto"/>
      <w:jc w:val="center"/>
      <w:textAlignment w:val="top"/>
    </w:pPr>
    <w:rPr>
      <w:rFonts w:ascii="Arial" w:hAnsi="Arial" w:cs="Arial"/>
      <w:b/>
      <w:bCs/>
      <w:color w:val="FF0000"/>
    </w:rPr>
  </w:style>
  <w:style w:type="paragraph" w:customStyle="1" w:styleId="xl225">
    <w:name w:val="xl225"/>
    <w:basedOn w:val="Normal"/>
    <w:rsid w:val="00535AB3"/>
    <w:pPr>
      <w:pBdr>
        <w:top w:val="dashed" w:sz="8" w:space="0" w:color="auto"/>
        <w:bottom w:val="single" w:sz="4" w:space="0" w:color="auto"/>
      </w:pBdr>
      <w:shd w:val="clear" w:color="000000" w:fill="FFFF99"/>
      <w:spacing w:before="100" w:beforeAutospacing="1" w:after="100" w:afterAutospacing="1" w:line="240" w:lineRule="auto"/>
      <w:jc w:val="center"/>
      <w:textAlignment w:val="top"/>
    </w:pPr>
    <w:rPr>
      <w:rFonts w:ascii="Arial" w:hAnsi="Arial" w:cs="Arial"/>
      <w:b/>
      <w:bCs/>
      <w:color w:val="FF0000"/>
    </w:rPr>
  </w:style>
  <w:style w:type="paragraph" w:customStyle="1" w:styleId="xl226">
    <w:name w:val="xl226"/>
    <w:basedOn w:val="Normal"/>
    <w:rsid w:val="00535AB3"/>
    <w:pPr>
      <w:pBdr>
        <w:top w:val="dashed" w:sz="8" w:space="0" w:color="auto"/>
        <w:bottom w:val="single" w:sz="4" w:space="0" w:color="auto"/>
        <w:right w:val="double" w:sz="6" w:space="0" w:color="auto"/>
      </w:pBdr>
      <w:shd w:val="clear" w:color="000000" w:fill="FFFF99"/>
      <w:spacing w:before="100" w:beforeAutospacing="1" w:after="100" w:afterAutospacing="1" w:line="240" w:lineRule="auto"/>
      <w:jc w:val="center"/>
      <w:textAlignment w:val="top"/>
    </w:pPr>
    <w:rPr>
      <w:rFonts w:ascii="Arial" w:hAnsi="Arial" w:cs="Arial"/>
      <w:b/>
      <w:bCs/>
      <w:color w:val="FF0000"/>
    </w:rPr>
  </w:style>
  <w:style w:type="paragraph" w:customStyle="1" w:styleId="xl227">
    <w:name w:val="xl227"/>
    <w:basedOn w:val="Normal"/>
    <w:rsid w:val="00535AB3"/>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color w:val="FF0000"/>
      <w:sz w:val="18"/>
      <w:szCs w:val="18"/>
    </w:rPr>
  </w:style>
  <w:style w:type="paragraph" w:customStyle="1" w:styleId="xl228">
    <w:name w:val="xl228"/>
    <w:basedOn w:val="Normal"/>
    <w:rsid w:val="00535AB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8"/>
      <w:szCs w:val="18"/>
    </w:rPr>
  </w:style>
  <w:style w:type="paragraph" w:customStyle="1" w:styleId="xl229">
    <w:name w:val="xl229"/>
    <w:basedOn w:val="Normal"/>
    <w:rsid w:val="00535AB3"/>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hAnsi="Arial" w:cs="Arial"/>
      <w:color w:val="FF0000"/>
      <w:sz w:val="18"/>
      <w:szCs w:val="18"/>
    </w:rPr>
  </w:style>
  <w:style w:type="paragraph" w:customStyle="1" w:styleId="xl230">
    <w:name w:val="xl230"/>
    <w:basedOn w:val="Normal"/>
    <w:rsid w:val="00535AB3"/>
    <w:pPr>
      <w:pBdr>
        <w:top w:val="single" w:sz="4" w:space="0" w:color="auto"/>
        <w:left w:val="single" w:sz="4" w:space="0" w:color="auto"/>
        <w:bottom w:val="dashed" w:sz="8" w:space="0" w:color="auto"/>
        <w:right w:val="double" w:sz="6" w:space="0" w:color="auto"/>
      </w:pBdr>
      <w:shd w:val="clear" w:color="000000" w:fill="C5BE97"/>
      <w:spacing w:before="100" w:beforeAutospacing="1" w:after="100" w:afterAutospacing="1" w:line="240" w:lineRule="auto"/>
      <w:jc w:val="center"/>
      <w:textAlignment w:val="center"/>
    </w:pPr>
    <w:rPr>
      <w:rFonts w:ascii="Arial" w:hAnsi="Arial" w:cs="Arial"/>
      <w:b/>
      <w:bCs/>
      <w:color w:val="FF0000"/>
      <w:sz w:val="24"/>
      <w:szCs w:val="24"/>
    </w:rPr>
  </w:style>
  <w:style w:type="character" w:customStyle="1" w:styleId="CarCar8">
    <w:name w:val="Car Car8"/>
    <w:rsid w:val="00535AB3"/>
    <w:rPr>
      <w:rFonts w:ascii="Arial" w:hAnsi="Arial"/>
      <w:b/>
      <w:sz w:val="32"/>
      <w:lang w:val="es-ES_tradnl" w:eastAsia="es-ES"/>
    </w:rPr>
  </w:style>
  <w:style w:type="paragraph" w:customStyle="1" w:styleId="normalsencillo0">
    <w:name w:val="normalsencillo"/>
    <w:basedOn w:val="Normal"/>
    <w:rsid w:val="00535AB3"/>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bodytext220">
    <w:name w:val="bodytext22"/>
    <w:basedOn w:val="Normal"/>
    <w:rsid w:val="00535AB3"/>
    <w:pPr>
      <w:spacing w:before="100" w:beforeAutospacing="1" w:after="100" w:afterAutospacing="1" w:line="240" w:lineRule="auto"/>
      <w:jc w:val="center"/>
    </w:pPr>
    <w:rPr>
      <w:rFonts w:ascii="Times New Roman" w:hAnsi="Times New Roman"/>
      <w:sz w:val="24"/>
      <w:szCs w:val="24"/>
      <w:lang w:val="es-ES" w:eastAsia="es-ES"/>
    </w:rPr>
  </w:style>
  <w:style w:type="character" w:customStyle="1" w:styleId="hps">
    <w:name w:val="hps"/>
    <w:rsid w:val="00535AB3"/>
  </w:style>
  <w:style w:type="paragraph" w:customStyle="1" w:styleId="R1">
    <w:name w:val="R1"/>
    <w:basedOn w:val="Normal"/>
    <w:link w:val="R1Car"/>
    <w:uiPriority w:val="99"/>
    <w:rsid w:val="00535AB3"/>
    <w:pPr>
      <w:numPr>
        <w:numId w:val="12"/>
      </w:numPr>
      <w:spacing w:before="360" w:after="240" w:line="240" w:lineRule="auto"/>
      <w:ind w:left="924" w:hanging="357"/>
      <w:jc w:val="both"/>
    </w:pPr>
    <w:rPr>
      <w:rFonts w:ascii="Arial" w:hAnsi="Arial"/>
      <w:b/>
      <w:bCs/>
      <w:lang w:val="es-AR" w:eastAsia="en-US"/>
    </w:rPr>
  </w:style>
  <w:style w:type="character" w:customStyle="1" w:styleId="R1Car">
    <w:name w:val="R1 Car"/>
    <w:link w:val="R1"/>
    <w:uiPriority w:val="99"/>
    <w:locked/>
    <w:rsid w:val="00535AB3"/>
    <w:rPr>
      <w:rFonts w:ascii="Arial" w:hAnsi="Arial"/>
      <w:b/>
      <w:bCs/>
      <w:sz w:val="22"/>
      <w:szCs w:val="22"/>
      <w:lang w:val="es-AR" w:eastAsia="en-US"/>
    </w:rPr>
  </w:style>
  <w:style w:type="character" w:customStyle="1" w:styleId="notranslate">
    <w:name w:val="notranslate"/>
    <w:rsid w:val="00535AB3"/>
  </w:style>
  <w:style w:type="character" w:customStyle="1" w:styleId="google-src-text1">
    <w:name w:val="google-src-text1"/>
    <w:rsid w:val="00535AB3"/>
    <w:rPr>
      <w:vanish/>
      <w:webHidden w:val="0"/>
      <w:specVanish w:val="0"/>
    </w:rPr>
  </w:style>
  <w:style w:type="paragraph" w:customStyle="1" w:styleId="Sinespaciado11">
    <w:name w:val="Sin espaciado11"/>
    <w:rsid w:val="00535AB3"/>
    <w:pPr>
      <w:jc w:val="center"/>
    </w:pPr>
    <w:rPr>
      <w:rFonts w:eastAsia="Calibri"/>
      <w:sz w:val="22"/>
      <w:szCs w:val="22"/>
      <w:lang w:eastAsia="en-US"/>
    </w:rPr>
  </w:style>
  <w:style w:type="character" w:customStyle="1" w:styleId="content">
    <w:name w:val="content"/>
    <w:uiPriority w:val="99"/>
    <w:rsid w:val="00535AB3"/>
  </w:style>
  <w:style w:type="paragraph" w:customStyle="1" w:styleId="HTMLBody">
    <w:name w:val="HTML Body"/>
    <w:rsid w:val="00535AB3"/>
    <w:pPr>
      <w:autoSpaceDE w:val="0"/>
      <w:autoSpaceDN w:val="0"/>
      <w:adjustRightInd w:val="0"/>
      <w:jc w:val="center"/>
    </w:pPr>
    <w:rPr>
      <w:rFonts w:ascii="Arial" w:hAnsi="Arial"/>
      <w:lang w:val="en-US" w:eastAsia="en-US"/>
    </w:rPr>
  </w:style>
  <w:style w:type="character" w:customStyle="1" w:styleId="TextonotaalfinalCar">
    <w:name w:val="Texto nota al final Car"/>
    <w:basedOn w:val="Fuentedeprrafopredeter"/>
    <w:link w:val="Textonotaalfinal"/>
    <w:rsid w:val="00535AB3"/>
  </w:style>
  <w:style w:type="paragraph" w:styleId="Textonotaalfinal">
    <w:name w:val="endnote text"/>
    <w:basedOn w:val="Normal"/>
    <w:link w:val="TextonotaalfinalCar"/>
    <w:unhideWhenUsed/>
    <w:rsid w:val="00535AB3"/>
    <w:pPr>
      <w:spacing w:after="0" w:line="240" w:lineRule="auto"/>
      <w:jc w:val="center"/>
    </w:pPr>
    <w:rPr>
      <w:sz w:val="20"/>
      <w:szCs w:val="20"/>
    </w:rPr>
  </w:style>
  <w:style w:type="paragraph" w:customStyle="1" w:styleId="Cuerpo3">
    <w:name w:val="Cuerpo 3"/>
    <w:rsid w:val="00672117"/>
    <w:pPr>
      <w:pBdr>
        <w:top w:val="nil"/>
        <w:left w:val="nil"/>
        <w:bottom w:val="nil"/>
        <w:right w:val="nil"/>
        <w:between w:val="nil"/>
        <w:bar w:val="nil"/>
      </w:pBdr>
      <w:spacing w:line="288" w:lineRule="auto"/>
    </w:pPr>
    <w:rPr>
      <w:rFonts w:ascii="Helvetica Neue" w:eastAsia="Arial Unicode MS" w:hAnsi="Arial Unicode MS" w:cs="Arial Unicode MS"/>
      <w:color w:val="000000"/>
      <w:bdr w:val="nil"/>
      <w:lang w:val="es-ES_tradnl"/>
    </w:rPr>
  </w:style>
  <w:style w:type="character" w:styleId="Refdenotaalfinal">
    <w:name w:val="endnote reference"/>
    <w:unhideWhenUsed/>
    <w:rsid w:val="00672117"/>
    <w:rPr>
      <w:vertAlign w:val="superscript"/>
    </w:rPr>
  </w:style>
  <w:style w:type="paragraph" w:styleId="Revisin">
    <w:name w:val="Revision"/>
    <w:hidden/>
    <w:uiPriority w:val="99"/>
    <w:qFormat/>
    <w:rsid w:val="00672117"/>
    <w:rPr>
      <w:rFonts w:ascii="Times New Roman" w:hAnsi="Times New Roman"/>
      <w:sz w:val="24"/>
      <w:szCs w:val="24"/>
      <w:lang w:val="es-ES_tradnl" w:eastAsia="es-ES"/>
    </w:rPr>
  </w:style>
  <w:style w:type="paragraph" w:styleId="Lista2">
    <w:name w:val="List 2"/>
    <w:basedOn w:val="Normal"/>
    <w:uiPriority w:val="99"/>
    <w:rsid w:val="000720F1"/>
    <w:pPr>
      <w:spacing w:after="0" w:line="240" w:lineRule="auto"/>
      <w:ind w:left="566" w:hanging="283"/>
      <w:contextualSpacing/>
    </w:pPr>
    <w:rPr>
      <w:rFonts w:ascii="Times New Roman" w:eastAsia="Batang" w:hAnsi="Times New Roman"/>
      <w:sz w:val="24"/>
      <w:szCs w:val="24"/>
      <w:lang w:val="es-ES_tradnl" w:eastAsia="es-ES"/>
    </w:rPr>
  </w:style>
  <w:style w:type="paragraph" w:styleId="Lista3">
    <w:name w:val="List 3"/>
    <w:basedOn w:val="Normal"/>
    <w:uiPriority w:val="99"/>
    <w:rsid w:val="000720F1"/>
    <w:pPr>
      <w:spacing w:after="0" w:line="240" w:lineRule="auto"/>
      <w:ind w:left="849" w:hanging="283"/>
      <w:contextualSpacing/>
    </w:pPr>
    <w:rPr>
      <w:rFonts w:ascii="Times New Roman" w:eastAsia="Batang" w:hAnsi="Times New Roman"/>
      <w:sz w:val="24"/>
      <w:szCs w:val="24"/>
      <w:lang w:val="es-ES_tradnl" w:eastAsia="es-ES"/>
    </w:rPr>
  </w:style>
  <w:style w:type="paragraph" w:customStyle="1" w:styleId="Textoindependiente34">
    <w:name w:val="Texto independiente 34"/>
    <w:basedOn w:val="Normal"/>
    <w:uiPriority w:val="99"/>
    <w:rsid w:val="00757EA2"/>
    <w:pPr>
      <w:spacing w:after="0" w:line="240" w:lineRule="auto"/>
      <w:jc w:val="both"/>
    </w:pPr>
    <w:rPr>
      <w:rFonts w:ascii="Arial" w:eastAsia="Batang" w:hAnsi="Arial"/>
      <w:szCs w:val="24"/>
      <w:lang w:val="es-ES_tradnl" w:eastAsia="es-ES"/>
    </w:rPr>
  </w:style>
  <w:style w:type="paragraph" w:customStyle="1" w:styleId="Textoindependiente23">
    <w:name w:val="Texto independiente 23"/>
    <w:basedOn w:val="Normal"/>
    <w:uiPriority w:val="99"/>
    <w:rsid w:val="00757EA2"/>
    <w:pPr>
      <w:spacing w:after="0" w:line="240" w:lineRule="auto"/>
      <w:jc w:val="both"/>
    </w:pPr>
    <w:rPr>
      <w:rFonts w:ascii="Arial" w:hAnsi="Arial"/>
      <w:szCs w:val="20"/>
      <w:lang w:val="es-ES" w:eastAsia="es-ES"/>
    </w:rPr>
  </w:style>
  <w:style w:type="paragraph" w:customStyle="1" w:styleId="Revisin2">
    <w:name w:val="Revisión2"/>
    <w:hidden/>
    <w:uiPriority w:val="99"/>
    <w:semiHidden/>
    <w:rsid w:val="00757EA2"/>
    <w:rPr>
      <w:rFonts w:ascii="Times New Roman" w:hAnsi="Times New Roman"/>
      <w:sz w:val="24"/>
      <w:szCs w:val="24"/>
      <w:lang w:eastAsia="es-ES"/>
    </w:rPr>
  </w:style>
  <w:style w:type="paragraph" w:customStyle="1" w:styleId="Car13">
    <w:name w:val="Car13"/>
    <w:basedOn w:val="Normal"/>
    <w:rsid w:val="00757EA2"/>
    <w:pPr>
      <w:spacing w:after="160" w:line="240" w:lineRule="exact"/>
    </w:pPr>
    <w:rPr>
      <w:rFonts w:ascii="Verdana" w:hAnsi="Verdana"/>
      <w:sz w:val="20"/>
      <w:szCs w:val="20"/>
      <w:lang w:val="en-US" w:eastAsia="en-US"/>
    </w:rPr>
  </w:style>
  <w:style w:type="paragraph" w:customStyle="1" w:styleId="Sinespaciado2">
    <w:name w:val="Sin espaciado2"/>
    <w:rsid w:val="00757EA2"/>
    <w:rPr>
      <w:rFonts w:ascii="Times New Roman" w:hAnsi="Times New Roman"/>
      <w:sz w:val="24"/>
      <w:szCs w:val="24"/>
      <w:lang w:eastAsia="es-ES"/>
    </w:rPr>
  </w:style>
  <w:style w:type="paragraph" w:styleId="Cierre">
    <w:name w:val="Closing"/>
    <w:basedOn w:val="Normal"/>
    <w:link w:val="CierreCar"/>
    <w:uiPriority w:val="99"/>
    <w:rsid w:val="00757EA2"/>
    <w:pPr>
      <w:spacing w:after="0" w:line="240" w:lineRule="auto"/>
      <w:ind w:left="4252"/>
    </w:pPr>
    <w:rPr>
      <w:rFonts w:ascii="Times New Roman" w:eastAsia="Batang" w:hAnsi="Times New Roman"/>
      <w:sz w:val="24"/>
      <w:szCs w:val="24"/>
      <w:lang w:val="es-ES_tradnl" w:eastAsia="es-ES"/>
    </w:rPr>
  </w:style>
  <w:style w:type="character" w:customStyle="1" w:styleId="CierreCar">
    <w:name w:val="Cierre Car"/>
    <w:basedOn w:val="Fuentedeprrafopredeter"/>
    <w:link w:val="Cierre"/>
    <w:uiPriority w:val="99"/>
    <w:rsid w:val="00757EA2"/>
    <w:rPr>
      <w:rFonts w:ascii="Times New Roman" w:eastAsia="Batang" w:hAnsi="Times New Roman"/>
      <w:sz w:val="24"/>
      <w:szCs w:val="24"/>
      <w:lang w:val="es-ES_tradnl" w:eastAsia="es-ES"/>
    </w:rPr>
  </w:style>
  <w:style w:type="paragraph" w:styleId="Textoindependienteprimerasangra2">
    <w:name w:val="Body Text First Indent 2"/>
    <w:basedOn w:val="Sangradetextonormal"/>
    <w:link w:val="Textoindependienteprimerasangra2Car"/>
    <w:rsid w:val="00757EA2"/>
    <w:pPr>
      <w:autoSpaceDE/>
      <w:autoSpaceDN/>
      <w:ind w:firstLine="210"/>
    </w:pPr>
    <w:rPr>
      <w:rFonts w:eastAsia="Batang"/>
      <w:lang w:val="es-ES_tradnl"/>
    </w:rPr>
  </w:style>
  <w:style w:type="character" w:customStyle="1" w:styleId="Textoindependienteprimerasangra2Car">
    <w:name w:val="Texto independiente primera sangría 2 Car"/>
    <w:basedOn w:val="SangradetextonormalCar"/>
    <w:link w:val="Textoindependienteprimerasangra2"/>
    <w:rsid w:val="00757EA2"/>
    <w:rPr>
      <w:rFonts w:ascii="Times New Roman" w:eastAsia="Batang" w:hAnsi="Times New Roman" w:cs="Times New Roman"/>
      <w:sz w:val="24"/>
      <w:szCs w:val="24"/>
      <w:lang w:val="es-ES_tradnl" w:eastAsia="es-ES"/>
    </w:rPr>
  </w:style>
  <w:style w:type="paragraph" w:customStyle="1" w:styleId="Textoindependiente35">
    <w:name w:val="Texto independiente 35"/>
    <w:basedOn w:val="Normal"/>
    <w:uiPriority w:val="99"/>
    <w:rsid w:val="009E708D"/>
    <w:pPr>
      <w:spacing w:after="0" w:line="240" w:lineRule="auto"/>
      <w:jc w:val="both"/>
    </w:pPr>
    <w:rPr>
      <w:rFonts w:ascii="Arial" w:hAnsi="Arial"/>
      <w:szCs w:val="24"/>
      <w:lang w:eastAsia="es-ES"/>
    </w:rPr>
  </w:style>
  <w:style w:type="paragraph" w:customStyle="1" w:styleId="auto-style19">
    <w:name w:val="auto-style19"/>
    <w:basedOn w:val="Normal"/>
    <w:rsid w:val="009E708D"/>
    <w:pPr>
      <w:spacing w:before="100" w:beforeAutospacing="1" w:after="100" w:afterAutospacing="1" w:line="240" w:lineRule="auto"/>
    </w:pPr>
    <w:rPr>
      <w:rFonts w:ascii="Times New Roman" w:hAnsi="Times New Roman"/>
      <w:sz w:val="24"/>
      <w:szCs w:val="24"/>
    </w:rPr>
  </w:style>
  <w:style w:type="character" w:customStyle="1" w:styleId="auto-style65">
    <w:name w:val="auto-style65"/>
    <w:rsid w:val="009E708D"/>
  </w:style>
  <w:style w:type="paragraph" w:customStyle="1" w:styleId="auto-style72">
    <w:name w:val="auto-style72"/>
    <w:basedOn w:val="Normal"/>
    <w:rsid w:val="009E708D"/>
    <w:pPr>
      <w:spacing w:before="100" w:beforeAutospacing="1" w:after="100" w:afterAutospacing="1" w:line="240" w:lineRule="auto"/>
    </w:pPr>
    <w:rPr>
      <w:rFonts w:ascii="Times New Roman" w:hAnsi="Times New Roman"/>
      <w:sz w:val="24"/>
      <w:szCs w:val="24"/>
    </w:rPr>
  </w:style>
  <w:style w:type="character" w:customStyle="1" w:styleId="auto-style73">
    <w:name w:val="auto-style73"/>
    <w:rsid w:val="009E708D"/>
  </w:style>
  <w:style w:type="character" w:customStyle="1" w:styleId="auto-style75">
    <w:name w:val="auto-style75"/>
    <w:rsid w:val="009E708D"/>
  </w:style>
  <w:style w:type="character" w:customStyle="1" w:styleId="auto-style82">
    <w:name w:val="auto-style82"/>
    <w:rsid w:val="009E708D"/>
  </w:style>
  <w:style w:type="character" w:customStyle="1" w:styleId="TextodebloqueCar">
    <w:name w:val="Texto de bloque Car"/>
    <w:link w:val="Textodebloque"/>
    <w:qFormat/>
    <w:locked/>
    <w:rsid w:val="009E708D"/>
    <w:rPr>
      <w:rFonts w:ascii="Times New Roman" w:hAnsi="Times New Roman"/>
      <w:sz w:val="24"/>
      <w:lang w:val="es-ES" w:eastAsia="es-ES"/>
    </w:rPr>
  </w:style>
  <w:style w:type="paragraph" w:customStyle="1" w:styleId="Remite">
    <w:name w:val="Remite"/>
    <w:basedOn w:val="Normal"/>
    <w:rsid w:val="009E708D"/>
    <w:pPr>
      <w:spacing w:after="0" w:line="360" w:lineRule="auto"/>
      <w:jc w:val="both"/>
    </w:pPr>
    <w:rPr>
      <w:rFonts w:ascii="Times New Roman" w:hAnsi="Times New Roman"/>
      <w:i/>
      <w:sz w:val="24"/>
      <w:szCs w:val="20"/>
      <w:lang w:val="es-ES" w:eastAsia="es-ES"/>
    </w:rPr>
  </w:style>
  <w:style w:type="paragraph" w:customStyle="1" w:styleId="NormalArial">
    <w:name w:val="Normal + Arial"/>
    <w:aliases w:val="Negrita,Centrado,10 pt,Justificado,Derecha:  -0.87 cm"/>
    <w:basedOn w:val="Ttulo"/>
    <w:uiPriority w:val="99"/>
    <w:rsid w:val="009E708D"/>
    <w:pPr>
      <w:widowControl w:val="0"/>
      <w:ind w:right="-1"/>
      <w:outlineLvl w:val="0"/>
    </w:pPr>
    <w:rPr>
      <w:rFonts w:ascii="Arial" w:hAnsi="Arial" w:cs="Arial"/>
      <w:bCs/>
      <w:i/>
      <w:kern w:val="28"/>
      <w:lang w:val="es-PE" w:eastAsia="es-PE"/>
    </w:rPr>
  </w:style>
  <w:style w:type="character" w:customStyle="1" w:styleId="auto-style24">
    <w:name w:val="auto-style24"/>
    <w:rsid w:val="009E708D"/>
  </w:style>
  <w:style w:type="character" w:customStyle="1" w:styleId="field-content">
    <w:name w:val="field-content"/>
    <w:rsid w:val="009E708D"/>
  </w:style>
  <w:style w:type="character" w:customStyle="1" w:styleId="object3">
    <w:name w:val="object3"/>
    <w:rsid w:val="009E708D"/>
    <w:rPr>
      <w:strike w:val="0"/>
      <w:dstrike w:val="0"/>
      <w:color w:val="00008B"/>
      <w:u w:val="none"/>
      <w:effect w:val="none"/>
    </w:rPr>
  </w:style>
  <w:style w:type="character" w:customStyle="1" w:styleId="object4">
    <w:name w:val="object4"/>
    <w:rsid w:val="009E708D"/>
    <w:rPr>
      <w:strike w:val="0"/>
      <w:dstrike w:val="0"/>
      <w:color w:val="00008B"/>
      <w:u w:val="none"/>
      <w:effect w:val="none"/>
    </w:rPr>
  </w:style>
  <w:style w:type="character" w:customStyle="1" w:styleId="Mencinsinresolver1">
    <w:name w:val="Mención sin resolver1"/>
    <w:uiPriority w:val="99"/>
    <w:semiHidden/>
    <w:unhideWhenUsed/>
    <w:qFormat/>
    <w:rsid w:val="009E708D"/>
    <w:rPr>
      <w:color w:val="808080"/>
      <w:shd w:val="clear" w:color="auto" w:fill="E6E6E6"/>
    </w:rPr>
  </w:style>
  <w:style w:type="character" w:customStyle="1" w:styleId="grame">
    <w:name w:val="grame"/>
    <w:basedOn w:val="Fuentedeprrafopredeter"/>
    <w:rsid w:val="00A87B99"/>
  </w:style>
  <w:style w:type="paragraph" w:customStyle="1" w:styleId="Textoindependiente311">
    <w:name w:val="Texto independiente 311"/>
    <w:basedOn w:val="Normal"/>
    <w:rsid w:val="007B61BF"/>
    <w:pPr>
      <w:spacing w:after="0" w:line="240" w:lineRule="auto"/>
      <w:jc w:val="both"/>
    </w:pPr>
    <w:rPr>
      <w:rFonts w:ascii="Arial" w:hAnsi="Arial"/>
      <w:szCs w:val="24"/>
      <w:lang w:val="es-ES_tradnl" w:eastAsia="es-ES"/>
    </w:rPr>
  </w:style>
  <w:style w:type="table" w:customStyle="1" w:styleId="Tablaconcuadrcula1">
    <w:name w:val="Tabla con cuadrícula1"/>
    <w:basedOn w:val="Tablanormal"/>
    <w:next w:val="Tablaconcuadrcula"/>
    <w:uiPriority w:val="59"/>
    <w:rsid w:val="007B6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B6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B61BF"/>
  </w:style>
  <w:style w:type="paragraph" w:customStyle="1" w:styleId="catext1">
    <w:name w:val="catext1"/>
    <w:basedOn w:val="Normal"/>
    <w:rsid w:val="007B61BF"/>
    <w:pPr>
      <w:spacing w:before="100" w:beforeAutospacing="1" w:after="100" w:afterAutospacing="1" w:line="240" w:lineRule="auto"/>
    </w:pPr>
    <w:rPr>
      <w:rFonts w:ascii="Times New Roman" w:eastAsia="Calibri" w:hAnsi="Times New Roman"/>
      <w:sz w:val="24"/>
      <w:szCs w:val="24"/>
      <w:lang w:val="es-ES_tradnl"/>
    </w:rPr>
  </w:style>
  <w:style w:type="character" w:customStyle="1" w:styleId="ArticuloCar">
    <w:name w:val="Articulo Car"/>
    <w:link w:val="Articulo"/>
    <w:rsid w:val="007B61BF"/>
    <w:rPr>
      <w:rFonts w:ascii="Tahoma" w:hAnsi="Tahoma" w:cs="Tahoma"/>
      <w:bCs/>
      <w:sz w:val="18"/>
      <w:szCs w:val="18"/>
      <w:lang w:val="es-ES" w:eastAsia="es-ES"/>
    </w:rPr>
  </w:style>
  <w:style w:type="paragraph" w:customStyle="1" w:styleId="Textoindependiente1">
    <w:name w:val="Texto independiente("/>
    <w:basedOn w:val="Normal"/>
    <w:rsid w:val="007B61BF"/>
    <w:pPr>
      <w:tabs>
        <w:tab w:val="left" w:pos="-720"/>
      </w:tabs>
      <w:suppressAutoHyphens/>
      <w:spacing w:after="120" w:line="240" w:lineRule="auto"/>
      <w:jc w:val="both"/>
    </w:pPr>
    <w:rPr>
      <w:rFonts w:ascii="Arial" w:hAnsi="Arial"/>
      <w:spacing w:val="-2"/>
      <w:szCs w:val="24"/>
      <w:lang w:val="es-ES_tradnl" w:eastAsia="en-US"/>
    </w:rPr>
  </w:style>
  <w:style w:type="paragraph" w:customStyle="1" w:styleId="estilo10">
    <w:name w:val="estilo1"/>
    <w:basedOn w:val="Normal"/>
    <w:rsid w:val="007B61BF"/>
    <w:pPr>
      <w:spacing w:before="230" w:after="230" w:line="216" w:lineRule="atLeast"/>
      <w:ind w:left="230" w:right="230"/>
      <w:jc w:val="both"/>
    </w:pPr>
    <w:rPr>
      <w:rFonts w:ascii="Verdana" w:hAnsi="Verdana"/>
      <w:color w:val="000000"/>
      <w:sz w:val="18"/>
      <w:szCs w:val="18"/>
      <w:lang w:val="es-ES_tradnl" w:eastAsia="es-ES"/>
    </w:rPr>
  </w:style>
  <w:style w:type="paragraph" w:customStyle="1" w:styleId="Pa8">
    <w:name w:val="Pa8"/>
    <w:basedOn w:val="Default"/>
    <w:next w:val="Default"/>
    <w:uiPriority w:val="99"/>
    <w:rsid w:val="007B61BF"/>
    <w:pPr>
      <w:widowControl/>
      <w:adjustRightInd w:val="0"/>
      <w:spacing w:before="40" w:after="40" w:line="191" w:lineRule="atLeast"/>
    </w:pPr>
    <w:rPr>
      <w:rFonts w:ascii="Formata LightCondensed" w:hAnsi="Formata LightCondensed"/>
      <w:color w:val="auto"/>
    </w:rPr>
  </w:style>
  <w:style w:type="paragraph" w:styleId="Textoindependienteprimerasangra">
    <w:name w:val="Body Text First Indent"/>
    <w:basedOn w:val="Textoindependiente"/>
    <w:link w:val="TextoindependienteprimerasangraCar"/>
    <w:uiPriority w:val="99"/>
    <w:rsid w:val="007B61BF"/>
    <w:pPr>
      <w:ind w:firstLine="210"/>
    </w:pPr>
    <w:rPr>
      <w:sz w:val="22"/>
      <w:lang w:val="es-ES"/>
    </w:rPr>
  </w:style>
  <w:style w:type="character" w:customStyle="1" w:styleId="TextoindependienteprimerasangraCar">
    <w:name w:val="Texto independiente primera sangría Car"/>
    <w:basedOn w:val="TextoindependienteCar"/>
    <w:link w:val="Textoindependienteprimerasangra"/>
    <w:uiPriority w:val="99"/>
    <w:rsid w:val="007B61BF"/>
    <w:rPr>
      <w:rFonts w:ascii="Times New Roman" w:eastAsia="Times New Roman" w:hAnsi="Times New Roman" w:cs="Times New Roman"/>
      <w:sz w:val="22"/>
      <w:szCs w:val="24"/>
      <w:lang w:val="es-ES" w:eastAsia="es-ES"/>
    </w:rPr>
  </w:style>
  <w:style w:type="paragraph" w:styleId="Firma">
    <w:name w:val="Signature"/>
    <w:basedOn w:val="Normal"/>
    <w:link w:val="FirmaCar"/>
    <w:uiPriority w:val="99"/>
    <w:rsid w:val="007B61BF"/>
    <w:pPr>
      <w:widowControl w:val="0"/>
      <w:autoSpaceDE w:val="0"/>
      <w:autoSpaceDN w:val="0"/>
      <w:adjustRightInd w:val="0"/>
      <w:spacing w:after="0" w:line="240" w:lineRule="auto"/>
      <w:ind w:left="4252"/>
      <w:jc w:val="both"/>
    </w:pPr>
    <w:rPr>
      <w:rFonts w:ascii="Arial" w:hAnsi="Arial" w:cs="Arial"/>
      <w:szCs w:val="24"/>
      <w:lang w:val="es-ES_tradnl" w:eastAsia="es-ES"/>
    </w:rPr>
  </w:style>
  <w:style w:type="character" w:customStyle="1" w:styleId="FirmaCar">
    <w:name w:val="Firma Car"/>
    <w:basedOn w:val="Fuentedeprrafopredeter"/>
    <w:link w:val="Firma"/>
    <w:uiPriority w:val="99"/>
    <w:rsid w:val="007B61BF"/>
    <w:rPr>
      <w:rFonts w:ascii="Arial" w:hAnsi="Arial" w:cs="Arial"/>
      <w:sz w:val="22"/>
      <w:szCs w:val="24"/>
      <w:lang w:val="es-ES_tradnl" w:eastAsia="es-ES"/>
    </w:rPr>
  </w:style>
  <w:style w:type="paragraph" w:customStyle="1" w:styleId="maritza30">
    <w:name w:val="maritza3"/>
    <w:basedOn w:val="Normal"/>
    <w:uiPriority w:val="99"/>
    <w:rsid w:val="007B61BF"/>
    <w:pPr>
      <w:spacing w:after="0" w:line="240" w:lineRule="auto"/>
      <w:jc w:val="both"/>
    </w:pPr>
    <w:rPr>
      <w:rFonts w:ascii="Courier New" w:hAnsi="Courier New" w:cs="Courier New"/>
      <w:spacing w:val="-2"/>
      <w:szCs w:val="24"/>
      <w:lang w:val="es-ES_tradnl" w:eastAsia="es-ES"/>
    </w:rPr>
  </w:style>
  <w:style w:type="paragraph" w:customStyle="1" w:styleId="Norm">
    <w:name w:val="Norm"/>
    <w:basedOn w:val="Normal"/>
    <w:uiPriority w:val="99"/>
    <w:rsid w:val="007B61BF"/>
    <w:pPr>
      <w:widowControl w:val="0"/>
      <w:tabs>
        <w:tab w:val="left" w:pos="960"/>
        <w:tab w:val="right" w:leader="underscore" w:pos="8840"/>
      </w:tabs>
      <w:spacing w:after="0" w:line="240" w:lineRule="auto"/>
      <w:ind w:left="482"/>
      <w:jc w:val="both"/>
    </w:pPr>
    <w:rPr>
      <w:rFonts w:ascii="Arial" w:hAnsi="Arial"/>
      <w:i/>
      <w:szCs w:val="20"/>
      <w:lang w:val="es-ES_tradnl" w:eastAsia="en-US"/>
    </w:rPr>
  </w:style>
  <w:style w:type="paragraph" w:customStyle="1" w:styleId="Sangradetextonormal1">
    <w:name w:val="Sangría de texto normal1"/>
    <w:basedOn w:val="Normal"/>
    <w:uiPriority w:val="99"/>
    <w:rsid w:val="007B61BF"/>
    <w:pPr>
      <w:widowControl w:val="0"/>
      <w:spacing w:after="120" w:line="240" w:lineRule="auto"/>
      <w:ind w:left="283"/>
      <w:jc w:val="both"/>
    </w:pPr>
    <w:rPr>
      <w:rFonts w:ascii="Courier New" w:hAnsi="Courier New"/>
      <w:snapToGrid w:val="0"/>
      <w:szCs w:val="20"/>
      <w:lang w:val="es-ES_tradnl" w:eastAsia="en-US"/>
    </w:rPr>
  </w:style>
  <w:style w:type="paragraph" w:customStyle="1" w:styleId="Predeterminado">
    <w:name w:val="Predeterminado"/>
    <w:uiPriority w:val="99"/>
    <w:rsid w:val="007B61BF"/>
    <w:pPr>
      <w:widowControl w:val="0"/>
    </w:pPr>
    <w:rPr>
      <w:rFonts w:ascii="Times New Roman" w:hAnsi="Times New Roman"/>
      <w:snapToGrid w:val="0"/>
      <w:lang w:val="es-ES" w:eastAsia="es-ES"/>
    </w:rPr>
  </w:style>
  <w:style w:type="character" w:customStyle="1" w:styleId="small">
    <w:name w:val="small"/>
    <w:uiPriority w:val="99"/>
    <w:rsid w:val="007B61BF"/>
    <w:rPr>
      <w:rFonts w:cs="Times New Roman"/>
    </w:rPr>
  </w:style>
  <w:style w:type="paragraph" w:customStyle="1" w:styleId="Infodocumentosadjuntos">
    <w:name w:val="Info documentos adjuntos"/>
    <w:basedOn w:val="Normal"/>
    <w:uiPriority w:val="99"/>
    <w:rsid w:val="007B61BF"/>
    <w:pPr>
      <w:spacing w:after="0" w:line="240" w:lineRule="auto"/>
      <w:jc w:val="both"/>
    </w:pPr>
    <w:rPr>
      <w:rFonts w:ascii="Arial Narrow" w:hAnsi="Arial Narrow"/>
      <w:szCs w:val="24"/>
      <w:lang w:val="es-ES_tradnl" w:eastAsia="es-ES"/>
    </w:rPr>
  </w:style>
  <w:style w:type="character" w:customStyle="1" w:styleId="TextodegloboCar1">
    <w:name w:val="Texto de globo Car1"/>
    <w:basedOn w:val="Fuentedeprrafopredeter"/>
    <w:uiPriority w:val="99"/>
    <w:semiHidden/>
    <w:rsid w:val="007B61BF"/>
    <w:rPr>
      <w:rFonts w:ascii="Tahoma" w:eastAsia="Times New Roman" w:hAnsi="Tahoma" w:cs="Tahoma"/>
      <w:sz w:val="16"/>
      <w:szCs w:val="16"/>
      <w:lang w:val="es-ES" w:eastAsia="es-ES"/>
    </w:rPr>
  </w:style>
  <w:style w:type="paragraph" w:styleId="Continuarlista">
    <w:name w:val="List Continue"/>
    <w:basedOn w:val="Normal"/>
    <w:uiPriority w:val="99"/>
    <w:rsid w:val="007B61BF"/>
    <w:pPr>
      <w:spacing w:after="120" w:line="240" w:lineRule="auto"/>
      <w:ind w:left="283"/>
      <w:jc w:val="both"/>
    </w:pPr>
    <w:rPr>
      <w:rFonts w:ascii="Arial Narrow" w:hAnsi="Arial Narrow"/>
      <w:szCs w:val="24"/>
      <w:lang w:val="es-ES_tradnl" w:eastAsia="es-ES"/>
    </w:rPr>
  </w:style>
  <w:style w:type="paragraph" w:customStyle="1" w:styleId="Textosinformato2">
    <w:name w:val="Texto sin formato2"/>
    <w:basedOn w:val="Normal"/>
    <w:rsid w:val="007B61BF"/>
    <w:pPr>
      <w:spacing w:after="0" w:line="240" w:lineRule="auto"/>
      <w:jc w:val="both"/>
    </w:pPr>
    <w:rPr>
      <w:rFonts w:ascii="Courier New" w:hAnsi="Courier New"/>
      <w:szCs w:val="24"/>
      <w:lang w:val="es-ES_tradnl" w:eastAsia="en-US"/>
    </w:rPr>
  </w:style>
  <w:style w:type="paragraph" w:customStyle="1" w:styleId="Pa10">
    <w:name w:val="Pa10"/>
    <w:basedOn w:val="Default"/>
    <w:next w:val="Default"/>
    <w:uiPriority w:val="99"/>
    <w:rsid w:val="007B61BF"/>
    <w:pPr>
      <w:adjustRightInd w:val="0"/>
      <w:spacing w:before="20" w:after="20" w:line="191" w:lineRule="atLeast"/>
    </w:pPr>
    <w:rPr>
      <w:rFonts w:ascii="Times New Roman" w:hAnsi="Times New Roman"/>
      <w:color w:val="auto"/>
      <w:lang w:val="es-CO" w:eastAsia="es-CO"/>
    </w:rPr>
  </w:style>
  <w:style w:type="table" w:customStyle="1" w:styleId="Tablaconcuadrcula3">
    <w:name w:val="Tabla con cuadrícula3"/>
    <w:basedOn w:val="Tablanormal"/>
    <w:next w:val="Tablaconcuadrcula"/>
    <w:uiPriority w:val="99"/>
    <w:rsid w:val="007B61BF"/>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7B61BF"/>
    <w:pPr>
      <w:widowControl w:val="0"/>
      <w:autoSpaceDE w:val="0"/>
      <w:autoSpaceDN w:val="0"/>
      <w:adjustRightInd w:val="0"/>
    </w:pPr>
    <w:rPr>
      <w:rFonts w:ascii="Times New Roman" w:hAnsi="Times New Roman"/>
      <w:lang w:val="en-US"/>
    </w:rPr>
  </w:style>
  <w:style w:type="paragraph" w:customStyle="1" w:styleId="Style2">
    <w:name w:val="Style 2"/>
    <w:uiPriority w:val="99"/>
    <w:rsid w:val="007B61BF"/>
    <w:pPr>
      <w:widowControl w:val="0"/>
      <w:autoSpaceDE w:val="0"/>
      <w:autoSpaceDN w:val="0"/>
      <w:spacing w:before="144"/>
      <w:jc w:val="both"/>
    </w:pPr>
    <w:rPr>
      <w:rFonts w:ascii="Times New Roman" w:hAnsi="Times New Roman"/>
      <w:sz w:val="24"/>
      <w:szCs w:val="24"/>
      <w:lang w:val="en-US"/>
    </w:rPr>
  </w:style>
  <w:style w:type="paragraph" w:customStyle="1" w:styleId="Prrafodelista2">
    <w:name w:val="Párrafo de lista2"/>
    <w:basedOn w:val="Normal"/>
    <w:rsid w:val="007B61BF"/>
    <w:pPr>
      <w:ind w:left="720"/>
      <w:contextualSpacing/>
      <w:jc w:val="both"/>
    </w:pPr>
    <w:rPr>
      <w:lang w:val="es-ES_tradnl" w:eastAsia="en-US"/>
    </w:rPr>
  </w:style>
  <w:style w:type="character" w:customStyle="1" w:styleId="CharacterStyle1">
    <w:name w:val="Character Style 1"/>
    <w:uiPriority w:val="99"/>
    <w:rsid w:val="007B61BF"/>
    <w:rPr>
      <w:sz w:val="20"/>
    </w:rPr>
  </w:style>
  <w:style w:type="numbering" w:customStyle="1" w:styleId="Estilo1">
    <w:name w:val="Estilo1"/>
    <w:uiPriority w:val="99"/>
    <w:rsid w:val="007B61BF"/>
    <w:pPr>
      <w:numPr>
        <w:numId w:val="14"/>
      </w:numPr>
    </w:pPr>
  </w:style>
  <w:style w:type="character" w:customStyle="1" w:styleId="searchhit">
    <w:name w:val="search_hit"/>
    <w:basedOn w:val="Fuentedeprrafopredeter"/>
    <w:rsid w:val="007B61BF"/>
  </w:style>
  <w:style w:type="paragraph" w:customStyle="1" w:styleId="Ttulo2ttulo2">
    <w:name w:val="Título 2.título 2"/>
    <w:basedOn w:val="Normal"/>
    <w:next w:val="Normal"/>
    <w:uiPriority w:val="99"/>
    <w:rsid w:val="007B61BF"/>
    <w:pPr>
      <w:keepNext/>
      <w:snapToGrid w:val="0"/>
      <w:spacing w:after="0" w:line="240" w:lineRule="auto"/>
      <w:jc w:val="both"/>
      <w:outlineLvl w:val="1"/>
    </w:pPr>
    <w:rPr>
      <w:rFonts w:ascii="Arial" w:hAnsi="Arial"/>
      <w:b/>
      <w:color w:val="000000"/>
      <w:szCs w:val="24"/>
      <w:lang w:val="es-ES_tradnl" w:eastAsia="es-ES"/>
    </w:rPr>
  </w:style>
  <w:style w:type="paragraph" w:customStyle="1" w:styleId="xl58">
    <w:name w:val="xl58"/>
    <w:basedOn w:val="Normal"/>
    <w:uiPriority w:val="99"/>
    <w:rsid w:val="007B61BF"/>
    <w:pPr>
      <w:spacing w:before="100" w:after="100" w:line="240" w:lineRule="auto"/>
      <w:jc w:val="center"/>
    </w:pPr>
    <w:rPr>
      <w:rFonts w:ascii="Arial" w:eastAsia="Arial Unicode MS" w:hAnsi="Arial"/>
      <w:b/>
      <w:sz w:val="18"/>
      <w:szCs w:val="24"/>
      <w:lang w:val="es-ES_tradnl" w:eastAsia="es-ES"/>
    </w:rPr>
  </w:style>
  <w:style w:type="paragraph" w:customStyle="1" w:styleId="xl34">
    <w:name w:val="xl34"/>
    <w:basedOn w:val="Normal"/>
    <w:uiPriority w:val="99"/>
    <w:rsid w:val="007B61BF"/>
    <w:pPr>
      <w:spacing w:before="100" w:after="100" w:line="240" w:lineRule="auto"/>
      <w:jc w:val="both"/>
    </w:pPr>
    <w:rPr>
      <w:rFonts w:ascii="Arial Narrow" w:eastAsia="Arial Unicode MS" w:hAnsi="Arial Narrow"/>
      <w:b/>
      <w:szCs w:val="20"/>
      <w:lang w:val="es-ES_tradnl" w:eastAsia="es-ES"/>
    </w:rPr>
  </w:style>
  <w:style w:type="paragraph" w:customStyle="1" w:styleId="WW-Epgrafe">
    <w:name w:val="WW-Epígrafe"/>
    <w:basedOn w:val="Normal"/>
    <w:next w:val="Normal"/>
    <w:uiPriority w:val="99"/>
    <w:rsid w:val="007B61BF"/>
    <w:pPr>
      <w:widowControl w:val="0"/>
      <w:tabs>
        <w:tab w:val="left" w:pos="567"/>
      </w:tabs>
      <w:suppressAutoHyphens/>
      <w:spacing w:after="0" w:line="240" w:lineRule="auto"/>
      <w:ind w:left="567" w:hanging="567"/>
      <w:jc w:val="both"/>
    </w:pPr>
    <w:rPr>
      <w:rFonts w:ascii="Arial" w:hAnsi="Arial"/>
      <w:b/>
      <w:noProof/>
      <w:spacing w:val="-1"/>
      <w:szCs w:val="24"/>
      <w:lang w:val="es-ES_tradnl" w:eastAsia="es-ES"/>
    </w:rPr>
  </w:style>
  <w:style w:type="paragraph" w:customStyle="1" w:styleId="formspace">
    <w:name w:val="form space"/>
    <w:basedOn w:val="Normal"/>
    <w:uiPriority w:val="99"/>
    <w:rsid w:val="007B61BF"/>
    <w:pPr>
      <w:widowControl w:val="0"/>
      <w:spacing w:before="60" w:after="60" w:line="240" w:lineRule="auto"/>
      <w:jc w:val="both"/>
    </w:pPr>
    <w:rPr>
      <w:rFonts w:ascii="Helvetica" w:hAnsi="Helvetica"/>
      <w:sz w:val="18"/>
      <w:szCs w:val="24"/>
      <w:lang w:val="es-ES_tradnl" w:eastAsia="es-ES"/>
    </w:rPr>
  </w:style>
  <w:style w:type="paragraph" w:customStyle="1" w:styleId="Ttulodeldocumento">
    <w:name w:val="Título del documento"/>
    <w:basedOn w:val="Normal"/>
    <w:uiPriority w:val="99"/>
    <w:rsid w:val="007B61BF"/>
    <w:pPr>
      <w:spacing w:after="0" w:line="240" w:lineRule="auto"/>
      <w:jc w:val="both"/>
    </w:pPr>
    <w:rPr>
      <w:rFonts w:ascii="Arial Narrow" w:hAnsi="Arial Narrow"/>
      <w:szCs w:val="20"/>
      <w:lang w:val="es-ES_tradnl" w:eastAsia="es-ES"/>
    </w:rPr>
  </w:style>
  <w:style w:type="character" w:customStyle="1" w:styleId="A1">
    <w:name w:val="A1"/>
    <w:uiPriority w:val="99"/>
    <w:rsid w:val="007B61BF"/>
    <w:rPr>
      <w:color w:val="000000"/>
    </w:rPr>
  </w:style>
  <w:style w:type="character" w:customStyle="1" w:styleId="A9">
    <w:name w:val="A9"/>
    <w:uiPriority w:val="99"/>
    <w:rsid w:val="007B61BF"/>
    <w:rPr>
      <w:color w:val="211D1E"/>
      <w:sz w:val="19"/>
    </w:rPr>
  </w:style>
  <w:style w:type="paragraph" w:customStyle="1" w:styleId="MARITZA2">
    <w:name w:val="MARITZA2"/>
    <w:rsid w:val="007B61BF"/>
    <w:pPr>
      <w:widowControl w:val="0"/>
      <w:jc w:val="both"/>
    </w:pPr>
    <w:rPr>
      <w:rFonts w:ascii="Courier New" w:hAnsi="Courier New"/>
      <w:snapToGrid w:val="0"/>
      <w:lang w:val="es-ES" w:eastAsia="es-ES"/>
    </w:rPr>
  </w:style>
  <w:style w:type="character" w:customStyle="1" w:styleId="CharacterStyle2">
    <w:name w:val="Character Style 2"/>
    <w:basedOn w:val="Fuentedeprrafopredeter"/>
    <w:uiPriority w:val="99"/>
    <w:rsid w:val="007B61BF"/>
  </w:style>
  <w:style w:type="character" w:styleId="Ttulodellibro">
    <w:name w:val="Book Title"/>
    <w:uiPriority w:val="33"/>
    <w:qFormat/>
    <w:rsid w:val="007B61BF"/>
    <w:rPr>
      <w:rFonts w:ascii="Arial Narrow" w:hAnsi="Arial Narrow"/>
      <w:b/>
      <w:bCs/>
      <w:caps/>
      <w:smallCaps w:val="0"/>
      <w:spacing w:val="5"/>
      <w:sz w:val="20"/>
    </w:rPr>
  </w:style>
  <w:style w:type="table" w:styleId="Tablaweb1">
    <w:name w:val="Table Web 1"/>
    <w:basedOn w:val="Tablanormal"/>
    <w:uiPriority w:val="99"/>
    <w:unhideWhenUsed/>
    <w:rsid w:val="007B61BF"/>
    <w:pPr>
      <w:jc w:val="both"/>
    </w:pPr>
    <w:rPr>
      <w:rFonts w:eastAsia="Calibri"/>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7B61BF"/>
    <w:pPr>
      <w:jc w:val="both"/>
    </w:pPr>
    <w:rPr>
      <w:rFonts w:eastAsia="Calibri"/>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DC11">
    <w:name w:val="TDC 11"/>
    <w:basedOn w:val="Normal"/>
    <w:next w:val="Normal"/>
    <w:autoRedefine/>
    <w:uiPriority w:val="39"/>
    <w:unhideWhenUsed/>
    <w:rsid w:val="007B61BF"/>
    <w:pPr>
      <w:spacing w:before="120" w:after="0" w:line="240" w:lineRule="auto"/>
    </w:pPr>
    <w:rPr>
      <w:rFonts w:eastAsia="Calibri" w:cs="Calibri"/>
      <w:b/>
      <w:bCs/>
      <w:i/>
      <w:iCs/>
      <w:sz w:val="24"/>
      <w:szCs w:val="24"/>
      <w:lang w:val="es-ES_tradnl" w:eastAsia="en-US"/>
    </w:rPr>
  </w:style>
  <w:style w:type="paragraph" w:customStyle="1" w:styleId="TDC21">
    <w:name w:val="TDC 21"/>
    <w:basedOn w:val="Normal"/>
    <w:next w:val="Normal"/>
    <w:autoRedefine/>
    <w:uiPriority w:val="39"/>
    <w:unhideWhenUsed/>
    <w:rsid w:val="007B61BF"/>
    <w:pPr>
      <w:spacing w:before="120" w:after="0" w:line="240" w:lineRule="auto"/>
      <w:ind w:left="220"/>
    </w:pPr>
    <w:rPr>
      <w:rFonts w:eastAsia="Calibri" w:cs="Calibri"/>
      <w:b/>
      <w:bCs/>
      <w:lang w:val="es-ES_tradnl" w:eastAsia="en-US"/>
    </w:rPr>
  </w:style>
  <w:style w:type="paragraph" w:customStyle="1" w:styleId="TDC31">
    <w:name w:val="TDC 31"/>
    <w:basedOn w:val="Normal"/>
    <w:next w:val="Normal"/>
    <w:autoRedefine/>
    <w:uiPriority w:val="39"/>
    <w:unhideWhenUsed/>
    <w:rsid w:val="007B61BF"/>
    <w:pPr>
      <w:spacing w:after="0" w:line="240" w:lineRule="auto"/>
      <w:ind w:left="440"/>
    </w:pPr>
    <w:rPr>
      <w:rFonts w:eastAsia="Calibri" w:cs="Calibri"/>
      <w:sz w:val="20"/>
      <w:szCs w:val="20"/>
      <w:lang w:val="es-ES_tradnl" w:eastAsia="en-US"/>
    </w:rPr>
  </w:style>
  <w:style w:type="paragraph" w:customStyle="1" w:styleId="TDC41">
    <w:name w:val="TDC 41"/>
    <w:basedOn w:val="Normal"/>
    <w:next w:val="Normal"/>
    <w:autoRedefine/>
    <w:uiPriority w:val="39"/>
    <w:unhideWhenUsed/>
    <w:rsid w:val="007B61BF"/>
    <w:pPr>
      <w:spacing w:after="0" w:line="240" w:lineRule="auto"/>
      <w:ind w:left="660"/>
    </w:pPr>
    <w:rPr>
      <w:rFonts w:eastAsia="Calibri" w:cs="Calibri"/>
      <w:sz w:val="20"/>
      <w:szCs w:val="20"/>
      <w:lang w:val="es-ES_tradnl" w:eastAsia="en-US"/>
    </w:rPr>
  </w:style>
  <w:style w:type="paragraph" w:customStyle="1" w:styleId="TDC51">
    <w:name w:val="TDC 51"/>
    <w:basedOn w:val="Normal"/>
    <w:next w:val="Normal"/>
    <w:autoRedefine/>
    <w:uiPriority w:val="39"/>
    <w:unhideWhenUsed/>
    <w:rsid w:val="007B61BF"/>
    <w:pPr>
      <w:spacing w:after="0" w:line="240" w:lineRule="auto"/>
      <w:ind w:left="880"/>
    </w:pPr>
    <w:rPr>
      <w:rFonts w:eastAsia="Calibri" w:cs="Calibri"/>
      <w:sz w:val="20"/>
      <w:szCs w:val="20"/>
      <w:lang w:val="es-ES_tradnl" w:eastAsia="en-US"/>
    </w:rPr>
  </w:style>
  <w:style w:type="paragraph" w:customStyle="1" w:styleId="TDC61">
    <w:name w:val="TDC 61"/>
    <w:basedOn w:val="Normal"/>
    <w:next w:val="Normal"/>
    <w:autoRedefine/>
    <w:uiPriority w:val="39"/>
    <w:unhideWhenUsed/>
    <w:rsid w:val="007B61BF"/>
    <w:pPr>
      <w:spacing w:after="0" w:line="240" w:lineRule="auto"/>
      <w:ind w:left="1100"/>
    </w:pPr>
    <w:rPr>
      <w:rFonts w:eastAsia="Calibri" w:cs="Calibri"/>
      <w:sz w:val="20"/>
      <w:szCs w:val="20"/>
      <w:lang w:val="es-ES_tradnl" w:eastAsia="en-US"/>
    </w:rPr>
  </w:style>
  <w:style w:type="paragraph" w:customStyle="1" w:styleId="TDC71">
    <w:name w:val="TDC 71"/>
    <w:basedOn w:val="Normal"/>
    <w:next w:val="Normal"/>
    <w:autoRedefine/>
    <w:uiPriority w:val="39"/>
    <w:unhideWhenUsed/>
    <w:rsid w:val="007B61BF"/>
    <w:pPr>
      <w:spacing w:after="0" w:line="240" w:lineRule="auto"/>
      <w:ind w:left="1320"/>
    </w:pPr>
    <w:rPr>
      <w:rFonts w:eastAsia="Calibri" w:cs="Calibri"/>
      <w:sz w:val="20"/>
      <w:szCs w:val="20"/>
      <w:lang w:val="es-ES_tradnl" w:eastAsia="en-US"/>
    </w:rPr>
  </w:style>
  <w:style w:type="paragraph" w:customStyle="1" w:styleId="TDC81">
    <w:name w:val="TDC 81"/>
    <w:basedOn w:val="Normal"/>
    <w:next w:val="Normal"/>
    <w:autoRedefine/>
    <w:uiPriority w:val="39"/>
    <w:unhideWhenUsed/>
    <w:rsid w:val="007B61BF"/>
    <w:pPr>
      <w:spacing w:after="0" w:line="240" w:lineRule="auto"/>
      <w:ind w:left="1540"/>
    </w:pPr>
    <w:rPr>
      <w:rFonts w:eastAsia="Calibri" w:cs="Calibri"/>
      <w:sz w:val="20"/>
      <w:szCs w:val="20"/>
      <w:lang w:val="es-ES_tradnl" w:eastAsia="en-US"/>
    </w:rPr>
  </w:style>
  <w:style w:type="paragraph" w:customStyle="1" w:styleId="TDC91">
    <w:name w:val="TDC 91"/>
    <w:basedOn w:val="Normal"/>
    <w:next w:val="Normal"/>
    <w:autoRedefine/>
    <w:uiPriority w:val="39"/>
    <w:unhideWhenUsed/>
    <w:rsid w:val="007B61BF"/>
    <w:pPr>
      <w:spacing w:after="0" w:line="240" w:lineRule="auto"/>
      <w:ind w:left="1760"/>
    </w:pPr>
    <w:rPr>
      <w:rFonts w:eastAsia="Calibri" w:cs="Calibri"/>
      <w:sz w:val="20"/>
      <w:szCs w:val="20"/>
      <w:lang w:val="es-ES_tradnl" w:eastAsia="en-US"/>
    </w:rPr>
  </w:style>
  <w:style w:type="paragraph" w:styleId="Listaconvietas">
    <w:name w:val="List Bullet"/>
    <w:basedOn w:val="Normal"/>
    <w:uiPriority w:val="99"/>
    <w:semiHidden/>
    <w:unhideWhenUsed/>
    <w:rsid w:val="007B61BF"/>
    <w:pPr>
      <w:numPr>
        <w:numId w:val="15"/>
      </w:numPr>
      <w:spacing w:after="0" w:line="240" w:lineRule="auto"/>
      <w:contextualSpacing/>
      <w:jc w:val="both"/>
    </w:pPr>
    <w:rPr>
      <w:rFonts w:ascii="Arial Narrow" w:hAnsi="Arial Narrow"/>
      <w:szCs w:val="24"/>
      <w:lang w:val="es-ES_tradnl" w:eastAsia="es-ES"/>
    </w:rPr>
  </w:style>
  <w:style w:type="character" w:customStyle="1" w:styleId="height13px">
    <w:name w:val="height:13px"/>
    <w:basedOn w:val="Fuentedeprrafopredeter"/>
    <w:rsid w:val="007B61BF"/>
  </w:style>
  <w:style w:type="paragraph" w:customStyle="1" w:styleId="Sangradetextonormal2">
    <w:name w:val="Sangría de texto normal2"/>
    <w:basedOn w:val="Normal"/>
    <w:uiPriority w:val="99"/>
    <w:rsid w:val="007B61BF"/>
    <w:pPr>
      <w:widowControl w:val="0"/>
      <w:spacing w:after="120" w:line="240" w:lineRule="auto"/>
      <w:ind w:left="283"/>
    </w:pPr>
    <w:rPr>
      <w:rFonts w:ascii="Courier New" w:hAnsi="Courier New"/>
      <w:snapToGrid w:val="0"/>
      <w:szCs w:val="20"/>
      <w:lang w:val="es-ES" w:eastAsia="en-US"/>
    </w:rPr>
  </w:style>
  <w:style w:type="character" w:customStyle="1" w:styleId="MapadeldocumentoCar1">
    <w:name w:val="Mapa del documento Car1"/>
    <w:uiPriority w:val="99"/>
    <w:rsid w:val="007B61BF"/>
    <w:rPr>
      <w:rFonts w:ascii="Segoe UI" w:eastAsia="Times New Roman" w:hAnsi="Segoe UI" w:cs="Segoe UI"/>
      <w:sz w:val="16"/>
      <w:szCs w:val="16"/>
      <w:lang w:val="es-ES" w:eastAsia="es-ES"/>
    </w:rPr>
  </w:style>
  <w:style w:type="character" w:customStyle="1" w:styleId="TextonotaalfinalCar1">
    <w:name w:val="Texto nota al final Car1"/>
    <w:uiPriority w:val="99"/>
    <w:rsid w:val="007B61BF"/>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7B61BF"/>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Textosinformato3">
    <w:name w:val="Texto sin formato3"/>
    <w:basedOn w:val="Normal"/>
    <w:uiPriority w:val="99"/>
    <w:rsid w:val="007B61BF"/>
    <w:pPr>
      <w:spacing w:after="0" w:line="240" w:lineRule="auto"/>
    </w:pPr>
    <w:rPr>
      <w:rFonts w:ascii="Courier New" w:hAnsi="Courier New"/>
      <w:sz w:val="24"/>
      <w:szCs w:val="24"/>
      <w:lang w:val="es-ES" w:eastAsia="en-US"/>
    </w:rPr>
  </w:style>
  <w:style w:type="paragraph" w:customStyle="1" w:styleId="CarCarCarCar3">
    <w:name w:val="Car Car Car Car3"/>
    <w:basedOn w:val="Normal"/>
    <w:rsid w:val="007B61BF"/>
    <w:pPr>
      <w:spacing w:after="160" w:line="240" w:lineRule="exact"/>
    </w:pPr>
    <w:rPr>
      <w:rFonts w:ascii="Verdana" w:hAnsi="Verdana"/>
      <w:szCs w:val="20"/>
      <w:lang w:val="en-US" w:eastAsia="en-US"/>
    </w:rPr>
  </w:style>
  <w:style w:type="paragraph" w:customStyle="1" w:styleId="Sangradetextonormal3">
    <w:name w:val="Sangría de texto normal3"/>
    <w:basedOn w:val="Normal"/>
    <w:uiPriority w:val="99"/>
    <w:rsid w:val="007B61BF"/>
    <w:pPr>
      <w:widowControl w:val="0"/>
      <w:spacing w:after="120" w:line="240" w:lineRule="auto"/>
      <w:ind w:left="283"/>
    </w:pPr>
    <w:rPr>
      <w:rFonts w:ascii="Courier New" w:hAnsi="Courier New"/>
      <w:snapToGrid w:val="0"/>
      <w:szCs w:val="20"/>
      <w:lang w:val="es-ES" w:eastAsia="en-US"/>
    </w:rPr>
  </w:style>
  <w:style w:type="paragraph" w:customStyle="1" w:styleId="Textoindependiente24">
    <w:name w:val="Texto independiente 24"/>
    <w:basedOn w:val="Normal"/>
    <w:uiPriority w:val="99"/>
    <w:rsid w:val="007B61BF"/>
    <w:pPr>
      <w:tabs>
        <w:tab w:val="left" w:pos="0"/>
      </w:tabs>
      <w:suppressAutoHyphens/>
      <w:spacing w:after="0" w:line="240" w:lineRule="auto"/>
      <w:jc w:val="both"/>
    </w:pPr>
    <w:rPr>
      <w:rFonts w:ascii="Arial" w:hAnsi="Arial"/>
      <w:color w:val="000000"/>
      <w:spacing w:val="-3"/>
      <w:sz w:val="24"/>
      <w:szCs w:val="24"/>
      <w:lang w:val="es-ES_tradnl" w:eastAsia="es-ES"/>
    </w:rPr>
  </w:style>
  <w:style w:type="paragraph" w:customStyle="1" w:styleId="Textoindependiente20">
    <w:name w:val="Texto independiente(.2"/>
    <w:basedOn w:val="Normal"/>
    <w:uiPriority w:val="99"/>
    <w:rsid w:val="007B61BF"/>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Textosinformato4">
    <w:name w:val="Texto sin formato4"/>
    <w:basedOn w:val="Normal"/>
    <w:uiPriority w:val="99"/>
    <w:rsid w:val="007B61BF"/>
    <w:pPr>
      <w:spacing w:after="0" w:line="240" w:lineRule="auto"/>
    </w:pPr>
    <w:rPr>
      <w:rFonts w:ascii="Courier New" w:hAnsi="Courier New"/>
      <w:sz w:val="24"/>
      <w:szCs w:val="24"/>
      <w:lang w:val="es-ES" w:eastAsia="en-US"/>
    </w:rPr>
  </w:style>
  <w:style w:type="paragraph" w:customStyle="1" w:styleId="CarCarCarCar2">
    <w:name w:val="Car Car Car Car2"/>
    <w:basedOn w:val="Normal"/>
    <w:rsid w:val="007B61BF"/>
    <w:pPr>
      <w:spacing w:after="160" w:line="240" w:lineRule="exact"/>
    </w:pPr>
    <w:rPr>
      <w:rFonts w:ascii="Verdana" w:hAnsi="Verdana"/>
      <w:szCs w:val="20"/>
      <w:lang w:val="en-US" w:eastAsia="en-US"/>
    </w:rPr>
  </w:style>
  <w:style w:type="paragraph" w:customStyle="1" w:styleId="Sangradetextonormal4">
    <w:name w:val="Sangría de texto normal4"/>
    <w:basedOn w:val="Normal"/>
    <w:uiPriority w:val="99"/>
    <w:rsid w:val="007B61BF"/>
    <w:pPr>
      <w:widowControl w:val="0"/>
      <w:spacing w:after="120" w:line="240" w:lineRule="auto"/>
      <w:ind w:left="283"/>
    </w:pPr>
    <w:rPr>
      <w:rFonts w:ascii="Courier New" w:hAnsi="Courier New"/>
      <w:snapToGrid w:val="0"/>
      <w:szCs w:val="20"/>
      <w:lang w:val="es-ES" w:eastAsia="en-US"/>
    </w:rPr>
  </w:style>
  <w:style w:type="paragraph" w:customStyle="1" w:styleId="Textoindependiente25">
    <w:name w:val="Texto independiente 25"/>
    <w:basedOn w:val="Normal"/>
    <w:uiPriority w:val="99"/>
    <w:rsid w:val="007B61BF"/>
    <w:pPr>
      <w:tabs>
        <w:tab w:val="left" w:pos="0"/>
      </w:tabs>
      <w:suppressAutoHyphens/>
      <w:spacing w:after="0" w:line="240" w:lineRule="auto"/>
      <w:jc w:val="both"/>
    </w:pPr>
    <w:rPr>
      <w:rFonts w:ascii="Arial" w:hAnsi="Arial"/>
      <w:color w:val="000000"/>
      <w:spacing w:val="-3"/>
      <w:sz w:val="24"/>
      <w:szCs w:val="24"/>
      <w:lang w:val="es-ES_tradnl" w:eastAsia="es-ES"/>
    </w:rPr>
  </w:style>
  <w:style w:type="paragraph" w:customStyle="1" w:styleId="Textoindependiente10">
    <w:name w:val="Texto independiente(.1"/>
    <w:basedOn w:val="Normal"/>
    <w:uiPriority w:val="99"/>
    <w:rsid w:val="007B61BF"/>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Textosinformato5">
    <w:name w:val="Texto sin formato5"/>
    <w:basedOn w:val="Normal"/>
    <w:uiPriority w:val="99"/>
    <w:rsid w:val="007B61BF"/>
    <w:pPr>
      <w:spacing w:after="0" w:line="240" w:lineRule="auto"/>
    </w:pPr>
    <w:rPr>
      <w:rFonts w:ascii="Courier New" w:hAnsi="Courier New"/>
      <w:sz w:val="24"/>
      <w:szCs w:val="24"/>
      <w:lang w:val="es-ES" w:eastAsia="en-US"/>
    </w:rPr>
  </w:style>
  <w:style w:type="paragraph" w:customStyle="1" w:styleId="Prrafodelista4">
    <w:name w:val="Párrafo de lista4"/>
    <w:basedOn w:val="Normal"/>
    <w:uiPriority w:val="99"/>
    <w:rsid w:val="007B61BF"/>
    <w:pPr>
      <w:spacing w:after="0" w:line="240" w:lineRule="auto"/>
      <w:ind w:left="720"/>
      <w:contextualSpacing/>
    </w:pPr>
    <w:rPr>
      <w:rFonts w:ascii="Times New Roman" w:hAnsi="Times New Roman"/>
      <w:sz w:val="24"/>
      <w:szCs w:val="24"/>
      <w:lang w:val="es-ES" w:eastAsia="es-ES"/>
    </w:rPr>
  </w:style>
  <w:style w:type="paragraph" w:customStyle="1" w:styleId="CarCarCarCar1">
    <w:name w:val="Car Car Car Car1"/>
    <w:basedOn w:val="Normal"/>
    <w:uiPriority w:val="99"/>
    <w:rsid w:val="007B61BF"/>
    <w:pPr>
      <w:spacing w:after="160" w:line="240" w:lineRule="exact"/>
    </w:pPr>
    <w:rPr>
      <w:rFonts w:ascii="Verdana" w:hAnsi="Verdana"/>
      <w:szCs w:val="20"/>
      <w:lang w:val="en-US" w:eastAsia="en-US"/>
    </w:rPr>
  </w:style>
  <w:style w:type="numbering" w:customStyle="1" w:styleId="Estilo2">
    <w:name w:val="Estilo2"/>
    <w:uiPriority w:val="99"/>
    <w:rsid w:val="007B61BF"/>
    <w:pPr>
      <w:numPr>
        <w:numId w:val="19"/>
      </w:numPr>
    </w:pPr>
  </w:style>
  <w:style w:type="numbering" w:customStyle="1" w:styleId="Estilo3">
    <w:name w:val="Estilo3"/>
    <w:uiPriority w:val="99"/>
    <w:rsid w:val="007B61BF"/>
    <w:pPr>
      <w:numPr>
        <w:numId w:val="20"/>
      </w:numPr>
    </w:pPr>
  </w:style>
  <w:style w:type="paragraph" w:customStyle="1" w:styleId="Direccininterior">
    <w:name w:val="Dirección interior"/>
    <w:basedOn w:val="Normal"/>
    <w:rsid w:val="007B61BF"/>
    <w:pPr>
      <w:spacing w:after="0" w:line="240" w:lineRule="atLeast"/>
      <w:jc w:val="both"/>
    </w:pPr>
    <w:rPr>
      <w:rFonts w:ascii="Garamond" w:eastAsia="Calibri" w:hAnsi="Garamond"/>
      <w:szCs w:val="20"/>
      <w:lang w:val="es-ES" w:eastAsia="es-ES"/>
    </w:rPr>
  </w:style>
  <w:style w:type="paragraph" w:customStyle="1" w:styleId="listparagraph">
    <w:name w:val="listparagraph"/>
    <w:basedOn w:val="Normal"/>
    <w:uiPriority w:val="99"/>
    <w:rsid w:val="007B61BF"/>
    <w:pPr>
      <w:spacing w:after="0" w:line="240" w:lineRule="auto"/>
      <w:ind w:left="708"/>
    </w:pPr>
    <w:rPr>
      <w:rFonts w:ascii="Times New Roman" w:eastAsia="Calibri" w:hAnsi="Times New Roman"/>
      <w:szCs w:val="20"/>
      <w:lang w:val="es-ES_tradnl" w:eastAsia="es-ES"/>
    </w:rPr>
  </w:style>
  <w:style w:type="paragraph" w:customStyle="1" w:styleId="defaultparagraphfontparacharcharcharcar0">
    <w:name w:val="defaultparagraphfontparacharcharcharcar"/>
    <w:basedOn w:val="Normal"/>
    <w:uiPriority w:val="99"/>
    <w:rsid w:val="007B61BF"/>
    <w:pPr>
      <w:spacing w:after="0" w:line="240" w:lineRule="auto"/>
      <w:jc w:val="both"/>
    </w:pPr>
    <w:rPr>
      <w:rFonts w:ascii="Arial Narrow" w:eastAsia="Arial Unicode MS" w:hAnsi="Arial Narrow" w:cs="Arial Narrow"/>
      <w:b/>
      <w:bCs/>
      <w:lang w:val="es-ES_tradnl" w:eastAsia="es-ES"/>
    </w:rPr>
  </w:style>
  <w:style w:type="character" w:customStyle="1" w:styleId="FontStyle66">
    <w:name w:val="Font Style66"/>
    <w:uiPriority w:val="99"/>
    <w:rsid w:val="007B61BF"/>
    <w:rPr>
      <w:rFonts w:ascii="Arial Narrow" w:hAnsi="Arial Narrow" w:cs="Arial Narrow"/>
      <w:sz w:val="22"/>
      <w:szCs w:val="22"/>
    </w:rPr>
  </w:style>
  <w:style w:type="paragraph" w:customStyle="1" w:styleId="canresize">
    <w:name w:val="canresize"/>
    <w:basedOn w:val="Normal"/>
    <w:rsid w:val="007B61BF"/>
    <w:pPr>
      <w:spacing w:after="0" w:line="240" w:lineRule="auto"/>
    </w:pPr>
    <w:rPr>
      <w:rFonts w:ascii="Times New Roman" w:hAnsi="Times New Roman"/>
      <w:color w:val="4E5156"/>
      <w:sz w:val="29"/>
      <w:szCs w:val="29"/>
      <w:lang w:val="es-ES_tradnl"/>
    </w:rPr>
  </w:style>
  <w:style w:type="character" w:customStyle="1" w:styleId="st1">
    <w:name w:val="st1"/>
    <w:basedOn w:val="Fuentedeprrafopredeter"/>
    <w:rsid w:val="007B61BF"/>
  </w:style>
  <w:style w:type="paragraph" w:customStyle="1" w:styleId="Textoindependiente36">
    <w:name w:val="Texto independiente 36"/>
    <w:basedOn w:val="Normal"/>
    <w:rsid w:val="007B61BF"/>
    <w:pPr>
      <w:tabs>
        <w:tab w:val="left" w:pos="-720"/>
      </w:tabs>
      <w:suppressAutoHyphens/>
      <w:spacing w:after="0" w:line="240" w:lineRule="auto"/>
      <w:jc w:val="center"/>
    </w:pPr>
    <w:rPr>
      <w:rFonts w:ascii="Arial" w:hAnsi="Arial"/>
      <w:b/>
      <w:szCs w:val="20"/>
      <w:lang w:val="es-ES_tradnl" w:eastAsia="es-ES"/>
    </w:rPr>
  </w:style>
  <w:style w:type="paragraph" w:customStyle="1" w:styleId="Textoindependiente37">
    <w:name w:val="Texto independiente 37"/>
    <w:basedOn w:val="Normal"/>
    <w:rsid w:val="007B61BF"/>
    <w:pPr>
      <w:tabs>
        <w:tab w:val="left" w:pos="-720"/>
      </w:tabs>
      <w:suppressAutoHyphens/>
      <w:spacing w:after="0" w:line="240" w:lineRule="auto"/>
      <w:jc w:val="center"/>
    </w:pPr>
    <w:rPr>
      <w:rFonts w:ascii="Arial" w:hAnsi="Arial"/>
      <w:b/>
      <w:szCs w:val="20"/>
      <w:lang w:val="es-ES_tradnl" w:eastAsia="es-ES"/>
    </w:rPr>
  </w:style>
  <w:style w:type="paragraph" w:customStyle="1" w:styleId="Style5">
    <w:name w:val="Style 5"/>
    <w:basedOn w:val="Normal"/>
    <w:uiPriority w:val="99"/>
    <w:rsid w:val="007B61BF"/>
    <w:pPr>
      <w:widowControl w:val="0"/>
      <w:autoSpaceDE w:val="0"/>
      <w:autoSpaceDN w:val="0"/>
      <w:spacing w:before="144" w:after="0" w:line="240" w:lineRule="auto"/>
      <w:ind w:left="72" w:right="144"/>
      <w:jc w:val="both"/>
    </w:pPr>
    <w:rPr>
      <w:rFonts w:ascii="Arial" w:hAnsi="Arial" w:cs="Arial"/>
      <w:sz w:val="19"/>
      <w:szCs w:val="19"/>
      <w:lang w:val="en-US"/>
    </w:rPr>
  </w:style>
  <w:style w:type="paragraph" w:customStyle="1" w:styleId="Style14">
    <w:name w:val="Style 14"/>
    <w:basedOn w:val="Normal"/>
    <w:uiPriority w:val="99"/>
    <w:rsid w:val="007B61BF"/>
    <w:pPr>
      <w:widowControl w:val="0"/>
      <w:autoSpaceDE w:val="0"/>
      <w:autoSpaceDN w:val="0"/>
      <w:spacing w:before="180" w:after="0" w:line="240" w:lineRule="auto"/>
      <w:ind w:left="144" w:right="144"/>
      <w:jc w:val="both"/>
    </w:pPr>
    <w:rPr>
      <w:rFonts w:ascii="Verdana" w:hAnsi="Verdana" w:cs="Verdana"/>
      <w:sz w:val="18"/>
      <w:szCs w:val="18"/>
      <w:lang w:val="en-US"/>
    </w:rPr>
  </w:style>
  <w:style w:type="character" w:customStyle="1" w:styleId="CharacterStyle3">
    <w:name w:val="Character Style 3"/>
    <w:uiPriority w:val="99"/>
    <w:rsid w:val="007B61BF"/>
    <w:rPr>
      <w:rFonts w:ascii="Verdana" w:hAnsi="Verdana" w:cs="Verdana"/>
      <w:sz w:val="18"/>
      <w:szCs w:val="18"/>
    </w:rPr>
  </w:style>
  <w:style w:type="paragraph" w:customStyle="1" w:styleId="Style48">
    <w:name w:val="Style48"/>
    <w:basedOn w:val="Normal"/>
    <w:uiPriority w:val="99"/>
    <w:rsid w:val="007B61BF"/>
    <w:pPr>
      <w:widowControl w:val="0"/>
      <w:autoSpaceDE w:val="0"/>
      <w:autoSpaceDN w:val="0"/>
      <w:adjustRightInd w:val="0"/>
      <w:spacing w:after="0" w:line="274" w:lineRule="exact"/>
      <w:jc w:val="both"/>
    </w:pPr>
    <w:rPr>
      <w:rFonts w:ascii="Arial Narrow" w:hAnsi="Arial Narrow"/>
      <w:sz w:val="24"/>
      <w:szCs w:val="24"/>
      <w:lang w:val="es-ES" w:eastAsia="es-ES"/>
    </w:rPr>
  </w:style>
  <w:style w:type="paragraph" w:customStyle="1" w:styleId="Listamulticolor-nfasis11">
    <w:name w:val="Lista multicolor - Énfasis 11"/>
    <w:basedOn w:val="Normal"/>
    <w:uiPriority w:val="34"/>
    <w:qFormat/>
    <w:rsid w:val="007B61BF"/>
    <w:pPr>
      <w:ind w:left="720"/>
      <w:contextualSpacing/>
    </w:pPr>
    <w:rPr>
      <w:rFonts w:eastAsia="Calibri"/>
      <w:lang w:val="es-ES_tradnl" w:eastAsia="en-US"/>
    </w:rPr>
  </w:style>
  <w:style w:type="paragraph" w:customStyle="1" w:styleId="Sangradetextonormal5">
    <w:name w:val="Sangría de texto normal5"/>
    <w:basedOn w:val="Normal"/>
    <w:rsid w:val="007B61BF"/>
    <w:pPr>
      <w:widowControl w:val="0"/>
      <w:spacing w:after="120" w:line="240" w:lineRule="auto"/>
      <w:ind w:left="283"/>
    </w:pPr>
    <w:rPr>
      <w:rFonts w:ascii="Courier New" w:hAnsi="Courier New"/>
      <w:snapToGrid w:val="0"/>
      <w:szCs w:val="20"/>
      <w:lang w:val="es-ES" w:eastAsia="en-US"/>
    </w:rPr>
  </w:style>
  <w:style w:type="paragraph" w:customStyle="1" w:styleId="Prrafodelista5">
    <w:name w:val="Párrafo de lista5"/>
    <w:basedOn w:val="Normal"/>
    <w:rsid w:val="007B61BF"/>
    <w:pPr>
      <w:spacing w:after="0" w:line="240" w:lineRule="auto"/>
      <w:ind w:left="720"/>
      <w:contextualSpacing/>
    </w:pPr>
    <w:rPr>
      <w:rFonts w:ascii="Times New Roman" w:hAnsi="Times New Roman"/>
      <w:sz w:val="24"/>
      <w:szCs w:val="24"/>
      <w:lang w:val="es-ES" w:eastAsia="es-ES"/>
    </w:rPr>
  </w:style>
  <w:style w:type="paragraph" w:customStyle="1" w:styleId="Style3">
    <w:name w:val="Style 3"/>
    <w:uiPriority w:val="99"/>
    <w:rsid w:val="007B61BF"/>
    <w:pPr>
      <w:widowControl w:val="0"/>
      <w:autoSpaceDE w:val="0"/>
      <w:autoSpaceDN w:val="0"/>
      <w:spacing w:line="218" w:lineRule="auto"/>
    </w:pPr>
    <w:rPr>
      <w:rFonts w:ascii="Times New Roman" w:hAnsi="Times New Roman"/>
      <w:sz w:val="24"/>
      <w:szCs w:val="24"/>
      <w:lang w:val="en-US"/>
    </w:rPr>
  </w:style>
  <w:style w:type="paragraph" w:customStyle="1" w:styleId="Textoindependiente26">
    <w:name w:val="Texto independiente 26"/>
    <w:basedOn w:val="Normal"/>
    <w:rsid w:val="007B61BF"/>
    <w:pPr>
      <w:tabs>
        <w:tab w:val="left" w:pos="0"/>
      </w:tabs>
      <w:suppressAutoHyphens/>
      <w:spacing w:after="0" w:line="240" w:lineRule="auto"/>
      <w:jc w:val="both"/>
    </w:pPr>
    <w:rPr>
      <w:rFonts w:ascii="Arial" w:hAnsi="Arial"/>
      <w:color w:val="000000"/>
      <w:spacing w:val="-3"/>
      <w:sz w:val="24"/>
      <w:szCs w:val="24"/>
      <w:lang w:val="es-ES_tradnl" w:eastAsia="es-ES"/>
    </w:rPr>
  </w:style>
  <w:style w:type="paragraph" w:customStyle="1" w:styleId="Textoindependiente38">
    <w:name w:val="Texto independiente 38"/>
    <w:basedOn w:val="Normal"/>
    <w:rsid w:val="007B61BF"/>
    <w:pPr>
      <w:spacing w:after="0" w:line="240" w:lineRule="auto"/>
      <w:jc w:val="both"/>
    </w:pPr>
    <w:rPr>
      <w:rFonts w:ascii="Arial" w:hAnsi="Arial"/>
      <w:szCs w:val="24"/>
      <w:lang w:val="es-ES" w:eastAsia="es-ES"/>
    </w:rPr>
  </w:style>
  <w:style w:type="paragraph" w:customStyle="1" w:styleId="Textosinformato6">
    <w:name w:val="Texto sin formato6"/>
    <w:basedOn w:val="Normal"/>
    <w:rsid w:val="007B61BF"/>
    <w:pPr>
      <w:spacing w:after="0" w:line="240" w:lineRule="auto"/>
    </w:pPr>
    <w:rPr>
      <w:rFonts w:ascii="Courier New" w:hAnsi="Courier New"/>
      <w:sz w:val="24"/>
      <w:szCs w:val="24"/>
      <w:lang w:val="es-ES" w:eastAsia="en-US"/>
    </w:rPr>
  </w:style>
  <w:style w:type="paragraph" w:customStyle="1" w:styleId="Sangradetextonormal11">
    <w:name w:val="Sangría de texto normal11"/>
    <w:basedOn w:val="Normal"/>
    <w:uiPriority w:val="99"/>
    <w:rsid w:val="007B61BF"/>
    <w:pPr>
      <w:widowControl w:val="0"/>
      <w:spacing w:after="120" w:line="240" w:lineRule="auto"/>
      <w:ind w:left="283"/>
    </w:pPr>
    <w:rPr>
      <w:rFonts w:ascii="Courier New" w:hAnsi="Courier New"/>
      <w:szCs w:val="20"/>
      <w:lang w:val="es-ES" w:eastAsia="en-US"/>
    </w:rPr>
  </w:style>
  <w:style w:type="paragraph" w:customStyle="1" w:styleId="Prrafodelista11">
    <w:name w:val="Párrafo de lista11"/>
    <w:basedOn w:val="Normal"/>
    <w:uiPriority w:val="99"/>
    <w:rsid w:val="007B61BF"/>
    <w:pPr>
      <w:spacing w:after="0" w:line="240" w:lineRule="auto"/>
      <w:ind w:left="720"/>
      <w:contextualSpacing/>
    </w:pPr>
    <w:rPr>
      <w:rFonts w:ascii="Times New Roman" w:hAnsi="Times New Roman"/>
      <w:sz w:val="24"/>
      <w:szCs w:val="24"/>
      <w:lang w:val="es-ES" w:eastAsia="es-ES"/>
    </w:rPr>
  </w:style>
  <w:style w:type="paragraph" w:customStyle="1" w:styleId="Textoindependiente231">
    <w:name w:val="Texto independiente 231"/>
    <w:basedOn w:val="Normal"/>
    <w:uiPriority w:val="99"/>
    <w:rsid w:val="007B61BF"/>
    <w:pPr>
      <w:tabs>
        <w:tab w:val="left" w:pos="0"/>
      </w:tabs>
      <w:suppressAutoHyphens/>
      <w:spacing w:after="0" w:line="240" w:lineRule="auto"/>
      <w:jc w:val="both"/>
    </w:pPr>
    <w:rPr>
      <w:rFonts w:ascii="Arial" w:hAnsi="Arial"/>
      <w:color w:val="000000"/>
      <w:spacing w:val="-3"/>
      <w:sz w:val="24"/>
      <w:szCs w:val="24"/>
      <w:lang w:val="es-ES_tradnl" w:eastAsia="es-ES"/>
    </w:rPr>
  </w:style>
  <w:style w:type="paragraph" w:customStyle="1" w:styleId="Textoindependiente331">
    <w:name w:val="Texto independiente 331"/>
    <w:basedOn w:val="Normal"/>
    <w:uiPriority w:val="99"/>
    <w:rsid w:val="007B61BF"/>
    <w:pPr>
      <w:spacing w:after="0" w:line="240" w:lineRule="auto"/>
      <w:jc w:val="both"/>
    </w:pPr>
    <w:rPr>
      <w:rFonts w:ascii="Arial" w:hAnsi="Arial"/>
      <w:szCs w:val="24"/>
      <w:lang w:val="es-ES" w:eastAsia="es-ES"/>
    </w:rPr>
  </w:style>
  <w:style w:type="paragraph" w:customStyle="1" w:styleId="Textosinformato31">
    <w:name w:val="Texto sin formato31"/>
    <w:basedOn w:val="Normal"/>
    <w:uiPriority w:val="99"/>
    <w:rsid w:val="007B61BF"/>
    <w:pPr>
      <w:spacing w:after="0" w:line="240" w:lineRule="auto"/>
    </w:pPr>
    <w:rPr>
      <w:rFonts w:ascii="Courier New" w:hAnsi="Courier New"/>
      <w:sz w:val="24"/>
      <w:szCs w:val="24"/>
      <w:lang w:val="es-ES" w:eastAsia="en-US"/>
    </w:rPr>
  </w:style>
  <w:style w:type="paragraph" w:styleId="Saludo">
    <w:name w:val="Salutation"/>
    <w:basedOn w:val="Normal"/>
    <w:next w:val="Normal"/>
    <w:link w:val="SaludoCar"/>
    <w:uiPriority w:val="99"/>
    <w:unhideWhenUsed/>
    <w:rsid w:val="007B61BF"/>
    <w:pPr>
      <w:spacing w:after="0" w:line="240" w:lineRule="auto"/>
    </w:pPr>
    <w:rPr>
      <w:rFonts w:ascii="Times New Roman" w:hAnsi="Times New Roman"/>
      <w:sz w:val="24"/>
      <w:szCs w:val="24"/>
      <w:lang w:val="es-ES" w:eastAsia="es-ES"/>
    </w:rPr>
  </w:style>
  <w:style w:type="character" w:customStyle="1" w:styleId="SaludoCar">
    <w:name w:val="Saludo Car"/>
    <w:basedOn w:val="Fuentedeprrafopredeter"/>
    <w:link w:val="Saludo"/>
    <w:uiPriority w:val="99"/>
    <w:rsid w:val="007B61BF"/>
    <w:rPr>
      <w:rFonts w:ascii="Times New Roman" w:hAnsi="Times New Roman"/>
      <w:sz w:val="24"/>
      <w:szCs w:val="24"/>
      <w:lang w:val="es-ES" w:eastAsia="es-ES"/>
    </w:rPr>
  </w:style>
  <w:style w:type="paragraph" w:styleId="Continuarlista2">
    <w:name w:val="List Continue 2"/>
    <w:basedOn w:val="Normal"/>
    <w:uiPriority w:val="99"/>
    <w:unhideWhenUsed/>
    <w:rsid w:val="007B61BF"/>
    <w:pPr>
      <w:spacing w:after="120" w:line="240" w:lineRule="auto"/>
      <w:ind w:left="566"/>
      <w:contextualSpacing/>
    </w:pPr>
    <w:rPr>
      <w:rFonts w:ascii="Times New Roman" w:hAnsi="Times New Roman"/>
      <w:sz w:val="24"/>
      <w:szCs w:val="24"/>
      <w:lang w:val="es-ES" w:eastAsia="es-ES"/>
    </w:rPr>
  </w:style>
  <w:style w:type="paragraph" w:customStyle="1" w:styleId="Textoindependiente27">
    <w:name w:val="Texto independiente 27"/>
    <w:basedOn w:val="Normal"/>
    <w:rsid w:val="007B61BF"/>
    <w:pPr>
      <w:tabs>
        <w:tab w:val="left" w:pos="0"/>
      </w:tabs>
      <w:suppressAutoHyphens/>
      <w:spacing w:after="0" w:line="240" w:lineRule="auto"/>
      <w:jc w:val="both"/>
    </w:pPr>
    <w:rPr>
      <w:rFonts w:ascii="Arial" w:hAnsi="Arial"/>
      <w:color w:val="000000"/>
      <w:spacing w:val="-3"/>
      <w:sz w:val="24"/>
      <w:szCs w:val="24"/>
      <w:lang w:val="es-ES_tradnl" w:eastAsia="es-ES"/>
    </w:rPr>
  </w:style>
  <w:style w:type="paragraph" w:customStyle="1" w:styleId="Sangradetextonormal6">
    <w:name w:val="Sangría de texto normal6"/>
    <w:basedOn w:val="Normal"/>
    <w:rsid w:val="007B61BF"/>
    <w:pPr>
      <w:widowControl w:val="0"/>
      <w:spacing w:after="120" w:line="240" w:lineRule="auto"/>
      <w:ind w:left="283"/>
    </w:pPr>
    <w:rPr>
      <w:rFonts w:ascii="Courier New" w:hAnsi="Courier New"/>
      <w:snapToGrid w:val="0"/>
      <w:szCs w:val="20"/>
      <w:lang w:val="es-ES" w:eastAsia="en-US"/>
    </w:rPr>
  </w:style>
  <w:style w:type="character" w:customStyle="1" w:styleId="AsuntodelcomentarioCar1">
    <w:name w:val="Asunto del comentario Car1"/>
    <w:uiPriority w:val="99"/>
    <w:semiHidden/>
    <w:rsid w:val="007B61BF"/>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7B61BF"/>
    <w:pPr>
      <w:spacing w:after="0" w:line="240" w:lineRule="auto"/>
      <w:ind w:left="720"/>
      <w:contextualSpacing/>
    </w:pPr>
    <w:rPr>
      <w:rFonts w:ascii="Times New Roman" w:hAnsi="Times New Roman"/>
      <w:sz w:val="24"/>
      <w:szCs w:val="24"/>
      <w:lang w:val="es-ES" w:eastAsia="es-ES"/>
    </w:rPr>
  </w:style>
  <w:style w:type="paragraph" w:customStyle="1" w:styleId="Textoindependiente39">
    <w:name w:val="Texto independiente 39"/>
    <w:basedOn w:val="Normal"/>
    <w:rsid w:val="007B61BF"/>
    <w:pPr>
      <w:spacing w:after="0" w:line="240" w:lineRule="auto"/>
      <w:jc w:val="both"/>
    </w:pPr>
    <w:rPr>
      <w:rFonts w:ascii="Arial" w:hAnsi="Arial"/>
      <w:szCs w:val="24"/>
      <w:lang w:val="es-ES" w:eastAsia="es-ES"/>
    </w:rPr>
  </w:style>
  <w:style w:type="paragraph" w:customStyle="1" w:styleId="Textosinformato7">
    <w:name w:val="Texto sin formato7"/>
    <w:basedOn w:val="Normal"/>
    <w:rsid w:val="007B61BF"/>
    <w:pPr>
      <w:spacing w:after="0" w:line="240" w:lineRule="auto"/>
    </w:pPr>
    <w:rPr>
      <w:rFonts w:ascii="Courier New" w:hAnsi="Courier New"/>
      <w:sz w:val="24"/>
      <w:szCs w:val="24"/>
      <w:lang w:val="es-ES" w:eastAsia="en-US"/>
    </w:rPr>
  </w:style>
  <w:style w:type="paragraph" w:customStyle="1" w:styleId="CM42">
    <w:name w:val="CM42"/>
    <w:basedOn w:val="Default"/>
    <w:next w:val="Default"/>
    <w:uiPriority w:val="99"/>
    <w:rsid w:val="007B61BF"/>
    <w:pPr>
      <w:widowControl/>
      <w:adjustRightInd w:val="0"/>
    </w:pPr>
    <w:rPr>
      <w:rFonts w:ascii="Arial" w:eastAsia="Calibri" w:hAnsi="Arial" w:cs="Arial"/>
      <w:color w:val="auto"/>
      <w:lang w:val="es-CO" w:eastAsia="en-US"/>
    </w:rPr>
  </w:style>
  <w:style w:type="paragraph" w:customStyle="1" w:styleId="Prrafodelista7">
    <w:name w:val="Párrafo de lista7"/>
    <w:basedOn w:val="Normal"/>
    <w:rsid w:val="007B61BF"/>
    <w:pPr>
      <w:ind w:left="720"/>
      <w:contextualSpacing/>
    </w:pPr>
    <w:rPr>
      <w:lang w:val="es-ES_tradnl" w:eastAsia="en-US"/>
    </w:rPr>
  </w:style>
  <w:style w:type="paragraph" w:customStyle="1" w:styleId="msonormalcxspmiddle">
    <w:name w:val="msonormalcxspmiddle"/>
    <w:basedOn w:val="Normal"/>
    <w:rsid w:val="007B61BF"/>
    <w:pPr>
      <w:spacing w:before="100" w:beforeAutospacing="1" w:after="100" w:afterAutospacing="1" w:line="240" w:lineRule="auto"/>
    </w:pPr>
    <w:rPr>
      <w:rFonts w:ascii="Times New Roman" w:hAnsi="Times New Roman"/>
      <w:sz w:val="24"/>
      <w:szCs w:val="24"/>
      <w:lang w:val="es-ES" w:eastAsia="es-ES"/>
    </w:rPr>
  </w:style>
  <w:style w:type="character" w:customStyle="1" w:styleId="CarCar5">
    <w:name w:val="Car Car5"/>
    <w:rsid w:val="007B61BF"/>
    <w:rPr>
      <w:rFonts w:ascii="Courier New" w:eastAsia="Times New Roman" w:hAnsi="Courier New" w:cs="Times New Roman"/>
      <w:sz w:val="24"/>
      <w:szCs w:val="20"/>
      <w:lang w:val="es-ES_tradnl" w:eastAsia="es-ES"/>
    </w:rPr>
  </w:style>
  <w:style w:type="character" w:customStyle="1" w:styleId="CAText1CharChar">
    <w:name w:val="+CA Text 1 Char Char"/>
    <w:link w:val="CAText10"/>
    <w:locked/>
    <w:rsid w:val="007B61BF"/>
    <w:rPr>
      <w:rFonts w:ascii="Verdana" w:hAnsi="Verdana"/>
      <w:sz w:val="19"/>
      <w:lang w:val="en-US"/>
    </w:rPr>
  </w:style>
  <w:style w:type="paragraph" w:customStyle="1" w:styleId="CAText10">
    <w:name w:val="+CA Text 1"/>
    <w:link w:val="CAText1CharChar"/>
    <w:rsid w:val="007B61BF"/>
    <w:pPr>
      <w:spacing w:after="120"/>
    </w:pPr>
    <w:rPr>
      <w:rFonts w:ascii="Verdana" w:hAnsi="Verdana"/>
      <w:sz w:val="19"/>
      <w:lang w:val="en-US"/>
    </w:rPr>
  </w:style>
  <w:style w:type="numbering" w:customStyle="1" w:styleId="Sinlista11">
    <w:name w:val="Sin lista11"/>
    <w:next w:val="Sinlista"/>
    <w:uiPriority w:val="99"/>
    <w:semiHidden/>
    <w:unhideWhenUsed/>
    <w:rsid w:val="007B61BF"/>
  </w:style>
  <w:style w:type="paragraph" w:customStyle="1" w:styleId="Prrafodelista8">
    <w:name w:val="Párrafo de lista8"/>
    <w:basedOn w:val="Normal"/>
    <w:rsid w:val="007B61BF"/>
    <w:pPr>
      <w:ind w:left="720"/>
      <w:contextualSpacing/>
    </w:pPr>
    <w:rPr>
      <w:lang w:val="es-ES_tradnl" w:eastAsia="en-US"/>
    </w:rPr>
  </w:style>
  <w:style w:type="paragraph" w:customStyle="1" w:styleId="BodyText">
    <w:name w:val="BodyText"/>
    <w:rsid w:val="007B61BF"/>
    <w:pPr>
      <w:spacing w:after="240" w:line="264" w:lineRule="auto"/>
      <w:ind w:left="851"/>
      <w:jc w:val="both"/>
    </w:pPr>
    <w:rPr>
      <w:rFonts w:ascii="Helvetica 45 Light" w:hAnsi="Helvetica 45 Light"/>
      <w:lang w:val="en-US" w:eastAsia="en-GB"/>
    </w:rPr>
  </w:style>
  <w:style w:type="paragraph" w:customStyle="1" w:styleId="ecxmsonormal">
    <w:name w:val="ecxmsonormal"/>
    <w:basedOn w:val="Normal"/>
    <w:rsid w:val="007B61BF"/>
    <w:pPr>
      <w:spacing w:after="324" w:line="240" w:lineRule="auto"/>
    </w:pPr>
    <w:rPr>
      <w:rFonts w:ascii="Times New Roman" w:hAnsi="Times New Roman"/>
      <w:sz w:val="24"/>
      <w:szCs w:val="24"/>
      <w:lang w:val="es-MX" w:eastAsia="es-MX"/>
    </w:rPr>
  </w:style>
  <w:style w:type="table" w:customStyle="1" w:styleId="Tablaconcuadrcula11">
    <w:name w:val="Tabla con cuadrícula11"/>
    <w:basedOn w:val="Tablanormal"/>
    <w:next w:val="Tablaconcuadrcula"/>
    <w:uiPriority w:val="59"/>
    <w:rsid w:val="007B61BF"/>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7B61BF"/>
  </w:style>
  <w:style w:type="numbering" w:customStyle="1" w:styleId="Estilo11">
    <w:name w:val="Estilo11"/>
    <w:uiPriority w:val="99"/>
    <w:rsid w:val="007B61BF"/>
    <w:pPr>
      <w:numPr>
        <w:numId w:val="21"/>
      </w:numPr>
    </w:pPr>
  </w:style>
  <w:style w:type="numbering" w:customStyle="1" w:styleId="Estilo21">
    <w:name w:val="Estilo21"/>
    <w:uiPriority w:val="99"/>
    <w:rsid w:val="007B61BF"/>
    <w:pPr>
      <w:numPr>
        <w:numId w:val="16"/>
      </w:numPr>
    </w:pPr>
  </w:style>
  <w:style w:type="numbering" w:customStyle="1" w:styleId="Estilo31">
    <w:name w:val="Estilo31"/>
    <w:uiPriority w:val="99"/>
    <w:rsid w:val="007B61BF"/>
    <w:pPr>
      <w:numPr>
        <w:numId w:val="17"/>
      </w:numPr>
    </w:pPr>
  </w:style>
  <w:style w:type="table" w:customStyle="1" w:styleId="Tablaweb11">
    <w:name w:val="Tabla web 11"/>
    <w:basedOn w:val="Tablanormal"/>
    <w:next w:val="Tablaweb1"/>
    <w:unhideWhenUsed/>
    <w:rsid w:val="007B61BF"/>
    <w:rPr>
      <w:rFonts w:eastAsia="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unhideWhenUsed/>
    <w:rsid w:val="007B61BF"/>
    <w:rPr>
      <w:rFonts w:eastAsia="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11">
    <w:name w:val="Sin lista1111"/>
    <w:next w:val="Sinlista"/>
    <w:uiPriority w:val="99"/>
    <w:semiHidden/>
    <w:unhideWhenUsed/>
    <w:rsid w:val="007B61BF"/>
  </w:style>
  <w:style w:type="character" w:customStyle="1" w:styleId="FontStyle14">
    <w:name w:val="Font Style14"/>
    <w:rsid w:val="007B61BF"/>
    <w:rPr>
      <w:rFonts w:ascii="Arial" w:hAnsi="Arial"/>
      <w:sz w:val="20"/>
    </w:rPr>
  </w:style>
  <w:style w:type="paragraph" w:customStyle="1" w:styleId="Textoindependiente28">
    <w:name w:val="Texto independiente 28"/>
    <w:basedOn w:val="Normal"/>
    <w:rsid w:val="007B61BF"/>
    <w:pPr>
      <w:suppressAutoHyphens/>
      <w:spacing w:after="0" w:line="240" w:lineRule="auto"/>
      <w:ind w:left="1440"/>
      <w:jc w:val="both"/>
    </w:pPr>
    <w:rPr>
      <w:rFonts w:ascii="Arial" w:hAnsi="Arial"/>
      <w:b/>
      <w:spacing w:val="-3"/>
      <w:sz w:val="24"/>
      <w:szCs w:val="24"/>
      <w:lang w:val="es-ES_tradnl" w:eastAsia="en-US"/>
    </w:rPr>
  </w:style>
  <w:style w:type="paragraph" w:customStyle="1" w:styleId="Textoindependiente310">
    <w:name w:val="Texto independiente 310"/>
    <w:basedOn w:val="Normal"/>
    <w:rsid w:val="007B61BF"/>
    <w:pPr>
      <w:spacing w:after="0" w:line="240" w:lineRule="auto"/>
      <w:jc w:val="both"/>
    </w:pPr>
    <w:rPr>
      <w:rFonts w:ascii="Arial" w:hAnsi="Arial"/>
      <w:szCs w:val="24"/>
      <w:lang w:val="es-ES" w:eastAsia="es-ES"/>
    </w:rPr>
  </w:style>
  <w:style w:type="numbering" w:customStyle="1" w:styleId="Sinlista11111">
    <w:name w:val="Sin lista11111"/>
    <w:next w:val="Sinlista"/>
    <w:uiPriority w:val="99"/>
    <w:semiHidden/>
    <w:unhideWhenUsed/>
    <w:rsid w:val="007B61BF"/>
  </w:style>
  <w:style w:type="character" w:customStyle="1" w:styleId="SinespaciadoCar1">
    <w:name w:val="Sin espaciado Car1"/>
    <w:uiPriority w:val="1"/>
    <w:locked/>
    <w:rsid w:val="007B61BF"/>
    <w:rPr>
      <w:rFonts w:ascii="Times New Roman" w:eastAsia="Times New Roman" w:hAnsi="Times New Roman"/>
      <w:sz w:val="24"/>
      <w:szCs w:val="24"/>
      <w:lang w:val="es-ES" w:eastAsia="es-ES"/>
    </w:rPr>
  </w:style>
  <w:style w:type="table" w:customStyle="1" w:styleId="Tablaconcuadrcula111">
    <w:name w:val="Tabla con cuadrícula111"/>
    <w:basedOn w:val="Tablanormal"/>
    <w:next w:val="Tablaconcuadrcula"/>
    <w:uiPriority w:val="59"/>
    <w:rsid w:val="007B61B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
    <w:name w:val="Estilo111"/>
    <w:uiPriority w:val="99"/>
    <w:rsid w:val="007B61BF"/>
    <w:pPr>
      <w:numPr>
        <w:numId w:val="22"/>
      </w:numPr>
    </w:pPr>
  </w:style>
  <w:style w:type="paragraph" w:customStyle="1" w:styleId="Cuadrculamedia21">
    <w:name w:val="Cuadrícula media 21"/>
    <w:uiPriority w:val="1"/>
    <w:qFormat/>
    <w:rsid w:val="007B61BF"/>
    <w:rPr>
      <w:rFonts w:ascii="Times New Roman" w:hAnsi="Times New Roman"/>
      <w:sz w:val="24"/>
      <w:szCs w:val="24"/>
      <w:lang w:val="es-ES" w:eastAsia="es-ES"/>
    </w:rPr>
  </w:style>
  <w:style w:type="paragraph" w:customStyle="1" w:styleId="CUERPOTEXTO0">
    <w:name w:val="CUERPO TEXTO"/>
    <w:rsid w:val="007B61BF"/>
    <w:pPr>
      <w:widowControl w:val="0"/>
      <w:tabs>
        <w:tab w:val="center" w:pos="510"/>
        <w:tab w:val="left" w:pos="1134"/>
      </w:tabs>
      <w:spacing w:before="28" w:after="28" w:line="210" w:lineRule="atLeast"/>
      <w:ind w:firstLine="283"/>
      <w:jc w:val="both"/>
    </w:pPr>
    <w:rPr>
      <w:rFonts w:ascii="Times New Roman" w:hAnsi="Times New Roman"/>
      <w:color w:val="000000"/>
      <w:sz w:val="19"/>
      <w:lang w:val="es-ES" w:eastAsia="en-US"/>
    </w:rPr>
  </w:style>
  <w:style w:type="paragraph" w:customStyle="1" w:styleId="yiv923400054msonormal">
    <w:name w:val="yiv923400054msonormal"/>
    <w:basedOn w:val="Normal"/>
    <w:uiPriority w:val="99"/>
    <w:rsid w:val="007B61BF"/>
    <w:pPr>
      <w:spacing w:before="100" w:beforeAutospacing="1" w:after="100" w:afterAutospacing="1" w:line="240" w:lineRule="auto"/>
    </w:pPr>
    <w:rPr>
      <w:rFonts w:ascii="Times New Roman" w:hAnsi="Times New Roman"/>
      <w:sz w:val="24"/>
      <w:szCs w:val="24"/>
      <w:lang w:val="es-ES_tradnl"/>
    </w:rPr>
  </w:style>
  <w:style w:type="character" w:customStyle="1" w:styleId="TextonotapieCar1">
    <w:name w:val="Texto nota pie Car1"/>
    <w:uiPriority w:val="99"/>
    <w:rsid w:val="007B61BF"/>
    <w:rPr>
      <w:rFonts w:ascii="Times New Roman" w:eastAsia="Times New Roman" w:hAnsi="Times New Roman" w:cs="Times New Roman"/>
      <w:sz w:val="20"/>
      <w:szCs w:val="20"/>
      <w:lang w:val="es-ES" w:eastAsia="es-ES"/>
    </w:rPr>
  </w:style>
  <w:style w:type="character" w:customStyle="1" w:styleId="summary1">
    <w:name w:val="summary1"/>
    <w:rsid w:val="007B61BF"/>
    <w:rPr>
      <w:color w:val="000000"/>
      <w:sz w:val="20"/>
      <w:szCs w:val="20"/>
    </w:rPr>
  </w:style>
  <w:style w:type="table" w:customStyle="1" w:styleId="Tablaconcuadrcula1111">
    <w:name w:val="Tabla con cuadrícula1111"/>
    <w:basedOn w:val="Tablanormal"/>
    <w:next w:val="Tablaconcuadrcula"/>
    <w:uiPriority w:val="59"/>
    <w:rsid w:val="007B61BF"/>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11">
    <w:name w:val="Tabla web 111"/>
    <w:basedOn w:val="Tablanormal"/>
    <w:next w:val="Tablaweb1"/>
    <w:rsid w:val="007B61BF"/>
    <w:pPr>
      <w:ind w:left="737" w:right="-6"/>
      <w:jc w:val="both"/>
    </w:pPr>
    <w:rPr>
      <w:rFonts w:ascii="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
    <w:name w:val="Tabla web 211"/>
    <w:basedOn w:val="Tablanormal"/>
    <w:next w:val="Tablaweb2"/>
    <w:rsid w:val="007B61BF"/>
    <w:pPr>
      <w:ind w:left="737" w:right="-6"/>
      <w:jc w:val="both"/>
    </w:pPr>
    <w:rPr>
      <w:rFonts w:ascii="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uiPriority w:val="99"/>
    <w:rsid w:val="007B61BF"/>
    <w:rPr>
      <w:rFonts w:ascii="Cambria" w:eastAsia="Times New Roman" w:hAnsi="Cambria" w:cs="Times New Roman"/>
      <w:b/>
      <w:bCs/>
      <w:color w:val="365F91"/>
      <w:sz w:val="28"/>
      <w:szCs w:val="28"/>
      <w:lang w:val="es-ES" w:eastAsia="es-ES"/>
    </w:rPr>
  </w:style>
  <w:style w:type="character" w:customStyle="1" w:styleId="Ttulo2Car1">
    <w:name w:val="Título 2 Car1"/>
    <w:aliases w:val="título 2 Car1,Edgar 2 Car1,H2 Car1,h2 Car1,l2 Car1,list 2 Car1,list 2 Car1,heading 2TOC Car1,Head 2 Car1,List level 2 Car1,Header 2 Car1"/>
    <w:uiPriority w:val="99"/>
    <w:semiHidden/>
    <w:rsid w:val="007B61BF"/>
    <w:rPr>
      <w:rFonts w:ascii="Cambria" w:eastAsia="Times New Roman" w:hAnsi="Cambria" w:cs="Times New Roman"/>
      <w:b/>
      <w:bCs/>
      <w:color w:val="4F81BD"/>
      <w:sz w:val="26"/>
      <w:szCs w:val="26"/>
      <w:lang w:val="es-ES" w:eastAsia="es-ES"/>
    </w:rPr>
  </w:style>
  <w:style w:type="character" w:customStyle="1" w:styleId="Ttulo3Car1">
    <w:name w:val="Título 3 Car1"/>
    <w:aliases w:val="3 Car1,h3 Car1,l3 Car1,list 3 Car1,Head 3 Car1,H3 Car1,AL Título 3 Car1,Title3 Car1,Title3 AL Car1,alltoc Car1,Heading 3 - old Car1,Section Header3 Car1,Edgar 3 Car1,TITULO3 Car1,título 3 Car1,Section Car1,Bold Head Car1,bh Car1"/>
    <w:uiPriority w:val="9"/>
    <w:semiHidden/>
    <w:rsid w:val="007B61BF"/>
    <w:rPr>
      <w:rFonts w:ascii="Cambria" w:eastAsia="Times New Roman" w:hAnsi="Cambria" w:cs="Times New Roman"/>
      <w:b/>
      <w:bCs/>
      <w:color w:val="4F81BD"/>
      <w:sz w:val="24"/>
      <w:szCs w:val="24"/>
      <w:lang w:val="es-ES" w:eastAsia="es-ES"/>
    </w:rPr>
  </w:style>
  <w:style w:type="character" w:customStyle="1" w:styleId="Ttulo4Car1">
    <w:name w:val="Título 4 Car1"/>
    <w:aliases w:val="4 Car1,I4 Car1,h4 Car1,H4 Car1,l4 Car1,list 4 Car1,mh1l Car1,Module heading 1 large (18 points) Car1,Head 4 Car1"/>
    <w:uiPriority w:val="9"/>
    <w:semiHidden/>
    <w:rsid w:val="007B61BF"/>
    <w:rPr>
      <w:rFonts w:ascii="Cambria" w:eastAsia="Times New Roman" w:hAnsi="Cambria" w:cs="Times New Roman"/>
      <w:b/>
      <w:bCs/>
      <w:i/>
      <w:iCs/>
      <w:color w:val="4F81BD"/>
      <w:sz w:val="24"/>
      <w:szCs w:val="24"/>
      <w:lang w:val="es-ES" w:eastAsia="es-ES"/>
    </w:rPr>
  </w:style>
  <w:style w:type="character" w:customStyle="1" w:styleId="EncabezadoCar1">
    <w:name w:val="Encabezado Car1"/>
    <w:aliases w:val="h Car1,h8 Car1,h9 Car1,h10 Car1,h18 Car1,AL Encabezado Car1,Encabezado AL Car1,Tit 1 Car1,Encabezado1 Car1,encabezado Car1"/>
    <w:semiHidden/>
    <w:rsid w:val="007B61BF"/>
    <w:rPr>
      <w:rFonts w:ascii="Times New Roman" w:eastAsia="Times New Roman" w:hAnsi="Times New Roman"/>
      <w:sz w:val="24"/>
      <w:szCs w:val="24"/>
      <w:lang w:val="es-ES" w:eastAsia="es-ES"/>
    </w:rPr>
  </w:style>
  <w:style w:type="numbering" w:customStyle="1" w:styleId="Sinlista2">
    <w:name w:val="Sin lista2"/>
    <w:next w:val="Sinlista"/>
    <w:uiPriority w:val="99"/>
    <w:semiHidden/>
    <w:unhideWhenUsed/>
    <w:rsid w:val="007B61BF"/>
  </w:style>
  <w:style w:type="table" w:customStyle="1" w:styleId="Tablaconcuadrcula21">
    <w:name w:val="Tabla con cuadrícula21"/>
    <w:basedOn w:val="Tablanormal"/>
    <w:next w:val="Tablaconcuadrcula"/>
    <w:uiPriority w:val="99"/>
    <w:rsid w:val="007B61BF"/>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uiPriority w:val="99"/>
    <w:rsid w:val="007B61BF"/>
    <w:pPr>
      <w:numPr>
        <w:numId w:val="18"/>
      </w:numPr>
    </w:pPr>
  </w:style>
  <w:style w:type="table" w:customStyle="1" w:styleId="Tablaweb12">
    <w:name w:val="Tabla web 12"/>
    <w:basedOn w:val="Tablanormal"/>
    <w:next w:val="Tablaweb1"/>
    <w:uiPriority w:val="99"/>
    <w:unhideWhenUsed/>
    <w:rsid w:val="007B61BF"/>
    <w:pPr>
      <w:jc w:val="both"/>
    </w:pPr>
    <w:rPr>
      <w:rFonts w:ascii="Arial Narrow" w:eastAsia="Arial Narrow" w:hAnsi="Arial Narrow"/>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uiPriority w:val="99"/>
    <w:unhideWhenUsed/>
    <w:rsid w:val="007B61BF"/>
    <w:pPr>
      <w:jc w:val="both"/>
    </w:pPr>
    <w:rPr>
      <w:rFonts w:ascii="Arial Narrow" w:eastAsia="Arial Narrow" w:hAnsi="Arial Narrow"/>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211">
    <w:name w:val="Estilo211"/>
    <w:uiPriority w:val="99"/>
    <w:rsid w:val="007B61BF"/>
    <w:pPr>
      <w:numPr>
        <w:numId w:val="23"/>
      </w:numPr>
    </w:pPr>
  </w:style>
  <w:style w:type="numbering" w:customStyle="1" w:styleId="Estilo311">
    <w:name w:val="Estilo311"/>
    <w:uiPriority w:val="99"/>
    <w:rsid w:val="007B61BF"/>
    <w:pPr>
      <w:numPr>
        <w:numId w:val="24"/>
      </w:numPr>
    </w:pPr>
  </w:style>
  <w:style w:type="paragraph" w:customStyle="1" w:styleId="cuerpodetexto-2">
    <w:name w:val="cuerpodetexto-2"/>
    <w:basedOn w:val="Normal"/>
    <w:rsid w:val="007B61BF"/>
    <w:pPr>
      <w:autoSpaceDE w:val="0"/>
      <w:autoSpaceDN w:val="0"/>
      <w:spacing w:before="23" w:after="23" w:line="204" w:lineRule="atLeast"/>
      <w:ind w:firstLine="283"/>
      <w:jc w:val="both"/>
    </w:pPr>
    <w:rPr>
      <w:rFonts w:ascii="Times New Roman" w:hAnsi="Times New Roman"/>
      <w:color w:val="000000"/>
      <w:sz w:val="18"/>
      <w:szCs w:val="18"/>
      <w:lang w:val="es-ES" w:eastAsia="es-ES"/>
    </w:rPr>
  </w:style>
  <w:style w:type="character" w:customStyle="1" w:styleId="e072">
    <w:name w:val="e072"/>
    <w:rsid w:val="007B61BF"/>
    <w:rPr>
      <w:rFonts w:ascii="Tahoma" w:hAnsi="Tahoma" w:cs="Tahoma" w:hint="default"/>
      <w:strike w:val="0"/>
      <w:dstrike w:val="0"/>
      <w:color w:val="3D3D3D"/>
      <w:sz w:val="18"/>
      <w:szCs w:val="18"/>
      <w:u w:val="none"/>
      <w:effect w:val="none"/>
    </w:rPr>
  </w:style>
  <w:style w:type="paragraph" w:styleId="Lista5">
    <w:name w:val="List 5"/>
    <w:basedOn w:val="Normal"/>
    <w:rsid w:val="007B61BF"/>
    <w:pPr>
      <w:spacing w:after="0" w:line="240" w:lineRule="auto"/>
      <w:ind w:left="1415" w:hanging="283"/>
      <w:contextualSpacing/>
    </w:pPr>
    <w:rPr>
      <w:rFonts w:ascii="Times New Roman" w:hAnsi="Times New Roman"/>
      <w:sz w:val="24"/>
      <w:szCs w:val="24"/>
      <w:lang w:val="es-ES" w:eastAsia="es-ES"/>
    </w:rPr>
  </w:style>
  <w:style w:type="paragraph" w:customStyle="1" w:styleId="articulocompletop">
    <w:name w:val="articulocompletop"/>
    <w:basedOn w:val="Normal"/>
    <w:rsid w:val="007B61BF"/>
    <w:pPr>
      <w:spacing w:before="100" w:beforeAutospacing="1" w:after="100" w:afterAutospacing="1" w:line="240" w:lineRule="auto"/>
    </w:pPr>
    <w:rPr>
      <w:rFonts w:ascii="Times New Roman" w:hAnsi="Times New Roman"/>
      <w:sz w:val="24"/>
      <w:szCs w:val="24"/>
      <w:lang w:val="es-ES_tradnl"/>
    </w:rPr>
  </w:style>
  <w:style w:type="character" w:customStyle="1" w:styleId="shorttext">
    <w:name w:val="short_text"/>
    <w:rsid w:val="007B61BF"/>
  </w:style>
  <w:style w:type="table" w:customStyle="1" w:styleId="TableNormal1">
    <w:name w:val="Table Normal1"/>
    <w:uiPriority w:val="2"/>
    <w:semiHidden/>
    <w:unhideWhenUsed/>
    <w:qFormat/>
    <w:rsid w:val="007B61BF"/>
    <w:pPr>
      <w:widowControl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extoindependiente29">
    <w:name w:val="Texto independiente 29"/>
    <w:basedOn w:val="Normal"/>
    <w:rsid w:val="007B61BF"/>
    <w:pPr>
      <w:suppressAutoHyphens/>
      <w:spacing w:after="0" w:line="240" w:lineRule="auto"/>
      <w:ind w:left="1440"/>
      <w:jc w:val="both"/>
    </w:pPr>
    <w:rPr>
      <w:rFonts w:ascii="Arial" w:hAnsi="Arial"/>
      <w:b/>
      <w:spacing w:val="-3"/>
      <w:sz w:val="24"/>
      <w:szCs w:val="24"/>
      <w:lang w:val="es-ES_tradnl" w:eastAsia="en-US"/>
    </w:rPr>
  </w:style>
  <w:style w:type="paragraph" w:customStyle="1" w:styleId="Prrafodelista9">
    <w:name w:val="Párrafo de lista9"/>
    <w:basedOn w:val="Normal"/>
    <w:rsid w:val="007B61BF"/>
    <w:pPr>
      <w:ind w:left="720"/>
      <w:contextualSpacing/>
    </w:pPr>
    <w:rPr>
      <w:lang w:val="es-ES_tradnl" w:eastAsia="en-US"/>
    </w:rPr>
  </w:style>
  <w:style w:type="paragraph" w:customStyle="1" w:styleId="Firmapuesto">
    <w:name w:val="Firma puesto"/>
    <w:basedOn w:val="Firma"/>
    <w:rsid w:val="007B61BF"/>
  </w:style>
  <w:style w:type="paragraph" w:customStyle="1" w:styleId="Firmaorganizacin">
    <w:name w:val="Firma organización"/>
    <w:basedOn w:val="Firma"/>
    <w:rsid w:val="007B61BF"/>
  </w:style>
  <w:style w:type="paragraph" w:customStyle="1" w:styleId="Textoindependiente210">
    <w:name w:val="Texto independiente 210"/>
    <w:basedOn w:val="Normal"/>
    <w:rsid w:val="007B61BF"/>
    <w:pPr>
      <w:suppressAutoHyphens/>
      <w:spacing w:after="0" w:line="240" w:lineRule="auto"/>
      <w:ind w:left="1440"/>
      <w:jc w:val="both"/>
    </w:pPr>
    <w:rPr>
      <w:rFonts w:ascii="Arial" w:hAnsi="Arial"/>
      <w:b/>
      <w:spacing w:val="-3"/>
      <w:szCs w:val="24"/>
      <w:lang w:val="es-ES_tradnl" w:eastAsia="en-US"/>
    </w:rPr>
  </w:style>
  <w:style w:type="paragraph" w:customStyle="1" w:styleId="Textoindependiente312">
    <w:name w:val="Texto independiente 312"/>
    <w:basedOn w:val="Normal"/>
    <w:rsid w:val="007B61BF"/>
    <w:pPr>
      <w:spacing w:after="0" w:line="240" w:lineRule="auto"/>
      <w:jc w:val="both"/>
    </w:pPr>
    <w:rPr>
      <w:rFonts w:ascii="Arial" w:hAnsi="Arial"/>
      <w:szCs w:val="24"/>
      <w:lang w:val="es-ES" w:eastAsia="es-ES"/>
    </w:rPr>
  </w:style>
  <w:style w:type="paragraph" w:customStyle="1" w:styleId="Prrafodelista10">
    <w:name w:val="Párrafo de lista10"/>
    <w:basedOn w:val="Normal"/>
    <w:rsid w:val="007B61BF"/>
    <w:pPr>
      <w:ind w:left="720"/>
      <w:contextualSpacing/>
      <w:jc w:val="both"/>
    </w:pPr>
    <w:rPr>
      <w:lang w:val="es-ES_tradnl" w:eastAsia="en-US"/>
    </w:rPr>
  </w:style>
  <w:style w:type="paragraph" w:customStyle="1" w:styleId="Pa6">
    <w:name w:val="Pa6"/>
    <w:basedOn w:val="Default"/>
    <w:next w:val="Default"/>
    <w:uiPriority w:val="99"/>
    <w:rsid w:val="007B61BF"/>
    <w:pPr>
      <w:widowControl/>
      <w:adjustRightInd w:val="0"/>
      <w:spacing w:line="241" w:lineRule="atLeast"/>
    </w:pPr>
    <w:rPr>
      <w:rFonts w:ascii="HelveticaNeueLT Pro 45 Lt" w:eastAsia="Calibri" w:hAnsi="HelveticaNeueLT Pro 45 Lt"/>
      <w:color w:val="auto"/>
      <w:lang w:val="es-CO" w:eastAsia="en-US"/>
    </w:rPr>
  </w:style>
  <w:style w:type="character" w:customStyle="1" w:styleId="A5">
    <w:name w:val="A5"/>
    <w:uiPriority w:val="99"/>
    <w:rsid w:val="007B61BF"/>
    <w:rPr>
      <w:rFonts w:cs="HelveticaNeueLT Pro 45 Lt"/>
      <w:color w:val="000000"/>
      <w:sz w:val="15"/>
      <w:szCs w:val="15"/>
    </w:rPr>
  </w:style>
  <w:style w:type="paragraph" w:customStyle="1" w:styleId="rtecenter">
    <w:name w:val="rtecenter"/>
    <w:basedOn w:val="Normal"/>
    <w:rsid w:val="007B61BF"/>
    <w:pPr>
      <w:spacing w:after="0" w:line="240" w:lineRule="auto"/>
      <w:jc w:val="center"/>
    </w:pPr>
    <w:rPr>
      <w:rFonts w:ascii="Arial" w:hAnsi="Arial" w:cs="Arial"/>
      <w:color w:val="000000"/>
      <w:sz w:val="24"/>
      <w:szCs w:val="24"/>
      <w:lang w:val="es-ES_tradnl"/>
    </w:rPr>
  </w:style>
  <w:style w:type="character" w:customStyle="1" w:styleId="A6">
    <w:name w:val="A6"/>
    <w:uiPriority w:val="99"/>
    <w:rsid w:val="007B61BF"/>
    <w:rPr>
      <w:rFonts w:cs="HelveticaNeueLT Pro 45 Lt"/>
      <w:color w:val="000000"/>
      <w:sz w:val="12"/>
      <w:szCs w:val="12"/>
    </w:rPr>
  </w:style>
  <w:style w:type="paragraph" w:customStyle="1" w:styleId="Textoindependiente313">
    <w:name w:val="Texto independiente 313"/>
    <w:basedOn w:val="Normal"/>
    <w:rsid w:val="007B61BF"/>
    <w:pPr>
      <w:spacing w:after="0" w:line="240" w:lineRule="auto"/>
      <w:jc w:val="both"/>
    </w:pPr>
    <w:rPr>
      <w:rFonts w:ascii="Arial" w:hAnsi="Arial"/>
      <w:szCs w:val="24"/>
      <w:lang w:val="es-ES" w:eastAsia="es-ES"/>
    </w:rPr>
  </w:style>
  <w:style w:type="paragraph" w:customStyle="1" w:styleId="Textoindependiente212">
    <w:name w:val="Texto independiente 212"/>
    <w:basedOn w:val="Normal"/>
    <w:rsid w:val="007B61BF"/>
    <w:pPr>
      <w:suppressAutoHyphens/>
      <w:spacing w:after="0" w:line="240" w:lineRule="auto"/>
      <w:ind w:left="1440"/>
      <w:jc w:val="both"/>
    </w:pPr>
    <w:rPr>
      <w:rFonts w:ascii="Arial" w:hAnsi="Arial"/>
      <w:b/>
      <w:spacing w:val="-3"/>
      <w:sz w:val="24"/>
      <w:szCs w:val="24"/>
      <w:lang w:val="es-ES_tradnl" w:eastAsia="en-US"/>
    </w:rPr>
  </w:style>
  <w:style w:type="paragraph" w:customStyle="1" w:styleId="Textoindependiente314">
    <w:name w:val="Texto independiente 314"/>
    <w:basedOn w:val="Normal"/>
    <w:rsid w:val="007B61BF"/>
    <w:pPr>
      <w:spacing w:after="0" w:line="240" w:lineRule="auto"/>
      <w:jc w:val="both"/>
    </w:pPr>
    <w:rPr>
      <w:rFonts w:ascii="Arial" w:hAnsi="Arial"/>
      <w:szCs w:val="24"/>
      <w:lang w:val="es-ES" w:eastAsia="es-ES"/>
    </w:rPr>
  </w:style>
  <w:style w:type="paragraph" w:customStyle="1" w:styleId="Textoindependiente213">
    <w:name w:val="Texto independiente 213"/>
    <w:basedOn w:val="Normal"/>
    <w:rsid w:val="007B61BF"/>
    <w:pPr>
      <w:suppressAutoHyphens/>
      <w:spacing w:after="0" w:line="240" w:lineRule="auto"/>
      <w:ind w:left="1440"/>
      <w:jc w:val="both"/>
    </w:pPr>
    <w:rPr>
      <w:rFonts w:ascii="Arial" w:hAnsi="Arial"/>
      <w:b/>
      <w:spacing w:val="-3"/>
      <w:sz w:val="24"/>
      <w:szCs w:val="24"/>
      <w:lang w:val="es-ES_tradnl" w:eastAsia="en-US"/>
    </w:rPr>
  </w:style>
  <w:style w:type="paragraph" w:customStyle="1" w:styleId="Textoindependiente315">
    <w:name w:val="Texto independiente 315"/>
    <w:basedOn w:val="Normal"/>
    <w:rsid w:val="007B61BF"/>
    <w:pPr>
      <w:spacing w:after="0" w:line="240" w:lineRule="auto"/>
      <w:jc w:val="both"/>
    </w:pPr>
    <w:rPr>
      <w:rFonts w:ascii="Arial" w:hAnsi="Arial"/>
      <w:szCs w:val="24"/>
      <w:lang w:val="es-ES" w:eastAsia="es-ES"/>
    </w:rPr>
  </w:style>
  <w:style w:type="paragraph" w:customStyle="1" w:styleId="TtuloTDC1">
    <w:name w:val="Título TDC1"/>
    <w:basedOn w:val="Ttulo1"/>
    <w:next w:val="Normal"/>
    <w:uiPriority w:val="39"/>
    <w:unhideWhenUsed/>
    <w:qFormat/>
    <w:rsid w:val="007B61BF"/>
    <w:pPr>
      <w:keepLines/>
      <w:spacing w:before="480" w:line="276" w:lineRule="auto"/>
      <w:ind w:left="0" w:firstLine="0"/>
      <w:outlineLvl w:val="9"/>
    </w:pPr>
    <w:rPr>
      <w:rFonts w:ascii="Calibri Light" w:hAnsi="Calibri Light"/>
      <w:bCs/>
      <w:color w:val="2F5496"/>
      <w:sz w:val="28"/>
      <w:szCs w:val="28"/>
      <w:lang w:val="es-CO" w:eastAsia="es-ES_tradnl"/>
    </w:rPr>
  </w:style>
  <w:style w:type="character" w:customStyle="1" w:styleId="Mencinsinresolver2">
    <w:name w:val="Mención sin resolver2"/>
    <w:basedOn w:val="Fuentedeprrafopredeter"/>
    <w:uiPriority w:val="99"/>
    <w:semiHidden/>
    <w:unhideWhenUsed/>
    <w:rsid w:val="007B61BF"/>
    <w:rPr>
      <w:color w:val="605E5C"/>
      <w:shd w:val="clear" w:color="auto" w:fill="E1DFDD"/>
    </w:rPr>
  </w:style>
  <w:style w:type="character" w:customStyle="1" w:styleId="Mencinsinresolver3">
    <w:name w:val="Mención sin resolver3"/>
    <w:basedOn w:val="Fuentedeprrafopredeter"/>
    <w:uiPriority w:val="99"/>
    <w:semiHidden/>
    <w:unhideWhenUsed/>
    <w:rsid w:val="007B61BF"/>
    <w:rPr>
      <w:color w:val="605E5C"/>
      <w:shd w:val="clear" w:color="auto" w:fill="E1DFDD"/>
    </w:rPr>
  </w:style>
  <w:style w:type="paragraph" w:styleId="HTMLconformatoprevio">
    <w:name w:val="HTML Preformatted"/>
    <w:basedOn w:val="Normal"/>
    <w:link w:val="HTMLconformatoprevioCar"/>
    <w:uiPriority w:val="99"/>
    <w:unhideWhenUsed/>
    <w:rsid w:val="00641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641109"/>
    <w:rPr>
      <w:rFonts w:ascii="Courier New" w:hAnsi="Courier New" w:cs="Courier New"/>
      <w:lang w:val="es-ES" w:eastAsia="es-ES"/>
    </w:rPr>
  </w:style>
  <w:style w:type="table" w:customStyle="1" w:styleId="TableGrid">
    <w:name w:val="TableGrid"/>
    <w:rsid w:val="00345A20"/>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FootnoteCharacters">
    <w:name w:val="Footnote Characters"/>
    <w:uiPriority w:val="99"/>
    <w:qFormat/>
    <w:rsid w:val="00FE1BB8"/>
    <w:rPr>
      <w:vertAlign w:val="superscript"/>
    </w:rPr>
  </w:style>
  <w:style w:type="character" w:customStyle="1" w:styleId="FootnoteAnchor">
    <w:name w:val="Footnote Anchor"/>
    <w:rsid w:val="00FE1BB8"/>
    <w:rPr>
      <w:vertAlign w:val="superscript"/>
    </w:rPr>
  </w:style>
  <w:style w:type="character" w:customStyle="1" w:styleId="Cuadrculamedia1-nfasis2Car">
    <w:name w:val="Cuadrícula media 1 - Énfasis 2 Car"/>
    <w:uiPriority w:val="34"/>
    <w:qFormat/>
    <w:rsid w:val="00FE1BB8"/>
    <w:rPr>
      <w:sz w:val="24"/>
      <w:szCs w:val="24"/>
    </w:rPr>
  </w:style>
  <w:style w:type="character" w:customStyle="1" w:styleId="EndnoteAnchor">
    <w:name w:val="Endnote Anchor"/>
    <w:rsid w:val="00FE1BB8"/>
    <w:rPr>
      <w:vertAlign w:val="superscript"/>
    </w:rPr>
  </w:style>
  <w:style w:type="character" w:customStyle="1" w:styleId="EndnoteCharacters">
    <w:name w:val="Endnote Characters"/>
    <w:qFormat/>
    <w:rsid w:val="00FE1BB8"/>
  </w:style>
  <w:style w:type="paragraph" w:customStyle="1" w:styleId="Heading">
    <w:name w:val="Heading"/>
    <w:basedOn w:val="Normal"/>
    <w:next w:val="Textoindependiente"/>
    <w:qFormat/>
    <w:rsid w:val="00FE1BB8"/>
    <w:pPr>
      <w:keepNext/>
      <w:suppressAutoHyphens/>
      <w:spacing w:before="240" w:after="120" w:line="240" w:lineRule="auto"/>
    </w:pPr>
    <w:rPr>
      <w:rFonts w:ascii="Carlito" w:eastAsia="DejaVu Sans" w:hAnsi="Carlito" w:cs="DejaVu Sans"/>
      <w:sz w:val="28"/>
      <w:szCs w:val="28"/>
      <w:lang w:eastAsia="es-ES"/>
    </w:rPr>
  </w:style>
  <w:style w:type="paragraph" w:customStyle="1" w:styleId="Index">
    <w:name w:val="Index"/>
    <w:basedOn w:val="Normal"/>
    <w:qFormat/>
    <w:rsid w:val="00FE1BB8"/>
    <w:pPr>
      <w:suppressLineNumbers/>
      <w:suppressAutoHyphens/>
      <w:spacing w:after="0" w:line="240" w:lineRule="auto"/>
    </w:pPr>
    <w:rPr>
      <w:rFonts w:ascii="Times New Roman" w:hAnsi="Times New Roman"/>
      <w:sz w:val="24"/>
      <w:szCs w:val="24"/>
      <w:lang w:eastAsia="es-ES"/>
    </w:rPr>
  </w:style>
  <w:style w:type="paragraph" w:customStyle="1" w:styleId="HeaderandFooter">
    <w:name w:val="Header and Footer"/>
    <w:basedOn w:val="Normal"/>
    <w:qFormat/>
    <w:rsid w:val="00FE1BB8"/>
    <w:pPr>
      <w:suppressAutoHyphens/>
      <w:spacing w:after="0" w:line="240" w:lineRule="auto"/>
    </w:pPr>
    <w:rPr>
      <w:rFonts w:ascii="Times New Roman" w:hAnsi="Times New Roman"/>
      <w:sz w:val="24"/>
      <w:szCs w:val="24"/>
      <w:lang w:eastAsia="es-ES"/>
    </w:rPr>
  </w:style>
  <w:style w:type="paragraph" w:customStyle="1" w:styleId="Cuadrculamedia1-nfasis22">
    <w:name w:val="Cuadrícula media 1 - Énfasis 22"/>
    <w:basedOn w:val="Normal"/>
    <w:uiPriority w:val="34"/>
    <w:qFormat/>
    <w:rsid w:val="00FE1BB8"/>
    <w:pPr>
      <w:suppressAutoHyphens/>
      <w:spacing w:after="0" w:line="240" w:lineRule="auto"/>
      <w:ind w:left="708"/>
    </w:pPr>
    <w:rPr>
      <w:rFonts w:ascii="Times New Roman" w:hAnsi="Times New Roman"/>
      <w:sz w:val="24"/>
      <w:szCs w:val="24"/>
      <w:lang w:eastAsia="es-ES"/>
    </w:rPr>
  </w:style>
  <w:style w:type="paragraph" w:customStyle="1" w:styleId="FrameContents">
    <w:name w:val="Frame Contents"/>
    <w:basedOn w:val="Normal"/>
    <w:qFormat/>
    <w:rsid w:val="00FE1BB8"/>
    <w:pPr>
      <w:suppressAutoHyphens/>
      <w:spacing w:after="0" w:line="240" w:lineRule="auto"/>
    </w:pPr>
    <w:rPr>
      <w:rFonts w:ascii="Times New Roman" w:hAnsi="Times New Roman"/>
      <w:sz w:val="24"/>
      <w:szCs w:val="24"/>
      <w:lang w:eastAsia="es-ES"/>
    </w:rPr>
  </w:style>
  <w:style w:type="paragraph" w:customStyle="1" w:styleId="TableContents">
    <w:name w:val="Table Contents"/>
    <w:basedOn w:val="Normal"/>
    <w:qFormat/>
    <w:rsid w:val="00FE1BB8"/>
    <w:pPr>
      <w:suppressLineNumbers/>
      <w:suppressAutoHyphens/>
      <w:spacing w:after="0" w:line="240" w:lineRule="auto"/>
    </w:pPr>
    <w:rPr>
      <w:rFonts w:ascii="Times New Roman" w:hAnsi="Times New Roman"/>
      <w:sz w:val="24"/>
      <w:szCs w:val="24"/>
      <w:lang w:eastAsia="es-ES"/>
    </w:rPr>
  </w:style>
  <w:style w:type="paragraph" w:customStyle="1" w:styleId="TableHeading">
    <w:name w:val="Table Heading"/>
    <w:basedOn w:val="TableContents"/>
    <w:qFormat/>
    <w:rsid w:val="00FE1BB8"/>
    <w:pPr>
      <w:jc w:val="center"/>
    </w:pPr>
    <w:rPr>
      <w:b/>
      <w:bCs/>
    </w:rPr>
  </w:style>
  <w:style w:type="table" w:styleId="Tablaconcuadrcula4">
    <w:name w:val="Table Grid 4"/>
    <w:basedOn w:val="Tablanormal"/>
    <w:rsid w:val="00FE1BB8"/>
    <w:pPr>
      <w:suppressAutoHyphens/>
    </w:pPr>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Normal">
    <w:name w:val="Table Normal"/>
    <w:uiPriority w:val="2"/>
    <w:semiHidden/>
    <w:unhideWhenUsed/>
    <w:qFormat/>
    <w:rsid w:val="00FE1BB8"/>
    <w:pPr>
      <w:suppressAutoHyphens/>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84650">
      <w:bodyDiv w:val="1"/>
      <w:marLeft w:val="0"/>
      <w:marRight w:val="0"/>
      <w:marTop w:val="0"/>
      <w:marBottom w:val="0"/>
      <w:divBdr>
        <w:top w:val="none" w:sz="0" w:space="0" w:color="auto"/>
        <w:left w:val="none" w:sz="0" w:space="0" w:color="auto"/>
        <w:bottom w:val="none" w:sz="0" w:space="0" w:color="auto"/>
        <w:right w:val="none" w:sz="0" w:space="0" w:color="auto"/>
      </w:divBdr>
    </w:div>
    <w:div w:id="79102600">
      <w:bodyDiv w:val="1"/>
      <w:marLeft w:val="0"/>
      <w:marRight w:val="0"/>
      <w:marTop w:val="0"/>
      <w:marBottom w:val="0"/>
      <w:divBdr>
        <w:top w:val="none" w:sz="0" w:space="0" w:color="auto"/>
        <w:left w:val="none" w:sz="0" w:space="0" w:color="auto"/>
        <w:bottom w:val="none" w:sz="0" w:space="0" w:color="auto"/>
        <w:right w:val="none" w:sz="0" w:space="0" w:color="auto"/>
      </w:divBdr>
    </w:div>
    <w:div w:id="85732134">
      <w:bodyDiv w:val="1"/>
      <w:marLeft w:val="0"/>
      <w:marRight w:val="0"/>
      <w:marTop w:val="0"/>
      <w:marBottom w:val="0"/>
      <w:divBdr>
        <w:top w:val="none" w:sz="0" w:space="0" w:color="auto"/>
        <w:left w:val="none" w:sz="0" w:space="0" w:color="auto"/>
        <w:bottom w:val="none" w:sz="0" w:space="0" w:color="auto"/>
        <w:right w:val="none" w:sz="0" w:space="0" w:color="auto"/>
      </w:divBdr>
    </w:div>
    <w:div w:id="105928429">
      <w:bodyDiv w:val="1"/>
      <w:marLeft w:val="0"/>
      <w:marRight w:val="0"/>
      <w:marTop w:val="0"/>
      <w:marBottom w:val="0"/>
      <w:divBdr>
        <w:top w:val="none" w:sz="0" w:space="0" w:color="auto"/>
        <w:left w:val="none" w:sz="0" w:space="0" w:color="auto"/>
        <w:bottom w:val="none" w:sz="0" w:space="0" w:color="auto"/>
        <w:right w:val="none" w:sz="0" w:space="0" w:color="auto"/>
      </w:divBdr>
    </w:div>
    <w:div w:id="130756589">
      <w:bodyDiv w:val="1"/>
      <w:marLeft w:val="0"/>
      <w:marRight w:val="0"/>
      <w:marTop w:val="0"/>
      <w:marBottom w:val="0"/>
      <w:divBdr>
        <w:top w:val="none" w:sz="0" w:space="0" w:color="auto"/>
        <w:left w:val="none" w:sz="0" w:space="0" w:color="auto"/>
        <w:bottom w:val="none" w:sz="0" w:space="0" w:color="auto"/>
        <w:right w:val="none" w:sz="0" w:space="0" w:color="auto"/>
      </w:divBdr>
    </w:div>
    <w:div w:id="164831114">
      <w:bodyDiv w:val="1"/>
      <w:marLeft w:val="0"/>
      <w:marRight w:val="0"/>
      <w:marTop w:val="0"/>
      <w:marBottom w:val="0"/>
      <w:divBdr>
        <w:top w:val="none" w:sz="0" w:space="0" w:color="auto"/>
        <w:left w:val="none" w:sz="0" w:space="0" w:color="auto"/>
        <w:bottom w:val="none" w:sz="0" w:space="0" w:color="auto"/>
        <w:right w:val="none" w:sz="0" w:space="0" w:color="auto"/>
      </w:divBdr>
    </w:div>
    <w:div w:id="212885582">
      <w:bodyDiv w:val="1"/>
      <w:marLeft w:val="0"/>
      <w:marRight w:val="0"/>
      <w:marTop w:val="0"/>
      <w:marBottom w:val="0"/>
      <w:divBdr>
        <w:top w:val="none" w:sz="0" w:space="0" w:color="auto"/>
        <w:left w:val="none" w:sz="0" w:space="0" w:color="auto"/>
        <w:bottom w:val="none" w:sz="0" w:space="0" w:color="auto"/>
        <w:right w:val="none" w:sz="0" w:space="0" w:color="auto"/>
      </w:divBdr>
    </w:div>
    <w:div w:id="288051697">
      <w:bodyDiv w:val="1"/>
      <w:marLeft w:val="0"/>
      <w:marRight w:val="0"/>
      <w:marTop w:val="0"/>
      <w:marBottom w:val="0"/>
      <w:divBdr>
        <w:top w:val="none" w:sz="0" w:space="0" w:color="auto"/>
        <w:left w:val="none" w:sz="0" w:space="0" w:color="auto"/>
        <w:bottom w:val="none" w:sz="0" w:space="0" w:color="auto"/>
        <w:right w:val="none" w:sz="0" w:space="0" w:color="auto"/>
      </w:divBdr>
    </w:div>
    <w:div w:id="305668687">
      <w:bodyDiv w:val="1"/>
      <w:marLeft w:val="0"/>
      <w:marRight w:val="0"/>
      <w:marTop w:val="0"/>
      <w:marBottom w:val="0"/>
      <w:divBdr>
        <w:top w:val="none" w:sz="0" w:space="0" w:color="auto"/>
        <w:left w:val="none" w:sz="0" w:space="0" w:color="auto"/>
        <w:bottom w:val="none" w:sz="0" w:space="0" w:color="auto"/>
        <w:right w:val="none" w:sz="0" w:space="0" w:color="auto"/>
      </w:divBdr>
    </w:div>
    <w:div w:id="330569452">
      <w:bodyDiv w:val="1"/>
      <w:marLeft w:val="0"/>
      <w:marRight w:val="0"/>
      <w:marTop w:val="0"/>
      <w:marBottom w:val="0"/>
      <w:divBdr>
        <w:top w:val="none" w:sz="0" w:space="0" w:color="auto"/>
        <w:left w:val="none" w:sz="0" w:space="0" w:color="auto"/>
        <w:bottom w:val="none" w:sz="0" w:space="0" w:color="auto"/>
        <w:right w:val="none" w:sz="0" w:space="0" w:color="auto"/>
      </w:divBdr>
      <w:divsChild>
        <w:div w:id="1867015951">
          <w:marLeft w:val="0"/>
          <w:marRight w:val="0"/>
          <w:marTop w:val="0"/>
          <w:marBottom w:val="0"/>
          <w:divBdr>
            <w:top w:val="none" w:sz="0" w:space="0" w:color="auto"/>
            <w:left w:val="none" w:sz="0" w:space="0" w:color="auto"/>
            <w:bottom w:val="none" w:sz="0" w:space="0" w:color="auto"/>
            <w:right w:val="none" w:sz="0" w:space="0" w:color="auto"/>
          </w:divBdr>
        </w:div>
        <w:div w:id="1905337767">
          <w:marLeft w:val="0"/>
          <w:marRight w:val="0"/>
          <w:marTop w:val="0"/>
          <w:marBottom w:val="0"/>
          <w:divBdr>
            <w:top w:val="none" w:sz="0" w:space="0" w:color="auto"/>
            <w:left w:val="none" w:sz="0" w:space="0" w:color="auto"/>
            <w:bottom w:val="none" w:sz="0" w:space="0" w:color="auto"/>
            <w:right w:val="none" w:sz="0" w:space="0" w:color="auto"/>
          </w:divBdr>
          <w:divsChild>
            <w:div w:id="1391420004">
              <w:marLeft w:val="0"/>
              <w:marRight w:val="0"/>
              <w:marTop w:val="0"/>
              <w:marBottom w:val="0"/>
              <w:divBdr>
                <w:top w:val="none" w:sz="0" w:space="0" w:color="auto"/>
                <w:left w:val="none" w:sz="0" w:space="0" w:color="auto"/>
                <w:bottom w:val="none" w:sz="0" w:space="0" w:color="auto"/>
                <w:right w:val="none" w:sz="0" w:space="0" w:color="auto"/>
              </w:divBdr>
            </w:div>
            <w:div w:id="2100174846">
              <w:marLeft w:val="0"/>
              <w:marRight w:val="0"/>
              <w:marTop w:val="0"/>
              <w:marBottom w:val="0"/>
              <w:divBdr>
                <w:top w:val="none" w:sz="0" w:space="0" w:color="auto"/>
                <w:left w:val="none" w:sz="0" w:space="0" w:color="auto"/>
                <w:bottom w:val="none" w:sz="0" w:space="0" w:color="auto"/>
                <w:right w:val="none" w:sz="0" w:space="0" w:color="auto"/>
              </w:divBdr>
            </w:div>
          </w:divsChild>
        </w:div>
        <w:div w:id="2018842195">
          <w:marLeft w:val="0"/>
          <w:marRight w:val="0"/>
          <w:marTop w:val="0"/>
          <w:marBottom w:val="0"/>
          <w:divBdr>
            <w:top w:val="none" w:sz="0" w:space="0" w:color="auto"/>
            <w:left w:val="none" w:sz="0" w:space="0" w:color="auto"/>
            <w:bottom w:val="none" w:sz="0" w:space="0" w:color="auto"/>
            <w:right w:val="none" w:sz="0" w:space="0" w:color="auto"/>
          </w:divBdr>
        </w:div>
      </w:divsChild>
    </w:div>
    <w:div w:id="339359312">
      <w:bodyDiv w:val="1"/>
      <w:marLeft w:val="0"/>
      <w:marRight w:val="0"/>
      <w:marTop w:val="0"/>
      <w:marBottom w:val="0"/>
      <w:divBdr>
        <w:top w:val="none" w:sz="0" w:space="0" w:color="auto"/>
        <w:left w:val="none" w:sz="0" w:space="0" w:color="auto"/>
        <w:bottom w:val="none" w:sz="0" w:space="0" w:color="auto"/>
        <w:right w:val="none" w:sz="0" w:space="0" w:color="auto"/>
      </w:divBdr>
    </w:div>
    <w:div w:id="354162522">
      <w:bodyDiv w:val="1"/>
      <w:marLeft w:val="0"/>
      <w:marRight w:val="0"/>
      <w:marTop w:val="0"/>
      <w:marBottom w:val="0"/>
      <w:divBdr>
        <w:top w:val="none" w:sz="0" w:space="0" w:color="auto"/>
        <w:left w:val="none" w:sz="0" w:space="0" w:color="auto"/>
        <w:bottom w:val="none" w:sz="0" w:space="0" w:color="auto"/>
        <w:right w:val="none" w:sz="0" w:space="0" w:color="auto"/>
      </w:divBdr>
    </w:div>
    <w:div w:id="362445060">
      <w:bodyDiv w:val="1"/>
      <w:marLeft w:val="0"/>
      <w:marRight w:val="0"/>
      <w:marTop w:val="0"/>
      <w:marBottom w:val="0"/>
      <w:divBdr>
        <w:top w:val="none" w:sz="0" w:space="0" w:color="auto"/>
        <w:left w:val="none" w:sz="0" w:space="0" w:color="auto"/>
        <w:bottom w:val="none" w:sz="0" w:space="0" w:color="auto"/>
        <w:right w:val="none" w:sz="0" w:space="0" w:color="auto"/>
      </w:divBdr>
    </w:div>
    <w:div w:id="368382634">
      <w:bodyDiv w:val="1"/>
      <w:marLeft w:val="0"/>
      <w:marRight w:val="0"/>
      <w:marTop w:val="0"/>
      <w:marBottom w:val="0"/>
      <w:divBdr>
        <w:top w:val="none" w:sz="0" w:space="0" w:color="auto"/>
        <w:left w:val="none" w:sz="0" w:space="0" w:color="auto"/>
        <w:bottom w:val="none" w:sz="0" w:space="0" w:color="auto"/>
        <w:right w:val="none" w:sz="0" w:space="0" w:color="auto"/>
      </w:divBdr>
    </w:div>
    <w:div w:id="423384958">
      <w:bodyDiv w:val="1"/>
      <w:marLeft w:val="0"/>
      <w:marRight w:val="0"/>
      <w:marTop w:val="0"/>
      <w:marBottom w:val="0"/>
      <w:divBdr>
        <w:top w:val="none" w:sz="0" w:space="0" w:color="auto"/>
        <w:left w:val="none" w:sz="0" w:space="0" w:color="auto"/>
        <w:bottom w:val="none" w:sz="0" w:space="0" w:color="auto"/>
        <w:right w:val="none" w:sz="0" w:space="0" w:color="auto"/>
      </w:divBdr>
    </w:div>
    <w:div w:id="450586504">
      <w:bodyDiv w:val="1"/>
      <w:marLeft w:val="0"/>
      <w:marRight w:val="0"/>
      <w:marTop w:val="0"/>
      <w:marBottom w:val="0"/>
      <w:divBdr>
        <w:top w:val="none" w:sz="0" w:space="0" w:color="auto"/>
        <w:left w:val="none" w:sz="0" w:space="0" w:color="auto"/>
        <w:bottom w:val="none" w:sz="0" w:space="0" w:color="auto"/>
        <w:right w:val="none" w:sz="0" w:space="0" w:color="auto"/>
      </w:divBdr>
    </w:div>
    <w:div w:id="457918195">
      <w:bodyDiv w:val="1"/>
      <w:marLeft w:val="0"/>
      <w:marRight w:val="0"/>
      <w:marTop w:val="0"/>
      <w:marBottom w:val="0"/>
      <w:divBdr>
        <w:top w:val="none" w:sz="0" w:space="0" w:color="auto"/>
        <w:left w:val="none" w:sz="0" w:space="0" w:color="auto"/>
        <w:bottom w:val="none" w:sz="0" w:space="0" w:color="auto"/>
        <w:right w:val="none" w:sz="0" w:space="0" w:color="auto"/>
      </w:divBdr>
    </w:div>
    <w:div w:id="526412935">
      <w:bodyDiv w:val="1"/>
      <w:marLeft w:val="0"/>
      <w:marRight w:val="0"/>
      <w:marTop w:val="0"/>
      <w:marBottom w:val="0"/>
      <w:divBdr>
        <w:top w:val="none" w:sz="0" w:space="0" w:color="auto"/>
        <w:left w:val="none" w:sz="0" w:space="0" w:color="auto"/>
        <w:bottom w:val="none" w:sz="0" w:space="0" w:color="auto"/>
        <w:right w:val="none" w:sz="0" w:space="0" w:color="auto"/>
      </w:divBdr>
    </w:div>
    <w:div w:id="546070070">
      <w:bodyDiv w:val="1"/>
      <w:marLeft w:val="0"/>
      <w:marRight w:val="0"/>
      <w:marTop w:val="0"/>
      <w:marBottom w:val="0"/>
      <w:divBdr>
        <w:top w:val="none" w:sz="0" w:space="0" w:color="auto"/>
        <w:left w:val="none" w:sz="0" w:space="0" w:color="auto"/>
        <w:bottom w:val="none" w:sz="0" w:space="0" w:color="auto"/>
        <w:right w:val="none" w:sz="0" w:space="0" w:color="auto"/>
      </w:divBdr>
    </w:div>
    <w:div w:id="604846306">
      <w:bodyDiv w:val="1"/>
      <w:marLeft w:val="0"/>
      <w:marRight w:val="0"/>
      <w:marTop w:val="0"/>
      <w:marBottom w:val="0"/>
      <w:divBdr>
        <w:top w:val="none" w:sz="0" w:space="0" w:color="auto"/>
        <w:left w:val="none" w:sz="0" w:space="0" w:color="auto"/>
        <w:bottom w:val="none" w:sz="0" w:space="0" w:color="auto"/>
        <w:right w:val="none" w:sz="0" w:space="0" w:color="auto"/>
      </w:divBdr>
    </w:div>
    <w:div w:id="610404971">
      <w:bodyDiv w:val="1"/>
      <w:marLeft w:val="0"/>
      <w:marRight w:val="0"/>
      <w:marTop w:val="0"/>
      <w:marBottom w:val="0"/>
      <w:divBdr>
        <w:top w:val="none" w:sz="0" w:space="0" w:color="auto"/>
        <w:left w:val="none" w:sz="0" w:space="0" w:color="auto"/>
        <w:bottom w:val="none" w:sz="0" w:space="0" w:color="auto"/>
        <w:right w:val="none" w:sz="0" w:space="0" w:color="auto"/>
      </w:divBdr>
    </w:div>
    <w:div w:id="659234314">
      <w:bodyDiv w:val="1"/>
      <w:marLeft w:val="0"/>
      <w:marRight w:val="0"/>
      <w:marTop w:val="0"/>
      <w:marBottom w:val="0"/>
      <w:divBdr>
        <w:top w:val="none" w:sz="0" w:space="0" w:color="auto"/>
        <w:left w:val="none" w:sz="0" w:space="0" w:color="auto"/>
        <w:bottom w:val="none" w:sz="0" w:space="0" w:color="auto"/>
        <w:right w:val="none" w:sz="0" w:space="0" w:color="auto"/>
      </w:divBdr>
    </w:div>
    <w:div w:id="738557722">
      <w:bodyDiv w:val="1"/>
      <w:marLeft w:val="0"/>
      <w:marRight w:val="0"/>
      <w:marTop w:val="0"/>
      <w:marBottom w:val="0"/>
      <w:divBdr>
        <w:top w:val="none" w:sz="0" w:space="0" w:color="auto"/>
        <w:left w:val="none" w:sz="0" w:space="0" w:color="auto"/>
        <w:bottom w:val="none" w:sz="0" w:space="0" w:color="auto"/>
        <w:right w:val="none" w:sz="0" w:space="0" w:color="auto"/>
      </w:divBdr>
    </w:div>
    <w:div w:id="740912063">
      <w:bodyDiv w:val="1"/>
      <w:marLeft w:val="0"/>
      <w:marRight w:val="0"/>
      <w:marTop w:val="0"/>
      <w:marBottom w:val="0"/>
      <w:divBdr>
        <w:top w:val="none" w:sz="0" w:space="0" w:color="auto"/>
        <w:left w:val="none" w:sz="0" w:space="0" w:color="auto"/>
        <w:bottom w:val="none" w:sz="0" w:space="0" w:color="auto"/>
        <w:right w:val="none" w:sz="0" w:space="0" w:color="auto"/>
      </w:divBdr>
    </w:div>
    <w:div w:id="742489739">
      <w:bodyDiv w:val="1"/>
      <w:marLeft w:val="0"/>
      <w:marRight w:val="0"/>
      <w:marTop w:val="0"/>
      <w:marBottom w:val="0"/>
      <w:divBdr>
        <w:top w:val="none" w:sz="0" w:space="0" w:color="auto"/>
        <w:left w:val="none" w:sz="0" w:space="0" w:color="auto"/>
        <w:bottom w:val="none" w:sz="0" w:space="0" w:color="auto"/>
        <w:right w:val="none" w:sz="0" w:space="0" w:color="auto"/>
      </w:divBdr>
    </w:div>
    <w:div w:id="769005788">
      <w:bodyDiv w:val="1"/>
      <w:marLeft w:val="0"/>
      <w:marRight w:val="0"/>
      <w:marTop w:val="0"/>
      <w:marBottom w:val="0"/>
      <w:divBdr>
        <w:top w:val="none" w:sz="0" w:space="0" w:color="auto"/>
        <w:left w:val="none" w:sz="0" w:space="0" w:color="auto"/>
        <w:bottom w:val="none" w:sz="0" w:space="0" w:color="auto"/>
        <w:right w:val="none" w:sz="0" w:space="0" w:color="auto"/>
      </w:divBdr>
    </w:div>
    <w:div w:id="831024006">
      <w:bodyDiv w:val="1"/>
      <w:marLeft w:val="0"/>
      <w:marRight w:val="0"/>
      <w:marTop w:val="0"/>
      <w:marBottom w:val="0"/>
      <w:divBdr>
        <w:top w:val="none" w:sz="0" w:space="0" w:color="auto"/>
        <w:left w:val="none" w:sz="0" w:space="0" w:color="auto"/>
        <w:bottom w:val="none" w:sz="0" w:space="0" w:color="auto"/>
        <w:right w:val="none" w:sz="0" w:space="0" w:color="auto"/>
      </w:divBdr>
    </w:div>
    <w:div w:id="834030126">
      <w:bodyDiv w:val="1"/>
      <w:marLeft w:val="0"/>
      <w:marRight w:val="0"/>
      <w:marTop w:val="0"/>
      <w:marBottom w:val="0"/>
      <w:divBdr>
        <w:top w:val="none" w:sz="0" w:space="0" w:color="auto"/>
        <w:left w:val="none" w:sz="0" w:space="0" w:color="auto"/>
        <w:bottom w:val="none" w:sz="0" w:space="0" w:color="auto"/>
        <w:right w:val="none" w:sz="0" w:space="0" w:color="auto"/>
      </w:divBdr>
    </w:div>
    <w:div w:id="942297066">
      <w:bodyDiv w:val="1"/>
      <w:marLeft w:val="0"/>
      <w:marRight w:val="0"/>
      <w:marTop w:val="0"/>
      <w:marBottom w:val="0"/>
      <w:divBdr>
        <w:top w:val="none" w:sz="0" w:space="0" w:color="auto"/>
        <w:left w:val="none" w:sz="0" w:space="0" w:color="auto"/>
        <w:bottom w:val="none" w:sz="0" w:space="0" w:color="auto"/>
        <w:right w:val="none" w:sz="0" w:space="0" w:color="auto"/>
      </w:divBdr>
    </w:div>
    <w:div w:id="985860786">
      <w:bodyDiv w:val="1"/>
      <w:marLeft w:val="0"/>
      <w:marRight w:val="0"/>
      <w:marTop w:val="0"/>
      <w:marBottom w:val="0"/>
      <w:divBdr>
        <w:top w:val="none" w:sz="0" w:space="0" w:color="auto"/>
        <w:left w:val="none" w:sz="0" w:space="0" w:color="auto"/>
        <w:bottom w:val="none" w:sz="0" w:space="0" w:color="auto"/>
        <w:right w:val="none" w:sz="0" w:space="0" w:color="auto"/>
      </w:divBdr>
    </w:div>
    <w:div w:id="993996323">
      <w:bodyDiv w:val="1"/>
      <w:marLeft w:val="0"/>
      <w:marRight w:val="0"/>
      <w:marTop w:val="0"/>
      <w:marBottom w:val="0"/>
      <w:divBdr>
        <w:top w:val="none" w:sz="0" w:space="0" w:color="auto"/>
        <w:left w:val="none" w:sz="0" w:space="0" w:color="auto"/>
        <w:bottom w:val="none" w:sz="0" w:space="0" w:color="auto"/>
        <w:right w:val="none" w:sz="0" w:space="0" w:color="auto"/>
      </w:divBdr>
    </w:div>
    <w:div w:id="1007831432">
      <w:bodyDiv w:val="1"/>
      <w:marLeft w:val="0"/>
      <w:marRight w:val="0"/>
      <w:marTop w:val="0"/>
      <w:marBottom w:val="0"/>
      <w:divBdr>
        <w:top w:val="none" w:sz="0" w:space="0" w:color="auto"/>
        <w:left w:val="none" w:sz="0" w:space="0" w:color="auto"/>
        <w:bottom w:val="none" w:sz="0" w:space="0" w:color="auto"/>
        <w:right w:val="none" w:sz="0" w:space="0" w:color="auto"/>
      </w:divBdr>
    </w:div>
    <w:div w:id="1018583951">
      <w:bodyDiv w:val="1"/>
      <w:marLeft w:val="0"/>
      <w:marRight w:val="0"/>
      <w:marTop w:val="0"/>
      <w:marBottom w:val="0"/>
      <w:divBdr>
        <w:top w:val="none" w:sz="0" w:space="0" w:color="auto"/>
        <w:left w:val="none" w:sz="0" w:space="0" w:color="auto"/>
        <w:bottom w:val="none" w:sz="0" w:space="0" w:color="auto"/>
        <w:right w:val="none" w:sz="0" w:space="0" w:color="auto"/>
      </w:divBdr>
    </w:div>
    <w:div w:id="1197474006">
      <w:bodyDiv w:val="1"/>
      <w:marLeft w:val="0"/>
      <w:marRight w:val="0"/>
      <w:marTop w:val="0"/>
      <w:marBottom w:val="0"/>
      <w:divBdr>
        <w:top w:val="none" w:sz="0" w:space="0" w:color="auto"/>
        <w:left w:val="none" w:sz="0" w:space="0" w:color="auto"/>
        <w:bottom w:val="none" w:sz="0" w:space="0" w:color="auto"/>
        <w:right w:val="none" w:sz="0" w:space="0" w:color="auto"/>
      </w:divBdr>
    </w:div>
    <w:div w:id="1243880932">
      <w:bodyDiv w:val="1"/>
      <w:marLeft w:val="0"/>
      <w:marRight w:val="0"/>
      <w:marTop w:val="0"/>
      <w:marBottom w:val="0"/>
      <w:divBdr>
        <w:top w:val="none" w:sz="0" w:space="0" w:color="auto"/>
        <w:left w:val="none" w:sz="0" w:space="0" w:color="auto"/>
        <w:bottom w:val="none" w:sz="0" w:space="0" w:color="auto"/>
        <w:right w:val="none" w:sz="0" w:space="0" w:color="auto"/>
      </w:divBdr>
    </w:div>
    <w:div w:id="1245993507">
      <w:bodyDiv w:val="1"/>
      <w:marLeft w:val="0"/>
      <w:marRight w:val="0"/>
      <w:marTop w:val="0"/>
      <w:marBottom w:val="0"/>
      <w:divBdr>
        <w:top w:val="none" w:sz="0" w:space="0" w:color="auto"/>
        <w:left w:val="none" w:sz="0" w:space="0" w:color="auto"/>
        <w:bottom w:val="none" w:sz="0" w:space="0" w:color="auto"/>
        <w:right w:val="none" w:sz="0" w:space="0" w:color="auto"/>
      </w:divBdr>
    </w:div>
    <w:div w:id="1269779117">
      <w:bodyDiv w:val="1"/>
      <w:marLeft w:val="0"/>
      <w:marRight w:val="0"/>
      <w:marTop w:val="0"/>
      <w:marBottom w:val="0"/>
      <w:divBdr>
        <w:top w:val="none" w:sz="0" w:space="0" w:color="auto"/>
        <w:left w:val="none" w:sz="0" w:space="0" w:color="auto"/>
        <w:bottom w:val="none" w:sz="0" w:space="0" w:color="auto"/>
        <w:right w:val="none" w:sz="0" w:space="0" w:color="auto"/>
      </w:divBdr>
    </w:div>
    <w:div w:id="1322273739">
      <w:bodyDiv w:val="1"/>
      <w:marLeft w:val="0"/>
      <w:marRight w:val="0"/>
      <w:marTop w:val="0"/>
      <w:marBottom w:val="0"/>
      <w:divBdr>
        <w:top w:val="none" w:sz="0" w:space="0" w:color="auto"/>
        <w:left w:val="none" w:sz="0" w:space="0" w:color="auto"/>
        <w:bottom w:val="none" w:sz="0" w:space="0" w:color="auto"/>
        <w:right w:val="none" w:sz="0" w:space="0" w:color="auto"/>
      </w:divBdr>
    </w:div>
    <w:div w:id="1354185170">
      <w:bodyDiv w:val="1"/>
      <w:marLeft w:val="0"/>
      <w:marRight w:val="0"/>
      <w:marTop w:val="0"/>
      <w:marBottom w:val="0"/>
      <w:divBdr>
        <w:top w:val="none" w:sz="0" w:space="0" w:color="auto"/>
        <w:left w:val="none" w:sz="0" w:space="0" w:color="auto"/>
        <w:bottom w:val="none" w:sz="0" w:space="0" w:color="auto"/>
        <w:right w:val="none" w:sz="0" w:space="0" w:color="auto"/>
      </w:divBdr>
    </w:div>
    <w:div w:id="1367175074">
      <w:bodyDiv w:val="1"/>
      <w:marLeft w:val="0"/>
      <w:marRight w:val="0"/>
      <w:marTop w:val="0"/>
      <w:marBottom w:val="0"/>
      <w:divBdr>
        <w:top w:val="none" w:sz="0" w:space="0" w:color="auto"/>
        <w:left w:val="none" w:sz="0" w:space="0" w:color="auto"/>
        <w:bottom w:val="none" w:sz="0" w:space="0" w:color="auto"/>
        <w:right w:val="none" w:sz="0" w:space="0" w:color="auto"/>
      </w:divBdr>
    </w:div>
    <w:div w:id="1381980751">
      <w:bodyDiv w:val="1"/>
      <w:marLeft w:val="0"/>
      <w:marRight w:val="0"/>
      <w:marTop w:val="0"/>
      <w:marBottom w:val="0"/>
      <w:divBdr>
        <w:top w:val="none" w:sz="0" w:space="0" w:color="auto"/>
        <w:left w:val="none" w:sz="0" w:space="0" w:color="auto"/>
        <w:bottom w:val="none" w:sz="0" w:space="0" w:color="auto"/>
        <w:right w:val="none" w:sz="0" w:space="0" w:color="auto"/>
      </w:divBdr>
    </w:div>
    <w:div w:id="1470589373">
      <w:bodyDiv w:val="1"/>
      <w:marLeft w:val="0"/>
      <w:marRight w:val="0"/>
      <w:marTop w:val="0"/>
      <w:marBottom w:val="0"/>
      <w:divBdr>
        <w:top w:val="none" w:sz="0" w:space="0" w:color="auto"/>
        <w:left w:val="none" w:sz="0" w:space="0" w:color="auto"/>
        <w:bottom w:val="none" w:sz="0" w:space="0" w:color="auto"/>
        <w:right w:val="none" w:sz="0" w:space="0" w:color="auto"/>
      </w:divBdr>
    </w:div>
    <w:div w:id="1490247919">
      <w:bodyDiv w:val="1"/>
      <w:marLeft w:val="0"/>
      <w:marRight w:val="0"/>
      <w:marTop w:val="0"/>
      <w:marBottom w:val="0"/>
      <w:divBdr>
        <w:top w:val="none" w:sz="0" w:space="0" w:color="auto"/>
        <w:left w:val="none" w:sz="0" w:space="0" w:color="auto"/>
        <w:bottom w:val="none" w:sz="0" w:space="0" w:color="auto"/>
        <w:right w:val="none" w:sz="0" w:space="0" w:color="auto"/>
      </w:divBdr>
    </w:div>
    <w:div w:id="1547185133">
      <w:bodyDiv w:val="1"/>
      <w:marLeft w:val="0"/>
      <w:marRight w:val="0"/>
      <w:marTop w:val="0"/>
      <w:marBottom w:val="0"/>
      <w:divBdr>
        <w:top w:val="none" w:sz="0" w:space="0" w:color="auto"/>
        <w:left w:val="none" w:sz="0" w:space="0" w:color="auto"/>
        <w:bottom w:val="none" w:sz="0" w:space="0" w:color="auto"/>
        <w:right w:val="none" w:sz="0" w:space="0" w:color="auto"/>
      </w:divBdr>
    </w:div>
    <w:div w:id="1575386368">
      <w:bodyDiv w:val="1"/>
      <w:marLeft w:val="0"/>
      <w:marRight w:val="0"/>
      <w:marTop w:val="0"/>
      <w:marBottom w:val="0"/>
      <w:divBdr>
        <w:top w:val="none" w:sz="0" w:space="0" w:color="auto"/>
        <w:left w:val="none" w:sz="0" w:space="0" w:color="auto"/>
        <w:bottom w:val="none" w:sz="0" w:space="0" w:color="auto"/>
        <w:right w:val="none" w:sz="0" w:space="0" w:color="auto"/>
      </w:divBdr>
    </w:div>
    <w:div w:id="1664352903">
      <w:bodyDiv w:val="1"/>
      <w:marLeft w:val="0"/>
      <w:marRight w:val="0"/>
      <w:marTop w:val="0"/>
      <w:marBottom w:val="0"/>
      <w:divBdr>
        <w:top w:val="none" w:sz="0" w:space="0" w:color="auto"/>
        <w:left w:val="none" w:sz="0" w:space="0" w:color="auto"/>
        <w:bottom w:val="none" w:sz="0" w:space="0" w:color="auto"/>
        <w:right w:val="none" w:sz="0" w:space="0" w:color="auto"/>
      </w:divBdr>
    </w:div>
    <w:div w:id="1673946279">
      <w:bodyDiv w:val="1"/>
      <w:marLeft w:val="0"/>
      <w:marRight w:val="0"/>
      <w:marTop w:val="0"/>
      <w:marBottom w:val="0"/>
      <w:divBdr>
        <w:top w:val="none" w:sz="0" w:space="0" w:color="auto"/>
        <w:left w:val="none" w:sz="0" w:space="0" w:color="auto"/>
        <w:bottom w:val="none" w:sz="0" w:space="0" w:color="auto"/>
        <w:right w:val="none" w:sz="0" w:space="0" w:color="auto"/>
      </w:divBdr>
    </w:div>
    <w:div w:id="1685403439">
      <w:bodyDiv w:val="1"/>
      <w:marLeft w:val="0"/>
      <w:marRight w:val="0"/>
      <w:marTop w:val="0"/>
      <w:marBottom w:val="0"/>
      <w:divBdr>
        <w:top w:val="none" w:sz="0" w:space="0" w:color="auto"/>
        <w:left w:val="none" w:sz="0" w:space="0" w:color="auto"/>
        <w:bottom w:val="none" w:sz="0" w:space="0" w:color="auto"/>
        <w:right w:val="none" w:sz="0" w:space="0" w:color="auto"/>
      </w:divBdr>
    </w:div>
    <w:div w:id="1687362158">
      <w:bodyDiv w:val="1"/>
      <w:marLeft w:val="0"/>
      <w:marRight w:val="0"/>
      <w:marTop w:val="0"/>
      <w:marBottom w:val="0"/>
      <w:divBdr>
        <w:top w:val="none" w:sz="0" w:space="0" w:color="auto"/>
        <w:left w:val="none" w:sz="0" w:space="0" w:color="auto"/>
        <w:bottom w:val="none" w:sz="0" w:space="0" w:color="auto"/>
        <w:right w:val="none" w:sz="0" w:space="0" w:color="auto"/>
      </w:divBdr>
    </w:div>
    <w:div w:id="1718312944">
      <w:bodyDiv w:val="1"/>
      <w:marLeft w:val="0"/>
      <w:marRight w:val="0"/>
      <w:marTop w:val="0"/>
      <w:marBottom w:val="0"/>
      <w:divBdr>
        <w:top w:val="none" w:sz="0" w:space="0" w:color="auto"/>
        <w:left w:val="none" w:sz="0" w:space="0" w:color="auto"/>
        <w:bottom w:val="none" w:sz="0" w:space="0" w:color="auto"/>
        <w:right w:val="none" w:sz="0" w:space="0" w:color="auto"/>
      </w:divBdr>
    </w:div>
    <w:div w:id="1732197297">
      <w:bodyDiv w:val="1"/>
      <w:marLeft w:val="0"/>
      <w:marRight w:val="0"/>
      <w:marTop w:val="0"/>
      <w:marBottom w:val="0"/>
      <w:divBdr>
        <w:top w:val="none" w:sz="0" w:space="0" w:color="auto"/>
        <w:left w:val="none" w:sz="0" w:space="0" w:color="auto"/>
        <w:bottom w:val="none" w:sz="0" w:space="0" w:color="auto"/>
        <w:right w:val="none" w:sz="0" w:space="0" w:color="auto"/>
      </w:divBdr>
    </w:div>
    <w:div w:id="1781022703">
      <w:bodyDiv w:val="1"/>
      <w:marLeft w:val="0"/>
      <w:marRight w:val="0"/>
      <w:marTop w:val="0"/>
      <w:marBottom w:val="0"/>
      <w:divBdr>
        <w:top w:val="none" w:sz="0" w:space="0" w:color="auto"/>
        <w:left w:val="none" w:sz="0" w:space="0" w:color="auto"/>
        <w:bottom w:val="none" w:sz="0" w:space="0" w:color="auto"/>
        <w:right w:val="none" w:sz="0" w:space="0" w:color="auto"/>
      </w:divBdr>
    </w:div>
    <w:div w:id="1792900047">
      <w:bodyDiv w:val="1"/>
      <w:marLeft w:val="0"/>
      <w:marRight w:val="0"/>
      <w:marTop w:val="0"/>
      <w:marBottom w:val="0"/>
      <w:divBdr>
        <w:top w:val="none" w:sz="0" w:space="0" w:color="auto"/>
        <w:left w:val="none" w:sz="0" w:space="0" w:color="auto"/>
        <w:bottom w:val="none" w:sz="0" w:space="0" w:color="auto"/>
        <w:right w:val="none" w:sz="0" w:space="0" w:color="auto"/>
      </w:divBdr>
    </w:div>
    <w:div w:id="1796439246">
      <w:bodyDiv w:val="1"/>
      <w:marLeft w:val="0"/>
      <w:marRight w:val="0"/>
      <w:marTop w:val="0"/>
      <w:marBottom w:val="0"/>
      <w:divBdr>
        <w:top w:val="none" w:sz="0" w:space="0" w:color="auto"/>
        <w:left w:val="none" w:sz="0" w:space="0" w:color="auto"/>
        <w:bottom w:val="none" w:sz="0" w:space="0" w:color="auto"/>
        <w:right w:val="none" w:sz="0" w:space="0" w:color="auto"/>
      </w:divBdr>
    </w:div>
    <w:div w:id="1832794714">
      <w:bodyDiv w:val="1"/>
      <w:marLeft w:val="0"/>
      <w:marRight w:val="0"/>
      <w:marTop w:val="0"/>
      <w:marBottom w:val="0"/>
      <w:divBdr>
        <w:top w:val="none" w:sz="0" w:space="0" w:color="auto"/>
        <w:left w:val="none" w:sz="0" w:space="0" w:color="auto"/>
        <w:bottom w:val="none" w:sz="0" w:space="0" w:color="auto"/>
        <w:right w:val="none" w:sz="0" w:space="0" w:color="auto"/>
      </w:divBdr>
    </w:div>
    <w:div w:id="1975089336">
      <w:bodyDiv w:val="1"/>
      <w:marLeft w:val="0"/>
      <w:marRight w:val="0"/>
      <w:marTop w:val="0"/>
      <w:marBottom w:val="0"/>
      <w:divBdr>
        <w:top w:val="none" w:sz="0" w:space="0" w:color="auto"/>
        <w:left w:val="none" w:sz="0" w:space="0" w:color="auto"/>
        <w:bottom w:val="none" w:sz="0" w:space="0" w:color="auto"/>
        <w:right w:val="none" w:sz="0" w:space="0" w:color="auto"/>
      </w:divBdr>
    </w:div>
    <w:div w:id="2031252774">
      <w:bodyDiv w:val="1"/>
      <w:marLeft w:val="0"/>
      <w:marRight w:val="0"/>
      <w:marTop w:val="0"/>
      <w:marBottom w:val="0"/>
      <w:divBdr>
        <w:top w:val="none" w:sz="0" w:space="0" w:color="auto"/>
        <w:left w:val="none" w:sz="0" w:space="0" w:color="auto"/>
        <w:bottom w:val="none" w:sz="0" w:space="0" w:color="auto"/>
        <w:right w:val="none" w:sz="0" w:space="0" w:color="auto"/>
      </w:divBdr>
    </w:div>
    <w:div w:id="2106075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uncionpublica.gov.co/eva/gestornormativo/norma.php?i=76608"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funcionpublica.gov.co/eva/gestornormativo/norma.php?i=12672" TargetMode="Externa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www.colombiacompra.gov.co/es/manuales" TargetMode="External"/><Relationship Id="rId2" Type="http://schemas.openxmlformats.org/officeDocument/2006/relationships/hyperlink" Target="http://www.colombiacompra.gov.co/es/manuales.%20Manual%20G-VCRP-02" TargetMode="External"/><Relationship Id="rId1" Type="http://schemas.openxmlformats.org/officeDocument/2006/relationships/hyperlink" Target="http://www.colombiacompra.gov.co/es/manuales"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9171A-5809-4F0E-A9C2-98B1428F3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TotalTime>
  <Pages>38</Pages>
  <Words>13735</Words>
  <Characters>75545</Characters>
  <Application>Microsoft Office Word</Application>
  <DocSecurity>0</DocSecurity>
  <Lines>629</Lines>
  <Paragraphs>178</Paragraphs>
  <ScaleCrop>false</ScaleCrop>
  <HeadingPairs>
    <vt:vector size="2" baseType="variant">
      <vt:variant>
        <vt:lpstr>Título</vt:lpstr>
      </vt:variant>
      <vt:variant>
        <vt:i4>1</vt:i4>
      </vt:variant>
    </vt:vector>
  </HeadingPairs>
  <TitlesOfParts>
    <vt:vector size="1" baseType="lpstr">
      <vt:lpstr>FUERZAS MILITARES DE COLOMBIA</vt:lpstr>
    </vt:vector>
  </TitlesOfParts>
  <Company>Luffi</Company>
  <LinksUpToDate>false</LinksUpToDate>
  <CharactersWithSpaces>89102</CharactersWithSpaces>
  <SharedDoc>false</SharedDoc>
  <HLinks>
    <vt:vector size="60" baseType="variant">
      <vt:variant>
        <vt:i4>6029362</vt:i4>
      </vt:variant>
      <vt:variant>
        <vt:i4>27</vt:i4>
      </vt:variant>
      <vt:variant>
        <vt:i4>0</vt:i4>
      </vt:variant>
      <vt:variant>
        <vt:i4>5</vt:i4>
      </vt:variant>
      <vt:variant>
        <vt:lpwstr>mailto:Jaime.duran.pa@armada.mil.co</vt:lpwstr>
      </vt:variant>
      <vt:variant>
        <vt:lpwstr/>
      </vt:variant>
      <vt:variant>
        <vt:i4>6029407</vt:i4>
      </vt:variant>
      <vt:variant>
        <vt:i4>24</vt:i4>
      </vt:variant>
      <vt:variant>
        <vt:i4>0</vt:i4>
      </vt:variant>
      <vt:variant>
        <vt:i4>5</vt:i4>
      </vt:variant>
      <vt:variant>
        <vt:lpwstr>http://www.colombiacompra.gov.co/</vt:lpwstr>
      </vt:variant>
      <vt:variant>
        <vt:lpwstr/>
      </vt:variant>
      <vt:variant>
        <vt:i4>6029407</vt:i4>
      </vt:variant>
      <vt:variant>
        <vt:i4>21</vt:i4>
      </vt:variant>
      <vt:variant>
        <vt:i4>0</vt:i4>
      </vt:variant>
      <vt:variant>
        <vt:i4>5</vt:i4>
      </vt:variant>
      <vt:variant>
        <vt:lpwstr>http://www.colombiacompra.gov.co/</vt:lpwstr>
      </vt:variant>
      <vt:variant>
        <vt:lpwstr/>
      </vt:variant>
      <vt:variant>
        <vt:i4>6029407</vt:i4>
      </vt:variant>
      <vt:variant>
        <vt:i4>18</vt:i4>
      </vt:variant>
      <vt:variant>
        <vt:i4>0</vt:i4>
      </vt:variant>
      <vt:variant>
        <vt:i4>5</vt:i4>
      </vt:variant>
      <vt:variant>
        <vt:lpwstr>http://www.colombiacompra.gov.co/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5636101</vt:i4>
      </vt:variant>
      <vt:variant>
        <vt:i4>0</vt:i4>
      </vt:variant>
      <vt:variant>
        <vt:i4>0</vt:i4>
      </vt:variant>
      <vt:variant>
        <vt:i4>5</vt:i4>
      </vt:variant>
      <vt:variant>
        <vt:lpwstr>http://www.alcaldiabogota.gov.co/sisjur/normas/Norma1.jsp?i=25678</vt:lpwstr>
      </vt:variant>
      <vt:variant>
        <vt:lpwstr>2.4.d</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TN Ana Garcia</dc:creator>
  <cp:keywords/>
  <dc:description/>
  <cp:lastModifiedBy>aux_adq3</cp:lastModifiedBy>
  <cp:revision>284</cp:revision>
  <cp:lastPrinted>2023-02-23T16:43:00Z</cp:lastPrinted>
  <dcterms:created xsi:type="dcterms:W3CDTF">2023-02-02T19:07:00Z</dcterms:created>
  <dcterms:modified xsi:type="dcterms:W3CDTF">2023-05-11T23:36:00Z</dcterms:modified>
</cp:coreProperties>
</file>