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DA0BA" w14:textId="77777777" w:rsidR="0024668F" w:rsidRPr="0053557B" w:rsidRDefault="0024668F" w:rsidP="0024668F">
      <w:pPr>
        <w:pStyle w:val="Ttulo1"/>
        <w:tabs>
          <w:tab w:val="num" w:pos="432"/>
        </w:tabs>
        <w:ind w:left="432" w:hanging="432"/>
        <w:rPr>
          <w:rFonts w:ascii="Arial Narrow" w:hAnsi="Arial Narrow" w:cs="Palatino Linotype"/>
          <w:szCs w:val="20"/>
        </w:rPr>
      </w:pPr>
      <w:r w:rsidRPr="0053557B">
        <w:rPr>
          <w:rFonts w:ascii="Arial Narrow" w:hAnsi="Arial Narrow" w:cs="Palatino Linotype"/>
          <w:szCs w:val="20"/>
        </w:rPr>
        <w:t>Anexo No. 1</w:t>
      </w:r>
    </w:p>
    <w:p w14:paraId="287BD118" w14:textId="77777777" w:rsidR="0024668F" w:rsidRPr="0053557B" w:rsidRDefault="0024668F" w:rsidP="0024668F">
      <w:pPr>
        <w:pStyle w:val="Ttulo1"/>
        <w:tabs>
          <w:tab w:val="num" w:pos="432"/>
        </w:tabs>
        <w:ind w:left="432" w:hanging="432"/>
        <w:rPr>
          <w:rFonts w:ascii="Arial Narrow" w:hAnsi="Arial Narrow" w:cs="Arial"/>
          <w:bCs/>
          <w:color w:val="000000"/>
          <w:szCs w:val="20"/>
          <w:lang w:val="es-CO"/>
        </w:rPr>
      </w:pPr>
      <w:r w:rsidRPr="0053557B">
        <w:rPr>
          <w:rFonts w:ascii="Arial Narrow" w:hAnsi="Arial Narrow" w:cs="Palatino Linotype"/>
          <w:szCs w:val="20"/>
        </w:rPr>
        <w:t>MODELO DE LA CARTA DE PRESENTACIÓN DE LA PROPUESTA</w:t>
      </w:r>
    </w:p>
    <w:p w14:paraId="3111512C" w14:textId="77777777" w:rsidR="0024668F" w:rsidRPr="0053557B" w:rsidRDefault="0024668F" w:rsidP="0024668F">
      <w:pPr>
        <w:tabs>
          <w:tab w:val="left" w:pos="1962"/>
        </w:tabs>
        <w:autoSpaceDE w:val="0"/>
        <w:ind w:left="83"/>
        <w:jc w:val="both"/>
        <w:rPr>
          <w:rFonts w:ascii="Arial Narrow" w:hAnsi="Arial Narrow" w:cs="Arial"/>
          <w:b/>
          <w:bCs/>
          <w:color w:val="000000"/>
          <w:sz w:val="20"/>
          <w:szCs w:val="20"/>
          <w:lang w:val="es-CO"/>
        </w:rPr>
      </w:pPr>
    </w:p>
    <w:p w14:paraId="0063DB75" w14:textId="77777777" w:rsidR="0024668F" w:rsidRPr="0053557B" w:rsidRDefault="0053557B" w:rsidP="0024668F">
      <w:pPr>
        <w:tabs>
          <w:tab w:val="left" w:pos="1962"/>
        </w:tabs>
        <w:autoSpaceDE w:val="0"/>
        <w:jc w:val="both"/>
        <w:rPr>
          <w:rFonts w:ascii="Arial Narrow" w:hAnsi="Arial Narrow" w:cs="Arial"/>
          <w:color w:val="000000"/>
          <w:sz w:val="20"/>
          <w:szCs w:val="20"/>
        </w:rPr>
      </w:pPr>
      <w:r>
        <w:rPr>
          <w:rFonts w:ascii="Arial Narrow" w:hAnsi="Arial Narrow" w:cs="Arial"/>
          <w:color w:val="000000"/>
          <w:sz w:val="20"/>
          <w:szCs w:val="20"/>
        </w:rPr>
        <w:t>Manizales, _____________</w:t>
      </w:r>
    </w:p>
    <w:p w14:paraId="11E6BC26" w14:textId="77777777" w:rsidR="0024668F" w:rsidRPr="0053557B" w:rsidRDefault="0024668F" w:rsidP="0024668F">
      <w:pPr>
        <w:tabs>
          <w:tab w:val="left" w:pos="1962"/>
        </w:tabs>
        <w:autoSpaceDE w:val="0"/>
        <w:ind w:left="83"/>
        <w:jc w:val="both"/>
        <w:rPr>
          <w:rFonts w:ascii="Arial Narrow" w:hAnsi="Arial Narrow" w:cs="Arial"/>
          <w:color w:val="000000"/>
          <w:sz w:val="20"/>
          <w:szCs w:val="20"/>
        </w:rPr>
      </w:pPr>
    </w:p>
    <w:p w14:paraId="5BCCAA76" w14:textId="77777777" w:rsidR="0024668F" w:rsidRPr="0053557B" w:rsidRDefault="0024668F" w:rsidP="0024668F">
      <w:pPr>
        <w:tabs>
          <w:tab w:val="left" w:pos="1962"/>
        </w:tabs>
        <w:autoSpaceDE w:val="0"/>
        <w:jc w:val="both"/>
        <w:rPr>
          <w:rFonts w:ascii="Arial Narrow" w:hAnsi="Arial Narrow" w:cs="Arial"/>
          <w:b/>
          <w:bCs/>
          <w:color w:val="000000"/>
          <w:sz w:val="20"/>
          <w:szCs w:val="20"/>
        </w:rPr>
      </w:pPr>
      <w:r w:rsidRPr="0053557B">
        <w:rPr>
          <w:rFonts w:ascii="Arial Narrow" w:hAnsi="Arial Narrow" w:cs="Arial"/>
          <w:color w:val="000000"/>
          <w:sz w:val="20"/>
          <w:szCs w:val="20"/>
        </w:rPr>
        <w:t>Señores</w:t>
      </w:r>
    </w:p>
    <w:p w14:paraId="55B462F7" w14:textId="77777777" w:rsidR="0024668F" w:rsidRPr="0053557B" w:rsidRDefault="0024668F" w:rsidP="0024668F">
      <w:pPr>
        <w:tabs>
          <w:tab w:val="left" w:pos="1962"/>
        </w:tabs>
        <w:autoSpaceDE w:val="0"/>
        <w:jc w:val="both"/>
        <w:rPr>
          <w:rFonts w:ascii="Arial Narrow" w:hAnsi="Arial Narrow" w:cs="Arial"/>
          <w:color w:val="000000"/>
          <w:sz w:val="20"/>
          <w:szCs w:val="20"/>
        </w:rPr>
      </w:pPr>
      <w:r w:rsidRPr="0053557B">
        <w:rPr>
          <w:rFonts w:ascii="Arial Narrow" w:hAnsi="Arial Narrow" w:cs="Arial"/>
          <w:b/>
          <w:bCs/>
          <w:color w:val="000000"/>
          <w:sz w:val="20"/>
          <w:szCs w:val="20"/>
        </w:rPr>
        <w:t>MUNICIPIO DE MANIZALES</w:t>
      </w:r>
    </w:p>
    <w:p w14:paraId="04457194" w14:textId="77777777" w:rsidR="0024668F" w:rsidRPr="0053557B" w:rsidRDefault="0024668F" w:rsidP="0024668F">
      <w:pPr>
        <w:tabs>
          <w:tab w:val="left" w:pos="1962"/>
        </w:tabs>
        <w:autoSpaceDE w:val="0"/>
        <w:jc w:val="both"/>
        <w:rPr>
          <w:rFonts w:ascii="Arial Narrow" w:hAnsi="Arial Narrow" w:cs="Arial"/>
          <w:color w:val="000000"/>
          <w:sz w:val="20"/>
          <w:szCs w:val="20"/>
        </w:rPr>
      </w:pPr>
      <w:r w:rsidRPr="0053557B">
        <w:rPr>
          <w:rFonts w:ascii="Arial Narrow" w:hAnsi="Arial Narrow" w:cs="Arial"/>
          <w:color w:val="000000"/>
          <w:sz w:val="20"/>
          <w:szCs w:val="20"/>
        </w:rPr>
        <w:t>Ciudad</w:t>
      </w:r>
    </w:p>
    <w:p w14:paraId="7722F80E" w14:textId="77777777" w:rsidR="0024668F" w:rsidRPr="0053557B" w:rsidRDefault="0024668F" w:rsidP="0024668F">
      <w:pPr>
        <w:tabs>
          <w:tab w:val="left" w:pos="1970"/>
        </w:tabs>
        <w:autoSpaceDE w:val="0"/>
        <w:jc w:val="center"/>
        <w:rPr>
          <w:rFonts w:ascii="Arial Narrow" w:hAnsi="Arial Narrow" w:cs="Arial"/>
          <w:color w:val="000000"/>
          <w:sz w:val="20"/>
          <w:szCs w:val="20"/>
        </w:rPr>
      </w:pPr>
    </w:p>
    <w:p w14:paraId="13932142" w14:textId="6B6AC3D8" w:rsidR="0024668F" w:rsidRPr="0053557B" w:rsidRDefault="0024668F" w:rsidP="0024668F">
      <w:pPr>
        <w:autoSpaceDE w:val="0"/>
        <w:jc w:val="both"/>
        <w:rPr>
          <w:rFonts w:ascii="Arial Narrow" w:hAnsi="Arial Narrow" w:cs="Arial"/>
          <w:b/>
          <w:bCs/>
          <w:sz w:val="20"/>
          <w:szCs w:val="20"/>
          <w:lang w:val="es-CO"/>
        </w:rPr>
      </w:pPr>
      <w:r w:rsidRPr="0053557B">
        <w:rPr>
          <w:rFonts w:ascii="Arial Narrow" w:hAnsi="Arial Narrow" w:cs="Arial"/>
          <w:b/>
          <w:bCs/>
          <w:color w:val="000000"/>
          <w:sz w:val="20"/>
          <w:szCs w:val="20"/>
        </w:rPr>
        <w:t xml:space="preserve">REFERENCIA: CARTA DE PRESENTACIÓN DE LA OFERTA </w:t>
      </w:r>
      <w:r w:rsidR="00D333F6" w:rsidRPr="0053557B">
        <w:rPr>
          <w:rFonts w:ascii="Arial Narrow" w:hAnsi="Arial Narrow" w:cs="Arial"/>
          <w:b/>
          <w:bCs/>
          <w:color w:val="000000"/>
          <w:sz w:val="20"/>
          <w:szCs w:val="20"/>
        </w:rPr>
        <w:t xml:space="preserve">- INVITACIÓN PÚBLICA No. </w:t>
      </w:r>
      <w:r w:rsidR="00D71168">
        <w:rPr>
          <w:rFonts w:ascii="Arial Narrow" w:hAnsi="Arial Narrow" w:cs="Arial"/>
          <w:b/>
          <w:bCs/>
          <w:color w:val="000000"/>
          <w:sz w:val="20"/>
          <w:szCs w:val="20"/>
        </w:rPr>
        <w:t>MIC-046-2023</w:t>
      </w:r>
    </w:p>
    <w:p w14:paraId="0E6F914F" w14:textId="77777777" w:rsidR="0024668F" w:rsidRPr="0053557B" w:rsidRDefault="0024668F" w:rsidP="0024668F">
      <w:pPr>
        <w:autoSpaceDE w:val="0"/>
        <w:jc w:val="both"/>
        <w:rPr>
          <w:rFonts w:ascii="Arial Narrow" w:hAnsi="Arial Narrow" w:cs="Arial"/>
          <w:b/>
          <w:bCs/>
          <w:sz w:val="20"/>
          <w:szCs w:val="20"/>
          <w:lang w:val="es-CO"/>
        </w:rPr>
      </w:pPr>
    </w:p>
    <w:p w14:paraId="69263D3E" w14:textId="3C27740D" w:rsidR="0024668F" w:rsidRPr="0053557B" w:rsidRDefault="0024668F" w:rsidP="00B27B24">
      <w:pPr>
        <w:autoSpaceDE w:val="0"/>
        <w:jc w:val="both"/>
        <w:rPr>
          <w:rFonts w:ascii="Arial Narrow" w:hAnsi="Arial Narrow" w:cs="Arial"/>
          <w:color w:val="000000"/>
          <w:sz w:val="20"/>
          <w:szCs w:val="20"/>
        </w:rPr>
      </w:pPr>
      <w:r w:rsidRPr="0053557B">
        <w:rPr>
          <w:rFonts w:ascii="Arial Narrow" w:hAnsi="Arial Narrow" w:cs="Arial"/>
          <w:sz w:val="20"/>
          <w:szCs w:val="20"/>
        </w:rPr>
        <w:t>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w:t>
      </w:r>
      <w:r w:rsidR="00243966">
        <w:rPr>
          <w:rFonts w:ascii="Arial Narrow" w:hAnsi="Arial Narrow" w:cs="Arial"/>
          <w:sz w:val="20"/>
          <w:szCs w:val="20"/>
        </w:rPr>
        <w:t xml:space="preserve"> una LONJA O AGREMIACIÓN DE AVALUADORES, con el siguiente objeto</w:t>
      </w:r>
      <w:r w:rsidRPr="0053557B">
        <w:rPr>
          <w:rFonts w:ascii="Arial Narrow" w:hAnsi="Arial Narrow" w:cs="Arial"/>
          <w:bCs/>
          <w:sz w:val="20"/>
          <w:szCs w:val="20"/>
        </w:rPr>
        <w:t xml:space="preserve"> </w:t>
      </w:r>
      <w:r w:rsidR="00DC71F6" w:rsidRPr="00DC71F6">
        <w:rPr>
          <w:rFonts w:ascii="Arial Narrow" w:hAnsi="Arial Narrow" w:cs="Arial"/>
          <w:b/>
          <w:bCs/>
          <w:sz w:val="20"/>
          <w:szCs w:val="20"/>
        </w:rPr>
        <w:t>“</w:t>
      </w:r>
      <w:r w:rsidR="00265367" w:rsidRPr="00265367">
        <w:rPr>
          <w:rFonts w:ascii="Arial Narrow" w:hAnsi="Arial Narrow" w:cs="Arial"/>
          <w:b/>
          <w:color w:val="000000" w:themeColor="text1"/>
          <w:sz w:val="22"/>
          <w:szCs w:val="22"/>
        </w:rPr>
        <w:t>CONTRATACIÓN DE AVALÚOS COMERCIALES DE LOS PREDIOS QUE SE REQUIEREN EN EL MUNICIPIO</w:t>
      </w:r>
      <w:r w:rsidR="00DC71F6" w:rsidRPr="00DC71F6">
        <w:rPr>
          <w:rFonts w:ascii="Arial Narrow" w:hAnsi="Arial Narrow" w:cs="Arial"/>
          <w:b/>
          <w:bCs/>
          <w:sz w:val="20"/>
          <w:szCs w:val="20"/>
        </w:rPr>
        <w:t>”</w:t>
      </w:r>
      <w:r w:rsidR="00DC71F6">
        <w:rPr>
          <w:rFonts w:ascii="Arial Narrow" w:hAnsi="Arial Narrow" w:cs="Arial"/>
          <w:b/>
          <w:bCs/>
          <w:sz w:val="20"/>
          <w:szCs w:val="20"/>
        </w:rPr>
        <w:t xml:space="preserve"> </w:t>
      </w:r>
      <w:r w:rsidRPr="0053557B">
        <w:rPr>
          <w:rFonts w:ascii="Arial Narrow" w:hAnsi="Arial Narrow" w:cs="Arial"/>
          <w:sz w:val="20"/>
          <w:szCs w:val="20"/>
        </w:rPr>
        <w:t>En caso de que me sea adjudicado, me comprometo a su ejecución bajo las condiciones fijadas por EL MUNICIPIO y declaro que:</w:t>
      </w:r>
    </w:p>
    <w:p w14:paraId="7B08608A" w14:textId="77777777" w:rsidR="0024668F" w:rsidRPr="0053557B" w:rsidRDefault="0024668F" w:rsidP="0024668F">
      <w:pPr>
        <w:autoSpaceDE w:val="0"/>
        <w:ind w:left="83"/>
        <w:jc w:val="both"/>
        <w:rPr>
          <w:rFonts w:ascii="Arial Narrow" w:hAnsi="Arial Narrow" w:cs="Arial"/>
          <w:color w:val="000000"/>
          <w:sz w:val="20"/>
          <w:szCs w:val="20"/>
          <w:lang w:val="es-CO"/>
        </w:rPr>
      </w:pPr>
    </w:p>
    <w:p w14:paraId="0B6C995A"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Manifiesto que conozco y acepto las especificaciones de la invitación pública, así como todos los requisitos en él establecidos.</w:t>
      </w:r>
    </w:p>
    <w:p w14:paraId="6043D80D" w14:textId="77777777" w:rsidR="0024668F" w:rsidRPr="0053557B" w:rsidRDefault="0024668F" w:rsidP="0024668F">
      <w:pPr>
        <w:pStyle w:val="Prrafodelista"/>
        <w:autoSpaceDE w:val="0"/>
        <w:ind w:left="0"/>
        <w:jc w:val="both"/>
        <w:rPr>
          <w:rFonts w:ascii="Arial Narrow" w:hAnsi="Arial Narrow" w:cs="Arial"/>
          <w:color w:val="000000"/>
          <w:sz w:val="20"/>
          <w:szCs w:val="20"/>
        </w:rPr>
      </w:pPr>
    </w:p>
    <w:p w14:paraId="25C45A11"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La propuesta que ahora someto a consideración tiene una validez de treinta (30) días calendario contados a partir de la fecha límite de la entrega de ofertas.</w:t>
      </w:r>
    </w:p>
    <w:p w14:paraId="78C014DD" w14:textId="77777777" w:rsidR="0024668F" w:rsidRPr="0053557B" w:rsidRDefault="0024668F" w:rsidP="0024668F">
      <w:pPr>
        <w:pStyle w:val="Prrafodelista"/>
        <w:autoSpaceDE w:val="0"/>
        <w:ind w:left="0"/>
        <w:jc w:val="both"/>
        <w:rPr>
          <w:rFonts w:ascii="Arial Narrow" w:hAnsi="Arial Narrow" w:cs="Arial"/>
          <w:color w:val="000000"/>
          <w:sz w:val="20"/>
          <w:szCs w:val="20"/>
        </w:rPr>
      </w:pPr>
    </w:p>
    <w:p w14:paraId="7BED688E"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Ninguna Persona Natural o Jurídica diferente del proponente tiene interés en la propuesta que ahora presento, ni en el contrato que surja, en consecuencia, sólo compromete y obliga a los firmantes y a los representados.</w:t>
      </w:r>
    </w:p>
    <w:p w14:paraId="5DD0FC9B" w14:textId="77777777" w:rsidR="0024668F" w:rsidRPr="0053557B" w:rsidRDefault="0024668F" w:rsidP="0024668F">
      <w:pPr>
        <w:pStyle w:val="Prrafodelista"/>
        <w:rPr>
          <w:rFonts w:ascii="Arial Narrow" w:hAnsi="Arial Narrow" w:cs="Arial"/>
          <w:color w:val="000000"/>
          <w:sz w:val="20"/>
          <w:szCs w:val="20"/>
        </w:rPr>
      </w:pPr>
    </w:p>
    <w:p w14:paraId="3577AB3D"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Que el proponente o su Representante Legal, dependientes, no está incurso en ninguna causal de inhabilidad o incompatibilidad de acuerdo con las normas vigentes, que pudiera impedir o viciar la presentación de la propuesta o del contrato.</w:t>
      </w:r>
    </w:p>
    <w:p w14:paraId="4AF11056" w14:textId="77777777" w:rsidR="0024668F" w:rsidRPr="0053557B" w:rsidRDefault="0024668F" w:rsidP="0024668F">
      <w:pPr>
        <w:pStyle w:val="Prrafodelista"/>
        <w:rPr>
          <w:rFonts w:ascii="Arial Narrow" w:hAnsi="Arial Narrow" w:cs="Arial"/>
          <w:color w:val="000000"/>
          <w:sz w:val="20"/>
          <w:szCs w:val="20"/>
        </w:rPr>
      </w:pPr>
    </w:p>
    <w:p w14:paraId="1D0C9088"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Bajo la gravedad del juramento manifiesto:</w:t>
      </w:r>
    </w:p>
    <w:p w14:paraId="06116A5B" w14:textId="77777777" w:rsidR="0024668F" w:rsidRPr="0053557B" w:rsidRDefault="0024668F" w:rsidP="0024668F">
      <w:pPr>
        <w:autoSpaceDE w:val="0"/>
        <w:ind w:left="709"/>
        <w:jc w:val="both"/>
        <w:rPr>
          <w:rFonts w:ascii="Arial Narrow" w:hAnsi="Arial Narrow" w:cs="Arial"/>
          <w:color w:val="000000"/>
          <w:sz w:val="20"/>
          <w:szCs w:val="20"/>
        </w:rPr>
      </w:pPr>
    </w:p>
    <w:p w14:paraId="6529DA55" w14:textId="77777777" w:rsidR="0024668F" w:rsidRPr="0053557B" w:rsidRDefault="0024668F" w:rsidP="0024668F">
      <w:pPr>
        <w:numPr>
          <w:ilvl w:val="1"/>
          <w:numId w:val="2"/>
        </w:numPr>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no soy deudor moroso de ninguna entidad del Estado y tampoco me encuentro reportado en el Boletín de responsables fiscales de la Contraloría General de la República.</w:t>
      </w:r>
    </w:p>
    <w:p w14:paraId="11A9CE57"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3A5DA2D1" w14:textId="77777777" w:rsidR="0024668F" w:rsidRPr="0053557B" w:rsidRDefault="0024668F" w:rsidP="0024668F">
      <w:pPr>
        <w:numPr>
          <w:ilvl w:val="1"/>
          <w:numId w:val="2"/>
        </w:numPr>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sobre mí, no cursa ningún tipo de demandas o procesos civiles por embargos a favor de terceros de cualquier índole, que afecten de manera grave la ejecución del contrato que pueda afectar la presente oferta.</w:t>
      </w:r>
    </w:p>
    <w:p w14:paraId="353C0325"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en el último año, ninguna entidad estatal me ha impuesto multas ni incumplimientos, con ocasión de la ejecución de contratos estatales.</w:t>
      </w:r>
    </w:p>
    <w:p w14:paraId="5A516666"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lastRenderedPageBreak/>
        <w:t>Que sobre mí, no cursa ningún tipo de demandas o procesos penales, ni sanciones de este tipo, que afecten de manera grave la ejecución del contrato ni la presente oferta.</w:t>
      </w:r>
    </w:p>
    <w:p w14:paraId="7FD24D96" w14:textId="77777777" w:rsidR="0024668F" w:rsidRPr="0053557B" w:rsidRDefault="0024668F" w:rsidP="0024668F">
      <w:pPr>
        <w:tabs>
          <w:tab w:val="left" w:pos="9401"/>
        </w:tabs>
        <w:autoSpaceDE w:val="0"/>
        <w:ind w:left="1143"/>
        <w:jc w:val="both"/>
        <w:rPr>
          <w:rFonts w:ascii="Arial Narrow" w:hAnsi="Arial Narrow" w:cs="Arial"/>
          <w:color w:val="000000"/>
          <w:sz w:val="20"/>
          <w:szCs w:val="20"/>
        </w:rPr>
      </w:pPr>
      <w:r w:rsidRPr="0053557B">
        <w:rPr>
          <w:rFonts w:ascii="Arial Narrow" w:hAnsi="Arial Narrow" w:cs="Arial"/>
          <w:color w:val="000000"/>
          <w:sz w:val="20"/>
          <w:szCs w:val="20"/>
        </w:rPr>
        <w:t xml:space="preserve"> </w:t>
      </w:r>
    </w:p>
    <w:p w14:paraId="41F78155" w14:textId="77777777" w:rsidR="0024668F" w:rsidRPr="0053557B" w:rsidRDefault="0024668F" w:rsidP="0024668F">
      <w:pPr>
        <w:pStyle w:val="Prrafodelista"/>
        <w:numPr>
          <w:ilvl w:val="0"/>
          <w:numId w:val="2"/>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El suscrito señala como Dirección Comercial, número de teléfono y fax, a donde se puede remitir o enviar por correo y realizar notificaciones y comunicaciones relacionadas con esta propuesta, los siguientes:</w:t>
      </w:r>
    </w:p>
    <w:p w14:paraId="4F296DDF" w14:textId="77777777" w:rsidR="0024668F" w:rsidRPr="0053557B" w:rsidRDefault="0024668F" w:rsidP="0024668F">
      <w:pPr>
        <w:autoSpaceDE w:val="0"/>
        <w:ind w:left="83"/>
        <w:rPr>
          <w:rFonts w:ascii="Arial Narrow" w:hAnsi="Arial Narrow" w:cs="Arial"/>
          <w:color w:val="000000"/>
          <w:sz w:val="20"/>
          <w:szCs w:val="20"/>
        </w:rPr>
      </w:pPr>
    </w:p>
    <w:p w14:paraId="0368F59B"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Nombre o Razón Social (s):</w:t>
      </w:r>
    </w:p>
    <w:p w14:paraId="6CA2FCDE"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Representante legal: </w:t>
      </w:r>
    </w:p>
    <w:p w14:paraId="43CBCE61"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NIT o C.C. No.</w:t>
      </w:r>
    </w:p>
    <w:p w14:paraId="7CB93148"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Régimen tributario: </w:t>
      </w:r>
    </w:p>
    <w:p w14:paraId="67A49363"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Libreta militar </w:t>
      </w:r>
    </w:p>
    <w:p w14:paraId="2FB71D19"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Dirección: </w:t>
      </w:r>
    </w:p>
    <w:p w14:paraId="1EE423A6"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Teléfono:</w:t>
      </w:r>
    </w:p>
    <w:p w14:paraId="3138496F"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Fax:</w:t>
      </w:r>
    </w:p>
    <w:p w14:paraId="5765EEA8"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E-mail</w:t>
      </w:r>
    </w:p>
    <w:p w14:paraId="7C8179DF" w14:textId="77777777" w:rsidR="0024668F" w:rsidRPr="0053557B" w:rsidRDefault="0024668F" w:rsidP="0024668F">
      <w:pPr>
        <w:tabs>
          <w:tab w:val="left" w:pos="19510"/>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Ciudad: </w:t>
      </w:r>
    </w:p>
    <w:p w14:paraId="0E2D4DDC" w14:textId="77777777" w:rsidR="0024668F" w:rsidRPr="0053557B" w:rsidRDefault="0024668F" w:rsidP="0024668F">
      <w:pPr>
        <w:autoSpaceDE w:val="0"/>
        <w:ind w:left="107"/>
        <w:jc w:val="both"/>
        <w:rPr>
          <w:rFonts w:ascii="Arial Narrow" w:hAnsi="Arial Narrow" w:cs="Arial"/>
          <w:color w:val="000000"/>
          <w:sz w:val="20"/>
          <w:szCs w:val="20"/>
        </w:rPr>
      </w:pPr>
      <w:r w:rsidRPr="0053557B">
        <w:rPr>
          <w:rFonts w:ascii="Arial Narrow" w:hAnsi="Arial Narrow" w:cs="Arial"/>
          <w:color w:val="000000"/>
          <w:sz w:val="20"/>
          <w:szCs w:val="20"/>
        </w:rPr>
        <w:t>Atentamente,</w:t>
      </w:r>
    </w:p>
    <w:p w14:paraId="7B10AF7C" w14:textId="77777777" w:rsidR="0024668F" w:rsidRPr="0053557B" w:rsidRDefault="0024668F" w:rsidP="0024668F">
      <w:pPr>
        <w:tabs>
          <w:tab w:val="left" w:pos="1637"/>
        </w:tabs>
        <w:autoSpaceDE w:val="0"/>
        <w:ind w:left="83"/>
        <w:rPr>
          <w:rFonts w:ascii="Arial Narrow" w:hAnsi="Arial Narrow" w:cs="Arial"/>
          <w:color w:val="000000"/>
          <w:sz w:val="20"/>
          <w:szCs w:val="20"/>
        </w:rPr>
      </w:pPr>
    </w:p>
    <w:p w14:paraId="4A291B96"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(Firma)</w:t>
      </w:r>
    </w:p>
    <w:p w14:paraId="261426EE"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_____________________</w:t>
      </w:r>
      <w:r w:rsidRPr="0053557B">
        <w:rPr>
          <w:rFonts w:ascii="Arial Narrow" w:hAnsi="Arial Narrow" w:cs="Arial"/>
          <w:b/>
          <w:color w:val="000000"/>
          <w:sz w:val="20"/>
          <w:szCs w:val="20"/>
        </w:rPr>
        <w:t xml:space="preserve">                                                  </w:t>
      </w:r>
    </w:p>
    <w:p w14:paraId="6E263F57" w14:textId="77777777" w:rsidR="0024668F" w:rsidRPr="0053557B" w:rsidRDefault="0024668F" w:rsidP="0024668F">
      <w:pPr>
        <w:tabs>
          <w:tab w:val="left" w:pos="19793"/>
        </w:tabs>
        <w:autoSpaceDE w:val="0"/>
        <w:jc w:val="both"/>
        <w:rPr>
          <w:rFonts w:ascii="Arial Narrow" w:hAnsi="Arial Narrow" w:cs="Arial"/>
          <w:color w:val="000000"/>
          <w:sz w:val="20"/>
          <w:szCs w:val="20"/>
        </w:rPr>
      </w:pPr>
      <w:r w:rsidRPr="0053557B">
        <w:rPr>
          <w:rFonts w:ascii="Arial Narrow" w:hAnsi="Arial Narrow" w:cs="Arial"/>
          <w:color w:val="000000"/>
          <w:sz w:val="20"/>
          <w:szCs w:val="20"/>
        </w:rPr>
        <w:t>Nombre:</w:t>
      </w:r>
    </w:p>
    <w:p w14:paraId="4C58E65D" w14:textId="77777777" w:rsidR="0024668F" w:rsidRDefault="0024668F" w:rsidP="0024668F">
      <w:pPr>
        <w:tabs>
          <w:tab w:val="left" w:pos="19793"/>
        </w:tabs>
        <w:autoSpaceDE w:val="0"/>
        <w:jc w:val="both"/>
        <w:rPr>
          <w:rFonts w:ascii="Arial Narrow" w:hAnsi="Arial Narrow" w:cs="Arial"/>
          <w:color w:val="000000"/>
          <w:sz w:val="20"/>
          <w:szCs w:val="20"/>
        </w:rPr>
      </w:pPr>
      <w:r w:rsidRPr="0053557B">
        <w:rPr>
          <w:rFonts w:ascii="Arial Narrow" w:hAnsi="Arial Narrow" w:cs="Arial"/>
          <w:color w:val="000000"/>
          <w:sz w:val="20"/>
          <w:szCs w:val="20"/>
        </w:rPr>
        <w:t>C.C. No.:</w:t>
      </w:r>
    </w:p>
    <w:p w14:paraId="027D00A2" w14:textId="77777777" w:rsidR="00AD7E7F" w:rsidRDefault="00AD7E7F" w:rsidP="0024668F">
      <w:pPr>
        <w:tabs>
          <w:tab w:val="left" w:pos="19793"/>
        </w:tabs>
        <w:autoSpaceDE w:val="0"/>
        <w:jc w:val="both"/>
        <w:rPr>
          <w:rFonts w:ascii="Arial Narrow" w:hAnsi="Arial Narrow" w:cs="Arial"/>
          <w:color w:val="000000"/>
          <w:sz w:val="20"/>
          <w:szCs w:val="20"/>
        </w:rPr>
      </w:pPr>
    </w:p>
    <w:p w14:paraId="108DFADB" w14:textId="77777777" w:rsidR="00AD7E7F" w:rsidRDefault="00AD7E7F" w:rsidP="0024668F">
      <w:pPr>
        <w:tabs>
          <w:tab w:val="left" w:pos="19793"/>
        </w:tabs>
        <w:autoSpaceDE w:val="0"/>
        <w:jc w:val="both"/>
        <w:rPr>
          <w:rFonts w:ascii="Arial Narrow" w:hAnsi="Arial Narrow" w:cs="Arial"/>
          <w:color w:val="000000"/>
          <w:sz w:val="20"/>
          <w:szCs w:val="20"/>
        </w:rPr>
      </w:pPr>
    </w:p>
    <w:p w14:paraId="31DD5949" w14:textId="77777777" w:rsidR="00AD7E7F" w:rsidRPr="0053557B" w:rsidRDefault="00AD7E7F" w:rsidP="0024668F">
      <w:pPr>
        <w:tabs>
          <w:tab w:val="left" w:pos="19793"/>
        </w:tabs>
        <w:autoSpaceDE w:val="0"/>
        <w:jc w:val="both"/>
        <w:rPr>
          <w:rFonts w:ascii="Arial Narrow" w:eastAsia="Times New Roman" w:hAnsi="Arial Narrow" w:cs="Arial"/>
          <w:b/>
          <w:bCs/>
          <w:sz w:val="20"/>
          <w:szCs w:val="20"/>
        </w:rPr>
      </w:pPr>
    </w:p>
    <w:p w14:paraId="098A5E12" w14:textId="77777777" w:rsidR="0024668F" w:rsidRPr="0053557B" w:rsidRDefault="0024668F" w:rsidP="0024668F">
      <w:pPr>
        <w:shd w:val="clear" w:color="auto" w:fill="FFFFFF"/>
        <w:ind w:left="426"/>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NOTA: LA FIRMA DEBE SER ORIGINAL</w:t>
      </w:r>
    </w:p>
    <w:p w14:paraId="1C479BAD" w14:textId="77777777" w:rsidR="0024668F" w:rsidRPr="0053557B" w:rsidRDefault="0024668F" w:rsidP="0024668F">
      <w:pPr>
        <w:shd w:val="clear" w:color="auto" w:fill="FFFFFF"/>
        <w:ind w:left="426"/>
        <w:jc w:val="center"/>
        <w:rPr>
          <w:rFonts w:ascii="Arial Narrow" w:eastAsia="Times New Roman" w:hAnsi="Arial Narrow" w:cs="Arial"/>
          <w:color w:val="222222"/>
          <w:sz w:val="20"/>
          <w:szCs w:val="20"/>
        </w:rPr>
      </w:pPr>
      <w:r w:rsidRPr="0053557B">
        <w:rPr>
          <w:rFonts w:ascii="Arial Narrow" w:eastAsia="Times New Roman" w:hAnsi="Arial Narrow" w:cs="Arial"/>
          <w:b/>
          <w:bCs/>
          <w:sz w:val="20"/>
          <w:szCs w:val="20"/>
        </w:rPr>
        <w:t>NO SE ACEPTAN FIRMAS EN FACSIMIL NI MECÁNICAS</w:t>
      </w:r>
    </w:p>
    <w:p w14:paraId="022C0C1A"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ED8E329"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118F9210"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4BE32516"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4129C73"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908D15A"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225440EA"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154B14F9"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7C703E43"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79119E2D"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33EE1EB5"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11CD10E"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98CF4FB"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0F9F146F"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64DF923B"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6FF9CC34"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D1BE0DF" w14:textId="77777777" w:rsidR="0053557B" w:rsidRP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7B4D7E3C"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6F0CDAA" w14:textId="77777777" w:rsidR="0024668F" w:rsidRPr="0053557B" w:rsidRDefault="0024668F" w:rsidP="0024668F">
      <w:pPr>
        <w:pStyle w:val="Ttulo1"/>
        <w:tabs>
          <w:tab w:val="num" w:pos="432"/>
        </w:tabs>
        <w:ind w:left="432" w:hanging="432"/>
        <w:rPr>
          <w:rFonts w:ascii="Arial Narrow" w:hAnsi="Arial Narrow" w:cs="Palatino Linotype"/>
          <w:szCs w:val="20"/>
        </w:rPr>
      </w:pPr>
      <w:r w:rsidRPr="0053557B">
        <w:rPr>
          <w:rFonts w:ascii="Arial Narrow" w:hAnsi="Arial Narrow" w:cs="Palatino Linotype"/>
          <w:szCs w:val="20"/>
        </w:rPr>
        <w:lastRenderedPageBreak/>
        <w:t>ANEXO No. 2</w:t>
      </w:r>
    </w:p>
    <w:p w14:paraId="3F0ED4FD" w14:textId="77777777" w:rsidR="0024668F" w:rsidRPr="0053557B" w:rsidRDefault="0053557B" w:rsidP="0024668F">
      <w:pPr>
        <w:pStyle w:val="Ttulo1"/>
        <w:tabs>
          <w:tab w:val="num" w:pos="432"/>
        </w:tabs>
        <w:ind w:left="432" w:hanging="432"/>
        <w:rPr>
          <w:rFonts w:ascii="Arial Narrow" w:hAnsi="Arial Narrow" w:cs="Arial"/>
          <w:color w:val="000000"/>
          <w:szCs w:val="20"/>
        </w:rPr>
      </w:pPr>
      <w:r w:rsidRPr="0053557B">
        <w:rPr>
          <w:rFonts w:ascii="Arial Narrow" w:hAnsi="Arial Narrow" w:cs="Palatino Linotype"/>
          <w:szCs w:val="20"/>
        </w:rPr>
        <w:t>FORMULARIO DE PRECIOS.</w:t>
      </w:r>
    </w:p>
    <w:p w14:paraId="370DCCC5" w14:textId="77777777" w:rsidR="0024668F" w:rsidRPr="0053557B" w:rsidRDefault="0024668F" w:rsidP="0024668F">
      <w:pPr>
        <w:shd w:val="clear" w:color="auto" w:fill="FFFFFF"/>
        <w:jc w:val="center"/>
        <w:rPr>
          <w:rFonts w:ascii="Arial Narrow" w:hAnsi="Arial Narrow" w:cs="Arial"/>
          <w:b/>
          <w:color w:val="000000"/>
          <w:sz w:val="20"/>
          <w:szCs w:val="20"/>
        </w:rPr>
      </w:pPr>
    </w:p>
    <w:p w14:paraId="2C7866F8" w14:textId="10BCA3D6" w:rsidR="00DC71F6" w:rsidRPr="00DC71F6" w:rsidRDefault="00D80966" w:rsidP="00DC71F6">
      <w:pPr>
        <w:rPr>
          <w:rFonts w:ascii="Arial Narrow" w:hAnsi="Arial Narrow" w:cs="Arial"/>
          <w:b/>
          <w:sz w:val="22"/>
          <w:szCs w:val="22"/>
        </w:rPr>
      </w:pPr>
      <w:r>
        <w:rPr>
          <w:rFonts w:ascii="Arial Narrow" w:hAnsi="Arial Narrow" w:cs="Arial"/>
          <w:b/>
          <w:sz w:val="22"/>
          <w:szCs w:val="22"/>
        </w:rPr>
        <w:t>Se adjudicará</w:t>
      </w:r>
      <w:r w:rsidR="00DC71F6" w:rsidRPr="00DC71F6">
        <w:rPr>
          <w:rFonts w:ascii="Arial Narrow" w:hAnsi="Arial Narrow" w:cs="Arial"/>
          <w:b/>
          <w:sz w:val="22"/>
          <w:szCs w:val="22"/>
        </w:rPr>
        <w:t xml:space="preserve"> por el valor del contrato por </w:t>
      </w:r>
      <w:r w:rsidR="00265367" w:rsidRPr="00DC71F6">
        <w:rPr>
          <w:rFonts w:ascii="Arial Narrow" w:hAnsi="Arial Narrow" w:cs="Arial"/>
          <w:b/>
          <w:sz w:val="22"/>
          <w:szCs w:val="22"/>
        </w:rPr>
        <w:t xml:space="preserve">QUINCE MILLONES DE PESOS </w:t>
      </w:r>
      <w:r w:rsidR="00DC71F6" w:rsidRPr="00DC71F6">
        <w:rPr>
          <w:rFonts w:ascii="Arial Narrow" w:hAnsi="Arial Narrow" w:cs="Arial"/>
          <w:b/>
          <w:sz w:val="22"/>
          <w:szCs w:val="22"/>
        </w:rPr>
        <w:t>($15.000.000), el cual se aportara de conformidad con los precios establecidos, en los siguientes cuadros:</w:t>
      </w:r>
    </w:p>
    <w:p w14:paraId="221307AB" w14:textId="77777777" w:rsidR="00DC71F6" w:rsidRPr="00DC71F6" w:rsidRDefault="00DC71F6" w:rsidP="00DC71F6">
      <w:pPr>
        <w:jc w:val="center"/>
        <w:rPr>
          <w:rFonts w:ascii="Arial Narrow" w:hAnsi="Arial Narrow" w:cs="Arial"/>
          <w:b/>
          <w:sz w:val="22"/>
          <w:szCs w:val="22"/>
        </w:rPr>
      </w:pPr>
    </w:p>
    <w:p w14:paraId="33AD6982" w14:textId="585EF4EF" w:rsidR="00DC71F6" w:rsidRPr="00DC71F6" w:rsidRDefault="00DC71F6" w:rsidP="00DC71F6">
      <w:pPr>
        <w:pStyle w:val="ndice"/>
        <w:suppressLineNumbers w:val="0"/>
        <w:spacing w:line="276" w:lineRule="auto"/>
        <w:jc w:val="center"/>
        <w:rPr>
          <w:rFonts w:ascii="Arial Narrow" w:hAnsi="Arial Narrow" w:cs="Arial"/>
          <w:b/>
          <w:sz w:val="22"/>
          <w:szCs w:val="22"/>
        </w:rPr>
      </w:pPr>
      <w:r w:rsidRPr="00DC71F6">
        <w:rPr>
          <w:rFonts w:ascii="Arial Narrow" w:hAnsi="Arial Narrow" w:cs="Arial"/>
          <w:b/>
          <w:sz w:val="22"/>
          <w:szCs w:val="22"/>
        </w:rPr>
        <w:t>AVALÚOS</w:t>
      </w:r>
      <w:r w:rsidR="00265367">
        <w:rPr>
          <w:rFonts w:ascii="Arial Narrow" w:hAnsi="Arial Narrow" w:cs="Arial"/>
          <w:b/>
          <w:sz w:val="22"/>
          <w:szCs w:val="22"/>
        </w:rPr>
        <w:t xml:space="preserve"> PARA INMUEBLES</w:t>
      </w:r>
      <w:r w:rsidRPr="00DC71F6">
        <w:rPr>
          <w:rFonts w:ascii="Arial Narrow" w:hAnsi="Arial Narrow" w:cs="Arial"/>
          <w:b/>
          <w:sz w:val="22"/>
          <w:szCs w:val="22"/>
        </w:rPr>
        <w:t xml:space="preserve"> URBANOS CON CONSTRUCCIÓN</w:t>
      </w:r>
    </w:p>
    <w:p w14:paraId="1EB5617E" w14:textId="77777777" w:rsidR="00DC71F6" w:rsidRPr="00DC71F6" w:rsidRDefault="00DC71F6" w:rsidP="00DC71F6">
      <w:pPr>
        <w:pStyle w:val="ndice"/>
        <w:suppressLineNumbers w:val="0"/>
        <w:spacing w:line="276" w:lineRule="auto"/>
        <w:jc w:val="center"/>
        <w:rPr>
          <w:rFonts w:ascii="Arial Narrow" w:hAnsi="Arial Narrow" w:cs="Arial"/>
          <w:b/>
          <w:sz w:val="22"/>
          <w:szCs w:val="22"/>
        </w:rPr>
      </w:pPr>
    </w:p>
    <w:tbl>
      <w:tblPr>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4"/>
        <w:gridCol w:w="1626"/>
        <w:gridCol w:w="1918"/>
        <w:gridCol w:w="2693"/>
      </w:tblGrid>
      <w:tr w:rsidR="00DC71F6" w:rsidRPr="00DC71F6" w14:paraId="10120B1F" w14:textId="77777777" w:rsidTr="00D80966">
        <w:trPr>
          <w:trHeight w:val="392"/>
        </w:trPr>
        <w:tc>
          <w:tcPr>
            <w:tcW w:w="1834" w:type="dxa"/>
          </w:tcPr>
          <w:p w14:paraId="2F69DA45" w14:textId="77777777" w:rsidR="00DC71F6" w:rsidRPr="00DC71F6" w:rsidRDefault="00DC71F6" w:rsidP="00FB7236">
            <w:pPr>
              <w:pStyle w:val="ndice"/>
              <w:spacing w:line="276" w:lineRule="auto"/>
              <w:ind w:left="-9"/>
              <w:jc w:val="both"/>
              <w:rPr>
                <w:rFonts w:ascii="Arial Narrow" w:hAnsi="Arial Narrow" w:cs="Arial"/>
                <w:sz w:val="22"/>
                <w:szCs w:val="22"/>
              </w:rPr>
            </w:pPr>
          </w:p>
          <w:p w14:paraId="0AE74516" w14:textId="77777777" w:rsidR="00DC71F6" w:rsidRPr="00DC71F6" w:rsidRDefault="00DC71F6" w:rsidP="00FB7236">
            <w:pPr>
              <w:autoSpaceDE w:val="0"/>
              <w:autoSpaceDN w:val="0"/>
              <w:adjustRightInd w:val="0"/>
              <w:ind w:left="-9"/>
              <w:jc w:val="both"/>
              <w:rPr>
                <w:rFonts w:ascii="Arial Narrow" w:hAnsi="Arial Narrow" w:cs="Arial"/>
                <w:b/>
                <w:sz w:val="22"/>
                <w:szCs w:val="22"/>
              </w:rPr>
            </w:pPr>
            <w:r w:rsidRPr="00DC71F6">
              <w:rPr>
                <w:rFonts w:ascii="Arial Narrow" w:hAnsi="Arial Narrow" w:cs="Arial"/>
                <w:b/>
                <w:sz w:val="22"/>
                <w:szCs w:val="22"/>
              </w:rPr>
              <w:t>AREA</w:t>
            </w:r>
          </w:p>
        </w:tc>
        <w:tc>
          <w:tcPr>
            <w:tcW w:w="1626" w:type="dxa"/>
          </w:tcPr>
          <w:p w14:paraId="6552236C" w14:textId="77777777" w:rsidR="00DC71F6" w:rsidRPr="00DC71F6" w:rsidRDefault="00DC71F6" w:rsidP="00FB7236">
            <w:pPr>
              <w:rPr>
                <w:rFonts w:ascii="Arial Narrow" w:hAnsi="Arial Narrow" w:cs="Arial"/>
                <w:b/>
                <w:sz w:val="22"/>
                <w:szCs w:val="22"/>
              </w:rPr>
            </w:pPr>
            <w:r w:rsidRPr="00DC71F6">
              <w:rPr>
                <w:rFonts w:ascii="Arial Narrow" w:hAnsi="Arial Narrow" w:cs="Arial"/>
                <w:b/>
                <w:sz w:val="22"/>
                <w:szCs w:val="22"/>
              </w:rPr>
              <w:t>VALOR</w:t>
            </w:r>
          </w:p>
          <w:p w14:paraId="1B25DC8C" w14:textId="2748A827" w:rsidR="00DC71F6" w:rsidRPr="00DC71F6" w:rsidRDefault="00DC71F6" w:rsidP="00FB7236">
            <w:pPr>
              <w:autoSpaceDE w:val="0"/>
              <w:autoSpaceDN w:val="0"/>
              <w:adjustRightInd w:val="0"/>
              <w:rPr>
                <w:rFonts w:ascii="Arial Narrow" w:hAnsi="Arial Narrow" w:cs="Arial"/>
                <w:sz w:val="22"/>
                <w:szCs w:val="22"/>
              </w:rPr>
            </w:pPr>
            <w:r w:rsidRPr="00DC71F6">
              <w:rPr>
                <w:rFonts w:ascii="Arial Narrow" w:hAnsi="Arial Narrow" w:cs="Arial"/>
                <w:b/>
                <w:sz w:val="22"/>
                <w:szCs w:val="22"/>
              </w:rPr>
              <w:t>AVALUO</w:t>
            </w:r>
            <w:r w:rsidR="00D80966">
              <w:rPr>
                <w:rFonts w:ascii="Arial Narrow" w:hAnsi="Arial Narrow" w:cs="Arial"/>
                <w:b/>
                <w:sz w:val="22"/>
                <w:szCs w:val="22"/>
              </w:rPr>
              <w:t xml:space="preserve"> ANTES DE IVA</w:t>
            </w:r>
          </w:p>
        </w:tc>
        <w:tc>
          <w:tcPr>
            <w:tcW w:w="1918" w:type="dxa"/>
          </w:tcPr>
          <w:p w14:paraId="62F8913E" w14:textId="2967A6FA" w:rsidR="00DC71F6" w:rsidRPr="00DC71F6" w:rsidRDefault="00D80966" w:rsidP="00FB7236">
            <w:pPr>
              <w:autoSpaceDE w:val="0"/>
              <w:autoSpaceDN w:val="0"/>
              <w:adjustRightInd w:val="0"/>
              <w:jc w:val="center"/>
              <w:rPr>
                <w:rFonts w:ascii="Arial Narrow" w:hAnsi="Arial Narrow" w:cs="Arial"/>
                <w:b/>
                <w:sz w:val="22"/>
                <w:szCs w:val="22"/>
              </w:rPr>
            </w:pPr>
            <w:r>
              <w:rPr>
                <w:rFonts w:ascii="Arial Narrow" w:hAnsi="Arial Narrow" w:cs="Arial"/>
                <w:b/>
                <w:sz w:val="22"/>
                <w:szCs w:val="22"/>
              </w:rPr>
              <w:t xml:space="preserve">VALOR AVALUO CON </w:t>
            </w:r>
            <w:r w:rsidR="00DC71F6" w:rsidRPr="00DC71F6">
              <w:rPr>
                <w:rFonts w:ascii="Arial Narrow" w:hAnsi="Arial Narrow" w:cs="Arial"/>
                <w:b/>
                <w:sz w:val="22"/>
                <w:szCs w:val="22"/>
              </w:rPr>
              <w:t>IVA 19%</w:t>
            </w:r>
          </w:p>
        </w:tc>
        <w:tc>
          <w:tcPr>
            <w:tcW w:w="2693" w:type="dxa"/>
          </w:tcPr>
          <w:p w14:paraId="74E8E105" w14:textId="77777777" w:rsidR="00DC71F6" w:rsidRPr="00DC71F6" w:rsidRDefault="00DC71F6" w:rsidP="00FB7236">
            <w:pPr>
              <w:rPr>
                <w:rFonts w:ascii="Arial Narrow" w:hAnsi="Arial Narrow" w:cs="Arial"/>
                <w:b/>
                <w:sz w:val="22"/>
                <w:szCs w:val="22"/>
              </w:rPr>
            </w:pPr>
            <w:r w:rsidRPr="00DC71F6">
              <w:rPr>
                <w:rFonts w:ascii="Arial Narrow" w:hAnsi="Arial Narrow" w:cs="Arial"/>
                <w:b/>
                <w:sz w:val="22"/>
                <w:szCs w:val="22"/>
              </w:rPr>
              <w:t>VALOR TOTAL</w:t>
            </w:r>
          </w:p>
          <w:p w14:paraId="250D736E" w14:textId="77777777" w:rsidR="00DC71F6" w:rsidRPr="00DC71F6" w:rsidRDefault="00DC71F6" w:rsidP="00FB7236">
            <w:pPr>
              <w:autoSpaceDE w:val="0"/>
              <w:autoSpaceDN w:val="0"/>
              <w:adjustRightInd w:val="0"/>
              <w:jc w:val="both"/>
              <w:rPr>
                <w:rFonts w:ascii="Arial Narrow" w:hAnsi="Arial Narrow" w:cs="Arial"/>
                <w:sz w:val="22"/>
                <w:szCs w:val="22"/>
              </w:rPr>
            </w:pPr>
            <w:r w:rsidRPr="00DC71F6">
              <w:rPr>
                <w:rFonts w:ascii="Arial Narrow" w:hAnsi="Arial Narrow" w:cs="Arial"/>
                <w:b/>
                <w:sz w:val="22"/>
                <w:szCs w:val="22"/>
              </w:rPr>
              <w:t>POR AVALUO</w:t>
            </w:r>
          </w:p>
        </w:tc>
      </w:tr>
      <w:tr w:rsidR="00DC71F6" w:rsidRPr="00DC71F6" w14:paraId="6D577CDE" w14:textId="77777777" w:rsidTr="00D80966">
        <w:trPr>
          <w:trHeight w:val="383"/>
        </w:trPr>
        <w:tc>
          <w:tcPr>
            <w:tcW w:w="1834" w:type="dxa"/>
          </w:tcPr>
          <w:p w14:paraId="1F4154AB" w14:textId="77777777" w:rsidR="00DC71F6" w:rsidRPr="00DC71F6" w:rsidRDefault="00DC71F6" w:rsidP="00FB7236">
            <w:pPr>
              <w:autoSpaceDE w:val="0"/>
              <w:autoSpaceDN w:val="0"/>
              <w:adjustRightInd w:val="0"/>
              <w:ind w:left="-9"/>
              <w:jc w:val="both"/>
              <w:rPr>
                <w:rFonts w:ascii="Arial Narrow" w:hAnsi="Arial Narrow" w:cs="Arial"/>
                <w:sz w:val="22"/>
                <w:szCs w:val="22"/>
              </w:rPr>
            </w:pPr>
            <w:r w:rsidRPr="00DC71F6">
              <w:rPr>
                <w:rFonts w:ascii="Arial Narrow" w:hAnsi="Arial Narrow" w:cs="Arial"/>
                <w:sz w:val="22"/>
                <w:szCs w:val="22"/>
              </w:rPr>
              <w:t>HASTA 300 M2</w:t>
            </w:r>
          </w:p>
        </w:tc>
        <w:tc>
          <w:tcPr>
            <w:tcW w:w="1626" w:type="dxa"/>
          </w:tcPr>
          <w:p w14:paraId="2859E4A3"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1918" w:type="dxa"/>
          </w:tcPr>
          <w:p w14:paraId="1BA503C1"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2693" w:type="dxa"/>
          </w:tcPr>
          <w:p w14:paraId="248DC1FB" w14:textId="77777777" w:rsidR="00DC71F6" w:rsidRPr="00DC71F6" w:rsidRDefault="00DC71F6" w:rsidP="00FB7236">
            <w:pPr>
              <w:rPr>
                <w:rFonts w:ascii="Arial Narrow" w:hAnsi="Arial Narrow" w:cs="Arial"/>
                <w:sz w:val="22"/>
                <w:szCs w:val="22"/>
              </w:rPr>
            </w:pPr>
          </w:p>
        </w:tc>
      </w:tr>
      <w:tr w:rsidR="00DC71F6" w:rsidRPr="00DC71F6" w14:paraId="2A15F4AC" w14:textId="77777777" w:rsidTr="00D80966">
        <w:trPr>
          <w:trHeight w:val="275"/>
        </w:trPr>
        <w:tc>
          <w:tcPr>
            <w:tcW w:w="1834" w:type="dxa"/>
          </w:tcPr>
          <w:p w14:paraId="505E43D0" w14:textId="77777777" w:rsidR="00DC71F6" w:rsidRPr="00DC71F6" w:rsidRDefault="00DC71F6" w:rsidP="00FB7236">
            <w:pPr>
              <w:autoSpaceDE w:val="0"/>
              <w:autoSpaceDN w:val="0"/>
              <w:adjustRightInd w:val="0"/>
              <w:ind w:left="-9"/>
              <w:jc w:val="both"/>
              <w:rPr>
                <w:rFonts w:ascii="Arial Narrow" w:hAnsi="Arial Narrow" w:cs="Arial"/>
                <w:sz w:val="22"/>
                <w:szCs w:val="22"/>
              </w:rPr>
            </w:pPr>
            <w:r w:rsidRPr="00DC71F6">
              <w:rPr>
                <w:rFonts w:ascii="Arial Narrow" w:hAnsi="Arial Narrow" w:cs="Arial"/>
                <w:sz w:val="22"/>
                <w:szCs w:val="22"/>
              </w:rPr>
              <w:t>301 A 500 M2</w:t>
            </w:r>
          </w:p>
        </w:tc>
        <w:tc>
          <w:tcPr>
            <w:tcW w:w="1626" w:type="dxa"/>
          </w:tcPr>
          <w:p w14:paraId="4B5C6372"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1918" w:type="dxa"/>
          </w:tcPr>
          <w:p w14:paraId="325FE0EF"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2693" w:type="dxa"/>
          </w:tcPr>
          <w:p w14:paraId="23450678" w14:textId="77777777" w:rsidR="00DC71F6" w:rsidRPr="00DC71F6" w:rsidRDefault="00DC71F6" w:rsidP="00FB7236">
            <w:pPr>
              <w:rPr>
                <w:rFonts w:ascii="Arial Narrow" w:hAnsi="Arial Narrow" w:cs="Arial"/>
                <w:sz w:val="22"/>
                <w:szCs w:val="22"/>
              </w:rPr>
            </w:pPr>
          </w:p>
        </w:tc>
      </w:tr>
      <w:tr w:rsidR="00DC71F6" w:rsidRPr="00DC71F6" w14:paraId="4C033895" w14:textId="77777777" w:rsidTr="00D80966">
        <w:trPr>
          <w:trHeight w:val="351"/>
        </w:trPr>
        <w:tc>
          <w:tcPr>
            <w:tcW w:w="1834" w:type="dxa"/>
          </w:tcPr>
          <w:p w14:paraId="2758447A" w14:textId="77777777" w:rsidR="00DC71F6" w:rsidRPr="00DC71F6" w:rsidRDefault="00DC71F6" w:rsidP="00FB7236">
            <w:pPr>
              <w:autoSpaceDE w:val="0"/>
              <w:autoSpaceDN w:val="0"/>
              <w:adjustRightInd w:val="0"/>
              <w:ind w:left="-9"/>
              <w:jc w:val="both"/>
              <w:rPr>
                <w:rFonts w:ascii="Arial Narrow" w:hAnsi="Arial Narrow" w:cs="Arial"/>
                <w:sz w:val="22"/>
                <w:szCs w:val="22"/>
              </w:rPr>
            </w:pPr>
            <w:r w:rsidRPr="00DC71F6">
              <w:rPr>
                <w:rFonts w:ascii="Arial Narrow" w:hAnsi="Arial Narrow" w:cs="Arial"/>
                <w:sz w:val="22"/>
                <w:szCs w:val="22"/>
              </w:rPr>
              <w:t>501 A 1000 M2</w:t>
            </w:r>
          </w:p>
        </w:tc>
        <w:tc>
          <w:tcPr>
            <w:tcW w:w="1626" w:type="dxa"/>
          </w:tcPr>
          <w:p w14:paraId="0047B592"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1918" w:type="dxa"/>
          </w:tcPr>
          <w:p w14:paraId="5A0D4CD2" w14:textId="77777777" w:rsidR="00DC71F6" w:rsidRPr="00DC71F6" w:rsidRDefault="00DC71F6" w:rsidP="00FB7236">
            <w:pPr>
              <w:autoSpaceDE w:val="0"/>
              <w:autoSpaceDN w:val="0"/>
              <w:adjustRightInd w:val="0"/>
              <w:jc w:val="both"/>
              <w:rPr>
                <w:rFonts w:ascii="Arial Narrow" w:hAnsi="Arial Narrow" w:cs="Arial"/>
                <w:sz w:val="22"/>
                <w:szCs w:val="22"/>
              </w:rPr>
            </w:pPr>
          </w:p>
        </w:tc>
        <w:tc>
          <w:tcPr>
            <w:tcW w:w="2693" w:type="dxa"/>
          </w:tcPr>
          <w:p w14:paraId="4B4909A1" w14:textId="77777777" w:rsidR="00DC71F6" w:rsidRPr="00DC71F6" w:rsidRDefault="00DC71F6" w:rsidP="00FB7236">
            <w:pPr>
              <w:rPr>
                <w:rFonts w:ascii="Arial Narrow" w:hAnsi="Arial Narrow" w:cs="Arial"/>
                <w:sz w:val="22"/>
                <w:szCs w:val="22"/>
              </w:rPr>
            </w:pPr>
          </w:p>
        </w:tc>
      </w:tr>
      <w:tr w:rsidR="00DC71F6" w:rsidRPr="00DC71F6" w14:paraId="551EE5FE" w14:textId="77777777" w:rsidTr="00FB7236">
        <w:trPr>
          <w:trHeight w:val="555"/>
        </w:trPr>
        <w:tc>
          <w:tcPr>
            <w:tcW w:w="1834" w:type="dxa"/>
          </w:tcPr>
          <w:p w14:paraId="329E96D4" w14:textId="77777777" w:rsidR="00DC71F6" w:rsidRPr="00DC71F6" w:rsidRDefault="00DC71F6" w:rsidP="00FB7236">
            <w:pPr>
              <w:autoSpaceDE w:val="0"/>
              <w:autoSpaceDN w:val="0"/>
              <w:adjustRightInd w:val="0"/>
              <w:ind w:left="-9"/>
              <w:jc w:val="both"/>
              <w:rPr>
                <w:rFonts w:ascii="Arial Narrow" w:hAnsi="Arial Narrow" w:cs="Arial"/>
                <w:sz w:val="22"/>
                <w:szCs w:val="22"/>
              </w:rPr>
            </w:pPr>
            <w:r w:rsidRPr="00DC71F6">
              <w:rPr>
                <w:rFonts w:ascii="Arial Narrow" w:hAnsi="Arial Narrow" w:cs="Arial"/>
                <w:sz w:val="22"/>
                <w:szCs w:val="22"/>
              </w:rPr>
              <w:t>1001 M2 EN ADELANTE</w:t>
            </w:r>
          </w:p>
        </w:tc>
        <w:tc>
          <w:tcPr>
            <w:tcW w:w="6237" w:type="dxa"/>
            <w:gridSpan w:val="3"/>
          </w:tcPr>
          <w:p w14:paraId="090D0FAC" w14:textId="77777777" w:rsidR="00DC71F6" w:rsidRPr="00DC71F6" w:rsidRDefault="00DC71F6" w:rsidP="00FB7236">
            <w:pPr>
              <w:jc w:val="center"/>
              <w:rPr>
                <w:rFonts w:ascii="Arial Narrow" w:hAnsi="Arial Narrow" w:cs="Arial"/>
                <w:sz w:val="22"/>
                <w:szCs w:val="22"/>
              </w:rPr>
            </w:pPr>
          </w:p>
        </w:tc>
      </w:tr>
    </w:tbl>
    <w:p w14:paraId="1D6A1712" w14:textId="77777777" w:rsidR="00DC71F6" w:rsidRPr="00DC71F6" w:rsidRDefault="00DC71F6" w:rsidP="00DC71F6">
      <w:pPr>
        <w:autoSpaceDE w:val="0"/>
        <w:autoSpaceDN w:val="0"/>
        <w:adjustRightInd w:val="0"/>
        <w:rPr>
          <w:rFonts w:ascii="Arial Narrow" w:hAnsi="Arial Narrow"/>
          <w:b/>
          <w:sz w:val="22"/>
          <w:szCs w:val="22"/>
        </w:rPr>
      </w:pPr>
    </w:p>
    <w:p w14:paraId="0A03C032" w14:textId="6C8D6AF3" w:rsidR="00DC71F6" w:rsidRPr="00DC71F6" w:rsidRDefault="00DC71F6" w:rsidP="00DC71F6">
      <w:pPr>
        <w:autoSpaceDE w:val="0"/>
        <w:autoSpaceDN w:val="0"/>
        <w:adjustRightInd w:val="0"/>
        <w:jc w:val="center"/>
        <w:rPr>
          <w:rFonts w:ascii="Arial Narrow" w:hAnsi="Arial Narrow"/>
          <w:b/>
          <w:sz w:val="22"/>
          <w:szCs w:val="22"/>
        </w:rPr>
      </w:pPr>
      <w:r w:rsidRPr="00DC71F6">
        <w:rPr>
          <w:rFonts w:ascii="Arial Narrow" w:hAnsi="Arial Narrow"/>
          <w:b/>
          <w:sz w:val="22"/>
          <w:szCs w:val="22"/>
        </w:rPr>
        <w:t>AVALÚOS</w:t>
      </w:r>
      <w:r w:rsidR="00265367">
        <w:rPr>
          <w:rFonts w:ascii="Arial Narrow" w:hAnsi="Arial Narrow"/>
          <w:b/>
          <w:sz w:val="22"/>
          <w:szCs w:val="22"/>
        </w:rPr>
        <w:t xml:space="preserve"> PARA LOTES DE TERRENO URBANO</w:t>
      </w:r>
      <w:r w:rsidRPr="00DC71F6">
        <w:rPr>
          <w:rFonts w:ascii="Arial Narrow" w:hAnsi="Arial Narrow"/>
          <w:b/>
          <w:sz w:val="22"/>
          <w:szCs w:val="22"/>
        </w:rPr>
        <w:t xml:space="preserve"> SIN CONSTRUCCIÓN</w:t>
      </w:r>
    </w:p>
    <w:p w14:paraId="4CF0E98C" w14:textId="77777777" w:rsidR="00DC71F6" w:rsidRPr="00DC71F6" w:rsidRDefault="00DC71F6" w:rsidP="00DC71F6">
      <w:pPr>
        <w:autoSpaceDE w:val="0"/>
        <w:autoSpaceDN w:val="0"/>
        <w:adjustRightInd w:val="0"/>
        <w:jc w:val="center"/>
        <w:rPr>
          <w:rFonts w:ascii="Arial Narrow" w:hAnsi="Arial Narrow"/>
          <w:b/>
          <w:sz w:val="22"/>
          <w:szCs w:val="22"/>
        </w:rPr>
      </w:pP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1"/>
        <w:gridCol w:w="1559"/>
        <w:gridCol w:w="1940"/>
        <w:gridCol w:w="2596"/>
      </w:tblGrid>
      <w:tr w:rsidR="00D80966" w:rsidRPr="00DC71F6" w14:paraId="59D0150C" w14:textId="77777777" w:rsidTr="00FB7236">
        <w:trPr>
          <w:trHeight w:val="649"/>
        </w:trPr>
        <w:tc>
          <w:tcPr>
            <w:tcW w:w="2051" w:type="dxa"/>
          </w:tcPr>
          <w:p w14:paraId="513C8037" w14:textId="77777777" w:rsidR="00D80966" w:rsidRPr="00DC71F6" w:rsidRDefault="00D80966" w:rsidP="00D80966">
            <w:pPr>
              <w:autoSpaceDE w:val="0"/>
              <w:autoSpaceDN w:val="0"/>
              <w:adjustRightInd w:val="0"/>
              <w:rPr>
                <w:rFonts w:ascii="Arial Narrow" w:hAnsi="Arial Narrow"/>
                <w:b/>
                <w:sz w:val="22"/>
                <w:szCs w:val="22"/>
              </w:rPr>
            </w:pPr>
            <w:r w:rsidRPr="00DC71F6">
              <w:rPr>
                <w:rFonts w:ascii="Arial Narrow" w:hAnsi="Arial Narrow"/>
                <w:b/>
                <w:sz w:val="22"/>
                <w:szCs w:val="22"/>
              </w:rPr>
              <w:t>AREA</w:t>
            </w:r>
          </w:p>
          <w:p w14:paraId="190FAE73" w14:textId="77777777" w:rsidR="00D80966" w:rsidRPr="00DC71F6" w:rsidRDefault="00D80966" w:rsidP="00D80966">
            <w:pPr>
              <w:autoSpaceDE w:val="0"/>
              <w:autoSpaceDN w:val="0"/>
              <w:adjustRightInd w:val="0"/>
              <w:ind w:left="66"/>
              <w:jc w:val="both"/>
              <w:rPr>
                <w:rFonts w:ascii="Arial Narrow" w:hAnsi="Arial Narrow"/>
                <w:b/>
                <w:sz w:val="22"/>
                <w:szCs w:val="22"/>
              </w:rPr>
            </w:pPr>
          </w:p>
        </w:tc>
        <w:tc>
          <w:tcPr>
            <w:tcW w:w="1559" w:type="dxa"/>
          </w:tcPr>
          <w:p w14:paraId="3711676D"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w:t>
            </w:r>
          </w:p>
          <w:p w14:paraId="7CE7B5BC" w14:textId="31B97ECA" w:rsidR="00D80966" w:rsidRPr="00DC71F6" w:rsidRDefault="00D80966" w:rsidP="00D80966">
            <w:pPr>
              <w:autoSpaceDE w:val="0"/>
              <w:autoSpaceDN w:val="0"/>
              <w:adjustRightInd w:val="0"/>
              <w:jc w:val="both"/>
              <w:rPr>
                <w:rFonts w:ascii="Arial Narrow" w:hAnsi="Arial Narrow"/>
                <w:b/>
                <w:sz w:val="22"/>
                <w:szCs w:val="22"/>
              </w:rPr>
            </w:pPr>
            <w:r w:rsidRPr="00DC71F6">
              <w:rPr>
                <w:rFonts w:ascii="Arial Narrow" w:hAnsi="Arial Narrow" w:cs="Arial"/>
                <w:b/>
                <w:sz w:val="22"/>
                <w:szCs w:val="22"/>
              </w:rPr>
              <w:t>AVALUO</w:t>
            </w:r>
            <w:r>
              <w:rPr>
                <w:rFonts w:ascii="Arial Narrow" w:hAnsi="Arial Narrow" w:cs="Arial"/>
                <w:b/>
                <w:sz w:val="22"/>
                <w:szCs w:val="22"/>
              </w:rPr>
              <w:t xml:space="preserve"> ANTES DE IVA</w:t>
            </w:r>
          </w:p>
        </w:tc>
        <w:tc>
          <w:tcPr>
            <w:tcW w:w="1940" w:type="dxa"/>
          </w:tcPr>
          <w:p w14:paraId="4122D0BB" w14:textId="5DA4DD28" w:rsidR="00D80966" w:rsidRPr="00DC71F6" w:rsidRDefault="00D80966" w:rsidP="00D80966">
            <w:pPr>
              <w:autoSpaceDE w:val="0"/>
              <w:autoSpaceDN w:val="0"/>
              <w:adjustRightInd w:val="0"/>
              <w:jc w:val="center"/>
              <w:rPr>
                <w:rFonts w:ascii="Arial Narrow" w:hAnsi="Arial Narrow"/>
                <w:b/>
                <w:sz w:val="22"/>
                <w:szCs w:val="22"/>
              </w:rPr>
            </w:pPr>
            <w:r>
              <w:rPr>
                <w:rFonts w:ascii="Arial Narrow" w:hAnsi="Arial Narrow" w:cs="Arial"/>
                <w:b/>
                <w:sz w:val="22"/>
                <w:szCs w:val="22"/>
              </w:rPr>
              <w:t xml:space="preserve">VALOR AVALUO CON </w:t>
            </w:r>
            <w:r w:rsidRPr="00DC71F6">
              <w:rPr>
                <w:rFonts w:ascii="Arial Narrow" w:hAnsi="Arial Narrow" w:cs="Arial"/>
                <w:b/>
                <w:sz w:val="22"/>
                <w:szCs w:val="22"/>
              </w:rPr>
              <w:t>IVA 19%</w:t>
            </w:r>
          </w:p>
        </w:tc>
        <w:tc>
          <w:tcPr>
            <w:tcW w:w="2596" w:type="dxa"/>
          </w:tcPr>
          <w:p w14:paraId="18C524F8"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 TOTAL</w:t>
            </w:r>
          </w:p>
          <w:p w14:paraId="56280EE4" w14:textId="5E2804F9" w:rsidR="00D80966" w:rsidRPr="00DC71F6" w:rsidRDefault="00D80966" w:rsidP="00D80966">
            <w:pPr>
              <w:autoSpaceDE w:val="0"/>
              <w:autoSpaceDN w:val="0"/>
              <w:adjustRightInd w:val="0"/>
              <w:jc w:val="both"/>
              <w:rPr>
                <w:rFonts w:ascii="Arial Narrow" w:hAnsi="Arial Narrow"/>
                <w:b/>
                <w:sz w:val="22"/>
                <w:szCs w:val="22"/>
              </w:rPr>
            </w:pPr>
            <w:r w:rsidRPr="00DC71F6">
              <w:rPr>
                <w:rFonts w:ascii="Arial Narrow" w:hAnsi="Arial Narrow" w:cs="Arial"/>
                <w:b/>
                <w:sz w:val="22"/>
                <w:szCs w:val="22"/>
              </w:rPr>
              <w:t>POR AVALUO</w:t>
            </w:r>
          </w:p>
        </w:tc>
      </w:tr>
      <w:tr w:rsidR="00DC71F6" w:rsidRPr="00DC71F6" w14:paraId="2BE17F34" w14:textId="77777777" w:rsidTr="00FB7236">
        <w:trPr>
          <w:trHeight w:val="323"/>
        </w:trPr>
        <w:tc>
          <w:tcPr>
            <w:tcW w:w="2051" w:type="dxa"/>
          </w:tcPr>
          <w:p w14:paraId="1EC44D7F" w14:textId="77777777" w:rsidR="00DC71F6" w:rsidRPr="00DC71F6" w:rsidRDefault="00DC71F6" w:rsidP="00FB7236">
            <w:pPr>
              <w:autoSpaceDE w:val="0"/>
              <w:autoSpaceDN w:val="0"/>
              <w:adjustRightInd w:val="0"/>
              <w:ind w:left="66"/>
              <w:jc w:val="both"/>
              <w:rPr>
                <w:rFonts w:ascii="Arial Narrow" w:hAnsi="Arial Narrow"/>
                <w:sz w:val="22"/>
                <w:szCs w:val="22"/>
              </w:rPr>
            </w:pPr>
            <w:r w:rsidRPr="00DC71F6">
              <w:rPr>
                <w:rFonts w:ascii="Arial Narrow" w:hAnsi="Arial Narrow"/>
                <w:sz w:val="22"/>
                <w:szCs w:val="22"/>
              </w:rPr>
              <w:t>HASTA 500 M2</w:t>
            </w:r>
          </w:p>
        </w:tc>
        <w:tc>
          <w:tcPr>
            <w:tcW w:w="1559" w:type="dxa"/>
          </w:tcPr>
          <w:p w14:paraId="6BDDB655" w14:textId="77777777" w:rsidR="00DC71F6" w:rsidRPr="00DC71F6" w:rsidRDefault="00DC71F6" w:rsidP="00FB7236">
            <w:pPr>
              <w:autoSpaceDE w:val="0"/>
              <w:autoSpaceDN w:val="0"/>
              <w:adjustRightInd w:val="0"/>
              <w:jc w:val="both"/>
              <w:rPr>
                <w:rFonts w:ascii="Arial Narrow" w:hAnsi="Arial Narrow"/>
                <w:sz w:val="22"/>
                <w:szCs w:val="22"/>
              </w:rPr>
            </w:pPr>
          </w:p>
        </w:tc>
        <w:tc>
          <w:tcPr>
            <w:tcW w:w="1940" w:type="dxa"/>
          </w:tcPr>
          <w:p w14:paraId="33A8D9BC" w14:textId="77777777" w:rsidR="00DC71F6" w:rsidRPr="00DC71F6" w:rsidRDefault="00DC71F6" w:rsidP="00FB7236">
            <w:pPr>
              <w:autoSpaceDE w:val="0"/>
              <w:autoSpaceDN w:val="0"/>
              <w:adjustRightInd w:val="0"/>
              <w:jc w:val="both"/>
              <w:rPr>
                <w:rFonts w:ascii="Arial Narrow" w:hAnsi="Arial Narrow"/>
                <w:sz w:val="22"/>
                <w:szCs w:val="22"/>
              </w:rPr>
            </w:pPr>
          </w:p>
        </w:tc>
        <w:tc>
          <w:tcPr>
            <w:tcW w:w="2596" w:type="dxa"/>
          </w:tcPr>
          <w:p w14:paraId="6FB5C8B3" w14:textId="77777777" w:rsidR="00DC71F6" w:rsidRPr="00DC71F6" w:rsidRDefault="00DC71F6" w:rsidP="00FB7236">
            <w:pPr>
              <w:autoSpaceDE w:val="0"/>
              <w:autoSpaceDN w:val="0"/>
              <w:adjustRightInd w:val="0"/>
              <w:jc w:val="both"/>
              <w:rPr>
                <w:rFonts w:ascii="Arial Narrow" w:hAnsi="Arial Narrow"/>
                <w:sz w:val="22"/>
                <w:szCs w:val="22"/>
              </w:rPr>
            </w:pPr>
          </w:p>
        </w:tc>
      </w:tr>
      <w:tr w:rsidR="00DC71F6" w:rsidRPr="00DC71F6" w14:paraId="4DE038AB" w14:textId="77777777" w:rsidTr="00FB7236">
        <w:trPr>
          <w:trHeight w:val="271"/>
        </w:trPr>
        <w:tc>
          <w:tcPr>
            <w:tcW w:w="2051" w:type="dxa"/>
          </w:tcPr>
          <w:p w14:paraId="04D9B141" w14:textId="77777777" w:rsidR="00DC71F6" w:rsidRPr="00DC71F6" w:rsidRDefault="00DC71F6" w:rsidP="00FB7236">
            <w:pPr>
              <w:autoSpaceDE w:val="0"/>
              <w:autoSpaceDN w:val="0"/>
              <w:adjustRightInd w:val="0"/>
              <w:ind w:left="66"/>
              <w:jc w:val="both"/>
              <w:rPr>
                <w:rFonts w:ascii="Arial Narrow" w:hAnsi="Arial Narrow"/>
                <w:sz w:val="22"/>
                <w:szCs w:val="22"/>
              </w:rPr>
            </w:pPr>
            <w:r w:rsidRPr="00DC71F6">
              <w:rPr>
                <w:rFonts w:ascii="Arial Narrow" w:hAnsi="Arial Narrow"/>
                <w:sz w:val="22"/>
                <w:szCs w:val="22"/>
              </w:rPr>
              <w:t>501 A 1000 M2</w:t>
            </w:r>
          </w:p>
        </w:tc>
        <w:tc>
          <w:tcPr>
            <w:tcW w:w="1559" w:type="dxa"/>
          </w:tcPr>
          <w:p w14:paraId="2E71C968" w14:textId="77777777" w:rsidR="00DC71F6" w:rsidRPr="00DC71F6" w:rsidRDefault="00DC71F6" w:rsidP="00FB7236">
            <w:pPr>
              <w:autoSpaceDE w:val="0"/>
              <w:autoSpaceDN w:val="0"/>
              <w:adjustRightInd w:val="0"/>
              <w:jc w:val="both"/>
              <w:rPr>
                <w:rFonts w:ascii="Arial Narrow" w:hAnsi="Arial Narrow"/>
                <w:sz w:val="22"/>
                <w:szCs w:val="22"/>
              </w:rPr>
            </w:pPr>
          </w:p>
        </w:tc>
        <w:tc>
          <w:tcPr>
            <w:tcW w:w="1940" w:type="dxa"/>
          </w:tcPr>
          <w:p w14:paraId="5E48567F" w14:textId="77777777" w:rsidR="00DC71F6" w:rsidRPr="00DC71F6" w:rsidRDefault="00DC71F6" w:rsidP="00FB7236">
            <w:pPr>
              <w:autoSpaceDE w:val="0"/>
              <w:autoSpaceDN w:val="0"/>
              <w:adjustRightInd w:val="0"/>
              <w:jc w:val="both"/>
              <w:rPr>
                <w:rFonts w:ascii="Arial Narrow" w:hAnsi="Arial Narrow"/>
                <w:sz w:val="22"/>
                <w:szCs w:val="22"/>
              </w:rPr>
            </w:pPr>
          </w:p>
        </w:tc>
        <w:tc>
          <w:tcPr>
            <w:tcW w:w="2596" w:type="dxa"/>
          </w:tcPr>
          <w:p w14:paraId="182B3D6D" w14:textId="77777777" w:rsidR="00DC71F6" w:rsidRPr="00DC71F6" w:rsidRDefault="00DC71F6" w:rsidP="00FB7236">
            <w:pPr>
              <w:autoSpaceDE w:val="0"/>
              <w:autoSpaceDN w:val="0"/>
              <w:adjustRightInd w:val="0"/>
              <w:jc w:val="both"/>
              <w:rPr>
                <w:rFonts w:ascii="Arial Narrow" w:hAnsi="Arial Narrow"/>
                <w:sz w:val="22"/>
                <w:szCs w:val="22"/>
              </w:rPr>
            </w:pPr>
          </w:p>
        </w:tc>
      </w:tr>
      <w:tr w:rsidR="00DC71F6" w:rsidRPr="00DC71F6" w14:paraId="59C1445C" w14:textId="77777777" w:rsidTr="00FB7236">
        <w:trPr>
          <w:trHeight w:val="450"/>
        </w:trPr>
        <w:tc>
          <w:tcPr>
            <w:tcW w:w="2051" w:type="dxa"/>
          </w:tcPr>
          <w:p w14:paraId="2DEAC932" w14:textId="77777777" w:rsidR="00DC71F6" w:rsidRPr="00DC71F6" w:rsidRDefault="00DC71F6" w:rsidP="00FB7236">
            <w:pPr>
              <w:autoSpaceDE w:val="0"/>
              <w:autoSpaceDN w:val="0"/>
              <w:adjustRightInd w:val="0"/>
              <w:ind w:left="66"/>
              <w:jc w:val="both"/>
              <w:rPr>
                <w:rFonts w:ascii="Arial Narrow" w:hAnsi="Arial Narrow"/>
                <w:sz w:val="22"/>
                <w:szCs w:val="22"/>
              </w:rPr>
            </w:pPr>
            <w:r w:rsidRPr="00DC71F6">
              <w:rPr>
                <w:rFonts w:ascii="Arial Narrow" w:hAnsi="Arial Narrow"/>
                <w:sz w:val="22"/>
                <w:szCs w:val="22"/>
              </w:rPr>
              <w:t>1001 A 5000 M2</w:t>
            </w:r>
          </w:p>
        </w:tc>
        <w:tc>
          <w:tcPr>
            <w:tcW w:w="1559" w:type="dxa"/>
          </w:tcPr>
          <w:p w14:paraId="23354B2C" w14:textId="77777777" w:rsidR="00DC71F6" w:rsidRPr="00DC71F6" w:rsidRDefault="00DC71F6" w:rsidP="00FB7236">
            <w:pPr>
              <w:autoSpaceDE w:val="0"/>
              <w:autoSpaceDN w:val="0"/>
              <w:adjustRightInd w:val="0"/>
              <w:jc w:val="both"/>
              <w:rPr>
                <w:rFonts w:ascii="Arial Narrow" w:hAnsi="Arial Narrow"/>
                <w:sz w:val="22"/>
                <w:szCs w:val="22"/>
              </w:rPr>
            </w:pPr>
          </w:p>
        </w:tc>
        <w:tc>
          <w:tcPr>
            <w:tcW w:w="1940" w:type="dxa"/>
          </w:tcPr>
          <w:p w14:paraId="4E919FD0" w14:textId="77777777" w:rsidR="00DC71F6" w:rsidRPr="00DC71F6" w:rsidRDefault="00DC71F6" w:rsidP="00FB7236">
            <w:pPr>
              <w:autoSpaceDE w:val="0"/>
              <w:autoSpaceDN w:val="0"/>
              <w:adjustRightInd w:val="0"/>
              <w:jc w:val="both"/>
              <w:rPr>
                <w:rFonts w:ascii="Arial Narrow" w:hAnsi="Arial Narrow"/>
                <w:sz w:val="22"/>
                <w:szCs w:val="22"/>
              </w:rPr>
            </w:pPr>
          </w:p>
        </w:tc>
        <w:tc>
          <w:tcPr>
            <w:tcW w:w="2596" w:type="dxa"/>
          </w:tcPr>
          <w:p w14:paraId="43ACDDAE" w14:textId="77777777" w:rsidR="00DC71F6" w:rsidRPr="00DC71F6" w:rsidRDefault="00DC71F6" w:rsidP="00FB7236">
            <w:pPr>
              <w:autoSpaceDE w:val="0"/>
              <w:autoSpaceDN w:val="0"/>
              <w:adjustRightInd w:val="0"/>
              <w:jc w:val="both"/>
              <w:rPr>
                <w:rFonts w:ascii="Arial Narrow" w:hAnsi="Arial Narrow"/>
                <w:sz w:val="22"/>
                <w:szCs w:val="22"/>
              </w:rPr>
            </w:pPr>
          </w:p>
        </w:tc>
      </w:tr>
      <w:tr w:rsidR="00DC71F6" w:rsidRPr="00DC71F6" w14:paraId="27D44896" w14:textId="77777777" w:rsidTr="00FB7236">
        <w:trPr>
          <w:trHeight w:val="375"/>
        </w:trPr>
        <w:tc>
          <w:tcPr>
            <w:tcW w:w="2051" w:type="dxa"/>
          </w:tcPr>
          <w:p w14:paraId="666869B1" w14:textId="77777777" w:rsidR="00DC71F6" w:rsidRPr="00DC71F6" w:rsidRDefault="00DC71F6" w:rsidP="00FB7236">
            <w:pPr>
              <w:autoSpaceDE w:val="0"/>
              <w:autoSpaceDN w:val="0"/>
              <w:adjustRightInd w:val="0"/>
              <w:ind w:left="66"/>
              <w:jc w:val="both"/>
              <w:rPr>
                <w:rFonts w:ascii="Arial Narrow" w:hAnsi="Arial Narrow"/>
                <w:sz w:val="22"/>
                <w:szCs w:val="22"/>
              </w:rPr>
            </w:pPr>
            <w:r w:rsidRPr="00DC71F6">
              <w:rPr>
                <w:rFonts w:ascii="Arial Narrow" w:hAnsi="Arial Narrow"/>
                <w:sz w:val="22"/>
                <w:szCs w:val="22"/>
              </w:rPr>
              <w:t>5001 M2 EN ADELANTE</w:t>
            </w:r>
          </w:p>
        </w:tc>
        <w:tc>
          <w:tcPr>
            <w:tcW w:w="6095" w:type="dxa"/>
            <w:gridSpan w:val="3"/>
          </w:tcPr>
          <w:p w14:paraId="4EAB9732" w14:textId="77777777" w:rsidR="00DC71F6" w:rsidRPr="00DC71F6" w:rsidRDefault="00DC71F6" w:rsidP="00FB7236">
            <w:pPr>
              <w:autoSpaceDE w:val="0"/>
              <w:autoSpaceDN w:val="0"/>
              <w:adjustRightInd w:val="0"/>
              <w:jc w:val="center"/>
              <w:rPr>
                <w:rFonts w:ascii="Arial Narrow" w:hAnsi="Arial Narrow"/>
                <w:sz w:val="22"/>
                <w:szCs w:val="22"/>
              </w:rPr>
            </w:pPr>
          </w:p>
        </w:tc>
      </w:tr>
    </w:tbl>
    <w:p w14:paraId="15F159CB" w14:textId="77777777" w:rsidR="00DC71F6" w:rsidRPr="00DC71F6" w:rsidRDefault="00DC71F6" w:rsidP="00DC71F6">
      <w:pPr>
        <w:autoSpaceDE w:val="0"/>
        <w:autoSpaceDN w:val="0"/>
        <w:adjustRightInd w:val="0"/>
        <w:jc w:val="center"/>
        <w:rPr>
          <w:rFonts w:ascii="Arial Narrow" w:hAnsi="Arial Narrow"/>
          <w:b/>
          <w:sz w:val="22"/>
          <w:szCs w:val="22"/>
        </w:rPr>
      </w:pPr>
    </w:p>
    <w:p w14:paraId="30D83D05" w14:textId="05D1CDC8" w:rsidR="00DC71F6" w:rsidRPr="00DC71F6" w:rsidRDefault="00265367" w:rsidP="00DC71F6">
      <w:pPr>
        <w:autoSpaceDE w:val="0"/>
        <w:autoSpaceDN w:val="0"/>
        <w:adjustRightInd w:val="0"/>
        <w:jc w:val="center"/>
        <w:rPr>
          <w:rFonts w:ascii="Arial Narrow" w:hAnsi="Arial Narrow"/>
          <w:b/>
          <w:sz w:val="22"/>
          <w:szCs w:val="22"/>
        </w:rPr>
      </w:pPr>
      <w:r>
        <w:rPr>
          <w:rFonts w:ascii="Arial Narrow" w:hAnsi="Arial Narrow"/>
          <w:b/>
          <w:sz w:val="22"/>
          <w:szCs w:val="22"/>
        </w:rPr>
        <w:t>AVALUOS LOTES DE TERRENOS</w:t>
      </w:r>
      <w:r w:rsidR="00DC71F6" w:rsidRPr="00DC71F6">
        <w:rPr>
          <w:rFonts w:ascii="Arial Narrow" w:hAnsi="Arial Narrow"/>
          <w:b/>
          <w:sz w:val="22"/>
          <w:szCs w:val="22"/>
        </w:rPr>
        <w:t xml:space="preserve"> RURALES</w:t>
      </w:r>
      <w:r>
        <w:rPr>
          <w:rFonts w:ascii="Arial Narrow" w:hAnsi="Arial Narrow"/>
          <w:b/>
          <w:sz w:val="22"/>
          <w:szCs w:val="22"/>
        </w:rPr>
        <w:t xml:space="preserve"> SIN CONSTRUCCIÓN</w:t>
      </w:r>
    </w:p>
    <w:p w14:paraId="72A9A3C8" w14:textId="77777777" w:rsidR="00DC71F6" w:rsidRPr="00DC71F6" w:rsidRDefault="00DC71F6" w:rsidP="00DC71F6">
      <w:pPr>
        <w:autoSpaceDE w:val="0"/>
        <w:autoSpaceDN w:val="0"/>
        <w:adjustRightInd w:val="0"/>
        <w:jc w:val="center"/>
        <w:rPr>
          <w:rFonts w:ascii="Arial Narrow" w:hAnsi="Arial Narrow"/>
          <w:b/>
          <w:sz w:val="22"/>
          <w:szCs w:val="22"/>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4"/>
        <w:gridCol w:w="1560"/>
        <w:gridCol w:w="2031"/>
        <w:gridCol w:w="2221"/>
      </w:tblGrid>
      <w:tr w:rsidR="00D80966" w:rsidRPr="00DC71F6" w14:paraId="154526D7" w14:textId="77777777" w:rsidTr="00FB7236">
        <w:trPr>
          <w:trHeight w:val="400"/>
        </w:trPr>
        <w:tc>
          <w:tcPr>
            <w:tcW w:w="2214" w:type="dxa"/>
          </w:tcPr>
          <w:p w14:paraId="70FD2DFC" w14:textId="77777777" w:rsidR="00D80966" w:rsidRPr="00DC71F6" w:rsidRDefault="00D80966" w:rsidP="00D80966">
            <w:pPr>
              <w:autoSpaceDE w:val="0"/>
              <w:autoSpaceDN w:val="0"/>
              <w:adjustRightInd w:val="0"/>
              <w:jc w:val="center"/>
              <w:rPr>
                <w:rFonts w:ascii="Arial Narrow" w:hAnsi="Arial Narrow"/>
                <w:b/>
                <w:sz w:val="22"/>
                <w:szCs w:val="22"/>
              </w:rPr>
            </w:pPr>
          </w:p>
          <w:p w14:paraId="3BD9FFFA" w14:textId="77777777" w:rsidR="00D80966" w:rsidRPr="00DC71F6" w:rsidRDefault="00D80966" w:rsidP="00D80966">
            <w:pPr>
              <w:autoSpaceDE w:val="0"/>
              <w:autoSpaceDN w:val="0"/>
              <w:adjustRightInd w:val="0"/>
              <w:jc w:val="center"/>
              <w:rPr>
                <w:rFonts w:ascii="Arial Narrow" w:hAnsi="Arial Narrow"/>
                <w:b/>
                <w:sz w:val="22"/>
                <w:szCs w:val="22"/>
              </w:rPr>
            </w:pPr>
            <w:r w:rsidRPr="00DC71F6">
              <w:rPr>
                <w:rFonts w:ascii="Arial Narrow" w:hAnsi="Arial Narrow"/>
                <w:b/>
                <w:sz w:val="22"/>
                <w:szCs w:val="22"/>
              </w:rPr>
              <w:t>AREA</w:t>
            </w:r>
          </w:p>
        </w:tc>
        <w:tc>
          <w:tcPr>
            <w:tcW w:w="1560" w:type="dxa"/>
          </w:tcPr>
          <w:p w14:paraId="30D8A795"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w:t>
            </w:r>
          </w:p>
          <w:p w14:paraId="24F2E97B" w14:textId="02A1DF57" w:rsidR="00D80966" w:rsidRPr="00DC71F6" w:rsidRDefault="00D80966" w:rsidP="00D80966">
            <w:pPr>
              <w:autoSpaceDE w:val="0"/>
              <w:autoSpaceDN w:val="0"/>
              <w:adjustRightInd w:val="0"/>
              <w:rPr>
                <w:rFonts w:ascii="Arial Narrow" w:hAnsi="Arial Narrow"/>
                <w:b/>
                <w:sz w:val="22"/>
                <w:szCs w:val="22"/>
              </w:rPr>
            </w:pPr>
            <w:r w:rsidRPr="00DC71F6">
              <w:rPr>
                <w:rFonts w:ascii="Arial Narrow" w:hAnsi="Arial Narrow" w:cs="Arial"/>
                <w:b/>
                <w:sz w:val="22"/>
                <w:szCs w:val="22"/>
              </w:rPr>
              <w:t>AVALUO</w:t>
            </w:r>
            <w:r>
              <w:rPr>
                <w:rFonts w:ascii="Arial Narrow" w:hAnsi="Arial Narrow" w:cs="Arial"/>
                <w:b/>
                <w:sz w:val="22"/>
                <w:szCs w:val="22"/>
              </w:rPr>
              <w:t xml:space="preserve"> ANTES DE IVA</w:t>
            </w:r>
          </w:p>
        </w:tc>
        <w:tc>
          <w:tcPr>
            <w:tcW w:w="2031" w:type="dxa"/>
          </w:tcPr>
          <w:p w14:paraId="490049F5" w14:textId="3A80284D" w:rsidR="00D80966" w:rsidRPr="00DC71F6" w:rsidRDefault="00D80966" w:rsidP="00D80966">
            <w:pPr>
              <w:autoSpaceDE w:val="0"/>
              <w:autoSpaceDN w:val="0"/>
              <w:adjustRightInd w:val="0"/>
              <w:jc w:val="center"/>
              <w:rPr>
                <w:rFonts w:ascii="Arial Narrow" w:hAnsi="Arial Narrow"/>
                <w:b/>
                <w:sz w:val="22"/>
                <w:szCs w:val="22"/>
              </w:rPr>
            </w:pPr>
            <w:r>
              <w:rPr>
                <w:rFonts w:ascii="Arial Narrow" w:hAnsi="Arial Narrow" w:cs="Arial"/>
                <w:b/>
                <w:sz w:val="22"/>
                <w:szCs w:val="22"/>
              </w:rPr>
              <w:t xml:space="preserve">VALOR AVALUO CON </w:t>
            </w:r>
            <w:r w:rsidRPr="00DC71F6">
              <w:rPr>
                <w:rFonts w:ascii="Arial Narrow" w:hAnsi="Arial Narrow" w:cs="Arial"/>
                <w:b/>
                <w:sz w:val="22"/>
                <w:szCs w:val="22"/>
              </w:rPr>
              <w:t>IVA 19%</w:t>
            </w:r>
          </w:p>
        </w:tc>
        <w:tc>
          <w:tcPr>
            <w:tcW w:w="2221" w:type="dxa"/>
          </w:tcPr>
          <w:p w14:paraId="769C33D3"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 TOTAL</w:t>
            </w:r>
          </w:p>
          <w:p w14:paraId="5481DE97" w14:textId="617D2614" w:rsidR="00D80966" w:rsidRPr="00DC71F6" w:rsidRDefault="00D80966" w:rsidP="00D80966">
            <w:pPr>
              <w:autoSpaceDE w:val="0"/>
              <w:autoSpaceDN w:val="0"/>
              <w:adjustRightInd w:val="0"/>
              <w:jc w:val="center"/>
              <w:rPr>
                <w:rFonts w:ascii="Arial Narrow" w:hAnsi="Arial Narrow"/>
                <w:b/>
                <w:sz w:val="22"/>
                <w:szCs w:val="22"/>
              </w:rPr>
            </w:pPr>
            <w:r w:rsidRPr="00DC71F6">
              <w:rPr>
                <w:rFonts w:ascii="Arial Narrow" w:hAnsi="Arial Narrow" w:cs="Arial"/>
                <w:b/>
                <w:sz w:val="22"/>
                <w:szCs w:val="22"/>
              </w:rPr>
              <w:t>POR AVALUO</w:t>
            </w:r>
          </w:p>
        </w:tc>
      </w:tr>
      <w:tr w:rsidR="00265367" w:rsidRPr="00DC71F6" w14:paraId="6E1B601F" w14:textId="77777777" w:rsidTr="001B0787">
        <w:trPr>
          <w:trHeight w:val="375"/>
        </w:trPr>
        <w:tc>
          <w:tcPr>
            <w:tcW w:w="2214" w:type="dxa"/>
            <w:vAlign w:val="center"/>
          </w:tcPr>
          <w:p w14:paraId="18EFD3BC" w14:textId="5B54F787" w:rsidR="00265367" w:rsidRPr="00DC71F6" w:rsidRDefault="00265367" w:rsidP="00265367">
            <w:pPr>
              <w:autoSpaceDE w:val="0"/>
              <w:autoSpaceDN w:val="0"/>
              <w:adjustRightInd w:val="0"/>
              <w:rPr>
                <w:rFonts w:ascii="Arial Narrow" w:hAnsi="Arial Narrow"/>
                <w:sz w:val="22"/>
                <w:szCs w:val="22"/>
              </w:rPr>
            </w:pPr>
            <w:r w:rsidRPr="006E3EB8">
              <w:rPr>
                <w:rFonts w:ascii="Arial Narrow" w:hAnsi="Arial Narrow" w:cs="Calibri"/>
                <w:color w:val="000000"/>
                <w:sz w:val="20"/>
                <w:szCs w:val="20"/>
                <w:lang w:eastAsia="es-CO"/>
              </w:rPr>
              <w:t>MENOR A 1HA</w:t>
            </w:r>
          </w:p>
        </w:tc>
        <w:tc>
          <w:tcPr>
            <w:tcW w:w="1560" w:type="dxa"/>
          </w:tcPr>
          <w:p w14:paraId="439A8DAB" w14:textId="77777777" w:rsidR="00265367" w:rsidRPr="00DC71F6" w:rsidRDefault="00265367" w:rsidP="00265367">
            <w:pPr>
              <w:autoSpaceDE w:val="0"/>
              <w:autoSpaceDN w:val="0"/>
              <w:adjustRightInd w:val="0"/>
              <w:jc w:val="center"/>
              <w:rPr>
                <w:rFonts w:ascii="Arial Narrow" w:hAnsi="Arial Narrow"/>
                <w:sz w:val="22"/>
                <w:szCs w:val="22"/>
              </w:rPr>
            </w:pPr>
          </w:p>
        </w:tc>
        <w:tc>
          <w:tcPr>
            <w:tcW w:w="2031" w:type="dxa"/>
          </w:tcPr>
          <w:p w14:paraId="1B399FB5" w14:textId="77777777" w:rsidR="00265367" w:rsidRPr="00DC71F6" w:rsidRDefault="00265367" w:rsidP="00265367">
            <w:pPr>
              <w:autoSpaceDE w:val="0"/>
              <w:autoSpaceDN w:val="0"/>
              <w:adjustRightInd w:val="0"/>
              <w:jc w:val="center"/>
              <w:rPr>
                <w:rFonts w:ascii="Arial Narrow" w:hAnsi="Arial Narrow"/>
                <w:sz w:val="22"/>
                <w:szCs w:val="22"/>
              </w:rPr>
            </w:pPr>
          </w:p>
        </w:tc>
        <w:tc>
          <w:tcPr>
            <w:tcW w:w="2221" w:type="dxa"/>
          </w:tcPr>
          <w:p w14:paraId="0CB09A47" w14:textId="77777777" w:rsidR="00265367" w:rsidRPr="00DC71F6" w:rsidRDefault="00265367" w:rsidP="00265367">
            <w:pPr>
              <w:autoSpaceDE w:val="0"/>
              <w:autoSpaceDN w:val="0"/>
              <w:adjustRightInd w:val="0"/>
              <w:jc w:val="center"/>
              <w:rPr>
                <w:rFonts w:ascii="Arial Narrow" w:hAnsi="Arial Narrow"/>
                <w:sz w:val="22"/>
                <w:szCs w:val="22"/>
              </w:rPr>
            </w:pPr>
          </w:p>
        </w:tc>
      </w:tr>
      <w:tr w:rsidR="00265367" w:rsidRPr="00DC71F6" w14:paraId="6D757C8C" w14:textId="77777777" w:rsidTr="001B0787">
        <w:trPr>
          <w:trHeight w:val="450"/>
        </w:trPr>
        <w:tc>
          <w:tcPr>
            <w:tcW w:w="2214" w:type="dxa"/>
            <w:vAlign w:val="center"/>
          </w:tcPr>
          <w:p w14:paraId="2B43664C" w14:textId="1C329520" w:rsidR="00265367" w:rsidRPr="00DC71F6" w:rsidRDefault="00265367" w:rsidP="00265367">
            <w:pPr>
              <w:autoSpaceDE w:val="0"/>
              <w:autoSpaceDN w:val="0"/>
              <w:adjustRightInd w:val="0"/>
              <w:rPr>
                <w:rFonts w:ascii="Arial Narrow" w:hAnsi="Arial Narrow"/>
                <w:sz w:val="22"/>
                <w:szCs w:val="22"/>
              </w:rPr>
            </w:pPr>
            <w:r w:rsidRPr="006E3EB8">
              <w:rPr>
                <w:rFonts w:ascii="Arial Narrow" w:hAnsi="Arial Narrow" w:cs="Calibri"/>
                <w:color w:val="000000"/>
                <w:sz w:val="20"/>
                <w:szCs w:val="20"/>
                <w:lang w:eastAsia="es-CO"/>
              </w:rPr>
              <w:t>HASTA 10 HA</w:t>
            </w:r>
          </w:p>
        </w:tc>
        <w:tc>
          <w:tcPr>
            <w:tcW w:w="1560" w:type="dxa"/>
          </w:tcPr>
          <w:p w14:paraId="53B82DC7" w14:textId="77777777" w:rsidR="00265367" w:rsidRPr="00DC71F6" w:rsidRDefault="00265367" w:rsidP="00265367">
            <w:pPr>
              <w:autoSpaceDE w:val="0"/>
              <w:autoSpaceDN w:val="0"/>
              <w:adjustRightInd w:val="0"/>
              <w:jc w:val="center"/>
              <w:rPr>
                <w:rFonts w:ascii="Arial Narrow" w:hAnsi="Arial Narrow"/>
                <w:sz w:val="22"/>
                <w:szCs w:val="22"/>
              </w:rPr>
            </w:pPr>
          </w:p>
        </w:tc>
        <w:tc>
          <w:tcPr>
            <w:tcW w:w="2031" w:type="dxa"/>
          </w:tcPr>
          <w:p w14:paraId="5BC0FFA9" w14:textId="77777777" w:rsidR="00265367" w:rsidRPr="00DC71F6" w:rsidRDefault="00265367" w:rsidP="00265367">
            <w:pPr>
              <w:autoSpaceDE w:val="0"/>
              <w:autoSpaceDN w:val="0"/>
              <w:adjustRightInd w:val="0"/>
              <w:jc w:val="center"/>
              <w:rPr>
                <w:rFonts w:ascii="Arial Narrow" w:hAnsi="Arial Narrow"/>
                <w:sz w:val="22"/>
                <w:szCs w:val="22"/>
              </w:rPr>
            </w:pPr>
          </w:p>
        </w:tc>
        <w:tc>
          <w:tcPr>
            <w:tcW w:w="2221" w:type="dxa"/>
          </w:tcPr>
          <w:p w14:paraId="161CE478" w14:textId="77777777" w:rsidR="00265367" w:rsidRPr="00DC71F6" w:rsidRDefault="00265367" w:rsidP="00265367">
            <w:pPr>
              <w:autoSpaceDE w:val="0"/>
              <w:autoSpaceDN w:val="0"/>
              <w:adjustRightInd w:val="0"/>
              <w:jc w:val="center"/>
              <w:rPr>
                <w:rFonts w:ascii="Arial Narrow" w:hAnsi="Arial Narrow"/>
                <w:sz w:val="22"/>
                <w:szCs w:val="22"/>
              </w:rPr>
            </w:pPr>
          </w:p>
        </w:tc>
      </w:tr>
      <w:tr w:rsidR="00265367" w:rsidRPr="00DC71F6" w14:paraId="08C8792F" w14:textId="77777777" w:rsidTr="001B0787">
        <w:trPr>
          <w:trHeight w:val="495"/>
        </w:trPr>
        <w:tc>
          <w:tcPr>
            <w:tcW w:w="2214" w:type="dxa"/>
            <w:vAlign w:val="center"/>
          </w:tcPr>
          <w:p w14:paraId="4F380676" w14:textId="30627298" w:rsidR="00265367" w:rsidRPr="00DC71F6" w:rsidRDefault="00265367" w:rsidP="00265367">
            <w:pPr>
              <w:autoSpaceDE w:val="0"/>
              <w:autoSpaceDN w:val="0"/>
              <w:adjustRightInd w:val="0"/>
              <w:rPr>
                <w:rFonts w:ascii="Arial Narrow" w:hAnsi="Arial Narrow"/>
                <w:sz w:val="22"/>
                <w:szCs w:val="22"/>
              </w:rPr>
            </w:pPr>
            <w:r w:rsidRPr="006E3EB8">
              <w:rPr>
                <w:rFonts w:ascii="Arial Narrow" w:hAnsi="Arial Narrow" w:cs="Calibri"/>
                <w:color w:val="000000"/>
                <w:sz w:val="20"/>
                <w:szCs w:val="20"/>
                <w:lang w:eastAsia="es-CO"/>
              </w:rPr>
              <w:t>MAYORES DE 10 HA</w:t>
            </w:r>
          </w:p>
        </w:tc>
        <w:tc>
          <w:tcPr>
            <w:tcW w:w="5812" w:type="dxa"/>
            <w:gridSpan w:val="3"/>
          </w:tcPr>
          <w:p w14:paraId="335CC398" w14:textId="77777777" w:rsidR="00265367" w:rsidRPr="00DC71F6" w:rsidRDefault="00265367" w:rsidP="00265367">
            <w:pPr>
              <w:autoSpaceDE w:val="0"/>
              <w:autoSpaceDN w:val="0"/>
              <w:adjustRightInd w:val="0"/>
              <w:jc w:val="center"/>
              <w:rPr>
                <w:rFonts w:ascii="Arial Narrow" w:hAnsi="Arial Narrow"/>
                <w:sz w:val="22"/>
                <w:szCs w:val="22"/>
              </w:rPr>
            </w:pPr>
          </w:p>
        </w:tc>
      </w:tr>
    </w:tbl>
    <w:p w14:paraId="0DDDC72F" w14:textId="77777777" w:rsidR="00DC71F6" w:rsidRDefault="00DC71F6" w:rsidP="00DC71F6">
      <w:pPr>
        <w:autoSpaceDE w:val="0"/>
        <w:autoSpaceDN w:val="0"/>
        <w:adjustRightInd w:val="0"/>
        <w:jc w:val="both"/>
        <w:rPr>
          <w:rFonts w:ascii="Arial Narrow" w:hAnsi="Arial Narrow"/>
          <w:b/>
          <w:sz w:val="22"/>
          <w:szCs w:val="22"/>
        </w:rPr>
      </w:pPr>
    </w:p>
    <w:p w14:paraId="75822E40" w14:textId="77777777" w:rsidR="00265367" w:rsidRDefault="00265367" w:rsidP="00DC71F6">
      <w:pPr>
        <w:autoSpaceDE w:val="0"/>
        <w:autoSpaceDN w:val="0"/>
        <w:adjustRightInd w:val="0"/>
        <w:jc w:val="both"/>
        <w:rPr>
          <w:rFonts w:ascii="Arial Narrow" w:hAnsi="Arial Narrow"/>
          <w:b/>
          <w:sz w:val="22"/>
          <w:szCs w:val="22"/>
        </w:rPr>
      </w:pPr>
    </w:p>
    <w:p w14:paraId="1E3548BC" w14:textId="77777777" w:rsidR="00265367" w:rsidRDefault="00265367" w:rsidP="00DC71F6">
      <w:pPr>
        <w:autoSpaceDE w:val="0"/>
        <w:autoSpaceDN w:val="0"/>
        <w:adjustRightInd w:val="0"/>
        <w:jc w:val="both"/>
        <w:rPr>
          <w:rFonts w:ascii="Arial Narrow" w:hAnsi="Arial Narrow"/>
          <w:b/>
          <w:sz w:val="22"/>
          <w:szCs w:val="22"/>
        </w:rPr>
      </w:pPr>
    </w:p>
    <w:p w14:paraId="4145F369" w14:textId="77777777" w:rsidR="00265367" w:rsidRDefault="00265367" w:rsidP="00DC71F6">
      <w:pPr>
        <w:autoSpaceDE w:val="0"/>
        <w:autoSpaceDN w:val="0"/>
        <w:adjustRightInd w:val="0"/>
        <w:jc w:val="both"/>
        <w:rPr>
          <w:rFonts w:ascii="Arial Narrow" w:hAnsi="Arial Narrow"/>
          <w:b/>
          <w:sz w:val="22"/>
          <w:szCs w:val="22"/>
        </w:rPr>
      </w:pPr>
    </w:p>
    <w:p w14:paraId="3397D26B" w14:textId="0572C827" w:rsidR="00265367" w:rsidRDefault="00265367" w:rsidP="00265367">
      <w:pPr>
        <w:autoSpaceDE w:val="0"/>
        <w:autoSpaceDN w:val="0"/>
        <w:adjustRightInd w:val="0"/>
        <w:jc w:val="center"/>
        <w:rPr>
          <w:rFonts w:ascii="Arial Narrow" w:hAnsi="Arial Narrow"/>
          <w:b/>
          <w:sz w:val="22"/>
          <w:szCs w:val="22"/>
        </w:rPr>
      </w:pPr>
      <w:r>
        <w:rPr>
          <w:rFonts w:ascii="Arial Narrow" w:hAnsi="Arial Narrow"/>
          <w:b/>
          <w:sz w:val="22"/>
          <w:szCs w:val="22"/>
        </w:rPr>
        <w:t>INMUEBLES RURALES CON CONSTRUCCIÓN</w:t>
      </w:r>
    </w:p>
    <w:p w14:paraId="7D3414F5" w14:textId="77777777" w:rsidR="00265367" w:rsidRDefault="00265367" w:rsidP="00DC71F6">
      <w:pPr>
        <w:autoSpaceDE w:val="0"/>
        <w:autoSpaceDN w:val="0"/>
        <w:adjustRightInd w:val="0"/>
        <w:jc w:val="both"/>
        <w:rPr>
          <w:rFonts w:ascii="Arial Narrow" w:hAnsi="Arial Narrow"/>
          <w:b/>
          <w:sz w:val="22"/>
          <w:szCs w:val="22"/>
        </w:rPr>
      </w:pPr>
    </w:p>
    <w:tbl>
      <w:tblPr>
        <w:tblStyle w:val="Tablaconcuadrcula"/>
        <w:tblW w:w="0" w:type="auto"/>
        <w:tblInd w:w="886" w:type="dxa"/>
        <w:tblLook w:val="04A0" w:firstRow="1" w:lastRow="0" w:firstColumn="1" w:lastColumn="0" w:noHBand="0" w:noVBand="1"/>
      </w:tblPr>
      <w:tblGrid>
        <w:gridCol w:w="1765"/>
        <w:gridCol w:w="1766"/>
        <w:gridCol w:w="1766"/>
        <w:gridCol w:w="1766"/>
      </w:tblGrid>
      <w:tr w:rsidR="00D80966" w:rsidRPr="006E3EB8" w14:paraId="4AB23118" w14:textId="77777777" w:rsidTr="00265367">
        <w:tc>
          <w:tcPr>
            <w:tcW w:w="1765" w:type="dxa"/>
          </w:tcPr>
          <w:p w14:paraId="506D10D8" w14:textId="77777777" w:rsidR="00D80966" w:rsidRPr="00DC71F6" w:rsidRDefault="00D80966" w:rsidP="00D80966">
            <w:pPr>
              <w:autoSpaceDE w:val="0"/>
              <w:autoSpaceDN w:val="0"/>
              <w:adjustRightInd w:val="0"/>
              <w:jc w:val="center"/>
              <w:rPr>
                <w:rFonts w:ascii="Arial Narrow" w:hAnsi="Arial Narrow"/>
                <w:b/>
                <w:sz w:val="22"/>
                <w:szCs w:val="22"/>
              </w:rPr>
            </w:pPr>
          </w:p>
          <w:p w14:paraId="578899A7" w14:textId="032C15E0" w:rsidR="00D80966" w:rsidRPr="006E3EB8" w:rsidRDefault="00D80966" w:rsidP="00D80966">
            <w:pPr>
              <w:jc w:val="both"/>
              <w:rPr>
                <w:rFonts w:ascii="Arial Narrow" w:hAnsi="Arial Narrow" w:cs="Calibri"/>
                <w:color w:val="000000"/>
                <w:sz w:val="20"/>
                <w:szCs w:val="20"/>
                <w:lang w:eastAsia="es-CO"/>
              </w:rPr>
            </w:pPr>
            <w:r w:rsidRPr="00DC71F6">
              <w:rPr>
                <w:rFonts w:ascii="Arial Narrow" w:hAnsi="Arial Narrow"/>
                <w:b/>
                <w:sz w:val="22"/>
                <w:szCs w:val="22"/>
              </w:rPr>
              <w:t>AREA</w:t>
            </w:r>
          </w:p>
        </w:tc>
        <w:tc>
          <w:tcPr>
            <w:tcW w:w="1766" w:type="dxa"/>
          </w:tcPr>
          <w:p w14:paraId="109F70E9"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w:t>
            </w:r>
          </w:p>
          <w:p w14:paraId="2E7B7F19" w14:textId="4FBB6473" w:rsidR="00D80966" w:rsidRPr="006E3EB8" w:rsidRDefault="00D80966" w:rsidP="00D80966">
            <w:pPr>
              <w:jc w:val="both"/>
              <w:rPr>
                <w:rFonts w:ascii="Arial Narrow" w:hAnsi="Arial Narrow" w:cs="Arial"/>
                <w:b/>
                <w:sz w:val="20"/>
                <w:szCs w:val="20"/>
              </w:rPr>
            </w:pPr>
            <w:r w:rsidRPr="00DC71F6">
              <w:rPr>
                <w:rFonts w:ascii="Arial Narrow" w:hAnsi="Arial Narrow" w:cs="Arial"/>
                <w:b/>
                <w:sz w:val="22"/>
                <w:szCs w:val="22"/>
              </w:rPr>
              <w:t>AVALUO</w:t>
            </w:r>
            <w:r>
              <w:rPr>
                <w:rFonts w:ascii="Arial Narrow" w:hAnsi="Arial Narrow" w:cs="Arial"/>
                <w:b/>
                <w:sz w:val="22"/>
                <w:szCs w:val="22"/>
              </w:rPr>
              <w:t xml:space="preserve"> ANTES DE IVA</w:t>
            </w:r>
          </w:p>
        </w:tc>
        <w:tc>
          <w:tcPr>
            <w:tcW w:w="1766" w:type="dxa"/>
          </w:tcPr>
          <w:p w14:paraId="52C7BD58" w14:textId="7AAA09A1" w:rsidR="00D80966" w:rsidRPr="006E3EB8" w:rsidRDefault="00D80966" w:rsidP="00D80966">
            <w:pPr>
              <w:jc w:val="both"/>
              <w:rPr>
                <w:rFonts w:ascii="Arial Narrow" w:hAnsi="Arial Narrow" w:cs="Arial"/>
                <w:b/>
                <w:sz w:val="20"/>
                <w:szCs w:val="20"/>
              </w:rPr>
            </w:pPr>
            <w:r>
              <w:rPr>
                <w:rFonts w:ascii="Arial Narrow" w:hAnsi="Arial Narrow" w:cs="Arial"/>
                <w:b/>
                <w:sz w:val="22"/>
                <w:szCs w:val="22"/>
              </w:rPr>
              <w:t xml:space="preserve">VALOR AVALUO CON </w:t>
            </w:r>
            <w:r w:rsidRPr="00DC71F6">
              <w:rPr>
                <w:rFonts w:ascii="Arial Narrow" w:hAnsi="Arial Narrow" w:cs="Arial"/>
                <w:b/>
                <w:sz w:val="22"/>
                <w:szCs w:val="22"/>
              </w:rPr>
              <w:t>IVA 19%</w:t>
            </w:r>
          </w:p>
        </w:tc>
        <w:tc>
          <w:tcPr>
            <w:tcW w:w="1766" w:type="dxa"/>
          </w:tcPr>
          <w:p w14:paraId="0748431F" w14:textId="77777777" w:rsidR="00D80966" w:rsidRPr="00DC71F6" w:rsidRDefault="00D80966" w:rsidP="00D80966">
            <w:pPr>
              <w:rPr>
                <w:rFonts w:ascii="Arial Narrow" w:hAnsi="Arial Narrow" w:cs="Arial"/>
                <w:b/>
                <w:sz w:val="22"/>
                <w:szCs w:val="22"/>
              </w:rPr>
            </w:pPr>
            <w:r w:rsidRPr="00DC71F6">
              <w:rPr>
                <w:rFonts w:ascii="Arial Narrow" w:hAnsi="Arial Narrow" w:cs="Arial"/>
                <w:b/>
                <w:sz w:val="22"/>
                <w:szCs w:val="22"/>
              </w:rPr>
              <w:t>VALOR TOTAL</w:t>
            </w:r>
          </w:p>
          <w:p w14:paraId="53B7BBF3" w14:textId="7A43AD90" w:rsidR="00D80966" w:rsidRPr="006E3EB8" w:rsidRDefault="00D80966" w:rsidP="00D80966">
            <w:pPr>
              <w:jc w:val="both"/>
              <w:rPr>
                <w:rFonts w:ascii="Arial Narrow" w:hAnsi="Arial Narrow" w:cs="Arial"/>
                <w:b/>
                <w:sz w:val="20"/>
                <w:szCs w:val="20"/>
              </w:rPr>
            </w:pPr>
            <w:r w:rsidRPr="00DC71F6">
              <w:rPr>
                <w:rFonts w:ascii="Arial Narrow" w:hAnsi="Arial Narrow" w:cs="Arial"/>
                <w:b/>
                <w:sz w:val="22"/>
                <w:szCs w:val="22"/>
              </w:rPr>
              <w:t>POR AVALUO</w:t>
            </w:r>
          </w:p>
        </w:tc>
      </w:tr>
      <w:tr w:rsidR="00265367" w:rsidRPr="006E3EB8" w14:paraId="722E52ED" w14:textId="77777777" w:rsidTr="00265367">
        <w:tc>
          <w:tcPr>
            <w:tcW w:w="1765" w:type="dxa"/>
            <w:vAlign w:val="bottom"/>
          </w:tcPr>
          <w:p w14:paraId="62F2F5E5" w14:textId="77777777" w:rsidR="00265367" w:rsidRPr="006E3EB8" w:rsidRDefault="00265367" w:rsidP="00422D06">
            <w:pPr>
              <w:jc w:val="both"/>
              <w:rPr>
                <w:rFonts w:ascii="Arial Narrow" w:hAnsi="Arial Narrow" w:cs="Arial"/>
                <w:b/>
                <w:sz w:val="20"/>
                <w:szCs w:val="20"/>
              </w:rPr>
            </w:pPr>
            <w:r w:rsidRPr="006E3EB8">
              <w:rPr>
                <w:rFonts w:ascii="Arial Narrow" w:hAnsi="Arial Narrow" w:cs="Calibri"/>
                <w:color w:val="000000"/>
                <w:sz w:val="20"/>
                <w:szCs w:val="20"/>
                <w:lang w:eastAsia="es-CO"/>
              </w:rPr>
              <w:t>HASTA 300 mt2</w:t>
            </w:r>
          </w:p>
        </w:tc>
        <w:tc>
          <w:tcPr>
            <w:tcW w:w="1766" w:type="dxa"/>
          </w:tcPr>
          <w:p w14:paraId="1DD03613" w14:textId="77777777" w:rsidR="00265367" w:rsidRPr="006E3EB8" w:rsidRDefault="00265367" w:rsidP="00422D06">
            <w:pPr>
              <w:jc w:val="both"/>
              <w:rPr>
                <w:rFonts w:ascii="Arial Narrow" w:hAnsi="Arial Narrow" w:cs="Arial"/>
                <w:b/>
                <w:sz w:val="20"/>
                <w:szCs w:val="20"/>
              </w:rPr>
            </w:pPr>
          </w:p>
        </w:tc>
        <w:tc>
          <w:tcPr>
            <w:tcW w:w="1766" w:type="dxa"/>
          </w:tcPr>
          <w:p w14:paraId="57B72F3F" w14:textId="77777777" w:rsidR="00265367" w:rsidRPr="006E3EB8" w:rsidRDefault="00265367" w:rsidP="00422D06">
            <w:pPr>
              <w:jc w:val="both"/>
              <w:rPr>
                <w:rFonts w:ascii="Arial Narrow" w:hAnsi="Arial Narrow" w:cs="Arial"/>
                <w:b/>
                <w:sz w:val="20"/>
                <w:szCs w:val="20"/>
              </w:rPr>
            </w:pPr>
          </w:p>
        </w:tc>
        <w:tc>
          <w:tcPr>
            <w:tcW w:w="1766" w:type="dxa"/>
          </w:tcPr>
          <w:p w14:paraId="299C7481" w14:textId="77777777" w:rsidR="00265367" w:rsidRPr="006E3EB8" w:rsidRDefault="00265367" w:rsidP="00422D06">
            <w:pPr>
              <w:jc w:val="both"/>
              <w:rPr>
                <w:rFonts w:ascii="Arial Narrow" w:hAnsi="Arial Narrow" w:cs="Arial"/>
                <w:b/>
                <w:sz w:val="20"/>
                <w:szCs w:val="20"/>
              </w:rPr>
            </w:pPr>
          </w:p>
        </w:tc>
      </w:tr>
      <w:tr w:rsidR="00265367" w:rsidRPr="006E3EB8" w14:paraId="583AC3DC" w14:textId="77777777" w:rsidTr="00265367">
        <w:tc>
          <w:tcPr>
            <w:tcW w:w="1765" w:type="dxa"/>
            <w:vAlign w:val="bottom"/>
          </w:tcPr>
          <w:p w14:paraId="32619DF3" w14:textId="77777777" w:rsidR="00265367" w:rsidRPr="006E3EB8" w:rsidRDefault="00265367" w:rsidP="00422D06">
            <w:pPr>
              <w:jc w:val="both"/>
              <w:rPr>
                <w:rFonts w:ascii="Arial Narrow" w:hAnsi="Arial Narrow" w:cs="Arial"/>
                <w:b/>
                <w:sz w:val="20"/>
                <w:szCs w:val="20"/>
              </w:rPr>
            </w:pPr>
            <w:r w:rsidRPr="006E3EB8">
              <w:rPr>
                <w:rFonts w:ascii="Arial Narrow" w:hAnsi="Arial Narrow" w:cs="Calibri"/>
                <w:color w:val="000000"/>
                <w:sz w:val="20"/>
                <w:szCs w:val="20"/>
                <w:lang w:eastAsia="es-CO"/>
              </w:rPr>
              <w:t>301 A 500 MTS 2</w:t>
            </w:r>
          </w:p>
        </w:tc>
        <w:tc>
          <w:tcPr>
            <w:tcW w:w="1766" w:type="dxa"/>
          </w:tcPr>
          <w:p w14:paraId="65F549AB" w14:textId="77777777" w:rsidR="00265367" w:rsidRPr="006E3EB8" w:rsidRDefault="00265367" w:rsidP="00422D06">
            <w:pPr>
              <w:jc w:val="both"/>
              <w:rPr>
                <w:rFonts w:ascii="Arial Narrow" w:hAnsi="Arial Narrow" w:cs="Arial"/>
                <w:b/>
                <w:sz w:val="20"/>
                <w:szCs w:val="20"/>
              </w:rPr>
            </w:pPr>
          </w:p>
        </w:tc>
        <w:tc>
          <w:tcPr>
            <w:tcW w:w="1766" w:type="dxa"/>
          </w:tcPr>
          <w:p w14:paraId="0E180F86" w14:textId="77777777" w:rsidR="00265367" w:rsidRPr="006E3EB8" w:rsidRDefault="00265367" w:rsidP="00422D06">
            <w:pPr>
              <w:jc w:val="both"/>
              <w:rPr>
                <w:rFonts w:ascii="Arial Narrow" w:hAnsi="Arial Narrow" w:cs="Arial"/>
                <w:b/>
                <w:sz w:val="20"/>
                <w:szCs w:val="20"/>
              </w:rPr>
            </w:pPr>
          </w:p>
        </w:tc>
        <w:tc>
          <w:tcPr>
            <w:tcW w:w="1766" w:type="dxa"/>
          </w:tcPr>
          <w:p w14:paraId="4C183875" w14:textId="77777777" w:rsidR="00265367" w:rsidRPr="006E3EB8" w:rsidRDefault="00265367" w:rsidP="00422D06">
            <w:pPr>
              <w:jc w:val="both"/>
              <w:rPr>
                <w:rFonts w:ascii="Arial Narrow" w:hAnsi="Arial Narrow" w:cs="Arial"/>
                <w:b/>
                <w:sz w:val="20"/>
                <w:szCs w:val="20"/>
              </w:rPr>
            </w:pPr>
          </w:p>
        </w:tc>
      </w:tr>
      <w:tr w:rsidR="00265367" w:rsidRPr="006E3EB8" w14:paraId="6E407858" w14:textId="77777777" w:rsidTr="00265367">
        <w:tc>
          <w:tcPr>
            <w:tcW w:w="1765" w:type="dxa"/>
            <w:vAlign w:val="bottom"/>
          </w:tcPr>
          <w:p w14:paraId="6C1A5C14" w14:textId="77777777" w:rsidR="00265367" w:rsidRPr="006E3EB8" w:rsidRDefault="00265367" w:rsidP="00422D06">
            <w:pPr>
              <w:jc w:val="both"/>
              <w:rPr>
                <w:rFonts w:ascii="Arial Narrow" w:hAnsi="Arial Narrow" w:cs="Arial"/>
                <w:b/>
                <w:sz w:val="20"/>
                <w:szCs w:val="20"/>
              </w:rPr>
            </w:pPr>
            <w:r w:rsidRPr="006E3EB8">
              <w:rPr>
                <w:rFonts w:ascii="Arial Narrow" w:hAnsi="Arial Narrow" w:cs="Calibri"/>
                <w:color w:val="000000"/>
                <w:sz w:val="20"/>
                <w:szCs w:val="20"/>
                <w:lang w:eastAsia="es-CO"/>
              </w:rPr>
              <w:t>501 A 1000 MTS2</w:t>
            </w:r>
          </w:p>
        </w:tc>
        <w:tc>
          <w:tcPr>
            <w:tcW w:w="1766" w:type="dxa"/>
          </w:tcPr>
          <w:p w14:paraId="4A4B6912" w14:textId="77777777" w:rsidR="00265367" w:rsidRPr="006E3EB8" w:rsidRDefault="00265367" w:rsidP="00422D06">
            <w:pPr>
              <w:jc w:val="both"/>
              <w:rPr>
                <w:rFonts w:ascii="Arial Narrow" w:hAnsi="Arial Narrow" w:cs="Arial"/>
                <w:b/>
                <w:sz w:val="20"/>
                <w:szCs w:val="20"/>
              </w:rPr>
            </w:pPr>
          </w:p>
        </w:tc>
        <w:tc>
          <w:tcPr>
            <w:tcW w:w="1766" w:type="dxa"/>
          </w:tcPr>
          <w:p w14:paraId="4A0AB07B" w14:textId="77777777" w:rsidR="00265367" w:rsidRPr="006E3EB8" w:rsidRDefault="00265367" w:rsidP="00422D06">
            <w:pPr>
              <w:jc w:val="both"/>
              <w:rPr>
                <w:rFonts w:ascii="Arial Narrow" w:hAnsi="Arial Narrow" w:cs="Arial"/>
                <w:b/>
                <w:sz w:val="20"/>
                <w:szCs w:val="20"/>
              </w:rPr>
            </w:pPr>
          </w:p>
        </w:tc>
        <w:tc>
          <w:tcPr>
            <w:tcW w:w="1766" w:type="dxa"/>
          </w:tcPr>
          <w:p w14:paraId="17212977" w14:textId="77777777" w:rsidR="00265367" w:rsidRPr="006E3EB8" w:rsidRDefault="00265367" w:rsidP="00422D06">
            <w:pPr>
              <w:jc w:val="both"/>
              <w:rPr>
                <w:rFonts w:ascii="Arial Narrow" w:hAnsi="Arial Narrow" w:cs="Arial"/>
                <w:b/>
                <w:sz w:val="20"/>
                <w:szCs w:val="20"/>
              </w:rPr>
            </w:pPr>
          </w:p>
        </w:tc>
      </w:tr>
      <w:tr w:rsidR="00265367" w:rsidRPr="006E3EB8" w14:paraId="49CC64DB" w14:textId="77777777" w:rsidTr="00265367">
        <w:tc>
          <w:tcPr>
            <w:tcW w:w="1765" w:type="dxa"/>
            <w:vAlign w:val="center"/>
          </w:tcPr>
          <w:p w14:paraId="05830D77" w14:textId="77777777" w:rsidR="00265367" w:rsidRPr="006E3EB8" w:rsidRDefault="00265367" w:rsidP="00422D06">
            <w:pPr>
              <w:jc w:val="both"/>
              <w:rPr>
                <w:rFonts w:ascii="Arial Narrow" w:hAnsi="Arial Narrow" w:cs="Arial"/>
                <w:b/>
                <w:sz w:val="20"/>
                <w:szCs w:val="20"/>
              </w:rPr>
            </w:pPr>
            <w:r w:rsidRPr="006E3EB8">
              <w:rPr>
                <w:rFonts w:ascii="Arial Narrow" w:hAnsi="Arial Narrow" w:cs="Calibri"/>
                <w:color w:val="000000"/>
                <w:sz w:val="20"/>
                <w:szCs w:val="20"/>
                <w:lang w:eastAsia="es-CO"/>
              </w:rPr>
              <w:t>1001 EN ADELANTE</w:t>
            </w:r>
          </w:p>
        </w:tc>
        <w:tc>
          <w:tcPr>
            <w:tcW w:w="1766" w:type="dxa"/>
          </w:tcPr>
          <w:p w14:paraId="0FA844EE" w14:textId="77777777" w:rsidR="00265367" w:rsidRPr="006E3EB8" w:rsidRDefault="00265367" w:rsidP="00422D06">
            <w:pPr>
              <w:jc w:val="both"/>
              <w:rPr>
                <w:rFonts w:ascii="Arial Narrow" w:hAnsi="Arial Narrow" w:cs="Arial"/>
                <w:b/>
                <w:sz w:val="20"/>
                <w:szCs w:val="20"/>
              </w:rPr>
            </w:pPr>
          </w:p>
        </w:tc>
        <w:tc>
          <w:tcPr>
            <w:tcW w:w="1766" w:type="dxa"/>
          </w:tcPr>
          <w:p w14:paraId="456928DD" w14:textId="77777777" w:rsidR="00265367" w:rsidRPr="006E3EB8" w:rsidRDefault="00265367" w:rsidP="00422D06">
            <w:pPr>
              <w:jc w:val="both"/>
              <w:rPr>
                <w:rFonts w:ascii="Arial Narrow" w:hAnsi="Arial Narrow" w:cs="Arial"/>
                <w:b/>
                <w:sz w:val="20"/>
                <w:szCs w:val="20"/>
              </w:rPr>
            </w:pPr>
          </w:p>
        </w:tc>
        <w:tc>
          <w:tcPr>
            <w:tcW w:w="1766" w:type="dxa"/>
          </w:tcPr>
          <w:p w14:paraId="6E518E48" w14:textId="77777777" w:rsidR="00265367" w:rsidRPr="006E3EB8" w:rsidRDefault="00265367" w:rsidP="00422D06">
            <w:pPr>
              <w:jc w:val="both"/>
              <w:rPr>
                <w:rFonts w:ascii="Arial Narrow" w:hAnsi="Arial Narrow" w:cs="Arial"/>
                <w:b/>
                <w:sz w:val="20"/>
                <w:szCs w:val="20"/>
              </w:rPr>
            </w:pPr>
          </w:p>
        </w:tc>
      </w:tr>
    </w:tbl>
    <w:p w14:paraId="5214F1D7" w14:textId="77777777" w:rsidR="00265367" w:rsidRDefault="00265367" w:rsidP="00DC71F6">
      <w:pPr>
        <w:autoSpaceDE w:val="0"/>
        <w:autoSpaceDN w:val="0"/>
        <w:adjustRightInd w:val="0"/>
        <w:jc w:val="both"/>
        <w:rPr>
          <w:rFonts w:ascii="Arial Narrow" w:hAnsi="Arial Narrow"/>
          <w:b/>
          <w:sz w:val="22"/>
          <w:szCs w:val="22"/>
        </w:rPr>
      </w:pPr>
    </w:p>
    <w:tbl>
      <w:tblPr>
        <w:tblpPr w:leftFromText="141" w:rightFromText="141" w:vertAnchor="text" w:tblpX="3881"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0"/>
        <w:gridCol w:w="2310"/>
      </w:tblGrid>
      <w:tr w:rsidR="002456B8" w14:paraId="0D0DA7A9" w14:textId="2CB46890" w:rsidTr="002456B8">
        <w:trPr>
          <w:trHeight w:val="585"/>
        </w:trPr>
        <w:tc>
          <w:tcPr>
            <w:tcW w:w="2070" w:type="dxa"/>
          </w:tcPr>
          <w:p w14:paraId="0D443764" w14:textId="44748AF8" w:rsidR="002456B8" w:rsidRDefault="002456B8" w:rsidP="002456B8">
            <w:pPr>
              <w:autoSpaceDE w:val="0"/>
              <w:autoSpaceDN w:val="0"/>
              <w:adjustRightInd w:val="0"/>
              <w:rPr>
                <w:rFonts w:ascii="Arial Narrow" w:hAnsi="Arial Narrow"/>
                <w:b/>
                <w:sz w:val="22"/>
                <w:szCs w:val="22"/>
              </w:rPr>
            </w:pPr>
            <w:r w:rsidRPr="002456B8">
              <w:rPr>
                <w:rFonts w:ascii="Arial Narrow" w:hAnsi="Arial Narrow"/>
                <w:b/>
                <w:sz w:val="22"/>
                <w:szCs w:val="22"/>
              </w:rPr>
              <w:t>VALOR TOTAL SIN IVA</w:t>
            </w:r>
          </w:p>
        </w:tc>
        <w:tc>
          <w:tcPr>
            <w:tcW w:w="2310" w:type="dxa"/>
          </w:tcPr>
          <w:p w14:paraId="201C346E" w14:textId="0722AC56" w:rsidR="002456B8" w:rsidRDefault="002456B8" w:rsidP="002456B8">
            <w:pPr>
              <w:autoSpaceDE w:val="0"/>
              <w:autoSpaceDN w:val="0"/>
              <w:adjustRightInd w:val="0"/>
              <w:rPr>
                <w:rFonts w:ascii="Arial Narrow" w:hAnsi="Arial Narrow"/>
                <w:b/>
                <w:sz w:val="22"/>
                <w:szCs w:val="22"/>
              </w:rPr>
            </w:pPr>
            <w:r w:rsidRPr="002456B8">
              <w:rPr>
                <w:rFonts w:ascii="Arial Narrow" w:hAnsi="Arial Narrow"/>
                <w:b/>
                <w:sz w:val="22"/>
                <w:szCs w:val="22"/>
              </w:rPr>
              <w:t>VALOR TOTAL INCLUIDO IVA (19%</w:t>
            </w:r>
          </w:p>
        </w:tc>
      </w:tr>
      <w:tr w:rsidR="002456B8" w14:paraId="41A4EA4E" w14:textId="601D8C0B" w:rsidTr="002456B8">
        <w:trPr>
          <w:trHeight w:val="420"/>
        </w:trPr>
        <w:tc>
          <w:tcPr>
            <w:tcW w:w="2070" w:type="dxa"/>
          </w:tcPr>
          <w:p w14:paraId="6D8C7D04" w14:textId="77777777" w:rsidR="002456B8" w:rsidRDefault="002456B8" w:rsidP="002456B8">
            <w:pPr>
              <w:autoSpaceDE w:val="0"/>
              <w:autoSpaceDN w:val="0"/>
              <w:adjustRightInd w:val="0"/>
              <w:jc w:val="both"/>
              <w:rPr>
                <w:rFonts w:ascii="Arial Narrow" w:hAnsi="Arial Narrow"/>
                <w:b/>
                <w:sz w:val="22"/>
                <w:szCs w:val="22"/>
              </w:rPr>
            </w:pPr>
          </w:p>
        </w:tc>
        <w:tc>
          <w:tcPr>
            <w:tcW w:w="2310" w:type="dxa"/>
          </w:tcPr>
          <w:p w14:paraId="68925EE8" w14:textId="77777777" w:rsidR="002456B8" w:rsidRDefault="002456B8" w:rsidP="002456B8">
            <w:pPr>
              <w:autoSpaceDE w:val="0"/>
              <w:autoSpaceDN w:val="0"/>
              <w:adjustRightInd w:val="0"/>
              <w:jc w:val="both"/>
              <w:rPr>
                <w:rFonts w:ascii="Arial Narrow" w:hAnsi="Arial Narrow"/>
                <w:b/>
                <w:sz w:val="22"/>
                <w:szCs w:val="22"/>
              </w:rPr>
            </w:pPr>
          </w:p>
        </w:tc>
      </w:tr>
    </w:tbl>
    <w:p w14:paraId="6901CEB0" w14:textId="77777777" w:rsidR="002456B8" w:rsidRDefault="002456B8" w:rsidP="00DC71F6">
      <w:pPr>
        <w:autoSpaceDE w:val="0"/>
        <w:autoSpaceDN w:val="0"/>
        <w:adjustRightInd w:val="0"/>
        <w:jc w:val="both"/>
        <w:rPr>
          <w:rFonts w:ascii="Arial Narrow" w:hAnsi="Arial Narrow"/>
          <w:b/>
          <w:sz w:val="22"/>
          <w:szCs w:val="22"/>
        </w:rPr>
      </w:pPr>
    </w:p>
    <w:p w14:paraId="0563291B" w14:textId="77777777" w:rsidR="002456B8" w:rsidRPr="00DC71F6" w:rsidRDefault="002456B8" w:rsidP="00DC71F6">
      <w:pPr>
        <w:autoSpaceDE w:val="0"/>
        <w:autoSpaceDN w:val="0"/>
        <w:adjustRightInd w:val="0"/>
        <w:jc w:val="both"/>
        <w:rPr>
          <w:rFonts w:ascii="Arial Narrow" w:hAnsi="Arial Narrow"/>
          <w:b/>
          <w:sz w:val="22"/>
          <w:szCs w:val="22"/>
        </w:rPr>
      </w:pPr>
    </w:p>
    <w:p w14:paraId="2A27591C" w14:textId="77777777" w:rsidR="002456B8" w:rsidRDefault="002456B8" w:rsidP="0053557B">
      <w:pPr>
        <w:jc w:val="both"/>
        <w:rPr>
          <w:rFonts w:ascii="Arial Narrow" w:hAnsi="Arial Narrow" w:cs="Calibri"/>
          <w:bCs/>
          <w:sz w:val="22"/>
          <w:szCs w:val="22"/>
        </w:rPr>
      </w:pPr>
    </w:p>
    <w:p w14:paraId="42924D61" w14:textId="77777777" w:rsidR="002456B8" w:rsidRDefault="002456B8" w:rsidP="0053557B">
      <w:pPr>
        <w:jc w:val="both"/>
        <w:rPr>
          <w:rFonts w:ascii="Arial Narrow" w:hAnsi="Arial Narrow" w:cs="Calibri"/>
          <w:bCs/>
          <w:sz w:val="22"/>
          <w:szCs w:val="22"/>
        </w:rPr>
      </w:pPr>
    </w:p>
    <w:p w14:paraId="01AF63A6" w14:textId="77777777" w:rsidR="002456B8" w:rsidRDefault="002456B8" w:rsidP="0053557B">
      <w:pPr>
        <w:jc w:val="both"/>
        <w:rPr>
          <w:rFonts w:ascii="Arial Narrow" w:hAnsi="Arial Narrow" w:cs="Calibri"/>
          <w:bCs/>
          <w:sz w:val="22"/>
          <w:szCs w:val="22"/>
        </w:rPr>
      </w:pPr>
    </w:p>
    <w:p w14:paraId="3978F4EC" w14:textId="77777777" w:rsidR="0053557B" w:rsidRPr="00DC71F6" w:rsidRDefault="0053557B" w:rsidP="0053557B">
      <w:pPr>
        <w:jc w:val="both"/>
        <w:rPr>
          <w:rFonts w:ascii="Arial Narrow" w:hAnsi="Arial Narrow" w:cs="Calibri"/>
          <w:bCs/>
          <w:sz w:val="22"/>
          <w:szCs w:val="22"/>
        </w:rPr>
      </w:pPr>
      <w:r w:rsidRPr="00DC71F6">
        <w:rPr>
          <w:rFonts w:ascii="Arial Narrow" w:hAnsi="Arial Narrow" w:cs="Calibri"/>
          <w:bCs/>
          <w:sz w:val="22"/>
          <w:szCs w:val="22"/>
        </w:rPr>
        <w:t>Los oferentes deberán presentar la oferta teniendo en cuenta lo siguiente:</w:t>
      </w:r>
    </w:p>
    <w:p w14:paraId="7058D0EE" w14:textId="77777777" w:rsidR="0053557B" w:rsidRPr="00DC71F6" w:rsidRDefault="0053557B" w:rsidP="0053557B">
      <w:pPr>
        <w:jc w:val="both"/>
        <w:rPr>
          <w:rFonts w:ascii="Arial Narrow" w:hAnsi="Arial Narrow" w:cs="Calibri"/>
          <w:bCs/>
          <w:sz w:val="22"/>
          <w:szCs w:val="22"/>
        </w:rPr>
      </w:pPr>
    </w:p>
    <w:p w14:paraId="1A543A71" w14:textId="1A510BE8" w:rsidR="0053557B" w:rsidRPr="00DC71F6" w:rsidRDefault="0053557B" w:rsidP="0053557B">
      <w:pPr>
        <w:widowControl w:val="0"/>
        <w:numPr>
          <w:ilvl w:val="0"/>
          <w:numId w:val="10"/>
        </w:numPr>
        <w:tabs>
          <w:tab w:val="left" w:pos="426"/>
          <w:tab w:val="left" w:pos="567"/>
        </w:tabs>
        <w:suppressAutoHyphens/>
        <w:ind w:left="644"/>
        <w:jc w:val="both"/>
        <w:rPr>
          <w:rFonts w:ascii="Arial Narrow" w:hAnsi="Arial Narrow" w:cs="Calibri"/>
          <w:b/>
          <w:sz w:val="22"/>
          <w:szCs w:val="22"/>
        </w:rPr>
      </w:pPr>
      <w:r w:rsidRPr="00DC71F6">
        <w:rPr>
          <w:rFonts w:ascii="Arial Narrow" w:eastAsia="Times New Roman" w:hAnsi="Arial Narrow" w:cs="Calibri"/>
          <w:color w:val="000000"/>
          <w:sz w:val="22"/>
          <w:szCs w:val="22"/>
          <w:lang w:eastAsia="es-ES"/>
        </w:rPr>
        <w:t xml:space="preserve">El presupuesto oficial se ha estimado en la suma </w:t>
      </w:r>
      <w:r w:rsidRPr="00DC71F6">
        <w:rPr>
          <w:rFonts w:ascii="Arial Narrow" w:hAnsi="Arial Narrow"/>
          <w:sz w:val="22"/>
          <w:szCs w:val="22"/>
        </w:rPr>
        <w:t>de</w:t>
      </w:r>
      <w:r w:rsidRPr="00DC71F6">
        <w:rPr>
          <w:rFonts w:ascii="Arial Narrow" w:hAnsi="Arial Narrow"/>
          <w:b/>
          <w:sz w:val="22"/>
          <w:szCs w:val="22"/>
        </w:rPr>
        <w:t xml:space="preserve"> </w:t>
      </w:r>
      <w:r w:rsidR="00265367">
        <w:rPr>
          <w:rFonts w:ascii="Arial Narrow" w:hAnsi="Arial Narrow" w:cs="Palatino Linotype"/>
          <w:b/>
          <w:bCs/>
          <w:sz w:val="22"/>
          <w:szCs w:val="22"/>
        </w:rPr>
        <w:t>QUINCE MILLONES DE PESOS</w:t>
      </w:r>
      <w:r w:rsidR="005074C7" w:rsidRPr="00DC71F6">
        <w:rPr>
          <w:rFonts w:ascii="Arial Narrow" w:hAnsi="Arial Narrow" w:cs="Palatino Linotype"/>
          <w:b/>
          <w:bCs/>
          <w:sz w:val="22"/>
          <w:szCs w:val="22"/>
        </w:rPr>
        <w:t xml:space="preserve"> ($</w:t>
      </w:r>
      <w:r w:rsidR="00265367">
        <w:rPr>
          <w:rFonts w:ascii="Arial Narrow" w:hAnsi="Arial Narrow" w:cs="Palatino Linotype"/>
          <w:b/>
          <w:bCs/>
          <w:sz w:val="22"/>
          <w:szCs w:val="22"/>
        </w:rPr>
        <w:t>1</w:t>
      </w:r>
      <w:r w:rsidR="00DC71F6">
        <w:rPr>
          <w:rFonts w:ascii="Arial Narrow" w:hAnsi="Arial Narrow" w:cs="Palatino Linotype"/>
          <w:b/>
          <w:bCs/>
          <w:sz w:val="22"/>
          <w:szCs w:val="22"/>
        </w:rPr>
        <w:t>5.000.000</w:t>
      </w:r>
      <w:r w:rsidR="005074C7" w:rsidRPr="00DC71F6">
        <w:rPr>
          <w:rFonts w:ascii="Arial Narrow" w:hAnsi="Arial Narrow" w:cs="Palatino Linotype"/>
          <w:b/>
          <w:bCs/>
          <w:sz w:val="22"/>
          <w:szCs w:val="22"/>
        </w:rPr>
        <w:t>) IVA INCLUIDO.</w:t>
      </w:r>
    </w:p>
    <w:p w14:paraId="2C52BDD2" w14:textId="77777777" w:rsidR="005074C7" w:rsidRPr="005074C7" w:rsidRDefault="005074C7" w:rsidP="005074C7">
      <w:pPr>
        <w:widowControl w:val="0"/>
        <w:tabs>
          <w:tab w:val="left" w:pos="426"/>
          <w:tab w:val="left" w:pos="567"/>
        </w:tabs>
        <w:suppressAutoHyphens/>
        <w:ind w:left="644"/>
        <w:jc w:val="both"/>
        <w:rPr>
          <w:rFonts w:ascii="Arial Narrow" w:hAnsi="Arial Narrow" w:cs="Calibri"/>
          <w:b/>
          <w:sz w:val="20"/>
          <w:szCs w:val="20"/>
        </w:rPr>
      </w:pPr>
    </w:p>
    <w:p w14:paraId="7D48E0AD" w14:textId="77777777" w:rsidR="0053557B" w:rsidRPr="0053557B" w:rsidRDefault="0053557B" w:rsidP="0053557B">
      <w:pPr>
        <w:widowControl w:val="0"/>
        <w:numPr>
          <w:ilvl w:val="0"/>
          <w:numId w:val="10"/>
        </w:numPr>
        <w:tabs>
          <w:tab w:val="left" w:pos="426"/>
          <w:tab w:val="left" w:pos="567"/>
        </w:tabs>
        <w:suppressAutoHyphens/>
        <w:jc w:val="both"/>
        <w:rPr>
          <w:rFonts w:ascii="Arial Narrow" w:eastAsia="Times New Roman" w:hAnsi="Arial Narrow" w:cs="Calibri"/>
          <w:color w:val="000000"/>
          <w:sz w:val="20"/>
          <w:szCs w:val="20"/>
          <w:lang w:eastAsia="es-ES"/>
        </w:rPr>
      </w:pPr>
      <w:r w:rsidRPr="0053557B">
        <w:rPr>
          <w:rFonts w:ascii="Arial Narrow" w:eastAsia="Times New Roman" w:hAnsi="Arial Narrow" w:cs="Calibri"/>
          <w:color w:val="000000"/>
          <w:sz w:val="20"/>
          <w:szCs w:val="20"/>
          <w:lang w:eastAsia="es-ES"/>
        </w:rPr>
        <w:t>La propuesta debe hacerse total, por lo tanto no se harán adjudicaciones parciales.</w:t>
      </w:r>
    </w:p>
    <w:p w14:paraId="6FE0404F" w14:textId="77777777" w:rsidR="0053557B" w:rsidRPr="0053557B" w:rsidRDefault="0053557B" w:rsidP="0053557B">
      <w:pPr>
        <w:pStyle w:val="Prrafodelista"/>
        <w:rPr>
          <w:rFonts w:ascii="Arial Narrow" w:hAnsi="Arial Narrow"/>
          <w:b/>
          <w:bCs/>
          <w:sz w:val="20"/>
          <w:szCs w:val="20"/>
        </w:rPr>
      </w:pPr>
    </w:p>
    <w:p w14:paraId="09101375" w14:textId="00BE1F86" w:rsidR="0053557B" w:rsidRPr="005074C7" w:rsidRDefault="00D06940" w:rsidP="00B27B24">
      <w:pPr>
        <w:pStyle w:val="Prrafodelista"/>
        <w:widowControl w:val="0"/>
        <w:numPr>
          <w:ilvl w:val="0"/>
          <w:numId w:val="10"/>
        </w:numPr>
        <w:tabs>
          <w:tab w:val="left" w:pos="426"/>
          <w:tab w:val="left" w:pos="567"/>
        </w:tabs>
        <w:ind w:left="426"/>
        <w:jc w:val="both"/>
        <w:rPr>
          <w:rFonts w:ascii="Arial Narrow" w:eastAsia="Times New Roman" w:hAnsi="Arial Narrow" w:cs="Calibri"/>
          <w:color w:val="000000"/>
          <w:sz w:val="20"/>
          <w:szCs w:val="20"/>
          <w:u w:val="single"/>
          <w:lang w:eastAsia="es-ES"/>
        </w:rPr>
      </w:pPr>
      <w:r w:rsidRPr="005074C7">
        <w:rPr>
          <w:rFonts w:ascii="Arial Narrow" w:hAnsi="Arial Narrow" w:cs="Arial"/>
          <w:b/>
          <w:sz w:val="20"/>
          <w:szCs w:val="20"/>
          <w:u w:val="single"/>
        </w:rPr>
        <w:t>EL CONTRATO SE ADJUDICARÁ POR LA TOTALIDAD DEL PRESUPUESTO OFICIAL</w:t>
      </w:r>
      <w:r w:rsidR="00DC71F6">
        <w:rPr>
          <w:rFonts w:ascii="Arial Narrow" w:hAnsi="Arial Narrow" w:cs="Arial"/>
          <w:b/>
          <w:sz w:val="20"/>
          <w:szCs w:val="20"/>
          <w:u w:val="single"/>
        </w:rPr>
        <w:t>.</w:t>
      </w:r>
    </w:p>
    <w:p w14:paraId="48C7339D" w14:textId="77777777" w:rsidR="0053557B" w:rsidRPr="005074C7" w:rsidRDefault="0053557B" w:rsidP="0053557B">
      <w:pPr>
        <w:pStyle w:val="Textoindependiente23"/>
        <w:widowControl/>
        <w:tabs>
          <w:tab w:val="left" w:pos="708"/>
        </w:tabs>
        <w:suppressAutoHyphens w:val="0"/>
        <w:spacing w:line="276" w:lineRule="auto"/>
        <w:ind w:left="644"/>
        <w:rPr>
          <w:rFonts w:ascii="Arial Narrow" w:eastAsia="Batang" w:hAnsi="Arial Narrow"/>
          <w:b/>
          <w:bCs/>
          <w:szCs w:val="20"/>
        </w:rPr>
      </w:pPr>
    </w:p>
    <w:p w14:paraId="1D13EC26" w14:textId="77777777" w:rsidR="0053557B" w:rsidRPr="0053557B" w:rsidRDefault="0053557B" w:rsidP="0053557B">
      <w:pPr>
        <w:pStyle w:val="Prrafodelista"/>
        <w:numPr>
          <w:ilvl w:val="0"/>
          <w:numId w:val="10"/>
        </w:numPr>
        <w:jc w:val="both"/>
        <w:rPr>
          <w:rFonts w:ascii="Arial Narrow" w:eastAsia="Calibri" w:hAnsi="Arial Narrow"/>
          <w:sz w:val="20"/>
          <w:szCs w:val="20"/>
          <w:u w:val="single"/>
        </w:rPr>
      </w:pPr>
      <w:r w:rsidRPr="0053557B">
        <w:rPr>
          <w:rFonts w:ascii="Arial Narrow" w:hAnsi="Arial Narrow"/>
          <w:sz w:val="20"/>
          <w:szCs w:val="20"/>
          <w:u w:val="single"/>
        </w:rPr>
        <w:t>El factor de selección del presente proceso será el menor valor de los precios unitarios de los bienes ofrecidos por cada proponente.</w:t>
      </w:r>
    </w:p>
    <w:p w14:paraId="205726AD" w14:textId="77777777" w:rsidR="0053557B" w:rsidRPr="0053557B" w:rsidRDefault="0053557B" w:rsidP="0053557B">
      <w:pPr>
        <w:pStyle w:val="Prrafodelista"/>
        <w:ind w:left="644"/>
        <w:jc w:val="both"/>
        <w:rPr>
          <w:rFonts w:ascii="Arial Narrow" w:hAnsi="Arial Narrow"/>
          <w:sz w:val="20"/>
          <w:szCs w:val="20"/>
          <w:u w:val="single"/>
        </w:rPr>
      </w:pPr>
    </w:p>
    <w:p w14:paraId="4A738F84" w14:textId="77777777" w:rsidR="0053557B" w:rsidRPr="0053557B" w:rsidRDefault="0053557B" w:rsidP="0053557B">
      <w:pPr>
        <w:pStyle w:val="Prrafodelista"/>
        <w:numPr>
          <w:ilvl w:val="0"/>
          <w:numId w:val="10"/>
        </w:numPr>
        <w:jc w:val="both"/>
        <w:rPr>
          <w:rFonts w:ascii="Arial Narrow" w:hAnsi="Arial Narrow"/>
          <w:sz w:val="20"/>
          <w:szCs w:val="20"/>
          <w:u w:val="single"/>
        </w:rPr>
      </w:pPr>
      <w:r w:rsidRPr="0053557B">
        <w:rPr>
          <w:rFonts w:ascii="Arial Narrow" w:hAnsi="Arial Narrow"/>
          <w:sz w:val="20"/>
          <w:szCs w:val="20"/>
          <w:u w:val="single"/>
        </w:rPr>
        <w:t xml:space="preserve">El valor del contrato será el valor total del presupuesto oficial, para lo cual los oferentes deberán incluir siempre este valor (El del presupuesto oficial) en la oferta económica que diligencien en el SECOP II. </w:t>
      </w:r>
    </w:p>
    <w:p w14:paraId="4E559E88" w14:textId="77777777" w:rsidR="0053557B" w:rsidRPr="0053557B" w:rsidRDefault="0053557B" w:rsidP="0053557B">
      <w:pPr>
        <w:suppressAutoHyphens/>
        <w:contextualSpacing/>
        <w:rPr>
          <w:rFonts w:ascii="Arial Narrow" w:eastAsia="Times New Roman" w:hAnsi="Arial Narrow" w:cs="Calibri"/>
          <w:color w:val="000000"/>
          <w:sz w:val="20"/>
          <w:szCs w:val="20"/>
          <w:lang w:eastAsia="es-ES"/>
        </w:rPr>
      </w:pPr>
    </w:p>
    <w:p w14:paraId="45AFB09B" w14:textId="77777777" w:rsidR="0053557B" w:rsidRPr="0053557B" w:rsidRDefault="0053557B" w:rsidP="0053557B">
      <w:pPr>
        <w:widowControl w:val="0"/>
        <w:numPr>
          <w:ilvl w:val="0"/>
          <w:numId w:val="10"/>
        </w:numPr>
        <w:tabs>
          <w:tab w:val="left" w:pos="426"/>
          <w:tab w:val="left" w:pos="567"/>
        </w:tabs>
        <w:suppressAutoHyphens/>
        <w:jc w:val="both"/>
        <w:rPr>
          <w:rFonts w:ascii="Arial Narrow" w:eastAsia="Times New Roman" w:hAnsi="Arial Narrow" w:cs="Calibri"/>
          <w:color w:val="000000"/>
          <w:sz w:val="20"/>
          <w:szCs w:val="20"/>
          <w:lang w:eastAsia="es-ES"/>
        </w:rPr>
      </w:pPr>
      <w:r w:rsidRPr="0053557B">
        <w:rPr>
          <w:rFonts w:ascii="Arial Narrow" w:eastAsia="Times New Roman" w:hAnsi="Arial Narrow" w:cs="Calibri"/>
          <w:color w:val="000000"/>
          <w:sz w:val="20"/>
          <w:szCs w:val="20"/>
          <w:lang w:eastAsia="es-ES"/>
        </w:rPr>
        <w:t>El formato no debe contener tachaduras o enmendaduras y si las tiene, el representante legal deberá avalaras con su firma a un costado de ellas.</w:t>
      </w:r>
    </w:p>
    <w:p w14:paraId="0017050D" w14:textId="77777777" w:rsidR="0053557B" w:rsidRPr="0053557B" w:rsidRDefault="0053557B" w:rsidP="0053557B">
      <w:pPr>
        <w:suppressAutoHyphens/>
        <w:ind w:left="720"/>
        <w:contextualSpacing/>
        <w:rPr>
          <w:rFonts w:ascii="Arial Narrow" w:eastAsia="Times New Roman" w:hAnsi="Arial Narrow" w:cs="Calibri"/>
          <w:color w:val="000000"/>
          <w:sz w:val="20"/>
          <w:szCs w:val="20"/>
          <w:lang w:eastAsia="es-ES"/>
        </w:rPr>
      </w:pPr>
    </w:p>
    <w:p w14:paraId="0E2975EE" w14:textId="77777777" w:rsidR="0053557B" w:rsidRPr="0053557B" w:rsidRDefault="0053557B" w:rsidP="0053557B">
      <w:pPr>
        <w:widowControl w:val="0"/>
        <w:numPr>
          <w:ilvl w:val="0"/>
          <w:numId w:val="10"/>
        </w:numPr>
        <w:tabs>
          <w:tab w:val="left" w:pos="426"/>
          <w:tab w:val="left" w:pos="567"/>
        </w:tabs>
        <w:suppressAutoHyphens/>
        <w:jc w:val="both"/>
        <w:rPr>
          <w:rFonts w:ascii="Arial Narrow" w:eastAsia="Times New Roman" w:hAnsi="Arial Narrow" w:cs="Calibri"/>
          <w:color w:val="000000"/>
          <w:sz w:val="20"/>
          <w:szCs w:val="20"/>
          <w:lang w:eastAsia="es-ES"/>
        </w:rPr>
      </w:pPr>
      <w:r w:rsidRPr="0053557B">
        <w:rPr>
          <w:rFonts w:ascii="Arial Narrow" w:eastAsia="Times New Roman" w:hAnsi="Arial Narrow" w:cs="Calibri"/>
          <w:color w:val="000000"/>
          <w:sz w:val="20"/>
          <w:szCs w:val="20"/>
          <w:lang w:eastAsia="es-ES"/>
        </w:rPr>
        <w:t>El valor debe estar acorde con los precios del mercado, teniendo en cuenta los valores promedios establecidos en los documentos  previos.</w:t>
      </w:r>
    </w:p>
    <w:p w14:paraId="679DD366" w14:textId="77777777" w:rsidR="0053557B" w:rsidRDefault="0053557B" w:rsidP="0024668F">
      <w:pPr>
        <w:rPr>
          <w:rFonts w:ascii="Arial Narrow" w:hAnsi="Arial Narrow" w:cs="Palatino Linotype"/>
          <w:color w:val="000000"/>
          <w:sz w:val="20"/>
          <w:szCs w:val="20"/>
          <w:lang w:val="es-CO"/>
        </w:rPr>
      </w:pPr>
    </w:p>
    <w:p w14:paraId="2CC3D06F"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En constancia de lo anterior firmo este documento a los ________ días del mes de  _____________________ de _______.</w:t>
      </w:r>
    </w:p>
    <w:p w14:paraId="6F1FF48F"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 </w:t>
      </w:r>
    </w:p>
    <w:p w14:paraId="73AAD05D"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Firma del Proponente</w:t>
      </w:r>
    </w:p>
    <w:p w14:paraId="7B08786B"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Nombre:</w:t>
      </w:r>
    </w:p>
    <w:p w14:paraId="0F008BCC"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Cargo:</w:t>
      </w:r>
    </w:p>
    <w:p w14:paraId="22FFCC61" w14:textId="77777777" w:rsidR="0024668F"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Documento de Identidad:</w:t>
      </w:r>
    </w:p>
    <w:p w14:paraId="0B4DA948" w14:textId="77777777" w:rsidR="0053557B" w:rsidRDefault="0053557B" w:rsidP="0024668F">
      <w:pPr>
        <w:rPr>
          <w:rFonts w:ascii="Arial Narrow" w:hAnsi="Arial Narrow" w:cs="Arial"/>
          <w:color w:val="000000"/>
          <w:sz w:val="20"/>
          <w:szCs w:val="20"/>
        </w:rPr>
      </w:pPr>
    </w:p>
    <w:p w14:paraId="3A53A589" w14:textId="77777777" w:rsidR="0024668F" w:rsidRPr="0053557B" w:rsidRDefault="0024668F" w:rsidP="0024668F">
      <w:pPr>
        <w:jc w:val="center"/>
        <w:rPr>
          <w:rFonts w:ascii="Arial Narrow" w:hAnsi="Arial Narrow" w:cs="Arial"/>
          <w:b/>
          <w:bCs/>
          <w:color w:val="000000"/>
          <w:sz w:val="20"/>
          <w:szCs w:val="20"/>
        </w:rPr>
      </w:pPr>
      <w:r w:rsidRPr="0053557B">
        <w:rPr>
          <w:rFonts w:ascii="Arial Narrow" w:hAnsi="Arial Narrow" w:cs="Arial"/>
          <w:b/>
          <w:bCs/>
          <w:color w:val="000000"/>
          <w:sz w:val="20"/>
          <w:szCs w:val="20"/>
        </w:rPr>
        <w:t>NOTA: LA FIRMA DEBE SER ORIGINAL</w:t>
      </w:r>
    </w:p>
    <w:p w14:paraId="36024A25" w14:textId="1749D2F0" w:rsidR="0024668F" w:rsidRDefault="0024668F" w:rsidP="0024668F">
      <w:pPr>
        <w:jc w:val="center"/>
        <w:rPr>
          <w:rFonts w:ascii="Arial Narrow" w:hAnsi="Arial Narrow" w:cs="Arial"/>
          <w:b/>
          <w:bCs/>
          <w:color w:val="000000"/>
          <w:sz w:val="20"/>
          <w:szCs w:val="20"/>
        </w:rPr>
      </w:pPr>
      <w:r w:rsidRPr="0053557B">
        <w:rPr>
          <w:rFonts w:ascii="Arial Narrow" w:hAnsi="Arial Narrow" w:cs="Arial"/>
          <w:b/>
          <w:bCs/>
          <w:color w:val="000000"/>
          <w:sz w:val="20"/>
          <w:szCs w:val="20"/>
        </w:rPr>
        <w:lastRenderedPageBreak/>
        <w:t>NO SE ACEPTAN FIRMAS EN FACSIMIL NI MECÁNICA</w:t>
      </w:r>
      <w:r w:rsidR="0047624F">
        <w:rPr>
          <w:rFonts w:ascii="Arial Narrow" w:hAnsi="Arial Narrow" w:cs="Arial"/>
          <w:b/>
          <w:bCs/>
          <w:color w:val="000000"/>
          <w:sz w:val="20"/>
          <w:szCs w:val="20"/>
        </w:rPr>
        <w:t>.</w:t>
      </w:r>
    </w:p>
    <w:p w14:paraId="062E017B" w14:textId="77777777" w:rsidR="0047624F" w:rsidRPr="0053557B" w:rsidRDefault="0047624F" w:rsidP="0024668F">
      <w:pPr>
        <w:jc w:val="center"/>
        <w:rPr>
          <w:rFonts w:ascii="Arial Narrow" w:hAnsi="Arial Narrow" w:cs="Arial"/>
          <w:b/>
          <w:bCs/>
          <w:color w:val="000000"/>
          <w:sz w:val="20"/>
          <w:szCs w:val="20"/>
        </w:rPr>
      </w:pPr>
    </w:p>
    <w:p w14:paraId="715D1301" w14:textId="1AAEF9F0" w:rsidR="0024668F" w:rsidRPr="00265367" w:rsidRDefault="0024668F" w:rsidP="00265367">
      <w:pPr>
        <w:spacing w:after="160" w:line="259" w:lineRule="auto"/>
        <w:jc w:val="center"/>
        <w:rPr>
          <w:rFonts w:ascii="Arial Narrow" w:hAnsi="Arial Narrow" w:cs="Palatino Linotype"/>
          <w:b/>
          <w:szCs w:val="20"/>
        </w:rPr>
      </w:pPr>
      <w:r w:rsidRPr="00265367">
        <w:rPr>
          <w:rFonts w:ascii="Arial Narrow" w:hAnsi="Arial Narrow" w:cs="Palatino Linotype"/>
          <w:b/>
          <w:szCs w:val="20"/>
        </w:rPr>
        <w:t>ANEXO No. 3</w:t>
      </w:r>
    </w:p>
    <w:p w14:paraId="7BF7736F" w14:textId="77777777" w:rsidR="0024668F" w:rsidRPr="0053557B" w:rsidRDefault="0053557B" w:rsidP="0024668F">
      <w:pPr>
        <w:pStyle w:val="Ttulo1"/>
        <w:tabs>
          <w:tab w:val="num" w:pos="432"/>
        </w:tabs>
        <w:ind w:left="432" w:hanging="432"/>
        <w:rPr>
          <w:rFonts w:ascii="Arial Narrow" w:eastAsia="Times New Roman" w:hAnsi="Arial Narrow" w:cs="Arial"/>
          <w:color w:val="222222"/>
          <w:szCs w:val="20"/>
          <w:u w:val="single"/>
        </w:rPr>
      </w:pPr>
      <w:r w:rsidRPr="0053557B">
        <w:rPr>
          <w:rFonts w:ascii="Arial Narrow" w:hAnsi="Arial Narrow" w:cs="Palatino Linotype"/>
          <w:szCs w:val="20"/>
          <w:u w:val="single"/>
        </w:rPr>
        <w:t>COMPROMISO ANTICORRUPCIÓN</w:t>
      </w:r>
      <w:r w:rsidR="0024668F" w:rsidRPr="0053557B">
        <w:rPr>
          <w:rFonts w:ascii="Arial Narrow" w:hAnsi="Arial Narrow" w:cs="Palatino Linotype"/>
          <w:szCs w:val="20"/>
          <w:u w:val="single"/>
        </w:rPr>
        <w:t>.</w:t>
      </w:r>
    </w:p>
    <w:p w14:paraId="5F1456DE" w14:textId="77777777" w:rsidR="0024668F" w:rsidRPr="0053557B" w:rsidRDefault="0024668F" w:rsidP="0024668F">
      <w:pPr>
        <w:shd w:val="clear" w:color="auto" w:fill="FFFFFF"/>
        <w:jc w:val="both"/>
        <w:rPr>
          <w:rFonts w:ascii="Arial Narrow" w:eastAsia="Times New Roman" w:hAnsi="Arial Narrow" w:cs="Arial"/>
          <w:color w:val="222222"/>
          <w:sz w:val="20"/>
          <w:szCs w:val="20"/>
          <w:u w:val="single"/>
        </w:rPr>
      </w:pPr>
    </w:p>
    <w:p w14:paraId="2A557212"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rPr>
        <w:t>Ciudad y fecha</w:t>
      </w:r>
    </w:p>
    <w:p w14:paraId="2B05D3D6"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p>
    <w:p w14:paraId="199C9488" w14:textId="77777777" w:rsidR="0024668F" w:rsidRPr="0053557B" w:rsidRDefault="0024668F" w:rsidP="0024668F">
      <w:pPr>
        <w:shd w:val="clear" w:color="auto" w:fill="FFFFFF"/>
        <w:jc w:val="both"/>
        <w:rPr>
          <w:rFonts w:ascii="Arial Narrow" w:eastAsia="Times New Roman" w:hAnsi="Arial Narrow" w:cs="Arial"/>
          <w:b/>
          <w:color w:val="222222"/>
          <w:sz w:val="20"/>
          <w:szCs w:val="20"/>
          <w:lang w:val="es-CO"/>
        </w:rPr>
      </w:pPr>
      <w:r w:rsidRPr="0053557B">
        <w:rPr>
          <w:rFonts w:ascii="Arial Narrow" w:eastAsia="Times New Roman" w:hAnsi="Arial Narrow" w:cs="Arial"/>
          <w:color w:val="222222"/>
          <w:sz w:val="20"/>
          <w:szCs w:val="20"/>
          <w:lang w:val="es-CO"/>
        </w:rPr>
        <w:t>Señores</w:t>
      </w:r>
    </w:p>
    <w:p w14:paraId="26FAEC71"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b/>
          <w:color w:val="222222"/>
          <w:sz w:val="20"/>
          <w:szCs w:val="20"/>
          <w:lang w:val="es-CO"/>
        </w:rPr>
        <w:t>MUNICIPIO DE MANIZALES</w:t>
      </w:r>
    </w:p>
    <w:p w14:paraId="034D6606"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r w:rsidRPr="0053557B">
        <w:rPr>
          <w:rFonts w:ascii="Arial Narrow" w:eastAsia="Times New Roman" w:hAnsi="Arial Narrow" w:cs="Arial"/>
          <w:color w:val="222222"/>
          <w:sz w:val="20"/>
          <w:szCs w:val="20"/>
          <w:lang w:val="es-CO"/>
        </w:rPr>
        <w:t>La Ciudad </w:t>
      </w:r>
    </w:p>
    <w:p w14:paraId="4B4FA5C8"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p>
    <w:p w14:paraId="4997CCF0"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r w:rsidRPr="0053557B">
        <w:rPr>
          <w:rFonts w:ascii="Arial Narrow" w:eastAsia="Times New Roman" w:hAnsi="Arial Narrow" w:cs="Arial"/>
          <w:b/>
          <w:color w:val="222222"/>
          <w:sz w:val="20"/>
          <w:szCs w:val="20"/>
        </w:rPr>
        <w:t>REFERENCIA:</w:t>
      </w:r>
      <w:r w:rsidRPr="0053557B">
        <w:rPr>
          <w:rFonts w:ascii="Arial Narrow" w:eastAsia="Times New Roman" w:hAnsi="Arial Narrow" w:cs="Arial"/>
          <w:color w:val="222222"/>
          <w:sz w:val="20"/>
          <w:szCs w:val="20"/>
        </w:rPr>
        <w:t xml:space="preserve"> Compromiso Anticorrupción</w:t>
      </w:r>
    </w:p>
    <w:p w14:paraId="5F9DF784" w14:textId="3EC37C96"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b/>
          <w:color w:val="222222"/>
          <w:sz w:val="20"/>
          <w:szCs w:val="20"/>
        </w:rPr>
        <w:t>Proceso de Contratación</w:t>
      </w:r>
      <w:r w:rsidRPr="0053557B">
        <w:rPr>
          <w:rFonts w:ascii="Arial Narrow" w:eastAsia="Times New Roman" w:hAnsi="Arial Narrow" w:cs="Arial"/>
          <w:color w:val="222222"/>
          <w:sz w:val="20"/>
          <w:szCs w:val="20"/>
        </w:rPr>
        <w:t xml:space="preserve"> </w:t>
      </w:r>
      <w:r w:rsidR="00D71168">
        <w:rPr>
          <w:rFonts w:ascii="Arial Narrow" w:hAnsi="Arial Narrow" w:cs="Arial"/>
          <w:b/>
          <w:bCs/>
          <w:color w:val="000000"/>
          <w:sz w:val="20"/>
          <w:szCs w:val="20"/>
        </w:rPr>
        <w:t>MIC-046-2023.</w:t>
      </w:r>
    </w:p>
    <w:p w14:paraId="4A2D651C"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p>
    <w:p w14:paraId="4A8CBB10"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rPr>
        <w:t>____________________________________________________, identificado como aparece al pie de mi  firma, obrando a nombra propio o en mi calidad de representante legal de _______________________________________, manifiesto que:</w:t>
      </w:r>
    </w:p>
    <w:p w14:paraId="13F13121" w14:textId="77777777" w:rsidR="0024668F" w:rsidRPr="0053557B" w:rsidRDefault="0024668F" w:rsidP="0024668F">
      <w:pPr>
        <w:shd w:val="clear" w:color="auto" w:fill="FFFFFF"/>
        <w:ind w:left="284"/>
        <w:jc w:val="both"/>
        <w:rPr>
          <w:rFonts w:ascii="Arial Narrow" w:eastAsia="Times New Roman" w:hAnsi="Arial Narrow" w:cs="Arial"/>
          <w:color w:val="222222"/>
          <w:sz w:val="20"/>
          <w:szCs w:val="20"/>
          <w:lang w:val="es-CO"/>
        </w:rPr>
      </w:pPr>
    </w:p>
    <w:p w14:paraId="26F66A13"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Apoyamos la acción del Estado colombiano y de la Entidad Contratante para fortalecer la transparencia y la rendición de cuentas de la administración pública.</w:t>
      </w:r>
    </w:p>
    <w:p w14:paraId="56501F63"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 estamos en causal de inhabilidad alguna para celebrar el contrato objeto del Proceso  de Contratación ______.</w:t>
      </w:r>
    </w:p>
    <w:p w14:paraId="5AD0F38D"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1D1C5938"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no efectuar acuerdos, o realizar actos o conductas que tengan por objeto o efecto la colusión en el Proceso de Contratación __________.</w:t>
      </w:r>
    </w:p>
    <w:p w14:paraId="63976985"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revelar la información que sobre el Proceso de Contratación _______nos soliciten los organismos de control de la República de Colombia.</w:t>
      </w:r>
    </w:p>
    <w:p w14:paraId="42B80BA7"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9A3D492"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lang w:val="es-CO"/>
        </w:rPr>
        <w:t>Conocemos las consecuencias derivadas del incumplimiento del presente  compromiso anticorrupción.</w:t>
      </w:r>
    </w:p>
    <w:p w14:paraId="0D1EA2C9"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En constancia de lo anterior firmo este documento a los ________ días del mes de  _____________________ de _____.</w:t>
      </w:r>
    </w:p>
    <w:p w14:paraId="6B579FE8" w14:textId="77777777" w:rsidR="0024668F" w:rsidRPr="0053557B" w:rsidRDefault="0024668F" w:rsidP="0024668F">
      <w:pPr>
        <w:shd w:val="clear" w:color="auto" w:fill="FFFFFF"/>
        <w:ind w:left="142" w:hanging="142"/>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 </w:t>
      </w:r>
    </w:p>
    <w:p w14:paraId="1B9E6B8A"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Firma del Proponente</w:t>
      </w:r>
    </w:p>
    <w:p w14:paraId="2790421C"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Nombre:</w:t>
      </w:r>
    </w:p>
    <w:p w14:paraId="6444EFC1"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Cargo:</w:t>
      </w:r>
    </w:p>
    <w:p w14:paraId="43AEB92C"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Documento de Identidad:</w:t>
      </w:r>
    </w:p>
    <w:p w14:paraId="2102A2B4"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7D28A56F"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1B5F8F8F"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3C131AB8" w14:textId="77777777" w:rsidR="0024668F" w:rsidRPr="0053557B" w:rsidRDefault="0024668F" w:rsidP="0024668F">
      <w:pPr>
        <w:shd w:val="clear" w:color="auto" w:fill="FFFFFF"/>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NOTA: LA FIRMA DEBE SER ORIGINAL</w:t>
      </w:r>
    </w:p>
    <w:p w14:paraId="43F4E068"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 SE ACEPTAN FIRMAS EN FACSIMIL NI MECÁNICAS</w:t>
      </w:r>
    </w:p>
    <w:p w14:paraId="2451CE46"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71631AC2"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020681B0"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4EA9DE21"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65BB83BC" w14:textId="77777777" w:rsidR="0053557B" w:rsidRP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65B9BBC8" w14:textId="77777777" w:rsidR="0024668F" w:rsidRPr="0053557B" w:rsidRDefault="0024668F" w:rsidP="0024668F">
      <w:pPr>
        <w:keepNext/>
        <w:spacing w:after="60"/>
        <w:ind w:left="720"/>
        <w:jc w:val="center"/>
        <w:outlineLvl w:val="0"/>
        <w:rPr>
          <w:rFonts w:ascii="Arial Narrow" w:eastAsia="Times New Roman" w:hAnsi="Arial Narrow" w:cs="Calibri"/>
          <w:b/>
          <w:bCs/>
          <w:kern w:val="32"/>
          <w:sz w:val="20"/>
          <w:szCs w:val="20"/>
          <w:u w:val="single"/>
          <w:lang w:eastAsia="es-ES"/>
        </w:rPr>
      </w:pPr>
      <w:bookmarkStart w:id="0" w:name="_Toc46337567"/>
      <w:bookmarkStart w:id="1" w:name="_Toc46947528"/>
      <w:r w:rsidRPr="0053557B">
        <w:rPr>
          <w:rFonts w:ascii="Arial Narrow" w:eastAsia="Times New Roman" w:hAnsi="Arial Narrow" w:cs="Calibri"/>
          <w:b/>
          <w:bCs/>
          <w:kern w:val="32"/>
          <w:sz w:val="20"/>
          <w:szCs w:val="20"/>
          <w:u w:val="single"/>
          <w:lang w:eastAsia="es-ES"/>
        </w:rPr>
        <w:t>ANEXO 4- PERSONA AUTORIZADA PARA FIRMAR LA PROPUESTA</w:t>
      </w:r>
      <w:bookmarkEnd w:id="0"/>
      <w:bookmarkEnd w:id="1"/>
    </w:p>
    <w:p w14:paraId="2165C47F"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582FF1A2"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4255C837"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Nombre: _______________________________________________________</w:t>
      </w:r>
    </w:p>
    <w:p w14:paraId="6FEEC330"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35C30724"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Cédula de Ciudadanía No. _______________ de ________________________</w:t>
      </w:r>
    </w:p>
    <w:p w14:paraId="15F5CFEA"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123603B3"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Cargo: _________________________________________________________</w:t>
      </w:r>
    </w:p>
    <w:p w14:paraId="3D38ACA4"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4243D569"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Dirección:___________________________ Ciudad _____________________</w:t>
      </w:r>
    </w:p>
    <w:p w14:paraId="3F5F0213"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3ADF6014"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Teléfono(s):_____________________________________________________</w:t>
      </w:r>
    </w:p>
    <w:p w14:paraId="2675BC8E"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p>
    <w:p w14:paraId="0DCF4C89" w14:textId="77777777" w:rsidR="0024668F" w:rsidRPr="0053557B" w:rsidRDefault="0024668F" w:rsidP="0024668F">
      <w:pPr>
        <w:tabs>
          <w:tab w:val="left" w:pos="191"/>
        </w:tabs>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Fax: ___________________________________________________________</w:t>
      </w:r>
    </w:p>
    <w:p w14:paraId="64B7D90B" w14:textId="77777777" w:rsidR="0024668F" w:rsidRPr="0053557B"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0"/>
          <w:szCs w:val="20"/>
          <w:lang w:eastAsia="es-ES"/>
        </w:rPr>
      </w:pPr>
    </w:p>
    <w:p w14:paraId="7C0E5A74" w14:textId="77777777" w:rsidR="0024668F" w:rsidRPr="0053557B"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0"/>
          <w:szCs w:val="20"/>
          <w:lang w:eastAsia="es-ES"/>
        </w:rPr>
      </w:pPr>
    </w:p>
    <w:p w14:paraId="4DB0FDB7" w14:textId="77777777" w:rsidR="0024668F" w:rsidRPr="0053557B"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0"/>
          <w:szCs w:val="20"/>
          <w:lang w:eastAsia="es-ES"/>
        </w:rPr>
      </w:pPr>
      <w:r w:rsidRPr="0053557B">
        <w:rPr>
          <w:rFonts w:ascii="Arial Narrow" w:eastAsia="Times New Roman" w:hAnsi="Arial Narrow" w:cs="Calibri"/>
          <w:b/>
          <w:color w:val="000000"/>
          <w:sz w:val="20"/>
          <w:szCs w:val="20"/>
          <w:lang w:eastAsia="es-ES"/>
        </w:rPr>
        <w:t>LIMITE DEL REPRESENTANTE LEGAL PARA COMPROMETER A LA SOCIEDAD</w:t>
      </w:r>
    </w:p>
    <w:p w14:paraId="1A022CC6"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p>
    <w:p w14:paraId="607C72DB"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 xml:space="preserve">Limitación </w:t>
      </w:r>
      <w:r w:rsidRPr="0053557B">
        <w:rPr>
          <w:rFonts w:ascii="Arial Narrow" w:eastAsia="Times New Roman" w:hAnsi="Arial Narrow" w:cs="Calibri"/>
          <w:color w:val="000000"/>
          <w:sz w:val="20"/>
          <w:szCs w:val="20"/>
        </w:rPr>
        <w:tab/>
        <w:t>Si (    )</w:t>
      </w:r>
      <w:r w:rsidRPr="0053557B">
        <w:rPr>
          <w:rFonts w:ascii="Arial Narrow" w:eastAsia="Times New Roman" w:hAnsi="Arial Narrow" w:cs="Calibri"/>
          <w:color w:val="000000"/>
          <w:sz w:val="20"/>
          <w:szCs w:val="20"/>
        </w:rPr>
        <w:tab/>
        <w:t>No (    )</w:t>
      </w:r>
    </w:p>
    <w:p w14:paraId="214F2DFA"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p>
    <w:p w14:paraId="75A3914E"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 xml:space="preserve">Limitado hasta la suma de $ __________________________________________ </w:t>
      </w:r>
    </w:p>
    <w:p w14:paraId="1F0A541A"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6A49192C"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p>
    <w:p w14:paraId="1157A1E0"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Escritura de Constitución No. _______ Notaria ____________ de _____________</w:t>
      </w:r>
    </w:p>
    <w:p w14:paraId="69E9CFA3"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 xml:space="preserve">Fecha de constitución  </w:t>
      </w:r>
      <w:r w:rsidRPr="0053557B">
        <w:rPr>
          <w:rFonts w:ascii="Arial Narrow" w:eastAsia="Times New Roman" w:hAnsi="Arial Narrow" w:cs="Calibri"/>
          <w:color w:val="000000"/>
          <w:sz w:val="20"/>
          <w:szCs w:val="20"/>
        </w:rPr>
        <w:tab/>
        <w:t>____________________________________________</w:t>
      </w:r>
    </w:p>
    <w:p w14:paraId="49CF8212"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r w:rsidRPr="0053557B">
        <w:rPr>
          <w:rFonts w:ascii="Arial Narrow" w:eastAsia="Times New Roman" w:hAnsi="Arial Narrow" w:cs="Calibri"/>
          <w:color w:val="000000"/>
          <w:sz w:val="20"/>
          <w:szCs w:val="20"/>
        </w:rPr>
        <w:t>Vigencia de la Sociedad, hasta: ________________________________________</w:t>
      </w:r>
    </w:p>
    <w:p w14:paraId="38BDCEEC"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p>
    <w:p w14:paraId="64B7FA2A" w14:textId="77777777" w:rsidR="0024668F" w:rsidRPr="0053557B" w:rsidRDefault="0024668F" w:rsidP="0024668F">
      <w:pPr>
        <w:tabs>
          <w:tab w:val="left" w:pos="206"/>
        </w:tabs>
        <w:ind w:left="15"/>
        <w:contextualSpacing/>
        <w:jc w:val="both"/>
        <w:rPr>
          <w:rFonts w:ascii="Arial Narrow" w:eastAsia="Times New Roman" w:hAnsi="Arial Narrow" w:cs="Calibri"/>
          <w:color w:val="000000"/>
          <w:sz w:val="20"/>
          <w:szCs w:val="20"/>
        </w:rPr>
      </w:pPr>
    </w:p>
    <w:p w14:paraId="01051393" w14:textId="77777777" w:rsidR="0024668F" w:rsidRPr="0053557B" w:rsidRDefault="0024668F" w:rsidP="0024668F">
      <w:pPr>
        <w:pBdr>
          <w:bottom w:val="single" w:sz="8" w:space="1" w:color="000000"/>
        </w:pBdr>
        <w:tabs>
          <w:tab w:val="left" w:pos="206"/>
        </w:tabs>
        <w:ind w:left="15"/>
        <w:contextualSpacing/>
        <w:jc w:val="both"/>
        <w:rPr>
          <w:rFonts w:ascii="Arial Narrow" w:eastAsia="Times New Roman" w:hAnsi="Arial Narrow" w:cs="Calibri"/>
          <w:b/>
          <w:color w:val="000000"/>
          <w:sz w:val="20"/>
          <w:szCs w:val="20"/>
        </w:rPr>
      </w:pPr>
      <w:r w:rsidRPr="0053557B">
        <w:rPr>
          <w:rFonts w:ascii="Arial Narrow" w:eastAsia="Times New Roman" w:hAnsi="Arial Narrow" w:cs="Calibri"/>
          <w:b/>
          <w:color w:val="000000"/>
          <w:sz w:val="20"/>
          <w:szCs w:val="20"/>
        </w:rPr>
        <w:t xml:space="preserve">OBSERVACIONES </w:t>
      </w:r>
    </w:p>
    <w:p w14:paraId="3ACC9A9C" w14:textId="77777777" w:rsidR="0024668F" w:rsidRPr="0053557B" w:rsidRDefault="0024668F" w:rsidP="0024668F">
      <w:pPr>
        <w:pBdr>
          <w:bottom w:val="single" w:sz="8" w:space="1" w:color="000000"/>
        </w:pBdr>
        <w:tabs>
          <w:tab w:val="left" w:pos="206"/>
        </w:tabs>
        <w:ind w:left="15"/>
        <w:contextualSpacing/>
        <w:jc w:val="both"/>
        <w:rPr>
          <w:rFonts w:ascii="Arial Narrow" w:eastAsia="Times New Roman" w:hAnsi="Arial Narrow" w:cs="Calibri"/>
          <w:color w:val="000000"/>
          <w:sz w:val="20"/>
          <w:szCs w:val="20"/>
        </w:rPr>
      </w:pPr>
    </w:p>
    <w:p w14:paraId="565432F4" w14:textId="77777777" w:rsidR="0024668F" w:rsidRPr="0053557B" w:rsidRDefault="0024668F" w:rsidP="0024668F">
      <w:pPr>
        <w:pBdr>
          <w:bottom w:val="single" w:sz="8" w:space="2" w:color="000000"/>
        </w:pBdr>
        <w:tabs>
          <w:tab w:val="left" w:pos="206"/>
        </w:tabs>
        <w:ind w:left="15"/>
        <w:contextualSpacing/>
        <w:jc w:val="both"/>
        <w:rPr>
          <w:rFonts w:ascii="Arial Narrow" w:eastAsia="Times New Roman" w:hAnsi="Arial Narrow" w:cs="Calibri"/>
          <w:color w:val="000000"/>
          <w:sz w:val="20"/>
          <w:szCs w:val="20"/>
        </w:rPr>
      </w:pPr>
    </w:p>
    <w:p w14:paraId="7733AF9A" w14:textId="77777777" w:rsidR="0024668F" w:rsidRPr="0053557B" w:rsidRDefault="0024668F" w:rsidP="0024668F">
      <w:pPr>
        <w:pBdr>
          <w:bottom w:val="single" w:sz="8" w:space="2" w:color="000000"/>
        </w:pBdr>
        <w:tabs>
          <w:tab w:val="left" w:pos="206"/>
        </w:tabs>
        <w:ind w:left="15"/>
        <w:contextualSpacing/>
        <w:jc w:val="both"/>
        <w:rPr>
          <w:rFonts w:ascii="Arial Narrow" w:eastAsia="Times New Roman" w:hAnsi="Arial Narrow" w:cs="Calibri"/>
          <w:color w:val="000000"/>
          <w:sz w:val="20"/>
          <w:szCs w:val="20"/>
        </w:rPr>
      </w:pPr>
    </w:p>
    <w:p w14:paraId="14E4958B"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049ACDF"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4579A367"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667E8FB1"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05B5B02"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6BBF302B"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0A7D6A9"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61E2E0BE"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7D4C093"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17ECA24B"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6C1AD762"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CC5B705"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80B34BA"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0F28B5A" w14:textId="77777777" w:rsidR="0024668F" w:rsidRPr="0053557B" w:rsidRDefault="0024668F" w:rsidP="0024668F">
      <w:pPr>
        <w:keepNext/>
        <w:spacing w:after="60"/>
        <w:ind w:left="720"/>
        <w:jc w:val="center"/>
        <w:outlineLvl w:val="0"/>
        <w:rPr>
          <w:rFonts w:ascii="Arial Narrow" w:eastAsia="Times New Roman" w:hAnsi="Arial Narrow" w:cs="Calibri"/>
          <w:b/>
          <w:bCs/>
          <w:kern w:val="32"/>
          <w:sz w:val="20"/>
          <w:szCs w:val="20"/>
          <w:u w:val="single"/>
          <w:lang w:eastAsia="es-ES"/>
        </w:rPr>
      </w:pPr>
      <w:bookmarkStart w:id="2" w:name="_Toc1514837"/>
      <w:bookmarkStart w:id="3" w:name="_Toc46337568"/>
      <w:bookmarkStart w:id="4" w:name="_Toc46947529"/>
      <w:r w:rsidRPr="0053557B">
        <w:rPr>
          <w:rFonts w:ascii="Arial Narrow" w:eastAsia="Times New Roman" w:hAnsi="Arial Narrow" w:cs="Calibri"/>
          <w:b/>
          <w:bCs/>
          <w:kern w:val="32"/>
          <w:sz w:val="20"/>
          <w:szCs w:val="20"/>
          <w:u w:val="single"/>
          <w:lang w:eastAsia="es-ES"/>
        </w:rPr>
        <w:t>ANEXO 5 – MODELO COMPROMISO CONSORCIAL</w:t>
      </w:r>
      <w:bookmarkEnd w:id="2"/>
      <w:bookmarkEnd w:id="3"/>
      <w:bookmarkEnd w:id="4"/>
    </w:p>
    <w:p w14:paraId="03D8D5FD" w14:textId="77777777" w:rsidR="0024668F" w:rsidRPr="0053557B" w:rsidRDefault="0024668F" w:rsidP="0024668F">
      <w:pPr>
        <w:contextualSpacing/>
        <w:jc w:val="center"/>
        <w:rPr>
          <w:rFonts w:ascii="Arial Narrow" w:hAnsi="Arial Narrow"/>
          <w:b/>
          <w:sz w:val="20"/>
          <w:szCs w:val="20"/>
          <w:lang w:eastAsia="es-ES"/>
        </w:rPr>
      </w:pPr>
      <w:r w:rsidRPr="0053557B">
        <w:rPr>
          <w:rFonts w:ascii="Arial Narrow" w:hAnsi="Arial Narrow"/>
          <w:b/>
          <w:sz w:val="20"/>
          <w:szCs w:val="20"/>
          <w:lang w:eastAsia="es-ES"/>
        </w:rPr>
        <w:t>COMPROMISO CONSORCIAL</w:t>
      </w:r>
    </w:p>
    <w:p w14:paraId="0497D5CA" w14:textId="533C901D" w:rsidR="0024668F" w:rsidRPr="0053557B" w:rsidRDefault="0024668F" w:rsidP="0024668F">
      <w:pPr>
        <w:pStyle w:val="Prrafodelista"/>
        <w:ind w:left="0"/>
        <w:jc w:val="both"/>
        <w:rPr>
          <w:rFonts w:ascii="Arial Narrow" w:hAnsi="Arial Narrow"/>
          <w:b/>
          <w:bCs/>
          <w:sz w:val="20"/>
          <w:szCs w:val="20"/>
          <w:lang w:val="es-ES_tradnl"/>
        </w:rPr>
      </w:pPr>
      <w:r w:rsidRPr="0053557B">
        <w:rPr>
          <w:rFonts w:ascii="Arial Narrow" w:hAnsi="Arial Narrow"/>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3557B">
        <w:rPr>
          <w:rFonts w:ascii="Arial Narrow" w:hAnsi="Arial Narrow"/>
          <w:b/>
          <w:sz w:val="20"/>
          <w:szCs w:val="20"/>
          <w:lang w:val="es-ES_tradnl" w:eastAsia="es-ES"/>
        </w:rPr>
        <w:t xml:space="preserve">PRIMERA.- Objeto: </w:t>
      </w:r>
      <w:r w:rsidRPr="0053557B">
        <w:rPr>
          <w:rFonts w:ascii="Arial Narrow" w:hAnsi="Arial Narrow"/>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53557B">
        <w:rPr>
          <w:rFonts w:ascii="Arial Narrow" w:eastAsia="Lucida Sans Unicode" w:hAnsi="Arial Narrow" w:cs="Calibri"/>
          <w:color w:val="000000"/>
          <w:sz w:val="20"/>
          <w:szCs w:val="20"/>
          <w:lang w:val="es-ES_tradnl"/>
        </w:rPr>
        <w:t>el Municipio de Manizales</w:t>
      </w:r>
      <w:r w:rsidRPr="0053557B">
        <w:rPr>
          <w:rFonts w:ascii="Arial Narrow" w:hAnsi="Arial Narrow"/>
          <w:color w:val="000000"/>
          <w:sz w:val="20"/>
          <w:szCs w:val="20"/>
          <w:lang w:val="es-ES_tradnl" w:eastAsia="es-ES"/>
        </w:rPr>
        <w:t xml:space="preserve"> </w:t>
      </w:r>
      <w:r w:rsidRPr="0053557B">
        <w:rPr>
          <w:rFonts w:ascii="Arial Narrow" w:hAnsi="Arial Narrow"/>
          <w:sz w:val="20"/>
          <w:szCs w:val="20"/>
          <w:lang w:val="es-ES_tradnl" w:eastAsia="es-ES"/>
        </w:rPr>
        <w:t xml:space="preserve">para  </w:t>
      </w:r>
      <w:r w:rsidR="00DC71F6">
        <w:rPr>
          <w:rFonts w:ascii="Arial Narrow" w:hAnsi="Arial Narrow"/>
          <w:sz w:val="20"/>
          <w:szCs w:val="20"/>
          <w:lang w:val="es-ES_tradnl" w:eastAsia="es-ES"/>
        </w:rPr>
        <w:t>la</w:t>
      </w:r>
      <w:r w:rsidRPr="0053557B">
        <w:rPr>
          <w:rFonts w:ascii="Arial Narrow" w:hAnsi="Arial Narrow"/>
          <w:b/>
          <w:sz w:val="20"/>
          <w:szCs w:val="20"/>
          <w:lang w:val="es-ES_tradnl"/>
        </w:rPr>
        <w:t xml:space="preserve"> </w:t>
      </w:r>
      <w:r w:rsidR="00243966" w:rsidRPr="00243966">
        <w:rPr>
          <w:rFonts w:ascii="Arial Narrow" w:hAnsi="Arial Narrow"/>
          <w:sz w:val="20"/>
          <w:szCs w:val="20"/>
          <w:lang w:val="es-ES_tradnl"/>
        </w:rPr>
        <w:t>contratación de una</w:t>
      </w:r>
      <w:r w:rsidR="00243966">
        <w:rPr>
          <w:rFonts w:ascii="Arial Narrow" w:hAnsi="Arial Narrow"/>
          <w:b/>
          <w:sz w:val="20"/>
          <w:szCs w:val="20"/>
          <w:lang w:val="es-ES_tradnl"/>
        </w:rPr>
        <w:t xml:space="preserve"> LONJA A AGREMIACIÓN DE AVALUADORES </w:t>
      </w:r>
      <w:r w:rsidR="00243966">
        <w:rPr>
          <w:rFonts w:ascii="Arial Narrow" w:hAnsi="Arial Narrow"/>
          <w:sz w:val="20"/>
          <w:szCs w:val="20"/>
          <w:lang w:val="es-ES_tradnl"/>
        </w:rPr>
        <w:t xml:space="preserve">con el siguiente objeto </w:t>
      </w:r>
      <w:r w:rsidR="00DC71F6" w:rsidRPr="00DC71F6">
        <w:rPr>
          <w:rFonts w:ascii="Arial Narrow" w:hAnsi="Arial Narrow" w:cs="Arial"/>
          <w:b/>
          <w:bCs/>
          <w:i/>
          <w:iCs/>
          <w:sz w:val="20"/>
          <w:szCs w:val="20"/>
        </w:rPr>
        <w:t>“</w:t>
      </w:r>
      <w:r w:rsidR="00265367" w:rsidRPr="006E3EB8">
        <w:rPr>
          <w:rFonts w:ascii="Arial Narrow" w:hAnsi="Arial Narrow" w:cs="Arial"/>
          <w:b/>
          <w:sz w:val="20"/>
          <w:szCs w:val="20"/>
        </w:rPr>
        <w:t>CONTRATACIÓN DE AVALÚOS COMERCIALES DE LOS PREDIOS QUE SE REQUIEREN EN EL MUNICIPIO DE MANIZALES</w:t>
      </w:r>
      <w:r w:rsidR="00265367">
        <w:rPr>
          <w:rFonts w:ascii="Arial Narrow" w:hAnsi="Arial Narrow"/>
          <w:b/>
          <w:sz w:val="20"/>
          <w:szCs w:val="20"/>
          <w:lang w:eastAsia="es-ES"/>
        </w:rPr>
        <w:t xml:space="preserve">”. </w:t>
      </w:r>
      <w:r w:rsidRPr="0053557B">
        <w:rPr>
          <w:rFonts w:ascii="Arial Narrow" w:hAnsi="Arial Narrow"/>
          <w:b/>
          <w:sz w:val="20"/>
          <w:szCs w:val="20"/>
          <w:lang w:val="es-ES_tradnl" w:eastAsia="es-ES"/>
        </w:rPr>
        <w:t>Denominación</w:t>
      </w:r>
      <w:r w:rsidRPr="0053557B">
        <w:rPr>
          <w:rFonts w:ascii="Arial Narrow" w:hAnsi="Arial Narrow"/>
          <w:sz w:val="20"/>
          <w:szCs w:val="20"/>
          <w:lang w:val="es-ES_tradnl" w:eastAsia="es-ES"/>
        </w:rPr>
        <w:t xml:space="preserve">: El Consorcio actuará bajo el nombre de ________________________ </w:t>
      </w:r>
      <w:r w:rsidRPr="0053557B">
        <w:rPr>
          <w:rFonts w:ascii="Arial Narrow" w:hAnsi="Arial Narrow"/>
          <w:b/>
          <w:sz w:val="20"/>
          <w:szCs w:val="20"/>
          <w:lang w:val="es-ES_tradnl" w:eastAsia="es-ES"/>
        </w:rPr>
        <w:t xml:space="preserve">TERCERA.- Compromiso de las Partes: </w:t>
      </w:r>
      <w:r w:rsidRPr="0053557B">
        <w:rPr>
          <w:rFonts w:ascii="Arial Narrow" w:hAnsi="Arial Narrow"/>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3557B">
        <w:rPr>
          <w:rFonts w:ascii="Arial Narrow" w:eastAsia="Lucida Sans Unicode" w:hAnsi="Arial Narrow" w:cs="Calibri"/>
          <w:color w:val="000000"/>
          <w:sz w:val="20"/>
          <w:szCs w:val="20"/>
          <w:lang w:val="es-ES_tradnl"/>
        </w:rPr>
        <w:t>el Municipio de Manizales.</w:t>
      </w:r>
      <w:r w:rsidRPr="0053557B">
        <w:rPr>
          <w:rFonts w:ascii="Arial Narrow" w:hAnsi="Arial Narrow"/>
          <w:color w:val="000000"/>
          <w:sz w:val="20"/>
          <w:szCs w:val="20"/>
          <w:lang w:val="es-ES_tradnl" w:eastAsia="es-ES"/>
        </w:rPr>
        <w:t xml:space="preserve"> </w:t>
      </w:r>
      <w:r w:rsidRPr="0053557B">
        <w:rPr>
          <w:rFonts w:ascii="Arial Narrow" w:hAnsi="Arial Narrow"/>
          <w:b/>
          <w:sz w:val="20"/>
          <w:szCs w:val="20"/>
          <w:lang w:val="es-ES_tradnl" w:eastAsia="es-ES"/>
        </w:rPr>
        <w:t>CUARTA.- De la Responsabilidad</w:t>
      </w:r>
      <w:r w:rsidRPr="0053557B">
        <w:rPr>
          <w:rFonts w:ascii="Arial Narrow" w:hAnsi="Arial Narrow"/>
          <w:sz w:val="20"/>
          <w:szCs w:val="20"/>
          <w:lang w:val="es-ES_tradnl" w:eastAsia="es-ES"/>
        </w:rPr>
        <w:t xml:space="preserve">: Queda expresamente convenido que los Consorciados respondemos solidariamente por la adjudicación, celebración y ejecución del contrato en caso de adjudicación total o parcial. </w:t>
      </w:r>
      <w:r w:rsidRPr="0053557B">
        <w:rPr>
          <w:rFonts w:ascii="Arial Narrow" w:hAnsi="Arial Narrow"/>
          <w:b/>
          <w:sz w:val="20"/>
          <w:szCs w:val="20"/>
          <w:lang w:val="es-ES_tradnl" w:eastAsia="es-ES"/>
        </w:rPr>
        <w:t xml:space="preserve">QUINTA.- Porcentaje de Participación: </w:t>
      </w:r>
      <w:r w:rsidRPr="0053557B">
        <w:rPr>
          <w:rFonts w:ascii="Arial Narrow" w:hAnsi="Arial Narrow"/>
          <w:sz w:val="20"/>
          <w:szCs w:val="20"/>
          <w:lang w:val="es-ES_tradnl" w:eastAsia="es-ES"/>
        </w:rPr>
        <w:t>Los integrantes del Consorcio acuerdan establecer el porcentaje de participación, así: _______________________ ______________________</w:t>
      </w:r>
      <w:r w:rsidRPr="0053557B">
        <w:rPr>
          <w:rFonts w:ascii="Arial Narrow" w:hAnsi="Arial Narrow"/>
          <w:b/>
          <w:sz w:val="20"/>
          <w:szCs w:val="20"/>
          <w:lang w:val="es-ES_tradnl" w:eastAsia="es-ES"/>
        </w:rPr>
        <w:t>SEXTA.-</w:t>
      </w:r>
      <w:r w:rsidRPr="0053557B">
        <w:rPr>
          <w:rFonts w:ascii="Arial Narrow" w:hAnsi="Arial Narrow"/>
          <w:sz w:val="20"/>
          <w:szCs w:val="20"/>
          <w:lang w:val="es-ES_tradnl" w:eastAsia="es-ES"/>
        </w:rPr>
        <w:t xml:space="preserve"> </w:t>
      </w:r>
      <w:r w:rsidRPr="0053557B">
        <w:rPr>
          <w:rFonts w:ascii="Arial Narrow" w:hAnsi="Arial Narrow"/>
          <w:b/>
          <w:sz w:val="20"/>
          <w:szCs w:val="20"/>
          <w:lang w:val="es-ES_tradnl" w:eastAsia="es-ES"/>
        </w:rPr>
        <w:t>Cesión</w:t>
      </w:r>
      <w:r w:rsidRPr="0053557B">
        <w:rPr>
          <w:rFonts w:ascii="Arial Narrow" w:hAnsi="Arial Narrow"/>
          <w:sz w:val="20"/>
          <w:szCs w:val="20"/>
          <w:lang w:val="es-ES_tradnl" w:eastAsia="es-ES"/>
        </w:rPr>
        <w:t xml:space="preserve">: Celebrado el contrato en virtud de la adjudicación que se nos haga, queda </w:t>
      </w:r>
      <w:r w:rsidRPr="0053557B">
        <w:rPr>
          <w:rFonts w:ascii="Arial Narrow" w:hAnsi="Arial Narrow"/>
          <w:color w:val="000000"/>
          <w:sz w:val="20"/>
          <w:szCs w:val="20"/>
          <w:lang w:val="es-ES_tradnl" w:eastAsia="es-ES"/>
        </w:rPr>
        <w:t>convenido que no podrá haber cesión del mismo entre los miembros que integran el Consorcio, ni en favor de terceros, salvo autorización previa, expresa y escrita del Municipio de Manizales.</w:t>
      </w:r>
      <w:r w:rsidRPr="0053557B">
        <w:rPr>
          <w:rFonts w:ascii="Arial Narrow" w:eastAsia="Lucida Sans Unicode" w:hAnsi="Arial Narrow" w:cs="Calibri"/>
          <w:b/>
          <w:color w:val="000000"/>
          <w:sz w:val="20"/>
          <w:szCs w:val="20"/>
          <w:lang w:val="es-ES_tradnl"/>
        </w:rPr>
        <w:t xml:space="preserve"> </w:t>
      </w:r>
      <w:r w:rsidRPr="0053557B">
        <w:rPr>
          <w:rFonts w:ascii="Arial Narrow" w:hAnsi="Arial Narrow"/>
          <w:b/>
          <w:sz w:val="20"/>
          <w:szCs w:val="20"/>
          <w:lang w:val="es-ES_tradnl" w:eastAsia="es-ES"/>
        </w:rPr>
        <w:t>SÉPTIMA.- De la Facultad para Contratar</w:t>
      </w:r>
      <w:r w:rsidRPr="0053557B">
        <w:rPr>
          <w:rFonts w:ascii="Arial Narrow" w:hAnsi="Arial Narrow"/>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53557B">
        <w:rPr>
          <w:rFonts w:ascii="Arial Narrow" w:hAnsi="Arial Narrow"/>
          <w:b/>
          <w:sz w:val="20"/>
          <w:szCs w:val="20"/>
          <w:lang w:val="es-ES_tradnl" w:eastAsia="es-ES"/>
        </w:rPr>
        <w:t>OCTAVA.- Duración del Consorcio</w:t>
      </w:r>
      <w:r w:rsidRPr="0053557B">
        <w:rPr>
          <w:rFonts w:ascii="Arial Narrow" w:hAnsi="Arial Narrow"/>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3557B">
        <w:rPr>
          <w:rFonts w:ascii="Arial Narrow" w:hAnsi="Arial Narrow"/>
          <w:b/>
          <w:sz w:val="20"/>
          <w:szCs w:val="20"/>
          <w:lang w:val="es-ES_tradnl" w:eastAsia="es-ES"/>
        </w:rPr>
        <w:t xml:space="preserve">NOVENA.- Representación: </w:t>
      </w:r>
      <w:r w:rsidRPr="0053557B">
        <w:rPr>
          <w:rFonts w:ascii="Arial Narrow" w:hAnsi="Arial Narrow"/>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53557B">
        <w:rPr>
          <w:rFonts w:ascii="Arial Narrow" w:hAnsi="Arial Narrow"/>
          <w:b/>
          <w:sz w:val="20"/>
          <w:szCs w:val="20"/>
          <w:lang w:val="es-ES_tradnl" w:eastAsia="es-ES"/>
        </w:rPr>
        <w:t xml:space="preserve">DECIMA.- Domicilio: </w:t>
      </w:r>
      <w:r w:rsidRPr="0053557B">
        <w:rPr>
          <w:rFonts w:ascii="Arial Narrow" w:hAnsi="Arial Narrow"/>
          <w:sz w:val="20"/>
          <w:szCs w:val="20"/>
          <w:lang w:val="es-ES_tradnl" w:eastAsia="es-ES"/>
        </w:rPr>
        <w:t xml:space="preserve">Para todos los efectos, se acepta desde ahora que el Municipio de Manizales pueda dirigirse al Consorcio en la siguiente dirección _______________________________ Para constancia se firma en Manizales., a los </w:t>
      </w:r>
    </w:p>
    <w:p w14:paraId="4FF1507E" w14:textId="77777777" w:rsidR="0024668F" w:rsidRPr="0053557B" w:rsidRDefault="0024668F" w:rsidP="0024668F">
      <w:pPr>
        <w:jc w:val="both"/>
        <w:rPr>
          <w:rFonts w:ascii="Arial Narrow" w:hAnsi="Arial Narrow"/>
          <w:b/>
          <w:i/>
          <w:sz w:val="20"/>
          <w:szCs w:val="20"/>
          <w:lang w:eastAsia="es-ES"/>
        </w:rPr>
      </w:pPr>
    </w:p>
    <w:p w14:paraId="77A9CEC2" w14:textId="77777777" w:rsidR="0024668F" w:rsidRPr="0053557B" w:rsidRDefault="0024668F" w:rsidP="0024668F">
      <w:pPr>
        <w:jc w:val="both"/>
        <w:rPr>
          <w:rFonts w:ascii="Arial Narrow" w:hAnsi="Arial Narrow"/>
          <w:b/>
          <w:i/>
          <w:sz w:val="20"/>
          <w:szCs w:val="20"/>
          <w:lang w:eastAsia="es-ES"/>
        </w:rPr>
      </w:pPr>
      <w:r w:rsidRPr="0053557B">
        <w:rPr>
          <w:rFonts w:ascii="Arial Narrow" w:hAnsi="Arial Narrow"/>
          <w:b/>
          <w:i/>
          <w:sz w:val="20"/>
          <w:szCs w:val="20"/>
          <w:lang w:eastAsia="es-ES"/>
        </w:rPr>
        <w:tab/>
      </w:r>
    </w:p>
    <w:p w14:paraId="486DD246" w14:textId="77777777" w:rsidR="0024668F" w:rsidRPr="0053557B"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 xml:space="preserve">Firma </w:t>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t>Firma</w:t>
      </w:r>
    </w:p>
    <w:p w14:paraId="3828B38D" w14:textId="77777777" w:rsidR="0024668F"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C.C. N°</w:t>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t>C.C.N°</w:t>
      </w:r>
    </w:p>
    <w:p w14:paraId="2DFB7951" w14:textId="77777777" w:rsidR="0047624F" w:rsidRPr="0053557B" w:rsidRDefault="0047624F" w:rsidP="0024668F">
      <w:pPr>
        <w:jc w:val="both"/>
        <w:rPr>
          <w:rFonts w:ascii="Arial Narrow" w:hAnsi="Arial Narrow"/>
          <w:b/>
          <w:sz w:val="20"/>
          <w:szCs w:val="20"/>
          <w:lang w:eastAsia="es-ES"/>
        </w:rPr>
      </w:pPr>
    </w:p>
    <w:p w14:paraId="0C7D0630" w14:textId="77777777" w:rsidR="0024668F" w:rsidRPr="0053557B" w:rsidRDefault="009619F7" w:rsidP="0024668F">
      <w:pPr>
        <w:keepNext/>
        <w:spacing w:after="60"/>
        <w:ind w:left="720"/>
        <w:jc w:val="center"/>
        <w:outlineLvl w:val="0"/>
        <w:rPr>
          <w:rFonts w:ascii="Arial Narrow" w:eastAsia="Times New Roman" w:hAnsi="Arial Narrow" w:cs="Calibri"/>
          <w:b/>
          <w:bCs/>
          <w:kern w:val="32"/>
          <w:sz w:val="20"/>
          <w:szCs w:val="20"/>
          <w:u w:val="single"/>
          <w:lang w:eastAsia="es-ES"/>
        </w:rPr>
      </w:pPr>
      <w:bookmarkStart w:id="5" w:name="_Toc1514838"/>
      <w:bookmarkStart w:id="6" w:name="_Toc46337569"/>
      <w:bookmarkStart w:id="7" w:name="_Toc46947530"/>
      <w:r>
        <w:rPr>
          <w:rFonts w:ascii="Arial Narrow" w:eastAsia="Times New Roman" w:hAnsi="Arial Narrow" w:cs="Calibri"/>
          <w:b/>
          <w:bCs/>
          <w:kern w:val="32"/>
          <w:sz w:val="20"/>
          <w:szCs w:val="20"/>
          <w:u w:val="single"/>
          <w:lang w:eastAsia="es-ES"/>
        </w:rPr>
        <w:t>A</w:t>
      </w:r>
      <w:r w:rsidR="0024668F" w:rsidRPr="0053557B">
        <w:rPr>
          <w:rFonts w:ascii="Arial Narrow" w:eastAsia="Times New Roman" w:hAnsi="Arial Narrow" w:cs="Calibri"/>
          <w:b/>
          <w:bCs/>
          <w:kern w:val="32"/>
          <w:sz w:val="20"/>
          <w:szCs w:val="20"/>
          <w:u w:val="single"/>
          <w:lang w:eastAsia="es-ES"/>
        </w:rPr>
        <w:t>NEXO 6 – MODELO COMPROMISO DE CONSTITUCIÓN DE UNIÓN TEMPORAL</w:t>
      </w:r>
      <w:bookmarkEnd w:id="5"/>
      <w:bookmarkEnd w:id="6"/>
      <w:bookmarkEnd w:id="7"/>
    </w:p>
    <w:p w14:paraId="33630A5F" w14:textId="77777777" w:rsidR="0024668F" w:rsidRPr="0053557B" w:rsidRDefault="0024668F" w:rsidP="0024668F">
      <w:pPr>
        <w:jc w:val="center"/>
        <w:rPr>
          <w:rFonts w:ascii="Arial Narrow" w:hAnsi="Arial Narrow"/>
          <w:b/>
          <w:sz w:val="20"/>
          <w:szCs w:val="20"/>
          <w:lang w:eastAsia="es-ES"/>
        </w:rPr>
      </w:pPr>
      <w:r w:rsidRPr="0053557B">
        <w:rPr>
          <w:rFonts w:ascii="Arial Narrow" w:hAnsi="Arial Narrow"/>
          <w:b/>
          <w:sz w:val="20"/>
          <w:szCs w:val="20"/>
          <w:lang w:eastAsia="es-ES"/>
        </w:rPr>
        <w:t>COMPROMISO DE CONSTITUCIÓN DE UNIÓN TEMPORAL</w:t>
      </w:r>
    </w:p>
    <w:p w14:paraId="7991BB6B" w14:textId="77777777" w:rsidR="00EB2E5A" w:rsidRPr="0053557B" w:rsidRDefault="00EB2E5A" w:rsidP="0024668F">
      <w:pPr>
        <w:jc w:val="center"/>
        <w:rPr>
          <w:rFonts w:ascii="Arial Narrow" w:hAnsi="Arial Narrow"/>
          <w:b/>
          <w:sz w:val="20"/>
          <w:szCs w:val="20"/>
          <w:lang w:eastAsia="es-ES"/>
        </w:rPr>
      </w:pPr>
    </w:p>
    <w:p w14:paraId="66D00110" w14:textId="42BD9A73" w:rsidR="0024668F" w:rsidRPr="0053557B" w:rsidRDefault="0024668F" w:rsidP="0024668F">
      <w:pPr>
        <w:pStyle w:val="Prrafodelista"/>
        <w:ind w:left="0"/>
        <w:jc w:val="both"/>
        <w:rPr>
          <w:rFonts w:ascii="Arial Narrow" w:hAnsi="Arial Narrow"/>
          <w:b/>
          <w:bCs/>
          <w:sz w:val="20"/>
          <w:szCs w:val="20"/>
          <w:lang w:val="es-ES_tradnl"/>
        </w:rPr>
      </w:pPr>
      <w:r w:rsidRPr="0053557B">
        <w:rPr>
          <w:rFonts w:ascii="Arial Narrow" w:hAnsi="Arial Narrow"/>
          <w:sz w:val="20"/>
          <w:szCs w:val="20"/>
          <w:lang w:val="es-ES_tradnl" w:eastAsia="es-ES"/>
        </w:rPr>
        <w:t xml:space="preserve">Entre los suscritos ______________ domiciliados en ___________, </w:t>
      </w:r>
      <w:r w:rsidRPr="0053557B">
        <w:rPr>
          <w:rFonts w:ascii="Arial Narrow" w:hAnsi="Arial Narrow"/>
          <w:b/>
          <w:sz w:val="20"/>
          <w:szCs w:val="20"/>
          <w:lang w:val="es-ES_tradnl" w:eastAsia="es-ES"/>
        </w:rPr>
        <w:t xml:space="preserve">de profesión ______________, matriculas números__________ y_________ de fecha de expedición __________y_________ </w:t>
      </w:r>
      <w:r w:rsidRPr="0053557B">
        <w:rPr>
          <w:rFonts w:ascii="Arial Narrow" w:hAnsi="Arial Narrow"/>
          <w:sz w:val="20"/>
          <w:szCs w:val="20"/>
          <w:lang w:val="es-ES_tradnl"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53557B">
        <w:rPr>
          <w:rFonts w:ascii="Arial Narrow" w:hAnsi="Arial Narrow"/>
          <w:b/>
          <w:sz w:val="20"/>
          <w:szCs w:val="20"/>
          <w:lang w:val="es-ES_tradnl" w:eastAsia="es-ES"/>
        </w:rPr>
        <w:t xml:space="preserve">PRIMERA.- Objeto: </w:t>
      </w:r>
      <w:r w:rsidRPr="0053557B">
        <w:rPr>
          <w:rFonts w:ascii="Arial Narrow" w:hAnsi="Arial Narrow"/>
          <w:sz w:val="20"/>
          <w:szCs w:val="20"/>
          <w:lang w:val="es-ES_tradnl"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53557B">
        <w:rPr>
          <w:rFonts w:ascii="Arial Narrow" w:eastAsia="Lucida Sans Unicode" w:hAnsi="Arial Narrow" w:cs="Calibri"/>
          <w:color w:val="000000"/>
          <w:sz w:val="20"/>
          <w:szCs w:val="20"/>
          <w:lang w:val="es-ES_tradnl"/>
        </w:rPr>
        <w:t>por el Municipio de Manizales</w:t>
      </w:r>
      <w:r w:rsidRPr="0053557B">
        <w:rPr>
          <w:rFonts w:ascii="Arial Narrow" w:hAnsi="Arial Narrow"/>
          <w:color w:val="000000"/>
          <w:sz w:val="20"/>
          <w:szCs w:val="20"/>
          <w:lang w:val="es-ES_tradnl" w:eastAsia="es-ES"/>
        </w:rPr>
        <w:t xml:space="preserve">, </w:t>
      </w:r>
      <w:r w:rsidR="00243966" w:rsidRPr="0053557B">
        <w:rPr>
          <w:rFonts w:ascii="Arial Narrow" w:hAnsi="Arial Narrow"/>
          <w:sz w:val="20"/>
          <w:szCs w:val="20"/>
          <w:lang w:val="es-ES_tradnl" w:eastAsia="es-ES"/>
        </w:rPr>
        <w:t xml:space="preserve">para  </w:t>
      </w:r>
      <w:r w:rsidR="00243966">
        <w:rPr>
          <w:rFonts w:ascii="Arial Narrow" w:hAnsi="Arial Narrow"/>
          <w:sz w:val="20"/>
          <w:szCs w:val="20"/>
          <w:lang w:val="es-ES_tradnl" w:eastAsia="es-ES"/>
        </w:rPr>
        <w:t>la</w:t>
      </w:r>
      <w:r w:rsidR="00243966" w:rsidRPr="0053557B">
        <w:rPr>
          <w:rFonts w:ascii="Arial Narrow" w:hAnsi="Arial Narrow"/>
          <w:b/>
          <w:sz w:val="20"/>
          <w:szCs w:val="20"/>
          <w:lang w:val="es-ES_tradnl"/>
        </w:rPr>
        <w:t xml:space="preserve"> </w:t>
      </w:r>
      <w:r w:rsidR="00243966" w:rsidRPr="00243966">
        <w:rPr>
          <w:rFonts w:ascii="Arial Narrow" w:hAnsi="Arial Narrow"/>
          <w:sz w:val="20"/>
          <w:szCs w:val="20"/>
          <w:lang w:val="es-ES_tradnl"/>
        </w:rPr>
        <w:t>contratación de una</w:t>
      </w:r>
      <w:r w:rsidR="00243966">
        <w:rPr>
          <w:rFonts w:ascii="Arial Narrow" w:hAnsi="Arial Narrow"/>
          <w:b/>
          <w:sz w:val="20"/>
          <w:szCs w:val="20"/>
          <w:lang w:val="es-ES_tradnl"/>
        </w:rPr>
        <w:t xml:space="preserve"> LONJA A AGREMIACIÓN DE AVALUADORES </w:t>
      </w:r>
      <w:r w:rsidR="00243966">
        <w:rPr>
          <w:rFonts w:ascii="Arial Narrow" w:hAnsi="Arial Narrow"/>
          <w:sz w:val="20"/>
          <w:szCs w:val="20"/>
          <w:lang w:val="es-ES_tradnl"/>
        </w:rPr>
        <w:t>con el siguiente objeto</w:t>
      </w:r>
      <w:r w:rsidR="00243966" w:rsidRPr="00DC71F6">
        <w:rPr>
          <w:rFonts w:ascii="Arial Narrow" w:hAnsi="Arial Narrow" w:cs="Arial"/>
          <w:b/>
          <w:bCs/>
          <w:i/>
          <w:iCs/>
          <w:sz w:val="20"/>
          <w:szCs w:val="20"/>
        </w:rPr>
        <w:t xml:space="preserve"> </w:t>
      </w:r>
      <w:bookmarkStart w:id="8" w:name="_GoBack"/>
      <w:bookmarkEnd w:id="8"/>
      <w:r w:rsidR="00DC71F6" w:rsidRPr="00DC71F6">
        <w:rPr>
          <w:rFonts w:ascii="Arial Narrow" w:hAnsi="Arial Narrow" w:cs="Arial"/>
          <w:b/>
          <w:bCs/>
          <w:i/>
          <w:iCs/>
          <w:sz w:val="20"/>
          <w:szCs w:val="20"/>
        </w:rPr>
        <w:t>“</w:t>
      </w:r>
      <w:r w:rsidR="00265367" w:rsidRPr="006E3EB8">
        <w:rPr>
          <w:rFonts w:ascii="Arial Narrow" w:hAnsi="Arial Narrow" w:cs="Arial"/>
          <w:b/>
          <w:sz w:val="20"/>
          <w:szCs w:val="20"/>
        </w:rPr>
        <w:t>CONTRATACIÓN DE AVALÚOS COMERCIALES DE LOS PREDIOS QUE SE REQUIEREN EN EL MUNICIPIO DE MANIZALES</w:t>
      </w:r>
      <w:r w:rsidR="00DC71F6" w:rsidRPr="00DC71F6">
        <w:rPr>
          <w:rFonts w:ascii="Arial Narrow" w:hAnsi="Arial Narrow" w:cs="Arial"/>
          <w:b/>
          <w:bCs/>
          <w:i/>
          <w:iCs/>
          <w:sz w:val="20"/>
          <w:szCs w:val="20"/>
        </w:rPr>
        <w:t>.”</w:t>
      </w:r>
      <w:r w:rsidR="00DC71F6">
        <w:rPr>
          <w:rFonts w:ascii="Arial Narrow" w:hAnsi="Arial Narrow" w:cs="Arial"/>
          <w:b/>
          <w:bCs/>
          <w:i/>
          <w:iCs/>
          <w:sz w:val="20"/>
          <w:szCs w:val="20"/>
        </w:rPr>
        <w:t xml:space="preserve"> </w:t>
      </w:r>
      <w:r w:rsidRPr="0053557B">
        <w:rPr>
          <w:rFonts w:ascii="Arial Narrow" w:hAnsi="Arial Narrow"/>
          <w:b/>
          <w:sz w:val="20"/>
          <w:szCs w:val="20"/>
          <w:lang w:val="es-ES_tradnl" w:eastAsia="es-ES"/>
        </w:rPr>
        <w:t>Denominación</w:t>
      </w:r>
      <w:r w:rsidRPr="0053557B">
        <w:rPr>
          <w:rFonts w:ascii="Arial Narrow" w:hAnsi="Arial Narrow"/>
          <w:sz w:val="20"/>
          <w:szCs w:val="20"/>
          <w:lang w:val="es-ES_tradnl" w:eastAsia="es-ES"/>
        </w:rPr>
        <w:t xml:space="preserve">: La Unión Temporal actuará bajo el nombre de __________________ </w:t>
      </w:r>
      <w:r w:rsidRPr="0053557B">
        <w:rPr>
          <w:rFonts w:ascii="Arial Narrow" w:hAnsi="Arial Narrow"/>
          <w:b/>
          <w:sz w:val="20"/>
          <w:szCs w:val="20"/>
          <w:lang w:val="es-ES_tradnl" w:eastAsia="es-ES"/>
        </w:rPr>
        <w:t xml:space="preserve">TERCERA.- Compromiso de las Partes: </w:t>
      </w:r>
      <w:r w:rsidRPr="0053557B">
        <w:rPr>
          <w:rFonts w:ascii="Arial Narrow" w:hAnsi="Arial Narrow"/>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3557B">
        <w:rPr>
          <w:rFonts w:ascii="Arial Narrow" w:eastAsia="Lucida Sans Unicode" w:hAnsi="Arial Narrow" w:cs="Calibri"/>
          <w:color w:val="000000"/>
          <w:sz w:val="20"/>
          <w:szCs w:val="20"/>
          <w:lang w:val="es-ES_tradnl"/>
        </w:rPr>
        <w:t xml:space="preserve">el Municipio de Manizales. </w:t>
      </w:r>
      <w:r w:rsidRPr="0053557B">
        <w:rPr>
          <w:rFonts w:ascii="Arial Narrow" w:hAnsi="Arial Narrow"/>
          <w:b/>
          <w:sz w:val="20"/>
          <w:szCs w:val="20"/>
          <w:lang w:val="es-ES_tradnl" w:eastAsia="es-ES"/>
        </w:rPr>
        <w:t>CUARTA.- De la Responsabilidad</w:t>
      </w:r>
      <w:r w:rsidRPr="0053557B">
        <w:rPr>
          <w:rFonts w:ascii="Arial Narrow" w:hAnsi="Arial Narrow"/>
          <w:sz w:val="20"/>
          <w:szCs w:val="20"/>
          <w:lang w:val="es-ES_tradnl"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53557B">
        <w:rPr>
          <w:rFonts w:ascii="Arial Narrow" w:hAnsi="Arial Narrow"/>
          <w:b/>
          <w:sz w:val="20"/>
          <w:szCs w:val="20"/>
          <w:lang w:val="es-ES_tradnl" w:eastAsia="es-ES"/>
        </w:rPr>
        <w:t xml:space="preserve">QUINTA.- Porcentaje de Participación: </w:t>
      </w:r>
      <w:r w:rsidRPr="0053557B">
        <w:rPr>
          <w:rFonts w:ascii="Arial Narrow" w:hAnsi="Arial Narrow"/>
          <w:sz w:val="20"/>
          <w:szCs w:val="20"/>
          <w:lang w:val="es-ES_tradnl" w:eastAsia="es-ES"/>
        </w:rPr>
        <w:t xml:space="preserve">Los integrantes de la Unión Temporal acuerdan establecer el porcentaje de participación, así: __________________ ________________ </w:t>
      </w:r>
      <w:r w:rsidRPr="0053557B">
        <w:rPr>
          <w:rFonts w:ascii="Arial Narrow" w:hAnsi="Arial Narrow"/>
          <w:b/>
          <w:sz w:val="20"/>
          <w:szCs w:val="20"/>
          <w:lang w:val="es-ES_tradnl" w:eastAsia="es-ES"/>
        </w:rPr>
        <w:t>SEXTA.- Cesión</w:t>
      </w:r>
      <w:r w:rsidRPr="0053557B">
        <w:rPr>
          <w:rFonts w:ascii="Arial Narrow" w:hAnsi="Arial Narrow"/>
          <w:sz w:val="20"/>
          <w:szCs w:val="20"/>
          <w:lang w:val="es-ES_tradnl"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53557B">
        <w:rPr>
          <w:rFonts w:ascii="Arial Narrow" w:eastAsia="Lucida Sans Unicode" w:hAnsi="Arial Narrow" w:cs="Calibri"/>
          <w:color w:val="000000"/>
          <w:sz w:val="20"/>
          <w:szCs w:val="20"/>
          <w:lang w:val="es-ES_tradnl"/>
        </w:rPr>
        <w:t>.</w:t>
      </w:r>
      <w:r w:rsidRPr="0053557B">
        <w:rPr>
          <w:rFonts w:ascii="Arial Narrow" w:eastAsia="Lucida Sans Unicode" w:hAnsi="Arial Narrow" w:cs="Calibri"/>
          <w:b/>
          <w:color w:val="000000"/>
          <w:sz w:val="20"/>
          <w:szCs w:val="20"/>
          <w:lang w:val="es-ES_tradnl"/>
        </w:rPr>
        <w:t xml:space="preserve"> </w:t>
      </w:r>
      <w:r w:rsidRPr="0053557B">
        <w:rPr>
          <w:rFonts w:ascii="Arial Narrow" w:hAnsi="Arial Narrow"/>
          <w:b/>
          <w:color w:val="000000"/>
          <w:sz w:val="20"/>
          <w:szCs w:val="20"/>
          <w:lang w:val="es-ES_tradnl" w:eastAsia="es-ES"/>
        </w:rPr>
        <w:t>SÉPTIMA</w:t>
      </w:r>
      <w:r w:rsidRPr="0053557B">
        <w:rPr>
          <w:rFonts w:ascii="Arial Narrow" w:hAnsi="Arial Narrow"/>
          <w:b/>
          <w:sz w:val="20"/>
          <w:szCs w:val="20"/>
          <w:lang w:val="es-ES_tradnl" w:eastAsia="es-ES"/>
        </w:rPr>
        <w:t>.- De la Facultad para Contratar</w:t>
      </w:r>
      <w:r w:rsidRPr="0053557B">
        <w:rPr>
          <w:rFonts w:ascii="Arial Narrow" w:hAnsi="Arial Narrow"/>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53557B">
        <w:rPr>
          <w:rFonts w:ascii="Arial Narrow" w:hAnsi="Arial Narrow"/>
          <w:b/>
          <w:sz w:val="20"/>
          <w:szCs w:val="20"/>
          <w:lang w:val="es-ES_tradnl" w:eastAsia="es-ES"/>
        </w:rPr>
        <w:t>OCTAVA.- Duración de la Unión Temporal</w:t>
      </w:r>
      <w:r w:rsidRPr="0053557B">
        <w:rPr>
          <w:rFonts w:ascii="Arial Narrow" w:hAnsi="Arial Narrow"/>
          <w:sz w:val="20"/>
          <w:szCs w:val="20"/>
          <w:lang w:val="es-ES_tradnl"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3557B">
        <w:rPr>
          <w:rFonts w:ascii="Arial Narrow" w:hAnsi="Arial Narrow"/>
          <w:b/>
          <w:sz w:val="20"/>
          <w:szCs w:val="20"/>
          <w:lang w:val="es-ES_tradnl" w:eastAsia="es-ES"/>
        </w:rPr>
        <w:t xml:space="preserve">NOVENA.- Representación: </w:t>
      </w:r>
      <w:r w:rsidRPr="0053557B">
        <w:rPr>
          <w:rFonts w:ascii="Arial Narrow" w:hAnsi="Arial Narrow"/>
          <w:sz w:val="20"/>
          <w:szCs w:val="20"/>
          <w:lang w:val="es-ES_tradnl"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53557B">
        <w:rPr>
          <w:rFonts w:ascii="Arial Narrow" w:hAnsi="Arial Narrow"/>
          <w:b/>
          <w:sz w:val="20"/>
          <w:szCs w:val="20"/>
          <w:lang w:val="es-ES_tradnl" w:eastAsia="es-ES"/>
        </w:rPr>
        <w:t xml:space="preserve">DÉCIMA.- Domicilio: </w:t>
      </w:r>
      <w:r w:rsidRPr="0053557B">
        <w:rPr>
          <w:rFonts w:ascii="Arial Narrow" w:hAnsi="Arial Narrow"/>
          <w:sz w:val="20"/>
          <w:szCs w:val="20"/>
          <w:lang w:val="es-ES_tradnl" w:eastAsia="es-ES"/>
        </w:rPr>
        <w:t xml:space="preserve">Para todos los efectos, se acepta desde ahora </w:t>
      </w:r>
      <w:r w:rsidRPr="0053557B">
        <w:rPr>
          <w:rFonts w:ascii="Arial Narrow" w:eastAsia="Lucida Sans Unicode" w:hAnsi="Arial Narrow" w:cs="Calibri"/>
          <w:color w:val="000000"/>
          <w:sz w:val="20"/>
          <w:szCs w:val="20"/>
          <w:lang w:val="es-ES_tradnl"/>
        </w:rPr>
        <w:t xml:space="preserve">el Municipio de Manizales </w:t>
      </w:r>
      <w:r w:rsidRPr="0053557B">
        <w:rPr>
          <w:rFonts w:ascii="Arial Narrow" w:hAnsi="Arial Narrow"/>
          <w:sz w:val="20"/>
          <w:szCs w:val="20"/>
          <w:lang w:val="es-ES_tradnl" w:eastAsia="es-ES"/>
        </w:rPr>
        <w:t xml:space="preserve">puede dirigirse a la Unión Temporal en la siguiente dirección _______________________________ Para constancia se firma en Manizales, a los </w:t>
      </w:r>
    </w:p>
    <w:p w14:paraId="54C5B321" w14:textId="77777777" w:rsidR="0024668F" w:rsidRPr="0053557B" w:rsidRDefault="0024668F" w:rsidP="0024668F">
      <w:pPr>
        <w:jc w:val="both"/>
        <w:rPr>
          <w:rFonts w:ascii="Arial Narrow" w:hAnsi="Arial Narrow"/>
          <w:b/>
          <w:sz w:val="20"/>
          <w:szCs w:val="20"/>
          <w:lang w:eastAsia="es-ES"/>
        </w:rPr>
      </w:pPr>
    </w:p>
    <w:p w14:paraId="3F75DD8B" w14:textId="77777777" w:rsidR="0024668F" w:rsidRPr="0053557B"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Firma C.C. N°</w:t>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t>Firma C.C.N°</w:t>
      </w:r>
    </w:p>
    <w:p w14:paraId="27C0EE32"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0"/>
          <w:szCs w:val="20"/>
        </w:rPr>
      </w:pPr>
    </w:p>
    <w:p w14:paraId="2F7EBFB1" w14:textId="77777777" w:rsidR="00D333F6" w:rsidRPr="0053557B" w:rsidRDefault="00D333F6" w:rsidP="00D333F6">
      <w:pPr>
        <w:keepNext/>
        <w:spacing w:after="60"/>
        <w:ind w:left="720"/>
        <w:jc w:val="center"/>
        <w:outlineLvl w:val="0"/>
        <w:rPr>
          <w:rFonts w:ascii="Arial Narrow" w:eastAsia="Times New Roman" w:hAnsi="Arial Narrow" w:cs="Calibri"/>
          <w:b/>
          <w:bCs/>
          <w:kern w:val="32"/>
          <w:sz w:val="20"/>
          <w:szCs w:val="20"/>
          <w:u w:val="single"/>
          <w:lang w:eastAsia="es-ES"/>
        </w:rPr>
      </w:pPr>
      <w:r w:rsidRPr="0053557B">
        <w:rPr>
          <w:rFonts w:ascii="Arial Narrow" w:eastAsia="Times New Roman" w:hAnsi="Arial Narrow" w:cs="Calibri"/>
          <w:b/>
          <w:bCs/>
          <w:kern w:val="32"/>
          <w:sz w:val="20"/>
          <w:szCs w:val="20"/>
          <w:u w:val="single"/>
          <w:lang w:eastAsia="es-ES"/>
        </w:rPr>
        <w:t xml:space="preserve">ANEXO 7 –  </w:t>
      </w:r>
    </w:p>
    <w:p w14:paraId="2C8CC6BD" w14:textId="77777777" w:rsidR="00D333F6" w:rsidRPr="0053557B" w:rsidRDefault="00D333F6" w:rsidP="00D333F6">
      <w:pPr>
        <w:keepNext/>
        <w:spacing w:after="60"/>
        <w:ind w:left="720"/>
        <w:jc w:val="center"/>
        <w:outlineLvl w:val="0"/>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FORMATO INHABILIDADES E INCOMPATIBILIDADES  PARA PERSONA NATURALES.</w:t>
      </w:r>
    </w:p>
    <w:p w14:paraId="2FB1078B" w14:textId="77777777" w:rsidR="00D333F6" w:rsidRPr="0053557B" w:rsidRDefault="00D333F6" w:rsidP="00D333F6">
      <w:pPr>
        <w:rPr>
          <w:rFonts w:ascii="Arial Narrow" w:hAnsi="Arial Narrow" w:cs="Arial"/>
          <w:spacing w:val="-3"/>
          <w:sz w:val="20"/>
          <w:szCs w:val="20"/>
        </w:rPr>
      </w:pPr>
    </w:p>
    <w:p w14:paraId="357B32E4" w14:textId="77777777" w:rsidR="00D333F6" w:rsidRPr="0053557B" w:rsidRDefault="00D333F6" w:rsidP="00D333F6">
      <w:pPr>
        <w:rPr>
          <w:rFonts w:ascii="Arial Narrow" w:hAnsi="Arial Narrow" w:cs="Arial"/>
          <w:color w:val="BDD6EE"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DD6EE" w:themeColor="accent1" w:themeTint="66"/>
          <w:spacing w:val="-3"/>
          <w:sz w:val="20"/>
          <w:szCs w:val="20"/>
        </w:rPr>
        <w:t>[incluir fecha]</w:t>
      </w:r>
    </w:p>
    <w:p w14:paraId="525C3509" w14:textId="77777777" w:rsidR="00D333F6" w:rsidRPr="0053557B" w:rsidRDefault="00D333F6" w:rsidP="00D333F6">
      <w:pPr>
        <w:rPr>
          <w:rFonts w:ascii="Arial Narrow" w:hAnsi="Arial Narrow" w:cs="Arial"/>
          <w:color w:val="BDD6EE" w:themeColor="accent1" w:themeTint="66"/>
          <w:spacing w:val="-3"/>
          <w:sz w:val="20"/>
          <w:szCs w:val="20"/>
        </w:rPr>
      </w:pPr>
    </w:p>
    <w:p w14:paraId="366B7CCD"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549F98D7" w14:textId="77777777" w:rsidR="00D333F6" w:rsidRPr="0053557B" w:rsidRDefault="00D333F6" w:rsidP="00D333F6">
      <w:pPr>
        <w:rPr>
          <w:rFonts w:ascii="Arial Narrow" w:hAnsi="Arial Narrow" w:cs="Arial"/>
          <w:b/>
          <w:bCs/>
          <w:color w:val="000000" w:themeColor="text1"/>
          <w:spacing w:val="-3"/>
          <w:sz w:val="20"/>
          <w:szCs w:val="20"/>
        </w:rPr>
      </w:pPr>
      <w:r w:rsidRPr="0053557B">
        <w:rPr>
          <w:rFonts w:ascii="Arial Narrow" w:hAnsi="Arial Narrow" w:cs="Arial"/>
          <w:b/>
          <w:bCs/>
          <w:color w:val="000000" w:themeColor="text1"/>
          <w:spacing w:val="-3"/>
          <w:sz w:val="20"/>
          <w:szCs w:val="20"/>
        </w:rPr>
        <w:t>MUNICIPIO DE MANIZALES.</w:t>
      </w:r>
    </w:p>
    <w:p w14:paraId="09B75E2E"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5AA4B7AB" w14:textId="77777777" w:rsidR="00D333F6" w:rsidRPr="0053557B" w:rsidRDefault="00D333F6" w:rsidP="00D333F6">
      <w:pPr>
        <w:rPr>
          <w:rFonts w:ascii="Arial Narrow" w:hAnsi="Arial Narrow" w:cs="Arial"/>
          <w:color w:val="000000" w:themeColor="text1"/>
          <w:spacing w:val="-3"/>
          <w:sz w:val="20"/>
          <w:szCs w:val="20"/>
        </w:rPr>
      </w:pPr>
    </w:p>
    <w:p w14:paraId="7C26F45B"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7D795412" w14:textId="77777777" w:rsidR="00D333F6" w:rsidRPr="0053557B" w:rsidRDefault="00D333F6" w:rsidP="00D333F6">
      <w:pPr>
        <w:rPr>
          <w:rFonts w:ascii="Arial Narrow" w:hAnsi="Arial Narrow" w:cs="Arial"/>
          <w:b/>
          <w:bCs/>
          <w:color w:val="000000" w:themeColor="text1"/>
          <w:spacing w:val="-3"/>
          <w:sz w:val="20"/>
          <w:szCs w:val="20"/>
        </w:rPr>
      </w:pPr>
    </w:p>
    <w:p w14:paraId="329B310C"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DD6EE" w:themeColor="accent1" w:themeTint="66"/>
          <w:spacing w:val="-3"/>
          <w:sz w:val="20"/>
          <w:szCs w:val="20"/>
        </w:rPr>
        <w:t xml:space="preserve">[nombre de la persona natural contratista], </w:t>
      </w:r>
      <w:r w:rsidRPr="0053557B">
        <w:rPr>
          <w:rFonts w:ascii="Arial Narrow" w:hAnsi="Arial Narrow" w:cs="Arial"/>
          <w:color w:val="000000" w:themeColor="text1"/>
          <w:spacing w:val="-3"/>
          <w:sz w:val="20"/>
          <w:szCs w:val="20"/>
        </w:rPr>
        <w:t>identificado</w:t>
      </w:r>
      <w:r w:rsidRPr="0053557B">
        <w:rPr>
          <w:rFonts w:ascii="Arial Narrow" w:hAnsi="Arial Narrow" w:cs="Arial"/>
          <w:color w:val="BDD6EE" w:themeColor="accent1" w:themeTint="66"/>
          <w:spacing w:val="-3"/>
          <w:sz w:val="20"/>
          <w:szCs w:val="20"/>
        </w:rPr>
        <w:t>[a]</w:t>
      </w:r>
      <w:r w:rsidRPr="0053557B">
        <w:rPr>
          <w:rFonts w:ascii="Arial Narrow" w:hAnsi="Arial Narrow" w:cs="Arial"/>
          <w:color w:val="000000" w:themeColor="text1"/>
          <w:spacing w:val="-3"/>
          <w:sz w:val="20"/>
          <w:szCs w:val="20"/>
        </w:rPr>
        <w:t xml:space="preserve"> con cedula de ciudadanía No. </w:t>
      </w:r>
      <w:r w:rsidRPr="0053557B">
        <w:rPr>
          <w:rFonts w:ascii="Arial Narrow" w:hAnsi="Arial Narrow" w:cs="Arial"/>
          <w:color w:val="BDD6EE" w:themeColor="accent1" w:themeTint="66"/>
          <w:spacing w:val="-3"/>
          <w:sz w:val="20"/>
          <w:szCs w:val="20"/>
        </w:rPr>
        <w:t xml:space="preserve">[numero de cedula], </w:t>
      </w:r>
      <w:r w:rsidRPr="0053557B">
        <w:rPr>
          <w:rFonts w:ascii="Arial Narrow" w:hAnsi="Arial Narrow" w:cs="Arial"/>
          <w:spacing w:val="-3"/>
          <w:sz w:val="20"/>
          <w:szCs w:val="20"/>
        </w:rPr>
        <w:t>manifiesto bajo la gravedad del juramento, que se entenderá prestado con la firma y presentación del presente documento, que:</w:t>
      </w:r>
    </w:p>
    <w:p w14:paraId="06B5729A" w14:textId="77777777" w:rsidR="00D333F6" w:rsidRPr="0053557B" w:rsidRDefault="00D333F6" w:rsidP="00D333F6">
      <w:pPr>
        <w:jc w:val="both"/>
        <w:rPr>
          <w:rFonts w:ascii="Arial Narrow" w:hAnsi="Arial Narrow" w:cs="Arial"/>
          <w:spacing w:val="-3"/>
          <w:sz w:val="20"/>
          <w:szCs w:val="20"/>
        </w:rPr>
      </w:pPr>
    </w:p>
    <w:p w14:paraId="79FA3E3B"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me encuentro incurso en causal alguna de conflicto de interés, inhabilidad o incompatibilidad de las señaladas en la Constitución y en la Ley, para contratar con el Municipio de Manizales.</w:t>
      </w:r>
    </w:p>
    <w:p w14:paraId="103257CB"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765ED20C"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2EAD0541"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EAF61DC" w14:textId="77777777" w:rsidR="00D333F6" w:rsidRPr="0053557B" w:rsidRDefault="00D333F6" w:rsidP="00D333F6">
      <w:pPr>
        <w:jc w:val="both"/>
        <w:rPr>
          <w:rFonts w:ascii="Arial Narrow" w:hAnsi="Arial Narrow" w:cs="Arial"/>
          <w:spacing w:val="-3"/>
          <w:sz w:val="20"/>
          <w:szCs w:val="20"/>
        </w:rPr>
      </w:pPr>
    </w:p>
    <w:p w14:paraId="694A0731"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5802CD93" w14:textId="77777777" w:rsidR="00D333F6" w:rsidRPr="0053557B" w:rsidRDefault="00D333F6" w:rsidP="00D333F6">
      <w:pPr>
        <w:jc w:val="both"/>
        <w:rPr>
          <w:rFonts w:ascii="Arial Narrow" w:hAnsi="Arial Narrow" w:cs="Arial"/>
          <w:spacing w:val="-3"/>
          <w:sz w:val="20"/>
          <w:szCs w:val="20"/>
        </w:rPr>
      </w:pPr>
    </w:p>
    <w:p w14:paraId="7E955405" w14:textId="77777777" w:rsidR="00D333F6" w:rsidRPr="0053557B" w:rsidRDefault="00D333F6" w:rsidP="00D333F6">
      <w:pPr>
        <w:jc w:val="both"/>
        <w:rPr>
          <w:rFonts w:ascii="Arial Narrow" w:hAnsi="Arial Narrow" w:cs="Arial"/>
          <w:spacing w:val="-3"/>
          <w:sz w:val="20"/>
          <w:szCs w:val="20"/>
        </w:rPr>
      </w:pPr>
    </w:p>
    <w:p w14:paraId="41C538EE" w14:textId="77777777" w:rsidR="00D333F6" w:rsidRPr="0053557B" w:rsidRDefault="00D333F6" w:rsidP="00D333F6">
      <w:pPr>
        <w:jc w:val="both"/>
        <w:rPr>
          <w:rFonts w:ascii="Arial Narrow" w:hAnsi="Arial Narrow" w:cs="Arial"/>
          <w:spacing w:val="-3"/>
          <w:sz w:val="20"/>
          <w:szCs w:val="20"/>
        </w:rPr>
      </w:pPr>
    </w:p>
    <w:p w14:paraId="4625D8B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34F74DDA" w14:textId="77777777" w:rsidR="00D333F6" w:rsidRPr="0053557B"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BDD6EE" w:themeColor="accent1" w:themeTint="66"/>
          <w:spacing w:val="-3"/>
          <w:sz w:val="20"/>
          <w:szCs w:val="20"/>
        </w:rPr>
        <w:t>[nombre de la persona natural contratista].</w:t>
      </w:r>
    </w:p>
    <w:p w14:paraId="0E728395" w14:textId="77777777" w:rsidR="00D333F6"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DD6EE" w:themeColor="accent1" w:themeTint="66"/>
          <w:spacing w:val="-3"/>
          <w:sz w:val="20"/>
          <w:szCs w:val="20"/>
        </w:rPr>
        <w:t>[numero de cedula].</w:t>
      </w:r>
    </w:p>
    <w:p w14:paraId="5A2EA75F" w14:textId="77777777" w:rsidR="0053557B" w:rsidRDefault="0053557B" w:rsidP="00D333F6">
      <w:pPr>
        <w:jc w:val="both"/>
        <w:rPr>
          <w:rFonts w:ascii="Arial Narrow" w:hAnsi="Arial Narrow" w:cs="Arial"/>
          <w:color w:val="BDD6EE" w:themeColor="accent1" w:themeTint="66"/>
          <w:spacing w:val="-3"/>
          <w:sz w:val="20"/>
          <w:szCs w:val="20"/>
        </w:rPr>
      </w:pPr>
    </w:p>
    <w:p w14:paraId="4AD7C2D9" w14:textId="77777777" w:rsidR="0053557B" w:rsidRDefault="0053557B" w:rsidP="00D333F6">
      <w:pPr>
        <w:jc w:val="both"/>
        <w:rPr>
          <w:rFonts w:ascii="Arial Narrow" w:hAnsi="Arial Narrow" w:cs="Arial"/>
          <w:color w:val="BDD6EE" w:themeColor="accent1" w:themeTint="66"/>
          <w:spacing w:val="-3"/>
          <w:sz w:val="20"/>
          <w:szCs w:val="20"/>
        </w:rPr>
      </w:pPr>
    </w:p>
    <w:p w14:paraId="525AE8C8" w14:textId="77777777" w:rsidR="0053557B" w:rsidRDefault="0053557B" w:rsidP="00D333F6">
      <w:pPr>
        <w:jc w:val="both"/>
        <w:rPr>
          <w:rFonts w:ascii="Arial Narrow" w:hAnsi="Arial Narrow" w:cs="Arial"/>
          <w:color w:val="BDD6EE" w:themeColor="accent1" w:themeTint="66"/>
          <w:spacing w:val="-3"/>
          <w:sz w:val="20"/>
          <w:szCs w:val="20"/>
        </w:rPr>
      </w:pPr>
    </w:p>
    <w:p w14:paraId="04A1145B" w14:textId="77777777" w:rsidR="0053557B" w:rsidRDefault="0053557B" w:rsidP="00D333F6">
      <w:pPr>
        <w:jc w:val="both"/>
        <w:rPr>
          <w:rFonts w:ascii="Arial Narrow" w:hAnsi="Arial Narrow" w:cs="Arial"/>
          <w:color w:val="BDD6EE" w:themeColor="accent1" w:themeTint="66"/>
          <w:spacing w:val="-3"/>
          <w:sz w:val="20"/>
          <w:szCs w:val="20"/>
        </w:rPr>
      </w:pPr>
    </w:p>
    <w:p w14:paraId="3296966A" w14:textId="77777777" w:rsidR="009619F7" w:rsidRDefault="009619F7" w:rsidP="00D333F6">
      <w:pPr>
        <w:jc w:val="both"/>
        <w:rPr>
          <w:rFonts w:ascii="Arial Narrow" w:hAnsi="Arial Narrow" w:cs="Arial"/>
          <w:color w:val="BDD6EE" w:themeColor="accent1" w:themeTint="66"/>
          <w:spacing w:val="-3"/>
          <w:sz w:val="20"/>
          <w:szCs w:val="20"/>
        </w:rPr>
      </w:pPr>
    </w:p>
    <w:p w14:paraId="5615328E" w14:textId="77777777" w:rsidR="009619F7" w:rsidRDefault="009619F7" w:rsidP="00D333F6">
      <w:pPr>
        <w:jc w:val="both"/>
        <w:rPr>
          <w:rFonts w:ascii="Arial Narrow" w:hAnsi="Arial Narrow" w:cs="Arial"/>
          <w:color w:val="BDD6EE" w:themeColor="accent1" w:themeTint="66"/>
          <w:spacing w:val="-3"/>
          <w:sz w:val="20"/>
          <w:szCs w:val="20"/>
        </w:rPr>
      </w:pPr>
    </w:p>
    <w:p w14:paraId="06414775" w14:textId="77777777" w:rsidR="009619F7" w:rsidRDefault="009619F7" w:rsidP="00D333F6">
      <w:pPr>
        <w:jc w:val="both"/>
        <w:rPr>
          <w:rFonts w:ascii="Arial Narrow" w:hAnsi="Arial Narrow" w:cs="Arial"/>
          <w:color w:val="BDD6EE" w:themeColor="accent1" w:themeTint="66"/>
          <w:spacing w:val="-3"/>
          <w:sz w:val="20"/>
          <w:szCs w:val="20"/>
        </w:rPr>
      </w:pPr>
    </w:p>
    <w:p w14:paraId="115F0D20" w14:textId="77777777" w:rsidR="0053557B" w:rsidRDefault="0053557B" w:rsidP="00D333F6">
      <w:pPr>
        <w:jc w:val="both"/>
        <w:rPr>
          <w:rFonts w:ascii="Arial Narrow" w:hAnsi="Arial Narrow" w:cs="Arial"/>
          <w:color w:val="BDD6EE" w:themeColor="accent1" w:themeTint="66"/>
          <w:spacing w:val="-3"/>
          <w:sz w:val="20"/>
          <w:szCs w:val="20"/>
        </w:rPr>
      </w:pPr>
    </w:p>
    <w:p w14:paraId="06875241" w14:textId="77777777" w:rsidR="0053557B" w:rsidRDefault="0053557B" w:rsidP="00D333F6">
      <w:pPr>
        <w:jc w:val="both"/>
        <w:rPr>
          <w:rFonts w:ascii="Arial Narrow" w:hAnsi="Arial Narrow" w:cs="Arial"/>
          <w:color w:val="BDD6EE" w:themeColor="accent1" w:themeTint="66"/>
          <w:spacing w:val="-3"/>
          <w:sz w:val="20"/>
          <w:szCs w:val="20"/>
        </w:rPr>
      </w:pPr>
    </w:p>
    <w:p w14:paraId="106B41FC" w14:textId="77777777" w:rsidR="0053557B" w:rsidRDefault="0053557B" w:rsidP="00D333F6">
      <w:pPr>
        <w:jc w:val="both"/>
        <w:rPr>
          <w:rFonts w:ascii="Arial Narrow" w:hAnsi="Arial Narrow" w:cs="Arial"/>
          <w:color w:val="BDD6EE" w:themeColor="accent1" w:themeTint="66"/>
          <w:spacing w:val="-3"/>
          <w:sz w:val="20"/>
          <w:szCs w:val="20"/>
        </w:rPr>
      </w:pPr>
    </w:p>
    <w:p w14:paraId="7DCF2720" w14:textId="77777777" w:rsidR="0053557B" w:rsidRPr="0053557B" w:rsidRDefault="0053557B" w:rsidP="00D333F6">
      <w:pPr>
        <w:jc w:val="both"/>
        <w:rPr>
          <w:rFonts w:ascii="Arial Narrow" w:hAnsi="Arial Narrow" w:cs="Arial"/>
          <w:spacing w:val="-3"/>
          <w:sz w:val="20"/>
          <w:szCs w:val="20"/>
        </w:rPr>
      </w:pPr>
    </w:p>
    <w:p w14:paraId="0F1CFAE0" w14:textId="77777777" w:rsidR="00D333F6" w:rsidRPr="0053557B" w:rsidRDefault="00D333F6" w:rsidP="00D333F6">
      <w:pPr>
        <w:keepNext/>
        <w:spacing w:after="60"/>
        <w:ind w:left="720"/>
        <w:jc w:val="center"/>
        <w:outlineLvl w:val="0"/>
        <w:rPr>
          <w:rFonts w:ascii="Arial Narrow" w:hAnsi="Arial Narrow" w:cs="Arial"/>
          <w:color w:val="BDD6EE" w:themeColor="accent1" w:themeTint="66"/>
          <w:spacing w:val="-3"/>
          <w:sz w:val="20"/>
          <w:szCs w:val="20"/>
        </w:rPr>
      </w:pPr>
      <w:r w:rsidRPr="0053557B">
        <w:rPr>
          <w:rFonts w:ascii="Arial Narrow" w:eastAsia="Times New Roman" w:hAnsi="Arial Narrow" w:cs="Calibri"/>
          <w:b/>
          <w:bCs/>
          <w:kern w:val="32"/>
          <w:sz w:val="20"/>
          <w:szCs w:val="20"/>
          <w:u w:val="single"/>
          <w:lang w:eastAsia="es-ES"/>
        </w:rPr>
        <w:lastRenderedPageBreak/>
        <w:t xml:space="preserve">ANEXO 8 –  </w:t>
      </w:r>
    </w:p>
    <w:p w14:paraId="65D12DC7" w14:textId="77777777" w:rsidR="00D333F6" w:rsidRPr="0053557B" w:rsidRDefault="00D333F6" w:rsidP="00D333F6">
      <w:pPr>
        <w:jc w:val="center"/>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FORMATO INHABILIDADES E INCOMPATIBILIDADES  PARA PERSONA JURÍDICAS.</w:t>
      </w:r>
    </w:p>
    <w:p w14:paraId="24D6134C" w14:textId="77777777" w:rsidR="00D333F6" w:rsidRPr="0053557B" w:rsidRDefault="00D333F6" w:rsidP="00D333F6">
      <w:pPr>
        <w:rPr>
          <w:rFonts w:ascii="Arial Narrow" w:hAnsi="Arial Narrow" w:cs="Arial"/>
          <w:spacing w:val="-3"/>
          <w:sz w:val="20"/>
          <w:szCs w:val="20"/>
        </w:rPr>
      </w:pPr>
    </w:p>
    <w:p w14:paraId="43AF0295" w14:textId="77777777" w:rsidR="00D333F6" w:rsidRPr="0053557B" w:rsidRDefault="00D333F6" w:rsidP="00D333F6">
      <w:pPr>
        <w:rPr>
          <w:rFonts w:ascii="Arial Narrow" w:hAnsi="Arial Narrow" w:cs="Arial"/>
          <w:color w:val="BDD6EE"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DD6EE" w:themeColor="accent1" w:themeTint="66"/>
          <w:spacing w:val="-3"/>
          <w:sz w:val="20"/>
          <w:szCs w:val="20"/>
        </w:rPr>
        <w:t>[incluir fecha]</w:t>
      </w:r>
    </w:p>
    <w:p w14:paraId="2C02DBE8" w14:textId="77777777" w:rsidR="00D333F6" w:rsidRPr="0053557B" w:rsidRDefault="00D333F6" w:rsidP="00D333F6">
      <w:pPr>
        <w:rPr>
          <w:rFonts w:ascii="Arial Narrow" w:hAnsi="Arial Narrow" w:cs="Arial"/>
          <w:color w:val="BDD6EE" w:themeColor="accent1" w:themeTint="66"/>
          <w:spacing w:val="-3"/>
          <w:sz w:val="20"/>
          <w:szCs w:val="20"/>
        </w:rPr>
      </w:pPr>
    </w:p>
    <w:p w14:paraId="04BB1B97"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191E2E33" w14:textId="77777777" w:rsidR="00D333F6" w:rsidRPr="0053557B" w:rsidRDefault="00D333F6" w:rsidP="00D333F6">
      <w:pPr>
        <w:rPr>
          <w:rFonts w:ascii="Arial Narrow" w:hAnsi="Arial Narrow" w:cs="Arial"/>
          <w:b/>
          <w:bCs/>
          <w:color w:val="000000" w:themeColor="text1"/>
          <w:spacing w:val="-3"/>
          <w:sz w:val="20"/>
          <w:szCs w:val="20"/>
        </w:rPr>
      </w:pPr>
      <w:r w:rsidRPr="0053557B">
        <w:rPr>
          <w:rFonts w:ascii="Arial Narrow" w:hAnsi="Arial Narrow" w:cs="Arial"/>
          <w:b/>
          <w:bCs/>
          <w:color w:val="000000" w:themeColor="text1"/>
          <w:spacing w:val="-3"/>
          <w:sz w:val="20"/>
          <w:szCs w:val="20"/>
        </w:rPr>
        <w:t>MUNICIPIO DE MANIZALES.</w:t>
      </w:r>
    </w:p>
    <w:p w14:paraId="35DF12CD"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49E105C2" w14:textId="77777777" w:rsidR="00D333F6" w:rsidRPr="0053557B" w:rsidRDefault="00D333F6" w:rsidP="00D333F6">
      <w:pPr>
        <w:rPr>
          <w:rFonts w:ascii="Arial Narrow" w:hAnsi="Arial Narrow" w:cs="Arial"/>
          <w:color w:val="000000" w:themeColor="text1"/>
          <w:spacing w:val="-3"/>
          <w:sz w:val="20"/>
          <w:szCs w:val="20"/>
        </w:rPr>
      </w:pPr>
    </w:p>
    <w:p w14:paraId="58A6C1A9"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1060569A" w14:textId="77777777" w:rsidR="00D333F6" w:rsidRPr="0053557B" w:rsidRDefault="00D333F6" w:rsidP="00D333F6">
      <w:pPr>
        <w:rPr>
          <w:rFonts w:ascii="Arial Narrow" w:hAnsi="Arial Narrow" w:cs="Arial"/>
          <w:b/>
          <w:bCs/>
          <w:color w:val="000000" w:themeColor="text1"/>
          <w:spacing w:val="-3"/>
          <w:sz w:val="20"/>
          <w:szCs w:val="20"/>
        </w:rPr>
      </w:pPr>
    </w:p>
    <w:p w14:paraId="5AE6FC21"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DD6EE" w:themeColor="accent1" w:themeTint="66"/>
          <w:spacing w:val="-3"/>
          <w:sz w:val="20"/>
          <w:szCs w:val="20"/>
        </w:rPr>
        <w:t xml:space="preserve">[nombre del representante legal del contratista], </w:t>
      </w:r>
      <w:r w:rsidRPr="0053557B">
        <w:rPr>
          <w:rFonts w:ascii="Arial Narrow" w:hAnsi="Arial Narrow" w:cs="Arial"/>
          <w:color w:val="000000" w:themeColor="text1"/>
          <w:spacing w:val="-3"/>
          <w:sz w:val="20"/>
          <w:szCs w:val="20"/>
        </w:rPr>
        <w:t xml:space="preserve">identificado con cedula de ciudadanía No. </w:t>
      </w:r>
      <w:r w:rsidRPr="0053557B">
        <w:rPr>
          <w:rFonts w:ascii="Arial Narrow" w:hAnsi="Arial Narrow" w:cs="Arial"/>
          <w:color w:val="BDD6EE" w:themeColor="accent1" w:themeTint="66"/>
          <w:spacing w:val="-3"/>
          <w:sz w:val="20"/>
          <w:szCs w:val="20"/>
        </w:rPr>
        <w:t xml:space="preserve">[numero de cedula], </w:t>
      </w:r>
      <w:r w:rsidRPr="0053557B">
        <w:rPr>
          <w:rFonts w:ascii="Arial Narrow" w:hAnsi="Arial Narrow" w:cs="Arial"/>
          <w:color w:val="000000" w:themeColor="text1"/>
          <w:spacing w:val="-3"/>
          <w:sz w:val="20"/>
          <w:szCs w:val="20"/>
        </w:rPr>
        <w:t xml:space="preserve">actuando como representante lega de </w:t>
      </w:r>
      <w:r w:rsidRPr="0053557B">
        <w:rPr>
          <w:rFonts w:ascii="Arial Narrow" w:hAnsi="Arial Narrow" w:cs="Arial"/>
          <w:color w:val="BDD6EE" w:themeColor="accent1" w:themeTint="66"/>
          <w:spacing w:val="-3"/>
          <w:sz w:val="20"/>
          <w:szCs w:val="20"/>
        </w:rPr>
        <w:t xml:space="preserve">[nombre de la persona jurídica] </w:t>
      </w:r>
      <w:r w:rsidRPr="0053557B">
        <w:rPr>
          <w:rFonts w:ascii="Arial Narrow" w:hAnsi="Arial Narrow" w:cs="Arial"/>
          <w:color w:val="000000" w:themeColor="text1"/>
          <w:spacing w:val="-3"/>
          <w:sz w:val="20"/>
          <w:szCs w:val="20"/>
        </w:rPr>
        <w:t xml:space="preserve">identificada con NIT.   </w:t>
      </w:r>
      <w:r w:rsidRPr="0053557B">
        <w:rPr>
          <w:rFonts w:ascii="Arial Narrow" w:hAnsi="Arial Narrow" w:cs="Arial"/>
          <w:color w:val="BDD6EE" w:themeColor="accent1" w:themeTint="66"/>
          <w:spacing w:val="-3"/>
          <w:sz w:val="20"/>
          <w:szCs w:val="20"/>
        </w:rPr>
        <w:t xml:space="preserve">[numero de NIT.] </w:t>
      </w:r>
      <w:r w:rsidRPr="0053557B">
        <w:rPr>
          <w:rFonts w:ascii="Arial Narrow" w:hAnsi="Arial Narrow" w:cs="Arial"/>
          <w:spacing w:val="-3"/>
          <w:sz w:val="20"/>
          <w:szCs w:val="20"/>
        </w:rPr>
        <w:t>manifiesto bajo la gravedad del juramento, que se entenderá prestado con la firma y presentación del presente docume</w:t>
      </w:r>
      <w:r w:rsidRPr="0053557B">
        <w:rPr>
          <w:rFonts w:ascii="Arial Narrow" w:hAnsi="Arial Narrow" w:cs="Arial"/>
          <w:color w:val="000000" w:themeColor="text1"/>
          <w:spacing w:val="-3"/>
          <w:sz w:val="20"/>
          <w:szCs w:val="20"/>
        </w:rPr>
        <w:t>nto, que ni yo, ni la persona jurídica que represento:</w:t>
      </w:r>
    </w:p>
    <w:p w14:paraId="6A6361F1" w14:textId="77777777" w:rsidR="00D333F6" w:rsidRPr="0053557B" w:rsidRDefault="00D333F6" w:rsidP="00D333F6">
      <w:pPr>
        <w:jc w:val="both"/>
        <w:rPr>
          <w:rFonts w:ascii="Arial Narrow" w:hAnsi="Arial Narrow" w:cs="Arial"/>
          <w:spacing w:val="-3"/>
          <w:sz w:val="20"/>
          <w:szCs w:val="20"/>
        </w:rPr>
      </w:pPr>
    </w:p>
    <w:p w14:paraId="01B1403C"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07F9DD92"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17B5DE1F"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716F896"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4B58F7" w14:textId="77777777" w:rsidR="00D333F6" w:rsidRPr="0053557B" w:rsidRDefault="00D333F6" w:rsidP="00D333F6">
      <w:pPr>
        <w:pStyle w:val="Prrafodelista"/>
        <w:spacing w:after="120"/>
        <w:rPr>
          <w:rFonts w:ascii="Arial Narrow" w:eastAsiaTheme="minorHAnsi" w:hAnsi="Arial Narrow" w:cs="Arial"/>
          <w:spacing w:val="-3"/>
          <w:sz w:val="20"/>
          <w:szCs w:val="20"/>
          <w:lang w:val="es-ES_tradnl" w:eastAsia="en-US"/>
        </w:rPr>
      </w:pPr>
    </w:p>
    <w:p w14:paraId="70A0BC0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6159DFCF" w14:textId="77777777" w:rsidR="00D333F6" w:rsidRPr="0053557B" w:rsidRDefault="00D333F6" w:rsidP="00D333F6">
      <w:pPr>
        <w:jc w:val="both"/>
        <w:rPr>
          <w:rFonts w:ascii="Arial Narrow" w:hAnsi="Arial Narrow" w:cs="Arial"/>
          <w:spacing w:val="-3"/>
          <w:sz w:val="20"/>
          <w:szCs w:val="20"/>
        </w:rPr>
      </w:pPr>
    </w:p>
    <w:p w14:paraId="4FEBF9DD" w14:textId="77777777" w:rsidR="00D333F6" w:rsidRPr="0053557B" w:rsidRDefault="00D333F6" w:rsidP="00D333F6">
      <w:pPr>
        <w:jc w:val="both"/>
        <w:rPr>
          <w:rFonts w:ascii="Arial Narrow" w:hAnsi="Arial Narrow" w:cs="Arial"/>
          <w:spacing w:val="-3"/>
          <w:sz w:val="20"/>
          <w:szCs w:val="20"/>
        </w:rPr>
      </w:pPr>
    </w:p>
    <w:p w14:paraId="2ADD822E" w14:textId="77777777" w:rsidR="00D333F6" w:rsidRPr="0053557B" w:rsidRDefault="00D333F6" w:rsidP="00D333F6">
      <w:pPr>
        <w:jc w:val="both"/>
        <w:rPr>
          <w:rFonts w:ascii="Arial Narrow" w:hAnsi="Arial Narrow" w:cs="Arial"/>
          <w:spacing w:val="-3"/>
          <w:sz w:val="20"/>
          <w:szCs w:val="20"/>
        </w:rPr>
      </w:pPr>
    </w:p>
    <w:p w14:paraId="0ED7F1F6"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0D6A1647" w14:textId="77777777" w:rsidR="00D333F6" w:rsidRPr="0053557B"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BDD6EE" w:themeColor="accent1" w:themeTint="66"/>
          <w:spacing w:val="-3"/>
          <w:sz w:val="20"/>
          <w:szCs w:val="20"/>
        </w:rPr>
        <w:t>[nombre del representante legal del contratista].</w:t>
      </w:r>
    </w:p>
    <w:p w14:paraId="39E5663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DD6EE" w:themeColor="accent1" w:themeTint="66"/>
          <w:spacing w:val="-3"/>
          <w:sz w:val="20"/>
          <w:szCs w:val="20"/>
        </w:rPr>
        <w:t>[numero de cedula].</w:t>
      </w:r>
    </w:p>
    <w:p w14:paraId="308EAC83"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6C7CEC56"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0F839BC7"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46FBD093" w14:textId="77777777" w:rsidR="00D333F6" w:rsidRPr="0053557B" w:rsidRDefault="00D333F6">
      <w:pPr>
        <w:rPr>
          <w:sz w:val="20"/>
          <w:szCs w:val="20"/>
        </w:rPr>
      </w:pPr>
    </w:p>
    <w:sectPr w:rsidR="00D333F6" w:rsidRPr="0053557B" w:rsidSect="00893CE6">
      <w:headerReference w:type="default" r:id="rId7"/>
      <w:footerReference w:type="default" r:id="rId8"/>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AF174" w14:textId="77777777" w:rsidR="0012159F" w:rsidRDefault="0012159F">
      <w:r>
        <w:separator/>
      </w:r>
    </w:p>
  </w:endnote>
  <w:endnote w:type="continuationSeparator" w:id="0">
    <w:p w14:paraId="6084F067" w14:textId="77777777" w:rsidR="0012159F" w:rsidRDefault="00121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83E4C" w14:textId="77777777" w:rsidR="00F05A38" w:rsidRDefault="0024668F">
    <w:pPr>
      <w:pStyle w:val="Piedepgina"/>
      <w:jc w:val="right"/>
    </w:pPr>
    <w:r>
      <w:rPr>
        <w:lang w:val="es-ES"/>
      </w:rPr>
      <w:t xml:space="preserve">Página </w:t>
    </w:r>
    <w:r>
      <w:rPr>
        <w:b/>
        <w:bCs/>
      </w:rPr>
      <w:fldChar w:fldCharType="begin"/>
    </w:r>
    <w:r>
      <w:rPr>
        <w:b/>
        <w:bCs/>
      </w:rPr>
      <w:instrText>PAGE</w:instrText>
    </w:r>
    <w:r>
      <w:rPr>
        <w:b/>
        <w:bCs/>
      </w:rPr>
      <w:fldChar w:fldCharType="separate"/>
    </w:r>
    <w:r w:rsidR="00243966">
      <w:rPr>
        <w:b/>
        <w:bCs/>
        <w:noProof/>
      </w:rPr>
      <w:t>10</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243966">
      <w:rPr>
        <w:b/>
        <w:bCs/>
        <w:noProof/>
      </w:rPr>
      <w:t>10</w:t>
    </w:r>
    <w:r>
      <w:rPr>
        <w:b/>
        <w:bCs/>
      </w:rPr>
      <w:fldChar w:fldCharType="end"/>
    </w:r>
  </w:p>
  <w:p w14:paraId="31BAB2AA" w14:textId="77777777" w:rsidR="00F05A38" w:rsidRDefault="001215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388B7" w14:textId="77777777" w:rsidR="0012159F" w:rsidRDefault="0012159F">
      <w:r>
        <w:separator/>
      </w:r>
    </w:p>
  </w:footnote>
  <w:footnote w:type="continuationSeparator" w:id="0">
    <w:p w14:paraId="55BFBA03" w14:textId="77777777" w:rsidR="0012159F" w:rsidRDefault="00121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05A38" w:rsidRPr="00D9677C" w14:paraId="7D8B17CE" w14:textId="77777777" w:rsidTr="005C0944">
      <w:trPr>
        <w:trHeight w:val="315"/>
      </w:trPr>
      <w:tc>
        <w:tcPr>
          <w:tcW w:w="1310" w:type="dxa"/>
          <w:vMerge w:val="restart"/>
          <w:shd w:val="clear" w:color="auto" w:fill="auto"/>
          <w:noWrap/>
          <w:vAlign w:val="bottom"/>
          <w:hideMark/>
        </w:tcPr>
        <w:p w14:paraId="1A8C763F" w14:textId="77777777" w:rsidR="00F05A38" w:rsidRPr="00D9677C" w:rsidRDefault="0024668F" w:rsidP="005C0944">
          <w:pPr>
            <w:rPr>
              <w:rFonts w:ascii="SimSun" w:eastAsia="SimSun" w:hAnsi="SimSun"/>
              <w:sz w:val="20"/>
              <w:szCs w:val="20"/>
              <w:lang w:val="es-CO" w:eastAsia="es-CO"/>
            </w:rPr>
          </w:pPr>
          <w:r>
            <w:rPr>
              <w:noProof/>
              <w:lang w:val="es-CO" w:eastAsia="es-CO"/>
            </w:rPr>
            <w:drawing>
              <wp:anchor distT="0" distB="0" distL="114300" distR="114300" simplePos="0" relativeHeight="251658240" behindDoc="1" locked="0" layoutInCell="1" allowOverlap="1" wp14:anchorId="5087B76D" wp14:editId="0194B1EF">
                <wp:simplePos x="0" y="0"/>
                <wp:positionH relativeFrom="column">
                  <wp:posOffset>97790</wp:posOffset>
                </wp:positionH>
                <wp:positionV relativeFrom="paragraph">
                  <wp:posOffset>-6350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19A1164C" w14:textId="77777777" w:rsidR="00F05A38" w:rsidRPr="004828E5"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ALCALDÍ</w:t>
          </w:r>
          <w:r w:rsidRPr="004828E5">
            <w:rPr>
              <w:rFonts w:ascii="Arial" w:eastAsia="SimSun" w:hAnsi="Arial" w:cs="Arial"/>
              <w:b/>
              <w:bCs/>
              <w:sz w:val="18"/>
              <w:szCs w:val="18"/>
              <w:lang w:val="es-CO" w:eastAsia="es-CO"/>
            </w:rPr>
            <w:t xml:space="preserve">A DE MANIZALES </w:t>
          </w:r>
        </w:p>
      </w:tc>
      <w:tc>
        <w:tcPr>
          <w:tcW w:w="1254" w:type="dxa"/>
          <w:shd w:val="clear" w:color="auto" w:fill="auto"/>
          <w:vAlign w:val="bottom"/>
          <w:hideMark/>
        </w:tcPr>
        <w:p w14:paraId="53E1190E"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05A38" w:rsidRPr="00D9677C" w14:paraId="3C425FFC" w14:textId="77777777" w:rsidTr="005C0944">
      <w:trPr>
        <w:trHeight w:val="315"/>
      </w:trPr>
      <w:tc>
        <w:tcPr>
          <w:tcW w:w="1310" w:type="dxa"/>
          <w:vMerge/>
          <w:vAlign w:val="center"/>
          <w:hideMark/>
        </w:tcPr>
        <w:p w14:paraId="5C1D455A" w14:textId="77777777" w:rsidR="00F05A38" w:rsidRPr="00D9677C" w:rsidRDefault="0012159F" w:rsidP="005C0944">
          <w:pPr>
            <w:rPr>
              <w:rFonts w:ascii="SimSun" w:eastAsia="SimSun" w:hAnsi="SimSun"/>
              <w:sz w:val="20"/>
              <w:szCs w:val="20"/>
              <w:lang w:val="es-CO" w:eastAsia="es-CO"/>
            </w:rPr>
          </w:pPr>
        </w:p>
      </w:tc>
      <w:tc>
        <w:tcPr>
          <w:tcW w:w="8556" w:type="dxa"/>
          <w:shd w:val="clear" w:color="auto" w:fill="auto"/>
          <w:noWrap/>
          <w:vAlign w:val="center"/>
          <w:hideMark/>
        </w:tcPr>
        <w:p w14:paraId="69FA6FED" w14:textId="77777777" w:rsidR="00F05A38" w:rsidRDefault="0024668F" w:rsidP="005C0944">
          <w:pPr>
            <w:jc w:val="center"/>
            <w:rPr>
              <w:rFonts w:ascii="Arial" w:eastAsia="SimSun" w:hAnsi="Arial" w:cs="Arial"/>
              <w:b/>
              <w:bCs/>
              <w:sz w:val="18"/>
              <w:szCs w:val="18"/>
              <w:lang w:val="es-CO" w:eastAsia="es-CO"/>
            </w:rPr>
          </w:pPr>
          <w:r w:rsidRPr="004828E5">
            <w:rPr>
              <w:rFonts w:ascii="Arial" w:eastAsia="SimSun" w:hAnsi="Arial" w:cs="Arial"/>
              <w:b/>
              <w:bCs/>
              <w:sz w:val="18"/>
              <w:szCs w:val="18"/>
              <w:lang w:val="es-CO" w:eastAsia="es-CO"/>
            </w:rPr>
            <w:t xml:space="preserve">SERVICIOS </w:t>
          </w:r>
          <w:r>
            <w:rPr>
              <w:rFonts w:ascii="Arial" w:eastAsia="SimSun" w:hAnsi="Arial" w:cs="Arial"/>
              <w:b/>
              <w:bCs/>
              <w:sz w:val="18"/>
              <w:szCs w:val="18"/>
              <w:lang w:val="es-CO" w:eastAsia="es-CO"/>
            </w:rPr>
            <w:t>JURÍDICOS</w:t>
          </w:r>
        </w:p>
        <w:p w14:paraId="47A4B5F5" w14:textId="77777777" w:rsidR="00F05A38" w:rsidRPr="004828E5" w:rsidRDefault="0012159F" w:rsidP="005C0944">
          <w:pPr>
            <w:jc w:val="center"/>
            <w:rPr>
              <w:rFonts w:ascii="Arial" w:eastAsia="SimSun" w:hAnsi="Arial" w:cs="Arial"/>
              <w:b/>
              <w:bCs/>
              <w:sz w:val="18"/>
              <w:szCs w:val="18"/>
              <w:lang w:val="es-CO" w:eastAsia="es-CO"/>
            </w:rPr>
          </w:pPr>
        </w:p>
      </w:tc>
      <w:tc>
        <w:tcPr>
          <w:tcW w:w="1254" w:type="dxa"/>
          <w:shd w:val="clear" w:color="auto" w:fill="auto"/>
          <w:vAlign w:val="center"/>
          <w:hideMark/>
        </w:tcPr>
        <w:p w14:paraId="14E55033"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05A38" w:rsidRPr="00D9677C" w14:paraId="1A2702F2" w14:textId="77777777" w:rsidTr="005C0944">
      <w:trPr>
        <w:trHeight w:val="378"/>
      </w:trPr>
      <w:tc>
        <w:tcPr>
          <w:tcW w:w="1310" w:type="dxa"/>
          <w:vMerge/>
          <w:vAlign w:val="center"/>
          <w:hideMark/>
        </w:tcPr>
        <w:p w14:paraId="59692DDF" w14:textId="77777777" w:rsidR="00F05A38" w:rsidRPr="00D9677C" w:rsidRDefault="0012159F" w:rsidP="005C0944">
          <w:pPr>
            <w:rPr>
              <w:rFonts w:ascii="SimSun" w:eastAsia="SimSun" w:hAnsi="SimSun"/>
              <w:sz w:val="20"/>
              <w:szCs w:val="20"/>
              <w:lang w:val="es-CO" w:eastAsia="es-CO"/>
            </w:rPr>
          </w:pPr>
        </w:p>
      </w:tc>
      <w:tc>
        <w:tcPr>
          <w:tcW w:w="8556" w:type="dxa"/>
          <w:shd w:val="clear" w:color="auto" w:fill="auto"/>
          <w:vAlign w:val="center"/>
          <w:hideMark/>
        </w:tcPr>
        <w:p w14:paraId="3311B05C" w14:textId="77777777" w:rsidR="00F05A38"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INVITACIÓN PÚBLICA</w:t>
          </w:r>
          <w:r w:rsidRPr="00D736AB">
            <w:rPr>
              <w:rFonts w:ascii="Arial" w:eastAsia="SimSun" w:hAnsi="Arial" w:cs="Arial"/>
              <w:b/>
              <w:bCs/>
              <w:sz w:val="18"/>
              <w:szCs w:val="18"/>
              <w:lang w:val="es-CO" w:eastAsia="es-CO"/>
            </w:rPr>
            <w:t xml:space="preserve"> PARA CONTRATACIÓN DE MÍNIMA CUANTÍA </w:t>
          </w:r>
        </w:p>
        <w:p w14:paraId="48A785EC" w14:textId="77777777" w:rsidR="00F05A38" w:rsidRPr="00D736AB"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DECRETO 1082 DE 2015</w:t>
          </w:r>
        </w:p>
      </w:tc>
      <w:tc>
        <w:tcPr>
          <w:tcW w:w="1254" w:type="dxa"/>
          <w:shd w:val="clear" w:color="auto" w:fill="auto"/>
          <w:vAlign w:val="center"/>
          <w:hideMark/>
        </w:tcPr>
        <w:p w14:paraId="5DC99A08"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65A8AFD0" w14:textId="04BE14A4" w:rsidR="00F05A38" w:rsidRDefault="0053557B" w:rsidP="00AD6CC3">
    <w:pPr>
      <w:pStyle w:val="Encabezado"/>
      <w:tabs>
        <w:tab w:val="clear" w:pos="4252"/>
        <w:tab w:val="clear" w:pos="8504"/>
        <w:tab w:val="left" w:pos="4495"/>
        <w:tab w:val="left" w:pos="6855"/>
      </w:tabs>
      <w:jc w:val="center"/>
      <w:rPr>
        <w:rFonts w:ascii="Arial Narrow" w:hAnsi="Arial Narrow"/>
        <w:b/>
        <w:color w:val="000000"/>
        <w:sz w:val="20"/>
        <w:szCs w:val="20"/>
      </w:rPr>
    </w:pPr>
    <w:r w:rsidRPr="00217376">
      <w:rPr>
        <w:rFonts w:ascii="Arial Narrow" w:hAnsi="Arial Narrow"/>
        <w:b/>
        <w:color w:val="000000"/>
        <w:sz w:val="20"/>
        <w:szCs w:val="20"/>
      </w:rPr>
      <w:t>MIC-</w:t>
    </w:r>
    <w:r w:rsidR="00D71168">
      <w:rPr>
        <w:rFonts w:ascii="Arial Narrow" w:hAnsi="Arial Narrow"/>
        <w:b/>
        <w:color w:val="000000"/>
        <w:sz w:val="20"/>
        <w:szCs w:val="20"/>
      </w:rPr>
      <w:t>046</w:t>
    </w:r>
    <w:r w:rsidR="00265367">
      <w:rPr>
        <w:rFonts w:ascii="Arial Narrow" w:hAnsi="Arial Narrow"/>
        <w:b/>
        <w:color w:val="000000"/>
        <w:sz w:val="20"/>
        <w:szCs w:val="20"/>
      </w:rPr>
      <w:t>-2023</w:t>
    </w:r>
  </w:p>
  <w:p w14:paraId="136DBDB8" w14:textId="77777777" w:rsidR="009619F7" w:rsidRPr="00322E6E" w:rsidRDefault="009619F7" w:rsidP="00AD6CC3">
    <w:pPr>
      <w:pStyle w:val="Encabezado"/>
      <w:tabs>
        <w:tab w:val="clear" w:pos="4252"/>
        <w:tab w:val="clear" w:pos="8504"/>
        <w:tab w:val="left" w:pos="4495"/>
        <w:tab w:val="left" w:pos="6855"/>
      </w:tabs>
      <w:jc w:val="center"/>
      <w:rPr>
        <w:rFonts w:ascii="Arial Narrow" w:hAnsi="Arial Narrow"/>
        <w:b/>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1" w15:restartNumberingAfterBreak="0">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15:restartNumberingAfterBreak="0">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4" w15:restartNumberingAfterBreak="0">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321F0862"/>
    <w:multiLevelType w:val="hybridMultilevel"/>
    <w:tmpl w:val="F11ECE42"/>
    <w:lvl w:ilvl="0" w:tplc="3BA21B7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 w:numId="4">
    <w:abstractNumId w:val="3"/>
  </w:num>
  <w:num w:numId="5">
    <w:abstractNumId w:val="5"/>
  </w:num>
  <w:num w:numId="6">
    <w:abstractNumId w:val="9"/>
  </w:num>
  <w:num w:numId="7">
    <w:abstractNumId w:val="4"/>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68F"/>
    <w:rsid w:val="00013C88"/>
    <w:rsid w:val="0012159F"/>
    <w:rsid w:val="001F061C"/>
    <w:rsid w:val="00210B7F"/>
    <w:rsid w:val="00217376"/>
    <w:rsid w:val="00243966"/>
    <w:rsid w:val="002456B8"/>
    <w:rsid w:val="0024668F"/>
    <w:rsid w:val="00265367"/>
    <w:rsid w:val="00290952"/>
    <w:rsid w:val="002A1575"/>
    <w:rsid w:val="00310366"/>
    <w:rsid w:val="00312AA0"/>
    <w:rsid w:val="00317B6B"/>
    <w:rsid w:val="003519BA"/>
    <w:rsid w:val="003C3702"/>
    <w:rsid w:val="003C703D"/>
    <w:rsid w:val="003D2C6A"/>
    <w:rsid w:val="003E71F8"/>
    <w:rsid w:val="00416AE6"/>
    <w:rsid w:val="00473CB0"/>
    <w:rsid w:val="0047624F"/>
    <w:rsid w:val="004D17AD"/>
    <w:rsid w:val="00502A31"/>
    <w:rsid w:val="005074C7"/>
    <w:rsid w:val="0053557B"/>
    <w:rsid w:val="005664CB"/>
    <w:rsid w:val="005D081C"/>
    <w:rsid w:val="00616DD9"/>
    <w:rsid w:val="00697B6F"/>
    <w:rsid w:val="006F1698"/>
    <w:rsid w:val="00757D98"/>
    <w:rsid w:val="007B72FA"/>
    <w:rsid w:val="00860FEB"/>
    <w:rsid w:val="00892A3C"/>
    <w:rsid w:val="008C15CC"/>
    <w:rsid w:val="008E25DB"/>
    <w:rsid w:val="00926924"/>
    <w:rsid w:val="009619F7"/>
    <w:rsid w:val="00A069EE"/>
    <w:rsid w:val="00A10E17"/>
    <w:rsid w:val="00A43BE2"/>
    <w:rsid w:val="00AA3F96"/>
    <w:rsid w:val="00AD7E7F"/>
    <w:rsid w:val="00AE7FA1"/>
    <w:rsid w:val="00B111A7"/>
    <w:rsid w:val="00B27B24"/>
    <w:rsid w:val="00B45310"/>
    <w:rsid w:val="00C6158F"/>
    <w:rsid w:val="00C8141E"/>
    <w:rsid w:val="00C94681"/>
    <w:rsid w:val="00C97B15"/>
    <w:rsid w:val="00D06940"/>
    <w:rsid w:val="00D333F6"/>
    <w:rsid w:val="00D71168"/>
    <w:rsid w:val="00D80966"/>
    <w:rsid w:val="00D92113"/>
    <w:rsid w:val="00DA6B98"/>
    <w:rsid w:val="00DC71F6"/>
    <w:rsid w:val="00E42548"/>
    <w:rsid w:val="00EA6D54"/>
    <w:rsid w:val="00EB2E5A"/>
    <w:rsid w:val="00ED0F89"/>
    <w:rsid w:val="00F5282D"/>
    <w:rsid w:val="00FB28AA"/>
    <w:rsid w:val="00FC36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6BE1"/>
  <w15:docId w15:val="{555214E4-B166-40FB-9B3F-629CD9D9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customStyle="1" w:styleId="Textoindependiente33">
    <w:name w:val="Texto independiente 33"/>
    <w:basedOn w:val="Normal"/>
    <w:qFormat/>
    <w:rsid w:val="00D333F6"/>
    <w:pPr>
      <w:suppressAutoHyphens/>
    </w:pPr>
    <w:rPr>
      <w:rFonts w:ascii="Times New Roman" w:eastAsia="Batang" w:hAnsi="Times New Roman"/>
      <w:sz w:val="28"/>
      <w:lang w:val="es-CO" w:eastAsia="ar-SA"/>
    </w:rPr>
  </w:style>
  <w:style w:type="paragraph" w:customStyle="1" w:styleId="Textoindependiente23">
    <w:name w:val="Texto independiente 23"/>
    <w:basedOn w:val="Normal"/>
    <w:qFormat/>
    <w:rsid w:val="0053557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Textodeglobo">
    <w:name w:val="Balloon Text"/>
    <w:basedOn w:val="Normal"/>
    <w:link w:val="TextodegloboCar"/>
    <w:uiPriority w:val="99"/>
    <w:semiHidden/>
    <w:unhideWhenUsed/>
    <w:rsid w:val="009619F7"/>
    <w:rPr>
      <w:rFonts w:ascii="Tahoma" w:hAnsi="Tahoma" w:cs="Tahoma"/>
      <w:sz w:val="16"/>
      <w:szCs w:val="16"/>
    </w:rPr>
  </w:style>
  <w:style w:type="character" w:customStyle="1" w:styleId="TextodegloboCar">
    <w:name w:val="Texto de globo Car"/>
    <w:basedOn w:val="Fuentedeprrafopredeter"/>
    <w:link w:val="Textodeglobo"/>
    <w:uiPriority w:val="99"/>
    <w:semiHidden/>
    <w:rsid w:val="009619F7"/>
    <w:rPr>
      <w:rFonts w:ascii="Tahoma" w:eastAsia="Calibri" w:hAnsi="Tahoma" w:cs="Tahoma"/>
      <w:sz w:val="16"/>
      <w:szCs w:val="16"/>
      <w:lang w:val="es-ES_tradnl"/>
    </w:rPr>
  </w:style>
  <w:style w:type="paragraph" w:customStyle="1" w:styleId="c2">
    <w:name w:val="c2"/>
    <w:basedOn w:val="Normal"/>
    <w:qFormat/>
    <w:rsid w:val="00B27B24"/>
    <w:pPr>
      <w:widowControl w:val="0"/>
      <w:suppressAutoHyphens/>
      <w:spacing w:after="200" w:line="240" w:lineRule="atLeast"/>
      <w:jc w:val="center"/>
    </w:pPr>
    <w:rPr>
      <w:rFonts w:ascii="Times New Roman" w:eastAsia="Times New Roman" w:hAnsi="Times New Roman"/>
      <w:szCs w:val="20"/>
      <w:lang w:val="es-ES" w:eastAsia="ar-SA"/>
    </w:rPr>
  </w:style>
  <w:style w:type="paragraph" w:styleId="Sinespaciado">
    <w:name w:val="No Spacing"/>
    <w:uiPriority w:val="1"/>
    <w:qFormat/>
    <w:rsid w:val="00DC71F6"/>
    <w:pPr>
      <w:suppressAutoHyphens/>
      <w:spacing w:after="0" w:line="240" w:lineRule="auto"/>
    </w:pPr>
    <w:rPr>
      <w:rFonts w:ascii="Times New Roman" w:eastAsia="Batang" w:hAnsi="Times New Roman" w:cs="Times New Roman"/>
      <w:sz w:val="24"/>
      <w:szCs w:val="24"/>
      <w:lang w:eastAsia="ar-SA"/>
    </w:rPr>
  </w:style>
  <w:style w:type="paragraph" w:customStyle="1" w:styleId="ndice">
    <w:name w:val="Índice"/>
    <w:basedOn w:val="Normal"/>
    <w:rsid w:val="00DC71F6"/>
    <w:pPr>
      <w:suppressLineNumbers/>
      <w:suppressAutoHyphens/>
    </w:pPr>
    <w:rPr>
      <w:rFonts w:ascii="Times New Roman" w:eastAsia="Batang" w:hAnsi="Times New Roman" w:cs="Tahoma"/>
      <w:lang w:val="es-ES" w:eastAsia="ar-SA"/>
    </w:rPr>
  </w:style>
  <w:style w:type="table" w:styleId="Tablaconcuadrcula">
    <w:name w:val="Table Grid"/>
    <w:basedOn w:val="Tablanormal"/>
    <w:uiPriority w:val="39"/>
    <w:rsid w:val="00265367"/>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3468</Words>
  <Characters>19077</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Delgado Ocampo</dc:creator>
  <cp:keywords/>
  <dc:description/>
  <cp:lastModifiedBy>Katherine Grajales Duque</cp:lastModifiedBy>
  <cp:revision>2</cp:revision>
  <cp:lastPrinted>2023-05-10T16:53:00Z</cp:lastPrinted>
  <dcterms:created xsi:type="dcterms:W3CDTF">2023-05-15T13:07:00Z</dcterms:created>
  <dcterms:modified xsi:type="dcterms:W3CDTF">2023-05-15T13:07:00Z</dcterms:modified>
</cp:coreProperties>
</file>