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FE3A534" w14:textId="77777777" w:rsidR="00733FC6" w:rsidRPr="00FC69F0" w:rsidRDefault="00733FC6" w:rsidP="00A02278">
      <w:pPr>
        <w:spacing w:after="160"/>
        <w:ind w:left="-142" w:right="-376"/>
        <w:contextualSpacing/>
        <w:jc w:val="center"/>
        <w:rPr>
          <w:rFonts w:ascii="Arial" w:hAnsi="Arial" w:cs="Arial"/>
          <w:b/>
          <w:bCs/>
          <w:sz w:val="20"/>
          <w:szCs w:val="20"/>
          <w:lang w:val="es-ES" w:eastAsia="es-ES"/>
        </w:rPr>
      </w:pPr>
      <w:r w:rsidRPr="00FC69F0">
        <w:rPr>
          <w:rFonts w:ascii="Arial" w:hAnsi="Arial" w:cs="Arial"/>
          <w:b/>
          <w:bCs/>
          <w:spacing w:val="1"/>
          <w:sz w:val="20"/>
          <w:szCs w:val="20"/>
          <w:lang w:val="es-ES" w:eastAsia="es-ES"/>
        </w:rPr>
        <w:t>ANE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1</w:t>
      </w:r>
    </w:p>
    <w:p w14:paraId="7B457B20" w14:textId="77777777" w:rsidR="008362D1" w:rsidRDefault="008362D1" w:rsidP="00A02278">
      <w:pPr>
        <w:autoSpaceDE w:val="0"/>
        <w:autoSpaceDN w:val="0"/>
        <w:adjustRightInd w:val="0"/>
        <w:ind w:left="-142" w:right="-376"/>
        <w:contextualSpacing/>
        <w:jc w:val="center"/>
        <w:rPr>
          <w:rFonts w:ascii="Arial" w:hAnsi="Arial" w:cs="Arial"/>
          <w:b/>
          <w:bCs/>
          <w:spacing w:val="1"/>
          <w:sz w:val="20"/>
          <w:szCs w:val="20"/>
          <w:lang w:val="es-ES" w:eastAsia="es-ES"/>
        </w:rPr>
      </w:pPr>
    </w:p>
    <w:p w14:paraId="33918684" w14:textId="77777777" w:rsidR="00733FC6" w:rsidRPr="00FC69F0" w:rsidRDefault="00733FC6" w:rsidP="00A02278">
      <w:pPr>
        <w:autoSpaceDE w:val="0"/>
        <w:autoSpaceDN w:val="0"/>
        <w:adjustRightInd w:val="0"/>
        <w:ind w:left="-142" w:right="-376"/>
        <w:contextualSpacing/>
        <w:jc w:val="center"/>
        <w:rPr>
          <w:rFonts w:ascii="Arial" w:hAnsi="Arial" w:cs="Arial"/>
          <w:b/>
          <w:sz w:val="20"/>
          <w:szCs w:val="20"/>
          <w:lang w:val="es-ES" w:eastAsia="es-ES"/>
        </w:rPr>
      </w:pPr>
      <w:r w:rsidRPr="00FC69F0">
        <w:rPr>
          <w:rFonts w:ascii="Arial" w:hAnsi="Arial" w:cs="Arial"/>
          <w:b/>
          <w:bCs/>
          <w:spacing w:val="1"/>
          <w:sz w:val="20"/>
          <w:szCs w:val="20"/>
          <w:lang w:val="es-ES" w:eastAsia="es-ES"/>
        </w:rPr>
        <w:t>C</w:t>
      </w:r>
      <w:r w:rsidRPr="00FC69F0">
        <w:rPr>
          <w:rFonts w:ascii="Arial" w:hAnsi="Arial" w:cs="Arial"/>
          <w:b/>
          <w:bCs/>
          <w:spacing w:val="-6"/>
          <w:sz w:val="20"/>
          <w:szCs w:val="20"/>
          <w:lang w:val="es-ES" w:eastAsia="es-ES"/>
        </w:rPr>
        <w:t>A</w:t>
      </w:r>
      <w:r w:rsidRPr="00FC69F0">
        <w:rPr>
          <w:rFonts w:ascii="Arial" w:hAnsi="Arial" w:cs="Arial"/>
          <w:b/>
          <w:bCs/>
          <w:spacing w:val="1"/>
          <w:sz w:val="20"/>
          <w:szCs w:val="20"/>
          <w:lang w:val="es-ES" w:eastAsia="es-ES"/>
        </w:rPr>
        <w:t>R</w:t>
      </w:r>
      <w:r w:rsidRPr="00FC69F0">
        <w:rPr>
          <w:rFonts w:ascii="Arial" w:hAnsi="Arial" w:cs="Arial"/>
          <w:b/>
          <w:bCs/>
          <w:spacing w:val="2"/>
          <w:sz w:val="20"/>
          <w:szCs w:val="20"/>
          <w:lang w:val="es-ES" w:eastAsia="es-ES"/>
        </w:rPr>
        <w:t>T</w:t>
      </w:r>
      <w:r w:rsidRPr="00FC69F0">
        <w:rPr>
          <w:rFonts w:ascii="Arial" w:hAnsi="Arial" w:cs="Arial"/>
          <w:b/>
          <w:bCs/>
          <w:sz w:val="20"/>
          <w:szCs w:val="20"/>
          <w:lang w:val="es-ES" w:eastAsia="es-ES"/>
        </w:rPr>
        <w:t xml:space="preserve">A </w:t>
      </w:r>
      <w:r w:rsidRPr="00FC69F0">
        <w:rPr>
          <w:rFonts w:ascii="Arial" w:hAnsi="Arial" w:cs="Arial"/>
          <w:b/>
          <w:bCs/>
          <w:spacing w:val="1"/>
          <w:sz w:val="20"/>
          <w:szCs w:val="20"/>
          <w:lang w:val="es-ES" w:eastAsia="es-ES"/>
        </w:rPr>
        <w:t>D</w:t>
      </w:r>
      <w:r w:rsidRPr="00FC69F0">
        <w:rPr>
          <w:rFonts w:ascii="Arial" w:hAnsi="Arial" w:cs="Arial"/>
          <w:b/>
          <w:bCs/>
          <w:sz w:val="20"/>
          <w:szCs w:val="20"/>
          <w:lang w:val="es-ES" w:eastAsia="es-ES"/>
        </w:rPr>
        <w:t xml:space="preserve">E </w:t>
      </w:r>
      <w:r w:rsidRPr="00FC69F0">
        <w:rPr>
          <w:rFonts w:ascii="Arial" w:hAnsi="Arial" w:cs="Arial"/>
          <w:b/>
          <w:bCs/>
          <w:spacing w:val="-1"/>
          <w:sz w:val="20"/>
          <w:szCs w:val="20"/>
          <w:lang w:val="es-ES" w:eastAsia="es-ES"/>
        </w:rPr>
        <w:t>PRESE</w:t>
      </w:r>
      <w:r w:rsidRPr="00FC69F0">
        <w:rPr>
          <w:rFonts w:ascii="Arial" w:hAnsi="Arial" w:cs="Arial"/>
          <w:b/>
          <w:bCs/>
          <w:spacing w:val="1"/>
          <w:sz w:val="20"/>
          <w:szCs w:val="20"/>
          <w:lang w:val="es-ES" w:eastAsia="es-ES"/>
        </w:rPr>
        <w:t>N</w:t>
      </w:r>
      <w:r w:rsidRPr="00FC69F0">
        <w:rPr>
          <w:rFonts w:ascii="Arial" w:hAnsi="Arial" w:cs="Arial"/>
          <w:b/>
          <w:bCs/>
          <w:spacing w:val="2"/>
          <w:sz w:val="20"/>
          <w:szCs w:val="20"/>
          <w:lang w:val="es-ES" w:eastAsia="es-ES"/>
        </w:rPr>
        <w:t>T</w:t>
      </w:r>
      <w:r w:rsidRPr="00FC69F0">
        <w:rPr>
          <w:rFonts w:ascii="Arial" w:hAnsi="Arial" w:cs="Arial"/>
          <w:b/>
          <w:bCs/>
          <w:spacing w:val="-3"/>
          <w:sz w:val="20"/>
          <w:szCs w:val="20"/>
          <w:lang w:val="es-ES" w:eastAsia="es-ES"/>
        </w:rPr>
        <w:t>A</w:t>
      </w:r>
      <w:r w:rsidRPr="00FC69F0">
        <w:rPr>
          <w:rFonts w:ascii="Arial" w:hAnsi="Arial" w:cs="Arial"/>
          <w:b/>
          <w:bCs/>
          <w:spacing w:val="-1"/>
          <w:sz w:val="20"/>
          <w:szCs w:val="20"/>
          <w:lang w:val="es-ES" w:eastAsia="es-ES"/>
        </w:rPr>
        <w:t>C</w:t>
      </w:r>
      <w:r w:rsidRPr="00FC69F0">
        <w:rPr>
          <w:rFonts w:ascii="Arial" w:hAnsi="Arial" w:cs="Arial"/>
          <w:b/>
          <w:bCs/>
          <w:spacing w:val="1"/>
          <w:sz w:val="20"/>
          <w:szCs w:val="20"/>
          <w:lang w:val="es-ES" w:eastAsia="es-ES"/>
        </w:rPr>
        <w:t>IÓ</w:t>
      </w:r>
      <w:r w:rsidRPr="00FC69F0">
        <w:rPr>
          <w:rFonts w:ascii="Arial" w:hAnsi="Arial" w:cs="Arial"/>
          <w:b/>
          <w:bCs/>
          <w:sz w:val="20"/>
          <w:szCs w:val="20"/>
          <w:lang w:val="es-ES" w:eastAsia="es-ES"/>
        </w:rPr>
        <w:t xml:space="preserve">N </w:t>
      </w:r>
      <w:r w:rsidRPr="00FC69F0">
        <w:rPr>
          <w:rFonts w:ascii="Arial" w:hAnsi="Arial" w:cs="Arial"/>
          <w:b/>
          <w:bCs/>
          <w:spacing w:val="-1"/>
          <w:sz w:val="20"/>
          <w:szCs w:val="20"/>
          <w:lang w:val="es-ES" w:eastAsia="es-ES"/>
        </w:rPr>
        <w:t>D</w:t>
      </w:r>
      <w:r w:rsidRPr="00FC69F0">
        <w:rPr>
          <w:rFonts w:ascii="Arial" w:hAnsi="Arial" w:cs="Arial"/>
          <w:b/>
          <w:bCs/>
          <w:sz w:val="20"/>
          <w:szCs w:val="20"/>
          <w:lang w:val="es-ES" w:eastAsia="es-ES"/>
        </w:rPr>
        <w:t xml:space="preserve">E </w:t>
      </w:r>
      <w:r w:rsidRPr="00FC69F0">
        <w:rPr>
          <w:rFonts w:ascii="Arial" w:hAnsi="Arial" w:cs="Arial"/>
          <w:b/>
          <w:bCs/>
          <w:spacing w:val="2"/>
          <w:sz w:val="20"/>
          <w:szCs w:val="20"/>
          <w:lang w:val="es-ES" w:eastAsia="es-ES"/>
        </w:rPr>
        <w:t>L</w:t>
      </w:r>
      <w:r w:rsidRPr="00FC69F0">
        <w:rPr>
          <w:rFonts w:ascii="Arial" w:hAnsi="Arial" w:cs="Arial"/>
          <w:b/>
          <w:bCs/>
          <w:sz w:val="20"/>
          <w:szCs w:val="20"/>
          <w:lang w:val="es-ES" w:eastAsia="es-ES"/>
        </w:rPr>
        <w:t xml:space="preserve">A </w:t>
      </w:r>
      <w:r w:rsidRPr="00FC69F0">
        <w:rPr>
          <w:rFonts w:ascii="Arial" w:hAnsi="Arial" w:cs="Arial"/>
          <w:b/>
          <w:bCs/>
          <w:spacing w:val="-1"/>
          <w:sz w:val="20"/>
          <w:szCs w:val="20"/>
          <w:lang w:val="es-ES" w:eastAsia="es-ES"/>
        </w:rPr>
        <w:t>PR</w:t>
      </w:r>
      <w:r w:rsidRPr="00FC69F0">
        <w:rPr>
          <w:rFonts w:ascii="Arial" w:hAnsi="Arial" w:cs="Arial"/>
          <w:b/>
          <w:bCs/>
          <w:spacing w:val="1"/>
          <w:sz w:val="20"/>
          <w:szCs w:val="20"/>
          <w:lang w:val="es-ES" w:eastAsia="es-ES"/>
        </w:rPr>
        <w:t>O</w:t>
      </w:r>
      <w:r w:rsidRPr="00FC69F0">
        <w:rPr>
          <w:rFonts w:ascii="Arial" w:hAnsi="Arial" w:cs="Arial"/>
          <w:b/>
          <w:bCs/>
          <w:spacing w:val="-1"/>
          <w:sz w:val="20"/>
          <w:szCs w:val="20"/>
          <w:lang w:val="es-ES" w:eastAsia="es-ES"/>
        </w:rPr>
        <w:t>PUE</w:t>
      </w:r>
      <w:r w:rsidRPr="00FC69F0">
        <w:rPr>
          <w:rFonts w:ascii="Arial" w:hAnsi="Arial" w:cs="Arial"/>
          <w:b/>
          <w:bCs/>
          <w:spacing w:val="1"/>
          <w:sz w:val="20"/>
          <w:szCs w:val="20"/>
          <w:lang w:val="es-ES" w:eastAsia="es-ES"/>
        </w:rPr>
        <w:t>S</w:t>
      </w:r>
      <w:r w:rsidRPr="00FC69F0">
        <w:rPr>
          <w:rFonts w:ascii="Arial" w:hAnsi="Arial" w:cs="Arial"/>
          <w:b/>
          <w:bCs/>
          <w:spacing w:val="2"/>
          <w:sz w:val="20"/>
          <w:szCs w:val="20"/>
          <w:lang w:val="es-ES" w:eastAsia="es-ES"/>
        </w:rPr>
        <w:t>T</w:t>
      </w:r>
      <w:r w:rsidRPr="00FC69F0">
        <w:rPr>
          <w:rFonts w:ascii="Arial" w:hAnsi="Arial" w:cs="Arial"/>
          <w:b/>
          <w:bCs/>
          <w:sz w:val="20"/>
          <w:szCs w:val="20"/>
          <w:lang w:val="es-ES" w:eastAsia="es-ES"/>
        </w:rPr>
        <w:t>A</w:t>
      </w:r>
    </w:p>
    <w:p w14:paraId="70E25496"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35D3E824" w14:textId="77777777" w:rsidR="00733FC6" w:rsidRPr="00FC69F0" w:rsidRDefault="00733FC6" w:rsidP="00A02278">
      <w:pPr>
        <w:tabs>
          <w:tab w:val="left" w:pos="54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position w:val="-1"/>
          <w:sz w:val="20"/>
          <w:szCs w:val="20"/>
          <w:lang w:val="es-ES" w:eastAsia="es-ES"/>
        </w:rPr>
        <w:t>B</w:t>
      </w:r>
      <w:r w:rsidRPr="00FC69F0">
        <w:rPr>
          <w:rFonts w:ascii="Arial" w:hAnsi="Arial" w:cs="Arial"/>
          <w:position w:val="-1"/>
          <w:sz w:val="20"/>
          <w:szCs w:val="20"/>
          <w:lang w:val="es-ES" w:eastAsia="es-ES"/>
        </w:rPr>
        <w:t>o</w:t>
      </w:r>
      <w:r w:rsidRPr="00FC69F0">
        <w:rPr>
          <w:rFonts w:ascii="Arial" w:hAnsi="Arial" w:cs="Arial"/>
          <w:spacing w:val="2"/>
          <w:position w:val="-1"/>
          <w:sz w:val="20"/>
          <w:szCs w:val="20"/>
          <w:lang w:val="es-ES" w:eastAsia="es-ES"/>
        </w:rPr>
        <w:t>g</w:t>
      </w:r>
      <w:r w:rsidRPr="00FC69F0">
        <w:rPr>
          <w:rFonts w:ascii="Arial" w:hAnsi="Arial" w:cs="Arial"/>
          <w:position w:val="-1"/>
          <w:sz w:val="20"/>
          <w:szCs w:val="20"/>
          <w:lang w:val="es-ES" w:eastAsia="es-ES"/>
        </w:rPr>
        <w:t>ot</w:t>
      </w:r>
      <w:r w:rsidRPr="00FC69F0">
        <w:rPr>
          <w:rFonts w:ascii="Arial" w:hAnsi="Arial" w:cs="Arial"/>
          <w:spacing w:val="-2"/>
          <w:position w:val="-1"/>
          <w:sz w:val="20"/>
          <w:szCs w:val="20"/>
          <w:lang w:val="es-ES" w:eastAsia="es-ES"/>
        </w:rPr>
        <w:t>á</w:t>
      </w:r>
      <w:r w:rsidRPr="00FC69F0">
        <w:rPr>
          <w:rFonts w:ascii="Arial" w:hAnsi="Arial" w:cs="Arial"/>
          <w:position w:val="-1"/>
          <w:sz w:val="20"/>
          <w:szCs w:val="20"/>
          <w:lang w:val="es-ES" w:eastAsia="es-ES"/>
        </w:rPr>
        <w:t xml:space="preserve">, </w:t>
      </w:r>
      <w:r w:rsidRPr="00FC69F0">
        <w:rPr>
          <w:rFonts w:ascii="Arial" w:hAnsi="Arial" w:cs="Arial"/>
          <w:spacing w:val="-1"/>
          <w:position w:val="-1"/>
          <w:sz w:val="20"/>
          <w:szCs w:val="20"/>
          <w:lang w:val="es-ES" w:eastAsia="es-ES"/>
        </w:rPr>
        <w:t>D</w:t>
      </w:r>
      <w:r w:rsidRPr="00FC69F0">
        <w:rPr>
          <w:rFonts w:ascii="Arial" w:hAnsi="Arial" w:cs="Arial"/>
          <w:spacing w:val="1"/>
          <w:position w:val="-1"/>
          <w:sz w:val="20"/>
          <w:szCs w:val="20"/>
          <w:lang w:val="es-ES" w:eastAsia="es-ES"/>
        </w:rPr>
        <w:t>.</w:t>
      </w:r>
      <w:r w:rsidRPr="00FC69F0">
        <w:rPr>
          <w:rFonts w:ascii="Arial" w:hAnsi="Arial" w:cs="Arial"/>
          <w:spacing w:val="-1"/>
          <w:position w:val="-1"/>
          <w:sz w:val="20"/>
          <w:szCs w:val="20"/>
          <w:lang w:val="es-ES" w:eastAsia="es-ES"/>
        </w:rPr>
        <w:t>C.</w:t>
      </w:r>
      <w:r w:rsidRPr="00FC69F0">
        <w:rPr>
          <w:rFonts w:ascii="Arial" w:hAnsi="Arial" w:cs="Arial"/>
          <w:position w:val="-1"/>
          <w:sz w:val="20"/>
          <w:szCs w:val="20"/>
          <w:lang w:val="es-ES" w:eastAsia="es-ES"/>
        </w:rPr>
        <w:t>,</w:t>
      </w:r>
      <w:r w:rsidRPr="00FC69F0">
        <w:rPr>
          <w:rFonts w:ascii="Arial" w:hAnsi="Arial" w:cs="Arial"/>
          <w:position w:val="-1"/>
          <w:sz w:val="20"/>
          <w:szCs w:val="20"/>
          <w:u w:val="single"/>
          <w:lang w:val="es-ES" w:eastAsia="es-ES"/>
        </w:rPr>
        <w:tab/>
      </w:r>
    </w:p>
    <w:p w14:paraId="1D7D8B6A"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745A2F48"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S</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ñ</w:t>
      </w:r>
      <w:r w:rsidRPr="00FC69F0">
        <w:rPr>
          <w:rFonts w:ascii="Arial" w:hAnsi="Arial" w:cs="Arial"/>
          <w:sz w:val="20"/>
          <w:szCs w:val="20"/>
          <w:lang w:val="es-ES" w:eastAsia="es-ES"/>
        </w:rPr>
        <w:t>ores</w:t>
      </w:r>
    </w:p>
    <w:p w14:paraId="42D4CBD3"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
          <w:bCs/>
          <w:sz w:val="20"/>
          <w:szCs w:val="20"/>
          <w:lang w:val="es-ES" w:eastAsia="es-ES"/>
        </w:rPr>
        <w:t>SUBRED INTEGRADA DE SERVICIOS DE SALUD SUR ESE</w:t>
      </w:r>
    </w:p>
    <w:p w14:paraId="789C426E" w14:textId="77777777" w:rsidR="00733FC6" w:rsidRPr="00FC69F0" w:rsidRDefault="008362D1" w:rsidP="00A02278">
      <w:pPr>
        <w:autoSpaceDE w:val="0"/>
        <w:autoSpaceDN w:val="0"/>
        <w:adjustRightInd w:val="0"/>
        <w:ind w:left="-142" w:right="-376"/>
        <w:contextualSpacing/>
        <w:jc w:val="both"/>
        <w:rPr>
          <w:rFonts w:ascii="Arial" w:hAnsi="Arial" w:cs="Arial"/>
          <w:sz w:val="20"/>
          <w:szCs w:val="20"/>
          <w:lang w:val="es-ES" w:eastAsia="es-ES"/>
        </w:rPr>
      </w:pPr>
      <w:proofErr w:type="spellStart"/>
      <w:r>
        <w:rPr>
          <w:rFonts w:ascii="Arial" w:hAnsi="Arial" w:cs="Arial"/>
          <w:bCs/>
          <w:spacing w:val="-1"/>
          <w:sz w:val="20"/>
          <w:szCs w:val="20"/>
          <w:lang w:val="es-ES" w:eastAsia="es-ES"/>
        </w:rPr>
        <w:t>Cra</w:t>
      </w:r>
      <w:proofErr w:type="spellEnd"/>
      <w:r>
        <w:rPr>
          <w:rFonts w:ascii="Arial" w:hAnsi="Arial" w:cs="Arial"/>
          <w:bCs/>
          <w:spacing w:val="-1"/>
          <w:sz w:val="20"/>
          <w:szCs w:val="20"/>
          <w:lang w:val="es-ES" w:eastAsia="es-ES"/>
        </w:rPr>
        <w:t>. 20 #</w:t>
      </w:r>
      <w:r w:rsidR="007963AF">
        <w:rPr>
          <w:rFonts w:ascii="Arial" w:hAnsi="Arial" w:cs="Arial"/>
          <w:bCs/>
          <w:spacing w:val="-1"/>
          <w:sz w:val="20"/>
          <w:szCs w:val="20"/>
          <w:lang w:val="es-ES" w:eastAsia="es-ES"/>
        </w:rPr>
        <w:t xml:space="preserve"> </w:t>
      </w:r>
      <w:r>
        <w:rPr>
          <w:rFonts w:ascii="Arial" w:hAnsi="Arial" w:cs="Arial"/>
          <w:bCs/>
          <w:spacing w:val="-1"/>
          <w:sz w:val="20"/>
          <w:szCs w:val="20"/>
          <w:lang w:val="es-ES" w:eastAsia="es-ES"/>
        </w:rPr>
        <w:t>47</w:t>
      </w:r>
      <w:r w:rsidR="00733FC6" w:rsidRPr="00FC69F0">
        <w:rPr>
          <w:rFonts w:ascii="Arial" w:hAnsi="Arial" w:cs="Arial"/>
          <w:bCs/>
          <w:spacing w:val="-1"/>
          <w:sz w:val="20"/>
          <w:szCs w:val="20"/>
          <w:lang w:val="es-ES" w:eastAsia="es-ES"/>
        </w:rPr>
        <w:t xml:space="preserve">B -35 Sur, Barrio Tunal </w:t>
      </w:r>
      <w:r w:rsidR="00733FC6" w:rsidRPr="00FC69F0">
        <w:rPr>
          <w:rFonts w:ascii="Arial" w:hAnsi="Arial" w:cs="Arial"/>
          <w:spacing w:val="-1"/>
          <w:sz w:val="20"/>
          <w:szCs w:val="20"/>
          <w:lang w:val="es-ES" w:eastAsia="es-ES"/>
        </w:rPr>
        <w:t>B</w:t>
      </w:r>
      <w:r w:rsidR="00733FC6" w:rsidRPr="00FC69F0">
        <w:rPr>
          <w:rFonts w:ascii="Arial" w:hAnsi="Arial" w:cs="Arial"/>
          <w:sz w:val="20"/>
          <w:szCs w:val="20"/>
          <w:lang w:val="es-ES" w:eastAsia="es-ES"/>
        </w:rPr>
        <w:t>o</w:t>
      </w:r>
      <w:r w:rsidR="00733FC6" w:rsidRPr="00FC69F0">
        <w:rPr>
          <w:rFonts w:ascii="Arial" w:hAnsi="Arial" w:cs="Arial"/>
          <w:spacing w:val="2"/>
          <w:sz w:val="20"/>
          <w:szCs w:val="20"/>
          <w:lang w:val="es-ES" w:eastAsia="es-ES"/>
        </w:rPr>
        <w:t>g</w:t>
      </w:r>
      <w:r w:rsidR="00733FC6" w:rsidRPr="00FC69F0">
        <w:rPr>
          <w:rFonts w:ascii="Arial" w:hAnsi="Arial" w:cs="Arial"/>
          <w:sz w:val="20"/>
          <w:szCs w:val="20"/>
          <w:lang w:val="es-ES" w:eastAsia="es-ES"/>
        </w:rPr>
        <w:t>ot</w:t>
      </w:r>
      <w:r w:rsidR="00733FC6" w:rsidRPr="00FC69F0">
        <w:rPr>
          <w:rFonts w:ascii="Arial" w:hAnsi="Arial" w:cs="Arial"/>
          <w:spacing w:val="-2"/>
          <w:sz w:val="20"/>
          <w:szCs w:val="20"/>
          <w:lang w:val="es-ES" w:eastAsia="es-ES"/>
        </w:rPr>
        <w:t>á</w:t>
      </w:r>
      <w:r w:rsidR="00733FC6" w:rsidRPr="00FC69F0">
        <w:rPr>
          <w:rFonts w:ascii="Arial" w:hAnsi="Arial" w:cs="Arial"/>
          <w:sz w:val="20"/>
          <w:szCs w:val="20"/>
          <w:lang w:val="es-ES" w:eastAsia="es-ES"/>
        </w:rPr>
        <w:t xml:space="preserve">, </w:t>
      </w:r>
      <w:r w:rsidR="00733FC6" w:rsidRPr="00FC69F0">
        <w:rPr>
          <w:rFonts w:ascii="Arial" w:hAnsi="Arial" w:cs="Arial"/>
          <w:spacing w:val="-1"/>
          <w:sz w:val="20"/>
          <w:szCs w:val="20"/>
          <w:lang w:val="es-ES" w:eastAsia="es-ES"/>
        </w:rPr>
        <w:t>Di</w:t>
      </w:r>
      <w:r w:rsidR="00733FC6" w:rsidRPr="00FC69F0">
        <w:rPr>
          <w:rFonts w:ascii="Arial" w:hAnsi="Arial" w:cs="Arial"/>
          <w:sz w:val="20"/>
          <w:szCs w:val="20"/>
          <w:lang w:val="es-ES" w:eastAsia="es-ES"/>
        </w:rPr>
        <w:t>s</w:t>
      </w:r>
      <w:r w:rsidR="00733FC6" w:rsidRPr="00FC69F0">
        <w:rPr>
          <w:rFonts w:ascii="Arial" w:hAnsi="Arial" w:cs="Arial"/>
          <w:spacing w:val="1"/>
          <w:sz w:val="20"/>
          <w:szCs w:val="20"/>
          <w:lang w:val="es-ES" w:eastAsia="es-ES"/>
        </w:rPr>
        <w:t>tr</w:t>
      </w:r>
      <w:r w:rsidR="00733FC6" w:rsidRPr="00FC69F0">
        <w:rPr>
          <w:rFonts w:ascii="Arial" w:hAnsi="Arial" w:cs="Arial"/>
          <w:spacing w:val="-1"/>
          <w:sz w:val="20"/>
          <w:szCs w:val="20"/>
          <w:lang w:val="es-ES" w:eastAsia="es-ES"/>
        </w:rPr>
        <w:t>i</w:t>
      </w:r>
      <w:r w:rsidR="00733FC6" w:rsidRPr="00FC69F0">
        <w:rPr>
          <w:rFonts w:ascii="Arial" w:hAnsi="Arial" w:cs="Arial"/>
          <w:spacing w:val="1"/>
          <w:sz w:val="20"/>
          <w:szCs w:val="20"/>
          <w:lang w:val="es-ES" w:eastAsia="es-ES"/>
        </w:rPr>
        <w:t>t</w:t>
      </w:r>
      <w:r w:rsidR="00733FC6" w:rsidRPr="00FC69F0">
        <w:rPr>
          <w:rFonts w:ascii="Arial" w:hAnsi="Arial" w:cs="Arial"/>
          <w:sz w:val="20"/>
          <w:szCs w:val="20"/>
          <w:lang w:val="es-ES" w:eastAsia="es-ES"/>
        </w:rPr>
        <w:t xml:space="preserve">o </w:t>
      </w:r>
      <w:r w:rsidR="00733FC6" w:rsidRPr="00FC69F0">
        <w:rPr>
          <w:rFonts w:ascii="Arial" w:hAnsi="Arial" w:cs="Arial"/>
          <w:spacing w:val="-1"/>
          <w:sz w:val="20"/>
          <w:szCs w:val="20"/>
          <w:lang w:val="es-ES" w:eastAsia="es-ES"/>
        </w:rPr>
        <w:t>C</w:t>
      </w:r>
      <w:r w:rsidR="00733FC6" w:rsidRPr="00FC69F0">
        <w:rPr>
          <w:rFonts w:ascii="Arial" w:hAnsi="Arial" w:cs="Arial"/>
          <w:sz w:val="20"/>
          <w:szCs w:val="20"/>
          <w:lang w:val="es-ES" w:eastAsia="es-ES"/>
        </w:rPr>
        <w:t>a</w:t>
      </w:r>
      <w:r w:rsidR="00733FC6" w:rsidRPr="00FC69F0">
        <w:rPr>
          <w:rFonts w:ascii="Arial" w:hAnsi="Arial" w:cs="Arial"/>
          <w:spacing w:val="-1"/>
          <w:sz w:val="20"/>
          <w:szCs w:val="20"/>
          <w:lang w:val="es-ES" w:eastAsia="es-ES"/>
        </w:rPr>
        <w:t>pi</w:t>
      </w:r>
      <w:r w:rsidR="00733FC6" w:rsidRPr="00FC69F0">
        <w:rPr>
          <w:rFonts w:ascii="Arial" w:hAnsi="Arial" w:cs="Arial"/>
          <w:spacing w:val="1"/>
          <w:sz w:val="20"/>
          <w:szCs w:val="20"/>
          <w:lang w:val="es-ES" w:eastAsia="es-ES"/>
        </w:rPr>
        <w:t>t</w:t>
      </w:r>
      <w:r w:rsidR="00733FC6" w:rsidRPr="00FC69F0">
        <w:rPr>
          <w:rFonts w:ascii="Arial" w:hAnsi="Arial" w:cs="Arial"/>
          <w:sz w:val="20"/>
          <w:szCs w:val="20"/>
          <w:lang w:val="es-ES" w:eastAsia="es-ES"/>
        </w:rPr>
        <w:t>a</w:t>
      </w:r>
      <w:r w:rsidR="00733FC6" w:rsidRPr="00FC69F0">
        <w:rPr>
          <w:rFonts w:ascii="Arial" w:hAnsi="Arial" w:cs="Arial"/>
          <w:spacing w:val="-1"/>
          <w:sz w:val="20"/>
          <w:szCs w:val="20"/>
          <w:lang w:val="es-ES" w:eastAsia="es-ES"/>
        </w:rPr>
        <w:t>l</w:t>
      </w:r>
      <w:r w:rsidR="00733FC6" w:rsidRPr="00FC69F0">
        <w:rPr>
          <w:rFonts w:ascii="Arial" w:hAnsi="Arial" w:cs="Arial"/>
          <w:sz w:val="20"/>
          <w:szCs w:val="20"/>
          <w:lang w:val="es-ES" w:eastAsia="es-ES"/>
        </w:rPr>
        <w:t>.</w:t>
      </w:r>
    </w:p>
    <w:p w14:paraId="1DAD5B91"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263241B3" w14:textId="77777777" w:rsidR="00B94525" w:rsidRDefault="00733FC6" w:rsidP="00B94525">
      <w:pPr>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R</w:t>
      </w:r>
      <w:r w:rsidRPr="00FC69F0">
        <w:rPr>
          <w:rFonts w:ascii="Arial" w:hAnsi="Arial" w:cs="Arial"/>
          <w:sz w:val="20"/>
          <w:szCs w:val="20"/>
          <w:lang w:val="es-ES" w:eastAsia="es-ES"/>
        </w:rPr>
        <w:t>ef</w:t>
      </w:r>
      <w:r w:rsidRPr="00FC69F0">
        <w:rPr>
          <w:rFonts w:ascii="Arial" w:hAnsi="Arial" w:cs="Arial"/>
          <w:spacing w:val="2"/>
          <w:sz w:val="20"/>
          <w:szCs w:val="20"/>
          <w:lang w:val="es-ES" w:eastAsia="es-ES"/>
        </w:rPr>
        <w:t>.</w:t>
      </w:r>
      <w:r w:rsidRPr="00FC69F0">
        <w:rPr>
          <w:rFonts w:ascii="Arial" w:hAnsi="Arial" w:cs="Arial"/>
          <w:sz w:val="20"/>
          <w:szCs w:val="20"/>
          <w:lang w:val="es-ES" w:eastAsia="es-ES"/>
        </w:rPr>
        <w:t xml:space="preserve">: </w:t>
      </w:r>
      <w:r w:rsidRPr="00FC69F0">
        <w:rPr>
          <w:rFonts w:ascii="Arial" w:hAnsi="Arial" w:cs="Arial"/>
          <w:bCs/>
          <w:spacing w:val="1"/>
          <w:sz w:val="20"/>
          <w:szCs w:val="20"/>
          <w:lang w:val="es-ES" w:eastAsia="es-ES"/>
        </w:rPr>
        <w:t>INVITACIÓN DIRECTA No. __________________</w:t>
      </w:r>
    </w:p>
    <w:p w14:paraId="71FF01EA" w14:textId="77777777" w:rsidR="00B94525" w:rsidRDefault="00B94525" w:rsidP="00B94525">
      <w:pPr>
        <w:ind w:left="-142" w:right="-376"/>
        <w:contextualSpacing/>
        <w:jc w:val="both"/>
        <w:rPr>
          <w:rFonts w:ascii="Arial" w:hAnsi="Arial" w:cs="Arial"/>
          <w:sz w:val="20"/>
          <w:szCs w:val="20"/>
          <w:lang w:val="es-ES" w:eastAsia="es-ES"/>
        </w:rPr>
      </w:pPr>
    </w:p>
    <w:p w14:paraId="38AC2270" w14:textId="14DBD8DA" w:rsidR="00997D9A" w:rsidRPr="00DF4C5D" w:rsidRDefault="00733FC6" w:rsidP="00DF4C5D">
      <w:pPr>
        <w:ind w:left="-142" w:right="-376"/>
        <w:contextualSpacing/>
        <w:jc w:val="both"/>
        <w:rPr>
          <w:rStyle w:val="Textoennegrita"/>
          <w:rFonts w:ascii="Arial" w:hAnsi="Arial" w:cs="Arial"/>
          <w:b w:val="0"/>
          <w:bCs w:val="0"/>
          <w:sz w:val="20"/>
          <w:szCs w:val="20"/>
          <w:lang w:val="es-ES" w:eastAsia="es-ES"/>
        </w:rPr>
      </w:pPr>
      <w:r w:rsidRPr="00FC69F0">
        <w:rPr>
          <w:rFonts w:ascii="Arial" w:hAnsi="Arial" w:cs="Arial"/>
          <w:sz w:val="20"/>
          <w:szCs w:val="20"/>
          <w:lang w:val="es-ES"/>
        </w:rPr>
        <w:t xml:space="preserve">La presente </w:t>
      </w:r>
      <w:r w:rsidRPr="00FC69F0">
        <w:rPr>
          <w:rFonts w:ascii="Arial" w:hAnsi="Arial" w:cs="Arial"/>
          <w:spacing w:val="1"/>
          <w:sz w:val="20"/>
          <w:szCs w:val="20"/>
          <w:lang w:val="es-ES"/>
        </w:rPr>
        <w:t>t</w:t>
      </w:r>
      <w:r w:rsidRPr="00FC69F0">
        <w:rPr>
          <w:rFonts w:ascii="Arial" w:hAnsi="Arial" w:cs="Arial"/>
          <w:spacing w:val="-1"/>
          <w:sz w:val="20"/>
          <w:szCs w:val="20"/>
          <w:lang w:val="es-ES"/>
        </w:rPr>
        <w:t>i</w:t>
      </w:r>
      <w:r w:rsidRPr="00FC69F0">
        <w:rPr>
          <w:rFonts w:ascii="Arial" w:hAnsi="Arial" w:cs="Arial"/>
          <w:sz w:val="20"/>
          <w:szCs w:val="20"/>
          <w:lang w:val="es-ES"/>
        </w:rPr>
        <w:t>e</w:t>
      </w:r>
      <w:r w:rsidRPr="00FC69F0">
        <w:rPr>
          <w:rFonts w:ascii="Arial" w:hAnsi="Arial" w:cs="Arial"/>
          <w:spacing w:val="-1"/>
          <w:sz w:val="20"/>
          <w:szCs w:val="20"/>
          <w:lang w:val="es-ES"/>
        </w:rPr>
        <w:t>n</w:t>
      </w:r>
      <w:r w:rsidRPr="00FC69F0">
        <w:rPr>
          <w:rFonts w:ascii="Arial" w:hAnsi="Arial" w:cs="Arial"/>
          <w:sz w:val="20"/>
          <w:szCs w:val="20"/>
          <w:lang w:val="es-ES"/>
        </w:rPr>
        <w:t>e p</w:t>
      </w:r>
      <w:r w:rsidRPr="00FC69F0">
        <w:rPr>
          <w:rFonts w:ascii="Arial" w:hAnsi="Arial" w:cs="Arial"/>
          <w:spacing w:val="-1"/>
          <w:sz w:val="20"/>
          <w:szCs w:val="20"/>
          <w:lang w:val="es-ES"/>
        </w:rPr>
        <w:t>o</w:t>
      </w:r>
      <w:r w:rsidRPr="00FC69F0">
        <w:rPr>
          <w:rFonts w:ascii="Arial" w:hAnsi="Arial" w:cs="Arial"/>
          <w:sz w:val="20"/>
          <w:szCs w:val="20"/>
          <w:lang w:val="es-ES"/>
        </w:rPr>
        <w:t>r objeto</w:t>
      </w:r>
      <w:r w:rsidRPr="00FC69F0">
        <w:rPr>
          <w:rFonts w:ascii="Arial" w:hAnsi="Arial" w:cs="Arial"/>
          <w:b/>
          <w:bCs/>
          <w:spacing w:val="-3"/>
          <w:sz w:val="20"/>
          <w:szCs w:val="20"/>
        </w:rPr>
        <w:t xml:space="preserve"> </w:t>
      </w:r>
      <w:r w:rsidRPr="00FC69F0">
        <w:rPr>
          <w:rFonts w:ascii="Arial" w:hAnsi="Arial" w:cs="Arial"/>
          <w:b/>
          <w:sz w:val="20"/>
          <w:szCs w:val="20"/>
        </w:rPr>
        <w:t>“</w:t>
      </w:r>
      <w:r w:rsidR="00865A63" w:rsidRPr="006A45EA">
        <w:rPr>
          <w:rFonts w:ascii="Arial" w:hAnsi="Arial" w:cs="Arial"/>
          <w:bCs/>
          <w:spacing w:val="-3"/>
          <w:sz w:val="18"/>
          <w:szCs w:val="18"/>
          <w:lang w:val="es-ES_tradnl"/>
        </w:rPr>
        <w:t>SUMINISTRO DE REFRIGERIOS CON EL FIN DE DAR CUMPLIMIENTO AL CONVENIO N° 4138643 DE 2022, SUSCRITO ENTRE LA SUBRED INTEGRADA DE SERVICIOS DE SALUD SUR E.S.E. Y EL FONDO FINANCIERO DISTRITAL DE SALUD</w:t>
      </w:r>
      <w:bookmarkStart w:id="0" w:name="_GoBack"/>
      <w:bookmarkEnd w:id="0"/>
      <w:r w:rsidR="000A6814" w:rsidRPr="000A6814">
        <w:rPr>
          <w:rFonts w:ascii="Arial" w:hAnsi="Arial" w:cs="Arial"/>
          <w:color w:val="000000"/>
          <w:sz w:val="20"/>
          <w:szCs w:val="20"/>
          <w:lang w:val="es-ES_tradnl"/>
        </w:rPr>
        <w:t>.</w:t>
      </w:r>
    </w:p>
    <w:p w14:paraId="3EB204FE" w14:textId="77777777" w:rsidR="00733FC6" w:rsidRPr="00FC69F0" w:rsidRDefault="00733FC6" w:rsidP="00A02278">
      <w:pPr>
        <w:ind w:left="-142" w:right="-376"/>
        <w:contextualSpacing/>
        <w:jc w:val="both"/>
        <w:rPr>
          <w:rFonts w:ascii="Arial" w:hAnsi="Arial" w:cs="Arial"/>
          <w:b/>
          <w:sz w:val="20"/>
          <w:szCs w:val="20"/>
        </w:rPr>
      </w:pPr>
      <w:r w:rsidRPr="00FC69F0">
        <w:rPr>
          <w:rFonts w:ascii="Arial" w:hAnsi="Arial" w:cs="Arial"/>
          <w:b/>
          <w:bCs/>
          <w:spacing w:val="-3"/>
          <w:sz w:val="20"/>
          <w:szCs w:val="20"/>
        </w:rPr>
        <w:t xml:space="preserve">  </w:t>
      </w:r>
    </w:p>
    <w:p w14:paraId="4E766A1A" w14:textId="77777777" w:rsidR="00733FC6" w:rsidRPr="00FC69F0" w:rsidRDefault="00733FC6" w:rsidP="00A02278">
      <w:pPr>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sí </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 xml:space="preserve">o, él </w:t>
      </w:r>
      <w:r w:rsidRPr="00FC69F0">
        <w:rPr>
          <w:rFonts w:ascii="Arial" w:hAnsi="Arial" w:cs="Arial"/>
          <w:spacing w:val="1"/>
          <w:sz w:val="20"/>
          <w:szCs w:val="20"/>
          <w:lang w:val="es-ES" w:eastAsia="es-ES"/>
        </w:rPr>
        <w:t>(</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sus</w:t>
      </w:r>
      <w:r w:rsidRPr="00FC69F0">
        <w:rPr>
          <w:rFonts w:ascii="Arial" w:hAnsi="Arial" w:cs="Arial"/>
          <w:spacing w:val="-3"/>
          <w:sz w:val="20"/>
          <w:szCs w:val="20"/>
          <w:lang w:val="es-ES" w:eastAsia="es-ES"/>
        </w:rPr>
        <w:t>c</w:t>
      </w:r>
      <w:r w:rsidRPr="00FC69F0">
        <w:rPr>
          <w:rFonts w:ascii="Arial" w:hAnsi="Arial" w:cs="Arial"/>
          <w:spacing w:val="1"/>
          <w:sz w:val="20"/>
          <w:szCs w:val="20"/>
          <w:lang w:val="es-ES" w:eastAsia="es-ES"/>
        </w:rPr>
        <w: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o </w:t>
      </w:r>
      <w:r w:rsidRPr="00FC69F0">
        <w:rPr>
          <w:rFonts w:ascii="Arial" w:hAnsi="Arial" w:cs="Arial"/>
          <w:spacing w:val="1"/>
          <w:sz w:val="20"/>
          <w:szCs w:val="20"/>
          <w:lang w:val="es-ES" w:eastAsia="es-ES"/>
        </w:rPr>
        <w:t>(</w:t>
      </w:r>
      <w:r w:rsidRPr="00FC69F0">
        <w:rPr>
          <w:rFonts w:ascii="Arial" w:hAnsi="Arial" w:cs="Arial"/>
          <w:sz w:val="20"/>
          <w:szCs w:val="20"/>
          <w:lang w:val="es-ES" w:eastAsia="es-ES"/>
        </w:rPr>
        <w:t>s)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ara </w:t>
      </w:r>
      <w:r w:rsidRPr="00FC69F0">
        <w:rPr>
          <w:rFonts w:ascii="Arial" w:hAnsi="Arial" w:cs="Arial"/>
          <w:spacing w:val="1"/>
          <w:sz w:val="20"/>
          <w:szCs w:val="20"/>
          <w:lang w:val="es-ES" w:eastAsia="es-ES"/>
        </w:rPr>
        <w:t>(</w:t>
      </w:r>
      <w:r w:rsidRPr="00FC69F0">
        <w:rPr>
          <w:rFonts w:ascii="Arial" w:hAnsi="Arial" w:cs="Arial"/>
          <w:spacing w:val="-3"/>
          <w:sz w:val="20"/>
          <w:szCs w:val="20"/>
          <w:lang w:val="es-ES" w:eastAsia="es-ES"/>
        </w:rPr>
        <w:t>n</w:t>
      </w:r>
      <w:r w:rsidRPr="00FC69F0">
        <w:rPr>
          <w:rFonts w:ascii="Arial" w:hAnsi="Arial" w:cs="Arial"/>
          <w:sz w:val="20"/>
          <w:szCs w:val="20"/>
          <w:lang w:val="es-ES" w:eastAsia="es-ES"/>
        </w:rPr>
        <w:t xml:space="preserve">)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u</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w:t>
      </w:r>
    </w:p>
    <w:p w14:paraId="2FD13B84"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08E50927" w14:textId="77777777" w:rsidR="00733FC6" w:rsidRPr="00FC69F0" w:rsidRDefault="00733FC6" w:rsidP="00A02278">
      <w:pPr>
        <w:numPr>
          <w:ilvl w:val="0"/>
          <w:numId w:val="14"/>
        </w:numPr>
        <w:suppressAutoHyphens w:val="0"/>
        <w:autoSpaceDE w:val="0"/>
        <w:autoSpaceDN w:val="0"/>
        <w:adjustRightInd w:val="0"/>
        <w:ind w:left="-142" w:right="-376"/>
        <w:contextualSpacing/>
        <w:jc w:val="both"/>
        <w:rPr>
          <w:rFonts w:ascii="Arial" w:hAnsi="Arial" w:cs="Arial"/>
          <w:sz w:val="20"/>
          <w:szCs w:val="20"/>
        </w:rPr>
      </w:pPr>
      <w:r w:rsidRPr="00FC69F0">
        <w:rPr>
          <w:rFonts w:ascii="Arial" w:hAnsi="Arial" w:cs="Arial"/>
          <w:spacing w:val="2"/>
          <w:sz w:val="20"/>
          <w:szCs w:val="20"/>
        </w:rPr>
        <w:t>T</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2"/>
          <w:sz w:val="20"/>
          <w:szCs w:val="20"/>
        </w:rPr>
        <w:t>g</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3"/>
          <w:sz w:val="20"/>
          <w:szCs w:val="20"/>
        </w:rPr>
        <w:t>e</w:t>
      </w:r>
      <w:r w:rsidRPr="00FC69F0">
        <w:rPr>
          <w:rFonts w:ascii="Arial" w:hAnsi="Arial" w:cs="Arial"/>
          <w:spacing w:val="1"/>
          <w:sz w:val="20"/>
          <w:szCs w:val="20"/>
        </w:rPr>
        <w:t>m</w:t>
      </w:r>
      <w:r w:rsidRPr="00FC69F0">
        <w:rPr>
          <w:rFonts w:ascii="Arial" w:hAnsi="Arial" w:cs="Arial"/>
          <w:sz w:val="20"/>
          <w:szCs w:val="20"/>
        </w:rPr>
        <w:t xml:space="preserve">os) él </w:t>
      </w:r>
      <w:r w:rsidRPr="00FC69F0">
        <w:rPr>
          <w:rFonts w:ascii="Arial" w:hAnsi="Arial" w:cs="Arial"/>
          <w:spacing w:val="1"/>
          <w:sz w:val="20"/>
          <w:szCs w:val="20"/>
        </w:rPr>
        <w:t>(</w:t>
      </w:r>
      <w:r w:rsidRPr="00FC69F0">
        <w:rPr>
          <w:rFonts w:ascii="Arial" w:hAnsi="Arial" w:cs="Arial"/>
          <w:spacing w:val="-1"/>
          <w:sz w:val="20"/>
          <w:szCs w:val="20"/>
        </w:rPr>
        <w:t>l</w:t>
      </w:r>
      <w:r w:rsidRPr="00FC69F0">
        <w:rPr>
          <w:rFonts w:ascii="Arial" w:hAnsi="Arial" w:cs="Arial"/>
          <w:sz w:val="20"/>
          <w:szCs w:val="20"/>
        </w:rPr>
        <w:t>os) p</w:t>
      </w:r>
      <w:r w:rsidRPr="00FC69F0">
        <w:rPr>
          <w:rFonts w:ascii="Arial" w:hAnsi="Arial" w:cs="Arial"/>
          <w:spacing w:val="-1"/>
          <w:sz w:val="20"/>
          <w:szCs w:val="20"/>
        </w:rPr>
        <w:t>o</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1"/>
          <w:sz w:val="20"/>
          <w:szCs w:val="20"/>
        </w:rPr>
        <w:t>(</w:t>
      </w:r>
      <w:r w:rsidRPr="00FC69F0">
        <w:rPr>
          <w:rFonts w:ascii="Arial" w:hAnsi="Arial" w:cs="Arial"/>
          <w:sz w:val="20"/>
          <w:szCs w:val="20"/>
        </w:rPr>
        <w:t xml:space="preserve">es) </w:t>
      </w:r>
      <w:r w:rsidRPr="00FC69F0">
        <w:rPr>
          <w:rFonts w:ascii="Arial" w:hAnsi="Arial" w:cs="Arial"/>
          <w:spacing w:val="-2"/>
          <w:sz w:val="20"/>
          <w:szCs w:val="20"/>
        </w:rPr>
        <w:t>y</w:t>
      </w:r>
      <w:r w:rsidRPr="00FC69F0">
        <w:rPr>
          <w:rFonts w:ascii="Arial" w:hAnsi="Arial" w:cs="Arial"/>
          <w:spacing w:val="1"/>
          <w:sz w:val="20"/>
          <w:szCs w:val="20"/>
        </w:rPr>
        <w:t>/</w:t>
      </w:r>
      <w:r w:rsidRPr="00FC69F0">
        <w:rPr>
          <w:rFonts w:ascii="Arial" w:hAnsi="Arial" w:cs="Arial"/>
          <w:sz w:val="20"/>
          <w:szCs w:val="20"/>
        </w:rPr>
        <w:t xml:space="preserve">o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z w:val="20"/>
          <w:szCs w:val="20"/>
        </w:rPr>
        <w:t>n</w:t>
      </w:r>
      <w:r w:rsidRPr="00FC69F0">
        <w:rPr>
          <w:rFonts w:ascii="Arial" w:hAnsi="Arial" w:cs="Arial"/>
          <w:spacing w:val="-2"/>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al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1"/>
          <w:sz w:val="20"/>
          <w:szCs w:val="20"/>
        </w:rPr>
        <w:t>rm</w:t>
      </w:r>
      <w:r w:rsidRPr="00FC69F0">
        <w:rPr>
          <w:rFonts w:ascii="Arial" w:hAnsi="Arial" w:cs="Arial"/>
          <w:spacing w:val="-3"/>
          <w:sz w:val="20"/>
          <w:szCs w:val="20"/>
        </w:rPr>
        <w:t>a</w:t>
      </w:r>
      <w:r w:rsidRPr="00FC69F0">
        <w:rPr>
          <w:rFonts w:ascii="Arial" w:hAnsi="Arial" w:cs="Arial"/>
          <w:sz w:val="20"/>
          <w:szCs w:val="20"/>
        </w:rPr>
        <w:t>r y present</w:t>
      </w:r>
      <w:r w:rsidRPr="00FC69F0">
        <w:rPr>
          <w:rFonts w:ascii="Arial" w:hAnsi="Arial" w:cs="Arial"/>
          <w:spacing w:val="-2"/>
          <w:sz w:val="20"/>
          <w:szCs w:val="20"/>
        </w:rPr>
        <w:t>a</w:t>
      </w:r>
      <w:r w:rsidRPr="00FC69F0">
        <w:rPr>
          <w:rFonts w:ascii="Arial" w:hAnsi="Arial" w:cs="Arial"/>
          <w:sz w:val="20"/>
          <w:szCs w:val="20"/>
        </w:rPr>
        <w:t>r</w:t>
      </w:r>
      <w:r w:rsidR="008362D1">
        <w:rPr>
          <w:rFonts w:ascii="Arial" w:hAnsi="Arial" w:cs="Arial"/>
          <w:sz w:val="20"/>
          <w:szCs w:val="20"/>
        </w:rPr>
        <w:t xml:space="preserv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w:t>
      </w:r>
    </w:p>
    <w:p w14:paraId="559CDA9C" w14:textId="77777777" w:rsidR="00733FC6" w:rsidRPr="00FC69F0" w:rsidRDefault="00733FC6" w:rsidP="00A02278">
      <w:pPr>
        <w:numPr>
          <w:ilvl w:val="0"/>
          <w:numId w:val="14"/>
        </w:numPr>
        <w:suppressAutoHyphens w:val="0"/>
        <w:autoSpaceDE w:val="0"/>
        <w:autoSpaceDN w:val="0"/>
        <w:adjustRightInd w:val="0"/>
        <w:ind w:left="-142" w:right="-376"/>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y el c</w:t>
      </w:r>
      <w:r w:rsidRPr="00FC69F0">
        <w:rPr>
          <w:rFonts w:ascii="Arial" w:hAnsi="Arial" w:cs="Arial"/>
          <w:spacing w:val="-3"/>
          <w:sz w:val="20"/>
          <w:szCs w:val="20"/>
        </w:rPr>
        <w:t>o</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ll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are a c</w:t>
      </w:r>
      <w:r w:rsidRPr="00FC69F0">
        <w:rPr>
          <w:rFonts w:ascii="Arial" w:hAnsi="Arial" w:cs="Arial"/>
          <w:spacing w:val="-3"/>
          <w:sz w:val="20"/>
          <w:szCs w:val="20"/>
        </w:rPr>
        <w:t>e</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1"/>
          <w:sz w:val="20"/>
          <w:szCs w:val="20"/>
        </w:rPr>
        <w:t>b</w:t>
      </w:r>
      <w:r w:rsidRPr="00FC69F0">
        <w:rPr>
          <w:rFonts w:ascii="Arial" w:hAnsi="Arial" w:cs="Arial"/>
          <w:spacing w:val="1"/>
          <w:sz w:val="20"/>
          <w:szCs w:val="20"/>
        </w:rPr>
        <w:t>r</w:t>
      </w:r>
      <w:r w:rsidRPr="00FC69F0">
        <w:rPr>
          <w:rFonts w:ascii="Arial" w:hAnsi="Arial" w:cs="Arial"/>
          <w:sz w:val="20"/>
          <w:szCs w:val="20"/>
        </w:rPr>
        <w:t xml:space="preserve">arse en caso de </w:t>
      </w:r>
      <w:r w:rsidRPr="00FC69F0">
        <w:rPr>
          <w:rFonts w:ascii="Arial" w:hAnsi="Arial" w:cs="Arial"/>
          <w:spacing w:val="-3"/>
          <w:sz w:val="20"/>
          <w:szCs w:val="20"/>
        </w:rPr>
        <w:t>a</w:t>
      </w:r>
      <w:r w:rsidRPr="00FC69F0">
        <w:rPr>
          <w:rFonts w:ascii="Arial" w:hAnsi="Arial" w:cs="Arial"/>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pacing w:val="6"/>
          <w:sz w:val="20"/>
          <w:szCs w:val="20"/>
        </w:rPr>
        <w:t>c</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comp</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3"/>
          <w:sz w:val="20"/>
          <w:szCs w:val="20"/>
        </w:rPr>
        <w:t xml:space="preserve">e </w:t>
      </w:r>
      <w:r w:rsidRPr="00FC69F0">
        <w:rPr>
          <w:rFonts w:ascii="Arial" w:hAnsi="Arial" w:cs="Arial"/>
          <w:spacing w:val="1"/>
          <w:sz w:val="20"/>
          <w:szCs w:val="20"/>
        </w:rPr>
        <w:t>(</w:t>
      </w:r>
      <w:r w:rsidRPr="00FC69F0">
        <w:rPr>
          <w:rFonts w:ascii="Arial" w:hAnsi="Arial" w:cs="Arial"/>
          <w:sz w:val="20"/>
          <w:szCs w:val="20"/>
        </w:rPr>
        <w:t xml:space="preserve">n) </w:t>
      </w:r>
      <w:r w:rsidRPr="00FC69F0">
        <w:rPr>
          <w:rFonts w:ascii="Arial" w:hAnsi="Arial" w:cs="Arial"/>
          <w:spacing w:val="1"/>
          <w:sz w:val="20"/>
          <w:szCs w:val="20"/>
        </w:rPr>
        <w:t>t</w:t>
      </w:r>
      <w:r w:rsidRPr="00FC69F0">
        <w:rPr>
          <w:rFonts w:ascii="Arial" w:hAnsi="Arial" w:cs="Arial"/>
          <w:spacing w:val="-3"/>
          <w:sz w:val="20"/>
          <w:szCs w:val="20"/>
        </w:rPr>
        <w:t>o</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nt</w:t>
      </w:r>
      <w:r w:rsidRPr="00FC69F0">
        <w:rPr>
          <w:rFonts w:ascii="Arial" w:hAnsi="Arial" w:cs="Arial"/>
          <w:sz w:val="20"/>
          <w:szCs w:val="20"/>
        </w:rPr>
        <w:t xml:space="preserve">e a </w:t>
      </w:r>
      <w:r w:rsidRPr="00FC69F0">
        <w:rPr>
          <w:rFonts w:ascii="Arial" w:hAnsi="Arial" w:cs="Arial"/>
          <w:spacing w:val="-1"/>
          <w:sz w:val="20"/>
          <w:szCs w:val="20"/>
        </w:rPr>
        <w:t>l</w:t>
      </w:r>
      <w:r w:rsidRPr="00FC69F0">
        <w:rPr>
          <w:rFonts w:ascii="Arial" w:hAnsi="Arial" w:cs="Arial"/>
          <w:sz w:val="20"/>
          <w:szCs w:val="20"/>
        </w:rPr>
        <w:t xml:space="preserve">a (s)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4"/>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nt</w:t>
      </w:r>
      <w:r w:rsidRPr="00FC69F0">
        <w:rPr>
          <w:rFonts w:ascii="Arial" w:hAnsi="Arial" w:cs="Arial"/>
          <w:sz w:val="20"/>
          <w:szCs w:val="20"/>
        </w:rPr>
        <w:t xml:space="preserve">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D</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er</w:t>
      </w:r>
      <w:r w:rsidRPr="00FC69F0">
        <w:rPr>
          <w:rFonts w:ascii="Arial" w:hAnsi="Arial" w:cs="Arial"/>
          <w:spacing w:val="-2"/>
          <w:sz w:val="20"/>
          <w:szCs w:val="20"/>
        </w:rPr>
        <w:t>a</w:t>
      </w:r>
      <w:r w:rsidRPr="00FC69F0">
        <w:rPr>
          <w:rFonts w:ascii="Arial" w:hAnsi="Arial" w:cs="Arial"/>
          <w:sz w:val="20"/>
          <w:szCs w:val="20"/>
        </w:rPr>
        <w:t xml:space="preserve">, </w:t>
      </w:r>
      <w:r w:rsidRPr="00FC69F0">
        <w:rPr>
          <w:rFonts w:ascii="Arial" w:hAnsi="Arial" w:cs="Arial"/>
          <w:spacing w:val="-3"/>
          <w:sz w:val="20"/>
          <w:szCs w:val="20"/>
        </w:rPr>
        <w:t>e</w:t>
      </w:r>
      <w:r w:rsidRPr="00FC69F0">
        <w:rPr>
          <w:rFonts w:ascii="Arial" w:hAnsi="Arial" w:cs="Arial"/>
          <w:sz w:val="20"/>
          <w:szCs w:val="20"/>
        </w:rPr>
        <w:t>n caso de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el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 xml:space="preserve">ato será </w:t>
      </w:r>
      <w:r w:rsidRPr="00FC69F0">
        <w:rPr>
          <w:rFonts w:ascii="Arial" w:hAnsi="Arial" w:cs="Arial"/>
          <w:spacing w:val="3"/>
          <w:sz w:val="20"/>
          <w:szCs w:val="20"/>
        </w:rPr>
        <w:t>f</w:t>
      </w:r>
      <w:r w:rsidRPr="00FC69F0">
        <w:rPr>
          <w:rFonts w:ascii="Arial" w:hAnsi="Arial" w:cs="Arial"/>
          <w:spacing w:val="-3"/>
          <w:sz w:val="20"/>
          <w:szCs w:val="20"/>
        </w:rPr>
        <w:t>i</w:t>
      </w:r>
      <w:r w:rsidRPr="00FC69F0">
        <w:rPr>
          <w:rFonts w:ascii="Arial" w:hAnsi="Arial" w:cs="Arial"/>
          <w:spacing w:val="1"/>
          <w:sz w:val="20"/>
          <w:szCs w:val="20"/>
        </w:rPr>
        <w:t>rm</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o p</w:t>
      </w:r>
      <w:r w:rsidRPr="00FC69F0">
        <w:rPr>
          <w:rFonts w:ascii="Arial" w:hAnsi="Arial" w:cs="Arial"/>
          <w:spacing w:val="-1"/>
          <w:sz w:val="20"/>
          <w:szCs w:val="20"/>
        </w:rPr>
        <w:t>o</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z w:val="20"/>
          <w:szCs w:val="20"/>
        </w:rPr>
        <w:t>s) s</w:t>
      </w:r>
      <w:r w:rsidRPr="00FC69F0">
        <w:rPr>
          <w:rFonts w:ascii="Arial" w:hAnsi="Arial" w:cs="Arial"/>
          <w:spacing w:val="-1"/>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pacing w:val="-2"/>
          <w:sz w:val="20"/>
          <w:szCs w:val="20"/>
        </w:rPr>
        <w:t>s</w:t>
      </w:r>
      <w:r w:rsidRPr="00FC69F0">
        <w:rPr>
          <w:rFonts w:ascii="Arial" w:hAnsi="Arial" w:cs="Arial"/>
          <w:sz w:val="20"/>
          <w:szCs w:val="20"/>
        </w:rPr>
        <w:t>) p</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so</w:t>
      </w:r>
      <w:r w:rsidRPr="00FC69F0">
        <w:rPr>
          <w:rFonts w:ascii="Arial" w:hAnsi="Arial" w:cs="Arial"/>
          <w:spacing w:val="-1"/>
          <w:sz w:val="20"/>
          <w:szCs w:val="20"/>
        </w:rPr>
        <w:t>n</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z w:val="20"/>
          <w:szCs w:val="20"/>
        </w:rPr>
        <w:t>s)</w:t>
      </w:r>
      <w:r w:rsidRPr="00FC69F0">
        <w:rPr>
          <w:rFonts w:ascii="Arial" w:hAnsi="Arial" w:cs="Arial"/>
          <w:spacing w:val="-3"/>
          <w:sz w:val="20"/>
          <w:szCs w:val="20"/>
        </w:rPr>
        <w:t>e</w:t>
      </w:r>
      <w:r w:rsidRPr="00FC69F0">
        <w:rPr>
          <w:rFonts w:ascii="Arial" w:hAnsi="Arial" w:cs="Arial"/>
          <w:sz w:val="20"/>
          <w:szCs w:val="20"/>
        </w:rPr>
        <w:t xml:space="preserve">n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w:t>
      </w:r>
      <w:r w:rsidRPr="00FC69F0">
        <w:rPr>
          <w:rFonts w:ascii="Arial" w:hAnsi="Arial" w:cs="Arial"/>
          <w:spacing w:val="-2"/>
          <w:sz w:val="20"/>
          <w:szCs w:val="20"/>
        </w:rPr>
        <w:t>s</w:t>
      </w:r>
      <w:r w:rsidRPr="00FC69F0">
        <w:rPr>
          <w:rFonts w:ascii="Arial" w:hAnsi="Arial" w:cs="Arial"/>
          <w:sz w:val="20"/>
          <w:szCs w:val="20"/>
        </w:rPr>
        <w:t xml:space="preserve">) </w:t>
      </w:r>
      <w:r w:rsidRPr="00FC69F0">
        <w:rPr>
          <w:rFonts w:ascii="Arial" w:hAnsi="Arial" w:cs="Arial"/>
          <w:spacing w:val="-1"/>
          <w:sz w:val="20"/>
          <w:szCs w:val="20"/>
        </w:rPr>
        <w:t>fi</w:t>
      </w:r>
      <w:r w:rsidRPr="00FC69F0">
        <w:rPr>
          <w:rFonts w:ascii="Arial" w:hAnsi="Arial" w:cs="Arial"/>
          <w:spacing w:val="1"/>
          <w:sz w:val="20"/>
          <w:szCs w:val="20"/>
        </w:rPr>
        <w:t>rm</w:t>
      </w:r>
      <w:r w:rsidRPr="00FC69F0">
        <w:rPr>
          <w:rFonts w:ascii="Arial" w:hAnsi="Arial" w:cs="Arial"/>
          <w:sz w:val="20"/>
          <w:szCs w:val="20"/>
        </w:rPr>
        <w:t>a</w:t>
      </w:r>
      <w:r w:rsidRPr="00FC69F0">
        <w:rPr>
          <w:rFonts w:ascii="Arial" w:hAnsi="Arial" w:cs="Arial"/>
          <w:spacing w:val="1"/>
          <w:sz w:val="20"/>
          <w:szCs w:val="20"/>
        </w:rPr>
        <w:t>(</w:t>
      </w:r>
      <w:r w:rsidRPr="00FC69F0">
        <w:rPr>
          <w:rFonts w:ascii="Arial" w:hAnsi="Arial" w:cs="Arial"/>
          <w:sz w:val="20"/>
          <w:szCs w:val="20"/>
        </w:rPr>
        <w:t>s</w:t>
      </w:r>
      <w:r w:rsidRPr="00FC69F0">
        <w:rPr>
          <w:rFonts w:ascii="Arial" w:hAnsi="Arial" w:cs="Arial"/>
          <w:spacing w:val="-2"/>
          <w:sz w:val="20"/>
          <w:szCs w:val="20"/>
        </w:rPr>
        <w:t>)</w:t>
      </w:r>
      <w:r w:rsidRPr="00FC69F0">
        <w:rPr>
          <w:rFonts w:ascii="Arial" w:hAnsi="Arial" w:cs="Arial"/>
          <w:sz w:val="20"/>
          <w:szCs w:val="20"/>
        </w:rPr>
        <w:t>:</w:t>
      </w:r>
    </w:p>
    <w:p w14:paraId="7D7B6A69"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02AE32E3"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O</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BRE</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6FE2E1F0"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w w:val="65"/>
          <w:sz w:val="20"/>
          <w:szCs w:val="20"/>
          <w:u w:val="single"/>
          <w:lang w:val="es-ES" w:eastAsia="es-ES"/>
        </w:rPr>
      </w:pPr>
      <w:r w:rsidRPr="00FC69F0">
        <w:rPr>
          <w:rFonts w:ascii="Arial" w:hAnsi="Arial" w:cs="Arial"/>
          <w:spacing w:val="-1"/>
          <w:sz w:val="20"/>
          <w:szCs w:val="20"/>
          <w:lang w:val="es-ES" w:eastAsia="es-ES"/>
        </w:rPr>
        <w:t>CÉDU</w:t>
      </w:r>
      <w:r w:rsidRPr="00FC69F0">
        <w:rPr>
          <w:rFonts w:ascii="Arial" w:hAnsi="Arial" w:cs="Arial"/>
          <w:sz w:val="20"/>
          <w:szCs w:val="20"/>
          <w:lang w:val="es-ES" w:eastAsia="es-ES"/>
        </w:rPr>
        <w:t>L</w:t>
      </w:r>
      <w:r w:rsidRPr="00FC69F0">
        <w:rPr>
          <w:rFonts w:ascii="Arial" w:hAnsi="Arial" w:cs="Arial"/>
          <w:spacing w:val="-1"/>
          <w:sz w:val="20"/>
          <w:szCs w:val="20"/>
          <w:lang w:val="es-ES" w:eastAsia="es-ES"/>
        </w:rPr>
        <w:t>A</w:t>
      </w:r>
      <w:r w:rsidRPr="00FC69F0">
        <w:rPr>
          <w:rFonts w:ascii="Arial" w:hAnsi="Arial" w:cs="Arial"/>
          <w:spacing w:val="1"/>
          <w:sz w:val="20"/>
          <w:szCs w:val="20"/>
          <w:lang w:val="es-ES" w:eastAsia="es-ES"/>
        </w:rPr>
        <w:t>:</w:t>
      </w:r>
      <w:r w:rsidRPr="00FC69F0">
        <w:rPr>
          <w:rFonts w:ascii="Arial" w:hAnsi="Arial" w:cs="Arial"/>
          <w:sz w:val="20"/>
          <w:szCs w:val="20"/>
          <w:u w:val="single"/>
          <w:lang w:val="es-ES" w:eastAsia="es-ES"/>
        </w:rPr>
        <w:tab/>
      </w:r>
    </w:p>
    <w:p w14:paraId="6E02AC39"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CAR</w:t>
      </w:r>
      <w:r w:rsidRPr="00FC69F0">
        <w:rPr>
          <w:rFonts w:ascii="Arial" w:hAnsi="Arial" w:cs="Arial"/>
          <w:spacing w:val="1"/>
          <w:sz w:val="20"/>
          <w:szCs w:val="20"/>
          <w:lang w:val="es-ES" w:eastAsia="es-ES"/>
        </w:rPr>
        <w:t>GO</w:t>
      </w:r>
      <w:r w:rsidRPr="00FC69F0">
        <w:rPr>
          <w:rFonts w:ascii="Arial" w:hAnsi="Arial" w:cs="Arial"/>
          <w:sz w:val="20"/>
          <w:szCs w:val="20"/>
          <w:lang w:val="es-ES" w:eastAsia="es-ES"/>
        </w:rPr>
        <w:t xml:space="preserve">: </w:t>
      </w:r>
      <w:r w:rsidRPr="00FC69F0">
        <w:rPr>
          <w:rFonts w:ascii="Arial" w:hAnsi="Arial" w:cs="Arial"/>
          <w:sz w:val="20"/>
          <w:szCs w:val="20"/>
          <w:u w:val="single"/>
          <w:lang w:val="es-ES" w:eastAsia="es-ES"/>
        </w:rPr>
        <w:tab/>
      </w:r>
    </w:p>
    <w:p w14:paraId="7795F72C" w14:textId="77777777" w:rsidR="00733FC6" w:rsidRPr="00FC69F0" w:rsidRDefault="00733FC6" w:rsidP="00A02278">
      <w:pPr>
        <w:tabs>
          <w:tab w:val="left" w:pos="75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O</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BR</w:t>
      </w:r>
      <w:r w:rsidRPr="00FC69F0">
        <w:rPr>
          <w:rFonts w:ascii="Arial" w:hAnsi="Arial" w:cs="Arial"/>
          <w:sz w:val="20"/>
          <w:szCs w:val="20"/>
          <w:lang w:val="es-ES" w:eastAsia="es-ES"/>
        </w:rPr>
        <w:t xml:space="preserve">E </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E LA FIR</w:t>
      </w:r>
      <w:r w:rsidRPr="00FC69F0">
        <w:rPr>
          <w:rFonts w:ascii="Arial" w:hAnsi="Arial" w:cs="Arial"/>
          <w:spacing w:val="-4"/>
          <w:sz w:val="20"/>
          <w:szCs w:val="20"/>
          <w:lang w:val="es-ES" w:eastAsia="es-ES"/>
        </w:rPr>
        <w:t>M</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4F38458D" w14:textId="77777777" w:rsidR="00733FC6" w:rsidRPr="00FC69F0" w:rsidRDefault="00733FC6" w:rsidP="00A02278">
      <w:pPr>
        <w:tabs>
          <w:tab w:val="left" w:pos="460"/>
        </w:tabs>
        <w:autoSpaceDE w:val="0"/>
        <w:autoSpaceDN w:val="0"/>
        <w:adjustRightInd w:val="0"/>
        <w:ind w:left="-142" w:right="-376"/>
        <w:contextualSpacing/>
        <w:jc w:val="both"/>
        <w:rPr>
          <w:rFonts w:ascii="Arial" w:hAnsi="Arial" w:cs="Arial"/>
          <w:sz w:val="20"/>
          <w:szCs w:val="20"/>
          <w:lang w:val="es-ES" w:eastAsia="es-ES"/>
        </w:rPr>
      </w:pPr>
    </w:p>
    <w:p w14:paraId="3CD101B9"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os)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o cu</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samen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os d</w:t>
      </w:r>
      <w:r w:rsidRPr="00FC69F0">
        <w:rPr>
          <w:rFonts w:ascii="Arial" w:hAnsi="Arial" w:cs="Arial"/>
          <w:spacing w:val="-1"/>
          <w:sz w:val="20"/>
          <w:szCs w:val="20"/>
        </w:rPr>
        <w:t>o</w:t>
      </w:r>
      <w:r w:rsidRPr="00FC69F0">
        <w:rPr>
          <w:rFonts w:ascii="Arial" w:hAnsi="Arial" w:cs="Arial"/>
          <w:sz w:val="20"/>
          <w:szCs w:val="20"/>
        </w:rPr>
        <w:t>c</w:t>
      </w:r>
      <w:r w:rsidRPr="00FC69F0">
        <w:rPr>
          <w:rFonts w:ascii="Arial" w:hAnsi="Arial" w:cs="Arial"/>
          <w:spacing w:val="-3"/>
          <w:sz w:val="20"/>
          <w:szCs w:val="20"/>
        </w:rPr>
        <w:t>u</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os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r w:rsidRPr="00FC69F0">
        <w:rPr>
          <w:rFonts w:ascii="Arial" w:hAnsi="Arial" w:cs="Arial"/>
          <w:sz w:val="20"/>
          <w:szCs w:val="20"/>
        </w:rPr>
        <w:t xml:space="preserve"> y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 a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l</w:t>
      </w:r>
      <w:r w:rsidRPr="00FC69F0">
        <w:rPr>
          <w:rFonts w:ascii="Arial" w:hAnsi="Arial" w:cs="Arial"/>
          <w:sz w:val="20"/>
          <w:szCs w:val="20"/>
        </w:rPr>
        <w:t>am</w:t>
      </w:r>
      <w:r w:rsidRPr="00FC69F0">
        <w:rPr>
          <w:rFonts w:ascii="Arial" w:hAnsi="Arial" w:cs="Arial"/>
          <w:spacing w:val="-2"/>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p</w:t>
      </w:r>
      <w:r w:rsidRPr="00FC69F0">
        <w:rPr>
          <w:rFonts w:ascii="Arial" w:hAnsi="Arial" w:cs="Arial"/>
          <w:spacing w:val="-3"/>
          <w:sz w:val="20"/>
          <w:szCs w:val="20"/>
        </w:rPr>
        <w:t>o</w:t>
      </w:r>
      <w:r w:rsidRPr="00FC69F0">
        <w:rPr>
          <w:rFonts w:ascii="Arial" w:hAnsi="Arial" w:cs="Arial"/>
          <w:sz w:val="20"/>
          <w:szCs w:val="20"/>
        </w:rPr>
        <w:t xml:space="preserve">r </w:t>
      </w:r>
      <w:r w:rsidRPr="00FC69F0">
        <w:rPr>
          <w:rFonts w:ascii="Arial" w:hAnsi="Arial" w:cs="Arial"/>
          <w:spacing w:val="-3"/>
          <w:sz w:val="20"/>
          <w:szCs w:val="20"/>
        </w:rPr>
        <w:t>i</w:t>
      </w:r>
      <w:r w:rsidRPr="00FC69F0">
        <w:rPr>
          <w:rFonts w:ascii="Arial" w:hAnsi="Arial" w:cs="Arial"/>
          <w:spacing w:val="2"/>
          <w:sz w:val="20"/>
          <w:szCs w:val="20"/>
        </w:rPr>
        <w:t>g</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 o </w:t>
      </w:r>
      <w:r w:rsidRPr="00FC69F0">
        <w:rPr>
          <w:rFonts w:ascii="Arial" w:hAnsi="Arial" w:cs="Arial"/>
          <w:spacing w:val="-2"/>
          <w:sz w:val="20"/>
          <w:szCs w:val="20"/>
        </w:rPr>
        <w:t>e</w:t>
      </w:r>
      <w:r w:rsidRPr="00FC69F0">
        <w:rPr>
          <w:rFonts w:ascii="Arial" w:hAnsi="Arial" w:cs="Arial"/>
          <w:spacing w:val="1"/>
          <w:sz w:val="20"/>
          <w:szCs w:val="20"/>
        </w:rPr>
        <w:t>rr</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ea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t</w:t>
      </w:r>
      <w:r w:rsidRPr="00FC69F0">
        <w:rPr>
          <w:rFonts w:ascii="Arial" w:hAnsi="Arial" w:cs="Arial"/>
          <w:sz w:val="20"/>
          <w:szCs w:val="20"/>
        </w:rPr>
        <w:t>erp</w:t>
      </w:r>
      <w:r w:rsidRPr="00FC69F0">
        <w:rPr>
          <w:rFonts w:ascii="Arial" w:hAnsi="Arial" w:cs="Arial"/>
          <w:spacing w:val="1"/>
          <w:sz w:val="20"/>
          <w:szCs w:val="20"/>
        </w:rPr>
        <w:t>r</w:t>
      </w:r>
      <w:r w:rsidRPr="00FC69F0">
        <w:rPr>
          <w:rFonts w:ascii="Arial" w:hAnsi="Arial" w:cs="Arial"/>
          <w:spacing w:val="-3"/>
          <w:sz w:val="20"/>
          <w:szCs w:val="20"/>
        </w:rPr>
        <w:t>e</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sm</w:t>
      </w:r>
      <w:r w:rsidRPr="00FC69F0">
        <w:rPr>
          <w:rFonts w:ascii="Arial" w:hAnsi="Arial" w:cs="Arial"/>
          <w:sz w:val="20"/>
          <w:szCs w:val="20"/>
        </w:rPr>
        <w:t>os.</w:t>
      </w:r>
    </w:p>
    <w:p w14:paraId="393BE555"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1"/>
          <w:sz w:val="20"/>
          <w:szCs w:val="20"/>
        </w:rPr>
        <w:t>i</w:t>
      </w:r>
      <w:r w:rsidRPr="00FC69F0">
        <w:rPr>
          <w:rFonts w:ascii="Arial" w:hAnsi="Arial" w:cs="Arial"/>
          <w:sz w:val="20"/>
          <w:szCs w:val="20"/>
        </w:rPr>
        <w:t>sa</w:t>
      </w:r>
      <w:r w:rsidRPr="00FC69F0">
        <w:rPr>
          <w:rFonts w:ascii="Arial" w:hAnsi="Arial" w:cs="Arial"/>
          <w:spacing w:val="-1"/>
          <w:sz w:val="20"/>
          <w:szCs w:val="20"/>
        </w:rPr>
        <w:t>d</w:t>
      </w:r>
      <w:r w:rsidRPr="00FC69F0">
        <w:rPr>
          <w:rFonts w:ascii="Arial" w:hAnsi="Arial" w:cs="Arial"/>
          <w:sz w:val="20"/>
          <w:szCs w:val="20"/>
        </w:rPr>
        <w:t>o d</w:t>
      </w:r>
      <w:r w:rsidRPr="00FC69F0">
        <w:rPr>
          <w:rFonts w:ascii="Arial" w:hAnsi="Arial" w:cs="Arial"/>
          <w:spacing w:val="-1"/>
          <w:sz w:val="20"/>
          <w:szCs w:val="20"/>
        </w:rPr>
        <w:t>et</w:t>
      </w:r>
      <w:r w:rsidRPr="00FC69F0">
        <w:rPr>
          <w:rFonts w:ascii="Arial" w:hAnsi="Arial" w:cs="Arial"/>
          <w:sz w:val="20"/>
          <w:szCs w:val="20"/>
        </w:rPr>
        <w:t>e</w:t>
      </w:r>
      <w:r w:rsidRPr="00FC69F0">
        <w:rPr>
          <w:rFonts w:ascii="Arial" w:hAnsi="Arial" w:cs="Arial"/>
          <w:spacing w:val="-1"/>
          <w:sz w:val="20"/>
          <w:szCs w:val="20"/>
        </w:rPr>
        <w:t>ni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a y no co</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e </w:t>
      </w:r>
      <w:r w:rsidRPr="00FC69F0">
        <w:rPr>
          <w:rFonts w:ascii="Arial" w:hAnsi="Arial" w:cs="Arial"/>
          <w:spacing w:val="-3"/>
          <w:sz w:val="20"/>
          <w:szCs w:val="20"/>
        </w:rPr>
        <w:t>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ún e</w:t>
      </w:r>
      <w:r w:rsidRPr="00FC69F0">
        <w:rPr>
          <w:rFonts w:ascii="Arial" w:hAnsi="Arial" w:cs="Arial"/>
          <w:spacing w:val="-2"/>
          <w:sz w:val="20"/>
          <w:szCs w:val="20"/>
        </w:rPr>
        <w:t>r</w:t>
      </w:r>
      <w:r w:rsidRPr="00FC69F0">
        <w:rPr>
          <w:rFonts w:ascii="Arial" w:hAnsi="Arial" w:cs="Arial"/>
          <w:spacing w:val="1"/>
          <w:sz w:val="20"/>
          <w:szCs w:val="20"/>
        </w:rPr>
        <w:t>r</w:t>
      </w:r>
      <w:r w:rsidRPr="00FC69F0">
        <w:rPr>
          <w:rFonts w:ascii="Arial" w:hAnsi="Arial" w:cs="Arial"/>
          <w:spacing w:val="-3"/>
          <w:sz w:val="20"/>
          <w:szCs w:val="20"/>
        </w:rPr>
        <w:t>o</w:t>
      </w:r>
      <w:r w:rsidRPr="00FC69F0">
        <w:rPr>
          <w:rFonts w:ascii="Arial" w:hAnsi="Arial" w:cs="Arial"/>
          <w:sz w:val="20"/>
          <w:szCs w:val="20"/>
        </w:rPr>
        <w:t>r u omis</w:t>
      </w:r>
      <w:r w:rsidRPr="00FC69F0">
        <w:rPr>
          <w:rFonts w:ascii="Arial" w:hAnsi="Arial" w:cs="Arial"/>
          <w:spacing w:val="-2"/>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a</w:t>
      </w:r>
      <w:r w:rsidRPr="00FC69F0">
        <w:rPr>
          <w:rFonts w:ascii="Arial" w:hAnsi="Arial" w:cs="Arial"/>
          <w:spacing w:val="-1"/>
          <w:sz w:val="20"/>
          <w:szCs w:val="20"/>
        </w:rPr>
        <w:t>di</w:t>
      </w:r>
      <w:r w:rsidRPr="00FC69F0">
        <w:rPr>
          <w:rFonts w:ascii="Arial" w:hAnsi="Arial" w:cs="Arial"/>
          <w:sz w:val="20"/>
          <w:szCs w:val="20"/>
        </w:rPr>
        <w:t>cc</w:t>
      </w:r>
      <w:r w:rsidRPr="00FC69F0">
        <w:rPr>
          <w:rFonts w:ascii="Arial" w:hAnsi="Arial" w:cs="Arial"/>
          <w:spacing w:val="-1"/>
          <w:sz w:val="20"/>
          <w:szCs w:val="20"/>
        </w:rPr>
        <w:t>i</w:t>
      </w:r>
      <w:r w:rsidRPr="00FC69F0">
        <w:rPr>
          <w:rFonts w:ascii="Arial" w:hAnsi="Arial" w:cs="Arial"/>
          <w:spacing w:val="-3"/>
          <w:sz w:val="20"/>
          <w:szCs w:val="20"/>
        </w:rPr>
        <w:t>ó</w:t>
      </w:r>
      <w:r w:rsidR="00D5786A">
        <w:rPr>
          <w:rFonts w:ascii="Arial" w:hAnsi="Arial" w:cs="Arial"/>
          <w:sz w:val="20"/>
          <w:szCs w:val="20"/>
        </w:rPr>
        <w:t>n o</w:t>
      </w:r>
      <w:r w:rsidRPr="00FC69F0">
        <w:rPr>
          <w:rFonts w:ascii="Arial" w:hAnsi="Arial" w:cs="Arial"/>
          <w:sz w:val="20"/>
          <w:szCs w:val="20"/>
        </w:rPr>
        <w:t xml:space="preserve"> d</w:t>
      </w:r>
      <w:r w:rsidRPr="00FC69F0">
        <w:rPr>
          <w:rFonts w:ascii="Arial" w:hAnsi="Arial" w:cs="Arial"/>
          <w:spacing w:val="-1"/>
          <w:sz w:val="20"/>
          <w:szCs w:val="20"/>
        </w:rPr>
        <w:t>e</w:t>
      </w:r>
      <w:r w:rsidRPr="00FC69F0">
        <w:rPr>
          <w:rFonts w:ascii="Arial" w:hAnsi="Arial" w:cs="Arial"/>
          <w:sz w:val="20"/>
          <w:szCs w:val="20"/>
        </w:rPr>
        <w:t>c</w:t>
      </w:r>
      <w:r w:rsidRPr="00FC69F0">
        <w:rPr>
          <w:rFonts w:ascii="Arial" w:hAnsi="Arial" w:cs="Arial"/>
          <w:spacing w:val="-1"/>
          <w:sz w:val="20"/>
          <w:szCs w:val="20"/>
        </w:rPr>
        <w:t>l</w:t>
      </w:r>
      <w:r w:rsidRPr="00FC69F0">
        <w:rPr>
          <w:rFonts w:ascii="Arial" w:hAnsi="Arial" w:cs="Arial"/>
          <w:sz w:val="20"/>
          <w:szCs w:val="20"/>
        </w:rPr>
        <w:t>arac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 xml:space="preserve">be </w:t>
      </w:r>
      <w:r w:rsidRPr="00FC69F0">
        <w:rPr>
          <w:rFonts w:ascii="Arial" w:hAnsi="Arial" w:cs="Arial"/>
          <w:spacing w:val="1"/>
          <w:sz w:val="20"/>
          <w:szCs w:val="20"/>
        </w:rPr>
        <w:t>i</w:t>
      </w:r>
      <w:r w:rsidRPr="00FC69F0">
        <w:rPr>
          <w:rFonts w:ascii="Arial" w:hAnsi="Arial" w:cs="Arial"/>
          <w:sz w:val="20"/>
          <w:szCs w:val="20"/>
        </w:rPr>
        <w:t>nte</w:t>
      </w:r>
      <w:r w:rsidRPr="00FC69F0">
        <w:rPr>
          <w:rFonts w:ascii="Arial" w:hAnsi="Arial" w:cs="Arial"/>
          <w:spacing w:val="1"/>
          <w:sz w:val="20"/>
          <w:szCs w:val="20"/>
        </w:rPr>
        <w:t>r</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et</w:t>
      </w:r>
      <w:r w:rsidRPr="00FC69F0">
        <w:rPr>
          <w:rFonts w:ascii="Arial" w:hAnsi="Arial" w:cs="Arial"/>
          <w:spacing w:val="-2"/>
          <w:sz w:val="20"/>
          <w:szCs w:val="20"/>
        </w:rPr>
        <w:t>a</w:t>
      </w:r>
      <w:r w:rsidRPr="00FC69F0">
        <w:rPr>
          <w:rFonts w:ascii="Arial" w:hAnsi="Arial" w:cs="Arial"/>
          <w:spacing w:val="1"/>
          <w:sz w:val="20"/>
          <w:szCs w:val="20"/>
        </w:rPr>
        <w:t>r</w:t>
      </w:r>
      <w:r w:rsidRPr="00FC69F0">
        <w:rPr>
          <w:rFonts w:ascii="Arial" w:hAnsi="Arial" w:cs="Arial"/>
          <w:sz w:val="20"/>
          <w:szCs w:val="20"/>
        </w:rPr>
        <w:t xml:space="preserve">se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5"/>
          <w:sz w:val="20"/>
          <w:szCs w:val="20"/>
        </w:rPr>
        <w:t>r</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e compa</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l</w:t>
      </w:r>
      <w:r w:rsidRPr="00FC69F0">
        <w:rPr>
          <w:rFonts w:ascii="Arial" w:hAnsi="Arial" w:cs="Arial"/>
          <w:sz w:val="20"/>
          <w:szCs w:val="20"/>
        </w:rPr>
        <w:t xml:space="preserve">e con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spacing w:val="1"/>
          <w:sz w:val="20"/>
          <w:szCs w:val="20"/>
        </w:rPr>
        <w:t>t</w:t>
      </w:r>
      <w:r w:rsidRPr="00FC69F0">
        <w:rPr>
          <w:rFonts w:ascii="Arial" w:hAnsi="Arial" w:cs="Arial"/>
          <w:spacing w:val="-3"/>
          <w:sz w:val="20"/>
          <w:szCs w:val="20"/>
        </w:rPr>
        <w:t>é</w:t>
      </w:r>
      <w:r w:rsidRPr="00FC69F0">
        <w:rPr>
          <w:rFonts w:ascii="Arial" w:hAnsi="Arial" w:cs="Arial"/>
          <w:spacing w:val="1"/>
          <w:sz w:val="20"/>
          <w:szCs w:val="20"/>
        </w:rPr>
        <w:t>rm</w:t>
      </w:r>
      <w:r w:rsidRPr="00FC69F0">
        <w:rPr>
          <w:rFonts w:ascii="Arial" w:hAnsi="Arial" w:cs="Arial"/>
          <w:spacing w:val="-3"/>
          <w:sz w:val="20"/>
          <w:szCs w:val="20"/>
        </w:rPr>
        <w:t>i</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y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2"/>
          <w:sz w:val="20"/>
          <w:szCs w:val="20"/>
        </w:rPr>
        <w:t>r</w:t>
      </w:r>
      <w:r w:rsidRPr="00FC69F0">
        <w:rPr>
          <w:rFonts w:ascii="Arial" w:hAnsi="Arial" w:cs="Arial"/>
          <w:sz w:val="20"/>
          <w:szCs w:val="20"/>
        </w:rPr>
        <w:t>oc</w:t>
      </w:r>
      <w:r w:rsidRPr="00FC69F0">
        <w:rPr>
          <w:rFonts w:ascii="Arial" w:hAnsi="Arial" w:cs="Arial"/>
          <w:spacing w:val="-1"/>
          <w:sz w:val="20"/>
          <w:szCs w:val="20"/>
        </w:rPr>
        <w:t>e</w:t>
      </w:r>
      <w:r w:rsidRPr="00FC69F0">
        <w:rPr>
          <w:rFonts w:ascii="Arial" w:hAnsi="Arial" w:cs="Arial"/>
          <w:sz w:val="20"/>
          <w:szCs w:val="20"/>
        </w:rPr>
        <w:t xml:space="preserve">so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r w:rsidRPr="00FC69F0">
        <w:rPr>
          <w:rFonts w:ascii="Arial" w:hAnsi="Arial" w:cs="Arial"/>
          <w:sz w:val="20"/>
          <w:szCs w:val="20"/>
        </w:rPr>
        <w:t xml:space="preserve">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cu</w:t>
      </w:r>
      <w:r w:rsidRPr="00FC69F0">
        <w:rPr>
          <w:rFonts w:ascii="Arial" w:hAnsi="Arial" w:cs="Arial"/>
          <w:spacing w:val="-1"/>
          <w:sz w:val="20"/>
          <w:szCs w:val="20"/>
        </w:rPr>
        <w:t>a</w:t>
      </w:r>
      <w:r w:rsidRPr="00FC69F0">
        <w:rPr>
          <w:rFonts w:ascii="Arial" w:hAnsi="Arial" w:cs="Arial"/>
          <w:sz w:val="20"/>
          <w:szCs w:val="20"/>
        </w:rPr>
        <w:t xml:space="preserve">l se presenta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a, y ac</w:t>
      </w:r>
      <w:r w:rsidRPr="00FC69F0">
        <w:rPr>
          <w:rFonts w:ascii="Arial" w:hAnsi="Arial" w:cs="Arial"/>
          <w:spacing w:val="-1"/>
          <w:sz w:val="20"/>
          <w:szCs w:val="20"/>
        </w:rPr>
        <w:t>e</w:t>
      </w:r>
      <w:r w:rsidRPr="00FC69F0">
        <w:rPr>
          <w:rFonts w:ascii="Arial" w:hAnsi="Arial" w:cs="Arial"/>
          <w:sz w:val="20"/>
          <w:szCs w:val="20"/>
        </w:rPr>
        <w:t>pta</w:t>
      </w:r>
      <w:r w:rsidRPr="00FC69F0">
        <w:rPr>
          <w:rFonts w:ascii="Arial" w:hAnsi="Arial" w:cs="Arial"/>
          <w:spacing w:val="1"/>
          <w:sz w:val="20"/>
          <w:szCs w:val="20"/>
        </w:rPr>
        <w:t>m</w:t>
      </w:r>
      <w:r w:rsidRPr="00FC69F0">
        <w:rPr>
          <w:rFonts w:ascii="Arial" w:hAnsi="Arial" w:cs="Arial"/>
          <w:spacing w:val="-3"/>
          <w:sz w:val="20"/>
          <w:szCs w:val="20"/>
        </w:rPr>
        <w:t>o</w:t>
      </w:r>
      <w:r w:rsidRPr="00FC69F0">
        <w:rPr>
          <w:rFonts w:ascii="Arial" w:hAnsi="Arial" w:cs="Arial"/>
          <w:sz w:val="20"/>
          <w:szCs w:val="20"/>
        </w:rPr>
        <w:t>s e</w:t>
      </w:r>
      <w:r w:rsidRPr="00FC69F0">
        <w:rPr>
          <w:rFonts w:ascii="Arial" w:hAnsi="Arial" w:cs="Arial"/>
          <w:spacing w:val="-3"/>
          <w:sz w:val="20"/>
          <w:szCs w:val="20"/>
        </w:rPr>
        <w:t>x</w:t>
      </w:r>
      <w:r w:rsidRPr="00FC69F0">
        <w:rPr>
          <w:rFonts w:ascii="Arial" w:hAnsi="Arial" w:cs="Arial"/>
          <w:sz w:val="20"/>
          <w:szCs w:val="20"/>
        </w:rPr>
        <w:t xml:space="preserve">presa y </w:t>
      </w:r>
      <w:r w:rsidRPr="00FC69F0">
        <w:rPr>
          <w:rFonts w:ascii="Arial" w:hAnsi="Arial" w:cs="Arial"/>
          <w:spacing w:val="2"/>
          <w:sz w:val="20"/>
          <w:szCs w:val="20"/>
        </w:rPr>
        <w:t>e</w:t>
      </w:r>
      <w:r w:rsidRPr="00FC69F0">
        <w:rPr>
          <w:rFonts w:ascii="Arial" w:hAnsi="Arial" w:cs="Arial"/>
          <w:spacing w:val="-2"/>
          <w:sz w:val="20"/>
          <w:szCs w:val="20"/>
        </w:rPr>
        <w:t>x</w:t>
      </w:r>
      <w:r w:rsidRPr="00FC69F0">
        <w:rPr>
          <w:rFonts w:ascii="Arial" w:hAnsi="Arial" w:cs="Arial"/>
          <w:sz w:val="20"/>
          <w:szCs w:val="20"/>
        </w:rPr>
        <w:t>p</w:t>
      </w:r>
      <w:r w:rsidRPr="00FC69F0">
        <w:rPr>
          <w:rFonts w:ascii="Arial" w:hAnsi="Arial" w:cs="Arial"/>
          <w:spacing w:val="1"/>
          <w:sz w:val="20"/>
          <w:szCs w:val="20"/>
        </w:rPr>
        <w:t>l</w:t>
      </w:r>
      <w:r w:rsidRPr="00FC69F0">
        <w:rPr>
          <w:rFonts w:ascii="Arial" w:hAnsi="Arial" w:cs="Arial"/>
          <w:spacing w:val="-4"/>
          <w:sz w:val="20"/>
          <w:szCs w:val="20"/>
        </w:rPr>
        <w:t>í</w:t>
      </w:r>
      <w:r w:rsidRPr="00FC69F0">
        <w:rPr>
          <w:rFonts w:ascii="Arial" w:hAnsi="Arial" w:cs="Arial"/>
          <w:spacing w:val="2"/>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amen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2"/>
          <w:sz w:val="20"/>
          <w:szCs w:val="20"/>
        </w:rPr>
        <w:t>q</w:t>
      </w:r>
      <w:r w:rsidRPr="00FC69F0">
        <w:rPr>
          <w:rFonts w:ascii="Arial" w:hAnsi="Arial" w:cs="Arial"/>
          <w:sz w:val="20"/>
          <w:szCs w:val="20"/>
        </w:rPr>
        <w:t xml:space="preserve">ue así se </w:t>
      </w:r>
      <w:r w:rsidRPr="00FC69F0">
        <w:rPr>
          <w:rFonts w:ascii="Arial" w:hAnsi="Arial" w:cs="Arial"/>
          <w:spacing w:val="-1"/>
          <w:sz w:val="20"/>
          <w:szCs w:val="20"/>
        </w:rPr>
        <w:t>i</w:t>
      </w:r>
      <w:r w:rsidRPr="00FC69F0">
        <w:rPr>
          <w:rFonts w:ascii="Arial" w:hAnsi="Arial" w:cs="Arial"/>
          <w:sz w:val="20"/>
          <w:szCs w:val="20"/>
        </w:rPr>
        <w:t>nte</w:t>
      </w:r>
      <w:r w:rsidRPr="00FC69F0">
        <w:rPr>
          <w:rFonts w:ascii="Arial" w:hAnsi="Arial" w:cs="Arial"/>
          <w:spacing w:val="1"/>
          <w:sz w:val="20"/>
          <w:szCs w:val="20"/>
        </w:rPr>
        <w:t>r</w:t>
      </w:r>
      <w:r w:rsidRPr="00FC69F0">
        <w:rPr>
          <w:rFonts w:ascii="Arial" w:hAnsi="Arial" w:cs="Arial"/>
          <w:sz w:val="20"/>
          <w:szCs w:val="20"/>
        </w:rPr>
        <w:t>pre</w:t>
      </w:r>
      <w:r w:rsidRPr="00FC69F0">
        <w:rPr>
          <w:rFonts w:ascii="Arial" w:hAnsi="Arial" w:cs="Arial"/>
          <w:spacing w:val="1"/>
          <w:sz w:val="20"/>
          <w:szCs w:val="20"/>
        </w:rPr>
        <w:t>t</w:t>
      </w:r>
      <w:r w:rsidRPr="00FC69F0">
        <w:rPr>
          <w:rFonts w:ascii="Arial" w:hAnsi="Arial" w:cs="Arial"/>
          <w:sz w:val="20"/>
          <w:szCs w:val="20"/>
        </w:rPr>
        <w:t>e n</w:t>
      </w:r>
      <w:r w:rsidRPr="00FC69F0">
        <w:rPr>
          <w:rFonts w:ascii="Arial" w:hAnsi="Arial" w:cs="Arial"/>
          <w:spacing w:val="-1"/>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a propu</w:t>
      </w:r>
      <w:r w:rsidRPr="00FC69F0">
        <w:rPr>
          <w:rFonts w:ascii="Arial" w:hAnsi="Arial" w:cs="Arial"/>
          <w:spacing w:val="-1"/>
          <w:sz w:val="20"/>
          <w:szCs w:val="20"/>
        </w:rPr>
        <w:t>e</w:t>
      </w:r>
      <w:r w:rsidRPr="00FC69F0">
        <w:rPr>
          <w:rFonts w:ascii="Arial" w:hAnsi="Arial" w:cs="Arial"/>
          <w:spacing w:val="-2"/>
          <w:sz w:val="20"/>
          <w:szCs w:val="20"/>
        </w:rPr>
        <w:t>s</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w:t>
      </w:r>
    </w:p>
    <w:p w14:paraId="49D9C086"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z w:val="20"/>
          <w:szCs w:val="20"/>
        </w:rPr>
        <w:t xml:space="preserve">Que </w:t>
      </w:r>
      <w:r w:rsidRPr="00FC69F0">
        <w:rPr>
          <w:rFonts w:ascii="Arial" w:hAnsi="Arial" w:cs="Arial"/>
          <w:spacing w:val="-1"/>
          <w:sz w:val="20"/>
          <w:szCs w:val="20"/>
        </w:rPr>
        <w:t>l</w:t>
      </w:r>
      <w:r w:rsidRPr="00FC69F0">
        <w:rPr>
          <w:rFonts w:ascii="Arial" w:hAnsi="Arial" w:cs="Arial"/>
          <w:sz w:val="20"/>
          <w:szCs w:val="20"/>
        </w:rPr>
        <w:t>a propu</w:t>
      </w:r>
      <w:r w:rsidRPr="00FC69F0">
        <w:rPr>
          <w:rFonts w:ascii="Arial" w:hAnsi="Arial" w:cs="Arial"/>
          <w:spacing w:val="-3"/>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 xml:space="preserve">ue presento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 xml:space="preserve">os) es </w:t>
      </w:r>
      <w:r w:rsidRPr="00FC69F0">
        <w:rPr>
          <w:rFonts w:ascii="Arial" w:hAnsi="Arial" w:cs="Arial"/>
          <w:spacing w:val="-1"/>
          <w:sz w:val="20"/>
          <w:szCs w:val="20"/>
        </w:rPr>
        <w:t>i</w:t>
      </w:r>
      <w:r w:rsidRPr="00FC69F0">
        <w:rPr>
          <w:rFonts w:ascii="Arial" w:hAnsi="Arial" w:cs="Arial"/>
          <w:spacing w:val="-2"/>
          <w:sz w:val="20"/>
          <w:szCs w:val="20"/>
        </w:rPr>
        <w:t>r</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2"/>
          <w:sz w:val="20"/>
          <w:szCs w:val="20"/>
        </w:rPr>
        <w:t>o</w:t>
      </w:r>
      <w:r w:rsidRPr="00FC69F0">
        <w:rPr>
          <w:rFonts w:ascii="Arial" w:hAnsi="Arial" w:cs="Arial"/>
          <w:sz w:val="20"/>
          <w:szCs w:val="20"/>
        </w:rPr>
        <w:t>ca</w:t>
      </w:r>
      <w:r w:rsidRPr="00FC69F0">
        <w:rPr>
          <w:rFonts w:ascii="Arial" w:hAnsi="Arial" w:cs="Arial"/>
          <w:spacing w:val="-1"/>
          <w:sz w:val="20"/>
          <w:szCs w:val="20"/>
        </w:rPr>
        <w:t>bl</w:t>
      </w:r>
      <w:r w:rsidRPr="00FC69F0">
        <w:rPr>
          <w:rFonts w:ascii="Arial" w:hAnsi="Arial" w:cs="Arial"/>
          <w:sz w:val="20"/>
          <w:szCs w:val="20"/>
        </w:rPr>
        <w:t xml:space="preserve">e e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o</w:t>
      </w:r>
      <w:r w:rsidRPr="00FC69F0">
        <w:rPr>
          <w:rFonts w:ascii="Arial" w:hAnsi="Arial" w:cs="Arial"/>
          <w:sz w:val="20"/>
          <w:szCs w:val="20"/>
        </w:rPr>
        <w:t>n</w:t>
      </w:r>
      <w:r w:rsidRPr="00FC69F0">
        <w:rPr>
          <w:rFonts w:ascii="Arial" w:hAnsi="Arial" w:cs="Arial"/>
          <w:spacing w:val="-1"/>
          <w:sz w:val="20"/>
          <w:szCs w:val="20"/>
        </w:rPr>
        <w:t>di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2"/>
          <w:sz w:val="20"/>
          <w:szCs w:val="20"/>
        </w:rPr>
        <w:t>n</w:t>
      </w:r>
      <w:r w:rsidRPr="00FC69F0">
        <w:rPr>
          <w:rFonts w:ascii="Arial" w:hAnsi="Arial" w:cs="Arial"/>
          <w:sz w:val="20"/>
          <w:szCs w:val="20"/>
        </w:rPr>
        <w:t>al y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ns</w:t>
      </w:r>
      <w:r w:rsidRPr="00FC69F0">
        <w:rPr>
          <w:rFonts w:ascii="Arial" w:hAnsi="Arial" w:cs="Arial"/>
          <w:spacing w:val="-1"/>
          <w:sz w:val="20"/>
          <w:szCs w:val="20"/>
        </w:rPr>
        <w:t>u</w:t>
      </w:r>
      <w:r w:rsidRPr="00FC69F0">
        <w:rPr>
          <w:rFonts w:ascii="Arial" w:hAnsi="Arial" w:cs="Arial"/>
          <w:sz w:val="20"/>
          <w:szCs w:val="20"/>
        </w:rPr>
        <w:t>b</w:t>
      </w:r>
      <w:r w:rsidRPr="00FC69F0">
        <w:rPr>
          <w:rFonts w:ascii="Arial" w:hAnsi="Arial" w:cs="Arial"/>
          <w:spacing w:val="-1"/>
          <w:sz w:val="20"/>
          <w:szCs w:val="20"/>
        </w:rPr>
        <w:t>o</w:t>
      </w:r>
      <w:r w:rsidRPr="00FC69F0">
        <w:rPr>
          <w:rFonts w:ascii="Arial" w:hAnsi="Arial" w:cs="Arial"/>
          <w:spacing w:val="1"/>
          <w:sz w:val="20"/>
          <w:szCs w:val="20"/>
        </w:rPr>
        <w:t>r</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a</w:t>
      </w:r>
      <w:r w:rsidRPr="00FC69F0">
        <w:rPr>
          <w:rFonts w:ascii="Arial" w:hAnsi="Arial" w:cs="Arial"/>
          <w:spacing w:val="-1"/>
          <w:sz w:val="20"/>
          <w:szCs w:val="20"/>
        </w:rPr>
        <w:t xml:space="preserve">l </w:t>
      </w:r>
      <w:r w:rsidRPr="00FC69F0">
        <w:rPr>
          <w:rFonts w:ascii="Arial" w:hAnsi="Arial" w:cs="Arial"/>
          <w:spacing w:val="1"/>
          <w:sz w:val="20"/>
          <w:szCs w:val="20"/>
        </w:rPr>
        <w:t>(</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 xml:space="preserve">e </w:t>
      </w:r>
      <w:r w:rsidRPr="00FC69F0">
        <w:rPr>
          <w:rFonts w:ascii="Arial" w:hAnsi="Arial" w:cs="Arial"/>
          <w:spacing w:val="1"/>
          <w:sz w:val="20"/>
          <w:szCs w:val="20"/>
        </w:rPr>
        <w:t>(</w:t>
      </w:r>
      <w:r w:rsidRPr="00FC69F0">
        <w:rPr>
          <w:rFonts w:ascii="Arial" w:hAnsi="Arial" w:cs="Arial"/>
          <w:sz w:val="20"/>
          <w:szCs w:val="20"/>
        </w:rPr>
        <w:t xml:space="preserve">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p</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2"/>
          <w:sz w:val="20"/>
          <w:szCs w:val="20"/>
        </w:rPr>
        <w:t>o</w:t>
      </w:r>
      <w:r w:rsidRPr="00FC69F0">
        <w:rPr>
          <w:rFonts w:ascii="Arial" w:hAnsi="Arial" w:cs="Arial"/>
          <w:sz w:val="20"/>
          <w:szCs w:val="20"/>
        </w:rPr>
        <w:t>.</w:t>
      </w:r>
    </w:p>
    <w:p w14:paraId="41BBBBEE"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z w:val="20"/>
          <w:szCs w:val="20"/>
        </w:rPr>
        <w:t>Rec</w:t>
      </w:r>
      <w:r w:rsidRPr="00FC69F0">
        <w:rPr>
          <w:rFonts w:ascii="Arial" w:hAnsi="Arial" w:cs="Arial"/>
          <w:spacing w:val="-1"/>
          <w:sz w:val="20"/>
          <w:szCs w:val="20"/>
        </w:rPr>
        <w:t>o</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2"/>
          <w:sz w:val="20"/>
          <w:szCs w:val="20"/>
        </w:rPr>
        <w:t>z</w:t>
      </w:r>
      <w:r w:rsidRPr="00FC69F0">
        <w:rPr>
          <w:rFonts w:ascii="Arial" w:hAnsi="Arial" w:cs="Arial"/>
          <w:sz w:val="20"/>
          <w:szCs w:val="20"/>
        </w:rPr>
        <w:t xml:space="preserve">co </w:t>
      </w:r>
      <w:r w:rsidRPr="00FC69F0">
        <w:rPr>
          <w:rFonts w:ascii="Arial" w:hAnsi="Arial" w:cs="Arial"/>
          <w:spacing w:val="1"/>
          <w:sz w:val="20"/>
          <w:szCs w:val="20"/>
        </w:rPr>
        <w:t>(</w:t>
      </w:r>
      <w:proofErr w:type="spellStart"/>
      <w:r w:rsidRPr="00FC69F0">
        <w:rPr>
          <w:rFonts w:ascii="Arial" w:hAnsi="Arial" w:cs="Arial"/>
          <w:sz w:val="20"/>
          <w:szCs w:val="20"/>
        </w:rPr>
        <w:t>cemos</w:t>
      </w:r>
      <w:proofErr w:type="spellEnd"/>
      <w:r w:rsidRPr="00FC69F0">
        <w:rPr>
          <w:rFonts w:ascii="Arial" w:hAnsi="Arial" w:cs="Arial"/>
          <w:sz w:val="20"/>
          <w:szCs w:val="20"/>
        </w:rPr>
        <w:t xml:space="preserv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q</w:t>
      </w:r>
      <w:r w:rsidRPr="00FC69F0">
        <w:rPr>
          <w:rFonts w:ascii="Arial" w:hAnsi="Arial" w:cs="Arial"/>
          <w:sz w:val="20"/>
          <w:szCs w:val="20"/>
        </w:rPr>
        <w:t>ue n</w:t>
      </w:r>
      <w:r w:rsidRPr="00FC69F0">
        <w:rPr>
          <w:rFonts w:ascii="Arial" w:hAnsi="Arial" w:cs="Arial"/>
          <w:spacing w:val="-1"/>
          <w:sz w:val="20"/>
          <w:szCs w:val="20"/>
        </w:rPr>
        <w:t>o</w:t>
      </w:r>
      <w:r w:rsidRPr="00FC69F0">
        <w:rPr>
          <w:rFonts w:ascii="Arial" w:hAnsi="Arial" w:cs="Arial"/>
          <w:sz w:val="20"/>
          <w:szCs w:val="20"/>
        </w:rPr>
        <w:t>s co</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erne en el se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do de co</w:t>
      </w:r>
      <w:r w:rsidRPr="00FC69F0">
        <w:rPr>
          <w:rFonts w:ascii="Arial" w:hAnsi="Arial" w:cs="Arial"/>
          <w:spacing w:val="-1"/>
          <w:sz w:val="20"/>
          <w:szCs w:val="20"/>
        </w:rPr>
        <w:t>n</w:t>
      </w:r>
      <w:r w:rsidRPr="00FC69F0">
        <w:rPr>
          <w:rFonts w:ascii="Arial" w:hAnsi="Arial" w:cs="Arial"/>
          <w:sz w:val="20"/>
          <w:szCs w:val="20"/>
        </w:rPr>
        <w:t>oc</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1"/>
          <w:sz w:val="20"/>
          <w:szCs w:val="20"/>
        </w:rPr>
        <w:t>t</w:t>
      </w:r>
      <w:r w:rsidRPr="00FC69F0">
        <w:rPr>
          <w:rFonts w:ascii="Arial" w:hAnsi="Arial" w:cs="Arial"/>
          <w:sz w:val="20"/>
          <w:szCs w:val="20"/>
        </w:rPr>
        <w:t>éc</w:t>
      </w:r>
      <w:r w:rsidRPr="00FC69F0">
        <w:rPr>
          <w:rFonts w:ascii="Arial" w:hAnsi="Arial" w:cs="Arial"/>
          <w:spacing w:val="-1"/>
          <w:sz w:val="20"/>
          <w:szCs w:val="20"/>
        </w:rPr>
        <w:t>ni</w:t>
      </w:r>
      <w:r w:rsidRPr="00FC69F0">
        <w:rPr>
          <w:rFonts w:ascii="Arial" w:hAnsi="Arial" w:cs="Arial"/>
          <w:sz w:val="20"/>
          <w:szCs w:val="20"/>
        </w:rPr>
        <w:t>came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as carac</w:t>
      </w:r>
      <w:r w:rsidRPr="00FC69F0">
        <w:rPr>
          <w:rFonts w:ascii="Arial" w:hAnsi="Arial" w:cs="Arial"/>
          <w:spacing w:val="-1"/>
          <w:sz w:val="20"/>
          <w:szCs w:val="20"/>
        </w:rPr>
        <w:t>t</w:t>
      </w:r>
      <w:r w:rsidRPr="00FC69F0">
        <w:rPr>
          <w:rFonts w:ascii="Arial" w:hAnsi="Arial" w:cs="Arial"/>
          <w:sz w:val="20"/>
          <w:szCs w:val="20"/>
        </w:rPr>
        <w:t>er</w:t>
      </w:r>
      <w:r w:rsidRPr="00FC69F0">
        <w:rPr>
          <w:rFonts w:ascii="Arial" w:hAnsi="Arial" w:cs="Arial"/>
          <w:spacing w:val="-3"/>
          <w:sz w:val="20"/>
          <w:szCs w:val="20"/>
        </w:rPr>
        <w:t>í</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 xml:space="preserve">cas, </w:t>
      </w:r>
      <w:r w:rsidRPr="00FC69F0">
        <w:rPr>
          <w:rFonts w:ascii="Arial" w:hAnsi="Arial" w:cs="Arial"/>
          <w:spacing w:val="3"/>
          <w:sz w:val="20"/>
          <w:szCs w:val="20"/>
        </w:rPr>
        <w:t>f</w:t>
      </w:r>
      <w:r w:rsidRPr="00FC69F0">
        <w:rPr>
          <w:rFonts w:ascii="Arial" w:hAnsi="Arial" w:cs="Arial"/>
          <w:sz w:val="20"/>
          <w:szCs w:val="20"/>
        </w:rPr>
        <w:t>u</w:t>
      </w:r>
      <w:r w:rsidRPr="00FC69F0">
        <w:rPr>
          <w:rFonts w:ascii="Arial" w:hAnsi="Arial" w:cs="Arial"/>
          <w:spacing w:val="-3"/>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w:t>
      </w:r>
      <w:r w:rsidRPr="00FC69F0">
        <w:rPr>
          <w:rFonts w:ascii="Arial" w:hAnsi="Arial" w:cs="Arial"/>
          <w:spacing w:val="-1"/>
          <w:sz w:val="20"/>
          <w:szCs w:val="20"/>
        </w:rPr>
        <w:t>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s y es</w:t>
      </w:r>
      <w:r w:rsidRPr="00FC69F0">
        <w:rPr>
          <w:rFonts w:ascii="Arial" w:hAnsi="Arial" w:cs="Arial"/>
          <w:spacing w:val="-1"/>
          <w:sz w:val="20"/>
          <w:szCs w:val="20"/>
        </w:rPr>
        <w:t>p</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de </w:t>
      </w:r>
      <w:r w:rsidRPr="00FC69F0">
        <w:rPr>
          <w:rFonts w:ascii="Arial" w:hAnsi="Arial" w:cs="Arial"/>
          <w:spacing w:val="-1"/>
          <w:sz w:val="20"/>
          <w:szCs w:val="20"/>
        </w:rPr>
        <w:t>l</w:t>
      </w:r>
      <w:r w:rsidRPr="00FC69F0">
        <w:rPr>
          <w:rFonts w:ascii="Arial" w:hAnsi="Arial" w:cs="Arial"/>
          <w:sz w:val="20"/>
          <w:szCs w:val="20"/>
        </w:rPr>
        <w:t>os b</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es y</w:t>
      </w:r>
      <w:r w:rsidR="00D5786A">
        <w:rPr>
          <w:rFonts w:ascii="Arial" w:hAnsi="Arial" w:cs="Arial"/>
          <w:sz w:val="20"/>
          <w:szCs w:val="20"/>
        </w:rPr>
        <w:t>/o</w:t>
      </w:r>
      <w:r w:rsidRPr="00FC69F0">
        <w:rPr>
          <w:rFonts w:ascii="Arial" w:hAnsi="Arial" w:cs="Arial"/>
          <w:sz w:val="20"/>
          <w:szCs w:val="20"/>
        </w:rPr>
        <w:t xml:space="preserve"> ser</w:t>
      </w:r>
      <w:r w:rsidRPr="00FC69F0">
        <w:rPr>
          <w:rFonts w:ascii="Arial" w:hAnsi="Arial" w:cs="Arial"/>
          <w:spacing w:val="-2"/>
          <w:sz w:val="20"/>
          <w:szCs w:val="20"/>
        </w:rPr>
        <w:t>v</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os </w:t>
      </w:r>
      <w:r w:rsidRPr="00FC69F0">
        <w:rPr>
          <w:rFonts w:ascii="Arial" w:hAnsi="Arial" w:cs="Arial"/>
          <w:spacing w:val="2"/>
          <w:sz w:val="20"/>
          <w:szCs w:val="20"/>
        </w:rPr>
        <w:t>q</w:t>
      </w:r>
      <w:r w:rsidRPr="00FC69F0">
        <w:rPr>
          <w:rFonts w:ascii="Arial" w:hAnsi="Arial" w:cs="Arial"/>
          <w:sz w:val="20"/>
          <w:szCs w:val="20"/>
        </w:rPr>
        <w:t>ue n</w:t>
      </w:r>
      <w:r w:rsidRPr="00FC69F0">
        <w:rPr>
          <w:rFonts w:ascii="Arial" w:hAnsi="Arial" w:cs="Arial"/>
          <w:spacing w:val="-1"/>
          <w:sz w:val="20"/>
          <w:szCs w:val="20"/>
        </w:rPr>
        <w:t>o</w:t>
      </w:r>
      <w:r w:rsidRPr="00FC69F0">
        <w:rPr>
          <w:rFonts w:ascii="Arial" w:hAnsi="Arial" w:cs="Arial"/>
          <w:sz w:val="20"/>
          <w:szCs w:val="20"/>
        </w:rPr>
        <w:t>s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amos a pro</w:t>
      </w:r>
      <w:r w:rsidRPr="00FC69F0">
        <w:rPr>
          <w:rFonts w:ascii="Arial" w:hAnsi="Arial" w:cs="Arial"/>
          <w:spacing w:val="-2"/>
          <w:sz w:val="20"/>
          <w:szCs w:val="20"/>
        </w:rPr>
        <w:t>v</w:t>
      </w:r>
      <w:r w:rsidRPr="00FC69F0">
        <w:rPr>
          <w:rFonts w:ascii="Arial" w:hAnsi="Arial" w:cs="Arial"/>
          <w:sz w:val="20"/>
          <w:szCs w:val="20"/>
        </w:rPr>
        <w:t>e</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 y as</w:t>
      </w:r>
      <w:r w:rsidRPr="00FC69F0">
        <w:rPr>
          <w:rFonts w:ascii="Arial" w:hAnsi="Arial" w:cs="Arial"/>
          <w:spacing w:val="-1"/>
          <w:sz w:val="20"/>
          <w:szCs w:val="20"/>
        </w:rPr>
        <w:t>u</w:t>
      </w:r>
      <w:r w:rsidRPr="00FC69F0">
        <w:rPr>
          <w:rFonts w:ascii="Arial" w:hAnsi="Arial" w:cs="Arial"/>
          <w:spacing w:val="1"/>
          <w:sz w:val="20"/>
          <w:szCs w:val="20"/>
        </w:rPr>
        <w:t>mim</w:t>
      </w:r>
      <w:r w:rsidRPr="00FC69F0">
        <w:rPr>
          <w:rFonts w:ascii="Arial" w:hAnsi="Arial" w:cs="Arial"/>
          <w:sz w:val="20"/>
          <w:szCs w:val="20"/>
        </w:rPr>
        <w:t xml:space="preserve">os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q</w:t>
      </w:r>
      <w:r w:rsidRPr="00FC69F0">
        <w:rPr>
          <w:rFonts w:ascii="Arial" w:hAnsi="Arial" w:cs="Arial"/>
          <w:sz w:val="20"/>
          <w:szCs w:val="20"/>
        </w:rPr>
        <w:t>ue se d</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pacing w:val="-2"/>
          <w:sz w:val="20"/>
          <w:szCs w:val="20"/>
        </w:rPr>
        <w:t>v</w:t>
      </w:r>
      <w:r w:rsidRPr="00FC69F0">
        <w:rPr>
          <w:rFonts w:ascii="Arial" w:hAnsi="Arial" w:cs="Arial"/>
          <w:sz w:val="20"/>
          <w:szCs w:val="20"/>
        </w:rPr>
        <w:t xml:space="preserve">a de </w:t>
      </w:r>
      <w:r w:rsidRPr="00FC69F0">
        <w:rPr>
          <w:rFonts w:ascii="Arial" w:hAnsi="Arial" w:cs="Arial"/>
          <w:spacing w:val="-1"/>
          <w:sz w:val="20"/>
          <w:szCs w:val="20"/>
        </w:rPr>
        <w:t>l</w:t>
      </w:r>
      <w:r w:rsidRPr="00FC69F0">
        <w:rPr>
          <w:rFonts w:ascii="Arial" w:hAnsi="Arial" w:cs="Arial"/>
          <w:sz w:val="20"/>
          <w:szCs w:val="20"/>
        </w:rPr>
        <w:t>a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de h</w:t>
      </w:r>
      <w:r w:rsidRPr="00FC69F0">
        <w:rPr>
          <w:rFonts w:ascii="Arial" w:hAnsi="Arial" w:cs="Arial"/>
          <w:spacing w:val="-1"/>
          <w:sz w:val="20"/>
          <w:szCs w:val="20"/>
        </w:rPr>
        <w:t>a</w:t>
      </w:r>
      <w:r w:rsidRPr="00FC69F0">
        <w:rPr>
          <w:rFonts w:ascii="Arial" w:hAnsi="Arial" w:cs="Arial"/>
          <w:sz w:val="20"/>
          <w:szCs w:val="20"/>
        </w:rPr>
        <w:t>b</w:t>
      </w:r>
      <w:r w:rsidRPr="00FC69F0">
        <w:rPr>
          <w:rFonts w:ascii="Arial" w:hAnsi="Arial" w:cs="Arial"/>
          <w:spacing w:val="-1"/>
          <w:sz w:val="20"/>
          <w:szCs w:val="20"/>
        </w:rPr>
        <w:t>e</w:t>
      </w:r>
      <w:r w:rsidRPr="00FC69F0">
        <w:rPr>
          <w:rFonts w:ascii="Arial" w:hAnsi="Arial" w:cs="Arial"/>
          <w:sz w:val="20"/>
          <w:szCs w:val="20"/>
        </w:rPr>
        <w:t xml:space="preserve">r </w:t>
      </w:r>
      <w:r w:rsidRPr="00FC69F0">
        <w:rPr>
          <w:rFonts w:ascii="Arial" w:hAnsi="Arial" w:cs="Arial"/>
          <w:spacing w:val="-2"/>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 xml:space="preserve">o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1"/>
          <w:sz w:val="20"/>
          <w:szCs w:val="20"/>
        </w:rPr>
        <w:t>d</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as e</w:t>
      </w:r>
      <w:r w:rsidRPr="00FC69F0">
        <w:rPr>
          <w:rFonts w:ascii="Arial" w:hAnsi="Arial" w:cs="Arial"/>
          <w:spacing w:val="-3"/>
          <w:sz w:val="20"/>
          <w:szCs w:val="20"/>
        </w:rPr>
        <w:t>v</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2"/>
          <w:sz w:val="20"/>
          <w:szCs w:val="20"/>
        </w:rPr>
        <w:t>u</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d</w:t>
      </w:r>
      <w:r w:rsidRPr="00FC69F0">
        <w:rPr>
          <w:rFonts w:ascii="Arial" w:hAnsi="Arial" w:cs="Arial"/>
          <w:sz w:val="20"/>
          <w:szCs w:val="20"/>
        </w:rPr>
        <w:t>a</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as p</w:t>
      </w:r>
      <w:r w:rsidRPr="00FC69F0">
        <w:rPr>
          <w:rFonts w:ascii="Arial" w:hAnsi="Arial" w:cs="Arial"/>
          <w:spacing w:val="-1"/>
          <w:sz w:val="20"/>
          <w:szCs w:val="20"/>
        </w:rPr>
        <w:t>a</w:t>
      </w:r>
      <w:r w:rsidRPr="00FC69F0">
        <w:rPr>
          <w:rFonts w:ascii="Arial" w:hAnsi="Arial" w:cs="Arial"/>
          <w:spacing w:val="-2"/>
          <w:sz w:val="20"/>
          <w:szCs w:val="20"/>
        </w:rPr>
        <w:t>r</w:t>
      </w:r>
      <w:r w:rsidRPr="00FC69F0">
        <w:rPr>
          <w:rFonts w:ascii="Arial" w:hAnsi="Arial" w:cs="Arial"/>
          <w:sz w:val="20"/>
          <w:szCs w:val="20"/>
        </w:rPr>
        <w:t>a present</w:t>
      </w:r>
      <w:r w:rsidRPr="00FC69F0">
        <w:rPr>
          <w:rFonts w:ascii="Arial" w:hAnsi="Arial" w:cs="Arial"/>
          <w:spacing w:val="-2"/>
          <w:sz w:val="20"/>
          <w:szCs w:val="20"/>
        </w:rPr>
        <w:t>a</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z w:val="20"/>
          <w:szCs w:val="20"/>
        </w:rPr>
        <w:t>a presente propu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so</w:t>
      </w:r>
      <w:r w:rsidRPr="00FC69F0">
        <w:rPr>
          <w:rFonts w:ascii="Arial" w:hAnsi="Arial" w:cs="Arial"/>
          <w:spacing w:val="-3"/>
          <w:sz w:val="20"/>
          <w:szCs w:val="20"/>
        </w:rPr>
        <w:t>b</w:t>
      </w:r>
      <w:r w:rsidRPr="00FC69F0">
        <w:rPr>
          <w:rFonts w:ascii="Arial" w:hAnsi="Arial" w:cs="Arial"/>
          <w:spacing w:val="1"/>
          <w:sz w:val="20"/>
          <w:szCs w:val="20"/>
        </w:rPr>
        <w:t>r</w:t>
      </w:r>
      <w:r w:rsidRPr="00FC69F0">
        <w:rPr>
          <w:rFonts w:ascii="Arial" w:hAnsi="Arial" w:cs="Arial"/>
          <w:sz w:val="20"/>
          <w:szCs w:val="20"/>
        </w:rPr>
        <w:t xml:space="preserve">e </w:t>
      </w:r>
      <w:r w:rsidRPr="00FC69F0">
        <w:rPr>
          <w:rFonts w:ascii="Arial" w:hAnsi="Arial" w:cs="Arial"/>
          <w:spacing w:val="-1"/>
          <w:sz w:val="20"/>
          <w:szCs w:val="20"/>
        </w:rPr>
        <w:t>l</w:t>
      </w:r>
      <w:r w:rsidRPr="00FC69F0">
        <w:rPr>
          <w:rFonts w:ascii="Arial" w:hAnsi="Arial" w:cs="Arial"/>
          <w:sz w:val="20"/>
          <w:szCs w:val="20"/>
        </w:rPr>
        <w:t>a b</w:t>
      </w:r>
      <w:r w:rsidRPr="00FC69F0">
        <w:rPr>
          <w:rFonts w:ascii="Arial" w:hAnsi="Arial" w:cs="Arial"/>
          <w:spacing w:val="-1"/>
          <w:sz w:val="20"/>
          <w:szCs w:val="20"/>
        </w:rPr>
        <w:t>a</w:t>
      </w:r>
      <w:r w:rsidRPr="00FC69F0">
        <w:rPr>
          <w:rFonts w:ascii="Arial" w:hAnsi="Arial" w:cs="Arial"/>
          <w:sz w:val="20"/>
          <w:szCs w:val="20"/>
        </w:rPr>
        <w:t>se de un e</w:t>
      </w:r>
      <w:r w:rsidRPr="00FC69F0">
        <w:rPr>
          <w:rFonts w:ascii="Arial" w:hAnsi="Arial" w:cs="Arial"/>
          <w:spacing w:val="-3"/>
          <w:sz w:val="20"/>
          <w:szCs w:val="20"/>
        </w:rPr>
        <w:t>x</w:t>
      </w:r>
      <w:r w:rsidRPr="00FC69F0">
        <w:rPr>
          <w:rFonts w:ascii="Arial" w:hAnsi="Arial" w:cs="Arial"/>
          <w:sz w:val="20"/>
          <w:szCs w:val="20"/>
        </w:rPr>
        <w:t>amen cu</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 xml:space="preserve">so de </w:t>
      </w:r>
      <w:r w:rsidRPr="00FC69F0">
        <w:rPr>
          <w:rFonts w:ascii="Arial" w:hAnsi="Arial" w:cs="Arial"/>
          <w:spacing w:val="-1"/>
          <w:sz w:val="20"/>
          <w:szCs w:val="20"/>
        </w:rPr>
        <w:t>l</w:t>
      </w:r>
      <w:r w:rsidRPr="00FC69F0">
        <w:rPr>
          <w:rFonts w:ascii="Arial" w:hAnsi="Arial" w:cs="Arial"/>
          <w:sz w:val="20"/>
          <w:szCs w:val="20"/>
        </w:rPr>
        <w:t>as carac</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pacing w:val="-4"/>
          <w:sz w:val="20"/>
          <w:szCs w:val="20"/>
        </w:rPr>
        <w:t>í</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cas del n</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o</w:t>
      </w:r>
      <w:r w:rsidRPr="00FC69F0">
        <w:rPr>
          <w:rFonts w:ascii="Arial" w:hAnsi="Arial" w:cs="Arial"/>
          <w:spacing w:val="-3"/>
          <w:sz w:val="20"/>
          <w:szCs w:val="20"/>
        </w:rPr>
        <w:t>c</w:t>
      </w:r>
      <w:r w:rsidRPr="00FC69F0">
        <w:rPr>
          <w:rFonts w:ascii="Arial" w:hAnsi="Arial" w:cs="Arial"/>
          <w:spacing w:val="-1"/>
          <w:sz w:val="20"/>
          <w:szCs w:val="20"/>
        </w:rPr>
        <w:t>i</w:t>
      </w:r>
      <w:r w:rsidRPr="00FC69F0">
        <w:rPr>
          <w:rFonts w:ascii="Arial" w:hAnsi="Arial" w:cs="Arial"/>
          <w:sz w:val="20"/>
          <w:szCs w:val="20"/>
        </w:rPr>
        <w:t>o.</w:t>
      </w:r>
    </w:p>
    <w:p w14:paraId="5A257ED6"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pacing w:val="25"/>
          <w:sz w:val="20"/>
          <w:szCs w:val="20"/>
        </w:rPr>
      </w:pPr>
      <w:r w:rsidRPr="00FC69F0">
        <w:rPr>
          <w:rFonts w:ascii="Arial" w:hAnsi="Arial" w:cs="Arial"/>
          <w:spacing w:val="-1"/>
          <w:sz w:val="20"/>
          <w:szCs w:val="20"/>
        </w:rPr>
        <w:t>A</w:t>
      </w:r>
      <w:r w:rsidRPr="00FC69F0">
        <w:rPr>
          <w:rFonts w:ascii="Arial" w:hAnsi="Arial" w:cs="Arial"/>
          <w:sz w:val="20"/>
          <w:szCs w:val="20"/>
        </w:rPr>
        <w:t>ce</w:t>
      </w:r>
      <w:r w:rsidRPr="00FC69F0">
        <w:rPr>
          <w:rFonts w:ascii="Arial" w:hAnsi="Arial" w:cs="Arial"/>
          <w:spacing w:val="-1"/>
          <w:sz w:val="20"/>
          <w:szCs w:val="20"/>
        </w:rPr>
        <w:t>p</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 xml:space="preserve">os) y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o</w:t>
      </w:r>
      <w:r w:rsidRPr="00FC69F0">
        <w:rPr>
          <w:rFonts w:ascii="Arial" w:hAnsi="Arial" w:cs="Arial"/>
          <w:spacing w:val="-3"/>
          <w:sz w:val="20"/>
          <w:szCs w:val="20"/>
        </w:rPr>
        <w:t>n</w:t>
      </w:r>
      <w:r w:rsidRPr="00FC69F0">
        <w:rPr>
          <w:rFonts w:ascii="Arial" w:hAnsi="Arial" w:cs="Arial"/>
          <w:sz w:val="20"/>
          <w:szCs w:val="20"/>
        </w:rPr>
        <w:t>o</w:t>
      </w:r>
      <w:r w:rsidRPr="00FC69F0">
        <w:rPr>
          <w:rFonts w:ascii="Arial" w:hAnsi="Arial" w:cs="Arial"/>
          <w:spacing w:val="-3"/>
          <w:sz w:val="20"/>
          <w:szCs w:val="20"/>
        </w:rPr>
        <w:t>z</w:t>
      </w:r>
      <w:r w:rsidRPr="00FC69F0">
        <w:rPr>
          <w:rFonts w:ascii="Arial" w:hAnsi="Arial" w:cs="Arial"/>
          <w:sz w:val="20"/>
          <w:szCs w:val="20"/>
        </w:rPr>
        <w:t xml:space="preserve">co </w:t>
      </w:r>
      <w:r w:rsidRPr="00FC69F0">
        <w:rPr>
          <w:rFonts w:ascii="Arial" w:hAnsi="Arial" w:cs="Arial"/>
          <w:spacing w:val="1"/>
          <w:sz w:val="20"/>
          <w:szCs w:val="20"/>
        </w:rPr>
        <w:t>(</w:t>
      </w:r>
      <w:proofErr w:type="spellStart"/>
      <w:r w:rsidRPr="00FC69F0">
        <w:rPr>
          <w:rFonts w:ascii="Arial" w:hAnsi="Arial" w:cs="Arial"/>
          <w:sz w:val="20"/>
          <w:szCs w:val="20"/>
        </w:rPr>
        <w:t>cemos</w:t>
      </w:r>
      <w:proofErr w:type="spellEnd"/>
      <w:r w:rsidRPr="00FC69F0">
        <w:rPr>
          <w:rFonts w:ascii="Arial" w:hAnsi="Arial" w:cs="Arial"/>
          <w:sz w:val="20"/>
          <w:szCs w:val="20"/>
        </w:rPr>
        <w:t xml:space="preserve">) </w:t>
      </w:r>
      <w:r w:rsidRPr="00FC69F0">
        <w:rPr>
          <w:rFonts w:ascii="Arial" w:hAnsi="Arial" w:cs="Arial"/>
          <w:spacing w:val="2"/>
          <w:sz w:val="20"/>
          <w:szCs w:val="20"/>
        </w:rPr>
        <w:t>q</w:t>
      </w:r>
      <w:r w:rsidRPr="00FC69F0">
        <w:rPr>
          <w:rFonts w:ascii="Arial" w:hAnsi="Arial" w:cs="Arial"/>
          <w:sz w:val="20"/>
          <w:szCs w:val="20"/>
        </w:rPr>
        <w:t>ue cu</w:t>
      </w:r>
      <w:r w:rsidRPr="00FC69F0">
        <w:rPr>
          <w:rFonts w:ascii="Arial" w:hAnsi="Arial" w:cs="Arial"/>
          <w:spacing w:val="-1"/>
          <w:sz w:val="20"/>
          <w:szCs w:val="20"/>
        </w:rPr>
        <w:t>a</w:t>
      </w:r>
      <w:r w:rsidRPr="00FC69F0">
        <w:rPr>
          <w:rFonts w:ascii="Arial" w:hAnsi="Arial" w:cs="Arial"/>
          <w:spacing w:val="-3"/>
          <w:sz w:val="20"/>
          <w:szCs w:val="20"/>
        </w:rPr>
        <w:t>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3"/>
          <w:sz w:val="20"/>
          <w:szCs w:val="20"/>
        </w:rPr>
        <w:t>o</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1"/>
          <w:sz w:val="20"/>
          <w:szCs w:val="20"/>
        </w:rPr>
        <w:t>i</w:t>
      </w:r>
      <w:r w:rsidRPr="00FC69F0">
        <w:rPr>
          <w:rFonts w:ascii="Arial" w:hAnsi="Arial" w:cs="Arial"/>
          <w:sz w:val="20"/>
          <w:szCs w:val="20"/>
        </w:rPr>
        <w:t xml:space="preserve">ón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2"/>
          <w:sz w:val="20"/>
          <w:szCs w:val="20"/>
        </w:rPr>
        <w:t>q</w:t>
      </w:r>
      <w:r w:rsidRPr="00FC69F0">
        <w:rPr>
          <w:rFonts w:ascii="Arial" w:hAnsi="Arial" w:cs="Arial"/>
          <w:sz w:val="20"/>
          <w:szCs w:val="20"/>
        </w:rPr>
        <w:t>ue h</w:t>
      </w:r>
      <w:r w:rsidRPr="00FC69F0">
        <w:rPr>
          <w:rFonts w:ascii="Arial" w:hAnsi="Arial" w:cs="Arial"/>
          <w:spacing w:val="-1"/>
          <w:sz w:val="20"/>
          <w:szCs w:val="20"/>
        </w:rPr>
        <w:t>a</w:t>
      </w:r>
      <w:r w:rsidRPr="00FC69F0">
        <w:rPr>
          <w:rFonts w:ascii="Arial" w:hAnsi="Arial" w:cs="Arial"/>
          <w:spacing w:val="-2"/>
          <w:sz w:val="20"/>
          <w:szCs w:val="20"/>
        </w:rPr>
        <w:t>y</w:t>
      </w:r>
      <w:r w:rsidRPr="00FC69F0">
        <w:rPr>
          <w:rFonts w:ascii="Arial" w:hAnsi="Arial" w:cs="Arial"/>
          <w:sz w:val="20"/>
          <w:szCs w:val="20"/>
        </w:rPr>
        <w:t xml:space="preserve">a </w:t>
      </w:r>
      <w:r w:rsidRPr="00FC69F0">
        <w:rPr>
          <w:rFonts w:ascii="Arial" w:hAnsi="Arial" w:cs="Arial"/>
          <w:spacing w:val="1"/>
          <w:sz w:val="20"/>
          <w:szCs w:val="20"/>
        </w:rPr>
        <w:t>(m</w:t>
      </w:r>
      <w:r w:rsidRPr="00FC69F0">
        <w:rPr>
          <w:rFonts w:ascii="Arial" w:hAnsi="Arial" w:cs="Arial"/>
          <w:sz w:val="20"/>
          <w:szCs w:val="20"/>
        </w:rPr>
        <w:t>es) p</w:t>
      </w:r>
      <w:r w:rsidRPr="00FC69F0">
        <w:rPr>
          <w:rFonts w:ascii="Arial" w:hAnsi="Arial" w:cs="Arial"/>
          <w:spacing w:val="-1"/>
          <w:sz w:val="20"/>
          <w:szCs w:val="20"/>
        </w:rPr>
        <w:t>o</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u</w:t>
      </w:r>
      <w:r w:rsidRPr="00FC69F0">
        <w:rPr>
          <w:rFonts w:ascii="Arial" w:hAnsi="Arial" w:cs="Arial"/>
          <w:spacing w:val="1"/>
          <w:sz w:val="20"/>
          <w:szCs w:val="20"/>
        </w:rPr>
        <w:t>rr</w:t>
      </w:r>
      <w:r w:rsidRPr="00FC69F0">
        <w:rPr>
          <w:rFonts w:ascii="Arial" w:hAnsi="Arial" w:cs="Arial"/>
          <w:spacing w:val="-1"/>
          <w:sz w:val="20"/>
          <w:szCs w:val="20"/>
        </w:rPr>
        <w:t>i</w:t>
      </w:r>
      <w:r w:rsidRPr="00FC69F0">
        <w:rPr>
          <w:rFonts w:ascii="Arial" w:hAnsi="Arial" w:cs="Arial"/>
          <w:sz w:val="20"/>
          <w:szCs w:val="20"/>
        </w:rPr>
        <w:t xml:space="preserve">r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v</w:t>
      </w:r>
      <w:r w:rsidRPr="00FC69F0">
        <w:rPr>
          <w:rFonts w:ascii="Arial" w:hAnsi="Arial" w:cs="Arial"/>
          <w:sz w:val="20"/>
          <w:szCs w:val="20"/>
        </w:rPr>
        <w:t>esti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z w:val="20"/>
          <w:szCs w:val="20"/>
        </w:rPr>
        <w:t>nfo</w:t>
      </w:r>
      <w:r w:rsidRPr="00FC69F0">
        <w:rPr>
          <w:rFonts w:ascii="Arial" w:hAnsi="Arial" w:cs="Arial"/>
          <w:spacing w:val="1"/>
          <w:sz w:val="20"/>
          <w:szCs w:val="20"/>
        </w:rPr>
        <w:t>rm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2"/>
          <w:sz w:val="20"/>
          <w:szCs w:val="20"/>
        </w:rPr>
        <w:t>q</w:t>
      </w:r>
      <w:r w:rsidRPr="00FC69F0">
        <w:rPr>
          <w:rFonts w:ascii="Arial" w:hAnsi="Arial" w:cs="Arial"/>
          <w:sz w:val="20"/>
          <w:szCs w:val="20"/>
        </w:rPr>
        <w:t>ue p</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1"/>
          <w:sz w:val="20"/>
          <w:szCs w:val="20"/>
        </w:rPr>
        <w:t>d</w:t>
      </w:r>
      <w:r w:rsidRPr="00FC69F0">
        <w:rPr>
          <w:rFonts w:ascii="Arial" w:hAnsi="Arial" w:cs="Arial"/>
          <w:sz w:val="20"/>
          <w:szCs w:val="20"/>
        </w:rPr>
        <w:t xml:space="preserve">a </w:t>
      </w:r>
      <w:r w:rsidRPr="00FC69F0">
        <w:rPr>
          <w:rFonts w:ascii="Arial" w:hAnsi="Arial" w:cs="Arial"/>
          <w:spacing w:val="-1"/>
          <w:sz w:val="20"/>
          <w:szCs w:val="20"/>
        </w:rPr>
        <w:t>i</w:t>
      </w:r>
      <w:r w:rsidRPr="00FC69F0">
        <w:rPr>
          <w:rFonts w:ascii="Arial" w:hAnsi="Arial" w:cs="Arial"/>
          <w:spacing w:val="-3"/>
          <w:sz w:val="20"/>
          <w:szCs w:val="20"/>
        </w:rPr>
        <w:t>n</w:t>
      </w:r>
      <w:r w:rsidRPr="00FC69F0">
        <w:rPr>
          <w:rFonts w:ascii="Arial" w:hAnsi="Arial" w:cs="Arial"/>
          <w:spacing w:val="3"/>
          <w:sz w:val="20"/>
          <w:szCs w:val="20"/>
        </w:rPr>
        <w:t>f</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r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l</w:t>
      </w:r>
      <w:r w:rsidRPr="00FC69F0">
        <w:rPr>
          <w:rFonts w:ascii="Arial" w:hAnsi="Arial" w:cs="Arial"/>
          <w:sz w:val="20"/>
          <w:szCs w:val="20"/>
        </w:rPr>
        <w:t>a d</w:t>
      </w:r>
      <w:r w:rsidRPr="00FC69F0">
        <w:rPr>
          <w:rFonts w:ascii="Arial" w:hAnsi="Arial" w:cs="Arial"/>
          <w:spacing w:val="-1"/>
          <w:sz w:val="20"/>
          <w:szCs w:val="20"/>
        </w:rPr>
        <w:t>e</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de n</w:t>
      </w:r>
      <w:r w:rsidRPr="00FC69F0">
        <w:rPr>
          <w:rFonts w:ascii="Arial" w:hAnsi="Arial" w:cs="Arial"/>
          <w:spacing w:val="-1"/>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o</w:t>
      </w:r>
      <w:r w:rsidRPr="00FC69F0">
        <w:rPr>
          <w:rFonts w:ascii="Arial" w:hAnsi="Arial" w:cs="Arial"/>
          <w:spacing w:val="1"/>
          <w:sz w:val="20"/>
          <w:szCs w:val="20"/>
        </w:rPr>
        <w:t>f</w:t>
      </w:r>
      <w:r w:rsidRPr="00FC69F0">
        <w:rPr>
          <w:rFonts w:ascii="Arial" w:hAnsi="Arial" w:cs="Arial"/>
          <w:sz w:val="20"/>
          <w:szCs w:val="20"/>
        </w:rPr>
        <w:t>e</w:t>
      </w:r>
      <w:r w:rsidRPr="00FC69F0">
        <w:rPr>
          <w:rFonts w:ascii="Arial" w:hAnsi="Arial" w:cs="Arial"/>
          <w:spacing w:val="-2"/>
          <w:sz w:val="20"/>
          <w:szCs w:val="20"/>
        </w:rPr>
        <w:t>r</w:t>
      </w:r>
      <w:r w:rsidRPr="00FC69F0">
        <w:rPr>
          <w:rFonts w:ascii="Arial" w:hAnsi="Arial" w:cs="Arial"/>
          <w:spacing w:val="1"/>
          <w:sz w:val="20"/>
          <w:szCs w:val="20"/>
        </w:rPr>
        <w:t>t</w:t>
      </w:r>
      <w:r w:rsidRPr="00FC69F0">
        <w:rPr>
          <w:rFonts w:ascii="Arial" w:hAnsi="Arial" w:cs="Arial"/>
          <w:sz w:val="20"/>
          <w:szCs w:val="20"/>
        </w:rPr>
        <w:t>a, no n</w:t>
      </w:r>
      <w:r w:rsidRPr="00FC69F0">
        <w:rPr>
          <w:rFonts w:ascii="Arial" w:hAnsi="Arial" w:cs="Arial"/>
          <w:spacing w:val="-1"/>
          <w:sz w:val="20"/>
          <w:szCs w:val="20"/>
        </w:rPr>
        <w:t>o</w:t>
      </w:r>
      <w:r w:rsidRPr="00FC69F0">
        <w:rPr>
          <w:rFonts w:ascii="Arial" w:hAnsi="Arial" w:cs="Arial"/>
          <w:sz w:val="20"/>
          <w:szCs w:val="20"/>
        </w:rPr>
        <w:t>s e</w:t>
      </w:r>
      <w:r w:rsidRPr="00FC69F0">
        <w:rPr>
          <w:rFonts w:ascii="Arial" w:hAnsi="Arial" w:cs="Arial"/>
          <w:spacing w:val="-3"/>
          <w:sz w:val="20"/>
          <w:szCs w:val="20"/>
        </w:rPr>
        <w:t>x</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1"/>
          <w:sz w:val="20"/>
          <w:szCs w:val="20"/>
        </w:rPr>
        <w:t>r</w:t>
      </w:r>
      <w:r w:rsidRPr="00FC69F0">
        <w:rPr>
          <w:rFonts w:ascii="Arial" w:hAnsi="Arial" w:cs="Arial"/>
          <w:sz w:val="20"/>
          <w:szCs w:val="20"/>
        </w:rPr>
        <w:t xml:space="preserve">á de </w:t>
      </w:r>
      <w:r w:rsidRPr="00FC69F0">
        <w:rPr>
          <w:rFonts w:ascii="Arial" w:hAnsi="Arial" w:cs="Arial"/>
          <w:spacing w:val="-1"/>
          <w:sz w:val="20"/>
          <w:szCs w:val="20"/>
        </w:rPr>
        <w:t>l</w:t>
      </w:r>
      <w:r w:rsidRPr="00FC69F0">
        <w:rPr>
          <w:rFonts w:ascii="Arial" w:hAnsi="Arial" w:cs="Arial"/>
          <w:sz w:val="20"/>
          <w:szCs w:val="20"/>
        </w:rPr>
        <w:t>a o</w:t>
      </w:r>
      <w:r w:rsidRPr="00FC69F0">
        <w:rPr>
          <w:rFonts w:ascii="Arial" w:hAnsi="Arial" w:cs="Arial"/>
          <w:spacing w:val="-1"/>
          <w:sz w:val="20"/>
          <w:szCs w:val="20"/>
        </w:rPr>
        <w:t>bli</w:t>
      </w:r>
      <w:r w:rsidRPr="00FC69F0">
        <w:rPr>
          <w:rFonts w:ascii="Arial" w:hAnsi="Arial" w:cs="Arial"/>
          <w:spacing w:val="2"/>
          <w:sz w:val="20"/>
          <w:szCs w:val="20"/>
        </w:rPr>
        <w:t>g</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de as</w:t>
      </w:r>
      <w:r w:rsidRPr="00FC69F0">
        <w:rPr>
          <w:rFonts w:ascii="Arial" w:hAnsi="Arial" w:cs="Arial"/>
          <w:spacing w:val="-1"/>
          <w:sz w:val="20"/>
          <w:szCs w:val="20"/>
        </w:rPr>
        <w:t>u</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 xml:space="preserve">r </w:t>
      </w:r>
      <w:r w:rsidRPr="00FC69F0">
        <w:rPr>
          <w:rFonts w:ascii="Arial" w:hAnsi="Arial" w:cs="Arial"/>
          <w:spacing w:val="-1"/>
          <w:sz w:val="20"/>
          <w:szCs w:val="20"/>
        </w:rPr>
        <w:t>l</w:t>
      </w:r>
      <w:r w:rsidRPr="00FC69F0">
        <w:rPr>
          <w:rFonts w:ascii="Arial" w:hAnsi="Arial" w:cs="Arial"/>
          <w:spacing w:val="-3"/>
          <w:sz w:val="20"/>
          <w:szCs w:val="20"/>
        </w:rPr>
        <w:t>a</w:t>
      </w:r>
      <w:r w:rsidRPr="00FC69F0">
        <w:rPr>
          <w:rFonts w:ascii="Arial" w:hAnsi="Arial" w:cs="Arial"/>
          <w:sz w:val="20"/>
          <w:szCs w:val="20"/>
        </w:rPr>
        <w:t xml:space="preserve">s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 xml:space="preserve">s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3"/>
          <w:sz w:val="20"/>
          <w:szCs w:val="20"/>
        </w:rPr>
        <w:t>n</w:t>
      </w:r>
      <w:r w:rsidRPr="00FC69F0">
        <w:rPr>
          <w:rFonts w:ascii="Arial" w:hAnsi="Arial" w:cs="Arial"/>
          <w:sz w:val="20"/>
          <w:szCs w:val="20"/>
        </w:rPr>
        <w:t xml:space="preserve">os </w:t>
      </w:r>
      <w:r w:rsidRPr="00FC69F0">
        <w:rPr>
          <w:rFonts w:ascii="Arial" w:hAnsi="Arial" w:cs="Arial"/>
          <w:spacing w:val="-1"/>
          <w:sz w:val="20"/>
          <w:szCs w:val="20"/>
        </w:rPr>
        <w:t>ll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n a cor</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pacing w:val="-3"/>
          <w:sz w:val="20"/>
          <w:szCs w:val="20"/>
        </w:rPr>
        <w:t>d</w:t>
      </w:r>
      <w:r w:rsidRPr="00FC69F0">
        <w:rPr>
          <w:rFonts w:ascii="Arial" w:hAnsi="Arial" w:cs="Arial"/>
          <w:sz w:val="20"/>
          <w:szCs w:val="20"/>
        </w:rPr>
        <w:t xml:space="preserve">er como </w:t>
      </w:r>
      <w:r w:rsidRPr="00FC69F0">
        <w:rPr>
          <w:rFonts w:ascii="Arial" w:hAnsi="Arial" w:cs="Arial"/>
          <w:spacing w:val="1"/>
          <w:sz w:val="20"/>
          <w:szCs w:val="20"/>
        </w:rPr>
        <w:t>f</w:t>
      </w:r>
      <w:r w:rsidRPr="00FC69F0">
        <w:rPr>
          <w:rFonts w:ascii="Arial" w:hAnsi="Arial" w:cs="Arial"/>
          <w:sz w:val="20"/>
          <w:szCs w:val="20"/>
        </w:rPr>
        <w:t>ut</w:t>
      </w:r>
      <w:r w:rsidRPr="00FC69F0">
        <w:rPr>
          <w:rFonts w:ascii="Arial" w:hAnsi="Arial" w:cs="Arial"/>
          <w:spacing w:val="-2"/>
          <w:sz w:val="20"/>
          <w:szCs w:val="20"/>
        </w:rPr>
        <w:t>u</w:t>
      </w:r>
      <w:r w:rsidRPr="00FC69F0">
        <w:rPr>
          <w:rFonts w:ascii="Arial" w:hAnsi="Arial" w:cs="Arial"/>
          <w:spacing w:val="1"/>
          <w:sz w:val="20"/>
          <w:szCs w:val="20"/>
        </w:rPr>
        <w:t>r</w:t>
      </w:r>
      <w:r w:rsidRPr="00FC69F0">
        <w:rPr>
          <w:rFonts w:ascii="Arial" w:hAnsi="Arial" w:cs="Arial"/>
          <w:sz w:val="20"/>
          <w:szCs w:val="20"/>
        </w:rPr>
        <w:t>os co</w:t>
      </w:r>
      <w:r w:rsidRPr="00FC69F0">
        <w:rPr>
          <w:rFonts w:ascii="Arial" w:hAnsi="Arial" w:cs="Arial"/>
          <w:spacing w:val="-1"/>
          <w:sz w:val="20"/>
          <w:szCs w:val="20"/>
        </w:rPr>
        <w:t>nt</w:t>
      </w:r>
      <w:r w:rsidRPr="00FC69F0">
        <w:rPr>
          <w:rFonts w:ascii="Arial" w:hAnsi="Arial" w:cs="Arial"/>
          <w:spacing w:val="1"/>
          <w:sz w:val="20"/>
          <w:szCs w:val="20"/>
        </w:rPr>
        <w:t>r</w:t>
      </w:r>
      <w:r w:rsidRPr="00FC69F0">
        <w:rPr>
          <w:rFonts w:ascii="Arial" w:hAnsi="Arial" w:cs="Arial"/>
          <w:sz w:val="20"/>
          <w:szCs w:val="20"/>
        </w:rPr>
        <w:t>at</w:t>
      </w:r>
      <w:r w:rsidRPr="00FC69F0">
        <w:rPr>
          <w:rFonts w:ascii="Arial" w:hAnsi="Arial" w:cs="Arial"/>
          <w:spacing w:val="-3"/>
          <w:sz w:val="20"/>
          <w:szCs w:val="20"/>
        </w:rPr>
        <w:t>i</w:t>
      </w:r>
      <w:r w:rsidRPr="00FC69F0">
        <w:rPr>
          <w:rFonts w:ascii="Arial" w:hAnsi="Arial" w:cs="Arial"/>
          <w:sz w:val="20"/>
          <w:szCs w:val="20"/>
        </w:rPr>
        <w:t>s</w:t>
      </w:r>
      <w:r w:rsidRPr="00FC69F0">
        <w:rPr>
          <w:rFonts w:ascii="Arial" w:hAnsi="Arial" w:cs="Arial"/>
          <w:spacing w:val="1"/>
          <w:sz w:val="20"/>
          <w:szCs w:val="20"/>
        </w:rPr>
        <w:t>t</w:t>
      </w:r>
      <w:r w:rsidR="00D5786A">
        <w:rPr>
          <w:rFonts w:ascii="Arial" w:hAnsi="Arial" w:cs="Arial"/>
          <w:sz w:val="20"/>
          <w:szCs w:val="20"/>
        </w:rPr>
        <w:t>as, y</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a cu</w:t>
      </w:r>
      <w:r w:rsidRPr="00FC69F0">
        <w:rPr>
          <w:rFonts w:ascii="Arial" w:hAnsi="Arial" w:cs="Arial"/>
          <w:spacing w:val="-1"/>
          <w:sz w:val="20"/>
          <w:szCs w:val="20"/>
        </w:rPr>
        <w:t>a</w:t>
      </w:r>
      <w:r w:rsidRPr="00FC69F0">
        <w:rPr>
          <w:rFonts w:ascii="Arial" w:hAnsi="Arial" w:cs="Arial"/>
          <w:spacing w:val="-3"/>
          <w:sz w:val="20"/>
          <w:szCs w:val="20"/>
        </w:rPr>
        <w:t>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 xml:space="preserve">er </w:t>
      </w:r>
      <w:r w:rsidRPr="00FC69F0">
        <w:rPr>
          <w:rFonts w:ascii="Arial" w:hAnsi="Arial" w:cs="Arial"/>
          <w:spacing w:val="-2"/>
          <w:sz w:val="20"/>
          <w:szCs w:val="20"/>
        </w:rPr>
        <w:t>r</w:t>
      </w:r>
      <w:r w:rsidRPr="00FC69F0">
        <w:rPr>
          <w:rFonts w:ascii="Arial" w:hAnsi="Arial" w:cs="Arial"/>
          <w:sz w:val="20"/>
          <w:szCs w:val="20"/>
        </w:rPr>
        <w:t>ec</w:t>
      </w:r>
      <w:r w:rsidRPr="00FC69F0">
        <w:rPr>
          <w:rFonts w:ascii="Arial" w:hAnsi="Arial" w:cs="Arial"/>
          <w:spacing w:val="-1"/>
          <w:sz w:val="20"/>
          <w:szCs w:val="20"/>
        </w:rPr>
        <w:t>l</w:t>
      </w:r>
      <w:r w:rsidRPr="00FC69F0">
        <w:rPr>
          <w:rFonts w:ascii="Arial" w:hAnsi="Arial" w:cs="Arial"/>
          <w:sz w:val="20"/>
          <w:szCs w:val="20"/>
        </w:rPr>
        <w:t>amac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b</w:t>
      </w:r>
      <w:r w:rsidRPr="00FC69F0">
        <w:rPr>
          <w:rFonts w:ascii="Arial" w:hAnsi="Arial" w:cs="Arial"/>
          <w:spacing w:val="-1"/>
          <w:sz w:val="20"/>
          <w:szCs w:val="20"/>
        </w:rPr>
        <w:t>ol</w:t>
      </w:r>
      <w:r w:rsidRPr="00FC69F0">
        <w:rPr>
          <w:rFonts w:ascii="Arial" w:hAnsi="Arial" w:cs="Arial"/>
          <w:sz w:val="20"/>
          <w:szCs w:val="20"/>
        </w:rPr>
        <w:t>so o a</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e de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pacing w:val="-3"/>
          <w:sz w:val="20"/>
          <w:szCs w:val="20"/>
        </w:rPr>
        <w:t>e</w:t>
      </w:r>
      <w:r w:rsidRPr="00FC69F0">
        <w:rPr>
          <w:rFonts w:ascii="Arial" w:hAnsi="Arial" w:cs="Arial"/>
          <w:sz w:val="20"/>
          <w:szCs w:val="20"/>
        </w:rPr>
        <w:t>r n</w:t>
      </w:r>
      <w:r w:rsidRPr="00FC69F0">
        <w:rPr>
          <w:rFonts w:ascii="Arial" w:hAnsi="Arial" w:cs="Arial"/>
          <w:spacing w:val="-1"/>
          <w:sz w:val="20"/>
          <w:szCs w:val="20"/>
        </w:rPr>
        <w:t>a</w:t>
      </w:r>
      <w:r w:rsidRPr="00FC69F0">
        <w:rPr>
          <w:rFonts w:ascii="Arial" w:hAnsi="Arial" w:cs="Arial"/>
          <w:spacing w:val="1"/>
          <w:sz w:val="20"/>
          <w:szCs w:val="20"/>
        </w:rPr>
        <w:t>t</w:t>
      </w:r>
      <w:r w:rsidRPr="00FC69F0">
        <w:rPr>
          <w:rFonts w:ascii="Arial" w:hAnsi="Arial" w:cs="Arial"/>
          <w:sz w:val="20"/>
          <w:szCs w:val="20"/>
        </w:rPr>
        <w:t>ura</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3"/>
          <w:sz w:val="20"/>
          <w:szCs w:val="20"/>
        </w:rPr>
        <w:t>z</w:t>
      </w:r>
      <w:r w:rsidRPr="00FC69F0">
        <w:rPr>
          <w:rFonts w:ascii="Arial" w:hAnsi="Arial" w:cs="Arial"/>
          <w:sz w:val="20"/>
          <w:szCs w:val="20"/>
        </w:rPr>
        <w:t>a p</w:t>
      </w:r>
      <w:r w:rsidRPr="00FC69F0">
        <w:rPr>
          <w:rFonts w:ascii="Arial" w:hAnsi="Arial" w:cs="Arial"/>
          <w:spacing w:val="-1"/>
          <w:sz w:val="20"/>
          <w:szCs w:val="20"/>
        </w:rPr>
        <w:t>o</w:t>
      </w:r>
      <w:r w:rsidRPr="00FC69F0">
        <w:rPr>
          <w:rFonts w:ascii="Arial" w:hAnsi="Arial" w:cs="Arial"/>
          <w:sz w:val="20"/>
          <w:szCs w:val="20"/>
        </w:rPr>
        <w:t>r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er n</w:t>
      </w:r>
      <w:r w:rsidRPr="00FC69F0">
        <w:rPr>
          <w:rFonts w:ascii="Arial" w:hAnsi="Arial" w:cs="Arial"/>
          <w:spacing w:val="-1"/>
          <w:sz w:val="20"/>
          <w:szCs w:val="20"/>
        </w:rPr>
        <w:t>a</w:t>
      </w:r>
      <w:r w:rsidRPr="00FC69F0">
        <w:rPr>
          <w:rFonts w:ascii="Arial" w:hAnsi="Arial" w:cs="Arial"/>
          <w:spacing w:val="1"/>
          <w:sz w:val="20"/>
          <w:szCs w:val="20"/>
        </w:rPr>
        <w:t>t</w:t>
      </w:r>
      <w:r w:rsidRPr="00FC69F0">
        <w:rPr>
          <w:rFonts w:ascii="Arial" w:hAnsi="Arial" w:cs="Arial"/>
          <w:spacing w:val="-3"/>
          <w:sz w:val="20"/>
          <w:szCs w:val="20"/>
        </w:rPr>
        <w:t>u</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3"/>
          <w:sz w:val="20"/>
          <w:szCs w:val="20"/>
        </w:rPr>
        <w:t>z</w:t>
      </w:r>
      <w:r w:rsidRPr="00FC69F0">
        <w:rPr>
          <w:rFonts w:ascii="Arial" w:hAnsi="Arial" w:cs="Arial"/>
          <w:sz w:val="20"/>
          <w:szCs w:val="20"/>
        </w:rPr>
        <w:t>a, p</w:t>
      </w:r>
      <w:r w:rsidRPr="00FC69F0">
        <w:rPr>
          <w:rFonts w:ascii="Arial" w:hAnsi="Arial" w:cs="Arial"/>
          <w:spacing w:val="-1"/>
          <w:sz w:val="20"/>
          <w:szCs w:val="20"/>
        </w:rPr>
        <w:t>o</w:t>
      </w:r>
      <w:r w:rsidRPr="00FC69F0">
        <w:rPr>
          <w:rFonts w:ascii="Arial" w:hAnsi="Arial" w:cs="Arial"/>
          <w:sz w:val="20"/>
          <w:szCs w:val="20"/>
        </w:rPr>
        <w:t>r cu</w:t>
      </w:r>
      <w:r w:rsidRPr="00FC69F0">
        <w:rPr>
          <w:rFonts w:ascii="Arial" w:hAnsi="Arial" w:cs="Arial"/>
          <w:spacing w:val="-1"/>
          <w:sz w:val="20"/>
          <w:szCs w:val="20"/>
        </w:rPr>
        <w:t>al</w:t>
      </w:r>
      <w:r w:rsidRPr="00FC69F0">
        <w:rPr>
          <w:rFonts w:ascii="Arial" w:hAnsi="Arial" w:cs="Arial"/>
          <w:spacing w:val="2"/>
          <w:sz w:val="20"/>
          <w:szCs w:val="20"/>
        </w:rPr>
        <w:t>q</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er s</w:t>
      </w:r>
      <w:r w:rsidRPr="00FC69F0">
        <w:rPr>
          <w:rFonts w:ascii="Arial" w:hAnsi="Arial" w:cs="Arial"/>
          <w:spacing w:val="-1"/>
          <w:sz w:val="20"/>
          <w:szCs w:val="20"/>
        </w:rPr>
        <w:t>it</w:t>
      </w:r>
      <w:r w:rsidRPr="00FC69F0">
        <w:rPr>
          <w:rFonts w:ascii="Arial" w:hAnsi="Arial" w:cs="Arial"/>
          <w:sz w:val="20"/>
          <w:szCs w:val="20"/>
        </w:rPr>
        <w:t>u</w:t>
      </w:r>
      <w:r w:rsidRPr="00FC69F0">
        <w:rPr>
          <w:rFonts w:ascii="Arial" w:hAnsi="Arial" w:cs="Arial"/>
          <w:spacing w:val="-1"/>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2"/>
          <w:sz w:val="20"/>
          <w:szCs w:val="20"/>
        </w:rPr>
        <w:t>q</w:t>
      </w:r>
      <w:r w:rsidRPr="00FC69F0">
        <w:rPr>
          <w:rFonts w:ascii="Arial" w:hAnsi="Arial" w:cs="Arial"/>
          <w:spacing w:val="-3"/>
          <w:sz w:val="20"/>
          <w:szCs w:val="20"/>
        </w:rPr>
        <w:t>u</w:t>
      </w:r>
      <w:r w:rsidRPr="00FC69F0">
        <w:rPr>
          <w:rFonts w:ascii="Arial" w:hAnsi="Arial" w:cs="Arial"/>
          <w:sz w:val="20"/>
          <w:szCs w:val="20"/>
        </w:rPr>
        <w:t>e sur</w:t>
      </w:r>
      <w:r w:rsidRPr="00FC69F0">
        <w:rPr>
          <w:rFonts w:ascii="Arial" w:hAnsi="Arial" w:cs="Arial"/>
          <w:spacing w:val="2"/>
          <w:sz w:val="20"/>
          <w:szCs w:val="20"/>
        </w:rPr>
        <w:t>j</w:t>
      </w:r>
      <w:r w:rsidRPr="00FC69F0">
        <w:rPr>
          <w:rFonts w:ascii="Arial" w:hAnsi="Arial" w:cs="Arial"/>
          <w:sz w:val="20"/>
          <w:szCs w:val="20"/>
        </w:rPr>
        <w:t>a y no h</w:t>
      </w:r>
      <w:r w:rsidRPr="00FC69F0">
        <w:rPr>
          <w:rFonts w:ascii="Arial" w:hAnsi="Arial" w:cs="Arial"/>
          <w:spacing w:val="-1"/>
          <w:sz w:val="20"/>
          <w:szCs w:val="20"/>
        </w:rPr>
        <w:t>a</w:t>
      </w:r>
      <w:r w:rsidRPr="00FC69F0">
        <w:rPr>
          <w:rFonts w:ascii="Arial" w:hAnsi="Arial" w:cs="Arial"/>
          <w:spacing w:val="-2"/>
          <w:sz w:val="20"/>
          <w:szCs w:val="20"/>
        </w:rPr>
        <w:t>y</w:t>
      </w:r>
      <w:r w:rsidRPr="00FC69F0">
        <w:rPr>
          <w:rFonts w:ascii="Arial" w:hAnsi="Arial" w:cs="Arial"/>
          <w:sz w:val="20"/>
          <w:szCs w:val="20"/>
        </w:rPr>
        <w:t>a s</w:t>
      </w:r>
      <w:r w:rsidRPr="00FC69F0">
        <w:rPr>
          <w:rFonts w:ascii="Arial" w:hAnsi="Arial" w:cs="Arial"/>
          <w:spacing w:val="-1"/>
          <w:sz w:val="20"/>
          <w:szCs w:val="20"/>
        </w:rPr>
        <w:t>i</w:t>
      </w:r>
      <w:r w:rsidRPr="00FC69F0">
        <w:rPr>
          <w:rFonts w:ascii="Arial" w:hAnsi="Arial" w:cs="Arial"/>
          <w:sz w:val="20"/>
          <w:szCs w:val="20"/>
        </w:rPr>
        <w:t>do co</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emp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 p</w:t>
      </w:r>
      <w:r w:rsidRPr="00FC69F0">
        <w:rPr>
          <w:rFonts w:ascii="Arial" w:hAnsi="Arial" w:cs="Arial"/>
          <w:spacing w:val="-3"/>
          <w:sz w:val="20"/>
          <w:szCs w:val="20"/>
        </w:rPr>
        <w:t>o</w:t>
      </w:r>
      <w:r w:rsidRPr="00FC69F0">
        <w:rPr>
          <w:rFonts w:ascii="Arial" w:hAnsi="Arial" w:cs="Arial"/>
          <w:sz w:val="20"/>
          <w:szCs w:val="20"/>
        </w:rPr>
        <w:t>r nos</w:t>
      </w:r>
      <w:r w:rsidRPr="00FC69F0">
        <w:rPr>
          <w:rFonts w:ascii="Arial" w:hAnsi="Arial" w:cs="Arial"/>
          <w:spacing w:val="-1"/>
          <w:sz w:val="20"/>
          <w:szCs w:val="20"/>
        </w:rPr>
        <w:t>o</w:t>
      </w:r>
      <w:r w:rsidRPr="00FC69F0">
        <w:rPr>
          <w:rFonts w:ascii="Arial" w:hAnsi="Arial" w:cs="Arial"/>
          <w:spacing w:val="1"/>
          <w:sz w:val="20"/>
          <w:szCs w:val="20"/>
        </w:rPr>
        <w:t>tr</w:t>
      </w:r>
      <w:r w:rsidRPr="00FC69F0">
        <w:rPr>
          <w:rFonts w:ascii="Arial" w:hAnsi="Arial" w:cs="Arial"/>
          <w:sz w:val="20"/>
          <w:szCs w:val="20"/>
        </w:rPr>
        <w:t xml:space="preserve">os en </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ón de n</w:t>
      </w:r>
      <w:r w:rsidRPr="00FC69F0">
        <w:rPr>
          <w:rFonts w:ascii="Arial" w:hAnsi="Arial" w:cs="Arial"/>
          <w:spacing w:val="-3"/>
          <w:sz w:val="20"/>
          <w:szCs w:val="20"/>
        </w:rPr>
        <w:t>u</w:t>
      </w:r>
      <w:r w:rsidRPr="00FC69F0">
        <w:rPr>
          <w:rFonts w:ascii="Arial" w:hAnsi="Arial" w:cs="Arial"/>
          <w:sz w:val="20"/>
          <w:szCs w:val="20"/>
        </w:rPr>
        <w:t>est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a de d</w:t>
      </w:r>
      <w:r w:rsidRPr="00FC69F0">
        <w:rPr>
          <w:rFonts w:ascii="Arial" w:hAnsi="Arial" w:cs="Arial"/>
          <w:spacing w:val="-1"/>
          <w:sz w:val="20"/>
          <w:szCs w:val="20"/>
        </w:rPr>
        <w:t>ili</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 </w:t>
      </w:r>
      <w:r w:rsidRPr="00FC69F0">
        <w:rPr>
          <w:rFonts w:ascii="Arial" w:hAnsi="Arial" w:cs="Arial"/>
          <w:spacing w:val="-2"/>
          <w:sz w:val="20"/>
          <w:szCs w:val="20"/>
        </w:rPr>
        <w:t>e</w:t>
      </w:r>
      <w:r w:rsidRPr="00FC69F0">
        <w:rPr>
          <w:rFonts w:ascii="Arial" w:hAnsi="Arial" w:cs="Arial"/>
          <w:sz w:val="20"/>
          <w:szCs w:val="20"/>
        </w:rPr>
        <w:t>n la o</w:t>
      </w:r>
      <w:r w:rsidRPr="00FC69F0">
        <w:rPr>
          <w:rFonts w:ascii="Arial" w:hAnsi="Arial" w:cs="Arial"/>
          <w:spacing w:val="-1"/>
          <w:sz w:val="20"/>
          <w:szCs w:val="20"/>
        </w:rPr>
        <w:t>b</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a i</w:t>
      </w:r>
      <w:r w:rsidRPr="00FC69F0">
        <w:rPr>
          <w:rFonts w:ascii="Arial" w:hAnsi="Arial" w:cs="Arial"/>
          <w:spacing w:val="-3"/>
          <w:sz w:val="20"/>
          <w:szCs w:val="20"/>
        </w:rPr>
        <w:t>n</w:t>
      </w:r>
      <w:r w:rsidRPr="00FC69F0">
        <w:rPr>
          <w:rFonts w:ascii="Arial" w:hAnsi="Arial" w:cs="Arial"/>
          <w:spacing w:val="1"/>
          <w:sz w:val="20"/>
          <w:szCs w:val="20"/>
        </w:rPr>
        <w:t>f</w:t>
      </w:r>
      <w:r w:rsidRPr="00FC69F0">
        <w:rPr>
          <w:rFonts w:ascii="Arial" w:hAnsi="Arial" w:cs="Arial"/>
          <w:sz w:val="20"/>
          <w:szCs w:val="20"/>
        </w:rPr>
        <w:t>o</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w:t>
      </w:r>
    </w:p>
    <w:p w14:paraId="6B7FCEBA" w14:textId="77777777" w:rsidR="00733FC6" w:rsidRPr="00FC69F0" w:rsidRDefault="00733FC6" w:rsidP="00A02278">
      <w:pPr>
        <w:numPr>
          <w:ilvl w:val="0"/>
          <w:numId w:val="15"/>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4"/>
          <w:sz w:val="20"/>
          <w:szCs w:val="20"/>
        </w:rPr>
        <w:t>M</w:t>
      </w:r>
      <w:r w:rsidRPr="00FC69F0">
        <w:rPr>
          <w:rFonts w:ascii="Arial" w:hAnsi="Arial" w:cs="Arial"/>
          <w:sz w:val="20"/>
          <w:szCs w:val="20"/>
        </w:rPr>
        <w:t>a</w:t>
      </w:r>
      <w:r w:rsidRPr="00FC69F0">
        <w:rPr>
          <w:rFonts w:ascii="Arial" w:hAnsi="Arial" w:cs="Arial"/>
          <w:spacing w:val="2"/>
          <w:sz w:val="20"/>
          <w:szCs w:val="20"/>
        </w:rPr>
        <w:t>n</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esto </w:t>
      </w:r>
      <w:r w:rsidRPr="00FC69F0">
        <w:rPr>
          <w:rFonts w:ascii="Arial" w:hAnsi="Arial" w:cs="Arial"/>
          <w:spacing w:val="1"/>
          <w:sz w:val="20"/>
          <w:szCs w:val="20"/>
        </w:rPr>
        <w:t>(</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y d</w:t>
      </w:r>
      <w:r w:rsidRPr="00FC69F0">
        <w:rPr>
          <w:rFonts w:ascii="Arial" w:hAnsi="Arial" w:cs="Arial"/>
          <w:spacing w:val="-1"/>
          <w:sz w:val="20"/>
          <w:szCs w:val="20"/>
        </w:rPr>
        <w:t>e</w:t>
      </w:r>
      <w:r w:rsidRPr="00FC69F0">
        <w:rPr>
          <w:rFonts w:ascii="Arial" w:hAnsi="Arial" w:cs="Arial"/>
          <w:sz w:val="20"/>
          <w:szCs w:val="20"/>
        </w:rPr>
        <w:t>c</w:t>
      </w:r>
      <w:r w:rsidRPr="00FC69F0">
        <w:rPr>
          <w:rFonts w:ascii="Arial" w:hAnsi="Arial" w:cs="Arial"/>
          <w:spacing w:val="-1"/>
          <w:sz w:val="20"/>
          <w:szCs w:val="20"/>
        </w:rPr>
        <w:t>l</w:t>
      </w:r>
      <w:r w:rsidRPr="00FC69F0">
        <w:rPr>
          <w:rFonts w:ascii="Arial" w:hAnsi="Arial" w:cs="Arial"/>
          <w:sz w:val="20"/>
          <w:szCs w:val="20"/>
        </w:rPr>
        <w:t xml:space="preserve">aro </w:t>
      </w:r>
      <w:r w:rsidRPr="00FC69F0">
        <w:rPr>
          <w:rFonts w:ascii="Arial" w:hAnsi="Arial" w:cs="Arial"/>
          <w:spacing w:val="1"/>
          <w:sz w:val="20"/>
          <w:szCs w:val="20"/>
        </w:rPr>
        <w:t>(</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os)</w:t>
      </w:r>
      <w:r w:rsidRPr="00FC69F0">
        <w:rPr>
          <w:rFonts w:ascii="Arial" w:hAnsi="Arial" w:cs="Arial"/>
          <w:spacing w:val="2"/>
          <w:sz w:val="20"/>
          <w:szCs w:val="20"/>
        </w:rPr>
        <w:t xml:space="preserve"> q</w:t>
      </w:r>
      <w:r w:rsidRPr="00FC69F0">
        <w:rPr>
          <w:rFonts w:ascii="Arial" w:hAnsi="Arial" w:cs="Arial"/>
          <w:sz w:val="20"/>
          <w:szCs w:val="20"/>
        </w:rPr>
        <w:t>ue n</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3"/>
          <w:sz w:val="20"/>
          <w:szCs w:val="20"/>
        </w:rPr>
        <w:t>s</w:t>
      </w:r>
      <w:r w:rsidRPr="00FC69F0">
        <w:rPr>
          <w:rFonts w:ascii="Arial" w:hAnsi="Arial" w:cs="Arial"/>
          <w:spacing w:val="1"/>
          <w:sz w:val="20"/>
          <w:szCs w:val="20"/>
        </w:rPr>
        <w:t>tr</w:t>
      </w:r>
      <w:r w:rsidRPr="00FC69F0">
        <w:rPr>
          <w:rFonts w:ascii="Arial" w:hAnsi="Arial" w:cs="Arial"/>
          <w:sz w:val="20"/>
          <w:szCs w:val="20"/>
        </w:rPr>
        <w:t>a 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 no co</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 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ún</w:t>
      </w:r>
      <w:r w:rsidRPr="00FC69F0">
        <w:rPr>
          <w:rFonts w:ascii="Arial" w:hAnsi="Arial" w:cs="Arial"/>
          <w:spacing w:val="1"/>
          <w:sz w:val="20"/>
          <w:szCs w:val="20"/>
        </w:rPr>
        <w:t xml:space="preserve"> t</w:t>
      </w:r>
      <w:r w:rsidRPr="00FC69F0">
        <w:rPr>
          <w:rFonts w:ascii="Arial" w:hAnsi="Arial" w:cs="Arial"/>
          <w:spacing w:val="-1"/>
          <w:sz w:val="20"/>
          <w:szCs w:val="20"/>
        </w:rPr>
        <w:t>i</w:t>
      </w:r>
      <w:r w:rsidRPr="00FC69F0">
        <w:rPr>
          <w:rFonts w:ascii="Arial" w:hAnsi="Arial" w:cs="Arial"/>
          <w:sz w:val="20"/>
          <w:szCs w:val="20"/>
        </w:rPr>
        <w:t xml:space="preserve">po de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co</w:t>
      </w:r>
      <w:r w:rsidRPr="00FC69F0">
        <w:rPr>
          <w:rFonts w:ascii="Arial" w:hAnsi="Arial" w:cs="Arial"/>
          <w:spacing w:val="-3"/>
          <w:sz w:val="20"/>
          <w:szCs w:val="20"/>
        </w:rPr>
        <w:t>n</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z w:val="20"/>
          <w:szCs w:val="20"/>
        </w:rPr>
        <w:t>nc</w:t>
      </w:r>
      <w:r w:rsidRPr="00FC69F0">
        <w:rPr>
          <w:rFonts w:ascii="Arial" w:hAnsi="Arial" w:cs="Arial"/>
          <w:spacing w:val="-1"/>
          <w:sz w:val="20"/>
          <w:szCs w:val="20"/>
        </w:rPr>
        <w:t>i</w:t>
      </w:r>
      <w:r w:rsidRPr="00FC69F0">
        <w:rPr>
          <w:rFonts w:ascii="Arial" w:hAnsi="Arial" w:cs="Arial"/>
          <w:sz w:val="20"/>
          <w:szCs w:val="20"/>
        </w:rPr>
        <w:t>al o pri</w:t>
      </w:r>
      <w:r w:rsidRPr="00FC69F0">
        <w:rPr>
          <w:rFonts w:ascii="Arial" w:hAnsi="Arial" w:cs="Arial"/>
          <w:spacing w:val="-3"/>
          <w:sz w:val="20"/>
          <w:szCs w:val="20"/>
        </w:rPr>
        <w:t>v</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 de ac</w:t>
      </w:r>
      <w:r w:rsidRPr="00FC69F0">
        <w:rPr>
          <w:rFonts w:ascii="Arial" w:hAnsi="Arial" w:cs="Arial"/>
          <w:spacing w:val="-1"/>
          <w:sz w:val="20"/>
          <w:szCs w:val="20"/>
        </w:rPr>
        <w:t>u</w:t>
      </w:r>
      <w:r w:rsidRPr="00FC69F0">
        <w:rPr>
          <w:rFonts w:ascii="Arial" w:hAnsi="Arial" w:cs="Arial"/>
          <w:sz w:val="20"/>
          <w:szCs w:val="20"/>
        </w:rPr>
        <w:t>erdo c</w:t>
      </w:r>
      <w:r w:rsidRPr="00FC69F0">
        <w:rPr>
          <w:rFonts w:ascii="Arial" w:hAnsi="Arial" w:cs="Arial"/>
          <w:spacing w:val="-3"/>
          <w:sz w:val="20"/>
          <w:szCs w:val="20"/>
        </w:rPr>
        <w:t>o</w:t>
      </w:r>
      <w:r w:rsidRPr="00FC69F0">
        <w:rPr>
          <w:rFonts w:ascii="Arial" w:hAnsi="Arial" w:cs="Arial"/>
          <w:sz w:val="20"/>
          <w:szCs w:val="20"/>
        </w:rPr>
        <w:t xml:space="preserv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z w:val="20"/>
          <w:szCs w:val="20"/>
        </w:rPr>
        <w:t>ey co</w:t>
      </w:r>
      <w:r w:rsidRPr="00FC69F0">
        <w:rPr>
          <w:rFonts w:ascii="Arial" w:hAnsi="Arial" w:cs="Arial"/>
          <w:spacing w:val="-1"/>
          <w:sz w:val="20"/>
          <w:szCs w:val="20"/>
        </w:rPr>
        <w:t>l</w:t>
      </w:r>
      <w:r w:rsidRPr="00FC69F0">
        <w:rPr>
          <w:rFonts w:ascii="Arial" w:hAnsi="Arial" w:cs="Arial"/>
          <w:sz w:val="20"/>
          <w:szCs w:val="20"/>
        </w:rPr>
        <w:t>omb</w:t>
      </w:r>
      <w:r w:rsidRPr="00FC69F0">
        <w:rPr>
          <w:rFonts w:ascii="Arial" w:hAnsi="Arial" w:cs="Arial"/>
          <w:spacing w:val="-1"/>
          <w:sz w:val="20"/>
          <w:szCs w:val="20"/>
        </w:rPr>
        <w:t>i</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 xml:space="preserve">a </w:t>
      </w:r>
      <w:proofErr w:type="gramStart"/>
      <w:r w:rsidRPr="00FC69F0">
        <w:rPr>
          <w:rFonts w:ascii="Arial" w:hAnsi="Arial" w:cs="Arial"/>
          <w:sz w:val="20"/>
          <w:szCs w:val="20"/>
        </w:rPr>
        <w:t>y</w:t>
      </w:r>
      <w:proofErr w:type="gramEnd"/>
      <w:r w:rsidRPr="00FC69F0">
        <w:rPr>
          <w:rFonts w:ascii="Arial" w:hAnsi="Arial" w:cs="Arial"/>
          <w:sz w:val="20"/>
          <w:szCs w:val="20"/>
        </w:rPr>
        <w:t xml:space="preserve"> en co</w:t>
      </w:r>
      <w:r w:rsidRPr="00FC69F0">
        <w:rPr>
          <w:rFonts w:ascii="Arial" w:hAnsi="Arial" w:cs="Arial"/>
          <w:spacing w:val="-1"/>
          <w:sz w:val="20"/>
          <w:szCs w:val="20"/>
        </w:rPr>
        <w:t>n</w:t>
      </w:r>
      <w:r w:rsidRPr="00FC69F0">
        <w:rPr>
          <w:rFonts w:ascii="Arial" w:hAnsi="Arial" w:cs="Arial"/>
          <w:sz w:val="20"/>
          <w:szCs w:val="20"/>
        </w:rPr>
        <w:t>sec</w:t>
      </w:r>
      <w:r w:rsidRPr="00FC69F0">
        <w:rPr>
          <w:rFonts w:ascii="Arial" w:hAnsi="Arial" w:cs="Arial"/>
          <w:spacing w:val="-1"/>
          <w:sz w:val="20"/>
          <w:szCs w:val="20"/>
        </w:rPr>
        <w:t>u</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 co</w:t>
      </w:r>
      <w:r w:rsidRPr="00FC69F0">
        <w:rPr>
          <w:rFonts w:ascii="Arial" w:hAnsi="Arial" w:cs="Arial"/>
          <w:spacing w:val="-1"/>
          <w:sz w:val="20"/>
          <w:szCs w:val="20"/>
        </w:rPr>
        <w:t>n</w:t>
      </w:r>
      <w:r w:rsidRPr="00FC69F0">
        <w:rPr>
          <w:rFonts w:ascii="Arial" w:hAnsi="Arial" w:cs="Arial"/>
          <w:sz w:val="20"/>
          <w:szCs w:val="20"/>
        </w:rPr>
        <w:t>s</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amo</w:t>
      </w:r>
      <w:r w:rsidRPr="00FC69F0">
        <w:rPr>
          <w:rFonts w:ascii="Arial" w:hAnsi="Arial" w:cs="Arial"/>
          <w:spacing w:val="-2"/>
          <w:sz w:val="20"/>
          <w:szCs w:val="20"/>
        </w:rPr>
        <w:t>s</w:t>
      </w:r>
      <w:r w:rsidRPr="00FC69F0">
        <w:rPr>
          <w:rFonts w:ascii="Arial" w:hAnsi="Arial" w:cs="Arial"/>
          <w:sz w:val="20"/>
          <w:szCs w:val="20"/>
        </w:rPr>
        <w:t xml:space="preserve">) </w:t>
      </w:r>
      <w:r w:rsidRPr="00FC69F0">
        <w:rPr>
          <w:rFonts w:ascii="Arial" w:hAnsi="Arial" w:cs="Arial"/>
          <w:spacing w:val="2"/>
          <w:sz w:val="20"/>
          <w:szCs w:val="20"/>
        </w:rPr>
        <w:t>q</w:t>
      </w:r>
      <w:r w:rsidR="00D5786A">
        <w:rPr>
          <w:rFonts w:ascii="Arial" w:hAnsi="Arial" w:cs="Arial"/>
          <w:sz w:val="20"/>
          <w:szCs w:val="20"/>
        </w:rPr>
        <w:t>ue la S</w:t>
      </w:r>
      <w:r w:rsidRPr="00FC69F0">
        <w:rPr>
          <w:rFonts w:ascii="Arial" w:hAnsi="Arial" w:cs="Arial"/>
          <w:sz w:val="20"/>
          <w:szCs w:val="20"/>
        </w:rPr>
        <w:t xml:space="preserve">ubred </w:t>
      </w:r>
      <w:r w:rsidR="00D5786A">
        <w:rPr>
          <w:rFonts w:ascii="Arial" w:hAnsi="Arial" w:cs="Arial"/>
          <w:sz w:val="20"/>
          <w:szCs w:val="20"/>
        </w:rPr>
        <w:t>S</w:t>
      </w:r>
      <w:r w:rsidRPr="00FC69F0">
        <w:rPr>
          <w:rFonts w:ascii="Arial" w:hAnsi="Arial" w:cs="Arial"/>
          <w:sz w:val="20"/>
          <w:szCs w:val="20"/>
        </w:rPr>
        <w:t>ur, se e</w:t>
      </w:r>
      <w:r w:rsidRPr="00FC69F0">
        <w:rPr>
          <w:rFonts w:ascii="Arial" w:hAnsi="Arial" w:cs="Arial"/>
          <w:spacing w:val="-1"/>
          <w:sz w:val="20"/>
          <w:szCs w:val="20"/>
        </w:rPr>
        <w:t>n</w:t>
      </w:r>
      <w:r w:rsidRPr="00FC69F0">
        <w:rPr>
          <w:rFonts w:ascii="Arial" w:hAnsi="Arial" w:cs="Arial"/>
          <w:sz w:val="20"/>
          <w:szCs w:val="20"/>
        </w:rPr>
        <w:t>cu</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f</w:t>
      </w:r>
      <w:r w:rsidRPr="00FC69F0">
        <w:rPr>
          <w:rFonts w:ascii="Arial" w:hAnsi="Arial" w:cs="Arial"/>
          <w:sz w:val="20"/>
          <w:szCs w:val="20"/>
        </w:rPr>
        <w:t>ac</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d</w:t>
      </w:r>
      <w:r w:rsidR="00D5786A">
        <w:rPr>
          <w:rFonts w:ascii="Arial" w:hAnsi="Arial" w:cs="Arial"/>
          <w:sz w:val="20"/>
          <w:szCs w:val="20"/>
        </w:rPr>
        <w:t>a</w:t>
      </w:r>
      <w:r w:rsidRPr="00FC69F0">
        <w:rPr>
          <w:rFonts w:ascii="Arial" w:hAnsi="Arial" w:cs="Arial"/>
          <w:sz w:val="20"/>
          <w:szCs w:val="20"/>
        </w:rPr>
        <w:t xml:space="preserve">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z w:val="20"/>
          <w:szCs w:val="20"/>
        </w:rPr>
        <w:t>e</w:t>
      </w:r>
      <w:r w:rsidRPr="00FC69F0">
        <w:rPr>
          <w:rFonts w:ascii="Arial" w:hAnsi="Arial" w:cs="Arial"/>
          <w:spacing w:val="-1"/>
          <w:sz w:val="20"/>
          <w:szCs w:val="20"/>
        </w:rPr>
        <w:t>l</w:t>
      </w:r>
      <w:r w:rsidRPr="00FC69F0">
        <w:rPr>
          <w:rFonts w:ascii="Arial" w:hAnsi="Arial" w:cs="Arial"/>
          <w:sz w:val="20"/>
          <w:szCs w:val="20"/>
        </w:rPr>
        <w:t>ar d</w:t>
      </w:r>
      <w:r w:rsidRPr="00FC69F0">
        <w:rPr>
          <w:rFonts w:ascii="Arial" w:hAnsi="Arial" w:cs="Arial"/>
          <w:spacing w:val="1"/>
          <w:sz w:val="20"/>
          <w:szCs w:val="20"/>
        </w:rPr>
        <w:t>i</w:t>
      </w:r>
      <w:r w:rsidRPr="00FC69F0">
        <w:rPr>
          <w:rFonts w:ascii="Arial" w:hAnsi="Arial" w:cs="Arial"/>
          <w:sz w:val="20"/>
          <w:szCs w:val="20"/>
        </w:rPr>
        <w:t xml:space="preserve">cha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3"/>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pacing w:val="-3"/>
          <w:sz w:val="20"/>
          <w:szCs w:val="20"/>
        </w:rPr>
        <w:t>a</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ón s</w:t>
      </w:r>
      <w:r w:rsidRPr="00FC69F0">
        <w:rPr>
          <w:rFonts w:ascii="Arial" w:hAnsi="Arial" w:cs="Arial"/>
          <w:spacing w:val="-1"/>
          <w:sz w:val="20"/>
          <w:szCs w:val="20"/>
        </w:rPr>
        <w:t>i</w:t>
      </w:r>
      <w:r w:rsidRPr="00FC69F0">
        <w:rPr>
          <w:rFonts w:ascii="Arial" w:hAnsi="Arial" w:cs="Arial"/>
          <w:sz w:val="20"/>
          <w:szCs w:val="20"/>
        </w:rPr>
        <w:t xml:space="preserve">n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e</w:t>
      </w:r>
      <w:r w:rsidRPr="00FC69F0">
        <w:rPr>
          <w:rFonts w:ascii="Arial" w:hAnsi="Arial" w:cs="Arial"/>
          <w:spacing w:val="1"/>
          <w:sz w:val="20"/>
          <w:szCs w:val="20"/>
        </w:rPr>
        <w:t>r</w:t>
      </w:r>
      <w:r w:rsidRPr="00FC69F0">
        <w:rPr>
          <w:rFonts w:ascii="Arial" w:hAnsi="Arial" w:cs="Arial"/>
          <w:spacing w:val="-2"/>
          <w:sz w:val="20"/>
          <w:szCs w:val="20"/>
        </w:rPr>
        <w:t>v</w:t>
      </w:r>
      <w:r w:rsidRPr="00FC69F0">
        <w:rPr>
          <w:rFonts w:ascii="Arial" w:hAnsi="Arial" w:cs="Arial"/>
          <w:sz w:val="20"/>
          <w:szCs w:val="20"/>
        </w:rPr>
        <w:t>a a</w:t>
      </w:r>
      <w:r w:rsidRPr="00FC69F0">
        <w:rPr>
          <w:rFonts w:ascii="Arial" w:hAnsi="Arial" w:cs="Arial"/>
          <w:spacing w:val="-1"/>
          <w:sz w:val="20"/>
          <w:szCs w:val="20"/>
        </w:rPr>
        <w:t>l</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a, a p</w:t>
      </w:r>
      <w:r w:rsidRPr="00FC69F0">
        <w:rPr>
          <w:rFonts w:ascii="Arial" w:hAnsi="Arial" w:cs="Arial"/>
          <w:spacing w:val="-1"/>
          <w:sz w:val="20"/>
          <w:szCs w:val="20"/>
        </w:rPr>
        <w:t>a</w:t>
      </w:r>
      <w:r w:rsidRPr="00FC69F0">
        <w:rPr>
          <w:rFonts w:ascii="Arial" w:hAnsi="Arial" w:cs="Arial"/>
          <w:spacing w:val="1"/>
          <w:sz w:val="20"/>
          <w:szCs w:val="20"/>
        </w:rPr>
        <w:t>rt</w:t>
      </w:r>
      <w:r w:rsidRPr="00FC69F0">
        <w:rPr>
          <w:rFonts w:ascii="Arial" w:hAnsi="Arial" w:cs="Arial"/>
          <w:spacing w:val="-3"/>
          <w:sz w:val="20"/>
          <w:szCs w:val="20"/>
        </w:rPr>
        <w:t>i</w:t>
      </w:r>
      <w:r w:rsidRPr="00FC69F0">
        <w:rPr>
          <w:rFonts w:ascii="Arial" w:hAnsi="Arial" w:cs="Arial"/>
          <w:sz w:val="20"/>
          <w:szCs w:val="20"/>
        </w:rPr>
        <w:t xml:space="preserve">r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3"/>
          <w:sz w:val="20"/>
          <w:szCs w:val="20"/>
        </w:rPr>
        <w:t>e</w:t>
      </w:r>
      <w:r w:rsidRPr="00FC69F0">
        <w:rPr>
          <w:rFonts w:ascii="Arial" w:hAnsi="Arial" w:cs="Arial"/>
          <w:sz w:val="20"/>
          <w:szCs w:val="20"/>
        </w:rPr>
        <w:t>cha de c</w:t>
      </w:r>
      <w:r w:rsidRPr="00FC69F0">
        <w:rPr>
          <w:rFonts w:ascii="Arial" w:hAnsi="Arial" w:cs="Arial"/>
          <w:spacing w:val="-1"/>
          <w:sz w:val="20"/>
          <w:szCs w:val="20"/>
        </w:rPr>
        <w:t>i</w:t>
      </w:r>
      <w:r w:rsidRPr="00FC69F0">
        <w:rPr>
          <w:rFonts w:ascii="Arial" w:hAnsi="Arial" w:cs="Arial"/>
          <w:sz w:val="20"/>
          <w:szCs w:val="20"/>
        </w:rPr>
        <w:t>er</w:t>
      </w:r>
      <w:r w:rsidRPr="00FC69F0">
        <w:rPr>
          <w:rFonts w:ascii="Arial" w:hAnsi="Arial" w:cs="Arial"/>
          <w:spacing w:val="-1"/>
          <w:sz w:val="20"/>
          <w:szCs w:val="20"/>
        </w:rPr>
        <w:t>r</w:t>
      </w:r>
      <w:r w:rsidRPr="00FC69F0">
        <w:rPr>
          <w:rFonts w:ascii="Arial" w:hAnsi="Arial" w:cs="Arial"/>
          <w:sz w:val="20"/>
          <w:szCs w:val="20"/>
        </w:rPr>
        <w:t xml:space="preserve">e de </w:t>
      </w:r>
      <w:r w:rsidRPr="00FC69F0">
        <w:rPr>
          <w:rFonts w:ascii="Arial" w:hAnsi="Arial" w:cs="Arial"/>
          <w:spacing w:val="-1"/>
          <w:sz w:val="20"/>
          <w:szCs w:val="20"/>
        </w:rPr>
        <w:t>l</w:t>
      </w:r>
      <w:r w:rsidRPr="00FC69F0">
        <w:rPr>
          <w:rFonts w:ascii="Arial" w:hAnsi="Arial" w:cs="Arial"/>
          <w:sz w:val="20"/>
          <w:szCs w:val="20"/>
        </w:rPr>
        <w:t>a l</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1"/>
          <w:sz w:val="20"/>
          <w:szCs w:val="20"/>
        </w:rPr>
        <w:t>n</w:t>
      </w:r>
      <w:r w:rsidRPr="00FC69F0">
        <w:rPr>
          <w:rFonts w:ascii="Arial" w:hAnsi="Arial" w:cs="Arial"/>
          <w:sz w:val="20"/>
          <w:szCs w:val="20"/>
        </w:rPr>
        <w:t xml:space="preserve">, a sus </w:t>
      </w:r>
      <w:r w:rsidRPr="00FC69F0">
        <w:rPr>
          <w:rFonts w:ascii="Arial" w:hAnsi="Arial" w:cs="Arial"/>
          <w:spacing w:val="3"/>
          <w:sz w:val="20"/>
          <w:szCs w:val="20"/>
        </w:rPr>
        <w:t>f</w:t>
      </w:r>
      <w:r w:rsidRPr="00FC69F0">
        <w:rPr>
          <w:rFonts w:ascii="Arial" w:hAnsi="Arial" w:cs="Arial"/>
          <w:sz w:val="20"/>
          <w:szCs w:val="20"/>
        </w:rPr>
        <w:t>u</w:t>
      </w:r>
      <w:r w:rsidRPr="00FC69F0">
        <w:rPr>
          <w:rFonts w:ascii="Arial" w:hAnsi="Arial" w:cs="Arial"/>
          <w:spacing w:val="-3"/>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ari</w:t>
      </w:r>
      <w:r w:rsidRPr="00FC69F0">
        <w:rPr>
          <w:rFonts w:ascii="Arial" w:hAnsi="Arial" w:cs="Arial"/>
          <w:spacing w:val="-1"/>
          <w:sz w:val="20"/>
          <w:szCs w:val="20"/>
        </w:rPr>
        <w:t>o</w:t>
      </w:r>
      <w:r w:rsidRPr="00FC69F0">
        <w:rPr>
          <w:rFonts w:ascii="Arial" w:hAnsi="Arial" w:cs="Arial"/>
          <w:sz w:val="20"/>
          <w:szCs w:val="20"/>
        </w:rPr>
        <w:t>s, a l</w:t>
      </w:r>
      <w:r w:rsidRPr="00FC69F0">
        <w:rPr>
          <w:rFonts w:ascii="Arial" w:hAnsi="Arial" w:cs="Arial"/>
          <w:spacing w:val="-1"/>
          <w:sz w:val="20"/>
          <w:szCs w:val="20"/>
        </w:rPr>
        <w:t>o</w:t>
      </w:r>
      <w:r w:rsidRPr="00FC69F0">
        <w:rPr>
          <w:rFonts w:ascii="Arial" w:hAnsi="Arial" w:cs="Arial"/>
          <w:sz w:val="20"/>
          <w:szCs w:val="20"/>
        </w:rPr>
        <w:t>s d</w:t>
      </w:r>
      <w:r w:rsidRPr="00FC69F0">
        <w:rPr>
          <w:rFonts w:ascii="Arial" w:hAnsi="Arial" w:cs="Arial"/>
          <w:spacing w:val="-1"/>
          <w:sz w:val="20"/>
          <w:szCs w:val="20"/>
        </w:rPr>
        <w:t>e</w:t>
      </w:r>
      <w:r w:rsidRPr="00FC69F0">
        <w:rPr>
          <w:rFonts w:ascii="Arial" w:hAnsi="Arial" w:cs="Arial"/>
          <w:spacing w:val="-2"/>
          <w:sz w:val="20"/>
          <w:szCs w:val="20"/>
        </w:rPr>
        <w:t>m</w:t>
      </w:r>
      <w:r w:rsidRPr="00FC69F0">
        <w:rPr>
          <w:rFonts w:ascii="Arial" w:hAnsi="Arial" w:cs="Arial"/>
          <w:sz w:val="20"/>
          <w:szCs w:val="20"/>
        </w:rPr>
        <w:t>ás 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00D5786A">
        <w:rPr>
          <w:rFonts w:ascii="Arial" w:hAnsi="Arial" w:cs="Arial"/>
          <w:sz w:val="20"/>
          <w:szCs w:val="20"/>
        </w:rPr>
        <w:t>es o</w:t>
      </w:r>
      <w:r w:rsidRPr="00FC69F0">
        <w:rPr>
          <w:rFonts w:ascii="Arial" w:hAnsi="Arial" w:cs="Arial"/>
          <w:sz w:val="20"/>
          <w:szCs w:val="20"/>
        </w:rPr>
        <w:t xml:space="preserve"> p</w:t>
      </w:r>
      <w:r w:rsidRPr="00FC69F0">
        <w:rPr>
          <w:rFonts w:ascii="Arial" w:hAnsi="Arial" w:cs="Arial"/>
          <w:spacing w:val="-3"/>
          <w:sz w:val="20"/>
          <w:szCs w:val="20"/>
        </w:rPr>
        <w:t>a</w:t>
      </w:r>
      <w:r w:rsidRPr="00FC69F0">
        <w:rPr>
          <w:rFonts w:ascii="Arial" w:hAnsi="Arial" w:cs="Arial"/>
          <w:spacing w:val="1"/>
          <w:sz w:val="20"/>
          <w:szCs w:val="20"/>
        </w:rPr>
        <w:t>rt</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p</w:t>
      </w:r>
      <w:r w:rsidRPr="00FC69F0">
        <w:rPr>
          <w:rFonts w:ascii="Arial" w:hAnsi="Arial" w:cs="Arial"/>
          <w:spacing w:val="-1"/>
          <w:sz w:val="20"/>
          <w:szCs w:val="20"/>
        </w:rPr>
        <w:t>a</w:t>
      </w:r>
      <w:r w:rsidRPr="00FC69F0">
        <w:rPr>
          <w:rFonts w:ascii="Arial" w:hAnsi="Arial" w:cs="Arial"/>
          <w:sz w:val="20"/>
          <w:szCs w:val="20"/>
        </w:rPr>
        <w:t>nt</w:t>
      </w:r>
      <w:r w:rsidRPr="00FC69F0">
        <w:rPr>
          <w:rFonts w:ascii="Arial" w:hAnsi="Arial" w:cs="Arial"/>
          <w:spacing w:val="-2"/>
          <w:sz w:val="20"/>
          <w:szCs w:val="20"/>
        </w:rPr>
        <w:t>e</w:t>
      </w:r>
      <w:r w:rsidRPr="00FC69F0">
        <w:rPr>
          <w:rFonts w:ascii="Arial" w:hAnsi="Arial" w:cs="Arial"/>
          <w:sz w:val="20"/>
          <w:szCs w:val="20"/>
        </w:rPr>
        <w:t>s en el proce</w:t>
      </w:r>
      <w:r w:rsidRPr="00FC69F0">
        <w:rPr>
          <w:rFonts w:ascii="Arial" w:hAnsi="Arial" w:cs="Arial"/>
          <w:spacing w:val="-3"/>
          <w:sz w:val="20"/>
          <w:szCs w:val="20"/>
        </w:rPr>
        <w:t>s</w:t>
      </w:r>
      <w:r w:rsidRPr="00FC69F0">
        <w:rPr>
          <w:rFonts w:ascii="Arial" w:hAnsi="Arial" w:cs="Arial"/>
          <w:sz w:val="20"/>
          <w:szCs w:val="20"/>
        </w:rPr>
        <w:t xml:space="preserve">o de </w:t>
      </w:r>
      <w:r w:rsidRPr="00FC69F0">
        <w:rPr>
          <w:rFonts w:ascii="Arial" w:hAnsi="Arial" w:cs="Arial"/>
          <w:spacing w:val="-1"/>
          <w:sz w:val="20"/>
          <w:szCs w:val="20"/>
        </w:rPr>
        <w:t>li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pacing w:val="1"/>
          <w:sz w:val="20"/>
          <w:szCs w:val="20"/>
        </w:rPr>
        <w:t>t</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p</w:t>
      </w:r>
      <w:r w:rsidRPr="00FC69F0">
        <w:rPr>
          <w:rFonts w:ascii="Arial" w:hAnsi="Arial" w:cs="Arial"/>
          <w:spacing w:val="-1"/>
          <w:sz w:val="20"/>
          <w:szCs w:val="20"/>
        </w:rPr>
        <w:t>ú</w:t>
      </w:r>
      <w:r w:rsidRPr="00FC69F0">
        <w:rPr>
          <w:rFonts w:ascii="Arial" w:hAnsi="Arial" w:cs="Arial"/>
          <w:sz w:val="20"/>
          <w:szCs w:val="20"/>
        </w:rPr>
        <w:t>b</w:t>
      </w:r>
      <w:r w:rsidRPr="00FC69F0">
        <w:rPr>
          <w:rFonts w:ascii="Arial" w:hAnsi="Arial" w:cs="Arial"/>
          <w:spacing w:val="-1"/>
          <w:sz w:val="20"/>
          <w:szCs w:val="20"/>
        </w:rPr>
        <w:t>li</w:t>
      </w:r>
      <w:r w:rsidRPr="00FC69F0">
        <w:rPr>
          <w:rFonts w:ascii="Arial" w:hAnsi="Arial" w:cs="Arial"/>
          <w:sz w:val="20"/>
          <w:szCs w:val="20"/>
        </w:rPr>
        <w:t>ca y al p</w:t>
      </w:r>
      <w:r w:rsidRPr="00FC69F0">
        <w:rPr>
          <w:rFonts w:ascii="Arial" w:hAnsi="Arial" w:cs="Arial"/>
          <w:spacing w:val="-1"/>
          <w:sz w:val="20"/>
          <w:szCs w:val="20"/>
        </w:rPr>
        <w:t>ú</w:t>
      </w:r>
      <w:r w:rsidRPr="00FC69F0">
        <w:rPr>
          <w:rFonts w:ascii="Arial" w:hAnsi="Arial" w:cs="Arial"/>
          <w:sz w:val="20"/>
          <w:szCs w:val="20"/>
        </w:rPr>
        <w:t>b</w:t>
      </w:r>
      <w:r w:rsidRPr="00FC69F0">
        <w:rPr>
          <w:rFonts w:ascii="Arial" w:hAnsi="Arial" w:cs="Arial"/>
          <w:spacing w:val="-1"/>
          <w:sz w:val="20"/>
          <w:szCs w:val="20"/>
        </w:rPr>
        <w:t>li</w:t>
      </w:r>
      <w:r w:rsidRPr="00FC69F0">
        <w:rPr>
          <w:rFonts w:ascii="Arial" w:hAnsi="Arial" w:cs="Arial"/>
          <w:sz w:val="20"/>
          <w:szCs w:val="20"/>
        </w:rPr>
        <w:t xml:space="preserve">co en </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era</w:t>
      </w:r>
      <w:r w:rsidRPr="00FC69F0">
        <w:rPr>
          <w:rFonts w:ascii="Arial" w:hAnsi="Arial" w:cs="Arial"/>
          <w:spacing w:val="-1"/>
          <w:sz w:val="20"/>
          <w:szCs w:val="20"/>
        </w:rPr>
        <w:t>l</w:t>
      </w:r>
      <w:r w:rsidRPr="00FC69F0">
        <w:rPr>
          <w:rFonts w:ascii="Arial" w:hAnsi="Arial" w:cs="Arial"/>
          <w:sz w:val="20"/>
          <w:szCs w:val="20"/>
        </w:rPr>
        <w:t>.</w:t>
      </w:r>
    </w:p>
    <w:p w14:paraId="212AA07F" w14:textId="77777777" w:rsidR="00733FC6" w:rsidRDefault="00733FC6" w:rsidP="00A02278">
      <w:pPr>
        <w:autoSpaceDE w:val="0"/>
        <w:autoSpaceDN w:val="0"/>
        <w:adjustRightInd w:val="0"/>
        <w:ind w:left="-142" w:right="-376"/>
        <w:contextualSpacing/>
        <w:jc w:val="both"/>
        <w:rPr>
          <w:rFonts w:ascii="Arial" w:hAnsi="Arial" w:cs="Arial"/>
          <w:sz w:val="20"/>
          <w:szCs w:val="20"/>
          <w:lang w:eastAsia="es-ES"/>
        </w:rPr>
      </w:pPr>
    </w:p>
    <w:p w14:paraId="7B5BE367" w14:textId="77777777" w:rsidR="00534B6A" w:rsidRDefault="00534B6A" w:rsidP="00A02278">
      <w:pPr>
        <w:autoSpaceDE w:val="0"/>
        <w:autoSpaceDN w:val="0"/>
        <w:adjustRightInd w:val="0"/>
        <w:ind w:left="-142" w:right="-376"/>
        <w:contextualSpacing/>
        <w:jc w:val="both"/>
        <w:rPr>
          <w:rFonts w:ascii="Arial" w:hAnsi="Arial" w:cs="Arial"/>
          <w:sz w:val="20"/>
          <w:szCs w:val="20"/>
          <w:lang w:eastAsia="es-ES"/>
        </w:rPr>
      </w:pPr>
    </w:p>
    <w:p w14:paraId="0F2FDA43" w14:textId="77777777" w:rsidR="007963AF" w:rsidRPr="00FC69F0" w:rsidRDefault="007963AF" w:rsidP="00A02278">
      <w:pPr>
        <w:autoSpaceDE w:val="0"/>
        <w:autoSpaceDN w:val="0"/>
        <w:adjustRightInd w:val="0"/>
        <w:ind w:left="-142" w:right="-376"/>
        <w:contextualSpacing/>
        <w:jc w:val="both"/>
        <w:rPr>
          <w:rFonts w:ascii="Arial" w:hAnsi="Arial" w:cs="Arial"/>
          <w:sz w:val="20"/>
          <w:szCs w:val="20"/>
          <w:lang w:eastAsia="es-ES"/>
        </w:rPr>
      </w:pPr>
    </w:p>
    <w:p w14:paraId="39D4E8EC"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
          <w:spacing w:val="-1"/>
          <w:sz w:val="20"/>
          <w:szCs w:val="20"/>
          <w:lang w:val="es-ES" w:eastAsia="es-ES"/>
        </w:rPr>
        <w:t>N</w:t>
      </w:r>
      <w:r w:rsidRPr="00FC69F0">
        <w:rPr>
          <w:rFonts w:ascii="Arial" w:hAnsi="Arial" w:cs="Arial"/>
          <w:b/>
          <w:spacing w:val="1"/>
          <w:sz w:val="20"/>
          <w:szCs w:val="20"/>
          <w:lang w:val="es-ES" w:eastAsia="es-ES"/>
        </w:rPr>
        <w:t>O</w:t>
      </w:r>
      <w:r w:rsidRPr="00FC69F0">
        <w:rPr>
          <w:rFonts w:ascii="Arial" w:hAnsi="Arial" w:cs="Arial"/>
          <w:b/>
          <w:spacing w:val="2"/>
          <w:sz w:val="20"/>
          <w:szCs w:val="20"/>
          <w:lang w:val="es-ES" w:eastAsia="es-ES"/>
        </w:rPr>
        <w:t>T</w:t>
      </w:r>
      <w:r w:rsidRPr="00FC69F0">
        <w:rPr>
          <w:rFonts w:ascii="Arial" w:hAnsi="Arial" w:cs="Arial"/>
          <w:b/>
          <w:spacing w:val="-3"/>
          <w:sz w:val="20"/>
          <w:szCs w:val="20"/>
          <w:lang w:val="es-ES" w:eastAsia="es-ES"/>
        </w:rPr>
        <w:t>A</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arac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p</w:t>
      </w:r>
      <w:r w:rsidRPr="00FC69F0">
        <w:rPr>
          <w:rFonts w:ascii="Arial" w:hAnsi="Arial" w:cs="Arial"/>
          <w:spacing w:val="-1"/>
          <w:sz w:val="20"/>
          <w:szCs w:val="20"/>
          <w:lang w:val="es-ES" w:eastAsia="es-ES"/>
        </w:rPr>
        <w:t>u</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e ser su</w:t>
      </w:r>
      <w:r w:rsidRPr="00FC69F0">
        <w:rPr>
          <w:rFonts w:ascii="Arial" w:hAnsi="Arial" w:cs="Arial"/>
          <w:spacing w:val="-1"/>
          <w:sz w:val="20"/>
          <w:szCs w:val="20"/>
          <w:lang w:val="es-ES" w:eastAsia="es-ES"/>
        </w:rPr>
        <w:t>p</w:t>
      </w:r>
      <w:r w:rsidRPr="00FC69F0">
        <w:rPr>
          <w:rFonts w:ascii="Arial" w:hAnsi="Arial" w:cs="Arial"/>
          <w:spacing w:val="1"/>
          <w:sz w:val="20"/>
          <w:szCs w:val="20"/>
          <w:lang w:val="es-ES" w:eastAsia="es-ES"/>
        </w:rPr>
        <w:t>r</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da y sustitu</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da p</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r u</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a en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ue se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are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 propu</w:t>
      </w:r>
      <w:r w:rsidRPr="00FC69F0">
        <w:rPr>
          <w:rFonts w:ascii="Arial" w:hAnsi="Arial" w:cs="Arial"/>
          <w:spacing w:val="-1"/>
          <w:sz w:val="20"/>
          <w:szCs w:val="20"/>
          <w:lang w:val="es-ES" w:eastAsia="es-ES"/>
        </w:rPr>
        <w:t>e</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 co</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 xml:space="preserve">ne </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pacing w:val="-3"/>
          <w:sz w:val="20"/>
          <w:szCs w:val="20"/>
          <w:lang w:val="es-ES" w:eastAsia="es-ES"/>
        </w:rPr>
        <w:t>n</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en el caso de s</w:t>
      </w:r>
      <w:r w:rsidRPr="00FC69F0">
        <w:rPr>
          <w:rFonts w:ascii="Arial" w:hAnsi="Arial" w:cs="Arial"/>
          <w:spacing w:val="-3"/>
          <w:sz w:val="20"/>
          <w:szCs w:val="20"/>
          <w:lang w:val="es-ES" w:eastAsia="es-ES"/>
        </w:rPr>
        <w:t>e</w:t>
      </w:r>
      <w:r w:rsidRPr="00FC69F0">
        <w:rPr>
          <w:rFonts w:ascii="Arial" w:hAnsi="Arial" w:cs="Arial"/>
          <w:sz w:val="20"/>
          <w:szCs w:val="20"/>
          <w:lang w:val="es-ES" w:eastAsia="es-ES"/>
        </w:rPr>
        <w:t xml:space="preserve">r </w:t>
      </w:r>
      <w:r w:rsidRPr="00FC69F0">
        <w:rPr>
          <w:rFonts w:ascii="Arial" w:hAnsi="Arial" w:cs="Arial"/>
          <w:spacing w:val="-3"/>
          <w:sz w:val="20"/>
          <w:szCs w:val="20"/>
          <w:lang w:val="es-ES" w:eastAsia="es-ES"/>
        </w:rPr>
        <w:t>e</w:t>
      </w:r>
      <w:r w:rsidRPr="00FC69F0">
        <w:rPr>
          <w:rFonts w:ascii="Arial" w:hAnsi="Arial" w:cs="Arial"/>
          <w:spacing w:val="-1"/>
          <w:sz w:val="20"/>
          <w:szCs w:val="20"/>
          <w:lang w:val="es-ES" w:eastAsia="es-ES"/>
        </w:rPr>
        <w:t>ll</w:t>
      </w:r>
      <w:r w:rsidRPr="00FC69F0">
        <w:rPr>
          <w:rFonts w:ascii="Arial" w:hAnsi="Arial" w:cs="Arial"/>
          <w:sz w:val="20"/>
          <w:szCs w:val="20"/>
          <w:lang w:val="es-ES" w:eastAsia="es-ES"/>
        </w:rPr>
        <w:t>o a</w:t>
      </w:r>
      <w:r w:rsidRPr="00FC69F0">
        <w:rPr>
          <w:rFonts w:ascii="Arial" w:hAnsi="Arial" w:cs="Arial"/>
          <w:spacing w:val="2"/>
          <w:sz w:val="20"/>
          <w:szCs w:val="20"/>
          <w:lang w:val="es-ES" w:eastAsia="es-ES"/>
        </w:rPr>
        <w:t>s</w:t>
      </w:r>
      <w:r w:rsidRPr="00FC69F0">
        <w:rPr>
          <w:rFonts w:ascii="Arial" w:hAnsi="Arial" w:cs="Arial"/>
          <w:spacing w:val="-4"/>
          <w:sz w:val="20"/>
          <w:szCs w:val="20"/>
          <w:lang w:val="es-ES" w:eastAsia="es-ES"/>
        </w:rPr>
        <w:t>í</w:t>
      </w:r>
      <w:r w:rsidRPr="00FC69F0">
        <w:rPr>
          <w:rFonts w:ascii="Arial" w:hAnsi="Arial" w:cs="Arial"/>
          <w:sz w:val="20"/>
          <w:szCs w:val="20"/>
          <w:lang w:val="es-ES" w:eastAsia="es-ES"/>
        </w:rPr>
        <w:t>,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b</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do </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1"/>
          <w:sz w:val="20"/>
          <w:szCs w:val="20"/>
          <w:lang w:val="es-ES" w:eastAsia="es-ES"/>
        </w:rPr>
        <w:t>di</w:t>
      </w:r>
      <w:r w:rsidRPr="00FC69F0">
        <w:rPr>
          <w:rFonts w:ascii="Arial" w:hAnsi="Arial" w:cs="Arial"/>
          <w:sz w:val="20"/>
          <w:szCs w:val="20"/>
          <w:lang w:val="es-ES" w:eastAsia="es-ES"/>
        </w:rPr>
        <w:t xml:space="preserve">car de </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w:t>
      </w:r>
      <w:r w:rsidRPr="00FC69F0">
        <w:rPr>
          <w:rFonts w:ascii="Arial" w:hAnsi="Arial" w:cs="Arial"/>
          <w:spacing w:val="-3"/>
          <w:sz w:val="20"/>
          <w:szCs w:val="20"/>
          <w:lang w:val="es-ES" w:eastAsia="es-ES"/>
        </w:rPr>
        <w:t>e</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a e</w:t>
      </w:r>
      <w:r w:rsidRPr="00FC69F0">
        <w:rPr>
          <w:rFonts w:ascii="Arial" w:hAnsi="Arial" w:cs="Arial"/>
          <w:spacing w:val="-3"/>
          <w:sz w:val="20"/>
          <w:szCs w:val="20"/>
          <w:lang w:val="es-ES" w:eastAsia="es-ES"/>
        </w:rPr>
        <w:t>x</w:t>
      </w:r>
      <w:r w:rsidRPr="00FC69F0">
        <w:rPr>
          <w:rFonts w:ascii="Arial" w:hAnsi="Arial" w:cs="Arial"/>
          <w:sz w:val="20"/>
          <w:szCs w:val="20"/>
          <w:lang w:val="es-ES" w:eastAsia="es-ES"/>
        </w:rPr>
        <w:t>p</w:t>
      </w:r>
      <w:r w:rsidRPr="00FC69F0">
        <w:rPr>
          <w:rFonts w:ascii="Arial" w:hAnsi="Arial" w:cs="Arial"/>
          <w:spacing w:val="2"/>
          <w:sz w:val="20"/>
          <w:szCs w:val="20"/>
          <w:lang w:val="es-ES" w:eastAsia="es-ES"/>
        </w:rPr>
        <w:t>l</w:t>
      </w:r>
      <w:r w:rsidRPr="00FC69F0">
        <w:rPr>
          <w:rFonts w:ascii="Arial" w:hAnsi="Arial" w:cs="Arial"/>
          <w:spacing w:val="-4"/>
          <w:sz w:val="20"/>
          <w:szCs w:val="20"/>
          <w:lang w:val="es-ES" w:eastAsia="es-ES"/>
        </w:rPr>
        <w:t>í</w:t>
      </w:r>
      <w:r w:rsidRPr="00FC69F0">
        <w:rPr>
          <w:rFonts w:ascii="Arial" w:hAnsi="Arial" w:cs="Arial"/>
          <w:spacing w:val="2"/>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os </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 xml:space="preserve">os en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cu</w:t>
      </w:r>
      <w:r w:rsidRPr="00FC69F0">
        <w:rPr>
          <w:rFonts w:ascii="Arial" w:hAnsi="Arial" w:cs="Arial"/>
          <w:spacing w:val="-1"/>
          <w:sz w:val="20"/>
          <w:szCs w:val="20"/>
          <w:lang w:val="es-ES" w:eastAsia="es-ES"/>
        </w:rPr>
        <w:t>a</w:t>
      </w:r>
      <w:r w:rsidRPr="00FC69F0">
        <w:rPr>
          <w:rFonts w:ascii="Arial" w:hAnsi="Arial" w:cs="Arial"/>
          <w:spacing w:val="-3"/>
          <w:sz w:val="20"/>
          <w:szCs w:val="20"/>
          <w:lang w:val="es-ES" w:eastAsia="es-ES"/>
        </w:rPr>
        <w:t>l</w:t>
      </w:r>
      <w:r w:rsidRPr="00FC69F0">
        <w:rPr>
          <w:rFonts w:ascii="Arial" w:hAnsi="Arial" w:cs="Arial"/>
          <w:sz w:val="20"/>
          <w:szCs w:val="20"/>
          <w:lang w:val="es-ES" w:eastAsia="es-ES"/>
        </w:rPr>
        <w:t>es o</w:t>
      </w:r>
      <w:r w:rsidRPr="00FC69F0">
        <w:rPr>
          <w:rFonts w:ascii="Arial" w:hAnsi="Arial" w:cs="Arial"/>
          <w:spacing w:val="-1"/>
          <w:sz w:val="20"/>
          <w:szCs w:val="20"/>
          <w:lang w:val="es-ES" w:eastAsia="es-ES"/>
        </w:rPr>
        <w:t>b</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 xml:space="preserve">al </w:t>
      </w:r>
      <w:r w:rsidRPr="00FC69F0">
        <w:rPr>
          <w:rFonts w:ascii="Arial" w:hAnsi="Arial" w:cs="Arial"/>
          <w:spacing w:val="-1"/>
          <w:sz w:val="20"/>
          <w:szCs w:val="20"/>
          <w:lang w:val="es-ES" w:eastAsia="es-ES"/>
        </w:rPr>
        <w:t>i</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z w:val="20"/>
          <w:szCs w:val="20"/>
          <w:lang w:val="es-ES" w:eastAsia="es-ES"/>
        </w:rPr>
        <w:t>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 y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j</w:t>
      </w:r>
      <w:r w:rsidRPr="00FC69F0">
        <w:rPr>
          <w:rFonts w:ascii="Arial" w:hAnsi="Arial" w:cs="Arial"/>
          <w:sz w:val="20"/>
          <w:szCs w:val="20"/>
          <w:lang w:val="es-ES" w:eastAsia="es-ES"/>
        </w:rPr>
        <w:t>ust</w:t>
      </w:r>
      <w:r w:rsidRPr="00FC69F0">
        <w:rPr>
          <w:rFonts w:ascii="Arial" w:hAnsi="Arial" w:cs="Arial"/>
          <w:spacing w:val="-3"/>
          <w:sz w:val="20"/>
          <w:szCs w:val="20"/>
          <w:lang w:val="es-ES" w:eastAsia="es-ES"/>
        </w:rPr>
        <w:t>i</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 xml:space="preserve">ón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 xml:space="preserve">al y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éc</w:t>
      </w:r>
      <w:r w:rsidRPr="00FC69F0">
        <w:rPr>
          <w:rFonts w:ascii="Arial" w:hAnsi="Arial" w:cs="Arial"/>
          <w:spacing w:val="-1"/>
          <w:sz w:val="20"/>
          <w:szCs w:val="20"/>
          <w:lang w:val="es-ES" w:eastAsia="es-ES"/>
        </w:rPr>
        <w:t>ni</w:t>
      </w:r>
      <w:r w:rsidRPr="00FC69F0">
        <w:rPr>
          <w:rFonts w:ascii="Arial" w:hAnsi="Arial" w:cs="Arial"/>
          <w:sz w:val="20"/>
          <w:szCs w:val="20"/>
          <w:lang w:val="es-ES" w:eastAsia="es-ES"/>
        </w:rPr>
        <w:t xml:space="preserve">ca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ampara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os d</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cumen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os q</w:t>
      </w:r>
      <w:r w:rsidRPr="00FC69F0">
        <w:rPr>
          <w:rFonts w:ascii="Arial" w:hAnsi="Arial" w:cs="Arial"/>
          <w:spacing w:val="-1"/>
          <w:sz w:val="20"/>
          <w:szCs w:val="20"/>
          <w:lang w:val="es-ES" w:eastAsia="es-ES"/>
        </w:rPr>
        <w:t>u</w:t>
      </w:r>
      <w:r w:rsidRPr="00FC69F0">
        <w:rPr>
          <w:rFonts w:ascii="Arial" w:hAnsi="Arial" w:cs="Arial"/>
          <w:sz w:val="20"/>
          <w:szCs w:val="20"/>
          <w:lang w:val="es-ES" w:eastAsia="es-ES"/>
        </w:rPr>
        <w:t>e se</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n c</w:t>
      </w:r>
      <w:r w:rsidRPr="00FC69F0">
        <w:rPr>
          <w:rFonts w:ascii="Arial" w:hAnsi="Arial" w:cs="Arial"/>
          <w:spacing w:val="-1"/>
          <w:sz w:val="20"/>
          <w:szCs w:val="20"/>
          <w:lang w:val="es-ES" w:eastAsia="es-ES"/>
        </w:rPr>
        <w:t>i</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d</w:t>
      </w:r>
      <w:r w:rsidRPr="00FC69F0">
        <w:rPr>
          <w:rFonts w:ascii="Arial" w:hAnsi="Arial" w:cs="Arial"/>
          <w:sz w:val="20"/>
          <w:szCs w:val="20"/>
          <w:lang w:val="es-ES" w:eastAsia="es-ES"/>
        </w:rPr>
        <w:t xml:space="preserve">os con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 co</w:t>
      </w:r>
      <w:r w:rsidRPr="00FC69F0">
        <w:rPr>
          <w:rFonts w:ascii="Arial" w:hAnsi="Arial" w:cs="Arial"/>
          <w:spacing w:val="-1"/>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nc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d </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3"/>
          <w:sz w:val="20"/>
          <w:szCs w:val="20"/>
          <w:lang w:val="es-ES" w:eastAsia="es-ES"/>
        </w:rPr>
        <w:t>v</w:t>
      </w:r>
      <w:r w:rsidRPr="00FC69F0">
        <w:rPr>
          <w:rFonts w:ascii="Arial" w:hAnsi="Arial" w:cs="Arial"/>
          <w:sz w:val="20"/>
          <w:szCs w:val="20"/>
          <w:lang w:val="es-ES" w:eastAsia="es-ES"/>
        </w:rPr>
        <w:t>oc</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 xml:space="preserve">, </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 xml:space="preserve">do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as n</w:t>
      </w:r>
      <w:r w:rsidRPr="00FC69F0">
        <w:rPr>
          <w:rFonts w:ascii="Arial" w:hAnsi="Arial" w:cs="Arial"/>
          <w:spacing w:val="-1"/>
          <w:sz w:val="20"/>
          <w:szCs w:val="20"/>
          <w:lang w:val="es-ES" w:eastAsia="es-ES"/>
        </w:rPr>
        <w:t>o</w:t>
      </w:r>
      <w:r w:rsidRPr="00FC69F0">
        <w:rPr>
          <w:rFonts w:ascii="Arial" w:hAnsi="Arial" w:cs="Arial"/>
          <w:spacing w:val="1"/>
          <w:sz w:val="20"/>
          <w:szCs w:val="20"/>
          <w:lang w:val="es-ES" w:eastAsia="es-ES"/>
        </w:rPr>
        <w:t>rm</w:t>
      </w:r>
      <w:r w:rsidRPr="00FC69F0">
        <w:rPr>
          <w:rFonts w:ascii="Arial" w:hAnsi="Arial" w:cs="Arial"/>
          <w:sz w:val="20"/>
          <w:szCs w:val="20"/>
          <w:lang w:val="es-ES" w:eastAsia="es-ES"/>
        </w:rPr>
        <w:t>as, d</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sp</w:t>
      </w:r>
      <w:r w:rsidRPr="00FC69F0">
        <w:rPr>
          <w:rFonts w:ascii="Arial" w:hAnsi="Arial" w:cs="Arial"/>
          <w:spacing w:val="-3"/>
          <w:sz w:val="20"/>
          <w:szCs w:val="20"/>
          <w:lang w:val="es-ES" w:eastAsia="es-ES"/>
        </w:rPr>
        <w:t>o</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 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 de or</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ni</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os compe</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e</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es y actos a</w:t>
      </w:r>
      <w:r w:rsidRPr="00FC69F0">
        <w:rPr>
          <w:rFonts w:ascii="Arial" w:hAnsi="Arial" w:cs="Arial"/>
          <w:spacing w:val="-3"/>
          <w:sz w:val="20"/>
          <w:szCs w:val="20"/>
          <w:lang w:val="es-ES" w:eastAsia="es-ES"/>
        </w:rPr>
        <w:t>d</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n</w:t>
      </w:r>
      <w:r w:rsidRPr="00FC69F0">
        <w:rPr>
          <w:rFonts w:ascii="Arial" w:hAnsi="Arial" w:cs="Arial"/>
          <w:spacing w:val="-1"/>
          <w:sz w:val="20"/>
          <w:szCs w:val="20"/>
          <w:lang w:val="es-ES" w:eastAsia="es-ES"/>
        </w:rPr>
        <w:t>i</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tr</w:t>
      </w:r>
      <w:r w:rsidRPr="00FC69F0">
        <w:rPr>
          <w:rFonts w:ascii="Arial" w:hAnsi="Arial" w:cs="Arial"/>
          <w:spacing w:val="-3"/>
          <w:sz w:val="20"/>
          <w:szCs w:val="20"/>
          <w:lang w:val="es-ES" w:eastAsia="es-ES"/>
        </w:rPr>
        <w:t>a</w:t>
      </w:r>
      <w:r w:rsidRPr="00FC69F0">
        <w:rPr>
          <w:rFonts w:ascii="Arial" w:hAnsi="Arial" w:cs="Arial"/>
          <w:spacing w:val="1"/>
          <w:sz w:val="20"/>
          <w:szCs w:val="20"/>
          <w:lang w:val="es-ES" w:eastAsia="es-ES"/>
        </w:rPr>
        <w:t>t</w:t>
      </w:r>
      <w:r w:rsidRPr="00FC69F0">
        <w:rPr>
          <w:rFonts w:ascii="Arial" w:hAnsi="Arial" w:cs="Arial"/>
          <w:spacing w:val="-1"/>
          <w:sz w:val="20"/>
          <w:szCs w:val="20"/>
          <w:lang w:val="es-ES" w:eastAsia="es-ES"/>
        </w:rPr>
        <w:t>i</w:t>
      </w:r>
      <w:r w:rsidRPr="00FC69F0">
        <w:rPr>
          <w:rFonts w:ascii="Arial" w:hAnsi="Arial" w:cs="Arial"/>
          <w:spacing w:val="-2"/>
          <w:sz w:val="20"/>
          <w:szCs w:val="20"/>
          <w:lang w:val="es-ES" w:eastAsia="es-ES"/>
        </w:rPr>
        <w:t>v</w:t>
      </w:r>
      <w:r w:rsidRPr="00FC69F0">
        <w:rPr>
          <w:rFonts w:ascii="Arial" w:hAnsi="Arial" w:cs="Arial"/>
          <w:sz w:val="20"/>
          <w:szCs w:val="20"/>
          <w:lang w:val="es-ES" w:eastAsia="es-ES"/>
        </w:rPr>
        <w:t xml:space="preserve">os </w:t>
      </w:r>
      <w:r w:rsidRPr="00FC69F0">
        <w:rPr>
          <w:rFonts w:ascii="Arial" w:hAnsi="Arial" w:cs="Arial"/>
          <w:spacing w:val="2"/>
          <w:sz w:val="20"/>
          <w:szCs w:val="20"/>
          <w:lang w:val="es-ES" w:eastAsia="es-ES"/>
        </w:rPr>
        <w:t>q</w:t>
      </w:r>
      <w:r w:rsidRPr="00FC69F0">
        <w:rPr>
          <w:rFonts w:ascii="Arial" w:hAnsi="Arial" w:cs="Arial"/>
          <w:sz w:val="20"/>
          <w:szCs w:val="20"/>
          <w:lang w:val="es-ES" w:eastAsia="es-ES"/>
        </w:rPr>
        <w:t xml:space="preserve">ue </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 co</w:t>
      </w:r>
      <w:r w:rsidRPr="00FC69F0">
        <w:rPr>
          <w:rFonts w:ascii="Arial" w:hAnsi="Arial" w:cs="Arial"/>
          <w:spacing w:val="-2"/>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3"/>
          <w:sz w:val="20"/>
          <w:szCs w:val="20"/>
          <w:lang w:val="es-ES" w:eastAsia="es-ES"/>
        </w:rPr>
        <w:t>i</w:t>
      </w:r>
      <w:r w:rsidRPr="00FC69F0">
        <w:rPr>
          <w:rFonts w:ascii="Arial" w:hAnsi="Arial" w:cs="Arial"/>
          <w:sz w:val="20"/>
          <w:szCs w:val="20"/>
          <w:lang w:val="es-ES" w:eastAsia="es-ES"/>
        </w:rPr>
        <w:t xml:space="preserve">eran </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al co</w:t>
      </w:r>
      <w:r w:rsidRPr="00FC69F0">
        <w:rPr>
          <w:rFonts w:ascii="Arial" w:hAnsi="Arial" w:cs="Arial"/>
          <w:spacing w:val="-3"/>
          <w:sz w:val="20"/>
          <w:szCs w:val="20"/>
          <w:lang w:val="es-ES" w:eastAsia="es-ES"/>
        </w:rPr>
        <w:t>n</w:t>
      </w:r>
      <w:r w:rsidRPr="00FC69F0">
        <w:rPr>
          <w:rFonts w:ascii="Arial" w:hAnsi="Arial" w:cs="Arial"/>
          <w:spacing w:val="3"/>
          <w:sz w:val="20"/>
          <w:szCs w:val="20"/>
          <w:lang w:val="es-ES" w:eastAsia="es-ES"/>
        </w:rPr>
        <w:t>f</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e</w:t>
      </w:r>
      <w:r w:rsidRPr="00FC69F0">
        <w:rPr>
          <w:rFonts w:ascii="Arial" w:hAnsi="Arial" w:cs="Arial"/>
          <w:sz w:val="20"/>
          <w:szCs w:val="20"/>
          <w:lang w:val="es-ES" w:eastAsia="es-ES"/>
        </w:rPr>
        <w:t>nc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d</w:t>
      </w:r>
      <w:r w:rsidRPr="00FC69F0">
        <w:rPr>
          <w:rFonts w:ascii="Arial" w:hAnsi="Arial" w:cs="Arial"/>
          <w:spacing w:val="-1"/>
          <w:sz w:val="20"/>
          <w:szCs w:val="20"/>
          <w:lang w:val="es-ES" w:eastAsia="es-ES"/>
        </w:rPr>
        <w:t>a</w:t>
      </w:r>
      <w:r w:rsidRPr="00FC69F0">
        <w:rPr>
          <w:rFonts w:ascii="Arial" w:hAnsi="Arial" w:cs="Arial"/>
          <w:sz w:val="20"/>
          <w:szCs w:val="20"/>
          <w:lang w:val="es-ES" w:eastAsia="es-ES"/>
        </w:rPr>
        <w:t>d a l</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 xml:space="preserve">s </w:t>
      </w:r>
      <w:r w:rsidRPr="00FC69F0">
        <w:rPr>
          <w:rFonts w:ascii="Arial" w:hAnsi="Arial" w:cs="Arial"/>
          <w:spacing w:val="1"/>
          <w:sz w:val="20"/>
          <w:szCs w:val="20"/>
          <w:lang w:val="es-ES" w:eastAsia="es-ES"/>
        </w:rPr>
        <w:t>m</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s</w:t>
      </w:r>
      <w:r w:rsidRPr="00FC69F0">
        <w:rPr>
          <w:rFonts w:ascii="Arial" w:hAnsi="Arial" w:cs="Arial"/>
          <w:spacing w:val="1"/>
          <w:sz w:val="20"/>
          <w:szCs w:val="20"/>
          <w:lang w:val="es-ES" w:eastAsia="es-ES"/>
        </w:rPr>
        <w:t>m</w:t>
      </w:r>
      <w:r w:rsidRPr="00FC69F0">
        <w:rPr>
          <w:rFonts w:ascii="Arial" w:hAnsi="Arial" w:cs="Arial"/>
          <w:sz w:val="20"/>
          <w:szCs w:val="20"/>
          <w:lang w:val="es-ES" w:eastAsia="es-ES"/>
        </w:rPr>
        <w:t>o</w:t>
      </w:r>
      <w:r w:rsidRPr="00FC69F0">
        <w:rPr>
          <w:rFonts w:ascii="Arial" w:hAnsi="Arial" w:cs="Arial"/>
          <w:spacing w:val="-3"/>
          <w:sz w:val="20"/>
          <w:szCs w:val="20"/>
          <w:lang w:val="es-ES" w:eastAsia="es-ES"/>
        </w:rPr>
        <w:t>s</w:t>
      </w:r>
      <w:r w:rsidRPr="00FC69F0">
        <w:rPr>
          <w:rFonts w:ascii="Arial" w:hAnsi="Arial" w:cs="Arial"/>
          <w:sz w:val="20"/>
          <w:szCs w:val="20"/>
          <w:lang w:val="es-ES" w:eastAsia="es-ES"/>
        </w:rPr>
        <w:t>.</w:t>
      </w:r>
    </w:p>
    <w:p w14:paraId="37F8827F"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53B31708" w14:textId="77777777" w:rsidR="00733FC6" w:rsidRPr="00FC69F0" w:rsidRDefault="00733FC6" w:rsidP="00A02278">
      <w:pPr>
        <w:numPr>
          <w:ilvl w:val="0"/>
          <w:numId w:val="16"/>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 xml:space="preserve">o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e</w:t>
      </w:r>
      <w:r w:rsidRPr="00FC69F0">
        <w:rPr>
          <w:rFonts w:ascii="Arial" w:hAnsi="Arial" w:cs="Arial"/>
          <w:spacing w:val="-1"/>
          <w:sz w:val="20"/>
          <w:szCs w:val="20"/>
        </w:rPr>
        <w:t>n</w:t>
      </w:r>
      <w:r w:rsidRPr="00FC69F0">
        <w:rPr>
          <w:rFonts w:ascii="Arial" w:hAnsi="Arial" w:cs="Arial"/>
          <w:sz w:val="20"/>
          <w:szCs w:val="20"/>
        </w:rPr>
        <w:t>cu</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u</w:t>
      </w:r>
      <w:r w:rsidRPr="00FC69F0">
        <w:rPr>
          <w:rFonts w:ascii="Arial" w:hAnsi="Arial" w:cs="Arial"/>
          <w:spacing w:val="1"/>
          <w:sz w:val="20"/>
          <w:szCs w:val="20"/>
        </w:rPr>
        <w:t>r</w:t>
      </w:r>
      <w:r w:rsidRPr="00FC69F0">
        <w:rPr>
          <w:rFonts w:ascii="Arial" w:hAnsi="Arial" w:cs="Arial"/>
          <w:sz w:val="20"/>
          <w:szCs w:val="20"/>
        </w:rPr>
        <w:t xml:space="preserve">so </w:t>
      </w:r>
      <w:r w:rsidRPr="00FC69F0">
        <w:rPr>
          <w:rFonts w:ascii="Arial" w:hAnsi="Arial" w:cs="Arial"/>
          <w:spacing w:val="1"/>
          <w:sz w:val="20"/>
          <w:szCs w:val="20"/>
        </w:rPr>
        <w:t>(</w:t>
      </w:r>
      <w:r w:rsidRPr="00FC69F0">
        <w:rPr>
          <w:rFonts w:ascii="Arial" w:hAnsi="Arial" w:cs="Arial"/>
          <w:sz w:val="20"/>
          <w:szCs w:val="20"/>
        </w:rPr>
        <w:t>s) en n</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z w:val="20"/>
          <w:szCs w:val="20"/>
        </w:rPr>
        <w:t xml:space="preserve">a de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c</w:t>
      </w:r>
      <w:r w:rsidRPr="00FC69F0">
        <w:rPr>
          <w:rFonts w:ascii="Arial" w:hAnsi="Arial" w:cs="Arial"/>
          <w:sz w:val="20"/>
          <w:szCs w:val="20"/>
        </w:rPr>
        <w:t>a</w:t>
      </w:r>
      <w:r w:rsidRPr="00FC69F0">
        <w:rPr>
          <w:rFonts w:ascii="Arial" w:hAnsi="Arial" w:cs="Arial"/>
          <w:spacing w:val="-1"/>
          <w:sz w:val="20"/>
          <w:szCs w:val="20"/>
        </w:rPr>
        <w:t>u</w:t>
      </w:r>
      <w:r w:rsidRPr="00FC69F0">
        <w:rPr>
          <w:rFonts w:ascii="Arial" w:hAnsi="Arial" w:cs="Arial"/>
          <w:sz w:val="20"/>
          <w:szCs w:val="20"/>
        </w:rPr>
        <w:t>sa</w:t>
      </w:r>
      <w:r w:rsidRPr="00FC69F0">
        <w:rPr>
          <w:rFonts w:ascii="Arial" w:hAnsi="Arial" w:cs="Arial"/>
          <w:spacing w:val="-1"/>
          <w:sz w:val="20"/>
          <w:szCs w:val="20"/>
        </w:rPr>
        <w:t>l</w:t>
      </w:r>
      <w:r w:rsidRPr="00FC69F0">
        <w:rPr>
          <w:rFonts w:ascii="Arial" w:hAnsi="Arial" w:cs="Arial"/>
          <w:sz w:val="20"/>
          <w:szCs w:val="20"/>
        </w:rPr>
        <w:t xml:space="preserve">es de </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h</w:t>
      </w:r>
      <w:r w:rsidRPr="00FC69F0">
        <w:rPr>
          <w:rFonts w:ascii="Arial" w:hAnsi="Arial" w:cs="Arial"/>
          <w:sz w:val="20"/>
          <w:szCs w:val="20"/>
        </w:rPr>
        <w:t>a</w:t>
      </w:r>
      <w:r w:rsidRPr="00FC69F0">
        <w:rPr>
          <w:rFonts w:ascii="Arial" w:hAnsi="Arial" w:cs="Arial"/>
          <w:spacing w:val="-1"/>
          <w:sz w:val="20"/>
          <w:szCs w:val="20"/>
        </w:rPr>
        <w:t>bili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w:t>
      </w:r>
      <w:r w:rsidRPr="00FC69F0">
        <w:rPr>
          <w:rFonts w:ascii="Arial" w:hAnsi="Arial" w:cs="Arial"/>
          <w:spacing w:val="-2"/>
          <w:sz w:val="20"/>
          <w:szCs w:val="20"/>
        </w:rPr>
        <w:t>y</w:t>
      </w:r>
      <w:r w:rsidRPr="00FC69F0">
        <w:rPr>
          <w:rFonts w:ascii="Arial" w:hAnsi="Arial" w:cs="Arial"/>
          <w:spacing w:val="1"/>
          <w:sz w:val="20"/>
          <w:szCs w:val="20"/>
        </w:rPr>
        <w:t>/</w:t>
      </w:r>
      <w:r w:rsidRPr="00FC69F0">
        <w:rPr>
          <w:rFonts w:ascii="Arial" w:hAnsi="Arial" w:cs="Arial"/>
          <w:sz w:val="20"/>
          <w:szCs w:val="20"/>
        </w:rPr>
        <w:t>o i</w:t>
      </w:r>
      <w:r w:rsidRPr="00FC69F0">
        <w:rPr>
          <w:rFonts w:ascii="Arial" w:hAnsi="Arial" w:cs="Arial"/>
          <w:spacing w:val="-1"/>
          <w:sz w:val="20"/>
          <w:szCs w:val="20"/>
        </w:rPr>
        <w:t>n</w:t>
      </w:r>
      <w:r w:rsidRPr="00FC69F0">
        <w:rPr>
          <w:rFonts w:ascii="Arial" w:hAnsi="Arial" w:cs="Arial"/>
          <w:sz w:val="20"/>
          <w:szCs w:val="20"/>
        </w:rPr>
        <w:t>compa</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z w:val="20"/>
          <w:szCs w:val="20"/>
        </w:rPr>
        <w:t>b</w:t>
      </w:r>
      <w:r w:rsidRPr="00FC69F0">
        <w:rPr>
          <w:rFonts w:ascii="Arial" w:hAnsi="Arial" w:cs="Arial"/>
          <w:spacing w:val="-1"/>
          <w:sz w:val="20"/>
          <w:szCs w:val="20"/>
        </w:rPr>
        <w:t>ili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d es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s en </w:t>
      </w:r>
      <w:r w:rsidRPr="00FC69F0">
        <w:rPr>
          <w:rFonts w:ascii="Arial" w:hAnsi="Arial" w:cs="Arial"/>
          <w:spacing w:val="-3"/>
          <w:sz w:val="20"/>
          <w:szCs w:val="20"/>
        </w:rPr>
        <w:t>l</w:t>
      </w:r>
      <w:r w:rsidRPr="00FC69F0">
        <w:rPr>
          <w:rFonts w:ascii="Arial" w:hAnsi="Arial" w:cs="Arial"/>
          <w:sz w:val="20"/>
          <w:szCs w:val="20"/>
        </w:rPr>
        <w:t>as no</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es p</w:t>
      </w:r>
      <w:r w:rsidRPr="00FC69F0">
        <w:rPr>
          <w:rFonts w:ascii="Arial" w:hAnsi="Arial" w:cs="Arial"/>
          <w:spacing w:val="-1"/>
          <w:sz w:val="20"/>
          <w:szCs w:val="20"/>
        </w:rPr>
        <w:t>e</w:t>
      </w:r>
      <w:r w:rsidRPr="00FC69F0">
        <w:rPr>
          <w:rFonts w:ascii="Arial" w:hAnsi="Arial" w:cs="Arial"/>
          <w:spacing w:val="-2"/>
          <w:sz w:val="20"/>
          <w:szCs w:val="20"/>
        </w:rPr>
        <w:t>r</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e</w:t>
      </w:r>
      <w:r w:rsidRPr="00FC69F0">
        <w:rPr>
          <w:rFonts w:ascii="Arial" w:hAnsi="Arial" w:cs="Arial"/>
          <w:sz w:val="20"/>
          <w:szCs w:val="20"/>
        </w:rPr>
        <w:t>ntes.</w:t>
      </w:r>
    </w:p>
    <w:p w14:paraId="18876008" w14:textId="77777777" w:rsidR="00733FC6" w:rsidRPr="00FC69F0" w:rsidRDefault="00733FC6" w:rsidP="00A02278">
      <w:pPr>
        <w:numPr>
          <w:ilvl w:val="0"/>
          <w:numId w:val="16"/>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l</w:t>
      </w:r>
      <w:r w:rsidR="00D5786A">
        <w:rPr>
          <w:rFonts w:ascii="Arial" w:hAnsi="Arial" w:cs="Arial"/>
          <w:sz w:val="20"/>
          <w:szCs w:val="20"/>
        </w:rPr>
        <w:t>a</w:t>
      </w:r>
      <w:r w:rsidRPr="00FC69F0">
        <w:rPr>
          <w:rFonts w:ascii="Arial" w:hAnsi="Arial" w:cs="Arial"/>
          <w:sz w:val="20"/>
          <w:szCs w:val="20"/>
        </w:rPr>
        <w:t>s s</w:t>
      </w:r>
      <w:r w:rsidRPr="00FC69F0">
        <w:rPr>
          <w:rFonts w:ascii="Arial" w:hAnsi="Arial" w:cs="Arial"/>
          <w:spacing w:val="-1"/>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es adendas al p</w:t>
      </w:r>
      <w:r w:rsidRPr="00FC69F0">
        <w:rPr>
          <w:rFonts w:ascii="Arial" w:hAnsi="Arial" w:cs="Arial"/>
          <w:spacing w:val="-1"/>
          <w:sz w:val="20"/>
          <w:szCs w:val="20"/>
        </w:rPr>
        <w:t>li</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o de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 xml:space="preserve">es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invitación.</w:t>
      </w:r>
    </w:p>
    <w:p w14:paraId="1C7BC962" w14:textId="77777777" w:rsidR="00733FC6" w:rsidRPr="00FC69F0" w:rsidRDefault="00733FC6" w:rsidP="00A02278">
      <w:pPr>
        <w:tabs>
          <w:tab w:val="left" w:pos="2080"/>
          <w:tab w:val="left" w:pos="6340"/>
        </w:tabs>
        <w:autoSpaceDE w:val="0"/>
        <w:autoSpaceDN w:val="0"/>
        <w:adjustRightInd w:val="0"/>
        <w:ind w:left="-142" w:right="-376"/>
        <w:contextualSpacing/>
        <w:jc w:val="both"/>
        <w:rPr>
          <w:rFonts w:ascii="Arial" w:hAnsi="Arial" w:cs="Arial"/>
          <w:bCs/>
          <w:spacing w:val="-1"/>
          <w:position w:val="-1"/>
          <w:sz w:val="20"/>
          <w:szCs w:val="20"/>
          <w:lang w:eastAsia="es-ES"/>
        </w:rPr>
      </w:pPr>
    </w:p>
    <w:p w14:paraId="53E96A19" w14:textId="77777777" w:rsidR="00733FC6" w:rsidRPr="00FC69F0" w:rsidRDefault="00733FC6" w:rsidP="00A02278">
      <w:pPr>
        <w:tabs>
          <w:tab w:val="left" w:pos="2080"/>
          <w:tab w:val="left" w:pos="634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1"/>
          <w:position w:val="-1"/>
          <w:sz w:val="20"/>
          <w:szCs w:val="20"/>
          <w:lang w:val="es-ES" w:eastAsia="es-ES"/>
        </w:rPr>
        <w:t>N</w:t>
      </w:r>
      <w:r w:rsidRPr="00FC69F0">
        <w:rPr>
          <w:rFonts w:ascii="Arial" w:hAnsi="Arial" w:cs="Arial"/>
          <w:bCs/>
          <w:spacing w:val="1"/>
          <w:position w:val="-1"/>
          <w:sz w:val="20"/>
          <w:szCs w:val="20"/>
          <w:lang w:val="es-ES" w:eastAsia="es-ES"/>
        </w:rPr>
        <w:t>O.</w:t>
      </w:r>
      <w:r w:rsidRPr="00FC69F0">
        <w:rPr>
          <w:rFonts w:ascii="Arial" w:hAnsi="Arial" w:cs="Arial"/>
          <w:bCs/>
          <w:position w:val="-1"/>
          <w:sz w:val="20"/>
          <w:szCs w:val="20"/>
          <w:u w:val="single"/>
          <w:lang w:val="es-ES" w:eastAsia="es-ES"/>
        </w:rPr>
        <w:tab/>
      </w:r>
      <w:r w:rsidRPr="00FC69F0">
        <w:rPr>
          <w:rFonts w:ascii="Arial" w:hAnsi="Arial" w:cs="Arial"/>
          <w:bCs/>
          <w:position w:val="-1"/>
          <w:sz w:val="20"/>
          <w:szCs w:val="20"/>
          <w:lang w:val="es-ES" w:eastAsia="es-ES"/>
        </w:rPr>
        <w:t>F</w:t>
      </w:r>
      <w:r w:rsidRPr="00FC69F0">
        <w:rPr>
          <w:rFonts w:ascii="Arial" w:hAnsi="Arial" w:cs="Arial"/>
          <w:bCs/>
          <w:spacing w:val="-4"/>
          <w:position w:val="-1"/>
          <w:sz w:val="20"/>
          <w:szCs w:val="20"/>
          <w:lang w:val="es-ES" w:eastAsia="es-ES"/>
        </w:rPr>
        <w:t>E</w:t>
      </w:r>
      <w:r w:rsidRPr="00FC69F0">
        <w:rPr>
          <w:rFonts w:ascii="Arial" w:hAnsi="Arial" w:cs="Arial"/>
          <w:bCs/>
          <w:spacing w:val="-1"/>
          <w:position w:val="-1"/>
          <w:sz w:val="20"/>
          <w:szCs w:val="20"/>
          <w:lang w:val="es-ES" w:eastAsia="es-ES"/>
        </w:rPr>
        <w:t>C</w:t>
      </w:r>
      <w:r w:rsidRPr="00FC69F0">
        <w:rPr>
          <w:rFonts w:ascii="Arial" w:hAnsi="Arial" w:cs="Arial"/>
          <w:bCs/>
          <w:spacing w:val="4"/>
          <w:position w:val="-1"/>
          <w:sz w:val="20"/>
          <w:szCs w:val="20"/>
          <w:lang w:val="es-ES" w:eastAsia="es-ES"/>
        </w:rPr>
        <w:t>H</w:t>
      </w:r>
      <w:r w:rsidRPr="00FC69F0">
        <w:rPr>
          <w:rFonts w:ascii="Arial" w:hAnsi="Arial" w:cs="Arial"/>
          <w:bCs/>
          <w:spacing w:val="-8"/>
          <w:position w:val="-1"/>
          <w:sz w:val="20"/>
          <w:szCs w:val="20"/>
          <w:lang w:val="es-ES" w:eastAsia="es-ES"/>
        </w:rPr>
        <w:t>A</w:t>
      </w:r>
      <w:r w:rsidRPr="00FC69F0">
        <w:rPr>
          <w:rFonts w:ascii="Arial" w:hAnsi="Arial" w:cs="Arial"/>
          <w:bCs/>
          <w:position w:val="-1"/>
          <w:sz w:val="20"/>
          <w:szCs w:val="20"/>
          <w:lang w:val="es-ES" w:eastAsia="es-ES"/>
        </w:rPr>
        <w:t>:</w:t>
      </w:r>
      <w:r w:rsidRPr="00FC69F0">
        <w:rPr>
          <w:rFonts w:ascii="Arial" w:hAnsi="Arial" w:cs="Arial"/>
          <w:bCs/>
          <w:position w:val="-1"/>
          <w:sz w:val="20"/>
          <w:szCs w:val="20"/>
          <w:u w:val="single"/>
          <w:lang w:val="es-ES" w:eastAsia="es-ES"/>
        </w:rPr>
        <w:tab/>
      </w:r>
    </w:p>
    <w:p w14:paraId="3C983572"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364733A0"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H</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h</w:t>
      </w:r>
      <w:r w:rsidRPr="00FC69F0">
        <w:rPr>
          <w:rFonts w:ascii="Arial" w:hAnsi="Arial" w:cs="Arial"/>
          <w:spacing w:val="-1"/>
          <w:sz w:val="20"/>
          <w:szCs w:val="20"/>
        </w:rPr>
        <w:t>e</w:t>
      </w:r>
      <w:r w:rsidRPr="00FC69F0">
        <w:rPr>
          <w:rFonts w:ascii="Arial" w:hAnsi="Arial" w:cs="Arial"/>
          <w:spacing w:val="1"/>
          <w:sz w:val="20"/>
          <w:szCs w:val="20"/>
        </w:rPr>
        <w:t>m</w:t>
      </w:r>
      <w:r w:rsidRPr="00FC69F0">
        <w:rPr>
          <w:rFonts w:ascii="Arial" w:hAnsi="Arial" w:cs="Arial"/>
          <w:sz w:val="20"/>
          <w:szCs w:val="20"/>
        </w:rPr>
        <w:t>o</w:t>
      </w:r>
      <w:r w:rsidRPr="00FC69F0">
        <w:rPr>
          <w:rFonts w:ascii="Arial" w:hAnsi="Arial" w:cs="Arial"/>
          <w:spacing w:val="-3"/>
          <w:sz w:val="20"/>
          <w:szCs w:val="20"/>
        </w:rPr>
        <w:t>s</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b</w:t>
      </w:r>
      <w:r w:rsidRPr="00FC69F0">
        <w:rPr>
          <w:rFonts w:ascii="Arial" w:hAnsi="Arial" w:cs="Arial"/>
          <w:spacing w:val="-1"/>
          <w:sz w:val="20"/>
          <w:szCs w:val="20"/>
        </w:rPr>
        <w:t>i</w:t>
      </w:r>
      <w:r w:rsidRPr="00FC69F0">
        <w:rPr>
          <w:rFonts w:ascii="Arial" w:hAnsi="Arial" w:cs="Arial"/>
          <w:sz w:val="20"/>
          <w:szCs w:val="20"/>
        </w:rPr>
        <w:t xml:space="preserve">do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3"/>
          <w:sz w:val="20"/>
          <w:szCs w:val="20"/>
        </w:rPr>
        <w:t>d</w:t>
      </w:r>
      <w:r w:rsidRPr="00FC69F0">
        <w:rPr>
          <w:rFonts w:ascii="Arial" w:hAnsi="Arial" w:cs="Arial"/>
          <w:sz w:val="20"/>
          <w:szCs w:val="20"/>
        </w:rPr>
        <w:t xml:space="preserve">as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u</w:t>
      </w: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 xml:space="preserve">as a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c</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su</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 xml:space="preserve">as </w:t>
      </w:r>
      <w:r w:rsidRPr="00FC69F0">
        <w:rPr>
          <w:rFonts w:ascii="Arial" w:hAnsi="Arial" w:cs="Arial"/>
          <w:spacing w:val="4"/>
          <w:sz w:val="20"/>
          <w:szCs w:val="20"/>
        </w:rPr>
        <w:t>f</w:t>
      </w:r>
      <w:r w:rsidRPr="00FC69F0">
        <w:rPr>
          <w:rFonts w:ascii="Arial" w:hAnsi="Arial" w:cs="Arial"/>
          <w:spacing w:val="-3"/>
          <w:sz w:val="20"/>
          <w:szCs w:val="20"/>
        </w:rPr>
        <w:t>o</w:t>
      </w:r>
      <w:r w:rsidRPr="00FC69F0">
        <w:rPr>
          <w:rFonts w:ascii="Arial" w:hAnsi="Arial" w:cs="Arial"/>
          <w:spacing w:val="1"/>
          <w:sz w:val="20"/>
          <w:szCs w:val="20"/>
        </w:rPr>
        <w:t>rm</w:t>
      </w:r>
      <w:r w:rsidRPr="00FC69F0">
        <w:rPr>
          <w:rFonts w:ascii="Arial" w:hAnsi="Arial" w:cs="Arial"/>
          <w:sz w:val="20"/>
          <w:szCs w:val="20"/>
        </w:rPr>
        <w:t>u</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as d</w:t>
      </w:r>
      <w:r w:rsidRPr="00FC69F0">
        <w:rPr>
          <w:rFonts w:ascii="Arial" w:hAnsi="Arial" w:cs="Arial"/>
          <w:spacing w:val="-1"/>
          <w:sz w:val="20"/>
          <w:szCs w:val="20"/>
        </w:rPr>
        <w:t>u</w:t>
      </w:r>
      <w:r w:rsidRPr="00FC69F0">
        <w:rPr>
          <w:rFonts w:ascii="Arial" w:hAnsi="Arial" w:cs="Arial"/>
          <w:spacing w:val="-2"/>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 el 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 xml:space="preserve">a </w:t>
      </w:r>
      <w:r w:rsidR="00D5786A">
        <w:rPr>
          <w:rFonts w:ascii="Arial" w:hAnsi="Arial" w:cs="Arial"/>
          <w:sz w:val="20"/>
          <w:szCs w:val="20"/>
        </w:rPr>
        <w:t>invitación</w:t>
      </w:r>
      <w:r w:rsidRPr="00FC69F0">
        <w:rPr>
          <w:rFonts w:ascii="Arial" w:hAnsi="Arial" w:cs="Arial"/>
          <w:sz w:val="20"/>
          <w:szCs w:val="20"/>
        </w:rPr>
        <w:t>.</w:t>
      </w:r>
    </w:p>
    <w:p w14:paraId="64945977"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 xml:space="preserve">n </w:t>
      </w:r>
      <w:r w:rsidRPr="00FC69F0">
        <w:rPr>
          <w:rFonts w:ascii="Arial" w:hAnsi="Arial" w:cs="Arial"/>
          <w:spacing w:val="-1"/>
          <w:sz w:val="20"/>
          <w:szCs w:val="20"/>
        </w:rPr>
        <w:t>l</w:t>
      </w:r>
      <w:r w:rsidRPr="00FC69F0">
        <w:rPr>
          <w:rFonts w:ascii="Arial" w:hAnsi="Arial" w:cs="Arial"/>
          <w:sz w:val="20"/>
          <w:szCs w:val="20"/>
        </w:rPr>
        <w:t>a e</w:t>
      </w:r>
      <w:r w:rsidRPr="00FC69F0">
        <w:rPr>
          <w:rFonts w:ascii="Arial" w:hAnsi="Arial" w:cs="Arial"/>
          <w:spacing w:val="-3"/>
          <w:sz w:val="20"/>
          <w:szCs w:val="20"/>
        </w:rPr>
        <w:t>v</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u</w:t>
      </w:r>
      <w:r w:rsidRPr="00FC69F0">
        <w:rPr>
          <w:rFonts w:ascii="Arial" w:hAnsi="Arial" w:cs="Arial"/>
          <w:spacing w:val="-1"/>
          <w:sz w:val="20"/>
          <w:szCs w:val="20"/>
        </w:rPr>
        <w:t>a</w:t>
      </w:r>
      <w:r w:rsidRPr="00FC69F0">
        <w:rPr>
          <w:rFonts w:ascii="Arial" w:hAnsi="Arial" w:cs="Arial"/>
          <w:spacing w:val="1"/>
          <w:sz w:val="20"/>
          <w:szCs w:val="20"/>
        </w:rPr>
        <w:t>l</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a</w:t>
      </w:r>
      <w:r w:rsidRPr="00FC69F0">
        <w:rPr>
          <w:rFonts w:ascii="Arial" w:hAnsi="Arial" w:cs="Arial"/>
          <w:sz w:val="20"/>
          <w:szCs w:val="20"/>
        </w:rPr>
        <w:t xml:space="preserve">d de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pacing w:val="-2"/>
          <w:sz w:val="20"/>
          <w:szCs w:val="20"/>
        </w:rPr>
        <w:t>s</w:t>
      </w:r>
      <w:r w:rsidRPr="00FC69F0">
        <w:rPr>
          <w:rFonts w:ascii="Arial" w:hAnsi="Arial" w:cs="Arial"/>
          <w:sz w:val="20"/>
          <w:szCs w:val="20"/>
        </w:rPr>
        <w:t>) sea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pacing w:val="-2"/>
          <w:sz w:val="20"/>
          <w:szCs w:val="20"/>
        </w:rPr>
        <w:t>c</w:t>
      </w:r>
      <w:r w:rsidRPr="00FC69F0">
        <w:rPr>
          <w:rFonts w:ascii="Arial" w:hAnsi="Arial" w:cs="Arial"/>
          <w:spacing w:val="4"/>
          <w:sz w:val="20"/>
          <w:szCs w:val="20"/>
        </w:rPr>
        <w:t>a</w:t>
      </w:r>
      <w:r w:rsidRPr="00FC69F0">
        <w:rPr>
          <w:rFonts w:ascii="Arial" w:hAnsi="Arial" w:cs="Arial"/>
          <w:sz w:val="20"/>
          <w:szCs w:val="20"/>
        </w:rPr>
        <w:t>do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al o </w:t>
      </w:r>
      <w:r w:rsidRPr="00FC69F0">
        <w:rPr>
          <w:rFonts w:ascii="Arial" w:hAnsi="Arial" w:cs="Arial"/>
          <w:spacing w:val="1"/>
          <w:sz w:val="20"/>
          <w:szCs w:val="20"/>
        </w:rPr>
        <w:t>t</w:t>
      </w:r>
      <w:r w:rsidRPr="00FC69F0">
        <w:rPr>
          <w:rFonts w:ascii="Arial" w:hAnsi="Arial" w:cs="Arial"/>
          <w:sz w:val="20"/>
          <w:szCs w:val="20"/>
        </w:rPr>
        <w:t>ota</w:t>
      </w:r>
      <w:r w:rsidRPr="00FC69F0">
        <w:rPr>
          <w:rFonts w:ascii="Arial" w:hAnsi="Arial" w:cs="Arial"/>
          <w:spacing w:val="-1"/>
          <w:sz w:val="20"/>
          <w:szCs w:val="20"/>
        </w:rPr>
        <w:t>l</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e 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z w:val="20"/>
          <w:szCs w:val="20"/>
        </w:rPr>
        <w:t>eto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 en</w:t>
      </w:r>
      <w:r w:rsidRPr="00FC69F0">
        <w:rPr>
          <w:rFonts w:ascii="Arial" w:hAnsi="Arial" w:cs="Arial"/>
          <w:spacing w:val="-1"/>
          <w:sz w:val="20"/>
          <w:szCs w:val="20"/>
        </w:rPr>
        <w:t xml:space="preserve"> l</w:t>
      </w:r>
      <w:r w:rsidRPr="00FC69F0">
        <w:rPr>
          <w:rFonts w:ascii="Arial" w:hAnsi="Arial" w:cs="Arial"/>
          <w:sz w:val="20"/>
          <w:szCs w:val="20"/>
        </w:rPr>
        <w:t xml:space="preserve">a </w:t>
      </w:r>
      <w:r w:rsidR="00D5786A">
        <w:rPr>
          <w:rFonts w:ascii="Arial" w:hAnsi="Arial" w:cs="Arial"/>
          <w:sz w:val="20"/>
          <w:szCs w:val="20"/>
        </w:rPr>
        <w:t>invitación</w:t>
      </w:r>
      <w:r w:rsidRPr="00FC69F0">
        <w:rPr>
          <w:rFonts w:ascii="Arial" w:hAnsi="Arial" w:cs="Arial"/>
          <w:sz w:val="20"/>
          <w:szCs w:val="20"/>
        </w:rPr>
        <w:t xml:space="preserve"> </w:t>
      </w:r>
      <w:r w:rsidRPr="00FC69F0">
        <w:rPr>
          <w:rFonts w:ascii="Arial" w:hAnsi="Arial" w:cs="Arial"/>
          <w:spacing w:val="-3"/>
          <w:sz w:val="20"/>
          <w:szCs w:val="20"/>
        </w:rPr>
        <w:t>d</w:t>
      </w:r>
      <w:r w:rsidRPr="00FC69F0">
        <w:rPr>
          <w:rFonts w:ascii="Arial" w:hAnsi="Arial" w:cs="Arial"/>
          <w:sz w:val="20"/>
          <w:szCs w:val="20"/>
        </w:rPr>
        <w:t>e la</w:t>
      </w:r>
      <w:r w:rsidRPr="00FC69F0">
        <w:rPr>
          <w:rFonts w:ascii="Arial" w:hAnsi="Arial" w:cs="Arial"/>
          <w:spacing w:val="1"/>
          <w:sz w:val="20"/>
          <w:szCs w:val="20"/>
        </w:rPr>
        <w:t xml:space="preserve"> r</w:t>
      </w:r>
      <w:r w:rsidRPr="00FC69F0">
        <w:rPr>
          <w:rFonts w:ascii="Arial" w:hAnsi="Arial" w:cs="Arial"/>
          <w:spacing w:val="-3"/>
          <w:sz w:val="20"/>
          <w:szCs w:val="20"/>
        </w:rPr>
        <w:t>e</w:t>
      </w:r>
      <w:r w:rsidRPr="00FC69F0">
        <w:rPr>
          <w:rFonts w:ascii="Arial" w:hAnsi="Arial" w:cs="Arial"/>
          <w:spacing w:val="1"/>
          <w:sz w:val="20"/>
          <w:szCs w:val="20"/>
        </w:rPr>
        <w:t>f</w:t>
      </w:r>
      <w:r w:rsidRPr="00FC69F0">
        <w:rPr>
          <w:rFonts w:ascii="Arial" w:hAnsi="Arial" w:cs="Arial"/>
          <w:sz w:val="20"/>
          <w:szCs w:val="20"/>
        </w:rPr>
        <w:t>erenc</w:t>
      </w:r>
      <w:r w:rsidRPr="00FC69F0">
        <w:rPr>
          <w:rFonts w:ascii="Arial" w:hAnsi="Arial" w:cs="Arial"/>
          <w:spacing w:val="-1"/>
          <w:sz w:val="20"/>
          <w:szCs w:val="20"/>
        </w:rPr>
        <w:t>i</w:t>
      </w:r>
      <w:r w:rsidRPr="00FC69F0">
        <w:rPr>
          <w:rFonts w:ascii="Arial" w:hAnsi="Arial" w:cs="Arial"/>
          <w:spacing w:val="-3"/>
          <w:sz w:val="20"/>
          <w:szCs w:val="20"/>
        </w:rPr>
        <w:t>a</w:t>
      </w:r>
      <w:r w:rsidRPr="00FC69F0">
        <w:rPr>
          <w:rFonts w:ascii="Arial" w:hAnsi="Arial" w:cs="Arial"/>
          <w:sz w:val="20"/>
          <w:szCs w:val="20"/>
        </w:rPr>
        <w:t xml:space="preserve">, </w:t>
      </w:r>
      <w:r w:rsidRPr="00FC69F0">
        <w:rPr>
          <w:rFonts w:ascii="Arial" w:hAnsi="Arial" w:cs="Arial"/>
          <w:spacing w:val="1"/>
          <w:sz w:val="20"/>
          <w:szCs w:val="20"/>
        </w:rPr>
        <w:t>m</w:t>
      </w:r>
      <w:r w:rsidRPr="00FC69F0">
        <w:rPr>
          <w:rFonts w:ascii="Arial" w:hAnsi="Arial" w:cs="Arial"/>
          <w:sz w:val="20"/>
          <w:szCs w:val="20"/>
        </w:rPr>
        <w:t xml:space="preserve">e </w:t>
      </w:r>
      <w:r w:rsidRPr="00FC69F0">
        <w:rPr>
          <w:rFonts w:ascii="Arial" w:hAnsi="Arial" w:cs="Arial"/>
          <w:spacing w:val="1"/>
          <w:sz w:val="20"/>
          <w:szCs w:val="20"/>
        </w:rPr>
        <w:t>(</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comp</w:t>
      </w:r>
      <w:r w:rsidRPr="00FC69F0">
        <w:rPr>
          <w:rFonts w:ascii="Arial" w:hAnsi="Arial" w:cs="Arial"/>
          <w:spacing w:val="1"/>
          <w:sz w:val="20"/>
          <w:szCs w:val="20"/>
        </w:rPr>
        <w:t>r</w:t>
      </w:r>
      <w:r w:rsidRPr="00FC69F0">
        <w:rPr>
          <w:rFonts w:ascii="Arial" w:hAnsi="Arial" w:cs="Arial"/>
          <w:spacing w:val="-3"/>
          <w:sz w:val="20"/>
          <w:szCs w:val="20"/>
        </w:rPr>
        <w:t>o</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2"/>
          <w:sz w:val="20"/>
          <w:szCs w:val="20"/>
        </w:rPr>
        <w:t>t</w:t>
      </w:r>
      <w:r w:rsidRPr="00FC69F0">
        <w:rPr>
          <w:rFonts w:ascii="Arial" w:hAnsi="Arial" w:cs="Arial"/>
          <w:sz w:val="20"/>
          <w:szCs w:val="20"/>
        </w:rPr>
        <w:t xml:space="preserve">o </w:t>
      </w:r>
      <w:r w:rsidRPr="00FC69F0">
        <w:rPr>
          <w:rFonts w:ascii="Arial" w:hAnsi="Arial" w:cs="Arial"/>
          <w:spacing w:val="1"/>
          <w:sz w:val="20"/>
          <w:szCs w:val="20"/>
        </w:rPr>
        <w:t>(</w:t>
      </w:r>
      <w:r w:rsidRPr="00FC69F0">
        <w:rPr>
          <w:rFonts w:ascii="Arial" w:hAnsi="Arial" w:cs="Arial"/>
          <w:sz w:val="20"/>
          <w:szCs w:val="20"/>
        </w:rPr>
        <w:t>hem</w:t>
      </w:r>
      <w:r w:rsidRPr="00FC69F0">
        <w:rPr>
          <w:rFonts w:ascii="Arial" w:hAnsi="Arial" w:cs="Arial"/>
          <w:spacing w:val="-2"/>
          <w:sz w:val="20"/>
          <w:szCs w:val="20"/>
        </w:rPr>
        <w:t>os</w:t>
      </w:r>
      <w:r w:rsidRPr="00FC69F0">
        <w:rPr>
          <w:rFonts w:ascii="Arial" w:hAnsi="Arial" w:cs="Arial"/>
          <w:sz w:val="20"/>
          <w:szCs w:val="20"/>
        </w:rPr>
        <w:t xml:space="preserve">) </w:t>
      </w:r>
      <w:r w:rsidRPr="00FC69F0">
        <w:rPr>
          <w:rFonts w:ascii="Arial" w:hAnsi="Arial" w:cs="Arial"/>
          <w:spacing w:val="-3"/>
          <w:sz w:val="20"/>
          <w:szCs w:val="20"/>
        </w:rPr>
        <w:t>a</w:t>
      </w:r>
      <w:r w:rsidRPr="00FC69F0">
        <w:rPr>
          <w:rFonts w:ascii="Arial" w:hAnsi="Arial" w:cs="Arial"/>
          <w:sz w:val="20"/>
          <w:szCs w:val="20"/>
        </w:rPr>
        <w:t>:</w:t>
      </w:r>
    </w:p>
    <w:p w14:paraId="2A3909F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e</w:t>
      </w:r>
      <w:r w:rsidRPr="00FC69F0">
        <w:rPr>
          <w:rFonts w:ascii="Arial" w:hAnsi="Arial" w:cs="Arial"/>
          <w:sz w:val="20"/>
          <w:szCs w:val="20"/>
        </w:rPr>
        <w:t xml:space="preserve">r y presentar </w:t>
      </w:r>
      <w:r w:rsidRPr="00FC69F0">
        <w:rPr>
          <w:rFonts w:ascii="Arial" w:hAnsi="Arial" w:cs="Arial"/>
          <w:spacing w:val="-3"/>
          <w:sz w:val="20"/>
          <w:szCs w:val="20"/>
        </w:rPr>
        <w:t>o</w:t>
      </w:r>
      <w:r w:rsidRPr="00FC69F0">
        <w:rPr>
          <w:rFonts w:ascii="Arial" w:hAnsi="Arial" w:cs="Arial"/>
          <w:sz w:val="20"/>
          <w:szCs w:val="20"/>
        </w:rPr>
        <w:t>p</w:t>
      </w:r>
      <w:r w:rsidRPr="00FC69F0">
        <w:rPr>
          <w:rFonts w:ascii="Arial" w:hAnsi="Arial" w:cs="Arial"/>
          <w:spacing w:val="-1"/>
          <w:sz w:val="20"/>
          <w:szCs w:val="20"/>
        </w:rPr>
        <w:t>o</w:t>
      </w:r>
      <w:r w:rsidRPr="00FC69F0">
        <w:rPr>
          <w:rFonts w:ascii="Arial" w:hAnsi="Arial" w:cs="Arial"/>
          <w:spacing w:val="1"/>
          <w:sz w:val="20"/>
          <w:szCs w:val="20"/>
        </w:rPr>
        <w:t>rt</w:t>
      </w:r>
      <w:r w:rsidRPr="00FC69F0">
        <w:rPr>
          <w:rFonts w:ascii="Arial" w:hAnsi="Arial" w:cs="Arial"/>
          <w:sz w:val="20"/>
          <w:szCs w:val="20"/>
        </w:rPr>
        <w:t>u</w:t>
      </w:r>
      <w:r w:rsidRPr="00FC69F0">
        <w:rPr>
          <w:rFonts w:ascii="Arial" w:hAnsi="Arial" w:cs="Arial"/>
          <w:spacing w:val="-1"/>
          <w:sz w:val="20"/>
          <w:szCs w:val="20"/>
        </w:rPr>
        <w:t>n</w:t>
      </w:r>
      <w:r w:rsidRPr="00FC69F0">
        <w:rPr>
          <w:rFonts w:ascii="Arial" w:hAnsi="Arial" w:cs="Arial"/>
          <w:spacing w:val="-3"/>
          <w:sz w:val="20"/>
          <w:szCs w:val="20"/>
        </w:rPr>
        <w:t>a</w:t>
      </w:r>
      <w:r w:rsidRPr="00FC69F0">
        <w:rPr>
          <w:rFonts w:ascii="Arial" w:hAnsi="Arial" w:cs="Arial"/>
          <w:spacing w:val="1"/>
          <w:sz w:val="20"/>
          <w:szCs w:val="20"/>
        </w:rPr>
        <w:t>m</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00D5786A">
        <w:rPr>
          <w:rFonts w:ascii="Arial" w:hAnsi="Arial" w:cs="Arial"/>
          <w:sz w:val="20"/>
          <w:szCs w:val="20"/>
        </w:rPr>
        <w:t>e a la Subred S</w:t>
      </w:r>
      <w:r w:rsidRPr="00FC69F0">
        <w:rPr>
          <w:rFonts w:ascii="Arial" w:hAnsi="Arial" w:cs="Arial"/>
          <w:sz w:val="20"/>
          <w:szCs w:val="20"/>
        </w:rPr>
        <w:t xml:space="preserve">ur,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2"/>
          <w:sz w:val="20"/>
          <w:szCs w:val="20"/>
        </w:rPr>
        <w:t>g</w:t>
      </w:r>
      <w:r w:rsidRPr="00FC69F0">
        <w:rPr>
          <w:rFonts w:ascii="Arial" w:hAnsi="Arial" w:cs="Arial"/>
          <w:sz w:val="20"/>
          <w:szCs w:val="20"/>
        </w:rPr>
        <w:t>ara</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pacing w:val="-4"/>
          <w:sz w:val="20"/>
          <w:szCs w:val="20"/>
        </w:rPr>
        <w:t>í</w:t>
      </w:r>
      <w:r w:rsidRPr="00FC69F0">
        <w:rPr>
          <w:rFonts w:ascii="Arial" w:hAnsi="Arial" w:cs="Arial"/>
          <w:sz w:val="20"/>
          <w:szCs w:val="20"/>
        </w:rPr>
        <w:t>as con</w:t>
      </w:r>
      <w:r w:rsidRPr="00FC69F0">
        <w:rPr>
          <w:rFonts w:ascii="Arial" w:hAnsi="Arial" w:cs="Arial"/>
          <w:spacing w:val="1"/>
          <w:sz w:val="20"/>
          <w:szCs w:val="20"/>
        </w:rPr>
        <w:t>t</w:t>
      </w:r>
      <w:r w:rsidRPr="00FC69F0">
        <w:rPr>
          <w:rFonts w:ascii="Arial" w:hAnsi="Arial" w:cs="Arial"/>
          <w:spacing w:val="-2"/>
          <w:sz w:val="20"/>
          <w:szCs w:val="20"/>
        </w:rPr>
        <w:t>r</w:t>
      </w:r>
      <w:r w:rsidRPr="00FC69F0">
        <w:rPr>
          <w:rFonts w:ascii="Arial" w:hAnsi="Arial" w:cs="Arial"/>
          <w:sz w:val="20"/>
          <w:szCs w:val="20"/>
        </w:rPr>
        <w:t>actua</w:t>
      </w:r>
      <w:r w:rsidRPr="00FC69F0">
        <w:rPr>
          <w:rFonts w:ascii="Arial" w:hAnsi="Arial" w:cs="Arial"/>
          <w:spacing w:val="-1"/>
          <w:sz w:val="20"/>
          <w:szCs w:val="20"/>
        </w:rPr>
        <w:t>l</w:t>
      </w:r>
      <w:r w:rsidRPr="00FC69F0">
        <w:rPr>
          <w:rFonts w:ascii="Arial" w:hAnsi="Arial" w:cs="Arial"/>
          <w:sz w:val="20"/>
          <w:szCs w:val="20"/>
        </w:rPr>
        <w:t>es</w:t>
      </w:r>
      <w:r w:rsidR="00D5786A">
        <w:rPr>
          <w:rFonts w:ascii="Arial" w:hAnsi="Arial" w:cs="Arial"/>
          <w:sz w:val="20"/>
          <w:szCs w:val="20"/>
        </w:rPr>
        <w:t xml:space="preserve"> (Si aplica)</w:t>
      </w:r>
      <w:r w:rsidRPr="00FC69F0">
        <w:rPr>
          <w:rFonts w:ascii="Arial" w:hAnsi="Arial" w:cs="Arial"/>
          <w:sz w:val="20"/>
          <w:szCs w:val="20"/>
        </w:rPr>
        <w:t>.</w:t>
      </w:r>
    </w:p>
    <w:p w14:paraId="69410DF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ar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1"/>
          <w:sz w:val="20"/>
          <w:szCs w:val="20"/>
        </w:rPr>
        <w:t>l</w:t>
      </w:r>
      <w:r w:rsidRPr="00FC69F0">
        <w:rPr>
          <w:rFonts w:ascii="Arial" w:hAnsi="Arial" w:cs="Arial"/>
          <w:spacing w:val="-3"/>
          <w:sz w:val="20"/>
          <w:szCs w:val="20"/>
        </w:rPr>
        <w:t>a</w:t>
      </w:r>
      <w:r w:rsidRPr="00FC69F0">
        <w:rPr>
          <w:rFonts w:ascii="Arial" w:hAnsi="Arial" w:cs="Arial"/>
          <w:spacing w:val="-2"/>
          <w:sz w:val="20"/>
          <w:szCs w:val="20"/>
        </w:rPr>
        <w:t>z</w:t>
      </w:r>
      <w:r w:rsidRPr="00FC69F0">
        <w:rPr>
          <w:rFonts w:ascii="Arial" w:hAnsi="Arial" w:cs="Arial"/>
          <w:sz w:val="20"/>
          <w:szCs w:val="20"/>
        </w:rPr>
        <w:t xml:space="preserve">o </w:t>
      </w:r>
      <w:r w:rsidRPr="00FC69F0">
        <w:rPr>
          <w:rFonts w:ascii="Arial" w:hAnsi="Arial" w:cs="Arial"/>
          <w:spacing w:val="1"/>
          <w:sz w:val="20"/>
          <w:szCs w:val="20"/>
        </w:rPr>
        <w:t>m</w:t>
      </w:r>
      <w:r w:rsidRPr="00FC69F0">
        <w:rPr>
          <w:rFonts w:ascii="Arial" w:hAnsi="Arial" w:cs="Arial"/>
          <w:sz w:val="20"/>
          <w:szCs w:val="20"/>
        </w:rPr>
        <w:t>á</w:t>
      </w:r>
      <w:r w:rsidRPr="00FC69F0">
        <w:rPr>
          <w:rFonts w:ascii="Arial" w:hAnsi="Arial" w:cs="Arial"/>
          <w:spacing w:val="-3"/>
          <w:sz w:val="20"/>
          <w:szCs w:val="20"/>
        </w:rPr>
        <w:t>x</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z w:val="20"/>
          <w:szCs w:val="20"/>
        </w:rPr>
        <w:t xml:space="preserve">o </w:t>
      </w:r>
      <w:r w:rsidRPr="00FC69F0">
        <w:rPr>
          <w:rFonts w:ascii="Arial" w:hAnsi="Arial" w:cs="Arial"/>
          <w:spacing w:val="2"/>
          <w:sz w:val="20"/>
          <w:szCs w:val="20"/>
        </w:rPr>
        <w:t>q</w:t>
      </w:r>
      <w:r w:rsidRPr="00FC69F0">
        <w:rPr>
          <w:rFonts w:ascii="Arial" w:hAnsi="Arial" w:cs="Arial"/>
          <w:sz w:val="20"/>
          <w:szCs w:val="20"/>
        </w:rPr>
        <w:t xml:space="preserve">ue </w:t>
      </w:r>
      <w:r w:rsidRPr="00FC69F0">
        <w:rPr>
          <w:rFonts w:ascii="Arial" w:hAnsi="Arial" w:cs="Arial"/>
          <w:spacing w:val="3"/>
          <w:sz w:val="20"/>
          <w:szCs w:val="20"/>
        </w:rPr>
        <w:t>f</w:t>
      </w:r>
      <w:r w:rsidRPr="00FC69F0">
        <w:rPr>
          <w:rFonts w:ascii="Arial" w:hAnsi="Arial" w:cs="Arial"/>
          <w:spacing w:val="-3"/>
          <w:sz w:val="20"/>
          <w:szCs w:val="20"/>
        </w:rPr>
        <w:t>i</w:t>
      </w:r>
      <w:r w:rsidRPr="00FC69F0">
        <w:rPr>
          <w:rFonts w:ascii="Arial" w:hAnsi="Arial" w:cs="Arial"/>
          <w:spacing w:val="1"/>
          <w:sz w:val="20"/>
          <w:szCs w:val="20"/>
        </w:rPr>
        <w:t>j</w:t>
      </w:r>
      <w:r w:rsidR="00D5786A">
        <w:rPr>
          <w:rFonts w:ascii="Arial" w:hAnsi="Arial" w:cs="Arial"/>
          <w:sz w:val="20"/>
          <w:szCs w:val="20"/>
        </w:rPr>
        <w:t>e la Subred S</w:t>
      </w:r>
      <w:r w:rsidRPr="00FC69F0">
        <w:rPr>
          <w:rFonts w:ascii="Arial" w:hAnsi="Arial" w:cs="Arial"/>
          <w:sz w:val="20"/>
          <w:szCs w:val="20"/>
        </w:rPr>
        <w:t xml:space="preserve">ur, </w:t>
      </w:r>
      <w:r w:rsidRPr="00FC69F0">
        <w:rPr>
          <w:rFonts w:ascii="Arial" w:hAnsi="Arial" w:cs="Arial"/>
          <w:spacing w:val="1"/>
          <w:sz w:val="20"/>
          <w:szCs w:val="20"/>
        </w:rPr>
        <w:t>t</w:t>
      </w:r>
      <w:r w:rsidRPr="00FC69F0">
        <w:rPr>
          <w:rFonts w:ascii="Arial" w:hAnsi="Arial" w:cs="Arial"/>
          <w:sz w:val="20"/>
          <w:szCs w:val="20"/>
        </w:rPr>
        <w:t>o</w:t>
      </w:r>
      <w:r w:rsidRPr="00FC69F0">
        <w:rPr>
          <w:rFonts w:ascii="Arial" w:hAnsi="Arial" w:cs="Arial"/>
          <w:spacing w:val="-1"/>
          <w:sz w:val="20"/>
          <w:szCs w:val="20"/>
        </w:rPr>
        <w:t>d</w:t>
      </w:r>
      <w:r w:rsidRPr="00FC69F0">
        <w:rPr>
          <w:rFonts w:ascii="Arial" w:hAnsi="Arial" w:cs="Arial"/>
          <w:sz w:val="20"/>
          <w:szCs w:val="20"/>
        </w:rPr>
        <w:t xml:space="preserve">os </w:t>
      </w:r>
      <w:r w:rsidRPr="00FC69F0">
        <w:rPr>
          <w:rFonts w:ascii="Arial" w:hAnsi="Arial" w:cs="Arial"/>
          <w:spacing w:val="-1"/>
          <w:sz w:val="20"/>
          <w:szCs w:val="20"/>
        </w:rPr>
        <w:t>l</w:t>
      </w:r>
      <w:r w:rsidRPr="00FC69F0">
        <w:rPr>
          <w:rFonts w:ascii="Arial" w:hAnsi="Arial" w:cs="Arial"/>
          <w:spacing w:val="-3"/>
          <w:sz w:val="20"/>
          <w:szCs w:val="20"/>
        </w:rPr>
        <w:t>o</w:t>
      </w:r>
      <w:r w:rsidRPr="00FC69F0">
        <w:rPr>
          <w:rFonts w:ascii="Arial" w:hAnsi="Arial" w:cs="Arial"/>
          <w:sz w:val="20"/>
          <w:szCs w:val="20"/>
        </w:rPr>
        <w:t xml:space="preserve">s </w:t>
      </w:r>
      <w:r w:rsidRPr="00FC69F0">
        <w:rPr>
          <w:rFonts w:ascii="Arial" w:hAnsi="Arial" w:cs="Arial"/>
          <w:spacing w:val="1"/>
          <w:sz w:val="20"/>
          <w:szCs w:val="20"/>
        </w:rPr>
        <w:t>t</w:t>
      </w:r>
      <w:r w:rsidRPr="00FC69F0">
        <w:rPr>
          <w:rFonts w:ascii="Arial" w:hAnsi="Arial" w:cs="Arial"/>
          <w:spacing w:val="-2"/>
          <w:sz w:val="20"/>
          <w:szCs w:val="20"/>
        </w:rPr>
        <w:t>r</w:t>
      </w:r>
      <w:r w:rsidRPr="00FC69F0">
        <w:rPr>
          <w:rFonts w:ascii="Arial" w:hAnsi="Arial" w:cs="Arial"/>
          <w:sz w:val="20"/>
          <w:szCs w:val="20"/>
        </w:rPr>
        <w:t>ámites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3"/>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 xml:space="preserve">os </w:t>
      </w:r>
      <w:r w:rsidRPr="00FC69F0">
        <w:rPr>
          <w:rFonts w:ascii="Arial" w:hAnsi="Arial" w:cs="Arial"/>
          <w:spacing w:val="-3"/>
          <w:sz w:val="20"/>
          <w:szCs w:val="20"/>
        </w:rPr>
        <w:t>p</w:t>
      </w:r>
      <w:r w:rsidRPr="00FC69F0">
        <w:rPr>
          <w:rFonts w:ascii="Arial" w:hAnsi="Arial" w:cs="Arial"/>
          <w:sz w:val="20"/>
          <w:szCs w:val="20"/>
        </w:rPr>
        <w:t xml:space="preserve">ara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z w:val="20"/>
          <w:szCs w:val="20"/>
        </w:rPr>
        <w:t xml:space="preserve">a y </w:t>
      </w:r>
      <w:r w:rsidRPr="00FC69F0">
        <w:rPr>
          <w:rFonts w:ascii="Arial" w:hAnsi="Arial" w:cs="Arial"/>
          <w:spacing w:val="-1"/>
          <w:sz w:val="20"/>
          <w:szCs w:val="20"/>
        </w:rPr>
        <w:t>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li</w:t>
      </w:r>
      <w:r w:rsidRPr="00FC69F0">
        <w:rPr>
          <w:rFonts w:ascii="Arial" w:hAnsi="Arial" w:cs="Arial"/>
          <w:spacing w:val="-2"/>
          <w:sz w:val="20"/>
          <w:szCs w:val="20"/>
        </w:rPr>
        <w:t>z</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nt</w:t>
      </w:r>
      <w:r w:rsidRPr="00FC69F0">
        <w:rPr>
          <w:rFonts w:ascii="Arial" w:hAnsi="Arial" w:cs="Arial"/>
          <w:spacing w:val="1"/>
          <w:sz w:val="20"/>
          <w:szCs w:val="20"/>
        </w:rPr>
        <w:t>r</w:t>
      </w:r>
      <w:r w:rsidRPr="00FC69F0">
        <w:rPr>
          <w:rFonts w:ascii="Arial" w:hAnsi="Arial" w:cs="Arial"/>
          <w:sz w:val="20"/>
          <w:szCs w:val="20"/>
        </w:rPr>
        <w:t xml:space="preserve">ato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ul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z w:val="20"/>
          <w:szCs w:val="20"/>
        </w:rPr>
        <w:t>.</w:t>
      </w:r>
    </w:p>
    <w:p w14:paraId="7FC2B65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pacing w:val="1"/>
          <w:sz w:val="20"/>
          <w:szCs w:val="20"/>
        </w:rPr>
        <w:t>j</w:t>
      </w:r>
      <w:r w:rsidRPr="00FC69F0">
        <w:rPr>
          <w:rFonts w:ascii="Arial" w:hAnsi="Arial" w:cs="Arial"/>
          <w:sz w:val="20"/>
          <w:szCs w:val="20"/>
        </w:rPr>
        <w:t>ec</w:t>
      </w:r>
      <w:r w:rsidRPr="00FC69F0">
        <w:rPr>
          <w:rFonts w:ascii="Arial" w:hAnsi="Arial" w:cs="Arial"/>
          <w:spacing w:val="-1"/>
          <w:sz w:val="20"/>
          <w:szCs w:val="20"/>
        </w:rPr>
        <w:t>u</w:t>
      </w:r>
      <w:r w:rsidRPr="00FC69F0">
        <w:rPr>
          <w:rFonts w:ascii="Arial" w:hAnsi="Arial" w:cs="Arial"/>
          <w:spacing w:val="1"/>
          <w:sz w:val="20"/>
          <w:szCs w:val="20"/>
        </w:rPr>
        <w:t>t</w:t>
      </w:r>
      <w:r w:rsidRPr="00FC69F0">
        <w:rPr>
          <w:rFonts w:ascii="Arial" w:hAnsi="Arial" w:cs="Arial"/>
          <w:spacing w:val="-3"/>
          <w:sz w:val="20"/>
          <w:szCs w:val="20"/>
        </w:rPr>
        <w:t>a</w:t>
      </w:r>
      <w:r w:rsidRPr="00FC69F0">
        <w:rPr>
          <w:rFonts w:ascii="Arial" w:hAnsi="Arial" w:cs="Arial"/>
          <w:sz w:val="20"/>
          <w:szCs w:val="20"/>
        </w:rPr>
        <w:t>r 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pacing w:val="-3"/>
          <w:sz w:val="20"/>
          <w:szCs w:val="20"/>
        </w:rPr>
        <w:t>e</w:t>
      </w:r>
      <w:r w:rsidRPr="00FC69F0">
        <w:rPr>
          <w:rFonts w:ascii="Arial" w:hAnsi="Arial" w:cs="Arial"/>
          <w:spacing w:val="1"/>
          <w:sz w:val="20"/>
          <w:szCs w:val="20"/>
        </w:rPr>
        <w:t>t</w:t>
      </w:r>
      <w:r w:rsidRPr="00FC69F0">
        <w:rPr>
          <w:rFonts w:ascii="Arial" w:hAnsi="Arial" w:cs="Arial"/>
          <w:sz w:val="20"/>
          <w:szCs w:val="20"/>
        </w:rPr>
        <w: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 de ac</w:t>
      </w:r>
      <w:r w:rsidRPr="00FC69F0">
        <w:rPr>
          <w:rFonts w:ascii="Arial" w:hAnsi="Arial" w:cs="Arial"/>
          <w:spacing w:val="-1"/>
          <w:sz w:val="20"/>
          <w:szCs w:val="20"/>
        </w:rPr>
        <w:t>u</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z w:val="20"/>
          <w:szCs w:val="20"/>
        </w:rPr>
        <w:t xml:space="preserve">do con </w:t>
      </w:r>
      <w:r w:rsidRPr="00FC69F0">
        <w:rPr>
          <w:rFonts w:ascii="Arial" w:hAnsi="Arial" w:cs="Arial"/>
          <w:spacing w:val="-3"/>
          <w:sz w:val="20"/>
          <w:szCs w:val="20"/>
        </w:rPr>
        <w:t>l</w:t>
      </w:r>
      <w:r w:rsidRPr="00FC69F0">
        <w:rPr>
          <w:rFonts w:ascii="Arial" w:hAnsi="Arial" w:cs="Arial"/>
          <w:sz w:val="20"/>
          <w:szCs w:val="20"/>
        </w:rPr>
        <w:t xml:space="preserve">os </w:t>
      </w:r>
      <w:r w:rsidRPr="00FC69F0">
        <w:rPr>
          <w:rFonts w:ascii="Arial" w:hAnsi="Arial" w:cs="Arial"/>
          <w:spacing w:val="1"/>
          <w:sz w:val="20"/>
          <w:szCs w:val="20"/>
        </w:rPr>
        <w:t>t</w:t>
      </w:r>
      <w:r w:rsidRPr="00FC69F0">
        <w:rPr>
          <w:rFonts w:ascii="Arial" w:hAnsi="Arial" w:cs="Arial"/>
          <w:sz w:val="20"/>
          <w:szCs w:val="20"/>
        </w:rPr>
        <w:t>é</w:t>
      </w:r>
      <w:r w:rsidRPr="00FC69F0">
        <w:rPr>
          <w:rFonts w:ascii="Arial" w:hAnsi="Arial" w:cs="Arial"/>
          <w:spacing w:val="-2"/>
          <w:sz w:val="20"/>
          <w:szCs w:val="20"/>
        </w:rPr>
        <w:t>r</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z w:val="20"/>
          <w:szCs w:val="20"/>
        </w:rPr>
        <w:t>n</w:t>
      </w:r>
      <w:r w:rsidRPr="00FC69F0">
        <w:rPr>
          <w:rFonts w:ascii="Arial" w:hAnsi="Arial" w:cs="Arial"/>
          <w:spacing w:val="-1"/>
          <w:sz w:val="20"/>
          <w:szCs w:val="20"/>
        </w:rPr>
        <w:t>o</w:t>
      </w:r>
      <w:r w:rsidRPr="00FC69F0">
        <w:rPr>
          <w:rFonts w:ascii="Arial" w:hAnsi="Arial" w:cs="Arial"/>
          <w:sz w:val="20"/>
          <w:szCs w:val="20"/>
        </w:rPr>
        <w:t>s y co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2"/>
          <w:sz w:val="20"/>
          <w:szCs w:val="20"/>
        </w:rPr>
        <w:t>n</w:t>
      </w:r>
      <w:r w:rsidRPr="00FC69F0">
        <w:rPr>
          <w:rFonts w:ascii="Arial" w:hAnsi="Arial" w:cs="Arial"/>
          <w:sz w:val="20"/>
          <w:szCs w:val="20"/>
        </w:rPr>
        <w:t>es d</w:t>
      </w:r>
      <w:r w:rsidRPr="00FC69F0">
        <w:rPr>
          <w:rFonts w:ascii="Arial" w:hAnsi="Arial" w:cs="Arial"/>
          <w:spacing w:val="-1"/>
          <w:sz w:val="20"/>
          <w:szCs w:val="20"/>
        </w:rPr>
        <w:t>e</w:t>
      </w:r>
      <w:r w:rsidRPr="00FC69F0">
        <w:rPr>
          <w:rFonts w:ascii="Arial" w:hAnsi="Arial" w:cs="Arial"/>
          <w:sz w:val="20"/>
          <w:szCs w:val="20"/>
        </w:rPr>
        <w:t>l p</w:t>
      </w:r>
      <w:r w:rsidRPr="00FC69F0">
        <w:rPr>
          <w:rFonts w:ascii="Arial" w:hAnsi="Arial" w:cs="Arial"/>
          <w:spacing w:val="-1"/>
          <w:sz w:val="20"/>
          <w:szCs w:val="20"/>
        </w:rPr>
        <w:t>li</w:t>
      </w:r>
      <w:r w:rsidRPr="00FC69F0">
        <w:rPr>
          <w:rFonts w:ascii="Arial" w:hAnsi="Arial" w:cs="Arial"/>
          <w:sz w:val="20"/>
          <w:szCs w:val="20"/>
        </w:rPr>
        <w:t>e</w:t>
      </w:r>
      <w:r w:rsidRPr="00FC69F0">
        <w:rPr>
          <w:rFonts w:ascii="Arial" w:hAnsi="Arial" w:cs="Arial"/>
          <w:spacing w:val="2"/>
          <w:sz w:val="20"/>
          <w:szCs w:val="20"/>
        </w:rPr>
        <w:t>g</w:t>
      </w:r>
      <w:r w:rsidRPr="00FC69F0">
        <w:rPr>
          <w:rFonts w:ascii="Arial" w:hAnsi="Arial" w:cs="Arial"/>
          <w:sz w:val="20"/>
          <w:szCs w:val="20"/>
        </w:rPr>
        <w:t>o cor</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p</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3"/>
          <w:sz w:val="20"/>
          <w:szCs w:val="20"/>
        </w:rPr>
        <w:t>n</w:t>
      </w:r>
      <w:r w:rsidRPr="00FC69F0">
        <w:rPr>
          <w:rFonts w:ascii="Arial" w:hAnsi="Arial" w:cs="Arial"/>
          <w:spacing w:val="1"/>
          <w:sz w:val="20"/>
          <w:szCs w:val="20"/>
        </w:rPr>
        <w:t>t</w:t>
      </w:r>
      <w:r w:rsidRPr="00FC69F0">
        <w:rPr>
          <w:rFonts w:ascii="Arial" w:hAnsi="Arial" w:cs="Arial"/>
          <w:sz w:val="20"/>
          <w:szCs w:val="20"/>
        </w:rPr>
        <w:t xml:space="preserve">e y con </w:t>
      </w:r>
      <w:r w:rsidRPr="00FC69F0">
        <w:rPr>
          <w:rFonts w:ascii="Arial" w:hAnsi="Arial" w:cs="Arial"/>
          <w:spacing w:val="-1"/>
          <w:sz w:val="20"/>
          <w:szCs w:val="20"/>
        </w:rPr>
        <w:t>l</w:t>
      </w:r>
      <w:r w:rsidRPr="00FC69F0">
        <w:rPr>
          <w:rFonts w:ascii="Arial" w:hAnsi="Arial" w:cs="Arial"/>
          <w:sz w:val="20"/>
          <w:szCs w:val="20"/>
        </w:rPr>
        <w:t>o es</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bl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 xml:space="preserve">do en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2"/>
          <w:sz w:val="20"/>
          <w:szCs w:val="20"/>
        </w:rPr>
        <w:t>p</w:t>
      </w:r>
      <w:r w:rsidRPr="00FC69F0">
        <w:rPr>
          <w:rFonts w:ascii="Arial" w:hAnsi="Arial" w:cs="Arial"/>
          <w:spacing w:val="1"/>
          <w:sz w:val="20"/>
          <w:szCs w:val="20"/>
        </w:rPr>
        <w:t>r</w:t>
      </w:r>
      <w:r w:rsidRPr="00FC69F0">
        <w:rPr>
          <w:rFonts w:ascii="Arial" w:hAnsi="Arial" w:cs="Arial"/>
          <w:sz w:val="20"/>
          <w:szCs w:val="20"/>
        </w:rPr>
        <w:t>o</w:t>
      </w:r>
      <w:r w:rsidRPr="00FC69F0">
        <w:rPr>
          <w:rFonts w:ascii="Arial" w:hAnsi="Arial" w:cs="Arial"/>
          <w:spacing w:val="-1"/>
          <w:sz w:val="20"/>
          <w:szCs w:val="20"/>
        </w:rPr>
        <w:t>p</w:t>
      </w:r>
      <w:r w:rsidRPr="00FC69F0">
        <w:rPr>
          <w:rFonts w:ascii="Arial" w:hAnsi="Arial" w:cs="Arial"/>
          <w:spacing w:val="-3"/>
          <w:sz w:val="20"/>
          <w:szCs w:val="20"/>
        </w:rPr>
        <w:t>u</w:t>
      </w:r>
      <w:r w:rsidRPr="00FC69F0">
        <w:rPr>
          <w:rFonts w:ascii="Arial" w:hAnsi="Arial" w:cs="Arial"/>
          <w:sz w:val="20"/>
          <w:szCs w:val="20"/>
        </w:rPr>
        <w:t>esta.</w:t>
      </w:r>
    </w:p>
    <w:p w14:paraId="6BDB1FF8"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C</w:t>
      </w:r>
      <w:r w:rsidRPr="00FC69F0">
        <w:rPr>
          <w:rFonts w:ascii="Arial" w:hAnsi="Arial" w:cs="Arial"/>
          <w:sz w:val="20"/>
          <w:szCs w:val="20"/>
        </w:rPr>
        <w:t>ump</w:t>
      </w:r>
      <w:r w:rsidRPr="00FC69F0">
        <w:rPr>
          <w:rFonts w:ascii="Arial" w:hAnsi="Arial" w:cs="Arial"/>
          <w:spacing w:val="-1"/>
          <w:sz w:val="20"/>
          <w:szCs w:val="20"/>
        </w:rPr>
        <w:t>li</w:t>
      </w:r>
      <w:r w:rsidRPr="00FC69F0">
        <w:rPr>
          <w:rFonts w:ascii="Arial" w:hAnsi="Arial" w:cs="Arial"/>
          <w:sz w:val="20"/>
          <w:szCs w:val="20"/>
        </w:rPr>
        <w:t xml:space="preserve">r con </w:t>
      </w:r>
      <w:r w:rsidRPr="00FC69F0">
        <w:rPr>
          <w:rFonts w:ascii="Arial" w:hAnsi="Arial" w:cs="Arial"/>
          <w:spacing w:val="-1"/>
          <w:sz w:val="20"/>
          <w:szCs w:val="20"/>
        </w:rPr>
        <w:t>l</w:t>
      </w:r>
      <w:r w:rsidRPr="00FC69F0">
        <w:rPr>
          <w:rFonts w:ascii="Arial" w:hAnsi="Arial" w:cs="Arial"/>
          <w:sz w:val="20"/>
          <w:szCs w:val="20"/>
        </w:rPr>
        <w:t>os p</w:t>
      </w:r>
      <w:r w:rsidRPr="00FC69F0">
        <w:rPr>
          <w:rFonts w:ascii="Arial" w:hAnsi="Arial" w:cs="Arial"/>
          <w:spacing w:val="-1"/>
          <w:sz w:val="20"/>
          <w:szCs w:val="20"/>
        </w:rPr>
        <w:t>l</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os estab</w:t>
      </w:r>
      <w:r w:rsidRPr="00FC69F0">
        <w:rPr>
          <w:rFonts w:ascii="Arial" w:hAnsi="Arial" w:cs="Arial"/>
          <w:spacing w:val="-1"/>
          <w:sz w:val="20"/>
          <w:szCs w:val="20"/>
        </w:rPr>
        <w:t>l</w:t>
      </w:r>
      <w:r w:rsidRPr="00FC69F0">
        <w:rPr>
          <w:rFonts w:ascii="Arial" w:hAnsi="Arial" w:cs="Arial"/>
          <w:sz w:val="20"/>
          <w:szCs w:val="20"/>
        </w:rPr>
        <w:t>ec</w:t>
      </w:r>
      <w:r w:rsidRPr="00FC69F0">
        <w:rPr>
          <w:rFonts w:ascii="Arial" w:hAnsi="Arial" w:cs="Arial"/>
          <w:spacing w:val="-1"/>
          <w:sz w:val="20"/>
          <w:szCs w:val="20"/>
        </w:rPr>
        <w:t>i</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s p</w:t>
      </w:r>
      <w:r w:rsidRPr="00FC69F0">
        <w:rPr>
          <w:rFonts w:ascii="Arial" w:hAnsi="Arial" w:cs="Arial"/>
          <w:spacing w:val="-1"/>
          <w:sz w:val="20"/>
          <w:szCs w:val="20"/>
        </w:rPr>
        <w:t>o</w:t>
      </w:r>
      <w:r w:rsidR="00D5786A">
        <w:rPr>
          <w:rFonts w:ascii="Arial" w:hAnsi="Arial" w:cs="Arial"/>
          <w:sz w:val="20"/>
          <w:szCs w:val="20"/>
        </w:rPr>
        <w:t>r la Subred S</w:t>
      </w:r>
      <w:r w:rsidRPr="00FC69F0">
        <w:rPr>
          <w:rFonts w:ascii="Arial" w:hAnsi="Arial" w:cs="Arial"/>
          <w:sz w:val="20"/>
          <w:szCs w:val="20"/>
        </w:rPr>
        <w:t>ur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la </w:t>
      </w:r>
      <w:r w:rsidRPr="00FC69F0">
        <w:rPr>
          <w:rFonts w:ascii="Arial" w:hAnsi="Arial" w:cs="Arial"/>
          <w:spacing w:val="-3"/>
          <w:sz w:val="20"/>
          <w:szCs w:val="20"/>
        </w:rPr>
        <w:t>e</w:t>
      </w:r>
      <w:r w:rsidRPr="00FC69F0">
        <w:rPr>
          <w:rFonts w:ascii="Arial" w:hAnsi="Arial" w:cs="Arial"/>
          <w:spacing w:val="1"/>
          <w:sz w:val="20"/>
          <w:szCs w:val="20"/>
        </w:rPr>
        <w:t>j</w:t>
      </w:r>
      <w:r w:rsidRPr="00FC69F0">
        <w:rPr>
          <w:rFonts w:ascii="Arial" w:hAnsi="Arial" w:cs="Arial"/>
          <w:sz w:val="20"/>
          <w:szCs w:val="20"/>
        </w:rPr>
        <w:t>ec</w:t>
      </w:r>
      <w:r w:rsidRPr="00FC69F0">
        <w:rPr>
          <w:rFonts w:ascii="Arial" w:hAnsi="Arial" w:cs="Arial"/>
          <w:spacing w:val="-1"/>
          <w:sz w:val="20"/>
          <w:szCs w:val="20"/>
        </w:rPr>
        <w:t>u</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 xml:space="preserve">ón </w:t>
      </w:r>
      <w:r w:rsidRPr="00FC69F0">
        <w:rPr>
          <w:rFonts w:ascii="Arial" w:hAnsi="Arial" w:cs="Arial"/>
          <w:spacing w:val="-3"/>
          <w:sz w:val="20"/>
          <w:szCs w:val="20"/>
        </w:rPr>
        <w:t>d</w:t>
      </w:r>
      <w:r w:rsidRPr="00FC69F0">
        <w:rPr>
          <w:rFonts w:ascii="Arial" w:hAnsi="Arial" w:cs="Arial"/>
          <w:sz w:val="20"/>
          <w:szCs w:val="20"/>
        </w:rPr>
        <w:t>el o</w:t>
      </w:r>
      <w:r w:rsidRPr="00FC69F0">
        <w:rPr>
          <w:rFonts w:ascii="Arial" w:hAnsi="Arial" w:cs="Arial"/>
          <w:spacing w:val="-1"/>
          <w:sz w:val="20"/>
          <w:szCs w:val="20"/>
        </w:rPr>
        <w:t>b</w:t>
      </w:r>
      <w:r w:rsidRPr="00FC69F0">
        <w:rPr>
          <w:rFonts w:ascii="Arial" w:hAnsi="Arial" w:cs="Arial"/>
          <w:spacing w:val="1"/>
          <w:sz w:val="20"/>
          <w:szCs w:val="20"/>
        </w:rPr>
        <w:t>j</w:t>
      </w:r>
      <w:r w:rsidRPr="00FC69F0">
        <w:rPr>
          <w:rFonts w:ascii="Arial" w:hAnsi="Arial" w:cs="Arial"/>
          <w:sz w:val="20"/>
          <w:szCs w:val="20"/>
        </w:rPr>
        <w:t>eto d</w:t>
      </w:r>
      <w:r w:rsidRPr="00FC69F0">
        <w:rPr>
          <w:rFonts w:ascii="Arial" w:hAnsi="Arial" w:cs="Arial"/>
          <w:spacing w:val="-1"/>
          <w:sz w:val="20"/>
          <w:szCs w:val="20"/>
        </w:rPr>
        <w:t>e</w:t>
      </w:r>
      <w:r w:rsidRPr="00FC69F0">
        <w:rPr>
          <w:rFonts w:ascii="Arial" w:hAnsi="Arial" w:cs="Arial"/>
          <w:sz w:val="20"/>
          <w:szCs w:val="20"/>
        </w:rPr>
        <w:t>l co</w:t>
      </w:r>
      <w:r w:rsidRPr="00FC69F0">
        <w:rPr>
          <w:rFonts w:ascii="Arial" w:hAnsi="Arial" w:cs="Arial"/>
          <w:spacing w:val="-3"/>
          <w:sz w:val="20"/>
          <w:szCs w:val="20"/>
        </w:rPr>
        <w:t>n</w:t>
      </w:r>
      <w:r w:rsidRPr="00FC69F0">
        <w:rPr>
          <w:rFonts w:ascii="Arial" w:hAnsi="Arial" w:cs="Arial"/>
          <w:spacing w:val="1"/>
          <w:sz w:val="20"/>
          <w:szCs w:val="20"/>
        </w:rPr>
        <w:t>tr</w:t>
      </w:r>
      <w:r w:rsidRPr="00FC69F0">
        <w:rPr>
          <w:rFonts w:ascii="Arial" w:hAnsi="Arial" w:cs="Arial"/>
          <w:spacing w:val="-3"/>
          <w:sz w:val="20"/>
          <w:szCs w:val="20"/>
        </w:rPr>
        <w:t>a</w:t>
      </w:r>
      <w:r w:rsidRPr="00FC69F0">
        <w:rPr>
          <w:rFonts w:ascii="Arial" w:hAnsi="Arial" w:cs="Arial"/>
          <w:spacing w:val="1"/>
          <w:sz w:val="20"/>
          <w:szCs w:val="20"/>
        </w:rPr>
        <w:t>t</w:t>
      </w:r>
      <w:r w:rsidRPr="00FC69F0">
        <w:rPr>
          <w:rFonts w:ascii="Arial" w:hAnsi="Arial" w:cs="Arial"/>
          <w:sz w:val="20"/>
          <w:szCs w:val="20"/>
        </w:rPr>
        <w:t>o.</w:t>
      </w:r>
    </w:p>
    <w:p w14:paraId="5066559E"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S</w:t>
      </w:r>
      <w:r w:rsidRPr="00FC69F0">
        <w:rPr>
          <w:rFonts w:ascii="Arial" w:hAnsi="Arial" w:cs="Arial"/>
          <w:sz w:val="20"/>
          <w:szCs w:val="20"/>
        </w:rPr>
        <w:t>uscri</w:t>
      </w:r>
      <w:r w:rsidRPr="00FC69F0">
        <w:rPr>
          <w:rFonts w:ascii="Arial" w:hAnsi="Arial" w:cs="Arial"/>
          <w:spacing w:val="-1"/>
          <w:sz w:val="20"/>
          <w:szCs w:val="20"/>
        </w:rPr>
        <w:t>bi</w:t>
      </w:r>
      <w:r w:rsidRPr="00FC69F0">
        <w:rPr>
          <w:rFonts w:ascii="Arial" w:hAnsi="Arial" w:cs="Arial"/>
          <w:sz w:val="20"/>
          <w:szCs w:val="20"/>
        </w:rPr>
        <w:t>r el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 xml:space="preserve">ato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3"/>
          <w:sz w:val="20"/>
          <w:szCs w:val="20"/>
        </w:rPr>
        <w:t>u</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 xml:space="preserve">e de esta </w:t>
      </w:r>
      <w:r w:rsidRPr="00FC69F0">
        <w:rPr>
          <w:rFonts w:ascii="Arial" w:hAnsi="Arial" w:cs="Arial"/>
          <w:spacing w:val="-1"/>
          <w:sz w:val="20"/>
          <w:szCs w:val="20"/>
        </w:rPr>
        <w:t>invitación</w:t>
      </w:r>
      <w:r w:rsidRPr="00FC69F0">
        <w:rPr>
          <w:rFonts w:ascii="Arial" w:hAnsi="Arial" w:cs="Arial"/>
          <w:sz w:val="20"/>
          <w:szCs w:val="20"/>
        </w:rPr>
        <w:t>, d</w:t>
      </w:r>
      <w:r w:rsidRPr="00FC69F0">
        <w:rPr>
          <w:rFonts w:ascii="Arial" w:hAnsi="Arial" w:cs="Arial"/>
          <w:spacing w:val="-1"/>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o del día calendario siguiente</w:t>
      </w:r>
      <w:r w:rsidRPr="00FC69F0">
        <w:rPr>
          <w:rFonts w:ascii="Arial" w:hAnsi="Arial" w:cs="Arial"/>
          <w:bCs/>
          <w:spacing w:val="1"/>
          <w:sz w:val="20"/>
          <w:szCs w:val="20"/>
        </w:rPr>
        <w:t xml:space="preserve"> (</w:t>
      </w:r>
      <w:r w:rsidRPr="00FC69F0">
        <w:rPr>
          <w:rFonts w:ascii="Arial" w:hAnsi="Arial" w:cs="Arial"/>
          <w:bCs/>
          <w:sz w:val="20"/>
          <w:szCs w:val="20"/>
        </w:rPr>
        <w:t xml:space="preserve">01) </w:t>
      </w:r>
      <w:r w:rsidRPr="00FC69F0">
        <w:rPr>
          <w:rFonts w:ascii="Arial" w:hAnsi="Arial" w:cs="Arial"/>
          <w:sz w:val="20"/>
          <w:szCs w:val="20"/>
        </w:rPr>
        <w:t xml:space="preserve">a la </w:t>
      </w:r>
      <w:r w:rsidRPr="00FC69F0">
        <w:rPr>
          <w:rFonts w:ascii="Arial" w:hAnsi="Arial" w:cs="Arial"/>
          <w:spacing w:val="1"/>
          <w:sz w:val="20"/>
          <w:szCs w:val="20"/>
        </w:rPr>
        <w:t>f</w:t>
      </w:r>
      <w:r w:rsidRPr="00FC69F0">
        <w:rPr>
          <w:rFonts w:ascii="Arial" w:hAnsi="Arial" w:cs="Arial"/>
          <w:sz w:val="20"/>
          <w:szCs w:val="20"/>
        </w:rPr>
        <w:t>ec</w:t>
      </w:r>
      <w:r w:rsidRPr="00FC69F0">
        <w:rPr>
          <w:rFonts w:ascii="Arial" w:hAnsi="Arial" w:cs="Arial"/>
          <w:spacing w:val="-1"/>
          <w:sz w:val="20"/>
          <w:szCs w:val="20"/>
        </w:rPr>
        <w:t>h</w:t>
      </w:r>
      <w:r w:rsidRPr="00FC69F0">
        <w:rPr>
          <w:rFonts w:ascii="Arial" w:hAnsi="Arial" w:cs="Arial"/>
          <w:sz w:val="20"/>
          <w:szCs w:val="20"/>
        </w:rPr>
        <w:t>a de n</w:t>
      </w:r>
      <w:r w:rsidRPr="00FC69F0">
        <w:rPr>
          <w:rFonts w:ascii="Arial" w:hAnsi="Arial" w:cs="Arial"/>
          <w:spacing w:val="-1"/>
          <w:sz w:val="20"/>
          <w:szCs w:val="20"/>
        </w:rPr>
        <w:t>o</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 xml:space="preserve">ón de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r</w:t>
      </w:r>
      <w:r w:rsidRPr="00FC69F0">
        <w:rPr>
          <w:rFonts w:ascii="Arial" w:hAnsi="Arial" w:cs="Arial"/>
          <w:sz w:val="20"/>
          <w:szCs w:val="20"/>
        </w:rPr>
        <w:t>es</w:t>
      </w:r>
      <w:r w:rsidRPr="00FC69F0">
        <w:rPr>
          <w:rFonts w:ascii="Arial" w:hAnsi="Arial" w:cs="Arial"/>
          <w:spacing w:val="-1"/>
          <w:sz w:val="20"/>
          <w:szCs w:val="20"/>
        </w:rPr>
        <w:t>ol</w:t>
      </w:r>
      <w:r w:rsidRPr="00FC69F0">
        <w:rPr>
          <w:rFonts w:ascii="Arial" w:hAnsi="Arial" w:cs="Arial"/>
          <w:sz w:val="20"/>
          <w:szCs w:val="20"/>
        </w:rPr>
        <w:t>u</w:t>
      </w:r>
      <w:r w:rsidRPr="00FC69F0">
        <w:rPr>
          <w:rFonts w:ascii="Arial" w:hAnsi="Arial" w:cs="Arial"/>
          <w:spacing w:val="-3"/>
          <w:sz w:val="20"/>
          <w:szCs w:val="20"/>
        </w:rPr>
        <w:t>c</w:t>
      </w:r>
      <w:r w:rsidRPr="00FC69F0">
        <w:rPr>
          <w:rFonts w:ascii="Arial" w:hAnsi="Arial" w:cs="Arial"/>
          <w:spacing w:val="-1"/>
          <w:sz w:val="20"/>
          <w:szCs w:val="20"/>
        </w:rPr>
        <w:t>i</w:t>
      </w:r>
      <w:r w:rsidRPr="00FC69F0">
        <w:rPr>
          <w:rFonts w:ascii="Arial" w:hAnsi="Arial" w:cs="Arial"/>
          <w:sz w:val="20"/>
          <w:szCs w:val="20"/>
        </w:rPr>
        <w:t>ón de a</w:t>
      </w:r>
      <w:r w:rsidRPr="00FC69F0">
        <w:rPr>
          <w:rFonts w:ascii="Arial" w:hAnsi="Arial" w:cs="Arial"/>
          <w:spacing w:val="-1"/>
          <w:sz w:val="20"/>
          <w:szCs w:val="20"/>
        </w:rPr>
        <w:t>d</w:t>
      </w:r>
      <w:r w:rsidRPr="00FC69F0">
        <w:rPr>
          <w:rFonts w:ascii="Arial" w:hAnsi="Arial" w:cs="Arial"/>
          <w:spacing w:val="1"/>
          <w:sz w:val="20"/>
          <w:szCs w:val="20"/>
        </w:rPr>
        <w:t>j</w:t>
      </w:r>
      <w:r w:rsidRPr="00FC69F0">
        <w:rPr>
          <w:rFonts w:ascii="Arial" w:hAnsi="Arial" w:cs="Arial"/>
          <w:sz w:val="20"/>
          <w:szCs w:val="20"/>
        </w:rPr>
        <w:t>u</w:t>
      </w:r>
      <w:r w:rsidRPr="00FC69F0">
        <w:rPr>
          <w:rFonts w:ascii="Arial" w:hAnsi="Arial" w:cs="Arial"/>
          <w:spacing w:val="-1"/>
          <w:sz w:val="20"/>
          <w:szCs w:val="20"/>
        </w:rPr>
        <w:t>di</w:t>
      </w:r>
      <w:r w:rsidRPr="00FC69F0">
        <w:rPr>
          <w:rFonts w:ascii="Arial" w:hAnsi="Arial" w:cs="Arial"/>
          <w:sz w:val="20"/>
          <w:szCs w:val="20"/>
        </w:rPr>
        <w:t>cac</w:t>
      </w:r>
      <w:r w:rsidRPr="00FC69F0">
        <w:rPr>
          <w:rFonts w:ascii="Arial" w:hAnsi="Arial" w:cs="Arial"/>
          <w:spacing w:val="-1"/>
          <w:sz w:val="20"/>
          <w:szCs w:val="20"/>
        </w:rPr>
        <w:t>i</w:t>
      </w:r>
      <w:r w:rsidRPr="00FC69F0">
        <w:rPr>
          <w:rFonts w:ascii="Arial" w:hAnsi="Arial" w:cs="Arial"/>
          <w:sz w:val="20"/>
          <w:szCs w:val="20"/>
        </w:rPr>
        <w:t>ó</w:t>
      </w:r>
      <w:r w:rsidRPr="00FC69F0">
        <w:rPr>
          <w:rFonts w:ascii="Arial" w:hAnsi="Arial" w:cs="Arial"/>
          <w:spacing w:val="-3"/>
          <w:sz w:val="20"/>
          <w:szCs w:val="20"/>
        </w:rPr>
        <w:t>n</w:t>
      </w:r>
      <w:r w:rsidRPr="00FC69F0">
        <w:rPr>
          <w:rFonts w:ascii="Arial" w:hAnsi="Arial" w:cs="Arial"/>
          <w:sz w:val="20"/>
          <w:szCs w:val="20"/>
        </w:rPr>
        <w:t>.</w:t>
      </w:r>
    </w:p>
    <w:p w14:paraId="00EF773A" w14:textId="77777777" w:rsidR="00733FC6" w:rsidRPr="00FC69F0" w:rsidRDefault="00733FC6" w:rsidP="00A02278">
      <w:pPr>
        <w:numPr>
          <w:ilvl w:val="0"/>
          <w:numId w:val="17"/>
        </w:numPr>
        <w:suppressAutoHyphens w:val="0"/>
        <w:autoSpaceDE w:val="0"/>
        <w:autoSpaceDN w:val="0"/>
        <w:adjustRightInd w:val="0"/>
        <w:ind w:left="-142" w:right="-376" w:hanging="218"/>
        <w:contextualSpacing/>
        <w:jc w:val="both"/>
        <w:rPr>
          <w:rFonts w:ascii="Arial" w:hAnsi="Arial" w:cs="Arial"/>
          <w:sz w:val="20"/>
          <w:szCs w:val="20"/>
        </w:rPr>
      </w:pP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1"/>
          <w:sz w:val="20"/>
          <w:szCs w:val="20"/>
        </w:rPr>
        <w:t>al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 xml:space="preserve">ar </w:t>
      </w:r>
      <w:r w:rsidRPr="00FC69F0">
        <w:rPr>
          <w:rFonts w:ascii="Arial" w:hAnsi="Arial" w:cs="Arial"/>
          <w:spacing w:val="-1"/>
          <w:sz w:val="20"/>
          <w:szCs w:val="20"/>
        </w:rPr>
        <w:t>l</w:t>
      </w:r>
      <w:r w:rsidRPr="00FC69F0">
        <w:rPr>
          <w:rFonts w:ascii="Arial" w:hAnsi="Arial" w:cs="Arial"/>
          <w:sz w:val="20"/>
          <w:szCs w:val="20"/>
        </w:rPr>
        <w:t>as d</w:t>
      </w:r>
      <w:r w:rsidRPr="00FC69F0">
        <w:rPr>
          <w:rFonts w:ascii="Arial" w:hAnsi="Arial" w:cs="Arial"/>
          <w:spacing w:val="-1"/>
          <w:sz w:val="20"/>
          <w:szCs w:val="20"/>
        </w:rPr>
        <w:t>ili</w:t>
      </w:r>
      <w:r w:rsidRPr="00FC69F0">
        <w:rPr>
          <w:rFonts w:ascii="Arial" w:hAnsi="Arial" w:cs="Arial"/>
          <w:spacing w:val="2"/>
          <w:sz w:val="20"/>
          <w:szCs w:val="20"/>
        </w:rPr>
        <w:t>g</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c</w:t>
      </w:r>
      <w:r w:rsidRPr="00FC69F0">
        <w:rPr>
          <w:rFonts w:ascii="Arial" w:hAnsi="Arial" w:cs="Arial"/>
          <w:spacing w:val="-1"/>
          <w:sz w:val="20"/>
          <w:szCs w:val="20"/>
        </w:rPr>
        <w:t>i</w:t>
      </w:r>
      <w:r w:rsidRPr="00FC69F0">
        <w:rPr>
          <w:rFonts w:ascii="Arial" w:hAnsi="Arial" w:cs="Arial"/>
          <w:sz w:val="20"/>
          <w:szCs w:val="20"/>
        </w:rPr>
        <w:t>as n</w:t>
      </w:r>
      <w:r w:rsidRPr="00FC69F0">
        <w:rPr>
          <w:rFonts w:ascii="Arial" w:hAnsi="Arial" w:cs="Arial"/>
          <w:spacing w:val="-1"/>
          <w:sz w:val="20"/>
          <w:szCs w:val="20"/>
        </w:rPr>
        <w:t>e</w:t>
      </w:r>
      <w:r w:rsidRPr="00FC69F0">
        <w:rPr>
          <w:rFonts w:ascii="Arial" w:hAnsi="Arial" w:cs="Arial"/>
          <w:sz w:val="20"/>
          <w:szCs w:val="20"/>
        </w:rPr>
        <w:t>ces</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as p</w:t>
      </w:r>
      <w:r w:rsidRPr="00FC69F0">
        <w:rPr>
          <w:rFonts w:ascii="Arial" w:hAnsi="Arial" w:cs="Arial"/>
          <w:spacing w:val="-1"/>
          <w:sz w:val="20"/>
          <w:szCs w:val="20"/>
        </w:rPr>
        <w:t>a</w:t>
      </w:r>
      <w:r w:rsidRPr="00FC69F0">
        <w:rPr>
          <w:rFonts w:ascii="Arial" w:hAnsi="Arial" w:cs="Arial"/>
          <w:spacing w:val="1"/>
          <w:sz w:val="20"/>
          <w:szCs w:val="20"/>
        </w:rPr>
        <w:t>r</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1"/>
          <w:sz w:val="20"/>
          <w:szCs w:val="20"/>
        </w:rPr>
        <w:t>l</w:t>
      </w:r>
      <w:r w:rsidRPr="00FC69F0">
        <w:rPr>
          <w:rFonts w:ascii="Arial" w:hAnsi="Arial" w:cs="Arial"/>
          <w:spacing w:val="-3"/>
          <w:sz w:val="20"/>
          <w:szCs w:val="20"/>
        </w:rPr>
        <w:t>e</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4"/>
          <w:sz w:val="20"/>
          <w:szCs w:val="20"/>
        </w:rPr>
        <w:t>l</w:t>
      </w:r>
      <w:r w:rsidRPr="00FC69F0">
        <w:rPr>
          <w:rFonts w:ascii="Arial" w:hAnsi="Arial" w:cs="Arial"/>
          <w:spacing w:val="-1"/>
          <w:sz w:val="20"/>
          <w:szCs w:val="20"/>
        </w:rPr>
        <w:t>i</w:t>
      </w:r>
      <w:r w:rsidRPr="00FC69F0">
        <w:rPr>
          <w:rFonts w:ascii="Arial" w:hAnsi="Arial" w:cs="Arial"/>
          <w:spacing w:val="-2"/>
          <w:sz w:val="20"/>
          <w:szCs w:val="20"/>
        </w:rPr>
        <w:t>z</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2"/>
          <w:sz w:val="20"/>
          <w:szCs w:val="20"/>
        </w:rPr>
        <w:t>e</w:t>
      </w:r>
      <w:r w:rsidRPr="00FC69F0">
        <w:rPr>
          <w:rFonts w:ascii="Arial" w:hAnsi="Arial" w:cs="Arial"/>
          <w:sz w:val="20"/>
          <w:szCs w:val="20"/>
        </w:rPr>
        <w:t>l co</w:t>
      </w:r>
      <w:r w:rsidRPr="00FC69F0">
        <w:rPr>
          <w:rFonts w:ascii="Arial" w:hAnsi="Arial" w:cs="Arial"/>
          <w:spacing w:val="-1"/>
          <w:sz w:val="20"/>
          <w:szCs w:val="20"/>
        </w:rPr>
        <w:t>n</w:t>
      </w:r>
      <w:r w:rsidRPr="00FC69F0">
        <w:rPr>
          <w:rFonts w:ascii="Arial" w:hAnsi="Arial" w:cs="Arial"/>
          <w:spacing w:val="1"/>
          <w:sz w:val="20"/>
          <w:szCs w:val="20"/>
        </w:rPr>
        <w:t>tr</w:t>
      </w:r>
      <w:r w:rsidRPr="00FC69F0">
        <w:rPr>
          <w:rFonts w:ascii="Arial" w:hAnsi="Arial" w:cs="Arial"/>
          <w:sz w:val="20"/>
          <w:szCs w:val="20"/>
        </w:rPr>
        <w:t>at</w:t>
      </w:r>
      <w:r w:rsidRPr="00FC69F0">
        <w:rPr>
          <w:rFonts w:ascii="Arial" w:hAnsi="Arial" w:cs="Arial"/>
          <w:spacing w:val="-2"/>
          <w:sz w:val="20"/>
          <w:szCs w:val="20"/>
        </w:rPr>
        <w:t>o</w:t>
      </w:r>
      <w:r w:rsidRPr="00FC69F0">
        <w:rPr>
          <w:rFonts w:ascii="Arial" w:hAnsi="Arial" w:cs="Arial"/>
          <w:sz w:val="20"/>
          <w:szCs w:val="20"/>
        </w:rPr>
        <w:t>, d</w:t>
      </w:r>
      <w:r w:rsidRPr="00FC69F0">
        <w:rPr>
          <w:rFonts w:ascii="Arial" w:hAnsi="Arial" w:cs="Arial"/>
          <w:spacing w:val="-3"/>
          <w:sz w:val="20"/>
          <w:szCs w:val="20"/>
        </w:rPr>
        <w:t>e</w:t>
      </w:r>
      <w:r w:rsidRPr="00FC69F0">
        <w:rPr>
          <w:rFonts w:ascii="Arial" w:hAnsi="Arial" w:cs="Arial"/>
          <w:sz w:val="20"/>
          <w:szCs w:val="20"/>
        </w:rPr>
        <w:t>nt</w:t>
      </w:r>
      <w:r w:rsidRPr="00FC69F0">
        <w:rPr>
          <w:rFonts w:ascii="Arial" w:hAnsi="Arial" w:cs="Arial"/>
          <w:spacing w:val="1"/>
          <w:sz w:val="20"/>
          <w:szCs w:val="20"/>
        </w:rPr>
        <w:t>r</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 xml:space="preserve">os </w:t>
      </w:r>
      <w:r w:rsidRPr="00FC69F0">
        <w:rPr>
          <w:rFonts w:ascii="Arial" w:hAnsi="Arial" w:cs="Arial"/>
          <w:bCs/>
          <w:sz w:val="20"/>
          <w:szCs w:val="20"/>
        </w:rPr>
        <w:t>tres</w:t>
      </w:r>
      <w:r w:rsidR="00D5786A">
        <w:rPr>
          <w:rFonts w:ascii="Arial" w:hAnsi="Arial" w:cs="Arial"/>
          <w:bCs/>
          <w:sz w:val="20"/>
          <w:szCs w:val="20"/>
        </w:rPr>
        <w:t xml:space="preserve"> </w:t>
      </w:r>
      <w:r w:rsidR="00D5786A" w:rsidRPr="00FC69F0">
        <w:rPr>
          <w:rFonts w:ascii="Arial" w:hAnsi="Arial" w:cs="Arial"/>
          <w:bCs/>
          <w:spacing w:val="1"/>
          <w:sz w:val="20"/>
          <w:szCs w:val="20"/>
        </w:rPr>
        <w:t>(</w:t>
      </w:r>
      <w:r w:rsidR="00D5786A" w:rsidRPr="00FC69F0">
        <w:rPr>
          <w:rFonts w:ascii="Arial" w:hAnsi="Arial" w:cs="Arial"/>
          <w:bCs/>
          <w:sz w:val="20"/>
          <w:szCs w:val="20"/>
        </w:rPr>
        <w:t>3)</w:t>
      </w:r>
      <w:r w:rsidRPr="00FC69F0">
        <w:rPr>
          <w:rFonts w:ascii="Arial" w:hAnsi="Arial" w:cs="Arial"/>
          <w:bCs/>
          <w:sz w:val="20"/>
          <w:szCs w:val="20"/>
        </w:rPr>
        <w:t xml:space="preserve"> días </w:t>
      </w:r>
      <w:proofErr w:type="gramStart"/>
      <w:r w:rsidRPr="00FC69F0">
        <w:rPr>
          <w:rFonts w:ascii="Arial" w:hAnsi="Arial" w:cs="Arial"/>
          <w:bCs/>
          <w:sz w:val="20"/>
          <w:szCs w:val="20"/>
        </w:rPr>
        <w:t xml:space="preserve">calendario  </w:t>
      </w:r>
      <w:r w:rsidRPr="00FC69F0">
        <w:rPr>
          <w:rFonts w:ascii="Arial" w:hAnsi="Arial" w:cs="Arial"/>
          <w:sz w:val="20"/>
          <w:szCs w:val="20"/>
        </w:rPr>
        <w:t>s</w:t>
      </w:r>
      <w:r w:rsidRPr="00FC69F0">
        <w:rPr>
          <w:rFonts w:ascii="Arial" w:hAnsi="Arial" w:cs="Arial"/>
          <w:spacing w:val="-3"/>
          <w:sz w:val="20"/>
          <w:szCs w:val="20"/>
        </w:rPr>
        <w:t>i</w:t>
      </w:r>
      <w:r w:rsidRPr="00FC69F0">
        <w:rPr>
          <w:rFonts w:ascii="Arial" w:hAnsi="Arial" w:cs="Arial"/>
          <w:spacing w:val="2"/>
          <w:sz w:val="20"/>
          <w:szCs w:val="20"/>
        </w:rPr>
        <w:t>g</w:t>
      </w:r>
      <w:r w:rsidRPr="00FC69F0">
        <w:rPr>
          <w:rFonts w:ascii="Arial" w:hAnsi="Arial" w:cs="Arial"/>
          <w:sz w:val="20"/>
          <w:szCs w:val="20"/>
        </w:rPr>
        <w:t>u</w:t>
      </w:r>
      <w:r w:rsidRPr="00FC69F0">
        <w:rPr>
          <w:rFonts w:ascii="Arial" w:hAnsi="Arial" w:cs="Arial"/>
          <w:spacing w:val="-1"/>
          <w:sz w:val="20"/>
          <w:szCs w:val="20"/>
        </w:rPr>
        <w:t>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es</w:t>
      </w:r>
      <w:proofErr w:type="gramEnd"/>
      <w:r w:rsidRPr="00FC69F0">
        <w:rPr>
          <w:rFonts w:ascii="Arial" w:hAnsi="Arial" w:cs="Arial"/>
          <w:sz w:val="20"/>
          <w:szCs w:val="20"/>
        </w:rPr>
        <w:t xml:space="preserve"> a la sus</w:t>
      </w:r>
      <w:r w:rsidRPr="00FC69F0">
        <w:rPr>
          <w:rFonts w:ascii="Arial" w:hAnsi="Arial" w:cs="Arial"/>
          <w:spacing w:val="-3"/>
          <w:sz w:val="20"/>
          <w:szCs w:val="20"/>
        </w:rPr>
        <w:t>c</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pc</w:t>
      </w:r>
      <w:r w:rsidRPr="00FC69F0">
        <w:rPr>
          <w:rFonts w:ascii="Arial" w:hAnsi="Arial" w:cs="Arial"/>
          <w:spacing w:val="-1"/>
          <w:sz w:val="20"/>
          <w:szCs w:val="20"/>
        </w:rPr>
        <w:t>i</w:t>
      </w:r>
      <w:r w:rsidRPr="00FC69F0">
        <w:rPr>
          <w:rFonts w:ascii="Arial" w:hAnsi="Arial" w:cs="Arial"/>
          <w:sz w:val="20"/>
          <w:szCs w:val="20"/>
        </w:rPr>
        <w:t>ón d</w:t>
      </w:r>
      <w:r w:rsidRPr="00FC69F0">
        <w:rPr>
          <w:rFonts w:ascii="Arial" w:hAnsi="Arial" w:cs="Arial"/>
          <w:spacing w:val="-1"/>
          <w:sz w:val="20"/>
          <w:szCs w:val="20"/>
        </w:rPr>
        <w:t>e</w:t>
      </w:r>
      <w:r w:rsidRPr="00FC69F0">
        <w:rPr>
          <w:rFonts w:ascii="Arial" w:hAnsi="Arial" w:cs="Arial"/>
          <w:sz w:val="20"/>
          <w:szCs w:val="20"/>
        </w:rPr>
        <w:t xml:space="preserve">l </w:t>
      </w:r>
      <w:r w:rsidRPr="00FC69F0">
        <w:rPr>
          <w:rFonts w:ascii="Arial" w:hAnsi="Arial" w:cs="Arial"/>
          <w:spacing w:val="1"/>
          <w:sz w:val="20"/>
          <w:szCs w:val="20"/>
        </w:rPr>
        <w:t>m</w:t>
      </w:r>
      <w:r w:rsidRPr="00FC69F0">
        <w:rPr>
          <w:rFonts w:ascii="Arial" w:hAnsi="Arial" w:cs="Arial"/>
          <w:spacing w:val="-1"/>
          <w:sz w:val="20"/>
          <w:szCs w:val="20"/>
        </w:rPr>
        <w:t>i</w:t>
      </w:r>
      <w:r w:rsidRPr="00FC69F0">
        <w:rPr>
          <w:rFonts w:ascii="Arial" w:hAnsi="Arial" w:cs="Arial"/>
          <w:spacing w:val="-2"/>
          <w:sz w:val="20"/>
          <w:szCs w:val="20"/>
        </w:rPr>
        <w:t>s</w:t>
      </w:r>
      <w:r w:rsidRPr="00FC69F0">
        <w:rPr>
          <w:rFonts w:ascii="Arial" w:hAnsi="Arial" w:cs="Arial"/>
          <w:spacing w:val="1"/>
          <w:sz w:val="20"/>
          <w:szCs w:val="20"/>
        </w:rPr>
        <w:t>m</w:t>
      </w:r>
      <w:r w:rsidRPr="00FC69F0">
        <w:rPr>
          <w:rFonts w:ascii="Arial" w:hAnsi="Arial" w:cs="Arial"/>
          <w:sz w:val="20"/>
          <w:szCs w:val="20"/>
        </w:rPr>
        <w:t>o.</w:t>
      </w:r>
    </w:p>
    <w:p w14:paraId="7DBDA3F7"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6F4827E6" w14:textId="77777777" w:rsidR="00733FC6" w:rsidRPr="00FC69F0" w:rsidRDefault="00733FC6" w:rsidP="00A02278">
      <w:pPr>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6"/>
          <w:sz w:val="20"/>
          <w:szCs w:val="20"/>
          <w:lang w:val="es-ES" w:eastAsia="es-ES"/>
        </w:rPr>
        <w:t>A</w:t>
      </w:r>
      <w:r w:rsidRPr="00FC69F0">
        <w:rPr>
          <w:rFonts w:ascii="Arial" w:hAnsi="Arial" w:cs="Arial"/>
          <w:bCs/>
          <w:spacing w:val="3"/>
          <w:sz w:val="20"/>
          <w:szCs w:val="20"/>
          <w:lang w:val="es-ES" w:eastAsia="es-ES"/>
        </w:rPr>
        <w:t>t</w:t>
      </w:r>
      <w:r w:rsidRPr="00FC69F0">
        <w:rPr>
          <w:rFonts w:ascii="Arial" w:hAnsi="Arial" w:cs="Arial"/>
          <w:bCs/>
          <w:sz w:val="20"/>
          <w:szCs w:val="20"/>
          <w:lang w:val="es-ES" w:eastAsia="es-ES"/>
        </w:rPr>
        <w:t>e</w:t>
      </w:r>
      <w:r w:rsidRPr="00FC69F0">
        <w:rPr>
          <w:rFonts w:ascii="Arial" w:hAnsi="Arial" w:cs="Arial"/>
          <w:bCs/>
          <w:spacing w:val="-1"/>
          <w:sz w:val="20"/>
          <w:szCs w:val="20"/>
          <w:lang w:val="es-ES" w:eastAsia="es-ES"/>
        </w:rPr>
        <w:t>n</w:t>
      </w:r>
      <w:r w:rsidRPr="00FC69F0">
        <w:rPr>
          <w:rFonts w:ascii="Arial" w:hAnsi="Arial" w:cs="Arial"/>
          <w:bCs/>
          <w:spacing w:val="1"/>
          <w:sz w:val="20"/>
          <w:szCs w:val="20"/>
          <w:lang w:val="es-ES" w:eastAsia="es-ES"/>
        </w:rPr>
        <w:t>t</w:t>
      </w:r>
      <w:r w:rsidRPr="00FC69F0">
        <w:rPr>
          <w:rFonts w:ascii="Arial" w:hAnsi="Arial" w:cs="Arial"/>
          <w:bCs/>
          <w:sz w:val="20"/>
          <w:szCs w:val="20"/>
          <w:lang w:val="es-ES" w:eastAsia="es-ES"/>
        </w:rPr>
        <w:t>ame</w:t>
      </w:r>
      <w:r w:rsidRPr="00FC69F0">
        <w:rPr>
          <w:rFonts w:ascii="Arial" w:hAnsi="Arial" w:cs="Arial"/>
          <w:bCs/>
          <w:spacing w:val="-1"/>
          <w:sz w:val="20"/>
          <w:szCs w:val="20"/>
          <w:lang w:val="es-ES" w:eastAsia="es-ES"/>
        </w:rPr>
        <w:t>n</w:t>
      </w:r>
      <w:r w:rsidRPr="00FC69F0">
        <w:rPr>
          <w:rFonts w:ascii="Arial" w:hAnsi="Arial" w:cs="Arial"/>
          <w:bCs/>
          <w:spacing w:val="1"/>
          <w:sz w:val="20"/>
          <w:szCs w:val="20"/>
          <w:lang w:val="es-ES" w:eastAsia="es-ES"/>
        </w:rPr>
        <w:t>te</w:t>
      </w:r>
      <w:r w:rsidRPr="00FC69F0">
        <w:rPr>
          <w:rFonts w:ascii="Arial" w:hAnsi="Arial" w:cs="Arial"/>
          <w:bCs/>
          <w:sz w:val="20"/>
          <w:szCs w:val="20"/>
          <w:lang w:val="es-ES" w:eastAsia="es-ES"/>
        </w:rPr>
        <w:t>,</w:t>
      </w:r>
    </w:p>
    <w:p w14:paraId="3E2FA0F6" w14:textId="77777777" w:rsidR="00733FC6" w:rsidRDefault="00733FC6" w:rsidP="00A02278">
      <w:pPr>
        <w:autoSpaceDE w:val="0"/>
        <w:autoSpaceDN w:val="0"/>
        <w:adjustRightInd w:val="0"/>
        <w:ind w:left="-142" w:right="-376"/>
        <w:contextualSpacing/>
        <w:jc w:val="both"/>
        <w:rPr>
          <w:rFonts w:ascii="Arial" w:hAnsi="Arial" w:cs="Arial"/>
          <w:sz w:val="20"/>
          <w:szCs w:val="20"/>
          <w:lang w:val="es-ES" w:eastAsia="es-ES"/>
        </w:rPr>
      </w:pPr>
    </w:p>
    <w:p w14:paraId="443EC154" w14:textId="77777777" w:rsidR="00D5786A" w:rsidRPr="00FC69F0" w:rsidRDefault="00D5786A" w:rsidP="00A02278">
      <w:pPr>
        <w:autoSpaceDE w:val="0"/>
        <w:autoSpaceDN w:val="0"/>
        <w:adjustRightInd w:val="0"/>
        <w:ind w:left="-142" w:right="-376"/>
        <w:contextualSpacing/>
        <w:jc w:val="both"/>
        <w:rPr>
          <w:rFonts w:ascii="Arial" w:hAnsi="Arial" w:cs="Arial"/>
          <w:sz w:val="20"/>
          <w:szCs w:val="20"/>
          <w:lang w:val="es-ES" w:eastAsia="es-ES"/>
        </w:rPr>
      </w:pPr>
    </w:p>
    <w:p w14:paraId="368B83B1"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spacing w:val="-1"/>
          <w:sz w:val="20"/>
          <w:szCs w:val="20"/>
          <w:lang w:val="es-ES" w:eastAsia="es-ES"/>
        </w:rPr>
        <w:t>N</w:t>
      </w:r>
      <w:r w:rsidRPr="00FC69F0">
        <w:rPr>
          <w:rFonts w:ascii="Arial" w:hAnsi="Arial" w:cs="Arial"/>
          <w:sz w:val="20"/>
          <w:szCs w:val="20"/>
          <w:lang w:val="es-ES" w:eastAsia="es-ES"/>
        </w:rPr>
        <w:t>omb</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 comp</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w:t>
      </w:r>
      <w:r w:rsidRPr="00FC69F0">
        <w:rPr>
          <w:rFonts w:ascii="Arial" w:hAnsi="Arial" w:cs="Arial"/>
          <w:spacing w:val="-2"/>
          <w:sz w:val="20"/>
          <w:szCs w:val="20"/>
          <w:lang w:val="es-ES" w:eastAsia="es-ES"/>
        </w:rPr>
        <w:t>t</w:t>
      </w:r>
      <w:r w:rsidRPr="00FC69F0">
        <w:rPr>
          <w:rFonts w:ascii="Arial" w:hAnsi="Arial" w:cs="Arial"/>
          <w:sz w:val="20"/>
          <w:szCs w:val="20"/>
          <w:lang w:val="es-ES" w:eastAsia="es-ES"/>
        </w:rPr>
        <w:t xml:space="preserve">o Representante legal: </w:t>
      </w:r>
      <w:r w:rsidRPr="00FC69F0">
        <w:rPr>
          <w:rFonts w:ascii="Arial" w:hAnsi="Arial" w:cs="Arial"/>
          <w:sz w:val="20"/>
          <w:szCs w:val="20"/>
          <w:u w:val="single"/>
          <w:lang w:val="es-ES" w:eastAsia="es-ES"/>
        </w:rPr>
        <w:tab/>
      </w:r>
    </w:p>
    <w:p w14:paraId="2147DE6A"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Di</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ecc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com</w:t>
      </w:r>
      <w:r w:rsidRPr="00FC69F0">
        <w:rPr>
          <w:rFonts w:ascii="Arial" w:hAnsi="Arial" w:cs="Arial"/>
          <w:spacing w:val="-2"/>
          <w:sz w:val="20"/>
          <w:szCs w:val="20"/>
          <w:lang w:val="es-ES" w:eastAsia="es-ES"/>
        </w:rPr>
        <w:t>e</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5D2C5C6D" w14:textId="77777777" w:rsidR="00D5786A"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z w:val="20"/>
          <w:szCs w:val="20"/>
          <w:lang w:val="es-ES" w:eastAsia="es-ES"/>
        </w:rPr>
        <w:t>NIT</w:t>
      </w:r>
      <w:r w:rsidRPr="00FC69F0">
        <w:rPr>
          <w:rFonts w:ascii="Arial" w:hAnsi="Arial" w:cs="Arial"/>
          <w:sz w:val="20"/>
          <w:szCs w:val="20"/>
          <w:u w:val="single"/>
          <w:lang w:val="es-ES" w:eastAsia="es-ES"/>
        </w:rPr>
        <w:t>:</w:t>
      </w:r>
      <w:r w:rsidR="00D5786A">
        <w:rPr>
          <w:rFonts w:ascii="Arial" w:hAnsi="Arial" w:cs="Arial"/>
          <w:sz w:val="20"/>
          <w:szCs w:val="20"/>
          <w:u w:val="single"/>
          <w:lang w:val="es-ES" w:eastAsia="es-ES"/>
        </w:rPr>
        <w:t xml:space="preserve">                                                                                                                                  </w:t>
      </w:r>
    </w:p>
    <w:p w14:paraId="09E2AC39" w14:textId="77777777" w:rsidR="00733FC6" w:rsidRPr="00FC69F0" w:rsidRDefault="00D5786A" w:rsidP="00A02278">
      <w:pPr>
        <w:tabs>
          <w:tab w:val="left" w:pos="7460"/>
          <w:tab w:val="left" w:pos="7600"/>
        </w:tabs>
        <w:autoSpaceDE w:val="0"/>
        <w:autoSpaceDN w:val="0"/>
        <w:adjustRightInd w:val="0"/>
        <w:ind w:left="-142" w:right="-376"/>
        <w:contextualSpacing/>
        <w:jc w:val="both"/>
        <w:rPr>
          <w:rFonts w:ascii="Arial" w:hAnsi="Arial" w:cs="Arial"/>
          <w:w w:val="98"/>
          <w:sz w:val="20"/>
          <w:szCs w:val="20"/>
          <w:u w:val="single"/>
          <w:lang w:val="es-ES" w:eastAsia="es-ES"/>
        </w:rPr>
      </w:pPr>
      <w:r w:rsidRPr="00FC69F0">
        <w:rPr>
          <w:rFonts w:ascii="Arial" w:hAnsi="Arial" w:cs="Arial"/>
          <w:spacing w:val="-1"/>
          <w:sz w:val="20"/>
          <w:szCs w:val="20"/>
          <w:lang w:val="es-ES" w:eastAsia="es-ES"/>
        </w:rPr>
        <w:t xml:space="preserve"> </w:t>
      </w:r>
      <w:r w:rsidR="00733FC6" w:rsidRPr="00FC69F0">
        <w:rPr>
          <w:rFonts w:ascii="Arial" w:hAnsi="Arial" w:cs="Arial"/>
          <w:spacing w:val="-1"/>
          <w:sz w:val="20"/>
          <w:szCs w:val="20"/>
          <w:lang w:val="es-ES" w:eastAsia="es-ES"/>
        </w:rPr>
        <w:t>N</w:t>
      </w:r>
      <w:r w:rsidR="00733FC6" w:rsidRPr="00FC69F0">
        <w:rPr>
          <w:rFonts w:ascii="Arial" w:hAnsi="Arial" w:cs="Arial"/>
          <w:sz w:val="20"/>
          <w:szCs w:val="20"/>
          <w:lang w:val="es-ES" w:eastAsia="es-ES"/>
        </w:rPr>
        <w:t xml:space="preserve">o. </w:t>
      </w:r>
      <w:r w:rsidR="00733FC6" w:rsidRPr="00FC69F0">
        <w:rPr>
          <w:rFonts w:ascii="Arial" w:hAnsi="Arial" w:cs="Arial"/>
          <w:spacing w:val="2"/>
          <w:sz w:val="20"/>
          <w:szCs w:val="20"/>
          <w:lang w:val="es-ES" w:eastAsia="es-ES"/>
        </w:rPr>
        <w:t>T</w:t>
      </w:r>
      <w:r w:rsidR="00733FC6" w:rsidRPr="00FC69F0">
        <w:rPr>
          <w:rFonts w:ascii="Arial" w:hAnsi="Arial" w:cs="Arial"/>
          <w:sz w:val="20"/>
          <w:szCs w:val="20"/>
          <w:lang w:val="es-ES" w:eastAsia="es-ES"/>
        </w:rPr>
        <w:t>e</w:t>
      </w:r>
      <w:r w:rsidR="00733FC6" w:rsidRPr="00FC69F0">
        <w:rPr>
          <w:rFonts w:ascii="Arial" w:hAnsi="Arial" w:cs="Arial"/>
          <w:spacing w:val="-1"/>
          <w:sz w:val="20"/>
          <w:szCs w:val="20"/>
          <w:lang w:val="es-ES" w:eastAsia="es-ES"/>
        </w:rPr>
        <w:t>l</w:t>
      </w:r>
      <w:r w:rsidR="00733FC6" w:rsidRPr="00FC69F0">
        <w:rPr>
          <w:rFonts w:ascii="Arial" w:hAnsi="Arial" w:cs="Arial"/>
          <w:spacing w:val="-3"/>
          <w:sz w:val="20"/>
          <w:szCs w:val="20"/>
          <w:lang w:val="es-ES" w:eastAsia="es-ES"/>
        </w:rPr>
        <w:t>é</w:t>
      </w:r>
      <w:r w:rsidR="00733FC6" w:rsidRPr="00FC69F0">
        <w:rPr>
          <w:rFonts w:ascii="Arial" w:hAnsi="Arial" w:cs="Arial"/>
          <w:spacing w:val="3"/>
          <w:sz w:val="20"/>
          <w:szCs w:val="20"/>
          <w:lang w:val="es-ES" w:eastAsia="es-ES"/>
        </w:rPr>
        <w:t>f</w:t>
      </w:r>
      <w:r w:rsidR="00733FC6" w:rsidRPr="00FC69F0">
        <w:rPr>
          <w:rFonts w:ascii="Arial" w:hAnsi="Arial" w:cs="Arial"/>
          <w:sz w:val="20"/>
          <w:szCs w:val="20"/>
          <w:lang w:val="es-ES" w:eastAsia="es-ES"/>
        </w:rPr>
        <w:t>o</w:t>
      </w:r>
      <w:r w:rsidR="00733FC6" w:rsidRPr="00FC69F0">
        <w:rPr>
          <w:rFonts w:ascii="Arial" w:hAnsi="Arial" w:cs="Arial"/>
          <w:spacing w:val="-1"/>
          <w:sz w:val="20"/>
          <w:szCs w:val="20"/>
          <w:lang w:val="es-ES" w:eastAsia="es-ES"/>
        </w:rPr>
        <w:t>n</w:t>
      </w:r>
      <w:r w:rsidR="00733FC6" w:rsidRPr="00FC69F0">
        <w:rPr>
          <w:rFonts w:ascii="Arial" w:hAnsi="Arial" w:cs="Arial"/>
          <w:sz w:val="20"/>
          <w:szCs w:val="20"/>
          <w:lang w:val="es-ES" w:eastAsia="es-ES"/>
        </w:rPr>
        <w:t>o:</w:t>
      </w:r>
      <w:r w:rsidR="00733FC6" w:rsidRPr="00FC69F0">
        <w:rPr>
          <w:rFonts w:ascii="Arial" w:hAnsi="Arial" w:cs="Arial"/>
          <w:sz w:val="20"/>
          <w:szCs w:val="20"/>
          <w:u w:val="single"/>
          <w:lang w:val="es-ES" w:eastAsia="es-ES"/>
        </w:rPr>
        <w:tab/>
      </w:r>
    </w:p>
    <w:p w14:paraId="57F5CC64"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w w:val="98"/>
          <w:sz w:val="20"/>
          <w:szCs w:val="20"/>
          <w:u w:val="single"/>
          <w:lang w:val="es-ES" w:eastAsia="es-ES"/>
        </w:rPr>
      </w:pPr>
      <w:r w:rsidRPr="00FC69F0">
        <w:rPr>
          <w:rFonts w:ascii="Arial" w:hAnsi="Arial" w:cs="Arial"/>
          <w:spacing w:val="-1"/>
          <w:sz w:val="20"/>
          <w:szCs w:val="20"/>
          <w:lang w:val="es-ES" w:eastAsia="es-ES"/>
        </w:rPr>
        <w:t>D</w:t>
      </w:r>
      <w:r w:rsidRPr="00FC69F0">
        <w:rPr>
          <w:rFonts w:ascii="Arial" w:hAnsi="Arial" w:cs="Arial"/>
          <w:sz w:val="20"/>
          <w:szCs w:val="20"/>
          <w:lang w:val="es-ES" w:eastAsia="es-ES"/>
        </w:rPr>
        <w:t>omic</w:t>
      </w:r>
      <w:r w:rsidRPr="00FC69F0">
        <w:rPr>
          <w:rFonts w:ascii="Arial" w:hAnsi="Arial" w:cs="Arial"/>
          <w:spacing w:val="-2"/>
          <w:sz w:val="20"/>
          <w:szCs w:val="20"/>
          <w:lang w:val="es-ES" w:eastAsia="es-ES"/>
        </w:rPr>
        <w:t>i</w:t>
      </w:r>
      <w:r w:rsidRPr="00FC69F0">
        <w:rPr>
          <w:rFonts w:ascii="Arial" w:hAnsi="Arial" w:cs="Arial"/>
          <w:spacing w:val="-1"/>
          <w:sz w:val="20"/>
          <w:szCs w:val="20"/>
          <w:lang w:val="es-ES" w:eastAsia="es-ES"/>
        </w:rPr>
        <w:t>li</w:t>
      </w:r>
      <w:r w:rsidRPr="00FC69F0">
        <w:rPr>
          <w:rFonts w:ascii="Arial" w:hAnsi="Arial" w:cs="Arial"/>
          <w:sz w:val="20"/>
          <w:szCs w:val="20"/>
          <w:lang w:val="es-ES" w:eastAsia="es-ES"/>
        </w:rPr>
        <w:t>o Le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a</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w:t>
      </w:r>
      <w:r w:rsidRPr="00FC69F0">
        <w:rPr>
          <w:rFonts w:ascii="Arial" w:hAnsi="Arial" w:cs="Arial"/>
          <w:sz w:val="20"/>
          <w:szCs w:val="20"/>
          <w:u w:val="single"/>
          <w:lang w:val="es-ES" w:eastAsia="es-ES"/>
        </w:rPr>
        <w:tab/>
      </w:r>
    </w:p>
    <w:p w14:paraId="0BAEEF53"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w w:val="131"/>
          <w:sz w:val="20"/>
          <w:szCs w:val="20"/>
          <w:u w:val="single"/>
          <w:lang w:val="es-ES" w:eastAsia="es-ES"/>
        </w:rPr>
      </w:pPr>
      <w:r w:rsidRPr="00FC69F0">
        <w:rPr>
          <w:rFonts w:ascii="Arial" w:hAnsi="Arial" w:cs="Arial"/>
          <w:sz w:val="20"/>
          <w:szCs w:val="20"/>
          <w:lang w:val="es-ES" w:eastAsia="es-ES"/>
        </w:rPr>
        <w:t>F</w:t>
      </w:r>
      <w:r w:rsidRPr="00FC69F0">
        <w:rPr>
          <w:rFonts w:ascii="Arial" w:hAnsi="Arial" w:cs="Arial"/>
          <w:spacing w:val="-2"/>
          <w:sz w:val="20"/>
          <w:szCs w:val="20"/>
          <w:lang w:val="es-ES" w:eastAsia="es-ES"/>
        </w:rPr>
        <w:t>i</w:t>
      </w:r>
      <w:r w:rsidRPr="00FC69F0">
        <w:rPr>
          <w:rFonts w:ascii="Arial" w:hAnsi="Arial" w:cs="Arial"/>
          <w:spacing w:val="1"/>
          <w:sz w:val="20"/>
          <w:szCs w:val="20"/>
          <w:lang w:val="es-ES" w:eastAsia="es-ES"/>
        </w:rPr>
        <w:t>rm</w:t>
      </w:r>
      <w:r w:rsidRPr="00FC69F0">
        <w:rPr>
          <w:rFonts w:ascii="Arial" w:hAnsi="Arial" w:cs="Arial"/>
          <w:sz w:val="20"/>
          <w:szCs w:val="20"/>
          <w:lang w:val="es-ES" w:eastAsia="es-ES"/>
        </w:rPr>
        <w:t>a de</w:t>
      </w:r>
      <w:r w:rsidRPr="00FC69F0">
        <w:rPr>
          <w:rFonts w:ascii="Arial" w:hAnsi="Arial" w:cs="Arial"/>
          <w:spacing w:val="-1"/>
          <w:sz w:val="20"/>
          <w:szCs w:val="20"/>
          <w:lang w:val="es-ES" w:eastAsia="es-ES"/>
        </w:rPr>
        <w:t xml:space="preserve"> l</w:t>
      </w:r>
      <w:r w:rsidRPr="00FC69F0">
        <w:rPr>
          <w:rFonts w:ascii="Arial" w:hAnsi="Arial" w:cs="Arial"/>
          <w:sz w:val="20"/>
          <w:szCs w:val="20"/>
          <w:lang w:val="es-ES" w:eastAsia="es-ES"/>
        </w:rPr>
        <w:t xml:space="preserve">a </w:t>
      </w:r>
      <w:r w:rsidRPr="00FC69F0">
        <w:rPr>
          <w:rFonts w:ascii="Arial" w:hAnsi="Arial" w:cs="Arial"/>
          <w:spacing w:val="-1"/>
          <w:sz w:val="20"/>
          <w:szCs w:val="20"/>
          <w:lang w:val="es-ES" w:eastAsia="es-ES"/>
        </w:rPr>
        <w:t>(</w:t>
      </w:r>
      <w:r w:rsidRPr="00FC69F0">
        <w:rPr>
          <w:rFonts w:ascii="Arial" w:hAnsi="Arial" w:cs="Arial"/>
          <w:sz w:val="20"/>
          <w:szCs w:val="20"/>
          <w:lang w:val="es-ES" w:eastAsia="es-ES"/>
        </w:rPr>
        <w:t xml:space="preserve">s) </w:t>
      </w:r>
      <w:r w:rsidRPr="00FC69F0">
        <w:rPr>
          <w:rFonts w:ascii="Arial" w:hAnsi="Arial" w:cs="Arial"/>
          <w:spacing w:val="-1"/>
          <w:sz w:val="20"/>
          <w:szCs w:val="20"/>
          <w:lang w:val="es-ES" w:eastAsia="es-ES"/>
        </w:rPr>
        <w:t>P</w:t>
      </w:r>
      <w:r w:rsidRPr="00FC69F0">
        <w:rPr>
          <w:rFonts w:ascii="Arial" w:hAnsi="Arial" w:cs="Arial"/>
          <w:sz w:val="20"/>
          <w:szCs w:val="20"/>
          <w:lang w:val="es-ES" w:eastAsia="es-ES"/>
        </w:rPr>
        <w:t>ersona</w:t>
      </w:r>
      <w:r w:rsidRPr="00FC69F0">
        <w:rPr>
          <w:rFonts w:ascii="Arial" w:hAnsi="Arial" w:cs="Arial"/>
          <w:spacing w:val="-2"/>
          <w:sz w:val="20"/>
          <w:szCs w:val="20"/>
          <w:lang w:val="es-ES" w:eastAsia="es-ES"/>
        </w:rPr>
        <w:t xml:space="preserve"> (</w:t>
      </w:r>
      <w:r w:rsidRPr="00FC69F0">
        <w:rPr>
          <w:rFonts w:ascii="Arial" w:hAnsi="Arial" w:cs="Arial"/>
          <w:sz w:val="20"/>
          <w:szCs w:val="20"/>
          <w:lang w:val="es-ES" w:eastAsia="es-ES"/>
        </w:rPr>
        <w:t xml:space="preserve">s) autorizada </w:t>
      </w:r>
      <w:r w:rsidRPr="00FC69F0">
        <w:rPr>
          <w:rFonts w:ascii="Arial" w:hAnsi="Arial" w:cs="Arial"/>
          <w:spacing w:val="1"/>
          <w:sz w:val="20"/>
          <w:szCs w:val="20"/>
          <w:lang w:val="es-ES" w:eastAsia="es-ES"/>
        </w:rPr>
        <w:t>(</w:t>
      </w:r>
      <w:r w:rsidRPr="00FC69F0">
        <w:rPr>
          <w:rFonts w:ascii="Arial" w:hAnsi="Arial" w:cs="Arial"/>
          <w:spacing w:val="-2"/>
          <w:sz w:val="20"/>
          <w:szCs w:val="20"/>
          <w:lang w:val="es-ES" w:eastAsia="es-ES"/>
        </w:rPr>
        <w:t>s</w:t>
      </w:r>
      <w:r w:rsidRPr="00FC69F0">
        <w:rPr>
          <w:rFonts w:ascii="Arial" w:hAnsi="Arial" w:cs="Arial"/>
          <w:spacing w:val="1"/>
          <w:sz w:val="20"/>
          <w:szCs w:val="20"/>
          <w:lang w:val="es-ES" w:eastAsia="es-ES"/>
        </w:rPr>
        <w:t>)</w:t>
      </w:r>
      <w:r w:rsidRPr="00FC69F0">
        <w:rPr>
          <w:rFonts w:ascii="Arial" w:hAnsi="Arial" w:cs="Arial"/>
          <w:sz w:val="20"/>
          <w:szCs w:val="20"/>
          <w:lang w:val="es-ES" w:eastAsia="es-ES"/>
        </w:rPr>
        <w:t xml:space="preserve">: </w:t>
      </w:r>
      <w:r w:rsidRPr="00FC69F0">
        <w:rPr>
          <w:rFonts w:ascii="Arial" w:hAnsi="Arial" w:cs="Arial"/>
          <w:sz w:val="20"/>
          <w:szCs w:val="20"/>
          <w:u w:val="single"/>
          <w:lang w:val="es-ES" w:eastAsia="es-ES"/>
        </w:rPr>
        <w:tab/>
      </w:r>
    </w:p>
    <w:p w14:paraId="511FF235"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u w:val="single"/>
          <w:lang w:val="es-ES" w:eastAsia="es-ES"/>
        </w:rPr>
      </w:pPr>
      <w:r w:rsidRPr="00FC69F0">
        <w:rPr>
          <w:rFonts w:ascii="Arial" w:hAnsi="Arial" w:cs="Arial"/>
          <w:spacing w:val="-1"/>
          <w:sz w:val="20"/>
          <w:szCs w:val="20"/>
          <w:lang w:val="es-ES" w:eastAsia="es-ES"/>
        </w:rPr>
        <w:t>Di</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ecc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ón co</w:t>
      </w:r>
      <w:r w:rsidRPr="00FC69F0">
        <w:rPr>
          <w:rFonts w:ascii="Arial" w:hAnsi="Arial" w:cs="Arial"/>
          <w:spacing w:val="-2"/>
          <w:sz w:val="20"/>
          <w:szCs w:val="20"/>
          <w:lang w:val="es-ES" w:eastAsia="es-ES"/>
        </w:rPr>
        <w:t>r</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eo e</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ec</w:t>
      </w:r>
      <w:r w:rsidRPr="00FC69F0">
        <w:rPr>
          <w:rFonts w:ascii="Arial" w:hAnsi="Arial" w:cs="Arial"/>
          <w:spacing w:val="-2"/>
          <w:sz w:val="20"/>
          <w:szCs w:val="20"/>
          <w:lang w:val="es-ES" w:eastAsia="es-ES"/>
        </w:rPr>
        <w:t>t</w:t>
      </w:r>
      <w:r w:rsidRPr="00FC69F0">
        <w:rPr>
          <w:rFonts w:ascii="Arial" w:hAnsi="Arial" w:cs="Arial"/>
          <w:spacing w:val="1"/>
          <w:sz w:val="20"/>
          <w:szCs w:val="20"/>
          <w:lang w:val="es-ES" w:eastAsia="es-ES"/>
        </w:rPr>
        <w:t>r</w:t>
      </w:r>
      <w:r w:rsidRPr="00FC69F0">
        <w:rPr>
          <w:rFonts w:ascii="Arial" w:hAnsi="Arial" w:cs="Arial"/>
          <w:sz w:val="20"/>
          <w:szCs w:val="20"/>
          <w:lang w:val="es-ES" w:eastAsia="es-ES"/>
        </w:rPr>
        <w:t>ó</w:t>
      </w:r>
      <w:r w:rsidRPr="00FC69F0">
        <w:rPr>
          <w:rFonts w:ascii="Arial" w:hAnsi="Arial" w:cs="Arial"/>
          <w:spacing w:val="-3"/>
          <w:sz w:val="20"/>
          <w:szCs w:val="20"/>
          <w:lang w:val="es-ES" w:eastAsia="es-ES"/>
        </w:rPr>
        <w:t>n</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co:</w:t>
      </w:r>
      <w:r w:rsidRPr="00FC69F0">
        <w:rPr>
          <w:rFonts w:ascii="Arial" w:hAnsi="Arial" w:cs="Arial"/>
          <w:sz w:val="20"/>
          <w:szCs w:val="20"/>
          <w:u w:val="single"/>
          <w:lang w:val="es-ES" w:eastAsia="es-ES"/>
        </w:rPr>
        <w:tab/>
      </w:r>
    </w:p>
    <w:p w14:paraId="519BB7CA" w14:textId="77777777" w:rsidR="00733FC6" w:rsidRPr="00FC69F0" w:rsidRDefault="00733FC6" w:rsidP="008362D1">
      <w:pPr>
        <w:tabs>
          <w:tab w:val="left" w:pos="7460"/>
          <w:tab w:val="left" w:pos="7600"/>
        </w:tabs>
        <w:autoSpaceDE w:val="0"/>
        <w:autoSpaceDN w:val="0"/>
        <w:adjustRightInd w:val="0"/>
        <w:ind w:left="-142" w:right="-376"/>
        <w:contextualSpacing/>
        <w:rPr>
          <w:rFonts w:ascii="Arial" w:hAnsi="Arial" w:cs="Arial"/>
          <w:bCs/>
          <w:spacing w:val="-1"/>
          <w:sz w:val="20"/>
          <w:szCs w:val="20"/>
          <w:lang w:val="es-ES" w:eastAsia="es-ES"/>
        </w:rPr>
      </w:pPr>
      <w:r w:rsidRPr="00FC69F0">
        <w:rPr>
          <w:rFonts w:ascii="Arial" w:hAnsi="Arial" w:cs="Arial"/>
          <w:bCs/>
          <w:spacing w:val="-1"/>
          <w:sz w:val="20"/>
          <w:szCs w:val="20"/>
          <w:lang w:val="es-ES" w:eastAsia="es-ES"/>
        </w:rPr>
        <w:t>Valor de la Oferta Económica: ____________________________________________________________________</w:t>
      </w:r>
    </w:p>
    <w:p w14:paraId="5DE6A6BC"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bCs/>
          <w:spacing w:val="-1"/>
          <w:sz w:val="20"/>
          <w:szCs w:val="20"/>
          <w:lang w:val="es-ES" w:eastAsia="es-ES"/>
        </w:rPr>
      </w:pPr>
    </w:p>
    <w:p w14:paraId="749758C7"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r w:rsidRPr="00FC69F0">
        <w:rPr>
          <w:rFonts w:ascii="Arial" w:hAnsi="Arial" w:cs="Arial"/>
          <w:bCs/>
          <w:spacing w:val="-1"/>
          <w:sz w:val="20"/>
          <w:szCs w:val="20"/>
          <w:lang w:val="es-ES" w:eastAsia="es-ES"/>
        </w:rPr>
        <w:t>N</w:t>
      </w:r>
      <w:r w:rsidRPr="00FC69F0">
        <w:rPr>
          <w:rFonts w:ascii="Arial" w:hAnsi="Arial" w:cs="Arial"/>
          <w:bCs/>
          <w:spacing w:val="1"/>
          <w:sz w:val="20"/>
          <w:szCs w:val="20"/>
          <w:lang w:val="es-ES" w:eastAsia="es-ES"/>
        </w:rPr>
        <w:t>O</w:t>
      </w:r>
      <w:r w:rsidRPr="00FC69F0">
        <w:rPr>
          <w:rFonts w:ascii="Arial" w:hAnsi="Arial" w:cs="Arial"/>
          <w:bCs/>
          <w:spacing w:val="2"/>
          <w:sz w:val="20"/>
          <w:szCs w:val="20"/>
          <w:lang w:val="es-ES" w:eastAsia="es-ES"/>
        </w:rPr>
        <w:t>T</w:t>
      </w:r>
      <w:r w:rsidRPr="00FC69F0">
        <w:rPr>
          <w:rFonts w:ascii="Arial" w:hAnsi="Arial" w:cs="Arial"/>
          <w:bCs/>
          <w:spacing w:val="-8"/>
          <w:sz w:val="20"/>
          <w:szCs w:val="20"/>
          <w:lang w:val="es-ES" w:eastAsia="es-ES"/>
        </w:rPr>
        <w:t>A</w:t>
      </w:r>
      <w:r w:rsidRPr="00FC69F0">
        <w:rPr>
          <w:rFonts w:ascii="Arial" w:hAnsi="Arial" w:cs="Arial"/>
          <w:bCs/>
          <w:sz w:val="20"/>
          <w:szCs w:val="20"/>
          <w:lang w:val="es-ES" w:eastAsia="es-ES"/>
        </w:rPr>
        <w:t xml:space="preserve">: </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o a</w:t>
      </w:r>
      <w:r w:rsidRPr="00FC69F0">
        <w:rPr>
          <w:rFonts w:ascii="Arial" w:hAnsi="Arial" w:cs="Arial"/>
          <w:spacing w:val="2"/>
          <w:sz w:val="20"/>
          <w:szCs w:val="20"/>
          <w:lang w:val="es-ES" w:eastAsia="es-ES"/>
        </w:rPr>
        <w:t>g</w:t>
      </w:r>
      <w:r w:rsidRPr="00FC69F0">
        <w:rPr>
          <w:rFonts w:ascii="Arial" w:hAnsi="Arial" w:cs="Arial"/>
          <w:spacing w:val="1"/>
          <w:sz w:val="20"/>
          <w:szCs w:val="20"/>
          <w:lang w:val="es-ES" w:eastAsia="es-ES"/>
        </w:rPr>
        <w:t>r</w:t>
      </w:r>
      <w:r w:rsidRPr="00FC69F0">
        <w:rPr>
          <w:rFonts w:ascii="Arial" w:hAnsi="Arial" w:cs="Arial"/>
          <w:spacing w:val="-3"/>
          <w:sz w:val="20"/>
          <w:szCs w:val="20"/>
          <w:lang w:val="es-ES" w:eastAsia="es-ES"/>
        </w:rPr>
        <w:t>e</w:t>
      </w:r>
      <w:r w:rsidRPr="00FC69F0">
        <w:rPr>
          <w:rFonts w:ascii="Arial" w:hAnsi="Arial" w:cs="Arial"/>
          <w:spacing w:val="2"/>
          <w:sz w:val="20"/>
          <w:szCs w:val="20"/>
          <w:lang w:val="es-ES" w:eastAsia="es-ES"/>
        </w:rPr>
        <w:t>g</w:t>
      </w:r>
      <w:r w:rsidRPr="00FC69F0">
        <w:rPr>
          <w:rFonts w:ascii="Arial" w:hAnsi="Arial" w:cs="Arial"/>
          <w:sz w:val="20"/>
          <w:szCs w:val="20"/>
          <w:lang w:val="es-ES" w:eastAsia="es-ES"/>
        </w:rPr>
        <w:t>ue c</w:t>
      </w:r>
      <w:r w:rsidRPr="00FC69F0">
        <w:rPr>
          <w:rFonts w:ascii="Arial" w:hAnsi="Arial" w:cs="Arial"/>
          <w:spacing w:val="-3"/>
          <w:sz w:val="20"/>
          <w:szCs w:val="20"/>
          <w:lang w:val="es-ES" w:eastAsia="es-ES"/>
        </w:rPr>
        <w:t>o</w:t>
      </w:r>
      <w:r w:rsidRPr="00FC69F0">
        <w:rPr>
          <w:rFonts w:ascii="Arial" w:hAnsi="Arial" w:cs="Arial"/>
          <w:spacing w:val="-2"/>
          <w:sz w:val="20"/>
          <w:szCs w:val="20"/>
          <w:lang w:val="es-ES" w:eastAsia="es-ES"/>
        </w:rPr>
        <w:t>m</w:t>
      </w:r>
      <w:r w:rsidRPr="00FC69F0">
        <w:rPr>
          <w:rFonts w:ascii="Arial" w:hAnsi="Arial" w:cs="Arial"/>
          <w:sz w:val="20"/>
          <w:szCs w:val="20"/>
          <w:lang w:val="es-ES" w:eastAsia="es-ES"/>
        </w:rPr>
        <w:t>e</w:t>
      </w:r>
      <w:r w:rsidRPr="00FC69F0">
        <w:rPr>
          <w:rFonts w:ascii="Arial" w:hAnsi="Arial" w:cs="Arial"/>
          <w:spacing w:val="-1"/>
          <w:sz w:val="20"/>
          <w:szCs w:val="20"/>
          <w:lang w:val="es-ES" w:eastAsia="es-ES"/>
        </w:rPr>
        <w:t>n</w:t>
      </w:r>
      <w:r w:rsidRPr="00FC69F0">
        <w:rPr>
          <w:rFonts w:ascii="Arial" w:hAnsi="Arial" w:cs="Arial"/>
          <w:spacing w:val="1"/>
          <w:sz w:val="20"/>
          <w:szCs w:val="20"/>
          <w:lang w:val="es-ES" w:eastAsia="es-ES"/>
        </w:rPr>
        <w:t>t</w:t>
      </w:r>
      <w:r w:rsidRPr="00FC69F0">
        <w:rPr>
          <w:rFonts w:ascii="Arial" w:hAnsi="Arial" w:cs="Arial"/>
          <w:sz w:val="20"/>
          <w:szCs w:val="20"/>
          <w:lang w:val="es-ES" w:eastAsia="es-ES"/>
        </w:rPr>
        <w:t>ari</w:t>
      </w:r>
      <w:r w:rsidRPr="00FC69F0">
        <w:rPr>
          <w:rFonts w:ascii="Arial" w:hAnsi="Arial" w:cs="Arial"/>
          <w:spacing w:val="-1"/>
          <w:sz w:val="20"/>
          <w:szCs w:val="20"/>
          <w:lang w:val="es-ES" w:eastAsia="es-ES"/>
        </w:rPr>
        <w:t>o</w:t>
      </w:r>
      <w:r w:rsidRPr="00FC69F0">
        <w:rPr>
          <w:rFonts w:ascii="Arial" w:hAnsi="Arial" w:cs="Arial"/>
          <w:sz w:val="20"/>
          <w:szCs w:val="20"/>
          <w:lang w:val="es-ES" w:eastAsia="es-ES"/>
        </w:rPr>
        <w:t>s o ac</w:t>
      </w:r>
      <w:r w:rsidRPr="00FC69F0">
        <w:rPr>
          <w:rFonts w:ascii="Arial" w:hAnsi="Arial" w:cs="Arial"/>
          <w:spacing w:val="-1"/>
          <w:sz w:val="20"/>
          <w:szCs w:val="20"/>
          <w:lang w:val="es-ES" w:eastAsia="es-ES"/>
        </w:rPr>
        <w:t>l</w:t>
      </w:r>
      <w:r w:rsidRPr="00FC69F0">
        <w:rPr>
          <w:rFonts w:ascii="Arial" w:hAnsi="Arial" w:cs="Arial"/>
          <w:sz w:val="20"/>
          <w:szCs w:val="20"/>
          <w:lang w:val="es-ES" w:eastAsia="es-ES"/>
        </w:rPr>
        <w:t>arac</w:t>
      </w:r>
      <w:r w:rsidRPr="00FC69F0">
        <w:rPr>
          <w:rFonts w:ascii="Arial" w:hAnsi="Arial" w:cs="Arial"/>
          <w:spacing w:val="-1"/>
          <w:sz w:val="20"/>
          <w:szCs w:val="20"/>
          <w:lang w:val="es-ES" w:eastAsia="es-ES"/>
        </w:rPr>
        <w:t>i</w:t>
      </w:r>
      <w:r w:rsidRPr="00FC69F0">
        <w:rPr>
          <w:rFonts w:ascii="Arial" w:hAnsi="Arial" w:cs="Arial"/>
          <w:sz w:val="20"/>
          <w:szCs w:val="20"/>
          <w:lang w:val="es-ES" w:eastAsia="es-ES"/>
        </w:rPr>
        <w:t>o</w:t>
      </w:r>
      <w:r w:rsidRPr="00FC69F0">
        <w:rPr>
          <w:rFonts w:ascii="Arial" w:hAnsi="Arial" w:cs="Arial"/>
          <w:spacing w:val="-1"/>
          <w:sz w:val="20"/>
          <w:szCs w:val="20"/>
          <w:lang w:val="es-ES" w:eastAsia="es-ES"/>
        </w:rPr>
        <w:t>n</w:t>
      </w:r>
      <w:r w:rsidRPr="00FC69F0">
        <w:rPr>
          <w:rFonts w:ascii="Arial" w:hAnsi="Arial" w:cs="Arial"/>
          <w:sz w:val="20"/>
          <w:szCs w:val="20"/>
          <w:lang w:val="es-ES" w:eastAsia="es-ES"/>
        </w:rPr>
        <w:t>es</w:t>
      </w:r>
    </w:p>
    <w:p w14:paraId="6D35CC5E"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p>
    <w:p w14:paraId="43EE1893" w14:textId="77777777" w:rsidR="00733FC6" w:rsidRPr="00FC69F0" w:rsidRDefault="00733FC6" w:rsidP="00A02278">
      <w:pPr>
        <w:tabs>
          <w:tab w:val="left" w:pos="7460"/>
          <w:tab w:val="left" w:pos="7600"/>
        </w:tabs>
        <w:autoSpaceDE w:val="0"/>
        <w:autoSpaceDN w:val="0"/>
        <w:adjustRightInd w:val="0"/>
        <w:ind w:left="-142" w:right="-376"/>
        <w:contextualSpacing/>
        <w:jc w:val="both"/>
        <w:rPr>
          <w:rFonts w:ascii="Arial" w:hAnsi="Arial" w:cs="Arial"/>
          <w:sz w:val="20"/>
          <w:szCs w:val="20"/>
          <w:lang w:val="es-ES" w:eastAsia="es-ES"/>
        </w:rPr>
      </w:pPr>
    </w:p>
    <w:p w14:paraId="2031A4EF" w14:textId="77777777" w:rsidR="00733FC6" w:rsidRPr="00FC69F0" w:rsidRDefault="00733FC6" w:rsidP="00A02278">
      <w:pPr>
        <w:autoSpaceDE w:val="0"/>
        <w:autoSpaceDN w:val="0"/>
        <w:adjustRightInd w:val="0"/>
        <w:ind w:left="-142" w:right="-376"/>
        <w:contextualSpacing/>
        <w:jc w:val="both"/>
        <w:rPr>
          <w:rFonts w:ascii="Arial" w:hAnsi="Arial" w:cs="Arial"/>
          <w:bCs/>
          <w:sz w:val="20"/>
          <w:szCs w:val="20"/>
          <w:lang w:val="es-ES" w:eastAsia="es-ES"/>
        </w:rPr>
      </w:pPr>
      <w:r>
        <w:rPr>
          <w:noProof/>
          <w:lang w:eastAsia="es-CO" w:bidi="ar-SA"/>
        </w:rPr>
        <mc:AlternateContent>
          <mc:Choice Requires="wps">
            <w:drawing>
              <wp:anchor distT="4294967295" distB="4294967295" distL="114300" distR="114300" simplePos="0" relativeHeight="251659264" behindDoc="1" locked="0" layoutInCell="0" allowOverlap="1" wp14:anchorId="645FE1BF" wp14:editId="4D643600">
                <wp:simplePos x="0" y="0"/>
                <wp:positionH relativeFrom="page">
                  <wp:posOffset>995045</wp:posOffset>
                </wp:positionH>
                <wp:positionV relativeFrom="paragraph">
                  <wp:posOffset>73659</wp:posOffset>
                </wp:positionV>
                <wp:extent cx="4973955" cy="0"/>
                <wp:effectExtent l="0" t="0" r="17145" b="19050"/>
                <wp:wrapNone/>
                <wp:docPr id="4"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polyline w14:anchorId="7BE95913" id="Forma libre 1"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" o:allowincell="f" filled="f" strokeweight=".5pt">
                <v:path arrowok="t" o:connecttype="custom" o:connectlocs="0,0;2147483646,0" o:connectangles="0,0"/>
                <w10:wrap anchorx="page"/>
              </v:polyline>
            </w:pict>
          </mc:Fallback>
        </mc:AlternateContent>
      </w:r>
    </w:p>
    <w:p w14:paraId="2B911D06" w14:textId="77777777" w:rsidR="00733FC6" w:rsidRPr="00FC69F0" w:rsidRDefault="00733FC6" w:rsidP="00A02278">
      <w:pPr>
        <w:ind w:left="-142" w:right="-376"/>
        <w:contextualSpacing/>
        <w:jc w:val="both"/>
        <w:rPr>
          <w:rFonts w:ascii="Arial" w:hAnsi="Arial" w:cs="Arial"/>
          <w:bCs/>
          <w:sz w:val="20"/>
          <w:szCs w:val="20"/>
          <w:lang w:val="es-ES" w:eastAsia="es-ES"/>
        </w:rPr>
      </w:pPr>
      <w:r w:rsidRPr="00FC69F0">
        <w:rPr>
          <w:rFonts w:ascii="Arial" w:hAnsi="Arial" w:cs="Arial"/>
          <w:bCs/>
          <w:sz w:val="20"/>
          <w:szCs w:val="20"/>
          <w:lang w:val="es-ES" w:eastAsia="es-ES"/>
        </w:rPr>
        <w:t>FIR</w:t>
      </w:r>
      <w:r w:rsidRPr="00FC69F0">
        <w:rPr>
          <w:rFonts w:ascii="Arial" w:hAnsi="Arial" w:cs="Arial"/>
          <w:bCs/>
          <w:spacing w:val="3"/>
          <w:sz w:val="20"/>
          <w:szCs w:val="20"/>
          <w:lang w:val="es-ES" w:eastAsia="es-ES"/>
        </w:rPr>
        <w:t>M</w:t>
      </w:r>
      <w:r w:rsidRPr="00FC69F0">
        <w:rPr>
          <w:rFonts w:ascii="Arial" w:hAnsi="Arial" w:cs="Arial"/>
          <w:bCs/>
          <w:sz w:val="20"/>
          <w:szCs w:val="20"/>
          <w:lang w:val="es-ES" w:eastAsia="es-ES"/>
        </w:rPr>
        <w:t xml:space="preserve">A </w:t>
      </w:r>
      <w:r w:rsidRPr="00FC69F0">
        <w:rPr>
          <w:rFonts w:ascii="Arial" w:hAnsi="Arial" w:cs="Arial"/>
          <w:bCs/>
          <w:spacing w:val="-1"/>
          <w:sz w:val="20"/>
          <w:szCs w:val="20"/>
          <w:lang w:val="es-ES" w:eastAsia="es-ES"/>
        </w:rPr>
        <w:t>DE</w:t>
      </w:r>
      <w:r w:rsidRPr="00FC69F0">
        <w:rPr>
          <w:rFonts w:ascii="Arial" w:hAnsi="Arial" w:cs="Arial"/>
          <w:bCs/>
          <w:sz w:val="20"/>
          <w:szCs w:val="20"/>
          <w:lang w:val="es-ES" w:eastAsia="es-ES"/>
        </w:rPr>
        <w:t>L P</w:t>
      </w:r>
      <w:r w:rsidRPr="00FC69F0">
        <w:rPr>
          <w:rFonts w:ascii="Arial" w:hAnsi="Arial" w:cs="Arial"/>
          <w:bCs/>
          <w:spacing w:val="-1"/>
          <w:sz w:val="20"/>
          <w:szCs w:val="20"/>
          <w:lang w:val="es-ES" w:eastAsia="es-ES"/>
        </w:rPr>
        <w:t>R</w:t>
      </w:r>
      <w:r w:rsidRPr="00FC69F0">
        <w:rPr>
          <w:rFonts w:ascii="Arial" w:hAnsi="Arial" w:cs="Arial"/>
          <w:bCs/>
          <w:spacing w:val="1"/>
          <w:sz w:val="20"/>
          <w:szCs w:val="20"/>
          <w:lang w:val="es-ES" w:eastAsia="es-ES"/>
        </w:rPr>
        <w:t>O</w:t>
      </w:r>
      <w:r w:rsidRPr="00FC69F0">
        <w:rPr>
          <w:rFonts w:ascii="Arial" w:hAnsi="Arial" w:cs="Arial"/>
          <w:bCs/>
          <w:spacing w:val="-1"/>
          <w:sz w:val="20"/>
          <w:szCs w:val="20"/>
          <w:lang w:val="es-ES" w:eastAsia="es-ES"/>
        </w:rPr>
        <w:t>P</w:t>
      </w:r>
      <w:r w:rsidRPr="00FC69F0">
        <w:rPr>
          <w:rFonts w:ascii="Arial" w:hAnsi="Arial" w:cs="Arial"/>
          <w:bCs/>
          <w:spacing w:val="1"/>
          <w:sz w:val="20"/>
          <w:szCs w:val="20"/>
          <w:lang w:val="es-ES" w:eastAsia="es-ES"/>
        </w:rPr>
        <w:t>O</w:t>
      </w:r>
      <w:r w:rsidRPr="00FC69F0">
        <w:rPr>
          <w:rFonts w:ascii="Arial" w:hAnsi="Arial" w:cs="Arial"/>
          <w:bCs/>
          <w:spacing w:val="-1"/>
          <w:sz w:val="20"/>
          <w:szCs w:val="20"/>
          <w:lang w:val="es-ES" w:eastAsia="es-ES"/>
        </w:rPr>
        <w:t>NEN</w:t>
      </w:r>
      <w:r w:rsidRPr="00FC69F0">
        <w:rPr>
          <w:rFonts w:ascii="Arial" w:hAnsi="Arial" w:cs="Arial"/>
          <w:bCs/>
          <w:spacing w:val="-3"/>
          <w:sz w:val="20"/>
          <w:szCs w:val="20"/>
          <w:lang w:val="es-ES" w:eastAsia="es-ES"/>
        </w:rPr>
        <w:t>T</w:t>
      </w:r>
      <w:r w:rsidRPr="00FC69F0">
        <w:rPr>
          <w:rFonts w:ascii="Arial" w:hAnsi="Arial" w:cs="Arial"/>
          <w:bCs/>
          <w:sz w:val="20"/>
          <w:szCs w:val="20"/>
          <w:lang w:val="es-ES" w:eastAsia="es-ES"/>
        </w:rPr>
        <w:t>E</w:t>
      </w:r>
    </w:p>
    <w:p w14:paraId="79132B7E" w14:textId="77777777" w:rsidR="00733FC6" w:rsidRPr="00FC69F0" w:rsidRDefault="00733FC6" w:rsidP="00A02278">
      <w:pPr>
        <w:ind w:left="-142" w:right="-376"/>
        <w:contextualSpacing/>
        <w:jc w:val="both"/>
        <w:rPr>
          <w:rFonts w:ascii="Arial" w:hAnsi="Arial" w:cs="Arial"/>
          <w:bCs/>
          <w:sz w:val="20"/>
          <w:szCs w:val="20"/>
          <w:lang w:val="es-ES" w:eastAsia="es-ES"/>
        </w:rPr>
        <w:sectPr w:rsidR="00733FC6" w:rsidRPr="00FC69F0" w:rsidSect="00733FC6">
          <w:headerReference w:type="default" r:id="rId7"/>
          <w:pgSz w:w="12240" w:h="15840" w:code="1"/>
          <w:pgMar w:top="1417" w:right="1701" w:bottom="1417" w:left="1701" w:header="465" w:footer="0" w:gutter="0"/>
          <w:pgBorders w:offsetFrom="page">
            <w:top w:val="single" w:sz="2" w:space="12" w:color="auto"/>
          </w:pgBorders>
          <w:cols w:space="720"/>
          <w:noEndnote/>
          <w:docGrid w:linePitch="326"/>
        </w:sectPr>
      </w:pPr>
    </w:p>
    <w:p w14:paraId="6F788971" w14:textId="77777777" w:rsidR="00733FC6" w:rsidRPr="00FC69F0" w:rsidRDefault="00733FC6" w:rsidP="00233D18">
      <w:pPr>
        <w:spacing w:after="160"/>
        <w:ind w:right="-376"/>
        <w:contextualSpacing/>
        <w:jc w:val="center"/>
        <w:rPr>
          <w:rFonts w:ascii="Arial" w:hAnsi="Arial" w:cs="Arial"/>
          <w:b/>
          <w:bCs/>
          <w:spacing w:val="2"/>
          <w:sz w:val="20"/>
          <w:szCs w:val="20"/>
          <w:lang w:val="es-ES" w:eastAsia="es-ES"/>
        </w:rPr>
      </w:pPr>
      <w:r w:rsidRPr="00FC69F0">
        <w:rPr>
          <w:rFonts w:ascii="Arial" w:hAnsi="Arial" w:cs="Arial"/>
          <w:b/>
          <w:bCs/>
          <w:spacing w:val="-6"/>
          <w:sz w:val="20"/>
          <w:szCs w:val="20"/>
          <w:lang w:val="es-ES" w:eastAsia="es-ES"/>
        </w:rPr>
        <w:lastRenderedPageBreak/>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2</w:t>
      </w:r>
    </w:p>
    <w:p w14:paraId="7E3D99E0" w14:textId="77777777" w:rsidR="00733FC6" w:rsidRPr="00FC69F0" w:rsidRDefault="00733FC6" w:rsidP="00A02278">
      <w:pPr>
        <w:autoSpaceDE w:val="0"/>
        <w:autoSpaceDN w:val="0"/>
        <w:adjustRightInd w:val="0"/>
        <w:ind w:left="-142" w:right="-376"/>
        <w:contextualSpacing/>
        <w:jc w:val="center"/>
        <w:rPr>
          <w:rFonts w:ascii="Arial" w:hAnsi="Arial" w:cs="Arial"/>
          <w:b/>
          <w:sz w:val="20"/>
          <w:szCs w:val="20"/>
          <w:lang w:val="es-ES" w:eastAsia="es-ES"/>
        </w:rPr>
      </w:pPr>
    </w:p>
    <w:p w14:paraId="1C4520E3" w14:textId="77777777" w:rsidR="00733FC6" w:rsidRPr="00FC69F0" w:rsidRDefault="00733FC6" w:rsidP="00A02278">
      <w:pPr>
        <w:autoSpaceDE w:val="0"/>
        <w:autoSpaceDN w:val="0"/>
        <w:adjustRightInd w:val="0"/>
        <w:ind w:left="-142" w:right="-376"/>
        <w:contextualSpacing/>
        <w:jc w:val="center"/>
        <w:rPr>
          <w:rFonts w:ascii="Arial" w:hAnsi="Arial" w:cs="Arial"/>
          <w:b/>
          <w:bCs/>
          <w:color w:val="000000"/>
          <w:sz w:val="20"/>
          <w:szCs w:val="20"/>
          <w:lang w:eastAsia="es-CO"/>
        </w:rPr>
      </w:pPr>
      <w:r w:rsidRPr="00FC69F0">
        <w:rPr>
          <w:rFonts w:ascii="Arial" w:hAnsi="Arial" w:cs="Arial"/>
          <w:b/>
          <w:bCs/>
          <w:color w:val="000000"/>
          <w:sz w:val="20"/>
          <w:szCs w:val="20"/>
          <w:lang w:eastAsia="es-CO"/>
        </w:rPr>
        <w:t>COMPROMISO ÉTICO Y AMBIENTAL</w:t>
      </w:r>
    </w:p>
    <w:p w14:paraId="230B5758"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05228B43"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desarrollo</w:t>
      </w:r>
      <w:r w:rsidR="00411E97">
        <w:rPr>
          <w:rFonts w:ascii="Arial" w:hAnsi="Arial" w:cs="Arial"/>
          <w:color w:val="000000"/>
          <w:sz w:val="20"/>
          <w:szCs w:val="20"/>
          <w:lang w:eastAsia="es-CO"/>
        </w:rPr>
        <w:t xml:space="preserve"> de</w:t>
      </w:r>
      <w:r w:rsidRPr="00FC69F0">
        <w:rPr>
          <w:rFonts w:ascii="Arial" w:hAnsi="Arial" w:cs="Arial"/>
          <w:color w:val="000000"/>
          <w:sz w:val="20"/>
          <w:szCs w:val="20"/>
          <w:lang w:eastAsia="es-CO"/>
        </w:rPr>
        <w:t xml:space="preserve"> 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w:t>
      </w:r>
      <w:r w:rsidR="00411E97">
        <w:rPr>
          <w:rFonts w:ascii="Arial" w:hAnsi="Arial" w:cs="Arial"/>
          <w:color w:val="000000"/>
          <w:sz w:val="20"/>
          <w:szCs w:val="20"/>
          <w:lang w:eastAsia="es-CO"/>
        </w:rPr>
        <w:t>irecta o indirectamente con la S</w:t>
      </w:r>
      <w:r w:rsidRPr="00FC69F0">
        <w:rPr>
          <w:rFonts w:ascii="Arial" w:hAnsi="Arial" w:cs="Arial"/>
          <w:color w:val="000000"/>
          <w:sz w:val="20"/>
          <w:szCs w:val="20"/>
          <w:lang w:eastAsia="es-CO"/>
        </w:rPr>
        <w:t>ubred</w:t>
      </w:r>
      <w:r w:rsidR="00411E97">
        <w:rPr>
          <w:rFonts w:ascii="Arial" w:hAnsi="Arial" w:cs="Arial"/>
          <w:color w:val="000000"/>
          <w:sz w:val="20"/>
          <w:szCs w:val="20"/>
          <w:lang w:eastAsia="es-CO"/>
        </w:rPr>
        <w:t xml:space="preserve"> S</w:t>
      </w:r>
      <w:r w:rsidRPr="00FC69F0">
        <w:rPr>
          <w:rFonts w:ascii="Arial" w:hAnsi="Arial" w:cs="Arial"/>
          <w:color w:val="000000"/>
          <w:sz w:val="20"/>
          <w:szCs w:val="20"/>
          <w:lang w:eastAsia="es-CO"/>
        </w:rPr>
        <w:t>ur deberán cumplir con el compromiso ambiental</w:t>
      </w:r>
    </w:p>
    <w:p w14:paraId="194536F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0F5AB9B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aras del cumplimiento de este objetivo, todos aquellos que se vinculen d</w:t>
      </w:r>
      <w:r w:rsidR="004B5DF6">
        <w:rPr>
          <w:rFonts w:ascii="Arial" w:hAnsi="Arial" w:cs="Arial"/>
          <w:color w:val="000000"/>
          <w:sz w:val="20"/>
          <w:szCs w:val="20"/>
          <w:lang w:eastAsia="es-CO"/>
        </w:rPr>
        <w:t>irecta o indirectamente con la Subred S</w:t>
      </w:r>
      <w:r w:rsidRPr="00FC69F0">
        <w:rPr>
          <w:rFonts w:ascii="Arial" w:hAnsi="Arial" w:cs="Arial"/>
          <w:color w:val="000000"/>
          <w:sz w:val="20"/>
          <w:szCs w:val="20"/>
          <w:lang w:eastAsia="es-CO"/>
        </w:rPr>
        <w:t xml:space="preserve">ur independientemente de la forma de contratación, deberán firmar el presente compromiso. </w:t>
      </w:r>
    </w:p>
    <w:p w14:paraId="2692568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570D43DE"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Así las cosas, declaro bajo la gravedad del juramento lo siguiente: </w:t>
      </w:r>
    </w:p>
    <w:p w14:paraId="32F16D8C"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73045BCA"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1. No he tenido acceso a información privilegiada relacionada con el proces</w:t>
      </w:r>
      <w:r w:rsidR="004B5DF6">
        <w:rPr>
          <w:rFonts w:ascii="Arial" w:hAnsi="Arial" w:cs="Arial"/>
          <w:color w:val="000000"/>
          <w:sz w:val="20"/>
          <w:szCs w:val="20"/>
          <w:lang w:eastAsia="es-CO"/>
        </w:rPr>
        <w:t>o contractual efectuado por la Subred S</w:t>
      </w:r>
      <w:r w:rsidRPr="00FC69F0">
        <w:rPr>
          <w:rFonts w:ascii="Arial" w:hAnsi="Arial" w:cs="Arial"/>
          <w:color w:val="000000"/>
          <w:sz w:val="20"/>
          <w:szCs w:val="20"/>
          <w:lang w:eastAsia="es-CO"/>
        </w:rPr>
        <w:t>ur, en el que se adjudicará: (indicar el objeto del contrato y número de la invitación).</w:t>
      </w:r>
    </w:p>
    <w:p w14:paraId="09423C9D"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________________________________________________________________________________________________________________________________________________________________________________</w:t>
      </w:r>
    </w:p>
    <w:p w14:paraId="4D1BF99F"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2. No tengo ni he tenido una comunicación extra-oficial con las personas directamente relacionadas con el proces</w:t>
      </w:r>
      <w:r w:rsidR="004B5DF6">
        <w:rPr>
          <w:rFonts w:ascii="Arial" w:hAnsi="Arial" w:cs="Arial"/>
          <w:color w:val="000000"/>
          <w:sz w:val="20"/>
          <w:szCs w:val="20"/>
          <w:lang w:eastAsia="es-CO"/>
        </w:rPr>
        <w:t>o contractual efectuado por la Subred S</w:t>
      </w:r>
      <w:r w:rsidRPr="00FC69F0">
        <w:rPr>
          <w:rFonts w:ascii="Arial" w:hAnsi="Arial" w:cs="Arial"/>
          <w:color w:val="000000"/>
          <w:sz w:val="20"/>
          <w:szCs w:val="20"/>
          <w:lang w:eastAsia="es-CO"/>
        </w:rPr>
        <w:t>ur.</w:t>
      </w:r>
    </w:p>
    <w:p w14:paraId="45443781" w14:textId="77777777" w:rsidR="00733FC6" w:rsidRPr="00FC69F0" w:rsidRDefault="00733FC6" w:rsidP="00A02278">
      <w:pPr>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65123B8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4. No estoy ocultando información que pueda dar cuenta de conducta ilícita que aten</w:t>
      </w:r>
      <w:r w:rsidR="004B5DF6">
        <w:rPr>
          <w:rFonts w:ascii="Arial" w:hAnsi="Arial" w:cs="Arial"/>
          <w:color w:val="000000"/>
          <w:sz w:val="20"/>
          <w:szCs w:val="20"/>
          <w:lang w:eastAsia="es-CO"/>
        </w:rPr>
        <w:t>te contra el buen nombre de la Subred S</w:t>
      </w:r>
      <w:r w:rsidRPr="00FC69F0">
        <w:rPr>
          <w:rFonts w:ascii="Arial" w:hAnsi="Arial" w:cs="Arial"/>
          <w:color w:val="000000"/>
          <w:sz w:val="20"/>
          <w:szCs w:val="20"/>
          <w:lang w:eastAsia="es-CO"/>
        </w:rPr>
        <w:t>ur.</w:t>
      </w:r>
    </w:p>
    <w:p w14:paraId="0782D14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40A3A12E" w14:textId="77777777" w:rsidR="00733FC6" w:rsidRPr="00FC69F0" w:rsidRDefault="00733FC6" w:rsidP="00A02278">
      <w:pPr>
        <w:autoSpaceDE w:val="0"/>
        <w:autoSpaceDN w:val="0"/>
        <w:adjustRightInd w:val="0"/>
        <w:ind w:left="-142" w:right="-376"/>
        <w:contextualSpacing/>
        <w:jc w:val="both"/>
        <w:rPr>
          <w:rFonts w:ascii="Arial" w:hAnsi="Arial" w:cs="Arial"/>
          <w:b/>
          <w:color w:val="000000"/>
          <w:sz w:val="20"/>
          <w:szCs w:val="20"/>
          <w:lang w:eastAsia="es-CO"/>
        </w:rPr>
      </w:pPr>
      <w:r w:rsidRPr="00FC69F0">
        <w:rPr>
          <w:rFonts w:ascii="Arial" w:hAnsi="Arial" w:cs="Arial"/>
          <w:b/>
          <w:color w:val="000000"/>
          <w:sz w:val="20"/>
          <w:szCs w:val="20"/>
          <w:lang w:eastAsia="es-CO"/>
        </w:rPr>
        <w:t xml:space="preserve">ME COMPROMETO: </w:t>
      </w:r>
    </w:p>
    <w:p w14:paraId="606B3C5F" w14:textId="77777777" w:rsidR="00733FC6" w:rsidRPr="00FC69F0" w:rsidRDefault="00733FC6" w:rsidP="00A02278">
      <w:pPr>
        <w:tabs>
          <w:tab w:val="left" w:pos="3225"/>
        </w:tabs>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ab/>
      </w:r>
    </w:p>
    <w:p w14:paraId="0CF8007A" w14:textId="77777777" w:rsidR="00733FC6" w:rsidRPr="00FC69F0" w:rsidRDefault="00733FC6" w:rsidP="00A02278">
      <w:pPr>
        <w:widowControl/>
        <w:numPr>
          <w:ilvl w:val="0"/>
          <w:numId w:val="19"/>
        </w:numPr>
        <w:suppressAutoHyphens w:val="0"/>
        <w:autoSpaceDE w:val="0"/>
        <w:autoSpaceDN w:val="0"/>
        <w:adjustRightInd w:val="0"/>
        <w:spacing w:after="14"/>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A no atentar contra la Ética y Buen Gobierno de las entidades públicas o en contra</w:t>
      </w:r>
      <w:r w:rsidR="004B5DF6">
        <w:rPr>
          <w:rFonts w:ascii="Arial" w:hAnsi="Arial" w:cs="Arial"/>
          <w:color w:val="000000"/>
          <w:sz w:val="20"/>
          <w:szCs w:val="20"/>
          <w:lang w:eastAsia="es-CO"/>
        </w:rPr>
        <w:t xml:space="preserve"> de</w:t>
      </w:r>
      <w:r w:rsidRPr="00FC69F0">
        <w:rPr>
          <w:rFonts w:ascii="Arial" w:hAnsi="Arial" w:cs="Arial"/>
          <w:color w:val="000000"/>
          <w:sz w:val="20"/>
          <w:szCs w:val="20"/>
          <w:lang w:eastAsia="es-CO"/>
        </w:rPr>
        <w:t xml:space="preserve"> la Constitución Política y la Ley. </w:t>
      </w:r>
    </w:p>
    <w:p w14:paraId="2136F461" w14:textId="77777777" w:rsidR="00733FC6" w:rsidRPr="00FC69F0" w:rsidRDefault="00733FC6" w:rsidP="00A02278">
      <w:pPr>
        <w:widowControl/>
        <w:numPr>
          <w:ilvl w:val="0"/>
          <w:numId w:val="19"/>
        </w:numPr>
        <w:suppressAutoHyphens w:val="0"/>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A dar cabal cumplimiento a las obligaciones del contrato que me sea adjudicado con TRANSPARENCIA y CALIDAD. </w:t>
      </w:r>
    </w:p>
    <w:p w14:paraId="5449FF95" w14:textId="77777777" w:rsidR="00733FC6" w:rsidRPr="00FC69F0" w:rsidRDefault="00733FC6" w:rsidP="00A02278">
      <w:pPr>
        <w:widowControl/>
        <w:numPr>
          <w:ilvl w:val="0"/>
          <w:numId w:val="18"/>
        </w:numPr>
        <w:suppressAutoHyphens w:val="0"/>
        <w:ind w:left="-142" w:right="-376"/>
        <w:contextualSpacing/>
        <w:jc w:val="both"/>
        <w:rPr>
          <w:rFonts w:ascii="Arial" w:hAnsi="Arial" w:cs="Arial"/>
          <w:sz w:val="20"/>
          <w:szCs w:val="20"/>
        </w:rPr>
      </w:pPr>
      <w:r w:rsidRPr="00FC69F0">
        <w:rPr>
          <w:rFonts w:ascii="Arial" w:hAnsi="Arial" w:cs="Arial"/>
          <w:sz w:val="20"/>
          <w:szCs w:val="20"/>
        </w:rPr>
        <w:t>Conocer, divulgar y aplicar la política ambiental establecida por la Subred Sur al ejecutar contratos de</w:t>
      </w:r>
      <w:r w:rsidR="004B5DF6">
        <w:rPr>
          <w:rFonts w:ascii="Arial" w:hAnsi="Arial" w:cs="Arial"/>
          <w:sz w:val="20"/>
          <w:szCs w:val="20"/>
        </w:rPr>
        <w:t xml:space="preserve"> </w:t>
      </w:r>
      <w:proofErr w:type="gramStart"/>
      <w:r w:rsidR="004B5DF6">
        <w:rPr>
          <w:rFonts w:ascii="Arial" w:hAnsi="Arial" w:cs="Arial"/>
          <w:sz w:val="20"/>
          <w:szCs w:val="20"/>
        </w:rPr>
        <w:t xml:space="preserve">suministros, </w:t>
      </w:r>
      <w:r w:rsidRPr="00FC69F0">
        <w:rPr>
          <w:rFonts w:ascii="Arial" w:hAnsi="Arial" w:cs="Arial"/>
          <w:sz w:val="20"/>
          <w:szCs w:val="20"/>
        </w:rPr>
        <w:t xml:space="preserve"> servicios</w:t>
      </w:r>
      <w:proofErr w:type="gramEnd"/>
      <w:r w:rsidRPr="00FC69F0">
        <w:rPr>
          <w:rFonts w:ascii="Arial" w:hAnsi="Arial" w:cs="Arial"/>
          <w:sz w:val="20"/>
          <w:szCs w:val="20"/>
        </w:rPr>
        <w:t xml:space="preserve">, obras de servicios o gestión de servicios sin crear riesgo para la salud, la seguridad o el ambiente. </w:t>
      </w:r>
    </w:p>
    <w:p w14:paraId="35DEE8DF" w14:textId="77777777" w:rsidR="00733FC6" w:rsidRPr="00FC69F0" w:rsidRDefault="00733FC6" w:rsidP="00A02278">
      <w:pPr>
        <w:widowControl/>
        <w:numPr>
          <w:ilvl w:val="0"/>
          <w:numId w:val="18"/>
        </w:numPr>
        <w:suppressAutoHyphens w:val="0"/>
        <w:ind w:left="-142" w:right="-376"/>
        <w:contextualSpacing/>
        <w:jc w:val="both"/>
        <w:rPr>
          <w:rFonts w:ascii="Arial" w:hAnsi="Arial" w:cs="Arial"/>
          <w:sz w:val="20"/>
          <w:szCs w:val="20"/>
        </w:rPr>
      </w:pPr>
      <w:r w:rsidRPr="00FC69F0">
        <w:rPr>
          <w:rFonts w:ascii="Arial" w:hAnsi="Arial" w:cs="Arial"/>
          <w:sz w:val="20"/>
          <w:szCs w:val="20"/>
        </w:rPr>
        <w:t>Tomar todas las medidas adecuadas para evitar la contaminación ambiental, la prevención de riesgos durante la ejecución de sus oper</w:t>
      </w:r>
      <w:r w:rsidR="004B5DF6">
        <w:rPr>
          <w:rFonts w:ascii="Arial" w:hAnsi="Arial" w:cs="Arial"/>
          <w:sz w:val="20"/>
          <w:szCs w:val="20"/>
        </w:rPr>
        <w:t>aciones o actividades y cumplir</w:t>
      </w:r>
      <w:r w:rsidRPr="00FC69F0">
        <w:rPr>
          <w:rFonts w:ascii="Arial" w:hAnsi="Arial" w:cs="Arial"/>
          <w:sz w:val="20"/>
          <w:szCs w:val="20"/>
        </w:rPr>
        <w:t xml:space="preserve"> con toda la normativ</w:t>
      </w:r>
      <w:r w:rsidR="004B5DF6">
        <w:rPr>
          <w:rFonts w:ascii="Arial" w:hAnsi="Arial" w:cs="Arial"/>
          <w:sz w:val="20"/>
          <w:szCs w:val="20"/>
        </w:rPr>
        <w:t>idad ambiental</w:t>
      </w:r>
      <w:r w:rsidRPr="00FC69F0">
        <w:rPr>
          <w:rFonts w:ascii="Arial" w:hAnsi="Arial" w:cs="Arial"/>
          <w:sz w:val="20"/>
          <w:szCs w:val="20"/>
        </w:rPr>
        <w:t xml:space="preserve"> vigente y aplicable, así mismo, entregar a la entidad todos los soportes y evidencias que garanticen el cumplimiento legal ambiental, </w:t>
      </w:r>
    </w:p>
    <w:p w14:paraId="43988283" w14:textId="77777777" w:rsidR="00733FC6" w:rsidRPr="00FC69F0" w:rsidRDefault="004B5DF6" w:rsidP="00A02278">
      <w:pPr>
        <w:widowControl/>
        <w:numPr>
          <w:ilvl w:val="0"/>
          <w:numId w:val="18"/>
        </w:numPr>
        <w:suppressAutoHyphens w:val="0"/>
        <w:ind w:left="-142" w:right="-376"/>
        <w:contextualSpacing/>
        <w:jc w:val="both"/>
        <w:rPr>
          <w:rFonts w:ascii="Arial" w:hAnsi="Arial" w:cs="Arial"/>
          <w:sz w:val="20"/>
          <w:szCs w:val="20"/>
        </w:rPr>
      </w:pPr>
      <w:r>
        <w:rPr>
          <w:rFonts w:ascii="Arial" w:hAnsi="Arial" w:cs="Arial"/>
          <w:sz w:val="20"/>
          <w:szCs w:val="20"/>
        </w:rPr>
        <w:t>G</w:t>
      </w:r>
      <w:r w:rsidR="00733FC6" w:rsidRPr="00FC69F0">
        <w:rPr>
          <w:rFonts w:ascii="Arial" w:hAnsi="Arial" w:cs="Arial"/>
          <w:sz w:val="20"/>
          <w:szCs w:val="20"/>
        </w:rPr>
        <w:t>arantizar la utilización de materiales que no impacten el medio ambiente en el suministro de insumos y/o elementos utilizados para el desarrollo del objeto del contrato.</w:t>
      </w:r>
    </w:p>
    <w:p w14:paraId="4CD3AAB7" w14:textId="77777777" w:rsidR="00733FC6" w:rsidRPr="00FC69F0" w:rsidRDefault="004B5DF6" w:rsidP="00A02278">
      <w:pPr>
        <w:widowControl/>
        <w:numPr>
          <w:ilvl w:val="0"/>
          <w:numId w:val="18"/>
        </w:numPr>
        <w:suppressAutoHyphens w:val="0"/>
        <w:ind w:left="-142" w:right="-376"/>
        <w:contextualSpacing/>
        <w:jc w:val="both"/>
        <w:rPr>
          <w:rFonts w:ascii="Arial" w:hAnsi="Arial" w:cs="Arial"/>
          <w:sz w:val="20"/>
          <w:szCs w:val="20"/>
        </w:rPr>
      </w:pPr>
      <w:r>
        <w:rPr>
          <w:rFonts w:ascii="Arial" w:hAnsi="Arial" w:cs="Arial"/>
          <w:sz w:val="20"/>
          <w:szCs w:val="20"/>
        </w:rPr>
        <w:t>No dejar</w:t>
      </w:r>
      <w:r w:rsidR="00733FC6" w:rsidRPr="00FC69F0">
        <w:rPr>
          <w:rFonts w:ascii="Arial" w:hAnsi="Arial" w:cs="Arial"/>
          <w:sz w:val="20"/>
          <w:szCs w:val="20"/>
        </w:rPr>
        <w:t xml:space="preserve"> residuos de sustancias o materiales nocivos para la flora, faun</w:t>
      </w:r>
      <w:r>
        <w:rPr>
          <w:rFonts w:ascii="Arial" w:hAnsi="Arial" w:cs="Arial"/>
          <w:sz w:val="20"/>
          <w:szCs w:val="20"/>
        </w:rPr>
        <w:t>a o salud humana, ni contaminar</w:t>
      </w:r>
      <w:r w:rsidR="00733FC6" w:rsidRPr="00FC69F0">
        <w:rPr>
          <w:rFonts w:ascii="Arial" w:hAnsi="Arial" w:cs="Arial"/>
          <w:sz w:val="20"/>
          <w:szCs w:val="20"/>
        </w:rPr>
        <w:t xml:space="preserve"> la atmósfera, el suelo o los cuerpos de agua. </w:t>
      </w:r>
    </w:p>
    <w:p w14:paraId="6F49012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5EBD0FE0"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1616E9E8"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p>
    <w:p w14:paraId="0818217B"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xml:space="preserve">En constancia se firma en Bogotá D.C., a los ______ días del mes de ___________ año </w:t>
      </w:r>
      <w:proofErr w:type="gramStart"/>
      <w:r w:rsidRPr="00FC69F0">
        <w:rPr>
          <w:rFonts w:ascii="Arial" w:hAnsi="Arial" w:cs="Arial"/>
          <w:color w:val="000000"/>
          <w:sz w:val="20"/>
          <w:szCs w:val="20"/>
          <w:lang w:eastAsia="es-CO"/>
        </w:rPr>
        <w:t>( )</w:t>
      </w:r>
      <w:proofErr w:type="gramEnd"/>
    </w:p>
    <w:p w14:paraId="20C92801" w14:textId="77777777" w:rsidR="00733FC6" w:rsidRPr="00FC69F0" w:rsidRDefault="00733FC6" w:rsidP="00A02278">
      <w:pPr>
        <w:autoSpaceDE w:val="0"/>
        <w:autoSpaceDN w:val="0"/>
        <w:adjustRightInd w:val="0"/>
        <w:ind w:left="-142" w:right="-376"/>
        <w:contextualSpacing/>
        <w:jc w:val="both"/>
        <w:rPr>
          <w:rFonts w:ascii="Arial" w:hAnsi="Arial" w:cs="Arial"/>
          <w:b/>
          <w:bCs/>
          <w:color w:val="000000"/>
          <w:sz w:val="20"/>
          <w:szCs w:val="20"/>
          <w:lang w:eastAsia="es-CO"/>
        </w:rPr>
      </w:pPr>
    </w:p>
    <w:p w14:paraId="60106A4E"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Firma:</w:t>
      </w:r>
      <w:r w:rsidRPr="00FC69F0">
        <w:rPr>
          <w:rFonts w:ascii="Arial" w:hAnsi="Arial" w:cs="Arial"/>
          <w:bCs/>
          <w:color w:val="000000"/>
          <w:sz w:val="20"/>
          <w:szCs w:val="20"/>
          <w:lang w:eastAsia="es-CO"/>
        </w:rPr>
        <w:tab/>
      </w:r>
      <w:r w:rsidRPr="00FC69F0">
        <w:rPr>
          <w:rFonts w:ascii="Arial" w:hAnsi="Arial" w:cs="Arial"/>
          <w:bCs/>
          <w:color w:val="000000"/>
          <w:sz w:val="20"/>
          <w:szCs w:val="20"/>
          <w:lang w:eastAsia="es-CO"/>
        </w:rPr>
        <w:tab/>
        <w:t xml:space="preserve">______________________________ </w:t>
      </w:r>
    </w:p>
    <w:p w14:paraId="70CB1829"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 xml:space="preserve">C.C. No.: </w:t>
      </w:r>
      <w:r w:rsidRPr="00FC69F0">
        <w:rPr>
          <w:rFonts w:ascii="Arial" w:hAnsi="Arial" w:cs="Arial"/>
          <w:bCs/>
          <w:color w:val="000000"/>
          <w:sz w:val="20"/>
          <w:szCs w:val="20"/>
          <w:lang w:eastAsia="es-CO"/>
        </w:rPr>
        <w:tab/>
        <w:t xml:space="preserve">______________________________ </w:t>
      </w:r>
    </w:p>
    <w:p w14:paraId="3A6AD754" w14:textId="77777777" w:rsidR="00733FC6" w:rsidRPr="00FC69F0" w:rsidRDefault="00733FC6" w:rsidP="00A02278">
      <w:pPr>
        <w:autoSpaceDE w:val="0"/>
        <w:autoSpaceDN w:val="0"/>
        <w:adjustRightInd w:val="0"/>
        <w:ind w:left="-142" w:right="-376"/>
        <w:contextualSpacing/>
        <w:jc w:val="both"/>
        <w:rPr>
          <w:rFonts w:ascii="Arial" w:hAnsi="Arial" w:cs="Arial"/>
          <w:color w:val="000000"/>
          <w:sz w:val="20"/>
          <w:szCs w:val="20"/>
          <w:lang w:eastAsia="es-CO"/>
        </w:rPr>
      </w:pPr>
      <w:r w:rsidRPr="00FC69F0">
        <w:rPr>
          <w:rFonts w:ascii="Arial" w:hAnsi="Arial" w:cs="Arial"/>
          <w:bCs/>
          <w:color w:val="000000"/>
          <w:sz w:val="20"/>
          <w:szCs w:val="20"/>
          <w:lang w:eastAsia="es-CO"/>
        </w:rPr>
        <w:t xml:space="preserve">Cargo: </w:t>
      </w:r>
      <w:r w:rsidRPr="00FC69F0">
        <w:rPr>
          <w:rFonts w:ascii="Arial" w:hAnsi="Arial" w:cs="Arial"/>
          <w:bCs/>
          <w:color w:val="000000"/>
          <w:sz w:val="20"/>
          <w:szCs w:val="20"/>
          <w:lang w:eastAsia="es-CO"/>
        </w:rPr>
        <w:tab/>
      </w:r>
      <w:r w:rsidRPr="00FC69F0">
        <w:rPr>
          <w:rFonts w:ascii="Arial" w:hAnsi="Arial" w:cs="Arial"/>
          <w:bCs/>
          <w:color w:val="000000"/>
          <w:sz w:val="20"/>
          <w:szCs w:val="20"/>
          <w:lang w:eastAsia="es-CO"/>
        </w:rPr>
        <w:tab/>
        <w:t xml:space="preserve">______________________________ </w:t>
      </w:r>
    </w:p>
    <w:p w14:paraId="2FD383DD" w14:textId="77777777" w:rsidR="00733FC6" w:rsidRPr="00FC69F0" w:rsidRDefault="00733FC6" w:rsidP="00A02278">
      <w:pPr>
        <w:ind w:left="-142" w:right="-376"/>
        <w:contextualSpacing/>
        <w:jc w:val="both"/>
        <w:rPr>
          <w:rFonts w:ascii="Arial" w:hAnsi="Arial" w:cs="Arial"/>
          <w:bCs/>
          <w:sz w:val="20"/>
          <w:szCs w:val="20"/>
          <w:lang w:val="es-ES" w:eastAsia="es-ES"/>
        </w:rPr>
      </w:pPr>
      <w:r w:rsidRPr="00FC69F0">
        <w:rPr>
          <w:rFonts w:ascii="Arial" w:hAnsi="Arial" w:cs="Arial"/>
          <w:bCs/>
          <w:sz w:val="20"/>
          <w:szCs w:val="20"/>
          <w:lang w:val="es-ES" w:eastAsia="es-ES"/>
        </w:rPr>
        <w:t xml:space="preserve">Empresa.: </w:t>
      </w:r>
      <w:r w:rsidRPr="00FC69F0">
        <w:rPr>
          <w:rFonts w:ascii="Arial" w:hAnsi="Arial" w:cs="Arial"/>
          <w:bCs/>
          <w:sz w:val="20"/>
          <w:szCs w:val="20"/>
          <w:lang w:val="es-ES" w:eastAsia="es-ES"/>
        </w:rPr>
        <w:tab/>
        <w:t>____________________________</w:t>
      </w:r>
    </w:p>
    <w:p w14:paraId="607680A9" w14:textId="77777777" w:rsidR="00733FC6" w:rsidRPr="00FC69F0" w:rsidRDefault="00733FC6" w:rsidP="00A02278">
      <w:pPr>
        <w:ind w:left="-142" w:right="-376"/>
        <w:contextualSpacing/>
        <w:jc w:val="both"/>
        <w:rPr>
          <w:rFonts w:ascii="Arial" w:hAnsi="Arial" w:cs="Arial"/>
          <w:bCs/>
          <w:sz w:val="20"/>
          <w:szCs w:val="20"/>
          <w:lang w:val="es-ES" w:eastAsia="es-ES"/>
        </w:rPr>
      </w:pPr>
    </w:p>
    <w:p w14:paraId="3D32C942" w14:textId="77777777" w:rsidR="00733FC6" w:rsidRPr="00FC69F0" w:rsidRDefault="00733FC6" w:rsidP="00A02278">
      <w:pPr>
        <w:ind w:left="-142" w:right="-376"/>
        <w:contextualSpacing/>
        <w:jc w:val="both"/>
        <w:rPr>
          <w:rFonts w:ascii="Arial" w:hAnsi="Arial" w:cs="Arial"/>
          <w:bCs/>
          <w:sz w:val="20"/>
          <w:szCs w:val="20"/>
          <w:lang w:val="es-ES" w:eastAsia="es-ES"/>
        </w:rPr>
      </w:pPr>
    </w:p>
    <w:p w14:paraId="605FB819" w14:textId="77777777" w:rsidR="00733FC6" w:rsidRPr="00FC69F0" w:rsidRDefault="00733FC6" w:rsidP="00A02278">
      <w:pPr>
        <w:ind w:left="-142" w:right="-376"/>
        <w:contextualSpacing/>
        <w:jc w:val="both"/>
        <w:rPr>
          <w:rFonts w:ascii="Arial" w:hAnsi="Arial" w:cs="Arial"/>
          <w:bCs/>
          <w:sz w:val="20"/>
          <w:szCs w:val="20"/>
          <w:lang w:val="es-ES" w:eastAsia="es-ES"/>
        </w:rPr>
      </w:pPr>
    </w:p>
    <w:p w14:paraId="53269017" w14:textId="77777777" w:rsidR="00733FC6" w:rsidRPr="00FC69F0" w:rsidRDefault="00733FC6" w:rsidP="00A02278">
      <w:pPr>
        <w:ind w:left="-142" w:right="-376"/>
        <w:contextualSpacing/>
        <w:jc w:val="both"/>
        <w:rPr>
          <w:rFonts w:ascii="Arial" w:hAnsi="Arial" w:cs="Arial"/>
          <w:bCs/>
          <w:sz w:val="20"/>
          <w:szCs w:val="20"/>
          <w:lang w:val="es-ES" w:eastAsia="es-ES"/>
        </w:rPr>
      </w:pPr>
    </w:p>
    <w:p w14:paraId="0972A99C" w14:textId="77777777" w:rsidR="00733FC6" w:rsidRPr="00FC69F0" w:rsidRDefault="00733FC6" w:rsidP="00A02278">
      <w:pPr>
        <w:ind w:left="-142" w:right="-376"/>
        <w:contextualSpacing/>
        <w:jc w:val="both"/>
        <w:rPr>
          <w:rFonts w:ascii="Arial" w:hAnsi="Arial" w:cs="Arial"/>
          <w:bCs/>
          <w:sz w:val="20"/>
          <w:szCs w:val="20"/>
          <w:lang w:val="es-ES" w:eastAsia="es-ES"/>
        </w:rPr>
      </w:pPr>
    </w:p>
    <w:p w14:paraId="0EE184B1" w14:textId="77777777" w:rsidR="00733FC6" w:rsidRPr="00FC69F0" w:rsidRDefault="00733FC6" w:rsidP="00A02278">
      <w:pPr>
        <w:ind w:left="-142" w:right="-376"/>
        <w:contextualSpacing/>
        <w:jc w:val="both"/>
        <w:rPr>
          <w:rFonts w:ascii="Arial" w:hAnsi="Arial" w:cs="Arial"/>
          <w:bCs/>
          <w:sz w:val="20"/>
          <w:szCs w:val="20"/>
          <w:lang w:val="es-ES" w:eastAsia="es-ES"/>
        </w:rPr>
      </w:pPr>
    </w:p>
    <w:p w14:paraId="7CAC248F" w14:textId="77777777" w:rsidR="00733FC6" w:rsidRPr="00FC69F0" w:rsidRDefault="00733FC6" w:rsidP="00A02278">
      <w:pPr>
        <w:tabs>
          <w:tab w:val="left" w:pos="5529"/>
        </w:tabs>
        <w:autoSpaceDE w:val="0"/>
        <w:autoSpaceDN w:val="0"/>
        <w:adjustRightInd w:val="0"/>
        <w:ind w:left="-142" w:right="-376"/>
        <w:contextualSpacing/>
        <w:jc w:val="center"/>
        <w:rPr>
          <w:rFonts w:ascii="Arial" w:hAnsi="Arial" w:cs="Arial"/>
          <w:b/>
          <w:bCs/>
          <w:sz w:val="20"/>
          <w:szCs w:val="20"/>
          <w:lang w:val="es-ES" w:eastAsia="es-ES"/>
        </w:rPr>
      </w:pPr>
      <w:r w:rsidRPr="00FC69F0">
        <w:rPr>
          <w:rFonts w:ascii="Arial" w:hAnsi="Arial" w:cs="Arial"/>
          <w:b/>
          <w:bCs/>
          <w:spacing w:val="-6"/>
          <w:sz w:val="20"/>
          <w:szCs w:val="20"/>
          <w:lang w:val="es-ES" w:eastAsia="es-ES"/>
        </w:rPr>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3</w:t>
      </w:r>
    </w:p>
    <w:p w14:paraId="73036CDE" w14:textId="77777777" w:rsidR="00733FC6" w:rsidRPr="00FC69F0" w:rsidRDefault="00733FC6" w:rsidP="00A02278">
      <w:pPr>
        <w:ind w:left="-142" w:right="-376"/>
        <w:contextualSpacing/>
        <w:jc w:val="center"/>
        <w:rPr>
          <w:rFonts w:ascii="Arial" w:hAnsi="Arial" w:cs="Arial"/>
          <w:bCs/>
          <w:sz w:val="20"/>
          <w:szCs w:val="20"/>
          <w:lang w:val="es-ES" w:eastAsia="es-ES"/>
        </w:rPr>
      </w:pPr>
    </w:p>
    <w:p w14:paraId="657488A4" w14:textId="77777777" w:rsidR="00733FC6" w:rsidRPr="00FC69F0" w:rsidRDefault="00733FC6" w:rsidP="00A02278">
      <w:pPr>
        <w:ind w:left="-142" w:right="-376"/>
        <w:contextualSpacing/>
        <w:jc w:val="center"/>
        <w:rPr>
          <w:rFonts w:ascii="Arial" w:hAnsi="Arial" w:cs="Arial"/>
          <w:bCs/>
          <w:sz w:val="20"/>
          <w:szCs w:val="20"/>
          <w:lang w:val="es-ES" w:eastAsia="es-ES"/>
        </w:rPr>
      </w:pPr>
    </w:p>
    <w:p w14:paraId="42AAEF7E" w14:textId="77777777" w:rsidR="00733FC6" w:rsidRPr="00FC69F0" w:rsidRDefault="00733FC6" w:rsidP="00A02278">
      <w:pPr>
        <w:autoSpaceDE w:val="0"/>
        <w:ind w:left="-142" w:right="-376"/>
        <w:contextualSpacing/>
        <w:jc w:val="center"/>
        <w:rPr>
          <w:rFonts w:ascii="Arial" w:hAnsi="Arial" w:cs="Arial"/>
          <w:b/>
          <w:sz w:val="20"/>
          <w:szCs w:val="20"/>
        </w:rPr>
      </w:pPr>
      <w:r w:rsidRPr="00FC69F0">
        <w:rPr>
          <w:rFonts w:ascii="Arial" w:hAnsi="Arial" w:cs="Arial"/>
          <w:b/>
          <w:bCs/>
          <w:spacing w:val="1"/>
          <w:sz w:val="20"/>
          <w:szCs w:val="20"/>
        </w:rPr>
        <w:t>MO</w:t>
      </w:r>
      <w:r w:rsidRPr="00FC69F0">
        <w:rPr>
          <w:rFonts w:ascii="Arial" w:hAnsi="Arial" w:cs="Arial"/>
          <w:b/>
          <w:bCs/>
          <w:spacing w:val="-1"/>
          <w:sz w:val="20"/>
          <w:szCs w:val="20"/>
        </w:rPr>
        <w:t>DE</w:t>
      </w:r>
      <w:r w:rsidRPr="00FC69F0">
        <w:rPr>
          <w:rFonts w:ascii="Arial" w:hAnsi="Arial" w:cs="Arial"/>
          <w:b/>
          <w:bCs/>
          <w:spacing w:val="-3"/>
          <w:sz w:val="20"/>
          <w:szCs w:val="20"/>
        </w:rPr>
        <w:t>L</w:t>
      </w:r>
      <w:r w:rsidRPr="00FC69F0">
        <w:rPr>
          <w:rFonts w:ascii="Arial" w:hAnsi="Arial" w:cs="Arial"/>
          <w:b/>
          <w:bCs/>
          <w:sz w:val="20"/>
          <w:szCs w:val="20"/>
        </w:rPr>
        <w:t xml:space="preserve">O </w:t>
      </w:r>
      <w:r w:rsidRPr="00FC69F0">
        <w:rPr>
          <w:rFonts w:ascii="Arial" w:hAnsi="Arial" w:cs="Arial"/>
          <w:b/>
          <w:bCs/>
          <w:spacing w:val="-1"/>
          <w:sz w:val="20"/>
          <w:szCs w:val="20"/>
        </w:rPr>
        <w:t>D</w:t>
      </w:r>
      <w:r w:rsidRPr="00FC69F0">
        <w:rPr>
          <w:rFonts w:ascii="Arial" w:hAnsi="Arial" w:cs="Arial"/>
          <w:b/>
          <w:bCs/>
          <w:sz w:val="20"/>
          <w:szCs w:val="20"/>
        </w:rPr>
        <w:t xml:space="preserve">E </w:t>
      </w:r>
      <w:r w:rsidRPr="00FC69F0">
        <w:rPr>
          <w:rFonts w:ascii="Arial" w:hAnsi="Arial" w:cs="Arial"/>
          <w:b/>
          <w:bCs/>
          <w:spacing w:val="-1"/>
          <w:sz w:val="20"/>
          <w:szCs w:val="20"/>
        </w:rPr>
        <w:t>CER</w:t>
      </w:r>
      <w:r w:rsidRPr="00FC69F0">
        <w:rPr>
          <w:rFonts w:ascii="Arial" w:hAnsi="Arial" w:cs="Arial"/>
          <w:b/>
          <w:bCs/>
          <w:spacing w:val="-3"/>
          <w:sz w:val="20"/>
          <w:szCs w:val="20"/>
        </w:rPr>
        <w:t>T</w:t>
      </w:r>
      <w:r w:rsidRPr="00FC69F0">
        <w:rPr>
          <w:rFonts w:ascii="Arial" w:hAnsi="Arial" w:cs="Arial"/>
          <w:b/>
          <w:bCs/>
          <w:spacing w:val="1"/>
          <w:sz w:val="20"/>
          <w:szCs w:val="20"/>
        </w:rPr>
        <w:t>I</w:t>
      </w:r>
      <w:r w:rsidRPr="00FC69F0">
        <w:rPr>
          <w:rFonts w:ascii="Arial" w:hAnsi="Arial" w:cs="Arial"/>
          <w:b/>
          <w:bCs/>
          <w:sz w:val="20"/>
          <w:szCs w:val="20"/>
        </w:rPr>
        <w:t>FI</w:t>
      </w:r>
      <w:r w:rsidRPr="00FC69F0">
        <w:rPr>
          <w:rFonts w:ascii="Arial" w:hAnsi="Arial" w:cs="Arial"/>
          <w:b/>
          <w:bCs/>
          <w:spacing w:val="-3"/>
          <w:sz w:val="20"/>
          <w:szCs w:val="20"/>
        </w:rPr>
        <w:t>C</w:t>
      </w:r>
      <w:r w:rsidRPr="00FC69F0">
        <w:rPr>
          <w:rFonts w:ascii="Arial" w:hAnsi="Arial" w:cs="Arial"/>
          <w:b/>
          <w:bCs/>
          <w:spacing w:val="-6"/>
          <w:sz w:val="20"/>
          <w:szCs w:val="20"/>
        </w:rPr>
        <w:t>A</w:t>
      </w:r>
      <w:r w:rsidRPr="00FC69F0">
        <w:rPr>
          <w:rFonts w:ascii="Arial" w:hAnsi="Arial" w:cs="Arial"/>
          <w:b/>
          <w:bCs/>
          <w:spacing w:val="1"/>
          <w:sz w:val="20"/>
          <w:szCs w:val="20"/>
        </w:rPr>
        <w:t>CIÓ</w:t>
      </w:r>
      <w:r w:rsidRPr="00FC69F0">
        <w:rPr>
          <w:rFonts w:ascii="Arial" w:hAnsi="Arial" w:cs="Arial"/>
          <w:b/>
          <w:bCs/>
          <w:sz w:val="20"/>
          <w:szCs w:val="20"/>
        </w:rPr>
        <w:t xml:space="preserve">N </w:t>
      </w:r>
      <w:r w:rsidRPr="00FC69F0">
        <w:rPr>
          <w:rFonts w:ascii="Arial" w:hAnsi="Arial" w:cs="Arial"/>
          <w:b/>
          <w:bCs/>
          <w:spacing w:val="-6"/>
          <w:sz w:val="20"/>
          <w:szCs w:val="20"/>
        </w:rPr>
        <w:t>A</w:t>
      </w:r>
      <w:r w:rsidRPr="00FC69F0">
        <w:rPr>
          <w:rFonts w:ascii="Arial" w:hAnsi="Arial" w:cs="Arial"/>
          <w:b/>
          <w:bCs/>
          <w:spacing w:val="-1"/>
          <w:sz w:val="20"/>
          <w:szCs w:val="20"/>
        </w:rPr>
        <w:t>C</w:t>
      </w:r>
      <w:r w:rsidRPr="00FC69F0">
        <w:rPr>
          <w:rFonts w:ascii="Arial" w:hAnsi="Arial" w:cs="Arial"/>
          <w:b/>
          <w:bCs/>
          <w:spacing w:val="1"/>
          <w:sz w:val="20"/>
          <w:szCs w:val="20"/>
        </w:rPr>
        <w:t>R</w:t>
      </w:r>
      <w:r w:rsidRPr="00FC69F0">
        <w:rPr>
          <w:rFonts w:ascii="Arial" w:hAnsi="Arial" w:cs="Arial"/>
          <w:b/>
          <w:bCs/>
          <w:spacing w:val="-1"/>
          <w:sz w:val="20"/>
          <w:szCs w:val="20"/>
        </w:rPr>
        <w:t>ED</w:t>
      </w:r>
      <w:r w:rsidRPr="00FC69F0">
        <w:rPr>
          <w:rFonts w:ascii="Arial" w:hAnsi="Arial" w:cs="Arial"/>
          <w:b/>
          <w:bCs/>
          <w:spacing w:val="1"/>
          <w:sz w:val="20"/>
          <w:szCs w:val="20"/>
        </w:rPr>
        <w:t>I</w:t>
      </w:r>
      <w:r w:rsidRPr="00FC69F0">
        <w:rPr>
          <w:rFonts w:ascii="Arial" w:hAnsi="Arial" w:cs="Arial"/>
          <w:b/>
          <w:bCs/>
          <w:spacing w:val="2"/>
          <w:sz w:val="20"/>
          <w:szCs w:val="20"/>
        </w:rPr>
        <w:t>T</w:t>
      </w:r>
      <w:r w:rsidRPr="00FC69F0">
        <w:rPr>
          <w:rFonts w:ascii="Arial" w:hAnsi="Arial" w:cs="Arial"/>
          <w:b/>
          <w:bCs/>
          <w:spacing w:val="-6"/>
          <w:sz w:val="20"/>
          <w:szCs w:val="20"/>
        </w:rPr>
        <w:t>A</w:t>
      </w:r>
      <w:r w:rsidRPr="00FC69F0">
        <w:rPr>
          <w:rFonts w:ascii="Arial" w:hAnsi="Arial" w:cs="Arial"/>
          <w:b/>
          <w:bCs/>
          <w:spacing w:val="1"/>
          <w:sz w:val="20"/>
          <w:szCs w:val="20"/>
        </w:rPr>
        <w:t>N</w:t>
      </w:r>
      <w:r w:rsidRPr="00FC69F0">
        <w:rPr>
          <w:rFonts w:ascii="Arial" w:hAnsi="Arial" w:cs="Arial"/>
          <w:b/>
          <w:bCs/>
          <w:spacing w:val="-1"/>
          <w:sz w:val="20"/>
          <w:szCs w:val="20"/>
        </w:rPr>
        <w:t>D</w:t>
      </w:r>
      <w:r w:rsidRPr="00FC69F0">
        <w:rPr>
          <w:rFonts w:ascii="Arial" w:hAnsi="Arial" w:cs="Arial"/>
          <w:b/>
          <w:bCs/>
          <w:sz w:val="20"/>
          <w:szCs w:val="20"/>
        </w:rPr>
        <w:t xml:space="preserve">O </w:t>
      </w:r>
      <w:r w:rsidRPr="00FC69F0">
        <w:rPr>
          <w:rFonts w:ascii="Arial" w:hAnsi="Arial" w:cs="Arial"/>
          <w:b/>
          <w:bCs/>
          <w:spacing w:val="1"/>
          <w:sz w:val="20"/>
          <w:szCs w:val="20"/>
        </w:rPr>
        <w:t>P</w:t>
      </w:r>
      <w:r w:rsidRPr="00FC69F0">
        <w:rPr>
          <w:rFonts w:ascii="Arial" w:hAnsi="Arial" w:cs="Arial"/>
          <w:b/>
          <w:bCs/>
          <w:spacing w:val="-8"/>
          <w:sz w:val="20"/>
          <w:szCs w:val="20"/>
        </w:rPr>
        <w:t>A</w:t>
      </w:r>
      <w:r w:rsidRPr="00FC69F0">
        <w:rPr>
          <w:rFonts w:ascii="Arial" w:hAnsi="Arial" w:cs="Arial"/>
          <w:b/>
          <w:bCs/>
          <w:spacing w:val="1"/>
          <w:sz w:val="20"/>
          <w:szCs w:val="20"/>
        </w:rPr>
        <w:t>G</w:t>
      </w:r>
      <w:r w:rsidRPr="00FC69F0">
        <w:rPr>
          <w:rFonts w:ascii="Arial" w:hAnsi="Arial" w:cs="Arial"/>
          <w:b/>
          <w:bCs/>
          <w:sz w:val="20"/>
          <w:szCs w:val="20"/>
        </w:rPr>
        <w:t xml:space="preserve">O </w:t>
      </w:r>
      <w:r w:rsidRPr="00FC69F0">
        <w:rPr>
          <w:rFonts w:ascii="Arial" w:hAnsi="Arial" w:cs="Arial"/>
          <w:b/>
          <w:bCs/>
          <w:spacing w:val="-1"/>
          <w:sz w:val="20"/>
          <w:szCs w:val="20"/>
        </w:rPr>
        <w:t>D</w:t>
      </w:r>
      <w:r w:rsidRPr="00FC69F0">
        <w:rPr>
          <w:rFonts w:ascii="Arial" w:hAnsi="Arial" w:cs="Arial"/>
          <w:b/>
          <w:bCs/>
          <w:sz w:val="20"/>
          <w:szCs w:val="20"/>
        </w:rPr>
        <w:t xml:space="preserve">E </w:t>
      </w:r>
      <w:r w:rsidRPr="00FC69F0">
        <w:rPr>
          <w:rFonts w:ascii="Arial" w:hAnsi="Arial" w:cs="Arial"/>
          <w:b/>
          <w:bCs/>
          <w:spacing w:val="-6"/>
          <w:sz w:val="20"/>
          <w:szCs w:val="20"/>
        </w:rPr>
        <w:t>A</w:t>
      </w:r>
      <w:r w:rsidRPr="00FC69F0">
        <w:rPr>
          <w:rFonts w:ascii="Arial" w:hAnsi="Arial" w:cs="Arial"/>
          <w:b/>
          <w:bCs/>
          <w:spacing w:val="-1"/>
          <w:sz w:val="20"/>
          <w:szCs w:val="20"/>
        </w:rPr>
        <w:t>P</w:t>
      </w:r>
      <w:r w:rsidRPr="00FC69F0">
        <w:rPr>
          <w:rFonts w:ascii="Arial" w:hAnsi="Arial" w:cs="Arial"/>
          <w:b/>
          <w:bCs/>
          <w:spacing w:val="1"/>
          <w:sz w:val="20"/>
          <w:szCs w:val="20"/>
        </w:rPr>
        <w:t>OR</w:t>
      </w:r>
      <w:r w:rsidRPr="00FC69F0">
        <w:rPr>
          <w:rFonts w:ascii="Arial" w:hAnsi="Arial" w:cs="Arial"/>
          <w:b/>
          <w:bCs/>
          <w:spacing w:val="-3"/>
          <w:sz w:val="20"/>
          <w:szCs w:val="20"/>
        </w:rPr>
        <w:t>T</w:t>
      </w:r>
      <w:r w:rsidRPr="00FC69F0">
        <w:rPr>
          <w:rFonts w:ascii="Arial" w:hAnsi="Arial" w:cs="Arial"/>
          <w:b/>
          <w:bCs/>
          <w:spacing w:val="-1"/>
          <w:sz w:val="20"/>
          <w:szCs w:val="20"/>
        </w:rPr>
        <w:t>E</w:t>
      </w:r>
      <w:r w:rsidRPr="00FC69F0">
        <w:rPr>
          <w:rFonts w:ascii="Arial" w:hAnsi="Arial" w:cs="Arial"/>
          <w:b/>
          <w:bCs/>
          <w:sz w:val="20"/>
          <w:szCs w:val="20"/>
        </w:rPr>
        <w:t xml:space="preserve">S </w:t>
      </w:r>
      <w:r w:rsidRPr="00FC69F0">
        <w:rPr>
          <w:rFonts w:ascii="Arial" w:hAnsi="Arial" w:cs="Arial"/>
          <w:b/>
          <w:bCs/>
          <w:spacing w:val="3"/>
          <w:sz w:val="20"/>
          <w:szCs w:val="20"/>
        </w:rPr>
        <w:t>(</w:t>
      </w:r>
      <w:r w:rsidRPr="00FC69F0">
        <w:rPr>
          <w:rFonts w:ascii="Arial" w:hAnsi="Arial" w:cs="Arial"/>
          <w:b/>
          <w:bCs/>
          <w:spacing w:val="-6"/>
          <w:sz w:val="20"/>
          <w:szCs w:val="20"/>
        </w:rPr>
        <w:t>A</w:t>
      </w:r>
      <w:r w:rsidRPr="00FC69F0">
        <w:rPr>
          <w:rFonts w:ascii="Arial" w:hAnsi="Arial" w:cs="Arial"/>
          <w:b/>
          <w:bCs/>
          <w:spacing w:val="1"/>
          <w:sz w:val="20"/>
          <w:szCs w:val="20"/>
        </w:rPr>
        <w:t>R</w:t>
      </w:r>
      <w:r w:rsidRPr="00FC69F0">
        <w:rPr>
          <w:rFonts w:ascii="Arial" w:hAnsi="Arial" w:cs="Arial"/>
          <w:b/>
          <w:bCs/>
          <w:spacing w:val="-3"/>
          <w:sz w:val="20"/>
          <w:szCs w:val="20"/>
        </w:rPr>
        <w:t>T</w:t>
      </w:r>
      <w:r w:rsidRPr="00FC69F0">
        <w:rPr>
          <w:rFonts w:ascii="Arial" w:hAnsi="Arial" w:cs="Arial"/>
          <w:b/>
          <w:bCs/>
          <w:sz w:val="20"/>
          <w:szCs w:val="20"/>
        </w:rPr>
        <w:t>.50 L</w:t>
      </w:r>
      <w:r w:rsidRPr="00FC69F0">
        <w:rPr>
          <w:rFonts w:ascii="Arial" w:hAnsi="Arial" w:cs="Arial"/>
          <w:b/>
          <w:bCs/>
          <w:spacing w:val="-1"/>
          <w:sz w:val="20"/>
          <w:szCs w:val="20"/>
        </w:rPr>
        <w:t>E</w:t>
      </w:r>
      <w:r w:rsidRPr="00FC69F0">
        <w:rPr>
          <w:rFonts w:ascii="Arial" w:hAnsi="Arial" w:cs="Arial"/>
          <w:b/>
          <w:bCs/>
          <w:sz w:val="20"/>
          <w:szCs w:val="20"/>
        </w:rPr>
        <w:t>Y 7</w:t>
      </w:r>
      <w:r w:rsidRPr="00FC69F0">
        <w:rPr>
          <w:rFonts w:ascii="Arial" w:hAnsi="Arial" w:cs="Arial"/>
          <w:b/>
          <w:bCs/>
          <w:spacing w:val="-1"/>
          <w:sz w:val="20"/>
          <w:szCs w:val="20"/>
        </w:rPr>
        <w:t>8</w:t>
      </w:r>
      <w:r w:rsidRPr="00FC69F0">
        <w:rPr>
          <w:rFonts w:ascii="Arial" w:hAnsi="Arial" w:cs="Arial"/>
          <w:b/>
          <w:bCs/>
          <w:spacing w:val="-3"/>
          <w:sz w:val="20"/>
          <w:szCs w:val="20"/>
        </w:rPr>
        <w:t>9</w:t>
      </w:r>
      <w:r w:rsidRPr="00FC69F0">
        <w:rPr>
          <w:rFonts w:ascii="Arial" w:hAnsi="Arial" w:cs="Arial"/>
          <w:b/>
          <w:bCs/>
          <w:spacing w:val="1"/>
          <w:sz w:val="20"/>
          <w:szCs w:val="20"/>
        </w:rPr>
        <w:t>/</w:t>
      </w:r>
      <w:r w:rsidRPr="00FC69F0">
        <w:rPr>
          <w:rFonts w:ascii="Arial" w:hAnsi="Arial" w:cs="Arial"/>
          <w:b/>
          <w:bCs/>
          <w:sz w:val="20"/>
          <w:szCs w:val="20"/>
        </w:rPr>
        <w:t>0</w:t>
      </w:r>
      <w:r w:rsidRPr="00FC69F0">
        <w:rPr>
          <w:rFonts w:ascii="Arial" w:hAnsi="Arial" w:cs="Arial"/>
          <w:b/>
          <w:bCs/>
          <w:spacing w:val="1"/>
          <w:sz w:val="20"/>
          <w:szCs w:val="20"/>
        </w:rPr>
        <w:t>2</w:t>
      </w:r>
      <w:r w:rsidRPr="00FC69F0">
        <w:rPr>
          <w:rFonts w:ascii="Arial" w:hAnsi="Arial" w:cs="Arial"/>
          <w:b/>
          <w:bCs/>
          <w:sz w:val="20"/>
          <w:szCs w:val="20"/>
        </w:rPr>
        <w:t>)</w:t>
      </w:r>
    </w:p>
    <w:p w14:paraId="32B28E8A" w14:textId="77777777" w:rsidR="00733FC6" w:rsidRPr="00FC69F0" w:rsidRDefault="00733FC6" w:rsidP="00A02278">
      <w:pPr>
        <w:autoSpaceDE w:val="0"/>
        <w:ind w:left="-142" w:right="-376"/>
        <w:contextualSpacing/>
        <w:jc w:val="both"/>
        <w:rPr>
          <w:rFonts w:ascii="Arial" w:hAnsi="Arial" w:cs="Arial"/>
          <w:sz w:val="20"/>
          <w:szCs w:val="20"/>
        </w:rPr>
      </w:pPr>
    </w:p>
    <w:p w14:paraId="07130ED7" w14:textId="77777777" w:rsidR="00733FC6" w:rsidRPr="00FC69F0" w:rsidRDefault="00733FC6" w:rsidP="00A02278">
      <w:pPr>
        <w:autoSpaceDE w:val="0"/>
        <w:ind w:left="-142" w:right="-376"/>
        <w:contextualSpacing/>
        <w:jc w:val="both"/>
        <w:rPr>
          <w:rFonts w:ascii="Arial" w:hAnsi="Arial" w:cs="Arial"/>
          <w:sz w:val="20"/>
          <w:szCs w:val="20"/>
        </w:rPr>
      </w:pPr>
    </w:p>
    <w:p w14:paraId="012D0542" w14:textId="77777777" w:rsidR="00733FC6" w:rsidRPr="00FC69F0" w:rsidRDefault="00733FC6" w:rsidP="00A02278">
      <w:pPr>
        <w:autoSpaceDE w:val="0"/>
        <w:ind w:left="-142" w:right="-376"/>
        <w:contextualSpacing/>
        <w:jc w:val="both"/>
        <w:rPr>
          <w:rFonts w:ascii="Arial" w:hAnsi="Arial" w:cs="Arial"/>
          <w:sz w:val="20"/>
          <w:szCs w:val="20"/>
        </w:rPr>
      </w:pPr>
    </w:p>
    <w:p w14:paraId="372F5C77" w14:textId="77777777" w:rsidR="00733FC6" w:rsidRPr="00FC69F0" w:rsidRDefault="00733FC6" w:rsidP="00A02278">
      <w:pPr>
        <w:tabs>
          <w:tab w:val="left" w:pos="7440"/>
        </w:tabs>
        <w:autoSpaceDE w:val="0"/>
        <w:ind w:left="-142" w:right="-376"/>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omb</w:t>
      </w:r>
      <w:r w:rsidRPr="00FC69F0">
        <w:rPr>
          <w:rFonts w:ascii="Arial" w:hAnsi="Arial" w:cs="Arial"/>
          <w:spacing w:val="1"/>
          <w:sz w:val="20"/>
          <w:szCs w:val="20"/>
        </w:rPr>
        <w:t>r</w:t>
      </w:r>
      <w:r w:rsidRPr="00FC69F0">
        <w:rPr>
          <w:rFonts w:ascii="Arial" w:hAnsi="Arial" w:cs="Arial"/>
          <w:sz w:val="20"/>
          <w:szCs w:val="20"/>
        </w:rPr>
        <w:t xml:space="preserve">e o </w:t>
      </w:r>
      <w:r w:rsidRPr="00FC69F0">
        <w:rPr>
          <w:rFonts w:ascii="Arial" w:hAnsi="Arial" w:cs="Arial"/>
          <w:spacing w:val="-2"/>
          <w:sz w:val="20"/>
          <w:szCs w:val="20"/>
        </w:rPr>
        <w:t>r</w:t>
      </w:r>
      <w:r w:rsidRPr="00FC69F0">
        <w:rPr>
          <w:rFonts w:ascii="Arial" w:hAnsi="Arial" w:cs="Arial"/>
          <w:sz w:val="20"/>
          <w:szCs w:val="20"/>
        </w:rPr>
        <w:t>a</w:t>
      </w:r>
      <w:r w:rsidRPr="00FC69F0">
        <w:rPr>
          <w:rFonts w:ascii="Arial" w:hAnsi="Arial" w:cs="Arial"/>
          <w:spacing w:val="-3"/>
          <w:sz w:val="20"/>
          <w:szCs w:val="20"/>
        </w:rPr>
        <w:t>z</w:t>
      </w:r>
      <w:r w:rsidRPr="00FC69F0">
        <w:rPr>
          <w:rFonts w:ascii="Arial" w:hAnsi="Arial" w:cs="Arial"/>
          <w:sz w:val="20"/>
          <w:szCs w:val="20"/>
        </w:rPr>
        <w:t>ón soc</w:t>
      </w:r>
      <w:r w:rsidRPr="00FC69F0">
        <w:rPr>
          <w:rFonts w:ascii="Arial" w:hAnsi="Arial" w:cs="Arial"/>
          <w:spacing w:val="-1"/>
          <w:sz w:val="20"/>
          <w:szCs w:val="20"/>
        </w:rPr>
        <w:t>i</w:t>
      </w:r>
      <w:r w:rsidRPr="00FC69F0">
        <w:rPr>
          <w:rFonts w:ascii="Arial" w:hAnsi="Arial" w:cs="Arial"/>
          <w:sz w:val="20"/>
          <w:szCs w:val="20"/>
        </w:rPr>
        <w:t>al d</w:t>
      </w:r>
      <w:r w:rsidRPr="00FC69F0">
        <w:rPr>
          <w:rFonts w:ascii="Arial" w:hAnsi="Arial" w:cs="Arial"/>
          <w:spacing w:val="-1"/>
          <w:sz w:val="20"/>
          <w:szCs w:val="20"/>
        </w:rPr>
        <w:t>e</w:t>
      </w:r>
      <w:r w:rsidRPr="00FC69F0">
        <w:rPr>
          <w:rFonts w:ascii="Arial" w:hAnsi="Arial" w:cs="Arial"/>
          <w:sz w:val="20"/>
          <w:szCs w:val="20"/>
        </w:rPr>
        <w:t>l propo</w:t>
      </w:r>
      <w:r w:rsidRPr="00FC69F0">
        <w:rPr>
          <w:rFonts w:ascii="Arial" w:hAnsi="Arial" w:cs="Arial"/>
          <w:spacing w:val="-1"/>
          <w:sz w:val="20"/>
          <w:szCs w:val="20"/>
        </w:rPr>
        <w:t>n</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z w:val="20"/>
          <w:szCs w:val="20"/>
          <w:u w:val="single"/>
        </w:rPr>
        <w:tab/>
      </w:r>
    </w:p>
    <w:p w14:paraId="2EFB1082" w14:textId="77777777" w:rsidR="00733FC6" w:rsidRPr="00FC69F0" w:rsidRDefault="00733FC6" w:rsidP="00A02278">
      <w:pPr>
        <w:autoSpaceDE w:val="0"/>
        <w:ind w:left="-142" w:right="-376"/>
        <w:contextualSpacing/>
        <w:jc w:val="both"/>
        <w:rPr>
          <w:rFonts w:ascii="Arial" w:hAnsi="Arial" w:cs="Arial"/>
          <w:sz w:val="20"/>
          <w:szCs w:val="20"/>
        </w:rPr>
      </w:pPr>
    </w:p>
    <w:p w14:paraId="70B510E8" w14:textId="77777777" w:rsidR="00733FC6" w:rsidRPr="00FC69F0" w:rsidRDefault="00733FC6" w:rsidP="00A02278">
      <w:pPr>
        <w:autoSpaceDE w:val="0"/>
        <w:ind w:left="-142" w:right="-376"/>
        <w:contextualSpacing/>
        <w:jc w:val="both"/>
        <w:rPr>
          <w:rFonts w:ascii="Arial" w:hAnsi="Arial" w:cs="Arial"/>
          <w:sz w:val="20"/>
          <w:szCs w:val="20"/>
        </w:rPr>
      </w:pPr>
    </w:p>
    <w:p w14:paraId="6D5691A2" w14:textId="77777777" w:rsidR="00733FC6" w:rsidRPr="00FC69F0" w:rsidRDefault="00733FC6" w:rsidP="00A02278">
      <w:pPr>
        <w:autoSpaceDE w:val="0"/>
        <w:ind w:left="-142" w:right="-376"/>
        <w:contextualSpacing/>
        <w:jc w:val="both"/>
        <w:rPr>
          <w:rFonts w:ascii="Arial" w:hAnsi="Arial" w:cs="Arial"/>
          <w:sz w:val="20"/>
          <w:szCs w:val="20"/>
        </w:rPr>
      </w:pPr>
    </w:p>
    <w:p w14:paraId="2D1DEFB6" w14:textId="77777777" w:rsidR="00733FC6" w:rsidRDefault="00733FC6" w:rsidP="004B5DF6">
      <w:pPr>
        <w:autoSpaceDE w:val="0"/>
        <w:ind w:left="-142" w:right="-376"/>
        <w:contextualSpacing/>
        <w:jc w:val="center"/>
        <w:rPr>
          <w:rFonts w:ascii="Arial" w:hAnsi="Arial" w:cs="Arial"/>
          <w:sz w:val="20"/>
          <w:szCs w:val="20"/>
        </w:rPr>
      </w:pPr>
      <w:r w:rsidRPr="00FC69F0">
        <w:rPr>
          <w:rFonts w:ascii="Arial" w:hAnsi="Arial" w:cs="Arial"/>
          <w:spacing w:val="-1"/>
          <w:sz w:val="20"/>
          <w:szCs w:val="20"/>
        </w:rPr>
        <w:t>CER</w:t>
      </w:r>
      <w:r w:rsidRPr="00FC69F0">
        <w:rPr>
          <w:rFonts w:ascii="Arial" w:hAnsi="Arial" w:cs="Arial"/>
          <w:spacing w:val="2"/>
          <w:sz w:val="20"/>
          <w:szCs w:val="20"/>
        </w:rPr>
        <w:t>T</w:t>
      </w:r>
      <w:r w:rsidRPr="00FC69F0">
        <w:rPr>
          <w:rFonts w:ascii="Arial" w:hAnsi="Arial" w:cs="Arial"/>
          <w:spacing w:val="1"/>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pacing w:val="-1"/>
          <w:sz w:val="20"/>
          <w:szCs w:val="20"/>
        </w:rPr>
        <w:t>CAC</w:t>
      </w:r>
      <w:r w:rsidRPr="00FC69F0">
        <w:rPr>
          <w:rFonts w:ascii="Arial" w:hAnsi="Arial" w:cs="Arial"/>
          <w:spacing w:val="1"/>
          <w:sz w:val="20"/>
          <w:szCs w:val="20"/>
        </w:rPr>
        <w:t>IÓ</w:t>
      </w:r>
      <w:r w:rsidRPr="00FC69F0">
        <w:rPr>
          <w:rFonts w:ascii="Arial" w:hAnsi="Arial" w:cs="Arial"/>
          <w:sz w:val="20"/>
          <w:szCs w:val="20"/>
        </w:rPr>
        <w:t>N</w:t>
      </w:r>
    </w:p>
    <w:p w14:paraId="7081D655" w14:textId="77777777" w:rsidR="004B5DF6" w:rsidRPr="00FC69F0" w:rsidRDefault="004B5DF6" w:rsidP="004B5DF6">
      <w:pPr>
        <w:autoSpaceDE w:val="0"/>
        <w:ind w:left="-142" w:right="-376"/>
        <w:contextualSpacing/>
        <w:jc w:val="center"/>
        <w:rPr>
          <w:rFonts w:ascii="Arial" w:hAnsi="Arial" w:cs="Arial"/>
          <w:sz w:val="20"/>
          <w:szCs w:val="20"/>
        </w:rPr>
      </w:pPr>
    </w:p>
    <w:p w14:paraId="40086414" w14:textId="77777777" w:rsidR="00733FC6" w:rsidRPr="00FC69F0" w:rsidRDefault="00733FC6" w:rsidP="00A02278">
      <w:pPr>
        <w:autoSpaceDE w:val="0"/>
        <w:ind w:left="-142" w:right="-376"/>
        <w:contextualSpacing/>
        <w:jc w:val="both"/>
        <w:rPr>
          <w:rFonts w:ascii="Arial" w:hAnsi="Arial" w:cs="Arial"/>
          <w:sz w:val="20"/>
          <w:szCs w:val="20"/>
        </w:rPr>
      </w:pPr>
    </w:p>
    <w:p w14:paraId="1CF42E02" w14:textId="77777777" w:rsidR="00733FC6" w:rsidRPr="00FC69F0" w:rsidRDefault="00733FC6" w:rsidP="00A02278">
      <w:pPr>
        <w:tabs>
          <w:tab w:val="left" w:pos="4940"/>
          <w:tab w:val="left" w:pos="8640"/>
        </w:tabs>
        <w:autoSpaceDE w:val="0"/>
        <w:ind w:left="-142" w:right="-376"/>
        <w:contextualSpacing/>
        <w:jc w:val="both"/>
        <w:rPr>
          <w:rFonts w:ascii="Arial" w:hAnsi="Arial" w:cs="Arial"/>
          <w:sz w:val="20"/>
          <w:szCs w:val="20"/>
        </w:rPr>
      </w:pPr>
      <w:r w:rsidRPr="00FC69F0">
        <w:rPr>
          <w:rFonts w:ascii="Arial" w:hAnsi="Arial" w:cs="Arial"/>
          <w:spacing w:val="-1"/>
          <w:sz w:val="20"/>
          <w:szCs w:val="20"/>
        </w:rPr>
        <w:t>C</w:t>
      </w:r>
      <w:r w:rsidRPr="00FC69F0">
        <w:rPr>
          <w:rFonts w:ascii="Arial" w:hAnsi="Arial" w:cs="Arial"/>
          <w:sz w:val="20"/>
          <w:szCs w:val="20"/>
        </w:rPr>
        <w:t>er</w:t>
      </w:r>
      <w:r w:rsidRPr="00FC69F0">
        <w:rPr>
          <w:rFonts w:ascii="Arial" w:hAnsi="Arial" w:cs="Arial"/>
          <w:spacing w:val="1"/>
          <w:sz w:val="20"/>
          <w:szCs w:val="20"/>
        </w:rPr>
        <w:t>t</w:t>
      </w:r>
      <w:r w:rsidRPr="00FC69F0">
        <w:rPr>
          <w:rFonts w:ascii="Arial" w:hAnsi="Arial" w:cs="Arial"/>
          <w:spacing w:val="-3"/>
          <w:sz w:val="20"/>
          <w:szCs w:val="20"/>
        </w:rPr>
        <w:t>i</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co </w:t>
      </w:r>
      <w:r w:rsidRPr="00FC69F0">
        <w:rPr>
          <w:rFonts w:ascii="Arial" w:hAnsi="Arial" w:cs="Arial"/>
          <w:spacing w:val="2"/>
          <w:sz w:val="20"/>
          <w:szCs w:val="20"/>
        </w:rPr>
        <w:t>q</w:t>
      </w:r>
      <w:r w:rsidRPr="00FC69F0">
        <w:rPr>
          <w:rFonts w:ascii="Arial" w:hAnsi="Arial" w:cs="Arial"/>
          <w:sz w:val="20"/>
          <w:szCs w:val="20"/>
        </w:rPr>
        <w:t>ue</w:t>
      </w:r>
      <w:r w:rsidRPr="00FC69F0">
        <w:rPr>
          <w:rFonts w:ascii="Arial" w:hAnsi="Arial" w:cs="Arial"/>
          <w:sz w:val="20"/>
          <w:szCs w:val="20"/>
          <w:u w:val="single"/>
        </w:rPr>
        <w:tab/>
      </w:r>
      <w:r w:rsidRPr="00FC69F0">
        <w:rPr>
          <w:rFonts w:ascii="Arial" w:hAnsi="Arial" w:cs="Arial"/>
          <w:sz w:val="20"/>
          <w:szCs w:val="20"/>
        </w:rPr>
        <w:t>_c</w:t>
      </w:r>
      <w:r w:rsidRPr="00FC69F0">
        <w:rPr>
          <w:rFonts w:ascii="Arial" w:hAnsi="Arial" w:cs="Arial"/>
          <w:spacing w:val="-1"/>
          <w:sz w:val="20"/>
          <w:szCs w:val="20"/>
        </w:rPr>
        <w:t>o</w:t>
      </w:r>
      <w:r w:rsidRPr="00FC69F0">
        <w:rPr>
          <w:rFonts w:ascii="Arial" w:hAnsi="Arial" w:cs="Arial"/>
          <w:sz w:val="20"/>
          <w:szCs w:val="20"/>
        </w:rPr>
        <w:t xml:space="preserve">n C.C, o </w:t>
      </w:r>
      <w:r w:rsidRPr="00FC69F0">
        <w:rPr>
          <w:rFonts w:ascii="Arial" w:hAnsi="Arial" w:cs="Arial"/>
          <w:spacing w:val="-3"/>
          <w:sz w:val="20"/>
          <w:szCs w:val="20"/>
        </w:rPr>
        <w:t>N</w:t>
      </w:r>
      <w:r w:rsidRPr="00FC69F0">
        <w:rPr>
          <w:rFonts w:ascii="Arial" w:hAnsi="Arial" w:cs="Arial"/>
          <w:spacing w:val="-1"/>
          <w:sz w:val="20"/>
          <w:szCs w:val="20"/>
        </w:rPr>
        <w:t>I</w:t>
      </w:r>
      <w:r w:rsidRPr="00FC69F0">
        <w:rPr>
          <w:rFonts w:ascii="Arial" w:hAnsi="Arial" w:cs="Arial"/>
          <w:sz w:val="20"/>
          <w:szCs w:val="20"/>
        </w:rPr>
        <w:t xml:space="preserve">T </w:t>
      </w:r>
      <w:r w:rsidRPr="00FC69F0">
        <w:rPr>
          <w:rFonts w:ascii="Arial" w:hAnsi="Arial" w:cs="Arial"/>
          <w:spacing w:val="-1"/>
          <w:sz w:val="20"/>
          <w:szCs w:val="20"/>
        </w:rPr>
        <w:t>N</w:t>
      </w:r>
      <w:r w:rsidRPr="00FC69F0">
        <w:rPr>
          <w:rFonts w:ascii="Arial" w:hAnsi="Arial" w:cs="Arial"/>
          <w:spacing w:val="-3"/>
          <w:sz w:val="20"/>
          <w:szCs w:val="20"/>
        </w:rPr>
        <w:t>o</w:t>
      </w:r>
      <w:r w:rsidRPr="00FC69F0">
        <w:rPr>
          <w:rFonts w:ascii="Arial" w:hAnsi="Arial" w:cs="Arial"/>
          <w:spacing w:val="1"/>
          <w:sz w:val="20"/>
          <w:szCs w:val="20"/>
        </w:rPr>
        <w:t>.</w:t>
      </w:r>
      <w:r w:rsidRPr="00FC69F0">
        <w:rPr>
          <w:rFonts w:ascii="Arial" w:hAnsi="Arial" w:cs="Arial"/>
          <w:sz w:val="20"/>
          <w:szCs w:val="20"/>
          <w:u w:val="single"/>
        </w:rPr>
        <w:tab/>
      </w:r>
    </w:p>
    <w:p w14:paraId="5E95B4ED"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Ha cump</w:t>
      </w:r>
      <w:r w:rsidRPr="00FC69F0">
        <w:rPr>
          <w:rFonts w:ascii="Arial" w:hAnsi="Arial" w:cs="Arial"/>
          <w:spacing w:val="-1"/>
          <w:sz w:val="20"/>
          <w:szCs w:val="20"/>
        </w:rPr>
        <w:t>li</w:t>
      </w:r>
      <w:r w:rsidRPr="00FC69F0">
        <w:rPr>
          <w:rFonts w:ascii="Arial" w:hAnsi="Arial" w:cs="Arial"/>
          <w:sz w:val="20"/>
          <w:szCs w:val="20"/>
        </w:rPr>
        <w:t>do con el p</w:t>
      </w:r>
      <w:r w:rsidRPr="00FC69F0">
        <w:rPr>
          <w:rFonts w:ascii="Arial" w:hAnsi="Arial" w:cs="Arial"/>
          <w:spacing w:val="-1"/>
          <w:sz w:val="20"/>
          <w:szCs w:val="20"/>
        </w:rPr>
        <w:t>a</w:t>
      </w:r>
      <w:r w:rsidRPr="00FC69F0">
        <w:rPr>
          <w:rFonts w:ascii="Arial" w:hAnsi="Arial" w:cs="Arial"/>
          <w:spacing w:val="2"/>
          <w:sz w:val="20"/>
          <w:szCs w:val="20"/>
        </w:rPr>
        <w:t>g</w:t>
      </w:r>
      <w:r w:rsidRPr="00FC69F0">
        <w:rPr>
          <w:rFonts w:ascii="Arial" w:hAnsi="Arial" w:cs="Arial"/>
          <w:sz w:val="20"/>
          <w:szCs w:val="20"/>
        </w:rPr>
        <w:t xml:space="preserve">o de </w:t>
      </w:r>
      <w:r w:rsidRPr="00FC69F0">
        <w:rPr>
          <w:rFonts w:ascii="Arial" w:hAnsi="Arial" w:cs="Arial"/>
          <w:spacing w:val="-1"/>
          <w:sz w:val="20"/>
          <w:szCs w:val="20"/>
        </w:rPr>
        <w:t>l</w:t>
      </w:r>
      <w:r w:rsidRPr="00FC69F0">
        <w:rPr>
          <w:rFonts w:ascii="Arial" w:hAnsi="Arial" w:cs="Arial"/>
          <w:sz w:val="20"/>
          <w:szCs w:val="20"/>
        </w:rPr>
        <w:t>os a</w:t>
      </w:r>
      <w:r w:rsidRPr="00FC69F0">
        <w:rPr>
          <w:rFonts w:ascii="Arial" w:hAnsi="Arial" w:cs="Arial"/>
          <w:spacing w:val="-1"/>
          <w:sz w:val="20"/>
          <w:szCs w:val="20"/>
        </w:rPr>
        <w:t>p</w:t>
      </w:r>
      <w:r w:rsidRPr="00FC69F0">
        <w:rPr>
          <w:rFonts w:ascii="Arial" w:hAnsi="Arial" w:cs="Arial"/>
          <w:sz w:val="20"/>
          <w:szCs w:val="20"/>
        </w:rPr>
        <w:t>or</w:t>
      </w:r>
      <w:r w:rsidRPr="00FC69F0">
        <w:rPr>
          <w:rFonts w:ascii="Arial" w:hAnsi="Arial" w:cs="Arial"/>
          <w:spacing w:val="1"/>
          <w:sz w:val="20"/>
          <w:szCs w:val="20"/>
        </w:rPr>
        <w:t>t</w:t>
      </w:r>
      <w:r w:rsidRPr="00FC69F0">
        <w:rPr>
          <w:rFonts w:ascii="Arial" w:hAnsi="Arial" w:cs="Arial"/>
          <w:sz w:val="20"/>
          <w:szCs w:val="20"/>
        </w:rPr>
        <w:t>es de sus emp</w:t>
      </w:r>
      <w:r w:rsidRPr="00FC69F0">
        <w:rPr>
          <w:rFonts w:ascii="Arial" w:hAnsi="Arial" w:cs="Arial"/>
          <w:spacing w:val="-1"/>
          <w:sz w:val="20"/>
          <w:szCs w:val="20"/>
        </w:rPr>
        <w:t>l</w:t>
      </w:r>
      <w:r w:rsidRPr="00FC69F0">
        <w:rPr>
          <w:rFonts w:ascii="Arial" w:hAnsi="Arial" w:cs="Arial"/>
          <w:sz w:val="20"/>
          <w:szCs w:val="20"/>
        </w:rPr>
        <w:t>e</w:t>
      </w:r>
      <w:r w:rsidRPr="00FC69F0">
        <w:rPr>
          <w:rFonts w:ascii="Arial" w:hAnsi="Arial" w:cs="Arial"/>
          <w:spacing w:val="-1"/>
          <w:sz w:val="20"/>
          <w:szCs w:val="20"/>
        </w:rPr>
        <w:t>a</w:t>
      </w:r>
      <w:r w:rsidRPr="00FC69F0">
        <w:rPr>
          <w:rFonts w:ascii="Arial" w:hAnsi="Arial" w:cs="Arial"/>
          <w:sz w:val="20"/>
          <w:szCs w:val="20"/>
        </w:rPr>
        <w:t>d</w:t>
      </w:r>
      <w:r w:rsidRPr="00FC69F0">
        <w:rPr>
          <w:rFonts w:ascii="Arial" w:hAnsi="Arial" w:cs="Arial"/>
          <w:spacing w:val="-1"/>
          <w:sz w:val="20"/>
          <w:szCs w:val="20"/>
        </w:rPr>
        <w:t>o</w:t>
      </w:r>
      <w:r w:rsidRPr="00FC69F0">
        <w:rPr>
          <w:rFonts w:ascii="Arial" w:hAnsi="Arial" w:cs="Arial"/>
          <w:sz w:val="20"/>
          <w:szCs w:val="20"/>
        </w:rPr>
        <w:t xml:space="preserve">s a </w:t>
      </w:r>
      <w:r w:rsidRPr="00FC69F0">
        <w:rPr>
          <w:rFonts w:ascii="Arial" w:hAnsi="Arial" w:cs="Arial"/>
          <w:spacing w:val="-1"/>
          <w:sz w:val="20"/>
          <w:szCs w:val="20"/>
        </w:rPr>
        <w:t>l</w:t>
      </w:r>
      <w:r w:rsidRPr="00FC69F0">
        <w:rPr>
          <w:rFonts w:ascii="Arial" w:hAnsi="Arial" w:cs="Arial"/>
          <w:sz w:val="20"/>
          <w:szCs w:val="20"/>
        </w:rPr>
        <w:t>os s</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1"/>
          <w:sz w:val="20"/>
          <w:szCs w:val="20"/>
        </w:rPr>
        <w:t>t</w:t>
      </w:r>
      <w:r w:rsidRPr="00FC69F0">
        <w:rPr>
          <w:rFonts w:ascii="Arial" w:hAnsi="Arial" w:cs="Arial"/>
          <w:sz w:val="20"/>
          <w:szCs w:val="20"/>
        </w:rPr>
        <w:t>emas de sa</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3"/>
          <w:sz w:val="20"/>
          <w:szCs w:val="20"/>
        </w:rPr>
        <w:t>d</w:t>
      </w:r>
      <w:r w:rsidRPr="00FC69F0">
        <w:rPr>
          <w:rFonts w:ascii="Arial" w:hAnsi="Arial" w:cs="Arial"/>
          <w:sz w:val="20"/>
          <w:szCs w:val="20"/>
        </w:rPr>
        <w:t xml:space="preserve">, </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es</w:t>
      </w:r>
      <w:r w:rsidRPr="00FC69F0">
        <w:rPr>
          <w:rFonts w:ascii="Arial" w:hAnsi="Arial" w:cs="Arial"/>
          <w:spacing w:val="2"/>
          <w:sz w:val="20"/>
          <w:szCs w:val="20"/>
        </w:rPr>
        <w:t>g</w:t>
      </w:r>
      <w:r w:rsidRPr="00FC69F0">
        <w:rPr>
          <w:rFonts w:ascii="Arial" w:hAnsi="Arial" w:cs="Arial"/>
          <w:sz w:val="20"/>
          <w:szCs w:val="20"/>
        </w:rPr>
        <w:t>os pr</w:t>
      </w:r>
      <w:r w:rsidRPr="00FC69F0">
        <w:rPr>
          <w:rFonts w:ascii="Arial" w:hAnsi="Arial" w:cs="Arial"/>
          <w:spacing w:val="-2"/>
          <w:sz w:val="20"/>
          <w:szCs w:val="20"/>
        </w:rPr>
        <w:t>o</w:t>
      </w:r>
      <w:r w:rsidRPr="00FC69F0">
        <w:rPr>
          <w:rFonts w:ascii="Arial" w:hAnsi="Arial" w:cs="Arial"/>
          <w:spacing w:val="1"/>
          <w:sz w:val="20"/>
          <w:szCs w:val="20"/>
        </w:rPr>
        <w:t>f</w:t>
      </w:r>
      <w:r w:rsidRPr="00FC69F0">
        <w:rPr>
          <w:rFonts w:ascii="Arial" w:hAnsi="Arial" w:cs="Arial"/>
          <w:sz w:val="20"/>
          <w:szCs w:val="20"/>
        </w:rPr>
        <w:t>es</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es, p</w:t>
      </w:r>
      <w:r w:rsidRPr="00FC69F0">
        <w:rPr>
          <w:rFonts w:ascii="Arial" w:hAnsi="Arial" w:cs="Arial"/>
          <w:spacing w:val="-1"/>
          <w:sz w:val="20"/>
          <w:szCs w:val="20"/>
        </w:rPr>
        <w:t>e</w:t>
      </w:r>
      <w:r w:rsidRPr="00FC69F0">
        <w:rPr>
          <w:rFonts w:ascii="Arial" w:hAnsi="Arial" w:cs="Arial"/>
          <w:sz w:val="20"/>
          <w:szCs w:val="20"/>
        </w:rPr>
        <w:t>ns</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z w:val="20"/>
          <w:szCs w:val="20"/>
        </w:rPr>
        <w:t>es y a</w:t>
      </w:r>
      <w:r w:rsidRPr="00FC69F0">
        <w:rPr>
          <w:rFonts w:ascii="Arial" w:hAnsi="Arial" w:cs="Arial"/>
          <w:spacing w:val="-1"/>
          <w:sz w:val="20"/>
          <w:szCs w:val="20"/>
        </w:rPr>
        <w:t>p</w:t>
      </w:r>
      <w:r w:rsidRPr="00FC69F0">
        <w:rPr>
          <w:rFonts w:ascii="Arial" w:hAnsi="Arial" w:cs="Arial"/>
          <w:sz w:val="20"/>
          <w:szCs w:val="20"/>
        </w:rPr>
        <w:t>or</w:t>
      </w:r>
      <w:r w:rsidRPr="00FC69F0">
        <w:rPr>
          <w:rFonts w:ascii="Arial" w:hAnsi="Arial" w:cs="Arial"/>
          <w:spacing w:val="1"/>
          <w:sz w:val="20"/>
          <w:szCs w:val="20"/>
        </w:rPr>
        <w:t>t</w:t>
      </w:r>
      <w:r w:rsidRPr="00FC69F0">
        <w:rPr>
          <w:rFonts w:ascii="Arial" w:hAnsi="Arial" w:cs="Arial"/>
          <w:sz w:val="20"/>
          <w:szCs w:val="20"/>
        </w:rPr>
        <w:t xml:space="preserve">es a </w:t>
      </w:r>
      <w:r w:rsidRPr="00FC69F0">
        <w:rPr>
          <w:rFonts w:ascii="Arial" w:hAnsi="Arial" w:cs="Arial"/>
          <w:spacing w:val="-1"/>
          <w:sz w:val="20"/>
          <w:szCs w:val="20"/>
        </w:rPr>
        <w:t>l</w:t>
      </w:r>
      <w:r w:rsidRPr="00FC69F0">
        <w:rPr>
          <w:rFonts w:ascii="Arial" w:hAnsi="Arial" w:cs="Arial"/>
          <w:sz w:val="20"/>
          <w:szCs w:val="20"/>
        </w:rPr>
        <w:t xml:space="preserve">as </w:t>
      </w:r>
      <w:r w:rsidRPr="00FC69F0">
        <w:rPr>
          <w:rFonts w:ascii="Arial" w:hAnsi="Arial" w:cs="Arial"/>
          <w:spacing w:val="-1"/>
          <w:sz w:val="20"/>
          <w:szCs w:val="20"/>
        </w:rPr>
        <w:t>C</w:t>
      </w:r>
      <w:r w:rsidRPr="00FC69F0">
        <w:rPr>
          <w:rFonts w:ascii="Arial" w:hAnsi="Arial" w:cs="Arial"/>
          <w:sz w:val="20"/>
          <w:szCs w:val="20"/>
        </w:rPr>
        <w:t>a</w:t>
      </w:r>
      <w:r w:rsidRPr="00FC69F0">
        <w:rPr>
          <w:rFonts w:ascii="Arial" w:hAnsi="Arial" w:cs="Arial"/>
          <w:spacing w:val="1"/>
          <w:sz w:val="20"/>
          <w:szCs w:val="20"/>
        </w:rPr>
        <w:t>j</w:t>
      </w:r>
      <w:r w:rsidRPr="00FC69F0">
        <w:rPr>
          <w:rFonts w:ascii="Arial" w:hAnsi="Arial" w:cs="Arial"/>
          <w:sz w:val="20"/>
          <w:szCs w:val="20"/>
        </w:rPr>
        <w:t xml:space="preserve">as de </w:t>
      </w:r>
      <w:r w:rsidRPr="00FC69F0">
        <w:rPr>
          <w:rFonts w:ascii="Arial" w:hAnsi="Arial" w:cs="Arial"/>
          <w:spacing w:val="-1"/>
          <w:sz w:val="20"/>
          <w:szCs w:val="20"/>
        </w:rPr>
        <w:t>C</w:t>
      </w:r>
      <w:r w:rsidRPr="00FC69F0">
        <w:rPr>
          <w:rFonts w:ascii="Arial" w:hAnsi="Arial" w:cs="Arial"/>
          <w:sz w:val="20"/>
          <w:szCs w:val="20"/>
        </w:rPr>
        <w:t>omp</w:t>
      </w:r>
      <w:r w:rsidRPr="00FC69F0">
        <w:rPr>
          <w:rFonts w:ascii="Arial" w:hAnsi="Arial" w:cs="Arial"/>
          <w:spacing w:val="-3"/>
          <w:sz w:val="20"/>
          <w:szCs w:val="20"/>
        </w:rPr>
        <w:t>en</w:t>
      </w:r>
      <w:r w:rsidRPr="00FC69F0">
        <w:rPr>
          <w:rFonts w:ascii="Arial" w:hAnsi="Arial" w:cs="Arial"/>
          <w:sz w:val="20"/>
          <w:szCs w:val="20"/>
        </w:rPr>
        <w:t>sac</w:t>
      </w:r>
      <w:r w:rsidRPr="00FC69F0">
        <w:rPr>
          <w:rFonts w:ascii="Arial" w:hAnsi="Arial" w:cs="Arial"/>
          <w:spacing w:val="-1"/>
          <w:sz w:val="20"/>
          <w:szCs w:val="20"/>
        </w:rPr>
        <w:t>i</w:t>
      </w:r>
      <w:r w:rsidRPr="00FC69F0">
        <w:rPr>
          <w:rFonts w:ascii="Arial" w:hAnsi="Arial" w:cs="Arial"/>
          <w:sz w:val="20"/>
          <w:szCs w:val="20"/>
        </w:rPr>
        <w:t>ón F</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pacing w:val="-1"/>
          <w:sz w:val="20"/>
          <w:szCs w:val="20"/>
        </w:rPr>
        <w:t>ili</w:t>
      </w:r>
      <w:r w:rsidRPr="00FC69F0">
        <w:rPr>
          <w:rFonts w:ascii="Arial" w:hAnsi="Arial" w:cs="Arial"/>
          <w:sz w:val="20"/>
          <w:szCs w:val="20"/>
        </w:rPr>
        <w:t>ar, Instit</w:t>
      </w:r>
      <w:r w:rsidRPr="00FC69F0">
        <w:rPr>
          <w:rFonts w:ascii="Arial" w:hAnsi="Arial" w:cs="Arial"/>
          <w:spacing w:val="-2"/>
          <w:sz w:val="20"/>
          <w:szCs w:val="20"/>
        </w:rPr>
        <w:t>u</w:t>
      </w:r>
      <w:r w:rsidRPr="00FC69F0">
        <w:rPr>
          <w:rFonts w:ascii="Arial" w:hAnsi="Arial" w:cs="Arial"/>
          <w:spacing w:val="1"/>
          <w:sz w:val="20"/>
          <w:szCs w:val="20"/>
        </w:rPr>
        <w:t>t</w:t>
      </w:r>
      <w:r w:rsidRPr="00FC69F0">
        <w:rPr>
          <w:rFonts w:ascii="Arial" w:hAnsi="Arial" w:cs="Arial"/>
          <w:sz w:val="20"/>
          <w:szCs w:val="20"/>
        </w:rPr>
        <w:t xml:space="preserve">o </w:t>
      </w:r>
      <w:r w:rsidRPr="00FC69F0">
        <w:rPr>
          <w:rFonts w:ascii="Arial" w:hAnsi="Arial" w:cs="Arial"/>
          <w:spacing w:val="-1"/>
          <w:sz w:val="20"/>
          <w:szCs w:val="20"/>
        </w:rPr>
        <w:t>C</w:t>
      </w:r>
      <w:r w:rsidRPr="00FC69F0">
        <w:rPr>
          <w:rFonts w:ascii="Arial" w:hAnsi="Arial" w:cs="Arial"/>
          <w:sz w:val="20"/>
          <w:szCs w:val="20"/>
        </w:rPr>
        <w:t>o</w:t>
      </w:r>
      <w:r w:rsidRPr="00FC69F0">
        <w:rPr>
          <w:rFonts w:ascii="Arial" w:hAnsi="Arial" w:cs="Arial"/>
          <w:spacing w:val="-1"/>
          <w:sz w:val="20"/>
          <w:szCs w:val="20"/>
        </w:rPr>
        <w:t>l</w:t>
      </w:r>
      <w:r w:rsidRPr="00FC69F0">
        <w:rPr>
          <w:rFonts w:ascii="Arial" w:hAnsi="Arial" w:cs="Arial"/>
          <w:sz w:val="20"/>
          <w:szCs w:val="20"/>
        </w:rPr>
        <w:t>omb</w:t>
      </w:r>
      <w:r w:rsidRPr="00FC69F0">
        <w:rPr>
          <w:rFonts w:ascii="Arial" w:hAnsi="Arial" w:cs="Arial"/>
          <w:spacing w:val="-1"/>
          <w:sz w:val="20"/>
          <w:szCs w:val="20"/>
        </w:rPr>
        <w:t>i</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z w:val="20"/>
          <w:szCs w:val="20"/>
        </w:rPr>
        <w:t xml:space="preserve">o </w:t>
      </w:r>
      <w:r w:rsidRPr="00FC69F0">
        <w:rPr>
          <w:rFonts w:ascii="Arial" w:hAnsi="Arial" w:cs="Arial"/>
          <w:spacing w:val="-3"/>
          <w:sz w:val="20"/>
          <w:szCs w:val="20"/>
        </w:rPr>
        <w:t>d</w:t>
      </w:r>
      <w:r w:rsidRPr="00FC69F0">
        <w:rPr>
          <w:rFonts w:ascii="Arial" w:hAnsi="Arial" w:cs="Arial"/>
          <w:sz w:val="20"/>
          <w:szCs w:val="20"/>
        </w:rPr>
        <w:t xml:space="preserve">e </w:t>
      </w:r>
      <w:r w:rsidRPr="00FC69F0">
        <w:rPr>
          <w:rFonts w:ascii="Arial" w:hAnsi="Arial" w:cs="Arial"/>
          <w:spacing w:val="-1"/>
          <w:sz w:val="20"/>
          <w:szCs w:val="20"/>
        </w:rPr>
        <w:t>Bi</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estar F</w:t>
      </w:r>
      <w:r w:rsidRPr="00FC69F0">
        <w:rPr>
          <w:rFonts w:ascii="Arial" w:hAnsi="Arial" w:cs="Arial"/>
          <w:spacing w:val="-1"/>
          <w:sz w:val="20"/>
          <w:szCs w:val="20"/>
        </w:rPr>
        <w:t>a</w:t>
      </w:r>
      <w:r w:rsidRPr="00FC69F0">
        <w:rPr>
          <w:rFonts w:ascii="Arial" w:hAnsi="Arial" w:cs="Arial"/>
          <w:spacing w:val="1"/>
          <w:sz w:val="20"/>
          <w:szCs w:val="20"/>
        </w:rPr>
        <w:t>m</w:t>
      </w:r>
      <w:r w:rsidRPr="00FC69F0">
        <w:rPr>
          <w:rFonts w:ascii="Arial" w:hAnsi="Arial" w:cs="Arial"/>
          <w:spacing w:val="-1"/>
          <w:sz w:val="20"/>
          <w:szCs w:val="20"/>
        </w:rPr>
        <w:t>ili</w:t>
      </w:r>
      <w:r w:rsidRPr="00FC69F0">
        <w:rPr>
          <w:rFonts w:ascii="Arial" w:hAnsi="Arial" w:cs="Arial"/>
          <w:sz w:val="20"/>
          <w:szCs w:val="20"/>
        </w:rPr>
        <w:t xml:space="preserve">ar y </w:t>
      </w:r>
      <w:r w:rsidRPr="00FC69F0">
        <w:rPr>
          <w:rFonts w:ascii="Arial" w:hAnsi="Arial" w:cs="Arial"/>
          <w:spacing w:val="-1"/>
          <w:sz w:val="20"/>
          <w:szCs w:val="20"/>
        </w:rPr>
        <w:t>S</w:t>
      </w:r>
      <w:r w:rsidRPr="00FC69F0">
        <w:rPr>
          <w:rFonts w:ascii="Arial" w:hAnsi="Arial" w:cs="Arial"/>
          <w:sz w:val="20"/>
          <w:szCs w:val="20"/>
        </w:rPr>
        <w:t>ervic</w:t>
      </w:r>
      <w:r w:rsidRPr="00FC69F0">
        <w:rPr>
          <w:rFonts w:ascii="Arial" w:hAnsi="Arial" w:cs="Arial"/>
          <w:spacing w:val="-2"/>
          <w:sz w:val="20"/>
          <w:szCs w:val="20"/>
        </w:rPr>
        <w:t>i</w:t>
      </w:r>
      <w:r w:rsidRPr="00FC69F0">
        <w:rPr>
          <w:rFonts w:ascii="Arial" w:hAnsi="Arial" w:cs="Arial"/>
          <w:sz w:val="20"/>
          <w:szCs w:val="20"/>
        </w:rPr>
        <w:t xml:space="preserve">o </w:t>
      </w:r>
      <w:r w:rsidRPr="00FC69F0">
        <w:rPr>
          <w:rFonts w:ascii="Arial" w:hAnsi="Arial" w:cs="Arial"/>
          <w:spacing w:val="-1"/>
          <w:sz w:val="20"/>
          <w:szCs w:val="20"/>
        </w:rPr>
        <w:t>N</w:t>
      </w:r>
      <w:r w:rsidRPr="00FC69F0">
        <w:rPr>
          <w:rFonts w:ascii="Arial" w:hAnsi="Arial" w:cs="Arial"/>
          <w:sz w:val="20"/>
          <w:szCs w:val="20"/>
        </w:rPr>
        <w:t>ac</w:t>
      </w:r>
      <w:r w:rsidRPr="00FC69F0">
        <w:rPr>
          <w:rFonts w:ascii="Ari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val="20"/>
        </w:rPr>
        <w:t>n</w:t>
      </w:r>
      <w:r w:rsidRPr="00FC69F0">
        <w:rPr>
          <w:rFonts w:ascii="Arial" w:hAnsi="Arial" w:cs="Arial"/>
          <w:spacing w:val="2"/>
          <w:sz w:val="20"/>
          <w:szCs w:val="20"/>
        </w:rPr>
        <w:t>a</w:t>
      </w:r>
      <w:r w:rsidRPr="00FC69F0">
        <w:rPr>
          <w:rFonts w:ascii="Arial" w:hAnsi="Arial" w:cs="Arial"/>
          <w:sz w:val="20"/>
          <w:szCs w:val="20"/>
        </w:rPr>
        <w:t xml:space="preserve">l </w:t>
      </w:r>
      <w:r w:rsidRPr="00FC69F0">
        <w:rPr>
          <w:rFonts w:ascii="Arial" w:hAnsi="Arial" w:cs="Arial"/>
          <w:spacing w:val="2"/>
          <w:sz w:val="20"/>
          <w:szCs w:val="20"/>
        </w:rPr>
        <w:t>d</w:t>
      </w:r>
      <w:r w:rsidRPr="00FC69F0">
        <w:rPr>
          <w:rFonts w:ascii="Arial" w:hAnsi="Arial" w:cs="Arial"/>
          <w:sz w:val="20"/>
          <w:szCs w:val="20"/>
        </w:rPr>
        <w:t xml:space="preserve">e </w:t>
      </w:r>
      <w:r w:rsidRPr="00FC69F0">
        <w:rPr>
          <w:rFonts w:ascii="Arial" w:hAnsi="Arial" w:cs="Arial"/>
          <w:spacing w:val="-1"/>
          <w:sz w:val="20"/>
          <w:szCs w:val="20"/>
        </w:rPr>
        <w:t>A</w:t>
      </w:r>
      <w:r w:rsidRPr="00FC69F0">
        <w:rPr>
          <w:rFonts w:ascii="Arial" w:hAnsi="Arial" w:cs="Arial"/>
          <w:sz w:val="20"/>
          <w:szCs w:val="20"/>
        </w:rPr>
        <w:t>prend</w:t>
      </w:r>
      <w:r w:rsidRPr="00FC69F0">
        <w:rPr>
          <w:rFonts w:ascii="Arial" w:hAnsi="Arial" w:cs="Arial"/>
          <w:spacing w:val="-2"/>
          <w:sz w:val="20"/>
          <w:szCs w:val="20"/>
        </w:rPr>
        <w:t>iz</w:t>
      </w:r>
      <w:r w:rsidRPr="00FC69F0">
        <w:rPr>
          <w:rFonts w:ascii="Arial" w:hAnsi="Arial" w:cs="Arial"/>
          <w:sz w:val="20"/>
          <w:szCs w:val="20"/>
        </w:rPr>
        <w:t>a</w:t>
      </w:r>
      <w:r w:rsidRPr="00FC69F0">
        <w:rPr>
          <w:rFonts w:ascii="Arial" w:hAnsi="Arial" w:cs="Arial"/>
          <w:spacing w:val="1"/>
          <w:sz w:val="20"/>
          <w:szCs w:val="20"/>
        </w:rPr>
        <w:t>j</w:t>
      </w:r>
      <w:r w:rsidRPr="00FC69F0">
        <w:rPr>
          <w:rFonts w:ascii="Arial" w:hAnsi="Arial" w:cs="Arial"/>
          <w:sz w:val="20"/>
          <w:szCs w:val="20"/>
        </w:rPr>
        <w:t>e, d</w:t>
      </w:r>
      <w:r w:rsidRPr="00FC69F0">
        <w:rPr>
          <w:rFonts w:ascii="Arial" w:hAnsi="Arial" w:cs="Arial"/>
          <w:spacing w:val="-1"/>
          <w:sz w:val="20"/>
          <w:szCs w:val="20"/>
        </w:rPr>
        <w:t>u</w:t>
      </w:r>
      <w:r w:rsidRPr="00FC69F0">
        <w:rPr>
          <w:rFonts w:ascii="Arial" w:hAnsi="Arial" w:cs="Arial"/>
          <w:spacing w:val="1"/>
          <w:sz w:val="20"/>
          <w:szCs w:val="20"/>
        </w:rPr>
        <w:t>r</w:t>
      </w:r>
      <w:r w:rsidRPr="00FC69F0">
        <w:rPr>
          <w:rFonts w:ascii="Arial" w:hAnsi="Arial" w:cs="Arial"/>
          <w:sz w:val="20"/>
          <w:szCs w:val="20"/>
        </w:rPr>
        <w:t>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_</w:t>
      </w:r>
      <w:proofErr w:type="gramStart"/>
      <w:r w:rsidRPr="00FC69F0">
        <w:rPr>
          <w:rFonts w:ascii="Arial" w:hAnsi="Arial" w:cs="Arial"/>
          <w:sz w:val="20"/>
          <w:szCs w:val="20"/>
          <w:u w:val="single"/>
        </w:rPr>
        <w:tab/>
      </w:r>
      <w:r w:rsidRPr="00FC69F0">
        <w:rPr>
          <w:rFonts w:ascii="Arial" w:hAnsi="Arial" w:cs="Arial"/>
          <w:sz w:val="20"/>
          <w:szCs w:val="20"/>
        </w:rPr>
        <w:t>( )</w:t>
      </w:r>
      <w:proofErr w:type="gramEnd"/>
      <w:r w:rsidRPr="00FC69F0">
        <w:rPr>
          <w:rFonts w:ascii="Arial" w:hAnsi="Arial" w:cs="Arial"/>
          <w:sz w:val="20"/>
          <w:szCs w:val="20"/>
        </w:rPr>
        <w:t xml:space="preserve"> </w:t>
      </w:r>
      <w:r w:rsidRPr="00FC69F0">
        <w:rPr>
          <w:rFonts w:ascii="Arial" w:hAnsi="Arial" w:cs="Arial"/>
          <w:spacing w:val="1"/>
          <w:sz w:val="20"/>
          <w:szCs w:val="20"/>
        </w:rPr>
        <w:t>m</w:t>
      </w:r>
      <w:r w:rsidRPr="00FC69F0">
        <w:rPr>
          <w:rFonts w:ascii="Arial" w:hAnsi="Arial" w:cs="Arial"/>
          <w:sz w:val="20"/>
          <w:szCs w:val="20"/>
        </w:rPr>
        <w:t>es</w:t>
      </w:r>
      <w:r w:rsidRPr="00FC69F0">
        <w:rPr>
          <w:rFonts w:ascii="Arial" w:hAnsi="Arial" w:cs="Arial"/>
          <w:spacing w:val="-3"/>
          <w:sz w:val="20"/>
          <w:szCs w:val="20"/>
        </w:rPr>
        <w:t>e</w:t>
      </w:r>
      <w:r w:rsidRPr="00FC69F0">
        <w:rPr>
          <w:rFonts w:ascii="Arial" w:hAnsi="Arial" w:cs="Arial"/>
          <w:sz w:val="20"/>
          <w:szCs w:val="20"/>
        </w:rPr>
        <w:t xml:space="preserve">s, </w:t>
      </w:r>
      <w:r w:rsidRPr="00FC69F0">
        <w:rPr>
          <w:rFonts w:ascii="Arial" w:hAnsi="Arial" w:cs="Arial"/>
          <w:spacing w:val="-1"/>
          <w:sz w:val="20"/>
          <w:szCs w:val="20"/>
        </w:rPr>
        <w:t>i</w:t>
      </w:r>
      <w:r w:rsidRPr="00FC69F0">
        <w:rPr>
          <w:rFonts w:ascii="Arial" w:hAnsi="Arial" w:cs="Arial"/>
          <w:sz w:val="20"/>
          <w:szCs w:val="20"/>
        </w:rPr>
        <w:t>nc</w:t>
      </w:r>
      <w:r w:rsidRPr="00FC69F0">
        <w:rPr>
          <w:rFonts w:ascii="Arial" w:hAnsi="Arial" w:cs="Arial"/>
          <w:spacing w:val="-1"/>
          <w:sz w:val="20"/>
          <w:szCs w:val="20"/>
        </w:rPr>
        <w:t>l</w:t>
      </w:r>
      <w:r w:rsidRPr="00FC69F0">
        <w:rPr>
          <w:rFonts w:ascii="Arial" w:hAnsi="Arial" w:cs="Arial"/>
          <w:sz w:val="20"/>
          <w:szCs w:val="20"/>
        </w:rPr>
        <w:t>u</w:t>
      </w:r>
      <w:r w:rsidRPr="00FC69F0">
        <w:rPr>
          <w:rFonts w:ascii="Arial" w:hAnsi="Arial" w:cs="Arial"/>
          <w:spacing w:val="-3"/>
          <w:sz w:val="20"/>
          <w:szCs w:val="20"/>
        </w:rPr>
        <w:t>y</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do </w:t>
      </w:r>
      <w:r w:rsidRPr="00FC69F0">
        <w:rPr>
          <w:rFonts w:ascii="Arial" w:hAnsi="Arial" w:cs="Arial"/>
          <w:spacing w:val="-1"/>
          <w:sz w:val="20"/>
          <w:szCs w:val="20"/>
        </w:rPr>
        <w:t>l</w:t>
      </w:r>
      <w:r w:rsidRPr="00FC69F0">
        <w:rPr>
          <w:rFonts w:ascii="Arial" w:hAnsi="Arial" w:cs="Arial"/>
          <w:sz w:val="20"/>
          <w:szCs w:val="20"/>
        </w:rPr>
        <w:t>os ú</w:t>
      </w:r>
      <w:r w:rsidRPr="00FC69F0">
        <w:rPr>
          <w:rFonts w:ascii="Arial" w:hAnsi="Arial" w:cs="Arial"/>
          <w:spacing w:val="-1"/>
          <w:sz w:val="20"/>
          <w:szCs w:val="20"/>
        </w:rPr>
        <w:t>l</w:t>
      </w:r>
      <w:r w:rsidRPr="00FC69F0">
        <w:rPr>
          <w:rFonts w:ascii="Arial" w:hAnsi="Arial" w:cs="Arial"/>
          <w:spacing w:val="1"/>
          <w:sz w:val="20"/>
          <w:szCs w:val="20"/>
        </w:rPr>
        <w:t>t</w:t>
      </w:r>
      <w:r w:rsidRPr="00FC69F0">
        <w:rPr>
          <w:rFonts w:ascii="Arial" w:hAnsi="Arial" w:cs="Arial"/>
          <w:spacing w:val="-1"/>
          <w:sz w:val="20"/>
          <w:szCs w:val="20"/>
        </w:rPr>
        <w:t>i</w:t>
      </w:r>
      <w:r w:rsidRPr="00FC69F0">
        <w:rPr>
          <w:rFonts w:ascii="Arial" w:hAnsi="Arial" w:cs="Arial"/>
          <w:spacing w:val="1"/>
          <w:sz w:val="20"/>
          <w:szCs w:val="20"/>
        </w:rPr>
        <w:t>m</w:t>
      </w:r>
      <w:r w:rsidRPr="00FC69F0">
        <w:rPr>
          <w:rFonts w:ascii="Arial" w:hAnsi="Arial" w:cs="Arial"/>
          <w:sz w:val="20"/>
          <w:szCs w:val="20"/>
        </w:rPr>
        <w:t>os se</w:t>
      </w:r>
      <w:r w:rsidRPr="00FC69F0">
        <w:rPr>
          <w:rFonts w:ascii="Arial" w:hAnsi="Arial" w:cs="Arial"/>
          <w:spacing w:val="-1"/>
          <w:sz w:val="20"/>
          <w:szCs w:val="20"/>
        </w:rPr>
        <w:t>i</w:t>
      </w:r>
      <w:r w:rsidRPr="00FC69F0">
        <w:rPr>
          <w:rFonts w:ascii="Arial" w:hAnsi="Arial" w:cs="Arial"/>
          <w:sz w:val="20"/>
          <w:szCs w:val="20"/>
        </w:rPr>
        <w:t xml:space="preserve">s </w:t>
      </w:r>
      <w:r w:rsidRPr="00FC69F0">
        <w:rPr>
          <w:rFonts w:ascii="Arial" w:hAnsi="Arial" w:cs="Arial"/>
          <w:spacing w:val="1"/>
          <w:sz w:val="20"/>
          <w:szCs w:val="20"/>
        </w:rPr>
        <w:t>(</w:t>
      </w:r>
      <w:r w:rsidRPr="00FC69F0">
        <w:rPr>
          <w:rFonts w:ascii="Arial" w:hAnsi="Arial" w:cs="Arial"/>
          <w:sz w:val="20"/>
          <w:szCs w:val="20"/>
        </w:rPr>
        <w:t xml:space="preserve">6) </w:t>
      </w:r>
      <w:r w:rsidRPr="00FC69F0">
        <w:rPr>
          <w:rFonts w:ascii="Arial" w:hAnsi="Arial" w:cs="Arial"/>
          <w:spacing w:val="1"/>
          <w:sz w:val="20"/>
          <w:szCs w:val="20"/>
        </w:rPr>
        <w:t>m</w:t>
      </w:r>
      <w:r w:rsidRPr="00FC69F0">
        <w:rPr>
          <w:rFonts w:ascii="Arial" w:hAnsi="Arial" w:cs="Arial"/>
          <w:spacing w:val="-3"/>
          <w:sz w:val="20"/>
          <w:szCs w:val="20"/>
        </w:rPr>
        <w:t>e</w:t>
      </w:r>
      <w:r w:rsidRPr="00FC69F0">
        <w:rPr>
          <w:rFonts w:ascii="Arial" w:hAnsi="Arial" w:cs="Arial"/>
          <w:sz w:val="20"/>
          <w:szCs w:val="20"/>
        </w:rPr>
        <w:t>ses a</w:t>
      </w:r>
      <w:r w:rsidRPr="00FC69F0">
        <w:rPr>
          <w:rFonts w:ascii="Arial" w:hAnsi="Arial" w:cs="Arial"/>
          <w:spacing w:val="-1"/>
          <w:sz w:val="20"/>
          <w:szCs w:val="20"/>
        </w:rPr>
        <w:t>n</w:t>
      </w:r>
      <w:r w:rsidRPr="00FC69F0">
        <w:rPr>
          <w:rFonts w:ascii="Arial" w:hAnsi="Arial" w:cs="Arial"/>
          <w:spacing w:val="1"/>
          <w:sz w:val="20"/>
          <w:szCs w:val="20"/>
        </w:rPr>
        <w:t>t</w:t>
      </w:r>
      <w:r w:rsidRPr="00FC69F0">
        <w:rPr>
          <w:rFonts w:ascii="Arial" w:hAnsi="Arial" w:cs="Arial"/>
          <w:spacing w:val="-3"/>
          <w:sz w:val="20"/>
          <w:szCs w:val="20"/>
        </w:rPr>
        <w:t>e</w:t>
      </w:r>
      <w:r w:rsidRPr="00FC69F0">
        <w:rPr>
          <w:rFonts w:ascii="Arial" w:hAnsi="Arial" w:cs="Arial"/>
          <w:spacing w:val="1"/>
          <w:sz w:val="20"/>
          <w:szCs w:val="20"/>
        </w:rPr>
        <w:t>r</w:t>
      </w:r>
      <w:r w:rsidRPr="00FC69F0">
        <w:rPr>
          <w:rFonts w:ascii="Arial" w:hAnsi="Arial" w:cs="Arial"/>
          <w:spacing w:val="-1"/>
          <w:sz w:val="20"/>
          <w:szCs w:val="20"/>
        </w:rPr>
        <w:t>i</w:t>
      </w:r>
      <w:r w:rsidRPr="00FC69F0">
        <w:rPr>
          <w:rFonts w:ascii="Arial" w:hAnsi="Arial" w:cs="Arial"/>
          <w:sz w:val="20"/>
          <w:szCs w:val="20"/>
        </w:rPr>
        <w:t>or</w:t>
      </w:r>
      <w:r w:rsidRPr="00FC69F0">
        <w:rPr>
          <w:rFonts w:ascii="Arial" w:hAnsi="Arial" w:cs="Arial"/>
          <w:spacing w:val="-2"/>
          <w:sz w:val="20"/>
          <w:szCs w:val="20"/>
        </w:rPr>
        <w:t>e</w:t>
      </w:r>
      <w:r w:rsidRPr="00FC69F0">
        <w:rPr>
          <w:rFonts w:ascii="Arial" w:hAnsi="Arial" w:cs="Arial"/>
          <w:sz w:val="20"/>
          <w:szCs w:val="20"/>
        </w:rPr>
        <w:t xml:space="preserve">s a </w:t>
      </w:r>
      <w:r w:rsidRPr="00FC69F0">
        <w:rPr>
          <w:rFonts w:ascii="Arial" w:hAnsi="Arial" w:cs="Arial"/>
          <w:spacing w:val="-1"/>
          <w:sz w:val="20"/>
          <w:szCs w:val="20"/>
        </w:rPr>
        <w:t>l</w:t>
      </w:r>
      <w:r w:rsidRPr="00FC69F0">
        <w:rPr>
          <w:rFonts w:ascii="Arial" w:hAnsi="Arial" w:cs="Arial"/>
          <w:sz w:val="20"/>
          <w:szCs w:val="20"/>
        </w:rPr>
        <w:t xml:space="preserve">a </w:t>
      </w:r>
      <w:r w:rsidRPr="00FC69F0">
        <w:rPr>
          <w:rFonts w:ascii="Arial" w:hAnsi="Arial" w:cs="Arial"/>
          <w:spacing w:val="3"/>
          <w:sz w:val="20"/>
          <w:szCs w:val="20"/>
        </w:rPr>
        <w:t>f</w:t>
      </w:r>
      <w:r w:rsidRPr="00FC69F0">
        <w:rPr>
          <w:rFonts w:ascii="Arial" w:hAnsi="Arial" w:cs="Arial"/>
          <w:sz w:val="20"/>
          <w:szCs w:val="20"/>
        </w:rPr>
        <w:t>ec</w:t>
      </w:r>
      <w:r w:rsidRPr="00FC69F0">
        <w:rPr>
          <w:rFonts w:ascii="Arial" w:hAnsi="Arial" w:cs="Arial"/>
          <w:spacing w:val="-1"/>
          <w:sz w:val="20"/>
          <w:szCs w:val="20"/>
        </w:rPr>
        <w:t>h</w:t>
      </w:r>
      <w:r w:rsidRPr="00FC69F0">
        <w:rPr>
          <w:rFonts w:ascii="Arial" w:hAnsi="Arial" w:cs="Arial"/>
          <w:sz w:val="20"/>
          <w:szCs w:val="20"/>
        </w:rPr>
        <w:t>a de c</w:t>
      </w:r>
      <w:r w:rsidRPr="00FC69F0">
        <w:rPr>
          <w:rFonts w:ascii="Arial" w:hAnsi="Arial" w:cs="Arial"/>
          <w:spacing w:val="-1"/>
          <w:sz w:val="20"/>
          <w:szCs w:val="20"/>
        </w:rPr>
        <w:t>i</w:t>
      </w:r>
      <w:r w:rsidRPr="00FC69F0">
        <w:rPr>
          <w:rFonts w:ascii="Arial" w:hAnsi="Arial" w:cs="Arial"/>
          <w:sz w:val="20"/>
          <w:szCs w:val="20"/>
        </w:rPr>
        <w:t>er</w:t>
      </w:r>
      <w:r w:rsidRPr="00FC69F0">
        <w:rPr>
          <w:rFonts w:ascii="Arial" w:hAnsi="Arial" w:cs="Arial"/>
          <w:spacing w:val="1"/>
          <w:sz w:val="20"/>
          <w:szCs w:val="20"/>
        </w:rPr>
        <w:t>r</w:t>
      </w:r>
      <w:r w:rsidRPr="00FC69F0">
        <w:rPr>
          <w:rFonts w:ascii="Arial" w:hAnsi="Arial" w:cs="Arial"/>
          <w:sz w:val="20"/>
          <w:szCs w:val="20"/>
        </w:rPr>
        <w:t>e de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a invitación</w:t>
      </w:r>
    </w:p>
    <w:p w14:paraId="304ADCC3" w14:textId="77777777" w:rsidR="004B5DF6" w:rsidRDefault="004B5DF6" w:rsidP="00A02278">
      <w:pPr>
        <w:tabs>
          <w:tab w:val="left" w:pos="2340"/>
          <w:tab w:val="left" w:pos="5420"/>
          <w:tab w:val="left" w:pos="7380"/>
        </w:tabs>
        <w:autoSpaceDE w:val="0"/>
        <w:ind w:left="-142" w:right="-376"/>
        <w:contextualSpacing/>
        <w:jc w:val="both"/>
        <w:rPr>
          <w:rFonts w:ascii="Arial" w:hAnsi="Arial" w:cs="Arial"/>
          <w:spacing w:val="-1"/>
          <w:sz w:val="20"/>
          <w:szCs w:val="20"/>
        </w:rPr>
      </w:pPr>
    </w:p>
    <w:p w14:paraId="4303F790" w14:textId="77777777" w:rsidR="00733FC6" w:rsidRPr="00FC69F0" w:rsidRDefault="00733FC6" w:rsidP="00A02278">
      <w:pPr>
        <w:tabs>
          <w:tab w:val="left" w:pos="2340"/>
          <w:tab w:val="left" w:pos="5420"/>
          <w:tab w:val="left" w:pos="7380"/>
        </w:tabs>
        <w:autoSpaceDE w:val="0"/>
        <w:ind w:left="-142" w:right="-376"/>
        <w:contextualSpacing/>
        <w:jc w:val="both"/>
        <w:rPr>
          <w:rFonts w:ascii="Arial" w:hAnsi="Arial" w:cs="Arial"/>
          <w:sz w:val="20"/>
          <w:szCs w:val="20"/>
        </w:rPr>
      </w:pPr>
      <w:r w:rsidRPr="00FC69F0">
        <w:rPr>
          <w:rFonts w:ascii="Arial" w:hAnsi="Arial" w:cs="Arial"/>
          <w:spacing w:val="-1"/>
          <w:sz w:val="20"/>
          <w:szCs w:val="20"/>
        </w:rPr>
        <w:t>E</w:t>
      </w:r>
      <w:r w:rsidRPr="00FC69F0">
        <w:rPr>
          <w:rFonts w:ascii="Arial" w:hAnsi="Arial" w:cs="Arial"/>
          <w:spacing w:val="-2"/>
          <w:sz w:val="20"/>
          <w:szCs w:val="20"/>
        </w:rPr>
        <w:t>x</w:t>
      </w:r>
      <w:r w:rsidRPr="00FC69F0">
        <w:rPr>
          <w:rFonts w:ascii="Arial" w:hAnsi="Arial" w:cs="Arial"/>
          <w:sz w:val="20"/>
          <w:szCs w:val="20"/>
        </w:rPr>
        <w:t>p</w:t>
      </w:r>
      <w:r w:rsidRPr="00FC69F0">
        <w:rPr>
          <w:rFonts w:ascii="Arial" w:hAnsi="Arial" w:cs="Arial"/>
          <w:spacing w:val="-1"/>
          <w:sz w:val="20"/>
          <w:szCs w:val="20"/>
        </w:rPr>
        <w:t>e</w:t>
      </w:r>
      <w:r w:rsidRPr="00FC69F0">
        <w:rPr>
          <w:rFonts w:ascii="Arial" w:hAnsi="Arial" w:cs="Arial"/>
          <w:sz w:val="20"/>
          <w:szCs w:val="20"/>
        </w:rPr>
        <w:t>d</w:t>
      </w:r>
      <w:r w:rsidRPr="00FC69F0">
        <w:rPr>
          <w:rFonts w:ascii="Arial" w:hAnsi="Arial" w:cs="Arial"/>
          <w:spacing w:val="-1"/>
          <w:sz w:val="20"/>
          <w:szCs w:val="20"/>
        </w:rPr>
        <w:t>i</w:t>
      </w:r>
      <w:r w:rsidRPr="00FC69F0">
        <w:rPr>
          <w:rFonts w:ascii="Arial" w:hAnsi="Arial" w:cs="Arial"/>
          <w:sz w:val="20"/>
          <w:szCs w:val="20"/>
        </w:rPr>
        <w:t>da a l</w:t>
      </w:r>
      <w:r w:rsidRPr="00FC69F0">
        <w:rPr>
          <w:rFonts w:ascii="Arial" w:hAnsi="Arial" w:cs="Arial"/>
          <w:spacing w:val="-1"/>
          <w:sz w:val="20"/>
          <w:szCs w:val="20"/>
        </w:rPr>
        <w:t>o</w:t>
      </w:r>
      <w:r w:rsidRPr="00FC69F0">
        <w:rPr>
          <w:rFonts w:ascii="Arial" w:hAnsi="Arial" w:cs="Arial"/>
          <w:sz w:val="20"/>
          <w:szCs w:val="20"/>
        </w:rPr>
        <w:t>s</w:t>
      </w:r>
      <w:r w:rsidRPr="00FC69F0">
        <w:rPr>
          <w:rFonts w:ascii="Arial" w:hAnsi="Arial" w:cs="Arial"/>
          <w:sz w:val="20"/>
          <w:szCs w:val="20"/>
          <w:u w:val="single"/>
        </w:rPr>
        <w:tab/>
      </w:r>
      <w:r w:rsidRPr="00FC69F0">
        <w:rPr>
          <w:rFonts w:ascii="Arial" w:hAnsi="Arial" w:cs="Arial"/>
          <w:sz w:val="20"/>
          <w:szCs w:val="20"/>
        </w:rPr>
        <w:t>d</w:t>
      </w:r>
      <w:r w:rsidRPr="00FC69F0">
        <w:rPr>
          <w:rFonts w:ascii="Arial" w:hAnsi="Arial" w:cs="Arial"/>
          <w:spacing w:val="-2"/>
          <w:sz w:val="20"/>
          <w:szCs w:val="20"/>
        </w:rPr>
        <w:t>í</w:t>
      </w:r>
      <w:r w:rsidRPr="00FC69F0">
        <w:rPr>
          <w:rFonts w:ascii="Arial" w:hAnsi="Arial" w:cs="Arial"/>
          <w:sz w:val="20"/>
          <w:szCs w:val="20"/>
        </w:rPr>
        <w:t xml:space="preserve">as del </w:t>
      </w:r>
      <w:r w:rsidRPr="00FC69F0">
        <w:rPr>
          <w:rFonts w:ascii="Arial" w:hAnsi="Arial" w:cs="Arial"/>
          <w:spacing w:val="1"/>
          <w:sz w:val="20"/>
          <w:szCs w:val="20"/>
        </w:rPr>
        <w:t>m</w:t>
      </w:r>
      <w:r w:rsidRPr="00FC69F0">
        <w:rPr>
          <w:rFonts w:ascii="Arial" w:hAnsi="Arial" w:cs="Arial"/>
          <w:sz w:val="20"/>
          <w:szCs w:val="20"/>
        </w:rPr>
        <w:t>es de</w:t>
      </w:r>
      <w:r w:rsidRPr="00FC69F0">
        <w:rPr>
          <w:rFonts w:ascii="Arial" w:hAnsi="Arial" w:cs="Arial"/>
          <w:sz w:val="20"/>
          <w:szCs w:val="20"/>
          <w:u w:val="single"/>
        </w:rPr>
        <w:tab/>
      </w:r>
      <w:r w:rsidRPr="00FC69F0">
        <w:rPr>
          <w:rFonts w:ascii="Arial" w:hAnsi="Arial" w:cs="Arial"/>
          <w:sz w:val="20"/>
          <w:szCs w:val="20"/>
        </w:rPr>
        <w:t>_</w:t>
      </w:r>
      <w:r w:rsidRPr="00FC69F0">
        <w:rPr>
          <w:rFonts w:ascii="Arial" w:hAnsi="Arial" w:cs="Arial"/>
          <w:spacing w:val="-1"/>
          <w:sz w:val="20"/>
          <w:szCs w:val="20"/>
        </w:rPr>
        <w:t>d</w:t>
      </w:r>
      <w:r w:rsidRPr="00FC69F0">
        <w:rPr>
          <w:rFonts w:ascii="Arial" w:hAnsi="Arial" w:cs="Arial"/>
          <w:sz w:val="20"/>
          <w:szCs w:val="20"/>
        </w:rPr>
        <w:t>e</w:t>
      </w:r>
      <w:r w:rsidRPr="00FC69F0">
        <w:rPr>
          <w:rFonts w:ascii="Arial" w:hAnsi="Arial" w:cs="Arial"/>
          <w:spacing w:val="-1"/>
          <w:sz w:val="20"/>
          <w:szCs w:val="20"/>
        </w:rPr>
        <w:t>_</w:t>
      </w:r>
      <w:r w:rsidRPr="00FC69F0">
        <w:rPr>
          <w:rFonts w:ascii="Arial" w:hAnsi="Arial" w:cs="Arial"/>
          <w:sz w:val="20"/>
          <w:szCs w:val="20"/>
          <w:u w:val="single"/>
        </w:rPr>
        <w:tab/>
      </w:r>
    </w:p>
    <w:p w14:paraId="0A3D172C" w14:textId="77777777" w:rsidR="00733FC6" w:rsidRPr="00FC69F0" w:rsidRDefault="00733FC6" w:rsidP="00A02278">
      <w:pPr>
        <w:autoSpaceDE w:val="0"/>
        <w:ind w:left="-142" w:right="-376"/>
        <w:contextualSpacing/>
        <w:jc w:val="both"/>
        <w:rPr>
          <w:rFonts w:ascii="Arial" w:hAnsi="Arial" w:cs="Arial"/>
          <w:sz w:val="20"/>
          <w:szCs w:val="20"/>
        </w:rPr>
      </w:pPr>
    </w:p>
    <w:p w14:paraId="64AEADE0" w14:textId="77777777" w:rsidR="004B5DF6" w:rsidRDefault="004B5DF6" w:rsidP="00A02278">
      <w:pPr>
        <w:tabs>
          <w:tab w:val="left" w:pos="7360"/>
        </w:tabs>
        <w:autoSpaceDE w:val="0"/>
        <w:ind w:left="-142" w:right="-376"/>
        <w:contextualSpacing/>
        <w:jc w:val="both"/>
        <w:rPr>
          <w:rFonts w:ascii="Arial" w:hAnsi="Arial" w:cs="Arial"/>
          <w:spacing w:val="-1"/>
          <w:sz w:val="20"/>
          <w:szCs w:val="20"/>
        </w:rPr>
      </w:pPr>
    </w:p>
    <w:p w14:paraId="1C5161BD" w14:textId="77777777" w:rsidR="00733FC6" w:rsidRPr="00FC69F0" w:rsidRDefault="00733FC6" w:rsidP="00A02278">
      <w:pPr>
        <w:tabs>
          <w:tab w:val="left" w:pos="7360"/>
        </w:tabs>
        <w:autoSpaceDE w:val="0"/>
        <w:ind w:left="-142" w:right="-376"/>
        <w:contextualSpacing/>
        <w:jc w:val="both"/>
        <w:rPr>
          <w:rFonts w:ascii="Arial" w:hAnsi="Arial" w:cs="Arial"/>
          <w:sz w:val="20"/>
          <w:szCs w:val="20"/>
        </w:rPr>
      </w:pPr>
      <w:r w:rsidRPr="00FC69F0">
        <w:rPr>
          <w:rFonts w:ascii="Arial" w:hAnsi="Arial" w:cs="Arial"/>
          <w:spacing w:val="-1"/>
          <w:sz w:val="20"/>
          <w:szCs w:val="20"/>
        </w:rPr>
        <w:t>N</w:t>
      </w:r>
      <w:r w:rsidRPr="00FC69F0">
        <w:rPr>
          <w:rFonts w:ascii="Arial" w:hAnsi="Arial" w:cs="Arial"/>
          <w:sz w:val="20"/>
          <w:szCs w:val="20"/>
        </w:rPr>
        <w:t>omb</w:t>
      </w:r>
      <w:r w:rsidRPr="00FC69F0">
        <w:rPr>
          <w:rFonts w:ascii="Arial" w:hAnsi="Arial" w:cs="Arial"/>
          <w:spacing w:val="1"/>
          <w:sz w:val="20"/>
          <w:szCs w:val="20"/>
        </w:rPr>
        <w:t>r</w:t>
      </w:r>
      <w:r w:rsidRPr="00FC69F0">
        <w:rPr>
          <w:rFonts w:ascii="Arial" w:hAnsi="Arial" w:cs="Arial"/>
          <w:sz w:val="20"/>
          <w:szCs w:val="20"/>
        </w:rPr>
        <w:t xml:space="preserve">e: </w:t>
      </w:r>
      <w:r w:rsidRPr="00FC69F0">
        <w:rPr>
          <w:rFonts w:ascii="Arial" w:hAnsi="Arial" w:cs="Arial"/>
          <w:sz w:val="20"/>
          <w:szCs w:val="20"/>
          <w:u w:val="single"/>
        </w:rPr>
        <w:tab/>
      </w:r>
    </w:p>
    <w:p w14:paraId="791F50B2" w14:textId="77777777" w:rsidR="00733FC6" w:rsidRPr="00FC69F0" w:rsidRDefault="00733FC6" w:rsidP="00A02278">
      <w:pPr>
        <w:autoSpaceDE w:val="0"/>
        <w:ind w:left="-142" w:right="-376"/>
        <w:contextualSpacing/>
        <w:jc w:val="both"/>
        <w:rPr>
          <w:rFonts w:ascii="Arial" w:hAnsi="Arial" w:cs="Arial"/>
          <w:sz w:val="20"/>
          <w:szCs w:val="20"/>
        </w:rPr>
      </w:pPr>
    </w:p>
    <w:p w14:paraId="4167AFFB" w14:textId="77777777" w:rsidR="00733FC6" w:rsidRPr="00FC69F0" w:rsidRDefault="00733FC6" w:rsidP="00A02278">
      <w:pPr>
        <w:autoSpaceDE w:val="0"/>
        <w:ind w:left="-142" w:right="-376"/>
        <w:contextualSpacing/>
        <w:jc w:val="both"/>
        <w:rPr>
          <w:rFonts w:ascii="Arial" w:hAnsi="Arial" w:cs="Arial"/>
          <w:sz w:val="20"/>
          <w:szCs w:val="20"/>
        </w:rPr>
      </w:pPr>
    </w:p>
    <w:p w14:paraId="41D6F8A4" w14:textId="77777777" w:rsidR="00733FC6" w:rsidRPr="00FC69F0" w:rsidRDefault="00733FC6" w:rsidP="00A02278">
      <w:pPr>
        <w:tabs>
          <w:tab w:val="left" w:pos="4940"/>
        </w:tabs>
        <w:autoSpaceDE w:val="0"/>
        <w:ind w:left="-142" w:right="-376"/>
        <w:contextualSpacing/>
        <w:jc w:val="both"/>
        <w:rPr>
          <w:rFonts w:ascii="Arial" w:hAnsi="Arial" w:cs="Arial"/>
          <w:sz w:val="20"/>
          <w:szCs w:val="20"/>
        </w:rPr>
      </w:pPr>
      <w:r w:rsidRPr="00FC69F0">
        <w:rPr>
          <w:rFonts w:ascii="Arial" w:hAnsi="Arial" w:cs="Arial"/>
          <w:sz w:val="20"/>
          <w:szCs w:val="20"/>
        </w:rPr>
        <w:t>F</w:t>
      </w:r>
      <w:r w:rsidRPr="00FC69F0">
        <w:rPr>
          <w:rFonts w:ascii="Arial" w:hAnsi="Arial" w:cs="Arial"/>
          <w:spacing w:val="-2"/>
          <w:sz w:val="20"/>
          <w:szCs w:val="20"/>
        </w:rPr>
        <w:t>i</w:t>
      </w:r>
      <w:r w:rsidRPr="00FC69F0">
        <w:rPr>
          <w:rFonts w:ascii="Arial" w:hAnsi="Arial" w:cs="Arial"/>
          <w:spacing w:val="1"/>
          <w:sz w:val="20"/>
          <w:szCs w:val="20"/>
        </w:rPr>
        <w:t>rm</w:t>
      </w:r>
      <w:r w:rsidRPr="00FC69F0">
        <w:rPr>
          <w:rFonts w:ascii="Arial" w:hAnsi="Arial" w:cs="Arial"/>
          <w:sz w:val="20"/>
          <w:szCs w:val="20"/>
        </w:rPr>
        <w:t xml:space="preserve">a: </w:t>
      </w:r>
      <w:r w:rsidRPr="00FC69F0">
        <w:rPr>
          <w:rFonts w:ascii="Arial" w:hAnsi="Arial" w:cs="Arial"/>
          <w:sz w:val="20"/>
          <w:szCs w:val="20"/>
          <w:u w:val="single"/>
        </w:rPr>
        <w:tab/>
      </w:r>
    </w:p>
    <w:p w14:paraId="6F0D77DA"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pacing w:val="1"/>
          <w:sz w:val="20"/>
          <w:szCs w:val="20"/>
        </w:rPr>
        <w:t>(</w:t>
      </w:r>
      <w:r w:rsidRPr="00FC69F0">
        <w:rPr>
          <w:rFonts w:ascii="Arial" w:hAnsi="Arial" w:cs="Arial"/>
          <w:spacing w:val="-1"/>
          <w:sz w:val="20"/>
          <w:szCs w:val="20"/>
        </w:rPr>
        <w:t xml:space="preserve">Representante Legal </w:t>
      </w:r>
      <w:r w:rsidRPr="00FC69F0">
        <w:rPr>
          <w:rFonts w:ascii="Arial" w:hAnsi="Arial" w:cs="Arial"/>
          <w:sz w:val="20"/>
          <w:szCs w:val="20"/>
        </w:rPr>
        <w:t>o</w:t>
      </w:r>
      <w:r w:rsidRPr="00FC69F0">
        <w:rPr>
          <w:rFonts w:ascii="Arial" w:hAnsi="Arial" w:cs="Arial"/>
          <w:spacing w:val="-2"/>
          <w:sz w:val="20"/>
          <w:szCs w:val="20"/>
        </w:rPr>
        <w:t xml:space="preserve"> 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1"/>
          <w:sz w:val="20"/>
          <w:szCs w:val="20"/>
        </w:rPr>
        <w:t>i</w:t>
      </w:r>
      <w:r w:rsidRPr="00FC69F0">
        <w:rPr>
          <w:rFonts w:ascii="Arial" w:hAnsi="Arial" w:cs="Arial"/>
          <w:sz w:val="20"/>
          <w:szCs w:val="20"/>
        </w:rPr>
        <w:t xml:space="preserve">sor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 xml:space="preserve">scal </w:t>
      </w:r>
      <w:r w:rsidRPr="00FC69F0">
        <w:rPr>
          <w:rFonts w:ascii="Arial" w:hAnsi="Arial" w:cs="Arial"/>
          <w:spacing w:val="1"/>
          <w:sz w:val="20"/>
          <w:szCs w:val="20"/>
        </w:rPr>
        <w:t>(</w:t>
      </w:r>
      <w:r w:rsidRPr="00FC69F0">
        <w:rPr>
          <w:rFonts w:ascii="Arial" w:hAnsi="Arial" w:cs="Arial"/>
          <w:sz w:val="20"/>
          <w:szCs w:val="20"/>
        </w:rPr>
        <w:t>cu</w:t>
      </w:r>
      <w:r w:rsidRPr="00FC69F0">
        <w:rPr>
          <w:rFonts w:ascii="Arial" w:hAnsi="Arial" w:cs="Arial"/>
          <w:spacing w:val="-1"/>
          <w:sz w:val="20"/>
          <w:szCs w:val="20"/>
        </w:rPr>
        <w:t>a</w:t>
      </w:r>
      <w:r w:rsidRPr="00FC69F0">
        <w:rPr>
          <w:rFonts w:ascii="Arial" w:hAnsi="Arial" w:cs="Arial"/>
          <w:sz w:val="20"/>
          <w:szCs w:val="20"/>
        </w:rPr>
        <w:t>n</w:t>
      </w:r>
      <w:r w:rsidRPr="00FC69F0">
        <w:rPr>
          <w:rFonts w:ascii="Arial" w:hAnsi="Arial" w:cs="Arial"/>
          <w:spacing w:val="-1"/>
          <w:sz w:val="20"/>
          <w:szCs w:val="20"/>
        </w:rPr>
        <w:t>d</w:t>
      </w:r>
      <w:r w:rsidRPr="00FC69F0">
        <w:rPr>
          <w:rFonts w:ascii="Arial" w:hAnsi="Arial" w:cs="Arial"/>
          <w:sz w:val="20"/>
          <w:szCs w:val="20"/>
        </w:rPr>
        <w:t>o e</w:t>
      </w:r>
      <w:r w:rsidRPr="00FC69F0">
        <w:rPr>
          <w:rFonts w:ascii="Arial" w:hAnsi="Arial" w:cs="Arial"/>
          <w:spacing w:val="-3"/>
          <w:sz w:val="20"/>
          <w:szCs w:val="20"/>
        </w:rPr>
        <w:t>s</w:t>
      </w:r>
      <w:r w:rsidRPr="00FC69F0">
        <w:rPr>
          <w:rFonts w:ascii="Arial" w:hAnsi="Arial" w:cs="Arial"/>
          <w:spacing w:val="-1"/>
          <w:sz w:val="20"/>
          <w:szCs w:val="20"/>
        </w:rPr>
        <w:t>t</w:t>
      </w:r>
      <w:r w:rsidRPr="00FC69F0">
        <w:rPr>
          <w:rFonts w:ascii="Arial" w:hAnsi="Arial" w:cs="Arial"/>
          <w:sz w:val="20"/>
          <w:szCs w:val="20"/>
        </w:rPr>
        <w:t>é ob</w:t>
      </w:r>
      <w:r w:rsidRPr="00FC69F0">
        <w:rPr>
          <w:rFonts w:ascii="Arial" w:hAnsi="Arial" w:cs="Arial"/>
          <w:spacing w:val="-1"/>
          <w:sz w:val="20"/>
          <w:szCs w:val="20"/>
        </w:rPr>
        <w:t>li</w:t>
      </w:r>
      <w:r w:rsidRPr="00FC69F0">
        <w:rPr>
          <w:rFonts w:ascii="Arial" w:hAnsi="Arial" w:cs="Arial"/>
          <w:spacing w:val="2"/>
          <w:sz w:val="20"/>
          <w:szCs w:val="20"/>
        </w:rPr>
        <w:t>g</w:t>
      </w:r>
      <w:r w:rsidRPr="00FC69F0">
        <w:rPr>
          <w:rFonts w:ascii="Arial" w:hAnsi="Arial" w:cs="Arial"/>
          <w:sz w:val="20"/>
          <w:szCs w:val="20"/>
        </w:rPr>
        <w:t>a</w:t>
      </w:r>
      <w:r w:rsidRPr="00FC69F0">
        <w:rPr>
          <w:rFonts w:ascii="Arial" w:hAnsi="Arial" w:cs="Arial"/>
          <w:spacing w:val="-1"/>
          <w:sz w:val="20"/>
          <w:szCs w:val="20"/>
        </w:rPr>
        <w:t>d</w:t>
      </w:r>
      <w:r w:rsidRPr="00FC69F0">
        <w:rPr>
          <w:rFonts w:ascii="Arial" w:hAnsi="Arial" w:cs="Arial"/>
          <w:sz w:val="20"/>
          <w:szCs w:val="20"/>
        </w:rPr>
        <w:t xml:space="preserve">o a </w:t>
      </w:r>
      <w:r w:rsidRPr="00FC69F0">
        <w:rPr>
          <w:rFonts w:ascii="Arial" w:hAnsi="Arial" w:cs="Arial"/>
          <w:spacing w:val="1"/>
          <w:sz w:val="20"/>
          <w:szCs w:val="20"/>
        </w:rPr>
        <w:t>t</w:t>
      </w:r>
      <w:r w:rsidRPr="00FC69F0">
        <w:rPr>
          <w:rFonts w:ascii="Arial" w:hAnsi="Arial" w:cs="Arial"/>
          <w:sz w:val="20"/>
          <w:szCs w:val="20"/>
        </w:rPr>
        <w:t>e</w:t>
      </w:r>
      <w:r w:rsidRPr="00FC69F0">
        <w:rPr>
          <w:rFonts w:ascii="Arial" w:hAnsi="Arial" w:cs="Arial"/>
          <w:spacing w:val="-1"/>
          <w:sz w:val="20"/>
          <w:szCs w:val="20"/>
        </w:rPr>
        <w:t>n</w:t>
      </w:r>
      <w:r w:rsidRPr="00FC69F0">
        <w:rPr>
          <w:rFonts w:ascii="Arial" w:hAnsi="Arial" w:cs="Arial"/>
          <w:sz w:val="20"/>
          <w:szCs w:val="20"/>
        </w:rPr>
        <w:t xml:space="preserve">er </w:t>
      </w:r>
      <w:r w:rsidRPr="00FC69F0">
        <w:rPr>
          <w:rFonts w:ascii="Arial" w:hAnsi="Arial" w:cs="Arial"/>
          <w:spacing w:val="1"/>
          <w:sz w:val="20"/>
          <w:szCs w:val="20"/>
        </w:rPr>
        <w:t>r</w:t>
      </w:r>
      <w:r w:rsidRPr="00FC69F0">
        <w:rPr>
          <w:rFonts w:ascii="Arial" w:hAnsi="Arial" w:cs="Arial"/>
          <w:sz w:val="20"/>
          <w:szCs w:val="20"/>
        </w:rPr>
        <w:t>e</w:t>
      </w:r>
      <w:r w:rsidRPr="00FC69F0">
        <w:rPr>
          <w:rFonts w:ascii="Arial" w:hAnsi="Arial" w:cs="Arial"/>
          <w:spacing w:val="-3"/>
          <w:sz w:val="20"/>
          <w:szCs w:val="20"/>
        </w:rPr>
        <w:t>v</w:t>
      </w:r>
      <w:r w:rsidRPr="00FC69F0">
        <w:rPr>
          <w:rFonts w:ascii="Arial" w:hAnsi="Arial" w:cs="Arial"/>
          <w:spacing w:val="3"/>
          <w:sz w:val="20"/>
          <w:szCs w:val="20"/>
        </w:rPr>
        <w:t>i</w:t>
      </w:r>
      <w:r w:rsidRPr="00FC69F0">
        <w:rPr>
          <w:rFonts w:ascii="Arial" w:hAnsi="Arial" w:cs="Arial"/>
          <w:sz w:val="20"/>
          <w:szCs w:val="20"/>
        </w:rPr>
        <w:t xml:space="preserve">sor </w:t>
      </w:r>
      <w:r w:rsidRPr="00FC69F0">
        <w:rPr>
          <w:rFonts w:ascii="Arial" w:hAnsi="Arial" w:cs="Arial"/>
          <w:spacing w:val="3"/>
          <w:sz w:val="20"/>
          <w:szCs w:val="20"/>
        </w:rPr>
        <w:t>f</w:t>
      </w:r>
      <w:r w:rsidRPr="00FC69F0">
        <w:rPr>
          <w:rFonts w:ascii="Arial" w:hAnsi="Arial" w:cs="Arial"/>
          <w:spacing w:val="-1"/>
          <w:sz w:val="20"/>
          <w:szCs w:val="20"/>
        </w:rPr>
        <w:t>i</w:t>
      </w:r>
      <w:r w:rsidRPr="00FC69F0">
        <w:rPr>
          <w:rFonts w:ascii="Arial" w:hAnsi="Arial" w:cs="Arial"/>
          <w:sz w:val="20"/>
          <w:szCs w:val="20"/>
        </w:rPr>
        <w:t>s</w:t>
      </w:r>
      <w:r w:rsidRPr="00FC69F0">
        <w:rPr>
          <w:rFonts w:ascii="Arial" w:hAnsi="Arial" w:cs="Arial"/>
          <w:spacing w:val="-2"/>
          <w:sz w:val="20"/>
          <w:szCs w:val="20"/>
        </w:rPr>
        <w:t>c</w:t>
      </w:r>
      <w:r w:rsidRPr="00FC69F0">
        <w:rPr>
          <w:rFonts w:ascii="Arial" w:hAnsi="Arial" w:cs="Arial"/>
          <w:sz w:val="20"/>
          <w:szCs w:val="20"/>
        </w:rPr>
        <w:t>a</w:t>
      </w:r>
      <w:r w:rsidRPr="00FC69F0">
        <w:rPr>
          <w:rFonts w:ascii="Arial" w:hAnsi="Arial" w:cs="Arial"/>
          <w:spacing w:val="-1"/>
          <w:sz w:val="20"/>
          <w:szCs w:val="20"/>
        </w:rPr>
        <w:t>l</w:t>
      </w:r>
      <w:r w:rsidRPr="00FC69F0">
        <w:rPr>
          <w:rFonts w:ascii="Arial" w:hAnsi="Arial" w:cs="Arial"/>
          <w:sz w:val="20"/>
          <w:szCs w:val="20"/>
        </w:rPr>
        <w:t>)</w:t>
      </w:r>
    </w:p>
    <w:p w14:paraId="72BBE2F3"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2CFE6EC0"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37EB99F0"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647D4C06"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35DA7918"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19644B50" w14:textId="77777777" w:rsidR="00733FC6" w:rsidRPr="00FC69F0" w:rsidRDefault="00733FC6" w:rsidP="00A02278">
      <w:pPr>
        <w:autoSpaceDE w:val="0"/>
        <w:ind w:left="-142" w:right="-376"/>
        <w:contextualSpacing/>
        <w:jc w:val="both"/>
        <w:rPr>
          <w:rFonts w:ascii="Arial" w:hAnsi="Arial" w:cs="Arial"/>
          <w:bCs/>
          <w:spacing w:val="-1"/>
          <w:sz w:val="20"/>
          <w:szCs w:val="20"/>
        </w:rPr>
      </w:pPr>
    </w:p>
    <w:p w14:paraId="37A9FB61" w14:textId="77777777" w:rsidR="00733FC6" w:rsidRPr="00FC69F0" w:rsidRDefault="00733FC6" w:rsidP="00A02278">
      <w:pPr>
        <w:ind w:left="-142" w:right="-376"/>
        <w:contextualSpacing/>
        <w:jc w:val="both"/>
        <w:rPr>
          <w:rFonts w:ascii="Arial" w:hAnsi="Arial" w:cs="Arial"/>
          <w:sz w:val="20"/>
          <w:szCs w:val="20"/>
        </w:rPr>
      </w:pPr>
      <w:r w:rsidRPr="00FC69F0">
        <w:rPr>
          <w:rFonts w:ascii="Arial" w:hAnsi="Arial" w:cs="Arial"/>
          <w:sz w:val="20"/>
          <w:szCs w:val="20"/>
        </w:rPr>
        <w:br w:type="page"/>
      </w:r>
    </w:p>
    <w:p w14:paraId="0F1D7E60" w14:textId="77777777" w:rsidR="00733FC6" w:rsidRPr="00FC69F0" w:rsidRDefault="00733FC6" w:rsidP="00A02278">
      <w:pPr>
        <w:tabs>
          <w:tab w:val="left" w:pos="5529"/>
        </w:tabs>
        <w:autoSpaceDE w:val="0"/>
        <w:autoSpaceDN w:val="0"/>
        <w:adjustRightInd w:val="0"/>
        <w:ind w:left="-142" w:right="-376"/>
        <w:contextualSpacing/>
        <w:jc w:val="center"/>
        <w:rPr>
          <w:rFonts w:ascii="Arial" w:hAnsi="Arial" w:cs="Arial"/>
          <w:b/>
          <w:bCs/>
          <w:sz w:val="20"/>
          <w:szCs w:val="20"/>
          <w:lang w:val="es-ES" w:eastAsia="es-ES"/>
        </w:rPr>
      </w:pPr>
      <w:r w:rsidRPr="00FC69F0">
        <w:rPr>
          <w:rFonts w:ascii="Arial" w:hAnsi="Arial" w:cs="Arial"/>
          <w:b/>
          <w:bCs/>
          <w:spacing w:val="-6"/>
          <w:sz w:val="20"/>
          <w:szCs w:val="20"/>
          <w:lang w:val="es-ES" w:eastAsia="es-ES"/>
        </w:rPr>
        <w:lastRenderedPageBreak/>
        <w:t>A</w:t>
      </w:r>
      <w:r w:rsidRPr="00FC69F0">
        <w:rPr>
          <w:rFonts w:ascii="Arial" w:hAnsi="Arial" w:cs="Arial"/>
          <w:b/>
          <w:bCs/>
          <w:spacing w:val="1"/>
          <w:sz w:val="20"/>
          <w:szCs w:val="20"/>
          <w:lang w:val="es-ES" w:eastAsia="es-ES"/>
        </w:rPr>
        <w:t>NE</w:t>
      </w:r>
      <w:r w:rsidRPr="00FC69F0">
        <w:rPr>
          <w:rFonts w:ascii="Arial" w:hAnsi="Arial" w:cs="Arial"/>
          <w:b/>
          <w:bCs/>
          <w:spacing w:val="-1"/>
          <w:sz w:val="20"/>
          <w:szCs w:val="20"/>
          <w:lang w:val="es-ES" w:eastAsia="es-ES"/>
        </w:rPr>
        <w:t>X</w:t>
      </w:r>
      <w:r w:rsidRPr="00FC69F0">
        <w:rPr>
          <w:rFonts w:ascii="Arial" w:hAnsi="Arial" w:cs="Arial"/>
          <w:b/>
          <w:bCs/>
          <w:sz w:val="20"/>
          <w:szCs w:val="20"/>
          <w:lang w:val="es-ES" w:eastAsia="es-ES"/>
        </w:rPr>
        <w:t>O</w:t>
      </w:r>
      <w:r w:rsidRPr="00FC69F0">
        <w:rPr>
          <w:rFonts w:ascii="Arial" w:hAnsi="Arial" w:cs="Arial"/>
          <w:b/>
          <w:bCs/>
          <w:spacing w:val="2"/>
          <w:sz w:val="20"/>
          <w:szCs w:val="20"/>
          <w:lang w:val="es-ES" w:eastAsia="es-ES"/>
        </w:rPr>
        <w:t xml:space="preserve"> 4</w:t>
      </w:r>
    </w:p>
    <w:p w14:paraId="7985DCF2" w14:textId="77777777" w:rsidR="00733FC6" w:rsidRPr="00FC69F0" w:rsidRDefault="00733FC6" w:rsidP="00A02278">
      <w:pPr>
        <w:ind w:left="-142" w:right="-376"/>
        <w:contextualSpacing/>
        <w:jc w:val="center"/>
        <w:rPr>
          <w:rFonts w:ascii="Arial" w:hAnsi="Arial" w:cs="Arial"/>
          <w:sz w:val="20"/>
          <w:szCs w:val="20"/>
        </w:rPr>
      </w:pPr>
    </w:p>
    <w:p w14:paraId="1F7A3956" w14:textId="77777777" w:rsidR="00733FC6" w:rsidRPr="00FC69F0" w:rsidRDefault="00733FC6" w:rsidP="00A02278">
      <w:pPr>
        <w:autoSpaceDE w:val="0"/>
        <w:ind w:left="-142" w:right="-376"/>
        <w:contextualSpacing/>
        <w:jc w:val="center"/>
        <w:rPr>
          <w:rFonts w:ascii="Arial" w:hAnsi="Arial" w:cs="Arial"/>
          <w:b/>
          <w:sz w:val="20"/>
          <w:szCs w:val="20"/>
        </w:rPr>
      </w:pPr>
      <w:r w:rsidRPr="00FC69F0">
        <w:rPr>
          <w:rFonts w:ascii="Arial" w:hAnsi="Arial" w:cs="Arial"/>
          <w:b/>
          <w:sz w:val="20"/>
          <w:szCs w:val="20"/>
        </w:rPr>
        <w:t>CERTIFICADO DE INHABILIDAD E INCOMPATIBILIDADES</w:t>
      </w:r>
    </w:p>
    <w:p w14:paraId="2EF650D0" w14:textId="77777777" w:rsidR="00733FC6" w:rsidRPr="00FC69F0" w:rsidRDefault="00733FC6" w:rsidP="00A02278">
      <w:pPr>
        <w:autoSpaceDE w:val="0"/>
        <w:ind w:left="-142" w:right="-376"/>
        <w:contextualSpacing/>
        <w:jc w:val="both"/>
        <w:rPr>
          <w:rFonts w:ascii="Arial" w:hAnsi="Arial" w:cs="Arial"/>
          <w:sz w:val="20"/>
          <w:szCs w:val="20"/>
        </w:rPr>
      </w:pPr>
    </w:p>
    <w:p w14:paraId="3A871AB9" w14:textId="77777777" w:rsidR="00733FC6" w:rsidRPr="00FC69F0" w:rsidRDefault="00733FC6" w:rsidP="00A02278">
      <w:pPr>
        <w:autoSpaceDE w:val="0"/>
        <w:ind w:left="-142" w:right="-376"/>
        <w:contextualSpacing/>
        <w:jc w:val="both"/>
        <w:rPr>
          <w:rFonts w:ascii="Arial" w:hAnsi="Arial" w:cs="Arial"/>
          <w:sz w:val="20"/>
          <w:szCs w:val="20"/>
        </w:rPr>
      </w:pPr>
    </w:p>
    <w:p w14:paraId="6C18F8E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1511C3FC" w14:textId="77777777" w:rsidR="00733FC6" w:rsidRPr="00FC69F0" w:rsidRDefault="00733FC6" w:rsidP="00A02278">
      <w:pPr>
        <w:autoSpaceDE w:val="0"/>
        <w:ind w:left="-142" w:right="-376"/>
        <w:contextualSpacing/>
        <w:jc w:val="both"/>
        <w:rPr>
          <w:rFonts w:ascii="Arial" w:hAnsi="Arial" w:cs="Arial"/>
          <w:sz w:val="20"/>
          <w:szCs w:val="20"/>
        </w:rPr>
      </w:pPr>
    </w:p>
    <w:p w14:paraId="65985D02"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2134F3FD" w14:textId="77777777" w:rsidR="00733FC6" w:rsidRPr="00FC69F0" w:rsidRDefault="00733FC6" w:rsidP="00A02278">
      <w:pPr>
        <w:autoSpaceDE w:val="0"/>
        <w:ind w:left="-142" w:right="-376"/>
        <w:contextualSpacing/>
        <w:jc w:val="both"/>
        <w:rPr>
          <w:rFonts w:ascii="Arial" w:hAnsi="Arial" w:cs="Arial"/>
          <w:sz w:val="20"/>
          <w:szCs w:val="20"/>
        </w:rPr>
      </w:pPr>
    </w:p>
    <w:p w14:paraId="0780F7B9" w14:textId="77777777" w:rsidR="00733FC6" w:rsidRPr="00FC69F0" w:rsidRDefault="004B5DF6" w:rsidP="00A02278">
      <w:pPr>
        <w:autoSpaceDE w:val="0"/>
        <w:ind w:left="-142" w:right="-376"/>
        <w:contextualSpacing/>
        <w:jc w:val="both"/>
        <w:rPr>
          <w:rFonts w:ascii="Arial" w:hAnsi="Arial" w:cs="Arial"/>
          <w:sz w:val="20"/>
          <w:szCs w:val="20"/>
        </w:rPr>
      </w:pPr>
      <w:r>
        <w:rPr>
          <w:rFonts w:ascii="Arial" w:hAnsi="Arial" w:cs="Arial"/>
          <w:sz w:val="20"/>
          <w:szCs w:val="20"/>
        </w:rPr>
        <w:t>N</w:t>
      </w:r>
      <w:r w:rsidR="00733FC6" w:rsidRPr="00FC69F0">
        <w:rPr>
          <w:rFonts w:ascii="Arial" w:hAnsi="Arial" w:cs="Arial"/>
          <w:sz w:val="20"/>
          <w:szCs w:val="20"/>
        </w:rPr>
        <w:t>o me encuentro incurso en causal alguna de inhabilidad o incompatibilidad de las establecidas en la Constitución y la Ley.</w:t>
      </w:r>
    </w:p>
    <w:p w14:paraId="79AC1A44" w14:textId="77777777" w:rsidR="00733FC6" w:rsidRPr="00FC69F0" w:rsidRDefault="00733FC6" w:rsidP="00A02278">
      <w:pPr>
        <w:autoSpaceDE w:val="0"/>
        <w:ind w:left="-142" w:right="-376"/>
        <w:contextualSpacing/>
        <w:jc w:val="both"/>
        <w:rPr>
          <w:rFonts w:ascii="Arial" w:hAnsi="Arial" w:cs="Arial"/>
          <w:sz w:val="20"/>
          <w:szCs w:val="20"/>
        </w:rPr>
      </w:pPr>
    </w:p>
    <w:p w14:paraId="5A78AD65"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Que la persona jurídica que represento legalmente, ni sus socios, se encuentran incursos en causal alguna de inhabilidad o incompatibilidad de las establecidas en la C</w:t>
      </w:r>
      <w:r w:rsidR="004B5DF6">
        <w:rPr>
          <w:rFonts w:ascii="Arial" w:hAnsi="Arial" w:cs="Arial"/>
          <w:sz w:val="20"/>
          <w:szCs w:val="20"/>
        </w:rPr>
        <w:t>onstitución y la ley, ni en caus</w:t>
      </w:r>
      <w:r w:rsidRPr="00FC69F0">
        <w:rPr>
          <w:rFonts w:ascii="Arial" w:hAnsi="Arial" w:cs="Arial"/>
          <w:sz w:val="20"/>
          <w:szCs w:val="20"/>
        </w:rPr>
        <w:t>al de disolución, o liquidación, concordato, quiebra, cesación de pagos, concurso de acreedores o embargo.</w:t>
      </w:r>
    </w:p>
    <w:p w14:paraId="62A0DDEC" w14:textId="77777777" w:rsidR="00733FC6" w:rsidRPr="00FC69F0" w:rsidRDefault="00733FC6" w:rsidP="00A02278">
      <w:pPr>
        <w:autoSpaceDE w:val="0"/>
        <w:ind w:left="-142" w:right="-376"/>
        <w:contextualSpacing/>
        <w:jc w:val="both"/>
        <w:rPr>
          <w:rFonts w:ascii="Arial" w:hAnsi="Arial" w:cs="Arial"/>
          <w:sz w:val="20"/>
          <w:szCs w:val="20"/>
        </w:rPr>
      </w:pPr>
    </w:p>
    <w:p w14:paraId="506E859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Así mismo, reconozco que es mi responsabilidad informar de cualquier cambio en la información contenida en esta declaración o en el formulario.</w:t>
      </w:r>
    </w:p>
    <w:p w14:paraId="3B07F069" w14:textId="77777777" w:rsidR="00733FC6" w:rsidRPr="00FC69F0" w:rsidRDefault="00733FC6" w:rsidP="00A02278">
      <w:pPr>
        <w:autoSpaceDE w:val="0"/>
        <w:ind w:left="-142" w:right="-376"/>
        <w:contextualSpacing/>
        <w:jc w:val="both"/>
        <w:rPr>
          <w:rFonts w:ascii="Arial" w:hAnsi="Arial" w:cs="Arial"/>
          <w:sz w:val="20"/>
          <w:szCs w:val="20"/>
        </w:rPr>
      </w:pPr>
    </w:p>
    <w:p w14:paraId="3A9EBDF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Dado en la ciudad de Bogotá D.C, a los XXXXXXX de XXXXXXXXXXXXXXX del año XXXXXXXX</w:t>
      </w:r>
    </w:p>
    <w:p w14:paraId="76EA940E" w14:textId="77777777" w:rsidR="00733FC6" w:rsidRPr="00FC69F0" w:rsidRDefault="00733FC6" w:rsidP="00A02278">
      <w:pPr>
        <w:autoSpaceDE w:val="0"/>
        <w:ind w:left="-142" w:right="-376"/>
        <w:contextualSpacing/>
        <w:jc w:val="both"/>
        <w:rPr>
          <w:rFonts w:ascii="Arial" w:hAnsi="Arial" w:cs="Arial"/>
          <w:sz w:val="20"/>
          <w:szCs w:val="20"/>
        </w:rPr>
      </w:pPr>
    </w:p>
    <w:p w14:paraId="203EC96F" w14:textId="77777777" w:rsidR="00733FC6" w:rsidRPr="00FC69F0" w:rsidRDefault="00733FC6" w:rsidP="00A02278">
      <w:pPr>
        <w:autoSpaceDE w:val="0"/>
        <w:ind w:left="-142" w:right="-376"/>
        <w:contextualSpacing/>
        <w:jc w:val="both"/>
        <w:rPr>
          <w:rFonts w:ascii="Arial" w:hAnsi="Arial" w:cs="Arial"/>
          <w:sz w:val="20"/>
          <w:szCs w:val="20"/>
        </w:rPr>
      </w:pPr>
    </w:p>
    <w:p w14:paraId="23C273FA" w14:textId="77777777" w:rsidR="00733FC6" w:rsidRPr="00FC69F0" w:rsidRDefault="00733FC6" w:rsidP="00A02278">
      <w:pPr>
        <w:autoSpaceDE w:val="0"/>
        <w:ind w:left="-142" w:right="-376"/>
        <w:contextualSpacing/>
        <w:jc w:val="both"/>
        <w:rPr>
          <w:rFonts w:ascii="Arial" w:hAnsi="Arial" w:cs="Arial"/>
          <w:sz w:val="20"/>
          <w:szCs w:val="20"/>
        </w:rPr>
      </w:pPr>
    </w:p>
    <w:p w14:paraId="75E810B0"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 xml:space="preserve">NOMBRE O RAZON SOCIAL DEL PROPONENTE: </w:t>
      </w:r>
      <w:proofErr w:type="spellStart"/>
      <w:r w:rsidRPr="00FC69F0">
        <w:rPr>
          <w:rFonts w:ascii="Arial" w:hAnsi="Arial" w:cs="Arial"/>
          <w:sz w:val="20"/>
          <w:szCs w:val="20"/>
        </w:rPr>
        <w:t>xxxxxxxxxxxxxxxxxxxxxxxxxx</w:t>
      </w:r>
      <w:proofErr w:type="spellEnd"/>
    </w:p>
    <w:p w14:paraId="62D52C1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 xml:space="preserve">NIT: </w:t>
      </w:r>
      <w:proofErr w:type="spellStart"/>
      <w:r w:rsidRPr="00FC69F0">
        <w:rPr>
          <w:rFonts w:ascii="Arial" w:hAnsi="Arial" w:cs="Arial"/>
          <w:sz w:val="20"/>
          <w:szCs w:val="20"/>
        </w:rPr>
        <w:t>xxxxxxxxxxxxxxxxxxxxxx</w:t>
      </w:r>
      <w:proofErr w:type="spellEnd"/>
    </w:p>
    <w:p w14:paraId="27096DCF"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NOMBRE REPRESENTANTE LEGAL: XXXXXXXXXXXXXXXXXXXXX</w:t>
      </w:r>
    </w:p>
    <w:p w14:paraId="2FC676EA"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CC.XXXXXXXXXXXXXXXX</w:t>
      </w:r>
    </w:p>
    <w:p w14:paraId="6BCCCB3E"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 xml:space="preserve">DIRECCION </w:t>
      </w:r>
      <w:proofErr w:type="gramStart"/>
      <w:r w:rsidRPr="00FC69F0">
        <w:rPr>
          <w:rFonts w:ascii="Arial" w:hAnsi="Arial" w:cs="Arial"/>
          <w:sz w:val="20"/>
          <w:szCs w:val="20"/>
        </w:rPr>
        <w:t>COMERCIAL :</w:t>
      </w:r>
      <w:proofErr w:type="gramEnd"/>
      <w:r w:rsidRPr="00FC69F0">
        <w:rPr>
          <w:rFonts w:ascii="Arial" w:hAnsi="Arial" w:cs="Arial"/>
          <w:sz w:val="20"/>
          <w:szCs w:val="20"/>
        </w:rPr>
        <w:t xml:space="preserve"> XXXXXXXXXXXXXXXXXXXXXXX</w:t>
      </w:r>
    </w:p>
    <w:p w14:paraId="2A9DFA5E"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TELEFONOS: XXXXXXXXXXXXXXXXXXXXXX</w:t>
      </w:r>
    </w:p>
    <w:p w14:paraId="099AB0E8" w14:textId="77777777" w:rsidR="00733FC6" w:rsidRPr="00FC69F0" w:rsidRDefault="00733FC6" w:rsidP="00A02278">
      <w:pPr>
        <w:autoSpaceDE w:val="0"/>
        <w:ind w:left="-142" w:right="-376"/>
        <w:contextualSpacing/>
        <w:jc w:val="both"/>
        <w:rPr>
          <w:rFonts w:ascii="Arial" w:hAnsi="Arial" w:cs="Arial"/>
          <w:sz w:val="20"/>
          <w:szCs w:val="20"/>
        </w:rPr>
      </w:pPr>
      <w:r w:rsidRPr="00FC69F0">
        <w:rPr>
          <w:rFonts w:ascii="Arial" w:hAnsi="Arial" w:cs="Arial"/>
          <w:sz w:val="20"/>
          <w:szCs w:val="20"/>
        </w:rPr>
        <w:t>CORREO ELECTRONICO: XXXXXXXXXXXXXXXXXXXXX</w:t>
      </w:r>
    </w:p>
    <w:p w14:paraId="0E817612" w14:textId="77777777" w:rsidR="00733FC6" w:rsidRPr="00FC69F0" w:rsidRDefault="00733FC6" w:rsidP="00A02278">
      <w:pPr>
        <w:autoSpaceDE w:val="0"/>
        <w:ind w:left="-142" w:right="-376"/>
        <w:contextualSpacing/>
        <w:jc w:val="both"/>
        <w:rPr>
          <w:rFonts w:ascii="Arial" w:hAnsi="Arial" w:cs="Arial"/>
          <w:sz w:val="20"/>
          <w:szCs w:val="20"/>
        </w:rPr>
      </w:pPr>
    </w:p>
    <w:p w14:paraId="179B5673" w14:textId="77777777" w:rsidR="00733FC6" w:rsidRPr="00FC69F0" w:rsidRDefault="00733FC6" w:rsidP="00A02278">
      <w:pPr>
        <w:autoSpaceDE w:val="0"/>
        <w:ind w:left="-142" w:right="-376"/>
        <w:contextualSpacing/>
        <w:jc w:val="both"/>
        <w:rPr>
          <w:rFonts w:ascii="Arial" w:hAnsi="Arial" w:cs="Arial"/>
          <w:sz w:val="20"/>
          <w:szCs w:val="20"/>
        </w:rPr>
      </w:pPr>
    </w:p>
    <w:p w14:paraId="3D503F50" w14:textId="77777777" w:rsidR="00733FC6" w:rsidRPr="00FC69F0" w:rsidRDefault="00733FC6" w:rsidP="00A02278">
      <w:pPr>
        <w:ind w:left="-142" w:right="-376"/>
        <w:contextualSpacing/>
        <w:jc w:val="both"/>
        <w:rPr>
          <w:rFonts w:ascii="Arial" w:hAnsi="Arial" w:cs="Arial"/>
          <w:sz w:val="20"/>
          <w:szCs w:val="20"/>
        </w:rPr>
      </w:pPr>
    </w:p>
    <w:p w14:paraId="4A99A91E" w14:textId="77777777" w:rsidR="00733FC6" w:rsidRPr="00FC69F0" w:rsidRDefault="00733FC6" w:rsidP="00A02278">
      <w:pPr>
        <w:ind w:left="-142" w:right="-376"/>
        <w:contextualSpacing/>
        <w:jc w:val="both"/>
        <w:rPr>
          <w:rFonts w:ascii="Arial" w:hAnsi="Arial" w:cs="Arial"/>
          <w:sz w:val="20"/>
          <w:szCs w:val="20"/>
        </w:rPr>
      </w:pPr>
    </w:p>
    <w:p w14:paraId="03F9C190" w14:textId="77777777" w:rsidR="00733FC6" w:rsidRPr="00FC69F0" w:rsidRDefault="00733FC6" w:rsidP="00A02278">
      <w:pPr>
        <w:ind w:left="-142" w:right="-376"/>
        <w:contextualSpacing/>
        <w:jc w:val="both"/>
        <w:rPr>
          <w:rFonts w:ascii="Arial" w:hAnsi="Arial" w:cs="Arial"/>
          <w:sz w:val="20"/>
          <w:szCs w:val="20"/>
        </w:rPr>
      </w:pPr>
    </w:p>
    <w:p w14:paraId="1F8366BD" w14:textId="77777777" w:rsidR="00733FC6" w:rsidRPr="00FC69F0" w:rsidRDefault="00733FC6" w:rsidP="00A02278">
      <w:pPr>
        <w:ind w:left="-142" w:right="-376"/>
        <w:contextualSpacing/>
        <w:jc w:val="both"/>
        <w:rPr>
          <w:rFonts w:ascii="Arial" w:hAnsi="Arial" w:cs="Arial"/>
          <w:sz w:val="20"/>
          <w:szCs w:val="20"/>
        </w:rPr>
      </w:pPr>
    </w:p>
    <w:p w14:paraId="0F0927B2" w14:textId="77777777" w:rsidR="00733FC6" w:rsidRPr="00FC69F0" w:rsidRDefault="00733FC6" w:rsidP="00A02278">
      <w:pPr>
        <w:ind w:left="-142" w:right="-376"/>
        <w:contextualSpacing/>
        <w:jc w:val="both"/>
        <w:rPr>
          <w:rFonts w:ascii="Arial" w:hAnsi="Arial" w:cs="Arial"/>
          <w:sz w:val="20"/>
          <w:szCs w:val="20"/>
        </w:rPr>
      </w:pPr>
    </w:p>
    <w:p w14:paraId="6D4492A1" w14:textId="77777777" w:rsidR="00733FC6" w:rsidRPr="00FC69F0" w:rsidRDefault="00733FC6" w:rsidP="00A02278">
      <w:pPr>
        <w:ind w:left="-142" w:right="-376"/>
        <w:contextualSpacing/>
        <w:jc w:val="both"/>
        <w:rPr>
          <w:rFonts w:ascii="Arial" w:hAnsi="Arial" w:cs="Arial"/>
          <w:sz w:val="20"/>
          <w:szCs w:val="20"/>
        </w:rPr>
      </w:pPr>
    </w:p>
    <w:p w14:paraId="7ABA28D0" w14:textId="77777777" w:rsidR="00733FC6" w:rsidRPr="00FC69F0" w:rsidRDefault="00733FC6" w:rsidP="00A02278">
      <w:pPr>
        <w:ind w:left="-142" w:right="-376"/>
        <w:contextualSpacing/>
        <w:jc w:val="both"/>
        <w:rPr>
          <w:rFonts w:ascii="Arial" w:hAnsi="Arial" w:cs="Arial"/>
          <w:sz w:val="20"/>
          <w:szCs w:val="20"/>
        </w:rPr>
      </w:pPr>
    </w:p>
    <w:p w14:paraId="52BCBD5B" w14:textId="77777777" w:rsidR="00733FC6" w:rsidRPr="00FC69F0" w:rsidRDefault="00733FC6" w:rsidP="00A02278">
      <w:pPr>
        <w:ind w:left="-142" w:right="-376"/>
        <w:contextualSpacing/>
        <w:jc w:val="both"/>
        <w:rPr>
          <w:rFonts w:ascii="Arial" w:hAnsi="Arial" w:cs="Arial"/>
          <w:sz w:val="20"/>
          <w:szCs w:val="20"/>
        </w:rPr>
      </w:pPr>
    </w:p>
    <w:p w14:paraId="2DB92766" w14:textId="77777777" w:rsidR="00733FC6" w:rsidRPr="00FC69F0" w:rsidRDefault="00733FC6" w:rsidP="00A02278">
      <w:pPr>
        <w:ind w:left="-142" w:right="-376"/>
        <w:contextualSpacing/>
        <w:jc w:val="both"/>
        <w:rPr>
          <w:rFonts w:ascii="Arial" w:hAnsi="Arial" w:cs="Arial"/>
          <w:sz w:val="20"/>
          <w:szCs w:val="20"/>
        </w:rPr>
      </w:pPr>
    </w:p>
    <w:p w14:paraId="332937A4" w14:textId="77777777" w:rsidR="00733FC6" w:rsidRPr="00FC69F0" w:rsidRDefault="00733FC6" w:rsidP="00A02278">
      <w:pPr>
        <w:ind w:left="-142" w:right="-376"/>
        <w:contextualSpacing/>
        <w:jc w:val="both"/>
        <w:rPr>
          <w:rFonts w:ascii="Arial" w:hAnsi="Arial" w:cs="Arial"/>
          <w:sz w:val="20"/>
          <w:szCs w:val="20"/>
        </w:rPr>
      </w:pPr>
    </w:p>
    <w:p w14:paraId="4F486246" w14:textId="77777777" w:rsidR="00733FC6" w:rsidRPr="00FC69F0" w:rsidRDefault="00733FC6" w:rsidP="00A02278">
      <w:pPr>
        <w:ind w:left="-142" w:right="-376"/>
        <w:contextualSpacing/>
        <w:jc w:val="both"/>
        <w:rPr>
          <w:rFonts w:ascii="Arial" w:hAnsi="Arial" w:cs="Arial"/>
          <w:sz w:val="20"/>
          <w:szCs w:val="20"/>
        </w:rPr>
      </w:pPr>
    </w:p>
    <w:p w14:paraId="26EEED26" w14:textId="77777777" w:rsidR="00733FC6" w:rsidRPr="00FC69F0" w:rsidRDefault="00733FC6" w:rsidP="00A02278">
      <w:pPr>
        <w:ind w:left="-142" w:right="-376"/>
        <w:contextualSpacing/>
        <w:jc w:val="both"/>
        <w:rPr>
          <w:rFonts w:ascii="Arial" w:hAnsi="Arial" w:cs="Arial"/>
          <w:sz w:val="20"/>
          <w:szCs w:val="20"/>
        </w:rPr>
      </w:pPr>
    </w:p>
    <w:p w14:paraId="370C9CDA" w14:textId="77777777" w:rsidR="00733FC6" w:rsidRPr="00FC69F0" w:rsidRDefault="00733FC6" w:rsidP="00A02278">
      <w:pPr>
        <w:ind w:left="-142" w:right="-376"/>
        <w:contextualSpacing/>
        <w:jc w:val="both"/>
        <w:rPr>
          <w:rFonts w:ascii="Arial" w:hAnsi="Arial" w:cs="Arial"/>
          <w:sz w:val="20"/>
          <w:szCs w:val="20"/>
        </w:rPr>
      </w:pPr>
    </w:p>
    <w:p w14:paraId="79EA2D0F" w14:textId="77777777" w:rsidR="00733FC6" w:rsidRPr="00FC69F0" w:rsidRDefault="00733FC6" w:rsidP="00A02278">
      <w:pPr>
        <w:ind w:left="-142" w:right="-376"/>
        <w:contextualSpacing/>
        <w:jc w:val="both"/>
        <w:rPr>
          <w:rFonts w:ascii="Arial" w:hAnsi="Arial" w:cs="Arial"/>
          <w:sz w:val="20"/>
          <w:szCs w:val="20"/>
        </w:rPr>
      </w:pPr>
    </w:p>
    <w:p w14:paraId="27CF9ECC" w14:textId="77777777" w:rsidR="00733FC6" w:rsidRPr="00FC69F0" w:rsidRDefault="00733FC6" w:rsidP="00A02278">
      <w:pPr>
        <w:ind w:left="-142" w:right="-376"/>
        <w:contextualSpacing/>
        <w:jc w:val="both"/>
        <w:rPr>
          <w:rFonts w:ascii="Arial" w:hAnsi="Arial" w:cs="Arial"/>
          <w:sz w:val="20"/>
          <w:szCs w:val="20"/>
        </w:rPr>
      </w:pPr>
    </w:p>
    <w:p w14:paraId="630BC5CF" w14:textId="77777777" w:rsidR="00733FC6" w:rsidRPr="00FC69F0" w:rsidRDefault="00733FC6" w:rsidP="00A02278">
      <w:pPr>
        <w:ind w:left="-142" w:right="-376"/>
        <w:contextualSpacing/>
        <w:jc w:val="both"/>
        <w:rPr>
          <w:rFonts w:ascii="Arial" w:hAnsi="Arial" w:cs="Arial"/>
          <w:sz w:val="20"/>
          <w:szCs w:val="20"/>
        </w:rPr>
      </w:pPr>
    </w:p>
    <w:p w14:paraId="55B07DE6" w14:textId="77777777" w:rsidR="00733FC6" w:rsidRPr="00FC69F0" w:rsidRDefault="00733FC6" w:rsidP="00A02278">
      <w:pPr>
        <w:ind w:left="-142" w:right="-376"/>
        <w:contextualSpacing/>
        <w:jc w:val="center"/>
        <w:rPr>
          <w:rFonts w:ascii="Arial" w:hAnsi="Arial" w:cs="Arial"/>
          <w:b/>
          <w:bCs/>
          <w:sz w:val="20"/>
          <w:szCs w:val="20"/>
        </w:rPr>
      </w:pPr>
      <w:r w:rsidRPr="00FC69F0">
        <w:rPr>
          <w:rFonts w:ascii="Arial" w:hAnsi="Arial" w:cs="Arial"/>
          <w:b/>
          <w:bCs/>
          <w:sz w:val="20"/>
          <w:szCs w:val="20"/>
        </w:rPr>
        <w:t>ANEXO No. 5</w:t>
      </w:r>
    </w:p>
    <w:p w14:paraId="6EDAC960" w14:textId="77777777" w:rsidR="00733FC6" w:rsidRPr="00FC69F0" w:rsidRDefault="00733FC6" w:rsidP="00A02278">
      <w:pPr>
        <w:ind w:left="-142" w:right="-376"/>
        <w:contextualSpacing/>
        <w:jc w:val="center"/>
        <w:rPr>
          <w:rFonts w:ascii="Arial" w:hAnsi="Arial" w:cs="Arial"/>
          <w:b/>
          <w:bCs/>
          <w:sz w:val="20"/>
          <w:szCs w:val="20"/>
        </w:rPr>
      </w:pPr>
    </w:p>
    <w:p w14:paraId="5A6C6C7F" w14:textId="77777777" w:rsidR="00733FC6" w:rsidRPr="00FC69F0" w:rsidRDefault="00733FC6" w:rsidP="00A02278">
      <w:pPr>
        <w:shd w:val="clear" w:color="auto" w:fill="FFFFFF"/>
        <w:ind w:left="-142" w:right="-376"/>
        <w:contextualSpacing/>
        <w:jc w:val="center"/>
        <w:rPr>
          <w:rFonts w:ascii="Arial" w:hAnsi="Arial" w:cs="Arial"/>
          <w:b/>
          <w:bCs/>
          <w:color w:val="000000"/>
          <w:sz w:val="20"/>
          <w:szCs w:val="20"/>
          <w:lang w:eastAsia="es-CO"/>
        </w:rPr>
      </w:pPr>
      <w:r w:rsidRPr="00FC69F0">
        <w:rPr>
          <w:rFonts w:ascii="Arial" w:hAnsi="Arial" w:cs="Arial"/>
          <w:b/>
          <w:bCs/>
          <w:color w:val="000000"/>
          <w:sz w:val="20"/>
          <w:szCs w:val="20"/>
          <w:lang w:eastAsia="es-CO"/>
        </w:rPr>
        <w:t>COMPROMISO ANTICORRUPCIÓN</w:t>
      </w:r>
    </w:p>
    <w:p w14:paraId="0C8B3176"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52F52FDE"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233A33BD"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w:t>
      </w:r>
    </w:p>
    <w:p w14:paraId="0ADF9635"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PRIMERO:</w:t>
      </w:r>
      <w:r w:rsidRPr="00FC69F0">
        <w:rPr>
          <w:rFonts w:ascii="Arial" w:hAnsi="Arial" w:cs="Arial"/>
          <w:color w:val="000000"/>
          <w:sz w:val="20"/>
          <w:szCs w:val="20"/>
          <w:lang w:eastAsia="es-CO"/>
        </w:rPr>
        <w:t> Que la entidad adelanta el presente proceso _______</w:t>
      </w:r>
      <w:r w:rsidRPr="00FC69F0">
        <w:rPr>
          <w:rFonts w:ascii="Arial" w:hAnsi="Arial" w:cs="Arial"/>
          <w:b/>
          <w:bCs/>
          <w:color w:val="000000"/>
          <w:sz w:val="20"/>
          <w:szCs w:val="20"/>
          <w:lang w:eastAsia="es-CO"/>
        </w:rPr>
        <w:t> para ___________</w:t>
      </w:r>
      <w:r w:rsidRPr="00FC69F0">
        <w:rPr>
          <w:rFonts w:ascii="Arial" w:hAnsi="Arial" w:cs="Arial"/>
          <w:color w:val="000000"/>
          <w:sz w:val="20"/>
          <w:szCs w:val="20"/>
          <w:lang w:eastAsia="es-CO"/>
        </w:rPr>
        <w:t>, en los términos prescritos en el pliego y demás normas concordantes.</w:t>
      </w:r>
    </w:p>
    <w:p w14:paraId="3E9219BD" w14:textId="77777777" w:rsidR="004B5DF6" w:rsidRDefault="004B5DF6" w:rsidP="00A02278">
      <w:pPr>
        <w:shd w:val="clear" w:color="auto" w:fill="FFFFFF"/>
        <w:ind w:left="-142" w:right="-376"/>
        <w:contextualSpacing/>
        <w:jc w:val="both"/>
        <w:rPr>
          <w:rFonts w:ascii="Arial" w:hAnsi="Arial" w:cs="Arial"/>
          <w:b/>
          <w:bCs/>
          <w:color w:val="000000"/>
          <w:sz w:val="20"/>
          <w:szCs w:val="20"/>
          <w:lang w:eastAsia="es-CO"/>
        </w:rPr>
      </w:pPr>
    </w:p>
    <w:p w14:paraId="05F24121"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SEGUNDO:</w:t>
      </w:r>
      <w:r w:rsidRPr="00FC69F0">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39B93DD2" w14:textId="77777777" w:rsidR="00733FC6" w:rsidRPr="00FC69F0" w:rsidRDefault="00733FC6" w:rsidP="00A02278">
      <w:pPr>
        <w:shd w:val="clear" w:color="auto" w:fill="FFFFFF"/>
        <w:ind w:left="-142" w:right="-376"/>
        <w:contextualSpacing/>
        <w:jc w:val="both"/>
        <w:rPr>
          <w:rFonts w:ascii="Arial" w:hAnsi="Arial" w:cs="Arial"/>
          <w:b/>
          <w:bCs/>
          <w:color w:val="000000"/>
          <w:sz w:val="20"/>
          <w:szCs w:val="20"/>
          <w:lang w:eastAsia="es-CO"/>
        </w:rPr>
      </w:pPr>
    </w:p>
    <w:p w14:paraId="128568EC" w14:textId="77777777" w:rsidR="00733FC6" w:rsidRPr="00FC69F0" w:rsidRDefault="004B5DF6" w:rsidP="00A02278">
      <w:pPr>
        <w:shd w:val="clear" w:color="auto" w:fill="FFFFFF"/>
        <w:ind w:left="-142" w:right="-376"/>
        <w:contextualSpacing/>
        <w:jc w:val="both"/>
        <w:rPr>
          <w:rFonts w:ascii="Arial" w:hAnsi="Arial" w:cs="Arial"/>
          <w:color w:val="000000"/>
          <w:sz w:val="20"/>
          <w:szCs w:val="20"/>
          <w:lang w:eastAsia="es-CO"/>
        </w:rPr>
      </w:pPr>
      <w:r>
        <w:rPr>
          <w:rFonts w:ascii="Arial" w:hAnsi="Arial" w:cs="Arial"/>
          <w:b/>
          <w:bCs/>
          <w:color w:val="000000"/>
          <w:sz w:val="20"/>
          <w:szCs w:val="20"/>
          <w:lang w:eastAsia="es-CO"/>
        </w:rPr>
        <w:t>TERCERO</w:t>
      </w:r>
      <w:r w:rsidR="00733FC6" w:rsidRPr="00FC69F0">
        <w:rPr>
          <w:rFonts w:ascii="Arial" w:hAnsi="Arial" w:cs="Arial"/>
          <w:b/>
          <w:bCs/>
          <w:color w:val="000000"/>
          <w:sz w:val="20"/>
          <w:szCs w:val="20"/>
          <w:lang w:eastAsia="es-CO"/>
        </w:rPr>
        <w:t>: COMPROMISOS ASUMIDOS</w:t>
      </w:r>
    </w:p>
    <w:p w14:paraId="2316F217"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mediante suscripción del presente documento, asume los siguientes compromisos:</w:t>
      </w:r>
    </w:p>
    <w:p w14:paraId="4252135A"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61BD49F8"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35CBACF9"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61B7AC4A"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5E5978EF" w14:textId="77777777" w:rsidR="00733FC6" w:rsidRPr="00FC69F0" w:rsidRDefault="00733FC6" w:rsidP="00A02278">
      <w:pPr>
        <w:shd w:val="clear" w:color="auto" w:fill="FFFFFF"/>
        <w:ind w:left="-142" w:right="-376"/>
        <w:contextualSpacing/>
        <w:jc w:val="both"/>
        <w:rPr>
          <w:rFonts w:ascii="Arial" w:hAnsi="Arial" w:cs="Arial"/>
          <w:b/>
          <w:bCs/>
          <w:color w:val="000000"/>
          <w:sz w:val="20"/>
          <w:szCs w:val="20"/>
          <w:lang w:eastAsia="es-CO"/>
        </w:rPr>
      </w:pPr>
    </w:p>
    <w:p w14:paraId="298151CD" w14:textId="77777777" w:rsidR="00733FC6" w:rsidRPr="00FC69F0" w:rsidRDefault="004B5DF6" w:rsidP="00A02278">
      <w:pPr>
        <w:shd w:val="clear" w:color="auto" w:fill="FFFFFF"/>
        <w:ind w:left="-142" w:right="-376"/>
        <w:contextualSpacing/>
        <w:jc w:val="both"/>
        <w:rPr>
          <w:rFonts w:ascii="Arial" w:hAnsi="Arial" w:cs="Arial"/>
          <w:color w:val="000000"/>
          <w:sz w:val="20"/>
          <w:szCs w:val="20"/>
          <w:lang w:eastAsia="es-CO"/>
        </w:rPr>
      </w:pPr>
      <w:r>
        <w:rPr>
          <w:rFonts w:ascii="Arial" w:hAnsi="Arial" w:cs="Arial"/>
          <w:b/>
          <w:bCs/>
          <w:color w:val="000000"/>
          <w:sz w:val="20"/>
          <w:szCs w:val="20"/>
          <w:lang w:eastAsia="es-CO"/>
        </w:rPr>
        <w:t>CUARTO:</w:t>
      </w:r>
      <w:r w:rsidR="00733FC6" w:rsidRPr="00FC69F0">
        <w:rPr>
          <w:rFonts w:ascii="Arial" w:hAnsi="Arial" w:cs="Arial"/>
          <w:b/>
          <w:bCs/>
          <w:color w:val="000000"/>
          <w:sz w:val="20"/>
          <w:szCs w:val="20"/>
          <w:lang w:eastAsia="es-CO"/>
        </w:rPr>
        <w:t xml:space="preserve"> CONSECUENCIAS DEL INCUMPLIMIENTO</w:t>
      </w:r>
    </w:p>
    <w:p w14:paraId="612BEB4E"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6CEEF443"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261DA1E2"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59D8122C"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color w:val="000000"/>
          <w:sz w:val="20"/>
          <w:szCs w:val="20"/>
          <w:lang w:eastAsia="es-CO"/>
        </w:rPr>
        <w:t> </w:t>
      </w:r>
    </w:p>
    <w:p w14:paraId="513E0F3B"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p>
    <w:p w14:paraId="54DB1DD4"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Firma</w:t>
      </w:r>
    </w:p>
    <w:p w14:paraId="75142E38" w14:textId="77777777" w:rsidR="00733FC6" w:rsidRPr="00FC69F0" w:rsidRDefault="00733FC6" w:rsidP="00A02278">
      <w:pPr>
        <w:shd w:val="clear" w:color="auto" w:fill="FFFFFF"/>
        <w:ind w:left="-142" w:right="-376"/>
        <w:contextualSpacing/>
        <w:jc w:val="both"/>
        <w:rPr>
          <w:rFonts w:ascii="Arial" w:hAnsi="Arial" w:cs="Arial"/>
          <w:color w:val="000000"/>
          <w:sz w:val="20"/>
          <w:szCs w:val="20"/>
          <w:lang w:eastAsia="es-CO"/>
        </w:rPr>
      </w:pPr>
      <w:r w:rsidRPr="00FC69F0">
        <w:rPr>
          <w:rFonts w:ascii="Arial" w:hAnsi="Arial" w:cs="Arial"/>
          <w:b/>
          <w:bCs/>
          <w:color w:val="000000"/>
          <w:sz w:val="20"/>
          <w:szCs w:val="20"/>
          <w:lang w:eastAsia="es-CO"/>
        </w:rPr>
        <w:t>C.C.</w:t>
      </w:r>
    </w:p>
    <w:tbl>
      <w:tblPr>
        <w:tblW w:w="0" w:type="auto"/>
        <w:jc w:val="center"/>
        <w:tblCellMar>
          <w:left w:w="0" w:type="dxa"/>
          <w:right w:w="0" w:type="dxa"/>
        </w:tblCellMar>
        <w:tblLook w:val="04A0" w:firstRow="1" w:lastRow="0" w:firstColumn="1" w:lastColumn="0" w:noHBand="0" w:noVBand="1"/>
      </w:tblPr>
      <w:tblGrid>
        <w:gridCol w:w="9216"/>
      </w:tblGrid>
      <w:tr w:rsidR="00733FC6" w:rsidRPr="00FC69F0" w14:paraId="44DAAF9B" w14:textId="77777777" w:rsidTr="00A02278">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223E233D" w14:textId="77777777" w:rsidR="00733FC6" w:rsidRPr="00FC69F0" w:rsidRDefault="00733FC6" w:rsidP="00A02278">
            <w:pPr>
              <w:ind w:left="-142" w:right="-376"/>
              <w:contextualSpacing/>
              <w:jc w:val="both"/>
              <w:rPr>
                <w:rFonts w:ascii="Arial" w:hAnsi="Arial" w:cs="Arial"/>
                <w:sz w:val="20"/>
                <w:szCs w:val="20"/>
                <w:lang w:eastAsia="es-CO"/>
              </w:rPr>
            </w:pPr>
            <w:r w:rsidRPr="00FC69F0">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148F9BFC" w14:textId="77777777" w:rsidR="00733FC6" w:rsidRPr="00FC69F0" w:rsidRDefault="00733FC6" w:rsidP="00A02278">
      <w:pPr>
        <w:autoSpaceDE w:val="0"/>
        <w:ind w:right="-376"/>
        <w:contextualSpacing/>
        <w:jc w:val="both"/>
        <w:rPr>
          <w:rFonts w:ascii="Arial" w:hAnsi="Arial" w:cs="Arial"/>
          <w:sz w:val="20"/>
          <w:szCs w:val="20"/>
        </w:rPr>
      </w:pPr>
    </w:p>
    <w:sectPr w:rsidR="00733FC6" w:rsidRPr="00FC69F0">
      <w:headerReference w:type="default" r:id="rId8"/>
      <w:footerReference w:type="default" r:id="rId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2DF7FB" w14:textId="77777777" w:rsidR="00A02278" w:rsidRDefault="00A02278" w:rsidP="007330D1">
      <w:r>
        <w:separator/>
      </w:r>
    </w:p>
  </w:endnote>
  <w:endnote w:type="continuationSeparator" w:id="0">
    <w:p w14:paraId="25B57F65" w14:textId="77777777" w:rsidR="00A02278" w:rsidRDefault="00A02278"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43"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A4E2A" w14:textId="04925341" w:rsidR="00A02278" w:rsidRPr="001352BC" w:rsidRDefault="00A02278">
    <w:pPr>
      <w:pStyle w:val="Piedepgina"/>
      <w:jc w:val="center"/>
      <w:rPr>
        <w:rFonts w:ascii="Arial" w:hAnsi="Arial" w:cs="Arial"/>
        <w:sz w:val="16"/>
        <w:szCs w:val="16"/>
      </w:rPr>
    </w:pPr>
    <w:r w:rsidRPr="001352BC">
      <w:rPr>
        <w:rFonts w:ascii="Arial" w:hAnsi="Arial" w:cs="Arial"/>
        <w:sz w:val="16"/>
        <w:szCs w:val="16"/>
        <w:lang w:val="es-ES"/>
      </w:rPr>
      <w:t xml:space="preserve">Página </w:t>
    </w:r>
    <w:r w:rsidRPr="001352BC">
      <w:rPr>
        <w:rFonts w:ascii="Arial" w:hAnsi="Arial" w:cs="Arial"/>
        <w:bCs/>
        <w:sz w:val="16"/>
        <w:szCs w:val="16"/>
      </w:rPr>
      <w:fldChar w:fldCharType="begin"/>
    </w:r>
    <w:r w:rsidRPr="001352BC">
      <w:rPr>
        <w:rFonts w:ascii="Arial" w:hAnsi="Arial" w:cs="Arial"/>
        <w:bCs/>
        <w:sz w:val="16"/>
        <w:szCs w:val="16"/>
      </w:rPr>
      <w:instrText>PAGE</w:instrText>
    </w:r>
    <w:r w:rsidRPr="001352BC">
      <w:rPr>
        <w:rFonts w:ascii="Arial" w:hAnsi="Arial" w:cs="Arial"/>
        <w:bCs/>
        <w:sz w:val="16"/>
        <w:szCs w:val="16"/>
      </w:rPr>
      <w:fldChar w:fldCharType="separate"/>
    </w:r>
    <w:r w:rsidR="00865A63">
      <w:rPr>
        <w:rFonts w:ascii="Arial" w:hAnsi="Arial" w:cs="Arial"/>
        <w:bCs/>
        <w:noProof/>
        <w:sz w:val="16"/>
        <w:szCs w:val="16"/>
      </w:rPr>
      <w:t>6</w:t>
    </w:r>
    <w:r w:rsidRPr="001352BC">
      <w:rPr>
        <w:rFonts w:ascii="Arial" w:hAnsi="Arial" w:cs="Arial"/>
        <w:bCs/>
        <w:sz w:val="16"/>
        <w:szCs w:val="16"/>
      </w:rPr>
      <w:fldChar w:fldCharType="end"/>
    </w:r>
    <w:r w:rsidRPr="001352BC">
      <w:rPr>
        <w:rFonts w:ascii="Arial" w:hAnsi="Arial" w:cs="Arial"/>
        <w:sz w:val="16"/>
        <w:szCs w:val="16"/>
        <w:lang w:val="es-ES"/>
      </w:rPr>
      <w:t xml:space="preserve"> de </w:t>
    </w:r>
    <w:r w:rsidRPr="001352BC">
      <w:rPr>
        <w:rFonts w:ascii="Arial" w:hAnsi="Arial" w:cs="Arial"/>
        <w:bCs/>
        <w:sz w:val="16"/>
        <w:szCs w:val="16"/>
      </w:rPr>
      <w:fldChar w:fldCharType="begin"/>
    </w:r>
    <w:r w:rsidRPr="001352BC">
      <w:rPr>
        <w:rFonts w:ascii="Arial" w:hAnsi="Arial" w:cs="Arial"/>
        <w:bCs/>
        <w:sz w:val="16"/>
        <w:szCs w:val="16"/>
      </w:rPr>
      <w:instrText>NUMPAGES</w:instrText>
    </w:r>
    <w:r w:rsidRPr="001352BC">
      <w:rPr>
        <w:rFonts w:ascii="Arial" w:hAnsi="Arial" w:cs="Arial"/>
        <w:bCs/>
        <w:sz w:val="16"/>
        <w:szCs w:val="16"/>
      </w:rPr>
      <w:fldChar w:fldCharType="separate"/>
    </w:r>
    <w:r w:rsidR="00865A63">
      <w:rPr>
        <w:rFonts w:ascii="Arial" w:hAnsi="Arial" w:cs="Arial"/>
        <w:bCs/>
        <w:noProof/>
        <w:sz w:val="16"/>
        <w:szCs w:val="16"/>
      </w:rPr>
      <w:t>6</w:t>
    </w:r>
    <w:r w:rsidRPr="001352BC">
      <w:rPr>
        <w:rFonts w:ascii="Arial" w:hAnsi="Arial" w:cs="Arial"/>
        <w:bCs/>
        <w:sz w:val="16"/>
        <w:szCs w:val="16"/>
      </w:rPr>
      <w:fldChar w:fldCharType="end"/>
    </w:r>
    <w:r w:rsidRPr="001352BC">
      <w:rPr>
        <w:rFonts w:ascii="Arial" w:hAnsi="Arial" w:cs="Arial"/>
        <w:bCs/>
        <w:sz w:val="16"/>
        <w:szCs w:val="16"/>
      </w:rPr>
      <w:tab/>
    </w:r>
    <w:r w:rsidRPr="001352BC">
      <w:rPr>
        <w:rFonts w:ascii="Arial" w:hAnsi="Arial" w:cs="Arial"/>
        <w:bCs/>
        <w:sz w:val="16"/>
        <w:szCs w:val="16"/>
      </w:rPr>
      <w:tab/>
      <w:t>2018-08-22</w:t>
    </w:r>
  </w:p>
  <w:p w14:paraId="560565D1" w14:textId="77777777" w:rsidR="00A02278" w:rsidRDefault="00A0227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88122" w14:textId="77777777" w:rsidR="00A02278" w:rsidRDefault="00A02278" w:rsidP="007330D1">
      <w:r>
        <w:separator/>
      </w:r>
    </w:p>
  </w:footnote>
  <w:footnote w:type="continuationSeparator" w:id="0">
    <w:p w14:paraId="0368AA21" w14:textId="77777777" w:rsidR="00A02278" w:rsidRDefault="00A02278" w:rsidP="007330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horzAnchor="margin" w:tblpY="-960"/>
      <w:tblW w:w="527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
      <w:gridCol w:w="4458"/>
      <w:gridCol w:w="3837"/>
    </w:tblGrid>
    <w:tr w:rsidR="00A02278" w:rsidRPr="000908E4" w14:paraId="1554A3EF" w14:textId="77777777" w:rsidTr="00A02278">
      <w:trPr>
        <w:trHeight w:val="460"/>
      </w:trPr>
      <w:tc>
        <w:tcPr>
          <w:tcW w:w="547" w:type="pct"/>
          <w:vMerge w:val="restart"/>
          <w:tcBorders>
            <w:top w:val="single" w:sz="4" w:space="0" w:color="000000"/>
            <w:left w:val="single" w:sz="4" w:space="0" w:color="000000"/>
            <w:bottom w:val="single" w:sz="4" w:space="0" w:color="000000"/>
            <w:right w:val="single" w:sz="4" w:space="0" w:color="000000"/>
          </w:tcBorders>
          <w:vAlign w:val="center"/>
          <w:hideMark/>
        </w:tcPr>
        <w:p w14:paraId="76A9D991" w14:textId="77777777" w:rsidR="00A02278" w:rsidRPr="000908E4" w:rsidRDefault="00A02278" w:rsidP="00A02278">
          <w:pPr>
            <w:tabs>
              <w:tab w:val="center" w:pos="4252"/>
              <w:tab w:val="right" w:pos="8504"/>
            </w:tabs>
            <w:jc w:val="center"/>
            <w:rPr>
              <w:rFonts w:ascii="Cambria" w:eastAsia="Batang" w:hAnsi="Cambria" w:cs="Arial"/>
              <w:sz w:val="20"/>
              <w:szCs w:val="20"/>
              <w:lang w:eastAsia="es-ES"/>
            </w:rPr>
          </w:pPr>
          <w:r>
            <w:rPr>
              <w:noProof/>
              <w:lang w:eastAsia="es-CO" w:bidi="ar-SA"/>
            </w:rPr>
            <w:drawing>
              <wp:anchor distT="0" distB="0" distL="114300" distR="114300" simplePos="0" relativeHeight="251659776" behindDoc="0" locked="0" layoutInCell="1" allowOverlap="1" wp14:anchorId="45663181" wp14:editId="7C85F04F">
                <wp:simplePos x="0" y="0"/>
                <wp:positionH relativeFrom="column">
                  <wp:posOffset>-4445</wp:posOffset>
                </wp:positionH>
                <wp:positionV relativeFrom="paragraph">
                  <wp:posOffset>50165</wp:posOffset>
                </wp:positionV>
                <wp:extent cx="523875" cy="628650"/>
                <wp:effectExtent l="0" t="0" r="9525" b="0"/>
                <wp:wrapNone/>
                <wp:docPr id="7" name="Imagen 1"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53" w:type="pct"/>
          <w:gridSpan w:val="2"/>
          <w:tcBorders>
            <w:top w:val="single" w:sz="4" w:space="0" w:color="000000"/>
            <w:left w:val="single" w:sz="4" w:space="0" w:color="000000"/>
            <w:bottom w:val="single" w:sz="4" w:space="0" w:color="000000"/>
            <w:right w:val="single" w:sz="4" w:space="0" w:color="000000"/>
          </w:tcBorders>
          <w:vAlign w:val="center"/>
          <w:hideMark/>
        </w:tcPr>
        <w:p w14:paraId="6D0C8B9B" w14:textId="77777777" w:rsidR="00A02278" w:rsidRPr="005A1AB9" w:rsidRDefault="00A02278" w:rsidP="00A02278">
          <w:pPr>
            <w:tabs>
              <w:tab w:val="center" w:pos="4252"/>
              <w:tab w:val="right" w:pos="8504"/>
            </w:tabs>
            <w:jc w:val="center"/>
            <w:rPr>
              <w:rFonts w:ascii="Arial Narrow" w:eastAsia="Batang" w:hAnsi="Arial Narrow" w:cs="Arial"/>
              <w:b/>
              <w:lang w:eastAsia="es-ES"/>
            </w:rPr>
          </w:pPr>
          <w:r w:rsidRPr="005A1AB9">
            <w:rPr>
              <w:rFonts w:ascii="Arial Narrow" w:eastAsia="Batang" w:hAnsi="Arial Narrow" w:cs="Arial"/>
              <w:b/>
              <w:lang w:eastAsia="es-ES"/>
            </w:rPr>
            <w:t>SUBRED INTEGRADA DE SERVICIOS DE SALUD SUR E.S.E.</w:t>
          </w:r>
        </w:p>
      </w:tc>
    </w:tr>
    <w:tr w:rsidR="00A02278" w:rsidRPr="000908E4" w14:paraId="69633D51" w14:textId="77777777" w:rsidTr="00A02278">
      <w:trPr>
        <w:trHeight w:val="581"/>
      </w:trPr>
      <w:tc>
        <w:tcPr>
          <w:tcW w:w="547" w:type="pct"/>
          <w:vMerge/>
          <w:tcBorders>
            <w:top w:val="single" w:sz="4" w:space="0" w:color="000000"/>
            <w:left w:val="single" w:sz="4" w:space="0" w:color="000000"/>
            <w:bottom w:val="single" w:sz="4" w:space="0" w:color="000000"/>
            <w:right w:val="single" w:sz="4" w:space="0" w:color="000000"/>
          </w:tcBorders>
          <w:vAlign w:val="center"/>
          <w:hideMark/>
        </w:tcPr>
        <w:p w14:paraId="6B21CD95" w14:textId="77777777" w:rsidR="00A02278" w:rsidRPr="000908E4" w:rsidRDefault="00A02278" w:rsidP="00A02278">
          <w:pPr>
            <w:rPr>
              <w:rFonts w:ascii="Cambria" w:eastAsia="Batang" w:hAnsi="Cambria" w:cs="Arial"/>
              <w:sz w:val="20"/>
              <w:szCs w:val="20"/>
              <w:lang w:eastAsia="es-ES"/>
            </w:rPr>
          </w:pPr>
        </w:p>
      </w:tc>
      <w:tc>
        <w:tcPr>
          <w:tcW w:w="2393" w:type="pct"/>
          <w:tcBorders>
            <w:top w:val="single" w:sz="4" w:space="0" w:color="000000"/>
            <w:left w:val="single" w:sz="4" w:space="0" w:color="000000"/>
            <w:bottom w:val="single" w:sz="4" w:space="0" w:color="000000"/>
            <w:right w:val="single" w:sz="4" w:space="0" w:color="000000"/>
          </w:tcBorders>
          <w:vAlign w:val="center"/>
          <w:hideMark/>
        </w:tcPr>
        <w:p w14:paraId="0AD8AB18" w14:textId="77777777" w:rsidR="00A02278" w:rsidRPr="005A1AB9" w:rsidRDefault="00A02278" w:rsidP="00A02278">
          <w:pPr>
            <w:tabs>
              <w:tab w:val="center" w:pos="4252"/>
              <w:tab w:val="right" w:pos="8504"/>
            </w:tabs>
            <w:jc w:val="center"/>
            <w:rPr>
              <w:rFonts w:ascii="Arial Narrow" w:eastAsia="Batang" w:hAnsi="Arial Narrow" w:cs="Arial"/>
              <w:b/>
              <w:lang w:eastAsia="es-ES"/>
            </w:rPr>
          </w:pPr>
          <w:r w:rsidRPr="005A1AB9">
            <w:rPr>
              <w:rFonts w:ascii="Arial Narrow" w:eastAsia="Batang" w:hAnsi="Arial Narrow" w:cs="Arial"/>
              <w:b/>
              <w:lang w:eastAsia="es-ES"/>
            </w:rPr>
            <w:t xml:space="preserve">CARTA INVITACIÓN </w:t>
          </w:r>
        </w:p>
      </w:tc>
      <w:tc>
        <w:tcPr>
          <w:tcW w:w="206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2862CE" w14:textId="77777777" w:rsidR="00A02278" w:rsidRPr="005A1AB9" w:rsidRDefault="00A02278" w:rsidP="00A02278">
          <w:pPr>
            <w:tabs>
              <w:tab w:val="center" w:pos="4252"/>
              <w:tab w:val="right" w:pos="8504"/>
            </w:tabs>
            <w:jc w:val="center"/>
            <w:rPr>
              <w:rFonts w:ascii="Arial Narrow" w:eastAsia="Batang" w:hAnsi="Arial Narrow" w:cs="Arial"/>
              <w:b/>
              <w:lang w:val="en-US" w:eastAsia="es-ES"/>
            </w:rPr>
          </w:pPr>
          <w:r w:rsidRPr="00F96965">
            <w:rPr>
              <w:rFonts w:ascii="Arial Narrow" w:eastAsia="Batang" w:hAnsi="Arial Narrow" w:cs="Arial"/>
              <w:b/>
              <w:lang w:val="en-US" w:eastAsia="es-ES"/>
            </w:rPr>
            <w:t>CO-CBS-FT-31 V1</w:t>
          </w:r>
        </w:p>
      </w:tc>
    </w:tr>
  </w:tbl>
  <w:p w14:paraId="1F344D61" w14:textId="77777777" w:rsidR="00A02278" w:rsidRDefault="00A02278" w:rsidP="00A02278">
    <w:pPr>
      <w:pStyle w:val="Encabezado"/>
      <w:tabs>
        <w:tab w:val="left" w:pos="102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A02278" w:rsidRPr="007330D1" w14:paraId="63C40ED4" w14:textId="77777777" w:rsidTr="00176F52">
      <w:trPr>
        <w:trHeight w:val="511"/>
      </w:trPr>
      <w:tc>
        <w:tcPr>
          <w:tcW w:w="1238" w:type="dxa"/>
          <w:vMerge w:val="restart"/>
          <w:tcBorders>
            <w:top w:val="single" w:sz="1" w:space="0" w:color="000000"/>
            <w:left w:val="single" w:sz="1" w:space="0" w:color="000000"/>
          </w:tcBorders>
          <w:shd w:val="clear" w:color="auto" w:fill="auto"/>
        </w:tcPr>
        <w:p w14:paraId="1256B732" w14:textId="77777777" w:rsidR="00A02278" w:rsidRPr="007330D1" w:rsidRDefault="00A02278" w:rsidP="007330D1">
          <w:pPr>
            <w:pStyle w:val="Contenidodelatabla"/>
            <w:rPr>
              <w:rFonts w:ascii="Arial" w:hAnsi="Arial" w:cs="Arial"/>
              <w:sz w:val="20"/>
              <w:szCs w:val="20"/>
            </w:rPr>
          </w:pPr>
          <w:r w:rsidRPr="007330D1">
            <w:rPr>
              <w:rFonts w:ascii="Arial" w:hAnsi="Arial" w:cs="Arial"/>
              <w:noProof/>
              <w:sz w:val="20"/>
              <w:szCs w:val="20"/>
              <w:lang w:eastAsia="es-CO" w:bidi="ar-SA"/>
            </w:rPr>
            <w:drawing>
              <wp:anchor distT="0" distB="0" distL="114300" distR="114300" simplePos="0" relativeHeight="251657728" behindDoc="0" locked="0" layoutInCell="1" allowOverlap="1" wp14:anchorId="39610DB9" wp14:editId="5B5831F8">
                <wp:simplePos x="0" y="0"/>
                <wp:positionH relativeFrom="column">
                  <wp:posOffset>90805</wp:posOffset>
                </wp:positionH>
                <wp:positionV relativeFrom="paragraph">
                  <wp:posOffset>3175</wp:posOffset>
                </wp:positionV>
                <wp:extent cx="545465" cy="549910"/>
                <wp:effectExtent l="0" t="0" r="6985"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465" cy="549910"/>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23BEA4C6" w14:textId="77777777" w:rsidR="00A02278" w:rsidRPr="00176F52" w:rsidRDefault="00A02278"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p>
      </w:tc>
    </w:tr>
    <w:tr w:rsidR="00A02278" w:rsidRPr="007330D1" w14:paraId="4533A787" w14:textId="77777777" w:rsidTr="00176F52">
      <w:trPr>
        <w:trHeight w:val="20"/>
      </w:trPr>
      <w:tc>
        <w:tcPr>
          <w:tcW w:w="1238" w:type="dxa"/>
          <w:vMerge/>
          <w:tcBorders>
            <w:left w:val="single" w:sz="1" w:space="0" w:color="000000"/>
            <w:bottom w:val="single" w:sz="1" w:space="0" w:color="000000"/>
          </w:tcBorders>
          <w:shd w:val="clear" w:color="auto" w:fill="auto"/>
        </w:tcPr>
        <w:p w14:paraId="7379BF1E" w14:textId="77777777" w:rsidR="00A02278" w:rsidRPr="007330D1" w:rsidRDefault="00A02278"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shd w:val="clear" w:color="auto" w:fill="auto"/>
          <w:vAlign w:val="center"/>
        </w:tcPr>
        <w:p w14:paraId="20A5D584" w14:textId="77777777" w:rsidR="008E636E" w:rsidRPr="00176F52" w:rsidRDefault="00A02278" w:rsidP="008E636E">
          <w:pPr>
            <w:pStyle w:val="Contenidodelatabla"/>
            <w:jc w:val="center"/>
            <w:rPr>
              <w:rFonts w:ascii="Arial" w:hAnsi="Arial" w:cs="Arial"/>
              <w:b/>
              <w:sz w:val="20"/>
              <w:szCs w:val="20"/>
            </w:rPr>
          </w:pPr>
          <w:r>
            <w:rPr>
              <w:rFonts w:ascii="Arial" w:hAnsi="Arial" w:cs="Arial"/>
              <w:b/>
              <w:sz w:val="20"/>
              <w:szCs w:val="20"/>
            </w:rPr>
            <w:t xml:space="preserve">INVITACIÓN </w:t>
          </w:r>
          <w:r w:rsidR="008E636E">
            <w:rPr>
              <w:rFonts w:ascii="Arial" w:hAnsi="Arial" w:cs="Arial"/>
              <w:b/>
              <w:sz w:val="20"/>
              <w:szCs w:val="20"/>
            </w:rPr>
            <w:t>DIRECTA</w:t>
          </w:r>
        </w:p>
      </w:tc>
      <w:tc>
        <w:tcPr>
          <w:tcW w:w="3332" w:type="dxa"/>
          <w:tcBorders>
            <w:top w:val="single" w:sz="4" w:space="0" w:color="auto"/>
            <w:left w:val="single" w:sz="1" w:space="0" w:color="000000"/>
            <w:bottom w:val="single" w:sz="1" w:space="0" w:color="000000"/>
            <w:right w:val="single" w:sz="1" w:space="0" w:color="000000"/>
          </w:tcBorders>
          <w:shd w:val="clear" w:color="auto" w:fill="auto"/>
          <w:vAlign w:val="center"/>
        </w:tcPr>
        <w:p w14:paraId="14FCE6EC" w14:textId="77777777" w:rsidR="00A02278" w:rsidRPr="00176F52" w:rsidRDefault="00A02278"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V1</w:t>
          </w:r>
        </w:p>
      </w:tc>
    </w:tr>
  </w:tbl>
  <w:p w14:paraId="69AEBDEE" w14:textId="77777777" w:rsidR="00A02278" w:rsidRPr="007330D1" w:rsidRDefault="00A02278">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EF1D00"/>
    <w:multiLevelType w:val="hybridMultilevel"/>
    <w:tmpl w:val="D356409A"/>
    <w:lvl w:ilvl="0" w:tplc="E2E4FD46">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9"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D075CC"/>
    <w:multiLevelType w:val="hybridMultilevel"/>
    <w:tmpl w:val="F86029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97466DE"/>
    <w:multiLevelType w:val="multilevel"/>
    <w:tmpl w:val="D73468BC"/>
    <w:lvl w:ilvl="0">
      <w:start w:val="1"/>
      <w:numFmt w:val="decimal"/>
      <w:lvlText w:val="%1."/>
      <w:lvlJc w:val="left"/>
      <w:pPr>
        <w:ind w:left="360" w:hanging="360"/>
      </w:pPr>
      <w:rPr>
        <w:rFonts w:ascii="Arial" w:hAnsi="Arial" w:cs="Arial" w:hint="default"/>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0D76263F"/>
    <w:multiLevelType w:val="hybridMultilevel"/>
    <w:tmpl w:val="2BB2C8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8"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2BCF5727"/>
    <w:multiLevelType w:val="hybridMultilevel"/>
    <w:tmpl w:val="7CA40C06"/>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0A2A68"/>
    <w:multiLevelType w:val="hybridMultilevel"/>
    <w:tmpl w:val="17A0BEE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BEE5508"/>
    <w:multiLevelType w:val="multilevel"/>
    <w:tmpl w:val="0C848032"/>
    <w:lvl w:ilvl="0">
      <w:start w:val="15"/>
      <w:numFmt w:val="bullet"/>
      <w:lvlText w:val="-"/>
      <w:lvlJc w:val="left"/>
      <w:pPr>
        <w:ind w:left="720" w:hanging="360"/>
      </w:pPr>
      <w:rPr>
        <w:rFonts w:ascii="Arial Narrow" w:eastAsia="Times New Roman" w:hAnsi="Arial Narrow" w:cs="Arial" w:hint="default"/>
        <w:b/>
        <w:color w:val="000000"/>
        <w:sz w:val="18"/>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E360CC"/>
    <w:multiLevelType w:val="hybridMultilevel"/>
    <w:tmpl w:val="25A81B40"/>
    <w:lvl w:ilvl="0" w:tplc="39A014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A524C1"/>
    <w:multiLevelType w:val="hybridMultilevel"/>
    <w:tmpl w:val="8604E1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52062F"/>
    <w:multiLevelType w:val="hybridMultilevel"/>
    <w:tmpl w:val="AD3A38F0"/>
    <w:lvl w:ilvl="0" w:tplc="240A0001">
      <w:start w:val="1"/>
      <w:numFmt w:val="decimal"/>
      <w:lvlText w:val="%1."/>
      <w:lvlJc w:val="left"/>
      <w:pPr>
        <w:ind w:left="360" w:hanging="360"/>
      </w:pPr>
      <w:rPr>
        <w:rFonts w:hint="default"/>
      </w:rPr>
    </w:lvl>
    <w:lvl w:ilvl="1" w:tplc="240A0003" w:tentative="1">
      <w:start w:val="1"/>
      <w:numFmt w:val="lowerLetter"/>
      <w:lvlText w:val="%2."/>
      <w:lvlJc w:val="left"/>
      <w:pPr>
        <w:ind w:left="1080" w:hanging="360"/>
      </w:pPr>
    </w:lvl>
    <w:lvl w:ilvl="2" w:tplc="240A0005" w:tentative="1">
      <w:start w:val="1"/>
      <w:numFmt w:val="lowerRoman"/>
      <w:lvlText w:val="%3."/>
      <w:lvlJc w:val="right"/>
      <w:pPr>
        <w:ind w:left="1800" w:hanging="180"/>
      </w:pPr>
    </w:lvl>
    <w:lvl w:ilvl="3" w:tplc="240A0001" w:tentative="1">
      <w:start w:val="1"/>
      <w:numFmt w:val="decimal"/>
      <w:lvlText w:val="%4."/>
      <w:lvlJc w:val="left"/>
      <w:pPr>
        <w:ind w:left="2520" w:hanging="360"/>
      </w:pPr>
    </w:lvl>
    <w:lvl w:ilvl="4" w:tplc="240A0003" w:tentative="1">
      <w:start w:val="1"/>
      <w:numFmt w:val="lowerLetter"/>
      <w:lvlText w:val="%5."/>
      <w:lvlJc w:val="left"/>
      <w:pPr>
        <w:ind w:left="3240" w:hanging="360"/>
      </w:pPr>
    </w:lvl>
    <w:lvl w:ilvl="5" w:tplc="240A0005" w:tentative="1">
      <w:start w:val="1"/>
      <w:numFmt w:val="lowerRoman"/>
      <w:lvlText w:val="%6."/>
      <w:lvlJc w:val="right"/>
      <w:pPr>
        <w:ind w:left="3960" w:hanging="180"/>
      </w:pPr>
    </w:lvl>
    <w:lvl w:ilvl="6" w:tplc="240A0001" w:tentative="1">
      <w:start w:val="1"/>
      <w:numFmt w:val="decimal"/>
      <w:lvlText w:val="%7."/>
      <w:lvlJc w:val="left"/>
      <w:pPr>
        <w:ind w:left="4680" w:hanging="360"/>
      </w:pPr>
    </w:lvl>
    <w:lvl w:ilvl="7" w:tplc="240A0003" w:tentative="1">
      <w:start w:val="1"/>
      <w:numFmt w:val="lowerLetter"/>
      <w:lvlText w:val="%8."/>
      <w:lvlJc w:val="left"/>
      <w:pPr>
        <w:ind w:left="5400" w:hanging="360"/>
      </w:pPr>
    </w:lvl>
    <w:lvl w:ilvl="8" w:tplc="240A0005" w:tentative="1">
      <w:start w:val="1"/>
      <w:numFmt w:val="lowerRoman"/>
      <w:lvlText w:val="%9."/>
      <w:lvlJc w:val="right"/>
      <w:pPr>
        <w:ind w:left="6120" w:hanging="180"/>
      </w:pPr>
    </w:lvl>
  </w:abstractNum>
  <w:abstractNum w:abstractNumId="34" w15:restartNumberingAfterBreak="0">
    <w:nsid w:val="63822F24"/>
    <w:multiLevelType w:val="hybridMultilevel"/>
    <w:tmpl w:val="7BF01E0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7"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8" w15:restartNumberingAfterBreak="0">
    <w:nsid w:val="71F20F97"/>
    <w:multiLevelType w:val="hybridMultilevel"/>
    <w:tmpl w:val="97DEA0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CB61DB"/>
    <w:multiLevelType w:val="hybridMultilevel"/>
    <w:tmpl w:val="B40EF130"/>
    <w:lvl w:ilvl="0" w:tplc="79402DC2">
      <w:start w:val="1"/>
      <w:numFmt w:val="bullet"/>
      <w:lvlText w:val=""/>
      <w:lvlJc w:val="left"/>
      <w:pPr>
        <w:ind w:left="720" w:hanging="360"/>
      </w:pPr>
      <w:rPr>
        <w:rFonts w:ascii="Symbol" w:hAnsi="Symbol" w:hint="default"/>
      </w:rPr>
    </w:lvl>
    <w:lvl w:ilvl="1" w:tplc="D9040E96" w:tentative="1">
      <w:start w:val="1"/>
      <w:numFmt w:val="bullet"/>
      <w:lvlText w:val="o"/>
      <w:lvlJc w:val="left"/>
      <w:pPr>
        <w:ind w:left="1440" w:hanging="360"/>
      </w:pPr>
      <w:rPr>
        <w:rFonts w:ascii="Courier New" w:hAnsi="Courier New" w:cs="Courier New" w:hint="default"/>
      </w:rPr>
    </w:lvl>
    <w:lvl w:ilvl="2" w:tplc="D526D514" w:tentative="1">
      <w:start w:val="1"/>
      <w:numFmt w:val="bullet"/>
      <w:lvlText w:val=""/>
      <w:lvlJc w:val="left"/>
      <w:pPr>
        <w:ind w:left="2160" w:hanging="360"/>
      </w:pPr>
      <w:rPr>
        <w:rFonts w:ascii="Wingdings" w:hAnsi="Wingdings" w:hint="default"/>
      </w:rPr>
    </w:lvl>
    <w:lvl w:ilvl="3" w:tplc="F0E8A86E" w:tentative="1">
      <w:start w:val="1"/>
      <w:numFmt w:val="bullet"/>
      <w:lvlText w:val=""/>
      <w:lvlJc w:val="left"/>
      <w:pPr>
        <w:ind w:left="2880" w:hanging="360"/>
      </w:pPr>
      <w:rPr>
        <w:rFonts w:ascii="Symbol" w:hAnsi="Symbol" w:hint="default"/>
      </w:rPr>
    </w:lvl>
    <w:lvl w:ilvl="4" w:tplc="1778D3F0" w:tentative="1">
      <w:start w:val="1"/>
      <w:numFmt w:val="bullet"/>
      <w:lvlText w:val="o"/>
      <w:lvlJc w:val="left"/>
      <w:pPr>
        <w:ind w:left="3600" w:hanging="360"/>
      </w:pPr>
      <w:rPr>
        <w:rFonts w:ascii="Courier New" w:hAnsi="Courier New" w:cs="Courier New" w:hint="default"/>
      </w:rPr>
    </w:lvl>
    <w:lvl w:ilvl="5" w:tplc="4824FF0A" w:tentative="1">
      <w:start w:val="1"/>
      <w:numFmt w:val="bullet"/>
      <w:lvlText w:val=""/>
      <w:lvlJc w:val="left"/>
      <w:pPr>
        <w:ind w:left="4320" w:hanging="360"/>
      </w:pPr>
      <w:rPr>
        <w:rFonts w:ascii="Wingdings" w:hAnsi="Wingdings" w:hint="default"/>
      </w:rPr>
    </w:lvl>
    <w:lvl w:ilvl="6" w:tplc="DD94F3B2" w:tentative="1">
      <w:start w:val="1"/>
      <w:numFmt w:val="bullet"/>
      <w:lvlText w:val=""/>
      <w:lvlJc w:val="left"/>
      <w:pPr>
        <w:ind w:left="5040" w:hanging="360"/>
      </w:pPr>
      <w:rPr>
        <w:rFonts w:ascii="Symbol" w:hAnsi="Symbol" w:hint="default"/>
      </w:rPr>
    </w:lvl>
    <w:lvl w:ilvl="7" w:tplc="8578DCF4" w:tentative="1">
      <w:start w:val="1"/>
      <w:numFmt w:val="bullet"/>
      <w:lvlText w:val="o"/>
      <w:lvlJc w:val="left"/>
      <w:pPr>
        <w:ind w:left="5760" w:hanging="360"/>
      </w:pPr>
      <w:rPr>
        <w:rFonts w:ascii="Courier New" w:hAnsi="Courier New" w:cs="Courier New" w:hint="default"/>
      </w:rPr>
    </w:lvl>
    <w:lvl w:ilvl="8" w:tplc="40A42FCC" w:tentative="1">
      <w:start w:val="1"/>
      <w:numFmt w:val="bullet"/>
      <w:lvlText w:val=""/>
      <w:lvlJc w:val="left"/>
      <w:pPr>
        <w:ind w:left="6480" w:hanging="360"/>
      </w:pPr>
      <w:rPr>
        <w:rFonts w:ascii="Wingdings" w:hAnsi="Wingdings" w:hint="default"/>
      </w:rPr>
    </w:lvl>
  </w:abstractNum>
  <w:abstractNum w:abstractNumId="41"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2"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1"/>
  </w:num>
  <w:num w:numId="2">
    <w:abstractNumId w:val="17"/>
  </w:num>
  <w:num w:numId="3">
    <w:abstractNumId w:val="18"/>
  </w:num>
  <w:num w:numId="4">
    <w:abstractNumId w:val="31"/>
  </w:num>
  <w:num w:numId="5">
    <w:abstractNumId w:val="40"/>
  </w:num>
  <w:num w:numId="6">
    <w:abstractNumId w:val="30"/>
  </w:num>
  <w:num w:numId="7">
    <w:abstractNumId w:val="3"/>
  </w:num>
  <w:num w:numId="8">
    <w:abstractNumId w:val="5"/>
  </w:num>
  <w:num w:numId="9">
    <w:abstractNumId w:val="12"/>
  </w:num>
  <w:num w:numId="10">
    <w:abstractNumId w:val="25"/>
  </w:num>
  <w:num w:numId="11">
    <w:abstractNumId w:val="39"/>
  </w:num>
  <w:num w:numId="12">
    <w:abstractNumId w:val="26"/>
  </w:num>
  <w:num w:numId="13">
    <w:abstractNumId w:val="37"/>
  </w:num>
  <w:num w:numId="14">
    <w:abstractNumId w:val="28"/>
  </w:num>
  <w:num w:numId="15">
    <w:abstractNumId w:val="6"/>
  </w:num>
  <w:num w:numId="16">
    <w:abstractNumId w:val="15"/>
  </w:num>
  <w:num w:numId="17">
    <w:abstractNumId w:val="42"/>
  </w:num>
  <w:num w:numId="18">
    <w:abstractNumId w:val="19"/>
  </w:num>
  <w:num w:numId="19">
    <w:abstractNumId w:val="33"/>
  </w:num>
  <w:num w:numId="20">
    <w:abstractNumId w:val="1"/>
  </w:num>
  <w:num w:numId="21">
    <w:abstractNumId w:val="0"/>
  </w:num>
  <w:num w:numId="22">
    <w:abstractNumId w:val="8"/>
  </w:num>
  <w:num w:numId="23">
    <w:abstractNumId w:val="2"/>
  </w:num>
  <w:num w:numId="24">
    <w:abstractNumId w:val="4"/>
  </w:num>
  <w:num w:numId="25">
    <w:abstractNumId w:val="16"/>
  </w:num>
  <w:num w:numId="26">
    <w:abstractNumId w:val="24"/>
  </w:num>
  <w:num w:numId="27">
    <w:abstractNumId w:val="20"/>
  </w:num>
  <w:num w:numId="28">
    <w:abstractNumId w:val="36"/>
  </w:num>
  <w:num w:numId="29">
    <w:abstractNumId w:val="11"/>
  </w:num>
  <w:num w:numId="30">
    <w:abstractNumId w:val="22"/>
  </w:num>
  <w:num w:numId="31">
    <w:abstractNumId w:val="9"/>
  </w:num>
  <w:num w:numId="32">
    <w:abstractNumId w:val="23"/>
  </w:num>
  <w:num w:numId="33">
    <w:abstractNumId w:val="10"/>
  </w:num>
  <w:num w:numId="34">
    <w:abstractNumId w:val="32"/>
  </w:num>
  <w:num w:numId="35">
    <w:abstractNumId w:val="27"/>
  </w:num>
  <w:num w:numId="36">
    <w:abstractNumId w:val="34"/>
  </w:num>
  <w:num w:numId="37">
    <w:abstractNumId w:val="14"/>
  </w:num>
  <w:num w:numId="38">
    <w:abstractNumId w:val="29"/>
  </w:num>
  <w:num w:numId="39">
    <w:abstractNumId w:val="7"/>
  </w:num>
  <w:num w:numId="40">
    <w:abstractNumId w:val="35"/>
  </w:num>
  <w:num w:numId="41">
    <w:abstractNumId w:val="38"/>
  </w:num>
  <w:num w:numId="42">
    <w:abstractNumId w:val="21"/>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1776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DFD"/>
    <w:rsid w:val="00002D82"/>
    <w:rsid w:val="000458D8"/>
    <w:rsid w:val="0005101E"/>
    <w:rsid w:val="000747E8"/>
    <w:rsid w:val="000A6814"/>
    <w:rsid w:val="000C7DA0"/>
    <w:rsid w:val="000D2EBC"/>
    <w:rsid w:val="000E1C9A"/>
    <w:rsid w:val="000E5D09"/>
    <w:rsid w:val="001352BC"/>
    <w:rsid w:val="0017160F"/>
    <w:rsid w:val="00176F52"/>
    <w:rsid w:val="001F0805"/>
    <w:rsid w:val="00233D18"/>
    <w:rsid w:val="00285FF6"/>
    <w:rsid w:val="002F05E7"/>
    <w:rsid w:val="003D40A5"/>
    <w:rsid w:val="003E7417"/>
    <w:rsid w:val="004047E2"/>
    <w:rsid w:val="00411E97"/>
    <w:rsid w:val="004800D4"/>
    <w:rsid w:val="004B09D7"/>
    <w:rsid w:val="004B5DF6"/>
    <w:rsid w:val="004C14E5"/>
    <w:rsid w:val="004F3D20"/>
    <w:rsid w:val="005068CA"/>
    <w:rsid w:val="00510A55"/>
    <w:rsid w:val="0053440E"/>
    <w:rsid w:val="00534B6A"/>
    <w:rsid w:val="005E0168"/>
    <w:rsid w:val="00603CA5"/>
    <w:rsid w:val="006052F6"/>
    <w:rsid w:val="00637135"/>
    <w:rsid w:val="00693AB8"/>
    <w:rsid w:val="006A7947"/>
    <w:rsid w:val="006E1FF1"/>
    <w:rsid w:val="006E3C69"/>
    <w:rsid w:val="006F1F25"/>
    <w:rsid w:val="00702A11"/>
    <w:rsid w:val="00721961"/>
    <w:rsid w:val="007330D1"/>
    <w:rsid w:val="00733FC6"/>
    <w:rsid w:val="00784559"/>
    <w:rsid w:val="007963AF"/>
    <w:rsid w:val="007B0594"/>
    <w:rsid w:val="007B4540"/>
    <w:rsid w:val="007E09E3"/>
    <w:rsid w:val="00806F7C"/>
    <w:rsid w:val="008127F1"/>
    <w:rsid w:val="008362D1"/>
    <w:rsid w:val="008408D6"/>
    <w:rsid w:val="00862B1D"/>
    <w:rsid w:val="00865A63"/>
    <w:rsid w:val="00887AC7"/>
    <w:rsid w:val="008C160E"/>
    <w:rsid w:val="008E636E"/>
    <w:rsid w:val="00951752"/>
    <w:rsid w:val="00977AC3"/>
    <w:rsid w:val="00997D9A"/>
    <w:rsid w:val="009E73D5"/>
    <w:rsid w:val="00A02278"/>
    <w:rsid w:val="00A2017B"/>
    <w:rsid w:val="00A33FE1"/>
    <w:rsid w:val="00A43685"/>
    <w:rsid w:val="00A977C1"/>
    <w:rsid w:val="00AD4DFD"/>
    <w:rsid w:val="00AD6FA4"/>
    <w:rsid w:val="00B15FD1"/>
    <w:rsid w:val="00B2389A"/>
    <w:rsid w:val="00B94525"/>
    <w:rsid w:val="00BC68A1"/>
    <w:rsid w:val="00C52E47"/>
    <w:rsid w:val="00CB7D19"/>
    <w:rsid w:val="00CE0891"/>
    <w:rsid w:val="00CF113C"/>
    <w:rsid w:val="00D002F9"/>
    <w:rsid w:val="00D23BA7"/>
    <w:rsid w:val="00D32FEF"/>
    <w:rsid w:val="00D526DA"/>
    <w:rsid w:val="00D5786A"/>
    <w:rsid w:val="00DF24EC"/>
    <w:rsid w:val="00DF4C5D"/>
    <w:rsid w:val="00E71A0F"/>
    <w:rsid w:val="00E91852"/>
    <w:rsid w:val="00ED051D"/>
    <w:rsid w:val="00F06A99"/>
    <w:rsid w:val="00F3792D"/>
    <w:rsid w:val="00F752E5"/>
    <w:rsid w:val="00F9091C"/>
    <w:rsid w:val="00FC06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oNotEmbedSmartTags/>
  <w:decimalSymbol w:val=","/>
  <w:listSeparator w:val=";"/>
  <w14:docId w14:val="4F892C58"/>
  <w15:chartTrackingRefBased/>
  <w15:docId w15:val="{28137949-D2EA-47E4-B04C-D74E101C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qFormat/>
    <w:rsid w:val="007330D1"/>
    <w:pPr>
      <w:tabs>
        <w:tab w:val="center" w:pos="4252"/>
        <w:tab w:val="right" w:pos="8504"/>
      </w:tabs>
    </w:pPr>
    <w:rPr>
      <w:szCs w:val="21"/>
    </w:rPr>
  </w:style>
  <w:style w:type="character" w:customStyle="1" w:styleId="EncabezadoCar">
    <w:name w:val="Encabezado Car"/>
    <w:link w:val="Encabezado"/>
    <w:qFormat/>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basedOn w:val="Fuentedeprrafopredete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basedOn w:val="Fuentedeprrafopredete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basedOn w:val="Fuentedeprrafopredeter"/>
    <w:link w:val="Ttulo2"/>
    <w:rsid w:val="008408D6"/>
    <w:rPr>
      <w:rFonts w:ascii="Verdana" w:hAnsi="Verdana"/>
      <w:b/>
      <w:lang w:val="x-none" w:eastAsia="es-ES"/>
    </w:rPr>
  </w:style>
  <w:style w:type="character" w:customStyle="1" w:styleId="Ttulo3Car">
    <w:name w:val="Título 3 Car"/>
    <w:aliases w:val="Título 3 Car Car Car,Edgar 3 Car"/>
    <w:basedOn w:val="Fuentedeprrafopredeter"/>
    <w:link w:val="Ttulo3"/>
    <w:rsid w:val="008408D6"/>
    <w:rPr>
      <w:rFonts w:ascii="Arial" w:hAnsi="Arial"/>
      <w:lang w:val="es-ES_tradnl" w:eastAsia="es-ES"/>
    </w:rPr>
  </w:style>
  <w:style w:type="character" w:customStyle="1" w:styleId="Ttulo4Car">
    <w:name w:val="Título 4 Car"/>
    <w:basedOn w:val="Fuentedeprrafopredeter"/>
    <w:link w:val="Ttulo4"/>
    <w:uiPriority w:val="9"/>
    <w:rsid w:val="008408D6"/>
    <w:rPr>
      <w:rFonts w:ascii="Calibri" w:hAnsi="Calibri"/>
      <w:b/>
      <w:bCs/>
      <w:sz w:val="28"/>
      <w:szCs w:val="28"/>
      <w:lang w:val="es-ES_tradnl" w:eastAsia="es-ES_tradnl"/>
    </w:rPr>
  </w:style>
  <w:style w:type="character" w:customStyle="1" w:styleId="Ttulo5Car">
    <w:name w:val="Título 5 Car"/>
    <w:basedOn w:val="Fuentedeprrafopredeter"/>
    <w:link w:val="Ttulo5"/>
    <w:rsid w:val="008408D6"/>
    <w:rPr>
      <w:b/>
      <w:lang w:val="es-ES_tradnl" w:eastAsia="es-ES"/>
    </w:rPr>
  </w:style>
  <w:style w:type="character" w:customStyle="1" w:styleId="Ttulo6Car">
    <w:name w:val="Título 6 Car"/>
    <w:basedOn w:val="Fuentedeprrafopredeter"/>
    <w:link w:val="Ttulo6"/>
    <w:uiPriority w:val="9"/>
    <w:rsid w:val="008408D6"/>
    <w:rPr>
      <w:rFonts w:ascii="Tahoma" w:hAnsi="Tahoma"/>
      <w:lang w:val="es-ES_tradnl" w:eastAsia="es-ES"/>
    </w:rPr>
  </w:style>
  <w:style w:type="character" w:customStyle="1" w:styleId="Ttulo7Car">
    <w:name w:val="Título 7 Car"/>
    <w:basedOn w:val="Fuentedeprrafopredeter"/>
    <w:link w:val="Ttulo7"/>
    <w:uiPriority w:val="9"/>
    <w:rsid w:val="008408D6"/>
    <w:rPr>
      <w:rFonts w:ascii="Century Gothic" w:hAnsi="Century Gothic"/>
      <w:b/>
      <w:sz w:val="24"/>
      <w:lang w:val="es-ES" w:eastAsia="es-ES"/>
    </w:rPr>
  </w:style>
  <w:style w:type="character" w:customStyle="1" w:styleId="Ttulo8Car">
    <w:name w:val="Título 8 Car"/>
    <w:basedOn w:val="Fuentedeprrafopredeter"/>
    <w:link w:val="Ttulo8"/>
    <w:rsid w:val="008408D6"/>
    <w:rPr>
      <w:i/>
      <w:sz w:val="24"/>
      <w:lang w:val="es-ES_tradnl" w:eastAsia="es-ES"/>
    </w:rPr>
  </w:style>
  <w:style w:type="character" w:customStyle="1" w:styleId="Ttulo9Car">
    <w:name w:val="Título 9 Car"/>
    <w:basedOn w:val="Fuentedeprrafopredete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uiPriority w:val="99"/>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basedOn w:val="Fuentedeprrafopredeter"/>
    <w:link w:val="Textocomentario"/>
    <w:uiPriority w:val="99"/>
    <w:rsid w:val="008408D6"/>
    <w:rPr>
      <w:rFonts w:ascii="Calibri" w:hAnsi="Calibri"/>
      <w:lang w:val="x-none" w:eastAsia="x-none"/>
    </w:rPr>
  </w:style>
  <w:style w:type="character" w:styleId="Refdecomentario">
    <w:name w:val="annotation reference"/>
    <w:uiPriority w:val="99"/>
    <w:rsid w:val="008408D6"/>
    <w:rPr>
      <w:rFonts w:cs="Times New Roman"/>
      <w:sz w:val="16"/>
    </w:rPr>
  </w:style>
  <w:style w:type="paragraph" w:styleId="Asuntodelcomentario">
    <w:name w:val="annotation subject"/>
    <w:basedOn w:val="Textocomentario"/>
    <w:next w:val="Textocomentario"/>
    <w:link w:val="AsuntodelcomentarioCar"/>
    <w:uiPriority w:val="99"/>
    <w:rsid w:val="008408D6"/>
    <w:rPr>
      <w:b/>
    </w:rPr>
  </w:style>
  <w:style w:type="character" w:customStyle="1" w:styleId="AsuntodelcomentarioCar">
    <w:name w:val="Asunto del comentario Car"/>
    <w:basedOn w:val="TextocomentarioCar"/>
    <w:link w:val="Asuntodelcomentario"/>
    <w:uiPriority w:val="99"/>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basedOn w:val="Fuentedeprrafopredete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styleId="TtuloTDC">
    <w:name w:val="TOC Heading"/>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basedOn w:val="Fuentedeprrafopredete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basedOn w:val="Fuentedeprrafopredete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basedOn w:val="Fuentedeprrafopredete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basedOn w:val="Fuentedeprrafopredete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basedOn w:val="Fuentedeprrafopredete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customStyle="1" w:styleId="Ttulo10">
    <w:name w:val="Título1"/>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basedOn w:val="Fuentedeprrafopredeter"/>
    <w:link w:val="Ttulo10"/>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basedOn w:val="Fuentedeprrafopredete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basedOn w:val="Fuentedeprrafopredete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styleId="Continuarlista2">
    <w:name w:val="List Continue 2"/>
    <w:basedOn w:val="Normal"/>
    <w:uiPriority w:val="99"/>
    <w:unhideWhenUsed/>
    <w:rsid w:val="00733FC6"/>
    <w:pPr>
      <w:widowControl/>
      <w:suppressAutoHyphens w:val="0"/>
      <w:spacing w:after="120"/>
      <w:ind w:left="566"/>
      <w:contextualSpacing/>
    </w:pPr>
    <w:rPr>
      <w:rFonts w:ascii="Times New Roman" w:eastAsia="Times New Roman" w:hAnsi="Times New Roman" w:cs="Times New Roman"/>
      <w:kern w:val="0"/>
      <w:lang w:val="es-ES_tradnl" w:eastAsia="es-ES_tradnl" w:bidi="ar-SA"/>
    </w:rPr>
  </w:style>
  <w:style w:type="character" w:customStyle="1" w:styleId="WW8Num1z0">
    <w:name w:val="WW8Num1z0"/>
    <w:rsid w:val="00733FC6"/>
  </w:style>
  <w:style w:type="character" w:customStyle="1" w:styleId="WW8Num1z1">
    <w:name w:val="WW8Num1z1"/>
    <w:rsid w:val="00733FC6"/>
  </w:style>
  <w:style w:type="character" w:customStyle="1" w:styleId="WW8Num1z2">
    <w:name w:val="WW8Num1z2"/>
    <w:rsid w:val="00733FC6"/>
  </w:style>
  <w:style w:type="character" w:customStyle="1" w:styleId="WW8Num1z3">
    <w:name w:val="WW8Num1z3"/>
    <w:rsid w:val="00733FC6"/>
  </w:style>
  <w:style w:type="character" w:customStyle="1" w:styleId="WW8Num1z4">
    <w:name w:val="WW8Num1z4"/>
    <w:rsid w:val="00733FC6"/>
  </w:style>
  <w:style w:type="character" w:customStyle="1" w:styleId="WW8Num1z5">
    <w:name w:val="WW8Num1z5"/>
    <w:rsid w:val="00733FC6"/>
  </w:style>
  <w:style w:type="character" w:customStyle="1" w:styleId="WW8Num1z6">
    <w:name w:val="WW8Num1z6"/>
    <w:rsid w:val="00733FC6"/>
  </w:style>
  <w:style w:type="character" w:customStyle="1" w:styleId="WW8Num1z7">
    <w:name w:val="WW8Num1z7"/>
    <w:rsid w:val="00733FC6"/>
  </w:style>
  <w:style w:type="character" w:customStyle="1" w:styleId="WW8Num1z8">
    <w:name w:val="WW8Num1z8"/>
    <w:rsid w:val="00733FC6"/>
  </w:style>
  <w:style w:type="character" w:customStyle="1" w:styleId="WW8Num2z2">
    <w:name w:val="WW8Num2z2"/>
    <w:rsid w:val="00733FC6"/>
    <w:rPr>
      <w:rFonts w:ascii="Wingdings" w:hAnsi="Wingdings" w:cs="Wingdings"/>
      <w:color w:val="4F81BD"/>
    </w:rPr>
  </w:style>
  <w:style w:type="character" w:customStyle="1" w:styleId="WW8Num2z3">
    <w:name w:val="WW8Num2z3"/>
    <w:rsid w:val="00733FC6"/>
    <w:rPr>
      <w:rFonts w:ascii="Symbol" w:hAnsi="Symbol" w:cs="Symbol"/>
    </w:rPr>
  </w:style>
  <w:style w:type="character" w:customStyle="1" w:styleId="WW8Num2z4">
    <w:name w:val="WW8Num2z4"/>
    <w:rsid w:val="00733FC6"/>
  </w:style>
  <w:style w:type="character" w:customStyle="1" w:styleId="WW8Num2z5">
    <w:name w:val="WW8Num2z5"/>
    <w:rsid w:val="00733FC6"/>
  </w:style>
  <w:style w:type="character" w:customStyle="1" w:styleId="WW8Num2z6">
    <w:name w:val="WW8Num2z6"/>
    <w:rsid w:val="00733FC6"/>
  </w:style>
  <w:style w:type="character" w:customStyle="1" w:styleId="WW8Num2z7">
    <w:name w:val="WW8Num2z7"/>
    <w:rsid w:val="00733FC6"/>
  </w:style>
  <w:style w:type="character" w:customStyle="1" w:styleId="WW8Num2z8">
    <w:name w:val="WW8Num2z8"/>
    <w:rsid w:val="00733FC6"/>
  </w:style>
  <w:style w:type="character" w:customStyle="1" w:styleId="WW8Num3z0">
    <w:name w:val="WW8Num3z0"/>
    <w:rsid w:val="00733FC6"/>
    <w:rPr>
      <w:rFonts w:ascii="Wingdings" w:hAnsi="Wingdings" w:cs="Wingdings"/>
    </w:rPr>
  </w:style>
  <w:style w:type="character" w:customStyle="1" w:styleId="WW8Num4z0">
    <w:name w:val="WW8Num4z0"/>
    <w:rsid w:val="00733FC6"/>
    <w:rPr>
      <w:rFonts w:ascii="Arial" w:hAnsi="Arial" w:cs="Arial"/>
    </w:rPr>
  </w:style>
  <w:style w:type="character" w:customStyle="1" w:styleId="WW8Num5z0">
    <w:name w:val="WW8Num5z0"/>
    <w:rsid w:val="00733FC6"/>
    <w:rPr>
      <w:rFonts w:ascii="Arial" w:hAnsi="Arial" w:cs="Arial"/>
    </w:rPr>
  </w:style>
  <w:style w:type="character" w:customStyle="1" w:styleId="WW8Num6z0">
    <w:name w:val="WW8Num6z0"/>
    <w:rsid w:val="00733FC6"/>
    <w:rPr>
      <w:sz w:val="22"/>
      <w:szCs w:val="22"/>
    </w:rPr>
  </w:style>
  <w:style w:type="character" w:customStyle="1" w:styleId="WW8Num7z0">
    <w:name w:val="WW8Num7z0"/>
    <w:rsid w:val="00733FC6"/>
    <w:rPr>
      <w:rFonts w:ascii="Arial" w:hAnsi="Arial" w:cs="Arial"/>
    </w:rPr>
  </w:style>
  <w:style w:type="character" w:customStyle="1" w:styleId="WW8Num8z0">
    <w:name w:val="WW8Num8z0"/>
    <w:rsid w:val="00733FC6"/>
    <w:rPr>
      <w:rFonts w:ascii="Arial" w:hAnsi="Arial" w:cs="Arial"/>
    </w:rPr>
  </w:style>
  <w:style w:type="character" w:customStyle="1" w:styleId="WW8Num9z0">
    <w:name w:val="WW8Num9z0"/>
    <w:rsid w:val="00733FC6"/>
    <w:rPr>
      <w:rFonts w:ascii="Arial" w:hAnsi="Arial" w:cs="Arial"/>
      <w:lang w:val="es-ES"/>
    </w:rPr>
  </w:style>
  <w:style w:type="character" w:customStyle="1" w:styleId="WW8Num9z1">
    <w:name w:val="WW8Num9z1"/>
    <w:rsid w:val="00733FC6"/>
    <w:rPr>
      <w:rFonts w:ascii="Times New Roman" w:hAnsi="Times New Roman" w:cs="Times New Roman"/>
      <w:b w:val="0"/>
      <w:sz w:val="22"/>
      <w:szCs w:val="22"/>
      <w:lang w:val="es-ES"/>
    </w:rPr>
  </w:style>
  <w:style w:type="character" w:customStyle="1" w:styleId="WW8Num9z2">
    <w:name w:val="WW8Num9z2"/>
    <w:rsid w:val="00733FC6"/>
  </w:style>
  <w:style w:type="character" w:customStyle="1" w:styleId="WW8Num9z3">
    <w:name w:val="WW8Num9z3"/>
    <w:rsid w:val="00733FC6"/>
  </w:style>
  <w:style w:type="character" w:customStyle="1" w:styleId="WW8Num9z4">
    <w:name w:val="WW8Num9z4"/>
    <w:rsid w:val="00733FC6"/>
  </w:style>
  <w:style w:type="character" w:customStyle="1" w:styleId="WW8Num9z5">
    <w:name w:val="WW8Num9z5"/>
    <w:rsid w:val="00733FC6"/>
  </w:style>
  <w:style w:type="character" w:customStyle="1" w:styleId="WW8Num9z6">
    <w:name w:val="WW8Num9z6"/>
    <w:rsid w:val="00733FC6"/>
  </w:style>
  <w:style w:type="character" w:customStyle="1" w:styleId="WW8Num9z7">
    <w:name w:val="WW8Num9z7"/>
    <w:rsid w:val="00733FC6"/>
  </w:style>
  <w:style w:type="character" w:customStyle="1" w:styleId="WW8Num9z8">
    <w:name w:val="WW8Num9z8"/>
    <w:rsid w:val="00733FC6"/>
  </w:style>
  <w:style w:type="character" w:customStyle="1" w:styleId="WW8Num10z0">
    <w:name w:val="WW8Num10z0"/>
    <w:rsid w:val="00733FC6"/>
  </w:style>
  <w:style w:type="character" w:customStyle="1" w:styleId="WW8Num11z0">
    <w:name w:val="WW8Num11z0"/>
    <w:rsid w:val="00733FC6"/>
    <w:rPr>
      <w:rFonts w:ascii="Symbol" w:hAnsi="Symbol" w:cs="Symbol"/>
      <w:spacing w:val="1"/>
      <w:sz w:val="22"/>
      <w:szCs w:val="22"/>
    </w:rPr>
  </w:style>
  <w:style w:type="character" w:customStyle="1" w:styleId="WW8Num11z1">
    <w:name w:val="WW8Num11z1"/>
    <w:rsid w:val="00733FC6"/>
  </w:style>
  <w:style w:type="character" w:customStyle="1" w:styleId="WW8Num11z2">
    <w:name w:val="WW8Num11z2"/>
    <w:rsid w:val="00733FC6"/>
  </w:style>
  <w:style w:type="character" w:customStyle="1" w:styleId="WW8Num11z3">
    <w:name w:val="WW8Num11z3"/>
    <w:rsid w:val="00733FC6"/>
  </w:style>
  <w:style w:type="character" w:customStyle="1" w:styleId="WW8Num11z4">
    <w:name w:val="WW8Num11z4"/>
    <w:rsid w:val="00733FC6"/>
  </w:style>
  <w:style w:type="character" w:customStyle="1" w:styleId="WW8Num11z5">
    <w:name w:val="WW8Num11z5"/>
    <w:rsid w:val="00733FC6"/>
  </w:style>
  <w:style w:type="character" w:customStyle="1" w:styleId="WW8Num11z6">
    <w:name w:val="WW8Num11z6"/>
    <w:rsid w:val="00733FC6"/>
  </w:style>
  <w:style w:type="character" w:customStyle="1" w:styleId="WW8Num11z7">
    <w:name w:val="WW8Num11z7"/>
    <w:rsid w:val="00733FC6"/>
  </w:style>
  <w:style w:type="character" w:customStyle="1" w:styleId="WW8Num11z8">
    <w:name w:val="WW8Num11z8"/>
    <w:rsid w:val="00733FC6"/>
  </w:style>
  <w:style w:type="character" w:customStyle="1" w:styleId="WW8Num10z1">
    <w:name w:val="WW8Num10z1"/>
    <w:rsid w:val="00733FC6"/>
    <w:rPr>
      <w:rFonts w:ascii="Times New Roman" w:hAnsi="Times New Roman" w:cs="Times New Roman"/>
      <w:b w:val="0"/>
      <w:sz w:val="22"/>
      <w:szCs w:val="22"/>
      <w:lang w:val="es-ES"/>
    </w:rPr>
  </w:style>
  <w:style w:type="character" w:customStyle="1" w:styleId="WW8Num10z2">
    <w:name w:val="WW8Num10z2"/>
    <w:rsid w:val="00733FC6"/>
  </w:style>
  <w:style w:type="character" w:customStyle="1" w:styleId="WW8Num10z3">
    <w:name w:val="WW8Num10z3"/>
    <w:rsid w:val="00733FC6"/>
  </w:style>
  <w:style w:type="character" w:customStyle="1" w:styleId="WW8Num10z4">
    <w:name w:val="WW8Num10z4"/>
    <w:rsid w:val="00733FC6"/>
  </w:style>
  <w:style w:type="character" w:customStyle="1" w:styleId="WW8Num10z5">
    <w:name w:val="WW8Num10z5"/>
    <w:rsid w:val="00733FC6"/>
  </w:style>
  <w:style w:type="character" w:customStyle="1" w:styleId="WW8Num10z6">
    <w:name w:val="WW8Num10z6"/>
    <w:rsid w:val="00733FC6"/>
  </w:style>
  <w:style w:type="character" w:customStyle="1" w:styleId="WW8Num10z7">
    <w:name w:val="WW8Num10z7"/>
    <w:rsid w:val="00733FC6"/>
  </w:style>
  <w:style w:type="character" w:customStyle="1" w:styleId="WW8Num10z8">
    <w:name w:val="WW8Num10z8"/>
    <w:rsid w:val="00733FC6"/>
  </w:style>
  <w:style w:type="character" w:customStyle="1" w:styleId="WW8Num12z0">
    <w:name w:val="WW8Num12z0"/>
    <w:rsid w:val="00733FC6"/>
    <w:rPr>
      <w:rFonts w:ascii="Arial" w:hAnsi="Arial" w:cs="Arial"/>
    </w:rPr>
  </w:style>
  <w:style w:type="character" w:customStyle="1" w:styleId="WW8Num13z0">
    <w:name w:val="WW8Num13z0"/>
    <w:rsid w:val="00733FC6"/>
    <w:rPr>
      <w:rFonts w:ascii="Arial" w:hAnsi="Arial" w:cs="Arial"/>
    </w:rPr>
  </w:style>
  <w:style w:type="character" w:customStyle="1" w:styleId="WW8Num14z0">
    <w:name w:val="WW8Num14z0"/>
    <w:rsid w:val="00733FC6"/>
    <w:rPr>
      <w:rFonts w:ascii="Arial" w:hAnsi="Arial" w:cs="Arial"/>
      <w:position w:val="0"/>
      <w:sz w:val="22"/>
      <w:szCs w:val="22"/>
      <w:vertAlign w:val="baseline"/>
    </w:rPr>
  </w:style>
  <w:style w:type="character" w:customStyle="1" w:styleId="WW8Num15z0">
    <w:name w:val="WW8Num15z0"/>
    <w:rsid w:val="00733FC6"/>
    <w:rPr>
      <w:rFonts w:ascii="Arial" w:hAnsi="Arial" w:cs="Arial"/>
      <w:position w:val="0"/>
      <w:sz w:val="22"/>
      <w:szCs w:val="22"/>
      <w:vertAlign w:val="baseline"/>
      <w:lang w:val="es-SV"/>
    </w:rPr>
  </w:style>
  <w:style w:type="character" w:customStyle="1" w:styleId="WW8Num16z0">
    <w:name w:val="WW8Num16z0"/>
    <w:rsid w:val="00733FC6"/>
    <w:rPr>
      <w:rFonts w:ascii="Arial" w:hAnsi="Arial" w:cs="Arial"/>
      <w:position w:val="0"/>
      <w:sz w:val="22"/>
      <w:szCs w:val="22"/>
      <w:vertAlign w:val="baseline"/>
      <w:lang w:val="es-SV"/>
    </w:rPr>
  </w:style>
  <w:style w:type="character" w:customStyle="1" w:styleId="WW8Num17z0">
    <w:name w:val="WW8Num17z0"/>
    <w:rsid w:val="00733FC6"/>
    <w:rPr>
      <w:rFonts w:ascii="Arial" w:hAnsi="Arial" w:cs="Arial"/>
      <w:sz w:val="22"/>
      <w:szCs w:val="22"/>
    </w:rPr>
  </w:style>
  <w:style w:type="character" w:customStyle="1" w:styleId="WW8Num18z0">
    <w:name w:val="WW8Num18z0"/>
    <w:rsid w:val="00733FC6"/>
  </w:style>
  <w:style w:type="character" w:customStyle="1" w:styleId="WW8Num18z1">
    <w:name w:val="WW8Num18z1"/>
    <w:rsid w:val="00733FC6"/>
    <w:rPr>
      <w:sz w:val="22"/>
      <w:szCs w:val="22"/>
    </w:rPr>
  </w:style>
  <w:style w:type="character" w:customStyle="1" w:styleId="WW8Num18z2">
    <w:name w:val="WW8Num18z2"/>
    <w:rsid w:val="00733FC6"/>
    <w:rPr>
      <w:rFonts w:ascii="Times New Roman" w:hAnsi="Times New Roman" w:cs="Times New Roman"/>
      <w:b/>
      <w:sz w:val="22"/>
      <w:szCs w:val="22"/>
      <w:lang w:val="es-ES"/>
    </w:rPr>
  </w:style>
  <w:style w:type="character" w:customStyle="1" w:styleId="WW8Num18z3">
    <w:name w:val="WW8Num18z3"/>
    <w:rsid w:val="00733FC6"/>
  </w:style>
  <w:style w:type="character" w:customStyle="1" w:styleId="WW8Num18z4">
    <w:name w:val="WW8Num18z4"/>
    <w:rsid w:val="00733FC6"/>
  </w:style>
  <w:style w:type="character" w:customStyle="1" w:styleId="WW8Num18z5">
    <w:name w:val="WW8Num18z5"/>
    <w:rsid w:val="00733FC6"/>
  </w:style>
  <w:style w:type="character" w:customStyle="1" w:styleId="WW8Num18z6">
    <w:name w:val="WW8Num18z6"/>
    <w:rsid w:val="00733FC6"/>
  </w:style>
  <w:style w:type="character" w:customStyle="1" w:styleId="WW8Num18z7">
    <w:name w:val="WW8Num18z7"/>
    <w:rsid w:val="00733FC6"/>
  </w:style>
  <w:style w:type="character" w:customStyle="1" w:styleId="WW8Num18z8">
    <w:name w:val="WW8Num18z8"/>
    <w:rsid w:val="00733FC6"/>
  </w:style>
  <w:style w:type="character" w:customStyle="1" w:styleId="WW8Num19z0">
    <w:name w:val="WW8Num19z0"/>
    <w:rsid w:val="00733FC6"/>
    <w:rPr>
      <w:b/>
    </w:rPr>
  </w:style>
  <w:style w:type="character" w:customStyle="1" w:styleId="WW8Num20z0">
    <w:name w:val="WW8Num20z0"/>
    <w:rsid w:val="00733FC6"/>
  </w:style>
  <w:style w:type="character" w:customStyle="1" w:styleId="WW8Num20z1">
    <w:name w:val="WW8Num20z1"/>
    <w:rsid w:val="00733FC6"/>
    <w:rPr>
      <w:rFonts w:ascii="Wingdings" w:hAnsi="Wingdings" w:cs="Wingdings"/>
      <w:lang w:val="es-ES"/>
    </w:rPr>
  </w:style>
  <w:style w:type="character" w:customStyle="1" w:styleId="WW8Num20z2">
    <w:name w:val="WW8Num20z2"/>
    <w:rsid w:val="00733FC6"/>
  </w:style>
  <w:style w:type="character" w:customStyle="1" w:styleId="WW8Num20z3">
    <w:name w:val="WW8Num20z3"/>
    <w:rsid w:val="00733FC6"/>
  </w:style>
  <w:style w:type="character" w:customStyle="1" w:styleId="WW8Num20z4">
    <w:name w:val="WW8Num20z4"/>
    <w:rsid w:val="00733FC6"/>
  </w:style>
  <w:style w:type="character" w:customStyle="1" w:styleId="WW8Num20z5">
    <w:name w:val="WW8Num20z5"/>
    <w:rsid w:val="00733FC6"/>
  </w:style>
  <w:style w:type="character" w:customStyle="1" w:styleId="WW8Num20z6">
    <w:name w:val="WW8Num20z6"/>
    <w:rsid w:val="00733FC6"/>
  </w:style>
  <w:style w:type="character" w:customStyle="1" w:styleId="WW8Num20z7">
    <w:name w:val="WW8Num20z7"/>
    <w:rsid w:val="00733FC6"/>
  </w:style>
  <w:style w:type="character" w:customStyle="1" w:styleId="WW8Num20z8">
    <w:name w:val="WW8Num20z8"/>
    <w:rsid w:val="00733FC6"/>
  </w:style>
  <w:style w:type="character" w:customStyle="1" w:styleId="WW8Num21z0">
    <w:name w:val="WW8Num21z0"/>
    <w:rsid w:val="00733FC6"/>
  </w:style>
  <w:style w:type="character" w:customStyle="1" w:styleId="WW8Num21z1">
    <w:name w:val="WW8Num21z1"/>
    <w:rsid w:val="00733FC6"/>
    <w:rPr>
      <w:rFonts w:ascii="Wingdings" w:hAnsi="Wingdings" w:cs="Wingdings"/>
      <w:sz w:val="22"/>
      <w:szCs w:val="22"/>
      <w:lang w:val="es-CO"/>
    </w:rPr>
  </w:style>
  <w:style w:type="character" w:customStyle="1" w:styleId="WW8Num21z2">
    <w:name w:val="WW8Num21z2"/>
    <w:rsid w:val="00733FC6"/>
  </w:style>
  <w:style w:type="character" w:customStyle="1" w:styleId="WW8Num21z3">
    <w:name w:val="WW8Num21z3"/>
    <w:rsid w:val="00733FC6"/>
  </w:style>
  <w:style w:type="character" w:customStyle="1" w:styleId="WW8Num21z4">
    <w:name w:val="WW8Num21z4"/>
    <w:rsid w:val="00733FC6"/>
  </w:style>
  <w:style w:type="character" w:customStyle="1" w:styleId="WW8Num21z5">
    <w:name w:val="WW8Num21z5"/>
    <w:rsid w:val="00733FC6"/>
  </w:style>
  <w:style w:type="character" w:customStyle="1" w:styleId="WW8Num21z6">
    <w:name w:val="WW8Num21z6"/>
    <w:rsid w:val="00733FC6"/>
  </w:style>
  <w:style w:type="character" w:customStyle="1" w:styleId="WW8Num21z7">
    <w:name w:val="WW8Num21z7"/>
    <w:rsid w:val="00733FC6"/>
  </w:style>
  <w:style w:type="character" w:customStyle="1" w:styleId="WW8Num21z8">
    <w:name w:val="WW8Num21z8"/>
    <w:rsid w:val="00733FC6"/>
  </w:style>
  <w:style w:type="character" w:customStyle="1" w:styleId="WW8Num22z0">
    <w:name w:val="WW8Num22z0"/>
    <w:rsid w:val="00733FC6"/>
    <w:rPr>
      <w:rFonts w:ascii="Wingdings" w:hAnsi="Wingdings" w:cs="Wingdings"/>
      <w:sz w:val="22"/>
      <w:szCs w:val="22"/>
      <w:lang w:val="es-CO"/>
    </w:rPr>
  </w:style>
  <w:style w:type="character" w:customStyle="1" w:styleId="WW8Num23z0">
    <w:name w:val="WW8Num23z0"/>
    <w:rsid w:val="00733FC6"/>
  </w:style>
  <w:style w:type="character" w:customStyle="1" w:styleId="WW8Num24z0">
    <w:name w:val="WW8Num24z0"/>
    <w:rsid w:val="00733FC6"/>
    <w:rPr>
      <w:rFonts w:ascii="Arial" w:hAnsi="Arial" w:cs="Arial"/>
    </w:rPr>
  </w:style>
  <w:style w:type="character" w:customStyle="1" w:styleId="WW8Num25z0">
    <w:name w:val="WW8Num25z0"/>
    <w:rsid w:val="00733FC6"/>
  </w:style>
  <w:style w:type="character" w:customStyle="1" w:styleId="WW8Num25z1">
    <w:name w:val="WW8Num25z1"/>
    <w:rsid w:val="00733FC6"/>
  </w:style>
  <w:style w:type="character" w:customStyle="1" w:styleId="WW8Num25z2">
    <w:name w:val="WW8Num25z2"/>
    <w:rsid w:val="00733FC6"/>
  </w:style>
  <w:style w:type="character" w:customStyle="1" w:styleId="WW8Num25z3">
    <w:name w:val="WW8Num25z3"/>
    <w:rsid w:val="00733FC6"/>
  </w:style>
  <w:style w:type="character" w:customStyle="1" w:styleId="WW8Num25z4">
    <w:name w:val="WW8Num25z4"/>
    <w:rsid w:val="00733FC6"/>
    <w:rPr>
      <w:szCs w:val="22"/>
    </w:rPr>
  </w:style>
  <w:style w:type="character" w:customStyle="1" w:styleId="WW8Num25z5">
    <w:name w:val="WW8Num25z5"/>
    <w:rsid w:val="00733FC6"/>
  </w:style>
  <w:style w:type="character" w:customStyle="1" w:styleId="WW8Num25z6">
    <w:name w:val="WW8Num25z6"/>
    <w:rsid w:val="00733FC6"/>
  </w:style>
  <w:style w:type="character" w:customStyle="1" w:styleId="WW8Num25z7">
    <w:name w:val="WW8Num25z7"/>
    <w:rsid w:val="00733FC6"/>
  </w:style>
  <w:style w:type="character" w:customStyle="1" w:styleId="WW8Num25z8">
    <w:name w:val="WW8Num25z8"/>
    <w:rsid w:val="00733FC6"/>
  </w:style>
  <w:style w:type="character" w:customStyle="1" w:styleId="WW8Num26z0">
    <w:name w:val="WW8Num26z0"/>
    <w:rsid w:val="00733FC6"/>
  </w:style>
  <w:style w:type="character" w:customStyle="1" w:styleId="WW8Num26z1">
    <w:name w:val="WW8Num26z1"/>
    <w:rsid w:val="00733FC6"/>
    <w:rPr>
      <w:rFonts w:ascii="Times New Roman" w:hAnsi="Times New Roman" w:cs="Times New Roman"/>
      <w:bCs/>
      <w:sz w:val="14"/>
      <w:szCs w:val="22"/>
    </w:rPr>
  </w:style>
  <w:style w:type="character" w:customStyle="1" w:styleId="WW8Num26z2">
    <w:name w:val="WW8Num26z2"/>
    <w:rsid w:val="00733FC6"/>
  </w:style>
  <w:style w:type="character" w:customStyle="1" w:styleId="WW8Num26z3">
    <w:name w:val="WW8Num26z3"/>
    <w:rsid w:val="00733FC6"/>
  </w:style>
  <w:style w:type="character" w:customStyle="1" w:styleId="WW8Num26z4">
    <w:name w:val="WW8Num26z4"/>
    <w:rsid w:val="00733FC6"/>
  </w:style>
  <w:style w:type="character" w:customStyle="1" w:styleId="WW8Num26z5">
    <w:name w:val="WW8Num26z5"/>
    <w:rsid w:val="00733FC6"/>
  </w:style>
  <w:style w:type="character" w:customStyle="1" w:styleId="WW8Num26z6">
    <w:name w:val="WW8Num26z6"/>
    <w:rsid w:val="00733FC6"/>
  </w:style>
  <w:style w:type="character" w:customStyle="1" w:styleId="WW8Num26z7">
    <w:name w:val="WW8Num26z7"/>
    <w:rsid w:val="00733FC6"/>
  </w:style>
  <w:style w:type="character" w:customStyle="1" w:styleId="WW8Num26z8">
    <w:name w:val="WW8Num26z8"/>
    <w:rsid w:val="00733FC6"/>
  </w:style>
  <w:style w:type="character" w:customStyle="1" w:styleId="WW8Num27z0">
    <w:name w:val="WW8Num27z0"/>
    <w:rsid w:val="00733FC6"/>
  </w:style>
  <w:style w:type="character" w:customStyle="1" w:styleId="WW8Num27z1">
    <w:name w:val="WW8Num27z1"/>
    <w:rsid w:val="00733FC6"/>
    <w:rPr>
      <w:spacing w:val="-1"/>
      <w:lang w:val="es-ES"/>
    </w:rPr>
  </w:style>
  <w:style w:type="character" w:customStyle="1" w:styleId="WW8Num27z2">
    <w:name w:val="WW8Num27z2"/>
    <w:rsid w:val="00733FC6"/>
  </w:style>
  <w:style w:type="character" w:customStyle="1" w:styleId="WW8Num27z3">
    <w:name w:val="WW8Num27z3"/>
    <w:rsid w:val="00733FC6"/>
  </w:style>
  <w:style w:type="character" w:customStyle="1" w:styleId="WW8Num27z4">
    <w:name w:val="WW8Num27z4"/>
    <w:rsid w:val="00733FC6"/>
  </w:style>
  <w:style w:type="character" w:customStyle="1" w:styleId="WW8Num27z5">
    <w:name w:val="WW8Num27z5"/>
    <w:rsid w:val="00733FC6"/>
  </w:style>
  <w:style w:type="character" w:customStyle="1" w:styleId="WW8Num27z6">
    <w:name w:val="WW8Num27z6"/>
    <w:rsid w:val="00733FC6"/>
  </w:style>
  <w:style w:type="character" w:customStyle="1" w:styleId="WW8Num27z7">
    <w:name w:val="WW8Num27z7"/>
    <w:rsid w:val="00733FC6"/>
  </w:style>
  <w:style w:type="character" w:customStyle="1" w:styleId="WW8Num27z8">
    <w:name w:val="WW8Num27z8"/>
    <w:rsid w:val="00733FC6"/>
  </w:style>
  <w:style w:type="character" w:customStyle="1" w:styleId="WW8Num28z0">
    <w:name w:val="WW8Num28z0"/>
    <w:rsid w:val="00733FC6"/>
  </w:style>
  <w:style w:type="character" w:customStyle="1" w:styleId="WW8Num28z1">
    <w:name w:val="WW8Num28z1"/>
    <w:rsid w:val="00733FC6"/>
    <w:rPr>
      <w:rFonts w:ascii="Times New Roman" w:hAnsi="Times New Roman" w:cs="Times New Roman"/>
      <w:b/>
      <w:i/>
      <w:spacing w:val="1"/>
      <w:sz w:val="22"/>
      <w:szCs w:val="22"/>
    </w:rPr>
  </w:style>
  <w:style w:type="character" w:customStyle="1" w:styleId="WW8Num28z2">
    <w:name w:val="WW8Num28z2"/>
    <w:rsid w:val="00733FC6"/>
  </w:style>
  <w:style w:type="character" w:customStyle="1" w:styleId="WW8Num28z3">
    <w:name w:val="WW8Num28z3"/>
    <w:rsid w:val="00733FC6"/>
  </w:style>
  <w:style w:type="character" w:customStyle="1" w:styleId="WW8Num28z4">
    <w:name w:val="WW8Num28z4"/>
    <w:rsid w:val="00733FC6"/>
  </w:style>
  <w:style w:type="character" w:customStyle="1" w:styleId="WW8Num28z5">
    <w:name w:val="WW8Num28z5"/>
    <w:rsid w:val="00733FC6"/>
  </w:style>
  <w:style w:type="character" w:customStyle="1" w:styleId="WW8Num28z6">
    <w:name w:val="WW8Num28z6"/>
    <w:rsid w:val="00733FC6"/>
  </w:style>
  <w:style w:type="character" w:customStyle="1" w:styleId="WW8Num28z7">
    <w:name w:val="WW8Num28z7"/>
    <w:rsid w:val="00733FC6"/>
  </w:style>
  <w:style w:type="character" w:customStyle="1" w:styleId="WW8Num28z8">
    <w:name w:val="WW8Num28z8"/>
    <w:rsid w:val="00733FC6"/>
  </w:style>
  <w:style w:type="character" w:customStyle="1" w:styleId="WW8Num29z0">
    <w:name w:val="WW8Num29z0"/>
    <w:rsid w:val="00733FC6"/>
    <w:rPr>
      <w:rFonts w:ascii="Times New Roman" w:hAnsi="Times New Roman" w:cs="Times New Roman"/>
      <w:sz w:val="22"/>
      <w:szCs w:val="22"/>
    </w:rPr>
  </w:style>
  <w:style w:type="character" w:customStyle="1" w:styleId="WW8Num29z1">
    <w:name w:val="WW8Num29z1"/>
    <w:rsid w:val="00733FC6"/>
  </w:style>
  <w:style w:type="character" w:customStyle="1" w:styleId="WW8Num29z2">
    <w:name w:val="WW8Num29z2"/>
    <w:rsid w:val="00733FC6"/>
  </w:style>
  <w:style w:type="character" w:customStyle="1" w:styleId="WW8Num29z3">
    <w:name w:val="WW8Num29z3"/>
    <w:rsid w:val="00733FC6"/>
  </w:style>
  <w:style w:type="character" w:customStyle="1" w:styleId="WW8Num29z4">
    <w:name w:val="WW8Num29z4"/>
    <w:rsid w:val="00733FC6"/>
  </w:style>
  <w:style w:type="character" w:customStyle="1" w:styleId="WW8Num29z5">
    <w:name w:val="WW8Num29z5"/>
    <w:rsid w:val="00733FC6"/>
  </w:style>
  <w:style w:type="character" w:customStyle="1" w:styleId="WW8Num29z6">
    <w:name w:val="WW8Num29z6"/>
    <w:rsid w:val="00733FC6"/>
  </w:style>
  <w:style w:type="character" w:customStyle="1" w:styleId="WW8Num29z7">
    <w:name w:val="WW8Num29z7"/>
    <w:rsid w:val="00733FC6"/>
  </w:style>
  <w:style w:type="character" w:customStyle="1" w:styleId="WW8Num29z8">
    <w:name w:val="WW8Num29z8"/>
    <w:rsid w:val="00733FC6"/>
  </w:style>
  <w:style w:type="character" w:customStyle="1" w:styleId="WW8Num30z0">
    <w:name w:val="WW8Num30z0"/>
    <w:rsid w:val="00733FC6"/>
    <w:rPr>
      <w:rFonts w:ascii="Arial" w:hAnsi="Arial" w:cs="Arial"/>
      <w:sz w:val="22"/>
      <w:szCs w:val="22"/>
    </w:rPr>
  </w:style>
  <w:style w:type="character" w:customStyle="1" w:styleId="WW8Num31z0">
    <w:name w:val="WW8Num31z0"/>
    <w:rsid w:val="00733FC6"/>
    <w:rPr>
      <w:rFonts w:ascii="Arial" w:hAnsi="Arial" w:cs="Calibri"/>
      <w:sz w:val="12"/>
      <w:szCs w:val="22"/>
      <w:lang w:val="es-CO"/>
    </w:rPr>
  </w:style>
  <w:style w:type="character" w:customStyle="1" w:styleId="WW8Num32z0">
    <w:name w:val="WW8Num32z0"/>
    <w:rsid w:val="00733FC6"/>
    <w:rPr>
      <w:rFonts w:ascii="Arial" w:hAnsi="Arial" w:cs="Arial"/>
      <w:spacing w:val="-1"/>
      <w:position w:val="0"/>
      <w:sz w:val="22"/>
      <w:szCs w:val="22"/>
      <w:vertAlign w:val="baseline"/>
      <w:lang w:val="es-CO"/>
    </w:rPr>
  </w:style>
  <w:style w:type="character" w:customStyle="1" w:styleId="WW8Num33z0">
    <w:name w:val="WW8Num33z0"/>
    <w:rsid w:val="00733FC6"/>
    <w:rPr>
      <w:rFonts w:ascii="Arial" w:hAnsi="Arial" w:cs="Arial"/>
      <w:sz w:val="8"/>
      <w:szCs w:val="22"/>
    </w:rPr>
  </w:style>
  <w:style w:type="character" w:customStyle="1" w:styleId="WW8Num34z0">
    <w:name w:val="WW8Num34z0"/>
    <w:rsid w:val="00733FC6"/>
    <w:rPr>
      <w:rFonts w:ascii="Arial" w:hAnsi="Arial" w:cs="Arial"/>
      <w:lang w:val="es-ES"/>
    </w:rPr>
  </w:style>
  <w:style w:type="character" w:customStyle="1" w:styleId="WW8Num35z0">
    <w:name w:val="WW8Num35z0"/>
    <w:rsid w:val="00733FC6"/>
    <w:rPr>
      <w:sz w:val="22"/>
      <w:szCs w:val="22"/>
      <w:lang w:val="es-CO"/>
    </w:rPr>
  </w:style>
  <w:style w:type="character" w:customStyle="1" w:styleId="WW8Num36z0">
    <w:name w:val="WW8Num36z0"/>
    <w:rsid w:val="00733FC6"/>
    <w:rPr>
      <w:rFonts w:ascii="Times New Roman" w:hAnsi="Times New Roman" w:cs="Times New Roman"/>
      <w:color w:val="000000"/>
    </w:rPr>
  </w:style>
  <w:style w:type="character" w:customStyle="1" w:styleId="WW8Num37z0">
    <w:name w:val="WW8Num37z0"/>
    <w:rsid w:val="00733FC6"/>
  </w:style>
  <w:style w:type="character" w:customStyle="1" w:styleId="WW8Num37z1">
    <w:name w:val="WW8Num37z1"/>
    <w:rsid w:val="00733FC6"/>
  </w:style>
  <w:style w:type="character" w:customStyle="1" w:styleId="WW8Num37z2">
    <w:name w:val="WW8Num37z2"/>
    <w:rsid w:val="00733FC6"/>
  </w:style>
  <w:style w:type="character" w:customStyle="1" w:styleId="WW8Num37z3">
    <w:name w:val="WW8Num37z3"/>
    <w:rsid w:val="00733FC6"/>
  </w:style>
  <w:style w:type="character" w:customStyle="1" w:styleId="WW8Num37z4">
    <w:name w:val="WW8Num37z4"/>
    <w:rsid w:val="00733FC6"/>
  </w:style>
  <w:style w:type="character" w:customStyle="1" w:styleId="WW8Num37z5">
    <w:name w:val="WW8Num37z5"/>
    <w:rsid w:val="00733FC6"/>
  </w:style>
  <w:style w:type="character" w:customStyle="1" w:styleId="WW8Num37z6">
    <w:name w:val="WW8Num37z6"/>
    <w:rsid w:val="00733FC6"/>
  </w:style>
  <w:style w:type="character" w:customStyle="1" w:styleId="WW8Num37z7">
    <w:name w:val="WW8Num37z7"/>
    <w:rsid w:val="00733FC6"/>
  </w:style>
  <w:style w:type="character" w:customStyle="1" w:styleId="WW8Num37z8">
    <w:name w:val="WW8Num37z8"/>
    <w:rsid w:val="00733FC6"/>
  </w:style>
  <w:style w:type="character" w:customStyle="1" w:styleId="Fuentedeprrafopredeter2">
    <w:name w:val="Fuente de párrafo predeter.2"/>
    <w:rsid w:val="00733FC6"/>
  </w:style>
  <w:style w:type="character" w:customStyle="1" w:styleId="Fuentedeprrafopredeter1">
    <w:name w:val="Fuente de párrafo predeter.1"/>
    <w:rsid w:val="00733FC6"/>
  </w:style>
  <w:style w:type="paragraph" w:customStyle="1" w:styleId="Encabezado2">
    <w:name w:val="Encabezado2"/>
    <w:basedOn w:val="Normal"/>
    <w:next w:val="Textoindependiente"/>
    <w:rsid w:val="00733FC6"/>
    <w:pPr>
      <w:keepNext/>
      <w:widowControl/>
      <w:spacing w:before="240" w:after="120" w:line="276" w:lineRule="auto"/>
    </w:pPr>
    <w:rPr>
      <w:rFonts w:ascii="Arial" w:eastAsia="Microsoft YaHei" w:hAnsi="Arial"/>
      <w:kern w:val="0"/>
      <w:sz w:val="28"/>
      <w:szCs w:val="28"/>
      <w:lang w:bidi="ar-SA"/>
    </w:rPr>
  </w:style>
  <w:style w:type="paragraph" w:customStyle="1" w:styleId="Epgrafe1">
    <w:name w:val="Epígrafe1"/>
    <w:basedOn w:val="Normal"/>
    <w:qFormat/>
    <w:rsid w:val="00733FC6"/>
    <w:pPr>
      <w:widowControl/>
      <w:suppressLineNumbers/>
      <w:spacing w:before="120" w:after="120" w:line="276" w:lineRule="auto"/>
    </w:pPr>
    <w:rPr>
      <w:rFonts w:ascii="Calibri" w:eastAsia="Calibri" w:hAnsi="Calibri"/>
      <w:i/>
      <w:iCs/>
      <w:kern w:val="0"/>
      <w:lang w:bidi="ar-SA"/>
    </w:rPr>
  </w:style>
  <w:style w:type="paragraph" w:customStyle="1" w:styleId="Contenidodelmarco">
    <w:name w:val="Contenido del marco"/>
    <w:basedOn w:val="Normal"/>
    <w:rsid w:val="00733FC6"/>
    <w:pPr>
      <w:widowControl/>
      <w:spacing w:after="200" w:line="276" w:lineRule="auto"/>
    </w:pPr>
    <w:rPr>
      <w:rFonts w:ascii="Calibri" w:eastAsia="Calibri" w:hAnsi="Calibri" w:cs="Calibri"/>
      <w:kern w:val="0"/>
      <w:sz w:val="22"/>
      <w:szCs w:val="22"/>
      <w:lang w:bidi="ar-SA"/>
    </w:rPr>
  </w:style>
  <w:style w:type="character" w:customStyle="1" w:styleId="Textoindependiente3Car1">
    <w:name w:val="Texto independiente 3 Car1"/>
    <w:uiPriority w:val="99"/>
    <w:semiHidden/>
    <w:rsid w:val="00733FC6"/>
    <w:rPr>
      <w:rFonts w:ascii="Times New Roman" w:eastAsia="Batang" w:hAnsi="Times New Roman"/>
      <w:sz w:val="16"/>
      <w:szCs w:val="16"/>
      <w:lang w:val="es-ES_tradnl" w:eastAsia="es-ES"/>
    </w:rPr>
  </w:style>
  <w:style w:type="numbering" w:customStyle="1" w:styleId="Sinlista4">
    <w:name w:val="Sin lista4"/>
    <w:next w:val="Sinlista"/>
    <w:uiPriority w:val="99"/>
    <w:semiHidden/>
    <w:unhideWhenUsed/>
    <w:rsid w:val="00733FC6"/>
  </w:style>
  <w:style w:type="paragraph" w:customStyle="1" w:styleId="yiv8774385055msonormal">
    <w:name w:val="yiv8774385055msonormal"/>
    <w:basedOn w:val="Normal"/>
    <w:rsid w:val="00733FC6"/>
    <w:pPr>
      <w:widowControl/>
      <w:suppressAutoHyphens w:val="0"/>
      <w:spacing w:before="100" w:beforeAutospacing="1" w:after="100" w:afterAutospacing="1"/>
    </w:pPr>
    <w:rPr>
      <w:rFonts w:ascii="Times New Roman" w:eastAsia="Times New Roman" w:hAnsi="Times New Roman" w:cs="Times New Roman"/>
      <w:kern w:val="0"/>
      <w:lang w:val="es-ES" w:eastAsia="es-ES" w:bidi="ar-SA"/>
    </w:rPr>
  </w:style>
  <w:style w:type="paragraph" w:customStyle="1" w:styleId="yiv8774385055">
    <w:name w:val="yiv8774385055"/>
    <w:basedOn w:val="Normal"/>
    <w:rsid w:val="00733FC6"/>
    <w:pPr>
      <w:widowControl/>
      <w:suppressAutoHyphens w:val="0"/>
      <w:spacing w:before="100" w:beforeAutospacing="1" w:after="100" w:afterAutospacing="1"/>
    </w:pPr>
    <w:rPr>
      <w:rFonts w:ascii="Times New Roman" w:eastAsia="Times New Roman" w:hAnsi="Times New Roman" w:cs="Times New Roman"/>
      <w:kern w:val="0"/>
      <w:lang w:val="es-ES" w:eastAsia="es-ES" w:bidi="ar-SA"/>
    </w:rPr>
  </w:style>
  <w:style w:type="character" w:customStyle="1" w:styleId="TtuloCar1">
    <w:name w:val="Título Car1"/>
    <w:uiPriority w:val="10"/>
    <w:rsid w:val="00733FC6"/>
    <w:rPr>
      <w:rFonts w:ascii="Calibri Light" w:eastAsia="Times New Roman" w:hAnsi="Calibri Light" w:cs="Times New Roman"/>
      <w:color w:val="323E4F"/>
      <w:spacing w:val="5"/>
      <w:kern w:val="28"/>
      <w:sz w:val="52"/>
      <w:szCs w:val="52"/>
      <w:lang w:val="es-ES_tradnl" w:eastAsia="es-ES"/>
    </w:rPr>
  </w:style>
  <w:style w:type="paragraph" w:customStyle="1" w:styleId="Prrafodelista20">
    <w:name w:val="Párrafo de lista2"/>
    <w:basedOn w:val="Normal"/>
    <w:rsid w:val="00733FC6"/>
    <w:pPr>
      <w:widowControl/>
      <w:suppressAutoHyphens w:val="0"/>
      <w:ind w:left="708"/>
    </w:pPr>
    <w:rPr>
      <w:rFonts w:ascii="Times New Roman" w:eastAsia="Times New Roman" w:hAnsi="Times New Roman" w:cs="Times New Roman"/>
      <w:kern w:val="0"/>
      <w:lang w:val="es-ES" w:eastAsia="es-ES" w:bidi="ar-SA"/>
    </w:rPr>
  </w:style>
  <w:style w:type="table" w:customStyle="1" w:styleId="Cuadrculaclara1">
    <w:name w:val="Cuadrícula clara1"/>
    <w:basedOn w:val="Tablanormal"/>
    <w:uiPriority w:val="62"/>
    <w:rsid w:val="00733FC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2">
    <w:name w:val="Cuadrícula clara2"/>
    <w:basedOn w:val="Tablanormal"/>
    <w:uiPriority w:val="62"/>
    <w:rsid w:val="00733FC6"/>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2120</Words>
  <Characters>11665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admctr31</cp:lastModifiedBy>
  <cp:revision>24</cp:revision>
  <cp:lastPrinted>2019-11-20T19:38:00Z</cp:lastPrinted>
  <dcterms:created xsi:type="dcterms:W3CDTF">2021-03-30T20:32:00Z</dcterms:created>
  <dcterms:modified xsi:type="dcterms:W3CDTF">2023-06-28T21:27:00Z</dcterms:modified>
</cp:coreProperties>
</file>