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F37" w:rsidRPr="00E54F37" w:rsidRDefault="00E54F37" w:rsidP="00E54F37">
      <w:pPr>
        <w:suppressAutoHyphens/>
        <w:autoSpaceDE w:val="0"/>
        <w:spacing w:after="0" w:line="240" w:lineRule="auto"/>
        <w:jc w:val="center"/>
        <w:rPr>
          <w:rFonts w:ascii="Arial" w:eastAsia="Times New Roman" w:hAnsi="Arial" w:cs="Arial"/>
          <w:color w:val="000000"/>
          <w:lang w:val="es-ES_tradnl" w:eastAsia="zh-CN"/>
        </w:rPr>
      </w:pPr>
      <w:bookmarkStart w:id="0" w:name="_Hlk14786348"/>
      <w:r w:rsidRPr="00E54F37">
        <w:rPr>
          <w:rFonts w:ascii="Arial" w:eastAsia="Times New Roman" w:hAnsi="Arial" w:cs="Arial"/>
          <w:b/>
          <w:bCs/>
          <w:color w:val="000000"/>
          <w:lang w:val="es-ES_tradnl" w:eastAsia="zh-CN"/>
        </w:rPr>
        <w:t>FORMATO 1 – CARTA DE PRESENTACIÓN DE LA PROPUESTA</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Ciudad y fecha</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Señores</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FONDO DE DESARROLLO LOCAL DE PUENTE ARANDA</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Bogotá D.C.</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Asunto: </w:t>
      </w:r>
      <w:r w:rsidRPr="00E54F37">
        <w:rPr>
          <w:rFonts w:ascii="Arial" w:eastAsia="Times New Roman" w:hAnsi="Arial" w:cs="Arial"/>
          <w:b/>
          <w:color w:val="000000"/>
          <w:lang w:val="es-ES_tradnl" w:eastAsia="zh-CN"/>
        </w:rPr>
        <w:t>ALPA-LP-022-2019</w:t>
      </w:r>
    </w:p>
    <w:p w:rsidR="00E54F37" w:rsidRPr="00E54F37" w:rsidRDefault="00E54F37" w:rsidP="00E54F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0" w:line="240" w:lineRule="auto"/>
        <w:jc w:val="both"/>
        <w:rPr>
          <w:rFonts w:ascii="Arial" w:eastAsia="Times New Roman" w:hAnsi="Arial" w:cs="Arial"/>
          <w:color w:val="000000"/>
          <w:lang w:val="es-ES_tradnl" w:eastAsia="zh-CN"/>
        </w:rPr>
      </w:pPr>
    </w:p>
    <w:p w:rsidR="00E54F37" w:rsidRPr="00E54F37" w:rsidRDefault="00E54F37" w:rsidP="00E54F37">
      <w:pPr>
        <w:suppressAutoHyphens/>
        <w:spacing w:after="200" w:line="240" w:lineRule="auto"/>
        <w:jc w:val="both"/>
        <w:rPr>
          <w:rFonts w:ascii="Times New Roman" w:eastAsia="Times New Roman" w:hAnsi="Times New Roman" w:cs="Times New Roman"/>
          <w:sz w:val="20"/>
          <w:szCs w:val="20"/>
          <w:lang w:eastAsia="zh-CN"/>
        </w:rPr>
      </w:pPr>
      <w:r w:rsidRPr="00E54F37">
        <w:rPr>
          <w:rFonts w:ascii="Arial" w:eastAsia="Times New Roman" w:hAnsi="Arial" w:cs="Arial"/>
          <w:sz w:val="20"/>
          <w:szCs w:val="20"/>
          <w:lang w:val="es-ES_tradnl" w:eastAsia="zh-CN"/>
        </w:rPr>
        <w:t xml:space="preserve">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ALPA-LP-022-2019, someto a  consideración del Fondo, la siguiente propuesta cuyo objeto es: </w:t>
      </w:r>
      <w:r w:rsidRPr="00E54F37">
        <w:rPr>
          <w:rFonts w:ascii="Arial" w:eastAsia="Times New Roman" w:hAnsi="Arial" w:cs="Arial"/>
          <w:lang w:eastAsia="zh-CN"/>
        </w:rPr>
        <w:t>PRESTACIÓN DE LOS SERVICIOS  PARA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r w:rsidRPr="00E54F37">
        <w:rPr>
          <w:rFonts w:ascii="Arial" w:eastAsia="Times New Roman" w:hAnsi="Arial" w:cs="Arial"/>
          <w:b/>
          <w:i/>
          <w:lang w:val="es-ES_tradnl" w:eastAsia="zh-CN"/>
        </w:rPr>
        <w:t>,</w:t>
      </w:r>
      <w:r w:rsidRPr="00E54F37">
        <w:rPr>
          <w:rFonts w:ascii="Arial" w:eastAsia="Times New Roman" w:hAnsi="Arial" w:cs="Arial"/>
          <w:lang w:val="es-ES_tradnl" w:eastAsia="zh-CN"/>
        </w:rPr>
        <w:t xml:space="preserve"> y en caso de ser favorecido con la adjudicación, suscribiré el contrato respectivo dentro del término establecido en el cronograma obligándome a constituir las garantías exigidas en el pliego de condiciones. </w:t>
      </w:r>
    </w:p>
    <w:p w:rsidR="00E54F37" w:rsidRPr="00E54F37" w:rsidRDefault="00E54F37" w:rsidP="00E54F37">
      <w:pPr>
        <w:suppressAutoHyphens/>
        <w:spacing w:after="0" w:line="240" w:lineRule="auto"/>
        <w:jc w:val="both"/>
        <w:rPr>
          <w:rFonts w:ascii="Arial" w:eastAsia="Times New Roman" w:hAnsi="Arial" w:cs="Arial"/>
          <w:b/>
          <w:color w:val="000000"/>
          <w:lang w:val="es-ES_tradnl" w:eastAsia="zh-CN"/>
        </w:rPr>
      </w:pPr>
      <w:r w:rsidRPr="00E54F37">
        <w:rPr>
          <w:rFonts w:ascii="Arial" w:eastAsia="Times New Roman" w:hAnsi="Arial" w:cs="Arial"/>
          <w:color w:val="000000"/>
          <w:lang w:val="es-ES_tradnl" w:eastAsia="zh-CN"/>
        </w:rPr>
        <w:t>Manifestamos bajo la gravedad del juramento lo siguiente:</w:t>
      </w:r>
    </w:p>
    <w:p w:rsidR="00E54F37" w:rsidRPr="00E54F37" w:rsidRDefault="00E54F37" w:rsidP="00E54F37">
      <w:pPr>
        <w:suppressAutoHyphens/>
        <w:spacing w:after="0" w:line="240" w:lineRule="auto"/>
        <w:jc w:val="both"/>
        <w:rPr>
          <w:rFonts w:ascii="Arial" w:eastAsia="Times New Roman" w:hAnsi="Arial" w:cs="Arial"/>
          <w:b/>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a) Que contamos con la capacidad suficiente para ejecutar el contrato que resulte del presente proceso.</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b) Que adjunto la garantía de seriedad de la propuesta, por valor y vigencia requerido en los pliegos.</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 Que no nos encontramos incursos en alguna de las causales de inhabilidad e incompatibilidad para licitar o contratar consagradas en las disposiciones contenidas en la Constitución Política, en la Ley 80 de 1993 y en las demás disposiciones legales vigentes sobre la materia. (En caso de tratarse de un consorcio o unión temporal deberá manifestarse que ninguno de sus integrantes se encuentra en dicha situación).</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d) Que la información suministrada en los documentos y anexos incluidos en esta propuesta me (nos) compromete(n) y garantizan la veracidad de las informaciones y datos de la propuesta.</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e) Que los siguientes documentos de nuestra propuesta cuentan con reserva </w:t>
      </w:r>
      <w:proofErr w:type="gramStart"/>
      <w:r w:rsidRPr="00E54F37">
        <w:rPr>
          <w:rFonts w:ascii="Arial" w:eastAsia="Times New Roman" w:hAnsi="Arial" w:cs="Arial"/>
          <w:color w:val="000000"/>
          <w:lang w:val="es-ES_tradnl" w:eastAsia="zh-CN"/>
        </w:rPr>
        <w:t>legal:_</w:t>
      </w:r>
      <w:proofErr w:type="gramEnd"/>
      <w:r w:rsidRPr="00E54F37">
        <w:rPr>
          <w:rFonts w:ascii="Arial" w:eastAsia="Times New Roman" w:hAnsi="Arial" w:cs="Arial"/>
          <w:color w:val="000000"/>
          <w:lang w:val="es-ES_tradnl" w:eastAsia="zh-CN"/>
        </w:rPr>
        <w:t>____________, según las siguientes normas:_______________.</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lastRenderedPageBreak/>
        <w:t xml:space="preserve">f). Que </w:t>
      </w:r>
      <w:r w:rsidRPr="00E54F37">
        <w:rPr>
          <w:rFonts w:ascii="Arial" w:eastAsia="Times New Roman" w:hAnsi="Arial" w:cs="Arial"/>
          <w:color w:val="000000"/>
          <w:lang w:eastAsia="zh-CN"/>
        </w:rPr>
        <w:t>He (</w:t>
      </w:r>
      <w:proofErr w:type="spellStart"/>
      <w:r w:rsidRPr="00E54F37">
        <w:rPr>
          <w:rFonts w:ascii="Arial" w:eastAsia="Times New Roman" w:hAnsi="Arial" w:cs="Arial"/>
          <w:color w:val="000000"/>
          <w:lang w:eastAsia="zh-CN"/>
        </w:rPr>
        <w:t>mos</w:t>
      </w:r>
      <w:proofErr w:type="spellEnd"/>
      <w:r w:rsidRPr="00E54F37">
        <w:rPr>
          <w:rFonts w:ascii="Arial" w:eastAsia="Times New Roman" w:hAnsi="Arial" w:cs="Arial"/>
          <w:color w:val="000000"/>
          <w:lang w:eastAsia="zh-CN"/>
        </w:rPr>
        <w:t xml:space="preserve">) estudiado cuidadosamente el pliego de condiciones, y he recibido los documentos que lo integran, </w:t>
      </w:r>
      <w:r w:rsidRPr="00E54F37">
        <w:rPr>
          <w:rFonts w:ascii="Arial" w:eastAsia="Times New Roman" w:hAnsi="Arial" w:cs="Arial"/>
          <w:color w:val="000000"/>
          <w:lang w:val="es-ES_tradnl" w:eastAsia="zh-CN"/>
        </w:rPr>
        <w:t xml:space="preserve">conocemos plenamente los riesgos que pueden producirse en la ejecución del contrato y de las condiciones que puedan afectar </w:t>
      </w:r>
      <w:proofErr w:type="gramStart"/>
      <w:r w:rsidRPr="00E54F37">
        <w:rPr>
          <w:rFonts w:ascii="Arial" w:eastAsia="Times New Roman" w:hAnsi="Arial" w:cs="Arial"/>
          <w:color w:val="000000"/>
          <w:lang w:val="es-ES_tradnl" w:eastAsia="zh-CN"/>
        </w:rPr>
        <w:t>la  prestación</w:t>
      </w:r>
      <w:proofErr w:type="gramEnd"/>
      <w:r w:rsidRPr="00E54F37">
        <w:rPr>
          <w:rFonts w:ascii="Arial" w:eastAsia="Times New Roman" w:hAnsi="Arial" w:cs="Arial"/>
          <w:color w:val="000000"/>
          <w:lang w:val="es-ES_tradnl" w:eastAsia="zh-CN"/>
        </w:rPr>
        <w:t xml:space="preserve"> del servicio</w:t>
      </w:r>
      <w:r w:rsidRPr="00E54F37">
        <w:rPr>
          <w:rFonts w:ascii="Arial" w:eastAsia="Times New Roman" w:hAnsi="Arial" w:cs="Arial"/>
          <w:color w:val="000000"/>
          <w:lang w:eastAsia="zh-CN"/>
        </w:rPr>
        <w:t xml:space="preserve"> por lo que  acepto su contenido y renuncio a cualquier reclamación por ignorancia o errónea interpretación de los mismos.</w:t>
      </w:r>
    </w:p>
    <w:p w:rsidR="00E54F37" w:rsidRPr="00E54F37" w:rsidRDefault="00E54F37" w:rsidP="00E54F37">
      <w:pPr>
        <w:widowControl w:val="0"/>
        <w:tabs>
          <w:tab w:val="left" w:pos="0"/>
        </w:tabs>
        <w:suppressAutoHyphens/>
        <w:spacing w:after="0" w:line="100" w:lineRule="atLeast"/>
        <w:jc w:val="both"/>
        <w:textAlignment w:val="baseline"/>
        <w:rPr>
          <w:rFonts w:ascii="Arial" w:eastAsia="SimSun" w:hAnsi="Arial" w:cs="Arial"/>
          <w:color w:val="000000"/>
          <w:kern w:val="1"/>
          <w:lang w:val="es-ES_tradnl" w:eastAsia="zh-CN" w:bidi="hi-IN"/>
        </w:rPr>
      </w:pPr>
      <w:r w:rsidRPr="00E54F37">
        <w:rPr>
          <w:rFonts w:ascii="Arial" w:eastAsia="SimSun" w:hAnsi="Arial" w:cs="Arial"/>
          <w:color w:val="000000"/>
          <w:kern w:val="1"/>
          <w:lang w:val="es-ES_tradnl" w:eastAsia="zh-CN" w:bidi="hi-IN"/>
        </w:rPr>
        <w:t>g) Que l</w:t>
      </w:r>
      <w:r w:rsidRPr="00E54F37">
        <w:rPr>
          <w:rFonts w:ascii="Arial" w:eastAsia="Times New Roman" w:hAnsi="Arial" w:cs="Arial"/>
          <w:color w:val="000000"/>
          <w:kern w:val="1"/>
          <w:lang w:eastAsia="zh-CN"/>
        </w:rPr>
        <w:t>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h) Que ninguna entidad o persona distinta de los firmantes tiene interés comercial en esta propuesta ni en el contrato probable que de ella se derive.</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i) </w:t>
      </w:r>
      <w:r w:rsidRPr="00E54F37">
        <w:rPr>
          <w:rFonts w:ascii="Arial" w:eastAsia="Times New Roman" w:hAnsi="Arial" w:cs="Arial"/>
          <w:color w:val="000000"/>
          <w:lang w:eastAsia="zh-CN"/>
        </w:rPr>
        <w:t xml:space="preserve">El domicilio principal de la </w:t>
      </w:r>
      <w:proofErr w:type="spellStart"/>
      <w:r w:rsidRPr="00E54F37">
        <w:rPr>
          <w:rFonts w:ascii="Arial" w:eastAsia="Times New Roman" w:hAnsi="Arial" w:cs="Arial"/>
          <w:color w:val="000000"/>
          <w:lang w:eastAsia="zh-CN"/>
        </w:rPr>
        <w:t>Mipyme</w:t>
      </w:r>
      <w:proofErr w:type="spellEnd"/>
      <w:r w:rsidRPr="00E54F37">
        <w:rPr>
          <w:rFonts w:ascii="Arial" w:eastAsia="Times New Roman" w:hAnsi="Arial" w:cs="Arial"/>
          <w:color w:val="000000"/>
          <w:lang w:eastAsia="zh-CN"/>
        </w:rPr>
        <w:t xml:space="preserve"> a la cual represento es Bogotá (DILIGENCIAR SOLO CUANDO EL PROCESO SEA LIMITADO A MIPYMES).</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j) </w:t>
      </w:r>
      <w:r w:rsidRPr="00E54F37">
        <w:rPr>
          <w:rFonts w:ascii="Arial" w:eastAsia="Times New Roman" w:hAnsi="Arial" w:cs="Arial"/>
          <w:color w:val="000000"/>
          <w:lang w:eastAsia="zh-CN"/>
        </w:rPr>
        <w:t>Que acepto las especificaciones técnicas de conformidad con lo requerido en el pliego de condiciones y sus anexos.</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k) Que nos comprometemos a firmar y ejecutar el contrato por el término establecido en </w:t>
      </w:r>
      <w:proofErr w:type="gramStart"/>
      <w:r w:rsidRPr="00E54F37">
        <w:rPr>
          <w:rFonts w:ascii="Arial" w:eastAsia="Times New Roman" w:hAnsi="Arial" w:cs="Arial"/>
          <w:color w:val="000000"/>
          <w:lang w:val="es-ES_tradnl" w:eastAsia="zh-CN"/>
        </w:rPr>
        <w:t>el  pliego</w:t>
      </w:r>
      <w:proofErr w:type="gramEnd"/>
      <w:r w:rsidRPr="00E54F37">
        <w:rPr>
          <w:rFonts w:ascii="Arial" w:eastAsia="Times New Roman" w:hAnsi="Arial" w:cs="Arial"/>
          <w:color w:val="000000"/>
          <w:lang w:val="es-ES_tradnl" w:eastAsia="zh-CN"/>
        </w:rPr>
        <w:t>, contados a partir de la fechas de suscripción del acta de inicio entre el supervisor y el contratista, previo cumplimiento de los requisitos de ejecución.</w:t>
      </w:r>
    </w:p>
    <w:p w:rsidR="00E54F37" w:rsidRPr="00E54F37" w:rsidRDefault="00E54F37" w:rsidP="00E54F37">
      <w:pPr>
        <w:suppressAutoHyphens/>
        <w:autoSpaceDE w:val="0"/>
        <w:spacing w:after="0" w:line="240" w:lineRule="auto"/>
        <w:jc w:val="both"/>
        <w:rPr>
          <w:rFonts w:ascii="Arial" w:eastAsia="Times New Roman" w:hAnsi="Arial" w:cs="Arial"/>
          <w:color w:val="000000"/>
          <w:lang w:eastAsia="zh-CN"/>
        </w:rPr>
      </w:pPr>
      <w:r w:rsidRPr="00E54F37">
        <w:rPr>
          <w:rFonts w:ascii="Arial" w:eastAsia="Times New Roman" w:hAnsi="Arial" w:cs="Arial"/>
          <w:color w:val="000000"/>
          <w:lang w:val="es-ES_tradnl" w:eastAsia="zh-CN"/>
        </w:rPr>
        <w:t xml:space="preserve">l) Que </w:t>
      </w:r>
      <w:r w:rsidRPr="00E54F37">
        <w:rPr>
          <w:rFonts w:ascii="Arial" w:eastAsia="Times New Roman" w:hAnsi="Arial" w:cs="Arial"/>
          <w:lang w:eastAsia="zh-CN"/>
        </w:rPr>
        <w:t>de conformidad con el artículo 56 de la ley 1437 de 2011, autorizo las notificaciones electrónicas de todos los actos que me deban ser notificados con ocasión del presente proceso de selección en el siguiente correo electrónico: __________________________________. Lo anterior, sin perjuicio de los mecanismos legales correspondientes que se emplea para las publicaciones del proceso.</w:t>
      </w:r>
    </w:p>
    <w:p w:rsidR="00E54F37" w:rsidRPr="00E54F37" w:rsidRDefault="00E54F37" w:rsidP="00E54F37">
      <w:pPr>
        <w:suppressAutoHyphens/>
        <w:autoSpaceDE w:val="0"/>
        <w:spacing w:after="0" w:line="240" w:lineRule="auto"/>
        <w:jc w:val="both"/>
        <w:rPr>
          <w:rFonts w:ascii="Arial" w:eastAsia="Times New Roman" w:hAnsi="Arial" w:cs="Arial"/>
          <w:color w:val="000000"/>
          <w:lang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Atentamente:</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NOMBRE O RAZON SOCIAL</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NIT</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NOMBRE DEL REPRESENTANTE LEGAL</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DOCUMENTO DE IDENTIDAD</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CIUDAD Y DIRECCIÓN BOGOTÁ</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TELÉFONO </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CORREO ELECTRÓNICO</w:t>
      </w:r>
    </w:p>
    <w:p w:rsidR="00E54F37" w:rsidRPr="00E54F37" w:rsidRDefault="00E54F37" w:rsidP="00E54F37">
      <w:pPr>
        <w:suppressAutoHyphens/>
        <w:autoSpaceDE w:val="0"/>
        <w:spacing w:after="0" w:line="240" w:lineRule="auto"/>
        <w:jc w:val="both"/>
        <w:rPr>
          <w:rFonts w:ascii="Arial" w:eastAsia="Times New Roman" w:hAnsi="Arial" w:cs="Arial"/>
          <w:b/>
          <w:bCs/>
          <w:color w:val="000000"/>
          <w:lang w:val="es-ES_tradnl" w:eastAsia="zh-CN"/>
        </w:rPr>
      </w:pPr>
      <w:r w:rsidRPr="00E54F37">
        <w:rPr>
          <w:rFonts w:ascii="Arial" w:eastAsia="Times New Roman" w:hAnsi="Arial" w:cs="Arial"/>
          <w:color w:val="000000"/>
          <w:lang w:val="es-ES_tradnl" w:eastAsia="zh-CN"/>
        </w:rPr>
        <w:t>FIRMA ________________________________________</w:t>
      </w:r>
    </w:p>
    <w:p w:rsidR="00E54F37" w:rsidRPr="00E54F37" w:rsidRDefault="00E54F37" w:rsidP="00E54F37">
      <w:pPr>
        <w:suppressAutoHyphens/>
        <w:autoSpaceDE w:val="0"/>
        <w:spacing w:after="0" w:line="240" w:lineRule="auto"/>
        <w:jc w:val="both"/>
        <w:rPr>
          <w:rFonts w:ascii="Arial" w:eastAsia="Times New Roman" w:hAnsi="Arial" w:cs="Arial"/>
          <w:b/>
          <w:bCs/>
          <w:color w:val="000000"/>
          <w:lang w:val="es-ES_tradnl" w:eastAsia="zh-CN"/>
        </w:rPr>
      </w:pPr>
    </w:p>
    <w:bookmarkEnd w:id="0"/>
    <w:p w:rsidR="00E54F37" w:rsidRPr="00E54F37" w:rsidRDefault="00E54F37" w:rsidP="00E54F37">
      <w:pPr>
        <w:suppressAutoHyphens/>
        <w:autoSpaceDE w:val="0"/>
        <w:spacing w:after="0" w:line="240" w:lineRule="auto"/>
        <w:jc w:val="both"/>
        <w:rPr>
          <w:rFonts w:ascii="Arial" w:eastAsia="Times New Roman" w:hAnsi="Arial" w:cs="Arial"/>
          <w:b/>
          <w:bCs/>
          <w:color w:val="000000"/>
          <w:lang w:val="es-ES_tradnl" w:eastAsia="zh-CN"/>
        </w:rPr>
      </w:pPr>
    </w:p>
    <w:p w:rsidR="00E54F37" w:rsidRPr="00E54F37" w:rsidRDefault="00E54F37" w:rsidP="00E54F37">
      <w:pPr>
        <w:suppressAutoHyphens/>
        <w:spacing w:after="0" w:line="240" w:lineRule="auto"/>
        <w:jc w:val="both"/>
        <w:rPr>
          <w:rFonts w:ascii="Arial" w:eastAsia="Times New Roman" w:hAnsi="Arial" w:cs="Arial"/>
          <w:b/>
          <w:bCs/>
          <w:color w:val="000000"/>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suppressAutoHyphens/>
        <w:spacing w:after="0" w:line="240" w:lineRule="auto"/>
        <w:jc w:val="both"/>
        <w:rPr>
          <w:rFonts w:ascii="Arial" w:eastAsia="Times New Roman" w:hAnsi="Arial" w:cs="Arial"/>
          <w:b/>
          <w:highlight w:val="yellow"/>
          <w:lang w:val="es-MX" w:eastAsia="zh-CN"/>
        </w:rPr>
      </w:pPr>
    </w:p>
    <w:p w:rsidR="00E54F37" w:rsidRPr="00E54F37" w:rsidRDefault="00E54F37" w:rsidP="00E54F37">
      <w:pPr>
        <w:keepNext/>
        <w:spacing w:before="240" w:after="60" w:line="276" w:lineRule="auto"/>
        <w:jc w:val="center"/>
        <w:outlineLvl w:val="1"/>
        <w:rPr>
          <w:rFonts w:ascii="Arial" w:eastAsia="Times New Roman" w:hAnsi="Arial" w:cs="Arial"/>
          <w:b/>
          <w:bCs/>
          <w:iCs/>
          <w:sz w:val="24"/>
          <w:szCs w:val="28"/>
          <w:lang w:val="es-ES_tradnl" w:eastAsia="zh-CN"/>
        </w:rPr>
      </w:pPr>
      <w:bookmarkStart w:id="1" w:name="_Hlk522097370"/>
      <w:bookmarkStart w:id="2" w:name="_Hlk521839981"/>
      <w:bookmarkStart w:id="3" w:name="_Hlk14786663"/>
      <w:r w:rsidRPr="00E54F37">
        <w:rPr>
          <w:rFonts w:ascii="Arial" w:eastAsia="Arial" w:hAnsi="Arial" w:cs="Arial"/>
          <w:b/>
          <w:iCs/>
          <w:lang w:val="es-ES" w:eastAsia="zh-CN"/>
        </w:rPr>
        <w:t>FORMATO</w:t>
      </w:r>
      <w:r w:rsidRPr="00E54F37">
        <w:rPr>
          <w:rFonts w:ascii="Arial" w:eastAsia="Times New Roman" w:hAnsi="Arial" w:cs="Arial"/>
          <w:b/>
          <w:bCs/>
          <w:iCs/>
          <w:lang w:eastAsia="zh-CN"/>
        </w:rPr>
        <w:t xml:space="preserve"> </w:t>
      </w:r>
      <w:r w:rsidRPr="00E54F37">
        <w:rPr>
          <w:rFonts w:ascii="Arial" w:eastAsia="Arial" w:hAnsi="Arial" w:cs="Arial"/>
          <w:b/>
          <w:bCs/>
          <w:iCs/>
          <w:lang w:val="es-ES" w:eastAsia="zh-CN"/>
        </w:rPr>
        <w:t>COMPROMISO CONSORCIAL</w:t>
      </w:r>
    </w:p>
    <w:p w:rsidR="00E54F37" w:rsidRPr="00E54F37" w:rsidRDefault="00E54F37" w:rsidP="00E54F37">
      <w:pPr>
        <w:suppressAutoHyphens/>
        <w:autoSpaceDE w:val="0"/>
        <w:spacing w:after="0" w:line="240" w:lineRule="auto"/>
        <w:jc w:val="both"/>
        <w:rPr>
          <w:rFonts w:ascii="Times New Roman" w:eastAsia="Times New Roman" w:hAnsi="Times New Roman" w:cs="Times New Roman"/>
          <w:sz w:val="20"/>
          <w:szCs w:val="20"/>
          <w:lang w:eastAsia="zh-CN"/>
        </w:rPr>
      </w:pP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lang w:eastAsia="es-CO"/>
        </w:rPr>
        <w:t>Entre: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i) _________________________________________</w:t>
      </w:r>
      <w:r w:rsidRPr="00E54F37">
        <w:rPr>
          <w:rFonts w:ascii="Arial" w:eastAsia="Times New Roman" w:hAnsi="Arial" w:cs="Arial"/>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lang w:eastAsia="es-CO"/>
        </w:rPr>
        <w:t>Y</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roofErr w:type="spellStart"/>
      <w:r w:rsidRPr="00E54F37">
        <w:rPr>
          <w:rFonts w:ascii="Arial" w:eastAsia="Times New Roman" w:hAnsi="Arial" w:cs="Arial"/>
          <w:b/>
          <w:bCs/>
          <w:lang w:eastAsia="es-CO"/>
        </w:rPr>
        <w:t>ii</w:t>
      </w:r>
      <w:proofErr w:type="spellEnd"/>
      <w:r w:rsidRPr="00E54F37">
        <w:rPr>
          <w:rFonts w:ascii="Arial" w:eastAsia="Times New Roman" w:hAnsi="Arial" w:cs="Arial"/>
          <w:b/>
          <w:bCs/>
          <w:lang w:eastAsia="es-CO"/>
        </w:rPr>
        <w:t>) _________________________________________</w:t>
      </w:r>
      <w:r w:rsidRPr="00E54F37">
        <w:rPr>
          <w:rFonts w:ascii="Arial" w:eastAsia="Times New Roman" w:hAnsi="Arial" w:cs="Arial"/>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lang w:eastAsia="es-CO"/>
        </w:rPr>
        <w:t xml:space="preserve">Celebran el siguiente acuerdo de </w:t>
      </w:r>
      <w:r w:rsidRPr="00E54F37">
        <w:rPr>
          <w:rFonts w:ascii="Arial" w:eastAsia="Times New Roman" w:hAnsi="Arial" w:cs="Arial"/>
          <w:b/>
          <w:lang w:eastAsia="es-CO"/>
        </w:rPr>
        <w:t>CONSTITUCIÓN DE CONSORCIO</w:t>
      </w:r>
      <w:r w:rsidRPr="00E54F37">
        <w:rPr>
          <w:rFonts w:ascii="Arial" w:eastAsia="Times New Roman" w:hAnsi="Arial" w:cs="Arial"/>
          <w:lang w:eastAsia="es-CO"/>
        </w:rPr>
        <w:t xml:space="preserve"> (en adelante el “Acuerdo”), teniendo en cuenta los siguientes:</w:t>
      </w: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b/>
          <w:bCs/>
          <w:lang w:eastAsia="es-CO"/>
        </w:rPr>
        <w:t>CONSIDERANDOS,</w:t>
      </w: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p>
    <w:p w:rsidR="00E54F37" w:rsidRPr="00E54F37" w:rsidRDefault="00E54F37" w:rsidP="00E54F37">
      <w:pPr>
        <w:suppressAutoHyphens/>
        <w:spacing w:after="0" w:line="240" w:lineRule="auto"/>
        <w:jc w:val="both"/>
        <w:rPr>
          <w:rFonts w:ascii="Arial" w:eastAsia="Calibri" w:hAnsi="Arial" w:cs="Arial"/>
          <w:lang w:val="es-ES" w:eastAsia="zh-CN"/>
        </w:rPr>
      </w:pPr>
      <w:r w:rsidRPr="00E54F37">
        <w:rPr>
          <w:rFonts w:ascii="Arial" w:eastAsia="Calibri" w:hAnsi="Arial" w:cs="Arial"/>
          <w:lang w:val="es-ES" w:eastAsia="es-CO"/>
        </w:rPr>
        <w:t xml:space="preserve">1.  Que la Alcaldía Local de Puente Aranda – Fondo de Desarrollo </w:t>
      </w:r>
      <w:proofErr w:type="gramStart"/>
      <w:r w:rsidRPr="00E54F37">
        <w:rPr>
          <w:rFonts w:ascii="Arial" w:eastAsia="Calibri" w:hAnsi="Arial" w:cs="Arial"/>
          <w:lang w:val="es-ES" w:eastAsia="es-CO"/>
        </w:rPr>
        <w:t>Local,  abrió</w:t>
      </w:r>
      <w:proofErr w:type="gramEnd"/>
      <w:r w:rsidRPr="00E54F37">
        <w:rPr>
          <w:rFonts w:ascii="Arial" w:eastAsia="Calibri" w:hAnsi="Arial" w:cs="Arial"/>
          <w:lang w:val="es-ES" w:eastAsia="es-CO"/>
        </w:rPr>
        <w:t xml:space="preserve"> el proceso de Licitación Pública </w:t>
      </w:r>
      <w:r w:rsidRPr="00E54F37">
        <w:rPr>
          <w:rFonts w:ascii="Arial" w:eastAsia="Calibri" w:hAnsi="Arial" w:cs="Arial"/>
          <w:b/>
          <w:bCs/>
          <w:lang w:val="es-ES" w:eastAsia="zh-CN"/>
        </w:rPr>
        <w:t xml:space="preserve">No. ALPA-LP-022-2019, </w:t>
      </w:r>
      <w:r w:rsidRPr="00E54F37">
        <w:rPr>
          <w:rFonts w:ascii="Arial" w:eastAsia="Calibri" w:hAnsi="Arial" w:cs="Arial"/>
          <w:lang w:val="es-ES" w:eastAsia="es-CO"/>
        </w:rPr>
        <w:t xml:space="preserve">que tiene por objeto: </w:t>
      </w:r>
      <w:r w:rsidRPr="00E54F37">
        <w:rPr>
          <w:rFonts w:ascii="Arial" w:eastAsia="Calibri" w:hAnsi="Arial" w:cs="Arial"/>
          <w:lang w:val="es-ES" w:eastAsia="zh-CN"/>
        </w:rPr>
        <w:t xml:space="preserve">PRESTACIÓN DE LOS </w:t>
      </w:r>
      <w:proofErr w:type="gramStart"/>
      <w:r w:rsidRPr="00E54F37">
        <w:rPr>
          <w:rFonts w:ascii="Arial" w:eastAsia="Calibri" w:hAnsi="Arial" w:cs="Arial"/>
          <w:lang w:val="es-ES" w:eastAsia="zh-CN"/>
        </w:rPr>
        <w:t>SERVICIOS  PARA</w:t>
      </w:r>
      <w:proofErr w:type="gramEnd"/>
      <w:r w:rsidRPr="00E54F37">
        <w:rPr>
          <w:rFonts w:ascii="Arial" w:eastAsia="Calibri" w:hAnsi="Arial" w:cs="Arial"/>
          <w:lang w:val="es-ES" w:eastAsia="zh-CN"/>
        </w:rPr>
        <w:t xml:space="preserve">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p>
    <w:p w:rsidR="00E54F37" w:rsidRPr="00E54F37" w:rsidRDefault="00E54F37" w:rsidP="00E54F37">
      <w:pPr>
        <w:suppressAutoHyphens/>
        <w:spacing w:after="0" w:line="240" w:lineRule="auto"/>
        <w:jc w:val="both"/>
        <w:rPr>
          <w:rFonts w:ascii="Arial" w:eastAsia="Calibri" w:hAnsi="Arial" w:cs="Arial"/>
          <w:sz w:val="24"/>
          <w:lang w:eastAsia="es-ES"/>
        </w:rPr>
      </w:pPr>
    </w:p>
    <w:p w:rsidR="00E54F37" w:rsidRPr="00E54F37" w:rsidRDefault="00E54F37" w:rsidP="00E54F37">
      <w:pPr>
        <w:suppressAutoHyphens/>
        <w:spacing w:after="0" w:line="240" w:lineRule="auto"/>
        <w:jc w:val="both"/>
        <w:rPr>
          <w:rFonts w:ascii="Arial" w:eastAsia="Calibri" w:hAnsi="Arial" w:cs="Arial"/>
          <w:lang w:val="es-ES" w:eastAsia="es-CO"/>
        </w:rPr>
      </w:pPr>
      <w:r w:rsidRPr="00E54F37">
        <w:rPr>
          <w:rFonts w:ascii="Arial" w:eastAsia="Calibri" w:hAnsi="Arial" w:cs="Arial"/>
          <w:lang w:val="es-ES" w:eastAsia="es-CO"/>
        </w:rPr>
        <w:t xml:space="preserve">2.  </w:t>
      </w:r>
      <w:r w:rsidRPr="00E54F37">
        <w:rPr>
          <w:rFonts w:ascii="Arial" w:eastAsia="Calibri" w:hAnsi="Arial" w:cs="Arial"/>
          <w:lang w:val="es-ES" w:eastAsia="es-CO"/>
        </w:rPr>
        <w:tab/>
        <w:t xml:space="preserve">Que las partes han decidido presentar una propuesta conjunta, bajo la modalidad </w:t>
      </w:r>
      <w:r w:rsidRPr="00E54F37">
        <w:rPr>
          <w:rFonts w:ascii="Arial" w:eastAsia="Calibri" w:hAnsi="Arial" w:cs="Arial"/>
          <w:b/>
          <w:bCs/>
          <w:u w:val="single"/>
          <w:lang w:val="es-ES" w:eastAsia="es-CO"/>
        </w:rPr>
        <w:t>CONSORCIO</w:t>
      </w:r>
      <w:r w:rsidRPr="00E54F37">
        <w:rPr>
          <w:rFonts w:ascii="Arial" w:eastAsia="Calibri" w:hAnsi="Arial" w:cs="Arial"/>
          <w:lang w:val="es-ES" w:eastAsia="es-CO"/>
        </w:rPr>
        <w:t xml:space="preserve"> para participar en la </w:t>
      </w:r>
      <w:bookmarkStart w:id="4" w:name="_Hlk524931215"/>
      <w:r w:rsidRPr="00E54F37">
        <w:rPr>
          <w:rFonts w:ascii="Arial" w:eastAsia="Calibri" w:hAnsi="Arial" w:cs="Arial"/>
          <w:lang w:val="es-ES" w:eastAsia="es-CO"/>
        </w:rPr>
        <w:t xml:space="preserve">Licitación </w:t>
      </w:r>
      <w:proofErr w:type="spellStart"/>
      <w:r w:rsidRPr="00E54F37">
        <w:rPr>
          <w:rFonts w:ascii="Arial" w:eastAsia="Calibri" w:hAnsi="Arial" w:cs="Arial"/>
          <w:lang w:val="es-ES" w:eastAsia="es-CO"/>
        </w:rPr>
        <w:t>Publica</w:t>
      </w:r>
      <w:proofErr w:type="spellEnd"/>
      <w:r w:rsidRPr="00E54F37">
        <w:rPr>
          <w:rFonts w:ascii="Arial" w:eastAsia="Calibri" w:hAnsi="Arial" w:cs="Arial"/>
          <w:lang w:val="es-ES" w:eastAsia="es-CO"/>
        </w:rPr>
        <w:t>.</w:t>
      </w:r>
      <w:bookmarkEnd w:id="4"/>
    </w:p>
    <w:p w:rsidR="00E54F37" w:rsidRPr="00E54F37" w:rsidRDefault="00E54F37" w:rsidP="00E54F37">
      <w:pPr>
        <w:suppressAutoHyphens/>
        <w:autoSpaceDE w:val="0"/>
        <w:spacing w:after="0" w:line="240" w:lineRule="auto"/>
        <w:ind w:left="450" w:hanging="450"/>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De acuerdo con lo anterior las partes acuerdan lo siguiente: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1. CONSORCIO</w:t>
      </w:r>
      <w:r w:rsidRPr="00E54F37">
        <w:rPr>
          <w:rFonts w:ascii="Arial" w:eastAsia="Times New Roman" w:hAnsi="Arial" w:cs="Arial"/>
          <w:lang w:eastAsia="es-CO"/>
        </w:rPr>
        <w:t>. - El objeto del presente Acuerdo es constituir un consorcio entre: ___ Y</w:t>
      </w:r>
      <w:r w:rsidRPr="00E54F37">
        <w:rPr>
          <w:rFonts w:ascii="Arial" w:eastAsia="Times New Roman" w:hAnsi="Arial" w:cs="Arial"/>
          <w:b/>
          <w:bCs/>
          <w:lang w:eastAsia="es-CO"/>
        </w:rPr>
        <w:t xml:space="preserve"> ______, </w:t>
      </w:r>
      <w:r w:rsidRPr="00E54F37">
        <w:rPr>
          <w:rFonts w:ascii="Arial" w:eastAsia="Times New Roman" w:hAnsi="Arial" w:cs="Arial"/>
          <w:lang w:eastAsia="es-CO"/>
        </w:rPr>
        <w:t xml:space="preserve">plenamente identificados en el encabezamiento del presente Acuerdo, para participar conjuntamente en la Licitación </w:t>
      </w:r>
      <w:proofErr w:type="spellStart"/>
      <w:r w:rsidRPr="00E54F37">
        <w:rPr>
          <w:rFonts w:ascii="Arial" w:eastAsia="Times New Roman" w:hAnsi="Arial" w:cs="Arial"/>
          <w:lang w:eastAsia="es-CO"/>
        </w:rPr>
        <w:t>Publica</w:t>
      </w:r>
      <w:proofErr w:type="spellEnd"/>
      <w:r w:rsidRPr="00E54F37">
        <w:rPr>
          <w:rFonts w:ascii="Arial" w:eastAsia="Times New Roman" w:hAnsi="Arial" w:cs="Arial"/>
          <w:lang w:eastAsia="es-CO"/>
        </w:rPr>
        <w:t xml:space="preserve"> </w:t>
      </w:r>
      <w:r w:rsidRPr="00E54F37">
        <w:rPr>
          <w:rFonts w:ascii="Arial" w:eastAsia="Times New Roman" w:hAnsi="Arial" w:cs="Arial"/>
          <w:b/>
          <w:bCs/>
          <w:lang w:eastAsia="zh-CN"/>
        </w:rPr>
        <w:t>No. ALPA-LP-022-2019</w:t>
      </w:r>
      <w:r w:rsidRPr="00E54F37">
        <w:rPr>
          <w:rFonts w:ascii="Arial" w:eastAsia="Times New Roman" w:hAnsi="Arial" w:cs="Arial"/>
          <w:lang w:eastAsia="es-CO"/>
        </w:rPr>
        <w:t>, en los plazos y condiciones requeridos en lo dispuesto en este documento.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La integración del consorcio se refiere únicamente al desarrollo de las actividades y ejecución de los actos necesarios para la preparación y presentación de la propuesta para participar en </w:t>
      </w:r>
      <w:proofErr w:type="gramStart"/>
      <w:r w:rsidRPr="00E54F37">
        <w:rPr>
          <w:rFonts w:ascii="Arial" w:eastAsia="Times New Roman" w:hAnsi="Arial" w:cs="Arial"/>
          <w:lang w:eastAsia="es-CO"/>
        </w:rPr>
        <w:t>la  Licitación</w:t>
      </w:r>
      <w:proofErr w:type="gramEnd"/>
      <w:r w:rsidRPr="00E54F37">
        <w:rPr>
          <w:rFonts w:ascii="Arial" w:eastAsia="Times New Roman" w:hAnsi="Arial" w:cs="Arial"/>
          <w:lang w:eastAsia="es-CO"/>
        </w:rPr>
        <w:t xml:space="preserve"> </w:t>
      </w:r>
      <w:proofErr w:type="spellStart"/>
      <w:r w:rsidRPr="00E54F37">
        <w:rPr>
          <w:rFonts w:ascii="Arial" w:eastAsia="Times New Roman" w:hAnsi="Arial" w:cs="Arial"/>
          <w:lang w:eastAsia="es-CO"/>
        </w:rPr>
        <w:t>Publica</w:t>
      </w:r>
      <w:proofErr w:type="spellEnd"/>
      <w:r w:rsidRPr="00E54F37">
        <w:rPr>
          <w:rFonts w:ascii="Arial" w:eastAsia="Times New Roman" w:hAnsi="Arial" w:cs="Arial"/>
          <w:lang w:eastAsia="es-CO"/>
        </w:rPr>
        <w:t xml:space="preserve">, así como al cumplimiento de las obligaciones directamente emanadas de la eventual adjudicación, de acuerdo con los términos y condiciones de la Licitación </w:t>
      </w:r>
      <w:proofErr w:type="spellStart"/>
      <w:r w:rsidRPr="00E54F37">
        <w:rPr>
          <w:rFonts w:ascii="Arial" w:eastAsia="Times New Roman" w:hAnsi="Arial" w:cs="Arial"/>
          <w:lang w:eastAsia="es-CO"/>
        </w:rPr>
        <w:t>Publica</w:t>
      </w:r>
      <w:proofErr w:type="spellEnd"/>
      <w:r w:rsidRPr="00E54F37">
        <w:rPr>
          <w:rFonts w:ascii="Arial" w:eastAsia="Times New Roman" w:hAnsi="Arial" w:cs="Arial"/>
          <w:lang w:eastAsia="es-CO"/>
        </w:rPr>
        <w:t>, y los términos contractuales del contrato a que haya lugar en caso de ser adjudicatarios.</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Las partes acuerdan y manifiestan que el presente consorcio no constituye una persona jurídica distinta de las partes individualmente consideradas, ni sociedad de hecho, o sociedad alguna.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 xml:space="preserve">ARTÍCULO 2. DENOMINACIÓN DEL CONSORCIO. </w:t>
      </w:r>
      <w:r w:rsidRPr="00E54F37">
        <w:rPr>
          <w:rFonts w:ascii="Arial" w:eastAsia="Times New Roman" w:hAnsi="Arial" w:cs="Arial"/>
          <w:lang w:eastAsia="es-CO"/>
        </w:rPr>
        <w:t>El Consorcio que las Partes constituyen mediante el presente Acuerdo se denominará para todos los efectos de la Licitación Pública y de la ejecución del contrato, en caso de resultar adjudicataria: "CONSORCIO _</w:t>
      </w:r>
      <w:r w:rsidRPr="00E54F37">
        <w:rPr>
          <w:rFonts w:ascii="Arial" w:eastAsia="Times New Roman" w:hAnsi="Arial" w:cs="Arial"/>
          <w:b/>
          <w:bCs/>
          <w:lang w:eastAsia="es-CO"/>
        </w:rPr>
        <w:t>_________________</w:t>
      </w:r>
      <w:r w:rsidRPr="00E54F37">
        <w:rPr>
          <w:rFonts w:ascii="Arial" w:eastAsia="Times New Roman" w:hAnsi="Arial" w:cs="Arial"/>
          <w:lang w:eastAsia="es-CO"/>
        </w:rPr>
        <w:t xml:space="preserve">".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 xml:space="preserve">ARTÍCULO 3. SOLIDARIDAD. - </w:t>
      </w:r>
      <w:r w:rsidRPr="00E54F37">
        <w:rPr>
          <w:rFonts w:ascii="Arial" w:eastAsia="Times New Roman" w:hAnsi="Arial" w:cs="Arial"/>
          <w:lang w:eastAsia="es-CO"/>
        </w:rPr>
        <w:t xml:space="preserve">Para efectos de lo ordenado en el artículo 7 de la ley 80 de 1.993, las Partes reconocen </w:t>
      </w:r>
      <w:r w:rsidRPr="00E54F37">
        <w:rPr>
          <w:rFonts w:ascii="Arial" w:eastAsia="Times New Roman" w:hAnsi="Arial" w:cs="Arial"/>
          <w:b/>
          <w:bCs/>
          <w:lang w:eastAsia="es-CO"/>
        </w:rPr>
        <w:t>la solidaridad</w:t>
      </w:r>
      <w:r w:rsidRPr="00E54F37">
        <w:rPr>
          <w:rFonts w:ascii="Arial" w:eastAsia="Times New Roman" w:hAnsi="Arial" w:cs="Arial"/>
          <w:lang w:eastAsia="es-CO"/>
        </w:rPr>
        <w:t xml:space="preserve"> que resulte de todas y cada una de las obligaciones derivadas de la Propuesta y del contrato que se llegare a celebrar con </w:t>
      </w:r>
      <w:r w:rsidRPr="00E54F37">
        <w:rPr>
          <w:rFonts w:ascii="Arial" w:eastAsia="Times New Roman" w:hAnsi="Arial" w:cs="Arial"/>
          <w:b/>
          <w:lang w:eastAsia="zh-CN"/>
        </w:rPr>
        <w:t>El Fondo</w:t>
      </w:r>
      <w:r w:rsidRPr="00E54F37">
        <w:rPr>
          <w:rFonts w:ascii="Arial" w:eastAsia="Times New Roman" w:hAnsi="Arial" w:cs="Arial"/>
          <w:lang w:eastAsia="es-CO"/>
        </w:rPr>
        <w:t>.</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4. REPRESENTACIÓN</w:t>
      </w:r>
      <w:r w:rsidRPr="00E54F37">
        <w:rPr>
          <w:rFonts w:ascii="Arial" w:eastAsia="Times New Roman" w:hAnsi="Arial" w:cs="Arial"/>
          <w:lang w:eastAsia="es-CO"/>
        </w:rPr>
        <w:t xml:space="preserve">. -  Las Partes han designado a _______, domiciliado en Bogotá, D.C., ciudadano colombiano, identificado con la cédula de ciudadanía No. ___________, expedida en __________, para que actúe como representante y vocero del Consorcio.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lastRenderedPageBreak/>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especial tendrá las facultades suficientes para: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Presentar la Propuesta.</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 xml:space="preserve">Suscribir la carta de presentación de la Propuesta. </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 xml:space="preserve">Atender todos los posibles requerimientos que formule </w:t>
      </w:r>
      <w:r w:rsidRPr="00E54F37">
        <w:rPr>
          <w:rFonts w:ascii="Arial" w:eastAsia="Times New Roman" w:hAnsi="Arial" w:cs="Arial"/>
          <w:b/>
          <w:lang w:eastAsia="zh-CN"/>
        </w:rPr>
        <w:t>El Fondo</w:t>
      </w:r>
      <w:r w:rsidRPr="00E54F37">
        <w:rPr>
          <w:rFonts w:ascii="Arial" w:eastAsia="Times New Roman" w:hAnsi="Arial" w:cs="Arial"/>
          <w:lang w:eastAsia="es-CO"/>
        </w:rPr>
        <w:t xml:space="preserve"> relacionados con la Propuesta.</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 xml:space="preserve">Suscribir cualquier otro documento y ejecutar cualquier otro acto que se requiera para la elaboración y presentación de la Propuesta, dentro de los términos y condiciones de la Licitación </w:t>
      </w:r>
      <w:proofErr w:type="spellStart"/>
      <w:r w:rsidRPr="00E54F37">
        <w:rPr>
          <w:rFonts w:ascii="Arial" w:eastAsia="Times New Roman" w:hAnsi="Arial" w:cs="Arial"/>
          <w:lang w:eastAsia="es-CO"/>
        </w:rPr>
        <w:t>Publica</w:t>
      </w:r>
      <w:proofErr w:type="spellEnd"/>
      <w:r w:rsidRPr="00E54F37">
        <w:rPr>
          <w:rFonts w:ascii="Arial" w:eastAsia="Times New Roman" w:hAnsi="Arial" w:cs="Arial"/>
          <w:lang w:eastAsia="es-CO"/>
        </w:rPr>
        <w:t>.</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Notificarse del acto administrativo de declaratoria de desierta del proceso, si hubiese lugar a ello.</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Suscribir el contrato.</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 xml:space="preserve">Ejecutar todos los actos y suscribir todos los documentos necesarios para la ejecución del Contrato, dentro de los términos y condiciones de la Selección Licitación </w:t>
      </w:r>
      <w:proofErr w:type="spellStart"/>
      <w:r w:rsidRPr="00E54F37">
        <w:rPr>
          <w:rFonts w:ascii="Arial" w:eastAsia="Times New Roman" w:hAnsi="Arial" w:cs="Arial"/>
          <w:lang w:eastAsia="es-CO"/>
        </w:rPr>
        <w:t>Publica</w:t>
      </w:r>
      <w:proofErr w:type="spellEnd"/>
      <w:r w:rsidRPr="00E54F37">
        <w:rPr>
          <w:rFonts w:ascii="Arial" w:eastAsia="Times New Roman" w:hAnsi="Arial" w:cs="Arial"/>
          <w:lang w:eastAsia="es-CO"/>
        </w:rPr>
        <w:t>.</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Notificarse de los actos administrativos que lleguen a derivarse del contrato, lo cual hará a nombre del consorcio.</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Presentar los reclamos a nombre del consorcio.</w:t>
      </w:r>
    </w:p>
    <w:p w:rsidR="00E54F37" w:rsidRPr="00E54F37" w:rsidRDefault="00E54F37" w:rsidP="00E54F37">
      <w:pPr>
        <w:numPr>
          <w:ilvl w:val="0"/>
          <w:numId w:val="1"/>
        </w:numPr>
        <w:tabs>
          <w:tab w:val="left" w:pos="0"/>
        </w:tabs>
        <w:suppressAutoHyphens/>
        <w:autoSpaceDE w:val="0"/>
        <w:spacing w:after="0" w:line="276" w:lineRule="auto"/>
        <w:ind w:left="426"/>
        <w:jc w:val="both"/>
        <w:rPr>
          <w:rFonts w:ascii="Arial" w:eastAsia="Times New Roman" w:hAnsi="Arial" w:cs="Arial"/>
          <w:lang w:eastAsia="es-CO"/>
        </w:rPr>
      </w:pPr>
      <w:r w:rsidRPr="00E54F37">
        <w:rPr>
          <w:rFonts w:ascii="Arial" w:eastAsia="Times New Roman" w:hAnsi="Arial" w:cs="Arial"/>
          <w:lang w:eastAsia="es-CO"/>
        </w:rPr>
        <w:t>Liquidar el contrato.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En el evento de presentarse inhabilidades sobrevivientes para el consorcio, los miembros del consorcio o los representantes legales de éstos el representante del consorcio tendrá la obligación de informarlo por escrito al Fondo de Desarrollo Local, dentro de los cinco días hábiles siguientes a la ocurrencia de los hechos que dieron lugar a ella.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Por el sólo hecho de la firma del presente Acuerdo, el representante legal acepta esta designación y entiende las obligaciones que se deriva del mismo.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5. EXCLUSIVIDAD. -</w:t>
      </w:r>
      <w:r w:rsidRPr="00E54F37">
        <w:rPr>
          <w:rFonts w:ascii="Arial" w:eastAsia="Times New Roman" w:hAnsi="Arial" w:cs="Arial"/>
          <w:lang w:eastAsia="es-CO"/>
        </w:rPr>
        <w:t xml:space="preserve"> Durante la vigencia del presente Acuerdo las Partes se obligan a no participar directa o indirectamente en cualquier acto, negocio o contrato, relacionado con la presentación de otra Propuesta para la Licitación </w:t>
      </w:r>
      <w:proofErr w:type="spellStart"/>
      <w:r w:rsidRPr="00E54F37">
        <w:rPr>
          <w:rFonts w:ascii="Arial" w:eastAsia="Times New Roman" w:hAnsi="Arial" w:cs="Arial"/>
          <w:lang w:eastAsia="es-CO"/>
        </w:rPr>
        <w:t>Publica</w:t>
      </w:r>
      <w:proofErr w:type="spellEnd"/>
      <w:r w:rsidRPr="00E54F37">
        <w:rPr>
          <w:rFonts w:ascii="Arial" w:eastAsia="Times New Roman" w:hAnsi="Arial" w:cs="Arial"/>
          <w:lang w:eastAsia="es-CO"/>
        </w:rPr>
        <w:t xml:space="preserve"> </w:t>
      </w:r>
      <w:r w:rsidRPr="00E54F37">
        <w:rPr>
          <w:rFonts w:ascii="Arial" w:eastAsia="Times New Roman" w:hAnsi="Arial" w:cs="Arial"/>
          <w:b/>
          <w:bCs/>
          <w:lang w:eastAsia="zh-CN"/>
        </w:rPr>
        <w:t>No. ALPA-LP- 022- 2019,</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 xml:space="preserve">ARTÍCULO 6. REGLAS BÁSICAS. </w:t>
      </w:r>
      <w:r w:rsidRPr="00E54F37">
        <w:rPr>
          <w:rFonts w:ascii="Arial" w:eastAsia="Times New Roman" w:hAnsi="Arial" w:cs="Arial"/>
          <w:lang w:eastAsia="es-CO"/>
        </w:rPr>
        <w:t xml:space="preserve">– </w:t>
      </w:r>
      <w:r w:rsidRPr="00E54F37">
        <w:rPr>
          <w:rFonts w:ascii="Arial" w:eastAsia="Times New Roman" w:hAnsi="Arial" w:cs="Arial"/>
          <w:highlight w:val="magenta"/>
          <w:lang w:eastAsia="es-CO"/>
        </w:rPr>
        <w:t>(EL proponente DEBERÁ INDICAR LAS REGLAS BÁSICAS POR LAS CUALES SE REGIRÁN LAS RELACIONES INTERNAS DE LOS MIEMBROS DEL CONSORCIO.)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7. VIGENCIA. -</w:t>
      </w:r>
      <w:r w:rsidRPr="00E54F37">
        <w:rPr>
          <w:rFonts w:ascii="Arial" w:eastAsia="Times New Roman" w:hAnsi="Arial" w:cs="Arial"/>
          <w:lang w:eastAsia="es-CO"/>
        </w:rPr>
        <w:t xml:space="preserve"> El presente Acuerdo tendrá vigencia hasta la expiración del contrato que se llegaré a celebrar con </w:t>
      </w:r>
      <w:r w:rsidRPr="00E54F37">
        <w:rPr>
          <w:rFonts w:ascii="Arial" w:eastAsia="Times New Roman" w:hAnsi="Arial" w:cs="Arial"/>
          <w:b/>
          <w:lang w:eastAsia="zh-CN"/>
        </w:rPr>
        <w:t>LA SECRETARÍA</w:t>
      </w:r>
      <w:r w:rsidRPr="00E54F37">
        <w:rPr>
          <w:rFonts w:ascii="Arial" w:eastAsia="Times New Roman" w:hAnsi="Arial" w:cs="Arial"/>
          <w:lang w:eastAsia="es-CO"/>
        </w:rPr>
        <w:t xml:space="preserve"> y un año más. </w:t>
      </w:r>
      <w:proofErr w:type="gramStart"/>
      <w:r w:rsidRPr="00E54F37">
        <w:rPr>
          <w:rFonts w:ascii="Arial" w:eastAsia="Times New Roman" w:hAnsi="Arial" w:cs="Arial"/>
          <w:lang w:eastAsia="es-CO"/>
        </w:rPr>
        <w:t>En caso que</w:t>
      </w:r>
      <w:proofErr w:type="gramEnd"/>
      <w:r w:rsidRPr="00E54F37">
        <w:rPr>
          <w:rFonts w:ascii="Arial" w:eastAsia="Times New Roman" w:hAnsi="Arial" w:cs="Arial"/>
          <w:lang w:eastAsia="es-CO"/>
        </w:rPr>
        <w:t xml:space="preserve"> la Propuesta presentada por el Consorcio no resulte favorecida, la vigencia del presente Acuerdo se extinguirá de manera automática.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 xml:space="preserve">ARTÍCULO 8. LEY Y JURISDICCIÓN APLICABLE- </w:t>
      </w:r>
      <w:r w:rsidRPr="00E54F37">
        <w:rPr>
          <w:rFonts w:ascii="Arial" w:eastAsia="Times New Roman" w:hAnsi="Arial" w:cs="Arial"/>
          <w:lang w:eastAsia="es-CO"/>
        </w:rPr>
        <w:t>EL presente Acuerdo se rige por las leyes de la República de Colombia.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9. CESIÓN. -</w:t>
      </w:r>
      <w:r w:rsidRPr="00E54F37">
        <w:rPr>
          <w:rFonts w:ascii="Arial" w:eastAsia="Times New Roman" w:hAnsi="Arial" w:cs="Arial"/>
          <w:lang w:eastAsia="es-CO"/>
        </w:rPr>
        <w:t xml:space="preserve"> No podrá haber cesión de participación entre los miembros del Consorcio.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Para constancia se firma en Bogotá, D.C. a los </w:t>
      </w:r>
      <w:r w:rsidRPr="00E54F37">
        <w:rPr>
          <w:rFonts w:ascii="Arial" w:eastAsia="Times New Roman" w:hAnsi="Arial" w:cs="Arial"/>
          <w:highlight w:val="magenta"/>
          <w:lang w:eastAsia="es-CO"/>
        </w:rPr>
        <w:t>__</w:t>
      </w:r>
      <w:proofErr w:type="gramStart"/>
      <w:r w:rsidRPr="00E54F37">
        <w:rPr>
          <w:rFonts w:ascii="Arial" w:eastAsia="Times New Roman" w:hAnsi="Arial" w:cs="Arial"/>
          <w:highlight w:val="magenta"/>
          <w:lang w:eastAsia="es-CO"/>
        </w:rPr>
        <w:t>_  días</w:t>
      </w:r>
      <w:proofErr w:type="gramEnd"/>
      <w:r w:rsidRPr="00E54F37">
        <w:rPr>
          <w:rFonts w:ascii="Arial" w:eastAsia="Times New Roman" w:hAnsi="Arial" w:cs="Arial"/>
          <w:highlight w:val="magenta"/>
          <w:lang w:eastAsia="es-CO"/>
        </w:rPr>
        <w:t xml:space="preserve"> del mes de ___ </w:t>
      </w:r>
      <w:proofErr w:type="spellStart"/>
      <w:r w:rsidRPr="00E54F37">
        <w:rPr>
          <w:rFonts w:ascii="Arial" w:eastAsia="Times New Roman" w:hAnsi="Arial" w:cs="Arial"/>
          <w:highlight w:val="magenta"/>
          <w:lang w:eastAsia="es-CO"/>
        </w:rPr>
        <w:t>de</w:t>
      </w:r>
      <w:proofErr w:type="spellEnd"/>
      <w:r w:rsidRPr="00E54F37">
        <w:rPr>
          <w:rFonts w:ascii="Arial" w:eastAsia="Times New Roman" w:hAnsi="Arial" w:cs="Arial"/>
          <w:highlight w:val="magenta"/>
          <w:lang w:eastAsia="es-CO"/>
        </w:rPr>
        <w:t xml:space="preserve"> 2019.</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u w:val="single"/>
          <w:lang w:eastAsia="es-CO"/>
        </w:rPr>
      </w:pPr>
      <w:r w:rsidRPr="00E54F37">
        <w:rPr>
          <w:rFonts w:ascii="Arial" w:eastAsia="Times New Roman" w:hAnsi="Arial" w:cs="Arial"/>
          <w:lang w:eastAsia="es-CO"/>
        </w:rPr>
        <w:t xml:space="preserve">POR </w:t>
      </w:r>
      <w:r w:rsidRPr="00E54F37">
        <w:rPr>
          <w:rFonts w:ascii="Arial" w:eastAsia="Times New Roman" w:hAnsi="Arial" w:cs="Arial"/>
          <w:b/>
          <w:bCs/>
          <w:lang w:eastAsia="es-CO"/>
        </w:rPr>
        <w:tab/>
      </w:r>
      <w:r w:rsidRPr="00E54F37">
        <w:rPr>
          <w:rFonts w:ascii="Arial" w:eastAsia="Times New Roman" w:hAnsi="Arial" w:cs="Arial"/>
          <w:b/>
          <w:bCs/>
          <w:lang w:eastAsia="es-CO"/>
        </w:rPr>
        <w:tab/>
      </w:r>
      <w:proofErr w:type="spellStart"/>
      <w:r w:rsidRPr="00E54F37">
        <w:rPr>
          <w:rFonts w:ascii="Arial" w:eastAsia="Times New Roman" w:hAnsi="Arial" w:cs="Arial"/>
          <w:lang w:eastAsia="es-CO"/>
        </w:rPr>
        <w:t>POR</w:t>
      </w:r>
      <w:proofErr w:type="spellEnd"/>
      <w:r w:rsidRPr="00E54F37">
        <w:rPr>
          <w:rFonts w:ascii="Arial" w:eastAsia="Times New Roman" w:hAnsi="Arial" w:cs="Arial"/>
          <w:lang w:eastAsia="es-CO"/>
        </w:rPr>
        <w:t xml:space="preserve"> </w:t>
      </w:r>
      <w:r w:rsidRPr="00E54F37">
        <w:rPr>
          <w:rFonts w:ascii="Arial" w:eastAsia="Times New Roman" w:hAnsi="Arial" w:cs="Arial"/>
          <w:lang w:eastAsia="es-CO"/>
        </w:rPr>
        <w:tab/>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u w:val="single"/>
          <w:lang w:eastAsia="es-CO"/>
        </w:rPr>
        <w:t>XX</w:t>
      </w:r>
      <w:r w:rsidRPr="00E54F37">
        <w:rPr>
          <w:rFonts w:ascii="Arial" w:eastAsia="Times New Roman" w:hAnsi="Arial" w:cs="Arial"/>
          <w:u w:val="single"/>
          <w:lang w:eastAsia="es-CO"/>
        </w:rPr>
        <w:tab/>
      </w:r>
      <w:r w:rsidRPr="00E54F37">
        <w:rPr>
          <w:rFonts w:ascii="Arial" w:eastAsia="Times New Roman" w:hAnsi="Arial" w:cs="Arial"/>
          <w:lang w:eastAsia="es-CO"/>
        </w:rPr>
        <w:tab/>
      </w:r>
      <w:r w:rsidRPr="00E54F37">
        <w:rPr>
          <w:rFonts w:ascii="Arial" w:eastAsia="Times New Roman" w:hAnsi="Arial" w:cs="Arial"/>
          <w:u w:val="single"/>
          <w:lang w:eastAsia="es-CO"/>
        </w:rPr>
        <w:t xml:space="preserve">Y </w:t>
      </w:r>
      <w:proofErr w:type="spellStart"/>
      <w:r w:rsidRPr="00E54F37">
        <w:rPr>
          <w:rFonts w:ascii="Arial" w:eastAsia="Times New Roman" w:hAnsi="Arial" w:cs="Arial"/>
          <w:u w:val="single"/>
          <w:lang w:eastAsia="es-CO"/>
        </w:rPr>
        <w:t>Y</w:t>
      </w:r>
      <w:proofErr w:type="spellEnd"/>
      <w:r w:rsidRPr="00E54F37">
        <w:rPr>
          <w:rFonts w:ascii="Arial" w:eastAsia="Times New Roman" w:hAnsi="Arial" w:cs="Arial"/>
          <w:u w:val="single"/>
          <w:lang w:eastAsia="es-CO"/>
        </w:rPr>
        <w:t xml:space="preserve">_______________                                                               </w:t>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Representante Legal </w:t>
      </w:r>
      <w:r w:rsidRPr="00E54F37">
        <w:rPr>
          <w:rFonts w:ascii="Arial" w:eastAsia="Times New Roman" w:hAnsi="Arial" w:cs="Arial"/>
          <w:lang w:eastAsia="es-CO"/>
        </w:rPr>
        <w:tab/>
        <w:t>Representante Legal</w:t>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Nombre:</w:t>
      </w:r>
      <w:r w:rsidRPr="00E54F37">
        <w:rPr>
          <w:rFonts w:ascii="Arial" w:eastAsia="Times New Roman" w:hAnsi="Arial" w:cs="Arial"/>
          <w:lang w:eastAsia="es-CO"/>
        </w:rPr>
        <w:tab/>
      </w:r>
      <w:r w:rsidRPr="00E54F37">
        <w:rPr>
          <w:rFonts w:ascii="Arial" w:eastAsia="Times New Roman" w:hAnsi="Arial" w:cs="Arial"/>
          <w:lang w:eastAsia="es-CO"/>
        </w:rPr>
        <w:tab/>
        <w:t>Nombre:</w:t>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C.C </w:t>
      </w:r>
      <w:r w:rsidRPr="00E54F37">
        <w:rPr>
          <w:rFonts w:ascii="Arial" w:eastAsia="Times New Roman" w:hAnsi="Arial" w:cs="Arial"/>
          <w:lang w:eastAsia="es-CO"/>
        </w:rPr>
        <w:tab/>
      </w:r>
      <w:r w:rsidRPr="00E54F37">
        <w:rPr>
          <w:rFonts w:ascii="Arial" w:eastAsia="Times New Roman" w:hAnsi="Arial" w:cs="Arial"/>
          <w:lang w:eastAsia="es-CO"/>
        </w:rPr>
        <w:tab/>
      </w:r>
      <w:proofErr w:type="spellStart"/>
      <w:r w:rsidRPr="00E54F37">
        <w:rPr>
          <w:rFonts w:ascii="Arial" w:eastAsia="Times New Roman" w:hAnsi="Arial" w:cs="Arial"/>
          <w:lang w:eastAsia="es-CO"/>
        </w:rPr>
        <w:t>C.C</w:t>
      </w:r>
      <w:proofErr w:type="spellEnd"/>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Firma:</w:t>
      </w:r>
      <w:r w:rsidRPr="00E54F37">
        <w:rPr>
          <w:rFonts w:ascii="Arial" w:eastAsia="Times New Roman" w:hAnsi="Arial" w:cs="Arial"/>
          <w:lang w:eastAsia="es-CO"/>
        </w:rPr>
        <w:tab/>
        <w:t>_____________________</w:t>
      </w:r>
      <w:r w:rsidRPr="00E54F37">
        <w:rPr>
          <w:rFonts w:ascii="Arial" w:eastAsia="Times New Roman" w:hAnsi="Arial" w:cs="Arial"/>
          <w:lang w:eastAsia="es-CO"/>
        </w:rPr>
        <w:tab/>
        <w:t>Firma:</w:t>
      </w:r>
      <w:r w:rsidRPr="00E54F37">
        <w:rPr>
          <w:rFonts w:ascii="Arial" w:eastAsia="Times New Roman" w:hAnsi="Arial" w:cs="Arial"/>
          <w:lang w:eastAsia="es-CO"/>
        </w:rPr>
        <w:tab/>
        <w:t>_________________________</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Acepto el nombramiento como Representante Legal del Consorcio.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Nombre: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C.C</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zh-CN"/>
        </w:rPr>
      </w:pPr>
      <w:r w:rsidRPr="00E54F37">
        <w:rPr>
          <w:rFonts w:ascii="Arial" w:eastAsia="Times New Roman" w:hAnsi="Arial" w:cs="Arial"/>
          <w:lang w:eastAsia="es-CO"/>
        </w:rPr>
        <w:t>Firma: __________________________</w:t>
      </w:r>
    </w:p>
    <w:p w:rsidR="00E54F37" w:rsidRPr="00E54F37" w:rsidRDefault="00E54F37" w:rsidP="00E54F37">
      <w:pPr>
        <w:suppressAutoHyphens/>
        <w:spacing w:after="0" w:line="240" w:lineRule="auto"/>
        <w:jc w:val="both"/>
        <w:rPr>
          <w:rFonts w:ascii="Arial" w:eastAsia="Times New Roman" w:hAnsi="Arial" w:cs="Arial"/>
          <w:lang w:eastAsia="zh-CN"/>
        </w:rPr>
      </w:pPr>
    </w:p>
    <w:p w:rsidR="00E54F37" w:rsidRPr="00E54F37" w:rsidRDefault="00E54F37" w:rsidP="00E54F37">
      <w:pPr>
        <w:suppressAutoHyphens/>
        <w:spacing w:after="0" w:line="240" w:lineRule="auto"/>
        <w:jc w:val="both"/>
        <w:rPr>
          <w:rFonts w:ascii="Arial" w:eastAsia="Times New Roman" w:hAnsi="Arial" w:cs="Arial"/>
          <w:lang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lang w:eastAsia="es-CO"/>
        </w:rPr>
      </w:pPr>
      <w:r w:rsidRPr="00E54F37">
        <w:rPr>
          <w:rFonts w:ascii="Arial" w:eastAsia="Arial" w:hAnsi="Arial" w:cs="Arial"/>
          <w:b/>
          <w:lang w:eastAsia="zh-CN"/>
        </w:rPr>
        <w:t>FORMATO</w:t>
      </w:r>
      <w:r w:rsidRPr="00E54F37">
        <w:rPr>
          <w:rFonts w:ascii="Arial" w:eastAsia="Times New Roman" w:hAnsi="Arial" w:cs="Arial"/>
          <w:b/>
          <w:bCs/>
          <w:lang w:eastAsia="es-CO"/>
        </w:rPr>
        <w:t xml:space="preserve"> </w:t>
      </w:r>
    </w:p>
    <w:p w:rsidR="00E54F37" w:rsidRPr="00E54F37" w:rsidRDefault="00E54F37" w:rsidP="00E54F37">
      <w:pPr>
        <w:suppressAutoHyphens/>
        <w:autoSpaceDE w:val="0"/>
        <w:spacing w:after="0" w:line="240" w:lineRule="auto"/>
        <w:jc w:val="center"/>
        <w:rPr>
          <w:rFonts w:ascii="Arial" w:eastAsia="Times New Roman" w:hAnsi="Arial" w:cs="Arial"/>
          <w:b/>
          <w:bCs/>
          <w:lang w:eastAsia="es-CO"/>
        </w:rPr>
      </w:pPr>
      <w:r w:rsidRPr="00E54F37">
        <w:rPr>
          <w:rFonts w:ascii="Arial" w:eastAsia="Times New Roman" w:hAnsi="Arial" w:cs="Arial"/>
          <w:b/>
          <w:bCs/>
          <w:lang w:eastAsia="es-CO"/>
        </w:rPr>
        <w:t>COMPROMISO UNIÓN TEMPORAL</w:t>
      </w:r>
    </w:p>
    <w:p w:rsidR="00E54F37" w:rsidRPr="00E54F37" w:rsidRDefault="00E54F37" w:rsidP="00E54F37">
      <w:pPr>
        <w:suppressAutoHyphens/>
        <w:autoSpaceDE w:val="0"/>
        <w:spacing w:after="0" w:line="240" w:lineRule="auto"/>
        <w:jc w:val="center"/>
        <w:rPr>
          <w:rFonts w:ascii="Arial" w:eastAsia="Times New Roman" w:hAnsi="Arial" w:cs="Arial"/>
          <w:b/>
          <w:bCs/>
          <w:lang w:eastAsia="es-CO"/>
        </w:rPr>
      </w:pP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lang w:eastAsia="es-CO"/>
        </w:rPr>
        <w:t>Entre: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lastRenderedPageBreak/>
        <w:t>i) _________________________________________</w:t>
      </w:r>
      <w:r w:rsidRPr="00E54F37">
        <w:rPr>
          <w:rFonts w:ascii="Arial" w:eastAsia="Times New Roman" w:hAnsi="Arial" w:cs="Arial"/>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lang w:eastAsia="es-CO"/>
        </w:rPr>
        <w:t>Y</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roofErr w:type="spellStart"/>
      <w:r w:rsidRPr="00E54F37">
        <w:rPr>
          <w:rFonts w:ascii="Arial" w:eastAsia="Times New Roman" w:hAnsi="Arial" w:cs="Arial"/>
          <w:b/>
          <w:bCs/>
          <w:lang w:eastAsia="es-CO"/>
        </w:rPr>
        <w:t>ii</w:t>
      </w:r>
      <w:proofErr w:type="spellEnd"/>
      <w:r w:rsidRPr="00E54F37">
        <w:rPr>
          <w:rFonts w:ascii="Arial" w:eastAsia="Times New Roman" w:hAnsi="Arial" w:cs="Arial"/>
          <w:b/>
          <w:bCs/>
          <w:lang w:eastAsia="es-CO"/>
        </w:rPr>
        <w:t>) _________________________________________</w:t>
      </w:r>
      <w:r w:rsidRPr="00E54F37">
        <w:rPr>
          <w:rFonts w:ascii="Arial" w:eastAsia="Times New Roman" w:hAnsi="Arial" w:cs="Arial"/>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Celebran el siguiente acuerdo de unión temporal (en adelante el “Acuerdo”), teniendo en cuenta los siguientes,</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Times New Roman" w:hAnsi="Arial" w:cs="Arial"/>
          <w:b/>
          <w:bCs/>
          <w:lang w:eastAsia="es-CO"/>
        </w:rPr>
        <w:t xml:space="preserve">CONSIDERANDOS, </w:t>
      </w: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zh-CN"/>
        </w:rPr>
      </w:pPr>
      <w:r w:rsidRPr="00E54F37">
        <w:rPr>
          <w:rFonts w:ascii="Arial" w:eastAsia="Times New Roman" w:hAnsi="Arial" w:cs="Arial"/>
          <w:sz w:val="20"/>
          <w:szCs w:val="20"/>
          <w:lang w:eastAsia="es-CO"/>
        </w:rPr>
        <w:t xml:space="preserve">1. Que </w:t>
      </w:r>
      <w:proofErr w:type="gramStart"/>
      <w:r w:rsidRPr="00E54F37">
        <w:rPr>
          <w:rFonts w:ascii="Arial" w:eastAsia="Times New Roman" w:hAnsi="Arial" w:cs="Arial"/>
          <w:sz w:val="20"/>
          <w:szCs w:val="20"/>
          <w:lang w:eastAsia="es-CO"/>
        </w:rPr>
        <w:t>la El</w:t>
      </w:r>
      <w:proofErr w:type="gramEnd"/>
      <w:r w:rsidRPr="00E54F37">
        <w:rPr>
          <w:rFonts w:ascii="Arial" w:eastAsia="Times New Roman" w:hAnsi="Arial" w:cs="Arial"/>
          <w:sz w:val="20"/>
          <w:szCs w:val="20"/>
          <w:lang w:eastAsia="es-CO"/>
        </w:rPr>
        <w:t xml:space="preserve"> Fondo de Desarrollo local de Puente Aranda (en adelante El Fondo) abrió el proceso de Selección Abreviada de Menor Cuantía </w:t>
      </w:r>
      <w:r w:rsidRPr="00E54F37">
        <w:rPr>
          <w:rFonts w:ascii="Arial" w:eastAsia="Times New Roman" w:hAnsi="Arial" w:cs="Arial"/>
          <w:b/>
          <w:bCs/>
          <w:sz w:val="20"/>
          <w:szCs w:val="20"/>
          <w:lang w:eastAsia="zh-CN"/>
        </w:rPr>
        <w:t xml:space="preserve">No. ALPA-LP-022-2019, </w:t>
      </w:r>
      <w:r w:rsidRPr="00E54F37">
        <w:rPr>
          <w:rFonts w:ascii="Arial" w:eastAsia="Times New Roman" w:hAnsi="Arial" w:cs="Arial"/>
          <w:sz w:val="20"/>
          <w:szCs w:val="20"/>
          <w:lang w:eastAsia="es-CO"/>
        </w:rPr>
        <w:t xml:space="preserve">para </w:t>
      </w:r>
      <w:r w:rsidRPr="00E54F37">
        <w:rPr>
          <w:rFonts w:ascii="Arial" w:eastAsia="Times New Roman" w:hAnsi="Arial" w:cs="Arial"/>
          <w:lang w:eastAsia="zh-CN"/>
        </w:rPr>
        <w:t>PRESTACIÓN DE LOS SERVICIOS  PARA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r w:rsidRPr="00E54F37">
        <w:rPr>
          <w:rFonts w:ascii="Arial" w:eastAsia="Times New Roman" w:hAnsi="Arial" w:cs="Arial"/>
          <w:sz w:val="20"/>
          <w:szCs w:val="20"/>
          <w:lang w:eastAsia="es-ES"/>
        </w:rPr>
        <w:t xml:space="preserve"> </w:t>
      </w:r>
      <w:r w:rsidRPr="00E54F37">
        <w:rPr>
          <w:rFonts w:ascii="Arial" w:eastAsia="Times New Roman" w:hAnsi="Arial" w:cs="Arial"/>
          <w:sz w:val="20"/>
          <w:szCs w:val="20"/>
          <w:lang w:eastAsia="es-CO"/>
        </w:rPr>
        <w:t>Que los requisitos del proceso, permite la participación de consorcios o uniones temporales para la presentación de propuestas;</w:t>
      </w:r>
    </w:p>
    <w:p w:rsidR="00E54F37" w:rsidRPr="00E54F37" w:rsidRDefault="00E54F37" w:rsidP="00E54F37">
      <w:pPr>
        <w:tabs>
          <w:tab w:val="left" w:pos="426"/>
        </w:tabs>
        <w:suppressAutoHyphens/>
        <w:autoSpaceDE w:val="0"/>
        <w:spacing w:after="0" w:line="240" w:lineRule="auto"/>
        <w:ind w:left="426" w:right="46"/>
        <w:jc w:val="both"/>
        <w:rPr>
          <w:rFonts w:ascii="Arial" w:eastAsia="Times New Roman" w:hAnsi="Arial" w:cs="Arial"/>
          <w:lang w:eastAsia="es-CO"/>
        </w:rPr>
      </w:pPr>
      <w:r w:rsidRPr="00E54F37">
        <w:rPr>
          <w:rFonts w:ascii="Arial" w:eastAsia="Arial" w:hAnsi="Arial" w:cs="Arial"/>
          <w:lang w:eastAsia="es-CO"/>
        </w:rPr>
        <w:t xml:space="preserve">  </w:t>
      </w:r>
    </w:p>
    <w:p w:rsidR="00E54F37" w:rsidRPr="00E54F37" w:rsidRDefault="00E54F37" w:rsidP="00E54F37">
      <w:pPr>
        <w:tabs>
          <w:tab w:val="left" w:pos="426"/>
        </w:tabs>
        <w:autoSpaceDE w:val="0"/>
        <w:spacing w:after="0" w:line="276" w:lineRule="auto"/>
        <w:ind w:right="46"/>
        <w:jc w:val="both"/>
        <w:rPr>
          <w:rFonts w:ascii="Arial" w:eastAsia="Times New Roman" w:hAnsi="Arial" w:cs="Arial"/>
          <w:lang w:eastAsia="es-CO"/>
        </w:rPr>
      </w:pPr>
      <w:r w:rsidRPr="00E54F37">
        <w:rPr>
          <w:rFonts w:ascii="Arial" w:eastAsia="Times New Roman" w:hAnsi="Arial" w:cs="Arial"/>
          <w:lang w:eastAsia="es-CO"/>
        </w:rPr>
        <w:t>2. Que las Partes han decidido presentar una propuesta bajo la modalidad de Unión Temporal para participar en la Selección Abreviada de Menor Cuantía. De acuerdo con lo anterior las Partes acuerdan lo siguiente: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1. UNIÓN TEMPORAL</w:t>
      </w:r>
      <w:r w:rsidRPr="00E54F37">
        <w:rPr>
          <w:rFonts w:ascii="Arial" w:eastAsia="Times New Roman" w:hAnsi="Arial" w:cs="Arial"/>
          <w:lang w:eastAsia="es-CO"/>
        </w:rPr>
        <w:t>. - El objeto del presente Acuerdo es constituir una Unión Temporal entre: ___ y</w:t>
      </w:r>
      <w:r w:rsidRPr="00E54F37">
        <w:rPr>
          <w:rFonts w:ascii="Arial" w:eastAsia="Times New Roman" w:hAnsi="Arial" w:cs="Arial"/>
          <w:b/>
          <w:bCs/>
          <w:lang w:eastAsia="es-CO"/>
        </w:rPr>
        <w:t xml:space="preserve"> _____, </w:t>
      </w:r>
      <w:r w:rsidRPr="00E54F37">
        <w:rPr>
          <w:rFonts w:ascii="Arial" w:eastAsia="Times New Roman" w:hAnsi="Arial" w:cs="Arial"/>
          <w:lang w:eastAsia="es-CO"/>
        </w:rPr>
        <w:t xml:space="preserve">que se encuentran plenamente identificados en el encabezamiento del presente Acuerdo, para participar conjuntamente en la </w:t>
      </w:r>
      <w:r w:rsidRPr="00E54F37">
        <w:rPr>
          <w:rFonts w:ascii="Arial" w:eastAsia="Times New Roman" w:hAnsi="Arial" w:cs="Arial"/>
          <w:lang w:eastAsia="zh-CN"/>
        </w:rPr>
        <w:t>Selección Abreviada de Menor Cuantía</w:t>
      </w:r>
      <w:r w:rsidRPr="00E54F37">
        <w:rPr>
          <w:rFonts w:ascii="Arial" w:eastAsia="Times New Roman" w:hAnsi="Arial" w:cs="Arial"/>
          <w:lang w:eastAsia="es-CO"/>
        </w:rPr>
        <w:t xml:space="preserve">, en los plazos y condiciones requeridos en la </w:t>
      </w:r>
      <w:r w:rsidRPr="00E54F37">
        <w:rPr>
          <w:rFonts w:ascii="Arial" w:eastAsia="Times New Roman" w:hAnsi="Arial" w:cs="Arial"/>
          <w:lang w:eastAsia="zh-CN"/>
        </w:rPr>
        <w:t>Selección Abreviada de Menor Cuantía</w:t>
      </w:r>
      <w:r w:rsidRPr="00E54F37">
        <w:rPr>
          <w:rFonts w:ascii="Arial" w:eastAsia="Times New Roman" w:hAnsi="Arial" w:cs="Arial"/>
          <w:lang w:eastAsia="es-CO"/>
        </w:rPr>
        <w:t xml:space="preserve"> y de conformidad con lo dispuesto en este documento.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La integración de la Unión Temporal se refiere únicamente al desarrollo de las actividades y ejecución de los actos necesarios para la preparación y presentación de la Propuesta para participar en la </w:t>
      </w:r>
      <w:r w:rsidRPr="00E54F37">
        <w:rPr>
          <w:rFonts w:ascii="Arial" w:eastAsia="Times New Roman" w:hAnsi="Arial" w:cs="Arial"/>
          <w:lang w:eastAsia="zh-CN"/>
        </w:rPr>
        <w:t>Selección Abreviada de Menor Cuantía</w:t>
      </w:r>
      <w:r w:rsidRPr="00E54F37">
        <w:rPr>
          <w:rFonts w:ascii="Arial" w:eastAsia="Times New Roman" w:hAnsi="Arial" w:cs="Arial"/>
          <w:lang w:eastAsia="es-CO"/>
        </w:rPr>
        <w:t xml:space="preserve">, así como al </w:t>
      </w:r>
      <w:r w:rsidRPr="00E54F37">
        <w:rPr>
          <w:rFonts w:ascii="Arial" w:eastAsia="Times New Roman" w:hAnsi="Arial" w:cs="Arial"/>
          <w:lang w:eastAsia="es-CO"/>
        </w:rPr>
        <w:lastRenderedPageBreak/>
        <w:t xml:space="preserve">cumplimiento de las obligaciones directamente emanadas de la eventual adjudicación, de acuerdo con los términos y condiciones de la </w:t>
      </w:r>
      <w:r w:rsidRPr="00E54F37">
        <w:rPr>
          <w:rFonts w:ascii="Arial" w:eastAsia="Times New Roman" w:hAnsi="Arial" w:cs="Arial"/>
          <w:lang w:eastAsia="zh-CN"/>
        </w:rPr>
        <w:t>Selección Abreviada de Menor Cuantía</w:t>
      </w:r>
      <w:r w:rsidRPr="00E54F37">
        <w:rPr>
          <w:rFonts w:ascii="Arial" w:eastAsia="Times New Roman" w:hAnsi="Arial" w:cs="Arial"/>
          <w:lang w:eastAsia="es-CO"/>
        </w:rPr>
        <w:t xml:space="preserve"> y los términos contractuales del contrato en caso de ser adjudicatarios de la </w:t>
      </w:r>
      <w:r w:rsidRPr="00E54F37">
        <w:rPr>
          <w:rFonts w:ascii="Arial" w:eastAsia="Times New Roman" w:hAnsi="Arial" w:cs="Arial"/>
          <w:lang w:eastAsia="zh-CN"/>
        </w:rPr>
        <w:t>Selección Abreviada de Menor Cuantía.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Las Partes acuerdan y manifiestan que la presente Unión Temporal no constituye una persona jurídica distinta de las Partes individualmente consideradas, ni sociedad de hecho, o sociedad alguna.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2. DENOMINACIÓN DE LA UNIÓN TEMPORAL</w:t>
      </w:r>
      <w:r w:rsidRPr="00E54F37">
        <w:rPr>
          <w:rFonts w:ascii="Arial" w:eastAsia="Times New Roman" w:hAnsi="Arial" w:cs="Arial"/>
          <w:lang w:eastAsia="es-CO"/>
        </w:rPr>
        <w:t xml:space="preserve">. - La Unión Temporal que las Partes constituyen mediante el presente Acuerdo se denominará para todos los efectos de la </w:t>
      </w:r>
      <w:r w:rsidRPr="00E54F37">
        <w:rPr>
          <w:rFonts w:ascii="Arial" w:eastAsia="Times New Roman" w:hAnsi="Arial" w:cs="Arial"/>
          <w:lang w:eastAsia="zh-CN"/>
        </w:rPr>
        <w:t>Selección Abreviada de Menor Cuantía</w:t>
      </w:r>
      <w:r w:rsidRPr="00E54F37">
        <w:rPr>
          <w:rFonts w:ascii="Arial" w:eastAsia="Times New Roman" w:hAnsi="Arial" w:cs="Arial"/>
          <w:lang w:eastAsia="es-CO"/>
        </w:rPr>
        <w:t xml:space="preserve"> y de la ejecución del contrato, en caso de resultar adjudicataria, "UNIÓN TEMPORAL </w:t>
      </w:r>
      <w:r w:rsidRPr="00E54F37">
        <w:rPr>
          <w:rFonts w:ascii="Arial" w:eastAsia="Times New Roman" w:hAnsi="Arial" w:cs="Arial"/>
          <w:b/>
          <w:bCs/>
          <w:lang w:eastAsia="es-CO"/>
        </w:rPr>
        <w:t>_____________</w:t>
      </w:r>
      <w:r w:rsidRPr="00E54F37">
        <w:rPr>
          <w:rFonts w:ascii="Arial" w:eastAsia="Times New Roman" w:hAnsi="Arial" w:cs="Arial"/>
          <w:lang w:eastAsia="es-CO"/>
        </w:rPr>
        <w:t xml:space="preserve">".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 xml:space="preserve">ARTÍCULO 3. SOLIDARIDAD. - </w:t>
      </w:r>
      <w:r w:rsidRPr="00E54F37">
        <w:rPr>
          <w:rFonts w:ascii="Arial" w:eastAsia="Times New Roman" w:hAnsi="Arial" w:cs="Arial"/>
          <w:lang w:eastAsia="es-CO"/>
        </w:rPr>
        <w:t xml:space="preserve">Para efectos de lo ordenado en el artículo 7 de la Ley 80 de 1.993, las Partes reconocen </w:t>
      </w:r>
      <w:r w:rsidRPr="00E54F37">
        <w:rPr>
          <w:rFonts w:ascii="Arial" w:eastAsia="Times New Roman" w:hAnsi="Arial" w:cs="Arial"/>
          <w:b/>
          <w:bCs/>
          <w:lang w:eastAsia="es-CO"/>
        </w:rPr>
        <w:t>la solidaridad</w:t>
      </w:r>
      <w:r w:rsidRPr="00E54F37">
        <w:rPr>
          <w:rFonts w:ascii="Arial" w:eastAsia="Times New Roman" w:hAnsi="Arial" w:cs="Arial"/>
          <w:lang w:eastAsia="es-CO"/>
        </w:rPr>
        <w:t xml:space="preserve"> que resulte de todas y cada una de las obligaciones derivadas de la Propuesta y del contrato</w:t>
      </w:r>
      <w:r w:rsidRPr="00E54F37">
        <w:rPr>
          <w:rFonts w:ascii="Arial" w:eastAsia="Times New Roman" w:hAnsi="Arial" w:cs="Arial"/>
          <w:b/>
          <w:lang w:eastAsia="zh-CN"/>
        </w:rPr>
        <w:t>.</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PARÁGRAFO</w:t>
      </w:r>
      <w:r w:rsidRPr="00E54F37">
        <w:rPr>
          <w:rFonts w:ascii="Arial" w:eastAsia="Times New Roman" w:hAnsi="Arial" w:cs="Arial"/>
          <w:lang w:eastAsia="es-CO"/>
        </w:rPr>
        <w:t>.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4. ACTIVIDADES Y PORCENTAJES DE PARTICIPACIÓN</w:t>
      </w:r>
      <w:r w:rsidRPr="00E54F37">
        <w:rPr>
          <w:rFonts w:ascii="Arial" w:eastAsia="Times New Roman" w:hAnsi="Arial" w:cs="Arial"/>
          <w:lang w:eastAsia="es-CO"/>
        </w:rPr>
        <w:t xml:space="preserve">. -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4.1. En relación con la participación de las Partes en la presentación de la Propuesta y en la ejecución y cumplimiento del contrato, en el evento en que la </w:t>
      </w:r>
      <w:r w:rsidRPr="00E54F37">
        <w:rPr>
          <w:rFonts w:ascii="Arial" w:eastAsia="Times New Roman" w:hAnsi="Arial" w:cs="Arial"/>
          <w:lang w:eastAsia="zh-CN"/>
        </w:rPr>
        <w:t>Selección Abreviada de Menor Cuantía</w:t>
      </w:r>
      <w:r w:rsidRPr="00E54F37">
        <w:rPr>
          <w:rFonts w:ascii="Arial" w:eastAsia="Times New Roman" w:hAnsi="Arial" w:cs="Arial"/>
          <w:lang w:eastAsia="es-CO"/>
        </w:rPr>
        <w:t xml:space="preserve"> sea adjudicada a la Unión Temporal, las partes concurrirán con las siguientes actividades y porcentajes de participación:</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tbl>
      <w:tblPr>
        <w:tblW w:w="0" w:type="auto"/>
        <w:tblInd w:w="8" w:type="dxa"/>
        <w:tblLayout w:type="fixed"/>
        <w:tblCellMar>
          <w:left w:w="0" w:type="dxa"/>
          <w:right w:w="0" w:type="dxa"/>
        </w:tblCellMar>
        <w:tblLook w:val="0000" w:firstRow="0" w:lastRow="0" w:firstColumn="0" w:lastColumn="0" w:noHBand="0" w:noVBand="0"/>
      </w:tblPr>
      <w:tblGrid>
        <w:gridCol w:w="1560"/>
        <w:gridCol w:w="3122"/>
        <w:gridCol w:w="2203"/>
        <w:gridCol w:w="1919"/>
      </w:tblGrid>
      <w:tr w:rsidR="00E54F37" w:rsidRPr="00E54F37" w:rsidTr="00FE4079">
        <w:trPr>
          <w:trHeight w:val="275"/>
        </w:trPr>
        <w:tc>
          <w:tcPr>
            <w:tcW w:w="1560" w:type="dxa"/>
            <w:tcBorders>
              <w:top w:val="single" w:sz="6" w:space="0" w:color="000000"/>
              <w:left w:val="single" w:sz="6" w:space="0" w:color="000000"/>
              <w:bottom w:val="single" w:sz="6" w:space="0" w:color="000000"/>
            </w:tcBorders>
            <w:shd w:val="clear" w:color="auto" w:fill="C0C0C0"/>
          </w:tcPr>
          <w:p w:rsidR="00E54F37" w:rsidRPr="00E54F37" w:rsidRDefault="00E54F37" w:rsidP="00E54F37">
            <w:pPr>
              <w:suppressAutoHyphens/>
              <w:autoSpaceDE w:val="0"/>
              <w:spacing w:after="0" w:line="240" w:lineRule="auto"/>
              <w:jc w:val="center"/>
              <w:rPr>
                <w:rFonts w:ascii="Times New Roman" w:eastAsia="Times New Roman" w:hAnsi="Times New Roman" w:cs="Times New Roman"/>
                <w:sz w:val="20"/>
                <w:szCs w:val="20"/>
                <w:lang w:eastAsia="zh-CN"/>
              </w:rPr>
            </w:pPr>
            <w:r w:rsidRPr="00E54F37">
              <w:rPr>
                <w:rFonts w:ascii="Arial" w:eastAsia="Times New Roman" w:hAnsi="Arial" w:cs="Arial"/>
                <w:b/>
                <w:bCs/>
                <w:lang w:eastAsia="es-CO"/>
              </w:rPr>
              <w:t>INTEGRANTE</w:t>
            </w:r>
          </w:p>
        </w:tc>
        <w:tc>
          <w:tcPr>
            <w:tcW w:w="3122" w:type="dxa"/>
            <w:tcBorders>
              <w:top w:val="single" w:sz="6" w:space="0" w:color="000000"/>
              <w:left w:val="single" w:sz="6" w:space="0" w:color="000000"/>
              <w:bottom w:val="single" w:sz="6" w:space="0" w:color="000000"/>
            </w:tcBorders>
            <w:shd w:val="clear" w:color="auto" w:fill="C0C0C0"/>
          </w:tcPr>
          <w:p w:rsidR="00E54F37" w:rsidRPr="00E54F37" w:rsidRDefault="00E54F37" w:rsidP="00E54F37">
            <w:pPr>
              <w:suppressAutoHyphens/>
              <w:autoSpaceDE w:val="0"/>
              <w:spacing w:after="0" w:line="240" w:lineRule="auto"/>
              <w:ind w:left="15"/>
              <w:jc w:val="center"/>
              <w:rPr>
                <w:rFonts w:ascii="Times New Roman" w:eastAsia="Times New Roman" w:hAnsi="Times New Roman" w:cs="Times New Roman"/>
                <w:sz w:val="20"/>
                <w:szCs w:val="20"/>
                <w:lang w:eastAsia="zh-CN"/>
              </w:rPr>
            </w:pPr>
            <w:proofErr w:type="gramStart"/>
            <w:r w:rsidRPr="00E54F37">
              <w:rPr>
                <w:rFonts w:ascii="Arial" w:eastAsia="Times New Roman" w:hAnsi="Arial" w:cs="Arial"/>
                <w:b/>
                <w:bCs/>
                <w:lang w:eastAsia="es-CO"/>
              </w:rPr>
              <w:t>ACTIVIDADES A EJECUTAR</w:t>
            </w:r>
            <w:proofErr w:type="gramEnd"/>
            <w:r w:rsidRPr="00E54F37">
              <w:rPr>
                <w:rFonts w:ascii="Arial" w:eastAsia="Times New Roman" w:hAnsi="Arial" w:cs="Arial"/>
                <w:b/>
                <w:bCs/>
                <w:lang w:eastAsia="es-CO"/>
              </w:rPr>
              <w:t xml:space="preserve"> EN LA PROPUESTA</w:t>
            </w:r>
          </w:p>
        </w:tc>
        <w:tc>
          <w:tcPr>
            <w:tcW w:w="2203" w:type="dxa"/>
            <w:tcBorders>
              <w:top w:val="single" w:sz="6" w:space="0" w:color="000000"/>
              <w:left w:val="single" w:sz="6" w:space="0" w:color="000000"/>
              <w:bottom w:val="single" w:sz="6" w:space="0" w:color="000000"/>
            </w:tcBorders>
            <w:shd w:val="clear" w:color="auto" w:fill="C0C0C0"/>
          </w:tcPr>
          <w:p w:rsidR="00E54F37" w:rsidRPr="00E54F37" w:rsidRDefault="00E54F37" w:rsidP="00E54F37">
            <w:pPr>
              <w:suppressAutoHyphens/>
              <w:autoSpaceDE w:val="0"/>
              <w:spacing w:after="0" w:line="240" w:lineRule="auto"/>
              <w:ind w:left="15"/>
              <w:jc w:val="center"/>
              <w:rPr>
                <w:rFonts w:ascii="Times New Roman" w:eastAsia="Times New Roman" w:hAnsi="Times New Roman" w:cs="Times New Roman"/>
                <w:sz w:val="20"/>
                <w:szCs w:val="20"/>
                <w:lang w:eastAsia="zh-CN"/>
              </w:rPr>
            </w:pPr>
            <w:proofErr w:type="gramStart"/>
            <w:r w:rsidRPr="00E54F37">
              <w:rPr>
                <w:rFonts w:ascii="Arial" w:eastAsia="Times New Roman" w:hAnsi="Arial" w:cs="Arial"/>
                <w:b/>
                <w:bCs/>
                <w:lang w:eastAsia="es-CO"/>
              </w:rPr>
              <w:t>ACTIVIDADES A EJECUTAR</w:t>
            </w:r>
            <w:proofErr w:type="gramEnd"/>
            <w:r w:rsidRPr="00E54F37">
              <w:rPr>
                <w:rFonts w:ascii="Arial" w:eastAsia="Times New Roman" w:hAnsi="Arial" w:cs="Arial"/>
                <w:b/>
                <w:bCs/>
                <w:lang w:eastAsia="es-CO"/>
              </w:rPr>
              <w:t xml:space="preserve"> EN LA EJECUCIÓN</w:t>
            </w:r>
          </w:p>
        </w:tc>
        <w:tc>
          <w:tcPr>
            <w:tcW w:w="1919" w:type="dxa"/>
            <w:tcBorders>
              <w:top w:val="single" w:sz="6" w:space="0" w:color="000000"/>
              <w:left w:val="single" w:sz="6" w:space="0" w:color="000000"/>
              <w:bottom w:val="single" w:sz="6" w:space="0" w:color="000000"/>
              <w:right w:val="single" w:sz="6" w:space="0" w:color="000000"/>
            </w:tcBorders>
            <w:shd w:val="clear" w:color="auto" w:fill="C0C0C0"/>
          </w:tcPr>
          <w:p w:rsidR="00E54F37" w:rsidRPr="00E54F37" w:rsidRDefault="00E54F37" w:rsidP="00E54F37">
            <w:pPr>
              <w:suppressAutoHyphens/>
              <w:autoSpaceDE w:val="0"/>
              <w:spacing w:after="0" w:line="240" w:lineRule="auto"/>
              <w:ind w:left="15"/>
              <w:jc w:val="center"/>
              <w:rPr>
                <w:rFonts w:ascii="Times New Roman" w:eastAsia="Times New Roman" w:hAnsi="Times New Roman" w:cs="Times New Roman"/>
                <w:sz w:val="20"/>
                <w:szCs w:val="20"/>
                <w:lang w:eastAsia="zh-CN"/>
              </w:rPr>
            </w:pPr>
            <w:r w:rsidRPr="00E54F37">
              <w:rPr>
                <w:rFonts w:ascii="Arial" w:eastAsia="Times New Roman" w:hAnsi="Arial" w:cs="Arial"/>
                <w:b/>
                <w:bCs/>
                <w:lang w:eastAsia="es-CO"/>
              </w:rPr>
              <w:t>% DE PARTICIPACIÓN</w:t>
            </w:r>
          </w:p>
        </w:tc>
      </w:tr>
      <w:tr w:rsidR="00E54F37" w:rsidRPr="00E54F37" w:rsidTr="00FE4079">
        <w:trPr>
          <w:trHeight w:val="219"/>
        </w:trPr>
        <w:tc>
          <w:tcPr>
            <w:tcW w:w="1560" w:type="dxa"/>
            <w:tcBorders>
              <w:top w:val="single" w:sz="6" w:space="0" w:color="000000"/>
              <w:left w:val="single" w:sz="6" w:space="0" w:color="000000"/>
              <w:bottom w:val="single" w:sz="6" w:space="0" w:color="000000"/>
            </w:tcBorders>
            <w:shd w:val="clear" w:color="auto" w:fill="auto"/>
          </w:tcPr>
          <w:p w:rsidR="00E54F37" w:rsidRPr="00E54F37" w:rsidRDefault="00E54F37" w:rsidP="00E54F37">
            <w:pPr>
              <w:suppressAutoHyphens/>
              <w:autoSpaceDE w:val="0"/>
              <w:snapToGrid w:val="0"/>
              <w:spacing w:after="0" w:line="240" w:lineRule="auto"/>
              <w:jc w:val="both"/>
              <w:rPr>
                <w:rFonts w:ascii="Times New Roman" w:eastAsia="Times New Roman" w:hAnsi="Times New Roman" w:cs="Times New Roman"/>
                <w:sz w:val="20"/>
                <w:szCs w:val="20"/>
                <w:lang w:eastAsia="zh-CN"/>
              </w:rPr>
            </w:pPr>
          </w:p>
        </w:tc>
        <w:tc>
          <w:tcPr>
            <w:tcW w:w="3122" w:type="dxa"/>
            <w:tcBorders>
              <w:top w:val="single" w:sz="6" w:space="0" w:color="000000"/>
              <w:left w:val="single" w:sz="6" w:space="0" w:color="000000"/>
              <w:bottom w:val="single" w:sz="6" w:space="0" w:color="000000"/>
            </w:tcBorders>
            <w:shd w:val="clear" w:color="auto" w:fill="auto"/>
          </w:tcPr>
          <w:p w:rsidR="00E54F37" w:rsidRPr="00E54F37" w:rsidRDefault="00E54F37" w:rsidP="00E54F37">
            <w:pPr>
              <w:suppressAutoHyphens/>
              <w:autoSpaceDE w:val="0"/>
              <w:snapToGrid w:val="0"/>
              <w:spacing w:after="0" w:line="240" w:lineRule="auto"/>
              <w:ind w:left="15"/>
              <w:jc w:val="both"/>
              <w:rPr>
                <w:rFonts w:ascii="Times New Roman" w:eastAsia="Times New Roman" w:hAnsi="Times New Roman" w:cs="Times New Roman"/>
                <w:sz w:val="20"/>
                <w:szCs w:val="20"/>
                <w:lang w:eastAsia="zh-CN"/>
              </w:rPr>
            </w:pPr>
          </w:p>
        </w:tc>
        <w:tc>
          <w:tcPr>
            <w:tcW w:w="2203" w:type="dxa"/>
            <w:tcBorders>
              <w:top w:val="single" w:sz="6" w:space="0" w:color="000000"/>
              <w:left w:val="single" w:sz="6" w:space="0" w:color="000000"/>
              <w:bottom w:val="single" w:sz="6" w:space="0" w:color="000000"/>
            </w:tcBorders>
            <w:shd w:val="clear" w:color="auto" w:fill="auto"/>
          </w:tcPr>
          <w:p w:rsidR="00E54F37" w:rsidRPr="00E54F37" w:rsidRDefault="00E54F37" w:rsidP="00E54F37">
            <w:pPr>
              <w:suppressAutoHyphens/>
              <w:autoSpaceDE w:val="0"/>
              <w:snapToGrid w:val="0"/>
              <w:spacing w:after="0" w:line="240" w:lineRule="auto"/>
              <w:ind w:left="15"/>
              <w:jc w:val="both"/>
              <w:rPr>
                <w:rFonts w:ascii="Times New Roman" w:eastAsia="Times New Roman" w:hAnsi="Times New Roman" w:cs="Times New Roman"/>
                <w:sz w:val="20"/>
                <w:szCs w:val="20"/>
                <w:lang w:eastAsia="zh-CN"/>
              </w:rPr>
            </w:pPr>
          </w:p>
        </w:tc>
        <w:tc>
          <w:tcPr>
            <w:tcW w:w="1919" w:type="dxa"/>
            <w:tcBorders>
              <w:top w:val="single" w:sz="6" w:space="0" w:color="000000"/>
              <w:left w:val="single" w:sz="6" w:space="0" w:color="000000"/>
              <w:bottom w:val="single" w:sz="6" w:space="0" w:color="000000"/>
              <w:right w:val="single" w:sz="6" w:space="0" w:color="000000"/>
            </w:tcBorders>
            <w:shd w:val="clear" w:color="auto" w:fill="auto"/>
          </w:tcPr>
          <w:p w:rsidR="00E54F37" w:rsidRPr="00E54F37" w:rsidRDefault="00E54F37" w:rsidP="00E54F37">
            <w:pPr>
              <w:suppressAutoHyphens/>
              <w:autoSpaceDE w:val="0"/>
              <w:snapToGrid w:val="0"/>
              <w:spacing w:after="0" w:line="240" w:lineRule="auto"/>
              <w:ind w:left="15"/>
              <w:jc w:val="both"/>
              <w:rPr>
                <w:rFonts w:ascii="Times New Roman" w:eastAsia="Times New Roman" w:hAnsi="Times New Roman" w:cs="Times New Roman"/>
                <w:sz w:val="20"/>
                <w:szCs w:val="20"/>
                <w:lang w:eastAsia="zh-CN"/>
              </w:rPr>
            </w:pPr>
          </w:p>
        </w:tc>
      </w:tr>
      <w:tr w:rsidR="00E54F37" w:rsidRPr="00E54F37" w:rsidTr="00FE4079">
        <w:trPr>
          <w:trHeight w:val="233"/>
        </w:trPr>
        <w:tc>
          <w:tcPr>
            <w:tcW w:w="1560" w:type="dxa"/>
            <w:tcBorders>
              <w:top w:val="single" w:sz="6" w:space="0" w:color="000000"/>
              <w:left w:val="single" w:sz="6" w:space="0" w:color="000000"/>
              <w:bottom w:val="single" w:sz="6" w:space="0" w:color="000000"/>
            </w:tcBorders>
            <w:shd w:val="clear" w:color="auto" w:fill="auto"/>
          </w:tcPr>
          <w:p w:rsidR="00E54F37" w:rsidRPr="00E54F37" w:rsidRDefault="00E54F37" w:rsidP="00E54F37">
            <w:pPr>
              <w:suppressAutoHyphens/>
              <w:autoSpaceDE w:val="0"/>
              <w:snapToGrid w:val="0"/>
              <w:spacing w:after="0" w:line="240" w:lineRule="auto"/>
              <w:jc w:val="both"/>
              <w:rPr>
                <w:rFonts w:ascii="Times New Roman" w:eastAsia="Times New Roman" w:hAnsi="Times New Roman" w:cs="Times New Roman"/>
                <w:sz w:val="20"/>
                <w:szCs w:val="20"/>
                <w:lang w:eastAsia="zh-CN"/>
              </w:rPr>
            </w:pPr>
          </w:p>
        </w:tc>
        <w:tc>
          <w:tcPr>
            <w:tcW w:w="3122" w:type="dxa"/>
            <w:tcBorders>
              <w:top w:val="single" w:sz="6" w:space="0" w:color="000000"/>
              <w:left w:val="single" w:sz="6" w:space="0" w:color="000000"/>
              <w:bottom w:val="single" w:sz="6" w:space="0" w:color="000000"/>
            </w:tcBorders>
            <w:shd w:val="clear" w:color="auto" w:fill="auto"/>
          </w:tcPr>
          <w:p w:rsidR="00E54F37" w:rsidRPr="00E54F37" w:rsidRDefault="00E54F37" w:rsidP="00E54F37">
            <w:pPr>
              <w:suppressAutoHyphens/>
              <w:autoSpaceDE w:val="0"/>
              <w:snapToGrid w:val="0"/>
              <w:spacing w:after="0" w:line="240" w:lineRule="auto"/>
              <w:ind w:left="15"/>
              <w:jc w:val="both"/>
              <w:rPr>
                <w:rFonts w:ascii="Times New Roman" w:eastAsia="Times New Roman" w:hAnsi="Times New Roman" w:cs="Times New Roman"/>
                <w:sz w:val="20"/>
                <w:szCs w:val="20"/>
                <w:lang w:eastAsia="zh-CN"/>
              </w:rPr>
            </w:pPr>
          </w:p>
        </w:tc>
        <w:tc>
          <w:tcPr>
            <w:tcW w:w="2203" w:type="dxa"/>
            <w:tcBorders>
              <w:top w:val="single" w:sz="6" w:space="0" w:color="000000"/>
              <w:left w:val="single" w:sz="6" w:space="0" w:color="000000"/>
              <w:bottom w:val="single" w:sz="6" w:space="0" w:color="000000"/>
            </w:tcBorders>
            <w:shd w:val="clear" w:color="auto" w:fill="auto"/>
          </w:tcPr>
          <w:p w:rsidR="00E54F37" w:rsidRPr="00E54F37" w:rsidRDefault="00E54F37" w:rsidP="00E54F37">
            <w:pPr>
              <w:suppressAutoHyphens/>
              <w:autoSpaceDE w:val="0"/>
              <w:snapToGrid w:val="0"/>
              <w:spacing w:after="0" w:line="240" w:lineRule="auto"/>
              <w:ind w:left="15"/>
              <w:jc w:val="both"/>
              <w:rPr>
                <w:rFonts w:ascii="Times New Roman" w:eastAsia="Times New Roman" w:hAnsi="Times New Roman" w:cs="Times New Roman"/>
                <w:sz w:val="20"/>
                <w:szCs w:val="20"/>
                <w:lang w:eastAsia="zh-CN"/>
              </w:rPr>
            </w:pPr>
          </w:p>
        </w:tc>
        <w:tc>
          <w:tcPr>
            <w:tcW w:w="1919" w:type="dxa"/>
            <w:tcBorders>
              <w:top w:val="single" w:sz="6" w:space="0" w:color="000000"/>
              <w:left w:val="single" w:sz="6" w:space="0" w:color="000000"/>
              <w:bottom w:val="single" w:sz="6" w:space="0" w:color="000000"/>
              <w:right w:val="single" w:sz="6" w:space="0" w:color="000000"/>
            </w:tcBorders>
            <w:shd w:val="clear" w:color="auto" w:fill="auto"/>
          </w:tcPr>
          <w:p w:rsidR="00E54F37" w:rsidRPr="00E54F37" w:rsidRDefault="00E54F37" w:rsidP="00E54F37">
            <w:pPr>
              <w:suppressAutoHyphens/>
              <w:autoSpaceDE w:val="0"/>
              <w:snapToGrid w:val="0"/>
              <w:spacing w:after="0" w:line="240" w:lineRule="auto"/>
              <w:ind w:left="15"/>
              <w:jc w:val="both"/>
              <w:rPr>
                <w:rFonts w:ascii="Times New Roman" w:eastAsia="Times New Roman" w:hAnsi="Times New Roman" w:cs="Times New Roman"/>
                <w:sz w:val="20"/>
                <w:szCs w:val="20"/>
                <w:lang w:eastAsia="zh-CN"/>
              </w:rPr>
            </w:pPr>
          </w:p>
        </w:tc>
      </w:tr>
    </w:tbl>
    <w:p w:rsidR="00E54F37" w:rsidRPr="00E54F37" w:rsidRDefault="00E54F37" w:rsidP="00E54F37">
      <w:pPr>
        <w:suppressAutoHyphens/>
        <w:autoSpaceDE w:val="0"/>
        <w:spacing w:after="0" w:line="240" w:lineRule="auto"/>
        <w:jc w:val="both"/>
        <w:rPr>
          <w:rFonts w:ascii="Arial" w:eastAsia="Arial"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r w:rsidRPr="00E54F37">
        <w:rPr>
          <w:rFonts w:ascii="Arial" w:eastAsia="Arial" w:hAnsi="Arial" w:cs="Arial"/>
          <w:lang w:eastAsia="es-CO"/>
        </w:rPr>
        <w:t xml:space="preserve"> </w:t>
      </w:r>
      <w:r w:rsidRPr="00E54F37">
        <w:rPr>
          <w:rFonts w:ascii="Arial" w:eastAsia="Times New Roman" w:hAnsi="Arial" w:cs="Arial"/>
          <w:b/>
          <w:bCs/>
          <w:lang w:eastAsia="es-CO"/>
        </w:rPr>
        <w:t xml:space="preserve">(*) Discriminar actividades por ejecutar tanto en la presentación de la propuesta como en la ejecución del contrato, para cada uno de los integrantes de la unión Temporal. </w:t>
      </w:r>
    </w:p>
    <w:p w:rsidR="00E54F37" w:rsidRPr="00E54F37" w:rsidRDefault="00E54F37" w:rsidP="00E54F37">
      <w:pPr>
        <w:suppressAutoHyphens/>
        <w:autoSpaceDE w:val="0"/>
        <w:spacing w:after="0" w:line="240" w:lineRule="auto"/>
        <w:jc w:val="both"/>
        <w:rPr>
          <w:rFonts w:ascii="Arial" w:eastAsia="Times New Roman" w:hAnsi="Arial" w:cs="Arial"/>
          <w:b/>
          <w:bCs/>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5. REPRESENTACIÓN</w:t>
      </w:r>
      <w:r w:rsidRPr="00E54F37">
        <w:rPr>
          <w:rFonts w:ascii="Arial" w:eastAsia="Times New Roman" w:hAnsi="Arial" w:cs="Arial"/>
          <w:lang w:eastAsia="es-CO"/>
        </w:rPr>
        <w:t xml:space="preserve">. -  Las Partes han designado a _______, domiciliado en Bogotá, D.C., ciudadano colombiano, identificado con la cédula de ciudadanía No. ___________, expedida en __________, para que actúe como representante y vocero de la Unión Temporal.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especial tendrá las facultades suficientes para: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Presentar la Propuesta.</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 xml:space="preserve">Suscribir la carta de presentación de la Propuesta. </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 xml:space="preserve">Atender todos los posibles requerimientos que formule </w:t>
      </w:r>
      <w:r w:rsidRPr="00E54F37">
        <w:rPr>
          <w:rFonts w:ascii="Arial" w:eastAsia="Times New Roman" w:hAnsi="Arial" w:cs="Arial"/>
          <w:b/>
          <w:lang w:eastAsia="zh-CN"/>
        </w:rPr>
        <w:t>El Fondo</w:t>
      </w:r>
      <w:r w:rsidRPr="00E54F37">
        <w:rPr>
          <w:rFonts w:ascii="Arial" w:eastAsia="Times New Roman" w:hAnsi="Arial" w:cs="Arial"/>
          <w:lang w:eastAsia="es-CO"/>
        </w:rPr>
        <w:t xml:space="preserve"> relacionados con la Propuesta.</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Suscribir cualquier otro documento y ejecutar cualquier otro acto que se requiera para la elaboración y presentación de la Propuesta, dentro de los términos y condiciones de la Selección Abreviada de Menor Cuantía.</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Notificarse del acto administrativo de declaratoria de desierta del proceso, si hubiese lugar a ello.</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Suscribir el contrato.</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Ejecutar todos los actos y suscribir todos los documentos necesarios para la ejecución del Contrato, dentro de los términos y condiciones de la Selección Abreviada de Menor Cuantía.</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Notificarse de los actos administrativos que lleguen a derivarse del contrato, lo cual hará a nombre de la Unión temporal.</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Presentar los reclamos a nombre de la Unión temporal.</w:t>
      </w:r>
    </w:p>
    <w:p w:rsidR="00E54F37" w:rsidRPr="00E54F37" w:rsidRDefault="00E54F37" w:rsidP="00E54F37">
      <w:pPr>
        <w:numPr>
          <w:ilvl w:val="0"/>
          <w:numId w:val="4"/>
        </w:numPr>
        <w:suppressAutoHyphens/>
        <w:autoSpaceDE w:val="0"/>
        <w:spacing w:after="0" w:line="276" w:lineRule="auto"/>
        <w:jc w:val="both"/>
        <w:rPr>
          <w:rFonts w:ascii="Arial" w:eastAsia="Times New Roman" w:hAnsi="Arial" w:cs="Arial"/>
          <w:lang w:eastAsia="es-CO"/>
        </w:rPr>
      </w:pPr>
      <w:r w:rsidRPr="00E54F37">
        <w:rPr>
          <w:rFonts w:ascii="Arial" w:eastAsia="Times New Roman" w:hAnsi="Arial" w:cs="Arial"/>
          <w:lang w:eastAsia="es-CO"/>
        </w:rPr>
        <w:t>Liquidar el contrato.</w:t>
      </w:r>
    </w:p>
    <w:p w:rsidR="00E54F37" w:rsidRPr="00E54F37" w:rsidRDefault="00E54F37" w:rsidP="00E54F37">
      <w:pPr>
        <w:suppressAutoHyphens/>
        <w:autoSpaceDE w:val="0"/>
        <w:spacing w:after="0" w:line="240" w:lineRule="auto"/>
        <w:ind w:left="720"/>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lastRenderedPageBreak/>
        <w:t xml:space="preserve">En el evento de presentarse inhabilidades sobrevivientes para La Unión Temporal, los miembros de la Unión o los representantes legales de éstos el representante de la Unión Temporal tendrá la obligación de informarlo por escrito al Fondo, dentro de los cinco días hábiles siguientes a la ocurrencia de los hechos que dieron lugar a ella.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Por el sólo hecho de la firma del presente Acuerdo, el representante legal acepta esta designación y entiende las obligaciones que se deriva del mismo.</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6. VIGENCIA. -</w:t>
      </w:r>
      <w:r w:rsidRPr="00E54F37">
        <w:rPr>
          <w:rFonts w:ascii="Arial" w:eastAsia="Times New Roman" w:hAnsi="Arial" w:cs="Arial"/>
          <w:lang w:eastAsia="es-CO"/>
        </w:rPr>
        <w:t xml:space="preserve"> El presente Acuerdo tendrá vigencia hasta la expiración del contrato que se llegaré a celebrar y un año más. </w:t>
      </w:r>
      <w:proofErr w:type="gramStart"/>
      <w:r w:rsidRPr="00E54F37">
        <w:rPr>
          <w:rFonts w:ascii="Arial" w:eastAsia="Times New Roman" w:hAnsi="Arial" w:cs="Arial"/>
          <w:lang w:eastAsia="es-CO"/>
        </w:rPr>
        <w:t>En caso que</w:t>
      </w:r>
      <w:proofErr w:type="gramEnd"/>
      <w:r w:rsidRPr="00E54F37">
        <w:rPr>
          <w:rFonts w:ascii="Arial" w:eastAsia="Times New Roman" w:hAnsi="Arial" w:cs="Arial"/>
          <w:lang w:eastAsia="es-CO"/>
        </w:rPr>
        <w:t xml:space="preserve"> la Propuesta presentada por la Unión Temporal no resulte favorecida, la vigencia del presente Acuerdo se extinguirá de manera automática.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 xml:space="preserve">ARTÍCULO 7. LEY Y JURISDICCIÓN APLICABLE- </w:t>
      </w:r>
      <w:r w:rsidRPr="00E54F37">
        <w:rPr>
          <w:rFonts w:ascii="Arial" w:eastAsia="Times New Roman" w:hAnsi="Arial" w:cs="Arial"/>
          <w:lang w:eastAsia="es-CO"/>
        </w:rPr>
        <w:t>EL presente Acuerdo se rige por las leyes de la República de Colombia.</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lang w:eastAsia="es-CO"/>
        </w:rPr>
        <w:t>ARTÍCULO 8. CESIÓN. -</w:t>
      </w:r>
      <w:r w:rsidRPr="00E54F37">
        <w:rPr>
          <w:rFonts w:ascii="Arial" w:eastAsia="Times New Roman" w:hAnsi="Arial" w:cs="Arial"/>
          <w:lang w:eastAsia="es-CO"/>
        </w:rPr>
        <w:t xml:space="preserve"> No podrá haber cesión de participación entre los miembros de la Unión Temporal.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Para constancia se firma en Bogotá, D.C. a </w:t>
      </w:r>
      <w:r w:rsidRPr="00E54F37">
        <w:rPr>
          <w:rFonts w:ascii="Arial" w:eastAsia="Times New Roman" w:hAnsi="Arial" w:cs="Arial"/>
          <w:highlight w:val="magenta"/>
          <w:lang w:eastAsia="es-CO"/>
        </w:rPr>
        <w:t>los __</w:t>
      </w:r>
      <w:proofErr w:type="gramStart"/>
      <w:r w:rsidRPr="00E54F37">
        <w:rPr>
          <w:rFonts w:ascii="Arial" w:eastAsia="Times New Roman" w:hAnsi="Arial" w:cs="Arial"/>
          <w:highlight w:val="magenta"/>
          <w:lang w:eastAsia="es-CO"/>
        </w:rPr>
        <w:t>_  días</w:t>
      </w:r>
      <w:proofErr w:type="gramEnd"/>
      <w:r w:rsidRPr="00E54F37">
        <w:rPr>
          <w:rFonts w:ascii="Arial" w:eastAsia="Times New Roman" w:hAnsi="Arial" w:cs="Arial"/>
          <w:highlight w:val="magenta"/>
          <w:lang w:eastAsia="es-CO"/>
        </w:rPr>
        <w:t xml:space="preserve"> del mes de ___ </w:t>
      </w:r>
      <w:proofErr w:type="spellStart"/>
      <w:r w:rsidRPr="00E54F37">
        <w:rPr>
          <w:rFonts w:ascii="Arial" w:eastAsia="Times New Roman" w:hAnsi="Arial" w:cs="Arial"/>
          <w:highlight w:val="magenta"/>
          <w:lang w:eastAsia="es-CO"/>
        </w:rPr>
        <w:t>de</w:t>
      </w:r>
      <w:proofErr w:type="spellEnd"/>
      <w:r w:rsidRPr="00E54F37">
        <w:rPr>
          <w:rFonts w:ascii="Arial" w:eastAsia="Times New Roman" w:hAnsi="Arial" w:cs="Arial"/>
          <w:highlight w:val="magenta"/>
          <w:lang w:eastAsia="es-CO"/>
        </w:rPr>
        <w:t xml:space="preserve"> 2019.</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POR </w:t>
      </w:r>
      <w:r w:rsidRPr="00E54F37">
        <w:rPr>
          <w:rFonts w:ascii="Arial" w:eastAsia="Times New Roman" w:hAnsi="Arial" w:cs="Arial"/>
          <w:b/>
          <w:bCs/>
          <w:lang w:eastAsia="es-CO"/>
        </w:rPr>
        <w:tab/>
      </w:r>
      <w:r w:rsidRPr="00E54F37">
        <w:rPr>
          <w:rFonts w:ascii="Arial" w:eastAsia="Times New Roman" w:hAnsi="Arial" w:cs="Arial"/>
          <w:b/>
          <w:bCs/>
          <w:lang w:eastAsia="es-CO"/>
        </w:rPr>
        <w:tab/>
      </w:r>
      <w:proofErr w:type="spellStart"/>
      <w:r w:rsidRPr="00E54F37">
        <w:rPr>
          <w:rFonts w:ascii="Arial" w:eastAsia="Times New Roman" w:hAnsi="Arial" w:cs="Arial"/>
          <w:lang w:eastAsia="es-CO"/>
        </w:rPr>
        <w:t>POR</w:t>
      </w:r>
      <w:proofErr w:type="spellEnd"/>
      <w:r w:rsidRPr="00E54F37">
        <w:rPr>
          <w:rFonts w:ascii="Arial" w:eastAsia="Times New Roman" w:hAnsi="Arial" w:cs="Arial"/>
          <w:lang w:eastAsia="es-CO"/>
        </w:rPr>
        <w:t xml:space="preserve"> </w:t>
      </w:r>
      <w:r w:rsidRPr="00E54F37">
        <w:rPr>
          <w:rFonts w:ascii="Arial" w:eastAsia="Times New Roman" w:hAnsi="Arial" w:cs="Arial"/>
          <w:lang w:eastAsia="es-CO"/>
        </w:rPr>
        <w:tab/>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Representante Legal </w:t>
      </w:r>
      <w:r w:rsidRPr="00E54F37">
        <w:rPr>
          <w:rFonts w:ascii="Arial" w:eastAsia="Times New Roman" w:hAnsi="Arial" w:cs="Arial"/>
          <w:lang w:eastAsia="es-CO"/>
        </w:rPr>
        <w:tab/>
        <w:t>Representante Legal</w:t>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Nombre:</w:t>
      </w:r>
      <w:r w:rsidRPr="00E54F37">
        <w:rPr>
          <w:rFonts w:ascii="Arial" w:eastAsia="Times New Roman" w:hAnsi="Arial" w:cs="Arial"/>
          <w:lang w:eastAsia="es-CO"/>
        </w:rPr>
        <w:tab/>
      </w:r>
      <w:r w:rsidRPr="00E54F37">
        <w:rPr>
          <w:rFonts w:ascii="Arial" w:eastAsia="Times New Roman" w:hAnsi="Arial" w:cs="Arial"/>
          <w:lang w:eastAsia="es-CO"/>
        </w:rPr>
        <w:tab/>
        <w:t>Nombre:</w:t>
      </w:r>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C.C </w:t>
      </w:r>
      <w:r w:rsidRPr="00E54F37">
        <w:rPr>
          <w:rFonts w:ascii="Arial" w:eastAsia="Times New Roman" w:hAnsi="Arial" w:cs="Arial"/>
          <w:lang w:eastAsia="es-CO"/>
        </w:rPr>
        <w:tab/>
      </w:r>
      <w:r w:rsidRPr="00E54F37">
        <w:rPr>
          <w:rFonts w:ascii="Arial" w:eastAsia="Times New Roman" w:hAnsi="Arial" w:cs="Arial"/>
          <w:lang w:eastAsia="es-CO"/>
        </w:rPr>
        <w:tab/>
      </w:r>
      <w:proofErr w:type="spellStart"/>
      <w:r w:rsidRPr="00E54F37">
        <w:rPr>
          <w:rFonts w:ascii="Arial" w:eastAsia="Times New Roman" w:hAnsi="Arial" w:cs="Arial"/>
          <w:lang w:eastAsia="es-CO"/>
        </w:rPr>
        <w:t>C.C</w:t>
      </w:r>
      <w:proofErr w:type="spellEnd"/>
    </w:p>
    <w:p w:rsidR="00E54F37" w:rsidRPr="00E54F37" w:rsidRDefault="00E54F37" w:rsidP="00E54F37">
      <w:pPr>
        <w:tabs>
          <w:tab w:val="left" w:pos="1134"/>
          <w:tab w:val="left" w:pos="4253"/>
          <w:tab w:val="left" w:pos="5670"/>
        </w:tabs>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Firma:</w:t>
      </w:r>
      <w:r w:rsidRPr="00E54F37">
        <w:rPr>
          <w:rFonts w:ascii="Arial" w:eastAsia="Times New Roman" w:hAnsi="Arial" w:cs="Arial"/>
          <w:lang w:eastAsia="es-CO"/>
        </w:rPr>
        <w:tab/>
        <w:t>_____________________</w:t>
      </w:r>
      <w:r w:rsidRPr="00E54F37">
        <w:rPr>
          <w:rFonts w:ascii="Arial" w:eastAsia="Times New Roman" w:hAnsi="Arial" w:cs="Arial"/>
          <w:lang w:eastAsia="es-CO"/>
        </w:rPr>
        <w:tab/>
        <w:t>Firma:</w:t>
      </w:r>
      <w:r w:rsidRPr="00E54F37">
        <w:rPr>
          <w:rFonts w:ascii="Arial" w:eastAsia="Times New Roman" w:hAnsi="Arial" w:cs="Arial"/>
          <w:lang w:eastAsia="es-CO"/>
        </w:rPr>
        <w:tab/>
        <w:t>_________________________</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 xml:space="preserve">Acepto el nombramiento como Representante Legal de la UT. </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Nombre: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lang w:eastAsia="es-CO"/>
        </w:rPr>
        <w:t>C.C</w:t>
      </w:r>
    </w:p>
    <w:p w:rsidR="00E54F37" w:rsidRPr="00E54F37" w:rsidRDefault="00E54F37" w:rsidP="00E54F37">
      <w:pPr>
        <w:suppressAutoHyphens/>
        <w:autoSpaceDE w:val="0"/>
        <w:spacing w:after="0" w:line="240" w:lineRule="auto"/>
        <w:jc w:val="both"/>
        <w:rPr>
          <w:rFonts w:ascii="Arial" w:eastAsia="Times New Roman" w:hAnsi="Arial" w:cs="Arial"/>
          <w:b/>
          <w:bCs/>
          <w:color w:val="000000"/>
          <w:lang w:val="es-ES_tradnl" w:eastAsia="es-CO"/>
        </w:rPr>
      </w:pPr>
      <w:r w:rsidRPr="00E54F37">
        <w:rPr>
          <w:rFonts w:ascii="Arial" w:eastAsia="Times New Roman" w:hAnsi="Arial" w:cs="Arial"/>
          <w:lang w:eastAsia="es-CO"/>
        </w:rPr>
        <w:t>Firma: __________________________</w:t>
      </w:r>
    </w:p>
    <w:bookmarkEnd w:id="1"/>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es-CO"/>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bookmarkEnd w:id="2"/>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bookmarkEnd w:id="3"/>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bookmarkStart w:id="5" w:name="_Hlk521840030"/>
      <w:bookmarkStart w:id="6" w:name="_Hlk522097449"/>
      <w:bookmarkStart w:id="7" w:name="_Hlk14786769"/>
      <w:r w:rsidRPr="00E54F37">
        <w:rPr>
          <w:rFonts w:ascii="Arial" w:eastAsia="Times New Roman" w:hAnsi="Arial" w:cs="Arial"/>
          <w:b/>
          <w:bCs/>
          <w:color w:val="000000"/>
          <w:lang w:val="es-ES_tradnl" w:eastAsia="zh-CN"/>
        </w:rPr>
        <w:t>FORMATO RELACION DE EXPERIENCIA EN EL RUP</w:t>
      </w: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r w:rsidRPr="00E54F37">
        <w:rPr>
          <w:rFonts w:ascii="Arial" w:eastAsia="Times New Roman" w:hAnsi="Arial" w:cs="Arial"/>
          <w:b/>
          <w:bCs/>
          <w:color w:val="000000"/>
          <w:lang w:val="es-ES_tradnl" w:eastAsia="zh-CN"/>
        </w:rPr>
        <w:t>ALPA-LP-022-2019</w:t>
      </w:r>
    </w:p>
    <w:p w:rsidR="00E54F37" w:rsidRPr="00E54F37" w:rsidRDefault="00E54F37" w:rsidP="00E54F37">
      <w:pPr>
        <w:tabs>
          <w:tab w:val="center" w:pos="4561"/>
          <w:tab w:val="left" w:pos="5715"/>
        </w:tabs>
        <w:suppressAutoHyphens/>
        <w:autoSpaceDE w:val="0"/>
        <w:spacing w:after="0" w:line="240" w:lineRule="auto"/>
        <w:rPr>
          <w:rFonts w:ascii="Arial" w:eastAsia="Times New Roman" w:hAnsi="Arial" w:cs="Arial"/>
          <w:b/>
          <w:bCs/>
          <w:color w:val="000000"/>
          <w:lang w:val="es-ES_tradnl" w:eastAsia="zh-CN"/>
        </w:rPr>
      </w:pPr>
    </w:p>
    <w:p w:rsidR="00E54F37" w:rsidRPr="00E54F37" w:rsidRDefault="00E54F37" w:rsidP="00E54F37">
      <w:pPr>
        <w:suppressAutoHyphens/>
        <w:spacing w:after="0" w:line="240" w:lineRule="auto"/>
        <w:jc w:val="both"/>
        <w:rPr>
          <w:rFonts w:ascii="Arial" w:eastAsia="Calibri" w:hAnsi="Arial" w:cs="Arial"/>
          <w:lang w:val="es-MX" w:eastAsia="zh-CN"/>
        </w:rPr>
      </w:pPr>
      <w:r w:rsidRPr="00E54F37">
        <w:rPr>
          <w:rFonts w:ascii="Arial" w:eastAsia="Calibri" w:hAnsi="Arial" w:cs="Arial"/>
          <w:b/>
          <w:bCs/>
          <w:color w:val="000000"/>
          <w:lang w:val="es-ES_tradnl" w:eastAsia="zh-CN"/>
        </w:rPr>
        <w:t xml:space="preserve">OBJETO: </w:t>
      </w:r>
      <w:r w:rsidRPr="00E54F37">
        <w:rPr>
          <w:rFonts w:ascii="Arial" w:eastAsia="Calibri" w:hAnsi="Arial" w:cs="Arial"/>
          <w:lang w:val="es-ES" w:eastAsia="zh-CN"/>
        </w:rPr>
        <w:t xml:space="preserve">PRESTACIÓN DE LOS </w:t>
      </w:r>
      <w:proofErr w:type="gramStart"/>
      <w:r w:rsidRPr="00E54F37">
        <w:rPr>
          <w:rFonts w:ascii="Arial" w:eastAsia="Calibri" w:hAnsi="Arial" w:cs="Arial"/>
          <w:lang w:val="es-ES" w:eastAsia="zh-CN"/>
        </w:rPr>
        <w:t>SERVICIOS  PARA</w:t>
      </w:r>
      <w:proofErr w:type="gramEnd"/>
      <w:r w:rsidRPr="00E54F37">
        <w:rPr>
          <w:rFonts w:ascii="Arial" w:eastAsia="Calibri" w:hAnsi="Arial" w:cs="Arial"/>
          <w:lang w:val="es-ES" w:eastAsia="zh-CN"/>
        </w:rPr>
        <w:t xml:space="preserve">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p>
    <w:p w:rsidR="00E54F37" w:rsidRPr="00E54F37" w:rsidRDefault="00E54F37" w:rsidP="00E54F37">
      <w:pPr>
        <w:suppressAutoHyphens/>
        <w:spacing w:after="0" w:line="240" w:lineRule="auto"/>
        <w:jc w:val="both"/>
        <w:rPr>
          <w:rFonts w:ascii="Arial" w:eastAsia="Calibri" w:hAnsi="Arial" w:cs="Arial"/>
          <w:b/>
          <w:bCs/>
          <w:color w:val="000000"/>
          <w:lang w:val="es-ES_tradnl" w:eastAsia="zh-CN"/>
        </w:rPr>
      </w:pPr>
    </w:p>
    <w:p w:rsidR="00E54F37" w:rsidRPr="00E54F37" w:rsidRDefault="00E54F37" w:rsidP="00E54F37">
      <w:pPr>
        <w:suppressAutoHyphens/>
        <w:spacing w:after="0" w:line="240" w:lineRule="auto"/>
        <w:jc w:val="both"/>
        <w:rPr>
          <w:rFonts w:ascii="Arial" w:eastAsia="Calibri" w:hAnsi="Arial" w:cs="Arial"/>
          <w:color w:val="000000"/>
          <w:lang w:val="es-ES_tradnl" w:eastAsia="zh-CN"/>
        </w:rPr>
      </w:pPr>
      <w:r w:rsidRPr="00E54F37">
        <w:rPr>
          <w:rFonts w:ascii="Arial" w:eastAsia="Calibri" w:hAnsi="Arial" w:cs="Arial"/>
          <w:b/>
          <w:bCs/>
          <w:color w:val="000000"/>
          <w:lang w:val="es-ES_tradnl" w:eastAsia="zh-CN"/>
        </w:rPr>
        <w:t>PROPONENTE: _________________________________________________________</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Por medio de la presente, acreditamos la experiencia específica que pretendemos hacer valer como Requisito Habilitante en el RUP dentro del presente proceso: </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tbl>
      <w:tblPr>
        <w:tblW w:w="10271" w:type="dxa"/>
        <w:tblInd w:w="-1001" w:type="dxa"/>
        <w:tblLayout w:type="fixed"/>
        <w:tblCellMar>
          <w:top w:w="55" w:type="dxa"/>
          <w:left w:w="55" w:type="dxa"/>
          <w:bottom w:w="55" w:type="dxa"/>
          <w:right w:w="55" w:type="dxa"/>
        </w:tblCellMar>
        <w:tblLook w:val="0000" w:firstRow="0" w:lastRow="0" w:firstColumn="0" w:lastColumn="0" w:noHBand="0" w:noVBand="0"/>
      </w:tblPr>
      <w:tblGrid>
        <w:gridCol w:w="1055"/>
        <w:gridCol w:w="1985"/>
        <w:gridCol w:w="2126"/>
        <w:gridCol w:w="1985"/>
        <w:gridCol w:w="1559"/>
        <w:gridCol w:w="1561"/>
      </w:tblGrid>
      <w:tr w:rsidR="00E54F37" w:rsidRPr="00E54F37" w:rsidTr="00FE4079">
        <w:tc>
          <w:tcPr>
            <w:tcW w:w="1055" w:type="dxa"/>
            <w:tcBorders>
              <w:top w:val="single" w:sz="1" w:space="0" w:color="000000"/>
              <w:left w:val="single" w:sz="1" w:space="0" w:color="000000"/>
              <w:bottom w:val="single" w:sz="1" w:space="0" w:color="000000"/>
            </w:tcBorders>
            <w:shd w:val="clear" w:color="auto" w:fill="auto"/>
          </w:tcPr>
          <w:p w:rsidR="00E54F37" w:rsidRPr="00E54F37" w:rsidRDefault="00E54F37" w:rsidP="00E54F37">
            <w:pPr>
              <w:suppressLineNumbers/>
              <w:suppressAutoHyphens/>
              <w:spacing w:after="0" w:line="240" w:lineRule="auto"/>
              <w:jc w:val="center"/>
              <w:rPr>
                <w:rFonts w:ascii="Times New Roman" w:eastAsia="Times New Roman" w:hAnsi="Times New Roman" w:cs="Times New Roman"/>
                <w:sz w:val="20"/>
                <w:szCs w:val="20"/>
                <w:lang w:val="es-ES" w:eastAsia="zh-CN"/>
              </w:rPr>
            </w:pPr>
            <w:r w:rsidRPr="00E54F37">
              <w:rPr>
                <w:rFonts w:ascii="Arial" w:eastAsia="Times New Roman" w:hAnsi="Arial" w:cs="Arial"/>
                <w:color w:val="000000"/>
                <w:lang w:val="es-ES_tradnl" w:eastAsia="zh-CN"/>
              </w:rPr>
              <w:lastRenderedPageBreak/>
              <w:t>N.º De Contrato</w:t>
            </w:r>
          </w:p>
        </w:tc>
        <w:tc>
          <w:tcPr>
            <w:tcW w:w="1985" w:type="dxa"/>
            <w:tcBorders>
              <w:top w:val="single" w:sz="1" w:space="0" w:color="000000"/>
              <w:left w:val="single" w:sz="1" w:space="0" w:color="000000"/>
              <w:bottom w:val="single" w:sz="1" w:space="0" w:color="000000"/>
            </w:tcBorders>
            <w:shd w:val="clear" w:color="auto" w:fill="auto"/>
          </w:tcPr>
          <w:p w:rsidR="00E54F37" w:rsidRPr="00E54F37" w:rsidRDefault="00E54F37" w:rsidP="00E54F37">
            <w:pPr>
              <w:suppressLineNumbers/>
              <w:suppressAutoHyphens/>
              <w:spacing w:after="0" w:line="240" w:lineRule="auto"/>
              <w:jc w:val="center"/>
              <w:rPr>
                <w:rFonts w:ascii="Times New Roman" w:eastAsia="Times New Roman" w:hAnsi="Times New Roman" w:cs="Times New Roman"/>
                <w:sz w:val="20"/>
                <w:szCs w:val="20"/>
                <w:lang w:val="es-ES" w:eastAsia="zh-CN"/>
              </w:rPr>
            </w:pPr>
            <w:r w:rsidRPr="00E54F37">
              <w:rPr>
                <w:rFonts w:ascii="Arial" w:eastAsia="Times New Roman" w:hAnsi="Arial" w:cs="Arial"/>
                <w:color w:val="000000"/>
                <w:lang w:val="es-ES_tradnl" w:eastAsia="zh-CN"/>
              </w:rPr>
              <w:t xml:space="preserve">Contratante </w:t>
            </w:r>
          </w:p>
        </w:tc>
        <w:tc>
          <w:tcPr>
            <w:tcW w:w="2126" w:type="dxa"/>
            <w:tcBorders>
              <w:top w:val="single" w:sz="1" w:space="0" w:color="000000"/>
              <w:left w:val="single" w:sz="1" w:space="0" w:color="000000"/>
              <w:bottom w:val="single" w:sz="1" w:space="0" w:color="000000"/>
            </w:tcBorders>
            <w:shd w:val="clear" w:color="auto" w:fill="auto"/>
          </w:tcPr>
          <w:p w:rsidR="00E54F37" w:rsidRPr="00E54F37" w:rsidRDefault="00E54F37" w:rsidP="00E54F37">
            <w:pPr>
              <w:suppressLineNumbers/>
              <w:suppressAutoHyphens/>
              <w:spacing w:after="0" w:line="240" w:lineRule="auto"/>
              <w:jc w:val="center"/>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Contratista</w:t>
            </w:r>
          </w:p>
          <w:p w:rsidR="00E54F37" w:rsidRPr="00E54F37" w:rsidRDefault="00E54F37" w:rsidP="00E54F37">
            <w:pPr>
              <w:suppressLineNumbers/>
              <w:suppressAutoHyphens/>
              <w:spacing w:after="0" w:line="240" w:lineRule="auto"/>
              <w:jc w:val="center"/>
              <w:rPr>
                <w:rFonts w:ascii="Times New Roman" w:eastAsia="Times New Roman" w:hAnsi="Times New Roman" w:cs="Times New Roman"/>
                <w:sz w:val="20"/>
                <w:szCs w:val="20"/>
                <w:lang w:val="es-ES" w:eastAsia="zh-CN"/>
              </w:rPr>
            </w:pPr>
            <w:r w:rsidRPr="00E54F37">
              <w:rPr>
                <w:rFonts w:ascii="Arial" w:eastAsia="Times New Roman" w:hAnsi="Arial" w:cs="Arial"/>
                <w:color w:val="000000"/>
                <w:lang w:val="es-ES_tradnl" w:eastAsia="zh-CN"/>
              </w:rPr>
              <w:t xml:space="preserve">(Diligenciar en Caso de Consorcios o Uniones temporales, </w:t>
            </w:r>
            <w:proofErr w:type="spellStart"/>
            <w:r w:rsidRPr="00E54F37">
              <w:rPr>
                <w:rFonts w:ascii="Arial" w:eastAsia="Times New Roman" w:hAnsi="Arial" w:cs="Arial"/>
                <w:color w:val="000000"/>
                <w:lang w:val="es-ES_tradnl" w:eastAsia="zh-CN"/>
              </w:rPr>
              <w:t>cual</w:t>
            </w:r>
            <w:proofErr w:type="spellEnd"/>
            <w:r w:rsidRPr="00E54F37">
              <w:rPr>
                <w:rFonts w:ascii="Arial" w:eastAsia="Times New Roman" w:hAnsi="Arial" w:cs="Arial"/>
                <w:color w:val="000000"/>
                <w:lang w:val="es-ES_tradnl" w:eastAsia="zh-CN"/>
              </w:rPr>
              <w:t xml:space="preserve"> de las sociedades ejecuto cada contrato relacionado)</w:t>
            </w:r>
          </w:p>
        </w:tc>
        <w:tc>
          <w:tcPr>
            <w:tcW w:w="1985" w:type="dxa"/>
            <w:tcBorders>
              <w:top w:val="single" w:sz="1" w:space="0" w:color="000000"/>
              <w:left w:val="single" w:sz="1" w:space="0" w:color="000000"/>
              <w:bottom w:val="single" w:sz="1" w:space="0" w:color="000000"/>
            </w:tcBorders>
            <w:shd w:val="clear" w:color="auto" w:fill="auto"/>
          </w:tcPr>
          <w:p w:rsidR="00E54F37" w:rsidRPr="00E54F37" w:rsidRDefault="00E54F37" w:rsidP="00E54F37">
            <w:pPr>
              <w:suppressAutoHyphens/>
              <w:spacing w:after="0" w:line="240" w:lineRule="auto"/>
              <w:jc w:val="center"/>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Clasificador De </w:t>
            </w:r>
          </w:p>
          <w:p w:rsidR="00E54F37" w:rsidRPr="00E54F37" w:rsidRDefault="00E54F37" w:rsidP="00E54F37">
            <w:pPr>
              <w:suppressAutoHyphens/>
              <w:spacing w:after="0" w:line="240" w:lineRule="auto"/>
              <w:jc w:val="center"/>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Bienes Y </w:t>
            </w:r>
          </w:p>
          <w:p w:rsidR="00E54F37" w:rsidRPr="00E54F37" w:rsidRDefault="00E54F37" w:rsidP="00E54F37">
            <w:pPr>
              <w:suppressAutoHyphens/>
              <w:spacing w:after="0" w:line="240" w:lineRule="auto"/>
              <w:jc w:val="center"/>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Servicios</w:t>
            </w:r>
          </w:p>
          <w:p w:rsidR="00E54F37" w:rsidRPr="00E54F37" w:rsidRDefault="00E54F37" w:rsidP="00E54F37">
            <w:pPr>
              <w:suppressLineNumbers/>
              <w:suppressAutoHyphens/>
              <w:spacing w:after="0" w:line="240" w:lineRule="auto"/>
              <w:jc w:val="center"/>
              <w:rPr>
                <w:rFonts w:ascii="Times New Roman" w:eastAsia="Times New Roman" w:hAnsi="Times New Roman" w:cs="Times New Roman"/>
                <w:sz w:val="20"/>
                <w:szCs w:val="20"/>
                <w:lang w:val="es-ES" w:eastAsia="zh-CN"/>
              </w:rPr>
            </w:pPr>
            <w:r w:rsidRPr="00E54F37">
              <w:rPr>
                <w:rFonts w:ascii="Arial" w:eastAsia="Times New Roman" w:hAnsi="Arial" w:cs="Arial"/>
                <w:color w:val="000000"/>
                <w:lang w:val="es-ES_tradnl" w:eastAsia="zh-CN"/>
              </w:rPr>
              <w:t>-  C</w:t>
            </w:r>
            <w:r w:rsidRPr="00E54F37">
              <w:rPr>
                <w:rFonts w:ascii="Arial" w:eastAsia="Calibri" w:hAnsi="Arial" w:cs="Arial"/>
                <w:color w:val="000000"/>
                <w:lang w:val="es-ES_tradnl"/>
              </w:rPr>
              <w:t xml:space="preserve">ódigo </w:t>
            </w:r>
            <w:proofErr w:type="spellStart"/>
            <w:r w:rsidRPr="00E54F37">
              <w:rPr>
                <w:rFonts w:ascii="Arial" w:eastAsia="Calibri" w:hAnsi="Arial" w:cs="Arial"/>
                <w:color w:val="000000"/>
                <w:lang w:val="es-ES_tradnl"/>
              </w:rPr>
              <w:t>Unspsc</w:t>
            </w:r>
            <w:proofErr w:type="spellEnd"/>
            <w:r w:rsidRPr="00E54F37">
              <w:rPr>
                <w:rFonts w:ascii="Arial" w:eastAsia="Times New Roman" w:hAnsi="Arial" w:cs="Arial"/>
                <w:color w:val="000000"/>
                <w:lang w:val="es-ES_tradnl" w:eastAsia="zh-CN"/>
              </w:rPr>
              <w:t xml:space="preserve"> </w:t>
            </w:r>
          </w:p>
        </w:tc>
        <w:tc>
          <w:tcPr>
            <w:tcW w:w="1559" w:type="dxa"/>
            <w:tcBorders>
              <w:top w:val="single" w:sz="1" w:space="0" w:color="000000"/>
              <w:left w:val="single" w:sz="1" w:space="0" w:color="000000"/>
              <w:bottom w:val="single" w:sz="1" w:space="0" w:color="000000"/>
            </w:tcBorders>
            <w:shd w:val="clear" w:color="auto" w:fill="auto"/>
          </w:tcPr>
          <w:p w:rsidR="00E54F37" w:rsidRPr="00E54F37" w:rsidRDefault="00E54F37" w:rsidP="00E54F37">
            <w:pPr>
              <w:suppressLineNumbers/>
              <w:suppressAutoHyphens/>
              <w:spacing w:after="0" w:line="240" w:lineRule="auto"/>
              <w:jc w:val="center"/>
              <w:rPr>
                <w:rFonts w:ascii="Times New Roman" w:eastAsia="Times New Roman" w:hAnsi="Times New Roman" w:cs="Times New Roman"/>
                <w:sz w:val="20"/>
                <w:szCs w:val="20"/>
                <w:lang w:val="es-ES" w:eastAsia="zh-CN"/>
              </w:rPr>
            </w:pPr>
            <w:r w:rsidRPr="00E54F37">
              <w:rPr>
                <w:rFonts w:ascii="Arial" w:eastAsia="Times New Roman" w:hAnsi="Arial" w:cs="Arial"/>
                <w:color w:val="000000"/>
                <w:lang w:val="es-ES_tradnl" w:eastAsia="zh-CN"/>
              </w:rPr>
              <w:t>Cuantía en Salarios Mínimos Legales Vigentes</w:t>
            </w:r>
          </w:p>
        </w:tc>
        <w:tc>
          <w:tcPr>
            <w:tcW w:w="1561" w:type="dxa"/>
            <w:tcBorders>
              <w:top w:val="single" w:sz="1" w:space="0" w:color="000000"/>
              <w:left w:val="single" w:sz="1" w:space="0" w:color="000000"/>
              <w:bottom w:val="single" w:sz="1" w:space="0" w:color="000000"/>
              <w:right w:val="single" w:sz="1" w:space="0" w:color="000000"/>
            </w:tcBorders>
            <w:shd w:val="clear" w:color="auto" w:fill="auto"/>
          </w:tcPr>
          <w:p w:rsidR="00E54F37" w:rsidRPr="00E54F37" w:rsidRDefault="00E54F37" w:rsidP="00E54F37">
            <w:pPr>
              <w:suppressLineNumbers/>
              <w:suppressAutoHyphens/>
              <w:spacing w:after="0" w:line="240" w:lineRule="auto"/>
              <w:jc w:val="center"/>
              <w:rPr>
                <w:rFonts w:ascii="Times New Roman" w:eastAsia="Times New Roman" w:hAnsi="Times New Roman" w:cs="Times New Roman"/>
                <w:sz w:val="20"/>
                <w:szCs w:val="20"/>
                <w:lang w:val="es-ES" w:eastAsia="zh-CN"/>
              </w:rPr>
            </w:pPr>
            <w:proofErr w:type="spellStart"/>
            <w:r w:rsidRPr="00E54F37">
              <w:rPr>
                <w:rFonts w:ascii="Arial" w:eastAsia="Times New Roman" w:hAnsi="Arial" w:cs="Arial"/>
                <w:color w:val="000000"/>
                <w:lang w:val="es-ES_tradnl" w:eastAsia="zh-CN"/>
              </w:rPr>
              <w:t>Numero</w:t>
            </w:r>
            <w:proofErr w:type="spellEnd"/>
            <w:r w:rsidRPr="00E54F37">
              <w:rPr>
                <w:rFonts w:ascii="Arial" w:eastAsia="Times New Roman" w:hAnsi="Arial" w:cs="Arial"/>
                <w:color w:val="000000"/>
                <w:lang w:val="es-ES_tradnl" w:eastAsia="zh-CN"/>
              </w:rPr>
              <w:t xml:space="preserve"> de Folio de Contrato Ejecutado En RUP.</w:t>
            </w:r>
          </w:p>
        </w:tc>
      </w:tr>
      <w:tr w:rsidR="00E54F37" w:rsidRPr="00E54F37" w:rsidTr="00FE4079">
        <w:tc>
          <w:tcPr>
            <w:tcW w:w="105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98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2126"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98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559"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561" w:type="dxa"/>
            <w:tcBorders>
              <w:left w:val="single" w:sz="1" w:space="0" w:color="000000"/>
              <w:bottom w:val="single" w:sz="1" w:space="0" w:color="000000"/>
              <w:right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LineNumbers/>
              <w:suppressAutoHyphens/>
              <w:spacing w:after="0" w:line="240" w:lineRule="auto"/>
              <w:jc w:val="both"/>
              <w:rPr>
                <w:rFonts w:ascii="Times New Roman" w:eastAsia="Times New Roman" w:hAnsi="Times New Roman" w:cs="Times New Roman"/>
                <w:sz w:val="20"/>
                <w:szCs w:val="20"/>
                <w:lang w:val="es-ES" w:eastAsia="zh-CN"/>
              </w:rPr>
            </w:pPr>
          </w:p>
        </w:tc>
      </w:tr>
      <w:tr w:rsidR="00E54F37" w:rsidRPr="00E54F37" w:rsidTr="00FE4079">
        <w:tc>
          <w:tcPr>
            <w:tcW w:w="105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98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2126"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98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559"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561" w:type="dxa"/>
            <w:tcBorders>
              <w:left w:val="single" w:sz="1" w:space="0" w:color="000000"/>
              <w:bottom w:val="single" w:sz="1" w:space="0" w:color="000000"/>
              <w:right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LineNumbers/>
              <w:suppressAutoHyphens/>
              <w:spacing w:after="0" w:line="240" w:lineRule="auto"/>
              <w:jc w:val="both"/>
              <w:rPr>
                <w:rFonts w:ascii="Times New Roman" w:eastAsia="Times New Roman" w:hAnsi="Times New Roman" w:cs="Times New Roman"/>
                <w:sz w:val="20"/>
                <w:szCs w:val="20"/>
                <w:lang w:val="es-ES" w:eastAsia="zh-CN"/>
              </w:rPr>
            </w:pPr>
          </w:p>
        </w:tc>
      </w:tr>
      <w:tr w:rsidR="00E54F37" w:rsidRPr="00E54F37" w:rsidTr="00FE4079">
        <w:tc>
          <w:tcPr>
            <w:tcW w:w="105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98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2126"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985"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559" w:type="dxa"/>
            <w:tcBorders>
              <w:left w:val="single" w:sz="1" w:space="0" w:color="000000"/>
              <w:bottom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Times New Roman" w:eastAsia="Times New Roman" w:hAnsi="Times New Roman" w:cs="Times New Roman"/>
                <w:sz w:val="20"/>
                <w:szCs w:val="20"/>
                <w:lang w:val="es-ES" w:eastAsia="zh-CN"/>
              </w:rPr>
            </w:pPr>
          </w:p>
        </w:tc>
        <w:tc>
          <w:tcPr>
            <w:tcW w:w="1561" w:type="dxa"/>
            <w:tcBorders>
              <w:left w:val="single" w:sz="1" w:space="0" w:color="000000"/>
              <w:bottom w:val="single" w:sz="1" w:space="0" w:color="000000"/>
              <w:right w:val="single" w:sz="1" w:space="0" w:color="000000"/>
            </w:tcBorders>
            <w:shd w:val="clear" w:color="auto" w:fill="auto"/>
          </w:tcPr>
          <w:p w:rsidR="00E54F37" w:rsidRPr="00E54F37" w:rsidRDefault="00E54F37" w:rsidP="00E54F37">
            <w:pPr>
              <w:suppressLineNumbers/>
              <w:suppressAutoHyphens/>
              <w:snapToGrid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LineNumbers/>
              <w:suppressAutoHyphens/>
              <w:spacing w:after="0" w:line="240" w:lineRule="auto"/>
              <w:jc w:val="both"/>
              <w:rPr>
                <w:rFonts w:ascii="Times New Roman" w:eastAsia="Times New Roman" w:hAnsi="Times New Roman" w:cs="Times New Roman"/>
                <w:sz w:val="20"/>
                <w:szCs w:val="20"/>
                <w:lang w:val="es-ES" w:eastAsia="zh-CN"/>
              </w:rPr>
            </w:pPr>
          </w:p>
        </w:tc>
      </w:tr>
    </w:tbl>
    <w:p w:rsidR="00E54F37" w:rsidRPr="00E54F37" w:rsidRDefault="00E54F37" w:rsidP="00E54F37">
      <w:pPr>
        <w:suppressAutoHyphens/>
        <w:autoSpaceDE w:val="0"/>
        <w:spacing w:after="0" w:line="240" w:lineRule="auto"/>
        <w:jc w:val="both"/>
        <w:rPr>
          <w:rFonts w:ascii="Arial" w:eastAsia="Times New Roman" w:hAnsi="Arial" w:cs="Arial"/>
          <w:color w:val="000000"/>
          <w:lang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p>
    <w:bookmarkEnd w:id="5"/>
    <w:p w:rsidR="00E54F37" w:rsidRPr="00E54F37" w:rsidRDefault="00E54F37" w:rsidP="00E54F37">
      <w:pPr>
        <w:suppressAutoHyphens/>
        <w:spacing w:before="280" w:after="198" w:line="240" w:lineRule="auto"/>
        <w:rPr>
          <w:rFonts w:ascii="Arial" w:eastAsia="Times New Roman" w:hAnsi="Arial" w:cs="Arial"/>
          <w:b/>
          <w:bCs/>
          <w:color w:val="000000"/>
          <w:lang w:val="es-ES_tradnl" w:eastAsia="zh-CN"/>
        </w:rPr>
      </w:pPr>
      <w:r w:rsidRPr="00E54F37">
        <w:rPr>
          <w:rFonts w:ascii="Arial" w:eastAsia="Times New Roman" w:hAnsi="Arial" w:cs="Arial"/>
          <w:color w:val="000000"/>
          <w:lang w:val="es-ES_tradnl" w:eastAsia="zh-CN"/>
        </w:rPr>
        <w:t>______________________________________________</w:t>
      </w:r>
    </w:p>
    <w:p w:rsidR="00E54F37" w:rsidRPr="00E54F37" w:rsidRDefault="00E54F37" w:rsidP="00E54F37">
      <w:pPr>
        <w:suppressAutoHyphens/>
        <w:autoSpaceDE w:val="0"/>
        <w:spacing w:before="280" w:after="198" w:line="240" w:lineRule="auto"/>
        <w:jc w:val="both"/>
        <w:rPr>
          <w:rFonts w:ascii="Arial" w:eastAsia="Times New Roman" w:hAnsi="Arial" w:cs="Arial"/>
          <w:color w:val="000000"/>
          <w:lang w:val="es-ES_tradnl" w:eastAsia="zh-CN"/>
        </w:rPr>
      </w:pPr>
      <w:r w:rsidRPr="00E54F37">
        <w:rPr>
          <w:rFonts w:ascii="Arial" w:eastAsia="Times New Roman" w:hAnsi="Arial" w:cs="Arial"/>
          <w:b/>
          <w:bCs/>
          <w:color w:val="000000"/>
          <w:lang w:val="es-ES_tradnl" w:eastAsia="zh-CN"/>
        </w:rPr>
        <w:t>Firma del(los) representante(s) legal(es) del Proponente</w:t>
      </w:r>
    </w:p>
    <w:bookmarkEnd w:id="7"/>
    <w:p w:rsidR="00E54F37" w:rsidRPr="00E54F37" w:rsidRDefault="00E54F37" w:rsidP="00E54F37">
      <w:pPr>
        <w:suppressAutoHyphens/>
        <w:autoSpaceDE w:val="0"/>
        <w:spacing w:before="280" w:after="198" w:line="240" w:lineRule="auto"/>
        <w:jc w:val="both"/>
        <w:rPr>
          <w:rFonts w:ascii="Arial" w:eastAsia="Times New Roman" w:hAnsi="Arial" w:cs="Arial"/>
          <w:color w:val="000000"/>
          <w:lang w:val="es-ES_tradnl" w:eastAsia="zh-CN"/>
        </w:rPr>
      </w:pPr>
    </w:p>
    <w:p w:rsidR="00E54F37" w:rsidRPr="00E54F37" w:rsidRDefault="00E54F37" w:rsidP="00E54F37">
      <w:pPr>
        <w:suppressAutoHyphens/>
        <w:autoSpaceDE w:val="0"/>
        <w:spacing w:before="280" w:after="198" w:line="240" w:lineRule="auto"/>
        <w:jc w:val="both"/>
        <w:rPr>
          <w:rFonts w:ascii="Arial" w:eastAsia="Times New Roman" w:hAnsi="Arial" w:cs="Arial"/>
          <w:color w:val="000000"/>
          <w:lang w:val="es-ES_tradnl" w:eastAsia="zh-CN"/>
        </w:rPr>
      </w:pPr>
      <w:bookmarkStart w:id="8" w:name="_Hlk521840070"/>
      <w:bookmarkEnd w:id="6"/>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bookmarkStart w:id="9" w:name="_Hlk522097475"/>
      <w:bookmarkStart w:id="10" w:name="_Hlk521599414"/>
      <w:bookmarkStart w:id="11" w:name="_Hlk14786823"/>
      <w:r w:rsidRPr="00E54F37">
        <w:rPr>
          <w:rFonts w:ascii="Arial" w:eastAsia="Times New Roman" w:hAnsi="Arial" w:cs="Arial"/>
          <w:b/>
          <w:lang w:eastAsia="zh-CN"/>
        </w:rPr>
        <w:t>COMPROMISO DE CUMPLIMIENTO DE LOS REQUISITOS AMBIENTALES</w:t>
      </w:r>
    </w:p>
    <w:p w:rsidR="00E54F37" w:rsidRPr="00E54F37" w:rsidRDefault="00E54F37" w:rsidP="00E54F37">
      <w:pPr>
        <w:suppressAutoHyphens/>
        <w:autoSpaceDE w:val="0"/>
        <w:spacing w:after="0" w:line="240" w:lineRule="auto"/>
        <w:jc w:val="center"/>
        <w:rPr>
          <w:rFonts w:ascii="Arial" w:eastAsia="Times New Roman" w:hAnsi="Arial" w:cs="Arial"/>
          <w:b/>
          <w:bCs/>
          <w:color w:val="000000"/>
          <w:lang w:val="es-ES_tradnl" w:eastAsia="zh-CN"/>
        </w:rPr>
      </w:pPr>
      <w:r w:rsidRPr="00E54F37">
        <w:rPr>
          <w:rFonts w:ascii="Arial" w:eastAsia="Times New Roman" w:hAnsi="Arial" w:cs="Arial"/>
          <w:b/>
          <w:bCs/>
          <w:color w:val="000000"/>
          <w:lang w:val="es-ES_tradnl" w:eastAsia="zh-CN"/>
        </w:rPr>
        <w:t>ALPA-LP-022-2019</w:t>
      </w:r>
    </w:p>
    <w:p w:rsidR="00E54F37" w:rsidRPr="00E54F37" w:rsidRDefault="00E54F37" w:rsidP="00E54F37">
      <w:pPr>
        <w:tabs>
          <w:tab w:val="center" w:pos="4561"/>
          <w:tab w:val="left" w:pos="5715"/>
        </w:tabs>
        <w:suppressAutoHyphens/>
        <w:autoSpaceDE w:val="0"/>
        <w:spacing w:after="0" w:line="240" w:lineRule="auto"/>
        <w:rPr>
          <w:rFonts w:ascii="Arial" w:eastAsia="Times New Roman" w:hAnsi="Arial" w:cs="Arial"/>
          <w:b/>
          <w:bCs/>
          <w:color w:val="000000"/>
          <w:lang w:val="es-ES_tradnl" w:eastAsia="zh-CN"/>
        </w:rPr>
      </w:pPr>
    </w:p>
    <w:p w:rsidR="00E54F37" w:rsidRPr="00E54F37" w:rsidRDefault="00E54F37" w:rsidP="00E54F37">
      <w:pPr>
        <w:suppressAutoHyphens/>
        <w:spacing w:after="0" w:line="240" w:lineRule="auto"/>
        <w:jc w:val="both"/>
        <w:rPr>
          <w:rFonts w:ascii="Arial" w:eastAsia="Calibri" w:hAnsi="Arial" w:cs="Arial"/>
          <w:b/>
          <w:bCs/>
          <w:color w:val="000000"/>
          <w:lang w:eastAsia="zh-CN"/>
        </w:rPr>
      </w:pPr>
      <w:r w:rsidRPr="00E54F37">
        <w:rPr>
          <w:rFonts w:ascii="Arial" w:eastAsia="Calibri" w:hAnsi="Arial" w:cs="Arial"/>
          <w:b/>
          <w:bCs/>
          <w:color w:val="000000"/>
          <w:lang w:val="es-ES_tradnl" w:eastAsia="zh-CN"/>
        </w:rPr>
        <w:t xml:space="preserve">OBJETO: </w:t>
      </w:r>
      <w:r w:rsidRPr="00E54F37">
        <w:rPr>
          <w:rFonts w:ascii="Arial" w:eastAsia="Calibri" w:hAnsi="Arial" w:cs="Arial"/>
          <w:lang w:val="es-ES" w:eastAsia="zh-CN"/>
        </w:rPr>
        <w:t xml:space="preserve">PRESTACIÓN DE LOS </w:t>
      </w:r>
      <w:proofErr w:type="gramStart"/>
      <w:r w:rsidRPr="00E54F37">
        <w:rPr>
          <w:rFonts w:ascii="Arial" w:eastAsia="Calibri" w:hAnsi="Arial" w:cs="Arial"/>
          <w:lang w:val="es-ES" w:eastAsia="zh-CN"/>
        </w:rPr>
        <w:t>SERVICIOS  PARA</w:t>
      </w:r>
      <w:proofErr w:type="gramEnd"/>
      <w:r w:rsidRPr="00E54F37">
        <w:rPr>
          <w:rFonts w:ascii="Arial" w:eastAsia="Calibri" w:hAnsi="Arial" w:cs="Arial"/>
          <w:lang w:val="es-ES" w:eastAsia="zh-CN"/>
        </w:rPr>
        <w:t xml:space="preserve">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p>
    <w:p w:rsidR="00E54F37" w:rsidRPr="00E54F37" w:rsidRDefault="00E54F37" w:rsidP="00E54F37">
      <w:pPr>
        <w:suppressAutoHyphens/>
        <w:autoSpaceDE w:val="0"/>
        <w:spacing w:after="0" w:line="240" w:lineRule="auto"/>
        <w:jc w:val="both"/>
        <w:rPr>
          <w:rFonts w:ascii="Arial" w:eastAsia="Times New Roman" w:hAnsi="Arial" w:cs="Arial"/>
          <w:b/>
          <w:bCs/>
          <w:color w:val="000000"/>
          <w:sz w:val="20"/>
          <w:szCs w:val="2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r w:rsidRPr="00E54F37">
        <w:rPr>
          <w:rFonts w:ascii="Arial" w:eastAsia="Times New Roman" w:hAnsi="Arial" w:cs="Arial"/>
          <w:b/>
          <w:bCs/>
          <w:color w:val="000000"/>
          <w:sz w:val="20"/>
          <w:szCs w:val="20"/>
          <w:lang w:val="es-ES_tradnl" w:eastAsia="zh-CN"/>
        </w:rPr>
        <w:t>PROPONENTE:</w:t>
      </w: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spacing w:after="0" w:line="240" w:lineRule="auto"/>
        <w:jc w:val="both"/>
        <w:rPr>
          <w:rFonts w:ascii="Arial" w:eastAsia="Times New Roman" w:hAnsi="Arial" w:cs="Arial"/>
          <w:lang w:eastAsia="es-CO"/>
        </w:rPr>
      </w:pPr>
    </w:p>
    <w:p w:rsidR="00E54F37" w:rsidRPr="00E54F37" w:rsidRDefault="00E54F37" w:rsidP="00E54F37">
      <w:pPr>
        <w:suppressAutoHyphens/>
        <w:spacing w:after="0" w:line="240" w:lineRule="auto"/>
        <w:jc w:val="both"/>
        <w:rPr>
          <w:rFonts w:ascii="Arial" w:eastAsia="Calibri" w:hAnsi="Arial" w:cs="Arial"/>
        </w:rPr>
      </w:pPr>
      <w:r w:rsidRPr="00E54F37">
        <w:rPr>
          <w:rFonts w:ascii="Arial" w:eastAsia="Calibri" w:hAnsi="Arial" w:cs="Arial"/>
        </w:rPr>
        <w:t>Yo _________________________________________ identificado(a) con cédula de ciudadanía No.  ____________________ de _________________ en calidad de representante legal de ____________________  con NIT __________________ me comprometo a cumplir los criterios ambientales establecidos en la normatividad vigente y en las Fichas de Contratación Sostenible.</w:t>
      </w:r>
    </w:p>
    <w:p w:rsidR="00E54F37" w:rsidRPr="00E54F37" w:rsidRDefault="00E54F37" w:rsidP="00E54F37">
      <w:pPr>
        <w:suppressAutoHyphens/>
        <w:spacing w:after="0" w:line="240" w:lineRule="auto"/>
        <w:jc w:val="both"/>
        <w:rPr>
          <w:rFonts w:ascii="Arial" w:eastAsia="Calibri" w:hAnsi="Arial" w:cs="Arial"/>
        </w:rPr>
      </w:pPr>
    </w:p>
    <w:p w:rsidR="00E54F37" w:rsidRPr="00E54F37" w:rsidRDefault="00E54F37" w:rsidP="00E54F37">
      <w:pPr>
        <w:suppressAutoHyphens/>
        <w:spacing w:after="0" w:line="240" w:lineRule="auto"/>
        <w:jc w:val="both"/>
        <w:rPr>
          <w:rFonts w:ascii="Arial" w:eastAsia="Calibri" w:hAnsi="Arial" w:cs="Arial"/>
        </w:rPr>
      </w:pPr>
      <w:r w:rsidRPr="00E54F37">
        <w:rPr>
          <w:rFonts w:ascii="Arial" w:eastAsia="Calibri" w:hAnsi="Arial" w:cs="Arial"/>
        </w:rPr>
        <w:t xml:space="preserve">Y estaré a disposición de verificación por parte de la supervisión o los profesionales que esta designe para el cumplimiento de </w:t>
      </w:r>
      <w:proofErr w:type="gramStart"/>
      <w:r w:rsidRPr="00E54F37">
        <w:rPr>
          <w:rFonts w:ascii="Arial" w:eastAsia="Calibri" w:hAnsi="Arial" w:cs="Arial"/>
        </w:rPr>
        <w:t>los mismos</w:t>
      </w:r>
      <w:proofErr w:type="gramEnd"/>
      <w:r w:rsidRPr="00E54F37">
        <w:rPr>
          <w:rFonts w:ascii="Arial" w:eastAsia="Calibri" w:hAnsi="Arial" w:cs="Arial"/>
        </w:rPr>
        <w:t>.</w:t>
      </w:r>
    </w:p>
    <w:p w:rsidR="00E54F37" w:rsidRPr="00E54F37" w:rsidRDefault="00E54F37" w:rsidP="00E54F37">
      <w:pPr>
        <w:suppressAutoHyphens/>
        <w:spacing w:after="0" w:line="240" w:lineRule="auto"/>
        <w:jc w:val="both"/>
        <w:rPr>
          <w:rFonts w:ascii="Arial" w:eastAsia="Calibri" w:hAnsi="Arial" w:cs="Arial"/>
        </w:rPr>
      </w:pPr>
    </w:p>
    <w:p w:rsidR="00E54F37" w:rsidRPr="00E54F37" w:rsidRDefault="00E54F37" w:rsidP="00E54F37">
      <w:pPr>
        <w:suppressAutoHyphens/>
        <w:spacing w:after="0" w:line="240" w:lineRule="auto"/>
        <w:jc w:val="both"/>
        <w:rPr>
          <w:rFonts w:ascii="Arial" w:eastAsia="Calibri" w:hAnsi="Arial" w:cs="Arial"/>
        </w:rPr>
      </w:pPr>
      <w:r w:rsidRPr="00E54F37">
        <w:rPr>
          <w:rFonts w:ascii="Arial" w:eastAsia="Calibri" w:hAnsi="Arial" w:cs="Arial"/>
        </w:rPr>
        <w:t>Atentamente,</w:t>
      </w:r>
    </w:p>
    <w:p w:rsidR="00E54F37" w:rsidRPr="00E54F37" w:rsidRDefault="00E54F37" w:rsidP="00E54F37">
      <w:pPr>
        <w:suppressAutoHyphens/>
        <w:spacing w:after="0" w:line="240" w:lineRule="auto"/>
        <w:jc w:val="both"/>
        <w:rPr>
          <w:rFonts w:ascii="Arial" w:eastAsia="Calibri" w:hAnsi="Arial" w:cs="Arial"/>
        </w:rPr>
      </w:pPr>
    </w:p>
    <w:p w:rsidR="00E54F37" w:rsidRPr="00E54F37" w:rsidRDefault="00E54F37" w:rsidP="00E54F37">
      <w:pPr>
        <w:suppressAutoHyphens/>
        <w:spacing w:after="0" w:line="240" w:lineRule="auto"/>
        <w:jc w:val="both"/>
        <w:rPr>
          <w:rFonts w:ascii="Arial" w:eastAsia="Calibri" w:hAnsi="Arial" w:cs="Arial"/>
        </w:rPr>
      </w:pPr>
    </w:p>
    <w:p w:rsidR="00E54F37" w:rsidRPr="00E54F37" w:rsidRDefault="00E54F37" w:rsidP="00E54F37">
      <w:pPr>
        <w:suppressAutoHyphens/>
        <w:spacing w:after="0" w:line="240" w:lineRule="auto"/>
        <w:jc w:val="both"/>
        <w:rPr>
          <w:rFonts w:ascii="Arial" w:eastAsia="Calibri" w:hAnsi="Arial" w:cs="Arial"/>
          <w:lang w:eastAsia="es-CO"/>
        </w:rPr>
      </w:pPr>
    </w:p>
    <w:p w:rsidR="00E54F37" w:rsidRPr="00E54F37" w:rsidRDefault="00E54F37" w:rsidP="00E54F37">
      <w:pPr>
        <w:suppressAutoHyphens/>
        <w:spacing w:after="0" w:line="240" w:lineRule="auto"/>
        <w:jc w:val="both"/>
        <w:rPr>
          <w:rFonts w:ascii="Arial" w:eastAsia="Times New Roman" w:hAnsi="Arial" w:cs="Arial"/>
          <w:lang w:eastAsia="es-CO"/>
        </w:rPr>
      </w:pPr>
    </w:p>
    <w:p w:rsidR="00E54F37" w:rsidRPr="00E54F37" w:rsidRDefault="00E54F37" w:rsidP="00E54F37">
      <w:pPr>
        <w:suppressAutoHyphens/>
        <w:spacing w:after="0" w:line="240" w:lineRule="auto"/>
        <w:jc w:val="both"/>
        <w:rPr>
          <w:rFonts w:ascii="Arial" w:eastAsia="Times New Roman" w:hAnsi="Arial" w:cs="Arial"/>
          <w:lang w:eastAsia="zh-CN"/>
        </w:rPr>
      </w:pPr>
    </w:p>
    <w:p w:rsidR="00E54F37" w:rsidRPr="00E54F37" w:rsidRDefault="00E54F37" w:rsidP="00E54F37">
      <w:pPr>
        <w:suppressAutoHyphens/>
        <w:spacing w:after="0" w:line="240" w:lineRule="auto"/>
        <w:jc w:val="both"/>
        <w:rPr>
          <w:rFonts w:ascii="Arial" w:eastAsia="Times New Roman" w:hAnsi="Arial" w:cs="Arial"/>
          <w:lang w:eastAsia="zh-CN"/>
        </w:rPr>
      </w:pPr>
    </w:p>
    <w:p w:rsidR="00E54F37" w:rsidRPr="00E54F37" w:rsidRDefault="00E54F37" w:rsidP="00E54F37">
      <w:pPr>
        <w:suppressAutoHyphens/>
        <w:spacing w:after="0" w:line="240" w:lineRule="auto"/>
        <w:jc w:val="both"/>
        <w:rPr>
          <w:rFonts w:ascii="Arial" w:eastAsia="Times New Roman" w:hAnsi="Arial" w:cs="Arial"/>
          <w:lang w:eastAsia="zh-CN"/>
        </w:rPr>
      </w:pPr>
    </w:p>
    <w:p w:rsidR="00E54F37" w:rsidRPr="00E54F37" w:rsidRDefault="00E54F37" w:rsidP="00E54F37">
      <w:pPr>
        <w:suppressAutoHyphens/>
        <w:spacing w:after="0" w:line="240" w:lineRule="auto"/>
        <w:jc w:val="both"/>
        <w:rPr>
          <w:rFonts w:ascii="Arial" w:eastAsia="Times New Roman" w:hAnsi="Arial" w:cs="Arial"/>
          <w:lang w:eastAsia="zh-CN"/>
        </w:rPr>
      </w:pPr>
      <w:r w:rsidRPr="00E54F37">
        <w:rPr>
          <w:rFonts w:ascii="Arial" w:eastAsia="Times New Roman" w:hAnsi="Arial" w:cs="Arial"/>
          <w:lang w:eastAsia="zh-CN"/>
        </w:rPr>
        <w:t>___________________________________</w:t>
      </w:r>
    </w:p>
    <w:p w:rsidR="00E54F37" w:rsidRPr="00E54F37" w:rsidRDefault="00E54F37" w:rsidP="00E54F37">
      <w:pPr>
        <w:suppressAutoHyphens/>
        <w:spacing w:after="0" w:line="240" w:lineRule="auto"/>
        <w:jc w:val="both"/>
        <w:rPr>
          <w:rFonts w:ascii="Arial" w:eastAsia="Times New Roman" w:hAnsi="Arial" w:cs="Arial"/>
          <w:lang w:eastAsia="zh-CN"/>
        </w:rPr>
      </w:pPr>
      <w:r w:rsidRPr="00E54F37">
        <w:rPr>
          <w:rFonts w:ascii="Arial" w:eastAsia="Times New Roman" w:hAnsi="Arial" w:cs="Arial"/>
          <w:lang w:eastAsia="zh-CN"/>
        </w:rPr>
        <w:t>NOMBRE</w:t>
      </w:r>
    </w:p>
    <w:p w:rsidR="00E54F37" w:rsidRPr="00E54F37" w:rsidRDefault="00E54F37" w:rsidP="00E54F37">
      <w:pPr>
        <w:suppressAutoHyphens/>
        <w:spacing w:after="0" w:line="240" w:lineRule="auto"/>
        <w:jc w:val="both"/>
        <w:rPr>
          <w:rFonts w:ascii="Arial" w:eastAsia="Times New Roman" w:hAnsi="Arial" w:cs="Arial"/>
          <w:lang w:eastAsia="zh-CN"/>
        </w:rPr>
      </w:pPr>
      <w:r w:rsidRPr="00E54F37">
        <w:rPr>
          <w:rFonts w:ascii="Arial" w:eastAsia="Times New Roman" w:hAnsi="Arial" w:cs="Arial"/>
          <w:lang w:eastAsia="zh-CN"/>
        </w:rPr>
        <w:t>CEDULA</w:t>
      </w:r>
      <w:r w:rsidRPr="00E54F37">
        <w:rPr>
          <w:rFonts w:ascii="Arial" w:eastAsia="Times New Roman" w:hAnsi="Arial" w:cs="Arial"/>
          <w:lang w:eastAsia="zh-CN"/>
        </w:rPr>
        <w:tab/>
      </w:r>
      <w:r w:rsidRPr="00E54F37">
        <w:rPr>
          <w:rFonts w:ascii="Arial" w:eastAsia="Times New Roman" w:hAnsi="Arial" w:cs="Arial"/>
          <w:lang w:eastAsia="zh-CN"/>
        </w:rPr>
        <w:tab/>
      </w:r>
      <w:r w:rsidRPr="00E54F37">
        <w:rPr>
          <w:rFonts w:ascii="Arial" w:eastAsia="Times New Roman" w:hAnsi="Arial" w:cs="Arial"/>
          <w:lang w:eastAsia="zh-CN"/>
        </w:rPr>
        <w:tab/>
      </w:r>
      <w:r w:rsidRPr="00E54F37">
        <w:rPr>
          <w:rFonts w:ascii="Arial" w:eastAsia="Times New Roman" w:hAnsi="Arial" w:cs="Arial"/>
          <w:lang w:eastAsia="zh-CN"/>
        </w:rPr>
        <w:tab/>
      </w:r>
      <w:r w:rsidRPr="00E54F37">
        <w:rPr>
          <w:rFonts w:ascii="Arial" w:eastAsia="Times New Roman" w:hAnsi="Arial" w:cs="Arial"/>
          <w:lang w:eastAsia="zh-CN"/>
        </w:rPr>
        <w:tab/>
      </w:r>
      <w:r w:rsidRPr="00E54F37">
        <w:rPr>
          <w:rFonts w:ascii="Arial" w:eastAsia="Times New Roman" w:hAnsi="Arial" w:cs="Arial"/>
          <w:lang w:eastAsia="zh-CN"/>
        </w:rPr>
        <w:tab/>
      </w:r>
      <w:r w:rsidRPr="00E54F37">
        <w:rPr>
          <w:rFonts w:ascii="Arial" w:eastAsia="Times New Roman" w:hAnsi="Arial" w:cs="Arial"/>
          <w:lang w:eastAsia="zh-CN"/>
        </w:rPr>
        <w:tab/>
      </w:r>
      <w:r w:rsidRPr="00E54F37">
        <w:rPr>
          <w:rFonts w:ascii="Arial" w:eastAsia="Times New Roman" w:hAnsi="Arial" w:cs="Arial"/>
          <w:lang w:eastAsia="zh-CN"/>
        </w:rPr>
        <w:tab/>
        <w:t xml:space="preserve"> </w:t>
      </w:r>
    </w:p>
    <w:p w:rsidR="00E54F37" w:rsidRPr="00E54F37" w:rsidRDefault="00E54F37" w:rsidP="00E54F37">
      <w:pPr>
        <w:suppressAutoHyphens/>
        <w:spacing w:after="0" w:line="240" w:lineRule="auto"/>
        <w:jc w:val="both"/>
        <w:rPr>
          <w:rFonts w:ascii="Arial" w:eastAsia="Times New Roman" w:hAnsi="Arial" w:cs="Arial"/>
          <w:lang w:eastAsia="zh-CN"/>
        </w:rPr>
      </w:pPr>
    </w:p>
    <w:bookmarkEnd w:id="8"/>
    <w:bookmarkEnd w:id="9"/>
    <w:p w:rsidR="00E54F37" w:rsidRPr="00E54F37" w:rsidRDefault="00E54F37" w:rsidP="00E54F37">
      <w:pPr>
        <w:suppressAutoHyphens/>
        <w:spacing w:after="0" w:line="240" w:lineRule="auto"/>
        <w:jc w:val="center"/>
        <w:rPr>
          <w:rFonts w:ascii="Arial" w:eastAsia="Times New Roman" w:hAnsi="Arial" w:cs="Arial"/>
          <w:b/>
          <w:lang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val="es-ES_tradnl"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val="es-ES_tradnl" w:eastAsia="zh-CN"/>
        </w:rPr>
      </w:pPr>
    </w:p>
    <w:bookmarkEnd w:id="11"/>
    <w:p w:rsidR="00E54F37" w:rsidRPr="00E54F37" w:rsidRDefault="00E54F37" w:rsidP="00E54F37">
      <w:pPr>
        <w:suppressAutoHyphens/>
        <w:spacing w:after="0" w:line="240" w:lineRule="auto"/>
        <w:jc w:val="both"/>
        <w:rPr>
          <w:rFonts w:ascii="Arial" w:eastAsia="Times New Roman" w:hAnsi="Arial" w:cs="Arial"/>
          <w:b/>
          <w:bCs/>
          <w:color w:val="000000"/>
          <w:lang w:val="es-ES_tradnl" w:eastAsia="zh-CN"/>
        </w:rPr>
      </w:pPr>
    </w:p>
    <w:bookmarkEnd w:id="10"/>
    <w:p w:rsidR="00E54F37" w:rsidRPr="00E54F37" w:rsidRDefault="00E54F37" w:rsidP="00E54F37">
      <w:pPr>
        <w:suppressAutoHyphens/>
        <w:spacing w:after="0" w:line="240" w:lineRule="auto"/>
        <w:jc w:val="both"/>
        <w:rPr>
          <w:rFonts w:ascii="Arial" w:eastAsia="Times New Roman" w:hAnsi="Arial" w:cs="Arial"/>
          <w:b/>
          <w:bCs/>
          <w:color w:val="000000"/>
          <w:lang w:val="es-ES_tradnl"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val="es-ES_tradnl" w:eastAsia="zh-CN"/>
        </w:rPr>
      </w:pPr>
    </w:p>
    <w:p w:rsidR="00E54F37" w:rsidRPr="00E54F37" w:rsidRDefault="00E54F37" w:rsidP="00E54F37">
      <w:pPr>
        <w:suppressAutoHyphens/>
        <w:autoSpaceDE w:val="0"/>
        <w:spacing w:after="0" w:line="240" w:lineRule="auto"/>
        <w:jc w:val="both"/>
        <w:rPr>
          <w:rFonts w:ascii="Arial" w:eastAsia="Times New Roman" w:hAnsi="Arial" w:cs="Arial"/>
          <w:b/>
          <w:bCs/>
          <w:color w:val="000000"/>
          <w:lang w:val="es-ES_tradnl"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spacing w:after="0" w:line="240" w:lineRule="auto"/>
        <w:ind w:left="360" w:right="-91"/>
        <w:jc w:val="center"/>
        <w:rPr>
          <w:rFonts w:ascii="Arial" w:eastAsia="Times New Roman" w:hAnsi="Arial" w:cs="Arial"/>
          <w:color w:val="000000"/>
          <w:lang w:eastAsia="ar-SA"/>
        </w:rPr>
      </w:pPr>
      <w:bookmarkStart w:id="12" w:name="_Hlk522097536"/>
      <w:bookmarkStart w:id="13" w:name="_Hlk524944771"/>
      <w:bookmarkStart w:id="14" w:name="_Hlk521840118"/>
      <w:bookmarkStart w:id="15" w:name="_Hlk521599445"/>
      <w:bookmarkStart w:id="16" w:name="_Hlk14786878"/>
      <w:r w:rsidRPr="00E54F37">
        <w:rPr>
          <w:rFonts w:ascii="Arial" w:eastAsia="Times New Roman" w:hAnsi="Arial" w:cs="Arial"/>
          <w:b/>
          <w:color w:val="000000"/>
          <w:lang w:eastAsia="ar-SA"/>
        </w:rPr>
        <w:t>COMPROMISO ANTICORRUPCIÓN</w:t>
      </w:r>
      <w:r w:rsidRPr="00E54F37">
        <w:rPr>
          <w:rFonts w:ascii="Arial" w:eastAsia="Times New Roman" w:hAnsi="Arial" w:cs="Arial"/>
          <w:color w:val="000000"/>
          <w:lang w:eastAsia="ar-SA"/>
        </w:rPr>
        <w:t xml:space="preserve"> </w:t>
      </w:r>
    </w:p>
    <w:p w:rsidR="00E54F37" w:rsidRPr="00E54F37" w:rsidRDefault="00E54F37" w:rsidP="00E54F37">
      <w:pPr>
        <w:suppressAutoHyphens/>
        <w:spacing w:after="0" w:line="240" w:lineRule="auto"/>
        <w:ind w:left="360" w:right="-91"/>
        <w:jc w:val="center"/>
        <w:rPr>
          <w:rFonts w:ascii="Arial" w:eastAsia="Times New Roman" w:hAnsi="Arial" w:cs="Arial"/>
          <w:color w:val="000000"/>
          <w:lang w:eastAsia="ar-SA"/>
        </w:rPr>
      </w:pPr>
    </w:p>
    <w:p w:rsidR="00E54F37" w:rsidRPr="00E54F37" w:rsidRDefault="00E54F37" w:rsidP="00E54F37">
      <w:pPr>
        <w:suppressAutoHyphens/>
        <w:spacing w:after="0" w:line="240" w:lineRule="auto"/>
        <w:ind w:right="-91"/>
        <w:jc w:val="both"/>
        <w:rPr>
          <w:rFonts w:ascii="Arial" w:eastAsia="Times New Roman" w:hAnsi="Arial" w:cs="Arial"/>
          <w:color w:val="000000"/>
          <w:lang w:eastAsia="ar-SA"/>
        </w:rPr>
      </w:pPr>
    </w:p>
    <w:p w:rsidR="00E54F37" w:rsidRPr="00E54F37" w:rsidRDefault="00E54F37" w:rsidP="00E54F37">
      <w:pPr>
        <w:suppressAutoHyphens/>
        <w:spacing w:after="0" w:line="240" w:lineRule="auto"/>
        <w:ind w:left="360" w:right="-91"/>
        <w:jc w:val="both"/>
        <w:rPr>
          <w:rFonts w:ascii="Arial" w:eastAsia="Times New Roman" w:hAnsi="Arial" w:cs="Arial"/>
          <w:b/>
          <w:color w:val="000000"/>
          <w:lang w:val="es-ES_tradnl" w:eastAsia="ar-SA"/>
        </w:rPr>
      </w:pPr>
      <w:r w:rsidRPr="00E54F37">
        <w:rPr>
          <w:rFonts w:ascii="Arial" w:eastAsia="Times New Roman" w:hAnsi="Arial" w:cs="Arial"/>
          <w:color w:val="000000"/>
          <w:lang w:eastAsia="ar-SA"/>
        </w:rPr>
        <w:t>Señores</w:t>
      </w:r>
    </w:p>
    <w:p w:rsidR="00E54F37" w:rsidRPr="00E54F37" w:rsidRDefault="00E54F37" w:rsidP="00E54F37">
      <w:pPr>
        <w:suppressAutoHyphens/>
        <w:spacing w:after="0" w:line="240" w:lineRule="auto"/>
        <w:ind w:left="360" w:right="-91"/>
        <w:jc w:val="both"/>
        <w:rPr>
          <w:rFonts w:ascii="Arial" w:eastAsia="Times New Roman" w:hAnsi="Arial" w:cs="Arial"/>
          <w:color w:val="000000"/>
          <w:lang w:eastAsia="ar-SA"/>
        </w:rPr>
      </w:pPr>
      <w:r w:rsidRPr="00E54F37">
        <w:rPr>
          <w:rFonts w:ascii="Arial" w:eastAsia="Times New Roman" w:hAnsi="Arial" w:cs="Arial"/>
          <w:b/>
          <w:color w:val="000000"/>
          <w:lang w:val="es-ES_tradnl" w:eastAsia="ar-SA"/>
        </w:rPr>
        <w:lastRenderedPageBreak/>
        <w:t>FONDO DE DESARROLLO LOCAL DE PUENTE ARANDA</w:t>
      </w:r>
    </w:p>
    <w:p w:rsidR="00E54F37" w:rsidRPr="00E54F37" w:rsidRDefault="00E54F37" w:rsidP="00E54F37">
      <w:pPr>
        <w:suppressAutoHyphens/>
        <w:spacing w:after="0" w:line="240" w:lineRule="auto"/>
        <w:ind w:left="360" w:right="-91"/>
        <w:jc w:val="both"/>
        <w:rPr>
          <w:rFonts w:ascii="Arial" w:eastAsia="Times New Roman" w:hAnsi="Arial" w:cs="Arial"/>
          <w:color w:val="000000"/>
          <w:lang w:eastAsia="ar-SA"/>
        </w:rPr>
      </w:pPr>
      <w:r w:rsidRPr="00E54F37">
        <w:rPr>
          <w:rFonts w:ascii="Arial" w:eastAsia="Times New Roman" w:hAnsi="Arial" w:cs="Arial"/>
          <w:color w:val="000000"/>
          <w:lang w:eastAsia="ar-SA"/>
        </w:rPr>
        <w:t>Bogotá, D.C.</w:t>
      </w:r>
    </w:p>
    <w:p w:rsidR="00E54F37" w:rsidRPr="00E54F37" w:rsidRDefault="00E54F37" w:rsidP="00E54F37">
      <w:pPr>
        <w:suppressAutoHyphens/>
        <w:spacing w:after="0" w:line="240" w:lineRule="auto"/>
        <w:ind w:left="360" w:right="-91"/>
        <w:jc w:val="both"/>
        <w:rPr>
          <w:rFonts w:ascii="Arial" w:eastAsia="Times New Roman" w:hAnsi="Arial" w:cs="Arial"/>
          <w:color w:val="000000"/>
          <w:lang w:eastAsia="ar-SA"/>
        </w:rPr>
      </w:pPr>
    </w:p>
    <w:p w:rsidR="00E54F37" w:rsidRPr="00E54F37" w:rsidRDefault="00E54F37" w:rsidP="00E54F37">
      <w:pPr>
        <w:suppressAutoHyphens/>
        <w:spacing w:after="0" w:line="240" w:lineRule="auto"/>
        <w:ind w:right="-91"/>
        <w:jc w:val="both"/>
        <w:rPr>
          <w:rFonts w:ascii="Arial" w:eastAsia="Times New Roman" w:hAnsi="Arial" w:cs="Arial"/>
          <w:color w:val="000000"/>
          <w:lang w:eastAsia="ar-SA"/>
        </w:rPr>
      </w:pPr>
    </w:p>
    <w:p w:rsidR="00E54F37" w:rsidRPr="00E54F37" w:rsidRDefault="00E54F37" w:rsidP="00E54F37">
      <w:pPr>
        <w:suppressAutoHyphens/>
        <w:spacing w:after="0" w:line="240" w:lineRule="auto"/>
        <w:ind w:left="2127" w:right="-91" w:hanging="1701"/>
        <w:jc w:val="both"/>
        <w:rPr>
          <w:rFonts w:ascii="Arial" w:eastAsia="Times New Roman" w:hAnsi="Arial" w:cs="Arial"/>
          <w:color w:val="000000"/>
          <w:lang w:eastAsia="ar-SA"/>
        </w:rPr>
      </w:pPr>
      <w:r w:rsidRPr="00E54F37">
        <w:rPr>
          <w:rFonts w:ascii="Arial" w:eastAsia="Times New Roman" w:hAnsi="Arial" w:cs="Arial"/>
          <w:b/>
          <w:color w:val="000000"/>
          <w:lang w:eastAsia="ar-SA"/>
        </w:rPr>
        <w:t>REFERENCIA:</w:t>
      </w:r>
      <w:r w:rsidRPr="00E54F37">
        <w:rPr>
          <w:rFonts w:ascii="Arial" w:eastAsia="Times New Roman" w:hAnsi="Arial" w:cs="Arial"/>
          <w:b/>
          <w:color w:val="000000"/>
          <w:lang w:eastAsia="ar-SA"/>
        </w:rPr>
        <w:tab/>
        <w:t>PROCESO LICITACION PUBLICA No. ALPA-LP-022-2019</w:t>
      </w:r>
      <w:r w:rsidRPr="00E54F37">
        <w:rPr>
          <w:rFonts w:ascii="Arial" w:eastAsia="Times New Roman" w:hAnsi="Arial" w:cs="Arial"/>
          <w:color w:val="000000"/>
          <w:lang w:eastAsia="ar-SA"/>
        </w:rPr>
        <w:t xml:space="preserve">  </w:t>
      </w:r>
    </w:p>
    <w:p w:rsidR="00E54F37" w:rsidRPr="00E54F37" w:rsidRDefault="00E54F37" w:rsidP="00E54F37">
      <w:pPr>
        <w:suppressAutoHyphens/>
        <w:spacing w:after="0" w:line="240" w:lineRule="auto"/>
        <w:ind w:left="360" w:right="-91"/>
        <w:jc w:val="both"/>
        <w:rPr>
          <w:rFonts w:ascii="Arial" w:eastAsia="Times New Roman" w:hAnsi="Arial" w:cs="Arial"/>
          <w:color w:val="000000"/>
          <w:lang w:eastAsia="ar-SA"/>
        </w:rPr>
      </w:pPr>
    </w:p>
    <w:p w:rsidR="00E54F37" w:rsidRPr="00E54F37" w:rsidRDefault="00E54F37" w:rsidP="00E54F37">
      <w:pPr>
        <w:tabs>
          <w:tab w:val="left" w:pos="1374"/>
        </w:tabs>
        <w:autoSpaceDE w:val="0"/>
        <w:spacing w:after="0" w:line="240" w:lineRule="auto"/>
        <w:jc w:val="both"/>
        <w:rPr>
          <w:rFonts w:ascii="Arial" w:eastAsia="Times New Roman" w:hAnsi="Arial" w:cs="Arial"/>
          <w:color w:val="000000"/>
          <w:sz w:val="24"/>
          <w:szCs w:val="24"/>
          <w:lang w:eastAsia="zh-CN"/>
        </w:rPr>
      </w:pPr>
    </w:p>
    <w:p w:rsidR="00E54F37" w:rsidRPr="00E54F37" w:rsidRDefault="00E54F37" w:rsidP="00E54F37">
      <w:pPr>
        <w:tabs>
          <w:tab w:val="left" w:pos="1374"/>
        </w:tabs>
        <w:autoSpaceDE w:val="0"/>
        <w:spacing w:after="0" w:line="240" w:lineRule="auto"/>
        <w:jc w:val="both"/>
        <w:rPr>
          <w:rFonts w:ascii="Arial" w:eastAsia="Times New Roman" w:hAnsi="Arial" w:cs="Arial"/>
          <w:color w:val="000000"/>
          <w:sz w:val="24"/>
          <w:szCs w:val="24"/>
          <w:lang w:eastAsia="ar-SA"/>
        </w:rPr>
      </w:pPr>
      <w:r w:rsidRPr="00E54F37">
        <w:rPr>
          <w:rFonts w:ascii="Arial" w:eastAsia="Times New Roman" w:hAnsi="Arial" w:cs="Arial"/>
          <w:color w:val="000000"/>
          <w:sz w:val="24"/>
          <w:szCs w:val="24"/>
          <w:lang w:eastAsia="zh-CN"/>
        </w:rPr>
        <w:t>El (los) abajo firmante(s), actuando en nombre y representación de [nombre del Interesado. En el caso de Estructura Plural, debe incluirse el nombre de la Estructura Plural</w:t>
      </w:r>
      <w:proofErr w:type="gramStart"/>
      <w:r w:rsidRPr="00E54F37">
        <w:rPr>
          <w:rFonts w:ascii="Arial" w:eastAsia="Times New Roman" w:hAnsi="Arial" w:cs="Arial"/>
          <w:color w:val="000000"/>
          <w:sz w:val="24"/>
          <w:szCs w:val="24"/>
          <w:lang w:eastAsia="zh-CN"/>
        </w:rPr>
        <w:t>],  por</w:t>
      </w:r>
      <w:proofErr w:type="gramEnd"/>
      <w:r w:rsidRPr="00E54F37">
        <w:rPr>
          <w:rFonts w:ascii="Arial" w:eastAsia="Times New Roman" w:hAnsi="Arial" w:cs="Arial"/>
          <w:color w:val="000000"/>
          <w:sz w:val="24"/>
          <w:szCs w:val="24"/>
          <w:lang w:eastAsia="zh-CN"/>
        </w:rPr>
        <w:t xml:space="preserve"> medio de la presente en desarrollo del proceso de Licitación </w:t>
      </w:r>
      <w:proofErr w:type="spellStart"/>
      <w:r w:rsidRPr="00E54F37">
        <w:rPr>
          <w:rFonts w:ascii="Arial" w:eastAsia="Times New Roman" w:hAnsi="Arial" w:cs="Arial"/>
          <w:color w:val="000000"/>
          <w:sz w:val="24"/>
          <w:szCs w:val="24"/>
          <w:lang w:eastAsia="zh-CN"/>
        </w:rPr>
        <w:t>Publica</w:t>
      </w:r>
      <w:proofErr w:type="spellEnd"/>
      <w:r w:rsidRPr="00E54F37">
        <w:rPr>
          <w:rFonts w:ascii="Arial" w:eastAsia="Times New Roman" w:hAnsi="Arial" w:cs="Arial"/>
          <w:color w:val="000000"/>
          <w:sz w:val="24"/>
          <w:szCs w:val="24"/>
          <w:lang w:eastAsia="zh-CN"/>
        </w:rPr>
        <w:t xml:space="preserve"> No. ALPA-LP-022-2019, cuyo objeto consiste en</w:t>
      </w:r>
      <w:r w:rsidRPr="00E54F37">
        <w:rPr>
          <w:rFonts w:ascii="Arial" w:eastAsia="Times New Roman" w:hAnsi="Arial" w:cs="Arial"/>
          <w:b/>
          <w:color w:val="000000"/>
          <w:sz w:val="24"/>
          <w:szCs w:val="24"/>
          <w:lang w:eastAsia="zh-CN"/>
        </w:rPr>
        <w:t xml:space="preserve">: </w:t>
      </w:r>
      <w:r w:rsidRPr="00E54F37">
        <w:rPr>
          <w:rFonts w:ascii="Arial" w:eastAsia="Times New Roman" w:hAnsi="Arial" w:cs="Arial"/>
          <w:color w:val="000000"/>
          <w:lang w:eastAsia="zh-CN"/>
        </w:rPr>
        <w:t xml:space="preserve">PRESTACIÓN DE LOS </w:t>
      </w:r>
      <w:proofErr w:type="gramStart"/>
      <w:r w:rsidRPr="00E54F37">
        <w:rPr>
          <w:rFonts w:ascii="Arial" w:eastAsia="Times New Roman" w:hAnsi="Arial" w:cs="Arial"/>
          <w:color w:val="000000"/>
          <w:lang w:eastAsia="zh-CN"/>
        </w:rPr>
        <w:t>SERVICIOS  PARA</w:t>
      </w:r>
      <w:proofErr w:type="gramEnd"/>
      <w:r w:rsidRPr="00E54F37">
        <w:rPr>
          <w:rFonts w:ascii="Arial" w:eastAsia="Times New Roman" w:hAnsi="Arial" w:cs="Arial"/>
          <w:color w:val="000000"/>
          <w:lang w:eastAsia="zh-CN"/>
        </w:rPr>
        <w:t xml:space="preserve">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 </w:t>
      </w:r>
      <w:r w:rsidRPr="00E54F37">
        <w:rPr>
          <w:rFonts w:ascii="Arial" w:eastAsia="Times New Roman" w:hAnsi="Arial" w:cs="Arial"/>
          <w:color w:val="000000"/>
          <w:sz w:val="24"/>
          <w:szCs w:val="24"/>
          <w:lang w:eastAsia="zh-CN"/>
        </w:rPr>
        <w:t>me permito suscribir el siguiente Compromiso Anticorrupción, en los siguientes términos:</w:t>
      </w:r>
    </w:p>
    <w:p w:rsidR="00E54F37" w:rsidRPr="00E54F37" w:rsidRDefault="00E54F37" w:rsidP="00E54F37">
      <w:pPr>
        <w:suppressAutoHyphens/>
        <w:spacing w:after="0" w:line="240" w:lineRule="auto"/>
        <w:ind w:right="-91"/>
        <w:jc w:val="both"/>
        <w:rPr>
          <w:rFonts w:ascii="Arial" w:eastAsia="Times New Roman" w:hAnsi="Arial" w:cs="Arial"/>
          <w:color w:val="000000"/>
          <w:lang w:eastAsia="ar-SA"/>
        </w:rPr>
      </w:pPr>
    </w:p>
    <w:p w:rsidR="00E54F37" w:rsidRPr="00E54F37" w:rsidRDefault="00E54F37" w:rsidP="00E54F37">
      <w:pPr>
        <w:suppressAutoHyphens/>
        <w:spacing w:after="0" w:line="240" w:lineRule="auto"/>
        <w:ind w:right="-91"/>
        <w:jc w:val="both"/>
        <w:rPr>
          <w:rFonts w:ascii="Arial" w:eastAsia="Times New Roman" w:hAnsi="Arial" w:cs="Arial"/>
          <w:color w:val="000000"/>
          <w:lang w:eastAsia="ar-SA"/>
        </w:rPr>
      </w:pPr>
      <w:r w:rsidRPr="00E54F37">
        <w:rPr>
          <w:rFonts w:ascii="Arial" w:eastAsia="Times New Roman" w:hAnsi="Arial" w:cs="Arial"/>
          <w:color w:val="000000"/>
          <w:lang w:eastAsia="ar-SA"/>
        </w:rPr>
        <w:t>El presente Compromiso Anticorrupción, constituye una manifestación ética de los participantes y tiene por objeto minimizar la ocurrencia de hechos contrarios a la ética de lo público provenientes tanto de la iniciativa privada, como la pública y promover un entorno de competencia justa y de amplia visibilidad ante la opinión pública.</w:t>
      </w:r>
    </w:p>
    <w:p w:rsidR="00E54F37" w:rsidRPr="00E54F37" w:rsidRDefault="00E54F37" w:rsidP="00E54F37">
      <w:pPr>
        <w:suppressAutoHyphens/>
        <w:spacing w:after="0" w:line="240" w:lineRule="auto"/>
        <w:ind w:left="360" w:right="-91"/>
        <w:jc w:val="both"/>
        <w:rPr>
          <w:rFonts w:ascii="Arial" w:eastAsia="Times New Roman" w:hAnsi="Arial" w:cs="Arial"/>
          <w:color w:val="000000"/>
          <w:lang w:eastAsia="ar-SA"/>
        </w:rPr>
      </w:pPr>
    </w:p>
    <w:p w:rsidR="00E54F37" w:rsidRPr="00E54F37" w:rsidRDefault="00E54F37" w:rsidP="00E54F37">
      <w:pPr>
        <w:autoSpaceDE w:val="0"/>
        <w:spacing w:after="0" w:line="240" w:lineRule="auto"/>
        <w:ind w:left="786"/>
        <w:contextualSpacing/>
        <w:jc w:val="both"/>
        <w:rPr>
          <w:rFonts w:ascii="Arial" w:eastAsia="Calibri"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No ofrecer sobornos, dádivas, recompensas o gratificaciones con el fin de incidir con las decisiones relacionadas con el presente proceso.</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proceso, antes del inicio y/o durante la etapa de evaluación, que pueden ser interpretadas como efectuadas con la intención de inducir alguna decisión relacionada con la adjudicación.</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lastRenderedPageBreak/>
        <w:t xml:space="preserve">Adicionalmente, en el evento de conocerse casos especiales de corrupción, reportar el hecho a la Veeduría Distrital y a la Secretaria de Transparencia de la Presidencia de la República o el correo: </w:t>
      </w:r>
      <w:hyperlink r:id="rId7" w:history="1">
        <w:r w:rsidRPr="00E54F37">
          <w:rPr>
            <w:rFonts w:ascii="Arial" w:eastAsia="Calibri" w:hAnsi="Arial" w:cs="Arial"/>
            <w:color w:val="0000FF"/>
            <w:u w:val="single"/>
            <w:lang w:eastAsia="ar-SA"/>
          </w:rPr>
          <w:t>contrataciontransparente@gobiernobogotá.gov.co</w:t>
        </w:r>
      </w:hyperlink>
      <w:r w:rsidRPr="00E54F37">
        <w:rPr>
          <w:rFonts w:ascii="Arial" w:eastAsia="Calibri" w:hAnsi="Arial" w:cs="Arial"/>
          <w:color w:val="000000"/>
          <w:lang w:eastAsia="ar-SA"/>
        </w:rPr>
        <w:t xml:space="preserve"> </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 xml:space="preserve">Hacer un estudio completo del proyecto y del pliego de condiciones definitivo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ejecutar todas las obligaciones contenidas en el contrato, así como asumir los riesgos asociados a la ejecución </w:t>
      </w:r>
      <w:proofErr w:type="gramStart"/>
      <w:r w:rsidRPr="00E54F37">
        <w:rPr>
          <w:rFonts w:ascii="Arial" w:eastAsia="Calibri" w:hAnsi="Arial" w:cs="Arial"/>
          <w:color w:val="000000"/>
          <w:lang w:eastAsia="ar-SA"/>
        </w:rPr>
        <w:t>del mismo</w:t>
      </w:r>
      <w:proofErr w:type="gramEnd"/>
      <w:r w:rsidRPr="00E54F37">
        <w:rPr>
          <w:rFonts w:ascii="Arial" w:eastAsia="Calibri" w:hAnsi="Arial" w:cs="Arial"/>
          <w:color w:val="000000"/>
          <w:lang w:eastAsia="ar-SA"/>
        </w:rPr>
        <w:t>.</w:t>
      </w:r>
    </w:p>
    <w:p w:rsidR="00E54F37" w:rsidRPr="00E54F37" w:rsidRDefault="00E54F37" w:rsidP="00E54F37">
      <w:pPr>
        <w:spacing w:after="200" w:line="240" w:lineRule="auto"/>
        <w:ind w:left="720"/>
        <w:contextualSpacing/>
        <w:jc w:val="both"/>
        <w:rPr>
          <w:rFonts w:ascii="Arial" w:eastAsia="Calibri"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Solicitar u ofrecer cualquier información utilizando los procedimientos previstos en el pliego de condiciones.</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Nos comprometemos a no efectuar acuerdos, o realizar actos o conductas que tengan por objeto o efecto la colusión en el proceso de contratación.</w:t>
      </w:r>
    </w:p>
    <w:p w:rsidR="00E54F37" w:rsidRPr="00E54F37" w:rsidRDefault="00E54F37" w:rsidP="00E54F37">
      <w:pPr>
        <w:autoSpaceDE w:val="0"/>
        <w:spacing w:after="0" w:line="240" w:lineRule="auto"/>
        <w:ind w:left="360"/>
        <w:contextualSpacing/>
        <w:jc w:val="both"/>
        <w:rPr>
          <w:rFonts w:ascii="Arial" w:eastAsia="Calibri"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proofErr w:type="gramStart"/>
      <w:r w:rsidRPr="00E54F37">
        <w:rPr>
          <w:rFonts w:ascii="Arial" w:eastAsia="Calibri" w:hAnsi="Arial" w:cs="Arial"/>
          <w:color w:val="000000"/>
          <w:lang w:eastAsia="ar-SA"/>
        </w:rPr>
        <w:t>Declarar</w:t>
      </w:r>
      <w:proofErr w:type="gramEnd"/>
      <w:r w:rsidRPr="00E54F37">
        <w:rPr>
          <w:rFonts w:ascii="Arial" w:eastAsia="Calibri" w:hAnsi="Arial" w:cs="Arial"/>
          <w:color w:val="000000"/>
          <w:lang w:eastAsia="ar-SA"/>
        </w:rPr>
        <w:t xml:space="preserve"> públicamente que se conocen y aceptan las condiciones establecidas en el pliego de condiciones, lo cual se hace a través de la presentación de la Propuesta.</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No utilizar en la etapa de evaluación de las propuestas argumentos carentes de sustento probatorio para efectos de buscar la descalificación de competidores.</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Interpretar de buena fe las normas aplicables al proceso de selección, de manera que siempre produzcan los efectos buscados por las mismas.</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No incurrir en falsedad de los documentos exigidos para cumplir con los requisitos del pliego de condiciones.</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Igualmente se acepta que durante la evaluación de las propuestas prime el criterio de respetar el espíritu de la Ley Aplicable y los aspectos de fondo por encima de la forma, buscando siempre la aplicación del deber de selección objetiva.</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Actuar con lealtad hacia los demás interesados y/o proponentes, así como frente a la Entidad. Por lo tanto, abstenerse de utilizar herramientas para dilatar el proceso de selección.</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rsidR="00E54F37" w:rsidRPr="00E54F37" w:rsidRDefault="00E54F37" w:rsidP="00E54F37">
      <w:pPr>
        <w:suppressAutoHyphens/>
        <w:autoSpaceDE w:val="0"/>
        <w:spacing w:after="0" w:line="240" w:lineRule="auto"/>
        <w:ind w:left="426"/>
        <w:jc w:val="both"/>
        <w:rPr>
          <w:rFonts w:ascii="Arial" w:eastAsia="Times New Roman" w:hAnsi="Arial" w:cs="Arial"/>
          <w:color w:val="000000"/>
          <w:lang w:eastAsia="ar-SA"/>
        </w:rPr>
      </w:pPr>
    </w:p>
    <w:p w:rsidR="00E54F37" w:rsidRPr="00E54F37" w:rsidRDefault="00E54F37" w:rsidP="00E54F37">
      <w:pPr>
        <w:numPr>
          <w:ilvl w:val="0"/>
          <w:numId w:val="2"/>
        </w:numPr>
        <w:suppressAutoHyphens/>
        <w:autoSpaceDE w:val="0"/>
        <w:spacing w:after="0" w:line="240" w:lineRule="auto"/>
        <w:contextualSpacing/>
        <w:jc w:val="both"/>
        <w:rPr>
          <w:rFonts w:ascii="Arial" w:eastAsia="Calibri" w:hAnsi="Arial" w:cs="Arial"/>
          <w:color w:val="000000"/>
          <w:lang w:eastAsia="ar-SA"/>
        </w:rPr>
      </w:pPr>
      <w:r w:rsidRPr="00E54F37">
        <w:rPr>
          <w:rFonts w:ascii="Arial" w:eastAsia="Calibri" w:hAnsi="Arial" w:cs="Arial"/>
          <w:color w:val="000000"/>
          <w:lang w:eastAsia="ar-SA"/>
        </w:rPr>
        <w:t>Así mismo, el interesado y/o proponente (en adelante cualquiera los “Obligados”), se comprometen a:</w:t>
      </w:r>
    </w:p>
    <w:p w:rsidR="00E54F37" w:rsidRPr="00E54F37" w:rsidRDefault="00E54F37" w:rsidP="00E54F37">
      <w:pPr>
        <w:spacing w:after="200" w:line="240" w:lineRule="auto"/>
        <w:ind w:left="851"/>
        <w:contextualSpacing/>
        <w:jc w:val="both"/>
        <w:rPr>
          <w:rFonts w:ascii="Arial" w:eastAsia="Calibri" w:hAnsi="Arial" w:cs="Arial"/>
          <w:color w:val="000000"/>
          <w:lang w:eastAsia="ar-SA"/>
        </w:rPr>
      </w:pPr>
    </w:p>
    <w:p w:rsidR="00E54F37" w:rsidRPr="00E54F37" w:rsidRDefault="00E54F37" w:rsidP="00E54F37">
      <w:pPr>
        <w:numPr>
          <w:ilvl w:val="1"/>
          <w:numId w:val="3"/>
        </w:numPr>
        <w:suppressAutoHyphens/>
        <w:autoSpaceDE w:val="0"/>
        <w:spacing w:after="0" w:line="240" w:lineRule="auto"/>
        <w:ind w:left="993" w:hanging="284"/>
        <w:contextualSpacing/>
        <w:jc w:val="both"/>
        <w:rPr>
          <w:rFonts w:ascii="Arial" w:eastAsia="Calibri" w:hAnsi="Arial" w:cs="Arial"/>
          <w:color w:val="000000"/>
          <w:lang w:eastAsia="ar-SA"/>
        </w:rPr>
      </w:pPr>
      <w:r w:rsidRPr="00E54F37">
        <w:rPr>
          <w:rFonts w:ascii="Arial" w:eastAsia="Calibri" w:hAnsi="Arial" w:cs="Arial"/>
          <w:color w:val="000000"/>
          <w:lang w:eastAsia="ar-SA"/>
        </w:rPr>
        <w:t>Garantizar la probidad y transparencia de las actuaciones de todos los involucrados en la preparación de la propuesta y en la ejecución del contrato.</w:t>
      </w:r>
    </w:p>
    <w:p w:rsidR="00E54F37" w:rsidRPr="00E54F37" w:rsidRDefault="00E54F37" w:rsidP="00E54F37">
      <w:pPr>
        <w:suppressAutoHyphens/>
        <w:autoSpaceDE w:val="0"/>
        <w:spacing w:after="0" w:line="240" w:lineRule="auto"/>
        <w:ind w:left="993" w:hanging="284"/>
        <w:jc w:val="both"/>
        <w:rPr>
          <w:rFonts w:ascii="Arial" w:eastAsia="Times New Roman" w:hAnsi="Arial" w:cs="Arial"/>
          <w:color w:val="000000"/>
          <w:lang w:eastAsia="ar-SA"/>
        </w:rPr>
      </w:pPr>
    </w:p>
    <w:p w:rsidR="00E54F37" w:rsidRPr="00E54F37" w:rsidRDefault="00E54F37" w:rsidP="00E54F37">
      <w:pPr>
        <w:numPr>
          <w:ilvl w:val="1"/>
          <w:numId w:val="3"/>
        </w:numPr>
        <w:suppressAutoHyphens/>
        <w:autoSpaceDE w:val="0"/>
        <w:spacing w:after="0" w:line="240" w:lineRule="auto"/>
        <w:ind w:left="993" w:hanging="284"/>
        <w:contextualSpacing/>
        <w:jc w:val="both"/>
        <w:rPr>
          <w:rFonts w:ascii="Arial" w:eastAsia="Calibri" w:hAnsi="Arial" w:cs="Arial"/>
          <w:color w:val="000000"/>
          <w:lang w:eastAsia="ar-SA"/>
        </w:rPr>
      </w:pPr>
      <w:r w:rsidRPr="00E54F37">
        <w:rPr>
          <w:rFonts w:ascii="Arial" w:eastAsia="Calibri" w:hAnsi="Arial" w:cs="Arial"/>
          <w:color w:val="000000"/>
          <w:lang w:eastAsia="ar-S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rsidR="00E54F37" w:rsidRPr="00E54F37" w:rsidRDefault="00E54F37" w:rsidP="00E54F37">
      <w:pPr>
        <w:suppressAutoHyphens/>
        <w:autoSpaceDE w:val="0"/>
        <w:spacing w:after="0" w:line="240" w:lineRule="auto"/>
        <w:ind w:left="993" w:hanging="284"/>
        <w:jc w:val="both"/>
        <w:rPr>
          <w:rFonts w:ascii="Arial" w:eastAsia="Times New Roman" w:hAnsi="Arial" w:cs="Arial"/>
          <w:color w:val="000000"/>
          <w:lang w:eastAsia="ar-SA"/>
        </w:rPr>
      </w:pPr>
    </w:p>
    <w:p w:rsidR="00E54F37" w:rsidRPr="00E54F37" w:rsidRDefault="00E54F37" w:rsidP="00E54F37">
      <w:pPr>
        <w:numPr>
          <w:ilvl w:val="1"/>
          <w:numId w:val="3"/>
        </w:numPr>
        <w:suppressAutoHyphens/>
        <w:autoSpaceDE w:val="0"/>
        <w:spacing w:after="0" w:line="240" w:lineRule="auto"/>
        <w:ind w:left="993" w:hanging="284"/>
        <w:contextualSpacing/>
        <w:jc w:val="both"/>
        <w:rPr>
          <w:rFonts w:ascii="Arial" w:eastAsia="Calibri" w:hAnsi="Arial" w:cs="Arial"/>
          <w:color w:val="000000"/>
          <w:lang w:eastAsia="ar-SA"/>
        </w:rPr>
      </w:pPr>
      <w:r w:rsidRPr="00E54F37">
        <w:rPr>
          <w:rFonts w:ascii="Arial" w:eastAsia="Calibri" w:hAnsi="Arial" w:cs="Arial"/>
          <w:color w:val="000000"/>
          <w:lang w:eastAsia="ar-SA"/>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rsidR="00E54F37" w:rsidRPr="00E54F37" w:rsidRDefault="00E54F37" w:rsidP="00E54F37">
      <w:pPr>
        <w:suppressAutoHyphens/>
        <w:autoSpaceDE w:val="0"/>
        <w:spacing w:after="0" w:line="240" w:lineRule="auto"/>
        <w:ind w:left="993" w:hanging="284"/>
        <w:jc w:val="both"/>
        <w:rPr>
          <w:rFonts w:ascii="Arial" w:eastAsia="Times New Roman" w:hAnsi="Arial" w:cs="Arial"/>
          <w:color w:val="000000"/>
          <w:lang w:eastAsia="ar-SA"/>
        </w:rPr>
      </w:pPr>
    </w:p>
    <w:p w:rsidR="00E54F37" w:rsidRPr="00E54F37" w:rsidRDefault="00E54F37" w:rsidP="00E54F37">
      <w:pPr>
        <w:numPr>
          <w:ilvl w:val="1"/>
          <w:numId w:val="3"/>
        </w:numPr>
        <w:suppressAutoHyphens/>
        <w:autoSpaceDE w:val="0"/>
        <w:spacing w:after="0" w:line="240" w:lineRule="auto"/>
        <w:ind w:left="993" w:hanging="284"/>
        <w:contextualSpacing/>
        <w:jc w:val="both"/>
        <w:rPr>
          <w:rFonts w:ascii="Arial" w:eastAsia="Calibri" w:hAnsi="Arial" w:cs="Arial"/>
          <w:color w:val="000000"/>
          <w:lang w:eastAsia="ar-SA"/>
        </w:rPr>
      </w:pPr>
      <w:r w:rsidRPr="00E54F37">
        <w:rPr>
          <w:rFonts w:ascii="Arial" w:eastAsia="Calibri" w:hAnsi="Arial" w:cs="Arial"/>
          <w:color w:val="000000"/>
          <w:lang w:eastAsia="ar-SA"/>
        </w:rPr>
        <w:t>No ofrecer gratificaciones o atenciones en especie, ni financiar fiestas, recepciones u homenajes a funcionarios públicos, durante las diferentes etapas del proceso de selección, ni durante la ejecución del Contrato.</w:t>
      </w:r>
    </w:p>
    <w:p w:rsidR="00E54F37" w:rsidRPr="00E54F37" w:rsidRDefault="00E54F37" w:rsidP="00E54F37">
      <w:pPr>
        <w:suppressAutoHyphens/>
        <w:autoSpaceDE w:val="0"/>
        <w:spacing w:after="0" w:line="240" w:lineRule="auto"/>
        <w:ind w:left="708"/>
        <w:jc w:val="both"/>
        <w:rPr>
          <w:rFonts w:ascii="Arial" w:eastAsia="Times New Roman" w:hAnsi="Arial" w:cs="Arial"/>
          <w:color w:val="000000"/>
          <w:lang w:eastAsia="ar-SA"/>
        </w:rPr>
      </w:pPr>
    </w:p>
    <w:p w:rsidR="00E54F37" w:rsidRPr="00E54F37" w:rsidRDefault="00E54F37" w:rsidP="00E54F37">
      <w:pPr>
        <w:suppressAutoHyphens/>
        <w:spacing w:after="0" w:line="240" w:lineRule="auto"/>
        <w:jc w:val="both"/>
        <w:rPr>
          <w:rFonts w:ascii="Arial" w:eastAsia="Times New Roman" w:hAnsi="Arial" w:cs="Arial"/>
          <w:color w:val="000000"/>
          <w:lang w:eastAsia="ar-SA"/>
        </w:rPr>
      </w:pPr>
    </w:p>
    <w:p w:rsidR="00E54F37" w:rsidRPr="00E54F37" w:rsidRDefault="00E54F37" w:rsidP="00E54F37">
      <w:pPr>
        <w:suppressAutoHyphens/>
        <w:spacing w:after="0" w:line="240" w:lineRule="auto"/>
        <w:rPr>
          <w:rFonts w:ascii="Arial" w:eastAsia="Times New Roman" w:hAnsi="Arial" w:cs="Arial"/>
          <w:color w:val="000000"/>
          <w:lang w:eastAsia="ar-SA"/>
        </w:rPr>
      </w:pPr>
      <w:r w:rsidRPr="00E54F37">
        <w:rPr>
          <w:rFonts w:ascii="Arial" w:eastAsia="Times New Roman" w:hAnsi="Arial" w:cs="Arial"/>
          <w:color w:val="000000"/>
          <w:lang w:eastAsia="ar-SA"/>
        </w:rPr>
        <w:t>Nombre del proponente _______________________________________</w:t>
      </w:r>
    </w:p>
    <w:p w:rsidR="00E54F37" w:rsidRPr="00E54F37" w:rsidRDefault="00E54F37" w:rsidP="00E54F37">
      <w:pPr>
        <w:suppressAutoHyphens/>
        <w:spacing w:after="0" w:line="240" w:lineRule="auto"/>
        <w:rPr>
          <w:rFonts w:ascii="Arial" w:eastAsia="Times New Roman" w:hAnsi="Arial" w:cs="Arial"/>
          <w:color w:val="000000"/>
          <w:lang w:eastAsia="ar-SA"/>
        </w:rPr>
      </w:pPr>
      <w:r w:rsidRPr="00E54F37">
        <w:rPr>
          <w:rFonts w:ascii="Arial" w:eastAsia="Times New Roman" w:hAnsi="Arial" w:cs="Arial"/>
          <w:color w:val="000000"/>
          <w:lang w:eastAsia="ar-SA"/>
        </w:rPr>
        <w:t>Nombre del Representante Legal _______________________________________</w:t>
      </w:r>
    </w:p>
    <w:p w:rsidR="00E54F37" w:rsidRPr="00E54F37" w:rsidRDefault="00E54F37" w:rsidP="00E54F37">
      <w:pPr>
        <w:suppressAutoHyphens/>
        <w:spacing w:after="0" w:line="240" w:lineRule="auto"/>
        <w:rPr>
          <w:rFonts w:ascii="Arial" w:eastAsia="Times New Roman" w:hAnsi="Arial" w:cs="Arial"/>
          <w:color w:val="000000"/>
          <w:lang w:eastAsia="ar-SA"/>
        </w:rPr>
      </w:pPr>
      <w:r w:rsidRPr="00E54F37">
        <w:rPr>
          <w:rFonts w:ascii="Arial" w:eastAsia="Times New Roman" w:hAnsi="Arial" w:cs="Arial"/>
          <w:color w:val="000000"/>
          <w:lang w:eastAsia="ar-SA"/>
        </w:rPr>
        <w:t>C. C. No. _____________________ de _______________</w:t>
      </w:r>
    </w:p>
    <w:p w:rsidR="00E54F37" w:rsidRPr="00E54F37" w:rsidRDefault="00E54F37" w:rsidP="00E54F37">
      <w:pPr>
        <w:suppressAutoHyphens/>
        <w:spacing w:after="0" w:line="240" w:lineRule="auto"/>
        <w:rPr>
          <w:rFonts w:ascii="Arial" w:eastAsia="Times New Roman" w:hAnsi="Arial" w:cs="Arial"/>
          <w:color w:val="000000"/>
          <w:lang w:eastAsia="ar-SA"/>
        </w:rPr>
      </w:pPr>
      <w:r w:rsidRPr="00E54F37">
        <w:rPr>
          <w:rFonts w:ascii="Arial" w:eastAsia="Times New Roman" w:hAnsi="Arial" w:cs="Arial"/>
          <w:color w:val="000000"/>
          <w:lang w:eastAsia="ar-SA"/>
        </w:rPr>
        <w:t>___________________________________________________</w:t>
      </w:r>
    </w:p>
    <w:p w:rsidR="00E54F37" w:rsidRPr="00E54F37" w:rsidRDefault="00E54F37" w:rsidP="00E54F37">
      <w:pPr>
        <w:suppressAutoHyphens/>
        <w:spacing w:after="0" w:line="240" w:lineRule="auto"/>
        <w:rPr>
          <w:rFonts w:ascii="Arial" w:eastAsia="Times New Roman" w:hAnsi="Arial" w:cs="Arial"/>
          <w:color w:val="000000"/>
          <w:lang w:eastAsia="es-CO"/>
        </w:rPr>
      </w:pPr>
      <w:r w:rsidRPr="00E54F37">
        <w:rPr>
          <w:rFonts w:ascii="Arial" w:eastAsia="Times New Roman" w:hAnsi="Arial" w:cs="Arial"/>
          <w:color w:val="000000"/>
          <w:lang w:eastAsia="ar-SA"/>
        </w:rPr>
        <w:t xml:space="preserve">(Firma del proponente o de su Representante </w:t>
      </w:r>
      <w:bookmarkEnd w:id="12"/>
      <w:r w:rsidRPr="00E54F37">
        <w:rPr>
          <w:rFonts w:ascii="Arial" w:eastAsia="Times New Roman" w:hAnsi="Arial" w:cs="Arial"/>
          <w:color w:val="000000"/>
          <w:lang w:eastAsia="ar-SA"/>
        </w:rPr>
        <w:t>Legal</w:t>
      </w:r>
    </w:p>
    <w:p w:rsidR="00E54F37" w:rsidRPr="00E54F37" w:rsidRDefault="00E54F37" w:rsidP="00E54F37">
      <w:pPr>
        <w:suppressAutoHyphens/>
        <w:autoSpaceDE w:val="0"/>
        <w:spacing w:after="0" w:line="240" w:lineRule="auto"/>
        <w:jc w:val="both"/>
        <w:rPr>
          <w:rFonts w:ascii="Arial" w:eastAsia="Times New Roman" w:hAnsi="Arial" w:cs="Arial"/>
          <w:color w:val="000000"/>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bookmarkEnd w:id="13"/>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bookmarkEnd w:id="16"/>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bookmarkEnd w:id="14"/>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spacing w:after="0" w:line="240" w:lineRule="auto"/>
        <w:ind w:left="360" w:right="-91"/>
        <w:jc w:val="center"/>
        <w:rPr>
          <w:rFonts w:ascii="Arial" w:eastAsia="Times New Roman" w:hAnsi="Arial" w:cs="Arial"/>
          <w:b/>
          <w:color w:val="000000"/>
          <w:lang w:eastAsia="ar-SA"/>
        </w:rPr>
      </w:pPr>
      <w:bookmarkStart w:id="17" w:name="_Hlk524944815"/>
      <w:bookmarkStart w:id="18" w:name="_Hlk521840159"/>
      <w:bookmarkStart w:id="19" w:name="_Hlk522097590"/>
      <w:bookmarkStart w:id="20" w:name="_Hlk521599537"/>
      <w:bookmarkEnd w:id="15"/>
      <w:r w:rsidRPr="00E54F37">
        <w:rPr>
          <w:rFonts w:ascii="Arial" w:eastAsia="Times New Roman" w:hAnsi="Arial" w:cs="Arial"/>
          <w:b/>
          <w:lang w:eastAsia="zh-CN"/>
        </w:rPr>
        <w:t xml:space="preserve">FORMATO: </w:t>
      </w:r>
      <w:r w:rsidRPr="00E54F37">
        <w:rPr>
          <w:rFonts w:ascii="Arial" w:eastAsia="Times New Roman" w:hAnsi="Arial" w:cs="Arial"/>
          <w:b/>
          <w:color w:val="000000"/>
          <w:lang w:eastAsia="ar-SA"/>
        </w:rPr>
        <w:t>FACTORES PONDERABLES</w:t>
      </w:r>
    </w:p>
    <w:p w:rsidR="00E54F37" w:rsidRPr="00E54F37" w:rsidRDefault="00E54F37" w:rsidP="00E54F37">
      <w:pPr>
        <w:suppressAutoHyphens/>
        <w:spacing w:after="0" w:line="240" w:lineRule="auto"/>
        <w:ind w:left="360" w:right="-91"/>
        <w:jc w:val="center"/>
        <w:rPr>
          <w:rFonts w:ascii="Arial" w:eastAsia="Times New Roman" w:hAnsi="Arial" w:cs="Arial"/>
          <w:color w:val="000000"/>
          <w:lang w:eastAsia="ar-SA"/>
        </w:rPr>
      </w:pPr>
    </w:p>
    <w:p w:rsidR="00E54F37" w:rsidRPr="00E54F37" w:rsidRDefault="00E54F37" w:rsidP="00E54F37">
      <w:pPr>
        <w:autoSpaceDE w:val="0"/>
        <w:spacing w:after="0" w:line="240" w:lineRule="auto"/>
        <w:jc w:val="both"/>
        <w:rPr>
          <w:rFonts w:ascii="Arial" w:eastAsia="Arial" w:hAnsi="Arial" w:cs="Arial"/>
          <w:color w:val="000000"/>
          <w:spacing w:val="-2"/>
          <w:kern w:val="1"/>
          <w:lang w:eastAsia="zh-CN"/>
        </w:rPr>
      </w:pPr>
      <w:r w:rsidRPr="00E54F37">
        <w:rPr>
          <w:rFonts w:ascii="Arial" w:eastAsia="Arial" w:hAnsi="Arial" w:cs="Arial"/>
          <w:b/>
          <w:color w:val="000000"/>
          <w:spacing w:val="-2"/>
          <w:kern w:val="1"/>
          <w:lang w:eastAsia="zh-CN"/>
        </w:rPr>
        <w:t xml:space="preserve">Asignación de Puntaje: </w:t>
      </w:r>
      <w:r w:rsidRPr="00E54F37">
        <w:rPr>
          <w:rFonts w:ascii="Arial" w:eastAsia="Arial" w:hAnsi="Arial" w:cs="Arial"/>
          <w:color w:val="000000"/>
          <w:spacing w:val="-2"/>
          <w:kern w:val="1"/>
          <w:lang w:eastAsia="zh-CN"/>
        </w:rPr>
        <w:t>En este criterio se asignará un máximo de Cuarenta y Cuatro (44) puntos, de acuerdo con las siguientes condiciones.</w:t>
      </w:r>
    </w:p>
    <w:p w:rsidR="00E54F37" w:rsidRPr="00E54F37" w:rsidRDefault="00E54F37" w:rsidP="00E54F37">
      <w:pPr>
        <w:autoSpaceDE w:val="0"/>
        <w:spacing w:after="0" w:line="240" w:lineRule="auto"/>
        <w:jc w:val="both"/>
        <w:rPr>
          <w:rFonts w:ascii="Arial" w:eastAsia="Arial" w:hAnsi="Arial" w:cs="Arial"/>
          <w:b/>
          <w:color w:val="000000"/>
          <w:spacing w:val="-2"/>
          <w:kern w:val="1"/>
          <w:lang w:eastAsia="zh-CN"/>
        </w:rPr>
      </w:pPr>
    </w:p>
    <w:p w:rsidR="00E54F37" w:rsidRPr="00E54F37" w:rsidRDefault="00E54F37" w:rsidP="00E54F37">
      <w:pPr>
        <w:autoSpaceDE w:val="0"/>
        <w:spacing w:after="0" w:line="240" w:lineRule="auto"/>
        <w:jc w:val="both"/>
        <w:rPr>
          <w:rFonts w:ascii="Times New Roman" w:eastAsia="Times New Roman" w:hAnsi="Times New Roman" w:cs="Times New Roman"/>
          <w:sz w:val="20"/>
          <w:szCs w:val="20"/>
          <w:lang w:eastAsia="zh-CN"/>
        </w:rPr>
      </w:pPr>
      <w:r w:rsidRPr="00E54F37">
        <w:rPr>
          <w:rFonts w:ascii="Arial" w:eastAsia="Arial" w:hAnsi="Arial" w:cs="Arial"/>
          <w:b/>
          <w:color w:val="000000"/>
          <w:spacing w:val="-2"/>
          <w:kern w:val="1"/>
          <w:lang w:eastAsia="zh-CN"/>
        </w:rPr>
        <w:t>MAYOR CANTIDAD DE PERSONAL</w:t>
      </w:r>
      <w:r w:rsidRPr="00E54F37">
        <w:rPr>
          <w:rFonts w:ascii="Arial" w:eastAsia="Arial" w:hAnsi="Arial" w:cs="Arial"/>
          <w:b/>
          <w:color w:val="000000"/>
          <w:spacing w:val="-2"/>
          <w:kern w:val="1"/>
          <w:lang w:val="es-ES" w:eastAsia="zh-CN"/>
        </w:rPr>
        <w:t xml:space="preserve"> DE APOYO LOGÍSTICO Y OPERATIVO:</w:t>
      </w:r>
    </w:p>
    <w:p w:rsidR="00E54F37" w:rsidRPr="00E54F37" w:rsidRDefault="00E54F37" w:rsidP="00E54F37">
      <w:pPr>
        <w:autoSpaceDE w:val="0"/>
        <w:spacing w:after="0" w:line="240" w:lineRule="auto"/>
        <w:jc w:val="both"/>
        <w:rPr>
          <w:rFonts w:ascii="Times New Roman" w:eastAsia="Times New Roman" w:hAnsi="Times New Roman" w:cs="Times New Roman"/>
          <w:sz w:val="20"/>
          <w:szCs w:val="20"/>
          <w:lang w:eastAsia="zh-CN"/>
        </w:rPr>
      </w:pPr>
    </w:p>
    <w:p w:rsidR="00E54F37" w:rsidRPr="00E54F37" w:rsidRDefault="00E54F37" w:rsidP="00E54F37">
      <w:pPr>
        <w:suppressAutoHyphens/>
        <w:spacing w:after="0" w:line="240" w:lineRule="auto"/>
        <w:jc w:val="both"/>
        <w:rPr>
          <w:rFonts w:ascii="Times New Roman" w:eastAsia="Times New Roman" w:hAnsi="Times New Roman" w:cs="Times New Roman"/>
          <w:sz w:val="20"/>
          <w:szCs w:val="20"/>
          <w:lang w:eastAsia="zh-CN"/>
        </w:rPr>
      </w:pPr>
      <w:r w:rsidRPr="00E54F37">
        <w:rPr>
          <w:rFonts w:ascii="Arial" w:eastAsia="Times New Roman" w:hAnsi="Arial" w:cs="Arial"/>
          <w:b/>
          <w:color w:val="000000"/>
          <w:u w:val="single"/>
          <w:lang w:eastAsia="zh-CN"/>
        </w:rPr>
        <w:t>Asignación de Puntaje</w:t>
      </w:r>
      <w:r w:rsidRPr="00E54F37">
        <w:rPr>
          <w:rFonts w:ascii="Arial" w:eastAsia="Times New Roman" w:hAnsi="Arial" w:cs="Arial"/>
          <w:color w:val="000000"/>
          <w:lang w:eastAsia="zh-CN"/>
        </w:rPr>
        <w:t>: En este criterio se asignará un máximo de Diez (10) PUNTOS, de acuerdo con las siguientes condiciones:</w:t>
      </w:r>
    </w:p>
    <w:p w:rsidR="00E54F37" w:rsidRPr="00E54F37" w:rsidRDefault="00E54F37" w:rsidP="00E54F37">
      <w:pPr>
        <w:shd w:val="clear" w:color="auto" w:fill="FFFFFF"/>
        <w:tabs>
          <w:tab w:val="left" w:pos="921"/>
          <w:tab w:val="left" w:pos="5457"/>
          <w:tab w:val="left" w:pos="7803"/>
          <w:tab w:val="left" w:pos="7970"/>
          <w:tab w:val="left" w:pos="9081"/>
        </w:tabs>
        <w:suppressAutoHyphens/>
        <w:spacing w:after="0" w:line="240" w:lineRule="auto"/>
        <w:jc w:val="both"/>
        <w:rPr>
          <w:rFonts w:ascii="Arial" w:eastAsia="Times New Roman" w:hAnsi="Arial" w:cs="Arial"/>
          <w:color w:val="000000"/>
          <w:spacing w:val="-2"/>
          <w:kern w:val="1"/>
          <w:lang w:eastAsia="zh-CN"/>
        </w:rPr>
      </w:pPr>
    </w:p>
    <w:tbl>
      <w:tblPr>
        <w:tblW w:w="93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6"/>
        <w:gridCol w:w="1985"/>
        <w:gridCol w:w="1985"/>
      </w:tblGrid>
      <w:tr w:rsidR="00E54F37" w:rsidRPr="00E54F37" w:rsidTr="00FE4079">
        <w:trPr>
          <w:trHeight w:val="315"/>
        </w:trPr>
        <w:tc>
          <w:tcPr>
            <w:tcW w:w="5406" w:type="dxa"/>
            <w:shd w:val="clear" w:color="auto" w:fill="auto"/>
            <w:vAlign w:val="bottom"/>
          </w:tcPr>
          <w:p w:rsidR="00E54F37" w:rsidRPr="00E54F37" w:rsidRDefault="00E54F37" w:rsidP="00E54F37">
            <w:pPr>
              <w:suppressAutoHyphens/>
              <w:spacing w:after="0" w:line="240" w:lineRule="auto"/>
              <w:jc w:val="center"/>
              <w:rPr>
                <w:rFonts w:ascii="Times New Roman" w:eastAsia="Times New Roman" w:hAnsi="Times New Roman" w:cs="Times New Roman"/>
                <w:sz w:val="20"/>
                <w:szCs w:val="20"/>
                <w:lang w:eastAsia="zh-CN"/>
              </w:rPr>
            </w:pPr>
            <w:r w:rsidRPr="00E54F37">
              <w:rPr>
                <w:rFonts w:ascii="Arial" w:eastAsia="Times New Roman" w:hAnsi="Arial" w:cs="Arial"/>
                <w:b/>
                <w:bCs/>
                <w:color w:val="000000"/>
                <w:lang w:eastAsia="zh-CN"/>
              </w:rPr>
              <w:t>CONDICION</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PUNTAJE</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SELECCIONAR (X)</w:t>
            </w:r>
          </w:p>
        </w:tc>
      </w:tr>
      <w:tr w:rsidR="00E54F37" w:rsidRPr="00E54F37" w:rsidTr="00FE4079">
        <w:trPr>
          <w:trHeight w:val="324"/>
        </w:trPr>
        <w:tc>
          <w:tcPr>
            <w:tcW w:w="5406" w:type="dxa"/>
            <w:shd w:val="clear" w:color="auto" w:fill="auto"/>
          </w:tcPr>
          <w:p w:rsidR="00E54F37" w:rsidRPr="00E54F37" w:rsidRDefault="00E54F37" w:rsidP="00E54F37">
            <w:pPr>
              <w:suppressAutoHyphens/>
              <w:spacing w:after="0" w:line="240" w:lineRule="auto"/>
              <w:jc w:val="both"/>
              <w:rPr>
                <w:rFonts w:ascii="Arial" w:eastAsia="Times New Roman" w:hAnsi="Arial" w:cs="Arial"/>
                <w:color w:val="000000"/>
                <w:lang w:eastAsia="zh-CN"/>
              </w:rPr>
            </w:pPr>
            <w:r w:rsidRPr="00E54F37">
              <w:rPr>
                <w:rFonts w:ascii="Arial" w:eastAsia="Times New Roman" w:hAnsi="Arial" w:cs="Arial"/>
                <w:b/>
                <w:bCs/>
                <w:color w:val="000000"/>
                <w:lang w:eastAsia="zh-CN"/>
              </w:rPr>
              <w:t xml:space="preserve">A Quien ofrezca 3 PERSONAS DE APOYO LOGÍSTICO </w:t>
            </w:r>
            <w:r w:rsidRPr="00E54F37">
              <w:rPr>
                <w:rFonts w:ascii="Arial" w:eastAsia="Times New Roman" w:hAnsi="Arial" w:cs="Arial"/>
                <w:color w:val="000000"/>
                <w:lang w:eastAsia="zh-CN"/>
              </w:rPr>
              <w:t xml:space="preserve">adicionales AL PERSONAL exigido por el FONDO DE DESARROLLO LOCAL- FDL DE PUENTE ARANDA para apoyar cada una de las actividades logísticas y operativas (previas y en el sitio) que sean </w:t>
            </w:r>
            <w:proofErr w:type="gramStart"/>
            <w:r w:rsidRPr="00E54F37">
              <w:rPr>
                <w:rFonts w:ascii="Arial" w:eastAsia="Times New Roman" w:hAnsi="Arial" w:cs="Arial"/>
                <w:color w:val="000000"/>
                <w:lang w:eastAsia="zh-CN"/>
              </w:rPr>
              <w:t>necesarias  para</w:t>
            </w:r>
            <w:proofErr w:type="gramEnd"/>
            <w:r w:rsidRPr="00E54F37">
              <w:rPr>
                <w:rFonts w:ascii="Arial" w:eastAsia="Times New Roman" w:hAnsi="Arial" w:cs="Arial"/>
                <w:color w:val="000000"/>
                <w:lang w:eastAsia="zh-CN"/>
              </w:rPr>
              <w:t xml:space="preserve"> la realización de cada uno de los eventos, sin costo adicional para el FDL. Para el efecto, el proponente mediante escrito debe manifestar bajo la gravedad del juramento su compromiso de suministrar dicho personal.  </w:t>
            </w:r>
          </w:p>
          <w:p w:rsidR="00E54F37" w:rsidRPr="00E54F37" w:rsidRDefault="00E54F37" w:rsidP="00E54F37">
            <w:pPr>
              <w:suppressAutoHyphens/>
              <w:spacing w:after="0" w:line="240" w:lineRule="auto"/>
              <w:jc w:val="both"/>
              <w:rPr>
                <w:rFonts w:ascii="Times New Roman" w:eastAsia="Times New Roman" w:hAnsi="Times New Roman" w:cs="Times New Roman"/>
                <w:sz w:val="20"/>
                <w:szCs w:val="20"/>
                <w:lang w:eastAsia="zh-CN"/>
              </w:rPr>
            </w:pP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10</w:t>
            </w:r>
          </w:p>
        </w:tc>
        <w:tc>
          <w:tcPr>
            <w:tcW w:w="1985" w:type="dxa"/>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tc>
      </w:tr>
      <w:tr w:rsidR="00E54F37" w:rsidRPr="00E54F37" w:rsidTr="00FE4079">
        <w:trPr>
          <w:trHeight w:val="734"/>
        </w:trPr>
        <w:tc>
          <w:tcPr>
            <w:tcW w:w="5406" w:type="dxa"/>
            <w:shd w:val="clear" w:color="auto" w:fill="auto"/>
          </w:tcPr>
          <w:p w:rsidR="00E54F37" w:rsidRPr="00E54F37" w:rsidRDefault="00E54F37" w:rsidP="00E54F37">
            <w:pPr>
              <w:suppressAutoHyphens/>
              <w:spacing w:after="0" w:line="240" w:lineRule="auto"/>
              <w:jc w:val="both"/>
              <w:rPr>
                <w:rFonts w:ascii="Arial" w:eastAsia="Times New Roman" w:hAnsi="Arial" w:cs="Arial"/>
                <w:color w:val="000000"/>
                <w:lang w:eastAsia="zh-CN"/>
              </w:rPr>
            </w:pPr>
            <w:r w:rsidRPr="00E54F37">
              <w:rPr>
                <w:rFonts w:ascii="Arial" w:eastAsia="Times New Roman" w:hAnsi="Arial" w:cs="Arial"/>
                <w:b/>
                <w:bCs/>
                <w:color w:val="000000"/>
                <w:lang w:eastAsia="zh-CN"/>
              </w:rPr>
              <w:lastRenderedPageBreak/>
              <w:t xml:space="preserve">Quien ofrezca 2 PERSONAS DE APOYO LOGÍSTICO </w:t>
            </w:r>
            <w:r w:rsidRPr="00E54F37">
              <w:rPr>
                <w:rFonts w:ascii="Arial" w:eastAsia="Times New Roman" w:hAnsi="Arial" w:cs="Arial"/>
                <w:color w:val="000000"/>
                <w:lang w:eastAsia="zh-CN"/>
              </w:rPr>
              <w:t xml:space="preserve">adicionales AL PERSONAL exigido por el FONDO DE DESARROLLO LOCAL DE PUENTE ARANDA para apoyar cada una de las actividades logísticas y operativas (previas y en el sitio) que sean </w:t>
            </w:r>
            <w:proofErr w:type="gramStart"/>
            <w:r w:rsidRPr="00E54F37">
              <w:rPr>
                <w:rFonts w:ascii="Arial" w:eastAsia="Times New Roman" w:hAnsi="Arial" w:cs="Arial"/>
                <w:color w:val="000000"/>
                <w:lang w:eastAsia="zh-CN"/>
              </w:rPr>
              <w:t>necesarias  para</w:t>
            </w:r>
            <w:proofErr w:type="gramEnd"/>
            <w:r w:rsidRPr="00E54F37">
              <w:rPr>
                <w:rFonts w:ascii="Arial" w:eastAsia="Times New Roman" w:hAnsi="Arial" w:cs="Arial"/>
                <w:color w:val="000000"/>
                <w:lang w:eastAsia="zh-CN"/>
              </w:rPr>
              <w:t xml:space="preserve"> la realización de cada uno de los eventos sin costo adicional para el FDL. Para el efecto, el proponente mediante escrito debe manifestar bajo la gravedad del juramento su compromiso de suministrar dicho personal.  </w:t>
            </w:r>
          </w:p>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5</w:t>
            </w:r>
          </w:p>
        </w:tc>
        <w:tc>
          <w:tcPr>
            <w:tcW w:w="1985" w:type="dxa"/>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tc>
      </w:tr>
      <w:tr w:rsidR="00E54F37" w:rsidRPr="00E54F37" w:rsidTr="00FE4079">
        <w:trPr>
          <w:trHeight w:val="734"/>
        </w:trPr>
        <w:tc>
          <w:tcPr>
            <w:tcW w:w="5406" w:type="dxa"/>
            <w:shd w:val="clear" w:color="auto" w:fill="auto"/>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p w:rsidR="00E54F37" w:rsidRPr="00E54F37" w:rsidRDefault="00E54F37" w:rsidP="00E54F37">
            <w:pPr>
              <w:suppressAutoHyphens/>
              <w:spacing w:after="0" w:line="240" w:lineRule="auto"/>
              <w:jc w:val="both"/>
              <w:rPr>
                <w:rFonts w:ascii="Arial" w:eastAsia="Times New Roman" w:hAnsi="Arial" w:cs="Arial"/>
                <w:bCs/>
                <w:color w:val="000000"/>
                <w:lang w:eastAsia="zh-CN"/>
              </w:rPr>
            </w:pPr>
            <w:r w:rsidRPr="00E54F37">
              <w:rPr>
                <w:rFonts w:ascii="Arial" w:eastAsia="Times New Roman" w:hAnsi="Arial" w:cs="Arial"/>
                <w:bCs/>
                <w:color w:val="000000"/>
                <w:lang w:eastAsia="zh-CN"/>
              </w:rPr>
              <w:t>A quien no ofrezca personal de apoyo logístico adicional.</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0</w:t>
            </w:r>
          </w:p>
        </w:tc>
        <w:tc>
          <w:tcPr>
            <w:tcW w:w="1985" w:type="dxa"/>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tc>
      </w:tr>
    </w:tbl>
    <w:p w:rsidR="00E54F37" w:rsidRPr="00E54F37" w:rsidRDefault="00E54F37" w:rsidP="00E54F37">
      <w:pPr>
        <w:shd w:val="clear" w:color="auto" w:fill="FFFFFF"/>
        <w:tabs>
          <w:tab w:val="left" w:pos="921"/>
          <w:tab w:val="left" w:pos="5457"/>
          <w:tab w:val="left" w:pos="7803"/>
          <w:tab w:val="left" w:pos="7970"/>
          <w:tab w:val="left" w:pos="9081"/>
        </w:tabs>
        <w:suppressAutoHyphens/>
        <w:spacing w:after="0" w:line="240" w:lineRule="auto"/>
        <w:jc w:val="both"/>
        <w:rPr>
          <w:rFonts w:ascii="Arial" w:eastAsia="Times New Roman" w:hAnsi="Arial" w:cs="Arial"/>
          <w:color w:val="000000"/>
          <w:spacing w:val="-2"/>
          <w:kern w:val="1"/>
          <w:lang w:eastAsia="zh-CN"/>
        </w:rPr>
      </w:pPr>
    </w:p>
    <w:p w:rsidR="00E54F37" w:rsidRPr="00E54F37" w:rsidRDefault="00E54F37" w:rsidP="00E54F37">
      <w:pPr>
        <w:suppressAutoHyphens/>
        <w:spacing w:after="0" w:line="240" w:lineRule="auto"/>
        <w:jc w:val="both"/>
        <w:rPr>
          <w:rFonts w:ascii="Arial" w:eastAsia="Times New Roman" w:hAnsi="Arial" w:cs="Arial"/>
          <w:b/>
          <w:color w:val="000000"/>
          <w:lang w:eastAsia="zh-CN"/>
        </w:rPr>
      </w:pPr>
    </w:p>
    <w:p w:rsidR="00E54F37" w:rsidRPr="00E54F37" w:rsidRDefault="00E54F37" w:rsidP="00E54F37">
      <w:pPr>
        <w:suppressAutoHyphens/>
        <w:spacing w:after="0" w:line="240" w:lineRule="auto"/>
        <w:jc w:val="both"/>
        <w:rPr>
          <w:rFonts w:ascii="Arial" w:eastAsia="Times New Roman" w:hAnsi="Arial" w:cs="Arial"/>
          <w:b/>
          <w:color w:val="000000"/>
          <w:lang w:eastAsia="zh-CN"/>
        </w:rPr>
      </w:pPr>
      <w:r w:rsidRPr="00E54F37">
        <w:rPr>
          <w:rFonts w:ascii="Arial" w:eastAsia="Times New Roman" w:hAnsi="Arial" w:cs="Arial"/>
          <w:b/>
          <w:color w:val="000000"/>
          <w:lang w:eastAsia="zh-CN"/>
        </w:rPr>
        <w:t>FACTOR VÍDEO CON MEMORÍAS DEL PROCESO.</w:t>
      </w:r>
    </w:p>
    <w:p w:rsidR="00E54F37" w:rsidRPr="00E54F37" w:rsidRDefault="00E54F37" w:rsidP="00E54F37">
      <w:pPr>
        <w:suppressAutoHyphens/>
        <w:spacing w:after="0" w:line="240" w:lineRule="auto"/>
        <w:jc w:val="both"/>
        <w:rPr>
          <w:rFonts w:ascii="Arial" w:eastAsia="Times New Roman" w:hAnsi="Arial" w:cs="Arial"/>
          <w:b/>
          <w:color w:val="000000"/>
          <w:lang w:eastAsia="zh-CN"/>
        </w:rPr>
      </w:pPr>
    </w:p>
    <w:p w:rsidR="00E54F37" w:rsidRPr="00E54F37" w:rsidRDefault="00E54F37" w:rsidP="00E54F37">
      <w:pPr>
        <w:shd w:val="clear" w:color="auto" w:fill="FFFFFF"/>
        <w:tabs>
          <w:tab w:val="left" w:pos="921"/>
          <w:tab w:val="left" w:pos="5457"/>
          <w:tab w:val="left" w:pos="7803"/>
          <w:tab w:val="left" w:pos="7970"/>
          <w:tab w:val="left" w:pos="9081"/>
        </w:tabs>
        <w:suppressAutoHyphens/>
        <w:spacing w:after="0" w:line="240" w:lineRule="auto"/>
        <w:jc w:val="both"/>
        <w:rPr>
          <w:rFonts w:ascii="Arial" w:eastAsia="Times New Roman" w:hAnsi="Arial" w:cs="Arial"/>
          <w:b/>
          <w:color w:val="000000"/>
          <w:lang w:eastAsia="zh-CN"/>
        </w:rPr>
      </w:pPr>
      <w:r w:rsidRPr="00E54F37">
        <w:rPr>
          <w:rFonts w:ascii="Arial" w:eastAsia="Times New Roman" w:hAnsi="Arial" w:cs="Arial"/>
          <w:b/>
          <w:color w:val="000000"/>
          <w:spacing w:val="-2"/>
          <w:kern w:val="1"/>
          <w:u w:val="single"/>
          <w:lang w:eastAsia="zh-CN"/>
        </w:rPr>
        <w:t>Asignación de Puntaje</w:t>
      </w:r>
      <w:r w:rsidRPr="00E54F37">
        <w:rPr>
          <w:rFonts w:ascii="Arial" w:eastAsia="Times New Roman" w:hAnsi="Arial" w:cs="Arial"/>
          <w:b/>
          <w:color w:val="000000"/>
          <w:spacing w:val="-2"/>
          <w:kern w:val="1"/>
          <w:lang w:eastAsia="zh-CN"/>
        </w:rPr>
        <w:t xml:space="preserve">: </w:t>
      </w:r>
      <w:r w:rsidRPr="00E54F37">
        <w:rPr>
          <w:rFonts w:ascii="Arial" w:eastAsia="Times New Roman" w:hAnsi="Arial" w:cs="Arial"/>
          <w:color w:val="000000"/>
          <w:spacing w:val="-2"/>
          <w:kern w:val="1"/>
          <w:lang w:eastAsia="zh-CN"/>
        </w:rPr>
        <w:t>En este criterio se asignará un máximo de Diez (10) PUNTOS, de acuerdo con la siguiente condición:</w:t>
      </w:r>
    </w:p>
    <w:p w:rsidR="00E54F37" w:rsidRPr="00E54F37" w:rsidRDefault="00E54F37" w:rsidP="00E54F37">
      <w:pPr>
        <w:suppressAutoHyphens/>
        <w:spacing w:after="0" w:line="240" w:lineRule="auto"/>
        <w:jc w:val="both"/>
        <w:rPr>
          <w:rFonts w:ascii="Arial" w:eastAsia="Times New Roman" w:hAnsi="Arial" w:cs="Arial"/>
          <w:b/>
          <w:color w:val="000000"/>
          <w:lang w:eastAsia="zh-CN"/>
        </w:rPr>
      </w:pPr>
    </w:p>
    <w:tbl>
      <w:tblPr>
        <w:tblW w:w="923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4"/>
        <w:gridCol w:w="1985"/>
        <w:gridCol w:w="1985"/>
      </w:tblGrid>
      <w:tr w:rsidR="00E54F37" w:rsidRPr="00E54F37" w:rsidTr="00FE4079">
        <w:trPr>
          <w:trHeight w:val="734"/>
        </w:trPr>
        <w:tc>
          <w:tcPr>
            <w:tcW w:w="5264" w:type="dxa"/>
            <w:tcBorders>
              <w:top w:val="single" w:sz="4" w:space="0" w:color="auto"/>
              <w:left w:val="single" w:sz="4" w:space="0" w:color="auto"/>
              <w:bottom w:val="single" w:sz="4" w:space="0" w:color="auto"/>
              <w:right w:val="single" w:sz="4" w:space="0" w:color="auto"/>
            </w:tcBorders>
            <w:shd w:val="clear" w:color="auto" w:fill="auto"/>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CONDICION</w:t>
            </w:r>
          </w:p>
        </w:tc>
        <w:tc>
          <w:tcPr>
            <w:tcW w:w="1985" w:type="dxa"/>
            <w:tcBorders>
              <w:top w:val="single" w:sz="4" w:space="0" w:color="auto"/>
              <w:left w:val="single" w:sz="4" w:space="0" w:color="auto"/>
              <w:bottom w:val="single" w:sz="4" w:space="0" w:color="auto"/>
              <w:right w:val="single" w:sz="4" w:space="0" w:color="auto"/>
            </w:tcBorders>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PUNTAJE</w:t>
            </w:r>
          </w:p>
        </w:tc>
        <w:tc>
          <w:tcPr>
            <w:tcW w:w="1985" w:type="dxa"/>
            <w:tcBorders>
              <w:top w:val="single" w:sz="4" w:space="0" w:color="auto"/>
              <w:left w:val="single" w:sz="4" w:space="0" w:color="auto"/>
              <w:bottom w:val="single" w:sz="4" w:space="0" w:color="auto"/>
              <w:right w:val="single" w:sz="4" w:space="0" w:color="auto"/>
            </w:tcBorders>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SELECCIONAR (X)</w:t>
            </w:r>
          </w:p>
        </w:tc>
      </w:tr>
      <w:tr w:rsidR="00E54F37" w:rsidRPr="00E54F37" w:rsidTr="00FE4079">
        <w:trPr>
          <w:trHeight w:val="734"/>
        </w:trPr>
        <w:tc>
          <w:tcPr>
            <w:tcW w:w="5264" w:type="dxa"/>
            <w:tcBorders>
              <w:top w:val="single" w:sz="4" w:space="0" w:color="auto"/>
              <w:left w:val="single" w:sz="4" w:space="0" w:color="auto"/>
              <w:bottom w:val="single" w:sz="4" w:space="0" w:color="auto"/>
              <w:right w:val="single" w:sz="4" w:space="0" w:color="auto"/>
            </w:tcBorders>
            <w:shd w:val="clear" w:color="auto" w:fill="auto"/>
          </w:tcPr>
          <w:p w:rsidR="00E54F37" w:rsidRPr="00E54F37" w:rsidRDefault="00E54F37" w:rsidP="00E54F37">
            <w:pPr>
              <w:suppressAutoHyphens/>
              <w:spacing w:after="0" w:line="240" w:lineRule="auto"/>
              <w:jc w:val="both"/>
              <w:rPr>
                <w:rFonts w:ascii="Arial" w:eastAsia="Times New Roman" w:hAnsi="Arial" w:cs="Arial"/>
                <w:bCs/>
                <w:color w:val="000000"/>
                <w:lang w:eastAsia="zh-CN"/>
              </w:rPr>
            </w:pPr>
            <w:r w:rsidRPr="00E54F37">
              <w:rPr>
                <w:rFonts w:ascii="Arial" w:eastAsia="Times New Roman" w:hAnsi="Arial" w:cs="Arial"/>
                <w:bCs/>
                <w:color w:val="000000"/>
                <w:lang w:eastAsia="zh-CN"/>
              </w:rPr>
              <w:t xml:space="preserve">Quien ofrezca cinco (5) vídeo clips de máximo 2 minutos de duración cada uno, en formato HD, que contengan los momentos más significativos de cada evento, editados con la imagen institucional suministrada por la oficina de prensa.  Uno por cada conmemoración, </w:t>
            </w:r>
            <w:proofErr w:type="gramStart"/>
            <w:r w:rsidRPr="00E54F37">
              <w:rPr>
                <w:rFonts w:ascii="Arial" w:eastAsia="Times New Roman" w:hAnsi="Arial" w:cs="Arial"/>
                <w:bCs/>
                <w:color w:val="000000"/>
                <w:lang w:eastAsia="zh-CN"/>
              </w:rPr>
              <w:t>uno</w:t>
            </w:r>
            <w:proofErr w:type="gramEnd"/>
            <w:r w:rsidRPr="00E54F37">
              <w:rPr>
                <w:rFonts w:ascii="Arial" w:eastAsia="Times New Roman" w:hAnsi="Arial" w:cs="Arial"/>
                <w:bCs/>
                <w:color w:val="000000"/>
                <w:lang w:eastAsia="zh-CN"/>
              </w:rPr>
              <w:t xml:space="preserve"> de las 7 novenas de navidad uno y del evento de cumpleaños. </w:t>
            </w:r>
          </w:p>
          <w:p w:rsidR="00E54F37" w:rsidRPr="00E54F37" w:rsidRDefault="00E54F37" w:rsidP="00E54F37">
            <w:pPr>
              <w:suppressAutoHyphens/>
              <w:spacing w:after="0" w:line="240" w:lineRule="auto"/>
              <w:jc w:val="both"/>
              <w:rPr>
                <w:rFonts w:ascii="Arial" w:eastAsia="Times New Roman" w:hAnsi="Arial" w:cs="Arial"/>
                <w:bCs/>
                <w:color w:val="000000"/>
                <w:lang w:eastAsia="zh-CN"/>
              </w:rPr>
            </w:pPr>
          </w:p>
          <w:p w:rsidR="00E54F37" w:rsidRPr="00E54F37" w:rsidRDefault="00E54F37" w:rsidP="00E54F37">
            <w:pPr>
              <w:suppressAutoHyphens/>
              <w:spacing w:after="0" w:line="240" w:lineRule="auto"/>
              <w:jc w:val="both"/>
              <w:rPr>
                <w:rFonts w:ascii="Arial" w:eastAsia="Times New Roman" w:hAnsi="Arial" w:cs="Arial"/>
                <w:bCs/>
                <w:color w:val="000000"/>
                <w:lang w:eastAsia="zh-CN"/>
              </w:rPr>
            </w:pPr>
            <w:r w:rsidRPr="00E54F37">
              <w:rPr>
                <w:rFonts w:ascii="Arial" w:eastAsia="Times New Roman" w:hAnsi="Arial" w:cs="Arial"/>
                <w:bCs/>
                <w:color w:val="000000"/>
                <w:lang w:eastAsia="zh-CN"/>
              </w:rPr>
              <w:t>Deberán contener intervención de beneficiarios, referenciar lugar, fecha, hora y número de asistentes por cada evento. No puede ser sólo secuencia de fotografías. El proponente mediante escrito debe manifestar bajo la gravedad del juramento su compromiso de suministrar los vídeo clips.</w:t>
            </w:r>
          </w:p>
          <w:p w:rsidR="00E54F37" w:rsidRPr="00E54F37" w:rsidRDefault="00E54F37" w:rsidP="00E54F37">
            <w:pPr>
              <w:suppressAutoHyphens/>
              <w:spacing w:after="0" w:line="240" w:lineRule="auto"/>
              <w:jc w:val="both"/>
              <w:rPr>
                <w:rFonts w:ascii="Arial" w:eastAsia="Times New Roman" w:hAnsi="Arial" w:cs="Arial"/>
                <w:bCs/>
                <w:color w:val="000000"/>
                <w:lang w:eastAsia="zh-CN"/>
              </w:rPr>
            </w:pPr>
          </w:p>
          <w:p w:rsidR="00E54F37" w:rsidRPr="00E54F37" w:rsidRDefault="00E54F37" w:rsidP="00E54F37">
            <w:pPr>
              <w:suppressAutoHyphens/>
              <w:spacing w:after="0" w:line="240" w:lineRule="auto"/>
              <w:jc w:val="both"/>
              <w:rPr>
                <w:rFonts w:ascii="Arial" w:eastAsia="Times New Roman" w:hAnsi="Arial" w:cs="Arial"/>
                <w:bCs/>
                <w:color w:val="000000"/>
                <w:lang w:eastAsia="zh-CN"/>
              </w:rPr>
            </w:pPr>
            <w:r w:rsidRPr="00E54F37">
              <w:rPr>
                <w:rFonts w:ascii="Arial" w:eastAsia="Times New Roman" w:hAnsi="Arial" w:cs="Arial"/>
                <w:bCs/>
                <w:color w:val="000000"/>
                <w:lang w:eastAsia="zh-CN"/>
              </w:rPr>
              <w:t>Los vídeos deberán ser aprobados por la oficina de prensa de la Alcaldía Local.</w:t>
            </w:r>
          </w:p>
        </w:tc>
        <w:tc>
          <w:tcPr>
            <w:tcW w:w="1985" w:type="dxa"/>
            <w:tcBorders>
              <w:top w:val="single" w:sz="4" w:space="0" w:color="auto"/>
              <w:left w:val="single" w:sz="4" w:space="0" w:color="auto"/>
              <w:bottom w:val="single" w:sz="4" w:space="0" w:color="auto"/>
              <w:right w:val="single" w:sz="4" w:space="0" w:color="auto"/>
            </w:tcBorders>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10</w:t>
            </w:r>
          </w:p>
        </w:tc>
        <w:tc>
          <w:tcPr>
            <w:tcW w:w="1985" w:type="dxa"/>
            <w:tcBorders>
              <w:top w:val="single" w:sz="4" w:space="0" w:color="auto"/>
              <w:left w:val="single" w:sz="4" w:space="0" w:color="auto"/>
              <w:bottom w:val="single" w:sz="4" w:space="0" w:color="auto"/>
              <w:right w:val="single" w:sz="4" w:space="0" w:color="auto"/>
            </w:tcBorders>
          </w:tcPr>
          <w:p w:rsidR="00E54F37" w:rsidRPr="00E54F37" w:rsidRDefault="00E54F37" w:rsidP="00E54F37">
            <w:pPr>
              <w:suppressAutoHyphens/>
              <w:spacing w:after="0" w:line="240" w:lineRule="auto"/>
              <w:ind w:right="3061"/>
              <w:jc w:val="both"/>
              <w:rPr>
                <w:rFonts w:ascii="Arial" w:eastAsia="Times New Roman" w:hAnsi="Arial" w:cs="Arial"/>
                <w:bCs/>
                <w:color w:val="000000"/>
                <w:lang w:eastAsia="zh-CN"/>
              </w:rPr>
            </w:pPr>
          </w:p>
        </w:tc>
      </w:tr>
      <w:tr w:rsidR="00E54F37" w:rsidRPr="00E54F37" w:rsidTr="00FE4079">
        <w:trPr>
          <w:trHeight w:val="734"/>
        </w:trPr>
        <w:tc>
          <w:tcPr>
            <w:tcW w:w="5264" w:type="dxa"/>
            <w:tcBorders>
              <w:top w:val="single" w:sz="4" w:space="0" w:color="auto"/>
              <w:left w:val="single" w:sz="4" w:space="0" w:color="auto"/>
              <w:bottom w:val="single" w:sz="4" w:space="0" w:color="auto"/>
              <w:right w:val="single" w:sz="4" w:space="0" w:color="auto"/>
            </w:tcBorders>
            <w:shd w:val="clear" w:color="auto" w:fill="auto"/>
          </w:tcPr>
          <w:p w:rsidR="00E54F37" w:rsidRPr="00E54F37" w:rsidRDefault="00E54F37" w:rsidP="00E54F37">
            <w:pPr>
              <w:suppressAutoHyphens/>
              <w:spacing w:after="0" w:line="240" w:lineRule="auto"/>
              <w:jc w:val="both"/>
              <w:rPr>
                <w:rFonts w:ascii="Arial" w:eastAsia="Times New Roman" w:hAnsi="Arial" w:cs="Arial"/>
                <w:bCs/>
                <w:color w:val="000000"/>
                <w:lang w:eastAsia="zh-CN"/>
              </w:rPr>
            </w:pPr>
          </w:p>
          <w:p w:rsidR="00E54F37" w:rsidRPr="00E54F37" w:rsidRDefault="00E54F37" w:rsidP="00E54F37">
            <w:pPr>
              <w:suppressAutoHyphens/>
              <w:spacing w:after="0" w:line="240" w:lineRule="auto"/>
              <w:jc w:val="both"/>
              <w:rPr>
                <w:rFonts w:ascii="Arial" w:eastAsia="Times New Roman" w:hAnsi="Arial" w:cs="Arial"/>
                <w:bCs/>
                <w:color w:val="000000"/>
                <w:lang w:eastAsia="zh-CN"/>
              </w:rPr>
            </w:pPr>
            <w:r w:rsidRPr="00E54F37">
              <w:rPr>
                <w:rFonts w:ascii="Arial" w:eastAsia="Times New Roman" w:hAnsi="Arial" w:cs="Arial"/>
                <w:bCs/>
                <w:color w:val="000000"/>
                <w:lang w:eastAsia="zh-CN"/>
              </w:rPr>
              <w:t>A quien no ofrezca vídeo.</w:t>
            </w:r>
          </w:p>
        </w:tc>
        <w:tc>
          <w:tcPr>
            <w:tcW w:w="1985" w:type="dxa"/>
            <w:tcBorders>
              <w:top w:val="single" w:sz="4" w:space="0" w:color="auto"/>
              <w:left w:val="single" w:sz="4" w:space="0" w:color="auto"/>
              <w:bottom w:val="single" w:sz="4" w:space="0" w:color="auto"/>
              <w:right w:val="single" w:sz="4" w:space="0" w:color="auto"/>
            </w:tcBorders>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0</w:t>
            </w:r>
          </w:p>
        </w:tc>
        <w:tc>
          <w:tcPr>
            <w:tcW w:w="1985" w:type="dxa"/>
            <w:tcBorders>
              <w:top w:val="single" w:sz="4" w:space="0" w:color="auto"/>
              <w:left w:val="single" w:sz="4" w:space="0" w:color="auto"/>
              <w:bottom w:val="single" w:sz="4" w:space="0" w:color="auto"/>
              <w:right w:val="single" w:sz="4" w:space="0" w:color="auto"/>
            </w:tcBorders>
          </w:tcPr>
          <w:p w:rsidR="00E54F37" w:rsidRPr="00E54F37" w:rsidRDefault="00E54F37" w:rsidP="00E54F37">
            <w:pPr>
              <w:suppressAutoHyphens/>
              <w:spacing w:after="0" w:line="240" w:lineRule="auto"/>
              <w:ind w:right="3061"/>
              <w:jc w:val="both"/>
              <w:rPr>
                <w:rFonts w:ascii="Arial" w:eastAsia="Times New Roman" w:hAnsi="Arial" w:cs="Arial"/>
                <w:bCs/>
                <w:color w:val="000000"/>
                <w:lang w:eastAsia="zh-CN"/>
              </w:rPr>
            </w:pPr>
          </w:p>
        </w:tc>
      </w:tr>
    </w:tbl>
    <w:p w:rsidR="00E54F37" w:rsidRPr="00E54F37" w:rsidRDefault="00E54F37" w:rsidP="00E54F37">
      <w:pPr>
        <w:suppressAutoHyphens/>
        <w:spacing w:after="0" w:line="240" w:lineRule="auto"/>
        <w:jc w:val="both"/>
        <w:rPr>
          <w:rFonts w:ascii="Arial" w:eastAsia="Times New Roman" w:hAnsi="Arial" w:cs="Arial"/>
          <w:b/>
          <w:color w:val="000000"/>
          <w:lang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r w:rsidRPr="00E54F37">
        <w:rPr>
          <w:rFonts w:ascii="Arial" w:eastAsia="Times New Roman" w:hAnsi="Arial" w:cs="Arial"/>
          <w:b/>
          <w:bCs/>
          <w:color w:val="000000"/>
          <w:lang w:eastAsia="zh-CN"/>
        </w:rPr>
        <w:t>OBSEQUIOS PARA PREMIACIÓN DE CONCURSOS DE DISFRACES Y BAILE:</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r w:rsidRPr="00E54F37">
        <w:rPr>
          <w:rFonts w:ascii="Arial" w:eastAsia="Times New Roman" w:hAnsi="Arial" w:cs="Arial"/>
          <w:b/>
          <w:bCs/>
          <w:color w:val="000000"/>
          <w:u w:val="single"/>
          <w:lang w:eastAsia="zh-CN"/>
        </w:rPr>
        <w:t>Asignación de Puntaje</w:t>
      </w:r>
      <w:r w:rsidRPr="00E54F37">
        <w:rPr>
          <w:rFonts w:ascii="Arial" w:eastAsia="Times New Roman" w:hAnsi="Arial" w:cs="Arial"/>
          <w:b/>
          <w:bCs/>
          <w:color w:val="000000"/>
          <w:lang w:eastAsia="zh-CN"/>
        </w:rPr>
        <w:t>:</w:t>
      </w:r>
      <w:r w:rsidRPr="00E54F37">
        <w:rPr>
          <w:rFonts w:ascii="Arial" w:eastAsia="Times New Roman" w:hAnsi="Arial" w:cs="Arial"/>
          <w:color w:val="000000"/>
          <w:lang w:eastAsia="zh-CN"/>
        </w:rPr>
        <w:t xml:space="preserve"> En este criterio se asignará un máximo de Diez (10) PUNTOS, de acuerdo con la siguiente condición:</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p>
    <w:tbl>
      <w:tblPr>
        <w:tblW w:w="923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4"/>
        <w:gridCol w:w="1985"/>
        <w:gridCol w:w="1985"/>
      </w:tblGrid>
      <w:tr w:rsidR="00E54F37" w:rsidRPr="00E54F37" w:rsidTr="00FE4079">
        <w:trPr>
          <w:trHeight w:val="315"/>
        </w:trPr>
        <w:tc>
          <w:tcPr>
            <w:tcW w:w="5264" w:type="dxa"/>
            <w:shd w:val="clear" w:color="auto" w:fill="auto"/>
            <w:vAlign w:val="bottom"/>
          </w:tcPr>
          <w:p w:rsidR="00E54F37" w:rsidRPr="00E54F37" w:rsidRDefault="00E54F37" w:rsidP="00E54F37">
            <w:pPr>
              <w:suppressAutoHyphens/>
              <w:spacing w:after="0" w:line="240" w:lineRule="auto"/>
              <w:jc w:val="center"/>
              <w:rPr>
                <w:rFonts w:ascii="Times New Roman" w:eastAsia="Times New Roman" w:hAnsi="Times New Roman" w:cs="Times New Roman"/>
                <w:sz w:val="20"/>
                <w:szCs w:val="20"/>
                <w:lang w:eastAsia="zh-CN"/>
              </w:rPr>
            </w:pPr>
            <w:r w:rsidRPr="00E54F37">
              <w:rPr>
                <w:rFonts w:ascii="Arial" w:eastAsia="Times New Roman" w:hAnsi="Arial" w:cs="Arial"/>
                <w:b/>
                <w:bCs/>
                <w:color w:val="000000"/>
                <w:lang w:eastAsia="zh-CN"/>
              </w:rPr>
              <w:t>CONDICION</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PUNTAJE</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SELECCIONAR (X)</w:t>
            </w:r>
          </w:p>
        </w:tc>
      </w:tr>
      <w:tr w:rsidR="00E54F37" w:rsidRPr="00E54F37" w:rsidTr="00FE4079">
        <w:trPr>
          <w:trHeight w:val="734"/>
        </w:trPr>
        <w:tc>
          <w:tcPr>
            <w:tcW w:w="5264" w:type="dxa"/>
            <w:shd w:val="clear" w:color="auto" w:fill="auto"/>
          </w:tcPr>
          <w:p w:rsidR="00E54F37" w:rsidRPr="00E54F37" w:rsidRDefault="00E54F37" w:rsidP="00E54F37">
            <w:pPr>
              <w:suppressAutoHyphens/>
              <w:spacing w:after="0" w:line="240" w:lineRule="auto"/>
              <w:jc w:val="both"/>
              <w:rPr>
                <w:rFonts w:ascii="Times New Roman" w:eastAsia="Times New Roman" w:hAnsi="Times New Roman" w:cs="Times New Roman"/>
                <w:sz w:val="20"/>
                <w:szCs w:val="20"/>
                <w:lang w:eastAsia="zh-CN"/>
              </w:rPr>
            </w:pPr>
            <w:r w:rsidRPr="00E54F37">
              <w:rPr>
                <w:rFonts w:ascii="Arial" w:eastAsia="Times New Roman" w:hAnsi="Arial" w:cs="Arial"/>
                <w:b/>
                <w:bCs/>
                <w:color w:val="000000"/>
                <w:lang w:eastAsia="zh-CN"/>
              </w:rPr>
              <w:t>A quien ofrezca</w:t>
            </w:r>
            <w:r w:rsidRPr="00E54F37">
              <w:rPr>
                <w:rFonts w:ascii="Arial" w:eastAsia="Times New Roman" w:hAnsi="Arial" w:cs="Arial"/>
                <w:color w:val="000000"/>
                <w:lang w:eastAsia="zh-CN"/>
              </w:rPr>
              <w:t xml:space="preserve"> entregar 18 regalos que se requieren para la premiación de los ganadores de los concursos de baile y disfraces que se realizarán en el marco del evento del Día de los Niños y Niñas, </w:t>
            </w:r>
            <w:proofErr w:type="gramStart"/>
            <w:r w:rsidRPr="00E54F37">
              <w:rPr>
                <w:rFonts w:ascii="Arial" w:eastAsia="Times New Roman" w:hAnsi="Arial" w:cs="Arial"/>
                <w:color w:val="000000"/>
                <w:lang w:eastAsia="zh-CN"/>
              </w:rPr>
              <w:t>de acuerdo a</w:t>
            </w:r>
            <w:proofErr w:type="gramEnd"/>
            <w:r w:rsidRPr="00E54F37">
              <w:rPr>
                <w:rFonts w:ascii="Arial" w:eastAsia="Times New Roman" w:hAnsi="Arial" w:cs="Arial"/>
                <w:color w:val="000000"/>
                <w:lang w:eastAsia="zh-CN"/>
              </w:rPr>
              <w:t xml:space="preserve"> lo establecido en el anexo técnico, sin costo adicional para el FDL Puente Aranda. Nota: El contratista deberá presentar ante el comité técnico de seguimiento a la ejecución del contrato, tres opciones de regalo por cada rango de edad, para que se defina </w:t>
            </w:r>
            <w:proofErr w:type="spellStart"/>
            <w:r w:rsidRPr="00E54F37">
              <w:rPr>
                <w:rFonts w:ascii="Arial" w:eastAsia="Times New Roman" w:hAnsi="Arial" w:cs="Arial"/>
                <w:color w:val="000000"/>
                <w:lang w:eastAsia="zh-CN"/>
              </w:rPr>
              <w:t>cuales</w:t>
            </w:r>
            <w:proofErr w:type="spellEnd"/>
            <w:r w:rsidRPr="00E54F37">
              <w:rPr>
                <w:rFonts w:ascii="Arial" w:eastAsia="Times New Roman" w:hAnsi="Arial" w:cs="Arial"/>
                <w:color w:val="000000"/>
                <w:lang w:eastAsia="zh-CN"/>
              </w:rPr>
              <w:t xml:space="preserve"> serán los que se entregarán. Los obsequios deben ser didácticos, representativos, estar orientados a fomentar la creatividad o la sensibilidad cultural y estar a la altura del evento de conmemoración. Para el efecto, el proponente mediante escrito debe manifestar bajo la gravedad del juramento su compromiso de suministrar los obsequios.</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10</w:t>
            </w:r>
          </w:p>
        </w:tc>
        <w:tc>
          <w:tcPr>
            <w:tcW w:w="1985" w:type="dxa"/>
          </w:tcPr>
          <w:p w:rsidR="00E54F37" w:rsidRPr="00E54F37" w:rsidRDefault="00E54F37" w:rsidP="00E54F37">
            <w:pPr>
              <w:suppressAutoHyphens/>
              <w:spacing w:after="0" w:line="240" w:lineRule="auto"/>
              <w:ind w:right="3061"/>
              <w:jc w:val="both"/>
              <w:rPr>
                <w:rFonts w:ascii="Arial" w:eastAsia="Times New Roman" w:hAnsi="Arial" w:cs="Arial"/>
                <w:bCs/>
                <w:color w:val="000000"/>
                <w:lang w:eastAsia="zh-CN"/>
              </w:rPr>
            </w:pPr>
          </w:p>
        </w:tc>
      </w:tr>
      <w:tr w:rsidR="00E54F37" w:rsidRPr="00E54F37" w:rsidTr="00FE4079">
        <w:trPr>
          <w:trHeight w:val="734"/>
        </w:trPr>
        <w:tc>
          <w:tcPr>
            <w:tcW w:w="5264" w:type="dxa"/>
            <w:shd w:val="clear" w:color="auto" w:fill="auto"/>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r w:rsidRPr="00E54F37">
              <w:rPr>
                <w:rFonts w:ascii="Arial" w:eastAsia="Times New Roman" w:hAnsi="Arial" w:cs="Arial"/>
                <w:b/>
                <w:bCs/>
                <w:color w:val="000000"/>
                <w:lang w:eastAsia="zh-CN"/>
              </w:rPr>
              <w:t>A quien NO ofrezca</w:t>
            </w:r>
            <w:r w:rsidRPr="00E54F37">
              <w:rPr>
                <w:rFonts w:ascii="Arial" w:eastAsia="Times New Roman" w:hAnsi="Arial" w:cs="Arial"/>
                <w:color w:val="000000"/>
                <w:lang w:eastAsia="zh-CN"/>
              </w:rPr>
              <w:t xml:space="preserve"> entregar los obsequios para la premiación de los concursos.</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0</w:t>
            </w:r>
          </w:p>
        </w:tc>
        <w:tc>
          <w:tcPr>
            <w:tcW w:w="1985" w:type="dxa"/>
          </w:tcPr>
          <w:p w:rsidR="00E54F37" w:rsidRPr="00E54F37" w:rsidRDefault="00E54F37" w:rsidP="00E54F37">
            <w:pPr>
              <w:suppressAutoHyphens/>
              <w:spacing w:after="0" w:line="240" w:lineRule="auto"/>
              <w:ind w:right="3061"/>
              <w:jc w:val="both"/>
              <w:rPr>
                <w:rFonts w:ascii="Arial" w:eastAsia="Times New Roman" w:hAnsi="Arial" w:cs="Arial"/>
                <w:bCs/>
                <w:color w:val="000000"/>
                <w:lang w:eastAsia="zh-CN"/>
              </w:rPr>
            </w:pPr>
          </w:p>
        </w:tc>
      </w:tr>
    </w:tbl>
    <w:p w:rsidR="00E54F37" w:rsidRPr="00E54F37" w:rsidRDefault="00E54F37" w:rsidP="00E54F37">
      <w:pPr>
        <w:suppressAutoHyphens/>
        <w:spacing w:after="0" w:line="240" w:lineRule="auto"/>
        <w:jc w:val="both"/>
        <w:rPr>
          <w:rFonts w:ascii="Arial" w:eastAsia="Times New Roman" w:hAnsi="Arial" w:cs="Arial"/>
          <w:b/>
          <w:color w:val="000000"/>
          <w:lang w:eastAsia="zh-CN"/>
        </w:rPr>
      </w:pPr>
    </w:p>
    <w:p w:rsidR="00E54F37" w:rsidRPr="00E54F37" w:rsidRDefault="00E54F37" w:rsidP="00E54F37">
      <w:pPr>
        <w:suppressAutoHyphens/>
        <w:spacing w:after="0" w:line="240" w:lineRule="auto"/>
        <w:jc w:val="both"/>
        <w:rPr>
          <w:rFonts w:ascii="Arial" w:eastAsia="Times New Roman" w:hAnsi="Arial" w:cs="Arial"/>
          <w:b/>
          <w:color w:val="000000"/>
          <w:lang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r w:rsidRPr="00E54F37">
        <w:rPr>
          <w:rFonts w:ascii="Arial" w:eastAsia="Times New Roman" w:hAnsi="Arial" w:cs="Arial"/>
          <w:b/>
          <w:bCs/>
          <w:color w:val="000000"/>
          <w:lang w:eastAsia="zh-CN"/>
        </w:rPr>
        <w:t>BOLSA PARA ENTREGA DE OBSEQUIOS:</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r w:rsidRPr="00E54F37">
        <w:rPr>
          <w:rFonts w:ascii="Arial" w:eastAsia="Times New Roman" w:hAnsi="Arial" w:cs="Arial"/>
          <w:b/>
          <w:bCs/>
          <w:color w:val="000000"/>
          <w:u w:val="single"/>
          <w:lang w:eastAsia="zh-CN"/>
        </w:rPr>
        <w:t>Asignación de Puntaje</w:t>
      </w:r>
      <w:r w:rsidRPr="00E54F37">
        <w:rPr>
          <w:rFonts w:ascii="Arial" w:eastAsia="Times New Roman" w:hAnsi="Arial" w:cs="Arial"/>
          <w:b/>
          <w:bCs/>
          <w:color w:val="000000"/>
          <w:lang w:eastAsia="zh-CN"/>
        </w:rPr>
        <w:t>:</w:t>
      </w:r>
      <w:r w:rsidRPr="00E54F37">
        <w:rPr>
          <w:rFonts w:ascii="Arial" w:eastAsia="Times New Roman" w:hAnsi="Arial" w:cs="Arial"/>
          <w:color w:val="000000"/>
          <w:lang w:eastAsia="zh-CN"/>
        </w:rPr>
        <w:t xml:space="preserve"> En este criterio se asignará un máximo de Catorce (14) PUNTOS, de acuerdo con la siguiente condición:</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p>
    <w:tbl>
      <w:tblPr>
        <w:tblW w:w="923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4"/>
        <w:gridCol w:w="1985"/>
        <w:gridCol w:w="1985"/>
      </w:tblGrid>
      <w:tr w:rsidR="00E54F37" w:rsidRPr="00E54F37" w:rsidTr="00FE4079">
        <w:trPr>
          <w:trHeight w:val="315"/>
        </w:trPr>
        <w:tc>
          <w:tcPr>
            <w:tcW w:w="5264" w:type="dxa"/>
            <w:shd w:val="clear" w:color="auto" w:fill="auto"/>
            <w:vAlign w:val="bottom"/>
          </w:tcPr>
          <w:p w:rsidR="00E54F37" w:rsidRPr="00E54F37" w:rsidRDefault="00E54F37" w:rsidP="00E54F37">
            <w:pPr>
              <w:suppressAutoHyphens/>
              <w:spacing w:after="0" w:line="240" w:lineRule="auto"/>
              <w:jc w:val="center"/>
              <w:rPr>
                <w:rFonts w:ascii="Times New Roman" w:eastAsia="Times New Roman" w:hAnsi="Times New Roman" w:cs="Times New Roman"/>
                <w:sz w:val="20"/>
                <w:szCs w:val="20"/>
                <w:lang w:eastAsia="zh-CN"/>
              </w:rPr>
            </w:pPr>
            <w:r w:rsidRPr="00E54F37">
              <w:rPr>
                <w:rFonts w:ascii="Arial" w:eastAsia="Times New Roman" w:hAnsi="Arial" w:cs="Arial"/>
                <w:b/>
                <w:bCs/>
                <w:color w:val="000000"/>
                <w:lang w:eastAsia="zh-CN"/>
              </w:rPr>
              <w:t>CONDICION</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PUNTAJE</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SELECCIONAR (X)</w:t>
            </w:r>
          </w:p>
        </w:tc>
      </w:tr>
      <w:tr w:rsidR="00E54F37" w:rsidRPr="00E54F37" w:rsidTr="00FE4079">
        <w:trPr>
          <w:trHeight w:val="734"/>
        </w:trPr>
        <w:tc>
          <w:tcPr>
            <w:tcW w:w="5264" w:type="dxa"/>
            <w:shd w:val="clear" w:color="auto" w:fill="auto"/>
          </w:tcPr>
          <w:p w:rsidR="00E54F37" w:rsidRPr="00E54F37" w:rsidRDefault="00E54F37" w:rsidP="00E54F37">
            <w:pPr>
              <w:suppressAutoHyphens/>
              <w:spacing w:after="0" w:line="240" w:lineRule="auto"/>
              <w:jc w:val="both"/>
              <w:rPr>
                <w:rFonts w:ascii="Arial" w:eastAsia="Times New Roman" w:hAnsi="Arial" w:cs="Arial"/>
                <w:color w:val="000000"/>
                <w:lang w:eastAsia="zh-CN"/>
              </w:rPr>
            </w:pPr>
            <w:r w:rsidRPr="00E54F37">
              <w:rPr>
                <w:rFonts w:ascii="Arial" w:eastAsia="Times New Roman" w:hAnsi="Arial" w:cs="Arial"/>
                <w:b/>
                <w:bCs/>
                <w:color w:val="000000"/>
                <w:lang w:eastAsia="zh-CN"/>
              </w:rPr>
              <w:t>A quien ofrezca</w:t>
            </w:r>
            <w:r w:rsidRPr="00E54F37">
              <w:rPr>
                <w:rFonts w:ascii="Arial" w:eastAsia="Times New Roman" w:hAnsi="Arial" w:cs="Arial"/>
                <w:color w:val="000000"/>
                <w:lang w:eastAsia="zh-CN"/>
              </w:rPr>
              <w:t xml:space="preserve"> entregar las bolsas de regalo (fabricadas en papel) para los 2.500 obsequios que serán distribuidos durante el evento del Día de los niños y las niñas </w:t>
            </w:r>
            <w:proofErr w:type="gramStart"/>
            <w:r w:rsidRPr="00E54F37">
              <w:rPr>
                <w:rFonts w:ascii="Arial" w:eastAsia="Times New Roman" w:hAnsi="Arial" w:cs="Arial"/>
                <w:color w:val="000000"/>
                <w:lang w:eastAsia="zh-CN"/>
              </w:rPr>
              <w:t>y  las</w:t>
            </w:r>
            <w:proofErr w:type="gramEnd"/>
            <w:r w:rsidRPr="00E54F37">
              <w:rPr>
                <w:rFonts w:ascii="Arial" w:eastAsia="Times New Roman" w:hAnsi="Arial" w:cs="Arial"/>
                <w:color w:val="000000"/>
                <w:lang w:eastAsia="zh-CN"/>
              </w:rPr>
              <w:t xml:space="preserve"> novenas de navidad, sin costo adicional para el FDL Puente Aranda. Nota: Las bolsas deberán ser impresas con la imagen institucional suministrada por la oficina de prensa de la Alcaldía Local. El tamaño de las bolsas será acorde al tamaño de los obsequios que sean aprobados en comité técnico. Para el efecto, el proponente mediante escrito debe manifestar bajo la gravedad del juramento su compromiso de suministrar los obsequios en bolsas impresas.</w:t>
            </w:r>
          </w:p>
          <w:p w:rsidR="00E54F37" w:rsidRPr="00E54F37" w:rsidRDefault="00E54F37" w:rsidP="00E54F37">
            <w:pPr>
              <w:suppressAutoHyphens/>
              <w:spacing w:after="0" w:line="240" w:lineRule="auto"/>
              <w:jc w:val="both"/>
              <w:rPr>
                <w:rFonts w:ascii="Times New Roman" w:eastAsia="Times New Roman" w:hAnsi="Times New Roman" w:cs="Times New Roman"/>
                <w:sz w:val="20"/>
                <w:szCs w:val="20"/>
                <w:lang w:eastAsia="zh-CN"/>
              </w:rPr>
            </w:pP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p>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14</w:t>
            </w:r>
          </w:p>
        </w:tc>
        <w:tc>
          <w:tcPr>
            <w:tcW w:w="1985" w:type="dxa"/>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tc>
      </w:tr>
      <w:tr w:rsidR="00E54F37" w:rsidRPr="00E54F37" w:rsidTr="00FE4079">
        <w:trPr>
          <w:trHeight w:val="734"/>
        </w:trPr>
        <w:tc>
          <w:tcPr>
            <w:tcW w:w="5264" w:type="dxa"/>
            <w:shd w:val="clear" w:color="auto" w:fill="auto"/>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r w:rsidRPr="00E54F37">
              <w:rPr>
                <w:rFonts w:ascii="Arial" w:eastAsia="Times New Roman" w:hAnsi="Arial" w:cs="Arial"/>
                <w:b/>
                <w:bCs/>
                <w:color w:val="000000"/>
                <w:lang w:eastAsia="zh-CN"/>
              </w:rPr>
              <w:t>A quien NO ofrezca</w:t>
            </w:r>
            <w:r w:rsidRPr="00E54F37">
              <w:rPr>
                <w:rFonts w:ascii="Arial" w:eastAsia="Times New Roman" w:hAnsi="Arial" w:cs="Arial"/>
                <w:color w:val="000000"/>
                <w:lang w:eastAsia="zh-CN"/>
              </w:rPr>
              <w:t xml:space="preserve"> entregar las bolsas de regalo navideñas.</w:t>
            </w:r>
          </w:p>
        </w:tc>
        <w:tc>
          <w:tcPr>
            <w:tcW w:w="1985" w:type="dxa"/>
          </w:tcPr>
          <w:p w:rsidR="00E54F37" w:rsidRPr="00E54F37" w:rsidRDefault="00E54F37" w:rsidP="00E54F37">
            <w:pPr>
              <w:suppressAutoHyphens/>
              <w:spacing w:after="0" w:line="240" w:lineRule="auto"/>
              <w:jc w:val="center"/>
              <w:rPr>
                <w:rFonts w:ascii="Arial" w:eastAsia="Times New Roman" w:hAnsi="Arial" w:cs="Arial"/>
                <w:b/>
                <w:bCs/>
                <w:color w:val="000000"/>
                <w:lang w:eastAsia="zh-CN"/>
              </w:rPr>
            </w:pPr>
            <w:r w:rsidRPr="00E54F37">
              <w:rPr>
                <w:rFonts w:ascii="Arial" w:eastAsia="Times New Roman" w:hAnsi="Arial" w:cs="Arial"/>
                <w:b/>
                <w:bCs/>
                <w:color w:val="000000"/>
                <w:lang w:eastAsia="zh-CN"/>
              </w:rPr>
              <w:t>0</w:t>
            </w:r>
          </w:p>
        </w:tc>
        <w:tc>
          <w:tcPr>
            <w:tcW w:w="1985" w:type="dxa"/>
          </w:tcPr>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tc>
      </w:tr>
    </w:tbl>
    <w:p w:rsidR="00E54F37" w:rsidRPr="00E54F37" w:rsidRDefault="00E54F37" w:rsidP="00E54F37">
      <w:pPr>
        <w:suppressAutoHyphens/>
        <w:spacing w:after="0" w:line="240" w:lineRule="auto"/>
        <w:jc w:val="both"/>
        <w:rPr>
          <w:rFonts w:ascii="Arial" w:eastAsia="Times New Roman" w:hAnsi="Arial" w:cs="Arial"/>
          <w:b/>
          <w:bCs/>
          <w:color w:val="000000"/>
          <w:lang w:eastAsia="zh-CN"/>
        </w:rPr>
      </w:pPr>
    </w:p>
    <w:p w:rsidR="00E54F37" w:rsidRPr="00E54F37" w:rsidRDefault="00E54F37" w:rsidP="00E54F37">
      <w:pPr>
        <w:suppressAutoHyphens/>
        <w:spacing w:after="0" w:line="240" w:lineRule="auto"/>
        <w:ind w:left="360" w:right="-91"/>
        <w:jc w:val="both"/>
        <w:rPr>
          <w:rFonts w:ascii="Arial" w:eastAsia="Times New Roman" w:hAnsi="Arial" w:cs="Arial"/>
          <w:color w:val="000000"/>
          <w:lang w:eastAsia="ar-SA"/>
        </w:rPr>
      </w:pPr>
      <w:r w:rsidRPr="00E54F37">
        <w:rPr>
          <w:rFonts w:ascii="Arial" w:eastAsia="Times New Roman" w:hAnsi="Arial" w:cs="Arial"/>
          <w:color w:val="000000"/>
          <w:lang w:eastAsia="ar-SA"/>
        </w:rPr>
        <w:t>Manifiesto bajo la gravedad de juramento, entregar sin costos adicionales para el Fondo de Desarrollo Local de Puente Aranda, los bienes y servicios ofertados.</w:t>
      </w: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Atentamente:</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NOMBRE O RAZON SOCIAL</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NIT</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NOMBRE DEL REPRESENTANTE LEGAL</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DOCUMENTO DE IDENTIDAD</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CIUDAD Y DIRECCIÓN BOGOTÁ</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TELÉFONO </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CORREO ELECTRÓNICO</w:t>
      </w:r>
    </w:p>
    <w:p w:rsidR="00E54F37" w:rsidRPr="00E54F37" w:rsidRDefault="00E54F37" w:rsidP="00E54F37">
      <w:pPr>
        <w:suppressAutoHyphens/>
        <w:autoSpaceDE w:val="0"/>
        <w:spacing w:after="0" w:line="240" w:lineRule="auto"/>
        <w:jc w:val="both"/>
        <w:rPr>
          <w:rFonts w:ascii="Arial" w:eastAsia="Times New Roman" w:hAnsi="Arial" w:cs="Arial"/>
          <w:b/>
          <w:bCs/>
          <w:color w:val="000000"/>
          <w:lang w:val="es-ES_tradnl" w:eastAsia="zh-CN"/>
        </w:rPr>
      </w:pPr>
      <w:r w:rsidRPr="00E54F37">
        <w:rPr>
          <w:rFonts w:ascii="Arial" w:eastAsia="Times New Roman" w:hAnsi="Arial" w:cs="Arial"/>
          <w:color w:val="000000"/>
          <w:lang w:val="es-ES_tradnl" w:eastAsia="zh-CN"/>
        </w:rPr>
        <w:t>FIRMA ________________________________________</w:t>
      </w: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r w:rsidRPr="00E54F37">
        <w:rPr>
          <w:rFonts w:ascii="Arial" w:eastAsia="SimSun" w:hAnsi="Arial" w:cs="Arial"/>
          <w:b/>
          <w:color w:val="00000A"/>
          <w:kern w:val="1"/>
          <w:lang w:eastAsia="zh-CN" w:bidi="hi-IN"/>
        </w:rPr>
        <w:t>FORMATO: APOYO A LA INDUSTRIA NACIONAL</w:t>
      </w: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 xml:space="preserve">Para efectos de la evaluación del factor referido al apoyo a la industria nacional, me </w:t>
      </w:r>
      <w:r w:rsidRPr="00E54F37">
        <w:rPr>
          <w:rFonts w:ascii="Arial" w:eastAsia="SimSun" w:hAnsi="Arial" w:cs="Arial"/>
          <w:color w:val="00000A"/>
          <w:kern w:val="1"/>
          <w:lang w:eastAsia="zh-CN" w:bidi="hi-IN"/>
        </w:rPr>
        <w:lastRenderedPageBreak/>
        <w:t xml:space="preserve">permito indicar el origen de los servicios ofrecidos, así: </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p>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b/>
          <w:bCs/>
          <w:color w:val="000000"/>
          <w:u w:val="single"/>
          <w:lang w:eastAsia="es-CO"/>
        </w:rPr>
        <w:t>Asignación de Puntaje:</w:t>
      </w:r>
      <w:r w:rsidRPr="00E54F37">
        <w:rPr>
          <w:rFonts w:ascii="Arial" w:eastAsia="Times New Roman" w:hAnsi="Arial" w:cs="Arial"/>
          <w:color w:val="000000"/>
          <w:lang w:eastAsia="es-CO"/>
        </w:rPr>
        <w:t xml:space="preserve"> En este criterio se asignará un máximo de DIEZ (10) PUNTOS, de acuerdo con las siguientes condiciones:</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p>
    <w:tbl>
      <w:tblPr>
        <w:tblW w:w="9464" w:type="dxa"/>
        <w:tblCellMar>
          <w:left w:w="0" w:type="dxa"/>
          <w:right w:w="0" w:type="dxa"/>
        </w:tblCellMar>
        <w:tblLook w:val="04A0" w:firstRow="1" w:lastRow="0" w:firstColumn="1" w:lastColumn="0" w:noHBand="0" w:noVBand="1"/>
      </w:tblPr>
      <w:tblGrid>
        <w:gridCol w:w="6242"/>
        <w:gridCol w:w="1404"/>
        <w:gridCol w:w="1818"/>
      </w:tblGrid>
      <w:tr w:rsidR="00E54F37" w:rsidRPr="00E54F37" w:rsidTr="00FE4079">
        <w:trPr>
          <w:trHeight w:val="262"/>
        </w:trPr>
        <w:tc>
          <w:tcPr>
            <w:tcW w:w="6629" w:type="dxa"/>
            <w:tcBorders>
              <w:top w:val="single" w:sz="8" w:space="0" w:color="000000"/>
              <w:left w:val="single" w:sz="8" w:space="0" w:color="000000"/>
              <w:bottom w:val="single" w:sz="8" w:space="0" w:color="000000"/>
              <w:right w:val="nil"/>
            </w:tcBorders>
            <w:shd w:val="clear" w:color="auto" w:fill="D8D8D8"/>
            <w:tcMar>
              <w:top w:w="0" w:type="dxa"/>
              <w:left w:w="108" w:type="dxa"/>
              <w:bottom w:w="0" w:type="dxa"/>
              <w:right w:w="108" w:type="dxa"/>
            </w:tcMar>
            <w:vAlign w:val="center"/>
            <w:hideMark/>
          </w:tcPr>
          <w:p w:rsidR="00E54F37" w:rsidRPr="00E54F37" w:rsidRDefault="00E54F37" w:rsidP="00E54F37">
            <w:pPr>
              <w:spacing w:after="0" w:line="240" w:lineRule="auto"/>
              <w:jc w:val="center"/>
              <w:rPr>
                <w:rFonts w:ascii="Arial" w:eastAsia="Times New Roman" w:hAnsi="Arial" w:cs="Arial"/>
                <w:color w:val="000000"/>
                <w:lang w:eastAsia="es-CO"/>
              </w:rPr>
            </w:pPr>
            <w:r w:rsidRPr="00E54F37">
              <w:rPr>
                <w:rFonts w:ascii="Arial" w:eastAsia="Times New Roman" w:hAnsi="Arial" w:cs="Arial"/>
                <w:b/>
                <w:bCs/>
                <w:color w:val="000000"/>
                <w:lang w:val="es-ES" w:eastAsia="es-CO"/>
              </w:rPr>
              <w:t>CONDICIÓN</w:t>
            </w:r>
          </w:p>
        </w:tc>
        <w:tc>
          <w:tcPr>
            <w:tcW w:w="1417" w:type="dxa"/>
            <w:tcBorders>
              <w:top w:val="single" w:sz="8" w:space="0" w:color="000000"/>
              <w:left w:val="single" w:sz="8" w:space="0" w:color="000000"/>
              <w:bottom w:val="single" w:sz="8" w:space="0" w:color="000000"/>
              <w:right w:val="nil"/>
            </w:tcBorders>
            <w:shd w:val="clear" w:color="auto" w:fill="D8D8D8"/>
            <w:tcMar>
              <w:top w:w="0" w:type="dxa"/>
              <w:left w:w="108" w:type="dxa"/>
              <w:bottom w:w="0" w:type="dxa"/>
              <w:right w:w="108" w:type="dxa"/>
            </w:tcMar>
            <w:vAlign w:val="center"/>
            <w:hideMark/>
          </w:tcPr>
          <w:p w:rsidR="00E54F37" w:rsidRPr="00E54F37" w:rsidRDefault="00E54F37" w:rsidP="00E54F37">
            <w:pPr>
              <w:spacing w:after="0" w:line="240" w:lineRule="auto"/>
              <w:jc w:val="center"/>
              <w:rPr>
                <w:rFonts w:ascii="Arial" w:eastAsia="Times New Roman" w:hAnsi="Arial" w:cs="Arial"/>
                <w:color w:val="000000"/>
                <w:lang w:eastAsia="es-CO"/>
              </w:rPr>
            </w:pPr>
            <w:r w:rsidRPr="00E54F37">
              <w:rPr>
                <w:rFonts w:ascii="Arial" w:eastAsia="Times New Roman" w:hAnsi="Arial" w:cs="Arial"/>
                <w:b/>
                <w:bCs/>
                <w:color w:val="000000"/>
                <w:lang w:val="es-ES" w:eastAsia="es-CO"/>
              </w:rPr>
              <w:t>PUNTAJE</w:t>
            </w:r>
          </w:p>
        </w:tc>
        <w:tc>
          <w:tcPr>
            <w:tcW w:w="1418" w:type="dxa"/>
            <w:tcBorders>
              <w:top w:val="single" w:sz="8" w:space="0" w:color="000000"/>
              <w:left w:val="single" w:sz="8" w:space="0" w:color="000000"/>
              <w:bottom w:val="single" w:sz="8" w:space="0" w:color="000000"/>
              <w:right w:val="single" w:sz="8" w:space="0" w:color="000000"/>
            </w:tcBorders>
            <w:shd w:val="clear" w:color="auto" w:fill="D8D8D8"/>
            <w:tcMar>
              <w:top w:w="0" w:type="dxa"/>
              <w:left w:w="108" w:type="dxa"/>
              <w:bottom w:w="0" w:type="dxa"/>
              <w:right w:w="108" w:type="dxa"/>
            </w:tcMar>
            <w:hideMark/>
          </w:tcPr>
          <w:p w:rsidR="00E54F37" w:rsidRPr="00E54F37" w:rsidRDefault="00E54F37" w:rsidP="00E54F37">
            <w:pPr>
              <w:spacing w:after="0" w:line="240" w:lineRule="auto"/>
              <w:jc w:val="center"/>
              <w:rPr>
                <w:rFonts w:ascii="Arial" w:eastAsia="Times New Roman" w:hAnsi="Arial" w:cs="Arial"/>
                <w:color w:val="000000"/>
                <w:lang w:eastAsia="es-CO"/>
              </w:rPr>
            </w:pPr>
            <w:r w:rsidRPr="00E54F37">
              <w:rPr>
                <w:rFonts w:ascii="Arial" w:eastAsia="Times New Roman" w:hAnsi="Arial" w:cs="Arial"/>
                <w:b/>
                <w:bCs/>
                <w:color w:val="000000"/>
                <w:lang w:val="es-ES" w:eastAsia="es-CO"/>
              </w:rPr>
              <w:t>SELECCIONAR (X</w:t>
            </w:r>
            <w:r w:rsidRPr="00E54F37">
              <w:rPr>
                <w:rFonts w:ascii="Arial" w:eastAsia="Times New Roman" w:hAnsi="Arial" w:cs="Arial"/>
                <w:color w:val="000000"/>
                <w:lang w:val="es-ES" w:eastAsia="es-CO"/>
              </w:rPr>
              <w:t>)</w:t>
            </w:r>
          </w:p>
        </w:tc>
      </w:tr>
      <w:tr w:rsidR="00E54F37" w:rsidRPr="00E54F37" w:rsidTr="00FE4079">
        <w:trPr>
          <w:trHeight w:val="507"/>
        </w:trPr>
        <w:tc>
          <w:tcPr>
            <w:tcW w:w="6629" w:type="dxa"/>
            <w:tcBorders>
              <w:top w:val="nil"/>
              <w:left w:val="single" w:sz="8" w:space="0" w:color="000000"/>
              <w:bottom w:val="single" w:sz="8" w:space="0" w:color="000000"/>
              <w:right w:val="nil"/>
            </w:tcBorders>
            <w:tcMar>
              <w:top w:w="0" w:type="dxa"/>
              <w:left w:w="108" w:type="dxa"/>
              <w:bottom w:w="0" w:type="dxa"/>
              <w:right w:w="108" w:type="dxa"/>
            </w:tcMar>
            <w:hideMark/>
          </w:tcPr>
          <w:p w:rsidR="00E54F37" w:rsidRPr="00E54F37" w:rsidRDefault="00E54F37" w:rsidP="00E54F37">
            <w:pPr>
              <w:spacing w:after="0" w:line="240" w:lineRule="auto"/>
              <w:rPr>
                <w:rFonts w:ascii="Arial" w:eastAsia="Times New Roman" w:hAnsi="Arial" w:cs="Arial"/>
                <w:color w:val="000000"/>
                <w:lang w:eastAsia="es-CO"/>
              </w:rPr>
            </w:pPr>
            <w:r w:rsidRPr="00E54F37">
              <w:rPr>
                <w:rFonts w:ascii="Arial" w:eastAsia="Times New Roman" w:hAnsi="Arial" w:cs="Arial"/>
                <w:color w:val="000000"/>
                <w:lang w:val="es-ES" w:eastAsia="es-CO"/>
              </w:rPr>
              <w:t>Son servicios nacionales aquellos prestados por personas naturales colombianas o residentes en Colombia o por personas jurídicas constituidas en Colombia de conformidad con la legislación vigente o (</w:t>
            </w:r>
            <w:proofErr w:type="spellStart"/>
            <w:r w:rsidRPr="00E54F37">
              <w:rPr>
                <w:rFonts w:ascii="Arial" w:eastAsia="Times New Roman" w:hAnsi="Arial" w:cs="Arial"/>
                <w:color w:val="000000"/>
                <w:lang w:val="es-ES" w:eastAsia="es-CO"/>
              </w:rPr>
              <w:t>ii</w:t>
            </w:r>
            <w:proofErr w:type="spellEnd"/>
            <w:r w:rsidRPr="00E54F37">
              <w:rPr>
                <w:rFonts w:ascii="Arial" w:eastAsia="Times New Roman" w:hAnsi="Arial" w:cs="Arial"/>
                <w:color w:val="000000"/>
                <w:lang w:val="es-ES" w:eastAsia="es-CO"/>
              </w:rPr>
              <w:t>) los bienes y servicios de otros Estados con los cuales exista un Acuerdo Comercial aplicable al Proceso de Contratación o (</w:t>
            </w:r>
            <w:proofErr w:type="spellStart"/>
            <w:r w:rsidRPr="00E54F37">
              <w:rPr>
                <w:rFonts w:ascii="Arial" w:eastAsia="Times New Roman" w:hAnsi="Arial" w:cs="Arial"/>
                <w:color w:val="000000"/>
                <w:lang w:val="es-ES" w:eastAsia="es-CO"/>
              </w:rPr>
              <w:t>iii</w:t>
            </w:r>
            <w:proofErr w:type="spellEnd"/>
            <w:r w:rsidRPr="00E54F37">
              <w:rPr>
                <w:rFonts w:ascii="Arial" w:eastAsia="Times New Roman" w:hAnsi="Arial" w:cs="Arial"/>
                <w:color w:val="000000"/>
                <w:lang w:val="es-ES" w:eastAsia="es-CO"/>
              </w:rPr>
              <w:t>) a los bienes y servicios respecto de los cuales exista trato nacional por reciprocidad o (</w:t>
            </w:r>
            <w:proofErr w:type="spellStart"/>
            <w:r w:rsidRPr="00E54F37">
              <w:rPr>
                <w:rFonts w:ascii="Arial" w:eastAsia="Times New Roman" w:hAnsi="Arial" w:cs="Arial"/>
                <w:color w:val="000000"/>
                <w:lang w:val="es-ES" w:eastAsia="es-CO"/>
              </w:rPr>
              <w:t>iv</w:t>
            </w:r>
            <w:proofErr w:type="spellEnd"/>
            <w:r w:rsidRPr="00E54F37">
              <w:rPr>
                <w:rFonts w:ascii="Arial" w:eastAsia="Times New Roman" w:hAnsi="Arial" w:cs="Arial"/>
                <w:color w:val="000000"/>
                <w:lang w:val="es-ES" w:eastAsia="es-CO"/>
              </w:rPr>
              <w:t>) a los servicios de la Comunidad Andina de Naciones –CAN–.</w:t>
            </w:r>
          </w:p>
        </w:tc>
        <w:tc>
          <w:tcPr>
            <w:tcW w:w="1417" w:type="dxa"/>
            <w:tcBorders>
              <w:top w:val="nil"/>
              <w:left w:val="single" w:sz="8" w:space="0" w:color="000000"/>
              <w:bottom w:val="single" w:sz="8" w:space="0" w:color="000000"/>
              <w:right w:val="nil"/>
            </w:tcBorders>
            <w:tcMar>
              <w:top w:w="0" w:type="dxa"/>
              <w:left w:w="108" w:type="dxa"/>
              <w:bottom w:w="0" w:type="dxa"/>
              <w:right w:w="108" w:type="dxa"/>
            </w:tcMar>
            <w:hideMark/>
          </w:tcPr>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color w:val="000000"/>
                <w:lang w:val="es-ES" w:eastAsia="es-CO"/>
              </w:rPr>
              <w:t>10 puntos</w:t>
            </w:r>
          </w:p>
        </w:tc>
        <w:tc>
          <w:tcPr>
            <w:tcW w:w="14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color w:val="000000"/>
                <w:lang w:val="es-ES" w:eastAsia="es-CO"/>
              </w:rPr>
              <w:t> </w:t>
            </w:r>
          </w:p>
        </w:tc>
      </w:tr>
      <w:tr w:rsidR="00E54F37" w:rsidRPr="00E54F37" w:rsidTr="00FE4079">
        <w:trPr>
          <w:trHeight w:val="766"/>
        </w:trPr>
        <w:tc>
          <w:tcPr>
            <w:tcW w:w="6629" w:type="dxa"/>
            <w:tcBorders>
              <w:top w:val="nil"/>
              <w:left w:val="single" w:sz="8" w:space="0" w:color="000000"/>
              <w:bottom w:val="single" w:sz="8" w:space="0" w:color="000000"/>
              <w:right w:val="nil"/>
            </w:tcBorders>
            <w:tcMar>
              <w:top w:w="0" w:type="dxa"/>
              <w:left w:w="108" w:type="dxa"/>
              <w:bottom w:w="0" w:type="dxa"/>
              <w:right w:w="108" w:type="dxa"/>
            </w:tcMar>
            <w:hideMark/>
          </w:tcPr>
          <w:p w:rsidR="00E54F37" w:rsidRPr="00E54F37" w:rsidRDefault="00E54F37" w:rsidP="00E54F37">
            <w:pPr>
              <w:spacing w:after="0" w:line="240" w:lineRule="auto"/>
              <w:rPr>
                <w:rFonts w:ascii="Arial" w:eastAsia="Times New Roman" w:hAnsi="Arial" w:cs="Arial"/>
                <w:color w:val="000000"/>
                <w:lang w:eastAsia="es-CO"/>
              </w:rPr>
            </w:pPr>
            <w:r w:rsidRPr="00E54F37">
              <w:rPr>
                <w:rFonts w:ascii="Arial" w:eastAsia="Times New Roman" w:hAnsi="Arial" w:cs="Arial"/>
                <w:color w:val="000000"/>
                <w:lang w:val="es-ES" w:eastAsia="es-CO"/>
              </w:rPr>
              <w:t>Promoción de la incorporación de componente nacional en bienes y servicios extranjeros mediante la incorporación de componente colombiano en bienes extranjeros. La incorporación de servicios es realizada mediante la vinculación de personas naturales o jurídicas que presten servicios profesionales, técnicos u operativos.</w:t>
            </w:r>
          </w:p>
        </w:tc>
        <w:tc>
          <w:tcPr>
            <w:tcW w:w="1417" w:type="dxa"/>
            <w:tcBorders>
              <w:top w:val="nil"/>
              <w:left w:val="single" w:sz="8" w:space="0" w:color="000000"/>
              <w:bottom w:val="single" w:sz="8" w:space="0" w:color="000000"/>
              <w:right w:val="nil"/>
            </w:tcBorders>
            <w:tcMar>
              <w:top w:w="0" w:type="dxa"/>
              <w:left w:w="108" w:type="dxa"/>
              <w:bottom w:w="0" w:type="dxa"/>
              <w:right w:w="108" w:type="dxa"/>
            </w:tcMar>
            <w:hideMark/>
          </w:tcPr>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color w:val="000000"/>
                <w:lang w:val="es-ES" w:eastAsia="es-CO"/>
              </w:rPr>
              <w:t>5 puntos</w:t>
            </w:r>
          </w:p>
        </w:tc>
        <w:tc>
          <w:tcPr>
            <w:tcW w:w="14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color w:val="000000"/>
                <w:lang w:val="es-ES" w:eastAsia="es-CO"/>
              </w:rPr>
              <w:t> </w:t>
            </w:r>
          </w:p>
        </w:tc>
      </w:tr>
      <w:tr w:rsidR="00E54F37" w:rsidRPr="00E54F37" w:rsidTr="00FE4079">
        <w:trPr>
          <w:trHeight w:val="766"/>
        </w:trPr>
        <w:tc>
          <w:tcPr>
            <w:tcW w:w="6629" w:type="dxa"/>
            <w:tcBorders>
              <w:top w:val="nil"/>
              <w:left w:val="single" w:sz="8" w:space="0" w:color="000000"/>
              <w:bottom w:val="single" w:sz="8" w:space="0" w:color="000000"/>
              <w:right w:val="nil"/>
            </w:tcBorders>
            <w:tcMar>
              <w:top w:w="0" w:type="dxa"/>
              <w:left w:w="108" w:type="dxa"/>
              <w:bottom w:w="0" w:type="dxa"/>
              <w:right w:w="108" w:type="dxa"/>
            </w:tcMar>
            <w:hideMark/>
          </w:tcPr>
          <w:p w:rsidR="00E54F37" w:rsidRPr="00E54F37" w:rsidRDefault="00E54F37" w:rsidP="00E54F37">
            <w:pPr>
              <w:spacing w:after="0" w:line="240" w:lineRule="auto"/>
              <w:rPr>
                <w:rFonts w:ascii="Arial" w:eastAsia="Times New Roman" w:hAnsi="Arial" w:cs="Arial"/>
                <w:color w:val="000000"/>
                <w:lang w:eastAsia="es-CO"/>
              </w:rPr>
            </w:pPr>
            <w:r w:rsidRPr="00E54F37">
              <w:rPr>
                <w:rFonts w:ascii="Arial" w:eastAsia="Times New Roman" w:hAnsi="Arial" w:cs="Arial"/>
                <w:color w:val="000000"/>
                <w:lang w:val="es-ES" w:eastAsia="es-CO"/>
              </w:rPr>
              <w:t xml:space="preserve">Bienes y servicios extranjeros que </w:t>
            </w:r>
            <w:r w:rsidRPr="00E54F37">
              <w:rPr>
                <w:rFonts w:ascii="Arial" w:eastAsia="Times New Roman" w:hAnsi="Arial" w:cs="Arial"/>
                <w:b/>
                <w:bCs/>
                <w:color w:val="000000"/>
                <w:lang w:val="es-ES" w:eastAsia="es-CO"/>
              </w:rPr>
              <w:t>NO</w:t>
            </w:r>
            <w:r w:rsidRPr="00E54F37">
              <w:rPr>
                <w:rFonts w:ascii="Arial" w:eastAsia="Times New Roman" w:hAnsi="Arial" w:cs="Arial"/>
                <w:color w:val="000000"/>
                <w:lang w:val="es-ES" w:eastAsia="es-CO"/>
              </w:rPr>
              <w:t xml:space="preserve"> realicen la vinculación de personas naturales o jurídicas de origen nacional que presten servicios profesionales, técnicos u operativos.</w:t>
            </w:r>
          </w:p>
        </w:tc>
        <w:tc>
          <w:tcPr>
            <w:tcW w:w="1417" w:type="dxa"/>
            <w:tcBorders>
              <w:top w:val="nil"/>
              <w:left w:val="single" w:sz="8" w:space="0" w:color="000000"/>
              <w:bottom w:val="single" w:sz="8" w:space="0" w:color="000000"/>
              <w:right w:val="nil"/>
            </w:tcBorders>
            <w:tcMar>
              <w:top w:w="0" w:type="dxa"/>
              <w:left w:w="108" w:type="dxa"/>
              <w:bottom w:w="0" w:type="dxa"/>
              <w:right w:w="108" w:type="dxa"/>
            </w:tcMar>
            <w:hideMark/>
          </w:tcPr>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color w:val="000000"/>
                <w:lang w:val="es-ES" w:eastAsia="es-CO"/>
              </w:rPr>
              <w:t>0 puntos</w:t>
            </w:r>
          </w:p>
        </w:tc>
        <w:tc>
          <w:tcPr>
            <w:tcW w:w="14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54F37" w:rsidRPr="00E54F37" w:rsidRDefault="00E54F37" w:rsidP="00E54F37">
            <w:pPr>
              <w:spacing w:after="0" w:line="240" w:lineRule="auto"/>
              <w:jc w:val="both"/>
              <w:rPr>
                <w:rFonts w:ascii="Arial" w:eastAsia="Times New Roman" w:hAnsi="Arial" w:cs="Arial"/>
                <w:color w:val="000000"/>
                <w:lang w:eastAsia="es-CO"/>
              </w:rPr>
            </w:pPr>
            <w:r w:rsidRPr="00E54F37">
              <w:rPr>
                <w:rFonts w:ascii="Arial" w:eastAsia="Times New Roman" w:hAnsi="Arial" w:cs="Arial"/>
                <w:color w:val="000000"/>
                <w:lang w:val="es-ES" w:eastAsia="es-CO"/>
              </w:rPr>
              <w:t> </w:t>
            </w:r>
          </w:p>
        </w:tc>
      </w:tr>
    </w:tbl>
    <w:p w:rsidR="00E54F37" w:rsidRPr="00E54F37" w:rsidRDefault="00E54F37" w:rsidP="00E54F37">
      <w:pPr>
        <w:suppressAutoHyphens/>
        <w:spacing w:after="0" w:line="240" w:lineRule="auto"/>
        <w:jc w:val="both"/>
        <w:rPr>
          <w:rFonts w:ascii="Arial" w:eastAsia="Times New Roman" w:hAnsi="Arial" w:cs="Arial"/>
          <w:color w:val="000000"/>
          <w:lang w:eastAsia="zh-CN"/>
        </w:rPr>
      </w:pP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Atentamente:</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NOMBRE O RAZON SOCIAL</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NIT</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NOMBRE DEL REPRESENTANTE LEGAL</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DOCUMENTO DE IDENTIDAD</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CIUDAD Y DIRECCIÓN BOGOTÁ</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 xml:space="preserve">TELÉFONO </w:t>
      </w:r>
    </w:p>
    <w:p w:rsidR="00E54F37" w:rsidRPr="00E54F37" w:rsidRDefault="00E54F37" w:rsidP="00E54F37">
      <w:pPr>
        <w:suppressAutoHyphens/>
        <w:autoSpaceDE w:val="0"/>
        <w:spacing w:after="0" w:line="240" w:lineRule="auto"/>
        <w:jc w:val="both"/>
        <w:rPr>
          <w:rFonts w:ascii="Arial" w:eastAsia="Times New Roman" w:hAnsi="Arial" w:cs="Arial"/>
          <w:color w:val="000000"/>
          <w:lang w:val="es-ES_tradnl" w:eastAsia="zh-CN"/>
        </w:rPr>
      </w:pPr>
      <w:r w:rsidRPr="00E54F37">
        <w:rPr>
          <w:rFonts w:ascii="Arial" w:eastAsia="Times New Roman" w:hAnsi="Arial" w:cs="Arial"/>
          <w:color w:val="000000"/>
          <w:lang w:val="es-ES_tradnl" w:eastAsia="zh-CN"/>
        </w:rPr>
        <w:t>CORREO ELECTRÓNICO</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0"/>
          <w:kern w:val="1"/>
          <w:lang w:val="es-ES_tradnl" w:eastAsia="zh-CN" w:bidi="hi-IN"/>
        </w:rPr>
        <w:t>FIRMA ________________________________________</w:t>
      </w: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bookmarkStart w:id="21" w:name="_GoBack"/>
      <w:r w:rsidRPr="00E54F37">
        <w:rPr>
          <w:rFonts w:ascii="Arial" w:eastAsia="SimSun" w:hAnsi="Arial" w:cs="Arial"/>
          <w:b/>
          <w:color w:val="00000A"/>
          <w:kern w:val="1"/>
          <w:lang w:eastAsia="zh-CN" w:bidi="hi-IN"/>
        </w:rPr>
        <w:t>CERTIFICACIÓN DE PAGOS DE SEGURIDAD SOCIAL Y APORTES PARAFISCALES</w:t>
      </w:r>
    </w:p>
    <w:p w:rsidR="00E54F37" w:rsidRPr="00E54F37" w:rsidRDefault="00E54F37" w:rsidP="00E54F37">
      <w:pPr>
        <w:widowControl w:val="0"/>
        <w:suppressAutoHyphens/>
        <w:spacing w:after="0" w:line="100" w:lineRule="atLeast"/>
        <w:jc w:val="center"/>
        <w:textAlignment w:val="baseline"/>
        <w:rPr>
          <w:rFonts w:ascii="Arial" w:eastAsia="SimSun" w:hAnsi="Arial" w:cs="Arial"/>
          <w:b/>
          <w:color w:val="00000A"/>
          <w:kern w:val="1"/>
          <w:lang w:eastAsia="zh-CN" w:bidi="hi-IN"/>
        </w:rPr>
      </w:pPr>
      <w:r w:rsidRPr="00E54F37">
        <w:rPr>
          <w:rFonts w:ascii="Arial" w:eastAsia="SimSun" w:hAnsi="Arial" w:cs="Arial"/>
          <w:b/>
          <w:color w:val="00000A"/>
          <w:kern w:val="1"/>
          <w:lang w:eastAsia="zh-CN" w:bidi="hi-IN"/>
        </w:rPr>
        <w:t>ARTICULO 50 LEY 789 DE 2002</w:t>
      </w: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 xml:space="preserve">En mi condición de Representante Legal o Revisor Fiscal (si lo requiere), de (Razón social de la compañía),  identificada con </w:t>
      </w:r>
      <w:proofErr w:type="spellStart"/>
      <w:r w:rsidRPr="00E54F37">
        <w:rPr>
          <w:rFonts w:ascii="Arial" w:eastAsia="SimSun" w:hAnsi="Arial" w:cs="Arial"/>
          <w:color w:val="00000A"/>
          <w:kern w:val="1"/>
          <w:lang w:eastAsia="zh-CN" w:bidi="hi-IN"/>
        </w:rPr>
        <w:t>Nit</w:t>
      </w:r>
      <w:proofErr w:type="spellEnd"/>
      <w:r w:rsidRPr="00E54F37">
        <w:rPr>
          <w:rFonts w:ascii="Arial" w:eastAsia="SimSun" w:hAnsi="Arial" w:cs="Arial"/>
          <w:color w:val="00000A"/>
          <w:kern w:val="1"/>
          <w:lang w:eastAsia="zh-CN" w:bidi="hi-IN"/>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 xml:space="preserve">Dada en ______ D.C. a </w:t>
      </w:r>
      <w:proofErr w:type="gramStart"/>
      <w:r w:rsidRPr="00E54F37">
        <w:rPr>
          <w:rFonts w:ascii="Arial" w:eastAsia="SimSun" w:hAnsi="Arial" w:cs="Arial"/>
          <w:color w:val="00000A"/>
          <w:kern w:val="1"/>
          <w:lang w:eastAsia="zh-CN" w:bidi="hi-IN"/>
        </w:rPr>
        <w:t>los  (</w:t>
      </w:r>
      <w:proofErr w:type="gramEnd"/>
      <w:r w:rsidRPr="00E54F37">
        <w:rPr>
          <w:rFonts w:ascii="Arial" w:eastAsia="SimSun" w:hAnsi="Arial" w:cs="Arial"/>
          <w:color w:val="00000A"/>
          <w:kern w:val="1"/>
          <w:lang w:eastAsia="zh-CN" w:bidi="hi-IN"/>
        </w:rPr>
        <w:t xml:space="preserve">        ) __________ del mes de __________ </w:t>
      </w:r>
      <w:proofErr w:type="spellStart"/>
      <w:r w:rsidRPr="00E54F37">
        <w:rPr>
          <w:rFonts w:ascii="Arial" w:eastAsia="SimSun" w:hAnsi="Arial" w:cs="Arial"/>
          <w:color w:val="00000A"/>
          <w:kern w:val="1"/>
          <w:lang w:eastAsia="zh-CN" w:bidi="hi-IN"/>
        </w:rPr>
        <w:t>de</w:t>
      </w:r>
      <w:proofErr w:type="spellEnd"/>
      <w:r w:rsidRPr="00E54F37">
        <w:rPr>
          <w:rFonts w:ascii="Arial" w:eastAsia="SimSun" w:hAnsi="Arial" w:cs="Arial"/>
          <w:color w:val="00000A"/>
          <w:kern w:val="1"/>
          <w:lang w:eastAsia="zh-CN" w:bidi="hi-IN"/>
        </w:rPr>
        <w:t xml:space="preserve"> 2019</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FIRMA__________________________________________________________</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NOMBRE DE QUIEN CERTIFICA (REPRESENTANTE LEGAL Y/O REVISOR FISCAL)</w:t>
      </w:r>
      <w:r w:rsidRPr="00E54F37">
        <w:rPr>
          <w:rFonts w:ascii="Arial" w:eastAsia="SimSun" w:hAnsi="Arial" w:cs="Arial"/>
          <w:color w:val="00000A"/>
          <w:kern w:val="1"/>
          <w:lang w:eastAsia="zh-CN" w:bidi="hi-IN"/>
        </w:rPr>
        <w:tab/>
      </w:r>
      <w:r w:rsidRPr="00E54F37">
        <w:rPr>
          <w:rFonts w:ascii="Arial" w:eastAsia="SimSun" w:hAnsi="Arial" w:cs="Arial"/>
          <w:color w:val="00000A"/>
          <w:kern w:val="1"/>
          <w:lang w:eastAsia="zh-CN" w:bidi="hi-IN"/>
        </w:rPr>
        <w:tab/>
      </w:r>
      <w:r w:rsidRPr="00E54F37">
        <w:rPr>
          <w:rFonts w:ascii="Arial" w:eastAsia="SimSun" w:hAnsi="Arial" w:cs="Arial"/>
          <w:color w:val="00000A"/>
          <w:kern w:val="1"/>
          <w:lang w:eastAsia="zh-CN" w:bidi="hi-IN"/>
        </w:rPr>
        <w:tab/>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TARJETA PROFESIONAL</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r w:rsidRPr="00E54F37">
        <w:rPr>
          <w:rFonts w:ascii="Arial" w:eastAsia="SimSun" w:hAnsi="Arial" w:cs="Arial"/>
          <w:color w:val="00000A"/>
          <w:kern w:val="1"/>
          <w:lang w:eastAsia="zh-CN" w:bidi="hi-IN"/>
        </w:rPr>
        <w:t xml:space="preserve">(Para el Revisor </w:t>
      </w:r>
      <w:proofErr w:type="gramStart"/>
      <w:r w:rsidRPr="00E54F37">
        <w:rPr>
          <w:rFonts w:ascii="Arial" w:eastAsia="SimSun" w:hAnsi="Arial" w:cs="Arial"/>
          <w:color w:val="00000A"/>
          <w:kern w:val="1"/>
          <w:lang w:eastAsia="zh-CN" w:bidi="hi-IN"/>
        </w:rPr>
        <w:t>Fiscal)_</w:t>
      </w:r>
      <w:proofErr w:type="gramEnd"/>
      <w:r w:rsidRPr="00E54F37">
        <w:rPr>
          <w:rFonts w:ascii="Arial" w:eastAsia="SimSun" w:hAnsi="Arial" w:cs="Arial"/>
          <w:color w:val="00000A"/>
          <w:kern w:val="1"/>
          <w:lang w:eastAsia="zh-CN" w:bidi="hi-IN"/>
        </w:rPr>
        <w:t>__________________________________</w:t>
      </w:r>
    </w:p>
    <w:p w:rsidR="00E54F37" w:rsidRPr="00E54F37" w:rsidRDefault="00E54F37" w:rsidP="00E54F37">
      <w:pPr>
        <w:widowControl w:val="0"/>
        <w:suppressAutoHyphens/>
        <w:spacing w:after="0" w:line="100" w:lineRule="atLeast"/>
        <w:jc w:val="both"/>
        <w:textAlignment w:val="baseline"/>
        <w:rPr>
          <w:rFonts w:ascii="Arial" w:eastAsia="SimSun" w:hAnsi="Arial" w:cs="Arial"/>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proofErr w:type="gramStart"/>
      <w:r w:rsidRPr="00E54F37">
        <w:rPr>
          <w:rFonts w:ascii="Arial" w:eastAsia="SimSun" w:hAnsi="Arial" w:cs="Arial"/>
          <w:b/>
          <w:color w:val="00000A"/>
          <w:kern w:val="1"/>
          <w:lang w:eastAsia="zh-CN" w:bidi="hi-IN"/>
        </w:rPr>
        <w:t>EN CASO QUE</w:t>
      </w:r>
      <w:proofErr w:type="gramEnd"/>
      <w:r w:rsidRPr="00E54F37">
        <w:rPr>
          <w:rFonts w:ascii="Arial" w:eastAsia="SimSun" w:hAnsi="Arial" w:cs="Arial"/>
          <w:b/>
          <w:color w:val="00000A"/>
          <w:kern w:val="1"/>
          <w:lang w:eastAsia="zh-CN" w:bidi="hi-IN"/>
        </w:rPr>
        <w:t xml:space="preserve"> EL PROPONENTE NO TENGA PERSONAL A CARGO Y POR ENDE NO ESTE OBLIGADO A EFECTUAR EL PAGO DE APORTES PARAFISCALES Y SEGURIDAD SOCIAL DEBERÁ INDICARLO EN LOS SIGUIENTES TÉRMINOS:</w:t>
      </w: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r w:rsidRPr="00E54F37">
        <w:rPr>
          <w:rFonts w:ascii="Arial" w:eastAsia="SimSun" w:hAnsi="Arial" w:cs="Arial"/>
          <w:color w:val="00000A"/>
          <w:kern w:val="1"/>
          <w:lang w:eastAsia="zh-CN" w:bidi="hi-IN"/>
        </w:rPr>
        <w:t>Manifiesto bajo la gravedad de juramento que no tengo obligaciones con el sistema general de seguridad social en pensiones, salud y aportes parafiscales:</w:t>
      </w: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r w:rsidRPr="00E54F37">
        <w:rPr>
          <w:rFonts w:ascii="Arial" w:eastAsia="SimSun" w:hAnsi="Arial" w:cs="Arial"/>
          <w:b/>
          <w:color w:val="00000A"/>
          <w:kern w:val="1"/>
          <w:lang w:eastAsia="zh-CN" w:bidi="hi-IN"/>
        </w:rPr>
        <w:t>FIRMA: _______________________</w:t>
      </w: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kern w:val="1"/>
          <w:lang w:eastAsia="zh-CN" w:bidi="hi-IN"/>
        </w:rPr>
      </w:pPr>
    </w:p>
    <w:p w:rsidR="00E54F37" w:rsidRPr="00E54F37" w:rsidRDefault="00E54F37" w:rsidP="00E54F37">
      <w:pPr>
        <w:widowControl w:val="0"/>
        <w:suppressAutoHyphens/>
        <w:spacing w:after="0" w:line="100" w:lineRule="atLeast"/>
        <w:jc w:val="both"/>
        <w:textAlignment w:val="baseline"/>
        <w:rPr>
          <w:rFonts w:ascii="Arial" w:eastAsia="SimSun" w:hAnsi="Arial" w:cs="Arial"/>
          <w:b/>
          <w:color w:val="00000A"/>
          <w:spacing w:val="-3"/>
          <w:kern w:val="1"/>
          <w:lang w:eastAsia="zh-CN" w:bidi="hi-IN"/>
        </w:rPr>
      </w:pPr>
      <w:r w:rsidRPr="00E54F37">
        <w:rPr>
          <w:rFonts w:ascii="Arial" w:eastAsia="SimSun" w:hAnsi="Arial" w:cs="Arial"/>
          <w:color w:val="00000A"/>
          <w:kern w:val="1"/>
          <w:lang w:eastAsia="zh-CN" w:bidi="hi-IN"/>
        </w:rPr>
        <w:t xml:space="preserve">Dada en ______ D.C. a </w:t>
      </w:r>
      <w:proofErr w:type="gramStart"/>
      <w:r w:rsidRPr="00E54F37">
        <w:rPr>
          <w:rFonts w:ascii="Arial" w:eastAsia="SimSun" w:hAnsi="Arial" w:cs="Arial"/>
          <w:color w:val="00000A"/>
          <w:kern w:val="1"/>
          <w:lang w:eastAsia="zh-CN" w:bidi="hi-IN"/>
        </w:rPr>
        <w:t>los  (</w:t>
      </w:r>
      <w:proofErr w:type="gramEnd"/>
      <w:r w:rsidRPr="00E54F37">
        <w:rPr>
          <w:rFonts w:ascii="Arial" w:eastAsia="SimSun" w:hAnsi="Arial" w:cs="Arial"/>
          <w:color w:val="00000A"/>
          <w:kern w:val="1"/>
          <w:lang w:eastAsia="zh-CN" w:bidi="hi-IN"/>
        </w:rPr>
        <w:t xml:space="preserve">        )__________ del mes de __________ </w:t>
      </w:r>
      <w:proofErr w:type="spellStart"/>
      <w:r w:rsidRPr="00E54F37">
        <w:rPr>
          <w:rFonts w:ascii="Arial" w:eastAsia="SimSun" w:hAnsi="Arial" w:cs="Arial"/>
          <w:color w:val="00000A"/>
          <w:kern w:val="1"/>
          <w:lang w:eastAsia="zh-CN" w:bidi="hi-IN"/>
        </w:rPr>
        <w:t>de</w:t>
      </w:r>
      <w:proofErr w:type="spellEnd"/>
      <w:r w:rsidRPr="00E54F37">
        <w:rPr>
          <w:rFonts w:ascii="Arial" w:eastAsia="SimSun" w:hAnsi="Arial" w:cs="Arial"/>
          <w:color w:val="00000A"/>
          <w:kern w:val="1"/>
          <w:lang w:eastAsia="zh-CN" w:bidi="hi-IN"/>
        </w:rPr>
        <w:t xml:space="preserve"> 2019</w:t>
      </w:r>
    </w:p>
    <w:p w:rsidR="00E54F37" w:rsidRPr="00E54F37" w:rsidRDefault="00E54F37" w:rsidP="00E54F37">
      <w:pPr>
        <w:widowControl w:val="0"/>
        <w:suppressAutoHyphens/>
        <w:spacing w:after="0" w:line="336" w:lineRule="auto"/>
        <w:jc w:val="both"/>
        <w:textAlignment w:val="baseline"/>
        <w:rPr>
          <w:rFonts w:ascii="Arial" w:eastAsia="SimSun" w:hAnsi="Arial" w:cs="Arial"/>
          <w:b/>
          <w:color w:val="00000A"/>
          <w:spacing w:val="-3"/>
          <w:kern w:val="1"/>
          <w:lang w:eastAsia="zh-CN" w:bidi="hi-IN"/>
        </w:rPr>
      </w:pPr>
    </w:p>
    <w:p w:rsidR="00E54F37" w:rsidRPr="00E54F37" w:rsidRDefault="00E54F37" w:rsidP="00E54F37">
      <w:pPr>
        <w:widowControl w:val="0"/>
        <w:suppressAutoHyphens/>
        <w:spacing w:after="0" w:line="100" w:lineRule="atLeast"/>
        <w:ind w:right="51"/>
        <w:jc w:val="center"/>
        <w:textAlignment w:val="baseline"/>
        <w:rPr>
          <w:rFonts w:ascii="Arial" w:eastAsia="SimSun" w:hAnsi="Arial" w:cs="Arial"/>
          <w:b/>
          <w:color w:val="00000A"/>
          <w:spacing w:val="-3"/>
          <w:kern w:val="1"/>
          <w:lang w:eastAsia="zh-CN" w:bidi="hi-IN"/>
        </w:rPr>
      </w:pPr>
    </w:p>
    <w:bookmarkEnd w:id="17"/>
    <w:p w:rsidR="00E54F37" w:rsidRPr="00E54F37" w:rsidRDefault="00E54F37" w:rsidP="00E54F37">
      <w:pPr>
        <w:widowControl w:val="0"/>
        <w:suppressAutoHyphens/>
        <w:spacing w:after="0" w:line="100" w:lineRule="atLeast"/>
        <w:ind w:right="51"/>
        <w:jc w:val="center"/>
        <w:textAlignment w:val="baseline"/>
        <w:rPr>
          <w:rFonts w:ascii="Arial" w:eastAsia="SimSun" w:hAnsi="Arial" w:cs="Arial"/>
          <w:b/>
          <w:color w:val="00000A"/>
          <w:kern w:val="1"/>
          <w:lang w:eastAsia="zh-CN" w:bidi="hi-IN"/>
        </w:rPr>
      </w:pPr>
    </w:p>
    <w:p w:rsidR="00E54F37" w:rsidRPr="00E54F37" w:rsidRDefault="00E54F37" w:rsidP="00E54F37">
      <w:pPr>
        <w:suppressAutoHyphens/>
        <w:autoSpaceDE w:val="0"/>
        <w:spacing w:after="0" w:line="240" w:lineRule="auto"/>
        <w:jc w:val="both"/>
        <w:rPr>
          <w:rFonts w:ascii="Arial" w:eastAsia="Times New Roman" w:hAnsi="Arial" w:cs="Arial"/>
          <w:b/>
          <w:lang w:eastAsia="es-CO"/>
        </w:rPr>
      </w:pPr>
    </w:p>
    <w:bookmarkEnd w:id="21"/>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bookmarkEnd w:id="18"/>
    <w:p w:rsidR="00E54F37" w:rsidRPr="00E54F37" w:rsidRDefault="00E54F37" w:rsidP="00E54F37">
      <w:pPr>
        <w:suppressAutoHyphens/>
        <w:autoSpaceDE w:val="0"/>
        <w:spacing w:after="0" w:line="240" w:lineRule="auto"/>
        <w:jc w:val="both"/>
        <w:rPr>
          <w:rFonts w:ascii="Arial" w:eastAsia="Times New Roman" w:hAnsi="Arial" w:cs="Arial"/>
          <w:lang w:eastAsia="es-CO"/>
        </w:rPr>
      </w:pPr>
    </w:p>
    <w:bookmarkEnd w:id="19"/>
    <w:p w:rsidR="00E54F37" w:rsidRPr="00E54F37" w:rsidRDefault="00E54F37" w:rsidP="00E54F37">
      <w:pPr>
        <w:suppressAutoHyphens/>
        <w:autoSpaceDE w:val="0"/>
        <w:spacing w:after="0" w:line="240" w:lineRule="auto"/>
        <w:jc w:val="both"/>
        <w:rPr>
          <w:rFonts w:ascii="Arial" w:eastAsia="Times New Roman" w:hAnsi="Arial" w:cs="Arial"/>
          <w:lang w:eastAsia="es-CO"/>
        </w:rPr>
      </w:pPr>
    </w:p>
    <w:p w:rsidR="00E54F37" w:rsidRPr="00E54F37" w:rsidRDefault="00E54F37" w:rsidP="00E54F37">
      <w:pPr>
        <w:suppressAutoHyphens/>
        <w:autoSpaceDE w:val="0"/>
        <w:spacing w:after="0" w:line="240" w:lineRule="auto"/>
        <w:jc w:val="both"/>
        <w:rPr>
          <w:rFonts w:ascii="Arial" w:eastAsia="Times New Roman" w:hAnsi="Arial" w:cs="Arial"/>
          <w:lang w:eastAsia="es-CO"/>
        </w:rPr>
      </w:pPr>
    </w:p>
    <w:bookmarkEnd w:id="20"/>
    <w:p w:rsidR="00E54F37" w:rsidRPr="00E54F37" w:rsidRDefault="00E54F37" w:rsidP="00E54F37">
      <w:pPr>
        <w:suppressAutoHyphens/>
        <w:autoSpaceDE w:val="0"/>
        <w:spacing w:after="0" w:line="240" w:lineRule="auto"/>
        <w:jc w:val="both"/>
        <w:rPr>
          <w:rFonts w:ascii="Arial" w:eastAsia="Times New Roman" w:hAnsi="Arial" w:cs="Arial"/>
          <w:lang w:eastAsia="zh-CN"/>
        </w:rPr>
      </w:pPr>
      <w:r w:rsidRPr="00E54F37">
        <w:rPr>
          <w:rFonts w:ascii="Arial" w:eastAsia="Times New Roman" w:hAnsi="Arial" w:cs="Arial"/>
          <w:b/>
          <w:bCs/>
          <w:color w:val="000000"/>
          <w:lang w:eastAsia="zh-CN"/>
        </w:rPr>
        <w:t>FORMATO: MODELO MINUTA DEL CONTRATO</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r w:rsidRPr="00E54F37">
        <w:rPr>
          <w:rFonts w:ascii="Arial" w:eastAsia="Times New Roman" w:hAnsi="Arial" w:cs="Arial"/>
          <w:lang w:eastAsia="zh-CN"/>
        </w:rPr>
        <w:t>El presente documento es de carácter informativo, El Fondo, se reserva el derecho de introducir los cambios y ajustes que estime convenientes al momento de su respectiva suscripción a través de la plataforma del SECOP II.</w:t>
      </w:r>
    </w:p>
    <w:p w:rsidR="00E54F37" w:rsidRPr="00E54F37" w:rsidRDefault="00E54F37" w:rsidP="00E54F37">
      <w:pPr>
        <w:suppressAutoHyphens/>
        <w:spacing w:after="0" w:line="240" w:lineRule="auto"/>
        <w:jc w:val="both"/>
        <w:rPr>
          <w:rFonts w:ascii="Arial" w:eastAsia="Times New Roman" w:hAnsi="Arial" w:cs="Arial"/>
          <w:color w:val="000000"/>
          <w:lang w:eastAsia="zh-CN"/>
        </w:rPr>
      </w:pPr>
    </w:p>
    <w:p w:rsidR="00E54F37" w:rsidRPr="00E54F37" w:rsidRDefault="00E54F37" w:rsidP="00E54F37">
      <w:pPr>
        <w:suppressAutoHyphens/>
        <w:spacing w:after="0" w:line="240" w:lineRule="auto"/>
        <w:jc w:val="both"/>
        <w:rPr>
          <w:rFonts w:ascii="Arial" w:eastAsia="Calibri" w:hAnsi="Arial" w:cs="Arial"/>
          <w:b/>
          <w:color w:val="000000"/>
          <w:lang w:eastAsia="zh-CN"/>
        </w:rPr>
      </w:pPr>
      <w:r w:rsidRPr="00E54F37">
        <w:rPr>
          <w:rFonts w:ascii="Arial" w:eastAsia="Calibri" w:hAnsi="Arial" w:cs="Arial"/>
          <w:b/>
          <w:lang w:val="es-ES" w:eastAsia="zh-CN"/>
        </w:rPr>
        <w:t>OBJETO</w:t>
      </w:r>
      <w:r w:rsidRPr="00E54F37">
        <w:rPr>
          <w:rFonts w:ascii="Arial" w:eastAsia="Calibri" w:hAnsi="Arial" w:cs="Arial"/>
          <w:lang w:val="es-ES" w:eastAsia="zh-CN"/>
        </w:rPr>
        <w:t>:</w:t>
      </w:r>
      <w:r w:rsidRPr="00E54F37">
        <w:rPr>
          <w:rFonts w:ascii="Arial" w:eastAsia="Calibri" w:hAnsi="Arial" w:cs="Arial"/>
          <w:color w:val="000000"/>
          <w:lang w:val="es-ES" w:eastAsia="zh-CN"/>
        </w:rPr>
        <w:t xml:space="preserve"> </w:t>
      </w:r>
      <w:r w:rsidRPr="00E54F37">
        <w:rPr>
          <w:rFonts w:ascii="Arial" w:eastAsia="Calibri" w:hAnsi="Arial" w:cs="Arial"/>
          <w:lang w:val="es-ES" w:eastAsia="zh-CN"/>
        </w:rPr>
        <w:t xml:space="preserve">PRESTACIÓN DE LOS </w:t>
      </w:r>
      <w:proofErr w:type="gramStart"/>
      <w:r w:rsidRPr="00E54F37">
        <w:rPr>
          <w:rFonts w:ascii="Arial" w:eastAsia="Calibri" w:hAnsi="Arial" w:cs="Arial"/>
          <w:lang w:val="es-ES" w:eastAsia="zh-CN"/>
        </w:rPr>
        <w:t>SERVICIOS  PARA</w:t>
      </w:r>
      <w:proofErr w:type="gramEnd"/>
      <w:r w:rsidRPr="00E54F37">
        <w:rPr>
          <w:rFonts w:ascii="Arial" w:eastAsia="Calibri" w:hAnsi="Arial" w:cs="Arial"/>
          <w:lang w:val="es-ES" w:eastAsia="zh-CN"/>
        </w:rPr>
        <w:t xml:space="preserve">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p>
    <w:p w:rsidR="00E54F37" w:rsidRPr="00E54F37" w:rsidRDefault="00E54F37" w:rsidP="00E54F37">
      <w:pPr>
        <w:suppressAutoHyphens/>
        <w:spacing w:after="0" w:line="240" w:lineRule="auto"/>
        <w:jc w:val="both"/>
        <w:rPr>
          <w:rFonts w:ascii="Arial" w:eastAsia="Calibri" w:hAnsi="Arial" w:cs="Arial"/>
          <w:b/>
          <w:color w:val="000000"/>
          <w:lang w:val="es-ES" w:eastAsia="zh-CN"/>
        </w:rPr>
      </w:pPr>
      <w:r w:rsidRPr="00E54F37">
        <w:rPr>
          <w:rFonts w:ascii="Arial" w:eastAsia="Calibri" w:hAnsi="Arial" w:cs="Arial"/>
          <w:b/>
          <w:color w:val="000000"/>
          <w:lang w:val="es-ES" w:eastAsia="zh-CN"/>
        </w:rPr>
        <w:t>CONTRATISTA:</w:t>
      </w:r>
      <w:r w:rsidRPr="00E54F37">
        <w:rPr>
          <w:rFonts w:ascii="Arial" w:eastAsia="Calibri" w:hAnsi="Arial" w:cs="Arial"/>
          <w:color w:val="000000"/>
          <w:lang w:val="es-ES" w:eastAsia="zh-CN"/>
        </w:rPr>
        <w:t xml:space="preserve">  </w:t>
      </w:r>
      <w:r w:rsidRPr="00E54F37">
        <w:rPr>
          <w:rFonts w:ascii="Arial" w:eastAsia="Calibri" w:hAnsi="Arial" w:cs="Arial"/>
          <w:color w:val="000000"/>
          <w:lang w:val="es-ES" w:eastAsia="zh-CN"/>
        </w:rPr>
        <w:tab/>
        <w:t>XXXXXXX</w:t>
      </w:r>
    </w:p>
    <w:p w:rsidR="00E54F37" w:rsidRPr="00E54F37" w:rsidRDefault="00E54F37" w:rsidP="00E54F37">
      <w:pPr>
        <w:suppressAutoHyphens/>
        <w:autoSpaceDE w:val="0"/>
        <w:spacing w:after="0" w:line="240" w:lineRule="auto"/>
        <w:jc w:val="both"/>
        <w:rPr>
          <w:rFonts w:ascii="Arial" w:eastAsia="Times New Roman" w:hAnsi="Arial" w:cs="Arial"/>
          <w:b/>
          <w:color w:val="000000"/>
          <w:lang w:eastAsia="zh-CN"/>
        </w:rPr>
      </w:pPr>
    </w:p>
    <w:p w:rsidR="00E54F37" w:rsidRPr="00E54F37" w:rsidRDefault="00E54F37" w:rsidP="00E54F37">
      <w:pPr>
        <w:suppressAutoHyphens/>
        <w:autoSpaceDE w:val="0"/>
        <w:spacing w:after="0" w:line="240" w:lineRule="auto"/>
        <w:jc w:val="both"/>
        <w:rPr>
          <w:rFonts w:ascii="Arial" w:eastAsia="Times New Roman" w:hAnsi="Arial" w:cs="Arial"/>
          <w:b/>
          <w:color w:val="000000"/>
          <w:lang w:eastAsia="zh-CN"/>
        </w:rPr>
      </w:pPr>
      <w:r w:rsidRPr="00E54F37">
        <w:rPr>
          <w:rFonts w:ascii="Arial" w:eastAsia="Times New Roman" w:hAnsi="Arial" w:cs="Arial"/>
          <w:b/>
          <w:color w:val="000000"/>
          <w:lang w:eastAsia="zh-CN"/>
        </w:rPr>
        <w:t>VALOR:</w:t>
      </w:r>
      <w:r w:rsidRPr="00E54F37">
        <w:rPr>
          <w:rFonts w:ascii="Arial" w:eastAsia="Times New Roman" w:hAnsi="Arial" w:cs="Arial"/>
          <w:color w:val="000000"/>
          <w:lang w:eastAsia="zh-CN"/>
        </w:rPr>
        <w:t xml:space="preserve"> </w:t>
      </w:r>
      <w:r w:rsidRPr="00E54F37">
        <w:rPr>
          <w:rFonts w:ascii="Arial" w:eastAsia="Times New Roman" w:hAnsi="Arial" w:cs="Arial"/>
          <w:color w:val="000000"/>
          <w:lang w:eastAsia="zh-CN"/>
        </w:rPr>
        <w:tab/>
      </w:r>
      <w:r w:rsidRPr="00E54F37">
        <w:rPr>
          <w:rFonts w:ascii="Arial" w:eastAsia="Times New Roman" w:hAnsi="Arial" w:cs="Arial"/>
          <w:color w:val="000000"/>
          <w:lang w:eastAsia="zh-CN"/>
        </w:rPr>
        <w:tab/>
        <w:t>$ XXXXXX</w:t>
      </w:r>
    </w:p>
    <w:p w:rsidR="00E54F37" w:rsidRPr="00E54F37" w:rsidRDefault="00E54F37" w:rsidP="00E54F37">
      <w:pPr>
        <w:suppressAutoHyphens/>
        <w:autoSpaceDE w:val="0"/>
        <w:spacing w:after="0" w:line="240" w:lineRule="auto"/>
        <w:jc w:val="both"/>
        <w:rPr>
          <w:rFonts w:ascii="Arial" w:eastAsia="Times New Roman" w:hAnsi="Arial" w:cs="Arial"/>
          <w:b/>
          <w:color w:val="000000"/>
          <w:lang w:eastAsia="zh-CN"/>
        </w:rPr>
      </w:pPr>
    </w:p>
    <w:p w:rsidR="00E54F37" w:rsidRPr="00E54F37" w:rsidRDefault="00E54F37" w:rsidP="00E54F37">
      <w:pPr>
        <w:suppressAutoHyphens/>
        <w:autoSpaceDE w:val="0"/>
        <w:spacing w:after="0" w:line="240" w:lineRule="auto"/>
        <w:jc w:val="both"/>
        <w:rPr>
          <w:rFonts w:ascii="Times New Roman" w:eastAsia="Times New Roman" w:hAnsi="Times New Roman" w:cs="Times New Roman"/>
          <w:color w:val="000000"/>
          <w:lang w:eastAsia="zh-CN"/>
        </w:rPr>
      </w:pPr>
      <w:r w:rsidRPr="00E54F37">
        <w:rPr>
          <w:rFonts w:ascii="Arial" w:eastAsia="Times New Roman" w:hAnsi="Arial" w:cs="Arial"/>
          <w:b/>
          <w:color w:val="000000"/>
          <w:lang w:eastAsia="zh-CN"/>
        </w:rPr>
        <w:t>PLAZO:</w:t>
      </w:r>
      <w:r w:rsidRPr="00E54F37">
        <w:rPr>
          <w:rFonts w:ascii="Arial" w:eastAsia="Times New Roman" w:hAnsi="Arial" w:cs="Arial"/>
          <w:b/>
          <w:color w:val="000000"/>
          <w:lang w:eastAsia="zh-CN"/>
        </w:rPr>
        <w:tab/>
      </w:r>
      <w:r w:rsidRPr="00E54F37">
        <w:rPr>
          <w:rFonts w:ascii="Arial" w:eastAsia="Times New Roman" w:hAnsi="Arial" w:cs="Arial"/>
          <w:b/>
          <w:color w:val="000000"/>
          <w:lang w:eastAsia="zh-CN"/>
        </w:rPr>
        <w:tab/>
      </w:r>
      <w:r w:rsidRPr="00E54F37">
        <w:rPr>
          <w:rFonts w:ascii="Arial" w:eastAsia="Times New Roman" w:hAnsi="Arial" w:cs="Arial"/>
          <w:color w:val="000000"/>
          <w:lang w:eastAsia="zh-CN"/>
        </w:rPr>
        <w:t>TRES (3) MESES Y QUINCE (15) DÍAS</w:t>
      </w:r>
    </w:p>
    <w:p w:rsidR="00E54F37" w:rsidRPr="00E54F37" w:rsidRDefault="00E54F37" w:rsidP="00E54F37">
      <w:pPr>
        <w:tabs>
          <w:tab w:val="left" w:pos="1374"/>
        </w:tabs>
        <w:autoSpaceDE w:val="0"/>
        <w:spacing w:after="0" w:line="240" w:lineRule="auto"/>
        <w:jc w:val="both"/>
        <w:rPr>
          <w:rFonts w:ascii="Arial" w:eastAsia="Times New Roman" w:hAnsi="Arial" w:cs="Arial"/>
          <w:color w:val="000000"/>
          <w:spacing w:val="-3"/>
          <w:lang w:val="es-MX" w:eastAsia="zh-CN"/>
        </w:rPr>
      </w:pPr>
    </w:p>
    <w:p w:rsidR="00E54F37" w:rsidRPr="00E54F37" w:rsidRDefault="00E54F37" w:rsidP="00E54F37">
      <w:pPr>
        <w:tabs>
          <w:tab w:val="left" w:pos="1374"/>
        </w:tabs>
        <w:autoSpaceDE w:val="0"/>
        <w:spacing w:after="0" w:line="240" w:lineRule="auto"/>
        <w:jc w:val="both"/>
        <w:rPr>
          <w:rFonts w:ascii="Tahoma" w:eastAsia="Times New Roman" w:hAnsi="Tahoma" w:cs="Tahoma"/>
          <w:color w:val="000000"/>
          <w:sz w:val="24"/>
          <w:szCs w:val="24"/>
          <w:lang w:eastAsia="zh-CN"/>
        </w:rPr>
      </w:pPr>
      <w:r w:rsidRPr="00E54F37">
        <w:rPr>
          <w:rFonts w:ascii="Arial" w:eastAsia="Times New Roman" w:hAnsi="Arial" w:cs="Arial"/>
          <w:color w:val="000000"/>
          <w:spacing w:val="-3"/>
          <w:highlight w:val="yellow"/>
          <w:lang w:val="es-MX" w:eastAsia="zh-CN"/>
        </w:rPr>
        <w:t>E</w:t>
      </w:r>
      <w:proofErr w:type="spellStart"/>
      <w:r w:rsidRPr="00E54F37">
        <w:rPr>
          <w:rFonts w:ascii="Arial" w:eastAsia="Times New Roman" w:hAnsi="Arial" w:cs="Arial"/>
          <w:color w:val="000000"/>
          <w:spacing w:val="-3"/>
          <w:highlight w:val="yellow"/>
          <w:lang w:eastAsia="zh-CN"/>
        </w:rPr>
        <w:t>ntre</w:t>
      </w:r>
      <w:proofErr w:type="spellEnd"/>
      <w:r w:rsidRPr="00E54F37">
        <w:rPr>
          <w:rFonts w:ascii="Arial" w:eastAsia="Times New Roman" w:hAnsi="Arial" w:cs="Arial"/>
          <w:color w:val="000000"/>
          <w:spacing w:val="-3"/>
          <w:highlight w:val="yellow"/>
          <w:lang w:eastAsia="zh-CN"/>
        </w:rPr>
        <w:t xml:space="preserve"> los suscritos a saber</w:t>
      </w:r>
      <w:r w:rsidRPr="00E54F37">
        <w:rPr>
          <w:rFonts w:ascii="Arial" w:eastAsia="Times New Roman" w:hAnsi="Arial" w:cs="Arial"/>
          <w:bCs/>
          <w:color w:val="000000"/>
          <w:spacing w:val="-3"/>
          <w:highlight w:val="yellow"/>
          <w:lang w:eastAsia="zh-CN"/>
        </w:rPr>
        <w:t>:</w:t>
      </w:r>
      <w:r w:rsidRPr="00E54F37">
        <w:rPr>
          <w:rFonts w:ascii="Arial" w:eastAsia="Times New Roman" w:hAnsi="Arial" w:cs="Arial"/>
          <w:bCs/>
          <w:color w:val="000000"/>
          <w:highlight w:val="yellow"/>
          <w:lang w:eastAsia="zh-CN"/>
        </w:rPr>
        <w:t xml:space="preserve"> </w:t>
      </w:r>
      <w:r w:rsidRPr="00E54F37">
        <w:rPr>
          <w:rFonts w:ascii="Arial" w:eastAsia="Calibri" w:hAnsi="Arial" w:cs="Arial"/>
          <w:b/>
          <w:bCs/>
          <w:color w:val="000000"/>
          <w:highlight w:val="yellow"/>
        </w:rPr>
        <w:t>CORNELIA NISPERUZA FLÓREZ</w:t>
      </w:r>
      <w:r w:rsidRPr="00E54F37">
        <w:rPr>
          <w:rFonts w:ascii="Arial" w:eastAsia="Calibri" w:hAnsi="Arial" w:cs="Arial"/>
          <w:b/>
          <w:color w:val="000000"/>
          <w:highlight w:val="yellow"/>
        </w:rPr>
        <w:t xml:space="preserve">, </w:t>
      </w:r>
      <w:r w:rsidRPr="00E54F37">
        <w:rPr>
          <w:rFonts w:ascii="Arial" w:eastAsia="Calibri" w:hAnsi="Arial" w:cs="Arial"/>
          <w:color w:val="000000"/>
          <w:highlight w:val="yellow"/>
        </w:rPr>
        <w:t xml:space="preserve">identificada con la cédula de </w:t>
      </w:r>
      <w:proofErr w:type="gramStart"/>
      <w:r w:rsidRPr="00E54F37">
        <w:rPr>
          <w:rFonts w:ascii="Arial" w:eastAsia="Calibri" w:hAnsi="Arial" w:cs="Arial"/>
          <w:color w:val="000000"/>
          <w:highlight w:val="yellow"/>
        </w:rPr>
        <w:t>ciudadanía  No</w:t>
      </w:r>
      <w:proofErr w:type="gramEnd"/>
      <w:r w:rsidRPr="00E54F37">
        <w:rPr>
          <w:rFonts w:ascii="Arial" w:eastAsia="Calibri" w:hAnsi="Arial" w:cs="Arial"/>
          <w:color w:val="000000"/>
          <w:highlight w:val="yellow"/>
        </w:rPr>
        <w:t xml:space="preserve">. 34.968.382 </w:t>
      </w:r>
      <w:r w:rsidRPr="00E54F37">
        <w:rPr>
          <w:rFonts w:ascii="Arial" w:eastAsia="Calibri" w:hAnsi="Arial" w:cs="Arial"/>
          <w:color w:val="000000"/>
          <w:highlight w:val="yellow"/>
          <w:lang w:eastAsia="es-CO"/>
        </w:rPr>
        <w:t xml:space="preserve">expedida en </w:t>
      </w:r>
      <w:r w:rsidRPr="00E54F37">
        <w:rPr>
          <w:rFonts w:ascii="Arial" w:eastAsia="Calibri" w:hAnsi="Arial" w:cs="Arial"/>
          <w:color w:val="000000"/>
          <w:highlight w:val="yellow"/>
        </w:rPr>
        <w:t>Montería</w:t>
      </w:r>
      <w:r w:rsidRPr="00E54F37">
        <w:rPr>
          <w:rFonts w:ascii="Arial" w:eastAsia="Calibri" w:hAnsi="Arial" w:cs="Arial"/>
          <w:color w:val="000000"/>
          <w:highlight w:val="yellow"/>
          <w:lang w:eastAsia="es-CO"/>
        </w:rPr>
        <w:t xml:space="preserve">, en calidad de Alcaldesa Local </w:t>
      </w:r>
      <w:r w:rsidRPr="00E54F37">
        <w:rPr>
          <w:rFonts w:ascii="Arial" w:eastAsia="Calibri" w:hAnsi="Arial" w:cs="Arial"/>
          <w:color w:val="000000"/>
          <w:highlight w:val="yellow"/>
        </w:rPr>
        <w:t xml:space="preserve">(E) </w:t>
      </w:r>
      <w:r w:rsidRPr="00E54F37">
        <w:rPr>
          <w:rFonts w:ascii="Arial" w:eastAsia="Calibri" w:hAnsi="Arial" w:cs="Arial"/>
          <w:color w:val="000000"/>
          <w:highlight w:val="yellow"/>
          <w:lang w:eastAsia="es-CO"/>
        </w:rPr>
        <w:t>de Puente Aranda,</w:t>
      </w:r>
      <w:r w:rsidRPr="00E54F37">
        <w:rPr>
          <w:rFonts w:ascii="Arial" w:eastAsia="Calibri" w:hAnsi="Arial" w:cs="Arial"/>
          <w:color w:val="000000"/>
          <w:highlight w:val="yellow"/>
        </w:rPr>
        <w:t xml:space="preserve"> cargo para el cual fue nombrada mediante decreto No. 007 del 4 de enero de 2018 y Acta de posesión No. 062 del 4 de enero de 2018, quien actúa en nombre del</w:t>
      </w:r>
      <w:r w:rsidRPr="00E54F37">
        <w:rPr>
          <w:rFonts w:ascii="Arial" w:eastAsia="Calibri" w:hAnsi="Arial" w:cs="Arial"/>
          <w:color w:val="000000"/>
        </w:rPr>
        <w:t xml:space="preserve"> </w:t>
      </w:r>
      <w:r w:rsidRPr="00E54F37">
        <w:rPr>
          <w:rFonts w:ascii="Arial" w:eastAsia="Calibri" w:hAnsi="Arial" w:cs="Arial"/>
          <w:b/>
          <w:color w:val="000000"/>
        </w:rPr>
        <w:t>Fondo de Desarrollo Local de Puente Aranda</w:t>
      </w:r>
      <w:r w:rsidRPr="00E54F37">
        <w:rPr>
          <w:rFonts w:ascii="Arial" w:eastAsia="Calibri" w:hAnsi="Arial" w:cs="Arial"/>
          <w:color w:val="000000"/>
        </w:rPr>
        <w:t>, en virtud de la delegación de la capacidad de contratar efectuada por el Alcalde Mayor de Bogotá mediante Decreto 101 de 2010, con base en lo dispuesto en el Decreto Ley 1421 de 1993, el artículo 12 de la Ley 80 de 1993 y el artículo 110 del Decreto 111 de 1996, quien para efectos de este documento se designará como</w:t>
      </w:r>
      <w:r w:rsidRPr="00E54F37">
        <w:rPr>
          <w:rFonts w:ascii="Arial" w:eastAsia="Calibri" w:hAnsi="Arial" w:cs="Arial"/>
          <w:b/>
          <w:color w:val="000000"/>
        </w:rPr>
        <w:t xml:space="preserve"> </w:t>
      </w:r>
      <w:r w:rsidRPr="00E54F37">
        <w:rPr>
          <w:rFonts w:ascii="Arial" w:eastAsia="Calibri" w:hAnsi="Arial" w:cs="Arial"/>
          <w:b/>
          <w:bCs/>
          <w:color w:val="000000"/>
        </w:rPr>
        <w:t>EL FONDO</w:t>
      </w:r>
      <w:r w:rsidRPr="00E54F37">
        <w:rPr>
          <w:rFonts w:ascii="Arial" w:eastAsia="Times New Roman" w:hAnsi="Arial" w:cs="Arial"/>
          <w:color w:val="000000"/>
          <w:lang w:eastAsia="zh-CN"/>
        </w:rPr>
        <w:t xml:space="preserve">, de una parte, y por la otra, </w:t>
      </w:r>
      <w:proofErr w:type="spellStart"/>
      <w:r w:rsidRPr="00E54F37">
        <w:rPr>
          <w:rFonts w:ascii="Arial" w:eastAsia="Times New Roman" w:hAnsi="Arial" w:cs="Arial"/>
          <w:color w:val="000000"/>
          <w:lang w:eastAsia="zh-CN"/>
        </w:rPr>
        <w:t>xxxxxxxxxxxxxx</w:t>
      </w:r>
      <w:proofErr w:type="spellEnd"/>
      <w:r w:rsidRPr="00E54F37">
        <w:rPr>
          <w:rFonts w:ascii="Arial" w:eastAsia="Times New Roman" w:hAnsi="Arial" w:cs="Arial"/>
          <w:color w:val="000000"/>
          <w:lang w:eastAsia="zh-CN"/>
        </w:rPr>
        <w:t xml:space="preserve">, identificado con cedula de ciudadanía número </w:t>
      </w:r>
      <w:proofErr w:type="spellStart"/>
      <w:r w:rsidRPr="00E54F37">
        <w:rPr>
          <w:rFonts w:ascii="Arial" w:eastAsia="Times New Roman" w:hAnsi="Arial" w:cs="Arial"/>
          <w:color w:val="000000"/>
          <w:lang w:eastAsia="zh-CN"/>
        </w:rPr>
        <w:t>xxxx</w:t>
      </w:r>
      <w:proofErr w:type="spellEnd"/>
      <w:r w:rsidRPr="00E54F37">
        <w:rPr>
          <w:rFonts w:ascii="Arial" w:eastAsia="Times New Roman" w:hAnsi="Arial" w:cs="Arial"/>
          <w:color w:val="000000"/>
          <w:lang w:eastAsia="zh-CN"/>
        </w:rPr>
        <w:t xml:space="preserve"> de </w:t>
      </w:r>
      <w:proofErr w:type="spellStart"/>
      <w:r w:rsidRPr="00E54F37">
        <w:rPr>
          <w:rFonts w:ascii="Arial" w:eastAsia="Times New Roman" w:hAnsi="Arial" w:cs="Arial"/>
          <w:color w:val="000000"/>
          <w:lang w:eastAsia="zh-CN"/>
        </w:rPr>
        <w:t>xxx</w:t>
      </w:r>
      <w:proofErr w:type="spellEnd"/>
      <w:r w:rsidRPr="00E54F37">
        <w:rPr>
          <w:rFonts w:ascii="Arial" w:eastAsia="Times New Roman" w:hAnsi="Arial" w:cs="Arial"/>
          <w:color w:val="000000"/>
          <w:lang w:eastAsia="zh-CN"/>
        </w:rPr>
        <w:t xml:space="preserve">, representante legal de </w:t>
      </w:r>
      <w:proofErr w:type="spellStart"/>
      <w:r w:rsidRPr="00E54F37">
        <w:rPr>
          <w:rFonts w:ascii="Arial" w:eastAsia="Times New Roman" w:hAnsi="Arial" w:cs="Arial"/>
          <w:color w:val="000000"/>
          <w:lang w:eastAsia="zh-CN"/>
        </w:rPr>
        <w:t>xxxx</w:t>
      </w:r>
      <w:proofErr w:type="spellEnd"/>
      <w:r w:rsidRPr="00E54F37">
        <w:rPr>
          <w:rFonts w:ascii="Arial" w:eastAsia="Times New Roman" w:hAnsi="Arial" w:cs="Arial"/>
          <w:color w:val="000000"/>
          <w:lang w:eastAsia="zh-CN"/>
        </w:rPr>
        <w:t xml:space="preserve"> y que en adelante se denominará EL CONTRATISTA, hemos convenido celebrar el presente contrato de Prestación de Servicios de Alquiler, el cual se regirá por lo previsto en la ley 80 de 1993, Ley 1150 de 2007, Decreto 1082 de 2015, y demás decretos </w:t>
      </w:r>
      <w:r w:rsidRPr="00E54F37">
        <w:rPr>
          <w:rFonts w:ascii="Arial" w:eastAsia="Times New Roman" w:hAnsi="Arial" w:cs="Arial"/>
          <w:color w:val="000000"/>
          <w:lang w:eastAsia="zh-CN"/>
        </w:rPr>
        <w:lastRenderedPageBreak/>
        <w:t xml:space="preserve">reglamentarios, previas las siguientes consideraciones: 1.- 2.- 3.- 4.- Que de conformidad con lo contemplado en la Ley 1150 de 2008 Artículo 2 numeral 2 literal b para celebrar el presente contrato se adelantó proceso de Licitación </w:t>
      </w:r>
      <w:proofErr w:type="spellStart"/>
      <w:r w:rsidRPr="00E54F37">
        <w:rPr>
          <w:rFonts w:ascii="Arial" w:eastAsia="Times New Roman" w:hAnsi="Arial" w:cs="Arial"/>
          <w:color w:val="000000"/>
          <w:lang w:eastAsia="zh-CN"/>
        </w:rPr>
        <w:t>Publica</w:t>
      </w:r>
      <w:proofErr w:type="spellEnd"/>
      <w:r w:rsidRPr="00E54F37">
        <w:rPr>
          <w:rFonts w:ascii="Arial" w:eastAsia="Times New Roman" w:hAnsi="Arial" w:cs="Arial"/>
          <w:color w:val="000000"/>
          <w:lang w:eastAsia="zh-CN"/>
        </w:rPr>
        <w:t xml:space="preserve">. 5.- Que la invitación pública se realizó el </w:t>
      </w:r>
      <w:proofErr w:type="spellStart"/>
      <w:r w:rsidRPr="00E54F37">
        <w:rPr>
          <w:rFonts w:ascii="Arial" w:eastAsia="Times New Roman" w:hAnsi="Arial" w:cs="Arial"/>
          <w:color w:val="000000"/>
          <w:lang w:eastAsia="zh-CN"/>
        </w:rPr>
        <w:t>xx</w:t>
      </w:r>
      <w:proofErr w:type="spellEnd"/>
      <w:r w:rsidRPr="00E54F37">
        <w:rPr>
          <w:rFonts w:ascii="Arial" w:eastAsia="Times New Roman" w:hAnsi="Arial" w:cs="Arial"/>
          <w:color w:val="000000"/>
          <w:lang w:eastAsia="zh-CN"/>
        </w:rPr>
        <w:t xml:space="preserve"> de </w:t>
      </w:r>
      <w:proofErr w:type="spellStart"/>
      <w:r w:rsidRPr="00E54F37">
        <w:rPr>
          <w:rFonts w:ascii="Arial" w:eastAsia="Times New Roman" w:hAnsi="Arial" w:cs="Arial"/>
          <w:color w:val="000000"/>
          <w:lang w:eastAsia="zh-CN"/>
        </w:rPr>
        <w:t>xxx</w:t>
      </w:r>
      <w:proofErr w:type="spellEnd"/>
      <w:r w:rsidRPr="00E54F37">
        <w:rPr>
          <w:rFonts w:ascii="Arial" w:eastAsia="Times New Roman" w:hAnsi="Arial" w:cs="Arial"/>
          <w:color w:val="000000"/>
          <w:lang w:eastAsia="zh-CN"/>
        </w:rPr>
        <w:t xml:space="preserve"> de 2019 a la cual se presentaron </w:t>
      </w:r>
      <w:proofErr w:type="spellStart"/>
      <w:r w:rsidRPr="00E54F37">
        <w:rPr>
          <w:rFonts w:ascii="Arial" w:eastAsia="Times New Roman" w:hAnsi="Arial" w:cs="Arial"/>
          <w:color w:val="000000"/>
          <w:lang w:eastAsia="zh-CN"/>
        </w:rPr>
        <w:t>xxx</w:t>
      </w:r>
      <w:proofErr w:type="spellEnd"/>
      <w:r w:rsidRPr="00E54F37">
        <w:rPr>
          <w:rFonts w:ascii="Arial" w:eastAsia="Times New Roman" w:hAnsi="Arial" w:cs="Arial"/>
          <w:color w:val="000000"/>
          <w:lang w:eastAsia="zh-CN"/>
        </w:rPr>
        <w:t xml:space="preserve"> (</w:t>
      </w:r>
      <w:proofErr w:type="spellStart"/>
      <w:r w:rsidRPr="00E54F37">
        <w:rPr>
          <w:rFonts w:ascii="Arial" w:eastAsia="Times New Roman" w:hAnsi="Arial" w:cs="Arial"/>
          <w:color w:val="000000"/>
          <w:lang w:eastAsia="zh-CN"/>
        </w:rPr>
        <w:t>xx</w:t>
      </w:r>
      <w:proofErr w:type="spellEnd"/>
      <w:r w:rsidRPr="00E54F37">
        <w:rPr>
          <w:rFonts w:ascii="Arial" w:eastAsia="Times New Roman" w:hAnsi="Arial" w:cs="Arial"/>
          <w:color w:val="000000"/>
          <w:lang w:eastAsia="zh-CN"/>
        </w:rPr>
        <w:t xml:space="preserve">) propuestas. 6.- Que teniendo en cuenta los criterios habilitantes y de selección y que los recursos se encuentran dispuestos en el presupuesto de la entidad para la vigencia 2019, se adjudicó el proceso a la </w:t>
      </w:r>
      <w:proofErr w:type="spellStart"/>
      <w:r w:rsidRPr="00E54F37">
        <w:rPr>
          <w:rFonts w:ascii="Arial" w:eastAsia="Times New Roman" w:hAnsi="Arial" w:cs="Arial"/>
          <w:color w:val="000000"/>
          <w:lang w:eastAsia="zh-CN"/>
        </w:rPr>
        <w:t>xxxx</w:t>
      </w:r>
      <w:proofErr w:type="spellEnd"/>
      <w:r w:rsidRPr="00E54F37">
        <w:rPr>
          <w:rFonts w:ascii="Arial" w:eastAsia="Times New Roman" w:hAnsi="Arial" w:cs="Arial"/>
          <w:color w:val="000000"/>
          <w:lang w:eastAsia="zh-CN"/>
        </w:rPr>
        <w:t xml:space="preserve">., por ser la más favorable para la entidad. 7.- Que el Fondo de Desarrollo Local cuenta con los recursos necesarios para respaldar presupuestalmente el contrato, según Certificado de Disponibilidad Presupuestal No. </w:t>
      </w:r>
      <w:proofErr w:type="spellStart"/>
      <w:r w:rsidRPr="00E54F37">
        <w:rPr>
          <w:rFonts w:ascii="Arial" w:eastAsia="Times New Roman" w:hAnsi="Arial" w:cs="Arial"/>
          <w:color w:val="000000"/>
          <w:lang w:eastAsia="zh-CN"/>
        </w:rPr>
        <w:t>xxx</w:t>
      </w:r>
      <w:proofErr w:type="spellEnd"/>
      <w:r w:rsidRPr="00E54F37">
        <w:rPr>
          <w:rFonts w:ascii="Arial" w:eastAsia="Times New Roman" w:hAnsi="Arial" w:cs="Arial"/>
          <w:color w:val="000000"/>
          <w:lang w:eastAsia="zh-CN"/>
        </w:rPr>
        <w:t xml:space="preserve"> del </w:t>
      </w:r>
      <w:proofErr w:type="spellStart"/>
      <w:r w:rsidRPr="00E54F37">
        <w:rPr>
          <w:rFonts w:ascii="Arial" w:eastAsia="Times New Roman" w:hAnsi="Arial" w:cs="Arial"/>
          <w:color w:val="000000"/>
          <w:lang w:eastAsia="zh-CN"/>
        </w:rPr>
        <w:t>xxx</w:t>
      </w:r>
      <w:proofErr w:type="spellEnd"/>
      <w:r w:rsidRPr="00E54F37">
        <w:rPr>
          <w:rFonts w:ascii="Arial" w:eastAsia="Times New Roman" w:hAnsi="Arial" w:cs="Arial"/>
          <w:color w:val="000000"/>
          <w:lang w:eastAsia="zh-CN"/>
        </w:rPr>
        <w:t xml:space="preserve"> de </w:t>
      </w:r>
      <w:proofErr w:type="spellStart"/>
      <w:r w:rsidRPr="00E54F37">
        <w:rPr>
          <w:rFonts w:ascii="Arial" w:eastAsia="Times New Roman" w:hAnsi="Arial" w:cs="Arial"/>
          <w:color w:val="000000"/>
          <w:lang w:eastAsia="zh-CN"/>
        </w:rPr>
        <w:t>xxx</w:t>
      </w:r>
      <w:proofErr w:type="spellEnd"/>
      <w:r w:rsidRPr="00E54F37">
        <w:rPr>
          <w:rFonts w:ascii="Arial" w:eastAsia="Times New Roman" w:hAnsi="Arial" w:cs="Arial"/>
          <w:color w:val="000000"/>
          <w:lang w:eastAsia="zh-CN"/>
        </w:rPr>
        <w:t xml:space="preserve"> de 2019 con cargo a la imputación </w:t>
      </w:r>
      <w:proofErr w:type="spellStart"/>
      <w:r w:rsidRPr="00E54F37">
        <w:rPr>
          <w:rFonts w:ascii="Arial" w:eastAsia="Times New Roman" w:hAnsi="Arial" w:cs="Arial"/>
          <w:color w:val="000000"/>
          <w:lang w:eastAsia="zh-CN"/>
        </w:rPr>
        <w:t>xxxx</w:t>
      </w:r>
      <w:proofErr w:type="spellEnd"/>
      <w:r w:rsidRPr="00E54F37">
        <w:rPr>
          <w:rFonts w:ascii="Arial" w:eastAsia="Times New Roman" w:hAnsi="Arial" w:cs="Arial"/>
          <w:color w:val="000000"/>
          <w:lang w:eastAsia="zh-CN"/>
        </w:rPr>
        <w:t xml:space="preserve"> por valor de </w:t>
      </w:r>
      <w:proofErr w:type="spellStart"/>
      <w:r w:rsidRPr="00E54F37">
        <w:rPr>
          <w:rFonts w:ascii="Arial" w:eastAsia="Times New Roman" w:hAnsi="Arial" w:cs="Arial"/>
          <w:color w:val="000000"/>
          <w:lang w:eastAsia="zh-CN"/>
        </w:rPr>
        <w:t>de</w:t>
      </w:r>
      <w:proofErr w:type="spellEnd"/>
      <w:r w:rsidRPr="00E54F37">
        <w:rPr>
          <w:rFonts w:ascii="Arial" w:eastAsia="Times New Roman" w:hAnsi="Arial" w:cs="Arial"/>
          <w:color w:val="000000"/>
          <w:lang w:eastAsia="zh-CN"/>
        </w:rPr>
        <w:t xml:space="preserve"> </w:t>
      </w:r>
      <w:proofErr w:type="spellStart"/>
      <w:r w:rsidRPr="00E54F37">
        <w:rPr>
          <w:rFonts w:ascii="Arial" w:eastAsia="Times New Roman" w:hAnsi="Arial" w:cs="Arial"/>
          <w:color w:val="000000"/>
          <w:lang w:eastAsia="zh-CN"/>
        </w:rPr>
        <w:t>xxxxx</w:t>
      </w:r>
      <w:proofErr w:type="spellEnd"/>
      <w:r w:rsidRPr="00E54F37">
        <w:rPr>
          <w:rFonts w:ascii="Arial" w:eastAsia="Times New Roman" w:hAnsi="Arial" w:cs="Arial"/>
          <w:color w:val="000000"/>
          <w:lang w:eastAsia="zh-CN"/>
        </w:rPr>
        <w:t xml:space="preserve"> para la cuenta XXXX 8.- Que el presente contrato se rige por la Ley 80 de 1993, Ley 1150 de 2007, Decreto No. 1082 de 2015 Decretos reglamentarios y en especial por las siguientes cláusulas: CLAUSULAPRIMERA: Objeto: PRESTACIÓN DE LOS </w:t>
      </w:r>
      <w:proofErr w:type="gramStart"/>
      <w:r w:rsidRPr="00E54F37">
        <w:rPr>
          <w:rFonts w:ascii="Arial" w:eastAsia="Times New Roman" w:hAnsi="Arial" w:cs="Arial"/>
          <w:color w:val="000000"/>
          <w:lang w:eastAsia="zh-CN"/>
        </w:rPr>
        <w:t>SERVICIOS  PARA</w:t>
      </w:r>
      <w:proofErr w:type="gramEnd"/>
      <w:r w:rsidRPr="00E54F37">
        <w:rPr>
          <w:rFonts w:ascii="Arial" w:eastAsia="Times New Roman" w:hAnsi="Arial" w:cs="Arial"/>
          <w:color w:val="000000"/>
          <w:lang w:eastAsia="zh-CN"/>
        </w:rPr>
        <w:t xml:space="preserve"> DESARROLLAR LAS ACTIVIDADES CULTURALES Y LOGÍSTICAS QUE SE REQUIERAN PARA LA REALIZACIÓN DE TRES CONMEMORACIONES DE FECHAS TRADICIONALES, LAS NOVENAS DE NAVIDAD Y EL EVENTO DE CUMPLEAÑOS 446 EN LA LOCALIDAD DE PUENTE ARANDA, DE CONFORMIDAD CON LOS ESTUDIOS PREVIOS, EL ANEXO TÉCNICO Y LA PROPUESTA ECONÓMICA PRESENTADA</w:t>
      </w:r>
      <w:r w:rsidRPr="00E54F37">
        <w:rPr>
          <w:rFonts w:ascii="Arial" w:eastAsia="Times New Roman" w:hAnsi="Arial" w:cs="Arial"/>
          <w:lang w:eastAsia="zh-CN"/>
        </w:rPr>
        <w:t>.</w:t>
      </w:r>
      <w:r w:rsidRPr="00E54F37">
        <w:rPr>
          <w:rFonts w:ascii="Arial" w:eastAsia="Times New Roman" w:hAnsi="Arial" w:cs="Arial"/>
          <w:color w:val="000000"/>
          <w:lang w:eastAsia="zh-CN"/>
        </w:rPr>
        <w:t xml:space="preserve"> Obligaciones del Contratista: Para la celebración y ejecución del presente contrato, las partes darán cumplimiento a los deberes y derechos consagrados en los artículos 4 y 5 de la ley 80 de 1993. EL CONTRATISTA en desarrollo del objeto contractual deberá entre otras desarrollar las siguientes actividades</w:t>
      </w:r>
      <w:bookmarkStart w:id="22" w:name="_Hlk521507817"/>
      <w:r w:rsidRPr="00E54F37">
        <w:rPr>
          <w:rFonts w:ascii="Arial" w:eastAsia="Times New Roman" w:hAnsi="Arial" w:cs="Arial"/>
          <w:color w:val="000000"/>
          <w:lang w:eastAsia="zh-CN"/>
        </w:rPr>
        <w:t xml:space="preserve">: </w:t>
      </w:r>
      <w:bookmarkEnd w:id="22"/>
      <w:r w:rsidRPr="00E54F37">
        <w:rPr>
          <w:rFonts w:ascii="Arial" w:eastAsia="Times New Roman" w:hAnsi="Arial" w:cs="Arial"/>
          <w:color w:val="000000"/>
          <w:lang w:eastAsia="zh-CN"/>
        </w:rPr>
        <w:t xml:space="preserve">El contratista se obliga para con el Fondo de Desarrollo Local de Puente Aranda a dar cumplimiento a todos los requerimientos técnicos, administrativos y financieros de calidad y de cumplimiento del objeto contractual. De manera específica contrae las siguientes obligaciones: Obligaciones en materia de elementos, equipos, materiales y personal: La adquisición, transporte, utilización, reparación, conservación y mantenimiento de todas las máquinas, equipos, herramientas, repuestos, materiales y demás elementos necesarios para la realización de las obras objeto del presente contrato, cumpliendo las normas de seguridad y procedimientos establecidos en los pliegos de condiciones y demás normas que rijan la materia. La adquisición de los materiales requeridos y el pago de los servicios de disposición de escombros serán por cuenta del CONTRATISTA. En virtud de lo dispuesto por las Leyes 509 de 2000, 685 de 2001, la Resolución 991 de 2001 del DAMA y el Código Nacional de Tránsito Ley 769 de 2002 y demás que las modifiquen y/o reformen, Por lo tanto, el CONTRATISTA se obliga a anexar todos los documentos que acrediten la legalidad de sus proveedores y de quienes les presten los servicios de disposición final de escombros o informar que los mismos se encuentran inscritos en el Directorio de Proveedores de Materiales de Construcción y Servicios de </w:t>
      </w:r>
      <w:r w:rsidRPr="00E54F37">
        <w:rPr>
          <w:rFonts w:ascii="Arial" w:eastAsia="Times New Roman" w:hAnsi="Arial" w:cs="Arial"/>
          <w:color w:val="000000"/>
          <w:lang w:eastAsia="zh-CN"/>
        </w:rPr>
        <w:lastRenderedPageBreak/>
        <w:t xml:space="preserve">Disposición Final de Escombros que lleva el IDU, de conformidad con la Resolución 5772 de 2004 del IDU. El material que se suministre deberá ser de óptima calidad, cumpliendo con las especificaciones técnicas que sobre la materia estén vigentes en Colombia.  Solamente se pagarán los materiales que cumplan con las especificaciones técnicas descritas en el presente pliego.  El CONTRATISTA deberá certificar y cumplir las especificaciones técnicas de los insumos de acuerdo con el anexo de especificaciones técnicas del pliego. El contratista suministrará las hojas de vida del personal, indicadas a numeral 4.14.4, del presente pliego de condiciones y enmarcadas dentro de los criterios de experiencia requeridos por el FDLPA una vez suscrito el Contrato de obra, el contratista se obliga a suministrar mencionada información </w:t>
      </w:r>
      <w:proofErr w:type="spellStart"/>
      <w:r w:rsidRPr="00E54F37">
        <w:rPr>
          <w:rFonts w:ascii="Arial" w:eastAsia="Times New Roman" w:hAnsi="Arial" w:cs="Arial"/>
          <w:color w:val="000000"/>
          <w:lang w:eastAsia="zh-CN"/>
        </w:rPr>
        <w:t>sopena</w:t>
      </w:r>
      <w:proofErr w:type="spellEnd"/>
      <w:r w:rsidRPr="00E54F37">
        <w:rPr>
          <w:rFonts w:ascii="Arial" w:eastAsia="Times New Roman" w:hAnsi="Arial" w:cs="Arial"/>
          <w:color w:val="000000"/>
          <w:lang w:eastAsia="zh-CN"/>
        </w:rPr>
        <w:t xml:space="preserve"> de incurrir en el incumplimiento de la obligación y el consecuente proceso administrativo a que haya lugar. Mantener al frente de los trabajos todos los recursos necesarios para el normal y completo desarrollo </w:t>
      </w:r>
      <w:proofErr w:type="gramStart"/>
      <w:r w:rsidRPr="00E54F37">
        <w:rPr>
          <w:rFonts w:ascii="Arial" w:eastAsia="Times New Roman" w:hAnsi="Arial" w:cs="Arial"/>
          <w:color w:val="000000"/>
          <w:lang w:eastAsia="zh-CN"/>
        </w:rPr>
        <w:t>del  objeto</w:t>
      </w:r>
      <w:proofErr w:type="gramEnd"/>
      <w:r w:rsidRPr="00E54F37">
        <w:rPr>
          <w:rFonts w:ascii="Arial" w:eastAsia="Times New Roman" w:hAnsi="Arial" w:cs="Arial"/>
          <w:color w:val="000000"/>
          <w:lang w:eastAsia="zh-CN"/>
        </w:rPr>
        <w:t xml:space="preserve">  contractual  y  tener  disponible  y  emplear  en  la ejecución de las obras el personal requerido para la cumplida ejecución del contrato, de  conformidad  con  lo  establecido  en  el  Pliego  de  Condiciones.  Si durante la ejecución del contrato se requiere el cambio de alguno de los profesionales, deberá reemplazarse por otro de iguales o de mayores calidades, previamente aprobado por el FONDO. Mantener en los lugares de trabajo todas las medidas de orden y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especialmente mediante el establecimiento de redes viales, suministro de agua potable y saneamiento. EL CONTRATISTA asumirá las obligaciones y gastos que se generen por concepto de   vigilancia, hasta   la   entrega   final   de   las   obras, construcción, dotación, mantenimiento y administrar la obra, hasta la entrega final de la misma. </w:t>
      </w:r>
      <w:r w:rsidRPr="00E54F37">
        <w:rPr>
          <w:rFonts w:ascii="Arial" w:eastAsia="Times New Roman" w:hAnsi="Arial" w:cs="Arial"/>
          <w:b/>
          <w:color w:val="000000"/>
          <w:lang w:eastAsia="zh-CN"/>
        </w:rPr>
        <w:t xml:space="preserve">Obligaciones en materia de obligaciones laborales, Seguridad Social y Parafiscales: </w:t>
      </w:r>
      <w:r w:rsidRPr="00E54F37">
        <w:rPr>
          <w:rFonts w:ascii="Arial" w:eastAsia="Times New Roman" w:hAnsi="Arial" w:cs="Arial"/>
          <w:color w:val="000000"/>
          <w:lang w:eastAsia="zh-CN"/>
        </w:rPr>
        <w:t xml:space="preserve">El CONTRATISTA asumirá el pago de salarios, prestaciones e indemnizaciones de carácter laboral del personal que contrate para la ejecución de las obras, lo mismo que el pago de los impuestos, gravámenes, aportes parafiscales y servicios de cualquier género que establezcan las leyes colombianas, lo anterior de conformidad con el análisis del A.I.U ofertado por el Contratista, el cual deberá ser verificado por el Interventor. En virtud de lo anterior, el CONTRATISTA deberá dar cumplimiento a lo señalado en el artículo 50 de la ley 789 de 2002 modificado por el artículo 23 de la Ley 1150 de 2007, para lo cual deberá aportar al FONDO, certificación expedida por el revisor fiscal cuando exista de acuerdo con los requerimientos de la ley, o por el Representante Legal cuando no se requiera de revisor fiscal, del cumplimiento de sus obligaciones con el Sistema de Seguridad Social, Integral (sistemas de salud, pensiones y riesgos profesionales), y </w:t>
      </w:r>
      <w:r w:rsidRPr="00E54F37">
        <w:rPr>
          <w:rFonts w:ascii="Arial" w:eastAsia="Times New Roman" w:hAnsi="Arial" w:cs="Arial"/>
          <w:color w:val="000000"/>
          <w:lang w:eastAsia="zh-CN"/>
        </w:rPr>
        <w:lastRenderedPageBreak/>
        <w:t xml:space="preserve">demás aportes, cuando a ello hubiere lugar, obligación que deberá adjuntarse al informe del interventor y deberá ser verificada por éste. Adicionalmente a la liquidación del contrato el interventor del </w:t>
      </w:r>
      <w:proofErr w:type="gramStart"/>
      <w:r w:rsidRPr="00E54F37">
        <w:rPr>
          <w:rFonts w:ascii="Arial" w:eastAsia="Times New Roman" w:hAnsi="Arial" w:cs="Arial"/>
          <w:color w:val="000000"/>
          <w:lang w:eastAsia="zh-CN"/>
        </w:rPr>
        <w:t>mismo,</w:t>
      </w:r>
      <w:proofErr w:type="gramEnd"/>
      <w:r w:rsidRPr="00E54F37">
        <w:rPr>
          <w:rFonts w:ascii="Arial" w:eastAsia="Times New Roman" w:hAnsi="Arial" w:cs="Arial"/>
          <w:color w:val="000000"/>
          <w:lang w:eastAsia="zh-CN"/>
        </w:rPr>
        <w:t xml:space="preserve"> deberá verificar y dejar constancia del cumplimiento de las obligaciones del CONTRATISTA frente a los aportes y obligaciones antes señaladas, durante la vigencia del contrato. De conformidad con el artículo 23 de </w:t>
      </w:r>
      <w:proofErr w:type="gramStart"/>
      <w:r w:rsidRPr="00E54F37">
        <w:rPr>
          <w:rFonts w:ascii="Arial" w:eastAsia="Times New Roman" w:hAnsi="Arial" w:cs="Arial"/>
          <w:color w:val="000000"/>
          <w:lang w:eastAsia="zh-CN"/>
        </w:rPr>
        <w:t>la  Ley</w:t>
      </w:r>
      <w:proofErr w:type="gramEnd"/>
      <w:r w:rsidRPr="00E54F37">
        <w:rPr>
          <w:rFonts w:ascii="Arial" w:eastAsia="Times New Roman" w:hAnsi="Arial" w:cs="Arial"/>
          <w:color w:val="000000"/>
          <w:lang w:eastAsia="zh-CN"/>
        </w:rPr>
        <w:t xml:space="preserve">  1150  de  2007,  la acreditación  del  cumplimiento  por parte  del  CONTRATISTA  de  sus obligaciones con el Sistema de Seguridad Social Integral y demás aportes, será requisito indispensable para la realización de cada pago derivado del presente contrato. El CONTRATISTA deberá cumplir con las obligaciones contenidas en el anexo de especificaciones técnicas y Apéndices del Pliego de Condiciones. </w:t>
      </w:r>
      <w:r w:rsidRPr="00E54F37">
        <w:rPr>
          <w:rFonts w:ascii="Arial" w:eastAsia="Times New Roman" w:hAnsi="Arial" w:cs="Arial"/>
          <w:b/>
          <w:color w:val="000000"/>
          <w:lang w:eastAsia="zh-CN"/>
        </w:rPr>
        <w:t xml:space="preserve">Obligaciones en materia ambiental y social y en materia de seguridad industrial y salud ocupacional: </w:t>
      </w:r>
      <w:r w:rsidRPr="00E54F37">
        <w:rPr>
          <w:rFonts w:ascii="Arial" w:eastAsia="Times New Roman" w:hAnsi="Arial" w:cs="Arial"/>
          <w:color w:val="000000"/>
          <w:lang w:eastAsia="zh-CN"/>
        </w:rPr>
        <w:t xml:space="preserve">Dar estricto cumplimiento a lo establecido en la ficha </w:t>
      </w:r>
      <w:proofErr w:type="gramStart"/>
      <w:r w:rsidRPr="00E54F37">
        <w:rPr>
          <w:rFonts w:ascii="Arial" w:eastAsia="Times New Roman" w:hAnsi="Arial" w:cs="Arial"/>
          <w:color w:val="000000"/>
          <w:lang w:eastAsia="zh-CN"/>
        </w:rPr>
        <w:t>VERDE  Dar</w:t>
      </w:r>
      <w:proofErr w:type="gramEnd"/>
      <w:r w:rsidRPr="00E54F37">
        <w:rPr>
          <w:rFonts w:ascii="Arial" w:eastAsia="Times New Roman" w:hAnsi="Arial" w:cs="Arial"/>
          <w:color w:val="000000"/>
          <w:lang w:eastAsia="zh-CN"/>
        </w:rPr>
        <w:t xml:space="preserve"> estricto cumplimiento a la Resolución 01115 del 26 de septiembre de 2012. “Por medio de la cual se adoptan los lineamientos técnico- ambientales para las actividades de aprovechamiento y tratamiento de los residuos de construcción y demolición en el Distrito Capital”. Dar estricto cumplimiento a la Resolución 6981 del 27 de diciembre de 2011. “Por la cual se dictan lineamientos para el aprovechamiento de llantas y neumáticos usados, y llantas no conforme en el Distrito capital”. </w:t>
      </w:r>
      <w:r w:rsidRPr="00E54F37">
        <w:rPr>
          <w:rFonts w:ascii="Arial" w:eastAsia="Times New Roman" w:hAnsi="Arial" w:cs="Arial"/>
          <w:b/>
          <w:color w:val="000000"/>
          <w:lang w:eastAsia="zh-CN"/>
        </w:rPr>
        <w:t xml:space="preserve">Obligaciones en materia de documentos: </w:t>
      </w:r>
      <w:r w:rsidRPr="00E54F37">
        <w:rPr>
          <w:rFonts w:ascii="Arial" w:eastAsia="Times New Roman" w:hAnsi="Arial" w:cs="Arial"/>
          <w:color w:val="000000"/>
          <w:lang w:eastAsia="zh-CN"/>
        </w:rPr>
        <w:t xml:space="preserve">Presentar al momento de la iniciación del contrato los documentos señalados en el Pliego de Condiciones y Anexos Técnicos, en especial: Información sobre el personal del proyecto, enfoque y metodología de la obra, análisis del A.I.U. y programa de trabajo, programa de implementación del plan de manejo ambiental (PIPMA). En caso de Consorcios o Uniones Temporales deberá tramitar y presentar el correspondiente RUT a nombre del Consorcio o Unión Temporal adjudicatario del presente Proceso. Presentar mensualmente a la Supervisión un reporte o planilla sobre los escombros generados y depositados, así mismo una certificación original del volumen del material dispuesto durante el mes, expedido por el responsable de la escombrera o nivelación topográfica, así como de los proveedores de materiales (ladrillo y producto de arcilla para la obra). EL CONTRATISTA deberá cubrir los costos de acarreo a las escombreras autorizadas. Presentar informes sobre su gestión técnica, ambiental y social con la periodicidad y contenido que le exija los pliegos, al FONDO. Elaboración y entrega de las Memorias Técnica de la Obra, debidamente archivadas en concordancia con la normatividad archivística vigente. Las demás obligaciones de entrega de documentos que estén en el Pliego de Condiciones. </w:t>
      </w:r>
      <w:r w:rsidRPr="00E54F37">
        <w:rPr>
          <w:rFonts w:ascii="Arial" w:eastAsia="Times New Roman" w:hAnsi="Arial" w:cs="Arial"/>
          <w:b/>
          <w:color w:val="000000"/>
          <w:lang w:eastAsia="zh-CN"/>
        </w:rPr>
        <w:t xml:space="preserve">Obligaciones en materia de aspectos financieros. </w:t>
      </w:r>
      <w:r w:rsidRPr="00E54F37">
        <w:rPr>
          <w:rFonts w:ascii="Arial" w:eastAsia="Times New Roman" w:hAnsi="Arial" w:cs="Arial"/>
          <w:color w:val="000000"/>
          <w:lang w:eastAsia="zh-CN"/>
        </w:rPr>
        <w:t xml:space="preserve">EL CONTRATISTA de obra será responsable por los costos de las prórrogas y/o adiciones del contrato de SUPERVISION, cuando quiera que estas se generen por causas imputables al contratista de obra. </w:t>
      </w:r>
      <w:r w:rsidRPr="00E54F37">
        <w:rPr>
          <w:rFonts w:ascii="Arial" w:eastAsia="Times New Roman" w:hAnsi="Arial" w:cs="Arial"/>
          <w:b/>
          <w:color w:val="000000"/>
          <w:lang w:eastAsia="zh-CN"/>
        </w:rPr>
        <w:t xml:space="preserve">Obligaciones Adicionales. </w:t>
      </w:r>
      <w:r w:rsidRPr="00E54F37">
        <w:rPr>
          <w:rFonts w:ascii="Arial" w:eastAsia="Times New Roman" w:hAnsi="Arial" w:cs="Arial"/>
          <w:color w:val="000000"/>
          <w:lang w:eastAsia="zh-CN"/>
        </w:rPr>
        <w:t xml:space="preserve">EL CONTRATISTA deberá dar cabal cumplimiento a cada una de las </w:t>
      </w:r>
      <w:r w:rsidRPr="00E54F37">
        <w:rPr>
          <w:rFonts w:ascii="Arial" w:eastAsia="Times New Roman" w:hAnsi="Arial" w:cs="Arial"/>
          <w:color w:val="000000"/>
          <w:lang w:eastAsia="zh-CN"/>
        </w:rPr>
        <w:lastRenderedPageBreak/>
        <w:t xml:space="preserve">obligaciones, responsabilidades y labores o trabajos a los cuales se haya comprometido en la Propuesta presentada, así como los demás requerimientos de la Administración Local, manifestados en el Pliego de Condiciones que gobernó el proceso de selección. En los términos del artículo 52 de la ley 80 de 1993 el CONTRATISTA será civilmente responsable frente al FONDO de los perjuicios originados por el deficiente desempeño de sus funciones y obligaciones previstas en este contrato, además de las sanciones penales a que hubiere lugar. CLAUSULA TERCERA: Valor: El valor del presente contrato es la suma de XXXXXX de pesos incluido IVA. PARAGRAFO: Dentro del valor estipulado del presente contrato están incluidos todos los gastos en que incurra EL CONTRATISTA para el cumplimiento del contrato. CLAUSULA CUARTA: Forma de Pago. CLAUSULA QUINTA: Imputación Presupuestal: Los pagos que en virtud de </w:t>
      </w:r>
      <w:proofErr w:type="gramStart"/>
      <w:r w:rsidRPr="00E54F37">
        <w:rPr>
          <w:rFonts w:ascii="Arial" w:eastAsia="Times New Roman" w:hAnsi="Arial" w:cs="Arial"/>
          <w:color w:val="000000"/>
          <w:lang w:eastAsia="zh-CN"/>
        </w:rPr>
        <w:t>éste</w:t>
      </w:r>
      <w:proofErr w:type="gramEnd"/>
      <w:r w:rsidRPr="00E54F37">
        <w:rPr>
          <w:rFonts w:ascii="Arial" w:eastAsia="Times New Roman" w:hAnsi="Arial" w:cs="Arial"/>
          <w:color w:val="000000"/>
          <w:lang w:eastAsia="zh-CN"/>
        </w:rPr>
        <w:t xml:space="preserve"> contrato se obliga a realizar EL FONDO se subordinarán a las apropiaciones presupuestales y se imputarán al Certificado de Disponibilidad Presupuestal No. Con cargo a la imputación </w:t>
      </w:r>
      <w:proofErr w:type="spellStart"/>
      <w:r w:rsidRPr="00E54F37">
        <w:rPr>
          <w:rFonts w:ascii="Arial" w:eastAsia="Times New Roman" w:hAnsi="Arial" w:cs="Arial"/>
          <w:color w:val="000000"/>
          <w:lang w:eastAsia="zh-CN"/>
        </w:rPr>
        <w:t>xxxxx</w:t>
      </w:r>
      <w:proofErr w:type="spellEnd"/>
      <w:r w:rsidRPr="00E54F37">
        <w:rPr>
          <w:rFonts w:ascii="Arial" w:eastAsia="Times New Roman" w:hAnsi="Arial" w:cs="Arial"/>
          <w:color w:val="000000"/>
          <w:lang w:eastAsia="zh-CN"/>
        </w:rPr>
        <w:t xml:space="preserve"> de por valor de $</w:t>
      </w:r>
      <w:proofErr w:type="spellStart"/>
      <w:r w:rsidRPr="00E54F37">
        <w:rPr>
          <w:rFonts w:ascii="Arial" w:eastAsia="Times New Roman" w:hAnsi="Arial" w:cs="Arial"/>
          <w:color w:val="000000"/>
          <w:lang w:eastAsia="zh-CN"/>
        </w:rPr>
        <w:t>xxxx</w:t>
      </w:r>
      <w:proofErr w:type="spellEnd"/>
      <w:r w:rsidRPr="00E54F37">
        <w:rPr>
          <w:rFonts w:ascii="Arial" w:eastAsia="Times New Roman" w:hAnsi="Arial" w:cs="Arial"/>
          <w:color w:val="000000"/>
          <w:lang w:eastAsia="zh-CN"/>
        </w:rPr>
        <w:t xml:space="preserve"> para la cuenta XXXX CLAUSULA SEXTA: Plazo: El plazo de ejecución del presente contrato es de 3 Meses y 15 días de acuerdo con el acta de inicio, previo cumplimiento de los requisitos de ejecución. CLAUSULA SEPTIMA: SUSPENSIÓN: El plazo de ejecución del contrato podrá suspenderse en los siguientes eventos: a) Por circunstancias de fuerza mayor o caso fortuito que impidan su ejecución, cuya existencia corresponde calificar AL FONDO. b) Por mutuo acuerdo, siempre que con ello no se causen perjuicios a la entidad ni deriven mayores costos para ésta. La suspensión se hará constar en acta suscrita por las partes. Como consecuencia de la suspensión EL CONTRATISTA, se obliga a prorrogar la vigencia de los amparos de la garantía única en proporción al término de la suspensión. El término de la suspensión no se computará para efectos de los plazos del contrato. CLAUSULA OCTAVA: Cesión y Subcontratación: EL CONTRATISTA, no podrá ceder total ni parcialmente el presente contrato, ni los derecho u obligaciones derivados de </w:t>
      </w:r>
      <w:proofErr w:type="spellStart"/>
      <w:r w:rsidRPr="00E54F37">
        <w:rPr>
          <w:rFonts w:ascii="Arial" w:eastAsia="Times New Roman" w:hAnsi="Arial" w:cs="Arial"/>
          <w:color w:val="000000"/>
          <w:lang w:eastAsia="zh-CN"/>
        </w:rPr>
        <w:t>el</w:t>
      </w:r>
      <w:proofErr w:type="spellEnd"/>
      <w:r w:rsidRPr="00E54F37">
        <w:rPr>
          <w:rFonts w:ascii="Arial" w:eastAsia="Times New Roman" w:hAnsi="Arial" w:cs="Arial"/>
          <w:color w:val="000000"/>
          <w:lang w:eastAsia="zh-CN"/>
        </w:rPr>
        <w:t xml:space="preserve">, ni subcontratar total o parcialmente sin la autorización previa, expresa y escrita de EL FONDO.: CLAUSULA NOVENA: Supervisión y Control: EL FONDO supervisará y controlará la correcta ejecución del presente contrato a través de la Alcaldesa Local Puente Aranda o la persona que designe para tal fin. CLAUSULA DECIMA: Garantía Única: EL CONTRATISTA se obliga de acuerdo con lo dispuesto en la Ley 80 de 1993 y la Ley 1150 de 2007 y sus Decretos Reglamentarios a constituir por su cuenta a favor de EL FONDO DE DESARROLLO LOCAL DE PUENTE ARANDA una garantía bancaria o póliza expedida por una Compañía de Seguros debidamente aprobada por la Superintendencia Bancaria o los demás mecanismos de cobertura de riesgos autorizados, con los siguientes amparos: PARAGRAFO: en caso de que haya necesidad de adicionar, prorrogar o suspender la ejecución del presente contrato, o en cualquier otro evento, el contratista se obliga a modificar la garantía única de acuerdo con las </w:t>
      </w:r>
      <w:r w:rsidRPr="00E54F37">
        <w:rPr>
          <w:rFonts w:ascii="Arial" w:eastAsia="Times New Roman" w:hAnsi="Arial" w:cs="Arial"/>
          <w:color w:val="000000"/>
          <w:lang w:eastAsia="zh-CN"/>
        </w:rPr>
        <w:lastRenderedPageBreak/>
        <w:t xml:space="preserve">normas vigentes. CLAUSULA DECIMA PRIMERA: Responsabilidad ante Terceros: EL CONTRATISTA asumirá la totalidad de las responsabilidades que se deriven del desarrollo del contrato frente a los terceros que se vean afectados por la ejecución del mismo; por </w:t>
      </w:r>
      <w:proofErr w:type="gramStart"/>
      <w:r w:rsidRPr="00E54F37">
        <w:rPr>
          <w:rFonts w:ascii="Arial" w:eastAsia="Times New Roman" w:hAnsi="Arial" w:cs="Arial"/>
          <w:color w:val="000000"/>
          <w:lang w:eastAsia="zh-CN"/>
        </w:rPr>
        <w:t>consiguiente</w:t>
      </w:r>
      <w:proofErr w:type="gramEnd"/>
      <w:r w:rsidRPr="00E54F37">
        <w:rPr>
          <w:rFonts w:ascii="Arial" w:eastAsia="Times New Roman" w:hAnsi="Arial" w:cs="Arial"/>
          <w:color w:val="000000"/>
          <w:lang w:eastAsia="zh-CN"/>
        </w:rPr>
        <w:t xml:space="preserve"> EL FONDO queda exento de toda responsabilidad y su única obligación se suscribe a pagar el valor del contrato. CLAUSULA DECIMA SEGUNDA: MULTAS: La mora o el incumplimiento de las obligaciones que asume el contratista por medio del presente contrato, dará derecho al Fondo de Desarrollo para imponer multas hasta por el valor equivalente al 1% del valor del contrato por cada día de mora o de incumplimiento sin que se supere el 10% del valor total del contrato. PARAGRAFO PRIMERO: Las multas se impondrán sólo mientras se halle pendiente la ejecución de las obligaciones a cargo del contratista, mediante acto administrativo debidamente motivado, previa la realización de una audiencia para garantizar el debido proceso al contratista. PARAGRAFO SEGUNDO: El FONDO DE DESARROLLO hará efectiva en forma directa el valor de la multa impuesta, mediante el mecanismo de compensación de las sumas adeudas al contratista. En el evento en que dichas sumas sean inferiores al valor de las multas impuestas se hará efectiva la Póliza de Garantía correspondiente. CLAUSULA DECIMA TERCERA: CLAUSULA PENAL PECUNIARIA: EL CONTRATISTA se obliga para con EL FONDO DE DESARROLLO, a pagar una suma equivalente al diez por ciento (10%) del valor del contrato, a título de indemnización para imputar al valor de los perjuicios que este llegare a sufrir en caso de declaratoria de caducidad o de incumplimiento total o parcial de las obligaciones que por medio del presente contrato adquiere, sin perjuicio de lo establecido en la cláusula anterior. PARAGRAFO PRIMERO: La Cláusula Penal Pecuniaria se hará efectiva sólo mientras se halle pendiente la ejecución de las obligaciones a cargo del contratista, mediante acto administrativo debidamente motivado, previa la realización de una audiencia para garantizar el debido proceso al contratista. PARAGRAFO SEGUNDO: El FONDO DE DESARROLLO hará efectiva en forma directa el valor de la Cláusula Penal Pecuniaria impuesta, mediante el mecanismo de compensación de las sumas adeudadas al contratista. En el evento en que dichas sumas sean inferiores al valor de la Cláusula Penal Pecuniaria se hará efectiva la Póliza de Garantía correspondiente. CLAUSULA DECIMA CUARTA: CLAUSULA DE INDEMNIDAD: EL CONTRATISTA se obliga a mantener libre de cualquier daño o perjuicio al Fondo de Desarrollo Local de Puente Aranda originado en reclamaciones de terceros y que se deriven de sus actuaciones o de las de sus subcontratistas o dependientes. CLAUSULA DECIMA QUINTA: De la Caducidad y sus Efectos: EL FONDO podrá declarar la caducidad del contrato en caso de incumplimiento de cualquiera de las obligaciones contractuales por parte de EL CONTRATISTA, que afecte de manera grave y directa la ejecución del presente contrato y evidencie que puede conducir a su paralización; o cuando EL CONTRATISTA, </w:t>
      </w:r>
      <w:r w:rsidRPr="00E54F37">
        <w:rPr>
          <w:rFonts w:ascii="Arial" w:eastAsia="Times New Roman" w:hAnsi="Arial" w:cs="Arial"/>
          <w:color w:val="000000"/>
          <w:lang w:eastAsia="zh-CN"/>
        </w:rPr>
        <w:lastRenderedPageBreak/>
        <w:t xml:space="preserve">incumpla la obligación establecida en el artículo 5º numeral 5º de la ley 80 de 1993, o celebre pactos o acuerdos prohibidos. CLAUSULA DECIMA SEXTA: Terminación, Modificación, e Interpretación Unilaterales del Contrato: de conformidad con lo dispuesto en el artículo 4 de la 80 de 1993, el presente contrato podrá ser terminado, modificado o interpretado unilateralmente por EL FONDO, con sujeción a lo dispuesto en los artículos 15,16 y 17 de la ley 80 de 1993. CLAUSULA DECIMA SEPTIMA: Arreglo Directo: en el evento en que se presenten diferencias entre las partes, con ocasión de la celebración del contrato, de su ejecución, desarrollo, terminación o liquidación las partes de manera directa tendrán que resolver sus diferencias, de conformidad con lo establecido en </w:t>
      </w:r>
      <w:proofErr w:type="spellStart"/>
      <w:r w:rsidRPr="00E54F37">
        <w:rPr>
          <w:rFonts w:ascii="Arial" w:eastAsia="Times New Roman" w:hAnsi="Arial" w:cs="Arial"/>
          <w:color w:val="000000"/>
          <w:lang w:eastAsia="zh-CN"/>
        </w:rPr>
        <w:t>él</w:t>
      </w:r>
      <w:proofErr w:type="spellEnd"/>
      <w:r w:rsidRPr="00E54F37">
        <w:rPr>
          <w:rFonts w:ascii="Arial" w:eastAsia="Times New Roman" w:hAnsi="Arial" w:cs="Arial"/>
          <w:color w:val="000000"/>
          <w:lang w:eastAsia="zh-CN"/>
        </w:rPr>
        <w:t xml:space="preserve"> artículo 68 de la ley 80 de 1993. CLAUSULA DECIMA OCTAVA: Responsabilidad del Contratista: EL CONTRATISTA con ocasión de la celebración y ejecución del presente contrato responderá civil y penalmente por las obligaciones derivadas del mismo y por las acciones y omisiones que le fueren imputables y que causen daño a EL FONDO.CLAUSULA DECIMA NOVENA: Inhabilidades e Incompatibilidades: EL CONTRATISTA al suscribir el contrato manifiesta bajo la gravedad de juramento, que se entiende prestado con la suscripción del contrato, que no se encuentra incurso en causal alguna de inhabilidad e incompatibilidad legal para contratar con la entidad y en especial las contempladas en los artículos 8, 9 y 10 de la ley 80 de 1993, artículo 18 de la Ley 1150 de 2007. CLAUSULA VIGESIMA: Exclusión de la relación laboral: Se deja expresa constancia que con ocasión del presente contrato no se genera relación laboral entre EL Contratista y el Fondo de Desarrollo, en </w:t>
      </w:r>
      <w:proofErr w:type="gramStart"/>
      <w:r w:rsidRPr="00E54F37">
        <w:rPr>
          <w:rFonts w:ascii="Arial" w:eastAsia="Times New Roman" w:hAnsi="Arial" w:cs="Arial"/>
          <w:color w:val="000000"/>
          <w:lang w:eastAsia="zh-CN"/>
        </w:rPr>
        <w:t>consecuencia</w:t>
      </w:r>
      <w:proofErr w:type="gramEnd"/>
      <w:r w:rsidRPr="00E54F37">
        <w:rPr>
          <w:rFonts w:ascii="Arial" w:eastAsia="Times New Roman" w:hAnsi="Arial" w:cs="Arial"/>
          <w:color w:val="000000"/>
          <w:lang w:eastAsia="zh-CN"/>
        </w:rPr>
        <w:t xml:space="preserve"> el contratista solo tiene derecho al pago de los honorarios pactados por los servicios prestados. CLAUSULA VIGESIMA PRIMERA: Lugar de Ejecución: EL CONTRATISTA ejecutará el Objeto del presente contrato en la ciudad de Bogotá D.C. CLAUSULA VIGESIMA SEGUNDA: Terminación: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PARÁGRAFO: La terminación anticipada del contrato se hará constar en acta suscrita por las partes. En cualquiera de los eventos de terminación, se procederá a liquidar el contrato y al pago proporcional de los servicios efectivamente suministrados. CLAUSULA VIGESIMA TERCERA: Veeduría: Este contrato está sujeto a la vigilancia y control ciudadano, en los términos que señala el artículo 66 de la Ley 80 de 1993. CLAUSULA VIGESIMA CUARTA: Documentos: Hacen parte integrante del presente contrato los siguientes documentos: a) Estudios Previos o justificación b) El certificado de disponibilidad presupuestal y el registro presupuestal. c) Los documentos, actas, acuerdos, comunicaciones y demás actos que se produzcan en desarrollo del objeto del contrato. CLAUSULA VIGESIMA QUINTA: PERFECCIONAMIENTO, EJECUCIÓN Y </w:t>
      </w:r>
      <w:r w:rsidRPr="00E54F37">
        <w:rPr>
          <w:rFonts w:ascii="Arial" w:eastAsia="Times New Roman" w:hAnsi="Arial" w:cs="Arial"/>
          <w:color w:val="000000"/>
          <w:lang w:eastAsia="zh-CN"/>
        </w:rPr>
        <w:lastRenderedPageBreak/>
        <w:t>LEGALIZACIÓN: Este contrato se entiende perfeccionado con la firma de las partes, suscrita a través de la plataforma del SECOP II. Para su ejecución deben cumplirse los siguientes requisitos: a) Por parte del CONTRATISTA: Constitución de la garantía única. b) Por parte el FONDO: La expedición del registro presupuestal y aprobación de la garantía única. Para su legalización se requiere del pago de los derechos de publicación en el Registro Distrital si a esto hubiere lugar. Para constancia se firma en Bogotá a los</w:t>
      </w:r>
      <w:bookmarkStart w:id="23" w:name="_PictureBullets"/>
      <w:bookmarkEnd w:id="23"/>
    </w:p>
    <w:p w:rsidR="00B86B74" w:rsidRDefault="00B86B74"/>
    <w:sectPr w:rsidR="00B86B74">
      <w:headerReference w:type="default" r:id="rId8"/>
      <w:footerReference w:type="default" r:id="rId9"/>
      <w:headerReference w:type="first" r:id="rId10"/>
      <w:footerReference w:type="first" r:id="rId11"/>
      <w:pgSz w:w="12240" w:h="15840"/>
      <w:pgMar w:top="1418" w:right="1701" w:bottom="1418" w:left="1985" w:header="737"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9DE" w:rsidRDefault="000029DE">
      <w:pPr>
        <w:spacing w:after="0" w:line="240" w:lineRule="auto"/>
      </w:pPr>
      <w:r>
        <w:separator/>
      </w:r>
    </w:p>
  </w:endnote>
  <w:endnote w:type="continuationSeparator" w:id="0">
    <w:p w:rsidR="000029DE" w:rsidRDefault="00002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FD8" w:rsidRDefault="000029DE">
    <w:pPr>
      <w:rPr>
        <w:rFonts w:ascii="Arial" w:hAnsi="Arial" w:cs="Arial"/>
        <w:sz w:val="16"/>
        <w:szCs w:val="16"/>
        <w:lang w:val="es-MX"/>
      </w:rPr>
    </w:pPr>
  </w:p>
  <w:p w:rsidR="00645FD8" w:rsidRDefault="000029DE">
    <w:pPr>
      <w:rPr>
        <w:rFonts w:ascii="Arial" w:hAnsi="Arial" w:cs="Arial"/>
        <w:sz w:val="16"/>
        <w:szCs w:val="16"/>
        <w:lang w:val="es-MX"/>
      </w:rPr>
    </w:pPr>
  </w:p>
  <w:p w:rsidR="00645FD8" w:rsidRDefault="00E54F37">
    <w:pPr>
      <w:rPr>
        <w:rFonts w:ascii="Arial" w:hAnsi="Arial" w:cs="Arial"/>
        <w:sz w:val="16"/>
        <w:szCs w:val="16"/>
        <w:lang w:val="es-MX"/>
      </w:rPr>
    </w:pPr>
    <w:r>
      <w:rPr>
        <w:rFonts w:ascii="Arial" w:eastAsia="Arial" w:hAnsi="Arial" w:cs="Arial"/>
        <w:sz w:val="16"/>
        <w:szCs w:val="16"/>
        <w:lang w:val="es-MX"/>
      </w:rPr>
      <w:t xml:space="preserve"> </w:t>
    </w:r>
  </w:p>
  <w:p w:rsidR="00645FD8" w:rsidRDefault="000029DE">
    <w:pPr>
      <w:rPr>
        <w:rFonts w:ascii="Arial" w:hAnsi="Arial" w:cs="Arial"/>
        <w:sz w:val="16"/>
        <w:szCs w:val="16"/>
        <w:lang w:val="es-MX"/>
      </w:rPr>
    </w:pPr>
  </w:p>
  <w:p w:rsidR="00645FD8" w:rsidRDefault="00E54F37">
    <w:pPr>
      <w:pStyle w:val="Piedepgina"/>
      <w:tabs>
        <w:tab w:val="left" w:pos="8055"/>
      </w:tabs>
      <w:jc w:val="both"/>
      <w:rPr>
        <w:rFonts w:ascii="Arial" w:hAnsi="Arial" w:cs="Arial"/>
        <w:sz w:val="16"/>
        <w:szCs w:val="16"/>
        <w:lang w:val="es-MX"/>
      </w:rPr>
    </w:pPr>
    <w:r>
      <w:rPr>
        <w:rStyle w:val="Nmerodepgina"/>
        <w:rFonts w:ascii="Arial" w:hAnsi="Arial" w:cs="Arial"/>
        <w:sz w:val="16"/>
        <w:szCs w:val="16"/>
      </w:rPr>
      <w:tab/>
    </w:r>
  </w:p>
  <w:p w:rsidR="00645FD8" w:rsidRDefault="000029DE">
    <w:pPr>
      <w:rPr>
        <w:rFonts w:ascii="Arial" w:hAnsi="Arial" w:cs="Arial"/>
        <w:sz w:val="16"/>
        <w:szCs w:val="16"/>
        <w:lang w:val="es-MX"/>
      </w:rPr>
    </w:pPr>
  </w:p>
  <w:p w:rsidR="00645FD8" w:rsidRDefault="000029DE">
    <w:pPr>
      <w:rPr>
        <w:rFonts w:ascii="Arial" w:hAnsi="Arial" w:cs="Arial"/>
        <w:sz w:val="16"/>
        <w:szCs w:val="16"/>
        <w:lang w:val="es-MX"/>
      </w:rPr>
    </w:pPr>
  </w:p>
  <w:p w:rsidR="00645FD8" w:rsidRDefault="000029DE">
    <w:pPr>
      <w:jc w:val="both"/>
      <w:rPr>
        <w:rFonts w:ascii="Arial" w:hAnsi="Arial" w:cs="Arial"/>
        <w:sz w:val="16"/>
        <w:szCs w:val="16"/>
        <w:lang w:val="es-MX"/>
      </w:rPr>
    </w:pPr>
  </w:p>
  <w:p w:rsidR="00645FD8" w:rsidRDefault="00E54F37">
    <w:pPr>
      <w:pStyle w:val="Piedepgina"/>
      <w:jc w:val="right"/>
    </w:pPr>
    <w:r>
      <w:rPr>
        <w:rStyle w:val="Nmerodepgina"/>
        <w:rFonts w:ascii="Arial" w:hAnsi="Arial" w:cs="Arial"/>
        <w:sz w:val="16"/>
        <w:szCs w:val="16"/>
      </w:rPr>
      <w:t xml:space="preserve">Página </w:t>
    </w:r>
    <w:r>
      <w:rPr>
        <w:rStyle w:val="Nmerodepgina"/>
        <w:rFonts w:cs="Arial"/>
        <w:sz w:val="16"/>
        <w:szCs w:val="16"/>
      </w:rPr>
      <w:fldChar w:fldCharType="begin"/>
    </w:r>
    <w:r>
      <w:rPr>
        <w:rStyle w:val="Nmerodepgina"/>
        <w:rFonts w:cs="Arial"/>
        <w:sz w:val="16"/>
        <w:szCs w:val="16"/>
      </w:rPr>
      <w:instrText xml:space="preserve"> PAGE </w:instrText>
    </w:r>
    <w:r>
      <w:rPr>
        <w:rStyle w:val="Nmerodepgina"/>
        <w:rFonts w:cs="Arial"/>
        <w:sz w:val="16"/>
        <w:szCs w:val="16"/>
      </w:rPr>
      <w:fldChar w:fldCharType="separate"/>
    </w:r>
    <w:r>
      <w:rPr>
        <w:rStyle w:val="Nmerodepgina"/>
        <w:rFonts w:cs="Arial"/>
        <w:noProof/>
        <w:sz w:val="16"/>
        <w:szCs w:val="16"/>
      </w:rPr>
      <w:t>66</w:t>
    </w:r>
    <w:r>
      <w:rPr>
        <w:rStyle w:val="Nmerodepgina"/>
        <w:rFonts w:cs="Arial"/>
        <w:sz w:val="16"/>
        <w:szCs w:val="16"/>
      </w:rPr>
      <w:fldChar w:fldCharType="end"/>
    </w:r>
    <w:r>
      <w:rPr>
        <w:rStyle w:val="Nmerodepgina"/>
        <w:rFonts w:ascii="Arial" w:hAnsi="Arial" w:cs="Arial"/>
        <w:sz w:val="16"/>
        <w:szCs w:val="16"/>
      </w:rPr>
      <w:t xml:space="preserve"> de </w:t>
    </w:r>
    <w:r>
      <w:rPr>
        <w:rStyle w:val="Nmerodepgina"/>
        <w:rFonts w:cs="Arial"/>
        <w:sz w:val="16"/>
        <w:szCs w:val="16"/>
      </w:rPr>
      <w:fldChar w:fldCharType="begin"/>
    </w:r>
    <w:r>
      <w:rPr>
        <w:rStyle w:val="Nmerodepgina"/>
        <w:rFonts w:cs="Arial"/>
        <w:sz w:val="16"/>
        <w:szCs w:val="16"/>
      </w:rPr>
      <w:instrText xml:space="preserve"> NUMPAGES \* ARABIC </w:instrText>
    </w:r>
    <w:r>
      <w:rPr>
        <w:rStyle w:val="Nmerodepgina"/>
        <w:rFonts w:cs="Arial"/>
        <w:sz w:val="16"/>
        <w:szCs w:val="16"/>
      </w:rPr>
      <w:fldChar w:fldCharType="separate"/>
    </w:r>
    <w:r>
      <w:rPr>
        <w:rStyle w:val="Nmerodepgina"/>
        <w:rFonts w:cs="Arial"/>
        <w:noProof/>
        <w:sz w:val="16"/>
        <w:szCs w:val="16"/>
      </w:rPr>
      <w:t>79</w:t>
    </w:r>
    <w:r>
      <w:rPr>
        <w:rStyle w:val="Nmerodepgina"/>
        <w:rFonts w:cs="Arial"/>
        <w:sz w:val="16"/>
        <w:szCs w:val="16"/>
      </w:rPr>
      <w:fldChar w:fldCharType="end"/>
    </w:r>
  </w:p>
  <w:p w:rsidR="00645FD8" w:rsidRDefault="00E54F37">
    <w:pPr>
      <w:ind w:right="360"/>
      <w:jc w:val="righ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FD8" w:rsidRDefault="000029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9DE" w:rsidRDefault="000029DE">
      <w:pPr>
        <w:spacing w:after="0" w:line="240" w:lineRule="auto"/>
      </w:pPr>
      <w:r>
        <w:separator/>
      </w:r>
    </w:p>
  </w:footnote>
  <w:footnote w:type="continuationSeparator" w:id="0">
    <w:p w:rsidR="000029DE" w:rsidRDefault="00002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FD8" w:rsidRDefault="00E54F37">
    <w:pPr>
      <w:pStyle w:val="Encabezado"/>
      <w:jc w:val="center"/>
      <w:rPr>
        <w:rFonts w:ascii="Tahoma" w:hAnsi="Tahoma" w:cs="Tahoma"/>
        <w:b/>
        <w:sz w:val="12"/>
        <w:szCs w:val="12"/>
        <w:lang w:val="es-ES" w:eastAsia="es-CO"/>
      </w:rPr>
    </w:pPr>
    <w:r>
      <w:rPr>
        <w:noProof/>
      </w:rPr>
      <w:drawing>
        <wp:anchor distT="0" distB="0" distL="114935" distR="114935" simplePos="0" relativeHeight="251659264" behindDoc="0" locked="0" layoutInCell="1" allowOverlap="1">
          <wp:simplePos x="0" y="0"/>
          <wp:positionH relativeFrom="column">
            <wp:posOffset>2528570</wp:posOffset>
          </wp:positionH>
          <wp:positionV relativeFrom="paragraph">
            <wp:posOffset>-62865</wp:posOffset>
          </wp:positionV>
          <wp:extent cx="337185" cy="393700"/>
          <wp:effectExtent l="0" t="0" r="5715"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185" cy="3937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645FD8" w:rsidRDefault="000029DE">
    <w:pPr>
      <w:pStyle w:val="Encabezado"/>
      <w:jc w:val="center"/>
      <w:rPr>
        <w:rFonts w:ascii="Tahoma" w:hAnsi="Tahoma" w:cs="Tahoma"/>
        <w:b/>
        <w:sz w:val="12"/>
        <w:szCs w:val="12"/>
        <w:lang w:val="es-ES" w:eastAsia="es-CO"/>
      </w:rPr>
    </w:pPr>
  </w:p>
  <w:p w:rsidR="00645FD8" w:rsidRDefault="000029DE">
    <w:pPr>
      <w:pStyle w:val="Encabezado"/>
      <w:jc w:val="center"/>
      <w:rPr>
        <w:rFonts w:ascii="Tahoma" w:hAnsi="Tahoma" w:cs="Tahoma"/>
        <w:b/>
        <w:sz w:val="12"/>
        <w:szCs w:val="12"/>
      </w:rPr>
    </w:pPr>
  </w:p>
  <w:p w:rsidR="00645FD8" w:rsidRDefault="000029DE">
    <w:pPr>
      <w:jc w:val="both"/>
      <w:rPr>
        <w:rFonts w:ascii="Arial" w:hAnsi="Arial" w:cs="Arial"/>
        <w:b/>
        <w:sz w:val="12"/>
        <w:szCs w:val="12"/>
      </w:rPr>
    </w:pPr>
  </w:p>
  <w:p w:rsidR="00645FD8" w:rsidRDefault="00E54F37">
    <w:pPr>
      <w:pStyle w:val="Encabezado"/>
      <w:jc w:val="center"/>
      <w:rPr>
        <w:rFonts w:ascii="Arial" w:hAnsi="Arial" w:cs="Arial"/>
        <w:b/>
        <w:sz w:val="12"/>
        <w:szCs w:val="12"/>
      </w:rPr>
    </w:pPr>
    <w:r>
      <w:rPr>
        <w:rFonts w:ascii="Arial" w:hAnsi="Arial" w:cs="Arial"/>
        <w:b/>
        <w:sz w:val="12"/>
        <w:szCs w:val="12"/>
      </w:rPr>
      <w:t>ALCALDÍA MAYOR</w:t>
    </w:r>
  </w:p>
  <w:p w:rsidR="00645FD8" w:rsidRDefault="00E54F37">
    <w:pPr>
      <w:pStyle w:val="Encabezado"/>
      <w:jc w:val="center"/>
      <w:rPr>
        <w:rFonts w:ascii="Arial" w:hAnsi="Arial" w:cs="Arial"/>
        <w:b/>
        <w:sz w:val="12"/>
        <w:szCs w:val="12"/>
      </w:rPr>
    </w:pPr>
    <w:r>
      <w:rPr>
        <w:rFonts w:ascii="Arial" w:hAnsi="Arial" w:cs="Arial"/>
        <w:b/>
        <w:sz w:val="12"/>
        <w:szCs w:val="12"/>
      </w:rPr>
      <w:t>DE BOGOTÁ D.C.</w:t>
    </w:r>
  </w:p>
  <w:p w:rsidR="00645FD8" w:rsidRDefault="00E54F37">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645FD8" w:rsidRDefault="00E54F37">
    <w:pPr>
      <w:pStyle w:val="Encabezado"/>
      <w:jc w:val="center"/>
      <w:rPr>
        <w:rFonts w:ascii="Arial" w:hAnsi="Arial" w:cs="Arial"/>
        <w:b/>
        <w:sz w:val="12"/>
        <w:szCs w:val="12"/>
      </w:rPr>
    </w:pPr>
    <w:r>
      <w:rPr>
        <w:rFonts w:ascii="Arial" w:hAnsi="Arial" w:cs="Arial"/>
        <w:b/>
        <w:sz w:val="12"/>
        <w:szCs w:val="12"/>
      </w:rPr>
      <w:t>SECRETARIA DISTRITAL DE GOBIERNO</w:t>
    </w:r>
  </w:p>
  <w:p w:rsidR="00645FD8" w:rsidRDefault="00E54F37">
    <w:pPr>
      <w:pStyle w:val="Encabezado"/>
      <w:jc w:val="center"/>
    </w:pPr>
    <w:r>
      <w:rPr>
        <w:rFonts w:ascii="Arial" w:hAnsi="Arial" w:cs="Arial"/>
        <w:b/>
        <w:sz w:val="12"/>
        <w:szCs w:val="12"/>
      </w:rPr>
      <w:t>ALCALDIA LOCAL DE PUENTE ARANDA</w:t>
    </w:r>
  </w:p>
  <w:p w:rsidR="00645FD8" w:rsidRDefault="000029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FD8" w:rsidRDefault="000029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4"/>
    <w:lvl w:ilvl="0">
      <w:start w:val="1"/>
      <w:numFmt w:val="decimal"/>
      <w:lvlText w:val="%1."/>
      <w:lvlJc w:val="left"/>
      <w:pPr>
        <w:tabs>
          <w:tab w:val="num" w:pos="360"/>
        </w:tabs>
        <w:ind w:left="360" w:hanging="360"/>
      </w:pPr>
      <w:rPr>
        <w:rFonts w:ascii="Arial" w:hAnsi="Arial" w:cs="Times New Roman"/>
        <w:sz w:val="22"/>
        <w:szCs w:val="22"/>
        <w:lang w:eastAsia="es-CO"/>
      </w:rPr>
    </w:lvl>
    <w:lvl w:ilvl="1">
      <w:start w:val="2"/>
      <w:numFmt w:val="decimal"/>
      <w:lvlText w:val="%1.%2"/>
      <w:lvlJc w:val="left"/>
      <w:pPr>
        <w:tabs>
          <w:tab w:val="num" w:pos="0"/>
        </w:tabs>
        <w:ind w:left="540" w:hanging="540"/>
      </w:pPr>
      <w:rPr>
        <w:rFonts w:hint="default"/>
      </w:rPr>
    </w:lvl>
    <w:lvl w:ilvl="2">
      <w:start w:val="2"/>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 w15:restartNumberingAfterBreak="0">
    <w:nsid w:val="00000011"/>
    <w:multiLevelType w:val="singleLevel"/>
    <w:tmpl w:val="00000011"/>
    <w:name w:val="WW8Num29"/>
    <w:lvl w:ilvl="0">
      <w:start w:val="1"/>
      <w:numFmt w:val="decimal"/>
      <w:lvlText w:val="%1."/>
      <w:lvlJc w:val="left"/>
      <w:pPr>
        <w:tabs>
          <w:tab w:val="num" w:pos="-360"/>
        </w:tabs>
        <w:ind w:left="360" w:hanging="360"/>
      </w:pPr>
      <w:rPr>
        <w:rFonts w:ascii="Arial" w:hAnsi="Arial" w:cs="Arial"/>
        <w:lang w:eastAsia="ar-SA"/>
      </w:rPr>
    </w:lvl>
  </w:abstractNum>
  <w:abstractNum w:abstractNumId="2" w15:restartNumberingAfterBreak="0">
    <w:nsid w:val="00000013"/>
    <w:multiLevelType w:val="multilevel"/>
    <w:tmpl w:val="00000013"/>
    <w:name w:val="WW8Num31"/>
    <w:lvl w:ilvl="0">
      <w:start w:val="1"/>
      <w:numFmt w:val="lowerLetter"/>
      <w:lvlText w:val="%1)"/>
      <w:lvlJc w:val="left"/>
      <w:pPr>
        <w:tabs>
          <w:tab w:val="num" w:pos="0"/>
        </w:tabs>
        <w:ind w:left="1571" w:hanging="360"/>
      </w:pPr>
      <w:rPr>
        <w:color w:val="auto"/>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3" w15:restartNumberingAfterBreak="0">
    <w:nsid w:val="00000019"/>
    <w:multiLevelType w:val="multilevel"/>
    <w:tmpl w:val="00000019"/>
    <w:name w:val="WW8Num39"/>
    <w:lvl w:ilvl="0">
      <w:start w:val="1"/>
      <w:numFmt w:val="decimal"/>
      <w:lvlText w:val="%1"/>
      <w:lvlJc w:val="left"/>
      <w:pPr>
        <w:tabs>
          <w:tab w:val="num" w:pos="0"/>
        </w:tabs>
        <w:ind w:left="360" w:hanging="360"/>
      </w:pPr>
      <w:rPr>
        <w:rFonts w:ascii="Arial" w:hAnsi="Arial" w:cs="Arial" w:hint="default"/>
        <w:sz w:val="22"/>
        <w:szCs w:val="22"/>
        <w:lang w:eastAsia="es-CO"/>
      </w:rPr>
    </w:lvl>
    <w:lvl w:ilvl="1">
      <w:start w:val="5"/>
      <w:numFmt w:val="decimal"/>
      <w:lvlText w:val="%1.%2"/>
      <w:lvlJc w:val="left"/>
      <w:pPr>
        <w:tabs>
          <w:tab w:val="num" w:pos="0"/>
        </w:tabs>
        <w:ind w:left="360" w:hanging="360"/>
      </w:pPr>
      <w:rPr>
        <w:rFonts w:ascii="Arial" w:hAnsi="Arial" w:cs="Arial" w:hint="default"/>
        <w:sz w:val="22"/>
        <w:szCs w:val="22"/>
        <w:lang w:eastAsia="es-CO"/>
      </w:rPr>
    </w:lvl>
    <w:lvl w:ilvl="2">
      <w:start w:val="1"/>
      <w:numFmt w:val="decimal"/>
      <w:lvlText w:val="%1.%2.%3"/>
      <w:lvlJc w:val="left"/>
      <w:pPr>
        <w:tabs>
          <w:tab w:val="num" w:pos="0"/>
        </w:tabs>
        <w:ind w:left="720" w:hanging="720"/>
      </w:pPr>
      <w:rPr>
        <w:rFonts w:ascii="Arial" w:hAnsi="Arial" w:cs="Arial" w:hint="default"/>
        <w:sz w:val="22"/>
        <w:szCs w:val="22"/>
        <w:lang w:eastAsia="es-CO"/>
      </w:rPr>
    </w:lvl>
    <w:lvl w:ilvl="3">
      <w:start w:val="1"/>
      <w:numFmt w:val="decimal"/>
      <w:lvlText w:val="%1.%2.%3.%4"/>
      <w:lvlJc w:val="left"/>
      <w:pPr>
        <w:tabs>
          <w:tab w:val="num" w:pos="0"/>
        </w:tabs>
        <w:ind w:left="720" w:hanging="720"/>
      </w:pPr>
      <w:rPr>
        <w:rFonts w:ascii="Arial" w:hAnsi="Arial" w:cs="Arial" w:hint="default"/>
        <w:sz w:val="22"/>
        <w:szCs w:val="22"/>
        <w:lang w:eastAsia="es-CO"/>
      </w:rPr>
    </w:lvl>
    <w:lvl w:ilvl="4">
      <w:start w:val="1"/>
      <w:numFmt w:val="decimal"/>
      <w:lvlText w:val="%1.%2.%3.%4.%5"/>
      <w:lvlJc w:val="left"/>
      <w:pPr>
        <w:tabs>
          <w:tab w:val="num" w:pos="0"/>
        </w:tabs>
        <w:ind w:left="1080" w:hanging="1080"/>
      </w:pPr>
      <w:rPr>
        <w:rFonts w:ascii="Arial" w:hAnsi="Arial" w:cs="Arial" w:hint="default"/>
        <w:sz w:val="22"/>
        <w:szCs w:val="22"/>
        <w:lang w:eastAsia="es-CO"/>
      </w:rPr>
    </w:lvl>
    <w:lvl w:ilvl="5">
      <w:start w:val="1"/>
      <w:numFmt w:val="decimal"/>
      <w:lvlText w:val="%1.%2.%3.%4.%5.%6"/>
      <w:lvlJc w:val="left"/>
      <w:pPr>
        <w:tabs>
          <w:tab w:val="num" w:pos="0"/>
        </w:tabs>
        <w:ind w:left="1080" w:hanging="1080"/>
      </w:pPr>
      <w:rPr>
        <w:rFonts w:ascii="Arial" w:hAnsi="Arial" w:cs="Arial" w:hint="default"/>
        <w:sz w:val="22"/>
        <w:szCs w:val="22"/>
        <w:lang w:eastAsia="es-CO"/>
      </w:rPr>
    </w:lvl>
    <w:lvl w:ilvl="6">
      <w:start w:val="1"/>
      <w:numFmt w:val="decimal"/>
      <w:lvlText w:val="%1.%2.%3.%4.%5.%6.%7"/>
      <w:lvlJc w:val="left"/>
      <w:pPr>
        <w:tabs>
          <w:tab w:val="num" w:pos="0"/>
        </w:tabs>
        <w:ind w:left="1440" w:hanging="1440"/>
      </w:pPr>
      <w:rPr>
        <w:rFonts w:ascii="Arial" w:hAnsi="Arial" w:cs="Arial" w:hint="default"/>
        <w:sz w:val="22"/>
        <w:szCs w:val="22"/>
        <w:lang w:eastAsia="es-CO"/>
      </w:rPr>
    </w:lvl>
    <w:lvl w:ilvl="7">
      <w:start w:val="1"/>
      <w:numFmt w:val="decimal"/>
      <w:lvlText w:val="%1.%2.%3.%4.%5.%6.%7.%8"/>
      <w:lvlJc w:val="left"/>
      <w:pPr>
        <w:tabs>
          <w:tab w:val="num" w:pos="0"/>
        </w:tabs>
        <w:ind w:left="1440" w:hanging="1440"/>
      </w:pPr>
      <w:rPr>
        <w:rFonts w:ascii="Arial" w:hAnsi="Arial" w:cs="Arial" w:hint="default"/>
        <w:sz w:val="22"/>
        <w:szCs w:val="22"/>
        <w:lang w:eastAsia="es-CO"/>
      </w:rPr>
    </w:lvl>
    <w:lvl w:ilvl="8">
      <w:start w:val="1"/>
      <w:numFmt w:val="decimal"/>
      <w:lvlText w:val="%1.%2.%3.%4.%5.%6.%7.%8.%9"/>
      <w:lvlJc w:val="left"/>
      <w:pPr>
        <w:tabs>
          <w:tab w:val="num" w:pos="0"/>
        </w:tabs>
        <w:ind w:left="1800" w:hanging="1800"/>
      </w:pPr>
      <w:rPr>
        <w:rFonts w:ascii="Arial" w:hAnsi="Arial" w:cs="Arial" w:hint="default"/>
        <w:sz w:val="22"/>
        <w:szCs w:val="22"/>
        <w:lang w:eastAsia="es-CO"/>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F37"/>
    <w:rsid w:val="000029DE"/>
    <w:rsid w:val="0012333D"/>
    <w:rsid w:val="00250367"/>
    <w:rsid w:val="004D2065"/>
    <w:rsid w:val="00911CDE"/>
    <w:rsid w:val="009B67E3"/>
    <w:rsid w:val="00B86B74"/>
    <w:rsid w:val="00D22BF0"/>
    <w:rsid w:val="00E54F37"/>
    <w:rsid w:val="00F370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FA2CDB-D802-46DF-845E-4AF79CE8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54F3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54F37"/>
  </w:style>
  <w:style w:type="paragraph" w:styleId="Piedepgina">
    <w:name w:val="footer"/>
    <w:basedOn w:val="Normal"/>
    <w:link w:val="PiedepginaCar"/>
    <w:uiPriority w:val="99"/>
    <w:semiHidden/>
    <w:unhideWhenUsed/>
    <w:rsid w:val="00E54F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54F37"/>
  </w:style>
  <w:style w:type="character" w:styleId="Nmerodepgina">
    <w:name w:val="page number"/>
    <w:rsid w:val="00E54F3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transparente@gobiernobogot&#225;.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8450</Words>
  <Characters>46478</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Bladimir Rincon Rincon</dc:creator>
  <cp:keywords/>
  <dc:description/>
  <cp:lastModifiedBy>Bladimir Rincon Rincon</cp:lastModifiedBy>
  <cp:revision>2</cp:revision>
  <dcterms:created xsi:type="dcterms:W3CDTF">2019-07-23T20:10:00Z</dcterms:created>
  <dcterms:modified xsi:type="dcterms:W3CDTF">2019-07-23T20:10:00Z</dcterms:modified>
</cp:coreProperties>
</file>