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9198E13" w14:textId="6E99F83F" w:rsidR="00E351C0" w:rsidRDefault="00DD34DB"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E351C0" w:rsidRPr="00030530">
        <w:rPr>
          <w:rFonts w:cstheme="minorHAnsi"/>
          <w:b/>
          <w:bCs/>
          <w:highlight w:val="green"/>
          <w:lang w:val="es-ES"/>
        </w:rPr>
        <w:t xml:space="preserve">No. </w:t>
      </w:r>
      <w:r w:rsidR="009D6AA1" w:rsidRPr="00030530">
        <w:rPr>
          <w:rFonts w:cstheme="minorHAnsi"/>
          <w:b/>
          <w:bCs/>
          <w:highlight w:val="green"/>
          <w:lang w:val="es-ES"/>
        </w:rPr>
        <w:t>0</w:t>
      </w:r>
      <w:r w:rsidR="009C0A13">
        <w:rPr>
          <w:rFonts w:cstheme="minorHAnsi"/>
          <w:b/>
          <w:bCs/>
          <w:highlight w:val="green"/>
          <w:lang w:val="es-ES"/>
        </w:rPr>
        <w:t>8</w:t>
      </w:r>
      <w:r w:rsidR="00030530" w:rsidRPr="00030530">
        <w:rPr>
          <w:rFonts w:cstheme="minorHAnsi"/>
          <w:b/>
          <w:bCs/>
          <w:highlight w:val="green"/>
          <w:lang w:val="es-ES"/>
        </w:rPr>
        <w:t>0</w:t>
      </w:r>
      <w:r w:rsidR="009D6AA1" w:rsidRPr="00030530">
        <w:rPr>
          <w:rFonts w:cstheme="minorHAnsi"/>
          <w:b/>
          <w:bCs/>
          <w:highlight w:val="green"/>
          <w:lang w:val="es-ES"/>
        </w:rPr>
        <w:t>-00-MDN-CGFM-DIGSA-FAC-JEFSA-2025</w:t>
      </w:r>
      <w:r w:rsidR="009D6AA1">
        <w:rPr>
          <w:rFonts w:cstheme="minorHAnsi"/>
          <w:b/>
          <w:bCs/>
          <w:lang w:val="es-ES"/>
        </w:rPr>
        <w:t xml:space="preserve">  </w:t>
      </w:r>
    </w:p>
    <w:p w14:paraId="546C3EED" w14:textId="77777777" w:rsidR="00E351C0" w:rsidRPr="00A740C7" w:rsidRDefault="00E351C0" w:rsidP="00E351C0">
      <w:pPr>
        <w:autoSpaceDE w:val="0"/>
        <w:autoSpaceDN w:val="0"/>
        <w:adjustRightInd w:val="0"/>
        <w:spacing w:line="276" w:lineRule="auto"/>
        <w:jc w:val="center"/>
        <w:rPr>
          <w:rFonts w:cstheme="minorHAnsi"/>
          <w:b/>
          <w:bCs/>
          <w:lang w:val="es-ES"/>
        </w:rPr>
      </w:pPr>
    </w:p>
    <w:p w14:paraId="471899F1" w14:textId="40E194E3" w:rsidR="00DD34DB" w:rsidRPr="00966728" w:rsidRDefault="00DD34DB" w:rsidP="00E351C0">
      <w:pPr>
        <w:autoSpaceDE w:val="0"/>
        <w:autoSpaceDN w:val="0"/>
        <w:adjustRightInd w:val="0"/>
        <w:spacing w:line="276" w:lineRule="auto"/>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BE1D525"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 xml:space="preserve">Jefatura Salud </w:t>
      </w:r>
      <w:r w:rsidR="00CB6B09">
        <w:rPr>
          <w:rFonts w:eastAsia="Arial" w:cstheme="minorHAnsi"/>
          <w:b/>
          <w:szCs w:val="20"/>
        </w:rPr>
        <w:t>FAC</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2F22EA28" w:rsidR="00B01EB5" w:rsidRPr="00B01EB5"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 xml:space="preserve">LA NACION – MINISTERIO DE DEFENSA NACIONAL – COMANDO GENERAL FUERZAS MILITARES – DIRECCION GENERAL DE SANIDAD MILITAR – </w:t>
      </w:r>
      <w:r w:rsidR="00CB6B09">
        <w:rPr>
          <w:rFonts w:ascii="Arial" w:hAnsi="Arial" w:cs="Arial"/>
          <w:b/>
          <w:sz w:val="20"/>
          <w:szCs w:val="20"/>
          <w:lang w:val="es-CO"/>
        </w:rPr>
        <w:t xml:space="preserve">JEFATURA SALUD FAC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lastRenderedPageBreak/>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551D7">
      <w:pPr>
        <w:pStyle w:val="Prrafodelista"/>
        <w:numPr>
          <w:ilvl w:val="0"/>
          <w:numId w:val="14"/>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273FFBBB" w14:textId="57B6E3A3" w:rsidR="0003418F" w:rsidRDefault="0003418F">
      <w:pPr>
        <w:spacing w:after="0" w:line="240" w:lineRule="auto"/>
        <w:rPr>
          <w:rFonts w:cstheme="minorHAnsi"/>
          <w:b/>
          <w:bCs/>
          <w:sz w:val="18"/>
          <w:szCs w:val="18"/>
          <w:lang w:val="es-ES"/>
        </w:rPr>
      </w:pPr>
    </w:p>
    <w:p w14:paraId="4F0FB5C4" w14:textId="1D177068" w:rsidR="00D023E9" w:rsidRPr="00E351C0" w:rsidRDefault="0032419C" w:rsidP="00891FD9">
      <w:pPr>
        <w:autoSpaceDE w:val="0"/>
        <w:autoSpaceDN w:val="0"/>
        <w:adjustRightInd w:val="0"/>
        <w:spacing w:after="0"/>
        <w:jc w:val="center"/>
        <w:rPr>
          <w:rFonts w:cstheme="minorHAnsi"/>
          <w:b/>
          <w:bCs/>
          <w:lang w:val="es-ES"/>
        </w:rPr>
      </w:pPr>
      <w:r w:rsidRPr="00E351C0">
        <w:rPr>
          <w:rFonts w:cstheme="minorHAnsi"/>
          <w:b/>
          <w:bCs/>
          <w:lang w:val="es-ES"/>
        </w:rPr>
        <w:t>Form</w:t>
      </w:r>
      <w:r w:rsidR="00BC4F98" w:rsidRPr="00E351C0">
        <w:rPr>
          <w:rFonts w:cstheme="minorHAnsi"/>
          <w:b/>
          <w:bCs/>
          <w:lang w:val="es-ES"/>
        </w:rPr>
        <w:t>ulario</w:t>
      </w:r>
      <w:r w:rsidRPr="00E351C0">
        <w:rPr>
          <w:rFonts w:cstheme="minorHAnsi"/>
          <w:b/>
          <w:bCs/>
          <w:lang w:val="es-ES"/>
        </w:rPr>
        <w:t xml:space="preserve"> </w:t>
      </w:r>
      <w:r w:rsidR="00D023E9" w:rsidRPr="00E351C0">
        <w:rPr>
          <w:rFonts w:cstheme="minorHAnsi"/>
          <w:b/>
          <w:bCs/>
          <w:lang w:val="es-ES"/>
        </w:rPr>
        <w:t>Compromiso anticorrupción</w:t>
      </w:r>
    </w:p>
    <w:p w14:paraId="41AC0CC0" w14:textId="281145EC" w:rsidR="00E351C0" w:rsidRPr="00A740C7" w:rsidRDefault="00D023E9" w:rsidP="00E351C0">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w:t>
      </w:r>
      <w:proofErr w:type="gramStart"/>
      <w:r w:rsidRPr="00030530">
        <w:rPr>
          <w:rFonts w:cstheme="minorHAnsi"/>
          <w:b/>
          <w:bCs/>
          <w:highlight w:val="green"/>
          <w:lang w:val="es-ES"/>
        </w:rPr>
        <w:t>Contratación</w:t>
      </w:r>
      <w:r w:rsidRPr="00030530">
        <w:rPr>
          <w:rFonts w:cstheme="minorHAnsi"/>
          <w:b/>
          <w:bCs/>
          <w:sz w:val="18"/>
          <w:szCs w:val="18"/>
          <w:highlight w:val="green"/>
          <w:lang w:val="es-ES"/>
        </w:rPr>
        <w:t xml:space="preserve"> </w:t>
      </w:r>
      <w:r w:rsidR="00ED3A6D" w:rsidRPr="00030530">
        <w:rPr>
          <w:rFonts w:cstheme="minorHAnsi"/>
          <w:b/>
          <w:bCs/>
          <w:sz w:val="18"/>
          <w:szCs w:val="18"/>
          <w:highlight w:val="green"/>
          <w:lang w:val="es-ES"/>
        </w:rPr>
        <w:t xml:space="preserve"> </w:t>
      </w:r>
      <w:r w:rsidR="00E351C0" w:rsidRPr="00030530">
        <w:rPr>
          <w:rFonts w:cstheme="minorHAnsi"/>
          <w:b/>
          <w:bCs/>
          <w:highlight w:val="green"/>
          <w:lang w:val="es-ES"/>
        </w:rPr>
        <w:t>No.</w:t>
      </w:r>
      <w:proofErr w:type="gramEnd"/>
      <w:r w:rsidR="00E351C0" w:rsidRPr="00030530">
        <w:rPr>
          <w:rFonts w:cstheme="minorHAnsi"/>
          <w:b/>
          <w:bCs/>
          <w:highlight w:val="green"/>
          <w:lang w:val="es-ES"/>
        </w:rPr>
        <w:t xml:space="preserve"> </w:t>
      </w:r>
      <w:r w:rsidR="009D6AA1" w:rsidRPr="00030530">
        <w:rPr>
          <w:rFonts w:cstheme="minorHAnsi"/>
          <w:b/>
          <w:bCs/>
          <w:highlight w:val="green"/>
          <w:lang w:val="es-ES"/>
        </w:rPr>
        <w:t>0</w:t>
      </w:r>
      <w:r w:rsidR="00030EBC">
        <w:rPr>
          <w:rFonts w:cstheme="minorHAnsi"/>
          <w:b/>
          <w:bCs/>
          <w:highlight w:val="green"/>
          <w:lang w:val="es-ES"/>
        </w:rPr>
        <w:t>8</w:t>
      </w:r>
      <w:r w:rsidR="00030530" w:rsidRPr="00030530">
        <w:rPr>
          <w:rFonts w:cstheme="minorHAnsi"/>
          <w:b/>
          <w:bCs/>
          <w:highlight w:val="green"/>
          <w:lang w:val="es-ES"/>
        </w:rPr>
        <w:t>0</w:t>
      </w:r>
      <w:r w:rsidR="009D6AA1" w:rsidRPr="00030530">
        <w:rPr>
          <w:rFonts w:cstheme="minorHAnsi"/>
          <w:b/>
          <w:bCs/>
          <w:highlight w:val="green"/>
          <w:lang w:val="es-ES"/>
        </w:rPr>
        <w:t>-00-MDN-CGFM-DIGSA-FAC-JEFSA-2025</w:t>
      </w:r>
      <w:r w:rsidR="009D6AA1">
        <w:rPr>
          <w:rFonts w:cstheme="minorHAnsi"/>
          <w:b/>
          <w:bCs/>
          <w:lang w:val="es-ES"/>
        </w:rPr>
        <w:t xml:space="preserve">  </w:t>
      </w:r>
    </w:p>
    <w:p w14:paraId="2B8C1A47" w14:textId="1E47C061"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5552E265" w14:textId="67C41E3F" w:rsidR="00F2147B" w:rsidRPr="00F2147B" w:rsidRDefault="00B01EB5" w:rsidP="00F2147B">
      <w:pPr>
        <w:pStyle w:val="Textoindependiente"/>
        <w:numPr>
          <w:ilvl w:val="0"/>
          <w:numId w:val="13"/>
        </w:numPr>
        <w:spacing w:after="0" w:line="240" w:lineRule="auto"/>
        <w:ind w:right="119"/>
        <w:jc w:val="both"/>
        <w:rPr>
          <w:rFonts w:cs="Calibri"/>
        </w:rPr>
      </w:pPr>
      <w:r w:rsidRPr="00F2147B">
        <w:rPr>
          <w:rFonts w:ascii="Arial" w:hAnsi="Arial" w:cs="Arial"/>
          <w:sz w:val="18"/>
          <w:szCs w:val="18"/>
          <w:lang w:val="es-CO"/>
        </w:rPr>
        <w:t>Apoyamos</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40"/>
          <w:sz w:val="18"/>
          <w:szCs w:val="18"/>
          <w:lang w:val="es-CO"/>
        </w:rPr>
        <w:t xml:space="preserve"> </w:t>
      </w:r>
      <w:r w:rsidRPr="00F2147B">
        <w:rPr>
          <w:rFonts w:ascii="Arial" w:hAnsi="Arial" w:cs="Arial"/>
          <w:sz w:val="18"/>
          <w:szCs w:val="18"/>
          <w:lang w:val="es-CO"/>
        </w:rPr>
        <w:t>acción</w:t>
      </w:r>
      <w:r w:rsidRPr="00F2147B">
        <w:rPr>
          <w:rFonts w:ascii="Arial" w:hAnsi="Arial" w:cs="Arial"/>
          <w:spacing w:val="40"/>
          <w:sz w:val="18"/>
          <w:szCs w:val="18"/>
          <w:lang w:val="es-CO"/>
        </w:rPr>
        <w:t xml:space="preserve"> </w:t>
      </w:r>
      <w:r w:rsidRPr="00F2147B">
        <w:rPr>
          <w:rFonts w:ascii="Arial" w:hAnsi="Arial" w:cs="Arial"/>
          <w:sz w:val="18"/>
          <w:szCs w:val="18"/>
          <w:lang w:val="es-CO"/>
        </w:rPr>
        <w:t>del</w:t>
      </w:r>
      <w:r w:rsidRPr="00F2147B">
        <w:rPr>
          <w:rFonts w:ascii="Arial" w:hAnsi="Arial" w:cs="Arial"/>
          <w:spacing w:val="40"/>
          <w:sz w:val="18"/>
          <w:szCs w:val="18"/>
          <w:lang w:val="es-CO"/>
        </w:rPr>
        <w:t xml:space="preserve"> </w:t>
      </w:r>
      <w:r w:rsidRPr="00F2147B">
        <w:rPr>
          <w:rFonts w:ascii="Arial" w:hAnsi="Arial" w:cs="Arial"/>
          <w:spacing w:val="-1"/>
          <w:sz w:val="18"/>
          <w:szCs w:val="18"/>
          <w:lang w:val="es-CO"/>
        </w:rPr>
        <w:t>Estado</w:t>
      </w:r>
      <w:r w:rsidRPr="00F2147B">
        <w:rPr>
          <w:rFonts w:ascii="Arial" w:hAnsi="Arial" w:cs="Arial"/>
          <w:spacing w:val="42"/>
          <w:sz w:val="18"/>
          <w:szCs w:val="18"/>
          <w:lang w:val="es-CO"/>
        </w:rPr>
        <w:t xml:space="preserve"> </w:t>
      </w:r>
      <w:r w:rsidRPr="00F2147B">
        <w:rPr>
          <w:rFonts w:ascii="Arial" w:hAnsi="Arial" w:cs="Arial"/>
          <w:sz w:val="18"/>
          <w:szCs w:val="18"/>
          <w:lang w:val="es-CO"/>
        </w:rPr>
        <w:t>colombiano</w:t>
      </w:r>
      <w:r w:rsidRPr="00F2147B">
        <w:rPr>
          <w:rFonts w:ascii="Arial" w:hAnsi="Arial" w:cs="Arial"/>
          <w:spacing w:val="44"/>
          <w:sz w:val="18"/>
          <w:szCs w:val="18"/>
          <w:lang w:val="es-CO"/>
        </w:rPr>
        <w:t xml:space="preserve"> </w:t>
      </w:r>
      <w:r w:rsidRPr="00F2147B">
        <w:rPr>
          <w:rFonts w:ascii="Arial" w:hAnsi="Arial" w:cs="Arial"/>
          <w:sz w:val="18"/>
          <w:szCs w:val="18"/>
          <w:lang w:val="es-CO"/>
        </w:rPr>
        <w:t>y</w:t>
      </w:r>
      <w:r w:rsidRPr="00F2147B">
        <w:rPr>
          <w:rFonts w:ascii="Arial" w:hAnsi="Arial" w:cs="Arial"/>
          <w:spacing w:val="35"/>
          <w:sz w:val="18"/>
          <w:szCs w:val="18"/>
          <w:lang w:val="es-CO"/>
        </w:rPr>
        <w:t xml:space="preserve"> </w:t>
      </w:r>
      <w:r w:rsidRPr="00F2147B">
        <w:rPr>
          <w:rFonts w:ascii="Arial" w:hAnsi="Arial" w:cs="Arial"/>
          <w:sz w:val="18"/>
          <w:szCs w:val="18"/>
          <w:lang w:val="es-CO"/>
        </w:rPr>
        <w:t>de</w:t>
      </w:r>
      <w:r w:rsidRPr="00F2147B">
        <w:rPr>
          <w:rFonts w:ascii="Arial" w:hAnsi="Arial" w:cs="Arial"/>
          <w:spacing w:val="47"/>
          <w:sz w:val="18"/>
          <w:szCs w:val="18"/>
          <w:lang w:val="es-CO"/>
        </w:rPr>
        <w:t xml:space="preserve"> </w:t>
      </w:r>
      <w:r w:rsidR="00B3693D" w:rsidRPr="00F2147B">
        <w:rPr>
          <w:rFonts w:ascii="Arial" w:hAnsi="Arial" w:cs="Arial"/>
          <w:b/>
          <w:sz w:val="20"/>
          <w:szCs w:val="20"/>
          <w:lang w:val="es-CO"/>
        </w:rPr>
        <w:t xml:space="preserve">LA NACION – MINISTERIO DE DEFENSA NACIONAL – COMANDO GENERAL FUERZAS MILITARES – DIRECCION GENERAL DE SANIDAD MILITAR – </w:t>
      </w:r>
      <w:r w:rsidR="00CB6B09" w:rsidRPr="00F2147B">
        <w:rPr>
          <w:rFonts w:ascii="Arial" w:hAnsi="Arial" w:cs="Arial"/>
          <w:b/>
          <w:sz w:val="20"/>
          <w:szCs w:val="20"/>
          <w:lang w:val="es-CO"/>
        </w:rPr>
        <w:t xml:space="preserve">JEFATURA SALUD FAC </w:t>
      </w:r>
      <w:r w:rsidRPr="00F2147B">
        <w:rPr>
          <w:rFonts w:ascii="Arial" w:hAnsi="Arial" w:cs="Arial"/>
          <w:sz w:val="18"/>
          <w:szCs w:val="18"/>
          <w:lang w:val="es-CO"/>
        </w:rPr>
        <w:t>para</w:t>
      </w:r>
      <w:r w:rsidRPr="00F2147B">
        <w:rPr>
          <w:rFonts w:ascii="Arial" w:hAnsi="Arial" w:cs="Arial"/>
          <w:spacing w:val="58"/>
          <w:w w:val="99"/>
          <w:sz w:val="18"/>
          <w:szCs w:val="18"/>
          <w:lang w:val="es-CO"/>
        </w:rPr>
        <w:t xml:space="preserve"> </w:t>
      </w:r>
      <w:r w:rsidRPr="00F2147B">
        <w:rPr>
          <w:rFonts w:ascii="Arial" w:hAnsi="Arial" w:cs="Arial"/>
          <w:sz w:val="18"/>
          <w:szCs w:val="18"/>
          <w:lang w:val="es-CO"/>
        </w:rPr>
        <w:t>fortalecer</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transparencia</w:t>
      </w:r>
      <w:r w:rsidRPr="00F2147B">
        <w:rPr>
          <w:rFonts w:ascii="Arial" w:hAnsi="Arial" w:cs="Arial"/>
          <w:spacing w:val="-6"/>
          <w:sz w:val="18"/>
          <w:szCs w:val="18"/>
          <w:lang w:val="es-CO"/>
        </w:rPr>
        <w:t xml:space="preserve"> </w:t>
      </w:r>
      <w:r w:rsidRPr="00F2147B">
        <w:rPr>
          <w:rFonts w:ascii="Arial" w:hAnsi="Arial" w:cs="Arial"/>
          <w:sz w:val="18"/>
          <w:szCs w:val="18"/>
          <w:lang w:val="es-CO"/>
        </w:rPr>
        <w:t>y</w:t>
      </w:r>
      <w:r w:rsidRPr="00F2147B">
        <w:rPr>
          <w:rFonts w:ascii="Arial" w:hAnsi="Arial" w:cs="Arial"/>
          <w:spacing w:val="-7"/>
          <w:sz w:val="18"/>
          <w:szCs w:val="18"/>
          <w:lang w:val="es-CO"/>
        </w:rPr>
        <w:t xml:space="preserve"> </w:t>
      </w:r>
      <w:r w:rsidRPr="00F2147B">
        <w:rPr>
          <w:rFonts w:ascii="Arial" w:hAnsi="Arial" w:cs="Arial"/>
          <w:sz w:val="18"/>
          <w:szCs w:val="18"/>
          <w:lang w:val="es-CO"/>
        </w:rPr>
        <w:t>la</w:t>
      </w:r>
      <w:r w:rsidRPr="00F2147B">
        <w:rPr>
          <w:rFonts w:ascii="Arial" w:hAnsi="Arial" w:cs="Arial"/>
          <w:spacing w:val="-7"/>
          <w:sz w:val="18"/>
          <w:szCs w:val="18"/>
          <w:lang w:val="es-CO"/>
        </w:rPr>
        <w:t xml:space="preserve"> </w:t>
      </w:r>
      <w:r w:rsidRPr="00F2147B">
        <w:rPr>
          <w:rFonts w:ascii="Arial" w:hAnsi="Arial" w:cs="Arial"/>
          <w:sz w:val="18"/>
          <w:szCs w:val="18"/>
          <w:lang w:val="es-CO"/>
        </w:rPr>
        <w:t>rendición</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z w:val="18"/>
          <w:szCs w:val="18"/>
          <w:lang w:val="es-CO"/>
        </w:rPr>
        <w:t>cuentas</w:t>
      </w:r>
      <w:r w:rsidRPr="00F2147B">
        <w:rPr>
          <w:rFonts w:ascii="Arial" w:hAnsi="Arial" w:cs="Arial"/>
          <w:spacing w:val="-6"/>
          <w:sz w:val="18"/>
          <w:szCs w:val="18"/>
          <w:lang w:val="es-CO"/>
        </w:rPr>
        <w:t xml:space="preserve"> </w:t>
      </w:r>
      <w:r w:rsidRPr="00F2147B">
        <w:rPr>
          <w:rFonts w:ascii="Arial" w:hAnsi="Arial" w:cs="Arial"/>
          <w:sz w:val="18"/>
          <w:szCs w:val="18"/>
          <w:lang w:val="es-CO"/>
        </w:rPr>
        <w:t>de</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la</w:t>
      </w:r>
      <w:r w:rsidRPr="00F2147B">
        <w:rPr>
          <w:rFonts w:ascii="Arial" w:hAnsi="Arial" w:cs="Arial"/>
          <w:spacing w:val="-5"/>
          <w:sz w:val="18"/>
          <w:szCs w:val="18"/>
          <w:lang w:val="es-CO"/>
        </w:rPr>
        <w:t xml:space="preserve"> </w:t>
      </w:r>
      <w:r w:rsidRPr="00F2147B">
        <w:rPr>
          <w:rFonts w:ascii="Arial" w:hAnsi="Arial" w:cs="Arial"/>
          <w:sz w:val="18"/>
          <w:szCs w:val="18"/>
          <w:lang w:val="es-CO"/>
        </w:rPr>
        <w:t>administración</w:t>
      </w:r>
      <w:r w:rsidRPr="00F2147B">
        <w:rPr>
          <w:rFonts w:ascii="Arial" w:hAnsi="Arial" w:cs="Arial"/>
          <w:spacing w:val="-7"/>
          <w:sz w:val="18"/>
          <w:szCs w:val="18"/>
          <w:lang w:val="es-CO"/>
        </w:rPr>
        <w:t xml:space="preserve"> </w:t>
      </w:r>
      <w:r w:rsidRPr="00F2147B">
        <w:rPr>
          <w:rFonts w:ascii="Arial" w:hAnsi="Arial" w:cs="Arial"/>
          <w:sz w:val="18"/>
          <w:szCs w:val="18"/>
          <w:lang w:val="es-CO"/>
        </w:rPr>
        <w:t>pública.</w:t>
      </w:r>
    </w:p>
    <w:p w14:paraId="69C943C1" w14:textId="77777777" w:rsidR="00F2147B" w:rsidRPr="00F2147B" w:rsidRDefault="00F2147B" w:rsidP="00F2147B">
      <w:pPr>
        <w:pStyle w:val="Textoindependiente"/>
        <w:spacing w:after="0" w:line="240" w:lineRule="auto"/>
        <w:ind w:left="462" w:right="119"/>
        <w:jc w:val="both"/>
        <w:rPr>
          <w:rFonts w:cs="Calibri"/>
        </w:rPr>
      </w:pPr>
    </w:p>
    <w:p w14:paraId="3C2E4A57" w14:textId="464B3AE5" w:rsidR="00030530" w:rsidRPr="00F2147B" w:rsidRDefault="00B01EB5" w:rsidP="00481F48">
      <w:pPr>
        <w:pStyle w:val="Textoindependiente"/>
        <w:numPr>
          <w:ilvl w:val="0"/>
          <w:numId w:val="13"/>
        </w:numPr>
        <w:spacing w:after="0" w:line="240" w:lineRule="auto"/>
        <w:ind w:right="121"/>
        <w:jc w:val="both"/>
        <w:rPr>
          <w:rFonts w:ascii="Arial" w:hAnsi="Arial" w:cs="Arial"/>
          <w:b/>
          <w:sz w:val="18"/>
          <w:szCs w:val="18"/>
        </w:rPr>
      </w:pPr>
      <w:r w:rsidRPr="00F2147B">
        <w:rPr>
          <w:rFonts w:ascii="Arial" w:hAnsi="Arial" w:cs="Arial"/>
          <w:sz w:val="18"/>
          <w:szCs w:val="18"/>
        </w:rPr>
        <w:t>No</w:t>
      </w:r>
      <w:r w:rsidRPr="00F2147B">
        <w:rPr>
          <w:rFonts w:ascii="Arial" w:hAnsi="Arial" w:cs="Arial"/>
          <w:spacing w:val="-8"/>
          <w:sz w:val="18"/>
          <w:szCs w:val="18"/>
        </w:rPr>
        <w:t xml:space="preserve"> </w:t>
      </w:r>
      <w:r w:rsidRPr="00F2147B">
        <w:rPr>
          <w:rFonts w:ascii="Arial" w:hAnsi="Arial" w:cs="Arial"/>
          <w:sz w:val="18"/>
          <w:szCs w:val="18"/>
        </w:rPr>
        <w:t>estamos</w:t>
      </w:r>
      <w:r w:rsidRPr="00F2147B">
        <w:rPr>
          <w:rFonts w:ascii="Arial" w:hAnsi="Arial" w:cs="Arial"/>
          <w:spacing w:val="-8"/>
          <w:sz w:val="18"/>
          <w:szCs w:val="18"/>
        </w:rPr>
        <w:t xml:space="preserve"> </w:t>
      </w:r>
      <w:r w:rsidRPr="00F2147B">
        <w:rPr>
          <w:rFonts w:ascii="Arial" w:hAnsi="Arial" w:cs="Arial"/>
          <w:sz w:val="18"/>
          <w:szCs w:val="18"/>
        </w:rPr>
        <w:t>en</w:t>
      </w:r>
      <w:r w:rsidRPr="00F2147B">
        <w:rPr>
          <w:rFonts w:ascii="Arial" w:hAnsi="Arial" w:cs="Arial"/>
          <w:spacing w:val="-8"/>
          <w:sz w:val="18"/>
          <w:szCs w:val="18"/>
        </w:rPr>
        <w:t xml:space="preserve"> </w:t>
      </w:r>
      <w:r w:rsidRPr="00F2147B">
        <w:rPr>
          <w:rFonts w:ascii="Arial" w:hAnsi="Arial" w:cs="Arial"/>
          <w:sz w:val="18"/>
          <w:szCs w:val="18"/>
        </w:rPr>
        <w:t>causal</w:t>
      </w:r>
      <w:r w:rsidRPr="00F2147B">
        <w:rPr>
          <w:rFonts w:ascii="Arial" w:hAnsi="Arial" w:cs="Arial"/>
          <w:spacing w:val="-7"/>
          <w:sz w:val="18"/>
          <w:szCs w:val="18"/>
        </w:rPr>
        <w:t xml:space="preserve"> </w:t>
      </w:r>
      <w:r w:rsidRPr="00F2147B">
        <w:rPr>
          <w:rFonts w:ascii="Arial" w:hAnsi="Arial" w:cs="Arial"/>
          <w:sz w:val="18"/>
          <w:szCs w:val="18"/>
        </w:rPr>
        <w:t>de</w:t>
      </w:r>
      <w:r w:rsidRPr="00F2147B">
        <w:rPr>
          <w:rFonts w:ascii="Arial" w:hAnsi="Arial" w:cs="Arial"/>
          <w:spacing w:val="-7"/>
          <w:sz w:val="18"/>
          <w:szCs w:val="18"/>
        </w:rPr>
        <w:t xml:space="preserve"> </w:t>
      </w:r>
      <w:r w:rsidRPr="00F2147B">
        <w:rPr>
          <w:rFonts w:ascii="Arial" w:hAnsi="Arial" w:cs="Arial"/>
          <w:sz w:val="18"/>
          <w:szCs w:val="18"/>
        </w:rPr>
        <w:t>inhabilidad, incompatibilidad o conflicto de interés</w:t>
      </w:r>
      <w:r w:rsidRPr="00F2147B">
        <w:rPr>
          <w:rFonts w:ascii="Arial" w:hAnsi="Arial" w:cs="Arial"/>
          <w:spacing w:val="-6"/>
          <w:sz w:val="18"/>
          <w:szCs w:val="18"/>
        </w:rPr>
        <w:t xml:space="preserve"> </w:t>
      </w:r>
      <w:r w:rsidRPr="00F2147B">
        <w:rPr>
          <w:rFonts w:ascii="Arial" w:hAnsi="Arial" w:cs="Arial"/>
          <w:sz w:val="18"/>
          <w:szCs w:val="18"/>
        </w:rPr>
        <w:t>alguno, así como ninguna otra limitación de nuestra capacidad jurídica para celebrar</w:t>
      </w:r>
      <w:r w:rsidRPr="00F2147B">
        <w:rPr>
          <w:rFonts w:ascii="Arial" w:hAnsi="Arial" w:cs="Arial"/>
          <w:spacing w:val="-8"/>
          <w:sz w:val="18"/>
          <w:szCs w:val="18"/>
        </w:rPr>
        <w:t xml:space="preserve"> </w:t>
      </w:r>
      <w:r w:rsidRPr="00F2147B">
        <w:rPr>
          <w:rFonts w:ascii="Arial" w:hAnsi="Arial" w:cs="Arial"/>
          <w:sz w:val="18"/>
          <w:szCs w:val="18"/>
        </w:rPr>
        <w:t>el</w:t>
      </w:r>
      <w:r w:rsidRPr="00F2147B">
        <w:rPr>
          <w:rFonts w:ascii="Arial" w:hAnsi="Arial" w:cs="Arial"/>
          <w:spacing w:val="-8"/>
          <w:sz w:val="18"/>
          <w:szCs w:val="18"/>
        </w:rPr>
        <w:t xml:space="preserve"> </w:t>
      </w:r>
      <w:r w:rsidRPr="00F2147B">
        <w:rPr>
          <w:rFonts w:ascii="Arial" w:hAnsi="Arial" w:cs="Arial"/>
          <w:sz w:val="18"/>
          <w:szCs w:val="18"/>
        </w:rPr>
        <w:t>contrato</w:t>
      </w:r>
      <w:r w:rsidRPr="00F2147B">
        <w:rPr>
          <w:rFonts w:ascii="Arial" w:hAnsi="Arial" w:cs="Arial"/>
          <w:spacing w:val="-7"/>
          <w:sz w:val="18"/>
          <w:szCs w:val="18"/>
        </w:rPr>
        <w:t xml:space="preserve"> </w:t>
      </w:r>
      <w:r w:rsidRPr="00F2147B">
        <w:rPr>
          <w:rFonts w:ascii="Arial" w:hAnsi="Arial" w:cs="Arial"/>
          <w:sz w:val="18"/>
          <w:szCs w:val="18"/>
        </w:rPr>
        <w:t>objeto</w:t>
      </w:r>
      <w:r w:rsidRPr="00F2147B">
        <w:rPr>
          <w:rFonts w:ascii="Arial" w:hAnsi="Arial" w:cs="Arial"/>
          <w:spacing w:val="-6"/>
          <w:sz w:val="18"/>
          <w:szCs w:val="18"/>
        </w:rPr>
        <w:t xml:space="preserve"> </w:t>
      </w:r>
      <w:r w:rsidRPr="00F2147B">
        <w:rPr>
          <w:rFonts w:ascii="Arial" w:hAnsi="Arial" w:cs="Arial"/>
          <w:sz w:val="18"/>
          <w:szCs w:val="18"/>
        </w:rPr>
        <w:t>del</w:t>
      </w:r>
      <w:r w:rsidRPr="00F2147B">
        <w:rPr>
          <w:rFonts w:ascii="Arial" w:hAnsi="Arial" w:cs="Arial"/>
          <w:spacing w:val="-6"/>
          <w:sz w:val="18"/>
          <w:szCs w:val="18"/>
        </w:rPr>
        <w:t xml:space="preserve"> </w:t>
      </w:r>
      <w:r w:rsidRPr="00F2147B">
        <w:rPr>
          <w:rFonts w:ascii="Arial" w:hAnsi="Arial" w:cs="Arial"/>
          <w:sz w:val="18"/>
          <w:szCs w:val="18"/>
        </w:rPr>
        <w:t>Proceso</w:t>
      </w:r>
      <w:r w:rsidRPr="00F2147B">
        <w:rPr>
          <w:rFonts w:ascii="Arial" w:hAnsi="Arial" w:cs="Arial"/>
          <w:spacing w:val="-9"/>
          <w:sz w:val="18"/>
          <w:szCs w:val="18"/>
        </w:rPr>
        <w:t xml:space="preserve"> </w:t>
      </w:r>
      <w:r w:rsidRPr="00F2147B">
        <w:rPr>
          <w:rFonts w:ascii="Arial" w:hAnsi="Arial" w:cs="Arial"/>
          <w:sz w:val="18"/>
          <w:szCs w:val="18"/>
        </w:rPr>
        <w:t>de</w:t>
      </w:r>
      <w:r w:rsidRPr="00F2147B">
        <w:rPr>
          <w:rFonts w:ascii="Arial" w:hAnsi="Arial" w:cs="Arial"/>
          <w:spacing w:val="50"/>
          <w:w w:val="99"/>
          <w:sz w:val="18"/>
          <w:szCs w:val="18"/>
        </w:rPr>
        <w:t xml:space="preserve"> </w:t>
      </w:r>
      <w:r w:rsidRPr="00F2147B">
        <w:rPr>
          <w:rFonts w:ascii="Arial" w:hAnsi="Arial" w:cs="Arial"/>
          <w:sz w:val="18"/>
          <w:szCs w:val="18"/>
        </w:rPr>
        <w:t>Contratación</w:t>
      </w:r>
      <w:r w:rsidRPr="00F2147B">
        <w:rPr>
          <w:rFonts w:ascii="Arial" w:hAnsi="Arial" w:cs="Arial"/>
          <w:spacing w:val="-16"/>
          <w:sz w:val="18"/>
          <w:szCs w:val="18"/>
        </w:rPr>
        <w:t xml:space="preserve"> </w:t>
      </w:r>
      <w:r w:rsidR="00B3693D" w:rsidRPr="00F2147B">
        <w:rPr>
          <w:rFonts w:ascii="Arial" w:hAnsi="Arial" w:cs="Arial"/>
          <w:sz w:val="18"/>
          <w:szCs w:val="18"/>
        </w:rPr>
        <w:t xml:space="preserve">No. </w:t>
      </w:r>
      <w:r w:rsidR="009D6AA1" w:rsidRPr="00F2147B">
        <w:rPr>
          <w:rFonts w:ascii="Arial" w:hAnsi="Arial" w:cs="Arial"/>
          <w:b/>
          <w:sz w:val="20"/>
          <w:szCs w:val="20"/>
          <w:highlight w:val="cyan"/>
        </w:rPr>
        <w:t>0</w:t>
      </w:r>
      <w:r w:rsidR="00030EBC" w:rsidRPr="00F2147B">
        <w:rPr>
          <w:rFonts w:ascii="Arial" w:hAnsi="Arial" w:cs="Arial"/>
          <w:b/>
          <w:sz w:val="20"/>
          <w:szCs w:val="20"/>
          <w:highlight w:val="cyan"/>
        </w:rPr>
        <w:t>8</w:t>
      </w:r>
      <w:r w:rsidR="00030530" w:rsidRPr="00F2147B">
        <w:rPr>
          <w:rFonts w:ascii="Arial" w:hAnsi="Arial" w:cs="Arial"/>
          <w:b/>
          <w:sz w:val="20"/>
          <w:szCs w:val="20"/>
          <w:highlight w:val="cyan"/>
        </w:rPr>
        <w:t>0</w:t>
      </w:r>
      <w:r w:rsidR="009D6AA1" w:rsidRPr="00F2147B">
        <w:rPr>
          <w:rFonts w:ascii="Arial" w:hAnsi="Arial" w:cs="Arial"/>
          <w:b/>
          <w:sz w:val="20"/>
          <w:szCs w:val="20"/>
          <w:highlight w:val="cyan"/>
        </w:rPr>
        <w:t>-00-MDN-CGFM-DIGSA-FAC-JEFSA-</w:t>
      </w:r>
      <w:proofErr w:type="gramStart"/>
      <w:r w:rsidR="009D6AA1" w:rsidRPr="00F2147B">
        <w:rPr>
          <w:rFonts w:ascii="Arial" w:hAnsi="Arial" w:cs="Arial"/>
          <w:b/>
          <w:sz w:val="20"/>
          <w:szCs w:val="20"/>
          <w:highlight w:val="cyan"/>
        </w:rPr>
        <w:t xml:space="preserve">2025  </w:t>
      </w:r>
      <w:r w:rsidR="00B3693D" w:rsidRPr="00F2147B">
        <w:rPr>
          <w:rFonts w:ascii="Arial" w:hAnsi="Arial" w:cs="Arial"/>
          <w:sz w:val="18"/>
          <w:szCs w:val="18"/>
        </w:rPr>
        <w:t>cuyo</w:t>
      </w:r>
      <w:proofErr w:type="gramEnd"/>
      <w:r w:rsidR="00B3693D" w:rsidRPr="00F2147B">
        <w:rPr>
          <w:rFonts w:ascii="Arial" w:hAnsi="Arial" w:cs="Arial"/>
          <w:sz w:val="18"/>
          <w:szCs w:val="18"/>
        </w:rPr>
        <w:t xml:space="preserve"> objeto es</w:t>
      </w:r>
      <w:r w:rsidR="006F4630" w:rsidRPr="00F2147B">
        <w:rPr>
          <w:rFonts w:ascii="Arial" w:hAnsi="Arial" w:cs="Arial"/>
          <w:spacing w:val="-6"/>
          <w:sz w:val="18"/>
          <w:szCs w:val="18"/>
        </w:rPr>
        <w:t xml:space="preserve"> el</w:t>
      </w:r>
      <w:r w:rsidR="00B3693D" w:rsidRPr="00F2147B">
        <w:rPr>
          <w:rFonts w:ascii="Arial" w:hAnsi="Arial" w:cs="Arial"/>
          <w:sz w:val="18"/>
          <w:szCs w:val="18"/>
        </w:rPr>
        <w:t xml:space="preserve"> </w:t>
      </w:r>
      <w:r w:rsidR="00F2147B" w:rsidRPr="00F2147B">
        <w:rPr>
          <w:rFonts w:ascii="Arial" w:eastAsia="Arial" w:hAnsi="Arial" w:cs="Arial"/>
          <w:b/>
        </w:rPr>
        <w:t>ADQUISICIÓN DE EQUIPO MÉDICO Y DE USO HOSPITALARIO PARA LA JEFATURA DE SALUD DE LA FUERZA AÉREA COLOMBIANA Y SUS ESTABLECIMIENTOS DE SANIDAD MILITAR A NIVEL NACIONAL</w:t>
      </w:r>
      <w:r w:rsidR="00030530" w:rsidRPr="00F2147B">
        <w:rPr>
          <w:rFonts w:ascii="Arial" w:eastAsia="Arial" w:hAnsi="Arial" w:cs="Arial"/>
          <w:b/>
        </w:rPr>
        <w:t>, DE ACUERDO CON ANEXO TÉCNICO.</w:t>
      </w:r>
    </w:p>
    <w:p w14:paraId="246F51B7" w14:textId="44F9BF57" w:rsidR="001B6AC4" w:rsidRPr="006F4630" w:rsidRDefault="001B6AC4" w:rsidP="00030530">
      <w:pPr>
        <w:pStyle w:val="Textoindependiente"/>
        <w:spacing w:after="0" w:line="240" w:lineRule="auto"/>
        <w:ind w:left="462" w:right="121"/>
        <w:jc w:val="both"/>
        <w:rPr>
          <w:rFonts w:ascii="Arial" w:hAnsi="Arial" w:cs="Arial"/>
          <w:sz w:val="18"/>
          <w:szCs w:val="18"/>
        </w:rPr>
      </w:pPr>
    </w:p>
    <w:p w14:paraId="7B26DB22" w14:textId="77777777" w:rsidR="006F4630" w:rsidRPr="006F4630" w:rsidRDefault="006F4630" w:rsidP="006F4630">
      <w:pPr>
        <w:pStyle w:val="Textoindependiente"/>
        <w:spacing w:after="0" w:line="240" w:lineRule="auto"/>
        <w:ind w:right="121"/>
        <w:jc w:val="both"/>
        <w:rPr>
          <w:rFonts w:ascii="Arial" w:hAnsi="Arial" w:cs="Arial"/>
          <w:sz w:val="18"/>
          <w:szCs w:val="18"/>
        </w:rPr>
      </w:pPr>
    </w:p>
    <w:p w14:paraId="7EC81A32" w14:textId="77777777" w:rsidR="00F5738B" w:rsidRDefault="00B01EB5" w:rsidP="00A551D7">
      <w:pPr>
        <w:pStyle w:val="Textoindependiente"/>
        <w:numPr>
          <w:ilvl w:val="0"/>
          <w:numId w:val="13"/>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653118F" w14:textId="77777777" w:rsidR="00F5738B" w:rsidRDefault="00F5738B" w:rsidP="00F5738B">
      <w:pPr>
        <w:pStyle w:val="Prrafodelista"/>
        <w:rPr>
          <w:rFonts w:ascii="Arial" w:hAnsi="Arial" w:cs="Arial"/>
          <w:sz w:val="18"/>
          <w:szCs w:val="18"/>
        </w:rPr>
      </w:pPr>
    </w:p>
    <w:p w14:paraId="3D28341A" w14:textId="3A0EB3C2" w:rsidR="006F4630" w:rsidRPr="00F2147B" w:rsidRDefault="00B01EB5" w:rsidP="0096524F">
      <w:pPr>
        <w:pStyle w:val="Textoindependiente"/>
        <w:numPr>
          <w:ilvl w:val="0"/>
          <w:numId w:val="13"/>
        </w:numPr>
        <w:spacing w:after="0" w:line="240" w:lineRule="auto"/>
        <w:ind w:right="121"/>
        <w:jc w:val="both"/>
        <w:rPr>
          <w:rFonts w:ascii="Arial" w:hAnsi="Arial" w:cs="Arial"/>
          <w:sz w:val="18"/>
          <w:szCs w:val="18"/>
        </w:rPr>
      </w:pPr>
      <w:r w:rsidRPr="00F2147B">
        <w:rPr>
          <w:rFonts w:ascii="Arial" w:hAnsi="Arial" w:cs="Arial"/>
          <w:sz w:val="18"/>
          <w:szCs w:val="18"/>
          <w:lang w:val="es-CO"/>
        </w:rPr>
        <w:t>Nos</w:t>
      </w:r>
      <w:r w:rsidRPr="00F2147B">
        <w:rPr>
          <w:rFonts w:ascii="Arial" w:hAnsi="Arial" w:cs="Arial"/>
          <w:spacing w:val="3"/>
          <w:sz w:val="18"/>
          <w:szCs w:val="18"/>
          <w:lang w:val="es-CO"/>
        </w:rPr>
        <w:t xml:space="preserve"> </w:t>
      </w:r>
      <w:r w:rsidRPr="00F2147B">
        <w:rPr>
          <w:rFonts w:ascii="Arial" w:hAnsi="Arial" w:cs="Arial"/>
          <w:sz w:val="18"/>
          <w:szCs w:val="18"/>
          <w:lang w:val="es-CO"/>
        </w:rPr>
        <w:t>comprometemos</w:t>
      </w:r>
      <w:r w:rsidRPr="00F2147B">
        <w:rPr>
          <w:rFonts w:ascii="Arial" w:hAnsi="Arial" w:cs="Arial"/>
          <w:spacing w:val="2"/>
          <w:sz w:val="18"/>
          <w:szCs w:val="18"/>
          <w:lang w:val="es-CO"/>
        </w:rPr>
        <w:t xml:space="preserve"> </w:t>
      </w:r>
      <w:r w:rsidRPr="00F2147B">
        <w:rPr>
          <w:rFonts w:ascii="Arial" w:hAnsi="Arial" w:cs="Arial"/>
          <w:sz w:val="18"/>
          <w:szCs w:val="18"/>
          <w:lang w:val="es-CO"/>
        </w:rPr>
        <w:t>a</w:t>
      </w:r>
      <w:r w:rsidRPr="00F2147B">
        <w:rPr>
          <w:rFonts w:ascii="Arial" w:hAnsi="Arial" w:cs="Arial"/>
          <w:spacing w:val="3"/>
          <w:sz w:val="18"/>
          <w:szCs w:val="18"/>
          <w:lang w:val="es-CO"/>
        </w:rPr>
        <w:t xml:space="preserve"> </w:t>
      </w:r>
      <w:r w:rsidRPr="00F2147B">
        <w:rPr>
          <w:rFonts w:ascii="Arial" w:hAnsi="Arial" w:cs="Arial"/>
          <w:sz w:val="18"/>
          <w:szCs w:val="18"/>
          <w:lang w:val="es-CO"/>
        </w:rPr>
        <w:t>no</w:t>
      </w:r>
      <w:r w:rsidRPr="00F2147B">
        <w:rPr>
          <w:rFonts w:ascii="Arial" w:hAnsi="Arial" w:cs="Arial"/>
          <w:spacing w:val="3"/>
          <w:sz w:val="18"/>
          <w:szCs w:val="18"/>
          <w:lang w:val="es-CO"/>
        </w:rPr>
        <w:t xml:space="preserve"> </w:t>
      </w:r>
      <w:r w:rsidRPr="00F2147B">
        <w:rPr>
          <w:rFonts w:ascii="Arial" w:hAnsi="Arial" w:cs="Arial"/>
          <w:sz w:val="18"/>
          <w:szCs w:val="18"/>
          <w:lang w:val="es-CO"/>
        </w:rPr>
        <w:t>efectuar</w:t>
      </w:r>
      <w:r w:rsidRPr="00F2147B">
        <w:rPr>
          <w:rFonts w:ascii="Arial" w:hAnsi="Arial" w:cs="Arial"/>
          <w:spacing w:val="4"/>
          <w:sz w:val="18"/>
          <w:szCs w:val="18"/>
          <w:lang w:val="es-CO"/>
        </w:rPr>
        <w:t xml:space="preserve"> </w:t>
      </w:r>
      <w:r w:rsidRPr="00F2147B">
        <w:rPr>
          <w:rFonts w:ascii="Arial" w:hAnsi="Arial" w:cs="Arial"/>
          <w:spacing w:val="-1"/>
          <w:sz w:val="18"/>
          <w:szCs w:val="18"/>
          <w:lang w:val="es-CO"/>
        </w:rPr>
        <w:t>acuerdos,</w:t>
      </w:r>
      <w:r w:rsidRPr="00F2147B">
        <w:rPr>
          <w:rFonts w:ascii="Arial" w:hAnsi="Arial" w:cs="Arial"/>
          <w:spacing w:val="3"/>
          <w:sz w:val="18"/>
          <w:szCs w:val="18"/>
          <w:lang w:val="es-CO"/>
        </w:rPr>
        <w:t xml:space="preserve"> </w:t>
      </w:r>
      <w:r w:rsidRPr="00F2147B">
        <w:rPr>
          <w:rFonts w:ascii="Arial" w:hAnsi="Arial" w:cs="Arial"/>
          <w:sz w:val="18"/>
          <w:szCs w:val="18"/>
          <w:lang w:val="es-CO"/>
        </w:rPr>
        <w:t>o</w:t>
      </w:r>
      <w:r w:rsidRPr="00F2147B">
        <w:rPr>
          <w:rFonts w:ascii="Arial" w:hAnsi="Arial" w:cs="Arial"/>
          <w:spacing w:val="3"/>
          <w:sz w:val="18"/>
          <w:szCs w:val="18"/>
          <w:lang w:val="es-CO"/>
        </w:rPr>
        <w:t xml:space="preserve"> </w:t>
      </w:r>
      <w:r w:rsidRPr="00F2147B">
        <w:rPr>
          <w:rFonts w:ascii="Arial" w:hAnsi="Arial" w:cs="Arial"/>
          <w:sz w:val="18"/>
          <w:szCs w:val="18"/>
          <w:lang w:val="es-CO"/>
        </w:rPr>
        <w:t>realizar</w:t>
      </w:r>
      <w:r w:rsidRPr="00F2147B">
        <w:rPr>
          <w:rFonts w:ascii="Arial" w:hAnsi="Arial" w:cs="Arial"/>
          <w:spacing w:val="4"/>
          <w:sz w:val="18"/>
          <w:szCs w:val="18"/>
          <w:lang w:val="es-CO"/>
        </w:rPr>
        <w:t xml:space="preserve"> </w:t>
      </w:r>
      <w:r w:rsidRPr="00F2147B">
        <w:rPr>
          <w:rFonts w:ascii="Arial" w:hAnsi="Arial" w:cs="Arial"/>
          <w:sz w:val="18"/>
          <w:szCs w:val="18"/>
          <w:lang w:val="es-CO"/>
        </w:rPr>
        <w:t>actos</w:t>
      </w:r>
      <w:r w:rsidRPr="00F2147B">
        <w:rPr>
          <w:rFonts w:ascii="Arial" w:hAnsi="Arial" w:cs="Arial"/>
          <w:spacing w:val="4"/>
          <w:sz w:val="18"/>
          <w:szCs w:val="18"/>
          <w:lang w:val="es-CO"/>
        </w:rPr>
        <w:t xml:space="preserve"> </w:t>
      </w:r>
      <w:r w:rsidRPr="00F2147B">
        <w:rPr>
          <w:rFonts w:ascii="Arial" w:hAnsi="Arial" w:cs="Arial"/>
          <w:sz w:val="18"/>
          <w:szCs w:val="18"/>
          <w:lang w:val="es-CO"/>
        </w:rPr>
        <w:t>o</w:t>
      </w:r>
      <w:r w:rsidRPr="00F2147B">
        <w:rPr>
          <w:rFonts w:ascii="Arial" w:hAnsi="Arial" w:cs="Arial"/>
          <w:spacing w:val="2"/>
          <w:sz w:val="18"/>
          <w:szCs w:val="18"/>
          <w:lang w:val="es-CO"/>
        </w:rPr>
        <w:t xml:space="preserve"> </w:t>
      </w:r>
      <w:r w:rsidRPr="00F2147B">
        <w:rPr>
          <w:rFonts w:ascii="Arial" w:hAnsi="Arial" w:cs="Arial"/>
          <w:sz w:val="18"/>
          <w:szCs w:val="18"/>
          <w:lang w:val="es-CO"/>
        </w:rPr>
        <w:t>conductas</w:t>
      </w:r>
      <w:r w:rsidRPr="00F2147B">
        <w:rPr>
          <w:rFonts w:ascii="Arial" w:hAnsi="Arial" w:cs="Arial"/>
          <w:spacing w:val="4"/>
          <w:sz w:val="18"/>
          <w:szCs w:val="18"/>
          <w:lang w:val="es-CO"/>
        </w:rPr>
        <w:t xml:space="preserve"> </w:t>
      </w:r>
      <w:r w:rsidRPr="00F2147B">
        <w:rPr>
          <w:rFonts w:ascii="Arial" w:hAnsi="Arial" w:cs="Arial"/>
          <w:sz w:val="18"/>
          <w:szCs w:val="18"/>
          <w:lang w:val="es-CO"/>
        </w:rPr>
        <w:t>que</w:t>
      </w:r>
      <w:r w:rsidRPr="00F2147B">
        <w:rPr>
          <w:rFonts w:ascii="Arial" w:hAnsi="Arial" w:cs="Arial"/>
          <w:spacing w:val="3"/>
          <w:sz w:val="18"/>
          <w:szCs w:val="18"/>
          <w:lang w:val="es-CO"/>
        </w:rPr>
        <w:t xml:space="preserve"> </w:t>
      </w:r>
      <w:r w:rsidRPr="00F2147B">
        <w:rPr>
          <w:rFonts w:ascii="Arial" w:hAnsi="Arial" w:cs="Arial"/>
          <w:sz w:val="18"/>
          <w:szCs w:val="18"/>
          <w:lang w:val="es-CO"/>
        </w:rPr>
        <w:t>tengan</w:t>
      </w:r>
      <w:r w:rsidRPr="00F2147B">
        <w:rPr>
          <w:rFonts w:ascii="Arial" w:hAnsi="Arial" w:cs="Arial"/>
          <w:spacing w:val="3"/>
          <w:sz w:val="18"/>
          <w:szCs w:val="18"/>
          <w:lang w:val="es-CO"/>
        </w:rPr>
        <w:t xml:space="preserve"> </w:t>
      </w:r>
      <w:r w:rsidRPr="00F2147B">
        <w:rPr>
          <w:rFonts w:ascii="Arial" w:hAnsi="Arial" w:cs="Arial"/>
          <w:spacing w:val="-1"/>
          <w:sz w:val="18"/>
          <w:szCs w:val="18"/>
          <w:lang w:val="es-CO"/>
        </w:rPr>
        <w:t>por</w:t>
      </w:r>
      <w:r w:rsidRPr="00F2147B">
        <w:rPr>
          <w:rFonts w:ascii="Arial" w:hAnsi="Arial" w:cs="Arial"/>
          <w:spacing w:val="42"/>
          <w:w w:val="99"/>
          <w:sz w:val="18"/>
          <w:szCs w:val="18"/>
          <w:lang w:val="es-CO"/>
        </w:rPr>
        <w:t xml:space="preserve"> </w:t>
      </w:r>
      <w:r w:rsidRPr="00F2147B">
        <w:rPr>
          <w:rFonts w:ascii="Arial" w:hAnsi="Arial" w:cs="Arial"/>
          <w:sz w:val="18"/>
          <w:szCs w:val="18"/>
          <w:lang w:val="es-CO"/>
        </w:rPr>
        <w:t>objeto</w:t>
      </w:r>
      <w:r w:rsidRPr="00F2147B">
        <w:rPr>
          <w:rFonts w:ascii="Arial" w:hAnsi="Arial" w:cs="Arial"/>
          <w:spacing w:val="-6"/>
          <w:sz w:val="18"/>
          <w:szCs w:val="18"/>
          <w:lang w:val="es-CO"/>
        </w:rPr>
        <w:t xml:space="preserve"> </w:t>
      </w:r>
      <w:r w:rsidRPr="00F2147B">
        <w:rPr>
          <w:rFonts w:ascii="Arial" w:hAnsi="Arial" w:cs="Arial"/>
          <w:sz w:val="18"/>
          <w:szCs w:val="18"/>
          <w:lang w:val="es-CO"/>
        </w:rPr>
        <w:t>o</w:t>
      </w:r>
      <w:r w:rsidRPr="00F2147B">
        <w:rPr>
          <w:rFonts w:ascii="Arial" w:hAnsi="Arial" w:cs="Arial"/>
          <w:spacing w:val="-7"/>
          <w:sz w:val="18"/>
          <w:szCs w:val="18"/>
          <w:lang w:val="es-CO"/>
        </w:rPr>
        <w:t xml:space="preserve"> </w:t>
      </w:r>
      <w:r w:rsidRPr="00F2147B">
        <w:rPr>
          <w:rFonts w:ascii="Arial" w:hAnsi="Arial" w:cs="Arial"/>
          <w:sz w:val="18"/>
          <w:szCs w:val="18"/>
          <w:lang w:val="es-CO"/>
        </w:rPr>
        <w:t>efecto</w:t>
      </w:r>
      <w:r w:rsidRPr="00F2147B">
        <w:rPr>
          <w:rFonts w:ascii="Arial" w:hAnsi="Arial" w:cs="Arial"/>
          <w:spacing w:val="-7"/>
          <w:sz w:val="18"/>
          <w:szCs w:val="18"/>
          <w:lang w:val="es-CO"/>
        </w:rPr>
        <w:t xml:space="preserve"> </w:t>
      </w:r>
      <w:r w:rsidRPr="00F2147B">
        <w:rPr>
          <w:rFonts w:ascii="Arial" w:hAnsi="Arial" w:cs="Arial"/>
          <w:sz w:val="18"/>
          <w:szCs w:val="18"/>
          <w:lang w:val="es-CO"/>
        </w:rPr>
        <w:t>la</w:t>
      </w:r>
      <w:r w:rsidRPr="00F2147B">
        <w:rPr>
          <w:rFonts w:ascii="Arial" w:hAnsi="Arial" w:cs="Arial"/>
          <w:spacing w:val="-7"/>
          <w:sz w:val="18"/>
          <w:szCs w:val="18"/>
          <w:lang w:val="es-CO"/>
        </w:rPr>
        <w:t xml:space="preserve"> </w:t>
      </w:r>
      <w:r w:rsidRPr="00F2147B">
        <w:rPr>
          <w:rFonts w:ascii="Arial" w:hAnsi="Arial" w:cs="Arial"/>
          <w:sz w:val="18"/>
          <w:szCs w:val="18"/>
          <w:lang w:val="es-CO"/>
        </w:rPr>
        <w:t>colusión</w:t>
      </w:r>
      <w:r w:rsidRPr="00F2147B">
        <w:rPr>
          <w:rFonts w:ascii="Arial" w:hAnsi="Arial" w:cs="Arial"/>
          <w:spacing w:val="-5"/>
          <w:sz w:val="18"/>
          <w:szCs w:val="18"/>
          <w:lang w:val="es-CO"/>
        </w:rPr>
        <w:t xml:space="preserve"> </w:t>
      </w:r>
      <w:r w:rsidRPr="00F2147B">
        <w:rPr>
          <w:rFonts w:ascii="Arial" w:hAnsi="Arial" w:cs="Arial"/>
          <w:sz w:val="18"/>
          <w:szCs w:val="18"/>
          <w:lang w:val="es-CO"/>
        </w:rPr>
        <w:t>en</w:t>
      </w:r>
      <w:r w:rsidRPr="00F2147B">
        <w:rPr>
          <w:rFonts w:ascii="Arial" w:hAnsi="Arial" w:cs="Arial"/>
          <w:spacing w:val="-6"/>
          <w:sz w:val="18"/>
          <w:szCs w:val="18"/>
          <w:lang w:val="es-CO"/>
        </w:rPr>
        <w:t xml:space="preserve"> </w:t>
      </w:r>
      <w:r w:rsidRPr="00F2147B">
        <w:rPr>
          <w:rFonts w:ascii="Arial" w:hAnsi="Arial" w:cs="Arial"/>
          <w:sz w:val="18"/>
          <w:szCs w:val="18"/>
          <w:lang w:val="es-CO"/>
        </w:rPr>
        <w:t>el</w:t>
      </w:r>
      <w:r w:rsidRPr="00F2147B">
        <w:rPr>
          <w:rFonts w:ascii="Arial" w:hAnsi="Arial" w:cs="Arial"/>
          <w:spacing w:val="-8"/>
          <w:sz w:val="18"/>
          <w:szCs w:val="18"/>
          <w:lang w:val="es-CO"/>
        </w:rPr>
        <w:t xml:space="preserve"> </w:t>
      </w:r>
      <w:r w:rsidRPr="00F2147B">
        <w:rPr>
          <w:rFonts w:ascii="Arial" w:hAnsi="Arial" w:cs="Arial"/>
          <w:sz w:val="18"/>
          <w:szCs w:val="18"/>
          <w:lang w:val="es-CO"/>
        </w:rPr>
        <w:t>Proceso</w:t>
      </w:r>
      <w:r w:rsidRPr="00F2147B">
        <w:rPr>
          <w:rFonts w:ascii="Arial" w:hAnsi="Arial" w:cs="Arial"/>
          <w:spacing w:val="-7"/>
          <w:sz w:val="18"/>
          <w:szCs w:val="18"/>
          <w:lang w:val="es-CO"/>
        </w:rPr>
        <w:t xml:space="preserve"> </w:t>
      </w:r>
      <w:r w:rsidRPr="00F2147B">
        <w:rPr>
          <w:rFonts w:ascii="Arial" w:hAnsi="Arial" w:cs="Arial"/>
          <w:spacing w:val="-1"/>
          <w:sz w:val="18"/>
          <w:szCs w:val="18"/>
          <w:lang w:val="es-CO"/>
        </w:rPr>
        <w:t>de</w:t>
      </w:r>
      <w:r w:rsidRPr="00F2147B">
        <w:rPr>
          <w:rFonts w:ascii="Arial" w:hAnsi="Arial" w:cs="Arial"/>
          <w:spacing w:val="-5"/>
          <w:sz w:val="18"/>
          <w:szCs w:val="18"/>
          <w:lang w:val="es-CO"/>
        </w:rPr>
        <w:t xml:space="preserve"> </w:t>
      </w:r>
      <w:r w:rsidR="00B3693D" w:rsidRPr="00F2147B">
        <w:rPr>
          <w:rFonts w:ascii="Arial" w:hAnsi="Arial" w:cs="Arial"/>
          <w:sz w:val="18"/>
          <w:szCs w:val="18"/>
          <w:lang w:val="es-CO"/>
        </w:rPr>
        <w:t xml:space="preserve">No. </w:t>
      </w:r>
      <w:r w:rsidR="00030530" w:rsidRPr="00F2147B">
        <w:rPr>
          <w:rFonts w:ascii="Arial" w:hAnsi="Arial" w:cs="Arial"/>
          <w:b/>
          <w:sz w:val="20"/>
          <w:szCs w:val="20"/>
          <w:highlight w:val="cyan"/>
          <w:lang w:val="es-CO"/>
        </w:rPr>
        <w:t>0</w:t>
      </w:r>
      <w:r w:rsidR="00030EBC" w:rsidRPr="00F2147B">
        <w:rPr>
          <w:rFonts w:ascii="Arial" w:hAnsi="Arial" w:cs="Arial"/>
          <w:b/>
          <w:sz w:val="20"/>
          <w:szCs w:val="20"/>
          <w:highlight w:val="cyan"/>
          <w:lang w:val="es-CO"/>
        </w:rPr>
        <w:t>8</w:t>
      </w:r>
      <w:r w:rsidR="00030530" w:rsidRPr="00F2147B">
        <w:rPr>
          <w:rFonts w:ascii="Arial" w:hAnsi="Arial" w:cs="Arial"/>
          <w:b/>
          <w:sz w:val="20"/>
          <w:szCs w:val="20"/>
          <w:highlight w:val="cyan"/>
          <w:lang w:val="es-CO"/>
        </w:rPr>
        <w:t>0-00-MDN-CGFM-DIGSA-FAC-JEFSA-</w:t>
      </w:r>
      <w:proofErr w:type="gramStart"/>
      <w:r w:rsidR="00030530" w:rsidRPr="00F2147B">
        <w:rPr>
          <w:rFonts w:ascii="Arial" w:hAnsi="Arial" w:cs="Arial"/>
          <w:b/>
          <w:sz w:val="20"/>
          <w:szCs w:val="20"/>
          <w:highlight w:val="cyan"/>
          <w:lang w:val="es-CO"/>
        </w:rPr>
        <w:t xml:space="preserve">2025  </w:t>
      </w:r>
      <w:r w:rsidR="00030530" w:rsidRPr="00F2147B">
        <w:rPr>
          <w:rFonts w:ascii="Arial" w:hAnsi="Arial" w:cs="Arial"/>
          <w:sz w:val="18"/>
          <w:szCs w:val="18"/>
          <w:lang w:val="es-CO"/>
        </w:rPr>
        <w:t>cuyo</w:t>
      </w:r>
      <w:proofErr w:type="gramEnd"/>
      <w:r w:rsidR="00030530" w:rsidRPr="00F2147B">
        <w:rPr>
          <w:rFonts w:ascii="Arial" w:hAnsi="Arial" w:cs="Arial"/>
          <w:sz w:val="18"/>
          <w:szCs w:val="18"/>
          <w:lang w:val="es-CO"/>
        </w:rPr>
        <w:t xml:space="preserve"> objeto es</w:t>
      </w:r>
      <w:r w:rsidR="00030530" w:rsidRPr="00F2147B">
        <w:rPr>
          <w:rFonts w:ascii="Arial" w:hAnsi="Arial" w:cs="Arial"/>
          <w:spacing w:val="-6"/>
          <w:sz w:val="18"/>
          <w:szCs w:val="18"/>
          <w:lang w:val="es-CO"/>
        </w:rPr>
        <w:t xml:space="preserve"> l</w:t>
      </w:r>
      <w:r w:rsidR="00F2147B">
        <w:rPr>
          <w:rFonts w:ascii="Arial" w:hAnsi="Arial" w:cs="Arial"/>
          <w:spacing w:val="-6"/>
          <w:sz w:val="18"/>
          <w:szCs w:val="18"/>
          <w:lang w:val="es-CO"/>
        </w:rPr>
        <w:t>a</w:t>
      </w:r>
      <w:r w:rsidR="00030530" w:rsidRPr="00F2147B">
        <w:rPr>
          <w:rFonts w:ascii="Arial" w:hAnsi="Arial" w:cs="Arial"/>
          <w:sz w:val="18"/>
          <w:szCs w:val="18"/>
          <w:lang w:val="es-CO"/>
        </w:rPr>
        <w:t xml:space="preserve"> </w:t>
      </w:r>
      <w:r w:rsidR="00F2147B" w:rsidRPr="00F2147B">
        <w:rPr>
          <w:rFonts w:ascii="Arial" w:eastAsia="Arial" w:hAnsi="Arial" w:cs="Arial"/>
          <w:b/>
        </w:rPr>
        <w:t>ADQUISICIÓN DE EQUIPO MÉDICO Y DE USO HOSPITALARIO PARA LA JEFATURA DE SALUD DE LA FUERZA AÉREA COLOMBIANA Y SUS ESTABLECIMIENTOS DE SANIDAD MILITAR A NIVEL NACIONAL, DE ACUERDO CON ANEXO TÉCNICO.</w:t>
      </w:r>
    </w:p>
    <w:p w14:paraId="6D78C24C" w14:textId="77777777" w:rsidR="006F4630" w:rsidRPr="006F4630" w:rsidRDefault="006F4630" w:rsidP="006F4630">
      <w:pPr>
        <w:pStyle w:val="Textoindependiente"/>
        <w:spacing w:after="0" w:line="240" w:lineRule="auto"/>
        <w:ind w:right="121"/>
        <w:jc w:val="both"/>
        <w:rPr>
          <w:rFonts w:ascii="Arial" w:hAnsi="Arial" w:cs="Arial"/>
          <w:sz w:val="18"/>
          <w:szCs w:val="18"/>
        </w:rPr>
      </w:pPr>
    </w:p>
    <w:p w14:paraId="3F92E83A" w14:textId="1B73B354" w:rsidR="00B01EB5" w:rsidRPr="00030530" w:rsidRDefault="00B01EB5" w:rsidP="00030530">
      <w:pPr>
        <w:pStyle w:val="Textoindependiente"/>
        <w:numPr>
          <w:ilvl w:val="0"/>
          <w:numId w:val="13"/>
        </w:numPr>
        <w:spacing w:after="0" w:line="240" w:lineRule="auto"/>
        <w:ind w:right="121"/>
        <w:jc w:val="both"/>
        <w:rPr>
          <w:rFonts w:ascii="Arial" w:hAnsi="Arial" w:cs="Arial"/>
          <w:b/>
          <w:sz w:val="18"/>
          <w:szCs w:val="18"/>
        </w:rPr>
      </w:pPr>
      <w:r w:rsidRPr="00F5738B">
        <w:rPr>
          <w:rFonts w:ascii="Arial" w:hAnsi="Arial" w:cs="Arial"/>
          <w:sz w:val="18"/>
          <w:szCs w:val="18"/>
          <w:lang w:val="es-CO"/>
        </w:rPr>
        <w:t xml:space="preserve">Nos comprometemos a revelar la información que sobre el Proceso de Contratación No. </w:t>
      </w:r>
      <w:r w:rsidR="00030530" w:rsidRPr="00030530">
        <w:rPr>
          <w:rFonts w:ascii="Arial" w:hAnsi="Arial" w:cs="Arial"/>
          <w:b/>
          <w:sz w:val="20"/>
          <w:szCs w:val="20"/>
          <w:highlight w:val="cyan"/>
          <w:lang w:val="es-CO"/>
        </w:rPr>
        <w:t>0</w:t>
      </w:r>
      <w:r w:rsidR="00F2147B">
        <w:rPr>
          <w:rFonts w:ascii="Arial" w:hAnsi="Arial" w:cs="Arial"/>
          <w:b/>
          <w:sz w:val="20"/>
          <w:szCs w:val="20"/>
          <w:highlight w:val="cyan"/>
          <w:lang w:val="es-CO"/>
        </w:rPr>
        <w:t>8</w:t>
      </w:r>
      <w:r w:rsidR="00030530">
        <w:rPr>
          <w:rFonts w:ascii="Arial" w:hAnsi="Arial" w:cs="Arial"/>
          <w:b/>
          <w:sz w:val="20"/>
          <w:szCs w:val="20"/>
          <w:highlight w:val="cyan"/>
          <w:lang w:val="es-CO"/>
        </w:rPr>
        <w:t>0</w:t>
      </w:r>
      <w:r w:rsidR="00030530" w:rsidRPr="00030530">
        <w:rPr>
          <w:rFonts w:ascii="Arial" w:hAnsi="Arial" w:cs="Arial"/>
          <w:b/>
          <w:sz w:val="20"/>
          <w:szCs w:val="20"/>
          <w:highlight w:val="cyan"/>
          <w:lang w:val="es-CO"/>
        </w:rPr>
        <w:t>-00-MDN-CGFM-DIGSA-FAC-JEFSA-</w:t>
      </w:r>
      <w:proofErr w:type="gramStart"/>
      <w:r w:rsidR="00030530" w:rsidRPr="00030530">
        <w:rPr>
          <w:rFonts w:ascii="Arial" w:hAnsi="Arial" w:cs="Arial"/>
          <w:b/>
          <w:sz w:val="20"/>
          <w:szCs w:val="20"/>
          <w:highlight w:val="cyan"/>
          <w:lang w:val="es-CO"/>
        </w:rPr>
        <w:t xml:space="preserve">2025  </w:t>
      </w:r>
      <w:r w:rsidR="00030530" w:rsidRPr="00030530">
        <w:rPr>
          <w:rFonts w:ascii="Arial" w:hAnsi="Arial" w:cs="Arial"/>
          <w:sz w:val="18"/>
          <w:szCs w:val="18"/>
          <w:lang w:val="es-CO"/>
        </w:rPr>
        <w:t>cuyo</w:t>
      </w:r>
      <w:proofErr w:type="gramEnd"/>
      <w:r w:rsidR="00030530" w:rsidRPr="00030530">
        <w:rPr>
          <w:rFonts w:ascii="Arial" w:hAnsi="Arial" w:cs="Arial"/>
          <w:sz w:val="18"/>
          <w:szCs w:val="18"/>
          <w:lang w:val="es-CO"/>
        </w:rPr>
        <w:t xml:space="preserve"> objeto es</w:t>
      </w:r>
      <w:r w:rsidR="00030530" w:rsidRPr="00030530">
        <w:rPr>
          <w:rFonts w:ascii="Arial" w:hAnsi="Arial" w:cs="Arial"/>
          <w:spacing w:val="-6"/>
          <w:sz w:val="18"/>
          <w:szCs w:val="18"/>
          <w:lang w:val="es-CO"/>
        </w:rPr>
        <w:t xml:space="preserve"> </w:t>
      </w:r>
      <w:r w:rsidR="00F2147B">
        <w:rPr>
          <w:rFonts w:ascii="Arial" w:hAnsi="Arial" w:cs="Arial"/>
          <w:spacing w:val="-6"/>
          <w:sz w:val="18"/>
          <w:szCs w:val="18"/>
          <w:lang w:val="es-CO"/>
        </w:rPr>
        <w:t xml:space="preserve">la </w:t>
      </w:r>
      <w:r w:rsidR="00F2147B" w:rsidRPr="00F2147B">
        <w:rPr>
          <w:rFonts w:ascii="Arial" w:eastAsia="Arial" w:hAnsi="Arial" w:cs="Arial"/>
          <w:b/>
        </w:rPr>
        <w:t>ADQUISICIÓN DE EQUIPO MÉDICO Y DE USO HOSPITALARIO PARA LA JEFATURA DE SALUD DE LA FUERZA AÉREA COLOMBIANA Y SUS ESTABLECIMIENTOS DE SANIDAD MILITAR A NIVEL NACIONAL, DE ACUERDO CON ANEXO TÉCNICO.</w:t>
      </w:r>
      <w:r w:rsidRPr="00030530">
        <w:rPr>
          <w:rFonts w:ascii="Arial" w:hAnsi="Arial" w:cs="Arial"/>
          <w:sz w:val="18"/>
          <w:szCs w:val="18"/>
          <w:lang w:val="es-CO"/>
        </w:rPr>
        <w:t>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A551D7">
      <w:pPr>
        <w:pStyle w:val="Textoindependiente"/>
        <w:numPr>
          <w:ilvl w:val="0"/>
          <w:numId w:val="13"/>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A551D7">
      <w:pPr>
        <w:pStyle w:val="Textoindependiente"/>
        <w:numPr>
          <w:ilvl w:val="0"/>
          <w:numId w:val="13"/>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2CEFFEF4" w14:textId="77777777" w:rsidR="00F5738B" w:rsidRDefault="00F5738B" w:rsidP="00891FD9">
      <w:pPr>
        <w:pStyle w:val="Textoindependiente"/>
        <w:spacing w:after="0"/>
        <w:jc w:val="both"/>
        <w:rPr>
          <w:rFonts w:ascii="Arial" w:hAnsi="Arial" w:cs="Arial"/>
          <w:spacing w:val="-1"/>
          <w:sz w:val="18"/>
          <w:szCs w:val="18"/>
          <w:lang w:val="es-CO"/>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345061F4" w14:textId="77777777" w:rsidR="00030530" w:rsidRDefault="00030530" w:rsidP="00891FD9">
      <w:pPr>
        <w:autoSpaceDE w:val="0"/>
        <w:autoSpaceDN w:val="0"/>
        <w:adjustRightInd w:val="0"/>
        <w:spacing w:after="200" w:line="276" w:lineRule="auto"/>
        <w:jc w:val="center"/>
        <w:rPr>
          <w:rFonts w:cstheme="minorHAnsi"/>
          <w:b/>
          <w:bCs/>
          <w:lang w:val="es-ES"/>
        </w:rPr>
      </w:pPr>
    </w:p>
    <w:p w14:paraId="60736C19" w14:textId="01574936" w:rsidR="002A2DEA" w:rsidRPr="002A2DEA" w:rsidRDefault="00D7511E"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w:t>
      </w:r>
      <w:r w:rsidR="00E70FBB" w:rsidRPr="00030530">
        <w:rPr>
          <w:rFonts w:cstheme="minorHAnsi"/>
          <w:b/>
          <w:bCs/>
          <w:highlight w:val="green"/>
          <w:lang w:val="es-ES"/>
        </w:rPr>
        <w:t xml:space="preserve"> Proceso de Contratación No</w:t>
      </w:r>
      <w:r w:rsidR="00E70FBB" w:rsidRPr="00030530">
        <w:rPr>
          <w:rFonts w:cstheme="minorHAnsi"/>
          <w:b/>
          <w:bCs/>
          <w:sz w:val="18"/>
          <w:szCs w:val="18"/>
          <w:highlight w:val="green"/>
          <w:lang w:val="es-ES"/>
        </w:rPr>
        <w:t>.</w:t>
      </w:r>
      <w:r w:rsidR="00521732" w:rsidRPr="00030530">
        <w:rPr>
          <w:rFonts w:cstheme="minorHAnsi"/>
          <w:b/>
          <w:bCs/>
          <w:sz w:val="18"/>
          <w:szCs w:val="18"/>
          <w:highlight w:val="green"/>
          <w:lang w:val="es-ES"/>
        </w:rPr>
        <w:t xml:space="preserve"> </w:t>
      </w:r>
      <w:r w:rsidR="009D6AA1" w:rsidRPr="00030530">
        <w:rPr>
          <w:rFonts w:cstheme="minorHAnsi"/>
          <w:b/>
          <w:bCs/>
          <w:highlight w:val="green"/>
          <w:lang w:val="es-ES"/>
        </w:rPr>
        <w:t>0</w:t>
      </w:r>
      <w:r w:rsidR="002A0558">
        <w:rPr>
          <w:rFonts w:cstheme="minorHAnsi"/>
          <w:b/>
          <w:bCs/>
          <w:highlight w:val="green"/>
          <w:lang w:val="es-ES"/>
        </w:rPr>
        <w:t>8</w:t>
      </w:r>
      <w:r w:rsidR="00030530">
        <w:rPr>
          <w:rFonts w:cstheme="minorHAnsi"/>
          <w:b/>
          <w:bCs/>
          <w:highlight w:val="green"/>
          <w:lang w:val="es-ES"/>
        </w:rPr>
        <w:t>0</w:t>
      </w:r>
      <w:r w:rsidR="009D6AA1" w:rsidRPr="00030530">
        <w:rPr>
          <w:rFonts w:cstheme="minorHAnsi"/>
          <w:b/>
          <w:bCs/>
          <w:highlight w:val="green"/>
          <w:lang w:val="es-ES"/>
        </w:rPr>
        <w:t>-00</w:t>
      </w:r>
      <w:r w:rsidR="00521732" w:rsidRPr="00030530">
        <w:rPr>
          <w:rFonts w:cstheme="minorHAnsi"/>
          <w:b/>
          <w:bCs/>
          <w:highlight w:val="green"/>
          <w:lang w:val="es-ES"/>
        </w:rPr>
        <w:t>-MDN-</w:t>
      </w:r>
      <w:r w:rsidR="00CB6B09" w:rsidRPr="00030530">
        <w:rPr>
          <w:rFonts w:cstheme="minorHAnsi"/>
          <w:b/>
          <w:bCs/>
          <w:highlight w:val="green"/>
          <w:lang w:val="es-ES"/>
        </w:rPr>
        <w:t>CGFM</w:t>
      </w:r>
      <w:r w:rsidR="00521732" w:rsidRPr="00030530">
        <w:rPr>
          <w:rFonts w:cstheme="minorHAnsi"/>
          <w:b/>
          <w:bCs/>
          <w:highlight w:val="green"/>
          <w:lang w:val="es-ES"/>
        </w:rPr>
        <w:t>-DIGSA-FAC-JEFSA-</w:t>
      </w:r>
      <w:r w:rsidR="009D6AA1" w:rsidRPr="00030530">
        <w:rPr>
          <w:rFonts w:cstheme="minorHAnsi"/>
          <w:b/>
          <w:bCs/>
          <w:highlight w:val="green"/>
          <w:lang w:val="es-ES"/>
        </w:rPr>
        <w:t>2025</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A551D7">
      <w:pPr>
        <w:pStyle w:val="ZTitulo2"/>
        <w:numPr>
          <w:ilvl w:val="0"/>
          <w:numId w:val="5"/>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0D6AF402"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proofErr w:type="gramStart"/>
      <w:r w:rsidR="00F5738B">
        <w:rPr>
          <w:rFonts w:eastAsia="Arial" w:cstheme="minorHAnsi"/>
          <w:color w:val="4E4D4D"/>
        </w:rPr>
        <w:t xml:space="preserve">XXXXX </w:t>
      </w:r>
      <w:r w:rsidRPr="00B022B6">
        <w:rPr>
          <w:rFonts w:eastAsia="Arial" w:cstheme="minorHAnsi"/>
          <w:color w:val="4E4D4D"/>
        </w:rPr>
        <w:t>,</w:t>
      </w:r>
      <w:proofErr w:type="gramEnd"/>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 xml:space="preserve">Para acreditar la anterior información, </w:t>
      </w:r>
      <w:proofErr w:type="gramStart"/>
      <w:r w:rsidRPr="00B022B6">
        <w:rPr>
          <w:rFonts w:eastAsia="Arial" w:cstheme="minorHAnsi"/>
          <w:color w:val="4E4D4D"/>
        </w:rPr>
        <w:t>adjunto</w:t>
      </w:r>
      <w:r w:rsidR="00746ED4">
        <w:rPr>
          <w:rFonts w:eastAsia="Arial" w:cstheme="minorHAnsi"/>
          <w:color w:val="4E4D4D"/>
        </w:rPr>
        <w:t xml:space="preserve"> </w:t>
      </w:r>
      <w:r w:rsidRPr="00B022B6">
        <w:rPr>
          <w:rFonts w:eastAsia="Arial" w:cstheme="minorHAnsi"/>
          <w:color w:val="4E4D4D"/>
        </w:rPr>
        <w:t>,</w:t>
      </w:r>
      <w:proofErr w:type="gramEnd"/>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2E320922" w14:textId="7B65DEE3" w:rsidR="009F76A8" w:rsidRPr="00093E31" w:rsidRDefault="00F510CB" w:rsidP="00093E3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Proceso de Contratación No.</w:t>
      </w:r>
      <w:r w:rsidR="00030530">
        <w:rPr>
          <w:rFonts w:cstheme="minorHAnsi"/>
          <w:b/>
          <w:bCs/>
          <w:lang w:val="es-ES"/>
        </w:rPr>
        <w:t xml:space="preserve">                                           </w:t>
      </w:r>
      <w:r w:rsidR="00521732">
        <w:rPr>
          <w:rFonts w:cstheme="minorHAnsi"/>
          <w:b/>
          <w:bCs/>
          <w:lang w:val="es-ES"/>
        </w:rPr>
        <w:t xml:space="preserve"> </w:t>
      </w:r>
      <w:r w:rsidR="009D6AA1" w:rsidRPr="008B466E">
        <w:rPr>
          <w:rFonts w:cstheme="minorHAnsi"/>
          <w:b/>
          <w:bCs/>
          <w:highlight w:val="green"/>
          <w:lang w:val="es-ES"/>
        </w:rPr>
        <w:t>0</w:t>
      </w:r>
      <w:r w:rsidR="002A0558">
        <w:rPr>
          <w:rFonts w:cstheme="minorHAnsi"/>
          <w:b/>
          <w:bCs/>
          <w:highlight w:val="green"/>
          <w:lang w:val="es-ES"/>
        </w:rPr>
        <w:t>8</w:t>
      </w:r>
      <w:r w:rsidR="00030530" w:rsidRPr="008B466E">
        <w:rPr>
          <w:rFonts w:cstheme="minorHAnsi"/>
          <w:b/>
          <w:bCs/>
          <w:highlight w:val="green"/>
          <w:lang w:val="es-ES"/>
        </w:rPr>
        <w:t>0</w:t>
      </w:r>
      <w:r w:rsidR="009D6AA1" w:rsidRPr="008B466E">
        <w:rPr>
          <w:rFonts w:cstheme="minorHAnsi"/>
          <w:b/>
          <w:bCs/>
          <w:highlight w:val="green"/>
          <w:lang w:val="es-ES"/>
        </w:rPr>
        <w:t>-00-MDN-CGFM-DIGSA-FAC-JEFSA-2025</w:t>
      </w:r>
      <w:r w:rsidR="009D6AA1">
        <w:rPr>
          <w:rFonts w:cstheme="minorHAnsi"/>
          <w:b/>
          <w:bCs/>
          <w:lang w:val="es-ES"/>
        </w:rPr>
        <w:t xml:space="preserve">  </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2EA32015" w:rsidR="00D45CBC" w:rsidRPr="00891FD9" w:rsidRDefault="00A76AB8"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521732" w:rsidRPr="00030530">
        <w:rPr>
          <w:rFonts w:cstheme="minorHAnsi"/>
          <w:b/>
          <w:bCs/>
          <w:highlight w:val="green"/>
          <w:lang w:val="es-ES"/>
        </w:rPr>
        <w:t xml:space="preserve">No. </w:t>
      </w:r>
      <w:r w:rsidR="00CE2D92" w:rsidRPr="00030530">
        <w:rPr>
          <w:rFonts w:cstheme="minorHAnsi"/>
          <w:b/>
          <w:bCs/>
          <w:highlight w:val="green"/>
          <w:lang w:val="es-ES"/>
        </w:rPr>
        <w:t>0</w:t>
      </w:r>
      <w:r w:rsidR="002A0558">
        <w:rPr>
          <w:rFonts w:cstheme="minorHAnsi"/>
          <w:b/>
          <w:bCs/>
          <w:highlight w:val="green"/>
          <w:lang w:val="es-ES"/>
        </w:rPr>
        <w:t>8</w:t>
      </w:r>
      <w:r w:rsidR="00030530">
        <w:rPr>
          <w:rFonts w:cstheme="minorHAnsi"/>
          <w:b/>
          <w:bCs/>
          <w:highlight w:val="green"/>
          <w:lang w:val="es-ES"/>
        </w:rPr>
        <w:t>0</w:t>
      </w:r>
      <w:r w:rsidR="00CE2D92" w:rsidRPr="00030530">
        <w:rPr>
          <w:rFonts w:cstheme="minorHAnsi"/>
          <w:b/>
          <w:bCs/>
          <w:highlight w:val="green"/>
          <w:lang w:val="es-ES"/>
        </w:rPr>
        <w:t>-00</w:t>
      </w:r>
      <w:r w:rsidR="00521732" w:rsidRPr="00030530">
        <w:rPr>
          <w:rFonts w:cstheme="minorHAnsi"/>
          <w:b/>
          <w:bCs/>
          <w:highlight w:val="green"/>
          <w:lang w:val="es-ES"/>
        </w:rPr>
        <w:t>-MDN-</w:t>
      </w:r>
      <w:r w:rsidR="00CB6B09" w:rsidRPr="00030530">
        <w:rPr>
          <w:rFonts w:cstheme="minorHAnsi"/>
          <w:b/>
          <w:bCs/>
          <w:highlight w:val="green"/>
          <w:lang w:val="es-ES"/>
        </w:rPr>
        <w:t>CGFM</w:t>
      </w:r>
      <w:r w:rsidR="00521732" w:rsidRPr="00030530">
        <w:rPr>
          <w:rFonts w:cstheme="minorHAnsi"/>
          <w:b/>
          <w:bCs/>
          <w:highlight w:val="green"/>
          <w:lang w:val="es-ES"/>
        </w:rPr>
        <w:t>-DIGSA-FAC-JEFSA-</w:t>
      </w:r>
      <w:r w:rsidR="00CE2D92" w:rsidRPr="00030530">
        <w:rPr>
          <w:rFonts w:cstheme="minorHAnsi"/>
          <w:b/>
          <w:bCs/>
          <w:highlight w:val="green"/>
          <w:lang w:val="es-ES"/>
        </w:rPr>
        <w:t>2025</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030530">
        <w:rPr>
          <w:rFonts w:eastAsia="Times New Roman" w:cs="Arial"/>
          <w:b/>
          <w:bCs/>
          <w:sz w:val="20"/>
          <w:szCs w:val="20"/>
          <w:lang w:eastAsia="es-CO"/>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74F4F8F2" w14:textId="41293135" w:rsidR="00521732" w:rsidRPr="00030530" w:rsidRDefault="001E24CF" w:rsidP="00521732">
      <w:pPr>
        <w:autoSpaceDE w:val="0"/>
        <w:autoSpaceDN w:val="0"/>
        <w:adjustRightInd w:val="0"/>
        <w:spacing w:after="0" w:line="276" w:lineRule="auto"/>
        <w:jc w:val="center"/>
        <w:rPr>
          <w:rFonts w:eastAsia="Times New Roman" w:cs="Arial"/>
          <w:b/>
          <w:bCs/>
          <w:sz w:val="20"/>
          <w:szCs w:val="20"/>
          <w:lang w:eastAsia="es-CO"/>
        </w:rPr>
      </w:pPr>
      <w:r w:rsidRPr="00030530">
        <w:rPr>
          <w:rFonts w:eastAsia="Times New Roman" w:cs="Arial"/>
          <w:b/>
          <w:bCs/>
          <w:sz w:val="20"/>
          <w:szCs w:val="20"/>
          <w:highlight w:val="green"/>
          <w:lang w:eastAsia="es-CO"/>
        </w:rPr>
        <w:t xml:space="preserve">Proceso de Contratación </w:t>
      </w:r>
      <w:r w:rsidR="00E70FBB" w:rsidRPr="00030530">
        <w:rPr>
          <w:rFonts w:eastAsia="Times New Roman" w:cs="Arial"/>
          <w:b/>
          <w:bCs/>
          <w:sz w:val="20"/>
          <w:szCs w:val="20"/>
          <w:highlight w:val="green"/>
          <w:lang w:eastAsia="es-CO"/>
        </w:rPr>
        <w:t xml:space="preserve">Proceso de Contratación No. </w:t>
      </w:r>
      <w:r w:rsidR="00030530" w:rsidRPr="00030530">
        <w:rPr>
          <w:rFonts w:eastAsia="Times New Roman" w:cs="Arial"/>
          <w:b/>
          <w:bCs/>
          <w:sz w:val="20"/>
          <w:szCs w:val="20"/>
          <w:highlight w:val="green"/>
          <w:lang w:eastAsia="es-CO"/>
        </w:rPr>
        <w:t xml:space="preserve">                                                                                </w:t>
      </w:r>
      <w:r w:rsidR="00521732" w:rsidRPr="00030530">
        <w:rPr>
          <w:rFonts w:eastAsia="Times New Roman" w:cs="Arial"/>
          <w:b/>
          <w:bCs/>
          <w:sz w:val="20"/>
          <w:szCs w:val="20"/>
          <w:highlight w:val="green"/>
          <w:lang w:eastAsia="es-CO"/>
        </w:rPr>
        <w:t xml:space="preserve">No. </w:t>
      </w:r>
      <w:r w:rsidR="009D6AA1" w:rsidRPr="00030530">
        <w:rPr>
          <w:rFonts w:eastAsia="Times New Roman" w:cs="Arial"/>
          <w:b/>
          <w:bCs/>
          <w:sz w:val="20"/>
          <w:szCs w:val="20"/>
          <w:highlight w:val="green"/>
          <w:lang w:eastAsia="es-CO"/>
        </w:rPr>
        <w:t>0</w:t>
      </w:r>
      <w:r w:rsidR="00C768AF">
        <w:rPr>
          <w:rFonts w:eastAsia="Times New Roman" w:cs="Arial"/>
          <w:b/>
          <w:bCs/>
          <w:sz w:val="20"/>
          <w:szCs w:val="20"/>
          <w:highlight w:val="green"/>
          <w:lang w:eastAsia="es-CO"/>
        </w:rPr>
        <w:t>8</w:t>
      </w:r>
      <w:r w:rsidR="00030530">
        <w:rPr>
          <w:rFonts w:eastAsia="Times New Roman" w:cs="Arial"/>
          <w:b/>
          <w:bCs/>
          <w:sz w:val="20"/>
          <w:szCs w:val="20"/>
          <w:highlight w:val="green"/>
          <w:lang w:eastAsia="es-CO"/>
        </w:rPr>
        <w:t>0</w:t>
      </w:r>
      <w:r w:rsidR="009D6AA1" w:rsidRPr="00030530">
        <w:rPr>
          <w:rFonts w:eastAsia="Times New Roman" w:cs="Arial"/>
          <w:b/>
          <w:bCs/>
          <w:sz w:val="20"/>
          <w:szCs w:val="20"/>
          <w:highlight w:val="green"/>
          <w:lang w:eastAsia="es-CO"/>
        </w:rPr>
        <w:t>-00-MDN-CGFM-DIGSA-FAC-JEFSA-2025</w:t>
      </w:r>
      <w:r w:rsidR="009D6AA1" w:rsidRPr="00030530">
        <w:rPr>
          <w:rFonts w:eastAsia="Times New Roman" w:cs="Arial"/>
          <w:b/>
          <w:bCs/>
          <w:sz w:val="20"/>
          <w:szCs w:val="20"/>
          <w:lang w:eastAsia="es-CO"/>
        </w:rPr>
        <w:t xml:space="preserve">  </w:t>
      </w:r>
    </w:p>
    <w:p w14:paraId="015E752B" w14:textId="77777777" w:rsidR="00521732" w:rsidRDefault="00521732" w:rsidP="00521732">
      <w:pPr>
        <w:autoSpaceDE w:val="0"/>
        <w:autoSpaceDN w:val="0"/>
        <w:adjustRightInd w:val="0"/>
        <w:spacing w:after="0" w:line="276" w:lineRule="auto"/>
        <w:jc w:val="center"/>
        <w:rPr>
          <w:rFonts w:cstheme="minorHAnsi"/>
          <w:b/>
          <w:bCs/>
          <w:lang w:val="es-ES"/>
        </w:rPr>
      </w:pPr>
    </w:p>
    <w:p w14:paraId="5F573900" w14:textId="74FF4DF4" w:rsidR="00ED1B76" w:rsidRPr="00891FD9" w:rsidRDefault="00ED1B76" w:rsidP="00521732">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6E223D6C"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006F4630">
        <w:rPr>
          <w:rFonts w:asciiTheme="majorHAnsi" w:hAnsiTheme="majorHAnsi" w:cstheme="majorHAnsi"/>
          <w:b/>
          <w:caps/>
          <w:sz w:val="20"/>
          <w:szCs w:val="18"/>
          <w:lang w:val="es-CO"/>
        </w:rPr>
        <w:t>FAC</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2EB69F2E" w14:textId="77777777" w:rsidR="00030530" w:rsidRDefault="00030530" w:rsidP="00030530">
            <w:pPr>
              <w:pStyle w:val="Textoindependiente"/>
              <w:spacing w:after="0" w:line="240" w:lineRule="auto"/>
              <w:ind w:right="121"/>
              <w:jc w:val="both"/>
              <w:rPr>
                <w:rFonts w:cstheme="minorHAnsi"/>
                <w:sz w:val="20"/>
                <w:szCs w:val="20"/>
              </w:rPr>
            </w:pPr>
          </w:p>
          <w:p w14:paraId="57D5B799" w14:textId="62CF9EBA" w:rsidR="00030530" w:rsidRPr="00030530" w:rsidRDefault="00ED1B76" w:rsidP="00030530">
            <w:pPr>
              <w:pStyle w:val="Textoindependiente"/>
              <w:spacing w:after="0" w:line="240" w:lineRule="auto"/>
              <w:ind w:right="121"/>
              <w:jc w:val="both"/>
              <w:rPr>
                <w:rFonts w:asciiTheme="majorHAnsi" w:hAnsiTheme="majorHAnsi" w:cstheme="majorHAnsi"/>
                <w:b/>
                <w:sz w:val="20"/>
                <w:szCs w:val="20"/>
              </w:rPr>
            </w:pPr>
            <w:r w:rsidRPr="00030530">
              <w:rPr>
                <w:rFonts w:asciiTheme="majorHAnsi" w:hAnsiTheme="majorHAnsi" w:cstheme="majorHAnsi"/>
                <w:sz w:val="20"/>
                <w:szCs w:val="20"/>
              </w:rPr>
              <w:t xml:space="preserve">ESPECIFICACIONES TÉCNICAS DETALLADAS EN EL </w:t>
            </w:r>
            <w:r w:rsidR="00935916" w:rsidRPr="00030530">
              <w:rPr>
                <w:rFonts w:asciiTheme="majorHAnsi" w:hAnsiTheme="majorHAnsi" w:cstheme="majorHAnsi"/>
                <w:sz w:val="20"/>
                <w:szCs w:val="20"/>
              </w:rPr>
              <w:t>ANEXO TECNICO</w:t>
            </w:r>
            <w:r w:rsidRPr="00030530">
              <w:rPr>
                <w:rFonts w:asciiTheme="majorHAnsi" w:hAnsiTheme="majorHAnsi" w:cstheme="majorHAnsi"/>
                <w:color w:val="FF0000"/>
                <w:sz w:val="20"/>
                <w:szCs w:val="20"/>
              </w:rPr>
              <w:t xml:space="preserve"> </w:t>
            </w:r>
            <w:r w:rsidRPr="00030530">
              <w:rPr>
                <w:rFonts w:asciiTheme="majorHAnsi" w:hAnsiTheme="majorHAnsi" w:cstheme="majorHAnsi"/>
                <w:sz w:val="20"/>
                <w:szCs w:val="20"/>
              </w:rPr>
              <w:t>DEL PROCESO DE</w:t>
            </w:r>
            <w:r w:rsidR="00935916" w:rsidRPr="00030530">
              <w:rPr>
                <w:rFonts w:asciiTheme="majorHAnsi" w:hAnsiTheme="majorHAnsi" w:cstheme="majorHAnsi"/>
                <w:sz w:val="20"/>
                <w:szCs w:val="20"/>
              </w:rPr>
              <w:t xml:space="preserve"> </w:t>
            </w:r>
            <w:r w:rsidR="00A1442C" w:rsidRPr="00030530">
              <w:rPr>
                <w:rFonts w:asciiTheme="majorHAnsi" w:hAnsiTheme="majorHAnsi" w:cstheme="majorHAnsi"/>
                <w:sz w:val="20"/>
                <w:szCs w:val="20"/>
              </w:rPr>
              <w:t>SELECCIÓN ABREVIADA</w:t>
            </w:r>
            <w:r w:rsidR="00030530" w:rsidRPr="00030530">
              <w:rPr>
                <w:rFonts w:asciiTheme="majorHAnsi" w:hAnsiTheme="majorHAnsi" w:cstheme="majorHAnsi"/>
                <w:sz w:val="20"/>
                <w:szCs w:val="20"/>
              </w:rPr>
              <w:t xml:space="preserve"> - </w:t>
            </w:r>
            <w:r w:rsidR="00D9509C" w:rsidRPr="00030530">
              <w:rPr>
                <w:rFonts w:asciiTheme="majorHAnsi" w:hAnsiTheme="majorHAnsi" w:cstheme="majorHAnsi"/>
                <w:sz w:val="20"/>
                <w:szCs w:val="20"/>
              </w:rPr>
              <w:t>SUBASTA INVERSA</w:t>
            </w:r>
            <w:r w:rsidR="00A1442C" w:rsidRPr="00030530">
              <w:rPr>
                <w:rFonts w:asciiTheme="majorHAnsi" w:hAnsiTheme="majorHAnsi" w:cstheme="majorHAnsi"/>
                <w:sz w:val="20"/>
                <w:szCs w:val="20"/>
              </w:rPr>
              <w:t xml:space="preserve"> </w:t>
            </w:r>
            <w:r w:rsidR="00030530" w:rsidRPr="00030530">
              <w:rPr>
                <w:rFonts w:asciiTheme="majorHAnsi" w:hAnsiTheme="majorHAnsi" w:cstheme="majorHAnsi"/>
                <w:b/>
                <w:sz w:val="20"/>
                <w:szCs w:val="20"/>
                <w:highlight w:val="cyan"/>
                <w:lang w:val="es-CO"/>
              </w:rPr>
              <w:t>0</w:t>
            </w:r>
            <w:r w:rsidR="00C768AF">
              <w:rPr>
                <w:rFonts w:asciiTheme="majorHAnsi" w:hAnsiTheme="majorHAnsi" w:cstheme="majorHAnsi"/>
                <w:b/>
                <w:sz w:val="20"/>
                <w:szCs w:val="20"/>
                <w:highlight w:val="cyan"/>
                <w:lang w:val="es-CO"/>
              </w:rPr>
              <w:t>8</w:t>
            </w:r>
            <w:r w:rsidR="00030530" w:rsidRPr="00030530">
              <w:rPr>
                <w:rFonts w:asciiTheme="majorHAnsi" w:hAnsiTheme="majorHAnsi" w:cstheme="majorHAnsi"/>
                <w:b/>
                <w:sz w:val="20"/>
                <w:szCs w:val="20"/>
                <w:highlight w:val="cyan"/>
                <w:lang w:val="es-CO"/>
              </w:rPr>
              <w:t xml:space="preserve">0-00-MDN-CGFM-DIGSA-FAC-JEFSA-2025 </w:t>
            </w:r>
            <w:r w:rsidR="00030530" w:rsidRPr="00030530">
              <w:rPr>
                <w:rFonts w:asciiTheme="majorHAnsi" w:hAnsiTheme="majorHAnsi" w:cstheme="majorHAnsi"/>
                <w:sz w:val="20"/>
                <w:szCs w:val="20"/>
                <w:lang w:val="es-CO"/>
              </w:rPr>
              <w:t>cuyo objeto es</w:t>
            </w:r>
            <w:r w:rsidR="00030530" w:rsidRPr="00030530">
              <w:rPr>
                <w:rFonts w:asciiTheme="majorHAnsi" w:hAnsiTheme="majorHAnsi" w:cstheme="majorHAnsi"/>
                <w:spacing w:val="-6"/>
                <w:sz w:val="20"/>
                <w:szCs w:val="20"/>
                <w:lang w:val="es-CO"/>
              </w:rPr>
              <w:t xml:space="preserve"> l</w:t>
            </w:r>
            <w:r w:rsidR="00C768AF">
              <w:rPr>
                <w:rFonts w:asciiTheme="majorHAnsi" w:hAnsiTheme="majorHAnsi" w:cstheme="majorHAnsi"/>
                <w:spacing w:val="-6"/>
                <w:sz w:val="20"/>
                <w:szCs w:val="20"/>
                <w:lang w:val="es-CO"/>
              </w:rPr>
              <w:t>a</w:t>
            </w:r>
            <w:r w:rsidR="00030530" w:rsidRPr="00030530">
              <w:rPr>
                <w:rFonts w:asciiTheme="majorHAnsi" w:hAnsiTheme="majorHAnsi" w:cstheme="majorHAnsi"/>
                <w:sz w:val="20"/>
                <w:szCs w:val="20"/>
                <w:lang w:val="es-CO"/>
              </w:rPr>
              <w:t xml:space="preserve"> </w:t>
            </w:r>
            <w:r w:rsidR="00C768AF" w:rsidRPr="00F2147B">
              <w:rPr>
                <w:rFonts w:ascii="Arial" w:eastAsia="Arial" w:hAnsi="Arial" w:cs="Arial"/>
                <w:b/>
              </w:rPr>
              <w:t>ADQUISICIÓN DE EQUIPO MÉDICO Y DE USO HOSPITALARIO PARA LA JEFATURA DE SALUD DE LA FUERZA AÉREA COLOMBIANA Y SUS ESTABLECIMIENTOS DE SANIDAD MILITAR A NIVEL NACIONAL, DE ACUERDO CON ANEXO TÉCNICO.</w:t>
            </w:r>
          </w:p>
          <w:p w14:paraId="3C506CED" w14:textId="0DBE47D0" w:rsidR="00ED1B76" w:rsidRPr="00891FD9" w:rsidRDefault="00ED1B76" w:rsidP="002B7AEB">
            <w:pPr>
              <w:jc w:val="both"/>
              <w:rPr>
                <w:rFonts w:cstheme="minorHAnsi"/>
                <w:color w:val="FF0000"/>
                <w:lang w:val="es-ES"/>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FE8929B" w:rsidR="00891FD9" w:rsidRDefault="00BF7107" w:rsidP="00891FD9">
      <w:pPr>
        <w:autoSpaceDE w:val="0"/>
        <w:autoSpaceDN w:val="0"/>
        <w:adjustRightInd w:val="0"/>
        <w:spacing w:after="0" w:line="276" w:lineRule="auto"/>
        <w:jc w:val="center"/>
        <w:rPr>
          <w:rFonts w:cstheme="minorHAnsi"/>
          <w:b/>
          <w:bCs/>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Proceso de Contratación </w:t>
      </w:r>
      <w:r w:rsidR="00030530">
        <w:rPr>
          <w:rFonts w:cstheme="minorHAnsi"/>
          <w:b/>
          <w:bCs/>
          <w:sz w:val="20"/>
          <w:szCs w:val="20"/>
          <w:lang w:val="es-ES"/>
        </w:rPr>
        <w:t xml:space="preserve">                                                                                    </w:t>
      </w:r>
      <w:r w:rsidR="00521732" w:rsidRPr="00030530">
        <w:rPr>
          <w:rFonts w:cstheme="minorHAnsi"/>
          <w:b/>
          <w:bCs/>
          <w:sz w:val="20"/>
          <w:szCs w:val="20"/>
          <w:highlight w:val="green"/>
          <w:lang w:val="es-ES"/>
        </w:rPr>
        <w:t xml:space="preserve">No. </w:t>
      </w:r>
      <w:r w:rsidR="00186406" w:rsidRPr="00030530">
        <w:rPr>
          <w:rFonts w:cstheme="minorHAnsi"/>
          <w:b/>
          <w:bCs/>
          <w:sz w:val="20"/>
          <w:szCs w:val="20"/>
          <w:highlight w:val="green"/>
          <w:lang w:val="es-ES"/>
        </w:rPr>
        <w:t>0</w:t>
      </w:r>
      <w:r w:rsidR="0097329D">
        <w:rPr>
          <w:rFonts w:cstheme="minorHAnsi"/>
          <w:b/>
          <w:bCs/>
          <w:sz w:val="20"/>
          <w:szCs w:val="20"/>
          <w:highlight w:val="green"/>
          <w:lang w:val="es-ES"/>
        </w:rPr>
        <w:t>8</w:t>
      </w:r>
      <w:r w:rsidR="00030530" w:rsidRPr="00030530">
        <w:rPr>
          <w:rFonts w:cstheme="minorHAnsi"/>
          <w:b/>
          <w:bCs/>
          <w:sz w:val="20"/>
          <w:szCs w:val="20"/>
          <w:highlight w:val="green"/>
          <w:lang w:val="es-ES"/>
        </w:rPr>
        <w:t>0</w:t>
      </w:r>
      <w:r w:rsidR="00186406" w:rsidRPr="00030530">
        <w:rPr>
          <w:rFonts w:cstheme="minorHAnsi"/>
          <w:b/>
          <w:bCs/>
          <w:sz w:val="20"/>
          <w:szCs w:val="20"/>
          <w:highlight w:val="green"/>
          <w:lang w:val="es-ES"/>
        </w:rPr>
        <w:t>-00</w:t>
      </w:r>
      <w:r w:rsidR="00521732" w:rsidRPr="00030530">
        <w:rPr>
          <w:rFonts w:cstheme="minorHAnsi"/>
          <w:b/>
          <w:bCs/>
          <w:sz w:val="20"/>
          <w:szCs w:val="20"/>
          <w:highlight w:val="green"/>
          <w:lang w:val="es-ES"/>
        </w:rPr>
        <w:t>-MDN-</w:t>
      </w:r>
      <w:r w:rsidR="00CB6B09" w:rsidRPr="00030530">
        <w:rPr>
          <w:rFonts w:cstheme="minorHAnsi"/>
          <w:b/>
          <w:bCs/>
          <w:sz w:val="20"/>
          <w:szCs w:val="20"/>
          <w:highlight w:val="green"/>
          <w:lang w:val="es-ES"/>
        </w:rPr>
        <w:t>CGFM</w:t>
      </w:r>
      <w:r w:rsidR="00521732" w:rsidRPr="00030530">
        <w:rPr>
          <w:rFonts w:cstheme="minorHAnsi"/>
          <w:b/>
          <w:bCs/>
          <w:sz w:val="20"/>
          <w:szCs w:val="20"/>
          <w:highlight w:val="green"/>
          <w:lang w:val="es-ES"/>
        </w:rPr>
        <w:t>-DIGSA-FAC-JEFSA-</w:t>
      </w:r>
      <w:r w:rsidR="00186406" w:rsidRPr="00030530">
        <w:rPr>
          <w:rFonts w:cstheme="minorHAnsi"/>
          <w:b/>
          <w:bCs/>
          <w:sz w:val="20"/>
          <w:szCs w:val="20"/>
          <w:highlight w:val="green"/>
          <w:lang w:val="es-ES"/>
        </w:rPr>
        <w:t>2025</w:t>
      </w:r>
    </w:p>
    <w:p w14:paraId="25E7A354" w14:textId="77777777" w:rsidR="00521732" w:rsidRPr="00891FD9"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21A28EC5" w14:textId="2E6A5E0D"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 xml:space="preserve">JEFATURA SALUD </w:t>
      </w:r>
      <w:r w:rsidR="006F4630">
        <w:rPr>
          <w:rFonts w:cstheme="minorHAnsi"/>
          <w:b/>
          <w:sz w:val="20"/>
          <w:szCs w:val="18"/>
          <w:u w:val="single"/>
        </w:rPr>
        <w:t xml:space="preserve">FAC </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3B0AE320"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 xml:space="preserve">JEFATURA SALUD </w:t>
      </w:r>
      <w:r w:rsidR="006F4630">
        <w:rPr>
          <w:rFonts w:cstheme="minorHAnsi"/>
          <w:b/>
          <w:sz w:val="20"/>
          <w:szCs w:val="18"/>
          <w:u w:val="single"/>
        </w:rPr>
        <w:t xml:space="preserve">FAC </w:t>
      </w:r>
      <w:r w:rsidRPr="00891FD9">
        <w:rPr>
          <w:rFonts w:cstheme="minorHAnsi"/>
          <w:sz w:val="20"/>
          <w:szCs w:val="18"/>
          <w:u w:val="single"/>
        </w:rPr>
        <w:t xml:space="preserve"> </w:t>
      </w:r>
      <w:r w:rsidRPr="00891FD9">
        <w:rPr>
          <w:rFonts w:cstheme="minorHAnsi"/>
          <w:sz w:val="20"/>
          <w:szCs w:val="18"/>
        </w:rPr>
        <w:t xml:space="preserve">con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A551D7">
      <w:pPr>
        <w:numPr>
          <w:ilvl w:val="0"/>
          <w:numId w:val="7"/>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59765C70"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 xml:space="preserve">JEFATURA SALUD </w:t>
      </w:r>
      <w:r w:rsidR="006F4630">
        <w:rPr>
          <w:rFonts w:cstheme="minorHAnsi"/>
          <w:b/>
          <w:sz w:val="20"/>
          <w:szCs w:val="18"/>
        </w:rPr>
        <w:t>FAC</w:t>
      </w:r>
      <w:r w:rsidR="006746BB" w:rsidRPr="00891FD9">
        <w:rPr>
          <w:rFonts w:cstheme="minorHAnsi"/>
          <w:b/>
          <w:sz w:val="20"/>
          <w:szCs w:val="18"/>
        </w:rPr>
        <w:t>.</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satisfacer.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A551D7">
      <w:pPr>
        <w:numPr>
          <w:ilvl w:val="0"/>
          <w:numId w:val="7"/>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51CD962A" w:rsidR="00037C6A" w:rsidRPr="00891FD9" w:rsidRDefault="00F420DC" w:rsidP="00A551D7">
      <w:pPr>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 xml:space="preserve">JEFATURA SALUD </w:t>
      </w:r>
      <w:r w:rsidR="006F4630">
        <w:rPr>
          <w:rFonts w:cstheme="minorHAnsi"/>
          <w:b/>
          <w:sz w:val="20"/>
          <w:szCs w:val="18"/>
        </w:rPr>
        <w:t xml:space="preserve">FAC </w:t>
      </w:r>
      <w:r w:rsidR="00037C6A" w:rsidRPr="00891FD9">
        <w:rPr>
          <w:rFonts w:cstheme="minorHAnsi"/>
          <w:sz w:val="20"/>
          <w:szCs w:val="18"/>
        </w:rPr>
        <w:t xml:space="preserve"> asignan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346C8A9A"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 xml:space="preserve">JEFATURA SALUD </w:t>
      </w:r>
      <w:r w:rsidR="006F4630">
        <w:rPr>
          <w:rFonts w:cstheme="minorHAnsi"/>
          <w:b/>
          <w:sz w:val="20"/>
          <w:szCs w:val="18"/>
        </w:rPr>
        <w:t xml:space="preserve">FAC </w:t>
      </w:r>
      <w:r w:rsidRPr="00891FD9">
        <w:rPr>
          <w:rFonts w:cstheme="minorHAnsi"/>
          <w:b/>
          <w:sz w:val="20"/>
          <w:szCs w:val="18"/>
        </w:rPr>
        <w:t>,</w:t>
      </w:r>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09C60EA2" w:rsidR="00037C6A" w:rsidRPr="00891FD9" w:rsidRDefault="00037C6A" w:rsidP="00A551D7">
      <w:pPr>
        <w:numPr>
          <w:ilvl w:val="1"/>
          <w:numId w:val="8"/>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r w:rsidR="006F4630">
        <w:rPr>
          <w:rFonts w:cstheme="minorHAnsi"/>
          <w:b/>
          <w:sz w:val="20"/>
          <w:szCs w:val="18"/>
        </w:rPr>
        <w:t xml:space="preserve">FAC </w:t>
      </w:r>
      <w:r w:rsidRPr="00891FD9">
        <w:rPr>
          <w:rFonts w:cstheme="minorHAnsi"/>
          <w:sz w:val="20"/>
          <w:szCs w:val="18"/>
        </w:rPr>
        <w:t xml:space="preserve"> y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497B8F35"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 xml:space="preserve">FUNCIONARIOS DE LA JEFATURA SALUD </w:t>
      </w:r>
      <w:r w:rsidR="006F4630">
        <w:rPr>
          <w:rFonts w:cstheme="minorHAnsi"/>
          <w:b/>
          <w:sz w:val="20"/>
          <w:szCs w:val="18"/>
        </w:rPr>
        <w:t xml:space="preserve">FAC </w:t>
      </w:r>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A551D7">
      <w:pPr>
        <w:pStyle w:val="Textoindependiente3"/>
        <w:numPr>
          <w:ilvl w:val="0"/>
          <w:numId w:val="9"/>
        </w:numPr>
        <w:spacing w:after="0"/>
        <w:jc w:val="both"/>
        <w:rPr>
          <w:rFonts w:cstheme="minorHAnsi"/>
          <w:color w:val="000000"/>
          <w:sz w:val="18"/>
          <w:szCs w:val="18"/>
        </w:rPr>
      </w:pPr>
      <w:r w:rsidRPr="00891FD9">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23F76926"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lastRenderedPageBreak/>
        <w:t xml:space="preserve">Adicionalmente todos los funcionarios de la </w:t>
      </w:r>
      <w:r w:rsidR="006746BB" w:rsidRPr="00891FD9">
        <w:rPr>
          <w:rFonts w:cstheme="minorHAnsi"/>
          <w:b/>
          <w:sz w:val="20"/>
          <w:szCs w:val="18"/>
        </w:rPr>
        <w:t xml:space="preserve">JEFATURA SALUD </w:t>
      </w:r>
      <w:r w:rsidR="006F4630">
        <w:rPr>
          <w:rFonts w:cstheme="minorHAnsi"/>
          <w:b/>
          <w:sz w:val="20"/>
          <w:szCs w:val="18"/>
        </w:rPr>
        <w:t xml:space="preserve">FAC </w:t>
      </w:r>
      <w:r w:rsidR="006746BB" w:rsidRPr="00891FD9">
        <w:rPr>
          <w:rFonts w:cstheme="minorHAnsi"/>
          <w:sz w:val="20"/>
          <w:szCs w:val="18"/>
        </w:rPr>
        <w:t xml:space="preserve"> </w:t>
      </w:r>
      <w:r w:rsidRPr="00891FD9">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5FF03880"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 xml:space="preserve">JEFATURA SALUD </w:t>
      </w:r>
      <w:r w:rsidR="006F4630">
        <w:rPr>
          <w:rFonts w:cstheme="minorHAnsi"/>
          <w:b/>
          <w:sz w:val="20"/>
          <w:szCs w:val="18"/>
        </w:rPr>
        <w:t xml:space="preserve">FAC </w:t>
      </w:r>
      <w:r w:rsidRPr="00891FD9">
        <w:rPr>
          <w:rFonts w:cstheme="minorHAnsi"/>
          <w:sz w:val="20"/>
          <w:szCs w:val="18"/>
          <w:u w:val="single"/>
        </w:rPr>
        <w:t xml:space="preserve"> </w:t>
      </w:r>
      <w:r w:rsidRPr="00891FD9">
        <w:rPr>
          <w:rFonts w:cstheme="minorHAnsi"/>
          <w:sz w:val="20"/>
          <w:szCs w:val="18"/>
        </w:rPr>
        <w:t>podrá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A551D7">
      <w:pPr>
        <w:pStyle w:val="Sangradetextonormal"/>
        <w:numPr>
          <w:ilvl w:val="0"/>
          <w:numId w:val="8"/>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68D115BF" w:rsidR="00E70FBB" w:rsidRPr="00987601" w:rsidRDefault="00484BF9" w:rsidP="00891FD9">
      <w:pPr>
        <w:autoSpaceDE w:val="0"/>
        <w:autoSpaceDN w:val="0"/>
        <w:adjustRightInd w:val="0"/>
        <w:spacing w:after="0" w:line="276" w:lineRule="auto"/>
        <w:jc w:val="center"/>
        <w:rPr>
          <w:rFonts w:cstheme="minorHAnsi"/>
          <w:b/>
          <w:bCs/>
          <w:lang w:val="es-ES"/>
        </w:rPr>
      </w:pPr>
      <w:r w:rsidRPr="00030530">
        <w:rPr>
          <w:rFonts w:cstheme="minorHAnsi"/>
          <w:b/>
          <w:bCs/>
          <w:highlight w:val="green"/>
          <w:lang w:val="es-ES"/>
        </w:rPr>
        <w:t xml:space="preserve">Proceso de Contratación </w:t>
      </w:r>
      <w:r w:rsidR="00E70FBB" w:rsidRPr="00030530">
        <w:rPr>
          <w:rFonts w:cstheme="minorHAnsi"/>
          <w:b/>
          <w:bCs/>
          <w:highlight w:val="green"/>
          <w:lang w:val="es-ES"/>
        </w:rPr>
        <w:t xml:space="preserve">Proceso de Contratación </w:t>
      </w:r>
      <w:r w:rsidR="00030530" w:rsidRPr="00030530">
        <w:rPr>
          <w:rFonts w:cstheme="minorHAnsi"/>
          <w:b/>
          <w:bCs/>
          <w:highlight w:val="green"/>
          <w:lang w:val="es-ES"/>
        </w:rPr>
        <w:t xml:space="preserve">                                                                         </w:t>
      </w:r>
      <w:r w:rsidR="00BA23AE" w:rsidRPr="00030530">
        <w:rPr>
          <w:rFonts w:cstheme="minorHAnsi"/>
          <w:b/>
          <w:bCs/>
          <w:highlight w:val="green"/>
          <w:lang w:val="es-ES"/>
        </w:rPr>
        <w:t xml:space="preserve">No. </w:t>
      </w:r>
      <w:r w:rsidR="009D6AA1" w:rsidRPr="00030530">
        <w:rPr>
          <w:rFonts w:cstheme="minorHAnsi"/>
          <w:b/>
          <w:bCs/>
          <w:highlight w:val="green"/>
          <w:lang w:val="es-ES"/>
        </w:rPr>
        <w:t>0</w:t>
      </w:r>
      <w:r w:rsidR="0097329D">
        <w:rPr>
          <w:rFonts w:cstheme="minorHAnsi"/>
          <w:b/>
          <w:bCs/>
          <w:highlight w:val="green"/>
          <w:lang w:val="es-ES"/>
        </w:rPr>
        <w:t>8</w:t>
      </w:r>
      <w:r w:rsidR="00030530" w:rsidRPr="00030530">
        <w:rPr>
          <w:rFonts w:cstheme="minorHAnsi"/>
          <w:b/>
          <w:bCs/>
          <w:highlight w:val="green"/>
          <w:lang w:val="es-ES"/>
        </w:rPr>
        <w:t>0</w:t>
      </w:r>
      <w:r w:rsidR="009D6AA1" w:rsidRPr="00030530">
        <w:rPr>
          <w:rFonts w:cstheme="minorHAnsi"/>
          <w:b/>
          <w:bCs/>
          <w:highlight w:val="green"/>
          <w:lang w:val="es-ES"/>
        </w:rPr>
        <w:t>-00-MDN-CGFM-DIGSA-FAC-JEFSA-2025</w:t>
      </w:r>
      <w:r w:rsidR="009D6AA1">
        <w:rPr>
          <w:rFonts w:cstheme="minorHAnsi"/>
          <w:b/>
          <w:bCs/>
          <w:lang w:val="es-ES"/>
        </w:rPr>
        <w:t xml:space="preserve">  </w:t>
      </w:r>
    </w:p>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504B7F" w:rsidRPr="008C7EAA" w14:paraId="2441338A" w14:textId="77777777" w:rsidTr="00030530">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0A26565" w14:textId="77777777" w:rsidR="00504B7F" w:rsidRPr="008C7EAA" w:rsidRDefault="00504B7F" w:rsidP="00030530">
            <w:pPr>
              <w:pStyle w:val="Encabezado"/>
              <w:jc w:val="both"/>
              <w:rPr>
                <w:rFonts w:cs="Arial"/>
              </w:rPr>
            </w:pPr>
            <w:r w:rsidRPr="00572380">
              <w:rPr>
                <w:rFonts w:cs="Arial"/>
                <w:noProof/>
                <w:lang w:eastAsia="es-CO"/>
              </w:rPr>
              <w:drawing>
                <wp:anchor distT="0" distB="0" distL="114300" distR="114300" simplePos="0" relativeHeight="251659264" behindDoc="1" locked="0" layoutInCell="1" allowOverlap="1" wp14:anchorId="09211D9A" wp14:editId="56795D75">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1189F3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8A104C8"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504B7F" w:rsidRPr="008C7EAA" w14:paraId="67671D06" w14:textId="77777777" w:rsidTr="00030530">
        <w:trPr>
          <w:jc w:val="center"/>
        </w:trPr>
        <w:tc>
          <w:tcPr>
            <w:tcW w:w="1701" w:type="dxa"/>
            <w:vMerge/>
            <w:tcBorders>
              <w:left w:val="dotted" w:sz="4" w:space="0" w:color="1A1818" w:themeColor="text1"/>
              <w:right w:val="dotted" w:sz="4" w:space="0" w:color="1A1818" w:themeColor="text1"/>
            </w:tcBorders>
          </w:tcPr>
          <w:p w14:paraId="74630886" w14:textId="77777777" w:rsidR="00504B7F" w:rsidRPr="008C7EAA" w:rsidRDefault="00504B7F" w:rsidP="00030530">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64B034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C890C8" w14:textId="77777777" w:rsidR="00504B7F" w:rsidRPr="00AB2938" w:rsidRDefault="00504B7F" w:rsidP="00030530">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504B7F" w:rsidRPr="00C16E62" w14:paraId="1DEB2786" w14:textId="77777777" w:rsidTr="00030530">
        <w:trPr>
          <w:trHeight w:val="323"/>
          <w:jc w:val="center"/>
        </w:trPr>
        <w:tc>
          <w:tcPr>
            <w:tcW w:w="1701" w:type="dxa"/>
            <w:vMerge/>
            <w:tcBorders>
              <w:left w:val="dotted" w:sz="4" w:space="0" w:color="1A1818" w:themeColor="text1"/>
              <w:right w:val="dotted" w:sz="4" w:space="0" w:color="1A1818" w:themeColor="text1"/>
            </w:tcBorders>
          </w:tcPr>
          <w:p w14:paraId="79D15D3F" w14:textId="77777777" w:rsidR="00504B7F" w:rsidRPr="008C7EAA" w:rsidRDefault="00504B7F" w:rsidP="00030530">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FF33391"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00E4147" w14:textId="77777777" w:rsidR="00504B7F" w:rsidRPr="00AB2938" w:rsidRDefault="00504B7F" w:rsidP="00030530">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504B7F" w:rsidRPr="008C7EAA" w14:paraId="6E4CEE6C" w14:textId="77777777" w:rsidTr="00030530">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6157F447" w14:textId="77777777" w:rsidR="00504B7F" w:rsidRPr="00B91FD2" w:rsidRDefault="00504B7F" w:rsidP="00030530">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643354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B5F33A4" w14:textId="77777777" w:rsidR="00504B7F" w:rsidRPr="00E41BCF" w:rsidRDefault="00504B7F" w:rsidP="00030530">
            <w:pPr>
              <w:pStyle w:val="Encabezado"/>
              <w:jc w:val="both"/>
              <w:rPr>
                <w:rFonts w:ascii="Arial" w:hAnsi="Arial" w:cs="Arial"/>
                <w:sz w:val="20"/>
                <w:szCs w:val="20"/>
              </w:rPr>
            </w:pPr>
            <w:r w:rsidRPr="00E41BCF">
              <w:rPr>
                <w:rFonts w:ascii="Arial" w:hAnsi="Arial" w:cs="Arial"/>
                <w:sz w:val="20"/>
                <w:szCs w:val="20"/>
              </w:rPr>
              <w:t>Marzo de 2023</w:t>
            </w:r>
          </w:p>
        </w:tc>
      </w:tr>
    </w:tbl>
    <w:p w14:paraId="186388E4"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3D875CC8" w14:textId="77777777" w:rsidR="00504B7F" w:rsidRDefault="00504B7F" w:rsidP="00504B7F">
      <w:pPr>
        <w:autoSpaceDE w:val="0"/>
        <w:autoSpaceDN w:val="0"/>
        <w:adjustRightInd w:val="0"/>
        <w:spacing w:after="0" w:line="276" w:lineRule="auto"/>
        <w:jc w:val="center"/>
        <w:rPr>
          <w:rFonts w:cstheme="minorHAnsi"/>
          <w:b/>
          <w:bCs/>
          <w:sz w:val="16"/>
          <w:szCs w:val="16"/>
          <w:lang w:val="es-ES"/>
        </w:rPr>
      </w:pPr>
    </w:p>
    <w:p w14:paraId="0CFF4937"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8A86D51" w14:textId="77777777" w:rsidR="00504B7F" w:rsidRPr="00A86621" w:rsidRDefault="00504B7F" w:rsidP="00504B7F">
      <w:pPr>
        <w:tabs>
          <w:tab w:val="right" w:pos="8838"/>
        </w:tabs>
        <w:spacing w:line="276" w:lineRule="auto"/>
        <w:jc w:val="both"/>
        <w:rPr>
          <w:rFonts w:ascii="Arial" w:hAnsi="Arial" w:cs="Arial"/>
          <w:sz w:val="10"/>
          <w:szCs w:val="10"/>
          <w:lang w:eastAsia="es-CO"/>
        </w:rPr>
      </w:pPr>
    </w:p>
    <w:p w14:paraId="307687F4"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E4A7913" w14:textId="77777777" w:rsidR="00504B7F" w:rsidRPr="00F17CA0" w:rsidRDefault="00504B7F" w:rsidP="00504B7F">
      <w:pPr>
        <w:pStyle w:val="Sinespaciado"/>
        <w:rPr>
          <w:rFonts w:cs="Arial"/>
          <w:szCs w:val="22"/>
          <w:lang w:eastAsia="es-CO"/>
        </w:rPr>
      </w:pPr>
    </w:p>
    <w:p w14:paraId="1A13BB27" w14:textId="77777777" w:rsidR="00504B7F" w:rsidRPr="00A86621" w:rsidRDefault="00504B7F" w:rsidP="00504B7F">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504B7F" w14:paraId="4019A8BC" w14:textId="77777777" w:rsidTr="00030530">
        <w:trPr>
          <w:trHeight w:val="389"/>
          <w:jc w:val="center"/>
        </w:trPr>
        <w:tc>
          <w:tcPr>
            <w:tcW w:w="9545" w:type="dxa"/>
            <w:gridSpan w:val="4"/>
            <w:vAlign w:val="center"/>
          </w:tcPr>
          <w:p w14:paraId="01FF7434" w14:textId="77777777" w:rsidR="00504B7F" w:rsidRPr="005321F6" w:rsidRDefault="00504B7F" w:rsidP="0003053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04B7F" w14:paraId="2E57AE64" w14:textId="77777777" w:rsidTr="00030530">
        <w:trPr>
          <w:trHeight w:val="551"/>
          <w:jc w:val="center"/>
        </w:trPr>
        <w:tc>
          <w:tcPr>
            <w:tcW w:w="9545" w:type="dxa"/>
            <w:gridSpan w:val="4"/>
            <w:vAlign w:val="center"/>
          </w:tcPr>
          <w:p w14:paraId="336B16D5" w14:textId="77777777" w:rsidR="00504B7F" w:rsidRPr="00A86621" w:rsidRDefault="00504B7F" w:rsidP="00030530">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04B7F" w14:paraId="6B50B646" w14:textId="77777777" w:rsidTr="00030530">
        <w:trPr>
          <w:trHeight w:val="559"/>
          <w:jc w:val="center"/>
        </w:trPr>
        <w:tc>
          <w:tcPr>
            <w:tcW w:w="1441" w:type="dxa"/>
            <w:vAlign w:val="center"/>
          </w:tcPr>
          <w:p w14:paraId="74C9F0F7" w14:textId="77777777" w:rsidR="00504B7F" w:rsidRPr="00A86621" w:rsidRDefault="00504B7F" w:rsidP="00030530">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022E2E3E"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40B0B366"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0" w:type="dxa"/>
            <w:shd w:val="clear" w:color="auto" w:fill="D9D9D9" w:themeFill="background1" w:themeFillShade="D9"/>
            <w:vAlign w:val="center"/>
          </w:tcPr>
          <w:p w14:paraId="55DF36B5" w14:textId="77777777" w:rsidR="00504B7F" w:rsidRPr="00A86621" w:rsidRDefault="00504B7F" w:rsidP="0003053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42A8C0" w14:textId="77777777" w:rsidR="00504B7F" w:rsidRPr="00A86621" w:rsidRDefault="00504B7F" w:rsidP="00030530">
            <w:pPr>
              <w:spacing w:line="276" w:lineRule="auto"/>
              <w:jc w:val="center"/>
              <w:rPr>
                <w:rFonts w:ascii="Arial" w:hAnsi="Arial" w:cs="Arial"/>
                <w:b/>
                <w:sz w:val="14"/>
                <w:szCs w:val="14"/>
              </w:rPr>
            </w:pPr>
            <w:r w:rsidRPr="00A86621">
              <w:rPr>
                <w:rFonts w:ascii="Arial" w:hAnsi="Arial" w:cs="Arial"/>
                <w:b/>
                <w:sz w:val="14"/>
                <w:szCs w:val="12"/>
              </w:rPr>
              <w:t>(X)</w:t>
            </w:r>
          </w:p>
        </w:tc>
      </w:tr>
      <w:tr w:rsidR="00504B7F" w14:paraId="2DF375C9" w14:textId="77777777" w:rsidTr="00030530">
        <w:trPr>
          <w:trHeight w:val="3749"/>
          <w:jc w:val="center"/>
        </w:trPr>
        <w:tc>
          <w:tcPr>
            <w:tcW w:w="1441" w:type="dxa"/>
            <w:vAlign w:val="center"/>
          </w:tcPr>
          <w:p w14:paraId="126D8442"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0E778FF4"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BDA2B0E" w14:textId="77777777" w:rsidR="00504B7F" w:rsidRPr="00B8293B" w:rsidRDefault="00504B7F" w:rsidP="00030530">
            <w:pPr>
              <w:pStyle w:val="Prrafodelista"/>
              <w:spacing w:line="276" w:lineRule="auto"/>
              <w:ind w:left="116"/>
              <w:jc w:val="both"/>
              <w:rPr>
                <w:rFonts w:ascii="Arial" w:hAnsi="Arial" w:cs="Arial"/>
                <w:b/>
                <w:sz w:val="6"/>
                <w:szCs w:val="6"/>
              </w:rPr>
            </w:pPr>
          </w:p>
          <w:p w14:paraId="1BB2806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29F46109"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1F3B4E8B"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4140EDC8"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72EEEFD7"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5373F14F" w14:textId="77777777" w:rsidR="00504B7F" w:rsidRPr="00B8293B" w:rsidRDefault="00504B7F" w:rsidP="00030530">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xml:space="preserve">: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w:t>
            </w:r>
            <w:proofErr w:type="spellStart"/>
            <w:r w:rsidRPr="00B8293B">
              <w:rPr>
                <w:rFonts w:ascii="Arial" w:hAnsi="Arial" w:cs="Arial"/>
                <w:sz w:val="16"/>
                <w:szCs w:val="16"/>
              </w:rPr>
              <w:t>ó</w:t>
            </w:r>
            <w:proofErr w:type="spellEnd"/>
            <w:r w:rsidRPr="00B8293B">
              <w:rPr>
                <w:rFonts w:ascii="Arial" w:hAnsi="Arial" w:cs="Arial"/>
                <w:sz w:val="16"/>
                <w:szCs w:val="16"/>
              </w:rPr>
              <w:t xml:space="preserve"> III, pero no pueden diseñar dicho sistema, en concordancia con lo señalado en la Resolución 4927 de 2016 del Ministerio del Trabajo.</w:t>
            </w:r>
          </w:p>
          <w:p w14:paraId="21FD3440" w14:textId="77777777" w:rsidR="00504B7F" w:rsidRPr="00B8293B" w:rsidRDefault="00504B7F" w:rsidP="00030530">
            <w:pPr>
              <w:ind w:left="116"/>
              <w:jc w:val="both"/>
              <w:rPr>
                <w:rFonts w:ascii="Arial" w:hAnsi="Arial" w:cs="Arial"/>
                <w:b/>
                <w:sz w:val="10"/>
                <w:szCs w:val="10"/>
              </w:rPr>
            </w:pPr>
          </w:p>
        </w:tc>
        <w:tc>
          <w:tcPr>
            <w:tcW w:w="1440" w:type="dxa"/>
            <w:shd w:val="clear" w:color="auto" w:fill="D9D9D9" w:themeFill="background1" w:themeFillShade="D9"/>
            <w:vAlign w:val="center"/>
          </w:tcPr>
          <w:p w14:paraId="09CA38D8"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6EE9F603" w14:textId="77777777" w:rsidTr="00030530">
        <w:trPr>
          <w:trHeight w:val="2040"/>
          <w:jc w:val="center"/>
        </w:trPr>
        <w:tc>
          <w:tcPr>
            <w:tcW w:w="1441" w:type="dxa"/>
            <w:vAlign w:val="center"/>
          </w:tcPr>
          <w:p w14:paraId="6FFA6626"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742DC09B"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217" w:type="dxa"/>
            <w:vAlign w:val="center"/>
          </w:tcPr>
          <w:p w14:paraId="1A42DD71"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1235F78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B655706"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39C8536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55336DAE"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310383F4"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337D8DEC" w14:textId="77777777" w:rsidTr="00030530">
        <w:trPr>
          <w:trHeight w:val="1088"/>
          <w:jc w:val="center"/>
        </w:trPr>
        <w:tc>
          <w:tcPr>
            <w:tcW w:w="1441" w:type="dxa"/>
            <w:vAlign w:val="center"/>
          </w:tcPr>
          <w:p w14:paraId="208FD125"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48573C40" w14:textId="77777777" w:rsidR="00504B7F" w:rsidRPr="00491490" w:rsidRDefault="00504B7F" w:rsidP="0003053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217" w:type="dxa"/>
            <w:vAlign w:val="center"/>
          </w:tcPr>
          <w:p w14:paraId="55AF4BD9" w14:textId="77777777" w:rsidR="00504B7F" w:rsidRPr="00C3442A" w:rsidRDefault="00504B7F" w:rsidP="00030530">
            <w:pPr>
              <w:pStyle w:val="Prrafodelista"/>
              <w:spacing w:line="276" w:lineRule="auto"/>
              <w:ind w:left="116"/>
              <w:jc w:val="both"/>
              <w:rPr>
                <w:rFonts w:ascii="Arial" w:hAnsi="Arial" w:cs="Arial"/>
                <w:sz w:val="6"/>
                <w:szCs w:val="6"/>
              </w:rPr>
            </w:pPr>
          </w:p>
          <w:p w14:paraId="40FDB38D"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DDFB64" w14:textId="77777777" w:rsidR="00504B7F" w:rsidRPr="005321F6"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2021CFE" w14:textId="77777777" w:rsidR="00504B7F"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61F2B2C" w14:textId="77777777" w:rsidR="00504B7F" w:rsidRPr="00202304" w:rsidRDefault="00504B7F" w:rsidP="00030530">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74C7E3DD" w14:textId="77777777" w:rsidR="00504B7F" w:rsidRPr="00E80FE2" w:rsidRDefault="00504B7F" w:rsidP="00030530">
            <w:pPr>
              <w:spacing w:line="276" w:lineRule="auto"/>
              <w:jc w:val="center"/>
              <w:rPr>
                <w:rFonts w:ascii="Arial" w:hAnsi="Arial" w:cs="Arial"/>
                <w:b/>
                <w:sz w:val="18"/>
                <w:szCs w:val="18"/>
                <w:highlight w:val="yellow"/>
              </w:rPr>
            </w:pPr>
          </w:p>
        </w:tc>
      </w:tr>
      <w:tr w:rsidR="00504B7F" w14:paraId="7A2CB744" w14:textId="77777777" w:rsidTr="00030530">
        <w:trPr>
          <w:trHeight w:val="1204"/>
          <w:jc w:val="center"/>
        </w:trPr>
        <w:tc>
          <w:tcPr>
            <w:tcW w:w="1441" w:type="dxa"/>
            <w:vAlign w:val="center"/>
          </w:tcPr>
          <w:p w14:paraId="72BA5B4A" w14:textId="77777777" w:rsidR="00504B7F" w:rsidRPr="00491490" w:rsidRDefault="00504B7F" w:rsidP="00030530">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724D2DCD" w14:textId="77777777" w:rsidR="00504B7F" w:rsidRPr="00AD62B5" w:rsidRDefault="00504B7F" w:rsidP="00030530">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15E2FE7F" w14:textId="77777777" w:rsidR="00504B7F" w:rsidRPr="00AD62B5" w:rsidRDefault="00504B7F" w:rsidP="00030530">
            <w:pPr>
              <w:pStyle w:val="Prrafodelista"/>
              <w:spacing w:line="276" w:lineRule="auto"/>
              <w:ind w:left="116"/>
              <w:jc w:val="both"/>
              <w:rPr>
                <w:rFonts w:ascii="Arial" w:hAnsi="Arial" w:cs="Arial"/>
                <w:sz w:val="6"/>
                <w:szCs w:val="6"/>
                <w:lang w:val="pt-BR"/>
              </w:rPr>
            </w:pPr>
          </w:p>
          <w:p w14:paraId="404A0CB4"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73D62290"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78F8F1F5" w14:textId="77777777" w:rsidR="00504B7F" w:rsidRPr="00B8293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016749C1" w14:textId="77777777" w:rsidR="00504B7F" w:rsidRPr="009508AB" w:rsidRDefault="00504B7F" w:rsidP="00504B7F">
            <w:pPr>
              <w:pStyle w:val="Prrafodelista"/>
              <w:numPr>
                <w:ilvl w:val="2"/>
                <w:numId w:val="10"/>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2852D6E" w14:textId="77777777" w:rsidR="00504B7F" w:rsidRPr="00E80FE2" w:rsidRDefault="00504B7F" w:rsidP="00030530">
            <w:pPr>
              <w:spacing w:line="276" w:lineRule="auto"/>
              <w:jc w:val="center"/>
              <w:rPr>
                <w:rFonts w:ascii="Arial" w:hAnsi="Arial" w:cs="Arial"/>
                <w:b/>
                <w:sz w:val="18"/>
                <w:szCs w:val="18"/>
                <w:highlight w:val="yellow"/>
              </w:rPr>
            </w:pPr>
          </w:p>
        </w:tc>
      </w:tr>
    </w:tbl>
    <w:p w14:paraId="207F9D12" w14:textId="77777777" w:rsidR="00504B7F" w:rsidRDefault="00504B7F" w:rsidP="00504B7F">
      <w:pPr>
        <w:jc w:val="both"/>
        <w:rPr>
          <w:rFonts w:ascii="Arial" w:hAnsi="Arial" w:cs="Arial"/>
          <w:b/>
          <w:sz w:val="20"/>
          <w:szCs w:val="20"/>
          <w:lang w:eastAsia="es-CO"/>
        </w:rPr>
      </w:pPr>
    </w:p>
    <w:p w14:paraId="5AB98EA2" w14:textId="77777777" w:rsidR="00504B7F" w:rsidRDefault="00504B7F" w:rsidP="00504B7F">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1BA1C78D" w14:textId="77777777" w:rsidR="00504B7F" w:rsidRDefault="00504B7F" w:rsidP="00504B7F">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287138E0" w14:textId="77777777" w:rsidR="00504B7F" w:rsidRPr="00DD773B" w:rsidRDefault="00504B7F" w:rsidP="00504B7F">
      <w:pPr>
        <w:jc w:val="center"/>
        <w:rPr>
          <w:rFonts w:ascii="Arial" w:hAnsi="Arial" w:cs="Arial"/>
          <w:b/>
          <w:lang w:eastAsia="es-CO"/>
        </w:rPr>
      </w:pPr>
      <w:r>
        <w:rPr>
          <w:noProof/>
          <w:lang w:eastAsia="es-CO"/>
        </w:rPr>
        <w:lastRenderedPageBreak/>
        <w:drawing>
          <wp:anchor distT="0" distB="0" distL="114300" distR="114300" simplePos="0" relativeHeight="251660288" behindDoc="0" locked="0" layoutInCell="1" allowOverlap="1" wp14:anchorId="09033A68" wp14:editId="5BE466A5">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9FBC40" w14:textId="77777777" w:rsidR="00504B7F" w:rsidRDefault="00504B7F" w:rsidP="00504B7F">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7D0592AD" w14:textId="77777777" w:rsidR="00504B7F" w:rsidRPr="00E760E0" w:rsidRDefault="00504B7F" w:rsidP="00504B7F">
      <w:pPr>
        <w:jc w:val="both"/>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3878"/>
        <w:gridCol w:w="3717"/>
      </w:tblGrid>
      <w:tr w:rsidR="00504B7F" w:rsidRPr="00915916" w14:paraId="736AE0D0" w14:textId="77777777" w:rsidTr="00030530">
        <w:trPr>
          <w:trHeight w:val="367"/>
          <w:jc w:val="center"/>
        </w:trPr>
        <w:tc>
          <w:tcPr>
            <w:tcW w:w="7595" w:type="dxa"/>
            <w:gridSpan w:val="2"/>
            <w:vAlign w:val="center"/>
          </w:tcPr>
          <w:p w14:paraId="59D8F639" w14:textId="77777777" w:rsidR="00504B7F" w:rsidRPr="00915916" w:rsidRDefault="00504B7F" w:rsidP="00030530">
            <w:pPr>
              <w:jc w:val="center"/>
              <w:rPr>
                <w:rFonts w:ascii="Arial" w:hAnsi="Arial" w:cs="Arial"/>
                <w:b/>
                <w:sz w:val="18"/>
                <w:szCs w:val="18"/>
              </w:rPr>
            </w:pPr>
            <w:r>
              <w:rPr>
                <w:rFonts w:ascii="Arial" w:hAnsi="Arial" w:cs="Arial"/>
                <w:b/>
                <w:sz w:val="18"/>
                <w:szCs w:val="18"/>
              </w:rPr>
              <w:t>RESOLUCIÓN 0312 DE 2019 Art. 28</w:t>
            </w:r>
          </w:p>
        </w:tc>
      </w:tr>
      <w:tr w:rsidR="00504B7F" w:rsidRPr="00915916" w14:paraId="1D18B9FF" w14:textId="77777777" w:rsidTr="00030530">
        <w:trPr>
          <w:trHeight w:val="294"/>
          <w:jc w:val="center"/>
        </w:trPr>
        <w:tc>
          <w:tcPr>
            <w:tcW w:w="3878" w:type="dxa"/>
            <w:vAlign w:val="center"/>
          </w:tcPr>
          <w:p w14:paraId="663F9248"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2FDBC4C6" w14:textId="77777777" w:rsidR="00504B7F" w:rsidRPr="00915916" w:rsidRDefault="00504B7F" w:rsidP="00030530">
            <w:pPr>
              <w:jc w:val="center"/>
              <w:rPr>
                <w:rFonts w:ascii="Arial" w:hAnsi="Arial" w:cs="Arial"/>
                <w:b/>
                <w:sz w:val="18"/>
                <w:szCs w:val="18"/>
              </w:rPr>
            </w:pPr>
            <w:r w:rsidRPr="00915916">
              <w:rPr>
                <w:rFonts w:ascii="Arial" w:hAnsi="Arial" w:cs="Arial"/>
                <w:b/>
                <w:sz w:val="18"/>
                <w:szCs w:val="18"/>
              </w:rPr>
              <w:t>VALORACIÓN</w:t>
            </w:r>
          </w:p>
        </w:tc>
      </w:tr>
      <w:tr w:rsidR="00504B7F" w:rsidRPr="00915916" w14:paraId="1C0EB50F" w14:textId="77777777" w:rsidTr="00030530">
        <w:trPr>
          <w:trHeight w:val="394"/>
          <w:jc w:val="center"/>
        </w:trPr>
        <w:tc>
          <w:tcPr>
            <w:tcW w:w="3878" w:type="dxa"/>
            <w:vAlign w:val="center"/>
          </w:tcPr>
          <w:p w14:paraId="58A42BD9"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2D331739"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CRITICO</w:t>
            </w:r>
          </w:p>
        </w:tc>
      </w:tr>
      <w:tr w:rsidR="00504B7F" w:rsidRPr="00915916" w14:paraId="0AC47D07" w14:textId="77777777" w:rsidTr="00030530">
        <w:trPr>
          <w:trHeight w:val="376"/>
          <w:jc w:val="center"/>
        </w:trPr>
        <w:tc>
          <w:tcPr>
            <w:tcW w:w="3878" w:type="dxa"/>
            <w:vAlign w:val="center"/>
          </w:tcPr>
          <w:p w14:paraId="7B44C1A2"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17C5651B"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MODERADAMENTE ACEPTABLE</w:t>
            </w:r>
          </w:p>
        </w:tc>
      </w:tr>
      <w:tr w:rsidR="00504B7F" w:rsidRPr="00915916" w14:paraId="2C94B77F" w14:textId="77777777" w:rsidTr="00030530">
        <w:trPr>
          <w:trHeight w:val="373"/>
          <w:jc w:val="center"/>
        </w:trPr>
        <w:tc>
          <w:tcPr>
            <w:tcW w:w="3878" w:type="dxa"/>
            <w:vAlign w:val="center"/>
          </w:tcPr>
          <w:p w14:paraId="2EFD1C35" w14:textId="77777777" w:rsidR="00504B7F" w:rsidRPr="00915916" w:rsidRDefault="00504B7F" w:rsidP="0003053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3F2FEC9A" w14:textId="77777777" w:rsidR="00504B7F" w:rsidRPr="00915916" w:rsidRDefault="00504B7F" w:rsidP="00030530">
            <w:pPr>
              <w:jc w:val="center"/>
              <w:rPr>
                <w:rFonts w:ascii="Arial" w:hAnsi="Arial" w:cs="Arial"/>
                <w:sz w:val="18"/>
                <w:szCs w:val="18"/>
              </w:rPr>
            </w:pPr>
            <w:r w:rsidRPr="00915916">
              <w:rPr>
                <w:rFonts w:ascii="Arial" w:hAnsi="Arial" w:cs="Arial"/>
                <w:sz w:val="18"/>
                <w:szCs w:val="18"/>
              </w:rPr>
              <w:t>ACEPTABLE</w:t>
            </w:r>
          </w:p>
        </w:tc>
      </w:tr>
    </w:tbl>
    <w:p w14:paraId="60505E06" w14:textId="77777777" w:rsidR="00504B7F" w:rsidRPr="00F17CA0" w:rsidRDefault="00504B7F" w:rsidP="00504B7F">
      <w:pPr>
        <w:jc w:val="both"/>
        <w:rPr>
          <w:rFonts w:ascii="Arial" w:hAnsi="Arial" w:cs="Arial"/>
          <w:lang w:eastAsia="es-CO"/>
        </w:rPr>
      </w:pPr>
    </w:p>
    <w:p w14:paraId="0633F2AF" w14:textId="77777777" w:rsidR="00504B7F" w:rsidRPr="003F23B6"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11F1E9A3" w14:textId="77777777" w:rsidR="00504B7F" w:rsidRDefault="00504B7F" w:rsidP="00504B7F">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089CBF53" w14:textId="77777777" w:rsidR="00504B7F" w:rsidRPr="00915916" w:rsidRDefault="00504B7F" w:rsidP="00504B7F">
      <w:pPr>
        <w:jc w:val="both"/>
        <w:rPr>
          <w:rFonts w:ascii="Arial" w:hAnsi="Arial" w:cs="Arial"/>
          <w:sz w:val="16"/>
          <w:szCs w:val="16"/>
          <w:lang w:eastAsia="es-CO"/>
        </w:rPr>
      </w:pPr>
    </w:p>
    <w:p w14:paraId="006493F8" w14:textId="77777777" w:rsidR="00504B7F" w:rsidRDefault="00504B7F" w:rsidP="00504B7F">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2D8D4924" w14:textId="77777777" w:rsidR="00504B7F" w:rsidRDefault="00504B7F" w:rsidP="00504B7F">
      <w:pPr>
        <w:jc w:val="both"/>
        <w:rPr>
          <w:rFonts w:ascii="Arial" w:hAnsi="Arial" w:cs="Arial"/>
          <w:sz w:val="20"/>
          <w:szCs w:val="20"/>
          <w:lang w:eastAsia="es-CO"/>
        </w:rPr>
      </w:pPr>
    </w:p>
    <w:p w14:paraId="203BBED3" w14:textId="77777777" w:rsidR="00504B7F" w:rsidRPr="00E177B8" w:rsidRDefault="00504B7F" w:rsidP="00504B7F">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lastRenderedPageBreak/>
        <w:t>Firma Representante Legal</w:t>
      </w:r>
    </w:p>
    <w:p w14:paraId="2F14773A" w14:textId="77777777" w:rsidR="00504B7F" w:rsidRPr="000A727F" w:rsidRDefault="00504B7F" w:rsidP="00504B7F">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3F2EA5FE"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7BA2C468" w14:textId="77777777" w:rsidR="00504B7F" w:rsidRPr="00F052BD" w:rsidRDefault="00504B7F" w:rsidP="00504B7F">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2E55C065" w14:textId="77777777" w:rsidR="00504B7F" w:rsidRDefault="00504B7F" w:rsidP="00504B7F">
      <w:pPr>
        <w:jc w:val="both"/>
        <w:rPr>
          <w:rFonts w:ascii="Arial" w:hAnsi="Arial" w:cs="Arial"/>
          <w:sz w:val="20"/>
          <w:szCs w:val="20"/>
          <w:lang w:eastAsia="es-CO"/>
        </w:rPr>
      </w:pPr>
    </w:p>
    <w:p w14:paraId="2AC2AAD9" w14:textId="77777777" w:rsidR="00504B7F" w:rsidRPr="008D30D5" w:rsidRDefault="00504B7F" w:rsidP="00504B7F">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1312" behindDoc="0" locked="0" layoutInCell="1" allowOverlap="1" wp14:anchorId="6442B0FD" wp14:editId="6D8CCD13">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2FF6F85A" w14:textId="77777777" w:rsidR="00030EBC" w:rsidRDefault="00030EBC"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42B0FD"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2FF6F85A" w14:textId="77777777" w:rsidR="00030EBC" w:rsidRDefault="00030EBC" w:rsidP="00504B7F">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AB6A613" w14:textId="77777777" w:rsidR="00577BCD" w:rsidRPr="00891FD9" w:rsidRDefault="00577BCD" w:rsidP="00891FD9">
      <w:pPr>
        <w:spacing w:after="0"/>
        <w:rPr>
          <w:rFonts w:ascii="Arial" w:hAnsi="Arial" w:cs="Arial"/>
          <w:sz w:val="16"/>
          <w:szCs w:val="16"/>
          <w:lang w:eastAsia="es-CO"/>
        </w:rPr>
      </w:pPr>
    </w:p>
    <w:p w14:paraId="3C9DC9D7" w14:textId="77777777" w:rsidR="0079647D" w:rsidRDefault="0079647D" w:rsidP="00891FD9">
      <w:pPr>
        <w:pStyle w:val="p9"/>
        <w:widowControl/>
        <w:spacing w:after="0" w:line="240" w:lineRule="auto"/>
        <w:rPr>
          <w:rFonts w:ascii="Arial" w:hAnsi="Arial" w:cs="Arial"/>
          <w:sz w:val="18"/>
          <w:szCs w:val="18"/>
          <w:lang w:val="es-CO"/>
        </w:rPr>
      </w:pPr>
    </w:p>
    <w:p w14:paraId="59B414F7" w14:textId="77777777" w:rsidR="008F1165" w:rsidRDefault="008F1165" w:rsidP="00891FD9">
      <w:pPr>
        <w:pStyle w:val="p9"/>
        <w:widowControl/>
        <w:spacing w:after="0" w:line="240" w:lineRule="auto"/>
        <w:rPr>
          <w:rFonts w:ascii="Arial" w:hAnsi="Arial" w:cs="Arial"/>
          <w:sz w:val="18"/>
          <w:szCs w:val="18"/>
          <w:lang w:val="es-CO"/>
        </w:rPr>
      </w:pPr>
    </w:p>
    <w:p w14:paraId="6C953174" w14:textId="77777777" w:rsidR="008F1165" w:rsidRDefault="008F1165" w:rsidP="00891FD9">
      <w:pPr>
        <w:pStyle w:val="p9"/>
        <w:widowControl/>
        <w:spacing w:after="0" w:line="240" w:lineRule="auto"/>
        <w:rPr>
          <w:rFonts w:ascii="Arial" w:hAnsi="Arial" w:cs="Arial"/>
          <w:sz w:val="18"/>
          <w:szCs w:val="18"/>
          <w:lang w:val="es-CO"/>
        </w:rPr>
      </w:pPr>
    </w:p>
    <w:p w14:paraId="3297144C" w14:textId="77777777" w:rsidR="008F1165" w:rsidRDefault="008F1165" w:rsidP="00891FD9">
      <w:pPr>
        <w:pStyle w:val="p9"/>
        <w:widowControl/>
        <w:spacing w:after="0" w:line="240" w:lineRule="auto"/>
        <w:rPr>
          <w:rFonts w:ascii="Arial" w:hAnsi="Arial" w:cs="Arial"/>
          <w:sz w:val="18"/>
          <w:szCs w:val="18"/>
          <w:lang w:val="es-CO"/>
        </w:rPr>
      </w:pPr>
    </w:p>
    <w:p w14:paraId="68F2637A" w14:textId="77777777" w:rsidR="008F1165" w:rsidRDefault="008F1165" w:rsidP="00891FD9">
      <w:pPr>
        <w:pStyle w:val="p9"/>
        <w:widowControl/>
        <w:spacing w:after="0" w:line="240" w:lineRule="auto"/>
        <w:rPr>
          <w:rFonts w:ascii="Arial" w:hAnsi="Arial" w:cs="Arial"/>
          <w:sz w:val="18"/>
          <w:szCs w:val="18"/>
          <w:lang w:val="es-CO"/>
        </w:rPr>
      </w:pPr>
    </w:p>
    <w:p w14:paraId="35DF1E2E" w14:textId="77777777" w:rsidR="008F1165" w:rsidRDefault="008F1165" w:rsidP="00891FD9">
      <w:pPr>
        <w:pStyle w:val="p9"/>
        <w:widowControl/>
        <w:spacing w:after="0" w:line="240" w:lineRule="auto"/>
        <w:rPr>
          <w:rFonts w:ascii="Arial" w:hAnsi="Arial" w:cs="Arial"/>
          <w:sz w:val="18"/>
          <w:szCs w:val="18"/>
          <w:lang w:val="es-CO"/>
        </w:rPr>
      </w:pPr>
    </w:p>
    <w:p w14:paraId="4B95A2E7" w14:textId="77777777" w:rsidR="008F1165" w:rsidRDefault="008F1165" w:rsidP="00891FD9">
      <w:pPr>
        <w:pStyle w:val="p9"/>
        <w:widowControl/>
        <w:spacing w:after="0" w:line="240" w:lineRule="auto"/>
        <w:rPr>
          <w:rFonts w:ascii="Arial" w:hAnsi="Arial" w:cs="Arial"/>
          <w:sz w:val="18"/>
          <w:szCs w:val="18"/>
          <w:lang w:val="es-CO"/>
        </w:rPr>
      </w:pPr>
    </w:p>
    <w:p w14:paraId="469749BD" w14:textId="77777777" w:rsidR="008F1165" w:rsidRDefault="008F1165" w:rsidP="00891FD9">
      <w:pPr>
        <w:pStyle w:val="p9"/>
        <w:widowControl/>
        <w:spacing w:after="0" w:line="240" w:lineRule="auto"/>
        <w:rPr>
          <w:rFonts w:ascii="Arial" w:hAnsi="Arial" w:cs="Arial"/>
          <w:sz w:val="18"/>
          <w:szCs w:val="18"/>
          <w:lang w:val="es-CO"/>
        </w:rPr>
      </w:pPr>
    </w:p>
    <w:p w14:paraId="34F4BEFD" w14:textId="77777777" w:rsidR="008F1165" w:rsidRDefault="008F1165" w:rsidP="00891FD9">
      <w:pPr>
        <w:pStyle w:val="p9"/>
        <w:widowControl/>
        <w:spacing w:after="0" w:line="240" w:lineRule="auto"/>
        <w:rPr>
          <w:rFonts w:ascii="Arial" w:hAnsi="Arial" w:cs="Arial"/>
          <w:sz w:val="18"/>
          <w:szCs w:val="18"/>
          <w:lang w:val="es-CO"/>
        </w:rPr>
      </w:pPr>
    </w:p>
    <w:p w14:paraId="2C4FB5E5" w14:textId="77777777" w:rsidR="008F1165" w:rsidRDefault="008F1165" w:rsidP="00891FD9">
      <w:pPr>
        <w:pStyle w:val="p9"/>
        <w:widowControl/>
        <w:spacing w:after="0" w:line="240" w:lineRule="auto"/>
        <w:rPr>
          <w:rFonts w:ascii="Arial" w:hAnsi="Arial" w:cs="Arial"/>
          <w:sz w:val="18"/>
          <w:szCs w:val="18"/>
          <w:lang w:val="es-CO"/>
        </w:rPr>
      </w:pPr>
    </w:p>
    <w:p w14:paraId="0901DEB2" w14:textId="77777777" w:rsidR="008F1165" w:rsidRDefault="008F1165" w:rsidP="00891FD9">
      <w:pPr>
        <w:pStyle w:val="p9"/>
        <w:widowControl/>
        <w:spacing w:after="0" w:line="240" w:lineRule="auto"/>
        <w:rPr>
          <w:rFonts w:ascii="Arial" w:hAnsi="Arial" w:cs="Arial"/>
          <w:sz w:val="18"/>
          <w:szCs w:val="18"/>
          <w:lang w:val="es-CO"/>
        </w:rPr>
      </w:pPr>
    </w:p>
    <w:p w14:paraId="27C9179A" w14:textId="77777777" w:rsidR="008F1165" w:rsidRDefault="008F1165" w:rsidP="00891FD9">
      <w:pPr>
        <w:pStyle w:val="p9"/>
        <w:widowControl/>
        <w:spacing w:after="0" w:line="240" w:lineRule="auto"/>
        <w:rPr>
          <w:rFonts w:ascii="Arial" w:hAnsi="Arial" w:cs="Arial"/>
          <w:sz w:val="18"/>
          <w:szCs w:val="18"/>
          <w:lang w:val="es-CO"/>
        </w:rPr>
      </w:pPr>
    </w:p>
    <w:p w14:paraId="689B269D" w14:textId="77777777" w:rsidR="008F1165" w:rsidRDefault="008F1165" w:rsidP="00891FD9">
      <w:pPr>
        <w:pStyle w:val="p9"/>
        <w:widowControl/>
        <w:spacing w:after="0" w:line="240" w:lineRule="auto"/>
        <w:rPr>
          <w:rFonts w:ascii="Arial" w:hAnsi="Arial" w:cs="Arial"/>
          <w:sz w:val="18"/>
          <w:szCs w:val="18"/>
          <w:lang w:val="es-CO"/>
        </w:rPr>
      </w:pPr>
    </w:p>
    <w:p w14:paraId="232553AB" w14:textId="77777777" w:rsidR="008F1165" w:rsidRDefault="008F1165" w:rsidP="00891FD9">
      <w:pPr>
        <w:pStyle w:val="p9"/>
        <w:widowControl/>
        <w:spacing w:after="0" w:line="240" w:lineRule="auto"/>
        <w:rPr>
          <w:rFonts w:ascii="Arial" w:hAnsi="Arial" w:cs="Arial"/>
          <w:sz w:val="18"/>
          <w:szCs w:val="18"/>
          <w:lang w:val="es-CO"/>
        </w:rPr>
      </w:pPr>
    </w:p>
    <w:p w14:paraId="6A07798C" w14:textId="77777777" w:rsidR="008F1165" w:rsidRDefault="008F1165" w:rsidP="00891FD9">
      <w:pPr>
        <w:pStyle w:val="p9"/>
        <w:widowControl/>
        <w:spacing w:after="0" w:line="240" w:lineRule="auto"/>
        <w:rPr>
          <w:rFonts w:ascii="Arial" w:hAnsi="Arial" w:cs="Arial"/>
          <w:sz w:val="18"/>
          <w:szCs w:val="18"/>
          <w:lang w:val="es-CO"/>
        </w:rPr>
      </w:pPr>
    </w:p>
    <w:p w14:paraId="3BCED311" w14:textId="77777777" w:rsidR="008F1165" w:rsidRDefault="008F1165" w:rsidP="00891FD9">
      <w:pPr>
        <w:pStyle w:val="p9"/>
        <w:widowControl/>
        <w:spacing w:after="0" w:line="240" w:lineRule="auto"/>
        <w:rPr>
          <w:rFonts w:ascii="Arial" w:hAnsi="Arial" w:cs="Arial"/>
          <w:sz w:val="18"/>
          <w:szCs w:val="18"/>
          <w:lang w:val="es-CO"/>
        </w:rPr>
      </w:pPr>
    </w:p>
    <w:p w14:paraId="0883F98A" w14:textId="77777777" w:rsidR="008F1165" w:rsidRDefault="008F1165" w:rsidP="00891FD9">
      <w:pPr>
        <w:pStyle w:val="p9"/>
        <w:widowControl/>
        <w:spacing w:after="0" w:line="240" w:lineRule="auto"/>
        <w:rPr>
          <w:rFonts w:ascii="Arial" w:hAnsi="Arial" w:cs="Arial"/>
          <w:sz w:val="18"/>
          <w:szCs w:val="18"/>
          <w:lang w:val="es-CO"/>
        </w:rPr>
      </w:pPr>
    </w:p>
    <w:p w14:paraId="4A08C5C0" w14:textId="77777777" w:rsidR="008F1165" w:rsidRDefault="008F1165" w:rsidP="00891FD9">
      <w:pPr>
        <w:pStyle w:val="p9"/>
        <w:widowControl/>
        <w:spacing w:after="0" w:line="240" w:lineRule="auto"/>
        <w:rPr>
          <w:rFonts w:ascii="Arial" w:hAnsi="Arial" w:cs="Arial"/>
          <w:sz w:val="18"/>
          <w:szCs w:val="18"/>
          <w:lang w:val="es-CO"/>
        </w:rPr>
      </w:pPr>
    </w:p>
    <w:p w14:paraId="4D972D71" w14:textId="77777777" w:rsidR="008F1165" w:rsidRDefault="008F1165" w:rsidP="00891FD9">
      <w:pPr>
        <w:pStyle w:val="p9"/>
        <w:widowControl/>
        <w:spacing w:after="0" w:line="240" w:lineRule="auto"/>
        <w:rPr>
          <w:rFonts w:ascii="Arial" w:hAnsi="Arial" w:cs="Arial"/>
          <w:sz w:val="18"/>
          <w:szCs w:val="18"/>
          <w:lang w:val="es-CO"/>
        </w:rPr>
      </w:pPr>
    </w:p>
    <w:p w14:paraId="3BB727F6" w14:textId="77777777" w:rsidR="008F1165" w:rsidRDefault="008F1165" w:rsidP="00891FD9">
      <w:pPr>
        <w:pStyle w:val="p9"/>
        <w:widowControl/>
        <w:spacing w:after="0" w:line="240" w:lineRule="auto"/>
        <w:rPr>
          <w:rFonts w:ascii="Arial" w:hAnsi="Arial" w:cs="Arial"/>
          <w:sz w:val="18"/>
          <w:szCs w:val="18"/>
          <w:lang w:val="es-CO"/>
        </w:rPr>
      </w:pPr>
    </w:p>
    <w:p w14:paraId="7C84CF05" w14:textId="77777777" w:rsidR="008F1165" w:rsidRDefault="008F1165" w:rsidP="00891FD9">
      <w:pPr>
        <w:pStyle w:val="p9"/>
        <w:widowControl/>
        <w:spacing w:after="0" w:line="240" w:lineRule="auto"/>
        <w:rPr>
          <w:rFonts w:ascii="Arial" w:hAnsi="Arial" w:cs="Arial"/>
          <w:sz w:val="18"/>
          <w:szCs w:val="18"/>
          <w:lang w:val="es-CO"/>
        </w:rPr>
      </w:pPr>
    </w:p>
    <w:p w14:paraId="0E06FE09" w14:textId="77777777" w:rsidR="008F1165" w:rsidRDefault="008F1165" w:rsidP="00891FD9">
      <w:pPr>
        <w:pStyle w:val="p9"/>
        <w:widowControl/>
        <w:spacing w:after="0" w:line="240" w:lineRule="auto"/>
        <w:rPr>
          <w:rFonts w:ascii="Arial" w:hAnsi="Arial" w:cs="Arial"/>
          <w:sz w:val="18"/>
          <w:szCs w:val="18"/>
          <w:lang w:val="es-CO"/>
        </w:rPr>
      </w:pPr>
    </w:p>
    <w:p w14:paraId="3D4C65A1" w14:textId="77777777" w:rsidR="008F1165" w:rsidRDefault="008F1165" w:rsidP="00891FD9">
      <w:pPr>
        <w:pStyle w:val="p9"/>
        <w:widowControl/>
        <w:spacing w:after="0" w:line="240" w:lineRule="auto"/>
        <w:rPr>
          <w:rFonts w:ascii="Arial" w:hAnsi="Arial" w:cs="Arial"/>
          <w:sz w:val="18"/>
          <w:szCs w:val="18"/>
          <w:lang w:val="es-CO"/>
        </w:rPr>
      </w:pPr>
    </w:p>
    <w:p w14:paraId="36E39A78" w14:textId="77777777" w:rsidR="008F1165" w:rsidRDefault="008F1165" w:rsidP="00891FD9">
      <w:pPr>
        <w:pStyle w:val="p9"/>
        <w:widowControl/>
        <w:spacing w:after="0" w:line="240" w:lineRule="auto"/>
        <w:rPr>
          <w:rFonts w:ascii="Arial" w:hAnsi="Arial" w:cs="Arial"/>
          <w:sz w:val="18"/>
          <w:szCs w:val="18"/>
          <w:lang w:val="es-CO"/>
        </w:rPr>
      </w:pPr>
    </w:p>
    <w:p w14:paraId="54A9C449" w14:textId="77777777" w:rsidR="008F1165" w:rsidRDefault="008F1165" w:rsidP="00891FD9">
      <w:pPr>
        <w:pStyle w:val="p9"/>
        <w:widowControl/>
        <w:spacing w:after="0" w:line="240" w:lineRule="auto"/>
        <w:rPr>
          <w:rFonts w:ascii="Arial" w:hAnsi="Arial" w:cs="Arial"/>
          <w:sz w:val="18"/>
          <w:szCs w:val="18"/>
          <w:lang w:val="es-CO"/>
        </w:rPr>
      </w:pPr>
    </w:p>
    <w:p w14:paraId="0FDC046E" w14:textId="77777777" w:rsidR="008F1165" w:rsidRDefault="008F1165" w:rsidP="00891FD9">
      <w:pPr>
        <w:pStyle w:val="p9"/>
        <w:widowControl/>
        <w:spacing w:after="0" w:line="240" w:lineRule="auto"/>
        <w:rPr>
          <w:rFonts w:ascii="Arial" w:hAnsi="Arial" w:cs="Arial"/>
          <w:sz w:val="18"/>
          <w:szCs w:val="18"/>
          <w:lang w:val="es-CO"/>
        </w:rPr>
      </w:pPr>
    </w:p>
    <w:p w14:paraId="06A2B69F" w14:textId="77777777" w:rsidR="008F1165" w:rsidRDefault="008F1165" w:rsidP="00891FD9">
      <w:pPr>
        <w:pStyle w:val="p9"/>
        <w:widowControl/>
        <w:spacing w:after="0" w:line="240" w:lineRule="auto"/>
        <w:rPr>
          <w:rFonts w:ascii="Arial" w:hAnsi="Arial" w:cs="Arial"/>
          <w:sz w:val="18"/>
          <w:szCs w:val="18"/>
          <w:lang w:val="es-CO"/>
        </w:rPr>
      </w:pPr>
    </w:p>
    <w:p w14:paraId="2B44B041" w14:textId="77777777" w:rsidR="008F1165" w:rsidRDefault="008F1165" w:rsidP="00891FD9">
      <w:pPr>
        <w:pStyle w:val="p9"/>
        <w:widowControl/>
        <w:spacing w:after="0" w:line="240" w:lineRule="auto"/>
        <w:rPr>
          <w:rFonts w:ascii="Arial" w:hAnsi="Arial" w:cs="Arial"/>
          <w:sz w:val="18"/>
          <w:szCs w:val="18"/>
          <w:lang w:val="es-CO"/>
        </w:rPr>
      </w:pPr>
    </w:p>
    <w:p w14:paraId="052A73D3" w14:textId="77777777" w:rsidR="008F1165" w:rsidRDefault="008F1165" w:rsidP="00891FD9">
      <w:pPr>
        <w:pStyle w:val="p9"/>
        <w:widowControl/>
        <w:spacing w:after="0" w:line="240" w:lineRule="auto"/>
        <w:rPr>
          <w:rFonts w:ascii="Arial" w:hAnsi="Arial" w:cs="Arial"/>
          <w:sz w:val="18"/>
          <w:szCs w:val="18"/>
          <w:lang w:val="es-CO"/>
        </w:rPr>
      </w:pPr>
    </w:p>
    <w:p w14:paraId="48AA20B2" w14:textId="77777777" w:rsidR="008F1165" w:rsidRDefault="008F1165" w:rsidP="00891FD9">
      <w:pPr>
        <w:pStyle w:val="p9"/>
        <w:widowControl/>
        <w:spacing w:after="0" w:line="240" w:lineRule="auto"/>
        <w:rPr>
          <w:rFonts w:ascii="Arial" w:hAnsi="Arial" w:cs="Arial"/>
          <w:sz w:val="18"/>
          <w:szCs w:val="18"/>
          <w:lang w:val="es-CO"/>
        </w:rPr>
      </w:pPr>
    </w:p>
    <w:p w14:paraId="41B52B99" w14:textId="77777777" w:rsidR="008F1165" w:rsidRDefault="008F1165" w:rsidP="00891FD9">
      <w:pPr>
        <w:pStyle w:val="p9"/>
        <w:widowControl/>
        <w:spacing w:after="0" w:line="240" w:lineRule="auto"/>
        <w:rPr>
          <w:rFonts w:ascii="Arial" w:hAnsi="Arial" w:cs="Arial"/>
          <w:sz w:val="18"/>
          <w:szCs w:val="18"/>
          <w:lang w:val="es-CO"/>
        </w:rPr>
      </w:pPr>
    </w:p>
    <w:p w14:paraId="5E566BBD" w14:textId="77777777" w:rsidR="008F1165" w:rsidRDefault="008F1165" w:rsidP="00891FD9">
      <w:pPr>
        <w:pStyle w:val="p9"/>
        <w:widowControl/>
        <w:spacing w:after="0" w:line="240" w:lineRule="auto"/>
        <w:rPr>
          <w:rFonts w:ascii="Arial" w:hAnsi="Arial" w:cs="Arial"/>
          <w:sz w:val="18"/>
          <w:szCs w:val="18"/>
          <w:lang w:val="es-CO"/>
        </w:rPr>
      </w:pPr>
    </w:p>
    <w:p w14:paraId="347025BA" w14:textId="77777777" w:rsidR="008F1165" w:rsidRDefault="008F1165" w:rsidP="00891FD9">
      <w:pPr>
        <w:pStyle w:val="p9"/>
        <w:widowControl/>
        <w:spacing w:after="0" w:line="240" w:lineRule="auto"/>
        <w:rPr>
          <w:rFonts w:ascii="Arial" w:hAnsi="Arial" w:cs="Arial"/>
          <w:sz w:val="18"/>
          <w:szCs w:val="18"/>
          <w:lang w:val="es-CO"/>
        </w:rPr>
      </w:pPr>
    </w:p>
    <w:p w14:paraId="4D6411E8" w14:textId="77777777" w:rsidR="008F1165" w:rsidRDefault="008F1165" w:rsidP="00891FD9">
      <w:pPr>
        <w:pStyle w:val="p9"/>
        <w:widowControl/>
        <w:spacing w:after="0" w:line="240" w:lineRule="auto"/>
        <w:rPr>
          <w:rFonts w:ascii="Arial" w:hAnsi="Arial" w:cs="Arial"/>
          <w:sz w:val="18"/>
          <w:szCs w:val="18"/>
          <w:lang w:val="es-CO"/>
        </w:rPr>
      </w:pPr>
    </w:p>
    <w:p w14:paraId="57D7D3AF" w14:textId="77777777" w:rsidR="008F1165" w:rsidRDefault="008F1165" w:rsidP="00891FD9">
      <w:pPr>
        <w:pStyle w:val="p9"/>
        <w:widowControl/>
        <w:spacing w:after="0" w:line="240" w:lineRule="auto"/>
        <w:rPr>
          <w:rFonts w:ascii="Arial" w:hAnsi="Arial" w:cs="Arial"/>
          <w:sz w:val="18"/>
          <w:szCs w:val="18"/>
          <w:lang w:val="es-CO"/>
        </w:rPr>
      </w:pPr>
    </w:p>
    <w:p w14:paraId="0DE0D371" w14:textId="77777777" w:rsidR="008F1165" w:rsidRDefault="008F1165" w:rsidP="00891FD9">
      <w:pPr>
        <w:pStyle w:val="p9"/>
        <w:widowControl/>
        <w:spacing w:after="0" w:line="240" w:lineRule="auto"/>
        <w:rPr>
          <w:rFonts w:ascii="Arial" w:hAnsi="Arial" w:cs="Arial"/>
          <w:sz w:val="18"/>
          <w:szCs w:val="18"/>
          <w:lang w:val="es-CO"/>
        </w:rPr>
      </w:pPr>
    </w:p>
    <w:p w14:paraId="051C5AFD" w14:textId="77777777" w:rsidR="008F1165" w:rsidRPr="00891FD9" w:rsidRDefault="008F1165"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lastRenderedPageBreak/>
        <w:t xml:space="preserve"> Certificado de Inhabilidades, incompatibilidades o prohibiciones para contratar</w:t>
      </w:r>
    </w:p>
    <w:p w14:paraId="031654A2" w14:textId="096B75A0" w:rsidR="00891FD9" w:rsidRDefault="00632E41" w:rsidP="00891FD9">
      <w:pPr>
        <w:autoSpaceDE w:val="0"/>
        <w:autoSpaceDN w:val="0"/>
        <w:adjustRightInd w:val="0"/>
        <w:spacing w:after="200" w:line="276" w:lineRule="auto"/>
        <w:jc w:val="center"/>
        <w:rPr>
          <w:rFonts w:cstheme="minorHAnsi"/>
          <w:b/>
          <w:bCs/>
          <w:lang w:val="es-ES"/>
        </w:rPr>
      </w:pPr>
      <w:r w:rsidRPr="00030530">
        <w:rPr>
          <w:rFonts w:cstheme="minorHAnsi"/>
          <w:b/>
          <w:bCs/>
          <w:highlight w:val="green"/>
          <w:lang w:val="es-ES"/>
        </w:rPr>
        <w:t>Proceso de Contratación Proceso de Contratación</w:t>
      </w:r>
      <w:r w:rsidRPr="00030530">
        <w:rPr>
          <w:rFonts w:ascii="Arial" w:hAnsi="Arial" w:cs="Arial"/>
          <w:b/>
          <w:szCs w:val="20"/>
          <w:highlight w:val="green"/>
        </w:rPr>
        <w:t xml:space="preserve"> </w:t>
      </w:r>
      <w:r w:rsidR="00030530" w:rsidRPr="00030530">
        <w:rPr>
          <w:rFonts w:ascii="Arial" w:hAnsi="Arial" w:cs="Arial"/>
          <w:b/>
          <w:szCs w:val="20"/>
          <w:highlight w:val="green"/>
        </w:rPr>
        <w:t xml:space="preserve">                                                                       </w:t>
      </w:r>
      <w:r w:rsidR="00BA23AE" w:rsidRPr="00030530">
        <w:rPr>
          <w:rFonts w:cstheme="minorHAnsi"/>
          <w:b/>
          <w:bCs/>
          <w:highlight w:val="green"/>
          <w:lang w:val="es-ES"/>
        </w:rPr>
        <w:t xml:space="preserve">No. </w:t>
      </w:r>
      <w:r w:rsidR="00182CFA" w:rsidRPr="00030530">
        <w:rPr>
          <w:rFonts w:cstheme="minorHAnsi"/>
          <w:b/>
          <w:bCs/>
          <w:highlight w:val="green"/>
          <w:lang w:val="es-ES"/>
        </w:rPr>
        <w:t>0</w:t>
      </w:r>
      <w:r w:rsidR="009E3047">
        <w:rPr>
          <w:rFonts w:cstheme="minorHAnsi"/>
          <w:b/>
          <w:bCs/>
          <w:highlight w:val="green"/>
          <w:lang w:val="es-ES"/>
        </w:rPr>
        <w:t>80</w:t>
      </w:r>
      <w:r w:rsidR="00182CFA" w:rsidRPr="00030530">
        <w:rPr>
          <w:rFonts w:cstheme="minorHAnsi"/>
          <w:b/>
          <w:bCs/>
          <w:highlight w:val="green"/>
          <w:lang w:val="es-ES"/>
        </w:rPr>
        <w:t>-00</w:t>
      </w:r>
      <w:r w:rsidR="00BA23AE" w:rsidRPr="00030530">
        <w:rPr>
          <w:rFonts w:cstheme="minorHAnsi"/>
          <w:b/>
          <w:bCs/>
          <w:highlight w:val="green"/>
          <w:lang w:val="es-ES"/>
        </w:rPr>
        <w:t>-MDN-</w:t>
      </w:r>
      <w:r w:rsidR="00CB6B09" w:rsidRPr="00030530">
        <w:rPr>
          <w:rFonts w:cstheme="minorHAnsi"/>
          <w:b/>
          <w:bCs/>
          <w:highlight w:val="green"/>
          <w:lang w:val="es-ES"/>
        </w:rPr>
        <w:t>CGFM</w:t>
      </w:r>
      <w:r w:rsidR="00BA23AE" w:rsidRPr="00030530">
        <w:rPr>
          <w:rFonts w:cstheme="minorHAnsi"/>
          <w:b/>
          <w:bCs/>
          <w:highlight w:val="green"/>
          <w:lang w:val="es-ES"/>
        </w:rPr>
        <w:t>-DIGSA-FAC-JEFSA-</w:t>
      </w:r>
      <w:r w:rsidR="00182CFA" w:rsidRPr="00030530">
        <w:rPr>
          <w:rFonts w:cstheme="minorHAnsi"/>
          <w:b/>
          <w:bCs/>
          <w:highlight w:val="green"/>
          <w:lang w:val="es-ES"/>
        </w:rPr>
        <w:t>2025</w:t>
      </w:r>
    </w:p>
    <w:p w14:paraId="5016CF63" w14:textId="77777777" w:rsidR="00BA23AE" w:rsidRPr="00891FD9" w:rsidRDefault="00BA23AE" w:rsidP="00891FD9">
      <w:pPr>
        <w:autoSpaceDE w:val="0"/>
        <w:autoSpaceDN w:val="0"/>
        <w:adjustRightInd w:val="0"/>
        <w:spacing w:after="200" w:line="276" w:lineRule="auto"/>
        <w:jc w:val="center"/>
        <w:rPr>
          <w:rFonts w:cstheme="minorHAnsi"/>
          <w:b/>
          <w:bCs/>
          <w:lang w:val="es-ES"/>
        </w:rPr>
      </w:pPr>
    </w:p>
    <w:p w14:paraId="55E2F460" w14:textId="23518E99"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D9509C">
        <w:rPr>
          <w:rFonts w:asciiTheme="majorHAnsi" w:hAnsiTheme="majorHAnsi" w:cstheme="majorHAnsi"/>
          <w:b/>
          <w:caps/>
          <w:sz w:val="20"/>
          <w:szCs w:val="18"/>
        </w:rPr>
        <w:t>FAC</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5ED5F349" w14:textId="1B342293" w:rsidR="00860313" w:rsidRPr="004D0929" w:rsidRDefault="00632E41" w:rsidP="004D0929">
      <w:pPr>
        <w:rPr>
          <w:rFonts w:cstheme="minorHAnsi"/>
          <w:b/>
        </w:rPr>
      </w:pPr>
      <w:r>
        <w:rPr>
          <w:rFonts w:cstheme="minorHAnsi"/>
          <w:b/>
        </w:rPr>
        <w:br w:type="page"/>
      </w:r>
    </w:p>
    <w:p w14:paraId="5692306B" w14:textId="2025A274" w:rsidR="005B4FB3" w:rsidRPr="00245377" w:rsidRDefault="005B4FB3" w:rsidP="005B4F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1B8BDCEE" w:rsidR="005B4FB3" w:rsidRDefault="005B4FB3" w:rsidP="005B4FB3">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030530" w:rsidRPr="00030530">
        <w:rPr>
          <w:rFonts w:cstheme="minorHAnsi"/>
          <w:b/>
          <w:bCs/>
          <w:highlight w:val="green"/>
          <w:lang w:val="es-ES"/>
        </w:rPr>
        <w:t>0</w:t>
      </w:r>
      <w:r w:rsidR="00D67BEB">
        <w:rPr>
          <w:rFonts w:cstheme="minorHAnsi"/>
          <w:b/>
          <w:bCs/>
          <w:highlight w:val="green"/>
          <w:lang w:val="es-ES"/>
        </w:rPr>
        <w:t>8</w:t>
      </w:r>
      <w:r w:rsidR="00030530" w:rsidRPr="00030530">
        <w:rPr>
          <w:rFonts w:cstheme="minorHAnsi"/>
          <w:b/>
          <w:bCs/>
          <w:highlight w:val="green"/>
          <w:lang w:val="es-ES"/>
        </w:rPr>
        <w:t>0</w:t>
      </w:r>
      <w:r w:rsidR="004D0929" w:rsidRPr="00030530">
        <w:rPr>
          <w:rFonts w:cstheme="minorHAnsi"/>
          <w:b/>
          <w:bCs/>
          <w:highlight w:val="green"/>
          <w:lang w:val="es-ES"/>
        </w:rPr>
        <w:t>-00</w:t>
      </w:r>
      <w:r w:rsidRPr="00030530">
        <w:rPr>
          <w:rFonts w:cstheme="minorHAnsi"/>
          <w:b/>
          <w:bCs/>
          <w:highlight w:val="green"/>
          <w:lang w:val="es-ES"/>
        </w:rPr>
        <w:t>-MDN-</w:t>
      </w:r>
      <w:r w:rsidR="00CB6B09" w:rsidRPr="00030530">
        <w:rPr>
          <w:rFonts w:cstheme="minorHAnsi"/>
          <w:b/>
          <w:bCs/>
          <w:highlight w:val="green"/>
          <w:lang w:val="es-ES"/>
        </w:rPr>
        <w:t>CGFM</w:t>
      </w:r>
      <w:r w:rsidRPr="00030530">
        <w:rPr>
          <w:rFonts w:cstheme="minorHAnsi"/>
          <w:b/>
          <w:bCs/>
          <w:highlight w:val="green"/>
          <w:lang w:val="es-ES"/>
        </w:rPr>
        <w:t>-DIGSA-FAC</w:t>
      </w:r>
      <w:r w:rsidR="00BA23AE" w:rsidRPr="00030530">
        <w:rPr>
          <w:rFonts w:cstheme="minorHAnsi"/>
          <w:b/>
          <w:bCs/>
          <w:highlight w:val="green"/>
          <w:lang w:val="es-ES"/>
        </w:rPr>
        <w:t>- JEFSA-</w:t>
      </w:r>
      <w:r w:rsidR="004D0929" w:rsidRPr="00030530">
        <w:rPr>
          <w:rFonts w:cstheme="minorHAnsi"/>
          <w:b/>
          <w:bCs/>
          <w:highlight w:val="green"/>
          <w:lang w:val="es-ES"/>
        </w:rPr>
        <w:t>2025</w:t>
      </w:r>
    </w:p>
    <w:p w14:paraId="77919D72" w14:textId="77777777" w:rsidR="005B4FB3" w:rsidRPr="00C70619" w:rsidRDefault="005B4FB3" w:rsidP="005B4FB3">
      <w:pPr>
        <w:autoSpaceDE w:val="0"/>
        <w:autoSpaceDN w:val="0"/>
        <w:adjustRightInd w:val="0"/>
        <w:spacing w:line="276" w:lineRule="auto"/>
        <w:jc w:val="center"/>
        <w:rPr>
          <w:rFonts w:cstheme="minorHAnsi"/>
          <w:b/>
          <w:bCs/>
          <w:lang w:val="es-ES"/>
        </w:rPr>
      </w:pPr>
    </w:p>
    <w:p w14:paraId="0D80DBDE" w14:textId="685EAF3F" w:rsidR="00931E09" w:rsidRPr="008D2C28" w:rsidRDefault="005B4FB3" w:rsidP="00931E09">
      <w:pPr>
        <w:jc w:val="both"/>
        <w:textAlignment w:val="baseline"/>
        <w:rPr>
          <w:rFonts w:ascii="Arial" w:hAnsi="Arial" w:cs="Arial"/>
          <w:sz w:val="20"/>
          <w:szCs w:val="20"/>
        </w:rPr>
      </w:pPr>
      <w:r w:rsidRPr="00D44AF0">
        <w:t xml:space="preserve">El suscrito Contador Público y/o Revisor Fiscal o Auditor Independiente y Representante Legal de la Sociedad </w:t>
      </w:r>
      <w:r w:rsidRPr="00DD5A8E">
        <w:rPr>
          <w:b/>
        </w:rPr>
        <w:t>_______________ identificada con Nit. No___________,</w:t>
      </w:r>
      <w:r w:rsidRPr="00D44AF0">
        <w:t xml:space="preserve"> </w:t>
      </w:r>
      <w:r w:rsidR="00931E09" w:rsidRPr="00931E09">
        <w:t xml:space="preserve">acredita su capacidad financiera con los siguientes indicadores con base en la información contenida en </w:t>
      </w:r>
      <w:r w:rsidR="00BA23AE">
        <w:t>sus estados financieros del año _______</w:t>
      </w:r>
      <w:r w:rsidR="00931E09" w:rsidRPr="00931E09">
        <w:t>. </w:t>
      </w:r>
      <w:r w:rsidR="00931E09" w:rsidRPr="008D2C28">
        <w:rPr>
          <w:rFonts w:ascii="Arial" w:hAnsi="Arial" w:cs="Arial"/>
          <w:sz w:val="20"/>
          <w:szCs w:val="20"/>
        </w:rPr>
        <w:t> </w:t>
      </w:r>
    </w:p>
    <w:p w14:paraId="2852170D" w14:textId="1BBF1B23" w:rsidR="005B4FB3" w:rsidRDefault="005B4FB3" w:rsidP="005B4FB3">
      <w:pPr>
        <w:ind w:left="-851"/>
      </w:pPr>
      <w:r w:rsidRPr="00D44AF0">
        <w:t>:</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5B4FB3" w14:paraId="0B0935B7" w14:textId="77777777" w:rsidTr="00F5738B">
        <w:trPr>
          <w:trHeight w:val="300"/>
        </w:trPr>
        <w:tc>
          <w:tcPr>
            <w:tcW w:w="10011" w:type="dxa"/>
            <w:gridSpan w:val="10"/>
            <w:tcBorders>
              <w:bottom w:val="single" w:sz="8" w:space="0" w:color="auto"/>
            </w:tcBorders>
            <w:vAlign w:val="center"/>
          </w:tcPr>
          <w:p w14:paraId="704B1248" w14:textId="77777777" w:rsidR="005B4FB3" w:rsidRDefault="005B4FB3" w:rsidP="00F5738B">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F5738B">
        <w:trPr>
          <w:trHeight w:val="330"/>
        </w:trPr>
        <w:tc>
          <w:tcPr>
            <w:tcW w:w="0" w:type="auto"/>
            <w:tcBorders>
              <w:top w:val="single" w:sz="8" w:space="0" w:color="auto"/>
              <w:left w:val="single" w:sz="8" w:space="0" w:color="auto"/>
              <w:bottom w:val="nil"/>
              <w:right w:val="nil"/>
            </w:tcBorders>
            <w:noWrap/>
            <w:vAlign w:val="center"/>
            <w:hideMark/>
          </w:tcPr>
          <w:p w14:paraId="7B5E7422"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F5738B">
        <w:trPr>
          <w:trHeight w:val="345"/>
        </w:trPr>
        <w:tc>
          <w:tcPr>
            <w:tcW w:w="0" w:type="auto"/>
            <w:tcBorders>
              <w:top w:val="nil"/>
              <w:left w:val="single" w:sz="8" w:space="0" w:color="auto"/>
              <w:bottom w:val="nil"/>
              <w:right w:val="nil"/>
            </w:tcBorders>
            <w:noWrap/>
            <w:vAlign w:val="center"/>
            <w:hideMark/>
          </w:tcPr>
          <w:p w14:paraId="11CE598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F5738B">
            <w:pPr>
              <w:rPr>
                <w:szCs w:val="20"/>
                <w:lang w:eastAsia="es-CO"/>
              </w:rPr>
            </w:pPr>
          </w:p>
        </w:tc>
        <w:tc>
          <w:tcPr>
            <w:tcW w:w="0" w:type="auto"/>
            <w:gridSpan w:val="2"/>
            <w:noWrap/>
            <w:vAlign w:val="center"/>
            <w:hideMark/>
          </w:tcPr>
          <w:p w14:paraId="10F0A8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F5738B">
        <w:trPr>
          <w:trHeight w:val="330"/>
        </w:trPr>
        <w:tc>
          <w:tcPr>
            <w:tcW w:w="0" w:type="auto"/>
            <w:tcBorders>
              <w:top w:val="nil"/>
              <w:left w:val="single" w:sz="8" w:space="0" w:color="auto"/>
              <w:bottom w:val="nil"/>
              <w:right w:val="nil"/>
            </w:tcBorders>
            <w:noWrap/>
            <w:vAlign w:val="center"/>
            <w:hideMark/>
          </w:tcPr>
          <w:p w14:paraId="678B0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F5738B">
            <w:pPr>
              <w:rPr>
                <w:szCs w:val="20"/>
                <w:lang w:eastAsia="es-CO"/>
              </w:rPr>
            </w:pPr>
          </w:p>
        </w:tc>
        <w:tc>
          <w:tcPr>
            <w:tcW w:w="0" w:type="auto"/>
            <w:gridSpan w:val="2"/>
            <w:noWrap/>
            <w:vAlign w:val="center"/>
            <w:hideMark/>
          </w:tcPr>
          <w:p w14:paraId="71BC77F1"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F5738B">
        <w:trPr>
          <w:trHeight w:val="330"/>
        </w:trPr>
        <w:tc>
          <w:tcPr>
            <w:tcW w:w="0" w:type="auto"/>
            <w:gridSpan w:val="3"/>
            <w:tcBorders>
              <w:top w:val="single" w:sz="8" w:space="0" w:color="auto"/>
              <w:left w:val="single" w:sz="8" w:space="0" w:color="auto"/>
              <w:bottom w:val="nil"/>
              <w:right w:val="nil"/>
            </w:tcBorders>
            <w:noWrap/>
            <w:vAlign w:val="center"/>
            <w:hideMark/>
          </w:tcPr>
          <w:p w14:paraId="0DC95846"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F5738B">
        <w:trPr>
          <w:trHeight w:val="345"/>
        </w:trPr>
        <w:tc>
          <w:tcPr>
            <w:tcW w:w="0" w:type="auto"/>
            <w:tcBorders>
              <w:top w:val="nil"/>
              <w:left w:val="single" w:sz="8" w:space="0" w:color="auto"/>
              <w:bottom w:val="nil"/>
              <w:right w:val="nil"/>
            </w:tcBorders>
            <w:noWrap/>
            <w:vAlign w:val="center"/>
            <w:hideMark/>
          </w:tcPr>
          <w:p w14:paraId="22842A6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F5738B">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F5738B">
        <w:trPr>
          <w:trHeight w:val="330"/>
        </w:trPr>
        <w:tc>
          <w:tcPr>
            <w:tcW w:w="0" w:type="auto"/>
            <w:tcBorders>
              <w:top w:val="nil"/>
              <w:left w:val="single" w:sz="8" w:space="0" w:color="auto"/>
              <w:bottom w:val="nil"/>
              <w:right w:val="nil"/>
            </w:tcBorders>
            <w:noWrap/>
            <w:vAlign w:val="center"/>
            <w:hideMark/>
          </w:tcPr>
          <w:p w14:paraId="3175FC3F"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F5738B">
            <w:pPr>
              <w:rPr>
                <w:szCs w:val="20"/>
                <w:lang w:eastAsia="es-CO"/>
              </w:rPr>
            </w:pPr>
          </w:p>
        </w:tc>
        <w:tc>
          <w:tcPr>
            <w:tcW w:w="0" w:type="auto"/>
            <w:noWrap/>
            <w:vAlign w:val="center"/>
            <w:hideMark/>
          </w:tcPr>
          <w:p w14:paraId="5EEA50B0" w14:textId="77777777" w:rsidR="005B4FB3" w:rsidRDefault="005B4FB3" w:rsidP="00F5738B">
            <w:pPr>
              <w:rPr>
                <w:szCs w:val="20"/>
                <w:lang w:eastAsia="es-CO"/>
              </w:rPr>
            </w:pPr>
          </w:p>
        </w:tc>
        <w:tc>
          <w:tcPr>
            <w:tcW w:w="0" w:type="auto"/>
            <w:noWrap/>
            <w:vAlign w:val="center"/>
            <w:hideMark/>
          </w:tcPr>
          <w:p w14:paraId="5E2663A0" w14:textId="77777777" w:rsidR="005B4FB3" w:rsidRDefault="005B4FB3" w:rsidP="00F5738B">
            <w:pPr>
              <w:rPr>
                <w:szCs w:val="20"/>
                <w:lang w:eastAsia="es-CO"/>
              </w:rPr>
            </w:pPr>
          </w:p>
        </w:tc>
        <w:tc>
          <w:tcPr>
            <w:tcW w:w="0" w:type="auto"/>
            <w:noWrap/>
            <w:vAlign w:val="center"/>
            <w:hideMark/>
          </w:tcPr>
          <w:p w14:paraId="01C8DC5A" w14:textId="77777777" w:rsidR="005B4FB3" w:rsidRDefault="005B4FB3" w:rsidP="00F5738B">
            <w:pPr>
              <w:rPr>
                <w:szCs w:val="20"/>
                <w:lang w:eastAsia="es-CO"/>
              </w:rPr>
            </w:pPr>
          </w:p>
        </w:tc>
        <w:tc>
          <w:tcPr>
            <w:tcW w:w="3830" w:type="dxa"/>
            <w:noWrap/>
            <w:vAlign w:val="center"/>
            <w:hideMark/>
          </w:tcPr>
          <w:p w14:paraId="11BA1967"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F5738B">
        <w:trPr>
          <w:trHeight w:val="330"/>
        </w:trPr>
        <w:tc>
          <w:tcPr>
            <w:tcW w:w="0" w:type="auto"/>
            <w:gridSpan w:val="5"/>
            <w:tcBorders>
              <w:top w:val="single" w:sz="8" w:space="0" w:color="auto"/>
              <w:left w:val="single" w:sz="8" w:space="0" w:color="auto"/>
              <w:bottom w:val="nil"/>
              <w:right w:val="nil"/>
            </w:tcBorders>
            <w:noWrap/>
            <w:vAlign w:val="center"/>
            <w:hideMark/>
          </w:tcPr>
          <w:p w14:paraId="6681094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F5738B">
            <w:pPr>
              <w:rPr>
                <w:szCs w:val="20"/>
                <w:lang w:eastAsia="es-CO"/>
              </w:rPr>
            </w:pPr>
          </w:p>
        </w:tc>
        <w:tc>
          <w:tcPr>
            <w:tcW w:w="0" w:type="auto"/>
            <w:noWrap/>
            <w:vAlign w:val="center"/>
            <w:hideMark/>
          </w:tcPr>
          <w:p w14:paraId="79A2091B" w14:textId="77777777" w:rsidR="005B4FB3" w:rsidRDefault="005B4FB3" w:rsidP="00F5738B">
            <w:pPr>
              <w:rPr>
                <w:szCs w:val="20"/>
                <w:lang w:eastAsia="es-CO"/>
              </w:rPr>
            </w:pPr>
          </w:p>
        </w:tc>
        <w:tc>
          <w:tcPr>
            <w:tcW w:w="3830" w:type="dxa"/>
            <w:noWrap/>
            <w:vAlign w:val="center"/>
            <w:hideMark/>
          </w:tcPr>
          <w:p w14:paraId="58444F23" w14:textId="77777777" w:rsidR="005B4FB3"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F5738B">
        <w:trPr>
          <w:trHeight w:val="345"/>
        </w:trPr>
        <w:tc>
          <w:tcPr>
            <w:tcW w:w="0" w:type="auto"/>
            <w:tcBorders>
              <w:top w:val="nil"/>
              <w:left w:val="single" w:sz="8" w:space="0" w:color="auto"/>
              <w:bottom w:val="nil"/>
              <w:right w:val="nil"/>
            </w:tcBorders>
            <w:noWrap/>
            <w:vAlign w:val="center"/>
            <w:hideMark/>
          </w:tcPr>
          <w:p w14:paraId="625F275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F5738B">
            <w:pPr>
              <w:rPr>
                <w:szCs w:val="20"/>
                <w:lang w:eastAsia="es-CO"/>
              </w:rPr>
            </w:pPr>
          </w:p>
        </w:tc>
        <w:tc>
          <w:tcPr>
            <w:tcW w:w="0" w:type="auto"/>
            <w:gridSpan w:val="2"/>
            <w:noWrap/>
            <w:vAlign w:val="center"/>
            <w:hideMark/>
          </w:tcPr>
          <w:p w14:paraId="52A6239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F5738B">
        <w:trPr>
          <w:trHeight w:val="330"/>
        </w:trPr>
        <w:tc>
          <w:tcPr>
            <w:tcW w:w="0" w:type="auto"/>
            <w:tcBorders>
              <w:top w:val="nil"/>
              <w:left w:val="single" w:sz="8" w:space="0" w:color="auto"/>
              <w:bottom w:val="single" w:sz="4" w:space="0" w:color="auto"/>
              <w:right w:val="nil"/>
            </w:tcBorders>
            <w:noWrap/>
            <w:vAlign w:val="center"/>
            <w:hideMark/>
          </w:tcPr>
          <w:p w14:paraId="072F339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3FC5B5F7" w14:textId="77777777" w:rsidR="005B4FB3" w:rsidRPr="005E441D" w:rsidRDefault="005B4FB3" w:rsidP="005B4FB3">
      <w:pPr>
        <w:rPr>
          <w:rFonts w:ascii="Arial" w:hAnsi="Arial" w:cs="Arial"/>
          <w:b/>
          <w:sz w:val="16"/>
          <w:szCs w:val="16"/>
        </w:rPr>
      </w:pPr>
    </w:p>
    <w:p w14:paraId="1EE29608" w14:textId="77777777" w:rsidR="005B4FB3"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Default="005B4FB3" w:rsidP="005B4FB3">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5B4FB3" w14:paraId="4A92D0B8" w14:textId="77777777" w:rsidTr="00F5738B">
        <w:trPr>
          <w:trHeight w:val="300"/>
        </w:trPr>
        <w:tc>
          <w:tcPr>
            <w:tcW w:w="4273"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F5738B">
        <w:trPr>
          <w:trHeight w:val="315"/>
        </w:trPr>
        <w:tc>
          <w:tcPr>
            <w:tcW w:w="3781" w:type="dxa"/>
            <w:tcBorders>
              <w:top w:val="nil"/>
              <w:left w:val="single" w:sz="8" w:space="0" w:color="auto"/>
              <w:bottom w:val="nil"/>
              <w:right w:val="nil"/>
            </w:tcBorders>
            <w:noWrap/>
            <w:vAlign w:val="center"/>
            <w:hideMark/>
          </w:tcPr>
          <w:p w14:paraId="7D5E054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F5738B">
            <w:pPr>
              <w:rPr>
                <w:szCs w:val="20"/>
                <w:lang w:eastAsia="es-CO"/>
              </w:rPr>
            </w:pPr>
          </w:p>
        </w:tc>
        <w:tc>
          <w:tcPr>
            <w:tcW w:w="0" w:type="auto"/>
            <w:gridSpan w:val="2"/>
            <w:noWrap/>
            <w:vAlign w:val="center"/>
            <w:hideMark/>
          </w:tcPr>
          <w:p w14:paraId="29F3CA35"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F5738B">
        <w:trPr>
          <w:trHeight w:val="300"/>
        </w:trPr>
        <w:tc>
          <w:tcPr>
            <w:tcW w:w="3781" w:type="dxa"/>
            <w:tcBorders>
              <w:top w:val="nil"/>
              <w:left w:val="single" w:sz="8" w:space="0" w:color="auto"/>
              <w:bottom w:val="nil"/>
              <w:right w:val="nil"/>
            </w:tcBorders>
            <w:noWrap/>
            <w:vAlign w:val="center"/>
            <w:hideMark/>
          </w:tcPr>
          <w:p w14:paraId="5460041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F5738B">
            <w:pPr>
              <w:rPr>
                <w:szCs w:val="20"/>
                <w:lang w:eastAsia="es-CO"/>
              </w:rPr>
            </w:pPr>
          </w:p>
        </w:tc>
        <w:tc>
          <w:tcPr>
            <w:tcW w:w="0" w:type="auto"/>
            <w:gridSpan w:val="2"/>
            <w:noWrap/>
            <w:vAlign w:val="center"/>
            <w:hideMark/>
          </w:tcPr>
          <w:p w14:paraId="4B2FE216" w14:textId="77777777" w:rsidR="005B4FB3" w:rsidRDefault="005B4FB3" w:rsidP="00F5738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F5738B">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F5738B">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F5738B">
        <w:trPr>
          <w:trHeight w:val="300"/>
        </w:trPr>
        <w:tc>
          <w:tcPr>
            <w:tcW w:w="4079"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F5738B">
        <w:trPr>
          <w:trHeight w:val="315"/>
        </w:trPr>
        <w:tc>
          <w:tcPr>
            <w:tcW w:w="3781" w:type="dxa"/>
            <w:tcBorders>
              <w:top w:val="nil"/>
              <w:left w:val="single" w:sz="8" w:space="0" w:color="auto"/>
              <w:bottom w:val="nil"/>
              <w:right w:val="nil"/>
            </w:tcBorders>
            <w:noWrap/>
            <w:vAlign w:val="center"/>
            <w:hideMark/>
          </w:tcPr>
          <w:p w14:paraId="28945F93"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F5738B">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F5738B">
            <w:pPr>
              <w:rPr>
                <w:szCs w:val="20"/>
                <w:lang w:eastAsia="es-CO"/>
              </w:rPr>
            </w:pPr>
          </w:p>
        </w:tc>
        <w:tc>
          <w:tcPr>
            <w:tcW w:w="0" w:type="auto"/>
            <w:noWrap/>
            <w:vAlign w:val="center"/>
            <w:hideMark/>
          </w:tcPr>
          <w:p w14:paraId="730C9B5F" w14:textId="77777777" w:rsidR="005B4FB3" w:rsidRDefault="005B4FB3" w:rsidP="00F5738B">
            <w:pPr>
              <w:rPr>
                <w:szCs w:val="20"/>
                <w:lang w:eastAsia="es-CO"/>
              </w:rPr>
            </w:pPr>
          </w:p>
        </w:tc>
        <w:tc>
          <w:tcPr>
            <w:tcW w:w="0" w:type="auto"/>
            <w:noWrap/>
            <w:vAlign w:val="center"/>
            <w:hideMark/>
          </w:tcPr>
          <w:p w14:paraId="45B18FC3"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F5738B">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F5738B">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F5738B">
        <w:trPr>
          <w:trHeight w:val="300"/>
        </w:trPr>
        <w:tc>
          <w:tcPr>
            <w:tcW w:w="3781" w:type="dxa"/>
            <w:tcBorders>
              <w:top w:val="nil"/>
              <w:left w:val="single" w:sz="8" w:space="0" w:color="auto"/>
              <w:bottom w:val="single" w:sz="4" w:space="0" w:color="auto"/>
              <w:right w:val="nil"/>
            </w:tcBorders>
            <w:noWrap/>
            <w:vAlign w:val="center"/>
            <w:hideMark/>
          </w:tcPr>
          <w:p w14:paraId="5681566B"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F5738B">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F5738B">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F5738B">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F5738B">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F5738B">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F5738B">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4D915998" w14:textId="77777777" w:rsidR="005B4FB3" w:rsidRDefault="005B4FB3" w:rsidP="005B4FB3">
      <w:pPr>
        <w:tabs>
          <w:tab w:val="left" w:pos="915"/>
        </w:tabs>
        <w:rPr>
          <w:rFonts w:ascii="Arial" w:eastAsia="Times New Roman" w:hAnsi="Arial" w:cs="Arial"/>
          <w:sz w:val="18"/>
          <w:szCs w:val="18"/>
          <w:lang w:eastAsia="es-CO"/>
        </w:rPr>
      </w:pPr>
    </w:p>
    <w:p w14:paraId="5C26F5E8" w14:textId="77777777" w:rsidR="005B4FB3" w:rsidRPr="005E441D" w:rsidRDefault="005B4FB3" w:rsidP="005B4FB3">
      <w:pPr>
        <w:rPr>
          <w:rFonts w:ascii="Arial" w:hAnsi="Arial" w:cs="Arial"/>
          <w:sz w:val="18"/>
          <w:szCs w:val="18"/>
        </w:rPr>
      </w:pPr>
      <w:r w:rsidRPr="003D2EB4">
        <w:rPr>
          <w:rFonts w:ascii="Arial" w:eastAsia="Arial" w:hAnsi="Arial" w:cs="Arial"/>
          <w:b/>
          <w:sz w:val="18"/>
          <w:szCs w:val="18"/>
        </w:rPr>
        <w:lastRenderedPageBreak/>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Default="005B4FB3" w:rsidP="005B4FB3">
      <w:pPr>
        <w:jc w:val="center"/>
        <w:rPr>
          <w:rFonts w:ascii="Arial" w:hAnsi="Arial" w:cs="Arial"/>
          <w:b/>
          <w:szCs w:val="20"/>
        </w:rPr>
      </w:pP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B022B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B022B6" w:rsidRDefault="005B4FB3" w:rsidP="00F5738B">
            <w:pPr>
              <w:jc w:val="right"/>
              <w:rPr>
                <w:rFonts w:cstheme="minorHAnsi"/>
                <w:sz w:val="16"/>
                <w:szCs w:val="16"/>
              </w:rPr>
            </w:pPr>
          </w:p>
        </w:tc>
        <w:tc>
          <w:tcPr>
            <w:tcW w:w="283" w:type="dxa"/>
            <w:shd w:val="clear" w:color="auto" w:fill="auto"/>
          </w:tcPr>
          <w:p w14:paraId="2D418B5B" w14:textId="77777777" w:rsidR="005B4FB3" w:rsidRPr="00B022B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F5738B">
            <w:pPr>
              <w:jc w:val="right"/>
              <w:rPr>
                <w:rFonts w:cstheme="minorHAnsi"/>
                <w:sz w:val="16"/>
                <w:szCs w:val="16"/>
              </w:rPr>
            </w:pPr>
          </w:p>
        </w:tc>
      </w:tr>
      <w:tr w:rsidR="005B4FB3" w:rsidRPr="00B022B6" w14:paraId="1DD94270" w14:textId="77777777" w:rsidTr="00F5738B">
        <w:trPr>
          <w:trHeight w:val="20"/>
        </w:trPr>
        <w:tc>
          <w:tcPr>
            <w:tcW w:w="4503" w:type="dxa"/>
            <w:vAlign w:val="center"/>
          </w:tcPr>
          <w:p w14:paraId="4E0A4432" w14:textId="77777777" w:rsidR="005B4FB3" w:rsidRPr="00B022B6" w:rsidRDefault="005B4FB3" w:rsidP="00F5738B">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F5738B">
            <w:pPr>
              <w:jc w:val="center"/>
              <w:rPr>
                <w:rFonts w:cstheme="minorHAnsi"/>
                <w:sz w:val="16"/>
                <w:szCs w:val="16"/>
              </w:rPr>
            </w:pPr>
          </w:p>
        </w:tc>
        <w:tc>
          <w:tcPr>
            <w:tcW w:w="4111" w:type="dxa"/>
          </w:tcPr>
          <w:p w14:paraId="0D374EDE" w14:textId="77777777" w:rsidR="005B4FB3" w:rsidRPr="00B022B6" w:rsidRDefault="005B4FB3" w:rsidP="00F5738B">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F5738B">
        <w:trPr>
          <w:trHeight w:val="20"/>
        </w:trPr>
        <w:tc>
          <w:tcPr>
            <w:tcW w:w="4503" w:type="dxa"/>
            <w:vAlign w:val="bottom"/>
          </w:tcPr>
          <w:p w14:paraId="32D68779" w14:textId="77777777" w:rsidR="005B4FB3" w:rsidRPr="00B022B6" w:rsidRDefault="005B4FB3" w:rsidP="00F5738B">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F5738B">
            <w:pPr>
              <w:jc w:val="right"/>
              <w:rPr>
                <w:rFonts w:cstheme="minorHAnsi"/>
                <w:sz w:val="16"/>
                <w:szCs w:val="16"/>
              </w:rPr>
            </w:pPr>
          </w:p>
        </w:tc>
        <w:tc>
          <w:tcPr>
            <w:tcW w:w="4111" w:type="dxa"/>
            <w:vAlign w:val="center"/>
          </w:tcPr>
          <w:p w14:paraId="1253E299" w14:textId="77777777" w:rsidR="005B4FB3" w:rsidRPr="00B022B6" w:rsidRDefault="005B4FB3" w:rsidP="00F5738B">
            <w:pPr>
              <w:rPr>
                <w:rFonts w:cstheme="minorHAnsi"/>
                <w:sz w:val="16"/>
                <w:szCs w:val="16"/>
              </w:rPr>
            </w:pPr>
            <w:r w:rsidRPr="00B022B6">
              <w:rPr>
                <w:rFonts w:cstheme="minorHAnsi"/>
                <w:sz w:val="16"/>
                <w:szCs w:val="16"/>
              </w:rPr>
              <w:t>Nombre:</w:t>
            </w:r>
          </w:p>
        </w:tc>
      </w:tr>
      <w:tr w:rsidR="005B4FB3" w:rsidRPr="00B022B6" w14:paraId="3E23DE17" w14:textId="77777777" w:rsidTr="00F5738B">
        <w:trPr>
          <w:trHeight w:val="20"/>
        </w:trPr>
        <w:tc>
          <w:tcPr>
            <w:tcW w:w="4503" w:type="dxa"/>
            <w:vAlign w:val="bottom"/>
          </w:tcPr>
          <w:p w14:paraId="3058033A"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F5738B">
            <w:pPr>
              <w:jc w:val="right"/>
              <w:rPr>
                <w:rFonts w:cstheme="minorHAnsi"/>
                <w:sz w:val="16"/>
                <w:szCs w:val="16"/>
              </w:rPr>
            </w:pPr>
          </w:p>
        </w:tc>
        <w:tc>
          <w:tcPr>
            <w:tcW w:w="4111" w:type="dxa"/>
            <w:vAlign w:val="center"/>
          </w:tcPr>
          <w:p w14:paraId="4E521607" w14:textId="77777777" w:rsidR="005B4FB3" w:rsidRPr="00B022B6" w:rsidRDefault="005B4FB3" w:rsidP="00F5738B">
            <w:pPr>
              <w:rPr>
                <w:rFonts w:cstheme="minorHAnsi"/>
                <w:sz w:val="16"/>
                <w:szCs w:val="16"/>
              </w:rPr>
            </w:pPr>
            <w:r>
              <w:rPr>
                <w:rFonts w:cstheme="minorHAnsi"/>
                <w:sz w:val="16"/>
                <w:szCs w:val="16"/>
              </w:rPr>
              <w:t>Documento de i</w:t>
            </w:r>
            <w:r w:rsidRPr="00B022B6">
              <w:rPr>
                <w:rFonts w:cstheme="minorHAnsi"/>
                <w:sz w:val="16"/>
                <w:szCs w:val="16"/>
              </w:rPr>
              <w:t>dentidad:</w:t>
            </w:r>
          </w:p>
        </w:tc>
      </w:tr>
      <w:tr w:rsidR="005B4FB3" w:rsidRPr="00B022B6" w14:paraId="1D1433CE" w14:textId="77777777" w:rsidTr="00F5738B">
        <w:trPr>
          <w:trHeight w:val="20"/>
        </w:trPr>
        <w:tc>
          <w:tcPr>
            <w:tcW w:w="4503" w:type="dxa"/>
            <w:vAlign w:val="bottom"/>
          </w:tcPr>
          <w:p w14:paraId="010BE024" w14:textId="77777777" w:rsidR="005B4FB3" w:rsidRDefault="005B4FB3" w:rsidP="00F5738B">
            <w:pPr>
              <w:rPr>
                <w:rFonts w:cstheme="minorHAnsi"/>
                <w:sz w:val="16"/>
                <w:szCs w:val="16"/>
              </w:rPr>
            </w:pPr>
          </w:p>
          <w:p w14:paraId="3FA27901" w14:textId="77777777" w:rsidR="005B4FB3" w:rsidRDefault="005B4FB3" w:rsidP="00F5738B">
            <w:pPr>
              <w:rPr>
                <w:rFonts w:cstheme="minorHAnsi"/>
                <w:sz w:val="16"/>
                <w:szCs w:val="16"/>
              </w:rPr>
            </w:pPr>
          </w:p>
        </w:tc>
        <w:tc>
          <w:tcPr>
            <w:tcW w:w="283" w:type="dxa"/>
          </w:tcPr>
          <w:p w14:paraId="5708F07B" w14:textId="77777777" w:rsidR="005B4FB3" w:rsidRPr="00B022B6" w:rsidRDefault="005B4FB3" w:rsidP="00F5738B">
            <w:pPr>
              <w:jc w:val="right"/>
              <w:rPr>
                <w:rFonts w:cstheme="minorHAnsi"/>
                <w:sz w:val="16"/>
                <w:szCs w:val="16"/>
              </w:rPr>
            </w:pPr>
          </w:p>
        </w:tc>
        <w:tc>
          <w:tcPr>
            <w:tcW w:w="4111" w:type="dxa"/>
            <w:vAlign w:val="center"/>
          </w:tcPr>
          <w:p w14:paraId="0CFE912D" w14:textId="77777777" w:rsidR="005B4FB3" w:rsidRDefault="005B4FB3" w:rsidP="00F5738B">
            <w:pPr>
              <w:rPr>
                <w:rFonts w:cstheme="minorHAnsi"/>
                <w:sz w:val="16"/>
                <w:szCs w:val="16"/>
              </w:rPr>
            </w:pPr>
          </w:p>
        </w:tc>
      </w:tr>
    </w:tbl>
    <w:p w14:paraId="2B14321D" w14:textId="77777777" w:rsidR="005B4FB3" w:rsidRPr="00D023E9" w:rsidRDefault="005B4FB3" w:rsidP="005B4FB3">
      <w:pPr>
        <w:rPr>
          <w:rFonts w:cstheme="minorHAnsi"/>
          <w:b/>
        </w:rPr>
      </w:pPr>
      <w:r w:rsidRPr="00784C11">
        <w:rPr>
          <w:rFonts w:cstheme="minorHAnsi"/>
          <w:b/>
        </w:rPr>
        <w:br w:type="page"/>
      </w:r>
    </w:p>
    <w:p w14:paraId="165DBBE8" w14:textId="5E960086" w:rsidR="000B58B3" w:rsidRPr="00245377" w:rsidRDefault="000B58B3" w:rsidP="000B58B3">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Pr>
          <w:rFonts w:cstheme="minorHAnsi"/>
          <w:b/>
          <w:bCs/>
          <w:lang w:val="es-ES"/>
        </w:rPr>
        <w:t>Discriminación porcentaje de IVA</w:t>
      </w:r>
    </w:p>
    <w:p w14:paraId="24FE7898" w14:textId="790B4C22" w:rsidR="000B58B3" w:rsidRDefault="000B58B3" w:rsidP="000B58B3">
      <w:pPr>
        <w:spacing w:after="0" w:line="240" w:lineRule="auto"/>
        <w:jc w:val="center"/>
        <w:rPr>
          <w:rFonts w:cstheme="minorHAnsi"/>
          <w:b/>
          <w:bCs/>
          <w:highlight w:val="green"/>
          <w:lang w:val="es-ES"/>
        </w:rPr>
      </w:pPr>
      <w:r w:rsidRPr="00030530">
        <w:rPr>
          <w:rFonts w:cstheme="minorHAnsi"/>
          <w:b/>
          <w:bCs/>
          <w:highlight w:val="green"/>
          <w:lang w:val="es-ES"/>
        </w:rPr>
        <w:t>Proceso de Contratación</w:t>
      </w:r>
      <w:r w:rsidR="005A236F" w:rsidRPr="00030530">
        <w:rPr>
          <w:rFonts w:cstheme="minorHAnsi"/>
          <w:b/>
          <w:bCs/>
          <w:highlight w:val="green"/>
          <w:lang w:val="es-ES"/>
        </w:rPr>
        <w:t xml:space="preserve"> 0</w:t>
      </w:r>
      <w:r w:rsidR="00D67BEB">
        <w:rPr>
          <w:rFonts w:cstheme="minorHAnsi"/>
          <w:b/>
          <w:bCs/>
          <w:highlight w:val="green"/>
          <w:lang w:val="es-ES"/>
        </w:rPr>
        <w:t>8</w:t>
      </w:r>
      <w:r w:rsidR="00030530" w:rsidRPr="00030530">
        <w:rPr>
          <w:rFonts w:cstheme="minorHAnsi"/>
          <w:b/>
          <w:bCs/>
          <w:highlight w:val="green"/>
          <w:lang w:val="es-ES"/>
        </w:rPr>
        <w:t>0</w:t>
      </w:r>
      <w:r w:rsidR="005A236F" w:rsidRPr="00030530">
        <w:rPr>
          <w:rFonts w:cstheme="minorHAnsi"/>
          <w:b/>
          <w:bCs/>
          <w:highlight w:val="green"/>
          <w:lang w:val="es-ES"/>
        </w:rPr>
        <w:t>-00-MDN-CGFM-DIGSA-FAC-JEFSA-2025</w:t>
      </w:r>
    </w:p>
    <w:p w14:paraId="4174BEE5" w14:textId="36CC2B7D" w:rsidR="00F6089B" w:rsidRDefault="00F6089B" w:rsidP="000B58B3">
      <w:pPr>
        <w:spacing w:after="0" w:line="240" w:lineRule="auto"/>
        <w:jc w:val="center"/>
        <w:rPr>
          <w:rFonts w:ascii="Arial" w:eastAsia="Times New Roman" w:hAnsi="Arial" w:cs="Arial"/>
          <w:b/>
          <w:bCs/>
          <w:color w:val="1A1818" w:themeColor="text1"/>
          <w:sz w:val="18"/>
          <w:szCs w:val="18"/>
          <w:lang w:val="es-ES"/>
        </w:rPr>
      </w:pPr>
    </w:p>
    <w:p w14:paraId="51AD1B26" w14:textId="78F7583E" w:rsidR="00F6089B" w:rsidRDefault="00F6089B" w:rsidP="000B58B3">
      <w:pPr>
        <w:spacing w:after="0" w:line="240" w:lineRule="auto"/>
        <w:jc w:val="center"/>
        <w:rPr>
          <w:rFonts w:ascii="Arial" w:eastAsia="Times New Roman" w:hAnsi="Arial" w:cs="Arial"/>
          <w:b/>
          <w:bCs/>
          <w:color w:val="1A1818" w:themeColor="text1"/>
          <w:sz w:val="18"/>
          <w:szCs w:val="18"/>
          <w:lang w:val="es-ES"/>
        </w:rPr>
      </w:pPr>
    </w:p>
    <w:p w14:paraId="440141C0" w14:textId="7F444D12" w:rsidR="00F6089B" w:rsidRDefault="00F6089B" w:rsidP="000B58B3">
      <w:pPr>
        <w:spacing w:after="0" w:line="240" w:lineRule="auto"/>
        <w:jc w:val="center"/>
        <w:rPr>
          <w:rFonts w:ascii="Arial" w:eastAsia="Times New Roman" w:hAnsi="Arial" w:cs="Arial"/>
          <w:b/>
          <w:bCs/>
          <w:color w:val="1A1818" w:themeColor="text1"/>
          <w:sz w:val="18"/>
          <w:szCs w:val="18"/>
          <w:lang w:val="es-ES"/>
        </w:rPr>
      </w:pPr>
    </w:p>
    <w:p w14:paraId="7A4DA213" w14:textId="0F4F9A88" w:rsidR="00F6089B" w:rsidRDefault="00F6089B" w:rsidP="000B58B3">
      <w:pPr>
        <w:spacing w:after="0" w:line="240" w:lineRule="auto"/>
        <w:jc w:val="center"/>
        <w:rPr>
          <w:rFonts w:ascii="Arial" w:eastAsia="Times New Roman" w:hAnsi="Arial" w:cs="Arial"/>
          <w:b/>
          <w:bCs/>
          <w:color w:val="1A1818" w:themeColor="text1"/>
          <w:sz w:val="18"/>
          <w:szCs w:val="18"/>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4815"/>
        <w:gridCol w:w="1651"/>
        <w:gridCol w:w="1418"/>
      </w:tblGrid>
      <w:tr w:rsidR="00F6089B" w:rsidRPr="009D2015" w14:paraId="4F893680" w14:textId="7B9B9CCB" w:rsidTr="00F6089B">
        <w:trPr>
          <w:trHeight w:val="550"/>
        </w:trPr>
        <w:tc>
          <w:tcPr>
            <w:tcW w:w="0" w:type="auto"/>
            <w:shd w:val="clear" w:color="000000" w:fill="D9D9D9"/>
            <w:vAlign w:val="center"/>
            <w:hideMark/>
          </w:tcPr>
          <w:p w14:paraId="4BF546E0" w14:textId="77777777" w:rsidR="00F6089B" w:rsidRPr="009D2015" w:rsidRDefault="00F6089B" w:rsidP="00D334E3">
            <w:pPr>
              <w:jc w:val="center"/>
              <w:rPr>
                <w:rFonts w:ascii="Arial" w:hAnsi="Arial" w:cs="Arial"/>
                <w:b/>
                <w:bCs/>
                <w:color w:val="000000"/>
                <w:sz w:val="14"/>
                <w:szCs w:val="14"/>
                <w:lang w:eastAsia="es-CO"/>
              </w:rPr>
            </w:pPr>
            <w:r w:rsidRPr="009D2015">
              <w:rPr>
                <w:rFonts w:ascii="Arial" w:hAnsi="Arial" w:cs="Arial"/>
                <w:b/>
                <w:bCs/>
                <w:color w:val="000000"/>
                <w:sz w:val="14"/>
                <w:szCs w:val="14"/>
              </w:rPr>
              <w:t>ÍTEM</w:t>
            </w:r>
          </w:p>
        </w:tc>
        <w:tc>
          <w:tcPr>
            <w:tcW w:w="0" w:type="auto"/>
            <w:shd w:val="clear" w:color="000000" w:fill="D9D9D9"/>
            <w:vAlign w:val="center"/>
            <w:hideMark/>
          </w:tcPr>
          <w:p w14:paraId="1BACCEE0"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EQUIPO</w:t>
            </w:r>
          </w:p>
        </w:tc>
        <w:tc>
          <w:tcPr>
            <w:tcW w:w="1651" w:type="dxa"/>
            <w:shd w:val="clear" w:color="000000" w:fill="D9D9D9"/>
          </w:tcPr>
          <w:p w14:paraId="0DBDA93C" w14:textId="72E7DB35" w:rsidR="00F6089B" w:rsidRPr="009D2015" w:rsidRDefault="00F6089B" w:rsidP="00D334E3">
            <w:pPr>
              <w:jc w:val="center"/>
              <w:rPr>
                <w:rFonts w:ascii="Arial" w:hAnsi="Arial" w:cs="Arial"/>
                <w:b/>
                <w:bCs/>
                <w:color w:val="000000"/>
                <w:sz w:val="14"/>
                <w:szCs w:val="14"/>
              </w:rPr>
            </w:pPr>
            <w:r>
              <w:rPr>
                <w:rFonts w:ascii="Arial" w:hAnsi="Arial" w:cs="Arial"/>
                <w:b/>
                <w:bCs/>
                <w:color w:val="000000"/>
                <w:sz w:val="14"/>
                <w:szCs w:val="14"/>
              </w:rPr>
              <w:t>Articulo 477</w:t>
            </w:r>
          </w:p>
        </w:tc>
        <w:tc>
          <w:tcPr>
            <w:tcW w:w="1418" w:type="dxa"/>
            <w:shd w:val="clear" w:color="000000" w:fill="D9D9D9"/>
          </w:tcPr>
          <w:p w14:paraId="1BDB20DE" w14:textId="625F99EB" w:rsidR="00F6089B" w:rsidRPr="009D2015" w:rsidRDefault="00F6089B" w:rsidP="00D334E3">
            <w:pPr>
              <w:jc w:val="center"/>
              <w:rPr>
                <w:rFonts w:ascii="Arial" w:hAnsi="Arial" w:cs="Arial"/>
                <w:b/>
                <w:bCs/>
                <w:color w:val="000000"/>
                <w:sz w:val="14"/>
                <w:szCs w:val="14"/>
              </w:rPr>
            </w:pPr>
            <w:r>
              <w:rPr>
                <w:rFonts w:ascii="Arial" w:hAnsi="Arial" w:cs="Arial"/>
                <w:b/>
                <w:bCs/>
                <w:color w:val="000000"/>
                <w:sz w:val="14"/>
                <w:szCs w:val="14"/>
              </w:rPr>
              <w:t>Articulo 428</w:t>
            </w:r>
          </w:p>
        </w:tc>
      </w:tr>
      <w:tr w:rsidR="00F6089B" w:rsidRPr="009D2015" w14:paraId="3F7235B1" w14:textId="4088A7B6" w:rsidTr="00F6089B">
        <w:trPr>
          <w:trHeight w:val="190"/>
        </w:trPr>
        <w:tc>
          <w:tcPr>
            <w:tcW w:w="0" w:type="auto"/>
            <w:gridSpan w:val="2"/>
            <w:shd w:val="clear" w:color="000000" w:fill="DAE9F8"/>
            <w:vAlign w:val="center"/>
            <w:hideMark/>
          </w:tcPr>
          <w:p w14:paraId="5DFC9F25"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w:t>
            </w:r>
          </w:p>
        </w:tc>
        <w:tc>
          <w:tcPr>
            <w:tcW w:w="1651" w:type="dxa"/>
            <w:shd w:val="clear" w:color="000000" w:fill="DAE9F8"/>
          </w:tcPr>
          <w:p w14:paraId="10CACEA8"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5596BA65" w14:textId="77777777" w:rsidR="00F6089B" w:rsidRPr="009D2015" w:rsidRDefault="00F6089B" w:rsidP="00D334E3">
            <w:pPr>
              <w:jc w:val="center"/>
              <w:rPr>
                <w:rFonts w:ascii="Arial" w:hAnsi="Arial" w:cs="Arial"/>
                <w:b/>
                <w:bCs/>
                <w:color w:val="000000"/>
                <w:sz w:val="14"/>
                <w:szCs w:val="14"/>
              </w:rPr>
            </w:pPr>
          </w:p>
        </w:tc>
      </w:tr>
      <w:tr w:rsidR="00F6089B" w:rsidRPr="009D2015" w14:paraId="2494594E" w14:textId="1279A743" w:rsidTr="00F6089B">
        <w:trPr>
          <w:trHeight w:val="613"/>
        </w:trPr>
        <w:tc>
          <w:tcPr>
            <w:tcW w:w="0" w:type="auto"/>
            <w:shd w:val="clear" w:color="auto" w:fill="auto"/>
            <w:vAlign w:val="center"/>
            <w:hideMark/>
          </w:tcPr>
          <w:p w14:paraId="1B82ACAE"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F275FD5"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UNIDAD ODONTOLÓGICA</w:t>
            </w:r>
          </w:p>
        </w:tc>
        <w:tc>
          <w:tcPr>
            <w:tcW w:w="1651" w:type="dxa"/>
          </w:tcPr>
          <w:p w14:paraId="340C9889" w14:textId="77777777" w:rsidR="00F6089B" w:rsidRPr="009D2015" w:rsidRDefault="00F6089B" w:rsidP="00D334E3">
            <w:pPr>
              <w:jc w:val="center"/>
              <w:rPr>
                <w:rFonts w:ascii="Arial" w:hAnsi="Arial" w:cs="Arial"/>
                <w:color w:val="000000"/>
                <w:sz w:val="14"/>
                <w:szCs w:val="14"/>
              </w:rPr>
            </w:pPr>
          </w:p>
        </w:tc>
        <w:tc>
          <w:tcPr>
            <w:tcW w:w="1418" w:type="dxa"/>
          </w:tcPr>
          <w:p w14:paraId="60125E66" w14:textId="77777777" w:rsidR="00F6089B" w:rsidRPr="009D2015" w:rsidRDefault="00F6089B" w:rsidP="00D334E3">
            <w:pPr>
              <w:jc w:val="center"/>
              <w:rPr>
                <w:rFonts w:ascii="Arial" w:hAnsi="Arial" w:cs="Arial"/>
                <w:color w:val="000000"/>
                <w:sz w:val="14"/>
                <w:szCs w:val="14"/>
              </w:rPr>
            </w:pPr>
          </w:p>
        </w:tc>
      </w:tr>
      <w:tr w:rsidR="00F6089B" w:rsidRPr="009D2015" w14:paraId="3813C7C9" w14:textId="3BBC5D93" w:rsidTr="00F6089B">
        <w:trPr>
          <w:trHeight w:val="190"/>
        </w:trPr>
        <w:tc>
          <w:tcPr>
            <w:tcW w:w="0" w:type="auto"/>
            <w:gridSpan w:val="2"/>
            <w:shd w:val="clear" w:color="000000" w:fill="DAE9F8"/>
            <w:vAlign w:val="center"/>
            <w:hideMark/>
          </w:tcPr>
          <w:p w14:paraId="6A32C09A"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2</w:t>
            </w:r>
          </w:p>
        </w:tc>
        <w:tc>
          <w:tcPr>
            <w:tcW w:w="1651" w:type="dxa"/>
            <w:shd w:val="clear" w:color="000000" w:fill="DAE9F8"/>
          </w:tcPr>
          <w:p w14:paraId="7B3ED8EE"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445EA72B" w14:textId="77777777" w:rsidR="00F6089B" w:rsidRPr="009D2015" w:rsidRDefault="00F6089B" w:rsidP="00D334E3">
            <w:pPr>
              <w:jc w:val="center"/>
              <w:rPr>
                <w:rFonts w:ascii="Arial" w:hAnsi="Arial" w:cs="Arial"/>
                <w:b/>
                <w:bCs/>
                <w:color w:val="000000"/>
                <w:sz w:val="14"/>
                <w:szCs w:val="14"/>
              </w:rPr>
            </w:pPr>
          </w:p>
        </w:tc>
      </w:tr>
      <w:tr w:rsidR="00F6089B" w:rsidRPr="009D2015" w14:paraId="6F705EE2" w14:textId="7E40037F" w:rsidTr="00F6089B">
        <w:trPr>
          <w:trHeight w:val="613"/>
        </w:trPr>
        <w:tc>
          <w:tcPr>
            <w:tcW w:w="0" w:type="auto"/>
            <w:shd w:val="clear" w:color="auto" w:fill="auto"/>
            <w:vAlign w:val="center"/>
            <w:hideMark/>
          </w:tcPr>
          <w:p w14:paraId="69E43CD0"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3FDECBF"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ESCARIFICADOR ULTRASÓNICO DENTAL</w:t>
            </w:r>
          </w:p>
        </w:tc>
        <w:tc>
          <w:tcPr>
            <w:tcW w:w="1651" w:type="dxa"/>
          </w:tcPr>
          <w:p w14:paraId="048F8026" w14:textId="77777777" w:rsidR="00F6089B" w:rsidRPr="009D2015" w:rsidRDefault="00F6089B" w:rsidP="00D334E3">
            <w:pPr>
              <w:jc w:val="center"/>
              <w:rPr>
                <w:rFonts w:ascii="Arial" w:hAnsi="Arial" w:cs="Arial"/>
                <w:color w:val="000000"/>
                <w:sz w:val="14"/>
                <w:szCs w:val="14"/>
              </w:rPr>
            </w:pPr>
          </w:p>
        </w:tc>
        <w:tc>
          <w:tcPr>
            <w:tcW w:w="1418" w:type="dxa"/>
          </w:tcPr>
          <w:p w14:paraId="78D30808" w14:textId="77777777" w:rsidR="00F6089B" w:rsidRPr="009D2015" w:rsidRDefault="00F6089B" w:rsidP="00D334E3">
            <w:pPr>
              <w:jc w:val="center"/>
              <w:rPr>
                <w:rFonts w:ascii="Arial" w:hAnsi="Arial" w:cs="Arial"/>
                <w:color w:val="000000"/>
                <w:sz w:val="14"/>
                <w:szCs w:val="14"/>
              </w:rPr>
            </w:pPr>
          </w:p>
        </w:tc>
      </w:tr>
      <w:tr w:rsidR="00F6089B" w:rsidRPr="009D2015" w14:paraId="05710492" w14:textId="52E8267F" w:rsidTr="00F6089B">
        <w:trPr>
          <w:trHeight w:val="190"/>
        </w:trPr>
        <w:tc>
          <w:tcPr>
            <w:tcW w:w="0" w:type="auto"/>
            <w:gridSpan w:val="2"/>
            <w:shd w:val="clear" w:color="000000" w:fill="DAE9F8"/>
            <w:vAlign w:val="center"/>
            <w:hideMark/>
          </w:tcPr>
          <w:p w14:paraId="44F4FBE9"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3</w:t>
            </w:r>
          </w:p>
        </w:tc>
        <w:tc>
          <w:tcPr>
            <w:tcW w:w="1651" w:type="dxa"/>
            <w:shd w:val="clear" w:color="000000" w:fill="DAE9F8"/>
          </w:tcPr>
          <w:p w14:paraId="33A7990B"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2F19BF43" w14:textId="77777777" w:rsidR="00F6089B" w:rsidRPr="009D2015" w:rsidRDefault="00F6089B" w:rsidP="00D334E3">
            <w:pPr>
              <w:jc w:val="center"/>
              <w:rPr>
                <w:rFonts w:ascii="Arial" w:hAnsi="Arial" w:cs="Arial"/>
                <w:b/>
                <w:bCs/>
                <w:color w:val="000000"/>
                <w:sz w:val="14"/>
                <w:szCs w:val="14"/>
              </w:rPr>
            </w:pPr>
          </w:p>
        </w:tc>
      </w:tr>
      <w:tr w:rsidR="00F6089B" w:rsidRPr="009D2015" w14:paraId="1EC64B41" w14:textId="09CB411D" w:rsidTr="00F6089B">
        <w:trPr>
          <w:trHeight w:val="613"/>
        </w:trPr>
        <w:tc>
          <w:tcPr>
            <w:tcW w:w="0" w:type="auto"/>
            <w:shd w:val="clear" w:color="auto" w:fill="auto"/>
            <w:vAlign w:val="center"/>
            <w:hideMark/>
          </w:tcPr>
          <w:p w14:paraId="5BC9103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4B80944E"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LAMPARA FOTOCURADO</w:t>
            </w:r>
          </w:p>
        </w:tc>
        <w:tc>
          <w:tcPr>
            <w:tcW w:w="1651" w:type="dxa"/>
          </w:tcPr>
          <w:p w14:paraId="0544E509" w14:textId="77777777" w:rsidR="00F6089B" w:rsidRPr="009D2015" w:rsidRDefault="00F6089B" w:rsidP="00D334E3">
            <w:pPr>
              <w:jc w:val="center"/>
              <w:rPr>
                <w:rFonts w:ascii="Arial" w:hAnsi="Arial" w:cs="Arial"/>
                <w:color w:val="000000"/>
                <w:sz w:val="14"/>
                <w:szCs w:val="14"/>
              </w:rPr>
            </w:pPr>
          </w:p>
        </w:tc>
        <w:tc>
          <w:tcPr>
            <w:tcW w:w="1418" w:type="dxa"/>
          </w:tcPr>
          <w:p w14:paraId="558DABDB" w14:textId="77777777" w:rsidR="00F6089B" w:rsidRPr="009D2015" w:rsidRDefault="00F6089B" w:rsidP="00D334E3">
            <w:pPr>
              <w:jc w:val="center"/>
              <w:rPr>
                <w:rFonts w:ascii="Arial" w:hAnsi="Arial" w:cs="Arial"/>
                <w:color w:val="000000"/>
                <w:sz w:val="14"/>
                <w:szCs w:val="14"/>
              </w:rPr>
            </w:pPr>
          </w:p>
        </w:tc>
      </w:tr>
      <w:tr w:rsidR="00F6089B" w:rsidRPr="009D2015" w14:paraId="4F180578" w14:textId="3706E4D9" w:rsidTr="00F6089B">
        <w:trPr>
          <w:trHeight w:val="190"/>
        </w:trPr>
        <w:tc>
          <w:tcPr>
            <w:tcW w:w="0" w:type="auto"/>
            <w:gridSpan w:val="2"/>
            <w:shd w:val="clear" w:color="000000" w:fill="DAE9F8"/>
            <w:vAlign w:val="center"/>
            <w:hideMark/>
          </w:tcPr>
          <w:p w14:paraId="3841CB10"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4</w:t>
            </w:r>
          </w:p>
        </w:tc>
        <w:tc>
          <w:tcPr>
            <w:tcW w:w="1651" w:type="dxa"/>
            <w:shd w:val="clear" w:color="000000" w:fill="DAE9F8"/>
          </w:tcPr>
          <w:p w14:paraId="5DD61558"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1E862F14" w14:textId="77777777" w:rsidR="00F6089B" w:rsidRPr="009D2015" w:rsidRDefault="00F6089B" w:rsidP="00D334E3">
            <w:pPr>
              <w:jc w:val="center"/>
              <w:rPr>
                <w:rFonts w:ascii="Arial" w:hAnsi="Arial" w:cs="Arial"/>
                <w:b/>
                <w:bCs/>
                <w:color w:val="000000"/>
                <w:sz w:val="14"/>
                <w:szCs w:val="14"/>
              </w:rPr>
            </w:pPr>
          </w:p>
        </w:tc>
      </w:tr>
      <w:tr w:rsidR="00F6089B" w:rsidRPr="009D2015" w14:paraId="045D2F51" w14:textId="1CC8C85E" w:rsidTr="00F6089B">
        <w:trPr>
          <w:trHeight w:val="765"/>
        </w:trPr>
        <w:tc>
          <w:tcPr>
            <w:tcW w:w="0" w:type="auto"/>
            <w:shd w:val="clear" w:color="auto" w:fill="auto"/>
            <w:vAlign w:val="center"/>
            <w:hideMark/>
          </w:tcPr>
          <w:p w14:paraId="6796B292"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1B4D6D0C"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KIT MICROMOTOR, PUNTA RECTA, CONTRANGULO Y PIEZA DE ALTA</w:t>
            </w:r>
          </w:p>
        </w:tc>
        <w:tc>
          <w:tcPr>
            <w:tcW w:w="1651" w:type="dxa"/>
          </w:tcPr>
          <w:p w14:paraId="3A518D8C" w14:textId="77777777" w:rsidR="00F6089B" w:rsidRPr="009D2015" w:rsidRDefault="00F6089B" w:rsidP="00D334E3">
            <w:pPr>
              <w:jc w:val="center"/>
              <w:rPr>
                <w:rFonts w:ascii="Arial" w:hAnsi="Arial" w:cs="Arial"/>
                <w:color w:val="000000"/>
                <w:sz w:val="14"/>
                <w:szCs w:val="14"/>
              </w:rPr>
            </w:pPr>
          </w:p>
        </w:tc>
        <w:tc>
          <w:tcPr>
            <w:tcW w:w="1418" w:type="dxa"/>
          </w:tcPr>
          <w:p w14:paraId="5DBB772B" w14:textId="77777777" w:rsidR="00F6089B" w:rsidRPr="009D2015" w:rsidRDefault="00F6089B" w:rsidP="00D334E3">
            <w:pPr>
              <w:jc w:val="center"/>
              <w:rPr>
                <w:rFonts w:ascii="Arial" w:hAnsi="Arial" w:cs="Arial"/>
                <w:color w:val="000000"/>
                <w:sz w:val="14"/>
                <w:szCs w:val="14"/>
              </w:rPr>
            </w:pPr>
          </w:p>
        </w:tc>
      </w:tr>
      <w:tr w:rsidR="00F6089B" w:rsidRPr="009D2015" w14:paraId="6E712218" w14:textId="7BD78F39" w:rsidTr="00F6089B">
        <w:trPr>
          <w:trHeight w:val="190"/>
        </w:trPr>
        <w:tc>
          <w:tcPr>
            <w:tcW w:w="0" w:type="auto"/>
            <w:gridSpan w:val="2"/>
            <w:shd w:val="clear" w:color="000000" w:fill="DAE9F8"/>
            <w:vAlign w:val="center"/>
            <w:hideMark/>
          </w:tcPr>
          <w:p w14:paraId="05ECF49F"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5</w:t>
            </w:r>
          </w:p>
        </w:tc>
        <w:tc>
          <w:tcPr>
            <w:tcW w:w="1651" w:type="dxa"/>
            <w:shd w:val="clear" w:color="000000" w:fill="DAE9F8"/>
          </w:tcPr>
          <w:p w14:paraId="2E101D71"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179E7F69" w14:textId="77777777" w:rsidR="00F6089B" w:rsidRPr="009D2015" w:rsidRDefault="00F6089B" w:rsidP="00D334E3">
            <w:pPr>
              <w:jc w:val="center"/>
              <w:rPr>
                <w:rFonts w:ascii="Arial" w:hAnsi="Arial" w:cs="Arial"/>
                <w:b/>
                <w:bCs/>
                <w:color w:val="000000"/>
                <w:sz w:val="14"/>
                <w:szCs w:val="14"/>
              </w:rPr>
            </w:pPr>
          </w:p>
        </w:tc>
      </w:tr>
      <w:tr w:rsidR="00F6089B" w:rsidRPr="009D2015" w14:paraId="5513830E" w14:textId="368AA2CE" w:rsidTr="00F6089B">
        <w:trPr>
          <w:trHeight w:val="613"/>
        </w:trPr>
        <w:tc>
          <w:tcPr>
            <w:tcW w:w="0" w:type="auto"/>
            <w:shd w:val="clear" w:color="auto" w:fill="auto"/>
            <w:vAlign w:val="center"/>
            <w:hideMark/>
          </w:tcPr>
          <w:p w14:paraId="0535E49D"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F90121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 xml:space="preserve">LAVADORA </w:t>
            </w:r>
            <w:r w:rsidRPr="0035104F">
              <w:rPr>
                <w:rFonts w:ascii="Arial" w:hAnsi="Arial" w:cs="Arial"/>
                <w:color w:val="000000"/>
                <w:sz w:val="14"/>
                <w:szCs w:val="14"/>
              </w:rPr>
              <w:t>ULTRASÓNICA PARA INSTRUMENTAL</w:t>
            </w:r>
          </w:p>
        </w:tc>
        <w:tc>
          <w:tcPr>
            <w:tcW w:w="1651" w:type="dxa"/>
          </w:tcPr>
          <w:p w14:paraId="1272F881" w14:textId="77777777" w:rsidR="00F6089B" w:rsidRPr="009D2015" w:rsidRDefault="00F6089B" w:rsidP="00D334E3">
            <w:pPr>
              <w:jc w:val="center"/>
              <w:rPr>
                <w:rFonts w:ascii="Arial" w:hAnsi="Arial" w:cs="Arial"/>
                <w:color w:val="000000"/>
                <w:sz w:val="14"/>
                <w:szCs w:val="14"/>
              </w:rPr>
            </w:pPr>
          </w:p>
        </w:tc>
        <w:tc>
          <w:tcPr>
            <w:tcW w:w="1418" w:type="dxa"/>
          </w:tcPr>
          <w:p w14:paraId="7F94937F" w14:textId="77777777" w:rsidR="00F6089B" w:rsidRPr="009D2015" w:rsidRDefault="00F6089B" w:rsidP="00D334E3">
            <w:pPr>
              <w:jc w:val="center"/>
              <w:rPr>
                <w:rFonts w:ascii="Arial" w:hAnsi="Arial" w:cs="Arial"/>
                <w:color w:val="000000"/>
                <w:sz w:val="14"/>
                <w:szCs w:val="14"/>
              </w:rPr>
            </w:pPr>
          </w:p>
        </w:tc>
      </w:tr>
      <w:tr w:rsidR="00F6089B" w:rsidRPr="009D2015" w14:paraId="17A1A5A3" w14:textId="01EB671A" w:rsidTr="00F6089B">
        <w:trPr>
          <w:trHeight w:val="190"/>
        </w:trPr>
        <w:tc>
          <w:tcPr>
            <w:tcW w:w="0" w:type="auto"/>
            <w:gridSpan w:val="2"/>
            <w:shd w:val="clear" w:color="000000" w:fill="DAE9F8"/>
            <w:vAlign w:val="center"/>
            <w:hideMark/>
          </w:tcPr>
          <w:p w14:paraId="689783A1"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6</w:t>
            </w:r>
          </w:p>
        </w:tc>
        <w:tc>
          <w:tcPr>
            <w:tcW w:w="1651" w:type="dxa"/>
            <w:shd w:val="clear" w:color="000000" w:fill="DAE9F8"/>
          </w:tcPr>
          <w:p w14:paraId="1EDE9D89"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3EDEFC94" w14:textId="77777777" w:rsidR="00F6089B" w:rsidRPr="009D2015" w:rsidRDefault="00F6089B" w:rsidP="00D334E3">
            <w:pPr>
              <w:jc w:val="center"/>
              <w:rPr>
                <w:rFonts w:ascii="Arial" w:hAnsi="Arial" w:cs="Arial"/>
                <w:b/>
                <w:bCs/>
                <w:color w:val="000000"/>
                <w:sz w:val="14"/>
                <w:szCs w:val="14"/>
              </w:rPr>
            </w:pPr>
          </w:p>
        </w:tc>
      </w:tr>
      <w:tr w:rsidR="00F6089B" w:rsidRPr="009D2015" w14:paraId="3BE39931" w14:textId="0B8C9316" w:rsidTr="00F6089B">
        <w:trPr>
          <w:trHeight w:val="613"/>
        </w:trPr>
        <w:tc>
          <w:tcPr>
            <w:tcW w:w="0" w:type="auto"/>
            <w:shd w:val="clear" w:color="auto" w:fill="auto"/>
            <w:vAlign w:val="center"/>
            <w:hideMark/>
          </w:tcPr>
          <w:p w14:paraId="2F5C1224"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A30C432"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BÁSCULA DIGITAL DE COLUMNA</w:t>
            </w:r>
          </w:p>
        </w:tc>
        <w:tc>
          <w:tcPr>
            <w:tcW w:w="1651" w:type="dxa"/>
          </w:tcPr>
          <w:p w14:paraId="203AE3F0" w14:textId="77777777" w:rsidR="00F6089B" w:rsidRPr="009D2015" w:rsidRDefault="00F6089B" w:rsidP="00D334E3">
            <w:pPr>
              <w:jc w:val="center"/>
              <w:rPr>
                <w:rFonts w:ascii="Arial" w:hAnsi="Arial" w:cs="Arial"/>
                <w:color w:val="000000"/>
                <w:sz w:val="14"/>
                <w:szCs w:val="14"/>
              </w:rPr>
            </w:pPr>
          </w:p>
        </w:tc>
        <w:tc>
          <w:tcPr>
            <w:tcW w:w="1418" w:type="dxa"/>
          </w:tcPr>
          <w:p w14:paraId="2AF36AE4" w14:textId="77777777" w:rsidR="00F6089B" w:rsidRPr="009D2015" w:rsidRDefault="00F6089B" w:rsidP="00D334E3">
            <w:pPr>
              <w:jc w:val="center"/>
              <w:rPr>
                <w:rFonts w:ascii="Arial" w:hAnsi="Arial" w:cs="Arial"/>
                <w:color w:val="000000"/>
                <w:sz w:val="14"/>
                <w:szCs w:val="14"/>
              </w:rPr>
            </w:pPr>
          </w:p>
        </w:tc>
      </w:tr>
      <w:tr w:rsidR="00F6089B" w:rsidRPr="009D2015" w14:paraId="6A904D32" w14:textId="575873A2" w:rsidTr="00F6089B">
        <w:trPr>
          <w:trHeight w:val="613"/>
        </w:trPr>
        <w:tc>
          <w:tcPr>
            <w:tcW w:w="0" w:type="auto"/>
            <w:shd w:val="clear" w:color="auto" w:fill="auto"/>
            <w:vAlign w:val="center"/>
            <w:hideMark/>
          </w:tcPr>
          <w:p w14:paraId="2578BD5A"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2404E34A"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TALLÍMETRO (ESTADIOMETRO)</w:t>
            </w:r>
          </w:p>
        </w:tc>
        <w:tc>
          <w:tcPr>
            <w:tcW w:w="1651" w:type="dxa"/>
          </w:tcPr>
          <w:p w14:paraId="5CDFE607" w14:textId="77777777" w:rsidR="00F6089B" w:rsidRPr="009D2015" w:rsidRDefault="00F6089B" w:rsidP="00D334E3">
            <w:pPr>
              <w:jc w:val="center"/>
              <w:rPr>
                <w:rFonts w:ascii="Arial" w:hAnsi="Arial" w:cs="Arial"/>
                <w:color w:val="000000"/>
                <w:sz w:val="14"/>
                <w:szCs w:val="14"/>
              </w:rPr>
            </w:pPr>
          </w:p>
        </w:tc>
        <w:tc>
          <w:tcPr>
            <w:tcW w:w="1418" w:type="dxa"/>
          </w:tcPr>
          <w:p w14:paraId="775900A3" w14:textId="77777777" w:rsidR="00F6089B" w:rsidRPr="009D2015" w:rsidRDefault="00F6089B" w:rsidP="00D334E3">
            <w:pPr>
              <w:jc w:val="center"/>
              <w:rPr>
                <w:rFonts w:ascii="Arial" w:hAnsi="Arial" w:cs="Arial"/>
                <w:color w:val="000000"/>
                <w:sz w:val="14"/>
                <w:szCs w:val="14"/>
              </w:rPr>
            </w:pPr>
          </w:p>
        </w:tc>
      </w:tr>
      <w:tr w:rsidR="00F6089B" w:rsidRPr="009D2015" w14:paraId="55FBE26F" w14:textId="2C7A77E9" w:rsidTr="00F6089B">
        <w:trPr>
          <w:trHeight w:val="613"/>
        </w:trPr>
        <w:tc>
          <w:tcPr>
            <w:tcW w:w="0" w:type="auto"/>
            <w:shd w:val="clear" w:color="auto" w:fill="auto"/>
            <w:vAlign w:val="center"/>
            <w:hideMark/>
          </w:tcPr>
          <w:p w14:paraId="3CEE63A9"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3</w:t>
            </w:r>
          </w:p>
        </w:tc>
        <w:tc>
          <w:tcPr>
            <w:tcW w:w="0" w:type="auto"/>
            <w:shd w:val="clear" w:color="auto" w:fill="auto"/>
            <w:vAlign w:val="center"/>
            <w:hideMark/>
          </w:tcPr>
          <w:p w14:paraId="207224D6"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PESA BEBÉ CON INFANTOMETRO</w:t>
            </w:r>
          </w:p>
        </w:tc>
        <w:tc>
          <w:tcPr>
            <w:tcW w:w="1651" w:type="dxa"/>
          </w:tcPr>
          <w:p w14:paraId="544709DB" w14:textId="77777777" w:rsidR="00F6089B" w:rsidRPr="009D2015" w:rsidRDefault="00F6089B" w:rsidP="00D334E3">
            <w:pPr>
              <w:jc w:val="center"/>
              <w:rPr>
                <w:rFonts w:ascii="Arial" w:hAnsi="Arial" w:cs="Arial"/>
                <w:color w:val="000000"/>
                <w:sz w:val="14"/>
                <w:szCs w:val="14"/>
              </w:rPr>
            </w:pPr>
          </w:p>
        </w:tc>
        <w:tc>
          <w:tcPr>
            <w:tcW w:w="1418" w:type="dxa"/>
          </w:tcPr>
          <w:p w14:paraId="7156E182" w14:textId="77777777" w:rsidR="00F6089B" w:rsidRPr="009D2015" w:rsidRDefault="00F6089B" w:rsidP="00D334E3">
            <w:pPr>
              <w:jc w:val="center"/>
              <w:rPr>
                <w:rFonts w:ascii="Arial" w:hAnsi="Arial" w:cs="Arial"/>
                <w:color w:val="000000"/>
                <w:sz w:val="14"/>
                <w:szCs w:val="14"/>
              </w:rPr>
            </w:pPr>
          </w:p>
        </w:tc>
      </w:tr>
      <w:tr w:rsidR="00F6089B" w:rsidRPr="009D2015" w14:paraId="6C8D5264" w14:textId="2D163D73" w:rsidTr="00F6089B">
        <w:trPr>
          <w:trHeight w:val="190"/>
        </w:trPr>
        <w:tc>
          <w:tcPr>
            <w:tcW w:w="0" w:type="auto"/>
            <w:gridSpan w:val="2"/>
            <w:shd w:val="clear" w:color="000000" w:fill="DAE9F8"/>
            <w:vAlign w:val="center"/>
            <w:hideMark/>
          </w:tcPr>
          <w:p w14:paraId="3B2A9B1C"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7</w:t>
            </w:r>
          </w:p>
        </w:tc>
        <w:tc>
          <w:tcPr>
            <w:tcW w:w="1651" w:type="dxa"/>
            <w:shd w:val="clear" w:color="000000" w:fill="DAE9F8"/>
          </w:tcPr>
          <w:p w14:paraId="17BC7C81"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49403D1E" w14:textId="77777777" w:rsidR="00F6089B" w:rsidRPr="009D2015" w:rsidRDefault="00F6089B" w:rsidP="00D334E3">
            <w:pPr>
              <w:jc w:val="center"/>
              <w:rPr>
                <w:rFonts w:ascii="Arial" w:hAnsi="Arial" w:cs="Arial"/>
                <w:b/>
                <w:bCs/>
                <w:color w:val="000000"/>
                <w:sz w:val="14"/>
                <w:szCs w:val="14"/>
              </w:rPr>
            </w:pPr>
          </w:p>
        </w:tc>
      </w:tr>
      <w:tr w:rsidR="00F6089B" w:rsidRPr="009D2015" w14:paraId="103E3337" w14:textId="407587A8" w:rsidTr="00F6089B">
        <w:trPr>
          <w:trHeight w:val="613"/>
        </w:trPr>
        <w:tc>
          <w:tcPr>
            <w:tcW w:w="0" w:type="auto"/>
            <w:shd w:val="clear" w:color="auto" w:fill="auto"/>
            <w:vAlign w:val="center"/>
            <w:hideMark/>
          </w:tcPr>
          <w:p w14:paraId="049EC2A3"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599DA7E0" w14:textId="77777777" w:rsidR="00F6089B" w:rsidRPr="009D2015" w:rsidRDefault="00F6089B" w:rsidP="00D334E3">
            <w:pPr>
              <w:jc w:val="center"/>
              <w:rPr>
                <w:rFonts w:ascii="Arial" w:hAnsi="Arial" w:cs="Arial"/>
                <w:color w:val="000000"/>
                <w:sz w:val="14"/>
                <w:szCs w:val="14"/>
              </w:rPr>
            </w:pPr>
            <w:proofErr w:type="gramStart"/>
            <w:r w:rsidRPr="009D2015">
              <w:rPr>
                <w:rFonts w:ascii="Arial" w:hAnsi="Arial" w:cs="Arial"/>
                <w:color w:val="000000"/>
                <w:sz w:val="14"/>
                <w:szCs w:val="14"/>
              </w:rPr>
              <w:t>FONENDOSCOPIOS  ADULTO</w:t>
            </w:r>
            <w:proofErr w:type="gramEnd"/>
          </w:p>
        </w:tc>
        <w:tc>
          <w:tcPr>
            <w:tcW w:w="1651" w:type="dxa"/>
          </w:tcPr>
          <w:p w14:paraId="067313E7" w14:textId="77777777" w:rsidR="00F6089B" w:rsidRPr="009D2015" w:rsidRDefault="00F6089B" w:rsidP="00D334E3">
            <w:pPr>
              <w:jc w:val="center"/>
              <w:rPr>
                <w:rFonts w:ascii="Arial" w:hAnsi="Arial" w:cs="Arial"/>
                <w:color w:val="000000"/>
                <w:sz w:val="14"/>
                <w:szCs w:val="14"/>
              </w:rPr>
            </w:pPr>
          </w:p>
        </w:tc>
        <w:tc>
          <w:tcPr>
            <w:tcW w:w="1418" w:type="dxa"/>
          </w:tcPr>
          <w:p w14:paraId="77E2171D" w14:textId="77777777" w:rsidR="00F6089B" w:rsidRPr="009D2015" w:rsidRDefault="00F6089B" w:rsidP="00D334E3">
            <w:pPr>
              <w:jc w:val="center"/>
              <w:rPr>
                <w:rFonts w:ascii="Arial" w:hAnsi="Arial" w:cs="Arial"/>
                <w:color w:val="000000"/>
                <w:sz w:val="14"/>
                <w:szCs w:val="14"/>
              </w:rPr>
            </w:pPr>
          </w:p>
        </w:tc>
      </w:tr>
      <w:tr w:rsidR="00F6089B" w:rsidRPr="009D2015" w14:paraId="0870E126" w14:textId="379DA0A2" w:rsidTr="00F6089B">
        <w:trPr>
          <w:trHeight w:val="613"/>
        </w:trPr>
        <w:tc>
          <w:tcPr>
            <w:tcW w:w="0" w:type="auto"/>
            <w:shd w:val="clear" w:color="auto" w:fill="auto"/>
            <w:vAlign w:val="center"/>
            <w:hideMark/>
          </w:tcPr>
          <w:p w14:paraId="3D3F7B9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4775ACBE"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FONENDOSCOPIOS PEDIATRICO</w:t>
            </w:r>
          </w:p>
        </w:tc>
        <w:tc>
          <w:tcPr>
            <w:tcW w:w="1651" w:type="dxa"/>
          </w:tcPr>
          <w:p w14:paraId="31072B25" w14:textId="77777777" w:rsidR="00F6089B" w:rsidRPr="009D2015" w:rsidRDefault="00F6089B" w:rsidP="00D334E3">
            <w:pPr>
              <w:jc w:val="center"/>
              <w:rPr>
                <w:rFonts w:ascii="Arial" w:hAnsi="Arial" w:cs="Arial"/>
                <w:color w:val="000000"/>
                <w:sz w:val="14"/>
                <w:szCs w:val="14"/>
              </w:rPr>
            </w:pPr>
          </w:p>
        </w:tc>
        <w:tc>
          <w:tcPr>
            <w:tcW w:w="1418" w:type="dxa"/>
          </w:tcPr>
          <w:p w14:paraId="35282C50" w14:textId="77777777" w:rsidR="00F6089B" w:rsidRPr="009D2015" w:rsidRDefault="00F6089B" w:rsidP="00D334E3">
            <w:pPr>
              <w:jc w:val="center"/>
              <w:rPr>
                <w:rFonts w:ascii="Arial" w:hAnsi="Arial" w:cs="Arial"/>
                <w:color w:val="000000"/>
                <w:sz w:val="14"/>
                <w:szCs w:val="14"/>
              </w:rPr>
            </w:pPr>
          </w:p>
        </w:tc>
      </w:tr>
      <w:tr w:rsidR="00F6089B" w:rsidRPr="009D2015" w14:paraId="22E15F78" w14:textId="6138BB26" w:rsidTr="00F6089B">
        <w:trPr>
          <w:trHeight w:val="613"/>
        </w:trPr>
        <w:tc>
          <w:tcPr>
            <w:tcW w:w="0" w:type="auto"/>
            <w:shd w:val="clear" w:color="auto" w:fill="auto"/>
            <w:vAlign w:val="center"/>
            <w:hideMark/>
          </w:tcPr>
          <w:p w14:paraId="6D7A2666"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3</w:t>
            </w:r>
          </w:p>
        </w:tc>
        <w:tc>
          <w:tcPr>
            <w:tcW w:w="0" w:type="auto"/>
            <w:shd w:val="clear" w:color="auto" w:fill="auto"/>
            <w:vAlign w:val="center"/>
            <w:hideMark/>
          </w:tcPr>
          <w:p w14:paraId="02200EB8"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MARTILLO DE REFLEJOS</w:t>
            </w:r>
          </w:p>
        </w:tc>
        <w:tc>
          <w:tcPr>
            <w:tcW w:w="1651" w:type="dxa"/>
          </w:tcPr>
          <w:p w14:paraId="0794AD51" w14:textId="77777777" w:rsidR="00F6089B" w:rsidRPr="009D2015" w:rsidRDefault="00F6089B" w:rsidP="00D334E3">
            <w:pPr>
              <w:jc w:val="center"/>
              <w:rPr>
                <w:rFonts w:ascii="Arial" w:hAnsi="Arial" w:cs="Arial"/>
                <w:color w:val="000000"/>
                <w:sz w:val="14"/>
                <w:szCs w:val="14"/>
              </w:rPr>
            </w:pPr>
          </w:p>
        </w:tc>
        <w:tc>
          <w:tcPr>
            <w:tcW w:w="1418" w:type="dxa"/>
          </w:tcPr>
          <w:p w14:paraId="58708296" w14:textId="77777777" w:rsidR="00F6089B" w:rsidRPr="009D2015" w:rsidRDefault="00F6089B" w:rsidP="00D334E3">
            <w:pPr>
              <w:jc w:val="center"/>
              <w:rPr>
                <w:rFonts w:ascii="Arial" w:hAnsi="Arial" w:cs="Arial"/>
                <w:color w:val="000000"/>
                <w:sz w:val="14"/>
                <w:szCs w:val="14"/>
              </w:rPr>
            </w:pPr>
          </w:p>
        </w:tc>
      </w:tr>
      <w:tr w:rsidR="00F6089B" w:rsidRPr="009D2015" w14:paraId="1241BA05" w14:textId="6F4E8FE7" w:rsidTr="00F6089B">
        <w:trPr>
          <w:trHeight w:val="613"/>
        </w:trPr>
        <w:tc>
          <w:tcPr>
            <w:tcW w:w="0" w:type="auto"/>
            <w:shd w:val="clear" w:color="auto" w:fill="auto"/>
            <w:vAlign w:val="center"/>
            <w:hideMark/>
          </w:tcPr>
          <w:p w14:paraId="3B184208"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4</w:t>
            </w:r>
          </w:p>
        </w:tc>
        <w:tc>
          <w:tcPr>
            <w:tcW w:w="0" w:type="auto"/>
            <w:shd w:val="clear" w:color="auto" w:fill="auto"/>
            <w:vAlign w:val="center"/>
            <w:hideMark/>
          </w:tcPr>
          <w:p w14:paraId="2CAA09A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KIT DE LARINGOSCOPIO FIBRA OPTICA</w:t>
            </w:r>
          </w:p>
        </w:tc>
        <w:tc>
          <w:tcPr>
            <w:tcW w:w="1651" w:type="dxa"/>
          </w:tcPr>
          <w:p w14:paraId="7036E284" w14:textId="77777777" w:rsidR="00F6089B" w:rsidRPr="009D2015" w:rsidRDefault="00F6089B" w:rsidP="00D334E3">
            <w:pPr>
              <w:jc w:val="center"/>
              <w:rPr>
                <w:rFonts w:ascii="Arial" w:hAnsi="Arial" w:cs="Arial"/>
                <w:color w:val="000000"/>
                <w:sz w:val="14"/>
                <w:szCs w:val="14"/>
              </w:rPr>
            </w:pPr>
          </w:p>
        </w:tc>
        <w:tc>
          <w:tcPr>
            <w:tcW w:w="1418" w:type="dxa"/>
          </w:tcPr>
          <w:p w14:paraId="33F381D6" w14:textId="77777777" w:rsidR="00F6089B" w:rsidRPr="009D2015" w:rsidRDefault="00F6089B" w:rsidP="00D334E3">
            <w:pPr>
              <w:jc w:val="center"/>
              <w:rPr>
                <w:rFonts w:ascii="Arial" w:hAnsi="Arial" w:cs="Arial"/>
                <w:color w:val="000000"/>
                <w:sz w:val="14"/>
                <w:szCs w:val="14"/>
              </w:rPr>
            </w:pPr>
          </w:p>
        </w:tc>
      </w:tr>
      <w:tr w:rsidR="00F6089B" w:rsidRPr="009D2015" w14:paraId="0ED1CD3E" w14:textId="1FC8BE65" w:rsidTr="00F6089B">
        <w:trPr>
          <w:trHeight w:val="190"/>
        </w:trPr>
        <w:tc>
          <w:tcPr>
            <w:tcW w:w="0" w:type="auto"/>
            <w:gridSpan w:val="2"/>
            <w:shd w:val="clear" w:color="000000" w:fill="DAE9F8"/>
            <w:vAlign w:val="center"/>
            <w:hideMark/>
          </w:tcPr>
          <w:p w14:paraId="7E89FD92"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lastRenderedPageBreak/>
              <w:t>LOTE 8</w:t>
            </w:r>
          </w:p>
        </w:tc>
        <w:tc>
          <w:tcPr>
            <w:tcW w:w="1651" w:type="dxa"/>
            <w:shd w:val="clear" w:color="000000" w:fill="DAE9F8"/>
          </w:tcPr>
          <w:p w14:paraId="0DE29538"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733CDF63" w14:textId="77777777" w:rsidR="00F6089B" w:rsidRPr="009D2015" w:rsidRDefault="00F6089B" w:rsidP="00D334E3">
            <w:pPr>
              <w:jc w:val="center"/>
              <w:rPr>
                <w:rFonts w:ascii="Arial" w:hAnsi="Arial" w:cs="Arial"/>
                <w:b/>
                <w:bCs/>
                <w:color w:val="000000"/>
                <w:sz w:val="14"/>
                <w:szCs w:val="14"/>
              </w:rPr>
            </w:pPr>
          </w:p>
        </w:tc>
      </w:tr>
      <w:tr w:rsidR="00F6089B" w:rsidRPr="009D2015" w14:paraId="119390D1" w14:textId="0152C9BC" w:rsidTr="00F6089B">
        <w:trPr>
          <w:trHeight w:val="613"/>
        </w:trPr>
        <w:tc>
          <w:tcPr>
            <w:tcW w:w="0" w:type="auto"/>
            <w:shd w:val="clear" w:color="auto" w:fill="auto"/>
            <w:vAlign w:val="center"/>
            <w:hideMark/>
          </w:tcPr>
          <w:p w14:paraId="21BB7919"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3021890D"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CENTRIFUGA</w:t>
            </w:r>
          </w:p>
        </w:tc>
        <w:tc>
          <w:tcPr>
            <w:tcW w:w="1651" w:type="dxa"/>
          </w:tcPr>
          <w:p w14:paraId="6C334CF4" w14:textId="77777777" w:rsidR="00F6089B" w:rsidRPr="009D2015" w:rsidRDefault="00F6089B" w:rsidP="00D334E3">
            <w:pPr>
              <w:jc w:val="center"/>
              <w:rPr>
                <w:rFonts w:ascii="Arial" w:hAnsi="Arial" w:cs="Arial"/>
                <w:color w:val="000000"/>
                <w:sz w:val="14"/>
                <w:szCs w:val="14"/>
              </w:rPr>
            </w:pPr>
          </w:p>
        </w:tc>
        <w:tc>
          <w:tcPr>
            <w:tcW w:w="1418" w:type="dxa"/>
          </w:tcPr>
          <w:p w14:paraId="6011F302" w14:textId="77777777" w:rsidR="00F6089B" w:rsidRPr="009D2015" w:rsidRDefault="00F6089B" w:rsidP="00D334E3">
            <w:pPr>
              <w:jc w:val="center"/>
              <w:rPr>
                <w:rFonts w:ascii="Arial" w:hAnsi="Arial" w:cs="Arial"/>
                <w:color w:val="000000"/>
                <w:sz w:val="14"/>
                <w:szCs w:val="14"/>
              </w:rPr>
            </w:pPr>
          </w:p>
        </w:tc>
      </w:tr>
      <w:tr w:rsidR="00F6089B" w:rsidRPr="009D2015" w14:paraId="30D90408" w14:textId="2BA47908" w:rsidTr="00F6089B">
        <w:trPr>
          <w:trHeight w:val="190"/>
        </w:trPr>
        <w:tc>
          <w:tcPr>
            <w:tcW w:w="0" w:type="auto"/>
            <w:gridSpan w:val="2"/>
            <w:shd w:val="clear" w:color="000000" w:fill="DAE9F8"/>
            <w:vAlign w:val="center"/>
            <w:hideMark/>
          </w:tcPr>
          <w:p w14:paraId="65275447"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9</w:t>
            </w:r>
          </w:p>
        </w:tc>
        <w:tc>
          <w:tcPr>
            <w:tcW w:w="1651" w:type="dxa"/>
            <w:shd w:val="clear" w:color="000000" w:fill="DAE9F8"/>
          </w:tcPr>
          <w:p w14:paraId="59E0C677"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5FC3FD06" w14:textId="77777777" w:rsidR="00F6089B" w:rsidRPr="009D2015" w:rsidRDefault="00F6089B" w:rsidP="00D334E3">
            <w:pPr>
              <w:jc w:val="center"/>
              <w:rPr>
                <w:rFonts w:ascii="Arial" w:hAnsi="Arial" w:cs="Arial"/>
                <w:b/>
                <w:bCs/>
                <w:color w:val="000000"/>
                <w:sz w:val="14"/>
                <w:szCs w:val="14"/>
              </w:rPr>
            </w:pPr>
          </w:p>
        </w:tc>
      </w:tr>
      <w:tr w:rsidR="00F6089B" w:rsidRPr="009D2015" w14:paraId="2DC0DA41" w14:textId="7CCEB634" w:rsidTr="00F6089B">
        <w:trPr>
          <w:trHeight w:val="613"/>
        </w:trPr>
        <w:tc>
          <w:tcPr>
            <w:tcW w:w="0" w:type="auto"/>
            <w:shd w:val="clear" w:color="auto" w:fill="auto"/>
            <w:vAlign w:val="center"/>
            <w:hideMark/>
          </w:tcPr>
          <w:p w14:paraId="107C7163"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1116AB93"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MICROSCOPIO LED</w:t>
            </w:r>
          </w:p>
        </w:tc>
        <w:tc>
          <w:tcPr>
            <w:tcW w:w="1651" w:type="dxa"/>
          </w:tcPr>
          <w:p w14:paraId="4359905F" w14:textId="77777777" w:rsidR="00F6089B" w:rsidRPr="009D2015" w:rsidRDefault="00F6089B" w:rsidP="00D334E3">
            <w:pPr>
              <w:jc w:val="center"/>
              <w:rPr>
                <w:rFonts w:ascii="Arial" w:hAnsi="Arial" w:cs="Arial"/>
                <w:color w:val="000000"/>
                <w:sz w:val="14"/>
                <w:szCs w:val="14"/>
              </w:rPr>
            </w:pPr>
          </w:p>
        </w:tc>
        <w:tc>
          <w:tcPr>
            <w:tcW w:w="1418" w:type="dxa"/>
          </w:tcPr>
          <w:p w14:paraId="2130DFBB" w14:textId="77777777" w:rsidR="00F6089B" w:rsidRPr="009D2015" w:rsidRDefault="00F6089B" w:rsidP="00D334E3">
            <w:pPr>
              <w:jc w:val="center"/>
              <w:rPr>
                <w:rFonts w:ascii="Arial" w:hAnsi="Arial" w:cs="Arial"/>
                <w:color w:val="000000"/>
                <w:sz w:val="14"/>
                <w:szCs w:val="14"/>
              </w:rPr>
            </w:pPr>
          </w:p>
        </w:tc>
      </w:tr>
      <w:tr w:rsidR="00F6089B" w:rsidRPr="009D2015" w14:paraId="3E59CCFD" w14:textId="6B03BFB4" w:rsidTr="00F6089B">
        <w:trPr>
          <w:trHeight w:val="190"/>
        </w:trPr>
        <w:tc>
          <w:tcPr>
            <w:tcW w:w="0" w:type="auto"/>
            <w:gridSpan w:val="2"/>
            <w:shd w:val="clear" w:color="000000" w:fill="DAE9F8"/>
            <w:vAlign w:val="center"/>
            <w:hideMark/>
          </w:tcPr>
          <w:p w14:paraId="5A81BDC3"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10</w:t>
            </w:r>
          </w:p>
        </w:tc>
        <w:tc>
          <w:tcPr>
            <w:tcW w:w="1651" w:type="dxa"/>
            <w:shd w:val="clear" w:color="000000" w:fill="DAE9F8"/>
          </w:tcPr>
          <w:p w14:paraId="6A083A2B"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09DE5421" w14:textId="77777777" w:rsidR="00F6089B" w:rsidRPr="009D2015" w:rsidRDefault="00F6089B" w:rsidP="00D334E3">
            <w:pPr>
              <w:jc w:val="center"/>
              <w:rPr>
                <w:rFonts w:ascii="Arial" w:hAnsi="Arial" w:cs="Arial"/>
                <w:b/>
                <w:bCs/>
                <w:color w:val="000000"/>
                <w:sz w:val="14"/>
                <w:szCs w:val="14"/>
              </w:rPr>
            </w:pPr>
          </w:p>
        </w:tc>
      </w:tr>
      <w:tr w:rsidR="00F6089B" w:rsidRPr="009D2015" w14:paraId="7AD434D6" w14:textId="314E33A8" w:rsidTr="00F6089B">
        <w:trPr>
          <w:trHeight w:val="613"/>
        </w:trPr>
        <w:tc>
          <w:tcPr>
            <w:tcW w:w="0" w:type="auto"/>
            <w:shd w:val="clear" w:color="auto" w:fill="auto"/>
            <w:vAlign w:val="center"/>
            <w:hideMark/>
          </w:tcPr>
          <w:p w14:paraId="1619D603"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833EB3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TANQUE DE PARAFINA</w:t>
            </w:r>
          </w:p>
        </w:tc>
        <w:tc>
          <w:tcPr>
            <w:tcW w:w="1651" w:type="dxa"/>
          </w:tcPr>
          <w:p w14:paraId="6878DECE" w14:textId="77777777" w:rsidR="00F6089B" w:rsidRPr="009D2015" w:rsidRDefault="00F6089B" w:rsidP="00D334E3">
            <w:pPr>
              <w:jc w:val="center"/>
              <w:rPr>
                <w:rFonts w:ascii="Arial" w:hAnsi="Arial" w:cs="Arial"/>
                <w:color w:val="000000"/>
                <w:sz w:val="14"/>
                <w:szCs w:val="14"/>
              </w:rPr>
            </w:pPr>
          </w:p>
        </w:tc>
        <w:tc>
          <w:tcPr>
            <w:tcW w:w="1418" w:type="dxa"/>
          </w:tcPr>
          <w:p w14:paraId="20207A51" w14:textId="77777777" w:rsidR="00F6089B" w:rsidRPr="009D2015" w:rsidRDefault="00F6089B" w:rsidP="00D334E3">
            <w:pPr>
              <w:jc w:val="center"/>
              <w:rPr>
                <w:rFonts w:ascii="Arial" w:hAnsi="Arial" w:cs="Arial"/>
                <w:color w:val="000000"/>
                <w:sz w:val="14"/>
                <w:szCs w:val="14"/>
              </w:rPr>
            </w:pPr>
          </w:p>
        </w:tc>
      </w:tr>
      <w:tr w:rsidR="00F6089B" w:rsidRPr="009D2015" w14:paraId="0ECFBC6D" w14:textId="19013771" w:rsidTr="00F6089B">
        <w:trPr>
          <w:trHeight w:val="190"/>
        </w:trPr>
        <w:tc>
          <w:tcPr>
            <w:tcW w:w="0" w:type="auto"/>
            <w:gridSpan w:val="2"/>
            <w:shd w:val="clear" w:color="000000" w:fill="DAE9F8"/>
            <w:vAlign w:val="center"/>
            <w:hideMark/>
          </w:tcPr>
          <w:p w14:paraId="39FBE011"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11</w:t>
            </w:r>
          </w:p>
        </w:tc>
        <w:tc>
          <w:tcPr>
            <w:tcW w:w="1651" w:type="dxa"/>
            <w:shd w:val="clear" w:color="000000" w:fill="DAE9F8"/>
          </w:tcPr>
          <w:p w14:paraId="5C8F3FBC"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5EB89E80" w14:textId="77777777" w:rsidR="00F6089B" w:rsidRPr="009D2015" w:rsidRDefault="00F6089B" w:rsidP="00D334E3">
            <w:pPr>
              <w:jc w:val="center"/>
              <w:rPr>
                <w:rFonts w:ascii="Arial" w:hAnsi="Arial" w:cs="Arial"/>
                <w:b/>
                <w:bCs/>
                <w:color w:val="000000"/>
                <w:sz w:val="14"/>
                <w:szCs w:val="14"/>
              </w:rPr>
            </w:pPr>
          </w:p>
        </w:tc>
      </w:tr>
      <w:tr w:rsidR="00F6089B" w:rsidRPr="009D2015" w14:paraId="32131FBA" w14:textId="6BA57408" w:rsidTr="00F6089B">
        <w:trPr>
          <w:trHeight w:val="613"/>
        </w:trPr>
        <w:tc>
          <w:tcPr>
            <w:tcW w:w="0" w:type="auto"/>
            <w:shd w:val="clear" w:color="auto" w:fill="auto"/>
            <w:vAlign w:val="center"/>
            <w:hideMark/>
          </w:tcPr>
          <w:p w14:paraId="527C69AE"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09EF0803"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TERMOHIGROMETRO</w:t>
            </w:r>
          </w:p>
        </w:tc>
        <w:tc>
          <w:tcPr>
            <w:tcW w:w="1651" w:type="dxa"/>
          </w:tcPr>
          <w:p w14:paraId="7EECE21D" w14:textId="77777777" w:rsidR="00F6089B" w:rsidRPr="009D2015" w:rsidRDefault="00F6089B" w:rsidP="00D334E3">
            <w:pPr>
              <w:jc w:val="center"/>
              <w:rPr>
                <w:rFonts w:ascii="Arial" w:hAnsi="Arial" w:cs="Arial"/>
                <w:color w:val="000000"/>
                <w:sz w:val="14"/>
                <w:szCs w:val="14"/>
              </w:rPr>
            </w:pPr>
          </w:p>
        </w:tc>
        <w:tc>
          <w:tcPr>
            <w:tcW w:w="1418" w:type="dxa"/>
          </w:tcPr>
          <w:p w14:paraId="45614773" w14:textId="77777777" w:rsidR="00F6089B" w:rsidRPr="009D2015" w:rsidRDefault="00F6089B" w:rsidP="00D334E3">
            <w:pPr>
              <w:jc w:val="center"/>
              <w:rPr>
                <w:rFonts w:ascii="Arial" w:hAnsi="Arial" w:cs="Arial"/>
                <w:color w:val="000000"/>
                <w:sz w:val="14"/>
                <w:szCs w:val="14"/>
              </w:rPr>
            </w:pPr>
          </w:p>
        </w:tc>
      </w:tr>
      <w:tr w:rsidR="00F6089B" w:rsidRPr="009D2015" w14:paraId="74B48ADD" w14:textId="3FFEDA06" w:rsidTr="00F6089B">
        <w:trPr>
          <w:trHeight w:val="613"/>
        </w:trPr>
        <w:tc>
          <w:tcPr>
            <w:tcW w:w="0" w:type="auto"/>
            <w:shd w:val="clear" w:color="auto" w:fill="auto"/>
            <w:vAlign w:val="center"/>
            <w:hideMark/>
          </w:tcPr>
          <w:p w14:paraId="22B4E4BC"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10B7C2B0"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TERMOMETRO DE MAXIMAS Y MINIMAS</w:t>
            </w:r>
          </w:p>
        </w:tc>
        <w:tc>
          <w:tcPr>
            <w:tcW w:w="1651" w:type="dxa"/>
          </w:tcPr>
          <w:p w14:paraId="2E127AC0" w14:textId="77777777" w:rsidR="00F6089B" w:rsidRPr="009D2015" w:rsidRDefault="00F6089B" w:rsidP="00D334E3">
            <w:pPr>
              <w:jc w:val="center"/>
              <w:rPr>
                <w:rFonts w:ascii="Arial" w:hAnsi="Arial" w:cs="Arial"/>
                <w:color w:val="000000"/>
                <w:sz w:val="14"/>
                <w:szCs w:val="14"/>
              </w:rPr>
            </w:pPr>
          </w:p>
        </w:tc>
        <w:tc>
          <w:tcPr>
            <w:tcW w:w="1418" w:type="dxa"/>
          </w:tcPr>
          <w:p w14:paraId="2EFEEA74" w14:textId="77777777" w:rsidR="00F6089B" w:rsidRPr="009D2015" w:rsidRDefault="00F6089B" w:rsidP="00D334E3">
            <w:pPr>
              <w:jc w:val="center"/>
              <w:rPr>
                <w:rFonts w:ascii="Arial" w:hAnsi="Arial" w:cs="Arial"/>
                <w:color w:val="000000"/>
                <w:sz w:val="14"/>
                <w:szCs w:val="14"/>
              </w:rPr>
            </w:pPr>
          </w:p>
        </w:tc>
      </w:tr>
      <w:tr w:rsidR="00F6089B" w:rsidRPr="009D2015" w14:paraId="32BAC6D2" w14:textId="0475288E" w:rsidTr="00F6089B">
        <w:trPr>
          <w:trHeight w:val="190"/>
        </w:trPr>
        <w:tc>
          <w:tcPr>
            <w:tcW w:w="0" w:type="auto"/>
            <w:gridSpan w:val="2"/>
            <w:shd w:val="clear" w:color="000000" w:fill="DAE9F8"/>
            <w:vAlign w:val="center"/>
            <w:hideMark/>
          </w:tcPr>
          <w:p w14:paraId="4D403194"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12</w:t>
            </w:r>
          </w:p>
        </w:tc>
        <w:tc>
          <w:tcPr>
            <w:tcW w:w="1651" w:type="dxa"/>
            <w:shd w:val="clear" w:color="000000" w:fill="DAE9F8"/>
          </w:tcPr>
          <w:p w14:paraId="7C872A00"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1DA17CD8" w14:textId="77777777" w:rsidR="00F6089B" w:rsidRPr="009D2015" w:rsidRDefault="00F6089B" w:rsidP="00D334E3">
            <w:pPr>
              <w:jc w:val="center"/>
              <w:rPr>
                <w:rFonts w:ascii="Arial" w:hAnsi="Arial" w:cs="Arial"/>
                <w:b/>
                <w:bCs/>
                <w:color w:val="000000"/>
                <w:sz w:val="14"/>
                <w:szCs w:val="14"/>
              </w:rPr>
            </w:pPr>
          </w:p>
        </w:tc>
      </w:tr>
      <w:tr w:rsidR="00F6089B" w:rsidRPr="009D2015" w14:paraId="6AD3D551" w14:textId="573F3938" w:rsidTr="00F6089B">
        <w:trPr>
          <w:trHeight w:val="613"/>
        </w:trPr>
        <w:tc>
          <w:tcPr>
            <w:tcW w:w="0" w:type="auto"/>
            <w:shd w:val="clear" w:color="auto" w:fill="auto"/>
            <w:vAlign w:val="center"/>
            <w:hideMark/>
          </w:tcPr>
          <w:p w14:paraId="426A27C7"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D84CDB0"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REGULADOR DE OXIGENO</w:t>
            </w:r>
          </w:p>
        </w:tc>
        <w:tc>
          <w:tcPr>
            <w:tcW w:w="1651" w:type="dxa"/>
          </w:tcPr>
          <w:p w14:paraId="41268B20" w14:textId="77777777" w:rsidR="00F6089B" w:rsidRPr="009D2015" w:rsidRDefault="00F6089B" w:rsidP="00D334E3">
            <w:pPr>
              <w:jc w:val="center"/>
              <w:rPr>
                <w:rFonts w:ascii="Arial" w:hAnsi="Arial" w:cs="Arial"/>
                <w:color w:val="000000"/>
                <w:sz w:val="14"/>
                <w:szCs w:val="14"/>
              </w:rPr>
            </w:pPr>
          </w:p>
        </w:tc>
        <w:tc>
          <w:tcPr>
            <w:tcW w:w="1418" w:type="dxa"/>
          </w:tcPr>
          <w:p w14:paraId="2F82EF83" w14:textId="77777777" w:rsidR="00F6089B" w:rsidRPr="009D2015" w:rsidRDefault="00F6089B" w:rsidP="00D334E3">
            <w:pPr>
              <w:jc w:val="center"/>
              <w:rPr>
                <w:rFonts w:ascii="Arial" w:hAnsi="Arial" w:cs="Arial"/>
                <w:color w:val="000000"/>
                <w:sz w:val="14"/>
                <w:szCs w:val="14"/>
              </w:rPr>
            </w:pPr>
          </w:p>
        </w:tc>
      </w:tr>
      <w:tr w:rsidR="00F6089B" w:rsidRPr="009D2015" w14:paraId="5B4E85CA" w14:textId="4D2B4A15" w:rsidTr="00F6089B">
        <w:trPr>
          <w:trHeight w:val="190"/>
        </w:trPr>
        <w:tc>
          <w:tcPr>
            <w:tcW w:w="0" w:type="auto"/>
            <w:gridSpan w:val="2"/>
            <w:shd w:val="clear" w:color="000000" w:fill="DAE9F8"/>
            <w:vAlign w:val="center"/>
            <w:hideMark/>
          </w:tcPr>
          <w:p w14:paraId="5BAB7258"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13</w:t>
            </w:r>
          </w:p>
        </w:tc>
        <w:tc>
          <w:tcPr>
            <w:tcW w:w="1651" w:type="dxa"/>
            <w:shd w:val="clear" w:color="000000" w:fill="DAE9F8"/>
          </w:tcPr>
          <w:p w14:paraId="604C5660"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10C5EB23" w14:textId="77777777" w:rsidR="00F6089B" w:rsidRPr="009D2015" w:rsidRDefault="00F6089B" w:rsidP="00D334E3">
            <w:pPr>
              <w:jc w:val="center"/>
              <w:rPr>
                <w:rFonts w:ascii="Arial" w:hAnsi="Arial" w:cs="Arial"/>
                <w:b/>
                <w:bCs/>
                <w:color w:val="000000"/>
                <w:sz w:val="14"/>
                <w:szCs w:val="14"/>
              </w:rPr>
            </w:pPr>
          </w:p>
        </w:tc>
      </w:tr>
      <w:tr w:rsidR="00F6089B" w:rsidRPr="009D2015" w14:paraId="28576762" w14:textId="13DA5996" w:rsidTr="00F6089B">
        <w:trPr>
          <w:trHeight w:val="613"/>
        </w:trPr>
        <w:tc>
          <w:tcPr>
            <w:tcW w:w="0" w:type="auto"/>
            <w:shd w:val="clear" w:color="auto" w:fill="auto"/>
            <w:vAlign w:val="center"/>
            <w:hideMark/>
          </w:tcPr>
          <w:p w14:paraId="6E6F7ED5"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46619329"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NEURO ESTIMULADOR DE NERVIOS PERIFERICOS</w:t>
            </w:r>
          </w:p>
        </w:tc>
        <w:tc>
          <w:tcPr>
            <w:tcW w:w="1651" w:type="dxa"/>
          </w:tcPr>
          <w:p w14:paraId="21B5C0E5" w14:textId="77777777" w:rsidR="00F6089B" w:rsidRPr="009D2015" w:rsidRDefault="00F6089B" w:rsidP="00D334E3">
            <w:pPr>
              <w:jc w:val="center"/>
              <w:rPr>
                <w:rFonts w:ascii="Arial" w:hAnsi="Arial" w:cs="Arial"/>
                <w:color w:val="000000"/>
                <w:sz w:val="14"/>
                <w:szCs w:val="14"/>
              </w:rPr>
            </w:pPr>
          </w:p>
        </w:tc>
        <w:tc>
          <w:tcPr>
            <w:tcW w:w="1418" w:type="dxa"/>
          </w:tcPr>
          <w:p w14:paraId="3AAB87FD" w14:textId="77777777" w:rsidR="00F6089B" w:rsidRPr="009D2015" w:rsidRDefault="00F6089B" w:rsidP="00D334E3">
            <w:pPr>
              <w:jc w:val="center"/>
              <w:rPr>
                <w:rFonts w:ascii="Arial" w:hAnsi="Arial" w:cs="Arial"/>
                <w:color w:val="000000"/>
                <w:sz w:val="14"/>
                <w:szCs w:val="14"/>
              </w:rPr>
            </w:pPr>
          </w:p>
        </w:tc>
      </w:tr>
      <w:tr w:rsidR="00F6089B" w:rsidRPr="009D2015" w14:paraId="15E05315" w14:textId="618CCD19" w:rsidTr="00F6089B">
        <w:trPr>
          <w:trHeight w:val="190"/>
        </w:trPr>
        <w:tc>
          <w:tcPr>
            <w:tcW w:w="0" w:type="auto"/>
            <w:gridSpan w:val="2"/>
            <w:shd w:val="clear" w:color="000000" w:fill="DAE9F8"/>
            <w:vAlign w:val="center"/>
            <w:hideMark/>
          </w:tcPr>
          <w:p w14:paraId="3C25EC20"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14</w:t>
            </w:r>
          </w:p>
        </w:tc>
        <w:tc>
          <w:tcPr>
            <w:tcW w:w="1651" w:type="dxa"/>
            <w:shd w:val="clear" w:color="000000" w:fill="DAE9F8"/>
          </w:tcPr>
          <w:p w14:paraId="5E129119"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71A53044" w14:textId="77777777" w:rsidR="00F6089B" w:rsidRPr="009D2015" w:rsidRDefault="00F6089B" w:rsidP="00D334E3">
            <w:pPr>
              <w:jc w:val="center"/>
              <w:rPr>
                <w:rFonts w:ascii="Arial" w:hAnsi="Arial" w:cs="Arial"/>
                <w:b/>
                <w:bCs/>
                <w:color w:val="000000"/>
                <w:sz w:val="14"/>
                <w:szCs w:val="14"/>
              </w:rPr>
            </w:pPr>
          </w:p>
        </w:tc>
      </w:tr>
      <w:tr w:rsidR="00F6089B" w:rsidRPr="009D2015" w14:paraId="7F8CF3FD" w14:textId="69398807" w:rsidTr="00F6089B">
        <w:trPr>
          <w:trHeight w:val="613"/>
        </w:trPr>
        <w:tc>
          <w:tcPr>
            <w:tcW w:w="0" w:type="auto"/>
            <w:shd w:val="clear" w:color="auto" w:fill="auto"/>
            <w:vAlign w:val="center"/>
            <w:hideMark/>
          </w:tcPr>
          <w:p w14:paraId="59DFFCBB"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00EF834E"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VIDEOTORRINOLARINGOSCOPIO</w:t>
            </w:r>
          </w:p>
        </w:tc>
        <w:tc>
          <w:tcPr>
            <w:tcW w:w="1651" w:type="dxa"/>
          </w:tcPr>
          <w:p w14:paraId="2C02CB62" w14:textId="77777777" w:rsidR="00F6089B" w:rsidRPr="009D2015" w:rsidRDefault="00F6089B" w:rsidP="00D334E3">
            <w:pPr>
              <w:jc w:val="center"/>
              <w:rPr>
                <w:rFonts w:ascii="Arial" w:hAnsi="Arial" w:cs="Arial"/>
                <w:color w:val="000000"/>
                <w:sz w:val="14"/>
                <w:szCs w:val="14"/>
              </w:rPr>
            </w:pPr>
          </w:p>
        </w:tc>
        <w:tc>
          <w:tcPr>
            <w:tcW w:w="1418" w:type="dxa"/>
          </w:tcPr>
          <w:p w14:paraId="5F2460F6" w14:textId="77777777" w:rsidR="00F6089B" w:rsidRPr="009D2015" w:rsidRDefault="00F6089B" w:rsidP="00D334E3">
            <w:pPr>
              <w:jc w:val="center"/>
              <w:rPr>
                <w:rFonts w:ascii="Arial" w:hAnsi="Arial" w:cs="Arial"/>
                <w:color w:val="000000"/>
                <w:sz w:val="14"/>
                <w:szCs w:val="14"/>
              </w:rPr>
            </w:pPr>
          </w:p>
        </w:tc>
      </w:tr>
      <w:tr w:rsidR="00F6089B" w:rsidRPr="009D2015" w14:paraId="0ED971C1" w14:textId="11A8B734" w:rsidTr="00F6089B">
        <w:trPr>
          <w:trHeight w:val="190"/>
        </w:trPr>
        <w:tc>
          <w:tcPr>
            <w:tcW w:w="0" w:type="auto"/>
            <w:gridSpan w:val="2"/>
            <w:shd w:val="clear" w:color="000000" w:fill="DAE9F8"/>
            <w:vAlign w:val="center"/>
            <w:hideMark/>
          </w:tcPr>
          <w:p w14:paraId="5D793B01" w14:textId="77777777" w:rsidR="00F6089B" w:rsidRPr="009D2015" w:rsidRDefault="00F6089B" w:rsidP="00D334E3">
            <w:pPr>
              <w:jc w:val="center"/>
              <w:rPr>
                <w:rFonts w:ascii="Arial" w:hAnsi="Arial" w:cs="Arial"/>
                <w:b/>
                <w:bCs/>
                <w:color w:val="000000"/>
                <w:sz w:val="14"/>
                <w:szCs w:val="14"/>
              </w:rPr>
            </w:pPr>
            <w:r w:rsidRPr="009D2015">
              <w:rPr>
                <w:rFonts w:ascii="Arial" w:hAnsi="Arial" w:cs="Arial"/>
                <w:b/>
                <w:bCs/>
                <w:color w:val="000000"/>
                <w:sz w:val="14"/>
                <w:szCs w:val="14"/>
              </w:rPr>
              <w:t>LOTE 15</w:t>
            </w:r>
          </w:p>
        </w:tc>
        <w:tc>
          <w:tcPr>
            <w:tcW w:w="1651" w:type="dxa"/>
            <w:shd w:val="clear" w:color="000000" w:fill="DAE9F8"/>
          </w:tcPr>
          <w:p w14:paraId="1D346C59" w14:textId="77777777" w:rsidR="00F6089B" w:rsidRPr="009D2015" w:rsidRDefault="00F6089B" w:rsidP="00D334E3">
            <w:pPr>
              <w:jc w:val="center"/>
              <w:rPr>
                <w:rFonts w:ascii="Arial" w:hAnsi="Arial" w:cs="Arial"/>
                <w:b/>
                <w:bCs/>
                <w:color w:val="000000"/>
                <w:sz w:val="14"/>
                <w:szCs w:val="14"/>
              </w:rPr>
            </w:pPr>
          </w:p>
        </w:tc>
        <w:tc>
          <w:tcPr>
            <w:tcW w:w="1418" w:type="dxa"/>
            <w:shd w:val="clear" w:color="000000" w:fill="DAE9F8"/>
          </w:tcPr>
          <w:p w14:paraId="108906B5" w14:textId="77777777" w:rsidR="00F6089B" w:rsidRPr="009D2015" w:rsidRDefault="00F6089B" w:rsidP="00D334E3">
            <w:pPr>
              <w:jc w:val="center"/>
              <w:rPr>
                <w:rFonts w:ascii="Arial" w:hAnsi="Arial" w:cs="Arial"/>
                <w:b/>
                <w:bCs/>
                <w:color w:val="000000"/>
                <w:sz w:val="14"/>
                <w:szCs w:val="14"/>
              </w:rPr>
            </w:pPr>
          </w:p>
        </w:tc>
      </w:tr>
      <w:tr w:rsidR="00F6089B" w:rsidRPr="009D2015" w14:paraId="074BAE83" w14:textId="73D305CC" w:rsidTr="00F6089B">
        <w:trPr>
          <w:trHeight w:val="613"/>
        </w:trPr>
        <w:tc>
          <w:tcPr>
            <w:tcW w:w="0" w:type="auto"/>
            <w:shd w:val="clear" w:color="auto" w:fill="auto"/>
            <w:vAlign w:val="center"/>
            <w:hideMark/>
          </w:tcPr>
          <w:p w14:paraId="46EDAB2A"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26CC50FD" w14:textId="77777777" w:rsidR="00F6089B" w:rsidRPr="009D2015" w:rsidRDefault="00F6089B" w:rsidP="00D334E3">
            <w:pPr>
              <w:jc w:val="center"/>
              <w:rPr>
                <w:rFonts w:ascii="Arial" w:hAnsi="Arial" w:cs="Arial"/>
                <w:color w:val="000000"/>
                <w:sz w:val="14"/>
                <w:szCs w:val="14"/>
              </w:rPr>
            </w:pPr>
            <w:r w:rsidRPr="009D2015">
              <w:rPr>
                <w:rFonts w:ascii="Arial" w:hAnsi="Arial" w:cs="Arial"/>
                <w:color w:val="000000"/>
                <w:sz w:val="14"/>
                <w:szCs w:val="14"/>
              </w:rPr>
              <w:t>AUTOCLAVE DE 100 A 110 LITROS</w:t>
            </w:r>
          </w:p>
        </w:tc>
        <w:tc>
          <w:tcPr>
            <w:tcW w:w="1651" w:type="dxa"/>
          </w:tcPr>
          <w:p w14:paraId="06D63F23" w14:textId="77777777" w:rsidR="00F6089B" w:rsidRPr="009D2015" w:rsidRDefault="00F6089B" w:rsidP="00D334E3">
            <w:pPr>
              <w:jc w:val="center"/>
              <w:rPr>
                <w:rFonts w:ascii="Arial" w:hAnsi="Arial" w:cs="Arial"/>
                <w:color w:val="000000"/>
                <w:sz w:val="14"/>
                <w:szCs w:val="14"/>
              </w:rPr>
            </w:pPr>
          </w:p>
        </w:tc>
        <w:tc>
          <w:tcPr>
            <w:tcW w:w="1418" w:type="dxa"/>
          </w:tcPr>
          <w:p w14:paraId="01925E38" w14:textId="77777777" w:rsidR="00F6089B" w:rsidRPr="009D2015" w:rsidRDefault="00F6089B" w:rsidP="00D334E3">
            <w:pPr>
              <w:jc w:val="center"/>
              <w:rPr>
                <w:rFonts w:ascii="Arial" w:hAnsi="Arial" w:cs="Arial"/>
                <w:color w:val="000000"/>
                <w:sz w:val="14"/>
                <w:szCs w:val="14"/>
              </w:rPr>
            </w:pPr>
          </w:p>
        </w:tc>
      </w:tr>
    </w:tbl>
    <w:p w14:paraId="1071D8A7" w14:textId="07656449" w:rsidR="000B58B3" w:rsidRDefault="000B58B3" w:rsidP="000B58B3">
      <w:pPr>
        <w:spacing w:after="0" w:line="240" w:lineRule="auto"/>
        <w:rPr>
          <w:b/>
          <w:bCs/>
          <w:color w:val="1A1818" w:themeColor="text1"/>
          <w:sz w:val="18"/>
          <w:szCs w:val="18"/>
        </w:rPr>
      </w:pPr>
    </w:p>
    <w:p w14:paraId="57C501F6" w14:textId="77777777" w:rsidR="00F6089B" w:rsidRDefault="00F6089B" w:rsidP="000B58B3">
      <w:pPr>
        <w:spacing w:after="0" w:line="240" w:lineRule="auto"/>
        <w:rPr>
          <w:b/>
          <w:bCs/>
          <w:color w:val="1A1818" w:themeColor="text1"/>
          <w:sz w:val="18"/>
          <w:szCs w:val="18"/>
        </w:rPr>
      </w:pPr>
    </w:p>
    <w:p w14:paraId="5BAA14E4" w14:textId="77777777" w:rsidR="00A90341" w:rsidRDefault="00A90341" w:rsidP="00A90341">
      <w:pPr>
        <w:jc w:val="both"/>
        <w:rPr>
          <w:b/>
          <w:bCs/>
        </w:rPr>
      </w:pPr>
      <w:r>
        <w:rPr>
          <w:b/>
          <w:bCs/>
        </w:rPr>
        <w:t xml:space="preserve">Nota 1. El oferente interesado en participar deberá, diligenciar en su totalidad el formulario de discriminación de IVA, de acuerdo al Estatuto tributario Numeral </w:t>
      </w:r>
      <w:proofErr w:type="gramStart"/>
      <w:r>
        <w:rPr>
          <w:b/>
          <w:bCs/>
        </w:rPr>
        <w:t>D  Artículo</w:t>
      </w:r>
      <w:proofErr w:type="gramEnd"/>
      <w:r>
        <w:rPr>
          <w:b/>
          <w:bCs/>
        </w:rPr>
        <w:t xml:space="preserve"> 477 Numeral 3, exento tarifa IVA 0%; o Articulo 428 excluido de IVA, Marcando una x según aplique.</w:t>
      </w:r>
    </w:p>
    <w:p w14:paraId="26F05BC7" w14:textId="77777777" w:rsidR="00A90341" w:rsidRDefault="00A90341" w:rsidP="00A90341">
      <w:pPr>
        <w:jc w:val="both"/>
        <w:rPr>
          <w:b/>
          <w:bCs/>
        </w:rPr>
      </w:pPr>
    </w:p>
    <w:p w14:paraId="6DFD98D0" w14:textId="77777777" w:rsidR="00A90341" w:rsidRDefault="00A90341" w:rsidP="00A90341">
      <w:pPr>
        <w:jc w:val="both"/>
        <w:rPr>
          <w:b/>
          <w:bCs/>
        </w:rPr>
      </w:pPr>
      <w:r>
        <w:rPr>
          <w:b/>
          <w:bCs/>
        </w:rPr>
        <w:t>Teniendo en cuenta que en el proceso que se pretende adelantar los bienes serán catalogados como excluidos de IVA si son de origen extranjero o exentos de IVA si son de origen nacional, toda vez que la destinación de los bienes es para la DEFENSA NACIONAL Y DE USO PRIVATIVO DE LAS FUERZAS MILITARES</w:t>
      </w:r>
    </w:p>
    <w:p w14:paraId="43F996C4" w14:textId="34DC5441" w:rsidR="000B58B3" w:rsidRDefault="00A90341" w:rsidP="00A90341">
      <w:pPr>
        <w:spacing w:after="0" w:line="240" w:lineRule="auto"/>
        <w:rPr>
          <w:b/>
          <w:bCs/>
          <w:color w:val="1A1818" w:themeColor="text1"/>
          <w:sz w:val="18"/>
          <w:szCs w:val="18"/>
        </w:rPr>
      </w:pPr>
      <w:r>
        <w:rPr>
          <w:b/>
          <w:bCs/>
        </w:rPr>
        <w:lastRenderedPageBreak/>
        <w:t>Nota 2. El oferente interesado en participar deberá, revisar la información del anexo técnico y el numeral 6.1. Determinación de los impuestos a que haya lugar establecida en los estudios previos</w:t>
      </w:r>
    </w:p>
    <w:p w14:paraId="5919AC67" w14:textId="77777777" w:rsidR="000B58B3" w:rsidRDefault="000B58B3" w:rsidP="000B58B3">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0B58B3" w:rsidRPr="00891FD9" w14:paraId="644EA709" w14:textId="77777777" w:rsidTr="00030530">
        <w:trPr>
          <w:trHeight w:val="473"/>
        </w:trPr>
        <w:tc>
          <w:tcPr>
            <w:tcW w:w="5211" w:type="dxa"/>
            <w:gridSpan w:val="2"/>
            <w:shd w:val="clear" w:color="auto" w:fill="F2F2F2" w:themeFill="background1" w:themeFillShade="F2"/>
          </w:tcPr>
          <w:p w14:paraId="48F7C508" w14:textId="77777777" w:rsidR="000B58B3" w:rsidRPr="00891FD9" w:rsidRDefault="000B58B3" w:rsidP="00030530">
            <w:pPr>
              <w:spacing w:after="0"/>
              <w:rPr>
                <w:rFonts w:cstheme="minorHAnsi"/>
                <w:sz w:val="18"/>
                <w:szCs w:val="18"/>
              </w:rPr>
            </w:pPr>
          </w:p>
        </w:tc>
      </w:tr>
      <w:tr w:rsidR="000B58B3" w:rsidRPr="00891FD9" w14:paraId="78A0B547" w14:textId="77777777" w:rsidTr="00030530">
        <w:trPr>
          <w:trHeight w:val="290"/>
        </w:trPr>
        <w:tc>
          <w:tcPr>
            <w:tcW w:w="5211" w:type="dxa"/>
            <w:gridSpan w:val="2"/>
            <w:vAlign w:val="center"/>
          </w:tcPr>
          <w:p w14:paraId="386AEA06" w14:textId="77777777" w:rsidR="000B58B3" w:rsidRPr="00891FD9" w:rsidRDefault="000B58B3" w:rsidP="00030530">
            <w:pPr>
              <w:spacing w:after="0"/>
              <w:jc w:val="center"/>
              <w:rPr>
                <w:rFonts w:cstheme="minorHAnsi"/>
                <w:sz w:val="18"/>
                <w:szCs w:val="18"/>
              </w:rPr>
            </w:pPr>
            <w:r w:rsidRPr="00891FD9">
              <w:rPr>
                <w:rFonts w:cstheme="minorHAnsi"/>
                <w:sz w:val="18"/>
                <w:szCs w:val="18"/>
              </w:rPr>
              <w:t>Firma representante legal del Proponente</w:t>
            </w:r>
          </w:p>
        </w:tc>
      </w:tr>
      <w:tr w:rsidR="000B58B3" w:rsidRPr="0049255F" w14:paraId="3E56AB3A" w14:textId="77777777" w:rsidTr="00030530">
        <w:trPr>
          <w:trHeight w:val="340"/>
        </w:trPr>
        <w:tc>
          <w:tcPr>
            <w:tcW w:w="2694" w:type="dxa"/>
            <w:tcBorders>
              <w:bottom w:val="nil"/>
            </w:tcBorders>
            <w:vAlign w:val="bottom"/>
          </w:tcPr>
          <w:p w14:paraId="48576179" w14:textId="77777777" w:rsidR="000B58B3" w:rsidRPr="0049255F" w:rsidRDefault="000B58B3" w:rsidP="00030530">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5B434263" w14:textId="77777777" w:rsidR="000B58B3" w:rsidRPr="0049255F" w:rsidRDefault="000B58B3" w:rsidP="00030530">
            <w:pPr>
              <w:spacing w:after="0"/>
              <w:rPr>
                <w:rFonts w:cstheme="minorHAnsi"/>
                <w:sz w:val="18"/>
                <w:szCs w:val="18"/>
              </w:rPr>
            </w:pPr>
          </w:p>
        </w:tc>
      </w:tr>
      <w:tr w:rsidR="000B58B3" w:rsidRPr="0049255F" w14:paraId="1DFB707B" w14:textId="77777777" w:rsidTr="00030530">
        <w:trPr>
          <w:trHeight w:val="340"/>
        </w:trPr>
        <w:tc>
          <w:tcPr>
            <w:tcW w:w="2694" w:type="dxa"/>
            <w:tcBorders>
              <w:bottom w:val="nil"/>
            </w:tcBorders>
            <w:vAlign w:val="bottom"/>
          </w:tcPr>
          <w:p w14:paraId="1DF3B30E" w14:textId="77777777" w:rsidR="000B58B3" w:rsidRPr="0049255F" w:rsidRDefault="000B58B3" w:rsidP="00030530">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2928D18A" w14:textId="77777777" w:rsidR="000B58B3" w:rsidRPr="0049255F" w:rsidRDefault="000B58B3" w:rsidP="00030530">
            <w:pPr>
              <w:spacing w:after="0"/>
              <w:rPr>
                <w:rFonts w:cstheme="minorHAnsi"/>
                <w:sz w:val="18"/>
                <w:szCs w:val="18"/>
              </w:rPr>
            </w:pPr>
          </w:p>
        </w:tc>
      </w:tr>
      <w:tr w:rsidR="000B58B3" w:rsidRPr="00891FD9" w14:paraId="2ED1404C" w14:textId="77777777" w:rsidTr="00030530">
        <w:trPr>
          <w:trHeight w:val="340"/>
        </w:trPr>
        <w:tc>
          <w:tcPr>
            <w:tcW w:w="2694" w:type="dxa"/>
            <w:tcBorders>
              <w:bottom w:val="nil"/>
            </w:tcBorders>
            <w:vAlign w:val="bottom"/>
          </w:tcPr>
          <w:p w14:paraId="5216CDE3" w14:textId="77777777" w:rsidR="000B58B3" w:rsidRPr="0049255F" w:rsidRDefault="000B58B3" w:rsidP="00030530">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4FE567F0" w14:textId="77777777" w:rsidR="000B58B3" w:rsidRPr="00891FD9" w:rsidRDefault="000B58B3" w:rsidP="00030530">
            <w:pPr>
              <w:spacing w:after="0"/>
              <w:rPr>
                <w:rFonts w:cstheme="minorHAnsi"/>
                <w:sz w:val="18"/>
                <w:szCs w:val="18"/>
              </w:rPr>
            </w:pPr>
          </w:p>
        </w:tc>
      </w:tr>
    </w:tbl>
    <w:p w14:paraId="2C9C82D8" w14:textId="77777777" w:rsidR="000B58B3" w:rsidRDefault="000B58B3" w:rsidP="000B58B3">
      <w:pPr>
        <w:spacing w:after="0" w:line="240" w:lineRule="auto"/>
        <w:rPr>
          <w:b/>
          <w:bCs/>
          <w:color w:val="1A1818" w:themeColor="text1"/>
          <w:sz w:val="18"/>
          <w:szCs w:val="18"/>
        </w:rPr>
      </w:pPr>
    </w:p>
    <w:p w14:paraId="0B546D24" w14:textId="77777777" w:rsidR="000B58B3" w:rsidRDefault="000B58B3" w:rsidP="000B58B3">
      <w:pPr>
        <w:spacing w:after="0" w:line="240" w:lineRule="auto"/>
        <w:rPr>
          <w:b/>
          <w:bCs/>
          <w:color w:val="1A1818" w:themeColor="text1"/>
          <w:sz w:val="18"/>
          <w:szCs w:val="18"/>
        </w:rPr>
      </w:pPr>
    </w:p>
    <w:p w14:paraId="6244C04B" w14:textId="559824D6" w:rsidR="000B58B3" w:rsidRDefault="000B58B3">
      <w:pPr>
        <w:spacing w:after="0" w:line="240" w:lineRule="auto"/>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br w:type="page"/>
      </w:r>
    </w:p>
    <w:p w14:paraId="3B73315C" w14:textId="77777777" w:rsidR="000B58B3" w:rsidRDefault="000B58B3">
      <w:pPr>
        <w:spacing w:after="0" w:line="240" w:lineRule="auto"/>
        <w:rPr>
          <w:rFonts w:ascii="Arial" w:eastAsia="Times New Roman" w:hAnsi="Arial" w:cs="Arial"/>
          <w:b/>
          <w:bCs/>
          <w:color w:val="1A1818" w:themeColor="text1"/>
          <w:sz w:val="18"/>
          <w:szCs w:val="18"/>
          <w:lang w:val="es-ES"/>
        </w:rPr>
      </w:pPr>
    </w:p>
    <w:p w14:paraId="1EDE4294" w14:textId="73308460" w:rsidR="00B01EB5" w:rsidRPr="00BA23AE" w:rsidRDefault="00B01EB5" w:rsidP="00891FD9">
      <w:pPr>
        <w:pStyle w:val="InviasNormal"/>
        <w:spacing w:before="0" w:after="0" w:line="240" w:lineRule="auto"/>
        <w:jc w:val="center"/>
        <w:outlineLvl w:val="0"/>
        <w:rPr>
          <w:rFonts w:asciiTheme="minorHAnsi" w:eastAsiaTheme="minorHAnsi" w:hAnsiTheme="minorHAnsi" w:cstheme="minorHAnsi"/>
          <w:b/>
          <w:bCs/>
          <w:sz w:val="22"/>
        </w:rPr>
      </w:pPr>
      <w:r w:rsidRPr="00BA23AE">
        <w:rPr>
          <w:rFonts w:asciiTheme="minorHAnsi" w:eastAsiaTheme="minorHAnsi" w:hAnsiTheme="minorHAnsi" w:cstheme="minorHAnsi"/>
          <w:b/>
          <w:bCs/>
          <w:sz w:val="22"/>
        </w:rPr>
        <w:t>ANEXO - DOCUMENTO DE CONFORMACIÓN DE CONSORCIO</w:t>
      </w:r>
    </w:p>
    <w:p w14:paraId="39A7FA0D" w14:textId="77BF7A51" w:rsidR="00B01EB5" w:rsidRPr="00891FD9" w:rsidRDefault="00775272" w:rsidP="00BA23AE">
      <w:pPr>
        <w:autoSpaceDE w:val="0"/>
        <w:autoSpaceDN w:val="0"/>
        <w:adjustRightInd w:val="0"/>
        <w:spacing w:line="276" w:lineRule="auto"/>
        <w:jc w:val="center"/>
        <w:rPr>
          <w:b/>
          <w:bCs/>
          <w:color w:val="1A1818" w:themeColor="text1"/>
          <w:sz w:val="18"/>
          <w:szCs w:val="18"/>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AF44C4" w:rsidRPr="00030530">
        <w:rPr>
          <w:rFonts w:cstheme="minorHAnsi"/>
          <w:b/>
          <w:bCs/>
          <w:highlight w:val="green"/>
          <w:lang w:val="es-ES"/>
        </w:rPr>
        <w:t>0</w:t>
      </w:r>
      <w:r w:rsidR="00D67BEB">
        <w:rPr>
          <w:rFonts w:cstheme="minorHAnsi"/>
          <w:b/>
          <w:bCs/>
          <w:highlight w:val="green"/>
          <w:lang w:val="es-ES"/>
        </w:rPr>
        <w:t>8</w:t>
      </w:r>
      <w:r w:rsidR="00030530">
        <w:rPr>
          <w:rFonts w:cstheme="minorHAnsi"/>
          <w:b/>
          <w:bCs/>
          <w:highlight w:val="green"/>
          <w:lang w:val="es-ES"/>
        </w:rPr>
        <w:t>0</w:t>
      </w:r>
      <w:r w:rsidR="00AF44C4" w:rsidRPr="00030530">
        <w:rPr>
          <w:rFonts w:cstheme="minorHAnsi"/>
          <w:b/>
          <w:bCs/>
          <w:highlight w:val="green"/>
          <w:lang w:val="es-ES"/>
        </w:rPr>
        <w:t>-00</w:t>
      </w:r>
      <w:r w:rsidR="00BA23AE" w:rsidRPr="00030530">
        <w:rPr>
          <w:rFonts w:cstheme="minorHAnsi"/>
          <w:b/>
          <w:bCs/>
          <w:highlight w:val="green"/>
          <w:lang w:val="es-ES"/>
        </w:rPr>
        <w:t>-MDN-</w:t>
      </w:r>
      <w:r w:rsidR="00CB6B09" w:rsidRPr="00030530">
        <w:rPr>
          <w:rFonts w:cstheme="minorHAnsi"/>
          <w:b/>
          <w:bCs/>
          <w:highlight w:val="green"/>
          <w:lang w:val="es-ES"/>
        </w:rPr>
        <w:t>CGFM</w:t>
      </w:r>
      <w:r w:rsidR="00BA23AE" w:rsidRPr="00030530">
        <w:rPr>
          <w:rFonts w:cstheme="minorHAnsi"/>
          <w:b/>
          <w:bCs/>
          <w:highlight w:val="green"/>
          <w:lang w:val="es-ES"/>
        </w:rPr>
        <w:t>-DIGSA-FAC- JEFSA-</w:t>
      </w:r>
      <w:r w:rsidR="00AF44C4" w:rsidRPr="00030530">
        <w:rPr>
          <w:rFonts w:cstheme="minorHAnsi"/>
          <w:b/>
          <w:bCs/>
          <w:highlight w:val="green"/>
          <w:lang w:val="es-ES"/>
        </w:rPr>
        <w:t>2025</w:t>
      </w: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A551D7">
      <w:pPr>
        <w:pStyle w:val="Prrafodelista"/>
        <w:numPr>
          <w:ilvl w:val="0"/>
          <w:numId w:val="12"/>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A551D7">
      <w:pPr>
        <w:pStyle w:val="Prrafodelista"/>
        <w:numPr>
          <w:ilvl w:val="0"/>
          <w:numId w:val="11"/>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xml:space="preserve">, identificado con C. C. No. ______________ de ____________________, quien está expresamente facultado para firmar, presentar la propuesta y, en caso de salir favorecidos con la aceptación de la oferta, tomar todas las </w:t>
      </w:r>
      <w:r w:rsidRPr="00891FD9">
        <w:rPr>
          <w:rFonts w:cs="Arial"/>
          <w:color w:val="1A1818" w:themeColor="text1"/>
          <w:sz w:val="18"/>
          <w:szCs w:val="18"/>
        </w:rPr>
        <w:lastRenderedPageBreak/>
        <w:t>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A551D7">
      <w:pPr>
        <w:pStyle w:val="Sangradetextonormal"/>
        <w:widowControl w:val="0"/>
        <w:numPr>
          <w:ilvl w:val="0"/>
          <w:numId w:val="11"/>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A551D7">
      <w:pPr>
        <w:pStyle w:val="Prrafodelista"/>
        <w:numPr>
          <w:ilvl w:val="0"/>
          <w:numId w:val="11"/>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1D58CA7B" w14:textId="3190462C" w:rsidR="00A63FB2" w:rsidRPr="00BA23AE" w:rsidRDefault="00E87C5E" w:rsidP="000B58B3">
      <w:pPr>
        <w:spacing w:after="0" w:line="240" w:lineRule="auto"/>
        <w:jc w:val="center"/>
        <w:rPr>
          <w:rFonts w:cstheme="minorHAnsi"/>
          <w:b/>
          <w:bCs/>
          <w:lang w:val="es-ES"/>
        </w:rPr>
      </w:pPr>
      <w:r>
        <w:rPr>
          <w:rFonts w:ascii="Arial" w:eastAsia="Calibri" w:hAnsi="Arial" w:cs="Arial"/>
          <w:b/>
          <w:bCs/>
          <w:sz w:val="20"/>
          <w:szCs w:val="20"/>
          <w:lang w:val="es-ES"/>
        </w:rPr>
        <w:br w:type="page"/>
      </w:r>
      <w:r w:rsidR="00A63FB2" w:rsidRPr="00BA23AE">
        <w:rPr>
          <w:rFonts w:cstheme="minorHAnsi"/>
          <w:b/>
          <w:bCs/>
          <w:lang w:val="es-ES"/>
        </w:rPr>
        <w:lastRenderedPageBreak/>
        <w:t>ANEXO - AUTORIZACIÓN PARA EL TRATAMIENTO DE DATOS PERSONALES</w:t>
      </w:r>
    </w:p>
    <w:p w14:paraId="6C8CA280" w14:textId="16E732FB" w:rsidR="00775272" w:rsidRDefault="00775272" w:rsidP="00775272">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855392" w:rsidRPr="00030530">
        <w:rPr>
          <w:rFonts w:cstheme="minorHAnsi"/>
          <w:b/>
          <w:bCs/>
          <w:highlight w:val="green"/>
          <w:lang w:val="es-ES"/>
        </w:rPr>
        <w:t>0</w:t>
      </w:r>
      <w:r w:rsidR="00D67BEB">
        <w:rPr>
          <w:rFonts w:cstheme="minorHAnsi"/>
          <w:b/>
          <w:bCs/>
          <w:highlight w:val="green"/>
          <w:lang w:val="es-ES"/>
        </w:rPr>
        <w:t>8</w:t>
      </w:r>
      <w:r w:rsidR="00030530">
        <w:rPr>
          <w:rFonts w:cstheme="minorHAnsi"/>
          <w:b/>
          <w:bCs/>
          <w:highlight w:val="green"/>
          <w:lang w:val="es-ES"/>
        </w:rPr>
        <w:t>0</w:t>
      </w:r>
      <w:r w:rsidR="00855392" w:rsidRPr="00030530">
        <w:rPr>
          <w:rFonts w:cstheme="minorHAnsi"/>
          <w:b/>
          <w:bCs/>
          <w:highlight w:val="green"/>
          <w:lang w:val="es-ES"/>
        </w:rPr>
        <w:t>-00</w:t>
      </w:r>
      <w:r w:rsidR="00BA23AE" w:rsidRPr="00030530">
        <w:rPr>
          <w:rFonts w:cstheme="minorHAnsi"/>
          <w:b/>
          <w:bCs/>
          <w:highlight w:val="green"/>
          <w:lang w:val="es-ES"/>
        </w:rPr>
        <w:t>-MDN-</w:t>
      </w:r>
      <w:r w:rsidR="00CB6B09" w:rsidRPr="00030530">
        <w:rPr>
          <w:rFonts w:cstheme="minorHAnsi"/>
          <w:b/>
          <w:bCs/>
          <w:highlight w:val="green"/>
          <w:lang w:val="es-ES"/>
        </w:rPr>
        <w:t>CGFM</w:t>
      </w:r>
      <w:r w:rsidR="00BA23AE" w:rsidRPr="00030530">
        <w:rPr>
          <w:rFonts w:cstheme="minorHAnsi"/>
          <w:b/>
          <w:bCs/>
          <w:highlight w:val="green"/>
          <w:lang w:val="es-ES"/>
        </w:rPr>
        <w:t>-DIGSA-FAC-JEFSA-</w:t>
      </w:r>
      <w:r w:rsidR="00855392" w:rsidRPr="00030530">
        <w:rPr>
          <w:rFonts w:cstheme="minorHAnsi"/>
          <w:b/>
          <w:bCs/>
          <w:highlight w:val="green"/>
          <w:lang w:val="es-ES"/>
        </w:rPr>
        <w:t>2025</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5B6CD8AE"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50E32BBC"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36119A92" w:rsidR="00A63FB2" w:rsidRDefault="00F81E2A"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bCs/>
                <w:sz w:val="20"/>
                <w:szCs w:val="20"/>
                <w:lang w:eastAsia="es-ES"/>
              </w:rPr>
              <w:t>Rrom</w:t>
            </w:r>
            <w:proofErr w:type="spellEnd"/>
            <w:r>
              <w:rPr>
                <w:rFonts w:ascii="Arial" w:eastAsia="Times New Roman" w:hAnsi="Arial" w:cs="Arial"/>
                <w:b/>
                <w:bCs/>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5C63B39F"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77EEB9C5"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BA23AE" w:rsidRDefault="005C4997" w:rsidP="00775272">
      <w:pPr>
        <w:spacing w:after="0" w:line="240" w:lineRule="auto"/>
        <w:ind w:left="360"/>
        <w:jc w:val="center"/>
        <w:rPr>
          <w:rFonts w:cstheme="minorHAnsi"/>
          <w:b/>
          <w:bCs/>
          <w:lang w:val="es-ES"/>
        </w:rPr>
      </w:pPr>
      <w:r w:rsidRPr="00BA23AE">
        <w:rPr>
          <w:rFonts w:cstheme="minorHAnsi"/>
          <w:b/>
          <w:bCs/>
          <w:lang w:val="es-ES"/>
        </w:rPr>
        <w:lastRenderedPageBreak/>
        <w:t xml:space="preserve">ANEXO - </w:t>
      </w:r>
      <w:r w:rsidR="00534329" w:rsidRPr="00BA23AE">
        <w:rPr>
          <w:rFonts w:cstheme="minorHAnsi"/>
          <w:b/>
          <w:bCs/>
          <w:lang w:val="es-ES"/>
        </w:rPr>
        <w:t>COMPROMISO DE CONFIDENCIALIDAD</w:t>
      </w:r>
    </w:p>
    <w:p w14:paraId="3C3443D4" w14:textId="6D7B5A0A" w:rsidR="00BA23AE" w:rsidRDefault="00775272" w:rsidP="00BA23AE">
      <w:pPr>
        <w:autoSpaceDE w:val="0"/>
        <w:autoSpaceDN w:val="0"/>
        <w:adjustRightInd w:val="0"/>
        <w:spacing w:line="276" w:lineRule="auto"/>
        <w:jc w:val="center"/>
        <w:rPr>
          <w:rFonts w:cstheme="minorHAnsi"/>
          <w:b/>
          <w:bCs/>
          <w:lang w:val="es-ES"/>
        </w:rPr>
      </w:pPr>
      <w:r w:rsidRPr="00030530">
        <w:rPr>
          <w:rFonts w:cstheme="minorHAnsi"/>
          <w:b/>
          <w:bCs/>
          <w:highlight w:val="green"/>
          <w:lang w:val="es-ES"/>
        </w:rPr>
        <w:t xml:space="preserve">Proceso de Contratación </w:t>
      </w:r>
      <w:r w:rsidR="00BA23AE" w:rsidRPr="00030530">
        <w:rPr>
          <w:rFonts w:cstheme="minorHAnsi"/>
          <w:b/>
          <w:bCs/>
          <w:highlight w:val="green"/>
          <w:lang w:val="es-ES"/>
        </w:rPr>
        <w:t xml:space="preserve">No. </w:t>
      </w:r>
      <w:r w:rsidR="0026337D" w:rsidRPr="00030530">
        <w:rPr>
          <w:rFonts w:cstheme="minorHAnsi"/>
          <w:b/>
          <w:bCs/>
          <w:highlight w:val="green"/>
          <w:lang w:val="es-ES"/>
        </w:rPr>
        <w:t>0</w:t>
      </w:r>
      <w:r w:rsidR="00D67BEB">
        <w:rPr>
          <w:rFonts w:cstheme="minorHAnsi"/>
          <w:b/>
          <w:bCs/>
          <w:highlight w:val="green"/>
          <w:lang w:val="es-ES"/>
        </w:rPr>
        <w:t>8</w:t>
      </w:r>
      <w:r w:rsidR="00030530" w:rsidRPr="00030530">
        <w:rPr>
          <w:rFonts w:cstheme="minorHAnsi"/>
          <w:b/>
          <w:bCs/>
          <w:highlight w:val="green"/>
          <w:lang w:val="es-ES"/>
        </w:rPr>
        <w:t>0</w:t>
      </w:r>
      <w:r w:rsidR="0026337D" w:rsidRPr="00030530">
        <w:rPr>
          <w:rFonts w:cstheme="minorHAnsi"/>
          <w:b/>
          <w:bCs/>
          <w:highlight w:val="green"/>
          <w:lang w:val="es-ES"/>
        </w:rPr>
        <w:t>-00</w:t>
      </w:r>
      <w:r w:rsidR="00BA23AE" w:rsidRPr="00030530">
        <w:rPr>
          <w:rFonts w:cstheme="minorHAnsi"/>
          <w:b/>
          <w:bCs/>
          <w:highlight w:val="green"/>
          <w:lang w:val="es-ES"/>
        </w:rPr>
        <w:t>-MDN-</w:t>
      </w:r>
      <w:r w:rsidR="00CB6B09" w:rsidRPr="00030530">
        <w:rPr>
          <w:rFonts w:cstheme="minorHAnsi"/>
          <w:b/>
          <w:bCs/>
          <w:highlight w:val="green"/>
          <w:lang w:val="es-ES"/>
        </w:rPr>
        <w:t>CGFM</w:t>
      </w:r>
      <w:r w:rsidR="00BA23AE" w:rsidRPr="00030530">
        <w:rPr>
          <w:rFonts w:cstheme="minorHAnsi"/>
          <w:b/>
          <w:bCs/>
          <w:highlight w:val="green"/>
          <w:lang w:val="es-ES"/>
        </w:rPr>
        <w:t>-DIGSA-FAC-JEFSA-</w:t>
      </w:r>
      <w:r w:rsidR="0026337D" w:rsidRPr="00030530">
        <w:rPr>
          <w:rFonts w:cstheme="minorHAnsi"/>
          <w:b/>
          <w:bCs/>
          <w:highlight w:val="green"/>
          <w:lang w:val="es-ES"/>
        </w:rPr>
        <w:t>2025</w:t>
      </w:r>
    </w:p>
    <w:p w14:paraId="68D0E782" w14:textId="498631E0" w:rsidR="00775272" w:rsidRDefault="00775272" w:rsidP="00775272">
      <w:pPr>
        <w:autoSpaceDE w:val="0"/>
        <w:autoSpaceDN w:val="0"/>
        <w:adjustRightInd w:val="0"/>
        <w:spacing w:after="0" w:line="240" w:lineRule="auto"/>
        <w:jc w:val="center"/>
        <w:rPr>
          <w:rFonts w:cstheme="minorHAnsi"/>
          <w:b/>
          <w:bCs/>
          <w:lang w:val="es-ES"/>
        </w:rPr>
      </w:pPr>
    </w:p>
    <w:p w14:paraId="2041B557" w14:textId="77777777" w:rsidR="00534329" w:rsidRPr="005824DD" w:rsidRDefault="00534329" w:rsidP="00534329">
      <w:pPr>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19FA2F84" w14:textId="249B7066" w:rsidR="00534329" w:rsidRDefault="00534329" w:rsidP="00D67BEB">
      <w:pPr>
        <w:pStyle w:val="Textoindependiente"/>
        <w:spacing w:after="0" w:line="240" w:lineRule="auto"/>
        <w:ind w:right="121"/>
        <w:jc w:val="both"/>
        <w:rPr>
          <w:rFonts w:ascii="Tahoma" w:hAnsi="Tahoma" w:cs="Tahoma"/>
        </w:rPr>
      </w:pPr>
      <w:r w:rsidRPr="005824DD">
        <w:rPr>
          <w:rFonts w:ascii="Tahoma" w:hAnsi="Tahoma" w:cs="Tahoma"/>
        </w:rPr>
        <w:t xml:space="preserve">PRIMERA: Que </w:t>
      </w: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adelantó la contratación bajo la modalidad de</w:t>
      </w:r>
      <w:r w:rsidR="008B466E">
        <w:rPr>
          <w:rFonts w:ascii="Tahoma" w:hAnsi="Tahoma" w:cs="Tahoma"/>
        </w:rPr>
        <w:t xml:space="preserve"> SELECCIÓN ABREVIADA </w:t>
      </w:r>
      <w:r w:rsidR="00860313">
        <w:rPr>
          <w:rFonts w:ascii="Tahoma" w:hAnsi="Tahoma" w:cs="Tahoma"/>
        </w:rPr>
        <w:t>- SUBASTA INVERSA</w:t>
      </w:r>
      <w:r w:rsidRPr="005824DD">
        <w:rPr>
          <w:rFonts w:ascii="Tahoma" w:hAnsi="Tahoma" w:cs="Tahoma"/>
        </w:rPr>
        <w:t xml:space="preserve"> cuyo objeto es </w:t>
      </w:r>
      <w:r w:rsidR="00860313">
        <w:rPr>
          <w:rFonts w:ascii="Tahoma" w:hAnsi="Tahoma" w:cs="Tahoma"/>
        </w:rPr>
        <w:t>l</w:t>
      </w:r>
      <w:r w:rsidR="00D67BEB">
        <w:rPr>
          <w:rFonts w:ascii="Tahoma" w:hAnsi="Tahoma" w:cs="Tahoma"/>
        </w:rPr>
        <w:t>a</w:t>
      </w:r>
      <w:r w:rsidRPr="005824DD">
        <w:rPr>
          <w:rFonts w:ascii="Tahoma" w:hAnsi="Tahoma" w:cs="Tahoma"/>
        </w:rPr>
        <w:t xml:space="preserve"> </w:t>
      </w:r>
      <w:r w:rsidR="00D67BEB" w:rsidRPr="00F2147B">
        <w:rPr>
          <w:rFonts w:ascii="Arial" w:eastAsia="Arial" w:hAnsi="Arial" w:cs="Arial"/>
          <w:b/>
        </w:rPr>
        <w:t>ADQUISICIÓN DE EQUIPO MÉDICO Y DE USO HOSPITALARIO PARA LA JEFATURA DE SALUD DE LA FUERZA AÉREA COLOMBIANA Y SUS ESTABLECIMIENTOS DE SANIDAD MILITAR A NIVEL NACIONAL, DE ACUERDO CON ANEXO TÉCNICO.</w:t>
      </w:r>
    </w:p>
    <w:p w14:paraId="16CECF4C" w14:textId="77777777" w:rsidR="00534329" w:rsidRPr="005824DD" w:rsidRDefault="00534329" w:rsidP="00534329">
      <w:pPr>
        <w:spacing w:after="0" w:line="240" w:lineRule="auto"/>
        <w:jc w:val="both"/>
        <w:rPr>
          <w:rFonts w:ascii="Tahoma" w:eastAsia="Arial" w:hAnsi="Tahoma" w:cs="Tahoma"/>
        </w:rPr>
      </w:pPr>
    </w:p>
    <w:p w14:paraId="2802EE0B" w14:textId="77777777" w:rsidR="00534329" w:rsidRPr="005824DD" w:rsidRDefault="00534329" w:rsidP="00534329">
      <w:pPr>
        <w:jc w:val="both"/>
        <w:rPr>
          <w:rFonts w:ascii="Tahoma" w:hAnsi="Tahoma" w:cs="Tahoma"/>
        </w:rPr>
      </w:pPr>
      <w:r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22D7652C" w:rsidR="00534329" w:rsidRPr="005824DD" w:rsidRDefault="00534329" w:rsidP="00534329">
      <w:pPr>
        <w:jc w:val="both"/>
        <w:rPr>
          <w:rFonts w:ascii="Tahoma" w:hAnsi="Tahoma" w:cs="Tahoma"/>
        </w:rPr>
      </w:pPr>
      <w:r w:rsidRPr="005824DD">
        <w:rPr>
          <w:rFonts w:ascii="Tahoma" w:hAnsi="Tahoma" w:cs="Tahoma"/>
        </w:rPr>
        <w:t>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w:t>
      </w:r>
      <w:r>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JEFATURA SALUD </w:t>
      </w:r>
      <w:r w:rsidR="00860313">
        <w:rPr>
          <w:rFonts w:ascii="Arial" w:hAnsi="Arial" w:cs="Arial"/>
          <w:b/>
          <w:sz w:val="20"/>
          <w:szCs w:val="20"/>
        </w:rPr>
        <w:t>FAC</w:t>
      </w:r>
    </w:p>
    <w:p w14:paraId="385A11F0" w14:textId="2308825C" w:rsidR="00534329" w:rsidRPr="005824DD" w:rsidRDefault="00534329" w:rsidP="00534329">
      <w:pPr>
        <w:jc w:val="both"/>
        <w:rPr>
          <w:rFonts w:ascii="Tahoma" w:hAnsi="Tahoma" w:cs="Tahoma"/>
        </w:rPr>
      </w:pPr>
      <w:r w:rsidRPr="005824DD">
        <w:rPr>
          <w:rFonts w:ascii="Tahoma" w:hAnsi="Tahoma" w:cs="Tahoma"/>
        </w:rPr>
        <w:t xml:space="preserve">CUARTA Que ACEPTO y PERMITO </w:t>
      </w:r>
      <w:r>
        <w:rPr>
          <w:rFonts w:ascii="Tahoma" w:hAnsi="Tahoma" w:cs="Tahoma"/>
        </w:rPr>
        <w:t>a</w:t>
      </w:r>
      <w:r w:rsidRPr="005824DD">
        <w:rPr>
          <w:rFonts w:ascii="Tahoma" w:hAnsi="Tahoma" w:cs="Tahoma"/>
        </w:rPr>
        <w:t xml:space="preserve"> </w:t>
      </w:r>
      <w:r w:rsidRPr="00B3693D">
        <w:rPr>
          <w:rFonts w:ascii="Arial" w:hAnsi="Arial" w:cs="Arial"/>
          <w:b/>
          <w:sz w:val="20"/>
          <w:szCs w:val="20"/>
        </w:rPr>
        <w:t>LA NACION – MINISTERIO DE DEFENSA NACIONAL – COMANDO GENERAL FUERZAS MILITARES – DIRECCION GENERAL DE SANIDAD MILITAR – JEFATURA SALUD FUERZA AEREA</w:t>
      </w:r>
      <w:r>
        <w:rPr>
          <w:rFonts w:ascii="Arial" w:hAnsi="Arial" w:cs="Arial"/>
          <w:b/>
          <w:sz w:val="20"/>
          <w:szCs w:val="20"/>
        </w:rPr>
        <w:t>,</w:t>
      </w:r>
      <w:r w:rsidRPr="005824DD">
        <w:rPr>
          <w:rFonts w:ascii="Tahoma" w:hAnsi="Tahoma" w:cs="Tahoma"/>
        </w:rPr>
        <w:t xml:space="preserve"> utilizar de manera responsable y de acuerdo con la política de Protección de Datos personales como la información que he proporcionado, para lo cual garantizó que son exactos, por lo que en caso de ser modificados, comunicará a</w:t>
      </w:r>
      <w:r>
        <w:rPr>
          <w:rFonts w:ascii="Tahoma" w:hAnsi="Tahoma" w:cs="Tahoma"/>
        </w:rPr>
        <w:t xml:space="preserve"> </w:t>
      </w:r>
      <w:r w:rsidRPr="005824DD">
        <w:rPr>
          <w:rFonts w:ascii="Tahoma" w:hAnsi="Tahoma" w:cs="Tahoma"/>
        </w:rPr>
        <w:t xml:space="preserve"> </w:t>
      </w:r>
      <w:r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Pr="005824DD">
        <w:rPr>
          <w:rFonts w:ascii="Tahoma" w:hAnsi="Tahoma" w:cs="Tahoma"/>
        </w:rPr>
        <w:t xml:space="preserve"> para que sean rectificados o cancelados según proceda.</w:t>
      </w:r>
    </w:p>
    <w:p w14:paraId="726EF662" w14:textId="77777777" w:rsidR="00534329" w:rsidRPr="005824DD" w:rsidRDefault="00534329" w:rsidP="00534329">
      <w:pPr>
        <w:jc w:val="both"/>
        <w:rPr>
          <w:rFonts w:ascii="Tahoma" w:hAnsi="Tahoma" w:cs="Tahoma"/>
        </w:rPr>
      </w:pPr>
      <w:r w:rsidRPr="005824DD">
        <w:rPr>
          <w:rFonts w:ascii="Tahoma" w:hAnsi="Tahoma" w:cs="Tahoma"/>
        </w:rPr>
        <w:t>QUINTO Que por tanto asumo libre y espontáneamente este compromiso, el cual se regirá por las siguientes cláusulas:</w:t>
      </w:r>
    </w:p>
    <w:p w14:paraId="25EEF168" w14:textId="77777777" w:rsidR="00534329" w:rsidRPr="005824DD" w:rsidRDefault="00534329" w:rsidP="00534329">
      <w:pPr>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5AAFFA85" w14:textId="77777777" w:rsidR="00534329" w:rsidRPr="005824DD" w:rsidRDefault="00534329" w:rsidP="00534329">
      <w:pPr>
        <w:jc w:val="both"/>
        <w:rPr>
          <w:rFonts w:ascii="Tahoma" w:hAnsi="Tahoma" w:cs="Tahoma"/>
        </w:rPr>
      </w:pPr>
      <w:r w:rsidRPr="005824DD">
        <w:rPr>
          <w:rFonts w:ascii="Tahoma" w:hAnsi="Tahoma" w:cs="Tahoma"/>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5824DD" w:rsidRDefault="00534329" w:rsidP="00534329">
      <w:pPr>
        <w:jc w:val="both"/>
        <w:rPr>
          <w:rFonts w:ascii="Tahoma" w:hAnsi="Tahoma" w:cs="Tahoma"/>
        </w:rPr>
      </w:pPr>
      <w:r w:rsidRPr="005824DD">
        <w:rPr>
          <w:rFonts w:ascii="Tahoma" w:hAnsi="Tahoma" w:cs="Tahoma"/>
        </w:rPr>
        <w:lastRenderedPageBreak/>
        <w:t>2. EL CONTRATISTA se compromete a no permitir que en su nombre algún bien sea reemplazado del mismo un agente comisionista independiente o un asesor o consultor incurra en lo señalado anteriormente.</w:t>
      </w:r>
    </w:p>
    <w:p w14:paraId="7D70B3C6" w14:textId="77777777" w:rsidR="00534329" w:rsidRPr="005824DD" w:rsidRDefault="00534329" w:rsidP="00FC01E3">
      <w:pPr>
        <w:jc w:val="both"/>
        <w:rPr>
          <w:rFonts w:ascii="Tahoma" w:hAnsi="Tahoma" w:cs="Tahoma"/>
        </w:rPr>
      </w:pPr>
      <w:r w:rsidRPr="005824DD">
        <w:rPr>
          <w:rFonts w:ascii="Tahoma" w:hAnsi="Tahoma" w:cs="Tahoma"/>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5824DD" w:rsidRDefault="00534329" w:rsidP="00FC01E3">
      <w:pPr>
        <w:jc w:val="both"/>
        <w:rPr>
          <w:rFonts w:ascii="Tahoma" w:hAnsi="Tahoma" w:cs="Tahoma"/>
        </w:rPr>
      </w:pPr>
      <w:r w:rsidRPr="005824DD">
        <w:rPr>
          <w:rFonts w:ascii="Tahoma" w:hAnsi="Tahoma" w:cs="Tahoma"/>
        </w:rPr>
        <w:t>1. No revelar información propia del objeto de contratación</w:t>
      </w:r>
    </w:p>
    <w:p w14:paraId="0A6DF72E" w14:textId="77777777" w:rsidR="00534329" w:rsidRPr="005824DD" w:rsidRDefault="00534329" w:rsidP="00FC01E3">
      <w:pPr>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37B046D3" w14:textId="77777777" w:rsidR="00534329" w:rsidRPr="005824DD" w:rsidRDefault="00534329" w:rsidP="00FC01E3">
      <w:pPr>
        <w:jc w:val="both"/>
        <w:rPr>
          <w:rFonts w:ascii="Tahoma" w:hAnsi="Tahoma" w:cs="Tahoma"/>
        </w:rPr>
      </w:pPr>
      <w:r w:rsidRPr="005824DD">
        <w:rPr>
          <w:rFonts w:ascii="Tahoma" w:hAnsi="Tahoma" w:cs="Tahoma"/>
        </w:rPr>
        <w:t xml:space="preserve">3. No obrar a través de terceros o sugerir que terceros hagan lo propio en su nombre </w:t>
      </w:r>
    </w:p>
    <w:p w14:paraId="0099DF74" w14:textId="77777777" w:rsidR="00534329" w:rsidRPr="005824DD" w:rsidRDefault="00534329" w:rsidP="00FC01E3">
      <w:pPr>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5824DD" w:rsidRDefault="00534329" w:rsidP="00FC01E3">
      <w:pPr>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FCAA15" w14:textId="29A5ABA7" w:rsidR="00534329" w:rsidRPr="005824DD" w:rsidRDefault="00534329" w:rsidP="00FC01E3">
      <w:pPr>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w:t>
      </w:r>
      <w:r w:rsidR="00FC01E3"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considera procedente imponer una vez se haya aprobado a cabalidad el incumplimiento de la obligación de confidencialidad como igualmente si </w:t>
      </w:r>
      <w:r w:rsidR="00FC01E3" w:rsidRPr="00B3693D">
        <w:rPr>
          <w:rFonts w:ascii="Arial" w:hAnsi="Arial" w:cs="Arial"/>
          <w:b/>
          <w:sz w:val="20"/>
          <w:szCs w:val="20"/>
        </w:rPr>
        <w:t xml:space="preserve">LA NACION – MINISTERIO DE DEFENSA NACIONAL – COMANDO GENERAL FUERZAS MILITARES – DIRECCION GENERAL DE SANIDAD MILITAR – </w:t>
      </w:r>
      <w:r w:rsidR="00CB6B09">
        <w:rPr>
          <w:rFonts w:ascii="Arial" w:hAnsi="Arial" w:cs="Arial"/>
          <w:b/>
          <w:sz w:val="20"/>
          <w:szCs w:val="20"/>
        </w:rPr>
        <w:t>JEFATURA SALUD FAC</w:t>
      </w:r>
      <w:r w:rsidR="00860313">
        <w:rPr>
          <w:rFonts w:ascii="Arial" w:hAnsi="Arial" w:cs="Arial"/>
          <w:b/>
          <w:sz w:val="20"/>
          <w:szCs w:val="20"/>
        </w:rPr>
        <w:t xml:space="preserve"> </w:t>
      </w:r>
      <w:r w:rsidRPr="005824DD">
        <w:rPr>
          <w:rFonts w:ascii="Tahoma" w:hAnsi="Tahoma" w:cs="Tahoma"/>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5824DD" w:rsidRDefault="00534329" w:rsidP="00FC01E3">
      <w:pPr>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0FBD138D" w14:textId="131B7284" w:rsidR="00FC01E3" w:rsidRDefault="00534329" w:rsidP="00FC01E3">
      <w:pPr>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784C11" w14:paraId="096B4162" w14:textId="77777777" w:rsidTr="00F5738B">
        <w:trPr>
          <w:trHeight w:val="290"/>
        </w:trPr>
        <w:tc>
          <w:tcPr>
            <w:tcW w:w="5211" w:type="dxa"/>
            <w:gridSpan w:val="2"/>
            <w:vAlign w:val="center"/>
          </w:tcPr>
          <w:p w14:paraId="705F0C64" w14:textId="77777777" w:rsidR="00FC01E3" w:rsidRPr="00B928AD" w:rsidRDefault="00FC01E3" w:rsidP="00F5738B">
            <w:pPr>
              <w:jc w:val="center"/>
              <w:rPr>
                <w:rFonts w:cstheme="minorHAnsi"/>
                <w:szCs w:val="20"/>
              </w:rPr>
            </w:pPr>
            <w:r w:rsidRPr="00B928AD">
              <w:rPr>
                <w:rFonts w:cstheme="minorHAnsi"/>
                <w:szCs w:val="20"/>
              </w:rPr>
              <w:t>Firma representante legal del Proponente</w:t>
            </w:r>
          </w:p>
        </w:tc>
      </w:tr>
      <w:tr w:rsidR="00FC01E3" w:rsidRPr="00784C11" w14:paraId="1BF83B89" w14:textId="77777777" w:rsidTr="00F5738B">
        <w:trPr>
          <w:trHeight w:val="340"/>
        </w:trPr>
        <w:tc>
          <w:tcPr>
            <w:tcW w:w="2093" w:type="dxa"/>
            <w:tcBorders>
              <w:bottom w:val="nil"/>
            </w:tcBorders>
            <w:vAlign w:val="bottom"/>
          </w:tcPr>
          <w:p w14:paraId="72B7F330" w14:textId="77777777" w:rsidR="00FC01E3" w:rsidRPr="001D168B" w:rsidRDefault="00FC01E3"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15F9672F" w14:textId="77777777" w:rsidR="00FC01E3" w:rsidRPr="00B928AD" w:rsidRDefault="00FC01E3" w:rsidP="00F5738B">
            <w:pPr>
              <w:rPr>
                <w:rFonts w:cstheme="minorHAnsi"/>
                <w:szCs w:val="20"/>
              </w:rPr>
            </w:pPr>
          </w:p>
        </w:tc>
      </w:tr>
      <w:tr w:rsidR="00FC01E3" w:rsidRPr="00784C11" w14:paraId="353E6405" w14:textId="77777777" w:rsidTr="00F5738B">
        <w:trPr>
          <w:trHeight w:val="340"/>
        </w:trPr>
        <w:tc>
          <w:tcPr>
            <w:tcW w:w="2093" w:type="dxa"/>
            <w:tcBorders>
              <w:bottom w:val="nil"/>
            </w:tcBorders>
            <w:vAlign w:val="bottom"/>
          </w:tcPr>
          <w:p w14:paraId="1D10B8DC" w14:textId="77777777" w:rsidR="00FC01E3" w:rsidRPr="001D168B" w:rsidRDefault="00FC01E3"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B928AD" w:rsidRDefault="00FC01E3" w:rsidP="00F5738B">
            <w:pPr>
              <w:rPr>
                <w:rFonts w:cstheme="minorHAnsi"/>
                <w:szCs w:val="20"/>
              </w:rPr>
            </w:pPr>
          </w:p>
        </w:tc>
      </w:tr>
      <w:tr w:rsidR="00FC01E3" w:rsidRPr="00784C11" w14:paraId="5E86CC15" w14:textId="77777777" w:rsidTr="00F5738B">
        <w:trPr>
          <w:trHeight w:val="89"/>
        </w:trPr>
        <w:tc>
          <w:tcPr>
            <w:tcW w:w="2093" w:type="dxa"/>
            <w:tcBorders>
              <w:bottom w:val="nil"/>
            </w:tcBorders>
            <w:vAlign w:val="bottom"/>
          </w:tcPr>
          <w:p w14:paraId="358FDE5F" w14:textId="77777777" w:rsidR="00FC01E3" w:rsidRPr="001D168B" w:rsidRDefault="00FC01E3" w:rsidP="00F5738B">
            <w:pPr>
              <w:jc w:val="right"/>
              <w:rPr>
                <w:rFonts w:cstheme="minorHAnsi"/>
                <w:szCs w:val="20"/>
              </w:rPr>
            </w:pPr>
            <w:r w:rsidRPr="001D168B">
              <w:rPr>
                <w:rFonts w:cstheme="minorHAnsi"/>
                <w:szCs w:val="20"/>
              </w:rPr>
              <w:lastRenderedPageBreak/>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B928AD" w:rsidRDefault="00FC01E3" w:rsidP="00F5738B">
            <w:pPr>
              <w:rPr>
                <w:rFonts w:cstheme="minorHAnsi"/>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Pr="00BA23AE" w:rsidRDefault="005C4997" w:rsidP="005C4997">
      <w:pPr>
        <w:widowControl w:val="0"/>
        <w:tabs>
          <w:tab w:val="left" w:pos="7780"/>
        </w:tabs>
        <w:autoSpaceDE w:val="0"/>
        <w:autoSpaceDN w:val="0"/>
        <w:adjustRightInd w:val="0"/>
        <w:spacing w:after="0" w:line="240" w:lineRule="auto"/>
        <w:ind w:right="-23"/>
        <w:jc w:val="center"/>
        <w:rPr>
          <w:rFonts w:cstheme="minorHAnsi"/>
          <w:b/>
          <w:bCs/>
          <w:lang w:val="es-ES"/>
        </w:rPr>
      </w:pPr>
      <w:r w:rsidRPr="00BA23AE">
        <w:rPr>
          <w:rFonts w:cstheme="minorHAnsi"/>
          <w:b/>
          <w:bCs/>
          <w:lang w:val="es-ES"/>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4C0FB1CD" w:rsidR="005C4997" w:rsidRPr="00C77C5F" w:rsidRDefault="005C4997" w:rsidP="005C4997">
      <w:pPr>
        <w:autoSpaceDE w:val="0"/>
        <w:autoSpaceDN w:val="0"/>
        <w:adjustRightInd w:val="0"/>
        <w:spacing w:line="276" w:lineRule="auto"/>
        <w:jc w:val="center"/>
        <w:rPr>
          <w:rFonts w:cstheme="minorHAnsi"/>
          <w:b/>
          <w:bCs/>
          <w:lang w:val="es-ES"/>
        </w:rPr>
      </w:pPr>
      <w:r w:rsidRPr="008B466E">
        <w:rPr>
          <w:rFonts w:cstheme="minorHAnsi"/>
          <w:b/>
          <w:bCs/>
          <w:highlight w:val="green"/>
          <w:lang w:val="es-ES"/>
        </w:rPr>
        <w:t xml:space="preserve">Proceso de Contratación </w:t>
      </w:r>
      <w:r w:rsidR="00BA23AE" w:rsidRPr="008B466E">
        <w:rPr>
          <w:rFonts w:cstheme="minorHAnsi"/>
          <w:b/>
          <w:bCs/>
          <w:highlight w:val="green"/>
          <w:lang w:val="es-ES"/>
        </w:rPr>
        <w:t xml:space="preserve">No. </w:t>
      </w:r>
      <w:r w:rsidR="00764D56" w:rsidRPr="008B466E">
        <w:rPr>
          <w:rFonts w:cstheme="minorHAnsi"/>
          <w:b/>
          <w:bCs/>
          <w:highlight w:val="green"/>
          <w:lang w:val="es-ES"/>
        </w:rPr>
        <w:t>0</w:t>
      </w:r>
      <w:r w:rsidR="0061530F">
        <w:rPr>
          <w:rFonts w:cstheme="minorHAnsi"/>
          <w:b/>
          <w:bCs/>
          <w:highlight w:val="green"/>
          <w:lang w:val="es-ES"/>
        </w:rPr>
        <w:t>8</w:t>
      </w:r>
      <w:r w:rsidR="008B466E" w:rsidRPr="008B466E">
        <w:rPr>
          <w:rFonts w:cstheme="minorHAnsi"/>
          <w:b/>
          <w:bCs/>
          <w:highlight w:val="green"/>
          <w:lang w:val="es-ES"/>
        </w:rPr>
        <w:t>0</w:t>
      </w:r>
      <w:r w:rsidR="00764D56" w:rsidRPr="008B466E">
        <w:rPr>
          <w:rFonts w:cstheme="minorHAnsi"/>
          <w:b/>
          <w:bCs/>
          <w:highlight w:val="green"/>
          <w:lang w:val="es-ES"/>
        </w:rPr>
        <w:t>-00</w:t>
      </w:r>
      <w:r w:rsidR="00BA23AE" w:rsidRPr="008B466E">
        <w:rPr>
          <w:rFonts w:cstheme="minorHAnsi"/>
          <w:b/>
          <w:bCs/>
          <w:highlight w:val="green"/>
          <w:lang w:val="es-ES"/>
        </w:rPr>
        <w:t>-MDN-</w:t>
      </w:r>
      <w:r w:rsidR="00CB6B09" w:rsidRPr="008B466E">
        <w:rPr>
          <w:rFonts w:cstheme="minorHAnsi"/>
          <w:b/>
          <w:bCs/>
          <w:highlight w:val="green"/>
          <w:lang w:val="es-ES"/>
        </w:rPr>
        <w:t>CGFM</w:t>
      </w:r>
      <w:r w:rsidR="00BA23AE" w:rsidRPr="008B466E">
        <w:rPr>
          <w:rFonts w:cstheme="minorHAnsi"/>
          <w:b/>
          <w:bCs/>
          <w:highlight w:val="green"/>
          <w:lang w:val="es-ES"/>
        </w:rPr>
        <w:t>-DIGSA-FAC-JEFSA-</w:t>
      </w:r>
      <w:r w:rsidR="00764D56" w:rsidRPr="008B466E">
        <w:rPr>
          <w:rFonts w:cstheme="minorHAnsi"/>
          <w:b/>
          <w:bCs/>
          <w:highlight w:val="green"/>
          <w:lang w:val="es-ES"/>
        </w:rPr>
        <w:t>2025</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A551D7">
      <w:pPr>
        <w:numPr>
          <w:ilvl w:val="0"/>
          <w:numId w:val="17"/>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784C11" w14:paraId="35DC2BB0" w14:textId="77777777" w:rsidTr="00F5738B">
        <w:trPr>
          <w:trHeight w:val="290"/>
        </w:trPr>
        <w:tc>
          <w:tcPr>
            <w:tcW w:w="5211" w:type="dxa"/>
            <w:gridSpan w:val="2"/>
            <w:vAlign w:val="center"/>
          </w:tcPr>
          <w:p w14:paraId="27D1C76B" w14:textId="77777777" w:rsidR="005C4997" w:rsidRPr="00B928AD" w:rsidRDefault="005C4997" w:rsidP="00F5738B">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F5738B">
        <w:trPr>
          <w:trHeight w:val="340"/>
        </w:trPr>
        <w:tc>
          <w:tcPr>
            <w:tcW w:w="2093" w:type="dxa"/>
            <w:tcBorders>
              <w:bottom w:val="nil"/>
            </w:tcBorders>
            <w:vAlign w:val="bottom"/>
          </w:tcPr>
          <w:p w14:paraId="5A84D448" w14:textId="77777777" w:rsidR="005C4997" w:rsidRPr="001D168B" w:rsidRDefault="005C4997" w:rsidP="00F5738B">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F5738B">
            <w:pPr>
              <w:rPr>
                <w:rFonts w:cstheme="minorHAnsi"/>
                <w:szCs w:val="20"/>
              </w:rPr>
            </w:pPr>
          </w:p>
        </w:tc>
      </w:tr>
      <w:tr w:rsidR="005C4997" w:rsidRPr="00784C11" w14:paraId="1FD51ADA" w14:textId="77777777" w:rsidTr="00F5738B">
        <w:trPr>
          <w:trHeight w:val="340"/>
        </w:trPr>
        <w:tc>
          <w:tcPr>
            <w:tcW w:w="2093" w:type="dxa"/>
            <w:tcBorders>
              <w:bottom w:val="nil"/>
            </w:tcBorders>
            <w:vAlign w:val="bottom"/>
          </w:tcPr>
          <w:p w14:paraId="1E432353" w14:textId="77777777" w:rsidR="005C4997" w:rsidRPr="001D168B" w:rsidRDefault="005C4997" w:rsidP="00F5738B">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F5738B">
            <w:pPr>
              <w:rPr>
                <w:rFonts w:cstheme="minorHAnsi"/>
                <w:szCs w:val="20"/>
              </w:rPr>
            </w:pPr>
          </w:p>
        </w:tc>
      </w:tr>
      <w:tr w:rsidR="005C4997" w:rsidRPr="00784C11" w14:paraId="32E825B5" w14:textId="77777777" w:rsidTr="00F5738B">
        <w:trPr>
          <w:trHeight w:val="89"/>
        </w:trPr>
        <w:tc>
          <w:tcPr>
            <w:tcW w:w="2093" w:type="dxa"/>
            <w:tcBorders>
              <w:bottom w:val="nil"/>
            </w:tcBorders>
            <w:vAlign w:val="bottom"/>
          </w:tcPr>
          <w:p w14:paraId="4D73DA69" w14:textId="77777777" w:rsidR="005C4997" w:rsidRPr="001D168B" w:rsidRDefault="005C4997" w:rsidP="00F5738B">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F5738B">
            <w:pPr>
              <w:rPr>
                <w:rFonts w:cstheme="minorHAnsi"/>
                <w:szCs w:val="20"/>
              </w:rPr>
            </w:pPr>
          </w:p>
        </w:tc>
      </w:tr>
    </w:tbl>
    <w:p w14:paraId="603C7E00" w14:textId="218AA86A" w:rsidR="00775272" w:rsidRDefault="00775272" w:rsidP="00050F2E">
      <w:pPr>
        <w:spacing w:after="0" w:line="240" w:lineRule="auto"/>
        <w:rPr>
          <w:rFonts w:cstheme="minorHAnsi"/>
          <w:b/>
          <w:lang w:val="es-ES"/>
        </w:rPr>
      </w:pPr>
    </w:p>
    <w:p w14:paraId="220DB298" w14:textId="77777777" w:rsidR="00775272" w:rsidRDefault="00775272">
      <w:pPr>
        <w:spacing w:after="0" w:line="240" w:lineRule="auto"/>
        <w:rPr>
          <w:rFonts w:cstheme="minorHAnsi"/>
          <w:b/>
          <w:lang w:val="es-ES"/>
        </w:rPr>
      </w:pPr>
      <w:r>
        <w:rPr>
          <w:rFonts w:cstheme="minorHAnsi"/>
          <w:b/>
          <w:lang w:val="es-ES"/>
        </w:rPr>
        <w:br w:type="page"/>
      </w:r>
    </w:p>
    <w:p w14:paraId="6AB6284B" w14:textId="77777777" w:rsidR="00145622" w:rsidRPr="00410B8A" w:rsidRDefault="00145622" w:rsidP="00145622">
      <w:pPr>
        <w:keepNext/>
        <w:keepLines/>
        <w:spacing w:after="0" w:line="240" w:lineRule="auto"/>
        <w:jc w:val="center"/>
        <w:outlineLvl w:val="0"/>
        <w:rPr>
          <w:rFonts w:cstheme="minorHAnsi"/>
          <w:b/>
          <w:bCs/>
          <w:lang w:val="es-ES"/>
        </w:rPr>
      </w:pPr>
      <w:r w:rsidRPr="00410B8A">
        <w:rPr>
          <w:rFonts w:cstheme="minorHAnsi"/>
          <w:b/>
          <w:bCs/>
          <w:lang w:val="es-ES"/>
        </w:rPr>
        <w:lastRenderedPageBreak/>
        <w:t>Certificación de pago al Sistema de Seguridad Social Integral</w:t>
      </w:r>
    </w:p>
    <w:p w14:paraId="6934BDF4" w14:textId="77777777"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27682B62" w14:textId="2BFF9AE4" w:rsidR="00145622" w:rsidRDefault="00145622" w:rsidP="00145622">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w:t>
      </w:r>
      <w:r w:rsidR="00860313">
        <w:rPr>
          <w:rFonts w:cstheme="minorHAnsi"/>
          <w:b/>
          <w:bCs/>
          <w:lang w:val="es-ES"/>
        </w:rPr>
        <w:t xml:space="preserve"> –SUBASTA INVERSA</w:t>
      </w:r>
    </w:p>
    <w:p w14:paraId="62551E19" w14:textId="50162089" w:rsidR="00145622" w:rsidRPr="0079647D" w:rsidRDefault="00145622" w:rsidP="008B466E">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 xml:space="preserve">No. </w:t>
      </w:r>
      <w:r w:rsidR="000A5F63" w:rsidRPr="008B466E">
        <w:rPr>
          <w:rFonts w:cstheme="minorHAnsi"/>
          <w:b/>
          <w:bCs/>
          <w:highlight w:val="green"/>
          <w:lang w:val="es-ES"/>
        </w:rPr>
        <w:t>0</w:t>
      </w:r>
      <w:r w:rsidR="0061530F">
        <w:rPr>
          <w:rFonts w:cstheme="minorHAnsi"/>
          <w:b/>
          <w:bCs/>
          <w:highlight w:val="green"/>
          <w:lang w:val="es-ES"/>
        </w:rPr>
        <w:t>8</w:t>
      </w:r>
      <w:r w:rsidR="008B466E">
        <w:rPr>
          <w:rFonts w:cstheme="minorHAnsi"/>
          <w:b/>
          <w:bCs/>
          <w:highlight w:val="green"/>
          <w:lang w:val="es-ES"/>
        </w:rPr>
        <w:t>0</w:t>
      </w:r>
      <w:r w:rsidR="000A5F63" w:rsidRPr="008B466E">
        <w:rPr>
          <w:rFonts w:cstheme="minorHAnsi"/>
          <w:b/>
          <w:bCs/>
          <w:highlight w:val="green"/>
          <w:lang w:val="es-ES"/>
        </w:rPr>
        <w:t>-00</w:t>
      </w:r>
      <w:r w:rsidRPr="008B466E">
        <w:rPr>
          <w:rFonts w:cstheme="minorHAnsi"/>
          <w:b/>
          <w:bCs/>
          <w:highlight w:val="green"/>
          <w:lang w:val="es-ES"/>
        </w:rPr>
        <w:t>-MDN-</w:t>
      </w:r>
      <w:r w:rsidR="00CB6B09" w:rsidRPr="008B466E">
        <w:rPr>
          <w:rFonts w:cstheme="minorHAnsi"/>
          <w:b/>
          <w:bCs/>
          <w:highlight w:val="green"/>
          <w:lang w:val="es-ES"/>
        </w:rPr>
        <w:t>CGFM</w:t>
      </w:r>
      <w:r w:rsidRPr="008B466E">
        <w:rPr>
          <w:rFonts w:cstheme="minorHAnsi"/>
          <w:b/>
          <w:bCs/>
          <w:highlight w:val="green"/>
          <w:lang w:val="es-ES"/>
        </w:rPr>
        <w:t>-DIGSA-JEFSA-FAC-</w:t>
      </w:r>
      <w:r w:rsidR="000A5F63" w:rsidRPr="008B466E">
        <w:rPr>
          <w:rFonts w:cstheme="minorHAnsi"/>
          <w:b/>
          <w:bCs/>
          <w:highlight w:val="green"/>
          <w:lang w:val="es-ES"/>
        </w:rPr>
        <w:t>2025</w:t>
      </w:r>
    </w:p>
    <w:p w14:paraId="76709A91" w14:textId="77777777" w:rsidR="00145622" w:rsidRPr="00C21767" w:rsidRDefault="00145622" w:rsidP="00145622">
      <w:pPr>
        <w:spacing w:after="0" w:line="240" w:lineRule="auto"/>
        <w:rPr>
          <w:rFonts w:ascii="Times New Roman" w:eastAsia="Times New Roman" w:hAnsi="Times New Roman"/>
          <w:szCs w:val="20"/>
          <w:lang w:val="es-ES"/>
        </w:rPr>
      </w:pPr>
    </w:p>
    <w:p w14:paraId="58E6A5AF" w14:textId="77777777" w:rsidR="00145622" w:rsidRDefault="00145622" w:rsidP="00145622">
      <w:pPr>
        <w:spacing w:after="0" w:line="240" w:lineRule="auto"/>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236F11E7" w14:textId="77777777" w:rsidR="00145622" w:rsidRPr="0079647D" w:rsidRDefault="00145622" w:rsidP="00145622">
      <w:pPr>
        <w:spacing w:after="0" w:line="240" w:lineRule="auto"/>
        <w:rPr>
          <w:rFonts w:ascii="Arial" w:eastAsia="Times New Roman" w:hAnsi="Arial" w:cs="Arial"/>
          <w:spacing w:val="-1"/>
          <w:szCs w:val="20"/>
        </w:rPr>
      </w:pPr>
    </w:p>
    <w:p w14:paraId="770E90E6" w14:textId="77777777" w:rsidR="00145622" w:rsidRPr="00C21767" w:rsidRDefault="00145622" w:rsidP="00145622">
      <w:pPr>
        <w:keepNext/>
        <w:keepLines/>
        <w:spacing w:after="0" w:line="240" w:lineRule="auto"/>
        <w:jc w:val="both"/>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C21767" w:rsidRDefault="00145622" w:rsidP="00145622">
      <w:pPr>
        <w:spacing w:after="0" w:line="240" w:lineRule="auto"/>
        <w:jc w:val="both"/>
        <w:rPr>
          <w:rFonts w:ascii="Arial" w:eastAsia="Times New Roman" w:hAnsi="Arial" w:cs="Arial"/>
          <w:szCs w:val="20"/>
          <w:lang w:val="es-ES"/>
        </w:rPr>
      </w:pPr>
    </w:p>
    <w:p w14:paraId="2FD1863F"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C21767" w14:paraId="2636029B" w14:textId="77777777" w:rsidTr="00CB6B09">
        <w:trPr>
          <w:jc w:val="center"/>
        </w:trPr>
        <w:tc>
          <w:tcPr>
            <w:tcW w:w="0" w:type="auto"/>
            <w:shd w:val="clear" w:color="auto" w:fill="auto"/>
          </w:tcPr>
          <w:p w14:paraId="1417DD88"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729A582F"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145622" w:rsidRPr="00C21767" w14:paraId="0E2DC5F3" w14:textId="77777777" w:rsidTr="00CB6B09">
        <w:trPr>
          <w:jc w:val="center"/>
        </w:trPr>
        <w:tc>
          <w:tcPr>
            <w:tcW w:w="0" w:type="auto"/>
            <w:shd w:val="clear" w:color="auto" w:fill="auto"/>
          </w:tcPr>
          <w:p w14:paraId="010EADC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2B2D9159"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6DF04CD1" w14:textId="77777777" w:rsidTr="00CB6B09">
        <w:trPr>
          <w:jc w:val="center"/>
        </w:trPr>
        <w:tc>
          <w:tcPr>
            <w:tcW w:w="0" w:type="auto"/>
            <w:shd w:val="clear" w:color="auto" w:fill="auto"/>
          </w:tcPr>
          <w:p w14:paraId="0D0FA641"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2C69B277"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28121F9B" w14:textId="77777777" w:rsidTr="00CB6B09">
        <w:trPr>
          <w:jc w:val="center"/>
        </w:trPr>
        <w:tc>
          <w:tcPr>
            <w:tcW w:w="0" w:type="auto"/>
            <w:shd w:val="clear" w:color="auto" w:fill="auto"/>
          </w:tcPr>
          <w:p w14:paraId="36BFDE5B"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79C224FE"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19C1B896" w14:textId="77777777" w:rsidTr="00CB6B09">
        <w:trPr>
          <w:jc w:val="center"/>
        </w:trPr>
        <w:tc>
          <w:tcPr>
            <w:tcW w:w="0" w:type="auto"/>
            <w:shd w:val="clear" w:color="auto" w:fill="auto"/>
          </w:tcPr>
          <w:p w14:paraId="5A53568C"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4A2C1F83"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4F2573EF" w14:textId="77777777" w:rsidTr="00CB6B09">
        <w:trPr>
          <w:jc w:val="center"/>
        </w:trPr>
        <w:tc>
          <w:tcPr>
            <w:tcW w:w="0" w:type="auto"/>
            <w:shd w:val="clear" w:color="auto" w:fill="auto"/>
          </w:tcPr>
          <w:p w14:paraId="37D31DB9"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392803C5" w14:textId="77777777" w:rsidR="00145622" w:rsidRPr="00C21767" w:rsidRDefault="00145622" w:rsidP="00CB6B09">
            <w:pPr>
              <w:spacing w:after="0" w:line="240" w:lineRule="auto"/>
              <w:rPr>
                <w:rFonts w:ascii="Arial" w:eastAsia="Times New Roman" w:hAnsi="Arial" w:cs="Arial"/>
                <w:szCs w:val="20"/>
                <w:lang w:val="es-ES"/>
              </w:rPr>
            </w:pPr>
          </w:p>
        </w:tc>
      </w:tr>
      <w:tr w:rsidR="00145622" w:rsidRPr="00C21767" w14:paraId="314B74F1" w14:textId="77777777" w:rsidTr="00CB6B09">
        <w:trPr>
          <w:jc w:val="center"/>
        </w:trPr>
        <w:tc>
          <w:tcPr>
            <w:tcW w:w="0" w:type="auto"/>
            <w:shd w:val="clear" w:color="auto" w:fill="auto"/>
          </w:tcPr>
          <w:p w14:paraId="6ADD69B8"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4B2DA623" w14:textId="77777777" w:rsidR="00145622" w:rsidRPr="00C21767" w:rsidRDefault="00145622" w:rsidP="00CB6B09">
            <w:pPr>
              <w:spacing w:after="0" w:line="240" w:lineRule="auto"/>
              <w:rPr>
                <w:rFonts w:ascii="Arial" w:eastAsia="Times New Roman" w:hAnsi="Arial" w:cs="Arial"/>
                <w:szCs w:val="20"/>
                <w:lang w:val="es-ES"/>
              </w:rPr>
            </w:pPr>
          </w:p>
        </w:tc>
      </w:tr>
    </w:tbl>
    <w:p w14:paraId="36D20E6E" w14:textId="77777777" w:rsidR="00145622" w:rsidRPr="00C21767" w:rsidRDefault="00145622" w:rsidP="00145622">
      <w:pPr>
        <w:spacing w:after="0" w:line="240" w:lineRule="auto"/>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C21767" w14:paraId="6EB05C80" w14:textId="77777777" w:rsidTr="00CB6B09">
        <w:trPr>
          <w:jc w:val="center"/>
        </w:trPr>
        <w:tc>
          <w:tcPr>
            <w:tcW w:w="0" w:type="auto"/>
            <w:shd w:val="clear" w:color="auto" w:fill="auto"/>
          </w:tcPr>
          <w:p w14:paraId="33805360" w14:textId="77777777" w:rsidR="00145622" w:rsidRPr="00C21767" w:rsidRDefault="00145622" w:rsidP="00CB6B09">
            <w:pPr>
              <w:spacing w:after="0" w:line="240" w:lineRule="auto"/>
              <w:jc w:val="center"/>
              <w:rPr>
                <w:rFonts w:ascii="Arial" w:eastAsia="Times New Roman" w:hAnsi="Arial" w:cs="Arial"/>
                <w:b/>
                <w:szCs w:val="20"/>
                <w:lang w:val="es-ES"/>
              </w:rPr>
            </w:pPr>
          </w:p>
        </w:tc>
        <w:tc>
          <w:tcPr>
            <w:tcW w:w="0" w:type="auto"/>
            <w:shd w:val="clear" w:color="auto" w:fill="auto"/>
          </w:tcPr>
          <w:p w14:paraId="5D0B534E"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1687B17A" w14:textId="77777777" w:rsidR="00145622" w:rsidRPr="00C21767" w:rsidRDefault="00145622" w:rsidP="00CB6B09">
            <w:pPr>
              <w:spacing w:after="0" w:line="240" w:lineRule="auto"/>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145622" w:rsidRPr="00C21767" w14:paraId="48905D20" w14:textId="77777777" w:rsidTr="00CB6B09">
        <w:trPr>
          <w:jc w:val="center"/>
        </w:trPr>
        <w:tc>
          <w:tcPr>
            <w:tcW w:w="0" w:type="auto"/>
            <w:shd w:val="clear" w:color="auto" w:fill="auto"/>
          </w:tcPr>
          <w:p w14:paraId="7ED989C4" w14:textId="77777777" w:rsidR="00145622" w:rsidRPr="00C21767" w:rsidRDefault="00145622" w:rsidP="00CB6B09">
            <w:pPr>
              <w:spacing w:after="0" w:line="240" w:lineRule="auto"/>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7A871A5D" w14:textId="77777777" w:rsidR="00145622" w:rsidRPr="00C21767" w:rsidRDefault="00145622" w:rsidP="00CB6B09">
            <w:pPr>
              <w:spacing w:after="0" w:line="240" w:lineRule="auto"/>
              <w:rPr>
                <w:rFonts w:ascii="Arial" w:eastAsia="Times New Roman" w:hAnsi="Arial" w:cs="Arial"/>
                <w:szCs w:val="20"/>
                <w:lang w:val="es-ES"/>
              </w:rPr>
            </w:pPr>
          </w:p>
        </w:tc>
        <w:tc>
          <w:tcPr>
            <w:tcW w:w="0" w:type="auto"/>
            <w:shd w:val="clear" w:color="auto" w:fill="auto"/>
          </w:tcPr>
          <w:p w14:paraId="2C0B4CDC" w14:textId="77777777" w:rsidR="00145622" w:rsidRPr="00C21767" w:rsidRDefault="00145622" w:rsidP="00CB6B09">
            <w:pPr>
              <w:spacing w:after="0" w:line="240" w:lineRule="auto"/>
              <w:rPr>
                <w:rFonts w:ascii="Arial" w:eastAsia="Times New Roman" w:hAnsi="Arial" w:cs="Arial"/>
                <w:szCs w:val="20"/>
                <w:lang w:val="es-ES"/>
              </w:rPr>
            </w:pPr>
          </w:p>
        </w:tc>
      </w:tr>
    </w:tbl>
    <w:p w14:paraId="65518038" w14:textId="77777777" w:rsidR="00145622" w:rsidRDefault="00145622" w:rsidP="00145622">
      <w:pPr>
        <w:spacing w:after="0" w:line="240" w:lineRule="auto"/>
        <w:rPr>
          <w:rFonts w:ascii="Arial" w:eastAsia="Times New Roman" w:hAnsi="Arial" w:cs="Arial"/>
          <w:szCs w:val="20"/>
          <w:lang w:val="es-ES"/>
        </w:rPr>
      </w:pPr>
    </w:p>
    <w:p w14:paraId="02B0DE42" w14:textId="77777777" w:rsidR="00145622" w:rsidRPr="00C21767" w:rsidRDefault="00145622" w:rsidP="00145622">
      <w:pPr>
        <w:spacing w:after="0" w:line="240" w:lineRule="auto"/>
        <w:rPr>
          <w:rFonts w:ascii="Arial" w:eastAsia="Times New Roman" w:hAnsi="Arial" w:cs="Arial"/>
          <w:szCs w:val="20"/>
          <w:lang w:val="es-ES"/>
        </w:rPr>
      </w:pPr>
    </w:p>
    <w:p w14:paraId="564B2B65" w14:textId="07E5EF8D" w:rsidR="00145622" w:rsidRPr="00DB252D" w:rsidRDefault="00145622" w:rsidP="00145622">
      <w:pPr>
        <w:spacing w:after="0" w:line="240" w:lineRule="auto"/>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Pr>
          <w:rFonts w:ascii="Arial" w:eastAsia="Times New Roman" w:hAnsi="Arial" w:cs="Arial"/>
          <w:szCs w:val="20"/>
          <w:lang w:val="es-ES"/>
        </w:rPr>
        <w:t>Anexo los soportes señalados en el Pliego de Condiciones”.</w:t>
      </w:r>
    </w:p>
    <w:p w14:paraId="1CCC9BFC" w14:textId="77777777" w:rsidR="00145622" w:rsidRDefault="00145622" w:rsidP="00145622">
      <w:pPr>
        <w:spacing w:after="0" w:line="240" w:lineRule="auto"/>
        <w:rPr>
          <w:rFonts w:ascii="Arial" w:eastAsia="Times New Roman" w:hAnsi="Arial" w:cs="Arial"/>
          <w:szCs w:val="20"/>
          <w:lang w:val="es-ES"/>
        </w:rPr>
      </w:pPr>
    </w:p>
    <w:p w14:paraId="7088D84D" w14:textId="77777777" w:rsidR="00145622" w:rsidRPr="00C21767" w:rsidRDefault="00145622" w:rsidP="00145622">
      <w:pPr>
        <w:spacing w:after="0" w:line="240" w:lineRule="auto"/>
        <w:rPr>
          <w:rFonts w:ascii="Arial" w:eastAsia="Times New Roman" w:hAnsi="Arial" w:cs="Arial"/>
          <w:szCs w:val="20"/>
          <w:lang w:val="es-ES"/>
        </w:rPr>
      </w:pPr>
    </w:p>
    <w:p w14:paraId="4CDF064C" w14:textId="77777777" w:rsidR="00145622"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784C11" w14:paraId="0741FAF0" w14:textId="77777777" w:rsidTr="00CB6B09">
        <w:trPr>
          <w:trHeight w:val="473"/>
        </w:trPr>
        <w:tc>
          <w:tcPr>
            <w:tcW w:w="5211" w:type="dxa"/>
            <w:gridSpan w:val="2"/>
            <w:shd w:val="clear" w:color="auto" w:fill="F2F2F2" w:themeFill="background1" w:themeFillShade="F2"/>
          </w:tcPr>
          <w:p w14:paraId="2301630F" w14:textId="77777777" w:rsidR="00145622" w:rsidRPr="00784C11" w:rsidRDefault="00145622" w:rsidP="00CB6B09">
            <w:pPr>
              <w:spacing w:after="0" w:line="240" w:lineRule="auto"/>
              <w:rPr>
                <w:rFonts w:cstheme="minorHAnsi"/>
                <w:sz w:val="16"/>
                <w:szCs w:val="16"/>
              </w:rPr>
            </w:pPr>
          </w:p>
        </w:tc>
      </w:tr>
      <w:tr w:rsidR="00145622" w:rsidRPr="00784C11" w14:paraId="238C1623" w14:textId="77777777" w:rsidTr="00CB6B09">
        <w:trPr>
          <w:trHeight w:val="290"/>
        </w:trPr>
        <w:tc>
          <w:tcPr>
            <w:tcW w:w="5211" w:type="dxa"/>
            <w:gridSpan w:val="2"/>
            <w:vAlign w:val="center"/>
          </w:tcPr>
          <w:p w14:paraId="09447D6B" w14:textId="77777777" w:rsidR="00145622" w:rsidRPr="00B928AD" w:rsidRDefault="00145622" w:rsidP="00CB6B09">
            <w:pPr>
              <w:spacing w:after="0" w:line="240" w:lineRule="auto"/>
              <w:jc w:val="center"/>
              <w:rPr>
                <w:rFonts w:cstheme="minorHAnsi"/>
                <w:szCs w:val="20"/>
              </w:rPr>
            </w:pPr>
            <w:r w:rsidRPr="00B928AD">
              <w:rPr>
                <w:rFonts w:cstheme="minorHAnsi"/>
                <w:szCs w:val="20"/>
              </w:rPr>
              <w:t>Firma representante legal del Proponente</w:t>
            </w:r>
          </w:p>
        </w:tc>
      </w:tr>
      <w:tr w:rsidR="00145622" w:rsidRPr="00784C11" w14:paraId="5BEEE52D" w14:textId="77777777" w:rsidTr="00CB6B09">
        <w:trPr>
          <w:trHeight w:val="340"/>
        </w:trPr>
        <w:tc>
          <w:tcPr>
            <w:tcW w:w="2093" w:type="dxa"/>
            <w:tcBorders>
              <w:bottom w:val="nil"/>
            </w:tcBorders>
            <w:vAlign w:val="bottom"/>
          </w:tcPr>
          <w:p w14:paraId="503A1342"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B928AD" w:rsidRDefault="00145622" w:rsidP="00CB6B09">
            <w:pPr>
              <w:spacing w:after="0" w:line="240" w:lineRule="auto"/>
              <w:rPr>
                <w:rFonts w:cstheme="minorHAnsi"/>
                <w:szCs w:val="20"/>
              </w:rPr>
            </w:pPr>
          </w:p>
        </w:tc>
      </w:tr>
      <w:tr w:rsidR="00145622" w:rsidRPr="00784C11" w14:paraId="3CA39EA8" w14:textId="77777777" w:rsidTr="00CB6B09">
        <w:trPr>
          <w:trHeight w:val="340"/>
        </w:trPr>
        <w:tc>
          <w:tcPr>
            <w:tcW w:w="2093" w:type="dxa"/>
            <w:tcBorders>
              <w:bottom w:val="nil"/>
            </w:tcBorders>
            <w:vAlign w:val="bottom"/>
          </w:tcPr>
          <w:p w14:paraId="76DAD373"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B928AD" w:rsidRDefault="00145622" w:rsidP="00CB6B09">
            <w:pPr>
              <w:spacing w:after="0" w:line="240" w:lineRule="auto"/>
              <w:rPr>
                <w:rFonts w:cstheme="minorHAnsi"/>
                <w:szCs w:val="20"/>
              </w:rPr>
            </w:pPr>
          </w:p>
        </w:tc>
      </w:tr>
      <w:tr w:rsidR="00145622" w:rsidRPr="00784C11" w14:paraId="424D94E7" w14:textId="77777777" w:rsidTr="00CB6B09">
        <w:trPr>
          <w:trHeight w:val="340"/>
        </w:trPr>
        <w:tc>
          <w:tcPr>
            <w:tcW w:w="2093" w:type="dxa"/>
            <w:tcBorders>
              <w:bottom w:val="nil"/>
            </w:tcBorders>
            <w:vAlign w:val="bottom"/>
          </w:tcPr>
          <w:p w14:paraId="6C0A752F" w14:textId="77777777" w:rsidR="00145622" w:rsidRPr="00656707" w:rsidRDefault="00145622" w:rsidP="00CB6B09">
            <w:pPr>
              <w:spacing w:after="0" w:line="240" w:lineRule="auto"/>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B928AD" w:rsidRDefault="00145622" w:rsidP="00CB6B09">
            <w:pPr>
              <w:spacing w:after="0" w:line="240" w:lineRule="auto"/>
              <w:rPr>
                <w:rFonts w:cstheme="minorHAnsi"/>
                <w:szCs w:val="20"/>
              </w:rPr>
            </w:pPr>
          </w:p>
        </w:tc>
      </w:tr>
    </w:tbl>
    <w:p w14:paraId="35563A56" w14:textId="77777777" w:rsidR="00145622" w:rsidRDefault="00145622" w:rsidP="00145622">
      <w:pPr>
        <w:pStyle w:val="p9"/>
        <w:widowControl/>
        <w:spacing w:line="240" w:lineRule="auto"/>
        <w:rPr>
          <w:rFonts w:ascii="Arial" w:hAnsi="Arial" w:cs="Arial"/>
          <w:sz w:val="20"/>
          <w:lang w:val="es-CO"/>
        </w:rPr>
      </w:pPr>
    </w:p>
    <w:p w14:paraId="4808B59B" w14:textId="77777777" w:rsidR="00145622" w:rsidRPr="0093395D" w:rsidRDefault="00145622" w:rsidP="00145622">
      <w:pPr>
        <w:spacing w:after="0" w:line="240" w:lineRule="auto"/>
        <w:rPr>
          <w:rFonts w:asciiTheme="majorHAnsi" w:hAnsiTheme="majorHAnsi" w:cstheme="majorHAnsi"/>
          <w:b/>
        </w:rPr>
      </w:pPr>
    </w:p>
    <w:p w14:paraId="112BD646" w14:textId="77777777" w:rsidR="00145622" w:rsidRPr="00BF1738" w:rsidRDefault="00145622" w:rsidP="00145622">
      <w:pPr>
        <w:spacing w:after="0" w:line="240" w:lineRule="auto"/>
        <w:jc w:val="both"/>
        <w:rPr>
          <w:rFonts w:cstheme="minorHAnsi"/>
          <w:b/>
          <w:sz w:val="20"/>
          <w:szCs w:val="20"/>
          <w:lang w:val="es-ES"/>
        </w:rPr>
      </w:pPr>
    </w:p>
    <w:p w14:paraId="06118F61" w14:textId="74C637DA" w:rsidR="00145622" w:rsidRDefault="00145622" w:rsidP="00145622">
      <w:pPr>
        <w:spacing w:after="0" w:line="240" w:lineRule="auto"/>
        <w:rPr>
          <w:rFonts w:cstheme="minorHAnsi"/>
          <w:b/>
          <w:lang w:val="es-ES"/>
        </w:rPr>
      </w:pPr>
    </w:p>
    <w:p w14:paraId="73598D25" w14:textId="4D88BFD9" w:rsidR="00BD3E8B" w:rsidRDefault="00BD3E8B" w:rsidP="00145622">
      <w:pPr>
        <w:spacing w:after="0" w:line="240" w:lineRule="auto"/>
        <w:rPr>
          <w:rFonts w:cstheme="minorHAnsi"/>
          <w:b/>
          <w:lang w:val="es-ES"/>
        </w:rPr>
      </w:pPr>
    </w:p>
    <w:p w14:paraId="0F994B1E" w14:textId="1046BD36" w:rsidR="00BD3E8B" w:rsidRDefault="00BD3E8B" w:rsidP="00145622">
      <w:pPr>
        <w:spacing w:after="0" w:line="240" w:lineRule="auto"/>
        <w:rPr>
          <w:rFonts w:cstheme="minorHAnsi"/>
          <w:b/>
          <w:lang w:val="es-ES"/>
        </w:rPr>
      </w:pPr>
    </w:p>
    <w:p w14:paraId="04D58B79" w14:textId="77777777" w:rsidR="00BD3E8B" w:rsidRDefault="00BD3E8B" w:rsidP="00145622">
      <w:pPr>
        <w:spacing w:after="0" w:line="240" w:lineRule="auto"/>
        <w:rPr>
          <w:rFonts w:cstheme="minorHAnsi"/>
          <w:b/>
          <w:lang w:val="es-ES"/>
        </w:rPr>
      </w:pPr>
    </w:p>
    <w:p w14:paraId="2609AB17" w14:textId="11F6478D" w:rsidR="00BD3E8B" w:rsidRDefault="00BD3E8B" w:rsidP="00BD3E8B">
      <w:pPr>
        <w:jc w:val="center"/>
        <w:rPr>
          <w:rFonts w:cs="Arial"/>
          <w:b/>
        </w:rPr>
      </w:pPr>
      <w:r w:rsidRPr="00F80576">
        <w:rPr>
          <w:rFonts w:cs="Arial"/>
          <w:b/>
        </w:rPr>
        <w:lastRenderedPageBreak/>
        <w:t xml:space="preserve">COMPROMISO ANTISOBORNO </w:t>
      </w:r>
    </w:p>
    <w:p w14:paraId="63EB8E17" w14:textId="77777777" w:rsidR="00BD3E8B" w:rsidRDefault="00BD3E8B" w:rsidP="00BD3E8B">
      <w:pPr>
        <w:autoSpaceDE w:val="0"/>
        <w:autoSpaceDN w:val="0"/>
        <w:adjustRightInd w:val="0"/>
        <w:spacing w:after="0" w:line="240" w:lineRule="auto"/>
        <w:jc w:val="center"/>
        <w:rPr>
          <w:rFonts w:cstheme="minorHAnsi"/>
          <w:b/>
          <w:bCs/>
          <w:lang w:val="es-ES"/>
        </w:rPr>
      </w:pPr>
      <w:r>
        <w:rPr>
          <w:rFonts w:cstheme="minorHAnsi"/>
          <w:b/>
          <w:bCs/>
          <w:lang w:val="es-ES"/>
        </w:rPr>
        <w:t>Selección Abreviada Menor Cuantía –SUBASTA INVERSA</w:t>
      </w:r>
    </w:p>
    <w:p w14:paraId="5EB6FDC4" w14:textId="7FF1C321" w:rsidR="00BD3E8B" w:rsidRPr="0079647D" w:rsidRDefault="00BD3E8B" w:rsidP="00BD3E8B">
      <w:pPr>
        <w:autoSpaceDE w:val="0"/>
        <w:autoSpaceDN w:val="0"/>
        <w:adjustRightInd w:val="0"/>
        <w:spacing w:after="0" w:line="240" w:lineRule="auto"/>
        <w:ind w:left="708" w:hanging="708"/>
        <w:jc w:val="center"/>
        <w:rPr>
          <w:rFonts w:cstheme="minorHAnsi"/>
          <w:b/>
          <w:bCs/>
          <w:lang w:val="es-ES"/>
        </w:rPr>
      </w:pPr>
      <w:r w:rsidRPr="008B466E">
        <w:rPr>
          <w:rFonts w:cstheme="minorHAnsi"/>
          <w:b/>
          <w:bCs/>
          <w:highlight w:val="green"/>
          <w:lang w:val="es-ES"/>
        </w:rPr>
        <w:t>No. 0</w:t>
      </w:r>
      <w:r w:rsidR="0061530F">
        <w:rPr>
          <w:rFonts w:cstheme="minorHAnsi"/>
          <w:b/>
          <w:bCs/>
          <w:highlight w:val="green"/>
          <w:lang w:val="es-ES"/>
        </w:rPr>
        <w:t>8</w:t>
      </w:r>
      <w:r>
        <w:rPr>
          <w:rFonts w:cstheme="minorHAnsi"/>
          <w:b/>
          <w:bCs/>
          <w:highlight w:val="green"/>
          <w:lang w:val="es-ES"/>
        </w:rPr>
        <w:t>0</w:t>
      </w:r>
      <w:r w:rsidRPr="008B466E">
        <w:rPr>
          <w:rFonts w:cstheme="minorHAnsi"/>
          <w:b/>
          <w:bCs/>
          <w:highlight w:val="green"/>
          <w:lang w:val="es-ES"/>
        </w:rPr>
        <w:t>-00-MDN-CGFM-DIGSA-JEFSA-FAC-2025</w:t>
      </w:r>
    </w:p>
    <w:p w14:paraId="5BF5474D" w14:textId="77777777" w:rsidR="00BD3E8B" w:rsidRPr="00F41947" w:rsidRDefault="00BD3E8B" w:rsidP="00BD3E8B">
      <w:pPr>
        <w:rPr>
          <w:rFonts w:ascii="Arial Narrow" w:hAnsi="Arial Narrow" w:cs="Arial"/>
        </w:rPr>
      </w:pPr>
    </w:p>
    <w:p w14:paraId="6BBD4CC8"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8377F81" w14:textId="77777777" w:rsidR="00BD3E8B" w:rsidRPr="00F41947" w:rsidRDefault="00BD3E8B" w:rsidP="00BD3E8B">
      <w:pPr>
        <w:tabs>
          <w:tab w:val="left" w:pos="709"/>
        </w:tabs>
        <w:ind w:left="142"/>
        <w:jc w:val="both"/>
        <w:rPr>
          <w:rFonts w:ascii="Arial Narrow" w:hAnsi="Arial Narrow" w:cs="Arial"/>
        </w:rPr>
      </w:pPr>
    </w:p>
    <w:p w14:paraId="64235299"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Por lo anterior, se suscribe el siguiente compromiso antisoborno: </w:t>
      </w:r>
    </w:p>
    <w:p w14:paraId="3A24B683" w14:textId="77777777" w:rsidR="00BD3E8B" w:rsidRPr="00F41947" w:rsidRDefault="00BD3E8B" w:rsidP="00BD3E8B">
      <w:pPr>
        <w:tabs>
          <w:tab w:val="left" w:pos="709"/>
        </w:tabs>
        <w:ind w:left="142"/>
        <w:jc w:val="both"/>
        <w:rPr>
          <w:rFonts w:ascii="Arial Narrow" w:hAnsi="Arial Narrow" w:cs="Arial"/>
        </w:rPr>
      </w:pPr>
    </w:p>
    <w:p w14:paraId="2D7A8DE4"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 – MDN</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51A2368C" w14:textId="77777777" w:rsidR="00BD3E8B" w:rsidRPr="00F41947" w:rsidRDefault="00BD3E8B" w:rsidP="00BD3E8B">
      <w:pPr>
        <w:tabs>
          <w:tab w:val="left" w:pos="709"/>
        </w:tabs>
        <w:ind w:left="142"/>
        <w:jc w:val="both"/>
        <w:rPr>
          <w:rFonts w:ascii="Arial Narrow" w:hAnsi="Arial Narrow" w:cs="Arial"/>
        </w:rPr>
      </w:pPr>
    </w:p>
    <w:p w14:paraId="57138714" w14:textId="77777777" w:rsidR="00BD3E8B"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2331EB86" w14:textId="77777777" w:rsidR="00BD3E8B" w:rsidRDefault="00BD3E8B" w:rsidP="00BD3E8B">
      <w:pPr>
        <w:pStyle w:val="Prrafodelista"/>
        <w:tabs>
          <w:tab w:val="left" w:pos="709"/>
        </w:tabs>
        <w:ind w:left="142"/>
        <w:contextualSpacing/>
        <w:jc w:val="both"/>
        <w:rPr>
          <w:rFonts w:ascii="Arial Narrow" w:hAnsi="Arial Narrow" w:cs="Arial"/>
        </w:rPr>
      </w:pPr>
    </w:p>
    <w:p w14:paraId="4D2544A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C88840" w14:textId="77777777" w:rsidR="00BD3E8B" w:rsidRPr="00F41947" w:rsidRDefault="00BD3E8B" w:rsidP="00BD3E8B">
      <w:pPr>
        <w:pStyle w:val="Prrafodelista"/>
        <w:tabs>
          <w:tab w:val="left" w:pos="709"/>
        </w:tabs>
        <w:ind w:left="142"/>
        <w:jc w:val="both"/>
        <w:rPr>
          <w:rFonts w:ascii="Arial Narrow" w:hAnsi="Arial Narrow" w:cs="Arial"/>
        </w:rPr>
      </w:pPr>
    </w:p>
    <w:p w14:paraId="0D1FCC34"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7E9AF46" w14:textId="77777777" w:rsidR="00BD3E8B" w:rsidRPr="00F41947" w:rsidRDefault="00BD3E8B" w:rsidP="00BD3E8B">
      <w:pPr>
        <w:pStyle w:val="Prrafodelista"/>
        <w:tabs>
          <w:tab w:val="left" w:pos="709"/>
        </w:tabs>
        <w:ind w:left="142"/>
        <w:jc w:val="both"/>
        <w:rPr>
          <w:rFonts w:ascii="Arial Narrow" w:hAnsi="Arial Narrow" w:cs="Arial"/>
        </w:rPr>
      </w:pPr>
    </w:p>
    <w:p w14:paraId="7AF5D5B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44158E2C" w14:textId="77777777" w:rsidR="00BD3E8B" w:rsidRPr="00F41947" w:rsidRDefault="00BD3E8B" w:rsidP="00BD3E8B">
      <w:pPr>
        <w:pStyle w:val="Prrafodelista"/>
        <w:tabs>
          <w:tab w:val="left" w:pos="709"/>
        </w:tabs>
        <w:ind w:left="142"/>
        <w:jc w:val="both"/>
        <w:rPr>
          <w:rFonts w:ascii="Arial Narrow" w:hAnsi="Arial Narrow" w:cs="Arial"/>
        </w:rPr>
      </w:pPr>
    </w:p>
    <w:p w14:paraId="09FC1803"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2731DF64" w14:textId="77777777" w:rsidR="00BD3E8B" w:rsidRPr="00F41947" w:rsidRDefault="00BD3E8B" w:rsidP="00BD3E8B">
      <w:pPr>
        <w:pStyle w:val="Prrafodelista"/>
        <w:tabs>
          <w:tab w:val="left" w:pos="709"/>
        </w:tabs>
        <w:ind w:left="142"/>
        <w:jc w:val="both"/>
        <w:rPr>
          <w:rFonts w:ascii="Arial Narrow" w:hAnsi="Arial Narrow" w:cs="Arial"/>
        </w:rPr>
      </w:pPr>
    </w:p>
    <w:p w14:paraId="3F53D0ED"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lastRenderedPageBreak/>
        <w:t>Fomentar el reporte de las conductas o hechos que puedan llegar a configurar prácticas de soborno, corrupción o fraude con fundamento en la buena fe o en una sospecha razonable.</w:t>
      </w:r>
    </w:p>
    <w:p w14:paraId="0D82E686" w14:textId="77777777" w:rsidR="00BD3E8B" w:rsidRPr="00F41947" w:rsidRDefault="00BD3E8B" w:rsidP="00BD3E8B">
      <w:pPr>
        <w:pStyle w:val="Prrafodelista"/>
        <w:tabs>
          <w:tab w:val="left" w:pos="709"/>
        </w:tabs>
        <w:ind w:left="142"/>
        <w:jc w:val="both"/>
        <w:rPr>
          <w:rFonts w:ascii="Arial Narrow" w:hAnsi="Arial Narrow" w:cs="Arial"/>
        </w:rPr>
      </w:pPr>
    </w:p>
    <w:p w14:paraId="71D24EA9"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2C209B23" w14:textId="77777777" w:rsidR="00BD3E8B" w:rsidRPr="00F41947" w:rsidRDefault="00BD3E8B" w:rsidP="00BD3E8B">
      <w:pPr>
        <w:pStyle w:val="Prrafodelista"/>
        <w:tabs>
          <w:tab w:val="left" w:pos="709"/>
        </w:tabs>
        <w:ind w:left="142"/>
        <w:jc w:val="both"/>
        <w:rPr>
          <w:rFonts w:ascii="Arial Narrow" w:hAnsi="Arial Narrow" w:cs="Arial"/>
        </w:rPr>
      </w:pPr>
    </w:p>
    <w:p w14:paraId="79EC5D5C" w14:textId="77777777" w:rsidR="00BD3E8B" w:rsidRPr="00F41947" w:rsidRDefault="00BD3E8B" w:rsidP="00BD3E8B">
      <w:pPr>
        <w:pStyle w:val="Prrafodelista"/>
        <w:numPr>
          <w:ilvl w:val="0"/>
          <w:numId w:val="25"/>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7BC695D8" w14:textId="77777777" w:rsidR="00BD3E8B" w:rsidRPr="00F41947" w:rsidRDefault="00BD3E8B" w:rsidP="00BD3E8B">
      <w:pPr>
        <w:pStyle w:val="Prrafodelista"/>
        <w:tabs>
          <w:tab w:val="left" w:pos="709"/>
        </w:tabs>
        <w:ind w:left="142"/>
        <w:jc w:val="both"/>
        <w:rPr>
          <w:rFonts w:ascii="Arial Narrow" w:hAnsi="Arial Narrow" w:cs="Arial"/>
        </w:rPr>
      </w:pPr>
    </w:p>
    <w:p w14:paraId="0C6F7064"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2A37559E" w14:textId="77777777" w:rsidR="00BD3E8B" w:rsidRPr="00F41947" w:rsidRDefault="00BD3E8B" w:rsidP="00BD3E8B">
      <w:pPr>
        <w:pStyle w:val="Prrafodelista"/>
        <w:tabs>
          <w:tab w:val="left" w:pos="709"/>
        </w:tabs>
        <w:ind w:left="142"/>
        <w:jc w:val="both"/>
        <w:rPr>
          <w:rFonts w:ascii="Arial Narrow" w:hAnsi="Arial Narrow" w:cs="Arial"/>
        </w:rPr>
      </w:pPr>
    </w:p>
    <w:p w14:paraId="27DC4519"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48539A7C" w14:textId="77777777" w:rsidR="00BD3E8B" w:rsidRPr="00F41947" w:rsidRDefault="00BD3E8B" w:rsidP="00BD3E8B">
      <w:pPr>
        <w:pStyle w:val="Prrafodelista"/>
        <w:tabs>
          <w:tab w:val="left" w:pos="709"/>
        </w:tabs>
        <w:ind w:left="142"/>
        <w:jc w:val="both"/>
        <w:rPr>
          <w:rFonts w:ascii="Arial Narrow" w:hAnsi="Arial Narrow" w:cs="Arial"/>
        </w:rPr>
      </w:pPr>
    </w:p>
    <w:p w14:paraId="4A5A6F0C"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62FDB3" w14:textId="77777777" w:rsidR="00BD3E8B" w:rsidRPr="00013F6D" w:rsidRDefault="00BD3E8B" w:rsidP="00BD3E8B">
      <w:pPr>
        <w:pStyle w:val="Prrafodelista"/>
        <w:tabs>
          <w:tab w:val="left" w:pos="709"/>
        </w:tabs>
        <w:ind w:left="142"/>
        <w:jc w:val="both"/>
        <w:rPr>
          <w:rFonts w:ascii="Arial Narrow" w:hAnsi="Arial Narrow" w:cs="Arial"/>
        </w:rPr>
      </w:pPr>
    </w:p>
    <w:p w14:paraId="12AB6371"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5412AE5B"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6BB7BDC3" w14:textId="77777777" w:rsidR="00BD3E8B" w:rsidRPr="00F41947" w:rsidRDefault="00BD3E8B" w:rsidP="00BD3E8B">
      <w:pPr>
        <w:pStyle w:val="Prrafodelista"/>
        <w:tabs>
          <w:tab w:val="left" w:pos="709"/>
        </w:tabs>
        <w:ind w:left="142"/>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02F7C07A"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759FCBAE"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E55B75F" w14:textId="77777777" w:rsidR="00BD3E8B" w:rsidRPr="00F41947"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096863F3" w14:textId="77777777" w:rsidR="00BD3E8B" w:rsidRDefault="00BD3E8B" w:rsidP="00BD3E8B">
      <w:pPr>
        <w:pStyle w:val="Prrafodelista"/>
        <w:numPr>
          <w:ilvl w:val="0"/>
          <w:numId w:val="26"/>
        </w:numPr>
        <w:tabs>
          <w:tab w:val="left" w:pos="709"/>
        </w:tabs>
        <w:spacing w:after="0" w:line="240" w:lineRule="auto"/>
        <w:ind w:left="142"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04CF09BE" w14:textId="77777777" w:rsidR="00BD3E8B" w:rsidRDefault="00BD3E8B" w:rsidP="00BD3E8B">
      <w:pPr>
        <w:pStyle w:val="Prrafodelista"/>
        <w:tabs>
          <w:tab w:val="left" w:pos="709"/>
        </w:tabs>
        <w:ind w:left="142"/>
        <w:contextualSpacing/>
        <w:jc w:val="both"/>
        <w:rPr>
          <w:rFonts w:ascii="Arial Narrow" w:hAnsi="Arial Narrow" w:cs="Arial"/>
          <w:color w:val="131212" w:themeColor="accent1" w:themeShade="BF"/>
        </w:rPr>
      </w:pPr>
    </w:p>
    <w:p w14:paraId="15B574CD" w14:textId="77777777" w:rsidR="00BD3E8B" w:rsidRPr="00091638"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6D4E877B"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78B05D8F"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21023C19" w14:textId="77777777" w:rsidR="00BD3E8B" w:rsidRPr="00F41947" w:rsidRDefault="00BD3E8B" w:rsidP="00BD3E8B">
      <w:pPr>
        <w:pStyle w:val="Prrafodelista"/>
        <w:tabs>
          <w:tab w:val="left" w:pos="709"/>
        </w:tabs>
        <w:ind w:left="142"/>
        <w:contextualSpacing/>
        <w:jc w:val="both"/>
        <w:rPr>
          <w:rFonts w:ascii="Arial Narrow" w:hAnsi="Arial Narrow" w:cs="Arial"/>
        </w:rPr>
      </w:pPr>
    </w:p>
    <w:p w14:paraId="6DC85C60" w14:textId="77777777" w:rsidR="00BD3E8B" w:rsidRPr="00F41947"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8CD226" w14:textId="77777777" w:rsidR="00BD3E8B" w:rsidRPr="00F41947" w:rsidRDefault="00BD3E8B" w:rsidP="00BD3E8B">
      <w:pPr>
        <w:pStyle w:val="Prrafodelista"/>
        <w:tabs>
          <w:tab w:val="left" w:pos="709"/>
        </w:tabs>
        <w:ind w:left="142"/>
        <w:jc w:val="both"/>
        <w:rPr>
          <w:rFonts w:ascii="Arial Narrow" w:hAnsi="Arial Narrow" w:cs="Arial"/>
        </w:rPr>
      </w:pPr>
    </w:p>
    <w:p w14:paraId="4766DEA3" w14:textId="77777777" w:rsidR="00BD3E8B" w:rsidRDefault="00BD3E8B" w:rsidP="00BD3E8B">
      <w:pPr>
        <w:pStyle w:val="Prrafodelista"/>
        <w:numPr>
          <w:ilvl w:val="0"/>
          <w:numId w:val="27"/>
        </w:numPr>
        <w:tabs>
          <w:tab w:val="left" w:pos="709"/>
        </w:tabs>
        <w:spacing w:after="0" w:line="240" w:lineRule="auto"/>
        <w:ind w:left="142"/>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077DD18" w14:textId="77777777" w:rsidR="00BD3E8B" w:rsidRPr="00F41947" w:rsidRDefault="00BD3E8B" w:rsidP="00BD3E8B">
      <w:pPr>
        <w:pStyle w:val="Prrafodelista"/>
        <w:tabs>
          <w:tab w:val="left" w:pos="709"/>
        </w:tabs>
        <w:ind w:left="142"/>
        <w:jc w:val="both"/>
        <w:rPr>
          <w:rFonts w:ascii="Arial Narrow" w:hAnsi="Arial Narrow" w:cs="Arial"/>
        </w:rPr>
      </w:pPr>
    </w:p>
    <w:p w14:paraId="2169BF4E" w14:textId="77777777" w:rsidR="00BD3E8B" w:rsidRDefault="00BD3E8B" w:rsidP="00BD3E8B">
      <w:pPr>
        <w:tabs>
          <w:tab w:val="left" w:pos="709"/>
        </w:tabs>
        <w:ind w:left="142"/>
        <w:jc w:val="both"/>
        <w:rPr>
          <w:rFonts w:ascii="Arial Narrow" w:hAnsi="Arial Narrow" w:cs="Arial"/>
        </w:rPr>
      </w:pPr>
      <w:r w:rsidRPr="00F41947">
        <w:rPr>
          <w:rFonts w:ascii="Arial Narrow" w:hAnsi="Arial Narrow" w:cs="Arial"/>
        </w:rPr>
        <w:lastRenderedPageBreak/>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DCE827" w14:textId="77777777" w:rsidR="00BD3E8B" w:rsidRPr="00F41947" w:rsidRDefault="00BD3E8B" w:rsidP="00BD3E8B">
      <w:pPr>
        <w:tabs>
          <w:tab w:val="left" w:pos="709"/>
        </w:tabs>
        <w:ind w:left="142"/>
        <w:jc w:val="both"/>
        <w:rPr>
          <w:rFonts w:ascii="Arial Narrow" w:hAnsi="Arial Narrow" w:cs="Arial"/>
        </w:rPr>
      </w:pPr>
    </w:p>
    <w:p w14:paraId="65C311AF"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078A479C" w14:textId="77777777" w:rsidR="00BD3E8B" w:rsidRPr="00F41947" w:rsidRDefault="00BD3E8B" w:rsidP="00BD3E8B">
      <w:pPr>
        <w:tabs>
          <w:tab w:val="left" w:pos="709"/>
        </w:tabs>
        <w:ind w:left="142"/>
        <w:jc w:val="both"/>
        <w:rPr>
          <w:rFonts w:ascii="Arial Narrow" w:hAnsi="Arial Narrow" w:cs="Arial"/>
        </w:rPr>
      </w:pPr>
      <w:r w:rsidRPr="00F41947">
        <w:rPr>
          <w:rFonts w:ascii="Arial Narrow" w:hAnsi="Arial Narrow" w:cs="Arial"/>
        </w:rPr>
        <w:t>c.c.</w:t>
      </w:r>
    </w:p>
    <w:p w14:paraId="5EE9E7C3" w14:textId="7A317AD4" w:rsidR="00BD3E8B" w:rsidRDefault="00BD3E8B" w:rsidP="00BD3E8B">
      <w:pPr>
        <w:tabs>
          <w:tab w:val="left" w:pos="709"/>
        </w:tabs>
        <w:ind w:left="142"/>
        <w:jc w:val="both"/>
        <w:rPr>
          <w:rFonts w:cs="Arial"/>
        </w:rPr>
      </w:pPr>
    </w:p>
    <w:p w14:paraId="57421F75" w14:textId="1EBDC2DE" w:rsidR="00BD3E8B" w:rsidRDefault="00BD3E8B" w:rsidP="00BD3E8B">
      <w:pPr>
        <w:rPr>
          <w:rFonts w:cs="Arial"/>
        </w:rPr>
      </w:pPr>
    </w:p>
    <w:p w14:paraId="70E97FAF" w14:textId="77777777" w:rsidR="00BD3E8B" w:rsidRPr="007C0FC3" w:rsidRDefault="00BD3E8B" w:rsidP="00BD3E8B">
      <w:pPr>
        <w:rPr>
          <w:rFonts w:cs="Arial"/>
        </w:rPr>
      </w:pPr>
    </w:p>
    <w:p w14:paraId="16AE4EAA" w14:textId="1B287587" w:rsidR="00BD3E8B" w:rsidRDefault="00BD3E8B" w:rsidP="00BD3E8B">
      <w:pPr>
        <w:pStyle w:val="Ttulo1"/>
      </w:pPr>
      <w:r w:rsidRPr="007C0FC3">
        <w:t>INSTRUCCIONES DE DILIGENCIAMIENTO</w:t>
      </w:r>
    </w:p>
    <w:p w14:paraId="380C8628"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383816D" w14:textId="77777777" w:rsidR="00BD3E8B" w:rsidRPr="00F41947" w:rsidRDefault="00BD3E8B" w:rsidP="00BD3E8B">
      <w:pPr>
        <w:ind w:left="426"/>
        <w:rPr>
          <w:rFonts w:ascii="Arial Narrow" w:hAnsi="Arial Narrow" w:cs="Arial"/>
        </w:rPr>
      </w:pPr>
    </w:p>
    <w:p w14:paraId="770904B7"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Por lo anterior, se suscribe el siguiente compromiso antisoborno: </w:t>
      </w:r>
    </w:p>
    <w:p w14:paraId="3006E3AE" w14:textId="77777777" w:rsidR="00BD3E8B" w:rsidRPr="00F41947" w:rsidRDefault="00BD3E8B" w:rsidP="00BD3E8B">
      <w:pPr>
        <w:ind w:left="426"/>
        <w:rPr>
          <w:rFonts w:ascii="Arial Narrow" w:hAnsi="Arial Narrow" w:cs="Arial"/>
        </w:rPr>
      </w:pPr>
    </w:p>
    <w:p w14:paraId="13596627" w14:textId="77777777" w:rsidR="00BD3E8B" w:rsidRPr="00F41947" w:rsidRDefault="00BD3E8B" w:rsidP="00BD3E8B">
      <w:pPr>
        <w:ind w:left="426"/>
        <w:rPr>
          <w:rFonts w:ascii="Arial Narrow" w:hAnsi="Arial Narrow" w:cs="Arial"/>
        </w:rPr>
      </w:pPr>
      <w:r w:rsidRPr="00F41947">
        <w:rPr>
          <w:rFonts w:ascii="Arial Narrow" w:hAnsi="Arial Narrow" w:cs="Arial"/>
        </w:rPr>
        <w:t xml:space="preserve">Yo, </w:t>
      </w:r>
      <w:r>
        <w:rPr>
          <w:rFonts w:ascii="Arial Narrow" w:hAnsi="Arial Narrow" w:cs="Arial"/>
        </w:rPr>
        <w:t>(nombre completo)</w:t>
      </w:r>
      <w:r w:rsidRPr="00F41947">
        <w:rPr>
          <w:rFonts w:ascii="Arial Narrow" w:hAnsi="Arial Narrow" w:cs="Arial"/>
        </w:rPr>
        <w:t xml:space="preserve"> mayor de edad, identificado (a) con la cédula de ciudadanía No </w:t>
      </w:r>
      <w:r>
        <w:rPr>
          <w:rFonts w:ascii="Arial Narrow" w:hAnsi="Arial Narrow" w:cs="Arial"/>
        </w:rPr>
        <w:t xml:space="preserve">(cedula) </w:t>
      </w:r>
      <w:r w:rsidRPr="00F41947">
        <w:rPr>
          <w:rFonts w:ascii="Arial Narrow" w:hAnsi="Arial Narrow" w:cs="Arial"/>
        </w:rPr>
        <w:t xml:space="preserve">,expedida en ______________ </w:t>
      </w:r>
      <w:proofErr w:type="spellStart"/>
      <w:r w:rsidRPr="00F41947">
        <w:rPr>
          <w:rFonts w:ascii="Arial Narrow" w:hAnsi="Arial Narrow" w:cs="Arial"/>
        </w:rPr>
        <w:t>en</w:t>
      </w:r>
      <w:proofErr w:type="spellEnd"/>
      <w:r w:rsidRPr="00F41947">
        <w:rPr>
          <w:rFonts w:ascii="Arial Narrow" w:hAnsi="Arial Narrow" w:cs="Arial"/>
        </w:rPr>
        <w:t xml:space="preserve"> mi calidad  de </w:t>
      </w:r>
      <w:r w:rsidRPr="00091638">
        <w:rPr>
          <w:rFonts w:ascii="Arial Narrow" w:hAnsi="Arial Narrow" w:cs="Arial"/>
          <w:b/>
          <w:bCs/>
        </w:rPr>
        <w:t>CONTRATISTA</w:t>
      </w:r>
      <w:r w:rsidRPr="00091638">
        <w:rPr>
          <w:rFonts w:ascii="Arial Narrow" w:hAnsi="Arial Narrow" w:cs="Arial"/>
        </w:rPr>
        <w:t xml:space="preserve">, </w:t>
      </w:r>
      <w:r w:rsidRPr="00F41947">
        <w:rPr>
          <w:rFonts w:ascii="Arial Narrow" w:hAnsi="Arial Narrow" w:cs="Arial"/>
        </w:rPr>
        <w:t xml:space="preserve"> contrato</w:t>
      </w:r>
      <w:r>
        <w:rPr>
          <w:rFonts w:ascii="Arial Narrow" w:hAnsi="Arial Narrow" w:cs="Arial"/>
        </w:rPr>
        <w:t xml:space="preserve"> (</w:t>
      </w:r>
      <w:r w:rsidRPr="00091638">
        <w:rPr>
          <w:rFonts w:ascii="Arial Narrow" w:hAnsi="Arial Narrow" w:cs="Arial"/>
          <w:i/>
          <w:iCs/>
        </w:rPr>
        <w:t>tipo de contrato</w:t>
      </w:r>
      <w:r>
        <w:rPr>
          <w:rFonts w:ascii="Arial Narrow" w:hAnsi="Arial Narrow" w:cs="Arial"/>
        </w:rPr>
        <w:t>)</w:t>
      </w:r>
      <w:r w:rsidRPr="00F41947">
        <w:rPr>
          <w:rFonts w:ascii="Arial Narrow" w:hAnsi="Arial Narrow" w:cs="Arial"/>
        </w:rPr>
        <w:t xml:space="preserve"> Representante legal_</w:t>
      </w:r>
      <w:r>
        <w:rPr>
          <w:rFonts w:ascii="Arial Narrow" w:hAnsi="Arial Narrow" w:cs="Arial"/>
        </w:rPr>
        <w:t xml:space="preserve">(Nombre del representante legal) </w:t>
      </w:r>
      <w:r w:rsidRPr="00F41947">
        <w:rPr>
          <w:rFonts w:ascii="Arial Narrow" w:hAnsi="Arial Narrow" w:cs="Arial"/>
        </w:rPr>
        <w:t xml:space="preserve"> Empresa </w:t>
      </w:r>
      <w:r w:rsidRPr="00091638">
        <w:rPr>
          <w:rFonts w:ascii="Arial Narrow" w:hAnsi="Arial Narrow" w:cs="Arial"/>
          <w:i/>
          <w:iCs/>
        </w:rPr>
        <w:t>(Nombre de la Empresa)</w:t>
      </w:r>
      <w:r>
        <w:rPr>
          <w:rFonts w:ascii="Arial Narrow" w:hAnsi="Arial Narrow" w:cs="Arial"/>
        </w:rPr>
        <w:t xml:space="preserve"> </w:t>
      </w:r>
      <w:r w:rsidRPr="00F41947">
        <w:rPr>
          <w:rFonts w:ascii="Arial Narrow" w:hAnsi="Arial Narrow" w:cs="Arial"/>
        </w:rPr>
        <w:t>NIT:</w:t>
      </w:r>
      <w:r>
        <w:rPr>
          <w:rFonts w:ascii="Arial Narrow" w:hAnsi="Arial Narrow" w:cs="Arial"/>
        </w:rPr>
        <w:t>(No de NIT)</w:t>
      </w:r>
      <w:r w:rsidRPr="00F41947">
        <w:rPr>
          <w:rFonts w:ascii="Arial Narrow" w:hAnsi="Arial Narrow" w:cs="Arial"/>
        </w:rPr>
        <w:t xml:space="preserve"> Contrato MDN</w:t>
      </w:r>
      <w:r w:rsidRPr="00091638">
        <w:rPr>
          <w:rFonts w:ascii="Arial Narrow" w:hAnsi="Arial Narrow" w:cs="Arial"/>
          <w:i/>
          <w:iCs/>
        </w:rPr>
        <w:t>-(No de contrato)</w:t>
      </w:r>
      <w:r>
        <w:rPr>
          <w:rFonts w:ascii="Arial Narrow" w:hAnsi="Arial Narrow" w:cs="Arial"/>
        </w:rPr>
        <w:t xml:space="preserve"> </w:t>
      </w:r>
      <w:r w:rsidRPr="00F41947">
        <w:rPr>
          <w:rFonts w:ascii="Arial Narrow" w:hAnsi="Arial Narrow" w:cs="Arial"/>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rPr>
        <w:t>MINISTERIO DE DEFENSA NACIONAL – MDN</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67B094C5" w14:textId="77777777" w:rsidR="00BD3E8B" w:rsidRPr="00F41947" w:rsidRDefault="00BD3E8B" w:rsidP="00BD3E8B">
      <w:pPr>
        <w:ind w:left="360"/>
        <w:rPr>
          <w:rFonts w:ascii="Arial Narrow" w:hAnsi="Arial Narrow" w:cs="Arial"/>
        </w:rPr>
      </w:pPr>
    </w:p>
    <w:p w14:paraId="7C484904" w14:textId="77777777" w:rsidR="00BD3E8B" w:rsidRDefault="00BD3E8B" w:rsidP="00BD3E8B">
      <w:pPr>
        <w:pStyle w:val="Prrafodelista"/>
        <w:numPr>
          <w:ilvl w:val="0"/>
          <w:numId w:val="25"/>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7C261D87" w14:textId="77777777" w:rsidR="00BD3E8B" w:rsidRDefault="00BD3E8B" w:rsidP="00BD3E8B">
      <w:pPr>
        <w:pStyle w:val="Prrafodelista"/>
        <w:contextualSpacing/>
        <w:rPr>
          <w:rFonts w:ascii="Arial Narrow" w:hAnsi="Arial Narrow" w:cs="Arial"/>
        </w:rPr>
      </w:pPr>
    </w:p>
    <w:p w14:paraId="5D47C6A4"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59C727F" w14:textId="77777777" w:rsidR="00BD3E8B" w:rsidRPr="00F41947" w:rsidRDefault="00BD3E8B" w:rsidP="00BD3E8B">
      <w:pPr>
        <w:pStyle w:val="Prrafodelista"/>
        <w:rPr>
          <w:rFonts w:ascii="Arial Narrow" w:hAnsi="Arial Narrow" w:cs="Arial"/>
        </w:rPr>
      </w:pPr>
    </w:p>
    <w:p w14:paraId="7DE141B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lastRenderedPageBreak/>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A2B936" w14:textId="77777777" w:rsidR="00BD3E8B" w:rsidRPr="00F41947" w:rsidRDefault="00BD3E8B" w:rsidP="00BD3E8B">
      <w:pPr>
        <w:pStyle w:val="Prrafodelista"/>
        <w:rPr>
          <w:rFonts w:ascii="Arial Narrow" w:hAnsi="Arial Narrow" w:cs="Arial"/>
        </w:rPr>
      </w:pPr>
    </w:p>
    <w:p w14:paraId="0EA81B38"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6228FB93" w14:textId="77777777" w:rsidR="00BD3E8B" w:rsidRPr="00F41947" w:rsidRDefault="00BD3E8B" w:rsidP="00BD3E8B">
      <w:pPr>
        <w:pStyle w:val="Prrafodelista"/>
        <w:rPr>
          <w:rFonts w:ascii="Arial Narrow" w:hAnsi="Arial Narrow" w:cs="Arial"/>
        </w:rPr>
      </w:pPr>
    </w:p>
    <w:p w14:paraId="59481423"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D396579" w14:textId="77777777" w:rsidR="00BD3E8B" w:rsidRPr="00F41947" w:rsidRDefault="00BD3E8B" w:rsidP="00BD3E8B">
      <w:pPr>
        <w:pStyle w:val="Prrafodelista"/>
        <w:rPr>
          <w:rFonts w:ascii="Arial Narrow" w:hAnsi="Arial Narrow" w:cs="Arial"/>
        </w:rPr>
      </w:pPr>
    </w:p>
    <w:p w14:paraId="5DF695DE"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57E0475B" w14:textId="77777777" w:rsidR="00BD3E8B" w:rsidRPr="00F41947" w:rsidRDefault="00BD3E8B" w:rsidP="00BD3E8B">
      <w:pPr>
        <w:pStyle w:val="Prrafodelista"/>
        <w:rPr>
          <w:rFonts w:ascii="Arial Narrow" w:hAnsi="Arial Narrow" w:cs="Arial"/>
        </w:rPr>
      </w:pPr>
    </w:p>
    <w:p w14:paraId="521E4281"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6DEA1D89" w14:textId="77777777" w:rsidR="00BD3E8B" w:rsidRPr="00F41947" w:rsidRDefault="00BD3E8B" w:rsidP="00BD3E8B">
      <w:pPr>
        <w:pStyle w:val="Prrafodelista"/>
        <w:rPr>
          <w:rFonts w:ascii="Arial Narrow" w:hAnsi="Arial Narrow" w:cs="Arial"/>
        </w:rPr>
      </w:pPr>
    </w:p>
    <w:p w14:paraId="497C0655" w14:textId="77777777" w:rsidR="00BD3E8B" w:rsidRPr="00F41947" w:rsidRDefault="00BD3E8B" w:rsidP="00BD3E8B">
      <w:pPr>
        <w:pStyle w:val="Prrafodelista"/>
        <w:numPr>
          <w:ilvl w:val="0"/>
          <w:numId w:val="25"/>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360BC492" w14:textId="77777777" w:rsidR="00BD3E8B" w:rsidRPr="00F41947" w:rsidRDefault="00BD3E8B" w:rsidP="00BD3E8B">
      <w:pPr>
        <w:pStyle w:val="Prrafodelista"/>
        <w:rPr>
          <w:rFonts w:ascii="Arial Narrow" w:hAnsi="Arial Narrow" w:cs="Arial"/>
        </w:rPr>
      </w:pPr>
    </w:p>
    <w:p w14:paraId="7C80D8C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7609058F" w14:textId="77777777" w:rsidR="00BD3E8B" w:rsidRPr="00F41947" w:rsidRDefault="00BD3E8B" w:rsidP="00BD3E8B">
      <w:pPr>
        <w:pStyle w:val="Prrafodelista"/>
        <w:rPr>
          <w:rFonts w:ascii="Arial Narrow" w:hAnsi="Arial Narrow" w:cs="Arial"/>
        </w:rPr>
      </w:pPr>
    </w:p>
    <w:p w14:paraId="532732DD"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21D72220" w14:textId="77777777" w:rsidR="00BD3E8B" w:rsidRPr="00F41947" w:rsidRDefault="00BD3E8B" w:rsidP="00BD3E8B">
      <w:pPr>
        <w:pStyle w:val="Prrafodelista"/>
        <w:rPr>
          <w:rFonts w:ascii="Arial Narrow" w:hAnsi="Arial Narrow" w:cs="Arial"/>
        </w:rPr>
      </w:pPr>
    </w:p>
    <w:p w14:paraId="5544F74C"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1CFF80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3269E63A" w14:textId="77777777" w:rsidR="00BD3E8B" w:rsidRPr="00F41947" w:rsidRDefault="00BD3E8B" w:rsidP="00BD3E8B">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3B20AD3"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00560CA2"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002F5D60" w14:textId="77777777" w:rsidR="00BD3E8B" w:rsidRPr="00F41947" w:rsidRDefault="00BD3E8B" w:rsidP="00BD3E8B">
      <w:pPr>
        <w:pStyle w:val="Prrafodelista"/>
        <w:numPr>
          <w:ilvl w:val="0"/>
          <w:numId w:val="26"/>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w:t>
      </w:r>
      <w:proofErr w:type="spellStart"/>
      <w:r w:rsidRPr="00F41947">
        <w:rPr>
          <w:rFonts w:ascii="Arial Narrow" w:hAnsi="Arial Narrow" w:cs="Arial"/>
          <w:color w:val="131212" w:themeColor="accent1" w:themeShade="BF"/>
        </w:rPr>
        <w:t>Mindefensa</w:t>
      </w:r>
      <w:proofErr w:type="spellEnd"/>
      <w:r w:rsidRPr="00F41947">
        <w:rPr>
          <w:rFonts w:ascii="Arial Narrow" w:hAnsi="Arial Narrow" w:cs="Arial"/>
          <w:color w:val="131212" w:themeColor="accent1" w:themeShade="BF"/>
        </w:rPr>
        <w:t xml:space="preserve">. </w:t>
      </w:r>
    </w:p>
    <w:p w14:paraId="341DDA09" w14:textId="77777777" w:rsidR="00BD3E8B" w:rsidRDefault="00BD3E8B" w:rsidP="00BD3E8B">
      <w:pPr>
        <w:pStyle w:val="Prrafodelista"/>
        <w:numPr>
          <w:ilvl w:val="0"/>
          <w:numId w:val="26"/>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784248EC" w14:textId="77777777" w:rsidR="00BD3E8B" w:rsidRDefault="00BD3E8B" w:rsidP="00BD3E8B">
      <w:pPr>
        <w:pStyle w:val="Prrafodelista"/>
        <w:ind w:left="284"/>
        <w:contextualSpacing/>
        <w:rPr>
          <w:rFonts w:ascii="Arial Narrow" w:hAnsi="Arial Narrow" w:cs="Arial"/>
          <w:color w:val="131212" w:themeColor="accent1" w:themeShade="BF"/>
        </w:rPr>
      </w:pPr>
    </w:p>
    <w:p w14:paraId="21F46CBA" w14:textId="77777777" w:rsidR="00BD3E8B" w:rsidRPr="00091638" w:rsidRDefault="00BD3E8B" w:rsidP="00BD3E8B">
      <w:pPr>
        <w:pStyle w:val="Prrafodelista"/>
        <w:numPr>
          <w:ilvl w:val="0"/>
          <w:numId w:val="27"/>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38FBD57E" w14:textId="77777777" w:rsidR="00BD3E8B" w:rsidRPr="00F41947" w:rsidRDefault="00BD3E8B" w:rsidP="00BD3E8B">
      <w:pPr>
        <w:pStyle w:val="Prrafodelista"/>
        <w:contextualSpacing/>
        <w:rPr>
          <w:rFonts w:ascii="Arial Narrow" w:hAnsi="Arial Narrow" w:cs="Arial"/>
        </w:rPr>
      </w:pPr>
    </w:p>
    <w:p w14:paraId="303A05E9"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D018BE5" w14:textId="77777777" w:rsidR="00BD3E8B" w:rsidRPr="00F41947" w:rsidRDefault="00BD3E8B" w:rsidP="00BD3E8B">
      <w:pPr>
        <w:pStyle w:val="Prrafodelista"/>
        <w:contextualSpacing/>
        <w:rPr>
          <w:rFonts w:ascii="Arial Narrow" w:hAnsi="Arial Narrow" w:cs="Arial"/>
        </w:rPr>
      </w:pPr>
    </w:p>
    <w:p w14:paraId="7F609845" w14:textId="77777777" w:rsidR="00BD3E8B" w:rsidRPr="00F41947"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7BE853B" w14:textId="77777777" w:rsidR="00BD3E8B" w:rsidRPr="00F41947" w:rsidRDefault="00BD3E8B" w:rsidP="00BD3E8B">
      <w:pPr>
        <w:pStyle w:val="Prrafodelista"/>
        <w:rPr>
          <w:rFonts w:ascii="Arial Narrow" w:hAnsi="Arial Narrow" w:cs="Arial"/>
        </w:rPr>
      </w:pPr>
    </w:p>
    <w:p w14:paraId="2309ED25" w14:textId="77777777" w:rsidR="00BD3E8B" w:rsidRDefault="00BD3E8B" w:rsidP="00BD3E8B">
      <w:pPr>
        <w:pStyle w:val="Prrafodelista"/>
        <w:numPr>
          <w:ilvl w:val="0"/>
          <w:numId w:val="27"/>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DB6D92" w14:textId="77777777" w:rsidR="00BD3E8B" w:rsidRPr="00F41947" w:rsidRDefault="00BD3E8B" w:rsidP="00BD3E8B">
      <w:pPr>
        <w:pStyle w:val="Prrafodelista"/>
        <w:rPr>
          <w:rFonts w:ascii="Arial Narrow" w:hAnsi="Arial Narrow" w:cs="Arial"/>
        </w:rPr>
      </w:pPr>
    </w:p>
    <w:p w14:paraId="53075EAB" w14:textId="77777777" w:rsidR="00BD3E8B" w:rsidRDefault="00BD3E8B" w:rsidP="00BD3E8B">
      <w:pPr>
        <w:ind w:left="360"/>
        <w:rPr>
          <w:rFonts w:ascii="Arial Narrow" w:hAnsi="Arial Narrow" w:cs="Arial"/>
        </w:rPr>
      </w:pPr>
      <w:r w:rsidRPr="00091638">
        <w:rPr>
          <w:rFonts w:ascii="Arial Narrow" w:hAnsi="Arial Narrow" w:cs="Arial"/>
        </w:rPr>
        <w:t>Dado en la ciudad de Bogotá, a los _</w:t>
      </w:r>
      <w:r w:rsidRPr="00091638">
        <w:rPr>
          <w:rFonts w:ascii="Arial Narrow" w:hAnsi="Arial Narrow" w:cs="Arial"/>
          <w:highlight w:val="lightGray"/>
        </w:rPr>
        <w:t>Días en letras</w:t>
      </w:r>
      <w:r w:rsidRPr="00091638">
        <w:rPr>
          <w:rFonts w:ascii="Arial Narrow" w:hAnsi="Arial Narrow" w:cs="Arial"/>
        </w:rPr>
        <w:t>_ (_</w:t>
      </w:r>
      <w:r w:rsidRPr="00091638">
        <w:rPr>
          <w:rFonts w:ascii="Arial Narrow" w:hAnsi="Arial Narrow" w:cs="Arial"/>
          <w:highlight w:val="lightGray"/>
        </w:rPr>
        <w:t>Días en número</w:t>
      </w:r>
      <w:r w:rsidRPr="00091638">
        <w:rPr>
          <w:rFonts w:ascii="Arial Narrow" w:hAnsi="Arial Narrow" w:cs="Arial"/>
        </w:rPr>
        <w:t xml:space="preserve">_) días del mes de </w:t>
      </w:r>
      <w:r w:rsidRPr="00091638">
        <w:rPr>
          <w:rFonts w:ascii="Arial Narrow" w:hAnsi="Arial Narrow" w:cs="Arial"/>
          <w:highlight w:val="lightGray"/>
        </w:rPr>
        <w:t>mes en letras</w:t>
      </w:r>
      <w:r w:rsidRPr="00091638">
        <w:rPr>
          <w:rFonts w:ascii="Arial Narrow" w:hAnsi="Arial Narrow" w:cs="Arial"/>
        </w:rPr>
        <w:t xml:space="preserve"> __del año 20___, con la firma de este documento, doy prueba de que conozco y me comprometo para aplicar la Política Antisoborno del Ministerio de Defensa Nacional.</w:t>
      </w:r>
    </w:p>
    <w:p w14:paraId="5CC79DC9" w14:textId="77777777" w:rsidR="00BD3E8B" w:rsidRDefault="00BD3E8B" w:rsidP="00BD3E8B">
      <w:pPr>
        <w:ind w:left="360"/>
        <w:rPr>
          <w:rFonts w:ascii="Arial Narrow" w:hAnsi="Arial Narrow" w:cs="Arial"/>
        </w:rPr>
      </w:pPr>
    </w:p>
    <w:p w14:paraId="70FD15C9" w14:textId="77777777" w:rsidR="00BD3E8B" w:rsidRPr="00091638" w:rsidRDefault="00BD3E8B" w:rsidP="00BD3E8B">
      <w:pPr>
        <w:ind w:left="360"/>
        <w:rPr>
          <w:rFonts w:ascii="Arial Narrow" w:hAnsi="Arial Narrow" w:cs="Arial"/>
        </w:rPr>
      </w:pPr>
      <w:r w:rsidRPr="00091638">
        <w:rPr>
          <w:rFonts w:ascii="Arial Narrow" w:hAnsi="Arial Narrow" w:cs="Arial"/>
        </w:rPr>
        <w:t xml:space="preserve">_____________________________________                                                                                                                                                                                                                                                                        FIRMA                                                                                      </w:t>
      </w:r>
      <w:r w:rsidRPr="00091638">
        <w:rPr>
          <w:rFonts w:ascii="Arial Narrow" w:hAnsi="Arial Narrow" w:cs="Arial"/>
        </w:rPr>
        <w:tab/>
      </w:r>
      <w:r w:rsidRPr="00091638">
        <w:rPr>
          <w:rFonts w:ascii="Arial Narrow" w:hAnsi="Arial Narrow" w:cs="Arial"/>
        </w:rPr>
        <w:tab/>
      </w:r>
    </w:p>
    <w:p w14:paraId="3839C432" w14:textId="77777777" w:rsidR="00BD3E8B" w:rsidRPr="0037774F" w:rsidRDefault="00BD3E8B" w:rsidP="00BD3E8B">
      <w:pPr>
        <w:ind w:left="360"/>
        <w:rPr>
          <w:rFonts w:ascii="Arial Narrow" w:hAnsi="Arial Narrow" w:cs="Arial"/>
        </w:rPr>
      </w:pPr>
      <w:r w:rsidRPr="00091638">
        <w:rPr>
          <w:rFonts w:ascii="Arial Narrow" w:hAnsi="Arial Narrow" w:cs="Arial"/>
        </w:rPr>
        <w:t>c.c.</w:t>
      </w:r>
    </w:p>
    <w:p w14:paraId="6180BF04" w14:textId="3C2ADBB8" w:rsidR="00BD3E8B" w:rsidRDefault="00BD3E8B" w:rsidP="00145622">
      <w:pPr>
        <w:spacing w:after="0" w:line="240" w:lineRule="auto"/>
        <w:rPr>
          <w:rFonts w:cstheme="minorHAnsi"/>
          <w:b/>
          <w:lang w:val="es-ES"/>
        </w:rPr>
      </w:pPr>
    </w:p>
    <w:p w14:paraId="533BFD2E" w14:textId="3F6CB7A9" w:rsidR="00155ECE" w:rsidRDefault="00155ECE" w:rsidP="00145622">
      <w:pPr>
        <w:spacing w:after="0" w:line="240" w:lineRule="auto"/>
        <w:rPr>
          <w:rFonts w:cstheme="minorHAnsi"/>
          <w:b/>
          <w:lang w:val="es-ES"/>
        </w:rPr>
      </w:pPr>
    </w:p>
    <w:p w14:paraId="48CEA217" w14:textId="3A2D2213" w:rsidR="00155ECE" w:rsidRDefault="00155ECE" w:rsidP="00145622">
      <w:pPr>
        <w:spacing w:after="0" w:line="240" w:lineRule="auto"/>
        <w:rPr>
          <w:rFonts w:cstheme="minorHAnsi"/>
          <w:b/>
          <w:lang w:val="es-ES"/>
        </w:rPr>
      </w:pPr>
    </w:p>
    <w:p w14:paraId="6E108B30" w14:textId="7EB43F82" w:rsidR="00155ECE" w:rsidRDefault="00155ECE" w:rsidP="00145622">
      <w:pPr>
        <w:spacing w:after="0" w:line="240" w:lineRule="auto"/>
        <w:rPr>
          <w:rFonts w:cstheme="minorHAnsi"/>
          <w:b/>
          <w:lang w:val="es-ES"/>
        </w:rPr>
      </w:pPr>
      <w:r>
        <w:rPr>
          <w:rFonts w:cstheme="minorHAnsi"/>
          <w:b/>
          <w:lang w:val="es-ES"/>
        </w:rPr>
        <w:br w:type="page"/>
      </w:r>
    </w:p>
    <w:p w14:paraId="0ABCD17B" w14:textId="592D7C83" w:rsidR="00155ECE" w:rsidRPr="00245377" w:rsidRDefault="00155ECE" w:rsidP="00155ECE">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Pr>
          <w:rFonts w:cstheme="minorHAnsi"/>
          <w:b/>
          <w:bCs/>
          <w:lang w:val="es-ES"/>
        </w:rPr>
        <w:t>descripción de bienes ofertados</w:t>
      </w:r>
    </w:p>
    <w:p w14:paraId="08BD0486" w14:textId="77777777" w:rsidR="00155ECE" w:rsidRDefault="00155ECE" w:rsidP="00155ECE">
      <w:pPr>
        <w:spacing w:after="0" w:line="240" w:lineRule="auto"/>
        <w:jc w:val="center"/>
        <w:rPr>
          <w:rFonts w:cstheme="minorHAnsi"/>
          <w:b/>
          <w:bCs/>
          <w:highlight w:val="green"/>
          <w:lang w:val="es-ES"/>
        </w:rPr>
      </w:pPr>
      <w:r w:rsidRPr="00030530">
        <w:rPr>
          <w:rFonts w:cstheme="minorHAnsi"/>
          <w:b/>
          <w:bCs/>
          <w:highlight w:val="green"/>
          <w:lang w:val="es-ES"/>
        </w:rPr>
        <w:t>Proceso de Contratación 0</w:t>
      </w:r>
      <w:r>
        <w:rPr>
          <w:rFonts w:cstheme="minorHAnsi"/>
          <w:b/>
          <w:bCs/>
          <w:highlight w:val="green"/>
          <w:lang w:val="es-ES"/>
        </w:rPr>
        <w:t>8</w:t>
      </w:r>
      <w:r w:rsidRPr="00030530">
        <w:rPr>
          <w:rFonts w:cstheme="minorHAnsi"/>
          <w:b/>
          <w:bCs/>
          <w:highlight w:val="green"/>
          <w:lang w:val="es-ES"/>
        </w:rPr>
        <w:t>0-00-MDN-CGFM-DIGSA-FAC-JEFSA-2025</w:t>
      </w:r>
    </w:p>
    <w:p w14:paraId="4C2D129C" w14:textId="77777777" w:rsidR="00155ECE" w:rsidRDefault="00155ECE" w:rsidP="00155ECE">
      <w:pPr>
        <w:spacing w:after="0" w:line="240" w:lineRule="auto"/>
        <w:rPr>
          <w:rFonts w:ascii="Arial" w:eastAsia="Times New Roman" w:hAnsi="Arial" w:cs="Arial"/>
          <w:b/>
          <w:bCs/>
          <w:color w:val="1A1818" w:themeColor="text1"/>
          <w:sz w:val="18"/>
          <w:szCs w:val="18"/>
          <w:lang w:val="es-ES"/>
        </w:rPr>
      </w:pPr>
    </w:p>
    <w:p w14:paraId="782FB7C5" w14:textId="77777777" w:rsidR="00155ECE" w:rsidRDefault="00155ECE" w:rsidP="00155ECE">
      <w:pPr>
        <w:spacing w:after="0" w:line="240" w:lineRule="auto"/>
        <w:jc w:val="center"/>
        <w:rPr>
          <w:rFonts w:ascii="Arial" w:eastAsia="Times New Roman" w:hAnsi="Arial" w:cs="Arial"/>
          <w:b/>
          <w:bCs/>
          <w:color w:val="1A1818" w:themeColor="text1"/>
          <w:sz w:val="18"/>
          <w:szCs w:val="18"/>
          <w:lang w:val="es-E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4815"/>
        <w:gridCol w:w="1651"/>
        <w:gridCol w:w="2126"/>
      </w:tblGrid>
      <w:tr w:rsidR="00155ECE" w:rsidRPr="009D2015" w14:paraId="7606A842" w14:textId="77777777" w:rsidTr="00155ECE">
        <w:trPr>
          <w:trHeight w:val="178"/>
          <w:tblHeader/>
        </w:trPr>
        <w:tc>
          <w:tcPr>
            <w:tcW w:w="0" w:type="auto"/>
            <w:shd w:val="clear" w:color="000000" w:fill="D9D9D9"/>
            <w:vAlign w:val="center"/>
            <w:hideMark/>
          </w:tcPr>
          <w:p w14:paraId="59A9FD3F" w14:textId="77777777" w:rsidR="00155ECE" w:rsidRPr="009D2015" w:rsidRDefault="00155ECE" w:rsidP="00155ECE">
            <w:pPr>
              <w:spacing w:after="0"/>
              <w:jc w:val="center"/>
              <w:rPr>
                <w:rFonts w:ascii="Arial" w:hAnsi="Arial" w:cs="Arial"/>
                <w:b/>
                <w:bCs/>
                <w:color w:val="000000"/>
                <w:sz w:val="14"/>
                <w:szCs w:val="14"/>
                <w:lang w:eastAsia="es-CO"/>
              </w:rPr>
            </w:pPr>
            <w:r w:rsidRPr="009D2015">
              <w:rPr>
                <w:rFonts w:ascii="Arial" w:hAnsi="Arial" w:cs="Arial"/>
                <w:b/>
                <w:bCs/>
                <w:color w:val="000000"/>
                <w:sz w:val="14"/>
                <w:szCs w:val="14"/>
              </w:rPr>
              <w:t>ÍTEM</w:t>
            </w:r>
          </w:p>
        </w:tc>
        <w:tc>
          <w:tcPr>
            <w:tcW w:w="0" w:type="auto"/>
            <w:shd w:val="clear" w:color="000000" w:fill="D9D9D9"/>
            <w:vAlign w:val="center"/>
            <w:hideMark/>
          </w:tcPr>
          <w:p w14:paraId="69653D50"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EQUIPO</w:t>
            </w:r>
          </w:p>
        </w:tc>
        <w:tc>
          <w:tcPr>
            <w:tcW w:w="1651" w:type="dxa"/>
            <w:shd w:val="clear" w:color="000000" w:fill="D9D9D9"/>
            <w:vAlign w:val="center"/>
          </w:tcPr>
          <w:p w14:paraId="6BEE27B0" w14:textId="14ABF38B" w:rsidR="00155ECE" w:rsidRPr="009D2015" w:rsidRDefault="00155ECE" w:rsidP="00155ECE">
            <w:pPr>
              <w:spacing w:after="0"/>
              <w:jc w:val="center"/>
              <w:rPr>
                <w:rFonts w:ascii="Arial" w:hAnsi="Arial" w:cs="Arial"/>
                <w:b/>
                <w:bCs/>
                <w:color w:val="000000"/>
                <w:sz w:val="14"/>
                <w:szCs w:val="14"/>
              </w:rPr>
            </w:pPr>
            <w:r>
              <w:rPr>
                <w:rFonts w:ascii="Arial" w:hAnsi="Arial" w:cs="Arial"/>
                <w:b/>
                <w:bCs/>
                <w:color w:val="000000"/>
                <w:sz w:val="14"/>
                <w:szCs w:val="14"/>
              </w:rPr>
              <w:t>Marca Oferta</w:t>
            </w:r>
          </w:p>
        </w:tc>
        <w:tc>
          <w:tcPr>
            <w:tcW w:w="2126" w:type="dxa"/>
            <w:shd w:val="clear" w:color="000000" w:fill="D9D9D9"/>
            <w:vAlign w:val="center"/>
          </w:tcPr>
          <w:p w14:paraId="2A756DEB" w14:textId="76F06088" w:rsidR="00155ECE" w:rsidRPr="009D2015" w:rsidRDefault="00155ECE" w:rsidP="00155ECE">
            <w:pPr>
              <w:spacing w:after="0"/>
              <w:jc w:val="center"/>
              <w:rPr>
                <w:rFonts w:ascii="Arial" w:hAnsi="Arial" w:cs="Arial"/>
                <w:b/>
                <w:bCs/>
                <w:color w:val="000000"/>
                <w:sz w:val="14"/>
                <w:szCs w:val="14"/>
              </w:rPr>
            </w:pPr>
            <w:r>
              <w:rPr>
                <w:rFonts w:ascii="Arial" w:hAnsi="Arial" w:cs="Arial"/>
                <w:b/>
                <w:bCs/>
                <w:color w:val="000000"/>
                <w:sz w:val="14"/>
                <w:szCs w:val="14"/>
              </w:rPr>
              <w:t>Modelo / Referencia ofertada</w:t>
            </w:r>
          </w:p>
        </w:tc>
      </w:tr>
      <w:tr w:rsidR="00155ECE" w:rsidRPr="009D2015" w14:paraId="6FADFF0F" w14:textId="77777777" w:rsidTr="00155ECE">
        <w:trPr>
          <w:trHeight w:val="190"/>
        </w:trPr>
        <w:tc>
          <w:tcPr>
            <w:tcW w:w="0" w:type="auto"/>
            <w:gridSpan w:val="2"/>
            <w:shd w:val="clear" w:color="000000" w:fill="DAE9F8"/>
            <w:vAlign w:val="center"/>
            <w:hideMark/>
          </w:tcPr>
          <w:p w14:paraId="7871EEA6"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w:t>
            </w:r>
          </w:p>
        </w:tc>
        <w:tc>
          <w:tcPr>
            <w:tcW w:w="1651" w:type="dxa"/>
            <w:shd w:val="clear" w:color="000000" w:fill="DAE9F8"/>
            <w:vAlign w:val="center"/>
          </w:tcPr>
          <w:p w14:paraId="45DD4E1D"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560A9975"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1F09093A" w14:textId="77777777" w:rsidTr="00155ECE">
        <w:trPr>
          <w:trHeight w:val="331"/>
        </w:trPr>
        <w:tc>
          <w:tcPr>
            <w:tcW w:w="0" w:type="auto"/>
            <w:shd w:val="clear" w:color="auto" w:fill="auto"/>
            <w:vAlign w:val="center"/>
            <w:hideMark/>
          </w:tcPr>
          <w:p w14:paraId="011ECF53"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160453C9"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UNIDAD ODONTOLÓGICA</w:t>
            </w:r>
          </w:p>
        </w:tc>
        <w:tc>
          <w:tcPr>
            <w:tcW w:w="1651" w:type="dxa"/>
            <w:vAlign w:val="center"/>
          </w:tcPr>
          <w:p w14:paraId="3F0EF513"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3BDCC1F1" w14:textId="77777777" w:rsidR="00155ECE" w:rsidRPr="009D2015" w:rsidRDefault="00155ECE" w:rsidP="00155ECE">
            <w:pPr>
              <w:spacing w:after="0"/>
              <w:jc w:val="center"/>
              <w:rPr>
                <w:rFonts w:ascii="Arial" w:hAnsi="Arial" w:cs="Arial"/>
                <w:color w:val="000000"/>
                <w:sz w:val="14"/>
                <w:szCs w:val="14"/>
              </w:rPr>
            </w:pPr>
          </w:p>
        </w:tc>
      </w:tr>
      <w:tr w:rsidR="00155ECE" w:rsidRPr="009D2015" w14:paraId="60D4D65B" w14:textId="77777777" w:rsidTr="00155ECE">
        <w:trPr>
          <w:trHeight w:val="190"/>
        </w:trPr>
        <w:tc>
          <w:tcPr>
            <w:tcW w:w="0" w:type="auto"/>
            <w:gridSpan w:val="2"/>
            <w:shd w:val="clear" w:color="000000" w:fill="DAE9F8"/>
            <w:vAlign w:val="center"/>
            <w:hideMark/>
          </w:tcPr>
          <w:p w14:paraId="38B3C545"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2</w:t>
            </w:r>
          </w:p>
        </w:tc>
        <w:tc>
          <w:tcPr>
            <w:tcW w:w="1651" w:type="dxa"/>
            <w:shd w:val="clear" w:color="000000" w:fill="DAE9F8"/>
            <w:vAlign w:val="center"/>
          </w:tcPr>
          <w:p w14:paraId="63A3C1AE"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1C4A1358"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4A06A6AB" w14:textId="77777777" w:rsidTr="00155ECE">
        <w:trPr>
          <w:trHeight w:val="227"/>
        </w:trPr>
        <w:tc>
          <w:tcPr>
            <w:tcW w:w="0" w:type="auto"/>
            <w:shd w:val="clear" w:color="auto" w:fill="auto"/>
            <w:vAlign w:val="center"/>
            <w:hideMark/>
          </w:tcPr>
          <w:p w14:paraId="60305485"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39276EFF"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ESCARIFICADOR ULTRASÓNICO DENTAL</w:t>
            </w:r>
          </w:p>
        </w:tc>
        <w:tc>
          <w:tcPr>
            <w:tcW w:w="1651" w:type="dxa"/>
            <w:vAlign w:val="center"/>
          </w:tcPr>
          <w:p w14:paraId="38DA1011"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20A73771" w14:textId="77777777" w:rsidR="00155ECE" w:rsidRPr="009D2015" w:rsidRDefault="00155ECE" w:rsidP="00155ECE">
            <w:pPr>
              <w:spacing w:after="0"/>
              <w:jc w:val="center"/>
              <w:rPr>
                <w:rFonts w:ascii="Arial" w:hAnsi="Arial" w:cs="Arial"/>
                <w:color w:val="000000"/>
                <w:sz w:val="14"/>
                <w:szCs w:val="14"/>
              </w:rPr>
            </w:pPr>
          </w:p>
        </w:tc>
      </w:tr>
      <w:tr w:rsidR="00155ECE" w:rsidRPr="009D2015" w14:paraId="7E25BDCC" w14:textId="77777777" w:rsidTr="00155ECE">
        <w:trPr>
          <w:trHeight w:val="190"/>
        </w:trPr>
        <w:tc>
          <w:tcPr>
            <w:tcW w:w="0" w:type="auto"/>
            <w:gridSpan w:val="2"/>
            <w:shd w:val="clear" w:color="000000" w:fill="DAE9F8"/>
            <w:vAlign w:val="center"/>
            <w:hideMark/>
          </w:tcPr>
          <w:p w14:paraId="7C34C5EF"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3</w:t>
            </w:r>
          </w:p>
        </w:tc>
        <w:tc>
          <w:tcPr>
            <w:tcW w:w="1651" w:type="dxa"/>
            <w:shd w:val="clear" w:color="000000" w:fill="DAE9F8"/>
            <w:vAlign w:val="center"/>
          </w:tcPr>
          <w:p w14:paraId="0F9A5D89"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3003000D"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4F0EE9F3" w14:textId="77777777" w:rsidTr="00155ECE">
        <w:trPr>
          <w:trHeight w:val="250"/>
        </w:trPr>
        <w:tc>
          <w:tcPr>
            <w:tcW w:w="0" w:type="auto"/>
            <w:shd w:val="clear" w:color="auto" w:fill="auto"/>
            <w:vAlign w:val="center"/>
            <w:hideMark/>
          </w:tcPr>
          <w:p w14:paraId="08EF3B77"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5CC8FD8D"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LAMPARA FOTOCURADO</w:t>
            </w:r>
          </w:p>
        </w:tc>
        <w:tc>
          <w:tcPr>
            <w:tcW w:w="1651" w:type="dxa"/>
            <w:vAlign w:val="center"/>
          </w:tcPr>
          <w:p w14:paraId="25B3E257"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00FEEE77" w14:textId="77777777" w:rsidR="00155ECE" w:rsidRPr="009D2015" w:rsidRDefault="00155ECE" w:rsidP="00155ECE">
            <w:pPr>
              <w:spacing w:after="0"/>
              <w:jc w:val="center"/>
              <w:rPr>
                <w:rFonts w:ascii="Arial" w:hAnsi="Arial" w:cs="Arial"/>
                <w:color w:val="000000"/>
                <w:sz w:val="14"/>
                <w:szCs w:val="14"/>
              </w:rPr>
            </w:pPr>
          </w:p>
        </w:tc>
      </w:tr>
      <w:tr w:rsidR="00155ECE" w:rsidRPr="009D2015" w14:paraId="19395388" w14:textId="77777777" w:rsidTr="00155ECE">
        <w:trPr>
          <w:trHeight w:val="190"/>
        </w:trPr>
        <w:tc>
          <w:tcPr>
            <w:tcW w:w="0" w:type="auto"/>
            <w:gridSpan w:val="2"/>
            <w:shd w:val="clear" w:color="000000" w:fill="DAE9F8"/>
            <w:vAlign w:val="center"/>
            <w:hideMark/>
          </w:tcPr>
          <w:p w14:paraId="0A31FB41"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4</w:t>
            </w:r>
          </w:p>
        </w:tc>
        <w:tc>
          <w:tcPr>
            <w:tcW w:w="1651" w:type="dxa"/>
            <w:shd w:val="clear" w:color="000000" w:fill="DAE9F8"/>
            <w:vAlign w:val="center"/>
          </w:tcPr>
          <w:p w14:paraId="3A80A1BD"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73C9A12E"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C60FBD8" w14:textId="77777777" w:rsidTr="00155ECE">
        <w:trPr>
          <w:trHeight w:val="360"/>
        </w:trPr>
        <w:tc>
          <w:tcPr>
            <w:tcW w:w="0" w:type="auto"/>
            <w:shd w:val="clear" w:color="auto" w:fill="auto"/>
            <w:vAlign w:val="center"/>
            <w:hideMark/>
          </w:tcPr>
          <w:p w14:paraId="4746389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6BF5A47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KIT MICROMOTOR, PUNTA RECTA, CONTRANGULO Y PIEZA DE ALTA</w:t>
            </w:r>
          </w:p>
        </w:tc>
        <w:tc>
          <w:tcPr>
            <w:tcW w:w="1651" w:type="dxa"/>
            <w:vAlign w:val="center"/>
          </w:tcPr>
          <w:p w14:paraId="49B33821"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7B7D2E2A" w14:textId="77777777" w:rsidR="00155ECE" w:rsidRPr="009D2015" w:rsidRDefault="00155ECE" w:rsidP="00155ECE">
            <w:pPr>
              <w:spacing w:after="0"/>
              <w:jc w:val="center"/>
              <w:rPr>
                <w:rFonts w:ascii="Arial" w:hAnsi="Arial" w:cs="Arial"/>
                <w:color w:val="000000"/>
                <w:sz w:val="14"/>
                <w:szCs w:val="14"/>
              </w:rPr>
            </w:pPr>
          </w:p>
        </w:tc>
      </w:tr>
      <w:tr w:rsidR="00155ECE" w:rsidRPr="009D2015" w14:paraId="4BC3A11A" w14:textId="77777777" w:rsidTr="00155ECE">
        <w:trPr>
          <w:trHeight w:val="190"/>
        </w:trPr>
        <w:tc>
          <w:tcPr>
            <w:tcW w:w="0" w:type="auto"/>
            <w:gridSpan w:val="2"/>
            <w:shd w:val="clear" w:color="000000" w:fill="DAE9F8"/>
            <w:vAlign w:val="center"/>
            <w:hideMark/>
          </w:tcPr>
          <w:p w14:paraId="7FAA473C"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5</w:t>
            </w:r>
          </w:p>
        </w:tc>
        <w:tc>
          <w:tcPr>
            <w:tcW w:w="1651" w:type="dxa"/>
            <w:shd w:val="clear" w:color="000000" w:fill="DAE9F8"/>
            <w:vAlign w:val="center"/>
          </w:tcPr>
          <w:p w14:paraId="427BCAB9"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221CF3D9"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35B393E5" w14:textId="77777777" w:rsidTr="00155ECE">
        <w:trPr>
          <w:trHeight w:val="359"/>
        </w:trPr>
        <w:tc>
          <w:tcPr>
            <w:tcW w:w="0" w:type="auto"/>
            <w:shd w:val="clear" w:color="auto" w:fill="auto"/>
            <w:vAlign w:val="center"/>
            <w:hideMark/>
          </w:tcPr>
          <w:p w14:paraId="2B08310C"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44E619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 xml:space="preserve">LAVADORA </w:t>
            </w:r>
            <w:r w:rsidRPr="0035104F">
              <w:rPr>
                <w:rFonts w:ascii="Arial" w:hAnsi="Arial" w:cs="Arial"/>
                <w:color w:val="000000"/>
                <w:sz w:val="14"/>
                <w:szCs w:val="14"/>
              </w:rPr>
              <w:t>ULTRASÓNICA PARA INSTRUMENTAL</w:t>
            </w:r>
          </w:p>
        </w:tc>
        <w:tc>
          <w:tcPr>
            <w:tcW w:w="1651" w:type="dxa"/>
            <w:vAlign w:val="center"/>
          </w:tcPr>
          <w:p w14:paraId="7E02BB96"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49E372B0" w14:textId="77777777" w:rsidR="00155ECE" w:rsidRPr="009D2015" w:rsidRDefault="00155ECE" w:rsidP="00155ECE">
            <w:pPr>
              <w:spacing w:after="0"/>
              <w:jc w:val="center"/>
              <w:rPr>
                <w:rFonts w:ascii="Arial" w:hAnsi="Arial" w:cs="Arial"/>
                <w:color w:val="000000"/>
                <w:sz w:val="14"/>
                <w:szCs w:val="14"/>
              </w:rPr>
            </w:pPr>
          </w:p>
        </w:tc>
      </w:tr>
      <w:tr w:rsidR="00155ECE" w:rsidRPr="009D2015" w14:paraId="460FBAEF" w14:textId="77777777" w:rsidTr="00155ECE">
        <w:trPr>
          <w:trHeight w:val="190"/>
        </w:trPr>
        <w:tc>
          <w:tcPr>
            <w:tcW w:w="0" w:type="auto"/>
            <w:gridSpan w:val="2"/>
            <w:shd w:val="clear" w:color="000000" w:fill="DAE9F8"/>
            <w:vAlign w:val="center"/>
            <w:hideMark/>
          </w:tcPr>
          <w:p w14:paraId="453D7662"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6</w:t>
            </w:r>
          </w:p>
        </w:tc>
        <w:tc>
          <w:tcPr>
            <w:tcW w:w="1651" w:type="dxa"/>
            <w:shd w:val="clear" w:color="000000" w:fill="DAE9F8"/>
            <w:vAlign w:val="center"/>
          </w:tcPr>
          <w:p w14:paraId="61F35E4C"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50757B80"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BDB200F" w14:textId="77777777" w:rsidTr="00155ECE">
        <w:trPr>
          <w:trHeight w:val="267"/>
        </w:trPr>
        <w:tc>
          <w:tcPr>
            <w:tcW w:w="0" w:type="auto"/>
            <w:shd w:val="clear" w:color="auto" w:fill="auto"/>
            <w:vAlign w:val="center"/>
            <w:hideMark/>
          </w:tcPr>
          <w:p w14:paraId="64835011"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1CA395F0"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BÁSCULA DIGITAL DE COLUMNA</w:t>
            </w:r>
          </w:p>
        </w:tc>
        <w:tc>
          <w:tcPr>
            <w:tcW w:w="1651" w:type="dxa"/>
            <w:vAlign w:val="center"/>
          </w:tcPr>
          <w:p w14:paraId="4ABBD208"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22755F70" w14:textId="77777777" w:rsidR="00155ECE" w:rsidRPr="009D2015" w:rsidRDefault="00155ECE" w:rsidP="00155ECE">
            <w:pPr>
              <w:spacing w:after="0"/>
              <w:jc w:val="center"/>
              <w:rPr>
                <w:rFonts w:ascii="Arial" w:hAnsi="Arial" w:cs="Arial"/>
                <w:color w:val="000000"/>
                <w:sz w:val="14"/>
                <w:szCs w:val="14"/>
              </w:rPr>
            </w:pPr>
          </w:p>
        </w:tc>
      </w:tr>
      <w:tr w:rsidR="00155ECE" w:rsidRPr="009D2015" w14:paraId="6A65C2D0" w14:textId="77777777" w:rsidTr="00155ECE">
        <w:trPr>
          <w:trHeight w:val="356"/>
        </w:trPr>
        <w:tc>
          <w:tcPr>
            <w:tcW w:w="0" w:type="auto"/>
            <w:shd w:val="clear" w:color="auto" w:fill="auto"/>
            <w:vAlign w:val="center"/>
            <w:hideMark/>
          </w:tcPr>
          <w:p w14:paraId="7069A727"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203E7CDB"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TALLÍMETRO (ESTADIOMETRO)</w:t>
            </w:r>
            <w:bookmarkStart w:id="0" w:name="_GoBack"/>
            <w:bookmarkEnd w:id="0"/>
          </w:p>
        </w:tc>
        <w:tc>
          <w:tcPr>
            <w:tcW w:w="1651" w:type="dxa"/>
            <w:vAlign w:val="center"/>
          </w:tcPr>
          <w:p w14:paraId="18489070"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32D9D8FA" w14:textId="77777777" w:rsidR="00155ECE" w:rsidRPr="009D2015" w:rsidRDefault="00155ECE" w:rsidP="00155ECE">
            <w:pPr>
              <w:spacing w:after="0"/>
              <w:jc w:val="center"/>
              <w:rPr>
                <w:rFonts w:ascii="Arial" w:hAnsi="Arial" w:cs="Arial"/>
                <w:color w:val="000000"/>
                <w:sz w:val="14"/>
                <w:szCs w:val="14"/>
              </w:rPr>
            </w:pPr>
          </w:p>
        </w:tc>
      </w:tr>
      <w:tr w:rsidR="00155ECE" w:rsidRPr="009D2015" w14:paraId="59AE3280" w14:textId="77777777" w:rsidTr="00155ECE">
        <w:trPr>
          <w:trHeight w:val="276"/>
        </w:trPr>
        <w:tc>
          <w:tcPr>
            <w:tcW w:w="0" w:type="auto"/>
            <w:shd w:val="clear" w:color="auto" w:fill="auto"/>
            <w:vAlign w:val="center"/>
            <w:hideMark/>
          </w:tcPr>
          <w:p w14:paraId="5CEF9727"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3</w:t>
            </w:r>
          </w:p>
        </w:tc>
        <w:tc>
          <w:tcPr>
            <w:tcW w:w="0" w:type="auto"/>
            <w:shd w:val="clear" w:color="auto" w:fill="auto"/>
            <w:vAlign w:val="center"/>
            <w:hideMark/>
          </w:tcPr>
          <w:p w14:paraId="6E869B17"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PESA BEBÉ CON INFANTOMETRO</w:t>
            </w:r>
          </w:p>
        </w:tc>
        <w:tc>
          <w:tcPr>
            <w:tcW w:w="1651" w:type="dxa"/>
            <w:vAlign w:val="center"/>
          </w:tcPr>
          <w:p w14:paraId="3CF8BF16"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2DC7810A" w14:textId="77777777" w:rsidR="00155ECE" w:rsidRPr="009D2015" w:rsidRDefault="00155ECE" w:rsidP="00155ECE">
            <w:pPr>
              <w:spacing w:after="0"/>
              <w:jc w:val="center"/>
              <w:rPr>
                <w:rFonts w:ascii="Arial" w:hAnsi="Arial" w:cs="Arial"/>
                <w:color w:val="000000"/>
                <w:sz w:val="14"/>
                <w:szCs w:val="14"/>
              </w:rPr>
            </w:pPr>
          </w:p>
        </w:tc>
      </w:tr>
      <w:tr w:rsidR="00155ECE" w:rsidRPr="009D2015" w14:paraId="73CCDFEC" w14:textId="77777777" w:rsidTr="00155ECE">
        <w:trPr>
          <w:trHeight w:val="190"/>
        </w:trPr>
        <w:tc>
          <w:tcPr>
            <w:tcW w:w="0" w:type="auto"/>
            <w:gridSpan w:val="2"/>
            <w:shd w:val="clear" w:color="000000" w:fill="DAE9F8"/>
            <w:vAlign w:val="center"/>
            <w:hideMark/>
          </w:tcPr>
          <w:p w14:paraId="0AD4387D"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7</w:t>
            </w:r>
          </w:p>
        </w:tc>
        <w:tc>
          <w:tcPr>
            <w:tcW w:w="1651" w:type="dxa"/>
            <w:shd w:val="clear" w:color="000000" w:fill="DAE9F8"/>
            <w:vAlign w:val="center"/>
          </w:tcPr>
          <w:p w14:paraId="0A87BAAD"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14113938"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2244C0C4" w14:textId="77777777" w:rsidTr="00155ECE">
        <w:trPr>
          <w:trHeight w:val="300"/>
        </w:trPr>
        <w:tc>
          <w:tcPr>
            <w:tcW w:w="0" w:type="auto"/>
            <w:shd w:val="clear" w:color="auto" w:fill="auto"/>
            <w:vAlign w:val="center"/>
            <w:hideMark/>
          </w:tcPr>
          <w:p w14:paraId="15B764FC"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37A9E1F4" w14:textId="77777777" w:rsidR="00155ECE" w:rsidRPr="009D2015" w:rsidRDefault="00155ECE" w:rsidP="00155ECE">
            <w:pPr>
              <w:spacing w:after="0"/>
              <w:jc w:val="center"/>
              <w:rPr>
                <w:rFonts w:ascii="Arial" w:hAnsi="Arial" w:cs="Arial"/>
                <w:color w:val="000000"/>
                <w:sz w:val="14"/>
                <w:szCs w:val="14"/>
              </w:rPr>
            </w:pPr>
            <w:proofErr w:type="gramStart"/>
            <w:r w:rsidRPr="009D2015">
              <w:rPr>
                <w:rFonts w:ascii="Arial" w:hAnsi="Arial" w:cs="Arial"/>
                <w:color w:val="000000"/>
                <w:sz w:val="14"/>
                <w:szCs w:val="14"/>
              </w:rPr>
              <w:t>FONENDOSCOPIOS  ADULTO</w:t>
            </w:r>
            <w:proofErr w:type="gramEnd"/>
          </w:p>
        </w:tc>
        <w:tc>
          <w:tcPr>
            <w:tcW w:w="1651" w:type="dxa"/>
            <w:vAlign w:val="center"/>
          </w:tcPr>
          <w:p w14:paraId="0B4E0F48"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4CACF521" w14:textId="77777777" w:rsidR="00155ECE" w:rsidRPr="009D2015" w:rsidRDefault="00155ECE" w:rsidP="00155ECE">
            <w:pPr>
              <w:spacing w:after="0"/>
              <w:jc w:val="center"/>
              <w:rPr>
                <w:rFonts w:ascii="Arial" w:hAnsi="Arial" w:cs="Arial"/>
                <w:color w:val="000000"/>
                <w:sz w:val="14"/>
                <w:szCs w:val="14"/>
              </w:rPr>
            </w:pPr>
          </w:p>
        </w:tc>
      </w:tr>
      <w:tr w:rsidR="00155ECE" w:rsidRPr="009D2015" w14:paraId="2141317C" w14:textId="77777777" w:rsidTr="00155ECE">
        <w:trPr>
          <w:trHeight w:val="391"/>
        </w:trPr>
        <w:tc>
          <w:tcPr>
            <w:tcW w:w="0" w:type="auto"/>
            <w:shd w:val="clear" w:color="auto" w:fill="auto"/>
            <w:vAlign w:val="center"/>
            <w:hideMark/>
          </w:tcPr>
          <w:p w14:paraId="42A3E782"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24F54AEF"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FONENDOSCOPIOS PEDIATRICO</w:t>
            </w:r>
          </w:p>
        </w:tc>
        <w:tc>
          <w:tcPr>
            <w:tcW w:w="1651" w:type="dxa"/>
            <w:vAlign w:val="center"/>
          </w:tcPr>
          <w:p w14:paraId="71486B18"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0241615F" w14:textId="77777777" w:rsidR="00155ECE" w:rsidRPr="009D2015" w:rsidRDefault="00155ECE" w:rsidP="00155ECE">
            <w:pPr>
              <w:spacing w:after="0"/>
              <w:jc w:val="center"/>
              <w:rPr>
                <w:rFonts w:ascii="Arial" w:hAnsi="Arial" w:cs="Arial"/>
                <w:color w:val="000000"/>
                <w:sz w:val="14"/>
                <w:szCs w:val="14"/>
              </w:rPr>
            </w:pPr>
          </w:p>
        </w:tc>
      </w:tr>
      <w:tr w:rsidR="00155ECE" w:rsidRPr="009D2015" w14:paraId="412E43DD" w14:textId="77777777" w:rsidTr="00155ECE">
        <w:trPr>
          <w:trHeight w:val="411"/>
        </w:trPr>
        <w:tc>
          <w:tcPr>
            <w:tcW w:w="0" w:type="auto"/>
            <w:shd w:val="clear" w:color="auto" w:fill="auto"/>
            <w:vAlign w:val="center"/>
            <w:hideMark/>
          </w:tcPr>
          <w:p w14:paraId="5D142FD3"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3</w:t>
            </w:r>
          </w:p>
        </w:tc>
        <w:tc>
          <w:tcPr>
            <w:tcW w:w="0" w:type="auto"/>
            <w:shd w:val="clear" w:color="auto" w:fill="auto"/>
            <w:vAlign w:val="center"/>
            <w:hideMark/>
          </w:tcPr>
          <w:p w14:paraId="6A7B90F5"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MARTILLO DE REFLEJOS</w:t>
            </w:r>
          </w:p>
        </w:tc>
        <w:tc>
          <w:tcPr>
            <w:tcW w:w="1651" w:type="dxa"/>
            <w:vAlign w:val="center"/>
          </w:tcPr>
          <w:p w14:paraId="21750902"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21E74AD3" w14:textId="77777777" w:rsidR="00155ECE" w:rsidRPr="009D2015" w:rsidRDefault="00155ECE" w:rsidP="00155ECE">
            <w:pPr>
              <w:spacing w:after="0"/>
              <w:jc w:val="center"/>
              <w:rPr>
                <w:rFonts w:ascii="Arial" w:hAnsi="Arial" w:cs="Arial"/>
                <w:color w:val="000000"/>
                <w:sz w:val="14"/>
                <w:szCs w:val="14"/>
              </w:rPr>
            </w:pPr>
          </w:p>
        </w:tc>
      </w:tr>
      <w:tr w:rsidR="00155ECE" w:rsidRPr="009D2015" w14:paraId="56BB55FB" w14:textId="77777777" w:rsidTr="00155ECE">
        <w:trPr>
          <w:trHeight w:val="274"/>
        </w:trPr>
        <w:tc>
          <w:tcPr>
            <w:tcW w:w="0" w:type="auto"/>
            <w:shd w:val="clear" w:color="auto" w:fill="auto"/>
            <w:vAlign w:val="center"/>
            <w:hideMark/>
          </w:tcPr>
          <w:p w14:paraId="26EE4C81"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4</w:t>
            </w:r>
          </w:p>
        </w:tc>
        <w:tc>
          <w:tcPr>
            <w:tcW w:w="0" w:type="auto"/>
            <w:shd w:val="clear" w:color="auto" w:fill="auto"/>
            <w:vAlign w:val="center"/>
            <w:hideMark/>
          </w:tcPr>
          <w:p w14:paraId="1EF9B4D3"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KIT DE LARINGOSCOPIO FIBRA OPTICA</w:t>
            </w:r>
          </w:p>
        </w:tc>
        <w:tc>
          <w:tcPr>
            <w:tcW w:w="1651" w:type="dxa"/>
            <w:vAlign w:val="center"/>
          </w:tcPr>
          <w:p w14:paraId="6C9AD2D3"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0A96D022" w14:textId="77777777" w:rsidR="00155ECE" w:rsidRPr="009D2015" w:rsidRDefault="00155ECE" w:rsidP="00155ECE">
            <w:pPr>
              <w:spacing w:after="0"/>
              <w:jc w:val="center"/>
              <w:rPr>
                <w:rFonts w:ascii="Arial" w:hAnsi="Arial" w:cs="Arial"/>
                <w:color w:val="000000"/>
                <w:sz w:val="14"/>
                <w:szCs w:val="14"/>
              </w:rPr>
            </w:pPr>
          </w:p>
        </w:tc>
      </w:tr>
      <w:tr w:rsidR="00155ECE" w:rsidRPr="009D2015" w14:paraId="10BDD3DE" w14:textId="77777777" w:rsidTr="00155ECE">
        <w:trPr>
          <w:trHeight w:val="190"/>
        </w:trPr>
        <w:tc>
          <w:tcPr>
            <w:tcW w:w="0" w:type="auto"/>
            <w:gridSpan w:val="2"/>
            <w:shd w:val="clear" w:color="000000" w:fill="DAE9F8"/>
            <w:vAlign w:val="center"/>
            <w:hideMark/>
          </w:tcPr>
          <w:p w14:paraId="6BDE6FC6"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8</w:t>
            </w:r>
          </w:p>
        </w:tc>
        <w:tc>
          <w:tcPr>
            <w:tcW w:w="1651" w:type="dxa"/>
            <w:shd w:val="clear" w:color="000000" w:fill="DAE9F8"/>
            <w:vAlign w:val="center"/>
          </w:tcPr>
          <w:p w14:paraId="4F72E6DB"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060F3701"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59587E43" w14:textId="77777777" w:rsidTr="00155ECE">
        <w:trPr>
          <w:trHeight w:val="285"/>
        </w:trPr>
        <w:tc>
          <w:tcPr>
            <w:tcW w:w="0" w:type="auto"/>
            <w:shd w:val="clear" w:color="auto" w:fill="auto"/>
            <w:vAlign w:val="center"/>
            <w:hideMark/>
          </w:tcPr>
          <w:p w14:paraId="5D75AF75"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06D9041C"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CENTRIFUGA</w:t>
            </w:r>
          </w:p>
        </w:tc>
        <w:tc>
          <w:tcPr>
            <w:tcW w:w="1651" w:type="dxa"/>
            <w:vAlign w:val="center"/>
          </w:tcPr>
          <w:p w14:paraId="4E7F492A"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0426A36F" w14:textId="77777777" w:rsidR="00155ECE" w:rsidRPr="009D2015" w:rsidRDefault="00155ECE" w:rsidP="00155ECE">
            <w:pPr>
              <w:spacing w:after="0"/>
              <w:jc w:val="center"/>
              <w:rPr>
                <w:rFonts w:ascii="Arial" w:hAnsi="Arial" w:cs="Arial"/>
                <w:color w:val="000000"/>
                <w:sz w:val="14"/>
                <w:szCs w:val="14"/>
              </w:rPr>
            </w:pPr>
          </w:p>
        </w:tc>
      </w:tr>
      <w:tr w:rsidR="00155ECE" w:rsidRPr="009D2015" w14:paraId="64828779" w14:textId="77777777" w:rsidTr="00155ECE">
        <w:trPr>
          <w:trHeight w:val="190"/>
        </w:trPr>
        <w:tc>
          <w:tcPr>
            <w:tcW w:w="0" w:type="auto"/>
            <w:gridSpan w:val="2"/>
            <w:shd w:val="clear" w:color="000000" w:fill="DAE9F8"/>
            <w:vAlign w:val="center"/>
            <w:hideMark/>
          </w:tcPr>
          <w:p w14:paraId="32F0BF3C"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9</w:t>
            </w:r>
          </w:p>
        </w:tc>
        <w:tc>
          <w:tcPr>
            <w:tcW w:w="1651" w:type="dxa"/>
            <w:shd w:val="clear" w:color="000000" w:fill="DAE9F8"/>
            <w:vAlign w:val="center"/>
          </w:tcPr>
          <w:p w14:paraId="58E5340A"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6C0A5C44"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793AFEB" w14:textId="77777777" w:rsidTr="00155ECE">
        <w:trPr>
          <w:trHeight w:val="181"/>
        </w:trPr>
        <w:tc>
          <w:tcPr>
            <w:tcW w:w="0" w:type="auto"/>
            <w:shd w:val="clear" w:color="auto" w:fill="auto"/>
            <w:vAlign w:val="center"/>
            <w:hideMark/>
          </w:tcPr>
          <w:p w14:paraId="7E942703"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14A99A2D"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MICROSCOPIO LED</w:t>
            </w:r>
          </w:p>
        </w:tc>
        <w:tc>
          <w:tcPr>
            <w:tcW w:w="1651" w:type="dxa"/>
            <w:vAlign w:val="center"/>
          </w:tcPr>
          <w:p w14:paraId="498C5C08"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28B374C7" w14:textId="77777777" w:rsidR="00155ECE" w:rsidRPr="009D2015" w:rsidRDefault="00155ECE" w:rsidP="00155ECE">
            <w:pPr>
              <w:spacing w:after="0"/>
              <w:jc w:val="center"/>
              <w:rPr>
                <w:rFonts w:ascii="Arial" w:hAnsi="Arial" w:cs="Arial"/>
                <w:color w:val="000000"/>
                <w:sz w:val="14"/>
                <w:szCs w:val="14"/>
              </w:rPr>
            </w:pPr>
          </w:p>
        </w:tc>
      </w:tr>
      <w:tr w:rsidR="00155ECE" w:rsidRPr="009D2015" w14:paraId="6BD527C9" w14:textId="77777777" w:rsidTr="00155ECE">
        <w:trPr>
          <w:trHeight w:val="190"/>
        </w:trPr>
        <w:tc>
          <w:tcPr>
            <w:tcW w:w="0" w:type="auto"/>
            <w:gridSpan w:val="2"/>
            <w:shd w:val="clear" w:color="000000" w:fill="DAE9F8"/>
            <w:vAlign w:val="center"/>
            <w:hideMark/>
          </w:tcPr>
          <w:p w14:paraId="47D071A2"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10</w:t>
            </w:r>
          </w:p>
        </w:tc>
        <w:tc>
          <w:tcPr>
            <w:tcW w:w="1651" w:type="dxa"/>
            <w:shd w:val="clear" w:color="000000" w:fill="DAE9F8"/>
            <w:vAlign w:val="center"/>
          </w:tcPr>
          <w:p w14:paraId="22A43496"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10822514"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74ECFA9C" w14:textId="77777777" w:rsidTr="00155ECE">
        <w:trPr>
          <w:trHeight w:val="205"/>
        </w:trPr>
        <w:tc>
          <w:tcPr>
            <w:tcW w:w="0" w:type="auto"/>
            <w:shd w:val="clear" w:color="auto" w:fill="auto"/>
            <w:vAlign w:val="center"/>
            <w:hideMark/>
          </w:tcPr>
          <w:p w14:paraId="6B643AB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7F2D3925"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TANQUE DE PARAFINA</w:t>
            </w:r>
          </w:p>
        </w:tc>
        <w:tc>
          <w:tcPr>
            <w:tcW w:w="1651" w:type="dxa"/>
            <w:vAlign w:val="center"/>
          </w:tcPr>
          <w:p w14:paraId="04F64957"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77683CAF" w14:textId="77777777" w:rsidR="00155ECE" w:rsidRPr="009D2015" w:rsidRDefault="00155ECE" w:rsidP="00155ECE">
            <w:pPr>
              <w:spacing w:after="0"/>
              <w:jc w:val="center"/>
              <w:rPr>
                <w:rFonts w:ascii="Arial" w:hAnsi="Arial" w:cs="Arial"/>
                <w:color w:val="000000"/>
                <w:sz w:val="14"/>
                <w:szCs w:val="14"/>
              </w:rPr>
            </w:pPr>
          </w:p>
        </w:tc>
      </w:tr>
      <w:tr w:rsidR="00155ECE" w:rsidRPr="009D2015" w14:paraId="50CAC77A" w14:textId="77777777" w:rsidTr="00155ECE">
        <w:trPr>
          <w:trHeight w:val="190"/>
        </w:trPr>
        <w:tc>
          <w:tcPr>
            <w:tcW w:w="0" w:type="auto"/>
            <w:gridSpan w:val="2"/>
            <w:shd w:val="clear" w:color="000000" w:fill="DAE9F8"/>
            <w:vAlign w:val="center"/>
            <w:hideMark/>
          </w:tcPr>
          <w:p w14:paraId="42572862"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11</w:t>
            </w:r>
          </w:p>
        </w:tc>
        <w:tc>
          <w:tcPr>
            <w:tcW w:w="1651" w:type="dxa"/>
            <w:shd w:val="clear" w:color="000000" w:fill="DAE9F8"/>
            <w:vAlign w:val="center"/>
          </w:tcPr>
          <w:p w14:paraId="24B51F3B"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537BD5ED"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1F0C488" w14:textId="77777777" w:rsidTr="00155ECE">
        <w:trPr>
          <w:trHeight w:val="228"/>
        </w:trPr>
        <w:tc>
          <w:tcPr>
            <w:tcW w:w="0" w:type="auto"/>
            <w:shd w:val="clear" w:color="auto" w:fill="auto"/>
            <w:vAlign w:val="center"/>
            <w:hideMark/>
          </w:tcPr>
          <w:p w14:paraId="0E53801F"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3466CED9"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TERMOHIGROMETRO</w:t>
            </w:r>
          </w:p>
        </w:tc>
        <w:tc>
          <w:tcPr>
            <w:tcW w:w="1651" w:type="dxa"/>
            <w:vAlign w:val="center"/>
          </w:tcPr>
          <w:p w14:paraId="671A2D67"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724CA8B3" w14:textId="77777777" w:rsidR="00155ECE" w:rsidRPr="009D2015" w:rsidRDefault="00155ECE" w:rsidP="00155ECE">
            <w:pPr>
              <w:spacing w:after="0"/>
              <w:jc w:val="center"/>
              <w:rPr>
                <w:rFonts w:ascii="Arial" w:hAnsi="Arial" w:cs="Arial"/>
                <w:color w:val="000000"/>
                <w:sz w:val="14"/>
                <w:szCs w:val="14"/>
              </w:rPr>
            </w:pPr>
          </w:p>
        </w:tc>
      </w:tr>
      <w:tr w:rsidR="00155ECE" w:rsidRPr="009D2015" w14:paraId="070E2939" w14:textId="77777777" w:rsidTr="00155ECE">
        <w:trPr>
          <w:trHeight w:val="305"/>
        </w:trPr>
        <w:tc>
          <w:tcPr>
            <w:tcW w:w="0" w:type="auto"/>
            <w:shd w:val="clear" w:color="auto" w:fill="auto"/>
            <w:vAlign w:val="center"/>
            <w:hideMark/>
          </w:tcPr>
          <w:p w14:paraId="0CB03F4B"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2</w:t>
            </w:r>
          </w:p>
        </w:tc>
        <w:tc>
          <w:tcPr>
            <w:tcW w:w="0" w:type="auto"/>
            <w:shd w:val="clear" w:color="auto" w:fill="auto"/>
            <w:vAlign w:val="center"/>
            <w:hideMark/>
          </w:tcPr>
          <w:p w14:paraId="6078E854"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TERMOMETRO DE MAXIMAS Y MINIMAS</w:t>
            </w:r>
          </w:p>
        </w:tc>
        <w:tc>
          <w:tcPr>
            <w:tcW w:w="1651" w:type="dxa"/>
            <w:vAlign w:val="center"/>
          </w:tcPr>
          <w:p w14:paraId="1975C550"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561F3A58" w14:textId="77777777" w:rsidR="00155ECE" w:rsidRPr="009D2015" w:rsidRDefault="00155ECE" w:rsidP="00155ECE">
            <w:pPr>
              <w:spacing w:after="0"/>
              <w:jc w:val="center"/>
              <w:rPr>
                <w:rFonts w:ascii="Arial" w:hAnsi="Arial" w:cs="Arial"/>
                <w:color w:val="000000"/>
                <w:sz w:val="14"/>
                <w:szCs w:val="14"/>
              </w:rPr>
            </w:pPr>
          </w:p>
        </w:tc>
      </w:tr>
      <w:tr w:rsidR="00155ECE" w:rsidRPr="009D2015" w14:paraId="7BDFE2BE" w14:textId="77777777" w:rsidTr="00155ECE">
        <w:trPr>
          <w:trHeight w:val="190"/>
        </w:trPr>
        <w:tc>
          <w:tcPr>
            <w:tcW w:w="0" w:type="auto"/>
            <w:gridSpan w:val="2"/>
            <w:shd w:val="clear" w:color="000000" w:fill="DAE9F8"/>
            <w:vAlign w:val="center"/>
            <w:hideMark/>
          </w:tcPr>
          <w:p w14:paraId="45502EB9"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12</w:t>
            </w:r>
          </w:p>
        </w:tc>
        <w:tc>
          <w:tcPr>
            <w:tcW w:w="1651" w:type="dxa"/>
            <w:shd w:val="clear" w:color="000000" w:fill="DAE9F8"/>
            <w:vAlign w:val="center"/>
          </w:tcPr>
          <w:p w14:paraId="301D3FD5"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6D2692F0"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47E7C8CA" w14:textId="77777777" w:rsidTr="00155ECE">
        <w:trPr>
          <w:trHeight w:val="366"/>
        </w:trPr>
        <w:tc>
          <w:tcPr>
            <w:tcW w:w="0" w:type="auto"/>
            <w:shd w:val="clear" w:color="auto" w:fill="auto"/>
            <w:vAlign w:val="center"/>
            <w:hideMark/>
          </w:tcPr>
          <w:p w14:paraId="570A800B"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48DF0AED"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REGULADOR DE OXIGENO</w:t>
            </w:r>
          </w:p>
        </w:tc>
        <w:tc>
          <w:tcPr>
            <w:tcW w:w="1651" w:type="dxa"/>
            <w:vAlign w:val="center"/>
          </w:tcPr>
          <w:p w14:paraId="2FB2F346"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7F2BA1B6" w14:textId="77777777" w:rsidR="00155ECE" w:rsidRPr="009D2015" w:rsidRDefault="00155ECE" w:rsidP="00155ECE">
            <w:pPr>
              <w:spacing w:after="0"/>
              <w:jc w:val="center"/>
              <w:rPr>
                <w:rFonts w:ascii="Arial" w:hAnsi="Arial" w:cs="Arial"/>
                <w:color w:val="000000"/>
                <w:sz w:val="14"/>
                <w:szCs w:val="14"/>
              </w:rPr>
            </w:pPr>
          </w:p>
        </w:tc>
      </w:tr>
      <w:tr w:rsidR="00155ECE" w:rsidRPr="009D2015" w14:paraId="3B3E2C95" w14:textId="77777777" w:rsidTr="00155ECE">
        <w:trPr>
          <w:trHeight w:val="190"/>
        </w:trPr>
        <w:tc>
          <w:tcPr>
            <w:tcW w:w="0" w:type="auto"/>
            <w:gridSpan w:val="2"/>
            <w:shd w:val="clear" w:color="000000" w:fill="DAE9F8"/>
            <w:vAlign w:val="center"/>
            <w:hideMark/>
          </w:tcPr>
          <w:p w14:paraId="220EC906"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13</w:t>
            </w:r>
          </w:p>
        </w:tc>
        <w:tc>
          <w:tcPr>
            <w:tcW w:w="1651" w:type="dxa"/>
            <w:shd w:val="clear" w:color="000000" w:fill="DAE9F8"/>
            <w:vAlign w:val="center"/>
          </w:tcPr>
          <w:p w14:paraId="2C42A447"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13A4FB02"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43F4B26C" w14:textId="77777777" w:rsidTr="00155ECE">
        <w:trPr>
          <w:trHeight w:val="301"/>
        </w:trPr>
        <w:tc>
          <w:tcPr>
            <w:tcW w:w="0" w:type="auto"/>
            <w:shd w:val="clear" w:color="auto" w:fill="auto"/>
            <w:vAlign w:val="center"/>
            <w:hideMark/>
          </w:tcPr>
          <w:p w14:paraId="5B41141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6AAC8687"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NEURO ESTIMULADOR DE NERVIOS PERIFERICOS</w:t>
            </w:r>
          </w:p>
        </w:tc>
        <w:tc>
          <w:tcPr>
            <w:tcW w:w="1651" w:type="dxa"/>
            <w:vAlign w:val="center"/>
          </w:tcPr>
          <w:p w14:paraId="77B1D084"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7B99523C" w14:textId="77777777" w:rsidR="00155ECE" w:rsidRPr="009D2015" w:rsidRDefault="00155ECE" w:rsidP="00155ECE">
            <w:pPr>
              <w:spacing w:after="0"/>
              <w:jc w:val="center"/>
              <w:rPr>
                <w:rFonts w:ascii="Arial" w:hAnsi="Arial" w:cs="Arial"/>
                <w:color w:val="000000"/>
                <w:sz w:val="14"/>
                <w:szCs w:val="14"/>
              </w:rPr>
            </w:pPr>
          </w:p>
        </w:tc>
      </w:tr>
      <w:tr w:rsidR="00155ECE" w:rsidRPr="009D2015" w14:paraId="25FD9CA2" w14:textId="77777777" w:rsidTr="00155ECE">
        <w:trPr>
          <w:trHeight w:val="190"/>
        </w:trPr>
        <w:tc>
          <w:tcPr>
            <w:tcW w:w="0" w:type="auto"/>
            <w:gridSpan w:val="2"/>
            <w:shd w:val="clear" w:color="000000" w:fill="DAE9F8"/>
            <w:vAlign w:val="center"/>
            <w:hideMark/>
          </w:tcPr>
          <w:p w14:paraId="1D6D9EFF"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14</w:t>
            </w:r>
          </w:p>
        </w:tc>
        <w:tc>
          <w:tcPr>
            <w:tcW w:w="1651" w:type="dxa"/>
            <w:shd w:val="clear" w:color="000000" w:fill="DAE9F8"/>
            <w:vAlign w:val="center"/>
          </w:tcPr>
          <w:p w14:paraId="1179543D"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76A15317"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C7AD98F" w14:textId="77777777" w:rsidTr="00155ECE">
        <w:trPr>
          <w:trHeight w:val="183"/>
        </w:trPr>
        <w:tc>
          <w:tcPr>
            <w:tcW w:w="0" w:type="auto"/>
            <w:shd w:val="clear" w:color="auto" w:fill="auto"/>
            <w:vAlign w:val="center"/>
            <w:hideMark/>
          </w:tcPr>
          <w:p w14:paraId="0D6EAF52"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6A48A6AB"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VIDEOTORRINOLARINGOSCOPIO</w:t>
            </w:r>
          </w:p>
        </w:tc>
        <w:tc>
          <w:tcPr>
            <w:tcW w:w="1651" w:type="dxa"/>
            <w:vAlign w:val="center"/>
          </w:tcPr>
          <w:p w14:paraId="002ECBB6"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1E49B393" w14:textId="77777777" w:rsidR="00155ECE" w:rsidRPr="009D2015" w:rsidRDefault="00155ECE" w:rsidP="00155ECE">
            <w:pPr>
              <w:spacing w:after="0"/>
              <w:jc w:val="center"/>
              <w:rPr>
                <w:rFonts w:ascii="Arial" w:hAnsi="Arial" w:cs="Arial"/>
                <w:color w:val="000000"/>
                <w:sz w:val="14"/>
                <w:szCs w:val="14"/>
              </w:rPr>
            </w:pPr>
          </w:p>
        </w:tc>
      </w:tr>
      <w:tr w:rsidR="00155ECE" w:rsidRPr="009D2015" w14:paraId="20F41DED" w14:textId="77777777" w:rsidTr="00155ECE">
        <w:trPr>
          <w:trHeight w:val="190"/>
        </w:trPr>
        <w:tc>
          <w:tcPr>
            <w:tcW w:w="0" w:type="auto"/>
            <w:gridSpan w:val="2"/>
            <w:shd w:val="clear" w:color="000000" w:fill="DAE9F8"/>
            <w:vAlign w:val="center"/>
            <w:hideMark/>
          </w:tcPr>
          <w:p w14:paraId="5FF90BEE" w14:textId="77777777" w:rsidR="00155ECE" w:rsidRPr="009D2015" w:rsidRDefault="00155ECE" w:rsidP="00155ECE">
            <w:pPr>
              <w:spacing w:after="0"/>
              <w:jc w:val="center"/>
              <w:rPr>
                <w:rFonts w:ascii="Arial" w:hAnsi="Arial" w:cs="Arial"/>
                <w:b/>
                <w:bCs/>
                <w:color w:val="000000"/>
                <w:sz w:val="14"/>
                <w:szCs w:val="14"/>
              </w:rPr>
            </w:pPr>
            <w:r w:rsidRPr="009D2015">
              <w:rPr>
                <w:rFonts w:ascii="Arial" w:hAnsi="Arial" w:cs="Arial"/>
                <w:b/>
                <w:bCs/>
                <w:color w:val="000000"/>
                <w:sz w:val="14"/>
                <w:szCs w:val="14"/>
              </w:rPr>
              <w:t>LOTE 15</w:t>
            </w:r>
          </w:p>
        </w:tc>
        <w:tc>
          <w:tcPr>
            <w:tcW w:w="1651" w:type="dxa"/>
            <w:shd w:val="clear" w:color="000000" w:fill="DAE9F8"/>
            <w:vAlign w:val="center"/>
          </w:tcPr>
          <w:p w14:paraId="704B8026" w14:textId="77777777" w:rsidR="00155ECE" w:rsidRPr="009D2015" w:rsidRDefault="00155ECE" w:rsidP="00155ECE">
            <w:pPr>
              <w:spacing w:after="0"/>
              <w:jc w:val="center"/>
              <w:rPr>
                <w:rFonts w:ascii="Arial" w:hAnsi="Arial" w:cs="Arial"/>
                <w:b/>
                <w:bCs/>
                <w:color w:val="000000"/>
                <w:sz w:val="14"/>
                <w:szCs w:val="14"/>
              </w:rPr>
            </w:pPr>
          </w:p>
        </w:tc>
        <w:tc>
          <w:tcPr>
            <w:tcW w:w="2126" w:type="dxa"/>
            <w:shd w:val="clear" w:color="000000" w:fill="DAE9F8"/>
            <w:vAlign w:val="center"/>
          </w:tcPr>
          <w:p w14:paraId="1B803814" w14:textId="77777777" w:rsidR="00155ECE" w:rsidRPr="009D2015" w:rsidRDefault="00155ECE" w:rsidP="00155ECE">
            <w:pPr>
              <w:spacing w:after="0"/>
              <w:jc w:val="center"/>
              <w:rPr>
                <w:rFonts w:ascii="Arial" w:hAnsi="Arial" w:cs="Arial"/>
                <w:b/>
                <w:bCs/>
                <w:color w:val="000000"/>
                <w:sz w:val="14"/>
                <w:szCs w:val="14"/>
              </w:rPr>
            </w:pPr>
          </w:p>
        </w:tc>
      </w:tr>
      <w:tr w:rsidR="00155ECE" w:rsidRPr="009D2015" w14:paraId="089456F5" w14:textId="77777777" w:rsidTr="00155ECE">
        <w:trPr>
          <w:trHeight w:val="362"/>
        </w:trPr>
        <w:tc>
          <w:tcPr>
            <w:tcW w:w="0" w:type="auto"/>
            <w:shd w:val="clear" w:color="auto" w:fill="auto"/>
            <w:vAlign w:val="center"/>
            <w:hideMark/>
          </w:tcPr>
          <w:p w14:paraId="502CCB96"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1</w:t>
            </w:r>
          </w:p>
        </w:tc>
        <w:tc>
          <w:tcPr>
            <w:tcW w:w="0" w:type="auto"/>
            <w:shd w:val="clear" w:color="auto" w:fill="auto"/>
            <w:vAlign w:val="center"/>
            <w:hideMark/>
          </w:tcPr>
          <w:p w14:paraId="618B2610" w14:textId="77777777" w:rsidR="00155ECE" w:rsidRPr="009D2015" w:rsidRDefault="00155ECE" w:rsidP="00155ECE">
            <w:pPr>
              <w:spacing w:after="0"/>
              <w:jc w:val="center"/>
              <w:rPr>
                <w:rFonts w:ascii="Arial" w:hAnsi="Arial" w:cs="Arial"/>
                <w:color w:val="000000"/>
                <w:sz w:val="14"/>
                <w:szCs w:val="14"/>
              </w:rPr>
            </w:pPr>
            <w:r w:rsidRPr="009D2015">
              <w:rPr>
                <w:rFonts w:ascii="Arial" w:hAnsi="Arial" w:cs="Arial"/>
                <w:color w:val="000000"/>
                <w:sz w:val="14"/>
                <w:szCs w:val="14"/>
              </w:rPr>
              <w:t>AUTOCLAVE DE 100 A 110 LITROS</w:t>
            </w:r>
          </w:p>
        </w:tc>
        <w:tc>
          <w:tcPr>
            <w:tcW w:w="1651" w:type="dxa"/>
            <w:vAlign w:val="center"/>
          </w:tcPr>
          <w:p w14:paraId="32401538" w14:textId="77777777" w:rsidR="00155ECE" w:rsidRPr="009D2015" w:rsidRDefault="00155ECE" w:rsidP="00155ECE">
            <w:pPr>
              <w:spacing w:after="0"/>
              <w:jc w:val="center"/>
              <w:rPr>
                <w:rFonts w:ascii="Arial" w:hAnsi="Arial" w:cs="Arial"/>
                <w:color w:val="000000"/>
                <w:sz w:val="14"/>
                <w:szCs w:val="14"/>
              </w:rPr>
            </w:pPr>
          </w:p>
        </w:tc>
        <w:tc>
          <w:tcPr>
            <w:tcW w:w="2126" w:type="dxa"/>
            <w:vAlign w:val="center"/>
          </w:tcPr>
          <w:p w14:paraId="5F7AE447" w14:textId="77777777" w:rsidR="00155ECE" w:rsidRPr="009D2015" w:rsidRDefault="00155ECE" w:rsidP="00155ECE">
            <w:pPr>
              <w:spacing w:after="0"/>
              <w:jc w:val="center"/>
              <w:rPr>
                <w:rFonts w:ascii="Arial" w:hAnsi="Arial" w:cs="Arial"/>
                <w:color w:val="000000"/>
                <w:sz w:val="14"/>
                <w:szCs w:val="14"/>
              </w:rPr>
            </w:pPr>
          </w:p>
        </w:tc>
      </w:tr>
    </w:tbl>
    <w:p w14:paraId="3DD89C57" w14:textId="77777777" w:rsidR="00155ECE" w:rsidRDefault="00155ECE" w:rsidP="00155ECE">
      <w:pPr>
        <w:spacing w:after="0" w:line="240" w:lineRule="auto"/>
        <w:rPr>
          <w:b/>
          <w:bCs/>
          <w:color w:val="1A1818" w:themeColor="text1"/>
          <w:sz w:val="18"/>
          <w:szCs w:val="18"/>
        </w:rPr>
      </w:pPr>
    </w:p>
    <w:p w14:paraId="39F29D4F" w14:textId="77777777" w:rsidR="00155ECE" w:rsidRDefault="00155ECE" w:rsidP="00155ECE">
      <w:pPr>
        <w:spacing w:after="0" w:line="240" w:lineRule="auto"/>
        <w:rPr>
          <w:b/>
          <w:bCs/>
          <w:color w:val="1A1818" w:themeColor="text1"/>
          <w:sz w:val="18"/>
          <w:szCs w:val="18"/>
        </w:rPr>
      </w:pPr>
    </w:p>
    <w:p w14:paraId="5A1EDD27" w14:textId="42AA1673" w:rsidR="00155ECE" w:rsidRDefault="00155ECE" w:rsidP="00155ECE">
      <w:pPr>
        <w:jc w:val="both"/>
        <w:rPr>
          <w:b/>
          <w:bCs/>
        </w:rPr>
      </w:pPr>
      <w:r>
        <w:rPr>
          <w:b/>
          <w:bCs/>
        </w:rPr>
        <w:t xml:space="preserve">Nota 1. </w:t>
      </w:r>
      <w:r>
        <w:t xml:space="preserve">El oferente interesado en </w:t>
      </w:r>
      <w:r w:rsidRPr="00155ECE">
        <w:t>participar deberá diligenciar en su totalidad el formulario correspondiente al lote que desea ofertar</w:t>
      </w:r>
      <w:r w:rsidRPr="00155ECE">
        <w:rPr>
          <w:b/>
        </w:rPr>
        <w:t xml:space="preserve">, </w:t>
      </w:r>
      <w:r w:rsidRPr="00155ECE">
        <w:rPr>
          <w:rStyle w:val="Textoennegrita"/>
          <w:b w:val="0"/>
        </w:rPr>
        <w:t xml:space="preserve">indicando de manera clara la marca, modelo y/o </w:t>
      </w:r>
      <w:r w:rsidRPr="00155ECE">
        <w:rPr>
          <w:rStyle w:val="Textoennegrita"/>
          <w:b w:val="0"/>
        </w:rPr>
        <w:lastRenderedPageBreak/>
        <w:t xml:space="preserve">referencia de los bienes </w:t>
      </w:r>
      <w:r>
        <w:rPr>
          <w:rStyle w:val="Textoennegrita"/>
          <w:b w:val="0"/>
        </w:rPr>
        <w:t>ofertados</w:t>
      </w:r>
      <w:r w:rsidRPr="00155ECE">
        <w:t>, los cuales</w:t>
      </w:r>
      <w:r>
        <w:t xml:space="preserve"> deberán ser los mismos que se entregarán efectivamente a la Jefatura de Salud FAC, en caso de ser adjudicatario.</w:t>
      </w:r>
    </w:p>
    <w:p w14:paraId="67A4D33C" w14:textId="77777777" w:rsidR="00155ECE" w:rsidRDefault="00155ECE" w:rsidP="00155ECE">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155ECE" w:rsidRPr="00891FD9" w14:paraId="2E6E1688" w14:textId="77777777" w:rsidTr="00484C27">
        <w:trPr>
          <w:trHeight w:val="473"/>
        </w:trPr>
        <w:tc>
          <w:tcPr>
            <w:tcW w:w="5211" w:type="dxa"/>
            <w:gridSpan w:val="2"/>
            <w:shd w:val="clear" w:color="auto" w:fill="F2F2F2" w:themeFill="background1" w:themeFillShade="F2"/>
          </w:tcPr>
          <w:p w14:paraId="394886F4" w14:textId="77777777" w:rsidR="00155ECE" w:rsidRPr="00891FD9" w:rsidRDefault="00155ECE" w:rsidP="00484C27">
            <w:pPr>
              <w:spacing w:after="0"/>
              <w:rPr>
                <w:rFonts w:cstheme="minorHAnsi"/>
                <w:sz w:val="18"/>
                <w:szCs w:val="18"/>
              </w:rPr>
            </w:pPr>
          </w:p>
        </w:tc>
      </w:tr>
      <w:tr w:rsidR="00155ECE" w:rsidRPr="00891FD9" w14:paraId="09F6D34B" w14:textId="77777777" w:rsidTr="00484C27">
        <w:trPr>
          <w:trHeight w:val="290"/>
        </w:trPr>
        <w:tc>
          <w:tcPr>
            <w:tcW w:w="5211" w:type="dxa"/>
            <w:gridSpan w:val="2"/>
            <w:vAlign w:val="center"/>
          </w:tcPr>
          <w:p w14:paraId="50633BB8" w14:textId="77777777" w:rsidR="00155ECE" w:rsidRPr="00891FD9" w:rsidRDefault="00155ECE" w:rsidP="00484C27">
            <w:pPr>
              <w:spacing w:after="0"/>
              <w:jc w:val="center"/>
              <w:rPr>
                <w:rFonts w:cstheme="minorHAnsi"/>
                <w:sz w:val="18"/>
                <w:szCs w:val="18"/>
              </w:rPr>
            </w:pPr>
            <w:r w:rsidRPr="00891FD9">
              <w:rPr>
                <w:rFonts w:cstheme="minorHAnsi"/>
                <w:sz w:val="18"/>
                <w:szCs w:val="18"/>
              </w:rPr>
              <w:t>Firma representante legal del Proponente</w:t>
            </w:r>
          </w:p>
        </w:tc>
      </w:tr>
      <w:tr w:rsidR="00155ECE" w:rsidRPr="0049255F" w14:paraId="377A274F" w14:textId="77777777" w:rsidTr="00484C27">
        <w:trPr>
          <w:trHeight w:val="340"/>
        </w:trPr>
        <w:tc>
          <w:tcPr>
            <w:tcW w:w="2694" w:type="dxa"/>
            <w:tcBorders>
              <w:bottom w:val="nil"/>
            </w:tcBorders>
            <w:vAlign w:val="bottom"/>
          </w:tcPr>
          <w:p w14:paraId="5D14A8BB" w14:textId="77777777" w:rsidR="00155ECE" w:rsidRPr="0049255F" w:rsidRDefault="00155ECE" w:rsidP="00484C27">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7C99E885" w14:textId="77777777" w:rsidR="00155ECE" w:rsidRPr="0049255F" w:rsidRDefault="00155ECE" w:rsidP="00484C27">
            <w:pPr>
              <w:spacing w:after="0"/>
              <w:rPr>
                <w:rFonts w:cstheme="minorHAnsi"/>
                <w:sz w:val="18"/>
                <w:szCs w:val="18"/>
              </w:rPr>
            </w:pPr>
          </w:p>
        </w:tc>
      </w:tr>
      <w:tr w:rsidR="00155ECE" w:rsidRPr="0049255F" w14:paraId="74439B09" w14:textId="77777777" w:rsidTr="00484C27">
        <w:trPr>
          <w:trHeight w:val="340"/>
        </w:trPr>
        <w:tc>
          <w:tcPr>
            <w:tcW w:w="2694" w:type="dxa"/>
            <w:tcBorders>
              <w:bottom w:val="nil"/>
            </w:tcBorders>
            <w:vAlign w:val="bottom"/>
          </w:tcPr>
          <w:p w14:paraId="6442D83D" w14:textId="77777777" w:rsidR="00155ECE" w:rsidRPr="0049255F" w:rsidRDefault="00155ECE" w:rsidP="00484C27">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736E947E" w14:textId="77777777" w:rsidR="00155ECE" w:rsidRPr="0049255F" w:rsidRDefault="00155ECE" w:rsidP="00484C27">
            <w:pPr>
              <w:spacing w:after="0"/>
              <w:rPr>
                <w:rFonts w:cstheme="minorHAnsi"/>
                <w:sz w:val="18"/>
                <w:szCs w:val="18"/>
              </w:rPr>
            </w:pPr>
          </w:p>
        </w:tc>
      </w:tr>
      <w:tr w:rsidR="00155ECE" w:rsidRPr="00891FD9" w14:paraId="06FC55A5" w14:textId="77777777" w:rsidTr="00484C27">
        <w:trPr>
          <w:trHeight w:val="340"/>
        </w:trPr>
        <w:tc>
          <w:tcPr>
            <w:tcW w:w="2694" w:type="dxa"/>
            <w:tcBorders>
              <w:bottom w:val="nil"/>
            </w:tcBorders>
            <w:vAlign w:val="bottom"/>
          </w:tcPr>
          <w:p w14:paraId="609F8C72" w14:textId="77777777" w:rsidR="00155ECE" w:rsidRPr="0049255F" w:rsidRDefault="00155ECE" w:rsidP="00484C27">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3DBEC12" w14:textId="77777777" w:rsidR="00155ECE" w:rsidRPr="00891FD9" w:rsidRDefault="00155ECE" w:rsidP="00484C27">
            <w:pPr>
              <w:spacing w:after="0"/>
              <w:rPr>
                <w:rFonts w:cstheme="minorHAnsi"/>
                <w:sz w:val="18"/>
                <w:szCs w:val="18"/>
              </w:rPr>
            </w:pPr>
          </w:p>
        </w:tc>
      </w:tr>
    </w:tbl>
    <w:p w14:paraId="196E4C06" w14:textId="77777777" w:rsidR="00155ECE" w:rsidRDefault="00155ECE" w:rsidP="00155ECE">
      <w:pPr>
        <w:spacing w:after="0" w:line="240" w:lineRule="auto"/>
        <w:rPr>
          <w:b/>
          <w:bCs/>
          <w:color w:val="1A1818" w:themeColor="text1"/>
          <w:sz w:val="18"/>
          <w:szCs w:val="18"/>
        </w:rPr>
      </w:pPr>
    </w:p>
    <w:p w14:paraId="376734AF" w14:textId="77777777" w:rsidR="00155ECE" w:rsidRDefault="00155ECE" w:rsidP="00155ECE">
      <w:pPr>
        <w:spacing w:after="0" w:line="240" w:lineRule="auto"/>
        <w:rPr>
          <w:b/>
          <w:bCs/>
          <w:color w:val="1A1818" w:themeColor="text1"/>
          <w:sz w:val="18"/>
          <w:szCs w:val="18"/>
        </w:rPr>
      </w:pPr>
    </w:p>
    <w:p w14:paraId="430AA731" w14:textId="7AB515C1" w:rsidR="00155ECE" w:rsidRPr="00155ECE" w:rsidRDefault="00155ECE" w:rsidP="00145622">
      <w:pPr>
        <w:spacing w:after="0" w:line="240" w:lineRule="auto"/>
        <w:rPr>
          <w:rFonts w:ascii="Arial" w:eastAsia="Times New Roman" w:hAnsi="Arial" w:cs="Arial"/>
          <w:b/>
          <w:bCs/>
          <w:color w:val="1A1818" w:themeColor="text1"/>
          <w:sz w:val="18"/>
          <w:szCs w:val="18"/>
          <w:lang w:val="es-ES"/>
        </w:rPr>
      </w:pPr>
    </w:p>
    <w:sectPr w:rsidR="00155ECE" w:rsidRPr="00155ECE"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D97C6D" w14:textId="77777777" w:rsidR="005E175C" w:rsidRDefault="005E175C">
      <w:r>
        <w:separator/>
      </w:r>
    </w:p>
  </w:endnote>
  <w:endnote w:type="continuationSeparator" w:id="0">
    <w:p w14:paraId="2570FDDE" w14:textId="77777777" w:rsidR="005E175C" w:rsidRDefault="005E1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4B806" w14:textId="77777777" w:rsidR="00030EBC" w:rsidRDefault="00030EBC">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Pr="008611B9">
      <w:rPr>
        <w:noProof/>
        <w:color w:val="131212" w:themeColor="text2" w:themeShade="BF"/>
        <w:sz w:val="24"/>
        <w:szCs w:val="24"/>
        <w:lang w:val="es-ES"/>
      </w:rPr>
      <w:t>23</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Pr="008611B9">
      <w:rPr>
        <w:noProof/>
        <w:color w:val="131212" w:themeColor="text2" w:themeShade="BF"/>
        <w:sz w:val="24"/>
        <w:szCs w:val="24"/>
        <w:lang w:val="es-ES"/>
      </w:rPr>
      <w:t>35</w:t>
    </w:r>
    <w:r>
      <w:rPr>
        <w:color w:val="131212" w:themeColor="text2" w:themeShade="BF"/>
        <w:sz w:val="24"/>
        <w:szCs w:val="24"/>
      </w:rPr>
      <w:fldChar w:fldCharType="end"/>
    </w:r>
  </w:p>
  <w:p w14:paraId="6D87E5E1" w14:textId="2E8CE5B2" w:rsidR="00030EBC" w:rsidRPr="00B928AD" w:rsidRDefault="00030EBC"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01E97" w14:textId="77777777" w:rsidR="005E175C" w:rsidRDefault="005E175C">
      <w:r>
        <w:separator/>
      </w:r>
    </w:p>
  </w:footnote>
  <w:footnote w:type="continuationSeparator" w:id="0">
    <w:p w14:paraId="38E182B8" w14:textId="77777777" w:rsidR="005E175C" w:rsidRDefault="005E175C">
      <w:r>
        <w:continuationSeparator/>
      </w:r>
    </w:p>
  </w:footnote>
  <w:footnote w:id="1">
    <w:p w14:paraId="143AC32A" w14:textId="77777777" w:rsidR="00030EBC" w:rsidRDefault="00030EBC"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0F7E" w14:textId="004B127E" w:rsidR="00030EBC" w:rsidRDefault="00030EB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030EBC" w:rsidRDefault="00030EB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030EBC" w:rsidRDefault="00030EB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030EBC" w:rsidRDefault="00030EB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030EBC" w:rsidRDefault="00030EB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6AFAC" w14:textId="3F7FC307" w:rsidR="00030EBC" w:rsidRPr="00D46155" w:rsidRDefault="00030EBC" w:rsidP="00A63FB2">
    <w:pPr>
      <w:pStyle w:val="Encabezado"/>
      <w:spacing w:after="0"/>
      <w:jc w:val="center"/>
      <w:rPr>
        <w:b/>
      </w:rPr>
    </w:pPr>
    <w:bookmarkStart w:id="1" w:name="_Hlk101892695"/>
    <w:r w:rsidRPr="00D46155">
      <w:rPr>
        <w:b/>
      </w:rPr>
      <w:t>MINISTERIO DE DEFENSA NACIONAL</w:t>
    </w:r>
    <w:r>
      <w:rPr>
        <w:b/>
      </w:rPr>
      <w:t>-</w:t>
    </w:r>
  </w:p>
  <w:p w14:paraId="6E3E0CF5" w14:textId="2369AD20" w:rsidR="00030EBC" w:rsidRPr="00D46155" w:rsidRDefault="00030EBC" w:rsidP="00A63FB2">
    <w:pPr>
      <w:pStyle w:val="Encabezado"/>
      <w:spacing w:after="0"/>
      <w:jc w:val="center"/>
      <w:rPr>
        <w:b/>
      </w:rPr>
    </w:pPr>
    <w:r w:rsidRPr="00D46155">
      <w:rPr>
        <w:b/>
      </w:rPr>
      <w:t>COMANDO GENERAL DE LAS FUERZAS MILITARES</w:t>
    </w:r>
    <w:r>
      <w:rPr>
        <w:b/>
      </w:rPr>
      <w:t>-</w:t>
    </w:r>
  </w:p>
  <w:p w14:paraId="5D840B0A" w14:textId="28236657" w:rsidR="00030EBC" w:rsidRPr="00D46155" w:rsidRDefault="00030EBC" w:rsidP="00A63FB2">
    <w:pPr>
      <w:pStyle w:val="Encabezado"/>
      <w:spacing w:after="0"/>
      <w:jc w:val="center"/>
      <w:rPr>
        <w:b/>
      </w:rPr>
    </w:pPr>
    <w:r w:rsidRPr="00D46155">
      <w:rPr>
        <w:b/>
      </w:rPr>
      <w:t>DIRECCION GENERAL DE SANIDAD MILITAR</w:t>
    </w:r>
    <w:r>
      <w:rPr>
        <w:b/>
      </w:rPr>
      <w:t>-</w:t>
    </w:r>
  </w:p>
  <w:p w14:paraId="2DA8582C" w14:textId="2028767F" w:rsidR="00030EBC" w:rsidRPr="00D46155" w:rsidRDefault="00030EBC" w:rsidP="00A63FB2">
    <w:pPr>
      <w:pStyle w:val="Encabezado"/>
      <w:spacing w:after="0"/>
      <w:jc w:val="center"/>
      <w:rPr>
        <w:b/>
      </w:rPr>
    </w:pPr>
    <w:r w:rsidRPr="00D46155">
      <w:rPr>
        <w:b/>
      </w:rPr>
      <w:t>JEFATURA SALUD F</w:t>
    </w:r>
    <w:r>
      <w:rPr>
        <w:b/>
      </w:rPr>
      <w:t>AC</w:t>
    </w:r>
  </w:p>
  <w:bookmarkEnd w:id="1"/>
  <w:p w14:paraId="4FCA517C" w14:textId="60037B2E" w:rsidR="00030EBC" w:rsidRPr="00D46155" w:rsidRDefault="00030EBC"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8820FB2"/>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7"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8"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5"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B07590"/>
    <w:multiLevelType w:val="hybridMultilevel"/>
    <w:tmpl w:val="DF4CEBA2"/>
    <w:lvl w:ilvl="0" w:tplc="DD1AC74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15:restartNumberingAfterBreak="0">
    <w:nsid w:val="6D633326"/>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4"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5"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7"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5"/>
  </w:num>
  <w:num w:numId="4">
    <w:abstractNumId w:val="7"/>
  </w:num>
  <w:num w:numId="5">
    <w:abstractNumId w:val="15"/>
    <w:lvlOverride w:ilvl="0">
      <w:startOverride w:val="1"/>
    </w:lvlOverride>
  </w:num>
  <w:num w:numId="6">
    <w:abstractNumId w:val="15"/>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2"/>
    <w:lvlOverride w:ilvl="0"/>
    <w:lvlOverride w:ilvl="1">
      <w:startOverride w:val="1"/>
    </w:lvlOverride>
    <w:lvlOverride w:ilvl="2">
      <w:startOverride w:val="1"/>
    </w:lvlOverride>
    <w:lvlOverride w:ilvl="3"/>
    <w:lvlOverride w:ilvl="4"/>
    <w:lvlOverride w:ilvl="5"/>
    <w:lvlOverride w:ilvl="6"/>
    <w:lvlOverride w:ilvl="7"/>
    <w:lvlOverride w:ilvl="8"/>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9"/>
  </w:num>
  <w:num w:numId="22">
    <w:abstractNumId w:val="5"/>
  </w:num>
  <w:num w:numId="23">
    <w:abstractNumId w:val="23"/>
  </w:num>
  <w:num w:numId="24">
    <w:abstractNumId w:val="6"/>
  </w:num>
  <w:num w:numId="25">
    <w:abstractNumId w:val="20"/>
  </w:num>
  <w:num w:numId="26">
    <w:abstractNumId w:val="13"/>
  </w:num>
  <w:num w:numId="27">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530"/>
    <w:rsid w:val="00030771"/>
    <w:rsid w:val="00030EBC"/>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5F63"/>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8B3"/>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5ECE"/>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2CFA"/>
    <w:rsid w:val="0018388A"/>
    <w:rsid w:val="001841C1"/>
    <w:rsid w:val="001849D8"/>
    <w:rsid w:val="00184BD6"/>
    <w:rsid w:val="00185A58"/>
    <w:rsid w:val="00185AC8"/>
    <w:rsid w:val="00186102"/>
    <w:rsid w:val="00186406"/>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4F1E"/>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4C2"/>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37D"/>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558"/>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643"/>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7B0"/>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3C4"/>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6E28"/>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0929"/>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B7F"/>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36F"/>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75C"/>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0F"/>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D56"/>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3E"/>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392"/>
    <w:rsid w:val="00855A53"/>
    <w:rsid w:val="00855D31"/>
    <w:rsid w:val="00855E4B"/>
    <w:rsid w:val="00856284"/>
    <w:rsid w:val="00856AF5"/>
    <w:rsid w:val="00860229"/>
    <w:rsid w:val="00860313"/>
    <w:rsid w:val="00860CF2"/>
    <w:rsid w:val="00860FFE"/>
    <w:rsid w:val="008611B9"/>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66E"/>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165"/>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9F"/>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29D"/>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0A13"/>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6AA1"/>
    <w:rsid w:val="009D7C02"/>
    <w:rsid w:val="009D7D52"/>
    <w:rsid w:val="009D7F0A"/>
    <w:rsid w:val="009E0514"/>
    <w:rsid w:val="009E193B"/>
    <w:rsid w:val="009E1A81"/>
    <w:rsid w:val="009E1D6F"/>
    <w:rsid w:val="009E3047"/>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0341"/>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05"/>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44C4"/>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67D"/>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3E8B"/>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68AF"/>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475"/>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2D92"/>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59D"/>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BEB"/>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C59"/>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47B"/>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38B"/>
    <w:rsid w:val="00F57802"/>
    <w:rsid w:val="00F57CA1"/>
    <w:rsid w:val="00F60283"/>
    <w:rsid w:val="00F60502"/>
    <w:rsid w:val="00F60822"/>
    <w:rsid w:val="00F6089B"/>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E8B"/>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1"/>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3919212">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B80"/>
    <w:rsid w:val="0006413D"/>
    <w:rsid w:val="000F0C7F"/>
    <w:rsid w:val="00285BF6"/>
    <w:rsid w:val="002B5326"/>
    <w:rsid w:val="002D6F43"/>
    <w:rsid w:val="003655BF"/>
    <w:rsid w:val="00466100"/>
    <w:rsid w:val="004C4BB3"/>
    <w:rsid w:val="00500D2F"/>
    <w:rsid w:val="00517B01"/>
    <w:rsid w:val="00544152"/>
    <w:rsid w:val="005925AD"/>
    <w:rsid w:val="00595B80"/>
    <w:rsid w:val="005C49EB"/>
    <w:rsid w:val="00642B7A"/>
    <w:rsid w:val="00676D8C"/>
    <w:rsid w:val="007B092E"/>
    <w:rsid w:val="008467AA"/>
    <w:rsid w:val="0085137F"/>
    <w:rsid w:val="008C420D"/>
    <w:rsid w:val="008D4B9D"/>
    <w:rsid w:val="009D1DE8"/>
    <w:rsid w:val="009F592C"/>
    <w:rsid w:val="00A109CA"/>
    <w:rsid w:val="00A44307"/>
    <w:rsid w:val="00AC4096"/>
    <w:rsid w:val="00B13B9A"/>
    <w:rsid w:val="00C4455B"/>
    <w:rsid w:val="00C64F98"/>
    <w:rsid w:val="00CC521B"/>
    <w:rsid w:val="00CF6B41"/>
    <w:rsid w:val="00D36018"/>
    <w:rsid w:val="00D5006A"/>
    <w:rsid w:val="00DA686E"/>
    <w:rsid w:val="00DD0A59"/>
    <w:rsid w:val="00DD2625"/>
    <w:rsid w:val="00E04C5B"/>
    <w:rsid w:val="00E3603E"/>
    <w:rsid w:val="00E675A9"/>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AED37-F184-4F77-9415-0D1D31BF9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10210</Words>
  <Characters>56159</Characters>
  <Application>Microsoft Office Word</Application>
  <DocSecurity>0</DocSecurity>
  <Lines>467</Lines>
  <Paragraphs>132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66237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2025-04-22T01:20:00Z</dcterms:created>
  <dcterms:modified xsi:type="dcterms:W3CDTF">2025-05-02T22:58:00Z</dcterms:modified>
</cp:coreProperties>
</file>