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83D20" w14:textId="77777777" w:rsidR="008E0CB6" w:rsidRPr="008E0CB6" w:rsidRDefault="008E0CB6" w:rsidP="00B96957">
      <w:pPr>
        <w:ind w:firstLine="708"/>
        <w:jc w:val="center"/>
        <w:rPr>
          <w:rFonts w:ascii="Arial" w:hAnsi="Arial" w:cs="Arial"/>
          <w:b/>
          <w:sz w:val="22"/>
          <w:szCs w:val="22"/>
          <w:lang w:val="es-ES"/>
        </w:rPr>
      </w:pPr>
    </w:p>
    <w:p w14:paraId="12906481" w14:textId="51A51C59" w:rsidR="008E0CB6" w:rsidRPr="008E0CB6" w:rsidRDefault="008E0CB6" w:rsidP="008E0CB6">
      <w:pPr>
        <w:shd w:val="clear" w:color="auto" w:fill="FFFFFF" w:themeFill="background1"/>
        <w:jc w:val="center"/>
        <w:rPr>
          <w:rFonts w:ascii="Arial" w:hAnsi="Arial" w:cs="Arial"/>
          <w:b/>
          <w:sz w:val="22"/>
          <w:szCs w:val="22"/>
        </w:rPr>
      </w:pPr>
      <w:r>
        <w:rPr>
          <w:rFonts w:ascii="Arial" w:hAnsi="Arial" w:cs="Arial"/>
          <w:b/>
          <w:sz w:val="22"/>
          <w:szCs w:val="22"/>
        </w:rPr>
        <w:t xml:space="preserve">ANEXO </w:t>
      </w:r>
      <w:r w:rsidRPr="008E0CB6">
        <w:rPr>
          <w:rFonts w:ascii="Arial" w:hAnsi="Arial" w:cs="Arial"/>
          <w:b/>
          <w:sz w:val="22"/>
          <w:szCs w:val="22"/>
        </w:rPr>
        <w:t>1 –</w:t>
      </w:r>
      <w:r w:rsidR="00DC01EE">
        <w:rPr>
          <w:rFonts w:ascii="Arial" w:hAnsi="Arial" w:cs="Arial"/>
          <w:b/>
          <w:sz w:val="22"/>
          <w:szCs w:val="22"/>
        </w:rPr>
        <w:t xml:space="preserve"> FORMATO DE</w:t>
      </w:r>
      <w:r w:rsidRPr="008E0CB6">
        <w:rPr>
          <w:rFonts w:ascii="Arial" w:hAnsi="Arial" w:cs="Arial"/>
          <w:b/>
          <w:sz w:val="22"/>
          <w:szCs w:val="22"/>
        </w:rPr>
        <w:t xml:space="preserve"> OFRECIMIENTO ECONOMICO</w:t>
      </w:r>
    </w:p>
    <w:p w14:paraId="486C6781" w14:textId="77777777" w:rsidR="008E0CB6" w:rsidRPr="008E0CB6" w:rsidRDefault="008E0CB6" w:rsidP="008E0CB6">
      <w:pPr>
        <w:shd w:val="clear" w:color="auto" w:fill="FFFFFF" w:themeFill="background1"/>
        <w:jc w:val="both"/>
        <w:rPr>
          <w:rFonts w:ascii="Arial" w:hAnsi="Arial" w:cs="Arial"/>
          <w:b/>
          <w:sz w:val="22"/>
          <w:szCs w:val="22"/>
        </w:rPr>
      </w:pPr>
    </w:p>
    <w:p w14:paraId="613D739A" w14:textId="62083A01" w:rsidR="00DC01EE" w:rsidRPr="00DC01EE" w:rsidRDefault="00DC01EE" w:rsidP="00DC01EE">
      <w:pPr>
        <w:jc w:val="both"/>
        <w:rPr>
          <w:rFonts w:ascii="Arial" w:hAnsi="Arial" w:cs="Arial"/>
          <w:b/>
          <w:bCs/>
          <w:color w:val="000000"/>
        </w:rPr>
      </w:pPr>
      <w:r w:rsidRPr="00DC01EE">
        <w:rPr>
          <w:rFonts w:ascii="Arial" w:hAnsi="Arial" w:cs="Arial"/>
          <w:b/>
          <w:color w:val="000000"/>
        </w:rPr>
        <w:t>OBJETO</w:t>
      </w:r>
      <w:r w:rsidRPr="00DC01EE">
        <w:rPr>
          <w:rFonts w:ascii="Arial" w:hAnsi="Arial" w:cs="Arial"/>
          <w:color w:val="000000"/>
        </w:rPr>
        <w:t xml:space="preserve">: “PRESTACIÓN DE SERVICIOS DE ALMACENAMIENTO, CONSERVACIÓN, CUSTODIA, PRÉSTAMO, TRANSPORTE DE LOS ACERVOS DOCUMENTALES Y LA DIGITALIZACIÓN DE 1.250.000 FOLIOS DE DOCUMENTACIÓN SENSIBLE O MISIONAL DE LA CORPORACIÓN AUTÓNOMA REGIONAL DEL ATLÁNTICO - C.R., SEGÚN LAS NECESIDADES Y EN CUMPLIMIENTO DE LA LEY 594 DE 2000, EL ACUERDO 001 DE 2024 Y DEMÁS NORMAS REGLAMENTARIAS”. </w:t>
      </w:r>
    </w:p>
    <w:p w14:paraId="0D88C892"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 </w:t>
      </w:r>
    </w:p>
    <w:tbl>
      <w:tblPr>
        <w:tblW w:w="9926" w:type="dxa"/>
        <w:tblInd w:w="2" w:type="dxa"/>
        <w:tblCellMar>
          <w:top w:w="39" w:type="dxa"/>
          <w:left w:w="67" w:type="dxa"/>
        </w:tblCellMar>
        <w:tblLook w:val="04A0" w:firstRow="1" w:lastRow="0" w:firstColumn="1" w:lastColumn="0" w:noHBand="0" w:noVBand="1"/>
      </w:tblPr>
      <w:tblGrid>
        <w:gridCol w:w="535"/>
        <w:gridCol w:w="1225"/>
        <w:gridCol w:w="1454"/>
        <w:gridCol w:w="1054"/>
        <w:gridCol w:w="997"/>
        <w:gridCol w:w="939"/>
        <w:gridCol w:w="1223"/>
        <w:gridCol w:w="1175"/>
        <w:gridCol w:w="1324"/>
      </w:tblGrid>
      <w:tr w:rsidR="00DC01EE" w:rsidRPr="00DC01EE" w14:paraId="1C9B2B2A" w14:textId="77777777" w:rsidTr="00ED7037">
        <w:trPr>
          <w:trHeight w:val="389"/>
        </w:trPr>
        <w:tc>
          <w:tcPr>
            <w:tcW w:w="527"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5383328C"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ITEM  </w:t>
            </w:r>
          </w:p>
        </w:tc>
        <w:tc>
          <w:tcPr>
            <w:tcW w:w="1096"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6B3716D3"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ACTIVIDAD  </w:t>
            </w:r>
          </w:p>
        </w:tc>
        <w:tc>
          <w:tcPr>
            <w:tcW w:w="1477"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3B73810F"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DESCRIPCION </w:t>
            </w:r>
          </w:p>
        </w:tc>
        <w:tc>
          <w:tcPr>
            <w:tcW w:w="1068"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592ADF36"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UNIDAD DE MEDIDA </w:t>
            </w:r>
          </w:p>
        </w:tc>
        <w:tc>
          <w:tcPr>
            <w:tcW w:w="1001"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5CC1EE63"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CANTIDAD </w:t>
            </w:r>
          </w:p>
        </w:tc>
        <w:tc>
          <w:tcPr>
            <w:tcW w:w="940"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16E328A7"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VALOR </w:t>
            </w:r>
          </w:p>
          <w:p w14:paraId="239B5C98"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UNITARIO </w:t>
            </w:r>
          </w:p>
          <w:p w14:paraId="1A3C0977"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MANSUAL   </w:t>
            </w:r>
          </w:p>
        </w:tc>
        <w:tc>
          <w:tcPr>
            <w:tcW w:w="2462" w:type="dxa"/>
            <w:gridSpan w:val="2"/>
            <w:tcBorders>
              <w:top w:val="single" w:sz="8" w:space="0" w:color="000000"/>
              <w:left w:val="single" w:sz="8" w:space="0" w:color="000000"/>
              <w:bottom w:val="single" w:sz="8" w:space="0" w:color="000000"/>
              <w:right w:val="single" w:sz="8" w:space="0" w:color="000000"/>
            </w:tcBorders>
            <w:shd w:val="clear" w:color="auto" w:fill="B4C6E7"/>
          </w:tcPr>
          <w:p w14:paraId="0C43D055"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CRITERIO  </w:t>
            </w:r>
          </w:p>
        </w:tc>
        <w:tc>
          <w:tcPr>
            <w:tcW w:w="1356" w:type="dxa"/>
            <w:vMerge w:val="restart"/>
            <w:tcBorders>
              <w:top w:val="single" w:sz="8" w:space="0" w:color="000000"/>
              <w:left w:val="single" w:sz="8" w:space="0" w:color="000000"/>
              <w:bottom w:val="single" w:sz="8" w:space="0" w:color="000000"/>
              <w:right w:val="single" w:sz="8" w:space="0" w:color="000000"/>
            </w:tcBorders>
            <w:shd w:val="clear" w:color="auto" w:fill="B4C6E7"/>
          </w:tcPr>
          <w:p w14:paraId="209C05E7"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SUBTOTAL  </w:t>
            </w:r>
          </w:p>
        </w:tc>
      </w:tr>
      <w:tr w:rsidR="00DC01EE" w:rsidRPr="00DC01EE" w14:paraId="6359F2FB" w14:textId="77777777" w:rsidTr="00ED7037">
        <w:trPr>
          <w:trHeight w:val="419"/>
        </w:trPr>
        <w:tc>
          <w:tcPr>
            <w:tcW w:w="0" w:type="auto"/>
            <w:vMerge/>
            <w:tcBorders>
              <w:top w:val="nil"/>
              <w:left w:val="single" w:sz="8" w:space="0" w:color="000000"/>
              <w:bottom w:val="single" w:sz="8" w:space="0" w:color="000000"/>
              <w:right w:val="single" w:sz="8" w:space="0" w:color="000000"/>
            </w:tcBorders>
          </w:tcPr>
          <w:p w14:paraId="07D39F3C"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8" w:space="0" w:color="000000"/>
            </w:tcBorders>
          </w:tcPr>
          <w:p w14:paraId="5C908461"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8" w:space="0" w:color="000000"/>
            </w:tcBorders>
          </w:tcPr>
          <w:p w14:paraId="2F33774C"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8" w:space="0" w:color="000000"/>
            </w:tcBorders>
          </w:tcPr>
          <w:p w14:paraId="64747453"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8" w:space="0" w:color="000000"/>
            </w:tcBorders>
          </w:tcPr>
          <w:p w14:paraId="629F8C8F"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8" w:space="0" w:color="000000"/>
            </w:tcBorders>
          </w:tcPr>
          <w:p w14:paraId="1DE0462F" w14:textId="77777777" w:rsidR="00DC01EE" w:rsidRPr="00DC01EE" w:rsidRDefault="00DC01EE" w:rsidP="00DC01EE">
            <w:pPr>
              <w:jc w:val="both"/>
              <w:rPr>
                <w:rFonts w:ascii="Arial" w:hAnsi="Arial" w:cs="Arial"/>
                <w:color w:val="000000"/>
                <w:sz w:val="15"/>
                <w:szCs w:val="15"/>
              </w:rPr>
            </w:pPr>
          </w:p>
        </w:tc>
        <w:tc>
          <w:tcPr>
            <w:tcW w:w="1273" w:type="dxa"/>
            <w:tcBorders>
              <w:top w:val="single" w:sz="8" w:space="0" w:color="000000"/>
              <w:left w:val="single" w:sz="8" w:space="0" w:color="000000"/>
              <w:bottom w:val="single" w:sz="8" w:space="0" w:color="000000"/>
              <w:right w:val="single" w:sz="8" w:space="0" w:color="000000"/>
            </w:tcBorders>
            <w:shd w:val="clear" w:color="auto" w:fill="B4C6E7"/>
          </w:tcPr>
          <w:p w14:paraId="3FF132B2"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 MESES </w:t>
            </w:r>
          </w:p>
        </w:tc>
        <w:tc>
          <w:tcPr>
            <w:tcW w:w="1188" w:type="dxa"/>
            <w:tcBorders>
              <w:top w:val="single" w:sz="8" w:space="0" w:color="000000"/>
              <w:left w:val="single" w:sz="8" w:space="0" w:color="000000"/>
              <w:bottom w:val="single" w:sz="8" w:space="0" w:color="000000"/>
              <w:right w:val="single" w:sz="8" w:space="0" w:color="000000"/>
            </w:tcBorders>
            <w:shd w:val="clear" w:color="auto" w:fill="B4C6E7"/>
          </w:tcPr>
          <w:p w14:paraId="2332A44B"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 # /SERVICIOS </w:t>
            </w:r>
          </w:p>
        </w:tc>
        <w:tc>
          <w:tcPr>
            <w:tcW w:w="0" w:type="auto"/>
            <w:vMerge/>
            <w:tcBorders>
              <w:top w:val="nil"/>
              <w:left w:val="single" w:sz="8" w:space="0" w:color="000000"/>
              <w:bottom w:val="single" w:sz="8" w:space="0" w:color="000000"/>
              <w:right w:val="single" w:sz="8" w:space="0" w:color="000000"/>
            </w:tcBorders>
          </w:tcPr>
          <w:p w14:paraId="68D58B9D" w14:textId="77777777" w:rsidR="00DC01EE" w:rsidRPr="00DC01EE" w:rsidRDefault="00DC01EE" w:rsidP="00DC01EE">
            <w:pPr>
              <w:jc w:val="both"/>
              <w:rPr>
                <w:rFonts w:ascii="Arial" w:hAnsi="Arial" w:cs="Arial"/>
                <w:color w:val="000000"/>
                <w:sz w:val="15"/>
                <w:szCs w:val="15"/>
              </w:rPr>
            </w:pPr>
          </w:p>
        </w:tc>
      </w:tr>
      <w:tr w:rsidR="00DC01EE" w:rsidRPr="00DC01EE" w14:paraId="285255C1" w14:textId="77777777" w:rsidTr="00ED7037">
        <w:trPr>
          <w:trHeight w:val="389"/>
        </w:trPr>
        <w:tc>
          <w:tcPr>
            <w:tcW w:w="527" w:type="dxa"/>
            <w:vMerge w:val="restart"/>
            <w:tcBorders>
              <w:top w:val="single" w:sz="8" w:space="0" w:color="000000"/>
              <w:left w:val="single" w:sz="8" w:space="0" w:color="000000"/>
              <w:bottom w:val="single" w:sz="8" w:space="0" w:color="000000"/>
              <w:right w:val="single" w:sz="8" w:space="0" w:color="000000"/>
            </w:tcBorders>
          </w:tcPr>
          <w:p w14:paraId="0CCB651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w:t>
            </w:r>
          </w:p>
        </w:tc>
        <w:tc>
          <w:tcPr>
            <w:tcW w:w="1096" w:type="dxa"/>
            <w:vMerge w:val="restart"/>
            <w:tcBorders>
              <w:top w:val="single" w:sz="8" w:space="0" w:color="000000"/>
              <w:left w:val="single" w:sz="8" w:space="0" w:color="000000"/>
              <w:bottom w:val="single" w:sz="8" w:space="0" w:color="000000"/>
              <w:right w:val="single" w:sz="4" w:space="0" w:color="000000"/>
            </w:tcBorders>
          </w:tcPr>
          <w:p w14:paraId="71F12DDD"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ALMACENAMI</w:t>
            </w:r>
          </w:p>
          <w:p w14:paraId="4C797EAE"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ENTO Y </w:t>
            </w:r>
          </w:p>
          <w:p w14:paraId="6BFDBBBD"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CUSTODIA DE </w:t>
            </w:r>
          </w:p>
          <w:p w14:paraId="00183C66"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CAJAS </w:t>
            </w:r>
          </w:p>
        </w:tc>
        <w:tc>
          <w:tcPr>
            <w:tcW w:w="1477" w:type="dxa"/>
            <w:tcBorders>
              <w:top w:val="single" w:sz="8" w:space="0" w:color="000000"/>
              <w:left w:val="single" w:sz="4" w:space="0" w:color="000000"/>
              <w:bottom w:val="single" w:sz="4" w:space="0" w:color="000000"/>
              <w:right w:val="single" w:sz="8" w:space="0" w:color="000000"/>
            </w:tcBorders>
          </w:tcPr>
          <w:p w14:paraId="3CD1B68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Cajas X200  </w:t>
            </w:r>
          </w:p>
        </w:tc>
        <w:tc>
          <w:tcPr>
            <w:tcW w:w="1068" w:type="dxa"/>
            <w:tcBorders>
              <w:top w:val="single" w:sz="8" w:space="0" w:color="000000"/>
              <w:left w:val="single" w:sz="8" w:space="0" w:color="000000"/>
              <w:bottom w:val="single" w:sz="4" w:space="0" w:color="000000"/>
              <w:right w:val="single" w:sz="8" w:space="0" w:color="000000"/>
            </w:tcBorders>
          </w:tcPr>
          <w:p w14:paraId="5454FA1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Cajas </w:t>
            </w:r>
          </w:p>
        </w:tc>
        <w:tc>
          <w:tcPr>
            <w:tcW w:w="1001" w:type="dxa"/>
            <w:tcBorders>
              <w:top w:val="single" w:sz="8" w:space="0" w:color="000000"/>
              <w:left w:val="single" w:sz="8" w:space="0" w:color="000000"/>
              <w:bottom w:val="single" w:sz="4" w:space="0" w:color="000000"/>
              <w:right w:val="single" w:sz="8" w:space="0" w:color="000000"/>
            </w:tcBorders>
          </w:tcPr>
          <w:p w14:paraId="5B0C2F8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4.452 </w:t>
            </w:r>
          </w:p>
        </w:tc>
        <w:tc>
          <w:tcPr>
            <w:tcW w:w="940" w:type="dxa"/>
            <w:tcBorders>
              <w:top w:val="single" w:sz="8" w:space="0" w:color="000000"/>
              <w:left w:val="single" w:sz="8" w:space="0" w:color="000000"/>
              <w:bottom w:val="single" w:sz="4" w:space="0" w:color="000000"/>
              <w:right w:val="single" w:sz="8" w:space="0" w:color="000000"/>
            </w:tcBorders>
          </w:tcPr>
          <w:p w14:paraId="7D885E0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8" w:space="0" w:color="000000"/>
              <w:left w:val="single" w:sz="8" w:space="0" w:color="000000"/>
              <w:bottom w:val="single" w:sz="4" w:space="0" w:color="000000"/>
              <w:right w:val="single" w:sz="8" w:space="0" w:color="000000"/>
            </w:tcBorders>
          </w:tcPr>
          <w:p w14:paraId="738D1D45"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7</w:t>
            </w:r>
          </w:p>
        </w:tc>
        <w:tc>
          <w:tcPr>
            <w:tcW w:w="1188" w:type="dxa"/>
            <w:tcBorders>
              <w:top w:val="single" w:sz="8" w:space="0" w:color="000000"/>
              <w:left w:val="single" w:sz="8" w:space="0" w:color="000000"/>
              <w:bottom w:val="single" w:sz="4" w:space="0" w:color="000000"/>
              <w:right w:val="single" w:sz="8" w:space="0" w:color="000000"/>
            </w:tcBorders>
          </w:tcPr>
          <w:p w14:paraId="07A8C65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8" w:space="0" w:color="000000"/>
              <w:left w:val="single" w:sz="8" w:space="0" w:color="000000"/>
              <w:bottom w:val="single" w:sz="4" w:space="0" w:color="000000"/>
              <w:right w:val="single" w:sz="8" w:space="0" w:color="000000"/>
            </w:tcBorders>
          </w:tcPr>
          <w:p w14:paraId="70CDF58F"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2183CD7E" w14:textId="77777777" w:rsidTr="00ED7037">
        <w:trPr>
          <w:trHeight w:val="635"/>
        </w:trPr>
        <w:tc>
          <w:tcPr>
            <w:tcW w:w="0" w:type="auto"/>
            <w:vMerge/>
            <w:tcBorders>
              <w:top w:val="nil"/>
              <w:left w:val="single" w:sz="8" w:space="0" w:color="000000"/>
              <w:bottom w:val="single" w:sz="8" w:space="0" w:color="000000"/>
              <w:right w:val="single" w:sz="8" w:space="0" w:color="000000"/>
            </w:tcBorders>
          </w:tcPr>
          <w:p w14:paraId="79B088AE"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4" w:space="0" w:color="000000"/>
            </w:tcBorders>
          </w:tcPr>
          <w:p w14:paraId="04786490"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8" w:space="0" w:color="000000"/>
              <w:right w:val="single" w:sz="8" w:space="0" w:color="000000"/>
            </w:tcBorders>
          </w:tcPr>
          <w:p w14:paraId="19B6AAC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Cajas X300 </w:t>
            </w:r>
          </w:p>
        </w:tc>
        <w:tc>
          <w:tcPr>
            <w:tcW w:w="1068" w:type="dxa"/>
            <w:tcBorders>
              <w:top w:val="single" w:sz="4" w:space="0" w:color="000000"/>
              <w:left w:val="single" w:sz="8" w:space="0" w:color="000000"/>
              <w:bottom w:val="single" w:sz="8" w:space="0" w:color="000000"/>
              <w:right w:val="single" w:sz="8" w:space="0" w:color="000000"/>
            </w:tcBorders>
          </w:tcPr>
          <w:p w14:paraId="0FC24C31"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Cajas </w:t>
            </w:r>
          </w:p>
        </w:tc>
        <w:tc>
          <w:tcPr>
            <w:tcW w:w="1001" w:type="dxa"/>
            <w:tcBorders>
              <w:top w:val="single" w:sz="4" w:space="0" w:color="000000"/>
              <w:left w:val="single" w:sz="8" w:space="0" w:color="000000"/>
              <w:bottom w:val="single" w:sz="8" w:space="0" w:color="000000"/>
              <w:right w:val="single" w:sz="8" w:space="0" w:color="000000"/>
            </w:tcBorders>
          </w:tcPr>
          <w:p w14:paraId="2BF1BA9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395 </w:t>
            </w:r>
          </w:p>
        </w:tc>
        <w:tc>
          <w:tcPr>
            <w:tcW w:w="940" w:type="dxa"/>
            <w:tcBorders>
              <w:top w:val="single" w:sz="4" w:space="0" w:color="000000"/>
              <w:left w:val="single" w:sz="8" w:space="0" w:color="000000"/>
              <w:bottom w:val="single" w:sz="8" w:space="0" w:color="000000"/>
              <w:right w:val="single" w:sz="8" w:space="0" w:color="000000"/>
            </w:tcBorders>
          </w:tcPr>
          <w:p w14:paraId="7390BF1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8" w:space="0" w:color="000000"/>
              <w:right w:val="single" w:sz="8" w:space="0" w:color="000000"/>
            </w:tcBorders>
          </w:tcPr>
          <w:p w14:paraId="1300066A"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7</w:t>
            </w:r>
          </w:p>
        </w:tc>
        <w:tc>
          <w:tcPr>
            <w:tcW w:w="1188" w:type="dxa"/>
            <w:tcBorders>
              <w:top w:val="single" w:sz="4" w:space="0" w:color="000000"/>
              <w:left w:val="single" w:sz="8" w:space="0" w:color="000000"/>
              <w:bottom w:val="single" w:sz="8" w:space="0" w:color="000000"/>
              <w:right w:val="single" w:sz="8" w:space="0" w:color="000000"/>
            </w:tcBorders>
          </w:tcPr>
          <w:p w14:paraId="0302CC61"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1D675DB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0383056A" w14:textId="77777777" w:rsidTr="00ED7037">
        <w:trPr>
          <w:trHeight w:val="388"/>
        </w:trPr>
        <w:tc>
          <w:tcPr>
            <w:tcW w:w="527" w:type="dxa"/>
            <w:vMerge w:val="restart"/>
            <w:tcBorders>
              <w:top w:val="single" w:sz="8" w:space="0" w:color="000000"/>
              <w:left w:val="single" w:sz="8" w:space="0" w:color="000000"/>
              <w:bottom w:val="single" w:sz="8" w:space="0" w:color="000000"/>
              <w:right w:val="single" w:sz="8" w:space="0" w:color="000000"/>
            </w:tcBorders>
          </w:tcPr>
          <w:p w14:paraId="586F1D3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p w14:paraId="39C1650F"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2 </w:t>
            </w:r>
          </w:p>
        </w:tc>
        <w:tc>
          <w:tcPr>
            <w:tcW w:w="1096" w:type="dxa"/>
            <w:vMerge w:val="restart"/>
            <w:tcBorders>
              <w:top w:val="single" w:sz="8" w:space="0" w:color="000000"/>
              <w:left w:val="single" w:sz="8" w:space="0" w:color="000000"/>
              <w:bottom w:val="single" w:sz="8" w:space="0" w:color="000000"/>
              <w:right w:val="single" w:sz="4" w:space="0" w:color="000000"/>
            </w:tcBorders>
          </w:tcPr>
          <w:p w14:paraId="4B4EB742"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ADMINISTRAC</w:t>
            </w:r>
          </w:p>
          <w:p w14:paraId="25D92B68"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IÓN Y </w:t>
            </w:r>
          </w:p>
          <w:p w14:paraId="1762F2C0"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CONSULTA  </w:t>
            </w:r>
          </w:p>
        </w:tc>
        <w:tc>
          <w:tcPr>
            <w:tcW w:w="1477" w:type="dxa"/>
            <w:tcBorders>
              <w:top w:val="single" w:sz="8" w:space="0" w:color="000000"/>
              <w:left w:val="single" w:sz="4" w:space="0" w:color="000000"/>
              <w:bottom w:val="single" w:sz="4" w:space="0" w:color="000000"/>
              <w:right w:val="single" w:sz="8" w:space="0" w:color="000000"/>
            </w:tcBorders>
          </w:tcPr>
          <w:p w14:paraId="4A076B8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Consulta en sala </w:t>
            </w:r>
          </w:p>
        </w:tc>
        <w:tc>
          <w:tcPr>
            <w:tcW w:w="1068" w:type="dxa"/>
            <w:tcBorders>
              <w:top w:val="single" w:sz="8" w:space="0" w:color="000000"/>
              <w:left w:val="single" w:sz="8" w:space="0" w:color="000000"/>
              <w:bottom w:val="single" w:sz="4" w:space="0" w:color="000000"/>
              <w:right w:val="single" w:sz="8" w:space="0" w:color="000000"/>
            </w:tcBorders>
          </w:tcPr>
          <w:p w14:paraId="19B58B64"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carpetas </w:t>
            </w:r>
          </w:p>
        </w:tc>
        <w:tc>
          <w:tcPr>
            <w:tcW w:w="1001" w:type="dxa"/>
            <w:tcBorders>
              <w:top w:val="single" w:sz="8" w:space="0" w:color="000000"/>
              <w:left w:val="single" w:sz="8" w:space="0" w:color="000000"/>
              <w:bottom w:val="single" w:sz="4" w:space="0" w:color="000000"/>
              <w:right w:val="single" w:sz="8" w:space="0" w:color="000000"/>
            </w:tcBorders>
          </w:tcPr>
          <w:p w14:paraId="64B13146"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10 </w:t>
            </w:r>
          </w:p>
        </w:tc>
        <w:tc>
          <w:tcPr>
            <w:tcW w:w="940" w:type="dxa"/>
            <w:tcBorders>
              <w:top w:val="single" w:sz="8" w:space="0" w:color="000000"/>
              <w:left w:val="single" w:sz="8" w:space="0" w:color="000000"/>
              <w:bottom w:val="single" w:sz="4" w:space="0" w:color="000000"/>
              <w:right w:val="single" w:sz="8" w:space="0" w:color="000000"/>
            </w:tcBorders>
          </w:tcPr>
          <w:p w14:paraId="7CBC423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8" w:space="0" w:color="000000"/>
              <w:left w:val="single" w:sz="8" w:space="0" w:color="000000"/>
              <w:bottom w:val="single" w:sz="4" w:space="0" w:color="000000"/>
              <w:right w:val="single" w:sz="8" w:space="0" w:color="000000"/>
            </w:tcBorders>
          </w:tcPr>
          <w:p w14:paraId="5D46090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7 </w:t>
            </w:r>
          </w:p>
        </w:tc>
        <w:tc>
          <w:tcPr>
            <w:tcW w:w="1188" w:type="dxa"/>
            <w:tcBorders>
              <w:top w:val="single" w:sz="8" w:space="0" w:color="000000"/>
              <w:left w:val="single" w:sz="8" w:space="0" w:color="000000"/>
              <w:bottom w:val="single" w:sz="4" w:space="0" w:color="000000"/>
              <w:right w:val="single" w:sz="8" w:space="0" w:color="000000"/>
            </w:tcBorders>
          </w:tcPr>
          <w:p w14:paraId="62D46C7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0A51E9C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66E05C8E" w14:textId="77777777" w:rsidTr="00ED7037">
        <w:trPr>
          <w:trHeight w:val="602"/>
        </w:trPr>
        <w:tc>
          <w:tcPr>
            <w:tcW w:w="0" w:type="auto"/>
            <w:vMerge/>
            <w:tcBorders>
              <w:top w:val="nil"/>
              <w:left w:val="single" w:sz="8" w:space="0" w:color="000000"/>
              <w:bottom w:val="nil"/>
              <w:right w:val="single" w:sz="8" w:space="0" w:color="000000"/>
            </w:tcBorders>
          </w:tcPr>
          <w:p w14:paraId="54735FDD"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nil"/>
              <w:right w:val="single" w:sz="4" w:space="0" w:color="000000"/>
            </w:tcBorders>
          </w:tcPr>
          <w:p w14:paraId="69318F81"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4" w:space="0" w:color="000000"/>
              <w:right w:val="single" w:sz="8" w:space="0" w:color="000000"/>
            </w:tcBorders>
          </w:tcPr>
          <w:p w14:paraId="2D5B291F"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Email por Imagen solicitud normal  </w:t>
            </w:r>
          </w:p>
        </w:tc>
        <w:tc>
          <w:tcPr>
            <w:tcW w:w="1068" w:type="dxa"/>
            <w:tcBorders>
              <w:top w:val="single" w:sz="4" w:space="0" w:color="000000"/>
              <w:left w:val="single" w:sz="8" w:space="0" w:color="000000"/>
              <w:bottom w:val="single" w:sz="4" w:space="0" w:color="000000"/>
              <w:right w:val="single" w:sz="8" w:space="0" w:color="000000"/>
            </w:tcBorders>
          </w:tcPr>
          <w:p w14:paraId="1D455B43"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folio </w:t>
            </w:r>
          </w:p>
        </w:tc>
        <w:tc>
          <w:tcPr>
            <w:tcW w:w="1001" w:type="dxa"/>
            <w:tcBorders>
              <w:top w:val="single" w:sz="4" w:space="0" w:color="000000"/>
              <w:left w:val="single" w:sz="8" w:space="0" w:color="000000"/>
              <w:bottom w:val="single" w:sz="4" w:space="0" w:color="000000"/>
              <w:right w:val="single" w:sz="8" w:space="0" w:color="000000"/>
            </w:tcBorders>
          </w:tcPr>
          <w:p w14:paraId="08CADA6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3.500 </w:t>
            </w:r>
          </w:p>
        </w:tc>
        <w:tc>
          <w:tcPr>
            <w:tcW w:w="940" w:type="dxa"/>
            <w:tcBorders>
              <w:top w:val="single" w:sz="4" w:space="0" w:color="000000"/>
              <w:left w:val="single" w:sz="8" w:space="0" w:color="000000"/>
              <w:bottom w:val="single" w:sz="4" w:space="0" w:color="000000"/>
              <w:right w:val="single" w:sz="8" w:space="0" w:color="000000"/>
            </w:tcBorders>
          </w:tcPr>
          <w:p w14:paraId="69288830"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4" w:space="0" w:color="000000"/>
              <w:right w:val="single" w:sz="8" w:space="0" w:color="000000"/>
            </w:tcBorders>
          </w:tcPr>
          <w:p w14:paraId="52FD882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7  </w:t>
            </w:r>
          </w:p>
        </w:tc>
        <w:tc>
          <w:tcPr>
            <w:tcW w:w="1188" w:type="dxa"/>
            <w:tcBorders>
              <w:top w:val="single" w:sz="4" w:space="0" w:color="000000"/>
              <w:left w:val="single" w:sz="8" w:space="0" w:color="000000"/>
              <w:bottom w:val="single" w:sz="4" w:space="0" w:color="000000"/>
              <w:right w:val="single" w:sz="8" w:space="0" w:color="000000"/>
            </w:tcBorders>
          </w:tcPr>
          <w:p w14:paraId="635E386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30A5E21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0374D78B" w14:textId="77777777" w:rsidTr="00ED7037">
        <w:trPr>
          <w:trHeight w:val="600"/>
        </w:trPr>
        <w:tc>
          <w:tcPr>
            <w:tcW w:w="0" w:type="auto"/>
            <w:vMerge/>
            <w:tcBorders>
              <w:top w:val="nil"/>
              <w:left w:val="single" w:sz="8" w:space="0" w:color="000000"/>
              <w:bottom w:val="nil"/>
              <w:right w:val="single" w:sz="8" w:space="0" w:color="000000"/>
            </w:tcBorders>
          </w:tcPr>
          <w:p w14:paraId="484BB49D"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nil"/>
              <w:right w:val="single" w:sz="4" w:space="0" w:color="000000"/>
            </w:tcBorders>
          </w:tcPr>
          <w:p w14:paraId="1B5CBCA2"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4" w:space="0" w:color="000000"/>
              <w:right w:val="single" w:sz="8" w:space="0" w:color="000000"/>
            </w:tcBorders>
          </w:tcPr>
          <w:p w14:paraId="4FBD6546"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Email por imagen: solicitud urgente </w:t>
            </w:r>
          </w:p>
        </w:tc>
        <w:tc>
          <w:tcPr>
            <w:tcW w:w="1068" w:type="dxa"/>
            <w:tcBorders>
              <w:top w:val="single" w:sz="4" w:space="0" w:color="000000"/>
              <w:left w:val="single" w:sz="8" w:space="0" w:color="000000"/>
              <w:bottom w:val="single" w:sz="4" w:space="0" w:color="000000"/>
              <w:right w:val="single" w:sz="8" w:space="0" w:color="000000"/>
            </w:tcBorders>
          </w:tcPr>
          <w:p w14:paraId="2FE300C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folio </w:t>
            </w:r>
          </w:p>
        </w:tc>
        <w:tc>
          <w:tcPr>
            <w:tcW w:w="1001" w:type="dxa"/>
            <w:tcBorders>
              <w:top w:val="single" w:sz="4" w:space="0" w:color="000000"/>
              <w:left w:val="single" w:sz="8" w:space="0" w:color="000000"/>
              <w:bottom w:val="single" w:sz="4" w:space="0" w:color="000000"/>
              <w:right w:val="single" w:sz="8" w:space="0" w:color="000000"/>
            </w:tcBorders>
          </w:tcPr>
          <w:p w14:paraId="32A19DA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1.500 </w:t>
            </w:r>
          </w:p>
        </w:tc>
        <w:tc>
          <w:tcPr>
            <w:tcW w:w="940" w:type="dxa"/>
            <w:tcBorders>
              <w:top w:val="single" w:sz="4" w:space="0" w:color="000000"/>
              <w:left w:val="single" w:sz="8" w:space="0" w:color="000000"/>
              <w:bottom w:val="single" w:sz="4" w:space="0" w:color="000000"/>
              <w:right w:val="single" w:sz="8" w:space="0" w:color="000000"/>
            </w:tcBorders>
          </w:tcPr>
          <w:p w14:paraId="7D2A9EF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4" w:space="0" w:color="000000"/>
              <w:right w:val="single" w:sz="8" w:space="0" w:color="000000"/>
            </w:tcBorders>
          </w:tcPr>
          <w:p w14:paraId="6721F8A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7  </w:t>
            </w:r>
          </w:p>
        </w:tc>
        <w:tc>
          <w:tcPr>
            <w:tcW w:w="1188" w:type="dxa"/>
            <w:tcBorders>
              <w:top w:val="single" w:sz="4" w:space="0" w:color="000000"/>
              <w:left w:val="single" w:sz="8" w:space="0" w:color="000000"/>
              <w:bottom w:val="single" w:sz="4" w:space="0" w:color="000000"/>
              <w:right w:val="single" w:sz="8" w:space="0" w:color="000000"/>
            </w:tcBorders>
          </w:tcPr>
          <w:p w14:paraId="1D4DB12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4891263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19A25A9E" w14:textId="77777777" w:rsidTr="00ED7037">
        <w:trPr>
          <w:trHeight w:val="603"/>
        </w:trPr>
        <w:tc>
          <w:tcPr>
            <w:tcW w:w="0" w:type="auto"/>
            <w:vMerge/>
            <w:tcBorders>
              <w:top w:val="nil"/>
              <w:left w:val="single" w:sz="8" w:space="0" w:color="000000"/>
              <w:bottom w:val="nil"/>
              <w:right w:val="single" w:sz="8" w:space="0" w:color="000000"/>
            </w:tcBorders>
          </w:tcPr>
          <w:p w14:paraId="347D99C2"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nil"/>
              <w:right w:val="single" w:sz="4" w:space="0" w:color="000000"/>
            </w:tcBorders>
          </w:tcPr>
          <w:p w14:paraId="51806C09"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4" w:space="0" w:color="000000"/>
              <w:right w:val="single" w:sz="8" w:space="0" w:color="000000"/>
            </w:tcBorders>
          </w:tcPr>
          <w:p w14:paraId="46BD76D3"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Transporte normal </w:t>
            </w:r>
          </w:p>
          <w:p w14:paraId="6D846985"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a 10 cajas) </w:t>
            </w:r>
          </w:p>
        </w:tc>
        <w:tc>
          <w:tcPr>
            <w:tcW w:w="1068" w:type="dxa"/>
            <w:tcBorders>
              <w:top w:val="single" w:sz="4" w:space="0" w:color="000000"/>
              <w:left w:val="single" w:sz="8" w:space="0" w:color="000000"/>
              <w:bottom w:val="single" w:sz="4" w:space="0" w:color="000000"/>
              <w:right w:val="single" w:sz="8" w:space="0" w:color="000000"/>
            </w:tcBorders>
          </w:tcPr>
          <w:p w14:paraId="0BD1109A"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viaje </w:t>
            </w:r>
          </w:p>
        </w:tc>
        <w:tc>
          <w:tcPr>
            <w:tcW w:w="1001" w:type="dxa"/>
            <w:tcBorders>
              <w:top w:val="single" w:sz="4" w:space="0" w:color="000000"/>
              <w:left w:val="single" w:sz="8" w:space="0" w:color="000000"/>
              <w:bottom w:val="single" w:sz="4" w:space="0" w:color="000000"/>
              <w:right w:val="single" w:sz="8" w:space="0" w:color="000000"/>
            </w:tcBorders>
          </w:tcPr>
          <w:p w14:paraId="6E768C0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10 </w:t>
            </w:r>
          </w:p>
        </w:tc>
        <w:tc>
          <w:tcPr>
            <w:tcW w:w="940" w:type="dxa"/>
            <w:tcBorders>
              <w:top w:val="single" w:sz="4" w:space="0" w:color="000000"/>
              <w:left w:val="single" w:sz="8" w:space="0" w:color="000000"/>
              <w:bottom w:val="single" w:sz="4" w:space="0" w:color="000000"/>
              <w:right w:val="single" w:sz="8" w:space="0" w:color="000000"/>
            </w:tcBorders>
          </w:tcPr>
          <w:p w14:paraId="54E6EF90"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4" w:space="0" w:color="000000"/>
              <w:right w:val="single" w:sz="8" w:space="0" w:color="000000"/>
            </w:tcBorders>
          </w:tcPr>
          <w:p w14:paraId="3A814D71"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7</w:t>
            </w:r>
          </w:p>
        </w:tc>
        <w:tc>
          <w:tcPr>
            <w:tcW w:w="1188" w:type="dxa"/>
            <w:tcBorders>
              <w:top w:val="single" w:sz="4" w:space="0" w:color="000000"/>
              <w:left w:val="single" w:sz="8" w:space="0" w:color="000000"/>
              <w:bottom w:val="single" w:sz="4" w:space="0" w:color="000000"/>
              <w:right w:val="single" w:sz="8" w:space="0" w:color="000000"/>
            </w:tcBorders>
          </w:tcPr>
          <w:p w14:paraId="0D84B1A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369F5591"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45D0D024" w14:textId="77777777" w:rsidTr="00ED7037">
        <w:trPr>
          <w:trHeight w:val="602"/>
        </w:trPr>
        <w:tc>
          <w:tcPr>
            <w:tcW w:w="0" w:type="auto"/>
            <w:vMerge/>
            <w:tcBorders>
              <w:top w:val="nil"/>
              <w:left w:val="single" w:sz="8" w:space="0" w:color="000000"/>
              <w:bottom w:val="nil"/>
              <w:right w:val="single" w:sz="8" w:space="0" w:color="000000"/>
            </w:tcBorders>
          </w:tcPr>
          <w:p w14:paraId="047B290F"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nil"/>
              <w:right w:val="single" w:sz="4" w:space="0" w:color="000000"/>
            </w:tcBorders>
          </w:tcPr>
          <w:p w14:paraId="03E2C6C5"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4" w:space="0" w:color="000000"/>
              <w:right w:val="single" w:sz="8" w:space="0" w:color="000000"/>
            </w:tcBorders>
          </w:tcPr>
          <w:p w14:paraId="2DF02E63"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Transporte de emergencia </w:t>
            </w:r>
          </w:p>
        </w:tc>
        <w:tc>
          <w:tcPr>
            <w:tcW w:w="1068" w:type="dxa"/>
            <w:tcBorders>
              <w:top w:val="single" w:sz="4" w:space="0" w:color="000000"/>
              <w:left w:val="single" w:sz="8" w:space="0" w:color="000000"/>
              <w:bottom w:val="single" w:sz="4" w:space="0" w:color="000000"/>
              <w:right w:val="single" w:sz="8" w:space="0" w:color="000000"/>
            </w:tcBorders>
          </w:tcPr>
          <w:p w14:paraId="723055F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viaje </w:t>
            </w:r>
          </w:p>
        </w:tc>
        <w:tc>
          <w:tcPr>
            <w:tcW w:w="1001" w:type="dxa"/>
            <w:tcBorders>
              <w:top w:val="single" w:sz="4" w:space="0" w:color="000000"/>
              <w:left w:val="single" w:sz="8" w:space="0" w:color="000000"/>
              <w:bottom w:val="single" w:sz="4" w:space="0" w:color="000000"/>
              <w:right w:val="single" w:sz="8" w:space="0" w:color="000000"/>
            </w:tcBorders>
          </w:tcPr>
          <w:p w14:paraId="435FDCC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2 </w:t>
            </w:r>
          </w:p>
        </w:tc>
        <w:tc>
          <w:tcPr>
            <w:tcW w:w="940" w:type="dxa"/>
            <w:tcBorders>
              <w:top w:val="single" w:sz="4" w:space="0" w:color="000000"/>
              <w:left w:val="single" w:sz="8" w:space="0" w:color="000000"/>
              <w:bottom w:val="single" w:sz="4" w:space="0" w:color="000000"/>
              <w:right w:val="single" w:sz="8" w:space="0" w:color="000000"/>
            </w:tcBorders>
          </w:tcPr>
          <w:p w14:paraId="4FA64AC3"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4" w:space="0" w:color="000000"/>
              <w:right w:val="single" w:sz="8" w:space="0" w:color="000000"/>
            </w:tcBorders>
          </w:tcPr>
          <w:p w14:paraId="398EEDB6"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7  </w:t>
            </w:r>
          </w:p>
        </w:tc>
        <w:tc>
          <w:tcPr>
            <w:tcW w:w="1188" w:type="dxa"/>
            <w:tcBorders>
              <w:top w:val="single" w:sz="4" w:space="0" w:color="000000"/>
              <w:left w:val="single" w:sz="8" w:space="0" w:color="000000"/>
              <w:bottom w:val="single" w:sz="4" w:space="0" w:color="000000"/>
              <w:right w:val="single" w:sz="8" w:space="0" w:color="000000"/>
            </w:tcBorders>
          </w:tcPr>
          <w:p w14:paraId="3B4234E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75F4A7A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4BE96F10" w14:textId="77777777" w:rsidTr="00ED7037">
        <w:trPr>
          <w:trHeight w:val="389"/>
        </w:trPr>
        <w:tc>
          <w:tcPr>
            <w:tcW w:w="0" w:type="auto"/>
            <w:vMerge/>
            <w:tcBorders>
              <w:top w:val="nil"/>
              <w:left w:val="single" w:sz="8" w:space="0" w:color="000000"/>
              <w:bottom w:val="nil"/>
              <w:right w:val="single" w:sz="8" w:space="0" w:color="000000"/>
            </w:tcBorders>
          </w:tcPr>
          <w:p w14:paraId="76CDD582"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nil"/>
              <w:right w:val="single" w:sz="4" w:space="0" w:color="000000"/>
            </w:tcBorders>
          </w:tcPr>
          <w:p w14:paraId="5184D3A9"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4" w:space="0" w:color="000000"/>
              <w:right w:val="single" w:sz="8" w:space="0" w:color="000000"/>
            </w:tcBorders>
          </w:tcPr>
          <w:p w14:paraId="6FB8E8E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Descuelgue de cajas </w:t>
            </w:r>
          </w:p>
        </w:tc>
        <w:tc>
          <w:tcPr>
            <w:tcW w:w="1068" w:type="dxa"/>
            <w:tcBorders>
              <w:top w:val="single" w:sz="4" w:space="0" w:color="000000"/>
              <w:left w:val="single" w:sz="8" w:space="0" w:color="000000"/>
              <w:bottom w:val="single" w:sz="4" w:space="0" w:color="000000"/>
              <w:right w:val="single" w:sz="8" w:space="0" w:color="000000"/>
            </w:tcBorders>
          </w:tcPr>
          <w:p w14:paraId="23CC2FC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caja </w:t>
            </w:r>
          </w:p>
        </w:tc>
        <w:tc>
          <w:tcPr>
            <w:tcW w:w="1001" w:type="dxa"/>
            <w:tcBorders>
              <w:top w:val="single" w:sz="4" w:space="0" w:color="000000"/>
              <w:left w:val="single" w:sz="8" w:space="0" w:color="000000"/>
              <w:bottom w:val="single" w:sz="4" w:space="0" w:color="000000"/>
              <w:right w:val="single" w:sz="8" w:space="0" w:color="000000"/>
            </w:tcBorders>
          </w:tcPr>
          <w:p w14:paraId="6B51A5F4"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18 </w:t>
            </w:r>
          </w:p>
        </w:tc>
        <w:tc>
          <w:tcPr>
            <w:tcW w:w="940" w:type="dxa"/>
            <w:tcBorders>
              <w:top w:val="single" w:sz="4" w:space="0" w:color="000000"/>
              <w:left w:val="single" w:sz="8" w:space="0" w:color="000000"/>
              <w:bottom w:val="single" w:sz="4" w:space="0" w:color="000000"/>
              <w:right w:val="single" w:sz="8" w:space="0" w:color="000000"/>
            </w:tcBorders>
          </w:tcPr>
          <w:p w14:paraId="3658787A"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4" w:space="0" w:color="000000"/>
              <w:right w:val="single" w:sz="8" w:space="0" w:color="000000"/>
            </w:tcBorders>
          </w:tcPr>
          <w:p w14:paraId="7B12BD74"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7  </w:t>
            </w:r>
          </w:p>
        </w:tc>
        <w:tc>
          <w:tcPr>
            <w:tcW w:w="1188" w:type="dxa"/>
            <w:tcBorders>
              <w:top w:val="single" w:sz="4" w:space="0" w:color="000000"/>
              <w:left w:val="single" w:sz="8" w:space="0" w:color="000000"/>
              <w:bottom w:val="single" w:sz="4" w:space="0" w:color="000000"/>
              <w:right w:val="single" w:sz="8" w:space="0" w:color="000000"/>
            </w:tcBorders>
          </w:tcPr>
          <w:p w14:paraId="18FB02E1"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4" w:space="0" w:color="000000"/>
              <w:right w:val="single" w:sz="8" w:space="0" w:color="000000"/>
            </w:tcBorders>
          </w:tcPr>
          <w:p w14:paraId="70AA2F6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2941658E" w14:textId="77777777" w:rsidTr="00ED7037">
        <w:trPr>
          <w:trHeight w:val="818"/>
        </w:trPr>
        <w:tc>
          <w:tcPr>
            <w:tcW w:w="0" w:type="auto"/>
            <w:vMerge/>
            <w:tcBorders>
              <w:top w:val="nil"/>
              <w:left w:val="single" w:sz="8" w:space="0" w:color="000000"/>
              <w:bottom w:val="single" w:sz="8" w:space="0" w:color="000000"/>
              <w:right w:val="single" w:sz="8" w:space="0" w:color="000000"/>
            </w:tcBorders>
          </w:tcPr>
          <w:p w14:paraId="5556A156"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4" w:space="0" w:color="000000"/>
            </w:tcBorders>
          </w:tcPr>
          <w:p w14:paraId="777848FD"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8" w:space="0" w:color="000000"/>
              <w:right w:val="single" w:sz="8" w:space="0" w:color="000000"/>
            </w:tcBorders>
          </w:tcPr>
          <w:p w14:paraId="5C950F90"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Reubicación unidades documentales </w:t>
            </w:r>
          </w:p>
        </w:tc>
        <w:tc>
          <w:tcPr>
            <w:tcW w:w="1068" w:type="dxa"/>
            <w:tcBorders>
              <w:top w:val="single" w:sz="4" w:space="0" w:color="000000"/>
              <w:left w:val="single" w:sz="8" w:space="0" w:color="000000"/>
              <w:bottom w:val="single" w:sz="8" w:space="0" w:color="000000"/>
              <w:right w:val="single" w:sz="8" w:space="0" w:color="000000"/>
            </w:tcBorders>
          </w:tcPr>
          <w:p w14:paraId="5D82F8A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expediente </w:t>
            </w:r>
          </w:p>
        </w:tc>
        <w:tc>
          <w:tcPr>
            <w:tcW w:w="1001" w:type="dxa"/>
            <w:tcBorders>
              <w:top w:val="single" w:sz="4" w:space="0" w:color="000000"/>
              <w:left w:val="single" w:sz="8" w:space="0" w:color="000000"/>
              <w:bottom w:val="single" w:sz="8" w:space="0" w:color="000000"/>
              <w:right w:val="single" w:sz="8" w:space="0" w:color="000000"/>
            </w:tcBorders>
          </w:tcPr>
          <w:p w14:paraId="048AFE3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51 </w:t>
            </w:r>
          </w:p>
        </w:tc>
        <w:tc>
          <w:tcPr>
            <w:tcW w:w="940" w:type="dxa"/>
            <w:tcBorders>
              <w:top w:val="single" w:sz="4" w:space="0" w:color="000000"/>
              <w:left w:val="single" w:sz="8" w:space="0" w:color="000000"/>
              <w:bottom w:val="single" w:sz="8" w:space="0" w:color="000000"/>
              <w:right w:val="single" w:sz="8" w:space="0" w:color="000000"/>
            </w:tcBorders>
          </w:tcPr>
          <w:p w14:paraId="6348012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8" w:space="0" w:color="000000"/>
              <w:right w:val="single" w:sz="8" w:space="0" w:color="000000"/>
            </w:tcBorders>
          </w:tcPr>
          <w:p w14:paraId="5C61790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7  </w:t>
            </w:r>
          </w:p>
        </w:tc>
        <w:tc>
          <w:tcPr>
            <w:tcW w:w="1188" w:type="dxa"/>
            <w:tcBorders>
              <w:top w:val="single" w:sz="4" w:space="0" w:color="000000"/>
              <w:left w:val="single" w:sz="8" w:space="0" w:color="000000"/>
              <w:bottom w:val="single" w:sz="8" w:space="0" w:color="000000"/>
              <w:right w:val="single" w:sz="8" w:space="0" w:color="000000"/>
            </w:tcBorders>
          </w:tcPr>
          <w:p w14:paraId="226CFA6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356" w:type="dxa"/>
            <w:tcBorders>
              <w:top w:val="single" w:sz="4" w:space="0" w:color="000000"/>
              <w:left w:val="single" w:sz="8" w:space="0" w:color="000000"/>
              <w:bottom w:val="single" w:sz="8" w:space="0" w:color="000000"/>
              <w:right w:val="single" w:sz="8" w:space="0" w:color="000000"/>
            </w:tcBorders>
          </w:tcPr>
          <w:p w14:paraId="49CF1AB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79CE0520" w14:textId="77777777" w:rsidTr="00ED7037">
        <w:trPr>
          <w:trHeight w:val="1229"/>
        </w:trPr>
        <w:tc>
          <w:tcPr>
            <w:tcW w:w="527" w:type="dxa"/>
            <w:vMerge w:val="restart"/>
            <w:tcBorders>
              <w:top w:val="single" w:sz="8" w:space="0" w:color="000000"/>
              <w:left w:val="single" w:sz="8" w:space="0" w:color="000000"/>
              <w:bottom w:val="single" w:sz="8" w:space="0" w:color="000000"/>
              <w:right w:val="single" w:sz="8" w:space="0" w:color="000000"/>
            </w:tcBorders>
          </w:tcPr>
          <w:p w14:paraId="4CE1C876"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3 </w:t>
            </w:r>
          </w:p>
        </w:tc>
        <w:tc>
          <w:tcPr>
            <w:tcW w:w="1096" w:type="dxa"/>
            <w:vMerge w:val="restart"/>
            <w:tcBorders>
              <w:top w:val="single" w:sz="8" w:space="0" w:color="000000"/>
              <w:left w:val="single" w:sz="8" w:space="0" w:color="000000"/>
              <w:bottom w:val="single" w:sz="8" w:space="0" w:color="000000"/>
              <w:right w:val="single" w:sz="4" w:space="0" w:color="000000"/>
            </w:tcBorders>
          </w:tcPr>
          <w:p w14:paraId="0CD42279"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TRANSPORTE </w:t>
            </w:r>
          </w:p>
          <w:p w14:paraId="413B39FF"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DE LAS CAJAS </w:t>
            </w:r>
          </w:p>
          <w:p w14:paraId="182CD4C4"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A CUSTODIAR </w:t>
            </w:r>
          </w:p>
          <w:p w14:paraId="0AEB109D"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Y </w:t>
            </w:r>
          </w:p>
          <w:p w14:paraId="76E90D5B"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ALMACENAR </w:t>
            </w:r>
          </w:p>
        </w:tc>
        <w:tc>
          <w:tcPr>
            <w:tcW w:w="1477" w:type="dxa"/>
            <w:tcBorders>
              <w:top w:val="single" w:sz="8" w:space="0" w:color="000000"/>
              <w:left w:val="single" w:sz="4" w:space="0" w:color="000000"/>
              <w:bottom w:val="single" w:sz="4" w:space="0" w:color="000000"/>
              <w:right w:val="single" w:sz="8" w:space="0" w:color="000000"/>
            </w:tcBorders>
          </w:tcPr>
          <w:p w14:paraId="65B2505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Recibo por ud (punteo por código de barras sin validación de información) </w:t>
            </w:r>
          </w:p>
        </w:tc>
        <w:tc>
          <w:tcPr>
            <w:tcW w:w="1068" w:type="dxa"/>
            <w:tcBorders>
              <w:top w:val="single" w:sz="8" w:space="0" w:color="000000"/>
              <w:left w:val="single" w:sz="8" w:space="0" w:color="000000"/>
              <w:bottom w:val="single" w:sz="4" w:space="0" w:color="000000"/>
              <w:right w:val="single" w:sz="8" w:space="0" w:color="000000"/>
            </w:tcBorders>
          </w:tcPr>
          <w:p w14:paraId="04C13C94"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001" w:type="dxa"/>
            <w:tcBorders>
              <w:top w:val="single" w:sz="8" w:space="0" w:color="000000"/>
              <w:left w:val="single" w:sz="8" w:space="0" w:color="000000"/>
              <w:bottom w:val="single" w:sz="4" w:space="0" w:color="000000"/>
              <w:right w:val="single" w:sz="8" w:space="0" w:color="000000"/>
            </w:tcBorders>
          </w:tcPr>
          <w:p w14:paraId="043DAFD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38.238 </w:t>
            </w:r>
          </w:p>
        </w:tc>
        <w:tc>
          <w:tcPr>
            <w:tcW w:w="940" w:type="dxa"/>
            <w:tcBorders>
              <w:top w:val="single" w:sz="8" w:space="0" w:color="000000"/>
              <w:left w:val="single" w:sz="8" w:space="0" w:color="000000"/>
              <w:bottom w:val="single" w:sz="4" w:space="0" w:color="000000"/>
              <w:right w:val="single" w:sz="8" w:space="0" w:color="000000"/>
            </w:tcBorders>
          </w:tcPr>
          <w:p w14:paraId="4D9090A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8" w:space="0" w:color="000000"/>
              <w:left w:val="single" w:sz="8" w:space="0" w:color="000000"/>
              <w:bottom w:val="single" w:sz="4" w:space="0" w:color="000000"/>
              <w:right w:val="single" w:sz="8" w:space="0" w:color="000000"/>
            </w:tcBorders>
          </w:tcPr>
          <w:p w14:paraId="3E0AD2BA"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188" w:type="dxa"/>
            <w:tcBorders>
              <w:top w:val="single" w:sz="8" w:space="0" w:color="000000"/>
              <w:left w:val="single" w:sz="8" w:space="0" w:color="000000"/>
              <w:bottom w:val="single" w:sz="4" w:space="0" w:color="000000"/>
              <w:right w:val="single" w:sz="8" w:space="0" w:color="000000"/>
            </w:tcBorders>
          </w:tcPr>
          <w:p w14:paraId="404304E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w:t>
            </w:r>
          </w:p>
        </w:tc>
        <w:tc>
          <w:tcPr>
            <w:tcW w:w="1356" w:type="dxa"/>
            <w:tcBorders>
              <w:top w:val="single" w:sz="8" w:space="0" w:color="000000"/>
              <w:left w:val="single" w:sz="8" w:space="0" w:color="000000"/>
              <w:bottom w:val="single" w:sz="4" w:space="0" w:color="000000"/>
              <w:right w:val="single" w:sz="8" w:space="0" w:color="000000"/>
            </w:tcBorders>
          </w:tcPr>
          <w:p w14:paraId="6620223A"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65A75E55" w14:textId="77777777" w:rsidTr="00ED7037">
        <w:trPr>
          <w:trHeight w:val="816"/>
        </w:trPr>
        <w:tc>
          <w:tcPr>
            <w:tcW w:w="0" w:type="auto"/>
            <w:vMerge/>
            <w:tcBorders>
              <w:top w:val="nil"/>
              <w:left w:val="single" w:sz="8" w:space="0" w:color="000000"/>
              <w:bottom w:val="single" w:sz="8" w:space="0" w:color="000000"/>
              <w:right w:val="single" w:sz="8" w:space="0" w:color="000000"/>
            </w:tcBorders>
          </w:tcPr>
          <w:p w14:paraId="6FA798B4"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4" w:space="0" w:color="000000"/>
            </w:tcBorders>
          </w:tcPr>
          <w:p w14:paraId="0B9A29CE"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8" w:space="0" w:color="000000"/>
              <w:right w:val="single" w:sz="8" w:space="0" w:color="000000"/>
            </w:tcBorders>
          </w:tcPr>
          <w:p w14:paraId="3442736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Transporte inicial por traslado de las cajas. (único valor) </w:t>
            </w:r>
          </w:p>
        </w:tc>
        <w:tc>
          <w:tcPr>
            <w:tcW w:w="1068" w:type="dxa"/>
            <w:tcBorders>
              <w:top w:val="single" w:sz="4" w:space="0" w:color="000000"/>
              <w:left w:val="single" w:sz="8" w:space="0" w:color="000000"/>
              <w:bottom w:val="single" w:sz="8" w:space="0" w:color="000000"/>
              <w:right w:val="single" w:sz="8" w:space="0" w:color="000000"/>
            </w:tcBorders>
          </w:tcPr>
          <w:p w14:paraId="74529075"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cajas </w:t>
            </w:r>
          </w:p>
        </w:tc>
        <w:tc>
          <w:tcPr>
            <w:tcW w:w="1001" w:type="dxa"/>
            <w:tcBorders>
              <w:top w:val="single" w:sz="4" w:space="0" w:color="000000"/>
              <w:left w:val="single" w:sz="8" w:space="0" w:color="000000"/>
              <w:bottom w:val="single" w:sz="8" w:space="0" w:color="000000"/>
              <w:right w:val="single" w:sz="8" w:space="0" w:color="000000"/>
            </w:tcBorders>
          </w:tcPr>
          <w:p w14:paraId="1E7CC860"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4.847 </w:t>
            </w:r>
          </w:p>
        </w:tc>
        <w:tc>
          <w:tcPr>
            <w:tcW w:w="940" w:type="dxa"/>
            <w:tcBorders>
              <w:top w:val="single" w:sz="4" w:space="0" w:color="000000"/>
              <w:left w:val="single" w:sz="8" w:space="0" w:color="000000"/>
              <w:bottom w:val="single" w:sz="8" w:space="0" w:color="000000"/>
              <w:right w:val="single" w:sz="8" w:space="0" w:color="000000"/>
            </w:tcBorders>
          </w:tcPr>
          <w:p w14:paraId="341FC5B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8" w:space="0" w:color="000000"/>
              <w:right w:val="single" w:sz="8" w:space="0" w:color="000000"/>
            </w:tcBorders>
          </w:tcPr>
          <w:p w14:paraId="41F007B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188" w:type="dxa"/>
            <w:tcBorders>
              <w:top w:val="single" w:sz="4" w:space="0" w:color="000000"/>
              <w:left w:val="single" w:sz="8" w:space="0" w:color="000000"/>
              <w:bottom w:val="single" w:sz="8" w:space="0" w:color="000000"/>
              <w:right w:val="single" w:sz="8" w:space="0" w:color="000000"/>
            </w:tcBorders>
          </w:tcPr>
          <w:p w14:paraId="3063FCD3"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w:t>
            </w:r>
          </w:p>
        </w:tc>
        <w:tc>
          <w:tcPr>
            <w:tcW w:w="1356" w:type="dxa"/>
            <w:tcBorders>
              <w:top w:val="single" w:sz="4" w:space="0" w:color="000000"/>
              <w:left w:val="single" w:sz="8" w:space="0" w:color="000000"/>
              <w:bottom w:val="single" w:sz="8" w:space="0" w:color="000000"/>
              <w:right w:val="single" w:sz="8" w:space="0" w:color="000000"/>
            </w:tcBorders>
          </w:tcPr>
          <w:p w14:paraId="06E6F73C"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2F3E75B4" w14:textId="77777777" w:rsidTr="00ED7037">
        <w:trPr>
          <w:trHeight w:val="386"/>
        </w:trPr>
        <w:tc>
          <w:tcPr>
            <w:tcW w:w="527" w:type="dxa"/>
            <w:vMerge w:val="restart"/>
            <w:tcBorders>
              <w:top w:val="single" w:sz="8" w:space="0" w:color="000000"/>
              <w:left w:val="single" w:sz="8" w:space="0" w:color="000000"/>
              <w:bottom w:val="single" w:sz="8" w:space="0" w:color="000000"/>
              <w:right w:val="single" w:sz="8" w:space="0" w:color="000000"/>
            </w:tcBorders>
          </w:tcPr>
          <w:p w14:paraId="60DAE32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4 </w:t>
            </w:r>
          </w:p>
        </w:tc>
        <w:tc>
          <w:tcPr>
            <w:tcW w:w="1096" w:type="dxa"/>
            <w:vMerge w:val="restart"/>
            <w:tcBorders>
              <w:top w:val="single" w:sz="8" w:space="0" w:color="000000"/>
              <w:left w:val="single" w:sz="8" w:space="0" w:color="000000"/>
              <w:bottom w:val="single" w:sz="8" w:space="0" w:color="000000"/>
              <w:right w:val="single" w:sz="4" w:space="0" w:color="000000"/>
            </w:tcBorders>
          </w:tcPr>
          <w:p w14:paraId="48494E2C"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DIGITALIZACI ÓN POR </w:t>
            </w:r>
          </w:p>
          <w:p w14:paraId="3F48C341"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DOCUMENTO </w:t>
            </w:r>
          </w:p>
          <w:p w14:paraId="65776336"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INDEXADO </w:t>
            </w:r>
          </w:p>
        </w:tc>
        <w:tc>
          <w:tcPr>
            <w:tcW w:w="1477" w:type="dxa"/>
            <w:tcBorders>
              <w:top w:val="single" w:sz="8" w:space="0" w:color="000000"/>
              <w:left w:val="single" w:sz="4" w:space="0" w:color="000000"/>
              <w:bottom w:val="single" w:sz="4" w:space="0" w:color="000000"/>
              <w:right w:val="single" w:sz="8" w:space="0" w:color="000000"/>
            </w:tcBorders>
          </w:tcPr>
          <w:p w14:paraId="3025FD36"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Desempaste </w:t>
            </w:r>
          </w:p>
        </w:tc>
        <w:tc>
          <w:tcPr>
            <w:tcW w:w="1068" w:type="dxa"/>
            <w:tcBorders>
              <w:top w:val="single" w:sz="8" w:space="0" w:color="000000"/>
              <w:left w:val="single" w:sz="8" w:space="0" w:color="000000"/>
              <w:bottom w:val="single" w:sz="4" w:space="0" w:color="000000"/>
              <w:right w:val="single" w:sz="8" w:space="0" w:color="000000"/>
            </w:tcBorders>
          </w:tcPr>
          <w:p w14:paraId="3C6FDE5A"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Libros </w:t>
            </w:r>
          </w:p>
        </w:tc>
        <w:tc>
          <w:tcPr>
            <w:tcW w:w="1001" w:type="dxa"/>
            <w:tcBorders>
              <w:top w:val="single" w:sz="8" w:space="0" w:color="000000"/>
              <w:left w:val="single" w:sz="8" w:space="0" w:color="000000"/>
              <w:bottom w:val="single" w:sz="4" w:space="0" w:color="000000"/>
              <w:right w:val="single" w:sz="8" w:space="0" w:color="000000"/>
            </w:tcBorders>
          </w:tcPr>
          <w:p w14:paraId="2AB20574"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605 </w:t>
            </w:r>
          </w:p>
        </w:tc>
        <w:tc>
          <w:tcPr>
            <w:tcW w:w="940" w:type="dxa"/>
            <w:tcBorders>
              <w:top w:val="single" w:sz="8" w:space="0" w:color="000000"/>
              <w:left w:val="single" w:sz="8" w:space="0" w:color="000000"/>
              <w:bottom w:val="single" w:sz="4" w:space="0" w:color="000000"/>
              <w:right w:val="single" w:sz="8" w:space="0" w:color="000000"/>
            </w:tcBorders>
          </w:tcPr>
          <w:p w14:paraId="0A87F60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8" w:space="0" w:color="000000"/>
              <w:left w:val="single" w:sz="8" w:space="0" w:color="000000"/>
              <w:bottom w:val="single" w:sz="4" w:space="0" w:color="000000"/>
              <w:right w:val="single" w:sz="8" w:space="0" w:color="000000"/>
            </w:tcBorders>
          </w:tcPr>
          <w:p w14:paraId="1CF7326E"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188" w:type="dxa"/>
            <w:tcBorders>
              <w:top w:val="single" w:sz="8" w:space="0" w:color="000000"/>
              <w:left w:val="single" w:sz="8" w:space="0" w:color="000000"/>
              <w:bottom w:val="single" w:sz="4" w:space="0" w:color="000000"/>
              <w:right w:val="single" w:sz="8" w:space="0" w:color="000000"/>
            </w:tcBorders>
          </w:tcPr>
          <w:p w14:paraId="52567A6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w:t>
            </w:r>
          </w:p>
        </w:tc>
        <w:tc>
          <w:tcPr>
            <w:tcW w:w="1356" w:type="dxa"/>
            <w:tcBorders>
              <w:top w:val="single" w:sz="8" w:space="0" w:color="000000"/>
              <w:left w:val="single" w:sz="8" w:space="0" w:color="000000"/>
              <w:bottom w:val="single" w:sz="4" w:space="0" w:color="000000"/>
              <w:right w:val="single" w:sz="8" w:space="0" w:color="000000"/>
            </w:tcBorders>
          </w:tcPr>
          <w:p w14:paraId="5AA2B674"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722A6842" w14:textId="77777777" w:rsidTr="00ED7037">
        <w:trPr>
          <w:trHeight w:val="396"/>
        </w:trPr>
        <w:tc>
          <w:tcPr>
            <w:tcW w:w="0" w:type="auto"/>
            <w:vMerge/>
            <w:tcBorders>
              <w:top w:val="nil"/>
              <w:left w:val="single" w:sz="8" w:space="0" w:color="000000"/>
              <w:bottom w:val="nil"/>
              <w:right w:val="single" w:sz="8" w:space="0" w:color="000000"/>
            </w:tcBorders>
          </w:tcPr>
          <w:p w14:paraId="0A365402"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nil"/>
              <w:right w:val="single" w:sz="4" w:space="0" w:color="000000"/>
            </w:tcBorders>
          </w:tcPr>
          <w:p w14:paraId="61418D7E"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4" w:space="0" w:color="000000"/>
              <w:right w:val="single" w:sz="8" w:space="0" w:color="000000"/>
            </w:tcBorders>
          </w:tcPr>
          <w:p w14:paraId="2ADE008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Carpetas 4 aletas  </w:t>
            </w:r>
          </w:p>
        </w:tc>
        <w:tc>
          <w:tcPr>
            <w:tcW w:w="1068" w:type="dxa"/>
            <w:tcBorders>
              <w:top w:val="single" w:sz="4" w:space="0" w:color="000000"/>
              <w:left w:val="single" w:sz="8" w:space="0" w:color="000000"/>
              <w:bottom w:val="single" w:sz="4" w:space="0" w:color="000000"/>
              <w:right w:val="single" w:sz="8" w:space="0" w:color="000000"/>
            </w:tcBorders>
          </w:tcPr>
          <w:p w14:paraId="21C70825"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Carpeta </w:t>
            </w:r>
          </w:p>
        </w:tc>
        <w:tc>
          <w:tcPr>
            <w:tcW w:w="1001" w:type="dxa"/>
            <w:tcBorders>
              <w:top w:val="single" w:sz="4" w:space="0" w:color="000000"/>
              <w:left w:val="single" w:sz="8" w:space="0" w:color="000000"/>
              <w:bottom w:val="single" w:sz="4" w:space="0" w:color="000000"/>
              <w:right w:val="single" w:sz="8" w:space="0" w:color="000000"/>
            </w:tcBorders>
          </w:tcPr>
          <w:p w14:paraId="6B9049C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605 </w:t>
            </w:r>
          </w:p>
        </w:tc>
        <w:tc>
          <w:tcPr>
            <w:tcW w:w="940" w:type="dxa"/>
            <w:tcBorders>
              <w:top w:val="single" w:sz="4" w:space="0" w:color="000000"/>
              <w:left w:val="single" w:sz="8" w:space="0" w:color="000000"/>
              <w:bottom w:val="single" w:sz="4" w:space="0" w:color="000000"/>
              <w:right w:val="single" w:sz="8" w:space="0" w:color="000000"/>
            </w:tcBorders>
          </w:tcPr>
          <w:p w14:paraId="196A7AE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4" w:space="0" w:color="000000"/>
              <w:right w:val="single" w:sz="8" w:space="0" w:color="000000"/>
            </w:tcBorders>
          </w:tcPr>
          <w:p w14:paraId="24F9F19F"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188" w:type="dxa"/>
            <w:tcBorders>
              <w:top w:val="single" w:sz="4" w:space="0" w:color="000000"/>
              <w:left w:val="single" w:sz="8" w:space="0" w:color="000000"/>
              <w:bottom w:val="single" w:sz="4" w:space="0" w:color="000000"/>
              <w:right w:val="single" w:sz="8" w:space="0" w:color="000000"/>
            </w:tcBorders>
          </w:tcPr>
          <w:p w14:paraId="23B7245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w:t>
            </w:r>
          </w:p>
        </w:tc>
        <w:tc>
          <w:tcPr>
            <w:tcW w:w="1356" w:type="dxa"/>
            <w:tcBorders>
              <w:top w:val="single" w:sz="4" w:space="0" w:color="000000"/>
              <w:left w:val="single" w:sz="8" w:space="0" w:color="000000"/>
              <w:bottom w:val="single" w:sz="4" w:space="0" w:color="000000"/>
              <w:right w:val="single" w:sz="8" w:space="0" w:color="000000"/>
            </w:tcBorders>
          </w:tcPr>
          <w:p w14:paraId="43FA3E07"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51D5CE66" w14:textId="77777777" w:rsidTr="00ED7037">
        <w:trPr>
          <w:trHeight w:val="602"/>
        </w:trPr>
        <w:tc>
          <w:tcPr>
            <w:tcW w:w="0" w:type="auto"/>
            <w:vMerge/>
            <w:tcBorders>
              <w:top w:val="nil"/>
              <w:left w:val="single" w:sz="8" w:space="0" w:color="000000"/>
              <w:bottom w:val="single" w:sz="8" w:space="0" w:color="000000"/>
              <w:right w:val="single" w:sz="8" w:space="0" w:color="000000"/>
            </w:tcBorders>
          </w:tcPr>
          <w:p w14:paraId="5FEEA462" w14:textId="77777777" w:rsidR="00DC01EE" w:rsidRPr="00DC01EE" w:rsidRDefault="00DC01EE" w:rsidP="00DC01EE">
            <w:pPr>
              <w:jc w:val="both"/>
              <w:rPr>
                <w:rFonts w:ascii="Arial" w:hAnsi="Arial" w:cs="Arial"/>
                <w:color w:val="000000"/>
                <w:sz w:val="15"/>
                <w:szCs w:val="15"/>
              </w:rPr>
            </w:pPr>
          </w:p>
        </w:tc>
        <w:tc>
          <w:tcPr>
            <w:tcW w:w="0" w:type="auto"/>
            <w:vMerge/>
            <w:tcBorders>
              <w:top w:val="nil"/>
              <w:left w:val="single" w:sz="8" w:space="0" w:color="000000"/>
              <w:bottom w:val="single" w:sz="8" w:space="0" w:color="000000"/>
              <w:right w:val="single" w:sz="4" w:space="0" w:color="000000"/>
            </w:tcBorders>
          </w:tcPr>
          <w:p w14:paraId="61253FE8" w14:textId="77777777" w:rsidR="00DC01EE" w:rsidRPr="00DC01EE" w:rsidRDefault="00DC01EE" w:rsidP="00DC01EE">
            <w:pPr>
              <w:jc w:val="both"/>
              <w:rPr>
                <w:rFonts w:ascii="Arial" w:hAnsi="Arial" w:cs="Arial"/>
                <w:color w:val="000000"/>
                <w:sz w:val="15"/>
                <w:szCs w:val="15"/>
              </w:rPr>
            </w:pPr>
          </w:p>
        </w:tc>
        <w:tc>
          <w:tcPr>
            <w:tcW w:w="1477" w:type="dxa"/>
            <w:tcBorders>
              <w:top w:val="single" w:sz="4" w:space="0" w:color="000000"/>
              <w:left w:val="single" w:sz="4" w:space="0" w:color="000000"/>
              <w:bottom w:val="single" w:sz="8" w:space="0" w:color="000000"/>
              <w:right w:val="single" w:sz="8" w:space="0" w:color="000000"/>
            </w:tcBorders>
          </w:tcPr>
          <w:p w14:paraId="6D118E3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(Información misional y sensible) </w:t>
            </w:r>
          </w:p>
        </w:tc>
        <w:tc>
          <w:tcPr>
            <w:tcW w:w="1068" w:type="dxa"/>
            <w:tcBorders>
              <w:top w:val="single" w:sz="4" w:space="0" w:color="000000"/>
              <w:left w:val="single" w:sz="8" w:space="0" w:color="000000"/>
              <w:bottom w:val="single" w:sz="8" w:space="0" w:color="000000"/>
              <w:right w:val="single" w:sz="8" w:space="0" w:color="000000"/>
            </w:tcBorders>
          </w:tcPr>
          <w:p w14:paraId="558A5D4D"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Imagen </w:t>
            </w:r>
          </w:p>
        </w:tc>
        <w:tc>
          <w:tcPr>
            <w:tcW w:w="1001" w:type="dxa"/>
            <w:tcBorders>
              <w:top w:val="single" w:sz="4" w:space="0" w:color="000000"/>
              <w:left w:val="single" w:sz="8" w:space="0" w:color="000000"/>
              <w:bottom w:val="single" w:sz="8" w:space="0" w:color="000000"/>
              <w:right w:val="single" w:sz="8" w:space="0" w:color="000000"/>
            </w:tcBorders>
          </w:tcPr>
          <w:p w14:paraId="382A342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1.250.000 </w:t>
            </w:r>
          </w:p>
        </w:tc>
        <w:tc>
          <w:tcPr>
            <w:tcW w:w="940" w:type="dxa"/>
            <w:tcBorders>
              <w:top w:val="single" w:sz="4" w:space="0" w:color="000000"/>
              <w:left w:val="single" w:sz="8" w:space="0" w:color="000000"/>
              <w:bottom w:val="single" w:sz="8" w:space="0" w:color="000000"/>
              <w:right w:val="single" w:sz="8" w:space="0" w:color="000000"/>
            </w:tcBorders>
          </w:tcPr>
          <w:p w14:paraId="461FAC8F"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273" w:type="dxa"/>
            <w:tcBorders>
              <w:top w:val="single" w:sz="4" w:space="0" w:color="000000"/>
              <w:left w:val="single" w:sz="8" w:space="0" w:color="000000"/>
              <w:bottom w:val="single" w:sz="8" w:space="0" w:color="000000"/>
              <w:right w:val="single" w:sz="8" w:space="0" w:color="000000"/>
            </w:tcBorders>
          </w:tcPr>
          <w:p w14:paraId="482BD579"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c>
          <w:tcPr>
            <w:tcW w:w="1188" w:type="dxa"/>
            <w:tcBorders>
              <w:top w:val="single" w:sz="4" w:space="0" w:color="000000"/>
              <w:left w:val="single" w:sz="8" w:space="0" w:color="000000"/>
              <w:bottom w:val="single" w:sz="8" w:space="0" w:color="000000"/>
              <w:right w:val="single" w:sz="8" w:space="0" w:color="000000"/>
            </w:tcBorders>
          </w:tcPr>
          <w:p w14:paraId="54A94F88"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1  </w:t>
            </w:r>
          </w:p>
        </w:tc>
        <w:tc>
          <w:tcPr>
            <w:tcW w:w="1356" w:type="dxa"/>
            <w:tcBorders>
              <w:top w:val="single" w:sz="4" w:space="0" w:color="000000"/>
              <w:left w:val="single" w:sz="8" w:space="0" w:color="000000"/>
              <w:bottom w:val="single" w:sz="8" w:space="0" w:color="000000"/>
              <w:right w:val="single" w:sz="8" w:space="0" w:color="000000"/>
            </w:tcBorders>
          </w:tcPr>
          <w:p w14:paraId="7E5D06AB"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3C481E3B" w14:textId="77777777" w:rsidTr="00ED7037">
        <w:trPr>
          <w:trHeight w:val="392"/>
        </w:trPr>
        <w:tc>
          <w:tcPr>
            <w:tcW w:w="527" w:type="dxa"/>
            <w:tcBorders>
              <w:top w:val="single" w:sz="8" w:space="0" w:color="000000"/>
              <w:left w:val="single" w:sz="8" w:space="0" w:color="000000"/>
              <w:bottom w:val="single" w:sz="8" w:space="0" w:color="000000"/>
              <w:right w:val="nil"/>
            </w:tcBorders>
          </w:tcPr>
          <w:p w14:paraId="125BF7B3" w14:textId="77777777" w:rsidR="00DC01EE" w:rsidRPr="00DC01EE" w:rsidRDefault="00DC01EE" w:rsidP="00DC01EE">
            <w:pPr>
              <w:jc w:val="both"/>
              <w:rPr>
                <w:rFonts w:ascii="Arial" w:hAnsi="Arial" w:cs="Arial"/>
                <w:color w:val="000000"/>
                <w:sz w:val="15"/>
                <w:szCs w:val="15"/>
              </w:rPr>
            </w:pPr>
          </w:p>
        </w:tc>
        <w:tc>
          <w:tcPr>
            <w:tcW w:w="2572" w:type="dxa"/>
            <w:gridSpan w:val="2"/>
            <w:tcBorders>
              <w:top w:val="single" w:sz="8" w:space="0" w:color="000000"/>
              <w:left w:val="nil"/>
              <w:bottom w:val="single" w:sz="8" w:space="0" w:color="000000"/>
              <w:right w:val="nil"/>
            </w:tcBorders>
          </w:tcPr>
          <w:p w14:paraId="6D3A3CEE" w14:textId="77777777" w:rsidR="00DC01EE" w:rsidRPr="00DC01EE" w:rsidRDefault="00DC01EE" w:rsidP="00DC01EE">
            <w:pPr>
              <w:jc w:val="both"/>
              <w:rPr>
                <w:rFonts w:ascii="Arial" w:hAnsi="Arial" w:cs="Arial"/>
                <w:color w:val="000000"/>
                <w:sz w:val="15"/>
                <w:szCs w:val="15"/>
              </w:rPr>
            </w:pPr>
          </w:p>
        </w:tc>
        <w:tc>
          <w:tcPr>
            <w:tcW w:w="2069" w:type="dxa"/>
            <w:gridSpan w:val="2"/>
            <w:tcBorders>
              <w:top w:val="single" w:sz="8" w:space="0" w:color="000000"/>
              <w:left w:val="nil"/>
              <w:bottom w:val="single" w:sz="8" w:space="0" w:color="000000"/>
              <w:right w:val="nil"/>
            </w:tcBorders>
          </w:tcPr>
          <w:p w14:paraId="6E406B6C"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SUB-TOTAL  </w:t>
            </w:r>
          </w:p>
        </w:tc>
        <w:tc>
          <w:tcPr>
            <w:tcW w:w="940" w:type="dxa"/>
            <w:tcBorders>
              <w:top w:val="single" w:sz="8" w:space="0" w:color="000000"/>
              <w:left w:val="nil"/>
              <w:bottom w:val="single" w:sz="8" w:space="0" w:color="000000"/>
              <w:right w:val="nil"/>
            </w:tcBorders>
          </w:tcPr>
          <w:p w14:paraId="3865FCE7" w14:textId="77777777" w:rsidR="00DC01EE" w:rsidRPr="00DC01EE" w:rsidRDefault="00DC01EE" w:rsidP="00DC01EE">
            <w:pPr>
              <w:jc w:val="both"/>
              <w:rPr>
                <w:rFonts w:ascii="Arial" w:hAnsi="Arial" w:cs="Arial"/>
                <w:color w:val="000000"/>
                <w:sz w:val="15"/>
                <w:szCs w:val="15"/>
              </w:rPr>
            </w:pPr>
          </w:p>
        </w:tc>
        <w:tc>
          <w:tcPr>
            <w:tcW w:w="2462" w:type="dxa"/>
            <w:gridSpan w:val="2"/>
            <w:tcBorders>
              <w:top w:val="single" w:sz="8" w:space="0" w:color="000000"/>
              <w:left w:val="nil"/>
              <w:bottom w:val="single" w:sz="8" w:space="0" w:color="000000"/>
              <w:right w:val="single" w:sz="8" w:space="0" w:color="000000"/>
            </w:tcBorders>
          </w:tcPr>
          <w:p w14:paraId="3BA40EB2" w14:textId="77777777" w:rsidR="00DC01EE" w:rsidRPr="00DC01EE" w:rsidRDefault="00DC01EE" w:rsidP="00DC01EE">
            <w:pPr>
              <w:jc w:val="both"/>
              <w:rPr>
                <w:rFonts w:ascii="Arial" w:hAnsi="Arial" w:cs="Arial"/>
                <w:color w:val="000000"/>
                <w:sz w:val="15"/>
                <w:szCs w:val="15"/>
              </w:rPr>
            </w:pPr>
          </w:p>
        </w:tc>
        <w:tc>
          <w:tcPr>
            <w:tcW w:w="1356" w:type="dxa"/>
            <w:tcBorders>
              <w:top w:val="single" w:sz="8" w:space="0" w:color="000000"/>
              <w:left w:val="single" w:sz="8" w:space="0" w:color="000000"/>
              <w:bottom w:val="single" w:sz="8" w:space="0" w:color="000000"/>
              <w:right w:val="single" w:sz="8" w:space="0" w:color="000000"/>
            </w:tcBorders>
          </w:tcPr>
          <w:p w14:paraId="1FD4A845"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4FA5B78E" w14:textId="77777777" w:rsidTr="00ED7037">
        <w:trPr>
          <w:trHeight w:val="389"/>
        </w:trPr>
        <w:tc>
          <w:tcPr>
            <w:tcW w:w="527" w:type="dxa"/>
            <w:tcBorders>
              <w:top w:val="single" w:sz="8" w:space="0" w:color="000000"/>
              <w:left w:val="single" w:sz="8" w:space="0" w:color="000000"/>
              <w:bottom w:val="single" w:sz="8" w:space="0" w:color="000000"/>
              <w:right w:val="nil"/>
            </w:tcBorders>
          </w:tcPr>
          <w:p w14:paraId="35BC9BFE" w14:textId="77777777" w:rsidR="00DC01EE" w:rsidRPr="00DC01EE" w:rsidRDefault="00DC01EE" w:rsidP="00DC01EE">
            <w:pPr>
              <w:jc w:val="both"/>
              <w:rPr>
                <w:rFonts w:ascii="Arial" w:hAnsi="Arial" w:cs="Arial"/>
                <w:color w:val="000000"/>
                <w:sz w:val="15"/>
                <w:szCs w:val="15"/>
              </w:rPr>
            </w:pPr>
          </w:p>
        </w:tc>
        <w:tc>
          <w:tcPr>
            <w:tcW w:w="2572" w:type="dxa"/>
            <w:gridSpan w:val="2"/>
            <w:tcBorders>
              <w:top w:val="single" w:sz="8" w:space="0" w:color="000000"/>
              <w:left w:val="nil"/>
              <w:bottom w:val="single" w:sz="8" w:space="0" w:color="000000"/>
              <w:right w:val="nil"/>
            </w:tcBorders>
          </w:tcPr>
          <w:p w14:paraId="1FB941F5" w14:textId="77777777" w:rsidR="00DC01EE" w:rsidRPr="00DC01EE" w:rsidRDefault="00DC01EE" w:rsidP="00DC01EE">
            <w:pPr>
              <w:jc w:val="both"/>
              <w:rPr>
                <w:rFonts w:ascii="Arial" w:hAnsi="Arial" w:cs="Arial"/>
                <w:color w:val="000000"/>
                <w:sz w:val="15"/>
                <w:szCs w:val="15"/>
              </w:rPr>
            </w:pPr>
          </w:p>
        </w:tc>
        <w:tc>
          <w:tcPr>
            <w:tcW w:w="2069" w:type="dxa"/>
            <w:gridSpan w:val="2"/>
            <w:tcBorders>
              <w:top w:val="single" w:sz="8" w:space="0" w:color="000000"/>
              <w:left w:val="nil"/>
              <w:bottom w:val="single" w:sz="8" w:space="0" w:color="000000"/>
              <w:right w:val="nil"/>
            </w:tcBorders>
          </w:tcPr>
          <w:p w14:paraId="21240FF3"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I.V.A </w:t>
            </w:r>
          </w:p>
        </w:tc>
        <w:tc>
          <w:tcPr>
            <w:tcW w:w="940" w:type="dxa"/>
            <w:tcBorders>
              <w:top w:val="single" w:sz="8" w:space="0" w:color="000000"/>
              <w:left w:val="nil"/>
              <w:bottom w:val="single" w:sz="8" w:space="0" w:color="000000"/>
              <w:right w:val="nil"/>
            </w:tcBorders>
          </w:tcPr>
          <w:p w14:paraId="7F849CBD" w14:textId="77777777" w:rsidR="00DC01EE" w:rsidRPr="00DC01EE" w:rsidRDefault="00DC01EE" w:rsidP="00DC01EE">
            <w:pPr>
              <w:jc w:val="both"/>
              <w:rPr>
                <w:rFonts w:ascii="Arial" w:hAnsi="Arial" w:cs="Arial"/>
                <w:color w:val="000000"/>
                <w:sz w:val="15"/>
                <w:szCs w:val="15"/>
              </w:rPr>
            </w:pPr>
          </w:p>
        </w:tc>
        <w:tc>
          <w:tcPr>
            <w:tcW w:w="2462" w:type="dxa"/>
            <w:gridSpan w:val="2"/>
            <w:tcBorders>
              <w:top w:val="single" w:sz="8" w:space="0" w:color="000000"/>
              <w:left w:val="nil"/>
              <w:bottom w:val="single" w:sz="8" w:space="0" w:color="000000"/>
              <w:right w:val="single" w:sz="8" w:space="0" w:color="000000"/>
            </w:tcBorders>
          </w:tcPr>
          <w:p w14:paraId="1D7DF918" w14:textId="77777777" w:rsidR="00DC01EE" w:rsidRPr="00DC01EE" w:rsidRDefault="00DC01EE" w:rsidP="00DC01EE">
            <w:pPr>
              <w:jc w:val="both"/>
              <w:rPr>
                <w:rFonts w:ascii="Arial" w:hAnsi="Arial" w:cs="Arial"/>
                <w:color w:val="000000"/>
                <w:sz w:val="15"/>
                <w:szCs w:val="15"/>
              </w:rPr>
            </w:pPr>
          </w:p>
        </w:tc>
        <w:tc>
          <w:tcPr>
            <w:tcW w:w="1356" w:type="dxa"/>
            <w:tcBorders>
              <w:top w:val="single" w:sz="8" w:space="0" w:color="000000"/>
              <w:left w:val="single" w:sz="8" w:space="0" w:color="000000"/>
              <w:bottom w:val="single" w:sz="8" w:space="0" w:color="000000"/>
              <w:right w:val="single" w:sz="8" w:space="0" w:color="000000"/>
            </w:tcBorders>
          </w:tcPr>
          <w:p w14:paraId="04C9E012" w14:textId="77777777" w:rsidR="00DC01EE" w:rsidRPr="00DC01EE" w:rsidRDefault="00DC01EE" w:rsidP="00DC01EE">
            <w:pPr>
              <w:jc w:val="both"/>
              <w:rPr>
                <w:rFonts w:ascii="Arial" w:hAnsi="Arial" w:cs="Arial"/>
                <w:color w:val="000000"/>
                <w:sz w:val="15"/>
                <w:szCs w:val="15"/>
              </w:rPr>
            </w:pPr>
            <w:r w:rsidRPr="00DC01EE">
              <w:rPr>
                <w:rFonts w:ascii="Arial" w:hAnsi="Arial" w:cs="Arial"/>
                <w:color w:val="000000"/>
                <w:sz w:val="15"/>
                <w:szCs w:val="15"/>
              </w:rPr>
              <w:t xml:space="preserve">   </w:t>
            </w:r>
          </w:p>
        </w:tc>
      </w:tr>
      <w:tr w:rsidR="00DC01EE" w:rsidRPr="00DC01EE" w14:paraId="1D255986" w14:textId="77777777" w:rsidTr="00ED7037">
        <w:trPr>
          <w:trHeight w:val="394"/>
        </w:trPr>
        <w:tc>
          <w:tcPr>
            <w:tcW w:w="527" w:type="dxa"/>
            <w:tcBorders>
              <w:top w:val="single" w:sz="8" w:space="0" w:color="000000"/>
              <w:left w:val="single" w:sz="8" w:space="0" w:color="000000"/>
              <w:bottom w:val="single" w:sz="8" w:space="0" w:color="000000"/>
              <w:right w:val="nil"/>
            </w:tcBorders>
          </w:tcPr>
          <w:p w14:paraId="237F9216" w14:textId="77777777" w:rsidR="00DC01EE" w:rsidRPr="00DC01EE" w:rsidRDefault="00DC01EE" w:rsidP="00DC01EE">
            <w:pPr>
              <w:jc w:val="both"/>
              <w:rPr>
                <w:rFonts w:ascii="Arial" w:hAnsi="Arial" w:cs="Arial"/>
                <w:color w:val="000000"/>
                <w:sz w:val="15"/>
                <w:szCs w:val="15"/>
              </w:rPr>
            </w:pPr>
          </w:p>
        </w:tc>
        <w:tc>
          <w:tcPr>
            <w:tcW w:w="2572" w:type="dxa"/>
            <w:gridSpan w:val="2"/>
            <w:tcBorders>
              <w:top w:val="single" w:sz="8" w:space="0" w:color="000000"/>
              <w:left w:val="nil"/>
              <w:bottom w:val="single" w:sz="8" w:space="0" w:color="000000"/>
              <w:right w:val="nil"/>
            </w:tcBorders>
          </w:tcPr>
          <w:p w14:paraId="7014251D" w14:textId="77777777" w:rsidR="00DC01EE" w:rsidRPr="00DC01EE" w:rsidRDefault="00DC01EE" w:rsidP="00DC01EE">
            <w:pPr>
              <w:jc w:val="both"/>
              <w:rPr>
                <w:rFonts w:ascii="Arial" w:hAnsi="Arial" w:cs="Arial"/>
                <w:color w:val="000000"/>
                <w:sz w:val="15"/>
                <w:szCs w:val="15"/>
              </w:rPr>
            </w:pPr>
          </w:p>
        </w:tc>
        <w:tc>
          <w:tcPr>
            <w:tcW w:w="2069" w:type="dxa"/>
            <w:gridSpan w:val="2"/>
            <w:tcBorders>
              <w:top w:val="single" w:sz="8" w:space="0" w:color="000000"/>
              <w:left w:val="nil"/>
              <w:bottom w:val="single" w:sz="8" w:space="0" w:color="000000"/>
              <w:right w:val="nil"/>
            </w:tcBorders>
          </w:tcPr>
          <w:p w14:paraId="4FE0C28B"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VALOR TOTAL  </w:t>
            </w:r>
          </w:p>
        </w:tc>
        <w:tc>
          <w:tcPr>
            <w:tcW w:w="940" w:type="dxa"/>
            <w:tcBorders>
              <w:top w:val="single" w:sz="8" w:space="0" w:color="000000"/>
              <w:left w:val="nil"/>
              <w:bottom w:val="single" w:sz="8" w:space="0" w:color="000000"/>
              <w:right w:val="nil"/>
            </w:tcBorders>
          </w:tcPr>
          <w:p w14:paraId="7C9435D2" w14:textId="77777777" w:rsidR="00DC01EE" w:rsidRPr="00DC01EE" w:rsidRDefault="00DC01EE" w:rsidP="00DC01EE">
            <w:pPr>
              <w:jc w:val="both"/>
              <w:rPr>
                <w:rFonts w:ascii="Arial" w:hAnsi="Arial" w:cs="Arial"/>
                <w:color w:val="000000"/>
                <w:sz w:val="15"/>
                <w:szCs w:val="15"/>
              </w:rPr>
            </w:pPr>
          </w:p>
        </w:tc>
        <w:tc>
          <w:tcPr>
            <w:tcW w:w="2462" w:type="dxa"/>
            <w:gridSpan w:val="2"/>
            <w:tcBorders>
              <w:top w:val="single" w:sz="8" w:space="0" w:color="000000"/>
              <w:left w:val="nil"/>
              <w:bottom w:val="single" w:sz="8" w:space="0" w:color="000000"/>
              <w:right w:val="single" w:sz="8" w:space="0" w:color="000000"/>
            </w:tcBorders>
          </w:tcPr>
          <w:p w14:paraId="5CE1A5A2" w14:textId="77777777" w:rsidR="00DC01EE" w:rsidRPr="00DC01EE" w:rsidRDefault="00DC01EE" w:rsidP="00DC01EE">
            <w:pPr>
              <w:jc w:val="both"/>
              <w:rPr>
                <w:rFonts w:ascii="Arial" w:hAnsi="Arial" w:cs="Arial"/>
                <w:color w:val="000000"/>
                <w:sz w:val="15"/>
                <w:szCs w:val="15"/>
              </w:rPr>
            </w:pPr>
          </w:p>
        </w:tc>
        <w:tc>
          <w:tcPr>
            <w:tcW w:w="1356" w:type="dxa"/>
            <w:tcBorders>
              <w:top w:val="single" w:sz="8" w:space="0" w:color="000000"/>
              <w:left w:val="single" w:sz="8" w:space="0" w:color="000000"/>
              <w:bottom w:val="single" w:sz="8" w:space="0" w:color="000000"/>
              <w:right w:val="single" w:sz="8" w:space="0" w:color="000000"/>
            </w:tcBorders>
          </w:tcPr>
          <w:p w14:paraId="579C2ADE" w14:textId="77777777" w:rsidR="00DC01EE" w:rsidRPr="00DC01EE" w:rsidRDefault="00DC01EE" w:rsidP="00DC01EE">
            <w:pPr>
              <w:jc w:val="both"/>
              <w:rPr>
                <w:rFonts w:ascii="Arial" w:hAnsi="Arial" w:cs="Arial"/>
                <w:color w:val="000000"/>
                <w:sz w:val="15"/>
                <w:szCs w:val="15"/>
              </w:rPr>
            </w:pPr>
            <w:r w:rsidRPr="00DC01EE">
              <w:rPr>
                <w:rFonts w:ascii="Arial" w:hAnsi="Arial" w:cs="Arial"/>
                <w:b/>
                <w:color w:val="000000"/>
                <w:sz w:val="15"/>
                <w:szCs w:val="15"/>
              </w:rPr>
              <w:t xml:space="preserve"> </w:t>
            </w:r>
          </w:p>
        </w:tc>
      </w:tr>
    </w:tbl>
    <w:p w14:paraId="3CE8191C"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 </w:t>
      </w:r>
    </w:p>
    <w:p w14:paraId="2F182030"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El valor de la propuesta incluye todos los impuestos, costos y gastos a que diere lugar. </w:t>
      </w:r>
    </w:p>
    <w:p w14:paraId="4B97A32F"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   </w:t>
      </w:r>
    </w:p>
    <w:p w14:paraId="135C226F"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Organización: </w:t>
      </w:r>
    </w:p>
    <w:p w14:paraId="50A1C66D"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Nombre Representante legal:  </w:t>
      </w:r>
    </w:p>
    <w:p w14:paraId="69463616" w14:textId="77777777" w:rsidR="00DC01EE" w:rsidRPr="00DC01EE" w:rsidRDefault="00DC01EE" w:rsidP="00DC01EE">
      <w:pPr>
        <w:jc w:val="both"/>
        <w:rPr>
          <w:rFonts w:ascii="Arial" w:hAnsi="Arial" w:cs="Arial"/>
          <w:color w:val="000000"/>
        </w:rPr>
      </w:pPr>
      <w:r w:rsidRPr="00DC01EE">
        <w:rPr>
          <w:rFonts w:ascii="Arial" w:hAnsi="Arial" w:cs="Arial"/>
          <w:color w:val="000000"/>
        </w:rPr>
        <w:t xml:space="preserve">Firma:  </w:t>
      </w:r>
    </w:p>
    <w:p w14:paraId="19F79A20" w14:textId="0CD06500" w:rsidR="008E0CB6" w:rsidRPr="00DC01EE" w:rsidRDefault="00DC01EE" w:rsidP="00DC01EE">
      <w:pPr>
        <w:jc w:val="both"/>
        <w:rPr>
          <w:rFonts w:ascii="Arial" w:hAnsi="Arial" w:cs="Arial"/>
          <w:color w:val="000000"/>
        </w:rPr>
      </w:pPr>
      <w:r w:rsidRPr="00DC01EE">
        <w:rPr>
          <w:rFonts w:ascii="Arial" w:hAnsi="Arial" w:cs="Arial"/>
          <w:color w:val="000000"/>
        </w:rPr>
        <w:t xml:space="preserve">Identificación: </w:t>
      </w:r>
    </w:p>
    <w:p w14:paraId="4AE06A35" w14:textId="77777777" w:rsidR="008E0CB6" w:rsidRDefault="008E0CB6" w:rsidP="00B96957">
      <w:pPr>
        <w:ind w:firstLine="708"/>
        <w:jc w:val="center"/>
        <w:rPr>
          <w:rFonts w:ascii="Arial" w:hAnsi="Arial" w:cs="Arial"/>
          <w:b/>
          <w:sz w:val="22"/>
          <w:szCs w:val="22"/>
          <w:lang w:val="es-ES"/>
        </w:rPr>
      </w:pPr>
    </w:p>
    <w:p w14:paraId="1E575004" w14:textId="77777777" w:rsidR="008E0CB6" w:rsidRDefault="008E0CB6" w:rsidP="00B96957">
      <w:pPr>
        <w:ind w:firstLine="708"/>
        <w:jc w:val="center"/>
        <w:rPr>
          <w:rFonts w:ascii="Arial" w:hAnsi="Arial" w:cs="Arial"/>
          <w:b/>
          <w:sz w:val="22"/>
          <w:szCs w:val="22"/>
          <w:lang w:val="es-ES"/>
        </w:rPr>
      </w:pPr>
    </w:p>
    <w:p w14:paraId="16A57E5A" w14:textId="77777777" w:rsidR="008E0CB6" w:rsidRDefault="008E0CB6" w:rsidP="00B96957">
      <w:pPr>
        <w:ind w:firstLine="708"/>
        <w:jc w:val="center"/>
        <w:rPr>
          <w:rFonts w:ascii="Arial" w:hAnsi="Arial" w:cs="Arial"/>
          <w:b/>
          <w:sz w:val="22"/>
          <w:szCs w:val="22"/>
          <w:lang w:val="es-ES"/>
        </w:rPr>
      </w:pPr>
    </w:p>
    <w:p w14:paraId="65ECEE74" w14:textId="77777777" w:rsidR="008E0CB6" w:rsidRDefault="008E0CB6" w:rsidP="00B96957">
      <w:pPr>
        <w:ind w:firstLine="708"/>
        <w:jc w:val="center"/>
        <w:rPr>
          <w:rFonts w:ascii="Arial" w:hAnsi="Arial" w:cs="Arial"/>
          <w:b/>
          <w:sz w:val="22"/>
          <w:szCs w:val="22"/>
          <w:lang w:val="es-ES"/>
        </w:rPr>
      </w:pPr>
    </w:p>
    <w:p w14:paraId="4D84B4FA" w14:textId="77777777" w:rsidR="008E0CB6" w:rsidRDefault="008E0CB6" w:rsidP="00B96957">
      <w:pPr>
        <w:ind w:firstLine="708"/>
        <w:jc w:val="center"/>
        <w:rPr>
          <w:rFonts w:ascii="Arial" w:hAnsi="Arial" w:cs="Arial"/>
          <w:b/>
          <w:sz w:val="22"/>
          <w:szCs w:val="22"/>
          <w:lang w:val="es-ES"/>
        </w:rPr>
      </w:pPr>
    </w:p>
    <w:p w14:paraId="6D4CB3A6" w14:textId="77777777" w:rsidR="00E6488E" w:rsidRDefault="00E6488E" w:rsidP="00B96957">
      <w:pPr>
        <w:ind w:firstLine="708"/>
        <w:jc w:val="center"/>
        <w:rPr>
          <w:rFonts w:ascii="Arial" w:hAnsi="Arial" w:cs="Arial"/>
          <w:b/>
          <w:sz w:val="22"/>
          <w:szCs w:val="22"/>
          <w:lang w:val="es-ES"/>
        </w:rPr>
      </w:pPr>
    </w:p>
    <w:p w14:paraId="155FB987" w14:textId="77777777" w:rsidR="00E6488E" w:rsidRDefault="00E6488E" w:rsidP="00B96957">
      <w:pPr>
        <w:ind w:firstLine="708"/>
        <w:jc w:val="center"/>
        <w:rPr>
          <w:rFonts w:ascii="Arial" w:hAnsi="Arial" w:cs="Arial"/>
          <w:b/>
          <w:sz w:val="22"/>
          <w:szCs w:val="22"/>
          <w:lang w:val="es-ES"/>
        </w:rPr>
      </w:pPr>
    </w:p>
    <w:p w14:paraId="56CBF898" w14:textId="77777777" w:rsidR="00E6488E" w:rsidRDefault="00E6488E" w:rsidP="00B96957">
      <w:pPr>
        <w:ind w:firstLine="708"/>
        <w:jc w:val="center"/>
        <w:rPr>
          <w:rFonts w:ascii="Arial" w:hAnsi="Arial" w:cs="Arial"/>
          <w:b/>
          <w:sz w:val="22"/>
          <w:szCs w:val="22"/>
          <w:lang w:val="es-ES"/>
        </w:rPr>
      </w:pPr>
    </w:p>
    <w:p w14:paraId="096B74DA" w14:textId="77777777" w:rsidR="00E6488E" w:rsidRDefault="00E6488E" w:rsidP="00B96957">
      <w:pPr>
        <w:ind w:firstLine="708"/>
        <w:jc w:val="center"/>
        <w:rPr>
          <w:rFonts w:ascii="Arial" w:hAnsi="Arial" w:cs="Arial"/>
          <w:b/>
          <w:sz w:val="22"/>
          <w:szCs w:val="22"/>
          <w:lang w:val="es-ES"/>
        </w:rPr>
      </w:pPr>
    </w:p>
    <w:p w14:paraId="7CF0EE25" w14:textId="77777777" w:rsidR="00E6488E" w:rsidRDefault="00E6488E" w:rsidP="00B96957">
      <w:pPr>
        <w:ind w:firstLine="708"/>
        <w:jc w:val="center"/>
        <w:rPr>
          <w:rFonts w:ascii="Arial" w:hAnsi="Arial" w:cs="Arial"/>
          <w:b/>
          <w:sz w:val="22"/>
          <w:szCs w:val="22"/>
          <w:lang w:val="es-ES"/>
        </w:rPr>
      </w:pPr>
    </w:p>
    <w:p w14:paraId="3A70BF31" w14:textId="77777777" w:rsidR="00E6488E" w:rsidRDefault="00E6488E" w:rsidP="00B96957">
      <w:pPr>
        <w:ind w:firstLine="708"/>
        <w:jc w:val="center"/>
        <w:rPr>
          <w:rFonts w:ascii="Arial" w:hAnsi="Arial" w:cs="Arial"/>
          <w:b/>
          <w:sz w:val="22"/>
          <w:szCs w:val="22"/>
          <w:lang w:val="es-ES"/>
        </w:rPr>
      </w:pPr>
    </w:p>
    <w:p w14:paraId="107E126F" w14:textId="77777777" w:rsidR="00E6488E" w:rsidRDefault="00E6488E" w:rsidP="00B96957">
      <w:pPr>
        <w:ind w:firstLine="708"/>
        <w:jc w:val="center"/>
        <w:rPr>
          <w:rFonts w:ascii="Arial" w:hAnsi="Arial" w:cs="Arial"/>
          <w:b/>
          <w:sz w:val="22"/>
          <w:szCs w:val="22"/>
          <w:lang w:val="es-ES"/>
        </w:rPr>
      </w:pPr>
    </w:p>
    <w:p w14:paraId="47410468" w14:textId="77777777" w:rsidR="00E6488E" w:rsidRDefault="00E6488E" w:rsidP="00B96957">
      <w:pPr>
        <w:ind w:firstLine="708"/>
        <w:jc w:val="center"/>
        <w:rPr>
          <w:rFonts w:ascii="Arial" w:hAnsi="Arial" w:cs="Arial"/>
          <w:b/>
          <w:sz w:val="22"/>
          <w:szCs w:val="22"/>
          <w:lang w:val="es-ES"/>
        </w:rPr>
      </w:pPr>
    </w:p>
    <w:p w14:paraId="1BD0727A" w14:textId="77777777" w:rsidR="00E6488E" w:rsidRDefault="00E6488E" w:rsidP="00B96957">
      <w:pPr>
        <w:ind w:firstLine="708"/>
        <w:jc w:val="center"/>
        <w:rPr>
          <w:rFonts w:ascii="Arial" w:hAnsi="Arial" w:cs="Arial"/>
          <w:b/>
          <w:sz w:val="22"/>
          <w:szCs w:val="22"/>
          <w:lang w:val="es-ES"/>
        </w:rPr>
      </w:pPr>
    </w:p>
    <w:p w14:paraId="5BA10551" w14:textId="77777777" w:rsidR="00E6488E" w:rsidRDefault="00E6488E" w:rsidP="00B96957">
      <w:pPr>
        <w:ind w:firstLine="708"/>
        <w:jc w:val="center"/>
        <w:rPr>
          <w:rFonts w:ascii="Arial" w:hAnsi="Arial" w:cs="Arial"/>
          <w:b/>
          <w:sz w:val="22"/>
          <w:szCs w:val="22"/>
          <w:lang w:val="es-ES"/>
        </w:rPr>
      </w:pPr>
    </w:p>
    <w:p w14:paraId="39159300" w14:textId="77777777" w:rsidR="00E6488E" w:rsidRDefault="00E6488E" w:rsidP="00B96957">
      <w:pPr>
        <w:ind w:firstLine="708"/>
        <w:jc w:val="center"/>
        <w:rPr>
          <w:rFonts w:ascii="Arial" w:hAnsi="Arial" w:cs="Arial"/>
          <w:b/>
          <w:sz w:val="22"/>
          <w:szCs w:val="22"/>
          <w:lang w:val="es-ES"/>
        </w:rPr>
      </w:pPr>
    </w:p>
    <w:p w14:paraId="771FB6AE" w14:textId="77777777" w:rsidR="008E0CB6" w:rsidRDefault="008E0CB6" w:rsidP="00B96957">
      <w:pPr>
        <w:ind w:firstLine="708"/>
        <w:jc w:val="center"/>
        <w:rPr>
          <w:rFonts w:ascii="Arial" w:hAnsi="Arial" w:cs="Arial"/>
          <w:b/>
          <w:sz w:val="22"/>
          <w:szCs w:val="22"/>
          <w:lang w:val="es-ES"/>
        </w:rPr>
      </w:pPr>
    </w:p>
    <w:p w14:paraId="16B02594" w14:textId="77777777" w:rsidR="008E0CB6" w:rsidRDefault="008E0CB6" w:rsidP="00B96957">
      <w:pPr>
        <w:ind w:firstLine="708"/>
        <w:jc w:val="center"/>
        <w:rPr>
          <w:rFonts w:ascii="Arial" w:hAnsi="Arial" w:cs="Arial"/>
          <w:b/>
          <w:sz w:val="22"/>
          <w:szCs w:val="22"/>
          <w:lang w:val="es-ES"/>
        </w:rPr>
      </w:pPr>
    </w:p>
    <w:p w14:paraId="7E9E55AF" w14:textId="77777777" w:rsidR="008E0CB6" w:rsidRDefault="008E0CB6" w:rsidP="00B96957">
      <w:pPr>
        <w:ind w:firstLine="708"/>
        <w:jc w:val="center"/>
        <w:rPr>
          <w:rFonts w:ascii="Arial" w:hAnsi="Arial" w:cs="Arial"/>
          <w:b/>
          <w:sz w:val="22"/>
          <w:szCs w:val="22"/>
          <w:lang w:val="es-ES"/>
        </w:rPr>
      </w:pPr>
    </w:p>
    <w:p w14:paraId="1B4A2040" w14:textId="77777777" w:rsidR="008E0CB6" w:rsidRDefault="008E0CB6" w:rsidP="00B96957">
      <w:pPr>
        <w:ind w:firstLine="708"/>
        <w:jc w:val="center"/>
        <w:rPr>
          <w:rFonts w:ascii="Arial" w:hAnsi="Arial" w:cs="Arial"/>
          <w:b/>
          <w:sz w:val="22"/>
          <w:szCs w:val="22"/>
          <w:lang w:val="es-ES"/>
        </w:rPr>
      </w:pPr>
    </w:p>
    <w:p w14:paraId="33E81EE1" w14:textId="77777777" w:rsidR="00DC01EE" w:rsidRDefault="00DC01EE" w:rsidP="00B96957">
      <w:pPr>
        <w:ind w:firstLine="708"/>
        <w:jc w:val="center"/>
        <w:rPr>
          <w:rFonts w:ascii="Arial" w:hAnsi="Arial" w:cs="Arial"/>
          <w:b/>
          <w:sz w:val="22"/>
          <w:szCs w:val="22"/>
          <w:lang w:val="es-ES"/>
        </w:rPr>
      </w:pPr>
    </w:p>
    <w:p w14:paraId="63DFB29F" w14:textId="77777777" w:rsidR="00DC01EE" w:rsidRDefault="00DC01EE" w:rsidP="00B96957">
      <w:pPr>
        <w:ind w:firstLine="708"/>
        <w:jc w:val="center"/>
        <w:rPr>
          <w:rFonts w:ascii="Arial" w:hAnsi="Arial" w:cs="Arial"/>
          <w:b/>
          <w:sz w:val="22"/>
          <w:szCs w:val="22"/>
          <w:lang w:val="es-ES"/>
        </w:rPr>
      </w:pPr>
    </w:p>
    <w:p w14:paraId="48A47B72" w14:textId="77777777" w:rsidR="00DC01EE" w:rsidRDefault="00DC01EE" w:rsidP="00B96957">
      <w:pPr>
        <w:ind w:firstLine="708"/>
        <w:jc w:val="center"/>
        <w:rPr>
          <w:rFonts w:ascii="Arial" w:hAnsi="Arial" w:cs="Arial"/>
          <w:b/>
          <w:sz w:val="22"/>
          <w:szCs w:val="22"/>
          <w:lang w:val="es-ES"/>
        </w:rPr>
      </w:pPr>
    </w:p>
    <w:p w14:paraId="219DC9B9" w14:textId="77777777" w:rsidR="00DC01EE" w:rsidRDefault="00DC01EE" w:rsidP="00B96957">
      <w:pPr>
        <w:ind w:firstLine="708"/>
        <w:jc w:val="center"/>
        <w:rPr>
          <w:rFonts w:ascii="Arial" w:hAnsi="Arial" w:cs="Arial"/>
          <w:b/>
          <w:sz w:val="22"/>
          <w:szCs w:val="22"/>
          <w:lang w:val="es-ES"/>
        </w:rPr>
      </w:pPr>
    </w:p>
    <w:p w14:paraId="51EC9AD5" w14:textId="77777777" w:rsidR="00DC01EE" w:rsidRDefault="00DC01EE" w:rsidP="00B96957">
      <w:pPr>
        <w:ind w:firstLine="708"/>
        <w:jc w:val="center"/>
        <w:rPr>
          <w:rFonts w:ascii="Arial" w:hAnsi="Arial" w:cs="Arial"/>
          <w:b/>
          <w:sz w:val="22"/>
          <w:szCs w:val="22"/>
          <w:lang w:val="es-ES"/>
        </w:rPr>
      </w:pPr>
    </w:p>
    <w:p w14:paraId="06D6E7F7" w14:textId="77777777" w:rsidR="00DC01EE" w:rsidRDefault="00DC01EE" w:rsidP="00B96957">
      <w:pPr>
        <w:ind w:firstLine="708"/>
        <w:jc w:val="center"/>
        <w:rPr>
          <w:rFonts w:ascii="Arial" w:hAnsi="Arial" w:cs="Arial"/>
          <w:b/>
          <w:sz w:val="22"/>
          <w:szCs w:val="22"/>
          <w:lang w:val="es-ES"/>
        </w:rPr>
      </w:pPr>
    </w:p>
    <w:p w14:paraId="40467DE3" w14:textId="77777777" w:rsidR="00DC01EE" w:rsidRDefault="00DC01EE" w:rsidP="00B96957">
      <w:pPr>
        <w:ind w:firstLine="708"/>
        <w:jc w:val="center"/>
        <w:rPr>
          <w:rFonts w:ascii="Arial" w:hAnsi="Arial" w:cs="Arial"/>
          <w:b/>
          <w:sz w:val="22"/>
          <w:szCs w:val="22"/>
          <w:lang w:val="es-ES"/>
        </w:rPr>
      </w:pPr>
    </w:p>
    <w:p w14:paraId="35EABF0B" w14:textId="77777777" w:rsidR="00DC01EE" w:rsidRDefault="00DC01EE" w:rsidP="00B96957">
      <w:pPr>
        <w:ind w:firstLine="708"/>
        <w:jc w:val="center"/>
        <w:rPr>
          <w:rFonts w:ascii="Arial" w:hAnsi="Arial" w:cs="Arial"/>
          <w:b/>
          <w:sz w:val="22"/>
          <w:szCs w:val="22"/>
          <w:lang w:val="es-ES"/>
        </w:rPr>
      </w:pPr>
    </w:p>
    <w:p w14:paraId="381D25C4" w14:textId="77777777" w:rsidR="00DC01EE" w:rsidRDefault="00DC01EE" w:rsidP="00B96957">
      <w:pPr>
        <w:ind w:firstLine="708"/>
        <w:jc w:val="center"/>
        <w:rPr>
          <w:rFonts w:ascii="Arial" w:hAnsi="Arial" w:cs="Arial"/>
          <w:b/>
          <w:sz w:val="22"/>
          <w:szCs w:val="22"/>
          <w:lang w:val="es-ES"/>
        </w:rPr>
      </w:pPr>
    </w:p>
    <w:p w14:paraId="69341A84" w14:textId="77777777" w:rsidR="00DC01EE" w:rsidRDefault="00DC01EE" w:rsidP="00B96957">
      <w:pPr>
        <w:ind w:firstLine="708"/>
        <w:jc w:val="center"/>
        <w:rPr>
          <w:rFonts w:ascii="Arial" w:hAnsi="Arial" w:cs="Arial"/>
          <w:b/>
          <w:sz w:val="22"/>
          <w:szCs w:val="22"/>
          <w:lang w:val="es-ES"/>
        </w:rPr>
      </w:pPr>
    </w:p>
    <w:p w14:paraId="46989250" w14:textId="77777777" w:rsidR="00DC01EE" w:rsidRDefault="00DC01EE" w:rsidP="00B96957">
      <w:pPr>
        <w:ind w:firstLine="708"/>
        <w:jc w:val="center"/>
        <w:rPr>
          <w:rFonts w:ascii="Arial" w:hAnsi="Arial" w:cs="Arial"/>
          <w:b/>
          <w:sz w:val="22"/>
          <w:szCs w:val="22"/>
          <w:lang w:val="es-ES"/>
        </w:rPr>
      </w:pPr>
    </w:p>
    <w:p w14:paraId="224312F4" w14:textId="77777777" w:rsidR="00DC01EE" w:rsidRDefault="00DC01EE" w:rsidP="00B96957">
      <w:pPr>
        <w:ind w:firstLine="708"/>
        <w:jc w:val="center"/>
        <w:rPr>
          <w:rFonts w:ascii="Arial" w:hAnsi="Arial" w:cs="Arial"/>
          <w:b/>
          <w:sz w:val="22"/>
          <w:szCs w:val="22"/>
          <w:lang w:val="es-ES"/>
        </w:rPr>
      </w:pPr>
    </w:p>
    <w:p w14:paraId="297FF2D7" w14:textId="77777777" w:rsidR="00DC01EE" w:rsidRDefault="00DC01EE" w:rsidP="00B96957">
      <w:pPr>
        <w:ind w:firstLine="708"/>
        <w:jc w:val="center"/>
        <w:rPr>
          <w:rFonts w:ascii="Arial" w:hAnsi="Arial" w:cs="Arial"/>
          <w:b/>
          <w:sz w:val="22"/>
          <w:szCs w:val="22"/>
          <w:lang w:val="es-ES"/>
        </w:rPr>
      </w:pPr>
    </w:p>
    <w:p w14:paraId="44521A4C" w14:textId="77777777" w:rsidR="00DC01EE" w:rsidRDefault="00DC01EE" w:rsidP="00B96957">
      <w:pPr>
        <w:ind w:firstLine="708"/>
        <w:jc w:val="center"/>
        <w:rPr>
          <w:rFonts w:ascii="Arial" w:hAnsi="Arial" w:cs="Arial"/>
          <w:b/>
          <w:sz w:val="22"/>
          <w:szCs w:val="22"/>
          <w:lang w:val="es-ES"/>
        </w:rPr>
      </w:pPr>
    </w:p>
    <w:p w14:paraId="1F4023A8" w14:textId="77777777" w:rsidR="008E0CB6" w:rsidRDefault="008E0CB6" w:rsidP="00F06D80">
      <w:pPr>
        <w:rPr>
          <w:rFonts w:ascii="Arial" w:hAnsi="Arial" w:cs="Arial"/>
          <w:b/>
          <w:sz w:val="22"/>
          <w:szCs w:val="22"/>
          <w:lang w:val="es-ES"/>
        </w:rPr>
      </w:pPr>
    </w:p>
    <w:p w14:paraId="3C088A04" w14:textId="77777777" w:rsidR="00DC01EE" w:rsidRDefault="00DC01EE" w:rsidP="00F06D80">
      <w:pPr>
        <w:rPr>
          <w:rFonts w:ascii="Arial" w:hAnsi="Arial" w:cs="Arial"/>
          <w:b/>
          <w:sz w:val="22"/>
          <w:szCs w:val="22"/>
          <w:lang w:val="es-ES"/>
        </w:rPr>
      </w:pPr>
    </w:p>
    <w:p w14:paraId="567A9AB5" w14:textId="77777777" w:rsidR="00DC01EE" w:rsidRDefault="00DC01EE" w:rsidP="00F06D80">
      <w:pPr>
        <w:rPr>
          <w:rFonts w:ascii="Arial" w:hAnsi="Arial" w:cs="Arial"/>
          <w:b/>
          <w:sz w:val="22"/>
          <w:szCs w:val="22"/>
          <w:lang w:val="es-ES"/>
        </w:rPr>
      </w:pPr>
    </w:p>
    <w:p w14:paraId="39B61F52" w14:textId="77777777" w:rsidR="00DC01EE" w:rsidRDefault="00DC01EE" w:rsidP="00F06D80">
      <w:pPr>
        <w:rPr>
          <w:rFonts w:ascii="Arial" w:hAnsi="Arial" w:cs="Arial"/>
          <w:b/>
          <w:sz w:val="22"/>
          <w:szCs w:val="22"/>
          <w:lang w:val="es-ES"/>
        </w:rPr>
      </w:pPr>
    </w:p>
    <w:p w14:paraId="7AA4B6E6" w14:textId="77777777" w:rsidR="008E0CB6" w:rsidRDefault="008E0CB6" w:rsidP="00B96957">
      <w:pPr>
        <w:ind w:firstLine="708"/>
        <w:jc w:val="center"/>
        <w:rPr>
          <w:rFonts w:ascii="Arial" w:hAnsi="Arial" w:cs="Arial"/>
          <w:b/>
          <w:sz w:val="22"/>
          <w:szCs w:val="22"/>
          <w:lang w:val="es-ES"/>
        </w:rPr>
      </w:pPr>
    </w:p>
    <w:p w14:paraId="0A38A47D" w14:textId="49F80BCD" w:rsidR="009622EE" w:rsidRPr="00FD3A45" w:rsidRDefault="009622EE" w:rsidP="00B96957">
      <w:pPr>
        <w:ind w:firstLine="708"/>
        <w:jc w:val="center"/>
        <w:rPr>
          <w:rFonts w:ascii="Arial" w:hAnsi="Arial" w:cs="Arial"/>
          <w:b/>
          <w:sz w:val="22"/>
          <w:szCs w:val="22"/>
          <w:lang w:val="es-ES"/>
        </w:rPr>
      </w:pPr>
      <w:r w:rsidRPr="00FD3A45">
        <w:rPr>
          <w:rFonts w:ascii="Arial" w:hAnsi="Arial" w:cs="Arial"/>
          <w:b/>
          <w:sz w:val="22"/>
          <w:szCs w:val="22"/>
          <w:lang w:val="es-ES"/>
        </w:rPr>
        <w:lastRenderedPageBreak/>
        <w:t>ANEXO 2 — PACTO DE TRANSPARENCIA</w:t>
      </w:r>
    </w:p>
    <w:p w14:paraId="3A0AFE51" w14:textId="77777777" w:rsidR="009622EE" w:rsidRPr="00FD3A45" w:rsidRDefault="009622EE" w:rsidP="00B96957">
      <w:pPr>
        <w:pStyle w:val="InviasNormal"/>
        <w:spacing w:before="0" w:after="0"/>
        <w:rPr>
          <w:rFonts w:ascii="Arial" w:hAnsi="Arial" w:cs="Arial"/>
          <w:sz w:val="22"/>
          <w:szCs w:val="22"/>
        </w:rPr>
      </w:pPr>
    </w:p>
    <w:p w14:paraId="52CB3806"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 xml:space="preserve">El presente documento hace parte integral de los Documentos del Proceso y con la carta de presentación de la propuesta el proponente se compromete a: </w:t>
      </w:r>
    </w:p>
    <w:p w14:paraId="59312CC6" w14:textId="77777777" w:rsidR="009622EE" w:rsidRPr="00FD3A45" w:rsidRDefault="009622EE" w:rsidP="00FD3A45">
      <w:pPr>
        <w:pStyle w:val="InviasNormal"/>
        <w:spacing w:before="0" w:after="0"/>
        <w:jc w:val="center"/>
        <w:rPr>
          <w:rFonts w:ascii="Arial" w:hAnsi="Arial" w:cs="Arial"/>
          <w:sz w:val="22"/>
          <w:szCs w:val="22"/>
        </w:rPr>
      </w:pPr>
    </w:p>
    <w:p w14:paraId="4E8F85AA"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Cumplir estrictamente la Ley aplicable.</w:t>
      </w:r>
    </w:p>
    <w:p w14:paraId="7307AD83"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Interpretar de buena fe las normas aplicables a los procesos de contratación de manera que siempre produzcan los efectos buscados por las mismas.</w:t>
      </w:r>
    </w:p>
    <w:p w14:paraId="089863DE"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No incurrir en faltas a la verdad o adulteración en los documentos o requisitos exigidos en el proceso de contratación.</w:t>
      </w:r>
    </w:p>
    <w:p w14:paraId="593BF711"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6C822296"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4A1474CF"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14:paraId="05DC880F"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85C675C"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La Entidad siempre se manifestará sobre las inquietudes relacionadas con el Proceso de selección por los canales definidos en los documentos del Proceso. </w:t>
      </w:r>
    </w:p>
    <w:p w14:paraId="64BB8C96"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FD3A45" w:rsidRDefault="009622EE" w:rsidP="00FC225A">
      <w:pPr>
        <w:numPr>
          <w:ilvl w:val="0"/>
          <w:numId w:val="11"/>
        </w:numPr>
        <w:jc w:val="both"/>
        <w:rPr>
          <w:rFonts w:ascii="Arial" w:hAnsi="Arial" w:cs="Arial"/>
          <w:sz w:val="22"/>
          <w:szCs w:val="22"/>
          <w:lang w:val="es-ES"/>
        </w:rPr>
      </w:pPr>
      <w:r w:rsidRPr="00FD3A45">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7D5877D" w14:textId="067E93D0" w:rsidR="009622EE" w:rsidRPr="00FD3A45" w:rsidRDefault="009622EE" w:rsidP="00B96957">
      <w:pPr>
        <w:widowControl w:val="0"/>
        <w:tabs>
          <w:tab w:val="left" w:pos="7780"/>
        </w:tabs>
        <w:autoSpaceDE w:val="0"/>
        <w:autoSpaceDN w:val="0"/>
        <w:adjustRightInd w:val="0"/>
        <w:ind w:right="-20"/>
        <w:jc w:val="both"/>
        <w:rPr>
          <w:rFonts w:ascii="Arial" w:hAnsi="Arial" w:cs="Arial"/>
          <w:b/>
          <w:sz w:val="22"/>
          <w:szCs w:val="22"/>
        </w:rPr>
      </w:pPr>
      <w:r w:rsidRPr="00FD3A45">
        <w:rPr>
          <w:rFonts w:ascii="Arial" w:hAnsi="Arial" w:cs="Arial"/>
          <w:b/>
          <w:sz w:val="22"/>
          <w:szCs w:val="22"/>
        </w:rPr>
        <w:br w:type="page"/>
      </w:r>
    </w:p>
    <w:p w14:paraId="6DD79817" w14:textId="78D5CE3C" w:rsidR="009622EE" w:rsidRPr="00FD3A45" w:rsidRDefault="009622EE" w:rsidP="00B96957">
      <w:pPr>
        <w:pStyle w:val="Prrafodelista"/>
        <w:tabs>
          <w:tab w:val="left" w:pos="2552"/>
        </w:tabs>
        <w:ind w:left="2160"/>
        <w:jc w:val="both"/>
        <w:rPr>
          <w:rFonts w:ascii="Arial" w:hAnsi="Arial" w:cs="Arial"/>
          <w:b/>
          <w:sz w:val="22"/>
          <w:szCs w:val="22"/>
        </w:rPr>
      </w:pPr>
      <w:r w:rsidRPr="00FD3A45">
        <w:rPr>
          <w:rFonts w:ascii="Arial" w:hAnsi="Arial" w:cs="Arial"/>
          <w:b/>
          <w:sz w:val="22"/>
          <w:szCs w:val="22"/>
          <w:lang w:val="es-ES"/>
        </w:rPr>
        <w:lastRenderedPageBreak/>
        <w:t xml:space="preserve">ANEXO No 3 - </w:t>
      </w:r>
      <w:r w:rsidRPr="00FD3A45">
        <w:rPr>
          <w:rFonts w:ascii="Arial" w:hAnsi="Arial" w:cs="Arial"/>
          <w:b/>
          <w:sz w:val="22"/>
          <w:szCs w:val="22"/>
        </w:rPr>
        <w:t xml:space="preserve">ANEXO DE CONDICIONES CONTRACTUALES </w:t>
      </w:r>
    </w:p>
    <w:p w14:paraId="02F298F4" w14:textId="77777777" w:rsidR="009622EE" w:rsidRPr="00FD3A45" w:rsidRDefault="009622EE" w:rsidP="00B96957">
      <w:pPr>
        <w:tabs>
          <w:tab w:val="left" w:pos="2552"/>
        </w:tabs>
        <w:jc w:val="both"/>
        <w:rPr>
          <w:rFonts w:ascii="Arial" w:hAnsi="Arial" w:cs="Arial"/>
          <w:sz w:val="22"/>
          <w:szCs w:val="22"/>
        </w:rPr>
      </w:pPr>
      <w:r w:rsidRPr="00FD3A45">
        <w:rPr>
          <w:rFonts w:ascii="Arial" w:hAnsi="Arial" w:cs="Arial"/>
          <w:sz w:val="22"/>
          <w:szCs w:val="22"/>
        </w:rPr>
        <w:t>(Se diligenciaria conforme a los parametros establecidos en el pliego de condiciones definitivos)</w:t>
      </w:r>
    </w:p>
    <w:p w14:paraId="2FE28004" w14:textId="77777777" w:rsidR="009622EE" w:rsidRPr="00FD3A45" w:rsidRDefault="009622EE" w:rsidP="00B96957">
      <w:pPr>
        <w:ind w:left="-180" w:right="-314"/>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5802"/>
      </w:tblGrid>
      <w:tr w:rsidR="009622EE" w:rsidRPr="00FD3A45" w14:paraId="1A3DDB08" w14:textId="77777777" w:rsidTr="00977738">
        <w:trPr>
          <w:trHeight w:val="472"/>
        </w:trPr>
        <w:tc>
          <w:tcPr>
            <w:tcW w:w="3028" w:type="dxa"/>
            <w:shd w:val="clear" w:color="auto" w:fill="auto"/>
          </w:tcPr>
          <w:p w14:paraId="1F55D5DA"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sz w:val="22"/>
                <w:szCs w:val="22"/>
              </w:rPr>
              <w:t>OBJETO</w:t>
            </w:r>
          </w:p>
        </w:tc>
        <w:tc>
          <w:tcPr>
            <w:tcW w:w="5802" w:type="dxa"/>
            <w:shd w:val="clear" w:color="auto" w:fill="auto"/>
          </w:tcPr>
          <w:p w14:paraId="3AF9BFBF" w14:textId="7A58473B" w:rsidR="009622EE" w:rsidRPr="00FD3A45" w:rsidRDefault="009622EE" w:rsidP="00B96957">
            <w:pPr>
              <w:widowControl w:val="0"/>
              <w:jc w:val="both"/>
              <w:rPr>
                <w:rFonts w:ascii="Arial" w:hAnsi="Arial" w:cs="Arial"/>
                <w:bCs/>
                <w:sz w:val="22"/>
                <w:szCs w:val="22"/>
              </w:rPr>
            </w:pPr>
          </w:p>
        </w:tc>
      </w:tr>
      <w:tr w:rsidR="009622EE" w:rsidRPr="00FD3A45" w14:paraId="3478D57D" w14:textId="77777777" w:rsidTr="00977738">
        <w:trPr>
          <w:trHeight w:val="472"/>
        </w:trPr>
        <w:tc>
          <w:tcPr>
            <w:tcW w:w="3028" w:type="dxa"/>
            <w:shd w:val="clear" w:color="auto" w:fill="auto"/>
          </w:tcPr>
          <w:p w14:paraId="520870D0"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REGISTRO EN EL P.A.A. </w:t>
            </w:r>
          </w:p>
        </w:tc>
        <w:tc>
          <w:tcPr>
            <w:tcW w:w="5802" w:type="dxa"/>
            <w:shd w:val="clear" w:color="auto" w:fill="auto"/>
          </w:tcPr>
          <w:p w14:paraId="28DCAA2A" w14:textId="27B18FC1" w:rsidR="009622EE" w:rsidRPr="00FD3A45" w:rsidRDefault="009622EE" w:rsidP="00B26481">
            <w:pPr>
              <w:pStyle w:val="Textoindependiente"/>
              <w:spacing w:before="119"/>
              <w:ind w:right="-30"/>
              <w:jc w:val="both"/>
              <w:rPr>
                <w:rFonts w:ascii="Arial" w:hAnsi="Arial" w:cs="Arial"/>
                <w:sz w:val="22"/>
                <w:szCs w:val="22"/>
              </w:rPr>
            </w:pPr>
          </w:p>
        </w:tc>
      </w:tr>
      <w:tr w:rsidR="009622EE" w:rsidRPr="00FD3A45" w14:paraId="6FA2A770" w14:textId="77777777" w:rsidTr="00977738">
        <w:trPr>
          <w:trHeight w:val="472"/>
        </w:trPr>
        <w:tc>
          <w:tcPr>
            <w:tcW w:w="3028" w:type="dxa"/>
            <w:shd w:val="clear" w:color="auto" w:fill="auto"/>
          </w:tcPr>
          <w:p w14:paraId="1AA2FA26"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OBLIGACIONES DEL CONTRATISTA</w:t>
            </w:r>
          </w:p>
        </w:tc>
        <w:tc>
          <w:tcPr>
            <w:tcW w:w="5802" w:type="dxa"/>
            <w:shd w:val="clear" w:color="auto" w:fill="auto"/>
          </w:tcPr>
          <w:p w14:paraId="79634032" w14:textId="541BBE28" w:rsidR="00B26481" w:rsidRPr="00FD3A45" w:rsidRDefault="00B26481" w:rsidP="00B96957">
            <w:pPr>
              <w:contextualSpacing/>
              <w:jc w:val="both"/>
              <w:rPr>
                <w:rFonts w:ascii="Arial" w:hAnsi="Arial" w:cs="Arial"/>
                <w:sz w:val="22"/>
                <w:szCs w:val="22"/>
                <w:lang w:val="x-none" w:eastAsia="es-MX"/>
              </w:rPr>
            </w:pPr>
          </w:p>
        </w:tc>
      </w:tr>
      <w:tr w:rsidR="009622EE" w:rsidRPr="00FD3A45" w14:paraId="0EDAD6A0" w14:textId="77777777" w:rsidTr="00977738">
        <w:trPr>
          <w:trHeight w:val="472"/>
        </w:trPr>
        <w:tc>
          <w:tcPr>
            <w:tcW w:w="3028" w:type="dxa"/>
            <w:shd w:val="clear" w:color="auto" w:fill="auto"/>
          </w:tcPr>
          <w:p w14:paraId="4DFE5578"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INHABILIDADES E INCOMPATIBILIDADES</w:t>
            </w:r>
          </w:p>
        </w:tc>
        <w:tc>
          <w:tcPr>
            <w:tcW w:w="5802" w:type="dxa"/>
            <w:shd w:val="clear" w:color="auto" w:fill="auto"/>
          </w:tcPr>
          <w:p w14:paraId="3121B815" w14:textId="77777777" w:rsidR="009622EE" w:rsidRPr="00FD3A45" w:rsidRDefault="009622EE" w:rsidP="00B96957">
            <w:pPr>
              <w:pStyle w:val="NormalWeb"/>
              <w:jc w:val="both"/>
              <w:rPr>
                <w:rFonts w:ascii="Arial" w:hAnsi="Arial" w:cs="Arial"/>
                <w:sz w:val="22"/>
                <w:szCs w:val="22"/>
              </w:rPr>
            </w:pPr>
            <w:r w:rsidRPr="00FD3A45">
              <w:rPr>
                <w:rFonts w:ascii="Arial" w:hAnsi="Arial" w:cs="Arial"/>
                <w:b/>
                <w:sz w:val="22"/>
                <w:szCs w:val="22"/>
              </w:rPr>
              <w:t>El CONTRATISTA</w:t>
            </w:r>
            <w:r w:rsidRPr="00FD3A45">
              <w:rPr>
                <w:rFonts w:ascii="Arial" w:hAnsi="Arial" w:cs="Arial"/>
                <w:sz w:val="22"/>
                <w:szCs w:val="22"/>
              </w:rPr>
              <w:t xml:space="preserve"> declara bajo juramento, el cual se considera prestado con la firma del presente contrato, que no se encuentra incurso en inhabilidades, ni en incompatibilidades, para contratar con </w:t>
            </w:r>
            <w:r w:rsidRPr="00FD3A45">
              <w:rPr>
                <w:rFonts w:ascii="Arial" w:hAnsi="Arial" w:cs="Arial"/>
                <w:b/>
                <w:sz w:val="22"/>
                <w:szCs w:val="22"/>
              </w:rPr>
              <w:t>LA CORPORACION.</w:t>
            </w:r>
            <w:r w:rsidRPr="00FD3A45">
              <w:rPr>
                <w:rFonts w:ascii="Arial" w:hAnsi="Arial" w:cs="Arial"/>
                <w:sz w:val="22"/>
                <w:szCs w:val="22"/>
              </w:rPr>
              <w:t xml:space="preserve"> </w:t>
            </w:r>
          </w:p>
          <w:p w14:paraId="759FCF26"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Si llegase a sobrevenir inhabilidad o incompatibilidad en el desarrollo del presente contrato, el </w:t>
            </w:r>
            <w:r w:rsidRPr="00FD3A45">
              <w:rPr>
                <w:rFonts w:ascii="Arial" w:hAnsi="Arial" w:cs="Arial"/>
                <w:b/>
                <w:sz w:val="22"/>
                <w:szCs w:val="22"/>
              </w:rPr>
              <w:t>CONTRATISTA</w:t>
            </w:r>
            <w:r w:rsidRPr="00FD3A45">
              <w:rPr>
                <w:rFonts w:ascii="Arial" w:hAnsi="Arial" w:cs="Arial"/>
                <w:sz w:val="22"/>
                <w:szCs w:val="22"/>
              </w:rPr>
              <w:t xml:space="preserve"> deberá informarlo inmediatamente a </w:t>
            </w:r>
            <w:r w:rsidRPr="00FD3A45">
              <w:rPr>
                <w:rFonts w:ascii="Arial" w:hAnsi="Arial" w:cs="Arial"/>
                <w:b/>
                <w:sz w:val="22"/>
                <w:szCs w:val="22"/>
              </w:rPr>
              <w:t>LA CORPORACION</w:t>
            </w:r>
            <w:r w:rsidRPr="00FD3A45">
              <w:rPr>
                <w:rFonts w:ascii="Arial" w:hAnsi="Arial" w:cs="Arial"/>
                <w:sz w:val="22"/>
                <w:szCs w:val="22"/>
              </w:rPr>
              <w:t xml:space="preserve">, para que inicie e iniciará los trámites para ceder el contrato, previa autorización escrita de la </w:t>
            </w:r>
            <w:r w:rsidRPr="00FD3A45">
              <w:rPr>
                <w:rFonts w:ascii="Arial" w:hAnsi="Arial" w:cs="Arial"/>
                <w:b/>
                <w:sz w:val="22"/>
                <w:szCs w:val="22"/>
              </w:rPr>
              <w:t>CORPORACION</w:t>
            </w:r>
            <w:r w:rsidRPr="00FD3A45">
              <w:rPr>
                <w:rFonts w:ascii="Arial" w:hAnsi="Arial" w:cs="Arial"/>
                <w:sz w:val="22"/>
                <w:szCs w:val="22"/>
              </w:rPr>
              <w:t xml:space="preserve"> por parte del Director General. Si ello no fuere posible, renunciará a la ejecución del contrato.</w:t>
            </w:r>
          </w:p>
        </w:tc>
      </w:tr>
      <w:tr w:rsidR="009622EE" w:rsidRPr="00FD3A45" w14:paraId="710D87BF" w14:textId="77777777" w:rsidTr="00977738">
        <w:tc>
          <w:tcPr>
            <w:tcW w:w="3028" w:type="dxa"/>
            <w:shd w:val="clear" w:color="auto" w:fill="auto"/>
          </w:tcPr>
          <w:p w14:paraId="7C68684D"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VALOR</w:t>
            </w:r>
          </w:p>
        </w:tc>
        <w:tc>
          <w:tcPr>
            <w:tcW w:w="5802" w:type="dxa"/>
            <w:shd w:val="clear" w:color="auto" w:fill="auto"/>
          </w:tcPr>
          <w:p w14:paraId="4C764A4F"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XXXXXXXXXXX</w:t>
            </w:r>
          </w:p>
        </w:tc>
      </w:tr>
      <w:tr w:rsidR="009622EE" w:rsidRPr="00FD3A45" w14:paraId="0AC38AD8" w14:textId="77777777" w:rsidTr="00977738">
        <w:tc>
          <w:tcPr>
            <w:tcW w:w="3028" w:type="dxa"/>
            <w:shd w:val="clear" w:color="auto" w:fill="auto"/>
          </w:tcPr>
          <w:p w14:paraId="2F1D9C6E"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FORMA DE PAGO</w:t>
            </w:r>
          </w:p>
        </w:tc>
        <w:tc>
          <w:tcPr>
            <w:tcW w:w="5802" w:type="dxa"/>
            <w:shd w:val="clear" w:color="auto" w:fill="auto"/>
          </w:tcPr>
          <w:p w14:paraId="1E06ED1F" w14:textId="17D0870E" w:rsidR="009622EE" w:rsidRPr="00FD3A45" w:rsidRDefault="009622EE" w:rsidP="00B96957">
            <w:pPr>
              <w:widowControl w:val="0"/>
              <w:autoSpaceDE w:val="0"/>
              <w:jc w:val="both"/>
              <w:rPr>
                <w:rFonts w:ascii="Arial" w:hAnsi="Arial" w:cs="Arial"/>
                <w:sz w:val="22"/>
                <w:szCs w:val="22"/>
              </w:rPr>
            </w:pPr>
          </w:p>
        </w:tc>
      </w:tr>
      <w:tr w:rsidR="009622EE" w:rsidRPr="00FD3A45" w14:paraId="287E1038" w14:textId="77777777" w:rsidTr="00977738">
        <w:tc>
          <w:tcPr>
            <w:tcW w:w="3028" w:type="dxa"/>
            <w:shd w:val="clear" w:color="auto" w:fill="auto"/>
          </w:tcPr>
          <w:p w14:paraId="0AB22603"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TÉRMINO DE EJECUCIÓN</w:t>
            </w:r>
          </w:p>
        </w:tc>
        <w:tc>
          <w:tcPr>
            <w:tcW w:w="5802" w:type="dxa"/>
            <w:shd w:val="clear" w:color="auto" w:fill="auto"/>
          </w:tcPr>
          <w:p w14:paraId="6F68F4A3" w14:textId="6D8205D0" w:rsidR="009622EE" w:rsidRPr="00FD3A45" w:rsidRDefault="009622EE" w:rsidP="00B96957">
            <w:pPr>
              <w:pStyle w:val="NormalWeb"/>
              <w:jc w:val="both"/>
              <w:rPr>
                <w:rFonts w:ascii="Arial" w:hAnsi="Arial" w:cs="Arial"/>
                <w:sz w:val="22"/>
                <w:szCs w:val="22"/>
              </w:rPr>
            </w:pPr>
          </w:p>
        </w:tc>
      </w:tr>
      <w:tr w:rsidR="009622EE" w:rsidRPr="00FD3A45" w14:paraId="36F19156" w14:textId="77777777" w:rsidTr="00977738">
        <w:tc>
          <w:tcPr>
            <w:tcW w:w="3028" w:type="dxa"/>
            <w:shd w:val="clear" w:color="auto" w:fill="auto"/>
          </w:tcPr>
          <w:p w14:paraId="074109B1"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EJECUCIÓN</w:t>
            </w:r>
          </w:p>
        </w:tc>
        <w:tc>
          <w:tcPr>
            <w:tcW w:w="5802" w:type="dxa"/>
            <w:shd w:val="clear" w:color="auto" w:fill="auto"/>
          </w:tcPr>
          <w:p w14:paraId="651D7A81"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Para el inicio de la ejecución del contrato, se requerirá el Registro presupuestal del contrato; paz y salvo de aportes a salud, pensión y ARL, y aprobación de garantías.</w:t>
            </w:r>
          </w:p>
        </w:tc>
      </w:tr>
      <w:tr w:rsidR="009622EE" w:rsidRPr="00FD3A45" w14:paraId="75FAEC34" w14:textId="77777777" w:rsidTr="00977738">
        <w:tc>
          <w:tcPr>
            <w:tcW w:w="3028" w:type="dxa"/>
            <w:shd w:val="clear" w:color="auto" w:fill="auto"/>
          </w:tcPr>
          <w:p w14:paraId="6C616E5A"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SUPERVISIÓN</w:t>
            </w:r>
          </w:p>
        </w:tc>
        <w:tc>
          <w:tcPr>
            <w:tcW w:w="5802" w:type="dxa"/>
            <w:shd w:val="clear" w:color="auto" w:fill="auto"/>
          </w:tcPr>
          <w:p w14:paraId="70D351ED" w14:textId="3B35A233" w:rsidR="009622EE" w:rsidRPr="00FD3A45" w:rsidRDefault="009622EE" w:rsidP="00B96957">
            <w:pPr>
              <w:widowControl w:val="0"/>
              <w:autoSpaceDE w:val="0"/>
              <w:jc w:val="both"/>
              <w:rPr>
                <w:rFonts w:ascii="Arial" w:hAnsi="Arial" w:cs="Arial"/>
                <w:bCs/>
                <w:iCs/>
                <w:sz w:val="22"/>
                <w:szCs w:val="22"/>
              </w:rPr>
            </w:pPr>
          </w:p>
        </w:tc>
      </w:tr>
      <w:tr w:rsidR="009622EE" w:rsidRPr="00FD3A45" w14:paraId="3D131614" w14:textId="77777777" w:rsidTr="00977738">
        <w:tc>
          <w:tcPr>
            <w:tcW w:w="3028" w:type="dxa"/>
            <w:shd w:val="clear" w:color="auto" w:fill="auto"/>
          </w:tcPr>
          <w:p w14:paraId="36447184"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SUSPENSIONES</w:t>
            </w:r>
          </w:p>
        </w:tc>
        <w:tc>
          <w:tcPr>
            <w:tcW w:w="5802" w:type="dxa"/>
            <w:shd w:val="clear" w:color="auto" w:fill="auto"/>
          </w:tcPr>
          <w:p w14:paraId="7AC39AB5"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Se podrá suspender la ejecución del contrato de común acuerdo entre las partes, mediante la suscripción de un acta por el director general y el contratista, donde conste tal evento y la debida justificación de la determinación. El tiempo de la suspensión no modificará el plazo de ejecución del contrato.</w:t>
            </w:r>
          </w:p>
        </w:tc>
      </w:tr>
      <w:tr w:rsidR="009622EE" w:rsidRPr="00FD3A45" w14:paraId="48750C52" w14:textId="77777777" w:rsidTr="00977738">
        <w:tc>
          <w:tcPr>
            <w:tcW w:w="3028" w:type="dxa"/>
            <w:shd w:val="clear" w:color="auto" w:fill="auto"/>
          </w:tcPr>
          <w:p w14:paraId="2042CEB7"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DECLARACIONES DEL CONTRATISTA</w:t>
            </w:r>
          </w:p>
        </w:tc>
        <w:tc>
          <w:tcPr>
            <w:tcW w:w="5802" w:type="dxa"/>
            <w:shd w:val="clear" w:color="auto" w:fill="auto"/>
          </w:tcPr>
          <w:p w14:paraId="3E0106F7" w14:textId="77777777" w:rsidR="009622EE" w:rsidRPr="00FD3A45" w:rsidRDefault="009622EE" w:rsidP="00B96957">
            <w:pPr>
              <w:pStyle w:val="NormalWeb"/>
              <w:shd w:val="clear" w:color="auto" w:fill="FFFFFF"/>
              <w:jc w:val="both"/>
              <w:rPr>
                <w:rFonts w:ascii="Arial" w:hAnsi="Arial" w:cs="Arial"/>
                <w:sz w:val="22"/>
                <w:szCs w:val="22"/>
                <w:lang w:eastAsia="es-MX"/>
              </w:rPr>
            </w:pPr>
            <w:r w:rsidRPr="00FD3A45">
              <w:rPr>
                <w:rFonts w:ascii="Arial" w:hAnsi="Arial" w:cs="Arial"/>
                <w:sz w:val="22"/>
                <w:szCs w:val="22"/>
              </w:rPr>
              <w:t xml:space="preserve">El Contratista hace las siguientes declaraciones: </w:t>
            </w:r>
            <w:r w:rsidRPr="00FD3A45">
              <w:rPr>
                <w:rFonts w:ascii="Arial" w:hAnsi="Arial" w:cs="Arial"/>
                <w:b/>
                <w:bCs/>
                <w:sz w:val="22"/>
                <w:szCs w:val="22"/>
              </w:rPr>
              <w:t xml:space="preserve">1) </w:t>
            </w:r>
            <w:r w:rsidRPr="00FD3A45">
              <w:rPr>
                <w:rFonts w:ascii="Arial" w:hAnsi="Arial" w:cs="Arial"/>
                <w:sz w:val="22"/>
                <w:szCs w:val="22"/>
              </w:rPr>
              <w:t xml:space="preserve">Conoce y acepta los documentos del proceso, tuvo la oportunidad de solicitar aclaraciones y modificaciones a los documentos del proceso. </w:t>
            </w:r>
            <w:r w:rsidRPr="00FD3A45">
              <w:rPr>
                <w:rFonts w:ascii="Arial" w:hAnsi="Arial" w:cs="Arial"/>
                <w:b/>
                <w:bCs/>
                <w:sz w:val="22"/>
                <w:szCs w:val="22"/>
              </w:rPr>
              <w:t xml:space="preserve">2) </w:t>
            </w:r>
            <w:r w:rsidRPr="00FD3A45">
              <w:rPr>
                <w:rFonts w:ascii="Arial" w:hAnsi="Arial" w:cs="Arial"/>
                <w:sz w:val="22"/>
                <w:szCs w:val="22"/>
              </w:rPr>
              <w:t xml:space="preserve">Se encuentra debidamente facultado para suscribir el presente contrato. </w:t>
            </w:r>
            <w:r w:rsidRPr="00FD3A45">
              <w:rPr>
                <w:rFonts w:ascii="Arial" w:hAnsi="Arial" w:cs="Arial"/>
                <w:b/>
                <w:bCs/>
                <w:sz w:val="22"/>
                <w:szCs w:val="22"/>
              </w:rPr>
              <w:t xml:space="preserve">3) </w:t>
            </w:r>
            <w:r w:rsidRPr="00FD3A45">
              <w:rPr>
                <w:rFonts w:ascii="Arial" w:hAnsi="Arial" w:cs="Arial"/>
                <w:sz w:val="22"/>
                <w:szCs w:val="22"/>
              </w:rPr>
              <w:t xml:space="preserve">Está a paz y salvo con sus obligaciones laborales frente al sistema de seguridad social integral. </w:t>
            </w:r>
            <w:r w:rsidRPr="00FD3A45">
              <w:rPr>
                <w:rFonts w:ascii="Arial" w:hAnsi="Arial" w:cs="Arial"/>
                <w:b/>
                <w:bCs/>
                <w:sz w:val="22"/>
                <w:szCs w:val="22"/>
              </w:rPr>
              <w:t xml:space="preserve">4) </w:t>
            </w:r>
            <w:r w:rsidRPr="00FD3A45">
              <w:rPr>
                <w:rFonts w:ascii="Arial" w:hAnsi="Arial" w:cs="Arial"/>
                <w:sz w:val="22"/>
                <w:szCs w:val="22"/>
              </w:rPr>
              <w:t xml:space="preserve">Acepta que el valor del contrato incluye todos los gastos, costos, </w:t>
            </w:r>
            <w:r w:rsidRPr="00FD3A45">
              <w:rPr>
                <w:rFonts w:ascii="Arial" w:hAnsi="Arial" w:cs="Arial"/>
                <w:sz w:val="22"/>
                <w:szCs w:val="22"/>
              </w:rPr>
              <w:lastRenderedPageBreak/>
              <w:t xml:space="preserve">derechos, impuestos, tasas y demás contribuciones relacionados con el cumplimiento del objeto del presente contrato. </w:t>
            </w:r>
            <w:r w:rsidRPr="00FD3A45">
              <w:rPr>
                <w:rFonts w:ascii="Arial" w:hAnsi="Arial" w:cs="Arial"/>
                <w:b/>
                <w:bCs/>
                <w:sz w:val="22"/>
                <w:szCs w:val="22"/>
              </w:rPr>
              <w:t xml:space="preserve">5) </w:t>
            </w:r>
            <w:r w:rsidRPr="00FD3A45">
              <w:rPr>
                <w:rFonts w:ascii="Arial" w:hAnsi="Arial" w:cs="Arial"/>
                <w:sz w:val="22"/>
                <w:szCs w:val="22"/>
              </w:rPr>
              <w:t>Que los servicios prestados en virtud del contrato a la Corporación, corresponden a esta en cuanto a los derechos de propiedad intelectual</w:t>
            </w:r>
            <w:r w:rsidRPr="00FD3A45">
              <w:rPr>
                <w:rFonts w:ascii="Arial" w:hAnsi="Arial" w:cs="Arial"/>
                <w:b/>
                <w:bCs/>
                <w:sz w:val="22"/>
                <w:szCs w:val="22"/>
              </w:rPr>
              <w:t xml:space="preserve">. 6) </w:t>
            </w:r>
            <w:r w:rsidRPr="00FD3A45">
              <w:rPr>
                <w:rFonts w:ascii="Arial" w:hAnsi="Arial" w:cs="Arial"/>
                <w:sz w:val="22"/>
                <w:szCs w:val="22"/>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FD3A45" w14:paraId="5EDE1ED4" w14:textId="77777777" w:rsidTr="00977738">
        <w:tc>
          <w:tcPr>
            <w:tcW w:w="3028" w:type="dxa"/>
            <w:shd w:val="clear" w:color="auto" w:fill="auto"/>
          </w:tcPr>
          <w:p w14:paraId="4D66706B"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lastRenderedPageBreak/>
              <w:t>GARANTÍAS</w:t>
            </w:r>
          </w:p>
        </w:tc>
        <w:tc>
          <w:tcPr>
            <w:tcW w:w="5802" w:type="dxa"/>
            <w:shd w:val="clear" w:color="auto" w:fill="auto"/>
          </w:tcPr>
          <w:p w14:paraId="6DF38F69" w14:textId="77777777" w:rsidR="009622EE" w:rsidRPr="00FD3A45" w:rsidRDefault="009622EE" w:rsidP="00B96957">
            <w:pPr>
              <w:jc w:val="both"/>
              <w:rPr>
                <w:rFonts w:ascii="Arial" w:hAnsi="Arial" w:cs="Arial"/>
                <w:sz w:val="22"/>
                <w:szCs w:val="22"/>
              </w:rPr>
            </w:pPr>
          </w:p>
          <w:p w14:paraId="33D1A77B" w14:textId="4E7955E9" w:rsidR="009622EE" w:rsidRPr="00FD3A45" w:rsidRDefault="009622EE" w:rsidP="00B96957">
            <w:pPr>
              <w:jc w:val="both"/>
              <w:rPr>
                <w:rFonts w:ascii="Arial" w:hAnsi="Arial" w:cs="Arial"/>
                <w:sz w:val="22"/>
                <w:szCs w:val="22"/>
              </w:rPr>
            </w:pPr>
            <w:r w:rsidRPr="00FD3A45">
              <w:rPr>
                <w:rFonts w:ascii="Arial" w:hAnsi="Arial" w:cs="Arial"/>
                <w:sz w:val="22"/>
                <w:szCs w:val="22"/>
              </w:rPr>
              <w:t>Con la finalidad de amparar el riesgo de incumplimiento que se puede presentar durante la ejecución, el contratista se obliga a constituir por su cuenta, y a favor de la Corporación Autónoma Regional del Atlántico, un contrato de seguros contenido en una póliza, expedida por una compañía de seguros legalmente establecida en Colombia, la cual incluirá los siguientes amparos</w:t>
            </w:r>
            <w:r w:rsidR="00B464D0" w:rsidRPr="00FD3A45">
              <w:rPr>
                <w:rFonts w:ascii="Arial" w:hAnsi="Arial" w:cs="Arial"/>
                <w:sz w:val="22"/>
                <w:szCs w:val="22"/>
              </w:rPr>
              <w:t>:</w:t>
            </w:r>
          </w:p>
          <w:p w14:paraId="29773FFA" w14:textId="77777777" w:rsidR="009622EE" w:rsidRPr="00FD3A45" w:rsidRDefault="009622EE" w:rsidP="0034180F">
            <w:pPr>
              <w:pStyle w:val="Prrafodelista"/>
              <w:widowControl w:val="0"/>
              <w:numPr>
                <w:ilvl w:val="0"/>
                <w:numId w:val="21"/>
              </w:numPr>
              <w:tabs>
                <w:tab w:val="left" w:pos="1249"/>
              </w:tabs>
              <w:autoSpaceDE w:val="0"/>
              <w:autoSpaceDN w:val="0"/>
              <w:ind w:right="16"/>
              <w:jc w:val="both"/>
              <w:rPr>
                <w:rFonts w:ascii="Arial" w:hAnsi="Arial" w:cs="Arial"/>
                <w:sz w:val="22"/>
                <w:szCs w:val="22"/>
              </w:rPr>
            </w:pPr>
          </w:p>
        </w:tc>
      </w:tr>
      <w:tr w:rsidR="009622EE" w:rsidRPr="00FD3A45" w14:paraId="344C2D88" w14:textId="77777777" w:rsidTr="00977738">
        <w:tc>
          <w:tcPr>
            <w:tcW w:w="3028" w:type="dxa"/>
            <w:shd w:val="clear" w:color="auto" w:fill="auto"/>
          </w:tcPr>
          <w:p w14:paraId="0A519006"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EXPEDIENTE CONTRACTUAL</w:t>
            </w:r>
          </w:p>
        </w:tc>
        <w:tc>
          <w:tcPr>
            <w:tcW w:w="5802" w:type="dxa"/>
            <w:shd w:val="clear" w:color="auto" w:fill="auto"/>
          </w:tcPr>
          <w:p w14:paraId="760EE3F5" w14:textId="77777777"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FD3A45" w14:paraId="1D2E690E" w14:textId="77777777" w:rsidTr="00977738">
        <w:tc>
          <w:tcPr>
            <w:tcW w:w="3028" w:type="dxa"/>
            <w:shd w:val="clear" w:color="auto" w:fill="auto"/>
          </w:tcPr>
          <w:p w14:paraId="697B9A3D"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SEGURIDAD SOCIAL Y RIESGOS</w:t>
            </w:r>
          </w:p>
        </w:tc>
        <w:tc>
          <w:tcPr>
            <w:tcW w:w="5802" w:type="dxa"/>
            <w:shd w:val="clear" w:color="auto" w:fill="auto"/>
          </w:tcPr>
          <w:p w14:paraId="45D8FC36" w14:textId="77777777" w:rsidR="009622EE" w:rsidRPr="00FD3A45" w:rsidRDefault="009622EE" w:rsidP="00B96957">
            <w:pPr>
              <w:autoSpaceDE w:val="0"/>
              <w:autoSpaceDN w:val="0"/>
              <w:adjustRightInd w:val="0"/>
              <w:jc w:val="both"/>
              <w:rPr>
                <w:rFonts w:ascii="Arial" w:hAnsi="Arial" w:cs="Arial"/>
                <w:sz w:val="22"/>
                <w:szCs w:val="22"/>
                <w:lang w:eastAsia="es-MX"/>
              </w:rPr>
            </w:pPr>
            <w:r w:rsidRPr="00FD3A45">
              <w:rPr>
                <w:rFonts w:ascii="Arial" w:hAnsi="Arial" w:cs="Arial"/>
                <w:sz w:val="22"/>
                <w:szCs w:val="22"/>
                <w:lang w:val="es-MX" w:eastAsia="es-MX"/>
              </w:rPr>
              <w:t xml:space="preserve">El contratista declara que está a paz y salvo con sus obligaciones laborales frente al sistema de seguridad social integral y parafiscales si corresponde. </w:t>
            </w:r>
          </w:p>
          <w:p w14:paraId="30508C98" w14:textId="77777777" w:rsidR="009622EE" w:rsidRPr="00FD3A45" w:rsidRDefault="009622EE" w:rsidP="00B96957">
            <w:pPr>
              <w:autoSpaceDE w:val="0"/>
              <w:autoSpaceDN w:val="0"/>
              <w:adjustRightInd w:val="0"/>
              <w:jc w:val="both"/>
              <w:rPr>
                <w:rFonts w:ascii="Arial" w:hAnsi="Arial" w:cs="Arial"/>
                <w:sz w:val="22"/>
                <w:szCs w:val="22"/>
              </w:rPr>
            </w:pPr>
          </w:p>
        </w:tc>
      </w:tr>
      <w:tr w:rsidR="009622EE" w:rsidRPr="00FD3A45" w14:paraId="108EBEC2" w14:textId="77777777" w:rsidTr="00977738">
        <w:tc>
          <w:tcPr>
            <w:tcW w:w="3028" w:type="dxa"/>
            <w:shd w:val="clear" w:color="auto" w:fill="auto"/>
          </w:tcPr>
          <w:p w14:paraId="1880FCA7" w14:textId="77777777" w:rsidR="009622EE" w:rsidRPr="00FD3A45" w:rsidRDefault="009622EE" w:rsidP="00FC225A">
            <w:pPr>
              <w:pStyle w:val="NormalWeb"/>
              <w:numPr>
                <w:ilvl w:val="0"/>
                <w:numId w:val="10"/>
              </w:numPr>
              <w:jc w:val="both"/>
              <w:rPr>
                <w:rFonts w:ascii="Arial" w:hAnsi="Arial" w:cs="Arial"/>
                <w:b/>
                <w:bCs/>
                <w:sz w:val="22"/>
                <w:szCs w:val="22"/>
              </w:rPr>
            </w:pPr>
          </w:p>
        </w:tc>
        <w:tc>
          <w:tcPr>
            <w:tcW w:w="5802" w:type="dxa"/>
            <w:shd w:val="clear" w:color="auto" w:fill="auto"/>
          </w:tcPr>
          <w:p w14:paraId="27695FD9"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 xml:space="preserve">EL CONTRATISTA se obliga a no divulgar y mantener bajo la más estricta reserva, en calidad de información confidencial, toda la información de cualquier índole que le sea suministrada o que conozca directamente,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Pr="00FD3A45">
              <w:rPr>
                <w:rFonts w:ascii="Arial" w:hAnsi="Arial" w:cs="Arial"/>
                <w:b/>
                <w:bCs/>
                <w:sz w:val="22"/>
                <w:szCs w:val="22"/>
                <w:lang w:val="es-MX" w:eastAsia="es-MX"/>
              </w:rPr>
              <w:t>LA CORPORACIÓN.</w:t>
            </w:r>
            <w:r w:rsidRPr="00FD3A45">
              <w:rPr>
                <w:rFonts w:ascii="Arial" w:hAnsi="Arial" w:cs="Arial"/>
                <w:sz w:val="22"/>
                <w:szCs w:val="22"/>
                <w:lang w:val="es-MX" w:eastAsia="es-MX"/>
              </w:rPr>
              <w:t xml:space="preserve"> </w:t>
            </w:r>
          </w:p>
        </w:tc>
      </w:tr>
      <w:tr w:rsidR="009622EE" w:rsidRPr="00FD3A45" w14:paraId="59200578" w14:textId="77777777" w:rsidTr="00977738">
        <w:tc>
          <w:tcPr>
            <w:tcW w:w="3028" w:type="dxa"/>
            <w:shd w:val="clear" w:color="auto" w:fill="auto"/>
          </w:tcPr>
          <w:p w14:paraId="4F38D16C"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CESIÓN</w:t>
            </w:r>
          </w:p>
        </w:tc>
        <w:tc>
          <w:tcPr>
            <w:tcW w:w="5802" w:type="dxa"/>
            <w:shd w:val="clear" w:color="auto" w:fill="auto"/>
          </w:tcPr>
          <w:p w14:paraId="51C6F7DF"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b/>
                <w:sz w:val="22"/>
                <w:szCs w:val="22"/>
              </w:rPr>
              <w:t>El CONTRATISTA</w:t>
            </w:r>
            <w:r w:rsidRPr="00FD3A45">
              <w:rPr>
                <w:rFonts w:ascii="Arial" w:hAnsi="Arial" w:cs="Arial"/>
                <w:sz w:val="22"/>
                <w:szCs w:val="22"/>
              </w:rPr>
              <w:t xml:space="preserve"> no podrá ceder los derechos y obligaciones contraídas mediante el presente contrato, ni subcontratar, salvo previa autorización expresa y escrita de </w:t>
            </w:r>
            <w:r w:rsidRPr="00FD3A45">
              <w:rPr>
                <w:rFonts w:ascii="Arial" w:hAnsi="Arial" w:cs="Arial"/>
                <w:b/>
                <w:sz w:val="22"/>
                <w:szCs w:val="22"/>
              </w:rPr>
              <w:t>LA CORPORACION</w:t>
            </w:r>
            <w:r w:rsidRPr="00FD3A45">
              <w:rPr>
                <w:rFonts w:ascii="Arial" w:hAnsi="Arial" w:cs="Arial"/>
                <w:sz w:val="22"/>
                <w:szCs w:val="22"/>
              </w:rPr>
              <w:t>.</w:t>
            </w:r>
          </w:p>
        </w:tc>
      </w:tr>
      <w:tr w:rsidR="009622EE" w:rsidRPr="00FD3A45" w14:paraId="23B90A11" w14:textId="77777777" w:rsidTr="00977738">
        <w:tc>
          <w:tcPr>
            <w:tcW w:w="3028" w:type="dxa"/>
            <w:shd w:val="clear" w:color="auto" w:fill="auto"/>
          </w:tcPr>
          <w:p w14:paraId="3C7EB62B"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AUTORIZACIÓN</w:t>
            </w:r>
          </w:p>
        </w:tc>
        <w:tc>
          <w:tcPr>
            <w:tcW w:w="5802" w:type="dxa"/>
            <w:shd w:val="clear" w:color="auto" w:fill="auto"/>
          </w:tcPr>
          <w:p w14:paraId="641F66D6"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rPr>
              <w:t xml:space="preserve">El contratista autoriza a la Corporación para que por intermedio del supervisor del contrato verifique </w:t>
            </w:r>
            <w:r w:rsidRPr="00FD3A45">
              <w:rPr>
                <w:rFonts w:ascii="Arial" w:hAnsi="Arial" w:cs="Arial"/>
                <w:sz w:val="22"/>
                <w:szCs w:val="22"/>
              </w:rPr>
              <w:lastRenderedPageBreak/>
              <w:t>directamente por cualquier medio idóneo, los pagos al sistema de seguridad social integral.</w:t>
            </w:r>
            <w:r w:rsidRPr="00FD3A45">
              <w:rPr>
                <w:rFonts w:ascii="Arial" w:hAnsi="Arial" w:cs="Arial"/>
                <w:b/>
                <w:sz w:val="22"/>
                <w:szCs w:val="22"/>
              </w:rPr>
              <w:t xml:space="preserve">  </w:t>
            </w:r>
            <w:r w:rsidRPr="00FD3A45">
              <w:rPr>
                <w:rFonts w:ascii="Arial" w:hAnsi="Arial" w:cs="Arial"/>
                <w:bCs/>
                <w:sz w:val="22"/>
                <w:szCs w:val="22"/>
              </w:rPr>
              <w:t>Parágrafo Primero. En cumplimiento de la ley, el contratista se compromete a pagar mensualmente la seguridad social integral y aportar el recibo de pago por intermedio del supervisor.  Las partes declaran que conocen, comprenden y aceptan todas y cada una de las estipulaciones contenidas en el presente contrato y los demás documentos que forman parte integral del mismo.</w:t>
            </w:r>
          </w:p>
        </w:tc>
      </w:tr>
      <w:tr w:rsidR="009622EE" w:rsidRPr="00FD3A45" w14:paraId="132A701F" w14:textId="77777777" w:rsidTr="00977738">
        <w:tc>
          <w:tcPr>
            <w:tcW w:w="3028" w:type="dxa"/>
            <w:shd w:val="clear" w:color="auto" w:fill="auto"/>
          </w:tcPr>
          <w:p w14:paraId="0CC3FE5A"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sz w:val="22"/>
                <w:szCs w:val="22"/>
              </w:rPr>
              <w:lastRenderedPageBreak/>
              <w:t>AUTORIZACIÓN DEL CONTRATISTA PARA QUE LA C.R.A. REALICE EL RECAUDO, ALMACENAMIENTO Y DISPOSICIÓN DE LOS DATOS PERSONALES</w:t>
            </w:r>
          </w:p>
        </w:tc>
        <w:tc>
          <w:tcPr>
            <w:tcW w:w="5802" w:type="dxa"/>
            <w:shd w:val="clear" w:color="auto" w:fill="auto"/>
          </w:tcPr>
          <w:p w14:paraId="560183CF"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El contratista autoriza a la Corporación para publicar el contrato en el SECOP; e igualmente le permite a la CRA el recaudo, almacenamiento y disposición de los datos personales incorporados en el Sistema de Información y Gestión del Empleo Público – SIGEP, en cualquier medio, para el debido cumplimiento de los fines y propósitos de la aplicación de las normas del servidor público. Lo anterior en cumplimiento del artículo 5° del Decreto 1377 de 2013. Además, acepta que, para todos los efectos legales, los datos aportados en el formato único de hoja de vida, son veraces. </w:t>
            </w:r>
          </w:p>
        </w:tc>
      </w:tr>
      <w:tr w:rsidR="009622EE" w:rsidRPr="00FD3A45" w14:paraId="1FEA99C7" w14:textId="77777777" w:rsidTr="00977738">
        <w:tc>
          <w:tcPr>
            <w:tcW w:w="3028" w:type="dxa"/>
            <w:shd w:val="clear" w:color="auto" w:fill="auto"/>
          </w:tcPr>
          <w:p w14:paraId="5E1C1985"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GASTOS</w:t>
            </w:r>
          </w:p>
        </w:tc>
        <w:tc>
          <w:tcPr>
            <w:tcW w:w="5802" w:type="dxa"/>
            <w:shd w:val="clear" w:color="auto" w:fill="auto"/>
          </w:tcPr>
          <w:p w14:paraId="770BEF5C" w14:textId="77777777"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eastAsia="es-MX"/>
              </w:rPr>
              <w:t>Los gastos en que se debe incurrir por concepto de impuestos, primas por constitución, adición, modificación o recuperación de la garantía única, cuando a ella haya lugar, y demás gastos del contrato, correrán por cuenta del CONTRATISTA.</w:t>
            </w:r>
          </w:p>
        </w:tc>
      </w:tr>
      <w:tr w:rsidR="009622EE" w:rsidRPr="00FD3A45" w14:paraId="48F1CCE9" w14:textId="77777777" w:rsidTr="00977738">
        <w:tc>
          <w:tcPr>
            <w:tcW w:w="3028" w:type="dxa"/>
            <w:shd w:val="clear" w:color="auto" w:fill="auto"/>
          </w:tcPr>
          <w:p w14:paraId="061A3CCA" w14:textId="77777777"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MULTAS</w:t>
            </w:r>
          </w:p>
        </w:tc>
        <w:tc>
          <w:tcPr>
            <w:tcW w:w="5802" w:type="dxa"/>
            <w:shd w:val="clear" w:color="auto" w:fill="auto"/>
          </w:tcPr>
          <w:p w14:paraId="379ACE86"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En caso de incumplimiento parcial de las obligaciones del Contratista, derivadas del presente Contrato </w:t>
            </w:r>
            <w:r w:rsidRPr="00FD3A45">
              <w:rPr>
                <w:rFonts w:ascii="Arial" w:hAnsi="Arial" w:cs="Arial"/>
                <w:b/>
                <w:sz w:val="22"/>
                <w:szCs w:val="22"/>
              </w:rPr>
              <w:t xml:space="preserve">LA CORPORACION </w:t>
            </w:r>
            <w:r w:rsidRPr="00FD3A45">
              <w:rPr>
                <w:rFonts w:ascii="Arial" w:hAnsi="Arial" w:cs="Arial"/>
                <w:sz w:val="22"/>
                <w:szCs w:val="22"/>
              </w:rPr>
              <w:t>podrá imponer multas diarias y sucesivas al contratista del cero punto dos por ciento (0.2%) del valor total del contrato en los siguientes eventos: a) por el cumplimiento tardío de las actividades encomendadas al contratista, b) por defectos y errores que reflejen descuido o negligencia en la ejecución de las obligaciones del contrato, y c) por las demás circunstancias que impliquen la mora o incumplimiento parcial de las obligaciones del contratista. La imposición de multas no impedirá la aplicación de otras sanciones a que haya lugar por la mora o el incumplimiento</w:t>
            </w:r>
            <w:r w:rsidRPr="00FD3A45">
              <w:rPr>
                <w:rFonts w:ascii="Arial" w:hAnsi="Arial" w:cs="Arial"/>
                <w:color w:val="222222"/>
                <w:spacing w:val="-3"/>
                <w:sz w:val="22"/>
                <w:szCs w:val="22"/>
                <w:shd w:val="clear" w:color="auto" w:fill="FFFFFF"/>
              </w:rPr>
              <w:t xml:space="preserve">.  </w:t>
            </w:r>
          </w:p>
        </w:tc>
      </w:tr>
      <w:tr w:rsidR="009622EE" w:rsidRPr="00FD3A45" w14:paraId="4B7010FB" w14:textId="77777777" w:rsidTr="00977738">
        <w:tc>
          <w:tcPr>
            <w:tcW w:w="3028" w:type="dxa"/>
            <w:shd w:val="clear" w:color="auto" w:fill="auto"/>
          </w:tcPr>
          <w:p w14:paraId="7F4EE580" w14:textId="77777777" w:rsidR="009622EE" w:rsidRPr="00FD3A45" w:rsidRDefault="009622EE" w:rsidP="00FC225A">
            <w:pPr>
              <w:pStyle w:val="NormalWeb"/>
              <w:numPr>
                <w:ilvl w:val="0"/>
                <w:numId w:val="10"/>
              </w:numPr>
              <w:jc w:val="both"/>
              <w:rPr>
                <w:rFonts w:ascii="Arial" w:hAnsi="Arial" w:cs="Arial"/>
                <w:sz w:val="22"/>
                <w:szCs w:val="22"/>
              </w:rPr>
            </w:pPr>
            <w:r w:rsidRPr="00FD3A45">
              <w:rPr>
                <w:rFonts w:ascii="Arial" w:hAnsi="Arial" w:cs="Arial"/>
                <w:b/>
                <w:sz w:val="22"/>
                <w:szCs w:val="22"/>
              </w:rPr>
              <w:t>CLÁUSULA PENAL PECUNIARIA</w:t>
            </w:r>
          </w:p>
        </w:tc>
        <w:tc>
          <w:tcPr>
            <w:tcW w:w="5802" w:type="dxa"/>
            <w:shd w:val="clear" w:color="auto" w:fill="auto"/>
          </w:tcPr>
          <w:p w14:paraId="10C75E0F"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En caso de incumplimiento total a cargo del contratista, éste pagará a </w:t>
            </w:r>
            <w:r w:rsidRPr="00FD3A45">
              <w:rPr>
                <w:rFonts w:ascii="Arial" w:hAnsi="Arial" w:cs="Arial"/>
                <w:b/>
                <w:sz w:val="22"/>
                <w:szCs w:val="22"/>
              </w:rPr>
              <w:t>LA CORPORACION</w:t>
            </w:r>
            <w:r w:rsidRPr="00FD3A45">
              <w:rPr>
                <w:rFonts w:ascii="Arial" w:hAnsi="Arial" w:cs="Arial"/>
                <w:sz w:val="22"/>
                <w:szCs w:val="22"/>
              </w:rPr>
              <w:t xml:space="preserve"> una suma equivalente al veinte porciento (20%)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9622EE" w:rsidRPr="00FD3A45" w14:paraId="2C94AABD" w14:textId="77777777" w:rsidTr="00977738">
        <w:tc>
          <w:tcPr>
            <w:tcW w:w="3028" w:type="dxa"/>
            <w:shd w:val="clear" w:color="auto" w:fill="auto"/>
          </w:tcPr>
          <w:p w14:paraId="25485B7B" w14:textId="77777777" w:rsidR="009622EE" w:rsidRPr="00FD3A45" w:rsidRDefault="009622EE" w:rsidP="00FC225A">
            <w:pPr>
              <w:pStyle w:val="NormalWeb"/>
              <w:numPr>
                <w:ilvl w:val="0"/>
                <w:numId w:val="10"/>
              </w:numPr>
              <w:jc w:val="both"/>
              <w:rPr>
                <w:rFonts w:ascii="Arial" w:hAnsi="Arial" w:cs="Arial"/>
                <w:sz w:val="22"/>
                <w:szCs w:val="22"/>
              </w:rPr>
            </w:pPr>
            <w:r w:rsidRPr="00FD3A45">
              <w:rPr>
                <w:rFonts w:ascii="Arial" w:hAnsi="Arial" w:cs="Arial"/>
                <w:b/>
                <w:sz w:val="22"/>
                <w:szCs w:val="22"/>
              </w:rPr>
              <w:t>AUTORIZACIÓN PARA NOTIFICACIONES</w:t>
            </w:r>
          </w:p>
        </w:tc>
        <w:tc>
          <w:tcPr>
            <w:tcW w:w="5802" w:type="dxa"/>
            <w:shd w:val="clear" w:color="auto" w:fill="auto"/>
          </w:tcPr>
          <w:p w14:paraId="63EA3F8B"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el contratista autoriza al Contratante para notificarle a través del correo electrónico registrado en el SIGEP, todas las actuaciones y documentos que se produzcan </w:t>
            </w:r>
            <w:r w:rsidRPr="00FD3A45">
              <w:rPr>
                <w:rFonts w:ascii="Arial" w:hAnsi="Arial" w:cs="Arial"/>
                <w:sz w:val="22"/>
                <w:szCs w:val="22"/>
              </w:rPr>
              <w:lastRenderedPageBreak/>
              <w:t xml:space="preserve">con motivo del contrato, que deban ser objeto de notificación personal, conforme al ordenamiento jurídico.  </w:t>
            </w:r>
          </w:p>
        </w:tc>
      </w:tr>
      <w:tr w:rsidR="009622EE" w:rsidRPr="00FD3A45" w14:paraId="768F7704" w14:textId="77777777" w:rsidTr="00977738">
        <w:tc>
          <w:tcPr>
            <w:tcW w:w="3028" w:type="dxa"/>
            <w:shd w:val="clear" w:color="auto" w:fill="auto"/>
          </w:tcPr>
          <w:p w14:paraId="5E66D612"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lastRenderedPageBreak/>
              <w:t xml:space="preserve"> INDEMNIDAD</w:t>
            </w:r>
          </w:p>
        </w:tc>
        <w:tc>
          <w:tcPr>
            <w:tcW w:w="5802" w:type="dxa"/>
            <w:shd w:val="clear" w:color="auto" w:fill="auto"/>
          </w:tcPr>
          <w:p w14:paraId="2A2F6055" w14:textId="77777777"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eastAsia="es-MX"/>
              </w:rPr>
              <w:t xml:space="preserve">EL CONTRATISTA mantendrá indemne a </w:t>
            </w:r>
            <w:r w:rsidRPr="00FD3A45">
              <w:rPr>
                <w:rFonts w:ascii="Arial" w:hAnsi="Arial" w:cs="Arial"/>
                <w:b/>
                <w:sz w:val="22"/>
                <w:szCs w:val="22"/>
              </w:rPr>
              <w:t>LA CORPORACION</w:t>
            </w:r>
            <w:r w:rsidRPr="00FD3A45">
              <w:rPr>
                <w:rFonts w:ascii="Arial" w:hAnsi="Arial" w:cs="Arial"/>
                <w:sz w:val="22"/>
                <w:szCs w:val="22"/>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FD3A45">
              <w:rPr>
                <w:rFonts w:ascii="Arial" w:hAnsi="Arial" w:cs="Arial"/>
                <w:b/>
                <w:sz w:val="22"/>
                <w:szCs w:val="22"/>
              </w:rPr>
              <w:t xml:space="preserve">LA CORPORACION </w:t>
            </w:r>
            <w:r w:rsidRPr="00FD3A45">
              <w:rPr>
                <w:rFonts w:ascii="Arial" w:hAnsi="Arial" w:cs="Arial"/>
                <w:sz w:val="22"/>
                <w:szCs w:val="22"/>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FD3A45">
              <w:rPr>
                <w:rFonts w:ascii="Arial" w:hAnsi="Arial" w:cs="Arial"/>
                <w:b/>
                <w:sz w:val="22"/>
                <w:szCs w:val="22"/>
              </w:rPr>
              <w:t>LA CORPORACION,</w:t>
            </w:r>
            <w:r w:rsidRPr="00FD3A45">
              <w:rPr>
                <w:rFonts w:ascii="Arial" w:hAnsi="Arial" w:cs="Arial"/>
                <w:sz w:val="22"/>
                <w:szCs w:val="22"/>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FD3A45">
              <w:rPr>
                <w:rFonts w:ascii="Arial" w:hAnsi="Arial" w:cs="Arial"/>
                <w:b/>
                <w:sz w:val="22"/>
                <w:szCs w:val="22"/>
              </w:rPr>
              <w:t xml:space="preserve">LA CORPORACION </w:t>
            </w:r>
            <w:r w:rsidRPr="00FD3A45">
              <w:rPr>
                <w:rFonts w:ascii="Arial" w:hAnsi="Arial" w:cs="Arial"/>
                <w:sz w:val="22"/>
                <w:szCs w:val="22"/>
                <w:lang w:val="es-MX" w:eastAsia="es-MX"/>
              </w:rPr>
              <w:t>tendrá derecho a descontar el valor de tales erogaciones de cualquier suma que adeude a EL CONTRATISTA por razón de los trabajos motivo del contrato.</w:t>
            </w:r>
          </w:p>
        </w:tc>
      </w:tr>
      <w:tr w:rsidR="009622EE" w:rsidRPr="00FD3A45" w14:paraId="42994DD2" w14:textId="77777777" w:rsidTr="00977738">
        <w:tc>
          <w:tcPr>
            <w:tcW w:w="3028" w:type="dxa"/>
            <w:shd w:val="clear" w:color="auto" w:fill="auto"/>
          </w:tcPr>
          <w:p w14:paraId="78D5C1FF"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AUSENCIA DE RELACIÓN LABORAL</w:t>
            </w:r>
          </w:p>
        </w:tc>
        <w:tc>
          <w:tcPr>
            <w:tcW w:w="5802" w:type="dxa"/>
            <w:shd w:val="clear" w:color="auto" w:fill="auto"/>
          </w:tcPr>
          <w:p w14:paraId="3B80430E"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El presente contrato será ejecutado por EL CONTRATISTA con absoluta autonomía e independencia y, en desarrollo del mismo, no se generará vínculo laboral alguno entre LA CORPORACIÓN y EL CONTRATISTA.</w:t>
            </w:r>
          </w:p>
        </w:tc>
      </w:tr>
      <w:tr w:rsidR="009622EE" w:rsidRPr="00FD3A45" w14:paraId="1AC41FC7" w14:textId="77777777" w:rsidTr="00977738">
        <w:tc>
          <w:tcPr>
            <w:tcW w:w="3028" w:type="dxa"/>
            <w:shd w:val="clear" w:color="auto" w:fill="auto"/>
          </w:tcPr>
          <w:p w14:paraId="0E4B540C"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LIQUIDACIONES</w:t>
            </w:r>
          </w:p>
        </w:tc>
        <w:tc>
          <w:tcPr>
            <w:tcW w:w="5802" w:type="dxa"/>
            <w:shd w:val="clear" w:color="auto" w:fill="auto"/>
          </w:tcPr>
          <w:p w14:paraId="2431195F" w14:textId="77777777" w:rsidR="00C413A7" w:rsidRPr="00FD3A45" w:rsidRDefault="00C413A7" w:rsidP="00C413A7">
            <w:pPr>
              <w:pStyle w:val="clusulas"/>
              <w:numPr>
                <w:ilvl w:val="0"/>
                <w:numId w:val="0"/>
              </w:numPr>
              <w:spacing w:before="60" w:after="60"/>
              <w:rPr>
                <w:rFonts w:ascii="Arial" w:eastAsia="Times New Roman" w:hAnsi="Arial" w:cs="Arial"/>
                <w:b w:val="0"/>
                <w:sz w:val="22"/>
                <w:lang w:val="es-ES" w:eastAsia="es-CO"/>
              </w:rPr>
            </w:pPr>
            <w:r w:rsidRPr="00FD3A45">
              <w:rPr>
                <w:rFonts w:ascii="Arial" w:eastAsia="Times New Roman" w:hAnsi="Arial" w:cs="Arial"/>
                <w:b w:val="0"/>
                <w:sz w:val="22"/>
                <w:lang w:val="es-ES" w:eastAsia="es-CO"/>
              </w:rPr>
              <w:t>El contrato será objeto de liquidación de acuerdo con lo establecido en las normas que regulan la materia. El término para la liquidación del contrato será de seis (6) meses, contados a partir del recibo de la obra.</w:t>
            </w:r>
          </w:p>
          <w:p w14:paraId="0AA71A1F" w14:textId="77777777" w:rsidR="00C413A7" w:rsidRPr="00FD3A45" w:rsidRDefault="00C413A7" w:rsidP="00C413A7">
            <w:pPr>
              <w:tabs>
                <w:tab w:val="left" w:pos="-142"/>
              </w:tabs>
              <w:autoSpaceDE w:val="0"/>
              <w:autoSpaceDN w:val="0"/>
              <w:adjustRightInd w:val="0"/>
              <w:spacing w:before="60" w:after="60"/>
              <w:jc w:val="both"/>
              <w:rPr>
                <w:rFonts w:ascii="Arial" w:hAnsi="Arial" w:cs="Arial"/>
                <w:sz w:val="22"/>
                <w:szCs w:val="22"/>
                <w:lang w:val="es-ES" w:eastAsia="es-CO"/>
              </w:rPr>
            </w:pPr>
            <w:r w:rsidRPr="00FD3A45">
              <w:rPr>
                <w:rFonts w:ascii="Arial" w:hAnsi="Arial" w:cs="Arial"/>
                <w:sz w:val="22"/>
                <w:szCs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AE41344" w14:textId="47A1CB1D" w:rsidR="009622EE" w:rsidRPr="00FD3A45" w:rsidRDefault="00C413A7" w:rsidP="00C413A7">
            <w:pPr>
              <w:autoSpaceDE w:val="0"/>
              <w:autoSpaceDN w:val="0"/>
              <w:adjustRightInd w:val="0"/>
              <w:jc w:val="both"/>
              <w:rPr>
                <w:rFonts w:ascii="Arial" w:hAnsi="Arial" w:cs="Arial"/>
                <w:sz w:val="22"/>
                <w:szCs w:val="22"/>
              </w:rPr>
            </w:pPr>
            <w:r w:rsidRPr="00FD3A45">
              <w:rPr>
                <w:rFonts w:ascii="Arial" w:hAnsi="Arial" w:cs="Arial"/>
                <w:sz w:val="22"/>
                <w:szCs w:val="22"/>
                <w:lang w:val="es-ES"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tc>
      </w:tr>
      <w:tr w:rsidR="009622EE" w:rsidRPr="00FD3A45" w14:paraId="7D33D891" w14:textId="77777777" w:rsidTr="00977738">
        <w:tc>
          <w:tcPr>
            <w:tcW w:w="3028" w:type="dxa"/>
            <w:shd w:val="clear" w:color="auto" w:fill="auto"/>
          </w:tcPr>
          <w:p w14:paraId="7103C35F"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lastRenderedPageBreak/>
              <w:t xml:space="preserve"> CLÁUSULAS EXCEPCIONALES</w:t>
            </w:r>
          </w:p>
        </w:tc>
        <w:tc>
          <w:tcPr>
            <w:tcW w:w="5802" w:type="dxa"/>
            <w:shd w:val="clear" w:color="auto" w:fill="auto"/>
          </w:tcPr>
          <w:p w14:paraId="386B088D"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rPr>
              <w:t>En este contrato se entienden pactadas las cláusulas excepcionales previstas en los artículos 14 a 18 de la Ley 80 de 1993, y demás normas que regulen la materia.</w:t>
            </w:r>
          </w:p>
        </w:tc>
      </w:tr>
      <w:tr w:rsidR="009622EE" w:rsidRPr="00FD3A45" w14:paraId="6A0F0E44" w14:textId="77777777" w:rsidTr="00977738">
        <w:tc>
          <w:tcPr>
            <w:tcW w:w="3028" w:type="dxa"/>
            <w:shd w:val="clear" w:color="auto" w:fill="auto"/>
          </w:tcPr>
          <w:p w14:paraId="49084097"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AUTORIZACIÓN PARA DEDUCCIONES</w:t>
            </w:r>
          </w:p>
        </w:tc>
        <w:tc>
          <w:tcPr>
            <w:tcW w:w="5802" w:type="dxa"/>
            <w:shd w:val="clear" w:color="auto" w:fill="auto"/>
          </w:tcPr>
          <w:p w14:paraId="5CA2BBE4" w14:textId="77777777"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El contratista autoriza al Contratante para deducir de los saldos que éste tenga a su favor, los valores de las deudas que por cualquier concepto se generen a favor de la Corporación, con motivo del contrato.</w:t>
            </w:r>
          </w:p>
        </w:tc>
      </w:tr>
      <w:tr w:rsidR="009622EE" w:rsidRPr="00FD3A45" w14:paraId="0399CDED" w14:textId="77777777" w:rsidTr="00977738">
        <w:tc>
          <w:tcPr>
            <w:tcW w:w="3028" w:type="dxa"/>
            <w:shd w:val="clear" w:color="auto" w:fill="auto"/>
          </w:tcPr>
          <w:p w14:paraId="5EA32AE1"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JURISDICCIÓN COMPETENTE</w:t>
            </w:r>
          </w:p>
        </w:tc>
        <w:tc>
          <w:tcPr>
            <w:tcW w:w="5802" w:type="dxa"/>
            <w:shd w:val="clear" w:color="auto" w:fill="auto"/>
          </w:tcPr>
          <w:p w14:paraId="34B0F452" w14:textId="77777777" w:rsidR="009622EE" w:rsidRPr="00FD3A45" w:rsidRDefault="009622EE" w:rsidP="00B96957">
            <w:pPr>
              <w:pStyle w:val="NormalWeb"/>
              <w:jc w:val="both"/>
              <w:rPr>
                <w:rFonts w:ascii="Arial" w:hAnsi="Arial" w:cs="Arial"/>
                <w:bCs/>
                <w:sz w:val="22"/>
                <w:szCs w:val="22"/>
              </w:rPr>
            </w:pPr>
            <w:r w:rsidRPr="00FD3A45">
              <w:rPr>
                <w:rFonts w:ascii="Arial" w:hAnsi="Arial" w:cs="Arial"/>
                <w:sz w:val="22"/>
                <w:szCs w:val="22"/>
              </w:rPr>
              <w:t xml:space="preserve">Las controversias que se susciten en torno al presente contrato serán dirimidas por la jurisdicción de lo Contencioso Administrativo. </w:t>
            </w:r>
          </w:p>
        </w:tc>
      </w:tr>
      <w:tr w:rsidR="009622EE" w:rsidRPr="00FD3A45" w14:paraId="7998BB22" w14:textId="77777777" w:rsidTr="00977738">
        <w:tc>
          <w:tcPr>
            <w:tcW w:w="3028" w:type="dxa"/>
            <w:shd w:val="clear" w:color="auto" w:fill="auto"/>
          </w:tcPr>
          <w:p w14:paraId="3E7DB24C"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MANIFESTACIONES</w:t>
            </w:r>
          </w:p>
        </w:tc>
        <w:tc>
          <w:tcPr>
            <w:tcW w:w="5802" w:type="dxa"/>
            <w:shd w:val="clear" w:color="auto" w:fill="auto"/>
          </w:tcPr>
          <w:p w14:paraId="772DE619"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rPr>
              <w:t xml:space="preserve"> EL CONTRATIST</w:t>
            </w:r>
            <w:r w:rsidRPr="00FD3A45">
              <w:rPr>
                <w:rFonts w:ascii="Arial" w:hAnsi="Arial" w:cs="Arial"/>
                <w:sz w:val="22"/>
                <w:szCs w:val="22"/>
              </w:rPr>
              <w:t>A acepta que el valor del contrato incluye todos los gastos, costos, derechos, impuestos, tasas y demás contribuciones relacionadas con el cumplimiento del objeto del presente contrato.</w:t>
            </w:r>
          </w:p>
        </w:tc>
      </w:tr>
      <w:tr w:rsidR="009622EE" w:rsidRPr="00FD3A45" w14:paraId="6F64E31B" w14:textId="77777777" w:rsidTr="00977738">
        <w:tc>
          <w:tcPr>
            <w:tcW w:w="3028" w:type="dxa"/>
            <w:shd w:val="clear" w:color="auto" w:fill="auto"/>
          </w:tcPr>
          <w:p w14:paraId="734FF532" w14:textId="77777777"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SOLUCIÓN DE CONTROVERSIAS</w:t>
            </w:r>
          </w:p>
        </w:tc>
        <w:tc>
          <w:tcPr>
            <w:tcW w:w="5802" w:type="dxa"/>
            <w:shd w:val="clear" w:color="auto" w:fill="auto"/>
          </w:tcPr>
          <w:p w14:paraId="5D7E6417"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Cualquier diferencia que surja entre las partes por la ejecución, interpretación, terminación</w:t>
            </w:r>
          </w:p>
          <w:p w14:paraId="54D2B9F8"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o liquidación del presente contrato y en general, sobre los derechos y obligaciones</w:t>
            </w:r>
          </w:p>
          <w:p w14:paraId="33354359"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derivados del mismo, durante su etapa precontractual, contractual y post contractual se</w:t>
            </w:r>
          </w:p>
          <w:p w14:paraId="1D658886"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solucionará primero por las partes, mediante arreglo directo, la cual tendrá una duración</w:t>
            </w:r>
          </w:p>
          <w:p w14:paraId="5B333254"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de treinta (30) días hábiles. En caso de no llegar a un acuerdo, las partes convienen</w:t>
            </w:r>
          </w:p>
          <w:p w14:paraId="561E9C74" w14:textId="77777777"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solucionarla por la vía de la conciliación prejudicial - extrajudicial</w:t>
            </w:r>
          </w:p>
        </w:tc>
      </w:tr>
    </w:tbl>
    <w:p w14:paraId="0C698244" w14:textId="77777777" w:rsidR="009622EE" w:rsidRPr="00FD3A45" w:rsidRDefault="009622EE" w:rsidP="00B96957">
      <w:pPr>
        <w:jc w:val="both"/>
        <w:rPr>
          <w:rFonts w:ascii="Arial" w:hAnsi="Arial" w:cs="Arial"/>
          <w:b/>
          <w:sz w:val="22"/>
          <w:szCs w:val="22"/>
        </w:rPr>
      </w:pPr>
    </w:p>
    <w:p w14:paraId="46B71D21" w14:textId="02A9D83A" w:rsidR="009622EE" w:rsidRPr="00FD3A45" w:rsidRDefault="009622EE" w:rsidP="00B96957">
      <w:pPr>
        <w:jc w:val="both"/>
        <w:rPr>
          <w:rFonts w:ascii="Arial" w:hAnsi="Arial" w:cs="Arial"/>
          <w:sz w:val="22"/>
          <w:szCs w:val="22"/>
        </w:rPr>
      </w:pPr>
      <w:r w:rsidRPr="00FD3A45">
        <w:rPr>
          <w:rFonts w:ascii="Arial" w:hAnsi="Arial" w:cs="Arial"/>
          <w:sz w:val="22"/>
          <w:szCs w:val="22"/>
        </w:rPr>
        <w:br w:type="page"/>
      </w:r>
    </w:p>
    <w:p w14:paraId="14840ABF" w14:textId="5E4CBDC2" w:rsidR="009622EE" w:rsidRPr="00FD3A45" w:rsidRDefault="009622EE" w:rsidP="00B96957">
      <w:pPr>
        <w:pStyle w:val="InviasNormal"/>
        <w:spacing w:before="0" w:after="0"/>
        <w:jc w:val="center"/>
        <w:rPr>
          <w:rFonts w:ascii="Arial" w:hAnsi="Arial" w:cs="Arial"/>
          <w:b/>
          <w:bCs/>
          <w:sz w:val="22"/>
          <w:szCs w:val="22"/>
        </w:rPr>
      </w:pPr>
      <w:r w:rsidRPr="00FD3A45">
        <w:rPr>
          <w:rFonts w:ascii="Arial" w:hAnsi="Arial" w:cs="Arial"/>
          <w:b/>
          <w:sz w:val="22"/>
          <w:szCs w:val="22"/>
          <w:lang w:val="es-ES"/>
        </w:rPr>
        <w:lastRenderedPageBreak/>
        <w:t xml:space="preserve">FORMATO 1 </w:t>
      </w:r>
      <w:r w:rsidR="00B96957" w:rsidRPr="00FD3A45">
        <w:rPr>
          <w:rFonts w:ascii="Arial" w:hAnsi="Arial" w:cs="Arial"/>
          <w:b/>
          <w:sz w:val="22"/>
          <w:szCs w:val="22"/>
          <w:lang w:val="es-ES"/>
        </w:rPr>
        <w:t xml:space="preserve">- </w:t>
      </w:r>
      <w:r w:rsidRPr="00FD3A45">
        <w:rPr>
          <w:rFonts w:ascii="Arial" w:hAnsi="Arial" w:cs="Arial"/>
          <w:b/>
          <w:bCs/>
          <w:sz w:val="22"/>
          <w:szCs w:val="22"/>
        </w:rPr>
        <w:t>CARTA DE PRESENTACIÓN DE LA PROPUESTA</w:t>
      </w:r>
    </w:p>
    <w:p w14:paraId="289CFEFB" w14:textId="77777777" w:rsidR="009622EE" w:rsidRPr="00FD3A45" w:rsidRDefault="009622EE" w:rsidP="00B96957">
      <w:pPr>
        <w:pStyle w:val="InviasNormal"/>
        <w:spacing w:before="0" w:after="0"/>
        <w:outlineLvl w:val="0"/>
        <w:rPr>
          <w:rFonts w:ascii="Arial" w:hAnsi="Arial" w:cs="Arial"/>
          <w:sz w:val="22"/>
          <w:szCs w:val="22"/>
        </w:rPr>
      </w:pPr>
    </w:p>
    <w:p w14:paraId="29EEA280" w14:textId="77777777"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Señores</w:t>
      </w:r>
    </w:p>
    <w:p w14:paraId="42DCCEA2" w14:textId="77777777" w:rsidR="009622EE" w:rsidRPr="00FD3A45" w:rsidRDefault="009622EE" w:rsidP="00B96957">
      <w:pPr>
        <w:pStyle w:val="InviasNormal"/>
        <w:spacing w:before="0" w:after="0"/>
        <w:rPr>
          <w:rFonts w:ascii="Arial" w:hAnsi="Arial" w:cs="Arial"/>
          <w:color w:val="4A442A" w:themeColor="background2" w:themeShade="40"/>
          <w:sz w:val="22"/>
          <w:szCs w:val="22"/>
        </w:rPr>
      </w:pPr>
      <w:r w:rsidRPr="00FD3A45">
        <w:rPr>
          <w:rFonts w:ascii="Arial" w:hAnsi="Arial" w:cs="Arial"/>
          <w:b/>
          <w:bCs/>
          <w:sz w:val="22"/>
          <w:szCs w:val="22"/>
          <w:highlight w:val="lightGray"/>
        </w:rPr>
        <w:t>[NOMBRE DE LA ENTIDAD</w:t>
      </w:r>
      <w:r w:rsidRPr="00FD3A45">
        <w:rPr>
          <w:rFonts w:ascii="Arial" w:hAnsi="Arial" w:cs="Arial"/>
          <w:sz w:val="22"/>
          <w:szCs w:val="22"/>
          <w:highlight w:val="lightGray"/>
        </w:rPr>
        <w:t>]:</w:t>
      </w:r>
      <w:r w:rsidRPr="00FD3A45">
        <w:rPr>
          <w:rFonts w:ascii="Arial" w:hAnsi="Arial" w:cs="Arial"/>
          <w:b/>
          <w:bCs/>
          <w:sz w:val="22"/>
          <w:szCs w:val="22"/>
        </w:rPr>
        <w:t xml:space="preserve"> </w:t>
      </w:r>
    </w:p>
    <w:p w14:paraId="2BEFF74B"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highlight w:val="lightGray"/>
        </w:rPr>
        <w:t>[Dirección de la entidad]</w:t>
      </w:r>
    </w:p>
    <w:p w14:paraId="2FEEB4F0" w14:textId="77777777" w:rsidR="009622EE" w:rsidRPr="00FD3A45" w:rsidRDefault="009622EE" w:rsidP="00B96957">
      <w:pPr>
        <w:pStyle w:val="InviasNormal"/>
        <w:spacing w:before="0" w:after="0"/>
        <w:rPr>
          <w:rFonts w:ascii="Arial" w:hAnsi="Arial" w:cs="Arial"/>
          <w:color w:val="4A442A" w:themeColor="background2" w:themeShade="40"/>
          <w:sz w:val="22"/>
          <w:szCs w:val="22"/>
        </w:rPr>
      </w:pPr>
      <w:r w:rsidRPr="00FD3A45">
        <w:rPr>
          <w:rFonts w:ascii="Arial" w:hAnsi="Arial" w:cs="Arial"/>
          <w:sz w:val="22"/>
          <w:szCs w:val="22"/>
          <w:highlight w:val="lightGray"/>
        </w:rPr>
        <w:t>[Ciudad]</w:t>
      </w:r>
    </w:p>
    <w:p w14:paraId="73A039F8" w14:textId="77777777" w:rsidR="009622EE" w:rsidRPr="00FD3A45" w:rsidRDefault="009622EE" w:rsidP="00B96957">
      <w:pPr>
        <w:pStyle w:val="InviasNormal"/>
        <w:spacing w:before="0" w:after="0"/>
        <w:rPr>
          <w:rFonts w:ascii="Arial" w:hAnsi="Arial" w:cs="Arial"/>
          <w:color w:val="4A442A" w:themeColor="background2" w:themeShade="40"/>
          <w:sz w:val="22"/>
          <w:szCs w:val="22"/>
        </w:rPr>
      </w:pPr>
      <w:r w:rsidRPr="00FD3A45">
        <w:rPr>
          <w:rFonts w:ascii="Arial" w:hAnsi="Arial" w:cs="Arial"/>
          <w:color w:val="4A442A" w:themeColor="background2" w:themeShade="40"/>
          <w:sz w:val="22"/>
          <w:szCs w:val="22"/>
        </w:rPr>
        <w:tab/>
      </w:r>
    </w:p>
    <w:p w14:paraId="64DCD6AD" w14:textId="77777777" w:rsidR="009622EE" w:rsidRPr="00FD3A45" w:rsidRDefault="009622EE" w:rsidP="00B96957">
      <w:pPr>
        <w:pStyle w:val="InviasNormal"/>
        <w:spacing w:before="0" w:after="0"/>
        <w:rPr>
          <w:rFonts w:ascii="Arial" w:hAnsi="Arial" w:cs="Arial"/>
          <w:sz w:val="22"/>
          <w:szCs w:val="22"/>
        </w:rPr>
      </w:pPr>
    </w:p>
    <w:p w14:paraId="0724A728" w14:textId="77777777" w:rsidR="009622EE" w:rsidRPr="00FD3A45" w:rsidRDefault="009622EE" w:rsidP="00B96957">
      <w:pPr>
        <w:pStyle w:val="InviasNormal"/>
        <w:spacing w:before="0" w:after="0"/>
        <w:rPr>
          <w:rFonts w:ascii="Arial" w:hAnsi="Arial" w:cs="Arial"/>
          <w:b/>
          <w:sz w:val="22"/>
          <w:szCs w:val="22"/>
          <w:u w:val="single"/>
        </w:rPr>
      </w:pPr>
      <w:r w:rsidRPr="00FD3A45">
        <w:rPr>
          <w:rFonts w:ascii="Arial" w:hAnsi="Arial" w:cs="Arial"/>
          <w:b/>
          <w:sz w:val="22"/>
          <w:szCs w:val="22"/>
        </w:rPr>
        <w:t>REFERENCIA:</w:t>
      </w:r>
      <w:r w:rsidRPr="00FD3A45">
        <w:rPr>
          <w:rFonts w:ascii="Arial" w:hAnsi="Arial" w:cs="Arial"/>
          <w:sz w:val="22"/>
          <w:szCs w:val="22"/>
        </w:rPr>
        <w:tab/>
        <w:t xml:space="preserve">Proceso de contratación No. </w:t>
      </w:r>
      <w:r w:rsidRPr="00FD3A45">
        <w:rPr>
          <w:rFonts w:ascii="Arial" w:hAnsi="Arial" w:cs="Arial"/>
          <w:sz w:val="22"/>
          <w:szCs w:val="22"/>
          <w:highlight w:val="lightGray"/>
        </w:rPr>
        <w:t>[Incluir número del proceso de contratación</w:t>
      </w:r>
      <w:r w:rsidRPr="00FD3A45">
        <w:rPr>
          <w:rFonts w:ascii="Arial" w:hAnsi="Arial" w:cs="Arial"/>
          <w:sz w:val="22"/>
          <w:szCs w:val="22"/>
        </w:rPr>
        <w:t xml:space="preserve">], en adelante el “proceso de contratación” </w:t>
      </w:r>
    </w:p>
    <w:p w14:paraId="242D6A1F" w14:textId="77777777" w:rsidR="009622EE" w:rsidRPr="00FD3A45" w:rsidRDefault="009622EE" w:rsidP="00B96957">
      <w:pPr>
        <w:pStyle w:val="InviasNormal"/>
        <w:spacing w:before="0" w:after="0"/>
        <w:rPr>
          <w:rFonts w:ascii="Arial" w:hAnsi="Arial" w:cs="Arial"/>
          <w:b/>
          <w:sz w:val="22"/>
          <w:szCs w:val="22"/>
        </w:rPr>
      </w:pPr>
      <w:r w:rsidRPr="00FD3A45">
        <w:rPr>
          <w:rFonts w:ascii="Arial" w:hAnsi="Arial" w:cs="Arial"/>
          <w:b/>
          <w:sz w:val="22"/>
          <w:szCs w:val="22"/>
        </w:rPr>
        <w:t xml:space="preserve">Objeto: </w:t>
      </w:r>
    </w:p>
    <w:p w14:paraId="7D4CF0C3" w14:textId="77777777" w:rsidR="009622EE" w:rsidRPr="00FD3A45" w:rsidRDefault="009622EE" w:rsidP="00B96957">
      <w:pPr>
        <w:pStyle w:val="InviasNormal"/>
        <w:spacing w:before="0" w:after="0"/>
        <w:rPr>
          <w:rFonts w:ascii="Arial" w:hAnsi="Arial" w:cs="Arial"/>
          <w:b/>
          <w:sz w:val="22"/>
          <w:szCs w:val="22"/>
        </w:rPr>
      </w:pPr>
      <w:r w:rsidRPr="00FD3A45">
        <w:rPr>
          <w:rFonts w:ascii="Arial" w:hAnsi="Arial" w:cs="Arial"/>
          <w:sz w:val="22"/>
          <w:szCs w:val="22"/>
          <w:highlight w:val="lightGray"/>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14:paraId="0BBD7050" w14:textId="77777777" w:rsidR="009622EE" w:rsidRPr="00FD3A45" w:rsidRDefault="009622EE" w:rsidP="00B96957">
      <w:pPr>
        <w:pStyle w:val="InviasNormal"/>
        <w:spacing w:before="0" w:after="0"/>
        <w:rPr>
          <w:rFonts w:ascii="Arial" w:hAnsi="Arial" w:cs="Arial"/>
          <w:b/>
          <w:bCs/>
          <w:sz w:val="22"/>
          <w:szCs w:val="22"/>
          <w:u w:val="single"/>
        </w:rPr>
      </w:pPr>
    </w:p>
    <w:p w14:paraId="7D8A701F" w14:textId="77777777" w:rsidR="009622EE" w:rsidRPr="00FD3A45" w:rsidRDefault="009622EE" w:rsidP="00B96957">
      <w:pPr>
        <w:pStyle w:val="InviasNormal"/>
        <w:spacing w:before="0" w:after="0"/>
        <w:rPr>
          <w:rFonts w:ascii="Arial" w:hAnsi="Arial" w:cs="Arial"/>
          <w:b/>
          <w:bCs/>
          <w:sz w:val="22"/>
          <w:szCs w:val="22"/>
          <w:u w:val="single"/>
        </w:rPr>
      </w:pPr>
    </w:p>
    <w:p w14:paraId="42FC44E8" w14:textId="77777777" w:rsidR="009622EE" w:rsidRPr="00FD3A45" w:rsidRDefault="009622EE" w:rsidP="00B96957">
      <w:pPr>
        <w:autoSpaceDE w:val="0"/>
        <w:autoSpaceDN w:val="0"/>
        <w:adjustRightInd w:val="0"/>
        <w:jc w:val="both"/>
        <w:rPr>
          <w:rFonts w:ascii="Arial" w:eastAsia="Arial" w:hAnsi="Arial" w:cs="Arial"/>
          <w:sz w:val="22"/>
          <w:szCs w:val="22"/>
        </w:rPr>
      </w:pPr>
      <w:r w:rsidRPr="00FD3A45">
        <w:rPr>
          <w:rFonts w:ascii="Arial" w:eastAsiaTheme="minorEastAsia" w:hAnsi="Arial" w:cs="Arial"/>
          <w:sz w:val="22"/>
          <w:szCs w:val="22"/>
        </w:rPr>
        <w:t>Estimados señores:</w:t>
      </w:r>
    </w:p>
    <w:p w14:paraId="62EC44A2" w14:textId="77777777" w:rsidR="009622EE" w:rsidRPr="00FD3A45" w:rsidRDefault="009622EE" w:rsidP="00B96957">
      <w:pPr>
        <w:numPr>
          <w:ilvl w:val="12"/>
          <w:numId w:val="0"/>
        </w:numPr>
        <w:jc w:val="both"/>
        <w:rPr>
          <w:rFonts w:ascii="Arial" w:hAnsi="Arial" w:cs="Arial"/>
          <w:sz w:val="22"/>
          <w:szCs w:val="22"/>
        </w:rPr>
      </w:pPr>
      <w:r w:rsidRPr="00FD3A45">
        <w:rPr>
          <w:rFonts w:ascii="Arial" w:hAnsi="Arial" w:cs="Arial"/>
          <w:sz w:val="22"/>
          <w:szCs w:val="22"/>
          <w:highlight w:val="lightGray"/>
        </w:rPr>
        <w:t>[Nombre del representante legal del proponente]</w:t>
      </w:r>
      <w:r w:rsidRPr="00FD3A45">
        <w:rPr>
          <w:rFonts w:ascii="Arial" w:hAnsi="Arial" w:cs="Arial"/>
          <w:color w:val="4A442A" w:themeColor="background2" w:themeShade="40"/>
          <w:sz w:val="22"/>
          <w:szCs w:val="22"/>
          <w:highlight w:val="lightGray"/>
        </w:rPr>
        <w:t xml:space="preserve"> </w:t>
      </w:r>
      <w:r w:rsidRPr="00FD3A45">
        <w:rPr>
          <w:rFonts w:ascii="Arial" w:eastAsiaTheme="minorEastAsia" w:hAnsi="Arial" w:cs="Arial"/>
          <w:sz w:val="22"/>
          <w:szCs w:val="22"/>
        </w:rPr>
        <w:t>en mi calidad de representante legal de</w:t>
      </w:r>
      <w:r w:rsidRPr="00FD3A45">
        <w:rPr>
          <w:rFonts w:ascii="Arial" w:eastAsiaTheme="minorEastAsia" w:hAnsi="Arial" w:cs="Arial"/>
          <w:color w:val="4A442A" w:themeColor="background2" w:themeShade="40"/>
          <w:sz w:val="22"/>
          <w:szCs w:val="22"/>
        </w:rPr>
        <w:t xml:space="preserve"> </w:t>
      </w:r>
      <w:r w:rsidRPr="00FD3A45">
        <w:rPr>
          <w:rFonts w:ascii="Arial" w:hAnsi="Arial" w:cs="Arial"/>
          <w:sz w:val="22"/>
          <w:szCs w:val="22"/>
          <w:highlight w:val="lightGray"/>
          <w:lang w:bidi="en-US"/>
        </w:rPr>
        <w:t>[Nombre del proponente]</w:t>
      </w:r>
      <w:r w:rsidRPr="00FD3A45">
        <w:rPr>
          <w:rFonts w:ascii="Arial" w:hAnsi="Arial" w:cs="Arial"/>
          <w:sz w:val="22"/>
          <w:szCs w:val="22"/>
          <w:lang w:bidi="en-US"/>
        </w:rPr>
        <w:t xml:space="preserve"> o </w:t>
      </w:r>
      <w:r w:rsidRPr="00FD3A45">
        <w:rPr>
          <w:rFonts w:ascii="Arial" w:hAnsi="Arial" w:cs="Arial"/>
          <w:sz w:val="22"/>
          <w:szCs w:val="22"/>
          <w:highlight w:val="lightGray"/>
          <w:lang w:bidi="en-US"/>
        </w:rPr>
        <w:t>[Nombre del proponente- persona natural</w:t>
      </w:r>
      <w:r w:rsidRPr="00FD3A45">
        <w:rPr>
          <w:rFonts w:ascii="Arial" w:hAnsi="Arial" w:cs="Arial"/>
          <w:color w:val="4A442A" w:themeColor="background2" w:themeShade="40"/>
          <w:sz w:val="22"/>
          <w:szCs w:val="22"/>
          <w:highlight w:val="darkGray"/>
          <w:lang w:bidi="en-US"/>
        </w:rPr>
        <w:t>]</w:t>
      </w:r>
      <w:r w:rsidRPr="00FD3A45">
        <w:rPr>
          <w:rFonts w:ascii="Arial" w:hAnsi="Arial" w:cs="Arial"/>
          <w:color w:val="4A442A" w:themeColor="background2" w:themeShade="40"/>
          <w:sz w:val="22"/>
          <w:szCs w:val="22"/>
        </w:rPr>
        <w:t xml:space="preserve"> </w:t>
      </w:r>
      <w:r w:rsidRPr="00FD3A45">
        <w:rPr>
          <w:rFonts w:ascii="Arial" w:hAnsi="Arial" w:cs="Arial"/>
          <w:sz w:val="22"/>
          <w:szCs w:val="22"/>
          <w:lang w:bidi="en-US"/>
        </w:rPr>
        <w:t xml:space="preserve">en adelante el “proponente”, </w:t>
      </w:r>
      <w:r w:rsidRPr="00FD3A45">
        <w:rPr>
          <w:rFonts w:ascii="Arial" w:eastAsiaTheme="minorEastAsia" w:hAnsi="Arial" w:cs="Arial"/>
          <w:sz w:val="22"/>
          <w:szCs w:val="22"/>
        </w:rPr>
        <w:t xml:space="preserve">manifiesto, </w:t>
      </w:r>
      <w:r w:rsidRPr="00FD3A45">
        <w:rPr>
          <w:rFonts w:ascii="Arial" w:hAnsi="Arial" w:cs="Arial"/>
          <w:sz w:val="22"/>
          <w:szCs w:val="22"/>
        </w:rPr>
        <w:t>bajo la gravedad del juramento</w:t>
      </w:r>
      <w:r w:rsidRPr="00FD3A45">
        <w:rPr>
          <w:rFonts w:ascii="Arial" w:eastAsiaTheme="minorEastAsia" w:hAnsi="Arial" w:cs="Arial"/>
          <w:sz w:val="22"/>
          <w:szCs w:val="22"/>
        </w:rPr>
        <w:t xml:space="preserve"> que:</w:t>
      </w:r>
    </w:p>
    <w:p w14:paraId="1D11D837"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Estoy autorizado para suscribir y presentar la oferta y para suscribir el contrato si resulto adjudicatario del proceso de contratación de la referencia. </w:t>
      </w:r>
    </w:p>
    <w:p w14:paraId="50A075E5"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 xml:space="preserve">Conozco las leyes de la República de Colombia que rigen el proceso de contratación. </w:t>
      </w:r>
    </w:p>
    <w:p w14:paraId="469DB48B"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Tengo conocimiento acerca de las características y condiciones del sitio de ejecución del proyecto, por lo que asumo la responsabilidad de su revisión con la presentación de esta oferta.</w:t>
      </w:r>
    </w:p>
    <w:p w14:paraId="2B242179"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Conozco el sitio donde se ejecutará el contrato y asumo los riesgos previsibles inherentes al mismo, así como aquellos asignados en el pliego de condiciones. </w:t>
      </w:r>
    </w:p>
    <w:p w14:paraId="2424E4CB" w14:textId="77777777"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FD3A45">
        <w:rPr>
          <w:rFonts w:ascii="Arial" w:hAnsi="Arial" w:cs="Arial"/>
          <w:color w:val="4A442A" w:themeColor="background2" w:themeShade="40"/>
          <w:sz w:val="22"/>
          <w:szCs w:val="22"/>
        </w:rPr>
        <w:t>.</w:t>
      </w:r>
    </w:p>
    <w:p w14:paraId="3669FE50"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FD3A45">
        <w:rPr>
          <w:rFonts w:ascii="Arial" w:hAnsi="Arial" w:cs="Arial"/>
          <w:iCs/>
          <w:sz w:val="22"/>
          <w:szCs w:val="22"/>
        </w:rPr>
        <w:t xml:space="preserve"> ni nos encontramos incursos en ninguno de los conflictos de intereses para participar establecidos en la ley</w:t>
      </w:r>
      <w:r w:rsidRPr="00FD3A45">
        <w:rPr>
          <w:rFonts w:ascii="Arial" w:hAnsi="Arial" w:cs="Arial"/>
          <w:i/>
          <w:iCs/>
          <w:sz w:val="22"/>
          <w:szCs w:val="22"/>
        </w:rPr>
        <w:t>.</w:t>
      </w:r>
    </w:p>
    <w:p w14:paraId="1CD1D173" w14:textId="77777777"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FD3A45">
        <w:rPr>
          <w:rFonts w:ascii="Arial" w:hAnsi="Arial" w:cs="Arial"/>
          <w:color w:val="4A442A" w:themeColor="background2" w:themeShade="40"/>
          <w:sz w:val="22"/>
          <w:szCs w:val="22"/>
        </w:rPr>
        <w:t>.</w:t>
      </w:r>
    </w:p>
    <w:p w14:paraId="385CE1B9"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w:t>
      </w:r>
      <w:r w:rsidRPr="00FD3A45">
        <w:rPr>
          <w:rFonts w:ascii="Arial" w:hAnsi="Arial" w:cs="Arial"/>
          <w:sz w:val="22"/>
          <w:szCs w:val="22"/>
        </w:rPr>
        <w:lastRenderedPageBreak/>
        <w:t>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14:paraId="30ECAAEE" w14:textId="77777777"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Conozco el Anexo denominado “pacto de transparencia” relacionado en el pliego de condiciones y me comprometo a darle estricto cumplimient</w:t>
      </w:r>
      <w:r w:rsidRPr="00FD3A45">
        <w:rPr>
          <w:rFonts w:ascii="Arial" w:hAnsi="Arial" w:cs="Arial"/>
          <w:color w:val="4A442A" w:themeColor="background2" w:themeShade="40"/>
          <w:sz w:val="22"/>
          <w:szCs w:val="22"/>
        </w:rPr>
        <w:t xml:space="preserve">o. </w:t>
      </w:r>
    </w:p>
    <w:p w14:paraId="02662FAD"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Los recursos destinados al proyecto son de origen lícito y no hemos participado en actividades delictivas, así como no hemos recibido recursos o facilitado actividades contrarias a la ley.</w:t>
      </w:r>
    </w:p>
    <w:p w14:paraId="253FB0B4"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Si se me adjudica el contrato me comprometo a constituir las garantías requeridas y a suscribir estas y aquel dentro de los términos señalados para ello.</w:t>
      </w:r>
    </w:p>
    <w:p w14:paraId="72893CDE" w14:textId="77777777"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La oferta está constituida por todos los Formatos, Formularios, Anexos y Matrices requeridos en los documentos del proceso aplicables al proponente y documentos de soporte presentados.</w:t>
      </w:r>
    </w:p>
    <w:p w14:paraId="15F1156D"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FD3A45" w:rsidRDefault="009622EE" w:rsidP="00FC225A">
      <w:pPr>
        <w:pStyle w:val="Prrafodelista"/>
        <w:numPr>
          <w:ilvl w:val="0"/>
          <w:numId w:val="12"/>
        </w:numPr>
        <w:snapToGrid w:val="0"/>
        <w:jc w:val="both"/>
        <w:rPr>
          <w:rFonts w:ascii="Arial" w:hAnsi="Arial" w:cs="Arial"/>
          <w:sz w:val="22"/>
          <w:szCs w:val="22"/>
        </w:rPr>
      </w:pPr>
      <w:r w:rsidRPr="00FD3A45">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FD3A45" w:rsidRDefault="009622EE" w:rsidP="00B96957">
      <w:pPr>
        <w:pStyle w:val="Prrafodelista"/>
        <w:snapToGrid w:val="0"/>
        <w:jc w:val="both"/>
        <w:rPr>
          <w:rFonts w:ascii="Arial" w:hAnsi="Arial" w:cs="Arial"/>
          <w:color w:val="4A442A" w:themeColor="background2" w:themeShade="40"/>
          <w:sz w:val="22"/>
          <w:szCs w:val="22"/>
        </w:rPr>
      </w:pPr>
    </w:p>
    <w:p w14:paraId="7DE9FC39" w14:textId="77777777" w:rsidR="009622EE" w:rsidRPr="00FD3A45" w:rsidRDefault="009622EE" w:rsidP="00B96957">
      <w:pPr>
        <w:pStyle w:val="Prrafodelista"/>
        <w:snapToGrid w:val="0"/>
        <w:jc w:val="both"/>
        <w:rPr>
          <w:rFonts w:ascii="Arial" w:hAnsi="Arial" w:cs="Arial"/>
          <w:sz w:val="22"/>
          <w:szCs w:val="22"/>
        </w:rPr>
      </w:pPr>
      <w:r w:rsidRPr="00FD3A45">
        <w:rPr>
          <w:rFonts w:ascii="Arial" w:hAnsi="Arial" w:cs="Arial"/>
          <w:sz w:val="22"/>
          <w:szCs w:val="22"/>
          <w:highlight w:val="lightGray"/>
        </w:rPr>
        <w:t>[Incluir para procesos de contratación adelantados por SECOP II]</w:t>
      </w:r>
    </w:p>
    <w:p w14:paraId="147E1830" w14:textId="77777777" w:rsidR="009622EE" w:rsidRPr="00FD3A45" w:rsidRDefault="009622EE" w:rsidP="00B96957">
      <w:pPr>
        <w:pStyle w:val="Prrafodelista"/>
        <w:snapToGrid w:val="0"/>
        <w:jc w:val="both"/>
        <w:rPr>
          <w:rFonts w:ascii="Arial" w:hAnsi="Arial" w:cs="Arial"/>
          <w:sz w:val="22"/>
          <w:szCs w:val="22"/>
        </w:rPr>
      </w:pPr>
    </w:p>
    <w:p w14:paraId="4472981E" w14:textId="77777777" w:rsidR="009622EE" w:rsidRPr="00FD3A45" w:rsidRDefault="009622EE" w:rsidP="00B96957">
      <w:pPr>
        <w:pStyle w:val="Prrafodelista"/>
        <w:snapToGrid w:val="0"/>
        <w:jc w:val="both"/>
        <w:rPr>
          <w:rFonts w:ascii="Arial" w:hAnsi="Arial" w:cs="Arial"/>
          <w:sz w:val="22"/>
          <w:szCs w:val="22"/>
        </w:rPr>
      </w:pPr>
      <w:r w:rsidRPr="00FD3A45">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FD3A45" w:rsidRDefault="009622EE" w:rsidP="00B96957">
      <w:pPr>
        <w:pStyle w:val="Prrafodelista"/>
        <w:snapToGrid w:val="0"/>
        <w:jc w:val="both"/>
        <w:rPr>
          <w:rFonts w:ascii="Arial" w:hAnsi="Arial" w:cs="Arial"/>
          <w:color w:val="4A442A" w:themeColor="background2" w:themeShade="40"/>
          <w:sz w:val="22"/>
          <w:szCs w:val="22"/>
        </w:rPr>
      </w:pPr>
    </w:p>
    <w:p w14:paraId="44A60999"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Declaro que: </w:t>
      </w:r>
      <w:r w:rsidRPr="00FD3A45">
        <w:rPr>
          <w:rFonts w:ascii="Arial" w:hAnsi="Arial" w:cs="Arial"/>
          <w:sz w:val="22"/>
          <w:szCs w:val="22"/>
          <w:highlight w:val="lightGray"/>
        </w:rPr>
        <w:t>[Marque con una X la característica aplica al proponente]</w:t>
      </w:r>
    </w:p>
    <w:p w14:paraId="30CB0F45" w14:textId="77777777" w:rsidR="009622EE" w:rsidRPr="00FD3A45" w:rsidRDefault="009622EE" w:rsidP="00B96957">
      <w:pPr>
        <w:jc w:val="both"/>
        <w:rPr>
          <w:rFonts w:ascii="Arial" w:hAnsi="Arial" w:cs="Arial"/>
          <w:color w:val="4A442A"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FD3A45" w14:paraId="43FC9FA1" w14:textId="77777777" w:rsidTr="0097773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1597FD" w14:textId="77777777"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Persona natural__</w:t>
            </w:r>
          </w:p>
          <w:p w14:paraId="3630C17E"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Persona jurídica nacional ___ </w:t>
            </w:r>
          </w:p>
          <w:p w14:paraId="077BBEC4"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Persona jurídica extranjera sin sucursal en Colombia___ </w:t>
            </w:r>
          </w:p>
          <w:p w14:paraId="31521D53"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Sucursal de sociedad extranjera ___ </w:t>
            </w:r>
          </w:p>
          <w:p w14:paraId="363BD4DE"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Unión temporal ___ </w:t>
            </w:r>
          </w:p>
          <w:p w14:paraId="306208B7"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Consorcio ___</w:t>
            </w:r>
          </w:p>
          <w:p w14:paraId="3BF51392"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Otro__</w:t>
            </w:r>
            <w:r w:rsidRPr="00FD3A45">
              <w:rPr>
                <w:rFonts w:ascii="Arial" w:hAnsi="Arial" w:cs="Arial"/>
                <w:sz w:val="22"/>
                <w:szCs w:val="22"/>
              </w:rPr>
              <w:fldChar w:fldCharType="begin"/>
            </w:r>
            <w:r w:rsidRPr="00FD3A45">
              <w:rPr>
                <w:rFonts w:ascii="Arial" w:hAnsi="Arial" w:cs="Arial"/>
                <w:sz w:val="22"/>
                <w:szCs w:val="22"/>
              </w:rPr>
              <w:instrText xml:space="preserve"> AUTHOR  "Nombre y Apellidos" \* FirstCap  \* MERGEFORMAT </w:instrText>
            </w:r>
            <w:r w:rsidRPr="00FD3A45">
              <w:rPr>
                <w:rFonts w:ascii="Arial" w:hAnsi="Arial" w:cs="Arial"/>
                <w:sz w:val="22"/>
                <w:szCs w:val="22"/>
              </w:rPr>
              <w:fldChar w:fldCharType="end"/>
            </w:r>
          </w:p>
        </w:tc>
      </w:tr>
      <w:tr w:rsidR="009622EE" w:rsidRPr="00FD3A45" w14:paraId="1624D6FE" w14:textId="77777777" w:rsidTr="0097773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84CA4A" w14:textId="77777777"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El proponente o alguno de los miembros del proponente plural pertenece a un grupo empresarial: sí__ no___ Nombre del grupo empresarial: __________</w:t>
            </w:r>
          </w:p>
          <w:p w14:paraId="1E15C6EA" w14:textId="77777777" w:rsidR="009622EE" w:rsidRPr="00FD3A45" w:rsidRDefault="009622EE" w:rsidP="00B96957">
            <w:pPr>
              <w:jc w:val="both"/>
              <w:rPr>
                <w:rFonts w:ascii="Arial" w:hAnsi="Arial" w:cs="Arial"/>
                <w:sz w:val="22"/>
                <w:szCs w:val="22"/>
              </w:rPr>
            </w:pPr>
          </w:p>
          <w:p w14:paraId="447CC178"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En caso de que la respuesta anterior sea afirmativa, la participación en el grupo empresarial es en calidad de: </w:t>
            </w:r>
          </w:p>
          <w:p w14:paraId="0116F6DC" w14:textId="77777777" w:rsidR="009622EE" w:rsidRPr="00FD3A45" w:rsidRDefault="009622EE" w:rsidP="00B96957">
            <w:pPr>
              <w:jc w:val="both"/>
              <w:rPr>
                <w:rFonts w:ascii="Arial" w:hAnsi="Arial" w:cs="Arial"/>
                <w:sz w:val="22"/>
                <w:szCs w:val="22"/>
              </w:rPr>
            </w:pPr>
          </w:p>
          <w:p w14:paraId="6908F65D"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Matriz ___ </w:t>
            </w:r>
          </w:p>
          <w:p w14:paraId="17E04094"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Subordinada ___ </w:t>
            </w:r>
          </w:p>
          <w:p w14:paraId="111A3733"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lastRenderedPageBreak/>
              <w:t xml:space="preserve">Subsidiaria ___ </w:t>
            </w:r>
          </w:p>
          <w:p w14:paraId="35C4534E"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Filial ___ </w:t>
            </w:r>
          </w:p>
          <w:p w14:paraId="47BC9E85"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Otro (indicar cuál) ___________</w:t>
            </w:r>
          </w:p>
          <w:p w14:paraId="2A1A1D39" w14:textId="77777777" w:rsidR="009622EE" w:rsidRPr="00FD3A45" w:rsidRDefault="009622EE" w:rsidP="00B96957">
            <w:pPr>
              <w:jc w:val="both"/>
              <w:rPr>
                <w:rFonts w:ascii="Arial" w:hAnsi="Arial" w:cs="Arial"/>
                <w:sz w:val="22"/>
                <w:szCs w:val="22"/>
              </w:rPr>
            </w:pPr>
          </w:p>
          <w:p w14:paraId="46DFE36E" w14:textId="77777777" w:rsidR="009622EE" w:rsidRPr="00FD3A45" w:rsidRDefault="009622EE" w:rsidP="00B96957">
            <w:pPr>
              <w:jc w:val="both"/>
              <w:rPr>
                <w:rFonts w:ascii="Arial" w:hAnsi="Arial" w:cs="Arial"/>
                <w:sz w:val="22"/>
                <w:szCs w:val="22"/>
              </w:rPr>
            </w:pPr>
          </w:p>
        </w:tc>
      </w:tr>
      <w:tr w:rsidR="009622EE" w:rsidRPr="00FD3A45" w14:paraId="6256CD81" w14:textId="77777777" w:rsidTr="0097773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E58948F" w14:textId="77777777" w:rsidR="009622EE" w:rsidRPr="00FD3A45" w:rsidRDefault="009622EE" w:rsidP="00B96957">
            <w:pPr>
              <w:jc w:val="both"/>
              <w:rPr>
                <w:rFonts w:ascii="Arial" w:hAnsi="Arial" w:cs="Arial"/>
                <w:b/>
                <w:bCs/>
                <w:color w:val="FFFFFF" w:themeColor="background1"/>
                <w:sz w:val="22"/>
                <w:szCs w:val="22"/>
              </w:rPr>
            </w:pPr>
            <w:r w:rsidRPr="00FD3A45">
              <w:rPr>
                <w:rFonts w:ascii="Arial" w:hAnsi="Arial" w:cs="Arial"/>
                <w:b/>
                <w:bCs/>
                <w:color w:val="FFFFFF" w:themeColor="background1"/>
                <w:sz w:val="22"/>
                <w:szCs w:val="22"/>
              </w:rPr>
              <w:lastRenderedPageBreak/>
              <w:t>Composición de la persona jurídica:</w:t>
            </w:r>
          </w:p>
          <w:p w14:paraId="4747F3F6" w14:textId="77777777" w:rsidR="009622EE" w:rsidRPr="00FD3A45" w:rsidRDefault="009622EE" w:rsidP="00B96957">
            <w:pPr>
              <w:jc w:val="both"/>
              <w:rPr>
                <w:rFonts w:ascii="Arial" w:hAnsi="Arial" w:cs="Arial"/>
                <w:b/>
                <w:color w:val="FFFFFF" w:themeColor="background1"/>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El proponente cotiza en bolsa: sí___ no____</w:t>
            </w:r>
          </w:p>
          <w:p w14:paraId="4058673F" w14:textId="77777777" w:rsidR="009622EE" w:rsidRPr="00FD3A45" w:rsidRDefault="009622EE" w:rsidP="00B96957">
            <w:pPr>
              <w:jc w:val="both"/>
              <w:rPr>
                <w:rFonts w:ascii="Arial" w:hAnsi="Arial" w:cs="Arial"/>
                <w:sz w:val="22"/>
                <w:szCs w:val="22"/>
              </w:rPr>
            </w:pPr>
            <w:r w:rsidRPr="00FD3A45">
              <w:rPr>
                <w:rFonts w:ascii="Arial" w:hAnsi="Arial" w:cs="Arial"/>
                <w:sz w:val="22"/>
                <w:szCs w:val="22"/>
              </w:rPr>
              <w:t>Composición accionaria del proponente o de las personas jurídicas que integran el proponente plural (lo anterior no aplica para las sociedades anónimas abiertas):</w:t>
            </w:r>
          </w:p>
          <w:p w14:paraId="1A7DA611" w14:textId="77777777" w:rsidR="009622EE" w:rsidRPr="00FD3A45" w:rsidRDefault="009622EE" w:rsidP="00B96957">
            <w:pPr>
              <w:jc w:val="both"/>
              <w:rPr>
                <w:rFonts w:ascii="Arial" w:hAnsi="Arial" w:cs="Arial"/>
                <w:sz w:val="22"/>
                <w:szCs w:val="22"/>
              </w:rPr>
            </w:pPr>
          </w:p>
          <w:p w14:paraId="6158AD45" w14:textId="77777777" w:rsidR="009622EE" w:rsidRPr="00FD3A45" w:rsidRDefault="009622EE" w:rsidP="00B96957">
            <w:pPr>
              <w:jc w:val="both"/>
              <w:rPr>
                <w:rFonts w:ascii="Arial" w:hAnsi="Arial" w:cs="Arial"/>
                <w:sz w:val="22"/>
                <w:szCs w:val="22"/>
              </w:rPr>
            </w:pPr>
            <w:r w:rsidRPr="00FD3A45">
              <w:rPr>
                <w:rFonts w:ascii="Arial" w:hAnsi="Arial" w:cs="Arial"/>
                <w:sz w:val="22"/>
                <w:szCs w:val="22"/>
                <w:highlight w:val="lightGray"/>
              </w:rPr>
              <w:t>[Este cuadro se debe diligenciar por cada una de las sociedades que conforman el proponente.]</w:t>
            </w:r>
          </w:p>
          <w:p w14:paraId="21FC1AC4" w14:textId="77777777" w:rsidR="009622EE" w:rsidRPr="00FD3A45" w:rsidRDefault="009622EE" w:rsidP="00B96957">
            <w:pPr>
              <w:jc w:val="both"/>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FD3A45" w14:paraId="0B720735" w14:textId="77777777" w:rsidTr="00977738">
              <w:trPr>
                <w:trHeight w:val="2"/>
              </w:trPr>
              <w:tc>
                <w:tcPr>
                  <w:tcW w:w="1644" w:type="dxa"/>
                  <w:shd w:val="clear" w:color="auto" w:fill="auto"/>
                  <w:tcMar>
                    <w:top w:w="100" w:type="dxa"/>
                    <w:left w:w="100" w:type="dxa"/>
                    <w:bottom w:w="100" w:type="dxa"/>
                    <w:right w:w="100" w:type="dxa"/>
                  </w:tcMar>
                </w:tcPr>
                <w:p w14:paraId="5F9B9DDA" w14:textId="77777777" w:rsidR="009622EE" w:rsidRPr="00FD3A45" w:rsidRDefault="009622EE" w:rsidP="00B96957">
                  <w:pPr>
                    <w:jc w:val="both"/>
                    <w:rPr>
                      <w:rFonts w:ascii="Arial" w:hAnsi="Arial" w:cs="Arial"/>
                      <w:b/>
                      <w:bCs/>
                      <w:sz w:val="22"/>
                      <w:szCs w:val="22"/>
                    </w:rPr>
                  </w:pPr>
                  <w:r w:rsidRPr="00FD3A45">
                    <w:rPr>
                      <w:rFonts w:ascii="Arial" w:hAnsi="Arial" w:cs="Arial"/>
                      <w:b/>
                      <w:bCs/>
                      <w:sz w:val="22"/>
                      <w:szCs w:val="22"/>
                    </w:rPr>
                    <w:t>Porcentaje participación</w:t>
                  </w:r>
                </w:p>
              </w:tc>
              <w:tc>
                <w:tcPr>
                  <w:tcW w:w="1621" w:type="dxa"/>
                  <w:shd w:val="clear" w:color="auto" w:fill="auto"/>
                  <w:tcMar>
                    <w:top w:w="100" w:type="dxa"/>
                    <w:left w:w="100" w:type="dxa"/>
                    <w:bottom w:w="100" w:type="dxa"/>
                    <w:right w:w="100" w:type="dxa"/>
                  </w:tcMar>
                </w:tcPr>
                <w:p w14:paraId="7003AD6D" w14:textId="77777777" w:rsidR="009622EE" w:rsidRPr="00FD3A45" w:rsidRDefault="009622EE" w:rsidP="00B96957">
                  <w:pPr>
                    <w:jc w:val="both"/>
                    <w:rPr>
                      <w:rFonts w:ascii="Arial" w:hAnsi="Arial" w:cs="Arial"/>
                      <w:b/>
                      <w:bCs/>
                      <w:sz w:val="22"/>
                      <w:szCs w:val="22"/>
                    </w:rPr>
                  </w:pPr>
                  <w:r w:rsidRPr="00FD3A45">
                    <w:rPr>
                      <w:rFonts w:ascii="Arial" w:hAnsi="Arial" w:cs="Arial"/>
                      <w:b/>
                      <w:bCs/>
                      <w:sz w:val="22"/>
                      <w:szCs w:val="22"/>
                    </w:rPr>
                    <w:t>NIT, Cédula o Documento de Identificación</w:t>
                  </w:r>
                </w:p>
              </w:tc>
              <w:tc>
                <w:tcPr>
                  <w:tcW w:w="0" w:type="auto"/>
                  <w:shd w:val="clear" w:color="auto" w:fill="auto"/>
                  <w:tcMar>
                    <w:top w:w="100" w:type="dxa"/>
                    <w:left w:w="100" w:type="dxa"/>
                    <w:bottom w:w="100" w:type="dxa"/>
                    <w:right w:w="100" w:type="dxa"/>
                  </w:tcMar>
                </w:tcPr>
                <w:p w14:paraId="58212AC1" w14:textId="77777777" w:rsidR="009622EE" w:rsidRPr="00FD3A45" w:rsidRDefault="009622EE" w:rsidP="00B96957">
                  <w:pPr>
                    <w:jc w:val="both"/>
                    <w:rPr>
                      <w:rFonts w:ascii="Arial" w:hAnsi="Arial" w:cs="Arial"/>
                      <w:b/>
                      <w:bCs/>
                      <w:sz w:val="22"/>
                      <w:szCs w:val="22"/>
                    </w:rPr>
                  </w:pPr>
                  <w:r w:rsidRPr="00FD3A45">
                    <w:rPr>
                      <w:rFonts w:ascii="Arial" w:hAnsi="Arial" w:cs="Arial"/>
                      <w:b/>
                      <w:bCs/>
                      <w:sz w:val="22"/>
                      <w:szCs w:val="22"/>
                    </w:rPr>
                    <w:t>Nombre o Razón social del Accionista</w:t>
                  </w:r>
                </w:p>
              </w:tc>
            </w:tr>
            <w:tr w:rsidR="009622EE" w:rsidRPr="00FD3A45" w14:paraId="6FD78F35" w14:textId="77777777" w:rsidTr="00977738">
              <w:trPr>
                <w:trHeight w:val="2"/>
              </w:trPr>
              <w:tc>
                <w:tcPr>
                  <w:tcW w:w="1644" w:type="dxa"/>
                  <w:tcBorders>
                    <w:right w:val="single" w:sz="4" w:space="0" w:color="auto"/>
                  </w:tcBorders>
                  <w:shd w:val="clear" w:color="auto" w:fill="auto"/>
                  <w:tcMar>
                    <w:top w:w="100" w:type="dxa"/>
                    <w:left w:w="100" w:type="dxa"/>
                    <w:bottom w:w="100" w:type="dxa"/>
                    <w:right w:w="100" w:type="dxa"/>
                  </w:tcMar>
                </w:tcPr>
                <w:p w14:paraId="308B2E9B" w14:textId="77777777" w:rsidR="009622EE" w:rsidRPr="00FD3A45" w:rsidRDefault="009622EE" w:rsidP="00B96957">
                  <w:pPr>
                    <w:jc w:val="both"/>
                    <w:rPr>
                      <w:rFonts w:ascii="Arial" w:hAnsi="Arial" w:cs="Arial"/>
                      <w:sz w:val="22"/>
                      <w:szCs w:val="22"/>
                    </w:rPr>
                  </w:pPr>
                </w:p>
              </w:tc>
              <w:tc>
                <w:tcPr>
                  <w:tcW w:w="1621" w:type="dxa"/>
                  <w:tcBorders>
                    <w:left w:val="single" w:sz="4" w:space="0" w:color="auto"/>
                  </w:tcBorders>
                  <w:shd w:val="clear" w:color="auto" w:fill="auto"/>
                  <w:tcMar>
                    <w:top w:w="100" w:type="dxa"/>
                    <w:left w:w="100" w:type="dxa"/>
                    <w:bottom w:w="100" w:type="dxa"/>
                    <w:right w:w="100" w:type="dxa"/>
                  </w:tcMar>
                </w:tcPr>
                <w:p w14:paraId="6687CC8B" w14:textId="77777777" w:rsidR="009622EE" w:rsidRPr="00FD3A45" w:rsidRDefault="009622EE" w:rsidP="00B96957">
                  <w:pPr>
                    <w:jc w:val="both"/>
                    <w:rPr>
                      <w:rFonts w:ascii="Arial" w:hAnsi="Arial" w:cs="Arial"/>
                      <w:sz w:val="22"/>
                      <w:szCs w:val="22"/>
                    </w:rPr>
                  </w:pPr>
                </w:p>
              </w:tc>
              <w:tc>
                <w:tcPr>
                  <w:tcW w:w="0" w:type="auto"/>
                  <w:shd w:val="clear" w:color="auto" w:fill="auto"/>
                  <w:tcMar>
                    <w:top w:w="100" w:type="dxa"/>
                    <w:left w:w="100" w:type="dxa"/>
                    <w:bottom w:w="100" w:type="dxa"/>
                    <w:right w:w="100" w:type="dxa"/>
                  </w:tcMar>
                </w:tcPr>
                <w:p w14:paraId="02BEE158" w14:textId="77777777" w:rsidR="009622EE" w:rsidRPr="00FD3A45" w:rsidRDefault="009622EE" w:rsidP="00B96957">
                  <w:pPr>
                    <w:jc w:val="both"/>
                    <w:rPr>
                      <w:rFonts w:ascii="Arial" w:hAnsi="Arial" w:cs="Arial"/>
                      <w:sz w:val="22"/>
                      <w:szCs w:val="22"/>
                    </w:rPr>
                  </w:pPr>
                </w:p>
              </w:tc>
            </w:tr>
            <w:tr w:rsidR="009622EE" w:rsidRPr="00FD3A45" w14:paraId="60621139" w14:textId="77777777" w:rsidTr="009777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FD3A45" w:rsidRDefault="009622EE" w:rsidP="00B96957">
                  <w:pPr>
                    <w:jc w:val="both"/>
                    <w:rPr>
                      <w:rFonts w:ascii="Arial" w:hAnsi="Arial" w:cs="Arial"/>
                      <w:sz w:val="22"/>
                      <w:szCs w:val="22"/>
                    </w:rPr>
                  </w:pPr>
                </w:p>
              </w:tc>
              <w:tc>
                <w:tcPr>
                  <w:tcW w:w="1621" w:type="dxa"/>
                </w:tcPr>
                <w:p w14:paraId="3360A49C" w14:textId="77777777" w:rsidR="009622EE" w:rsidRPr="00FD3A45" w:rsidRDefault="009622EE" w:rsidP="00B96957">
                  <w:pPr>
                    <w:jc w:val="both"/>
                    <w:rPr>
                      <w:rFonts w:ascii="Arial" w:hAnsi="Arial" w:cs="Arial"/>
                      <w:sz w:val="22"/>
                      <w:szCs w:val="22"/>
                    </w:rPr>
                  </w:pPr>
                </w:p>
              </w:tc>
              <w:tc>
                <w:tcPr>
                  <w:tcW w:w="1618" w:type="dxa"/>
                </w:tcPr>
                <w:p w14:paraId="1D97B75C" w14:textId="77777777" w:rsidR="009622EE" w:rsidRPr="00FD3A45" w:rsidRDefault="009622EE" w:rsidP="00B96957">
                  <w:pPr>
                    <w:jc w:val="both"/>
                    <w:rPr>
                      <w:rFonts w:ascii="Arial" w:hAnsi="Arial" w:cs="Arial"/>
                      <w:sz w:val="22"/>
                      <w:szCs w:val="22"/>
                    </w:rPr>
                  </w:pPr>
                </w:p>
              </w:tc>
            </w:tr>
          </w:tbl>
          <w:p w14:paraId="2D3B9884" w14:textId="77777777" w:rsidR="009622EE" w:rsidRPr="00FD3A45" w:rsidRDefault="009622EE" w:rsidP="00B96957">
            <w:pPr>
              <w:jc w:val="both"/>
              <w:rPr>
                <w:rFonts w:ascii="Arial" w:hAnsi="Arial" w:cs="Arial"/>
                <w:sz w:val="22"/>
                <w:szCs w:val="22"/>
              </w:rPr>
            </w:pPr>
          </w:p>
        </w:tc>
      </w:tr>
    </w:tbl>
    <w:p w14:paraId="3716A7A1" w14:textId="77777777" w:rsidR="009622EE" w:rsidRPr="00FD3A45" w:rsidRDefault="009622EE" w:rsidP="00B96957">
      <w:pPr>
        <w:ind w:left="720"/>
        <w:jc w:val="both"/>
        <w:rPr>
          <w:rFonts w:ascii="Arial" w:hAnsi="Arial" w:cs="Arial"/>
          <w:sz w:val="22"/>
          <w:szCs w:val="22"/>
        </w:rPr>
      </w:pPr>
    </w:p>
    <w:p w14:paraId="7B299630" w14:textId="77777777"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color w:val="000000" w:themeColor="text1"/>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Recibiré notificaciones del contrato en:</w:t>
      </w:r>
    </w:p>
    <w:p w14:paraId="612BCD48" w14:textId="77777777" w:rsidR="009622EE" w:rsidRPr="00FD3A45" w:rsidRDefault="009622EE" w:rsidP="00B96957">
      <w:pPr>
        <w:jc w:val="both"/>
        <w:rPr>
          <w:rFonts w:ascii="Arial" w:hAnsi="Arial" w:cs="Arial"/>
          <w:color w:val="4A442A"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9622EE" w:rsidRPr="00FD3A45" w14:paraId="3F7CCE40" w14:textId="77777777"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6F23BD" w14:textId="77777777"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fldChar w:fldCharType="begin"/>
            </w:r>
            <w:r w:rsidRPr="00FD3A45">
              <w:rPr>
                <w:rFonts w:ascii="Arial" w:hAnsi="Arial" w:cs="Arial"/>
                <w:sz w:val="22"/>
                <w:szCs w:val="22"/>
                <w:highlight w:val="lightGray"/>
              </w:rPr>
              <w:instrText xml:space="preserve"> MACROBUTTON  AbrirEspacioPárrafo [Nombre] </w:instrText>
            </w:r>
            <w:r w:rsidRPr="00FD3A45">
              <w:rPr>
                <w:rFonts w:ascii="Arial" w:hAnsi="Arial" w:cs="Arial"/>
                <w:sz w:val="22"/>
                <w:szCs w:val="22"/>
                <w:highlight w:val="lightGray"/>
              </w:rPr>
              <w:fldChar w:fldCharType="end"/>
            </w:r>
            <w:r w:rsidRPr="00FD3A45">
              <w:rPr>
                <w:rFonts w:ascii="Arial" w:hAnsi="Arial" w:cs="Arial"/>
                <w:sz w:val="22"/>
                <w:szCs w:val="22"/>
                <w:highlight w:val="lightGray"/>
              </w:rPr>
              <w:fldChar w:fldCharType="begin"/>
            </w:r>
            <w:r w:rsidRPr="00FD3A45">
              <w:rPr>
                <w:rFonts w:ascii="Arial" w:hAnsi="Arial" w:cs="Arial"/>
                <w:sz w:val="22"/>
                <w:szCs w:val="22"/>
                <w:highlight w:val="lightGray"/>
              </w:rPr>
              <w:instrText xml:space="preserve"> AUTHOR  "Nombre y Apellidos" \* FirstCap  \* MERGEFORMAT </w:instrText>
            </w:r>
            <w:r w:rsidRPr="00FD3A45">
              <w:rPr>
                <w:rFonts w:ascii="Arial" w:hAnsi="Arial" w:cs="Arial"/>
                <w:sz w:val="22"/>
                <w:szCs w:val="22"/>
                <w:highlight w:val="lightGray"/>
              </w:rPr>
              <w:fldChar w:fldCharType="end"/>
            </w:r>
          </w:p>
        </w:tc>
      </w:tr>
      <w:tr w:rsidR="009622EE" w:rsidRPr="00FD3A45" w14:paraId="0DCA96A9" w14:textId="77777777"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0136D5" w14:textId="77777777"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Dirección y ciudad</w:t>
            </w:r>
          </w:p>
        </w:tc>
        <w:sdt>
          <w:sdtPr>
            <w:rPr>
              <w:rFonts w:ascii="Arial" w:hAnsi="Arial" w:cs="Arial"/>
              <w:sz w:val="22"/>
              <w:szCs w:val="22"/>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[Dirección de la compañía]</w:t>
                </w:r>
              </w:p>
            </w:tc>
          </w:sdtContent>
        </w:sdt>
      </w:tr>
      <w:tr w:rsidR="009622EE" w:rsidRPr="00FD3A45" w14:paraId="733466D9" w14:textId="77777777"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029B0D" w14:textId="77777777"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Teléfono</w:t>
            </w:r>
          </w:p>
        </w:tc>
        <w:sdt>
          <w:sdtPr>
            <w:rPr>
              <w:rFonts w:ascii="Arial" w:hAnsi="Arial" w:cs="Arial"/>
              <w:sz w:val="22"/>
              <w:szCs w:val="22"/>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Celular</w:t>
            </w:r>
          </w:p>
        </w:tc>
        <w:sdt>
          <w:sdtPr>
            <w:rPr>
              <w:rFonts w:ascii="Arial" w:hAnsi="Arial" w:cs="Arial"/>
              <w:sz w:val="22"/>
              <w:szCs w:val="22"/>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[Teléfono de la compañía]</w:t>
                </w:r>
              </w:p>
            </w:tc>
          </w:sdtContent>
        </w:sdt>
      </w:tr>
      <w:tr w:rsidR="009622EE" w:rsidRPr="00FD3A45" w14:paraId="08698D2E" w14:textId="77777777"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5A81A7" w14:textId="77777777"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Correo electrónico</w:t>
            </w:r>
          </w:p>
        </w:tc>
        <w:sdt>
          <w:sdtPr>
            <w:rPr>
              <w:rFonts w:ascii="Arial" w:hAnsi="Arial" w:cs="Arial"/>
              <w:sz w:val="22"/>
              <w:szCs w:val="22"/>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[Dirección de correo electrónico de la compañía]</w:t>
                </w:r>
              </w:p>
            </w:tc>
          </w:sdtContent>
        </w:sdt>
      </w:tr>
    </w:tbl>
    <w:p w14:paraId="5459DDC6" w14:textId="77777777" w:rsidR="009622EE" w:rsidRPr="00FD3A45" w:rsidRDefault="009622EE" w:rsidP="00B96957">
      <w:pPr>
        <w:jc w:val="both"/>
        <w:rPr>
          <w:rFonts w:ascii="Arial" w:hAnsi="Arial" w:cs="Arial"/>
          <w:sz w:val="22"/>
          <w:szCs w:val="22"/>
        </w:rPr>
      </w:pPr>
    </w:p>
    <w:p w14:paraId="169DDA63"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w:t>
      </w:r>
      <w:r w:rsidRPr="00FD3A45">
        <w:rPr>
          <w:rFonts w:ascii="Arial" w:hAnsi="Arial" w:cs="Arial"/>
          <w:sz w:val="22"/>
          <w:szCs w:val="22"/>
          <w:highlight w:val="lightGray"/>
        </w:rPr>
        <w:t>En caso de que el proceso de contratación se adelante a través del SECOP II deberá incluirse lo siguiente:]</w:t>
      </w:r>
      <w:r w:rsidRPr="00FD3A45">
        <w:rPr>
          <w:rFonts w:ascii="Arial" w:hAnsi="Arial" w:cs="Arial"/>
          <w:sz w:val="22"/>
          <w:szCs w:val="22"/>
        </w:rPr>
        <w:t xml:space="preserve"> He leído y acepto lo establecido en el Manual de Uso y Condiciones de la plataforma del SECOP II.</w:t>
      </w:r>
    </w:p>
    <w:p w14:paraId="40CFB931" w14:textId="77777777"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Me comprometo a cumplir todos los ítems relacionados con el “Formulario 1 - Presupuesto oficial” en caso de resultar adjudicatario. </w:t>
      </w:r>
    </w:p>
    <w:p w14:paraId="16206FC1" w14:textId="77777777" w:rsidR="009622EE" w:rsidRPr="00FD3A45" w:rsidRDefault="009622EE" w:rsidP="00B96957">
      <w:pPr>
        <w:numPr>
          <w:ilvl w:val="12"/>
          <w:numId w:val="0"/>
        </w:numPr>
        <w:jc w:val="both"/>
        <w:rPr>
          <w:rFonts w:ascii="Arial" w:hAnsi="Arial" w:cs="Arial"/>
          <w:color w:val="4A442A" w:themeColor="background2" w:themeShade="40"/>
          <w:sz w:val="22"/>
          <w:szCs w:val="22"/>
        </w:rPr>
      </w:pPr>
    </w:p>
    <w:p w14:paraId="756C0B50" w14:textId="77777777" w:rsidR="009622EE" w:rsidRPr="00FD3A45" w:rsidRDefault="009622EE" w:rsidP="00B96957">
      <w:pPr>
        <w:numPr>
          <w:ilvl w:val="12"/>
          <w:numId w:val="0"/>
        </w:numPr>
        <w:jc w:val="both"/>
        <w:rPr>
          <w:rFonts w:ascii="Arial" w:hAnsi="Arial" w:cs="Arial"/>
          <w:sz w:val="22"/>
          <w:szCs w:val="22"/>
        </w:rPr>
      </w:pPr>
      <w:r w:rsidRPr="00FD3A45">
        <w:rPr>
          <w:rFonts w:ascii="Arial" w:hAnsi="Arial" w:cs="Arial"/>
          <w:sz w:val="22"/>
          <w:szCs w:val="22"/>
        </w:rPr>
        <w:t>Atentamente,</w:t>
      </w:r>
    </w:p>
    <w:p w14:paraId="4CFAF1D9" w14:textId="77777777" w:rsidR="009622EE" w:rsidRPr="00FD3A45" w:rsidRDefault="009622EE" w:rsidP="00B96957">
      <w:pPr>
        <w:pStyle w:val="InviasNormal"/>
        <w:spacing w:before="0" w:after="0"/>
        <w:rPr>
          <w:rFonts w:ascii="Arial" w:hAnsi="Arial" w:cs="Arial"/>
          <w:sz w:val="22"/>
          <w:szCs w:val="22"/>
        </w:rPr>
      </w:pPr>
    </w:p>
    <w:p w14:paraId="521D005A"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Nombre del proponente</w:t>
      </w:r>
      <w:r w:rsidRPr="00FD3A45">
        <w:rPr>
          <w:rFonts w:ascii="Arial" w:hAnsi="Arial" w:cs="Arial"/>
          <w:sz w:val="22"/>
          <w:szCs w:val="22"/>
        </w:rPr>
        <w:tab/>
        <w:t>_______________________________________</w:t>
      </w:r>
    </w:p>
    <w:p w14:paraId="3DA35376"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Nombre del representante legal</w:t>
      </w:r>
      <w:r w:rsidRPr="00FD3A45">
        <w:rPr>
          <w:rFonts w:ascii="Arial" w:hAnsi="Arial" w:cs="Arial"/>
          <w:sz w:val="22"/>
          <w:szCs w:val="22"/>
        </w:rPr>
        <w:tab/>
        <w:t>__________________________________</w:t>
      </w:r>
    </w:p>
    <w:p w14:paraId="3DC5BCBF"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C. C. No.</w:t>
      </w:r>
      <w:r w:rsidRPr="00FD3A45">
        <w:rPr>
          <w:rFonts w:ascii="Arial" w:hAnsi="Arial" w:cs="Arial"/>
          <w:sz w:val="22"/>
          <w:szCs w:val="22"/>
        </w:rPr>
        <w:tab/>
        <w:t>_____________________ de _______________</w:t>
      </w:r>
    </w:p>
    <w:p w14:paraId="65E6ADEC"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Matrícula profesional No.</w:t>
      </w:r>
      <w:r w:rsidRPr="00FD3A45">
        <w:rPr>
          <w:rFonts w:ascii="Arial" w:hAnsi="Arial" w:cs="Arial"/>
          <w:sz w:val="22"/>
          <w:szCs w:val="22"/>
        </w:rPr>
        <w:tab/>
        <w:t xml:space="preserve">_______________________________________ </w:t>
      </w:r>
      <w:r w:rsidRPr="00FD3A45">
        <w:rPr>
          <w:rFonts w:ascii="Arial" w:hAnsi="Arial" w:cs="Arial"/>
          <w:sz w:val="22"/>
          <w:szCs w:val="22"/>
          <w:highlight w:val="lightGray"/>
        </w:rPr>
        <w:t>[anexar copia]</w:t>
      </w:r>
    </w:p>
    <w:p w14:paraId="5DAB1BF6"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lastRenderedPageBreak/>
        <w:t>Dirección de correo</w:t>
      </w:r>
      <w:r w:rsidRPr="00FD3A45">
        <w:rPr>
          <w:rFonts w:ascii="Arial" w:hAnsi="Arial" w:cs="Arial"/>
          <w:sz w:val="22"/>
          <w:szCs w:val="22"/>
        </w:rPr>
        <w:tab/>
        <w:t>_______________________________________</w:t>
      </w:r>
    </w:p>
    <w:p w14:paraId="085C956C"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Correo electrónico</w:t>
      </w:r>
      <w:r w:rsidRPr="00FD3A45">
        <w:rPr>
          <w:rFonts w:ascii="Arial" w:hAnsi="Arial" w:cs="Arial"/>
          <w:sz w:val="22"/>
          <w:szCs w:val="22"/>
        </w:rPr>
        <w:tab/>
        <w:t>_______________________________________</w:t>
      </w:r>
    </w:p>
    <w:p w14:paraId="62DCF6AC"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Telefax</w:t>
      </w:r>
      <w:r w:rsidRPr="00FD3A45">
        <w:rPr>
          <w:rFonts w:ascii="Arial" w:hAnsi="Arial" w:cs="Arial"/>
          <w:sz w:val="22"/>
          <w:szCs w:val="22"/>
        </w:rPr>
        <w:tab/>
        <w:t>_______________________________________</w:t>
      </w:r>
    </w:p>
    <w:p w14:paraId="51F0054A"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w:t>
      </w:r>
    </w:p>
    <w:p w14:paraId="4887FAE0" w14:textId="77777777" w:rsidR="009622EE" w:rsidRPr="00FD3A45" w:rsidRDefault="009622EE" w:rsidP="00B96957">
      <w:pPr>
        <w:pStyle w:val="InviasNormal"/>
        <w:spacing w:before="0" w:after="0"/>
        <w:rPr>
          <w:rFonts w:ascii="Arial" w:hAnsi="Arial" w:cs="Arial"/>
          <w:sz w:val="22"/>
          <w:szCs w:val="22"/>
        </w:rPr>
      </w:pPr>
    </w:p>
    <w:p w14:paraId="23B02E15" w14:textId="77777777" w:rsidR="009622EE" w:rsidRPr="00FD3A45" w:rsidRDefault="009622EE" w:rsidP="007E748B">
      <w:pPr>
        <w:numPr>
          <w:ilvl w:val="12"/>
          <w:numId w:val="0"/>
        </w:numPr>
        <w:jc w:val="center"/>
        <w:rPr>
          <w:rFonts w:ascii="Arial" w:hAnsi="Arial" w:cs="Arial"/>
          <w:sz w:val="22"/>
          <w:szCs w:val="22"/>
        </w:rPr>
      </w:pPr>
      <w:r w:rsidRPr="00FD3A45">
        <w:rPr>
          <w:rFonts w:ascii="Arial" w:hAnsi="Arial" w:cs="Arial"/>
          <w:sz w:val="22"/>
          <w:szCs w:val="22"/>
        </w:rPr>
        <w:t>___________________________________________________</w:t>
      </w:r>
    </w:p>
    <w:p w14:paraId="38E4A06A" w14:textId="77777777" w:rsidR="009622EE" w:rsidRPr="00FD3A45" w:rsidRDefault="009622EE" w:rsidP="007E748B">
      <w:pPr>
        <w:numPr>
          <w:ilvl w:val="12"/>
          <w:numId w:val="0"/>
        </w:numPr>
        <w:jc w:val="center"/>
        <w:rPr>
          <w:rFonts w:ascii="Arial" w:hAnsi="Arial" w:cs="Arial"/>
          <w:sz w:val="22"/>
          <w:szCs w:val="22"/>
        </w:rPr>
      </w:pPr>
      <w:r w:rsidRPr="00FD3A45">
        <w:rPr>
          <w:rFonts w:ascii="Arial" w:hAnsi="Arial" w:cs="Arial"/>
          <w:sz w:val="22"/>
          <w:szCs w:val="22"/>
          <w:highlight w:val="lightGray"/>
        </w:rPr>
        <w:t>(Firma del proponente o de su representante legal)</w:t>
      </w:r>
    </w:p>
    <w:p w14:paraId="6294B368" w14:textId="77777777" w:rsidR="009622EE" w:rsidRPr="00FD3A45" w:rsidRDefault="009622EE" w:rsidP="00B96957">
      <w:pPr>
        <w:widowControl w:val="0"/>
        <w:tabs>
          <w:tab w:val="left" w:pos="7780"/>
        </w:tabs>
        <w:autoSpaceDE w:val="0"/>
        <w:autoSpaceDN w:val="0"/>
        <w:adjustRightInd w:val="0"/>
        <w:ind w:right="-20"/>
        <w:jc w:val="both"/>
        <w:rPr>
          <w:rFonts w:ascii="Arial" w:hAnsi="Arial" w:cs="Arial"/>
          <w:b/>
          <w:sz w:val="22"/>
          <w:szCs w:val="22"/>
        </w:rPr>
      </w:pPr>
    </w:p>
    <w:p w14:paraId="48D8CF82" w14:textId="59CBD2DB" w:rsidR="009622EE" w:rsidRPr="00FD3A45" w:rsidRDefault="009622EE" w:rsidP="00B96957">
      <w:pPr>
        <w:jc w:val="both"/>
        <w:rPr>
          <w:rFonts w:ascii="Arial" w:hAnsi="Arial" w:cs="Arial"/>
          <w:sz w:val="22"/>
          <w:szCs w:val="22"/>
        </w:rPr>
      </w:pPr>
      <w:r w:rsidRPr="00FD3A45">
        <w:rPr>
          <w:rFonts w:ascii="Arial" w:hAnsi="Arial" w:cs="Arial"/>
          <w:sz w:val="22"/>
          <w:szCs w:val="22"/>
        </w:rPr>
        <w:br w:type="page"/>
      </w:r>
    </w:p>
    <w:p w14:paraId="5569EE7B" w14:textId="77777777" w:rsidR="009622EE" w:rsidRPr="00FD3A45" w:rsidRDefault="009622EE" w:rsidP="007E748B">
      <w:pPr>
        <w:pStyle w:val="InviasNormal"/>
        <w:spacing w:before="0" w:after="0"/>
        <w:jc w:val="center"/>
        <w:outlineLvl w:val="0"/>
        <w:rPr>
          <w:rFonts w:ascii="Arial" w:hAnsi="Arial" w:cs="Arial"/>
          <w:b/>
          <w:sz w:val="22"/>
          <w:szCs w:val="22"/>
          <w:lang w:val="es-ES"/>
        </w:rPr>
      </w:pPr>
      <w:r w:rsidRPr="00FD3A45">
        <w:rPr>
          <w:rFonts w:ascii="Arial" w:hAnsi="Arial" w:cs="Arial"/>
          <w:b/>
          <w:sz w:val="22"/>
          <w:szCs w:val="22"/>
          <w:lang w:val="es-ES"/>
        </w:rPr>
        <w:lastRenderedPageBreak/>
        <w:t>FORMATO 2 – CONFORMACIÓN DE PROPONENTE PLURAL</w:t>
      </w:r>
    </w:p>
    <w:p w14:paraId="5BEED812" w14:textId="77777777" w:rsidR="009622EE" w:rsidRPr="00FD3A45" w:rsidRDefault="009622EE" w:rsidP="00B96957">
      <w:pPr>
        <w:pStyle w:val="InviasNormal"/>
        <w:spacing w:before="0" w:after="0"/>
        <w:outlineLvl w:val="0"/>
        <w:rPr>
          <w:rFonts w:ascii="Arial" w:hAnsi="Arial" w:cs="Arial"/>
          <w:b/>
          <w:sz w:val="22"/>
          <w:szCs w:val="22"/>
          <w:lang w:val="es-ES"/>
        </w:rPr>
      </w:pPr>
    </w:p>
    <w:p w14:paraId="74E42040" w14:textId="77777777" w:rsidR="009622EE" w:rsidRPr="00FD3A45" w:rsidRDefault="009622EE" w:rsidP="00B96957">
      <w:pPr>
        <w:pStyle w:val="InviasNormal"/>
        <w:spacing w:before="0" w:after="0"/>
        <w:outlineLvl w:val="0"/>
        <w:rPr>
          <w:rFonts w:ascii="Arial" w:hAnsi="Arial" w:cs="Arial"/>
          <w:sz w:val="22"/>
          <w:szCs w:val="22"/>
          <w:lang w:val="es-ES"/>
        </w:rPr>
      </w:pPr>
      <w:r w:rsidRPr="00FD3A45">
        <w:rPr>
          <w:rFonts w:ascii="Arial" w:hAnsi="Arial" w:cs="Arial"/>
          <w:sz w:val="22"/>
          <w:szCs w:val="22"/>
          <w:highlight w:val="lightGray"/>
          <w:lang w:val="es-ES"/>
        </w:rPr>
        <w:t>[El Proponente deberá diligenciar el Formato dependiendo de la forma asociativa con la que se presente (consorcio, unión temporal)]</w:t>
      </w:r>
    </w:p>
    <w:p w14:paraId="6EB61ECC" w14:textId="77777777" w:rsidR="009622EE" w:rsidRPr="00FD3A45" w:rsidRDefault="009622EE" w:rsidP="00B96957">
      <w:pPr>
        <w:pStyle w:val="InviasNormal"/>
        <w:spacing w:before="0" w:after="0"/>
        <w:rPr>
          <w:rFonts w:ascii="Arial" w:hAnsi="Arial" w:cs="Arial"/>
          <w:sz w:val="22"/>
          <w:szCs w:val="22"/>
          <w:lang w:val="es-ES"/>
        </w:rPr>
      </w:pPr>
    </w:p>
    <w:p w14:paraId="5BC87982" w14:textId="77777777" w:rsidR="009622EE" w:rsidRPr="00FD3A45" w:rsidRDefault="009622EE" w:rsidP="007E748B">
      <w:pPr>
        <w:pStyle w:val="InviasNormal"/>
        <w:spacing w:before="0" w:after="0"/>
        <w:jc w:val="center"/>
        <w:rPr>
          <w:rFonts w:ascii="Arial" w:hAnsi="Arial" w:cs="Arial"/>
          <w:b/>
          <w:bCs/>
          <w:sz w:val="22"/>
          <w:szCs w:val="22"/>
        </w:rPr>
      </w:pPr>
      <w:r w:rsidRPr="00FD3A45">
        <w:rPr>
          <w:rFonts w:ascii="Arial" w:hAnsi="Arial" w:cs="Arial"/>
          <w:b/>
          <w:bCs/>
          <w:sz w:val="22"/>
          <w:szCs w:val="22"/>
        </w:rPr>
        <w:t xml:space="preserve">FORMATO 2A </w:t>
      </w:r>
      <w:r w:rsidRPr="00FD3A45">
        <w:rPr>
          <w:rFonts w:ascii="Arial" w:hAnsi="Arial" w:cs="Arial"/>
          <w:b/>
          <w:sz w:val="22"/>
          <w:szCs w:val="22"/>
          <w:lang w:val="es-ES"/>
        </w:rPr>
        <w:t xml:space="preserve">— </w:t>
      </w:r>
      <w:r w:rsidRPr="00FD3A45">
        <w:rPr>
          <w:rFonts w:ascii="Arial" w:hAnsi="Arial" w:cs="Arial"/>
          <w:b/>
          <w:bCs/>
          <w:sz w:val="22"/>
          <w:szCs w:val="22"/>
        </w:rPr>
        <w:t>DOCUMENTO DE CONFORMACIÓN DE CONSORCIO</w:t>
      </w:r>
    </w:p>
    <w:p w14:paraId="34EA64BE" w14:textId="77777777" w:rsidR="009622EE" w:rsidRPr="00FD3A45" w:rsidRDefault="009622EE" w:rsidP="00B96957">
      <w:pPr>
        <w:pStyle w:val="InviasNormal"/>
        <w:spacing w:before="0" w:after="0"/>
        <w:rPr>
          <w:rFonts w:ascii="Arial" w:hAnsi="Arial" w:cs="Arial"/>
          <w:b/>
          <w:bCs/>
          <w:sz w:val="22"/>
          <w:szCs w:val="22"/>
        </w:rPr>
      </w:pPr>
    </w:p>
    <w:p w14:paraId="1F2791CF"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Señores</w:t>
      </w:r>
    </w:p>
    <w:p w14:paraId="4C11824C" w14:textId="77777777" w:rsidR="009622EE" w:rsidRPr="00FD3A45" w:rsidRDefault="009622EE" w:rsidP="00B96957">
      <w:pPr>
        <w:pStyle w:val="InviasNormal"/>
        <w:spacing w:before="0" w:after="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56C07E1E" w14:textId="77777777" w:rsidR="009622EE" w:rsidRPr="00FD3A45" w:rsidRDefault="009622EE" w:rsidP="00B96957">
      <w:pPr>
        <w:pStyle w:val="InviasNormal"/>
        <w:spacing w:before="0" w:after="0"/>
        <w:rPr>
          <w:rFonts w:ascii="Arial" w:hAnsi="Arial" w:cs="Arial"/>
          <w:sz w:val="22"/>
          <w:szCs w:val="22"/>
          <w:highlight w:val="lightGray"/>
        </w:rPr>
      </w:pPr>
      <w:r w:rsidRPr="00FD3A45">
        <w:rPr>
          <w:rFonts w:ascii="Arial" w:hAnsi="Arial" w:cs="Arial"/>
          <w:sz w:val="22"/>
          <w:szCs w:val="22"/>
          <w:highlight w:val="lightGray"/>
        </w:rPr>
        <w:t>[Dirección de la entidad]</w:t>
      </w:r>
    </w:p>
    <w:p w14:paraId="31B31CF1"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3F6A0D70" w14:textId="77777777" w:rsidR="009622EE" w:rsidRPr="00FD3A45" w:rsidRDefault="009622EE" w:rsidP="00B96957">
      <w:pPr>
        <w:pStyle w:val="InviasNormal"/>
        <w:spacing w:before="0" w:after="0"/>
        <w:rPr>
          <w:rFonts w:ascii="Arial" w:hAnsi="Arial" w:cs="Arial"/>
          <w:sz w:val="22"/>
          <w:szCs w:val="22"/>
        </w:rPr>
      </w:pPr>
    </w:p>
    <w:p w14:paraId="62924AE4" w14:textId="77777777" w:rsidR="009622EE" w:rsidRPr="00FD3A45" w:rsidRDefault="009622EE" w:rsidP="00B96957">
      <w:pPr>
        <w:pStyle w:val="InviasNormal"/>
        <w:spacing w:before="0" w:after="0"/>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Proceso de contratación No. [</w:t>
      </w:r>
      <w:r w:rsidRPr="00FD3A45">
        <w:rPr>
          <w:rFonts w:ascii="Arial" w:hAnsi="Arial" w:cs="Arial"/>
          <w:sz w:val="22"/>
          <w:szCs w:val="22"/>
          <w:highlight w:val="lightGray"/>
        </w:rPr>
        <w:t>Incluir número del Proceso de Contratación],</w:t>
      </w:r>
      <w:r w:rsidRPr="00FD3A45">
        <w:rPr>
          <w:rFonts w:ascii="Arial" w:hAnsi="Arial" w:cs="Arial"/>
          <w:sz w:val="22"/>
          <w:szCs w:val="22"/>
        </w:rPr>
        <w:t xml:space="preserve"> en adelante el “Proceso de Contratación”  </w:t>
      </w:r>
    </w:p>
    <w:p w14:paraId="214FF86D" w14:textId="77777777"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 xml:space="preserve">Objeto: </w:t>
      </w:r>
    </w:p>
    <w:p w14:paraId="13FA4125" w14:textId="77777777" w:rsidR="009622EE" w:rsidRPr="00FD3A45" w:rsidRDefault="009622EE" w:rsidP="00B96957">
      <w:pPr>
        <w:jc w:val="both"/>
        <w:rPr>
          <w:rFonts w:ascii="Arial" w:hAnsi="Arial" w:cs="Arial"/>
          <w:sz w:val="22"/>
          <w:szCs w:val="22"/>
        </w:rPr>
      </w:pPr>
      <w:r w:rsidRPr="00FD3A45">
        <w:rPr>
          <w:rFonts w:ascii="Arial" w:hAnsi="Arial" w:cs="Arial"/>
          <w:sz w:val="22"/>
          <w:szCs w:val="22"/>
          <w:highlight w:val="lightGray"/>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14:paraId="02A1F03A" w14:textId="77777777" w:rsidR="009622EE" w:rsidRPr="00FD3A45" w:rsidRDefault="009622EE" w:rsidP="00B96957">
      <w:pPr>
        <w:pStyle w:val="InviasNormal"/>
        <w:spacing w:before="0" w:after="0"/>
        <w:outlineLvl w:val="0"/>
        <w:rPr>
          <w:rFonts w:ascii="Arial" w:hAnsi="Arial" w:cs="Arial"/>
          <w:sz w:val="22"/>
          <w:szCs w:val="22"/>
          <w:highlight w:val="lightGray"/>
        </w:rPr>
      </w:pPr>
    </w:p>
    <w:p w14:paraId="19899500" w14:textId="77777777"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Estimados señores:</w:t>
      </w:r>
    </w:p>
    <w:p w14:paraId="4E25CFC2" w14:textId="77777777"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 xml:space="preserve">Los suscritos, </w:t>
      </w:r>
      <w:r w:rsidRPr="00FD3A45">
        <w:rPr>
          <w:rFonts w:ascii="Arial" w:hAnsi="Arial" w:cs="Arial"/>
          <w:sz w:val="22"/>
          <w:szCs w:val="22"/>
          <w:highlight w:val="lightGray"/>
        </w:rPr>
        <w:t>[nombre del representante legal del integrante 1]</w:t>
      </w:r>
      <w:r w:rsidRPr="00FD3A45">
        <w:rPr>
          <w:rFonts w:ascii="Arial" w:hAnsi="Arial" w:cs="Arial"/>
          <w:sz w:val="22"/>
          <w:szCs w:val="22"/>
        </w:rPr>
        <w:t xml:space="preserve"> y </w:t>
      </w:r>
      <w:r w:rsidRPr="00FD3A45">
        <w:rPr>
          <w:rFonts w:ascii="Arial" w:hAnsi="Arial" w:cs="Arial"/>
          <w:sz w:val="22"/>
          <w:szCs w:val="22"/>
          <w:highlight w:val="lightGray"/>
        </w:rPr>
        <w:t>[nombre del representante legal del integrante 2]</w:t>
      </w:r>
      <w:r w:rsidRPr="00FD3A45">
        <w:rPr>
          <w:rFonts w:ascii="Arial" w:hAnsi="Arial" w:cs="Arial"/>
          <w:sz w:val="22"/>
          <w:szCs w:val="22"/>
        </w:rPr>
        <w:t xml:space="preserve"> debidamente autorizados para actuar en nombre y representación de </w:t>
      </w:r>
      <w:r w:rsidRPr="00FD3A45">
        <w:rPr>
          <w:rFonts w:ascii="Arial" w:hAnsi="Arial" w:cs="Arial"/>
          <w:sz w:val="22"/>
          <w:szCs w:val="22"/>
          <w:highlight w:val="lightGray"/>
        </w:rPr>
        <w:t>[nombre o razón social del integrante 1]</w:t>
      </w:r>
      <w:r w:rsidRPr="00FD3A45">
        <w:rPr>
          <w:rFonts w:ascii="Arial" w:hAnsi="Arial" w:cs="Arial"/>
          <w:sz w:val="22"/>
          <w:szCs w:val="22"/>
        </w:rPr>
        <w:t xml:space="preserve"> y </w:t>
      </w:r>
      <w:r w:rsidRPr="00FD3A45">
        <w:rPr>
          <w:rFonts w:ascii="Arial" w:hAnsi="Arial" w:cs="Arial"/>
          <w:sz w:val="22"/>
          <w:szCs w:val="22"/>
          <w:highlight w:val="lightGray"/>
        </w:rPr>
        <w:t>[nombre o razón social del integrante 2],</w:t>
      </w:r>
      <w:r w:rsidRPr="00FD3A45">
        <w:rPr>
          <w:rFonts w:ascii="Arial" w:hAnsi="Arial" w:cs="Arial"/>
          <w:sz w:val="22"/>
          <w:szCs w:val="22"/>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FD3A45" w:rsidRDefault="009622EE" w:rsidP="00FC225A">
      <w:pPr>
        <w:pStyle w:val="Sangradetextonormal"/>
        <w:widowControl w:val="0"/>
        <w:numPr>
          <w:ilvl w:val="0"/>
          <w:numId w:val="13"/>
        </w:numPr>
        <w:rPr>
          <w:rFonts w:cs="Arial"/>
          <w:b w:val="0"/>
          <w:bCs w:val="0"/>
          <w:color w:val="000000" w:themeColor="text1"/>
          <w:sz w:val="22"/>
          <w:szCs w:val="22"/>
        </w:rPr>
      </w:pPr>
      <w:r w:rsidRPr="00FD3A45">
        <w:rPr>
          <w:rFonts w:cs="Arial"/>
          <w:color w:val="000000" w:themeColor="text1"/>
          <w:sz w:val="22"/>
          <w:szCs w:val="22"/>
        </w:rPr>
        <w:t xml:space="preserve">El consorcio está integrado por los </w:t>
      </w:r>
      <w:bookmarkStart w:id="0" w:name="_Toc222732721"/>
      <w:r w:rsidRPr="00FD3A45">
        <w:rPr>
          <w:rFonts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FD3A45" w14:paraId="34E30A4E" w14:textId="77777777"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 xml:space="preserve">Compromiso (%) </w:t>
            </w:r>
            <w:r w:rsidRPr="00FD3A45">
              <w:rPr>
                <w:rFonts w:ascii="Arial" w:hAnsi="Arial" w:cs="Arial"/>
                <w:b/>
                <w:sz w:val="22"/>
                <w:szCs w:val="22"/>
                <w:vertAlign w:val="superscript"/>
              </w:rPr>
              <w:t>(2)</w:t>
            </w:r>
          </w:p>
        </w:tc>
      </w:tr>
      <w:tr w:rsidR="009622EE" w:rsidRPr="00FD3A45" w14:paraId="57A322AD" w14:textId="77777777"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FD3A45" w:rsidRDefault="009622EE" w:rsidP="00B96957">
            <w:pPr>
              <w:jc w:val="both"/>
              <w:rPr>
                <w:rFonts w:ascii="Arial" w:hAnsi="Arial" w:cs="Arial"/>
                <w:sz w:val="22"/>
                <w:szCs w:val="22"/>
                <w:highlight w:val="yellow"/>
              </w:rPr>
            </w:pPr>
            <w:r w:rsidRPr="00FD3A45">
              <w:rPr>
                <w:rFonts w:ascii="Arial" w:hAnsi="Arial"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FD3A45" w:rsidRDefault="009622EE" w:rsidP="00B96957">
            <w:pPr>
              <w:jc w:val="both"/>
              <w:rPr>
                <w:rFonts w:ascii="Arial" w:hAnsi="Arial" w:cs="Arial"/>
                <w:sz w:val="22"/>
                <w:szCs w:val="22"/>
                <w:highlight w:val="yellow"/>
              </w:rPr>
            </w:pPr>
            <w:r w:rsidRPr="00FD3A45">
              <w:rPr>
                <w:rFonts w:ascii="Arial" w:hAnsi="Arial" w:cs="Arial"/>
                <w:sz w:val="22"/>
                <w:szCs w:val="22"/>
                <w:highlight w:val="lightGray"/>
              </w:rPr>
              <w:t>[Indicar el porcentaje de participación de cada uno de los integrantes]</w:t>
            </w:r>
          </w:p>
        </w:tc>
      </w:tr>
      <w:tr w:rsidR="009622EE" w:rsidRPr="00FD3A45" w14:paraId="0C3A8D71" w14:textId="77777777"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FD3A45" w:rsidRDefault="009622EE" w:rsidP="00B96957">
            <w:pPr>
              <w:jc w:val="both"/>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FD3A45" w:rsidDel="009549D4" w:rsidRDefault="009622EE" w:rsidP="00B96957">
            <w:pPr>
              <w:jc w:val="both"/>
              <w:rPr>
                <w:rFonts w:ascii="Arial" w:hAnsi="Arial" w:cs="Arial"/>
                <w:sz w:val="22"/>
                <w:szCs w:val="22"/>
              </w:rPr>
            </w:pPr>
          </w:p>
        </w:tc>
      </w:tr>
      <w:tr w:rsidR="009622EE" w:rsidRPr="00FD3A45" w14:paraId="5D8077B5" w14:textId="77777777"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FD3A45" w:rsidRDefault="009622EE" w:rsidP="00B96957">
            <w:pPr>
              <w:jc w:val="both"/>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FD3A45" w:rsidDel="009549D4" w:rsidRDefault="009622EE" w:rsidP="00B96957">
            <w:pPr>
              <w:jc w:val="both"/>
              <w:rPr>
                <w:rFonts w:ascii="Arial" w:hAnsi="Arial" w:cs="Arial"/>
                <w:sz w:val="22"/>
                <w:szCs w:val="22"/>
              </w:rPr>
            </w:pPr>
          </w:p>
        </w:tc>
      </w:tr>
      <w:bookmarkEnd w:id="0"/>
    </w:tbl>
    <w:p w14:paraId="247D4707" w14:textId="77777777" w:rsidR="009622EE" w:rsidRPr="00FD3A45" w:rsidRDefault="009622EE" w:rsidP="00B96957">
      <w:pPr>
        <w:jc w:val="both"/>
        <w:rPr>
          <w:rFonts w:ascii="Arial" w:hAnsi="Arial" w:cs="Arial"/>
          <w:sz w:val="22"/>
          <w:szCs w:val="22"/>
          <w:vertAlign w:val="superscript"/>
        </w:rPr>
      </w:pPr>
    </w:p>
    <w:p w14:paraId="751A9D13" w14:textId="77777777" w:rsidR="009622EE" w:rsidRPr="00FD3A45" w:rsidRDefault="009622EE" w:rsidP="00B96957">
      <w:pPr>
        <w:ind w:left="1133" w:hanging="425"/>
        <w:jc w:val="both"/>
        <w:rPr>
          <w:rFonts w:ascii="Arial" w:hAnsi="Arial" w:cs="Arial"/>
          <w:sz w:val="22"/>
          <w:szCs w:val="22"/>
          <w:vertAlign w:val="superscript"/>
        </w:rPr>
      </w:pPr>
    </w:p>
    <w:p w14:paraId="1908D153" w14:textId="77777777" w:rsidR="009622EE" w:rsidRPr="00FD3A45" w:rsidRDefault="009622EE" w:rsidP="00B96957">
      <w:pPr>
        <w:ind w:left="1133" w:hanging="425"/>
        <w:jc w:val="both"/>
        <w:rPr>
          <w:rFonts w:ascii="Arial" w:hAnsi="Arial" w:cs="Arial"/>
          <w:sz w:val="22"/>
          <w:szCs w:val="22"/>
          <w:vertAlign w:val="superscript"/>
        </w:rPr>
      </w:pPr>
    </w:p>
    <w:p w14:paraId="02531487" w14:textId="77777777" w:rsidR="009622EE" w:rsidRPr="00FD3A45" w:rsidRDefault="009622EE" w:rsidP="00B96957">
      <w:pPr>
        <w:ind w:left="1133" w:hanging="425"/>
        <w:jc w:val="both"/>
        <w:rPr>
          <w:rFonts w:ascii="Arial" w:hAnsi="Arial" w:cs="Arial"/>
          <w:sz w:val="22"/>
          <w:szCs w:val="22"/>
          <w:vertAlign w:val="superscript"/>
        </w:rPr>
      </w:pPr>
    </w:p>
    <w:p w14:paraId="48473B6F" w14:textId="77777777" w:rsidR="009622EE" w:rsidRPr="00FD3A45" w:rsidRDefault="009622EE" w:rsidP="00B96957">
      <w:pPr>
        <w:ind w:left="1133" w:hanging="425"/>
        <w:jc w:val="both"/>
        <w:rPr>
          <w:rFonts w:ascii="Arial" w:hAnsi="Arial" w:cs="Arial"/>
          <w:sz w:val="22"/>
          <w:szCs w:val="22"/>
          <w:vertAlign w:val="superscript"/>
        </w:rPr>
      </w:pPr>
    </w:p>
    <w:p w14:paraId="6FBFFA99" w14:textId="77777777" w:rsidR="009622EE" w:rsidRPr="00FD3A45" w:rsidRDefault="009622EE" w:rsidP="00B96957">
      <w:pPr>
        <w:ind w:left="1133" w:hanging="425"/>
        <w:jc w:val="both"/>
        <w:rPr>
          <w:rFonts w:ascii="Arial" w:hAnsi="Arial" w:cs="Arial"/>
          <w:sz w:val="22"/>
          <w:szCs w:val="22"/>
          <w:vertAlign w:val="superscript"/>
        </w:rPr>
      </w:pPr>
    </w:p>
    <w:p w14:paraId="32FDB84B" w14:textId="77777777" w:rsidR="009622EE" w:rsidRPr="00FD3A45" w:rsidRDefault="009622EE" w:rsidP="00B96957">
      <w:pPr>
        <w:ind w:left="1133" w:hanging="425"/>
        <w:jc w:val="both"/>
        <w:rPr>
          <w:rFonts w:ascii="Arial" w:hAnsi="Arial" w:cs="Arial"/>
          <w:sz w:val="22"/>
          <w:szCs w:val="22"/>
          <w:vertAlign w:val="superscript"/>
        </w:rPr>
      </w:pPr>
    </w:p>
    <w:p w14:paraId="4A93E0B3" w14:textId="77777777" w:rsidR="009622EE" w:rsidRPr="00FD3A45" w:rsidRDefault="009622EE" w:rsidP="00B96957">
      <w:pPr>
        <w:ind w:left="1133" w:hanging="425"/>
        <w:jc w:val="both"/>
        <w:rPr>
          <w:rFonts w:ascii="Arial" w:hAnsi="Arial" w:cs="Arial"/>
          <w:sz w:val="22"/>
          <w:szCs w:val="22"/>
          <w:vertAlign w:val="superscript"/>
        </w:rPr>
      </w:pPr>
    </w:p>
    <w:p w14:paraId="2620097F" w14:textId="77777777" w:rsidR="009622EE" w:rsidRPr="00FD3A45" w:rsidRDefault="009622EE" w:rsidP="00FC225A">
      <w:pPr>
        <w:pStyle w:val="Prrafodelista"/>
        <w:numPr>
          <w:ilvl w:val="0"/>
          <w:numId w:val="15"/>
        </w:numPr>
        <w:contextualSpacing/>
        <w:jc w:val="both"/>
        <w:rPr>
          <w:rFonts w:ascii="Arial" w:hAnsi="Arial" w:cs="Arial"/>
          <w:sz w:val="22"/>
          <w:szCs w:val="22"/>
        </w:rPr>
      </w:pPr>
      <w:r w:rsidRPr="00FD3A45">
        <w:rPr>
          <w:rFonts w:ascii="Arial" w:hAnsi="Arial" w:cs="Arial"/>
          <w:sz w:val="22"/>
          <w:szCs w:val="22"/>
        </w:rPr>
        <w:t>El total de la columna, es decir la suma de los porcentajes de compromiso de los integrantes, debe ser igual al 100%.</w:t>
      </w:r>
    </w:p>
    <w:p w14:paraId="36191824" w14:textId="77777777" w:rsidR="009622EE" w:rsidRPr="00FD3A45" w:rsidRDefault="009622EE" w:rsidP="00B96957">
      <w:pPr>
        <w:pStyle w:val="Prrafodelista"/>
        <w:ind w:left="1143"/>
        <w:jc w:val="both"/>
        <w:rPr>
          <w:rFonts w:ascii="Arial" w:hAnsi="Arial" w:cs="Arial"/>
          <w:sz w:val="22"/>
          <w:szCs w:val="22"/>
        </w:rPr>
      </w:pPr>
    </w:p>
    <w:p w14:paraId="7BBFF018" w14:textId="77777777"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El Consorcio se denomina CONSORCIO _____________________.</w:t>
      </w:r>
    </w:p>
    <w:p w14:paraId="0D6AD2D1" w14:textId="77777777"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El objeto del consorcio es ________________.</w:t>
      </w:r>
    </w:p>
    <w:p w14:paraId="56264669" w14:textId="77777777"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La duración del consorcio es __________________.</w:t>
      </w:r>
    </w:p>
    <w:p w14:paraId="1568039D" w14:textId="77777777" w:rsidR="009622EE" w:rsidRPr="00FD3A45" w:rsidRDefault="009622EE" w:rsidP="00FC225A">
      <w:pPr>
        <w:pStyle w:val="Prrafodelista"/>
        <w:numPr>
          <w:ilvl w:val="0"/>
          <w:numId w:val="13"/>
        </w:numPr>
        <w:jc w:val="both"/>
        <w:rPr>
          <w:rFonts w:ascii="Arial" w:hAnsi="Arial" w:cs="Arial"/>
          <w:sz w:val="22"/>
          <w:szCs w:val="22"/>
        </w:rPr>
      </w:pPr>
      <w:r w:rsidRPr="00FD3A45">
        <w:rPr>
          <w:rFonts w:ascii="Arial" w:hAnsi="Arial" w:cs="Arial"/>
          <w:sz w:val="22"/>
          <w:szCs w:val="22"/>
        </w:rPr>
        <w:t>La responsabilidad de los integrantes del Consorcio es solidaria en el cumplimiento de las obligaciones y de las sanciones que se deriven de la ejecución del contrato.</w:t>
      </w:r>
    </w:p>
    <w:p w14:paraId="525F4CDD" w14:textId="77777777" w:rsidR="009622EE" w:rsidRPr="00FD3A45" w:rsidRDefault="009622EE" w:rsidP="00B96957">
      <w:pPr>
        <w:pStyle w:val="Prrafodelista"/>
        <w:ind w:left="790"/>
        <w:jc w:val="both"/>
        <w:rPr>
          <w:rFonts w:ascii="Arial" w:hAnsi="Arial" w:cs="Arial"/>
          <w:sz w:val="22"/>
          <w:szCs w:val="22"/>
        </w:rPr>
      </w:pPr>
    </w:p>
    <w:p w14:paraId="2D14A848" w14:textId="77777777"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 xml:space="preserve">El representante del consorcio es ____________________________ </w:t>
      </w:r>
      <w:r w:rsidRPr="00FD3A45">
        <w:rPr>
          <w:rFonts w:ascii="Arial" w:hAnsi="Arial" w:cs="Arial"/>
          <w:sz w:val="22"/>
          <w:szCs w:val="22"/>
          <w:highlight w:val="lightGray"/>
        </w:rPr>
        <w:t>[indicar el nombre</w:t>
      </w:r>
      <w:r w:rsidRPr="00FD3A45">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889E83" w14:textId="77777777" w:rsidR="009622EE" w:rsidRPr="00FD3A45" w:rsidRDefault="009622EE" w:rsidP="00B96957">
      <w:pPr>
        <w:pStyle w:val="Prrafodelista"/>
        <w:suppressAutoHyphens/>
        <w:ind w:left="790"/>
        <w:jc w:val="both"/>
        <w:rPr>
          <w:rFonts w:ascii="Arial" w:hAnsi="Arial" w:cs="Arial"/>
          <w:sz w:val="22"/>
          <w:szCs w:val="22"/>
        </w:rPr>
      </w:pPr>
    </w:p>
    <w:p w14:paraId="7035BE96" w14:textId="77777777"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 xml:space="preserve">El representante suplente del consorcio es ____________________________ </w:t>
      </w:r>
      <w:r w:rsidRPr="00FD3A45">
        <w:rPr>
          <w:rFonts w:ascii="Arial" w:hAnsi="Arial" w:cs="Arial"/>
          <w:sz w:val="22"/>
          <w:szCs w:val="22"/>
          <w:highlight w:val="lightGray"/>
        </w:rPr>
        <w:t>[indicar el nombre]</w:t>
      </w:r>
      <w:r w:rsidRPr="00FD3A45">
        <w:rPr>
          <w:rFonts w:ascii="Arial" w:hAnsi="Arial" w:cs="Arial"/>
          <w:sz w:val="22"/>
          <w:szCs w:val="22"/>
        </w:rPr>
        <w:t xml:space="preserve">, identificado con C. C. No. ______________ de ____________________, quien está expresamente facultado para firmar, presentar la propuesta y, en caso de salir </w:t>
      </w:r>
      <w:r w:rsidRPr="00FD3A45">
        <w:rPr>
          <w:rFonts w:ascii="Arial" w:hAnsi="Arial" w:cs="Arial"/>
          <w:sz w:val="22"/>
          <w:szCs w:val="22"/>
        </w:rPr>
        <w:lastRenderedPageBreak/>
        <w:t>favorecidos con la adjudicación del contrato, firmarlo y tomar todas las determinaciones que fueren necesarias respecto de su ejecución y liquidación, con amplias y suficientes facultades.</w:t>
      </w:r>
    </w:p>
    <w:p w14:paraId="58DD66C5" w14:textId="77777777" w:rsidR="009622EE" w:rsidRPr="00FD3A45" w:rsidRDefault="009622EE" w:rsidP="00B96957">
      <w:pPr>
        <w:pStyle w:val="Sangradetextonormal"/>
        <w:ind w:left="790"/>
        <w:rPr>
          <w:rFonts w:cs="Arial"/>
          <w:sz w:val="22"/>
          <w:szCs w:val="22"/>
          <w:highlight w:val="lightGray"/>
        </w:rPr>
      </w:pPr>
      <w:r w:rsidRPr="00FD3A45">
        <w:rPr>
          <w:rFonts w:cs="Arial"/>
          <w:sz w:val="22"/>
          <w:szCs w:val="22"/>
          <w:highlight w:val="lightGray"/>
        </w:rPr>
        <w:t>[Definir los eventos en los cuales puede intervenir el representante suplente del consorcio.]</w:t>
      </w:r>
    </w:p>
    <w:p w14:paraId="40BC6B28" w14:textId="77777777"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 xml:space="preserve">El Señor[a] ___________________ </w:t>
      </w:r>
      <w:r w:rsidRPr="00FD3A45">
        <w:rPr>
          <w:rFonts w:cs="Arial"/>
          <w:sz w:val="22"/>
          <w:szCs w:val="22"/>
          <w:highlight w:val="lightGray"/>
        </w:rPr>
        <w:t xml:space="preserve">[indicar el nombre del representante legal del consorcio] </w:t>
      </w:r>
      <w:r w:rsidRPr="00FD3A45">
        <w:rPr>
          <w:rFonts w:cs="Arial"/>
          <w:sz w:val="22"/>
          <w:szCs w:val="22"/>
        </w:rPr>
        <w:t xml:space="preserve">acepta su nombramiento como representante legal del CONSORCIO </w:t>
      </w:r>
      <w:r w:rsidRPr="00FD3A45">
        <w:rPr>
          <w:rFonts w:cs="Arial"/>
          <w:sz w:val="22"/>
          <w:szCs w:val="22"/>
          <w:highlight w:val="lightGray"/>
        </w:rPr>
        <w:t>[Nombre del Consorcio]</w:t>
      </w:r>
      <w:r w:rsidRPr="00FD3A45">
        <w:rPr>
          <w:rFonts w:cs="Arial"/>
          <w:sz w:val="22"/>
          <w:szCs w:val="22"/>
        </w:rPr>
        <w:t xml:space="preserve"> </w:t>
      </w:r>
    </w:p>
    <w:p w14:paraId="1767C456" w14:textId="77777777"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En caso de resultar adjudicatario, la facturación del Proponente la realizará: [</w:t>
      </w:r>
      <w:r w:rsidRPr="00FD3A45">
        <w:rPr>
          <w:rFonts w:ascii="Arial" w:hAnsi="Arial" w:cs="Arial"/>
          <w:sz w:val="22"/>
          <w:szCs w:val="22"/>
          <w:highlight w:val="lightGray"/>
        </w:rPr>
        <w:t>Nombre del integrante o nombre de todos los integrantes</w:t>
      </w:r>
      <w:r w:rsidRPr="00FD3A45">
        <w:rPr>
          <w:rFonts w:ascii="Arial" w:hAnsi="Arial" w:cs="Arial"/>
          <w:sz w:val="22"/>
          <w:szCs w:val="22"/>
        </w:rPr>
        <w:t xml:space="preserve">]. </w:t>
      </w:r>
    </w:p>
    <w:p w14:paraId="02E3D2D0" w14:textId="77777777" w:rsidR="009622EE" w:rsidRPr="00FD3A45" w:rsidRDefault="009622EE" w:rsidP="00B96957">
      <w:pPr>
        <w:pStyle w:val="Prrafodelista"/>
        <w:jc w:val="both"/>
        <w:rPr>
          <w:rFonts w:ascii="Arial" w:hAnsi="Arial" w:cs="Arial"/>
          <w:sz w:val="22"/>
          <w:szCs w:val="22"/>
        </w:rPr>
      </w:pPr>
    </w:p>
    <w:p w14:paraId="791B388C" w14:textId="77777777"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r w:rsidRPr="00FD3A45">
        <w:rPr>
          <w:rFonts w:ascii="Arial" w:hAnsi="Arial" w:cs="Arial"/>
          <w:sz w:val="22"/>
          <w:szCs w:val="22"/>
        </w:rPr>
        <w:t xml:space="preserve"> </w:t>
      </w:r>
    </w:p>
    <w:p w14:paraId="24553B8A" w14:textId="77777777" w:rsidR="009622EE" w:rsidRPr="00FD3A45" w:rsidRDefault="009622EE" w:rsidP="00B96957">
      <w:pPr>
        <w:pStyle w:val="Prrafodelista"/>
        <w:jc w:val="both"/>
        <w:rPr>
          <w:rFonts w:ascii="Arial" w:hAnsi="Arial" w:cs="Arial"/>
          <w:sz w:val="22"/>
          <w:szCs w:val="22"/>
        </w:rPr>
      </w:pPr>
    </w:p>
    <w:p w14:paraId="74D9DE18" w14:textId="77777777"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El Domicilio del consorcio es:</w:t>
      </w:r>
    </w:p>
    <w:p w14:paraId="652A2B10"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de correo</w:t>
      </w:r>
      <w:r w:rsidRPr="00FD3A45">
        <w:rPr>
          <w:rFonts w:ascii="Arial" w:hAnsi="Arial" w:cs="Arial"/>
          <w:sz w:val="22"/>
          <w:szCs w:val="22"/>
        </w:rPr>
        <w:tab/>
        <w:t>___________________________________________</w:t>
      </w:r>
    </w:p>
    <w:p w14:paraId="1DC2F7D4"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electrónica</w:t>
      </w:r>
      <w:r w:rsidRPr="00FD3A45">
        <w:rPr>
          <w:rFonts w:ascii="Arial" w:hAnsi="Arial" w:cs="Arial"/>
          <w:sz w:val="22"/>
          <w:szCs w:val="22"/>
        </w:rPr>
        <w:tab/>
        <w:t>___________________________________________</w:t>
      </w:r>
    </w:p>
    <w:p w14:paraId="5BAA52E3"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Teléfono</w:t>
      </w:r>
      <w:r w:rsidRPr="00FD3A45">
        <w:rPr>
          <w:rFonts w:ascii="Arial" w:hAnsi="Arial" w:cs="Arial"/>
          <w:sz w:val="22"/>
          <w:szCs w:val="22"/>
        </w:rPr>
        <w:tab/>
        <w:t>___________________________________________</w:t>
      </w:r>
    </w:p>
    <w:p w14:paraId="303AA442"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Telefax</w:t>
      </w:r>
      <w:r w:rsidRPr="00FD3A45">
        <w:rPr>
          <w:rFonts w:ascii="Arial" w:hAnsi="Arial" w:cs="Arial"/>
          <w:sz w:val="22"/>
          <w:szCs w:val="22"/>
        </w:rPr>
        <w:tab/>
        <w:t>___________________________________________</w:t>
      </w:r>
    </w:p>
    <w:p w14:paraId="54BC50FE"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___________________________________________</w:t>
      </w:r>
    </w:p>
    <w:p w14:paraId="577BF205" w14:textId="77777777" w:rsidR="009622EE" w:rsidRPr="00FD3A45" w:rsidRDefault="009622EE" w:rsidP="00B96957">
      <w:pPr>
        <w:suppressAutoHyphens/>
        <w:jc w:val="both"/>
        <w:rPr>
          <w:rFonts w:ascii="Arial" w:hAnsi="Arial" w:cs="Arial"/>
          <w:spacing w:val="-3"/>
          <w:sz w:val="22"/>
          <w:szCs w:val="22"/>
        </w:rPr>
      </w:pPr>
    </w:p>
    <w:p w14:paraId="49008A2D" w14:textId="77777777"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En constancia, se firma en ______________, a los ____ días del mes de _____ de 20__.</w:t>
      </w:r>
    </w:p>
    <w:p w14:paraId="34C1AA74" w14:textId="77777777" w:rsidR="009622EE" w:rsidRPr="00FD3A45" w:rsidRDefault="009622EE" w:rsidP="00B96957">
      <w:pPr>
        <w:jc w:val="both"/>
        <w:rPr>
          <w:rFonts w:ascii="Arial" w:hAnsi="Arial" w:cs="Arial"/>
          <w:sz w:val="22"/>
          <w:szCs w:val="22"/>
        </w:rPr>
      </w:pPr>
    </w:p>
    <w:p w14:paraId="04B4F046" w14:textId="77777777" w:rsidR="009622EE" w:rsidRPr="00FD3A45" w:rsidRDefault="009622EE" w:rsidP="00B96957">
      <w:pPr>
        <w:jc w:val="both"/>
        <w:rPr>
          <w:rFonts w:ascii="Arial" w:hAnsi="Arial" w:cs="Arial"/>
          <w:sz w:val="22"/>
          <w:szCs w:val="22"/>
          <w:highlight w:val="lightGray"/>
        </w:rPr>
      </w:pPr>
      <w:r w:rsidRPr="00FD3A45">
        <w:rPr>
          <w:rFonts w:ascii="Arial" w:hAnsi="Arial" w:cs="Arial"/>
          <w:b/>
          <w:sz w:val="22"/>
          <w:szCs w:val="22"/>
        </w:rPr>
        <w:t>_________________________________                   ___________________________________</w:t>
      </w:r>
    </w:p>
    <w:p w14:paraId="2C724F86"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[Nombre del proponente o representante legal</w:t>
      </w:r>
      <w:r w:rsidRPr="00FD3A45">
        <w:rPr>
          <w:rFonts w:ascii="Arial" w:hAnsi="Arial" w:cs="Arial"/>
          <w:sz w:val="22"/>
          <w:szCs w:val="22"/>
        </w:rPr>
        <w:tab/>
        <w:t xml:space="preserve">        </w:t>
      </w:r>
      <w:r w:rsidRPr="00FD3A45">
        <w:rPr>
          <w:rFonts w:ascii="Arial" w:hAnsi="Arial" w:cs="Arial"/>
          <w:sz w:val="22"/>
          <w:szCs w:val="22"/>
          <w:highlight w:val="lightGray"/>
        </w:rPr>
        <w:t>[Nombre del proponente o representante legal</w:t>
      </w:r>
    </w:p>
    <w:p w14:paraId="386193F5"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de cada uno de los integrantes]</w:t>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t xml:space="preserve">        </w:t>
      </w:r>
      <w:r w:rsidRPr="00FD3A45">
        <w:rPr>
          <w:rFonts w:ascii="Arial" w:hAnsi="Arial" w:cs="Arial"/>
          <w:sz w:val="22"/>
          <w:szCs w:val="22"/>
          <w:highlight w:val="lightGray"/>
        </w:rPr>
        <w:t>de cada uno de los integrantes]</w:t>
      </w:r>
    </w:p>
    <w:p w14:paraId="1275F466"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p>
    <w:p w14:paraId="522DB117" w14:textId="77777777" w:rsidR="009622EE" w:rsidRPr="00FD3A45" w:rsidRDefault="009622EE" w:rsidP="00B96957">
      <w:pPr>
        <w:jc w:val="both"/>
        <w:rPr>
          <w:rFonts w:ascii="Arial" w:hAnsi="Arial" w:cs="Arial"/>
          <w:b/>
          <w:sz w:val="22"/>
          <w:szCs w:val="22"/>
        </w:rPr>
      </w:pPr>
    </w:p>
    <w:p w14:paraId="3DEF967F" w14:textId="77777777" w:rsidR="009622EE" w:rsidRPr="00FD3A45" w:rsidRDefault="009622EE" w:rsidP="00B96957">
      <w:pPr>
        <w:jc w:val="both"/>
        <w:rPr>
          <w:rFonts w:ascii="Arial" w:hAnsi="Arial" w:cs="Arial"/>
          <w:b/>
          <w:sz w:val="22"/>
          <w:szCs w:val="22"/>
        </w:rPr>
      </w:pPr>
    </w:p>
    <w:p w14:paraId="2B6D697E"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____________________________</w:t>
      </w:r>
      <w:r w:rsidRPr="00FD3A45">
        <w:rPr>
          <w:rFonts w:ascii="Arial" w:hAnsi="Arial" w:cs="Arial"/>
          <w:b/>
          <w:sz w:val="22"/>
          <w:szCs w:val="22"/>
        </w:rPr>
        <w:tab/>
      </w:r>
      <w:r w:rsidRPr="00FD3A45">
        <w:rPr>
          <w:rFonts w:ascii="Arial" w:hAnsi="Arial" w:cs="Arial"/>
          <w:b/>
          <w:sz w:val="22"/>
          <w:szCs w:val="22"/>
        </w:rPr>
        <w:tab/>
      </w:r>
      <w:r w:rsidRPr="00FD3A45">
        <w:rPr>
          <w:rFonts w:ascii="Arial" w:hAnsi="Arial" w:cs="Arial"/>
          <w:b/>
          <w:sz w:val="22"/>
          <w:szCs w:val="22"/>
        </w:rPr>
        <w:tab/>
        <w:t>________________________________</w:t>
      </w:r>
    </w:p>
    <w:p w14:paraId="1F74DB12" w14:textId="77777777" w:rsidR="009622EE" w:rsidRPr="00FD3A45" w:rsidRDefault="009622EE" w:rsidP="00B96957">
      <w:pPr>
        <w:ind w:right="758"/>
        <w:jc w:val="both"/>
        <w:rPr>
          <w:rFonts w:ascii="Arial" w:hAnsi="Arial" w:cs="Arial"/>
          <w:sz w:val="22"/>
          <w:szCs w:val="22"/>
          <w:highlight w:val="lightGray"/>
        </w:rPr>
      </w:pPr>
      <w:r w:rsidRPr="00FD3A45">
        <w:rPr>
          <w:rFonts w:ascii="Arial" w:hAnsi="Arial" w:cs="Arial"/>
          <w:sz w:val="22"/>
          <w:szCs w:val="22"/>
          <w:highlight w:val="lightGray"/>
        </w:rPr>
        <w:t xml:space="preserve">[Nombre y firma del representante </w:t>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highlight w:val="lightGray"/>
        </w:rPr>
        <w:t>[Nombre y firma del representante del consorcio]</w:t>
      </w:r>
      <w:r w:rsidRPr="00FD3A45">
        <w:rPr>
          <w:rFonts w:ascii="Arial" w:hAnsi="Arial" w:cs="Arial"/>
          <w:sz w:val="22"/>
          <w:szCs w:val="22"/>
        </w:rPr>
        <w:tab/>
        <w:t xml:space="preserve">                                                                </w:t>
      </w:r>
      <w:r w:rsidRPr="00FD3A45">
        <w:rPr>
          <w:rFonts w:ascii="Arial" w:hAnsi="Arial" w:cs="Arial"/>
          <w:sz w:val="22"/>
          <w:szCs w:val="22"/>
          <w:highlight w:val="lightGray"/>
        </w:rPr>
        <w:t>suplente del consorcio]</w:t>
      </w:r>
    </w:p>
    <w:p w14:paraId="61050247" w14:textId="1BB63A3D" w:rsidR="009622EE" w:rsidRPr="00FD3A45" w:rsidRDefault="009622EE" w:rsidP="00B96957">
      <w:pPr>
        <w:jc w:val="both"/>
        <w:rPr>
          <w:rFonts w:ascii="Arial" w:hAnsi="Arial" w:cs="Arial"/>
          <w:sz w:val="22"/>
          <w:szCs w:val="22"/>
        </w:rPr>
      </w:pPr>
    </w:p>
    <w:p w14:paraId="30CEDC13" w14:textId="77777777" w:rsidR="003D0B93" w:rsidRPr="00FD3A45" w:rsidRDefault="003D0B93" w:rsidP="00B96957">
      <w:pPr>
        <w:jc w:val="both"/>
        <w:rPr>
          <w:rFonts w:ascii="Arial" w:hAnsi="Arial" w:cs="Arial"/>
          <w:sz w:val="22"/>
          <w:szCs w:val="22"/>
        </w:rPr>
      </w:pPr>
    </w:p>
    <w:p w14:paraId="741CA550" w14:textId="77777777" w:rsidR="003D0B93" w:rsidRPr="00FD3A45" w:rsidRDefault="003D0B93" w:rsidP="00B96957">
      <w:pPr>
        <w:jc w:val="both"/>
        <w:rPr>
          <w:rFonts w:ascii="Arial" w:hAnsi="Arial" w:cs="Arial"/>
          <w:sz w:val="22"/>
          <w:szCs w:val="22"/>
        </w:rPr>
      </w:pPr>
    </w:p>
    <w:p w14:paraId="115B573C" w14:textId="77777777" w:rsidR="003D0B93" w:rsidRPr="00FD3A45" w:rsidRDefault="003D0B93" w:rsidP="00B96957">
      <w:pPr>
        <w:jc w:val="both"/>
        <w:rPr>
          <w:rFonts w:ascii="Arial" w:hAnsi="Arial" w:cs="Arial"/>
          <w:sz w:val="22"/>
          <w:szCs w:val="22"/>
        </w:rPr>
      </w:pPr>
    </w:p>
    <w:p w14:paraId="21ACDC90" w14:textId="77777777" w:rsidR="003D0B93" w:rsidRPr="00FD3A45" w:rsidRDefault="003D0B93" w:rsidP="00B96957">
      <w:pPr>
        <w:jc w:val="both"/>
        <w:rPr>
          <w:rFonts w:ascii="Arial" w:hAnsi="Arial" w:cs="Arial"/>
          <w:sz w:val="22"/>
          <w:szCs w:val="22"/>
        </w:rPr>
      </w:pPr>
    </w:p>
    <w:p w14:paraId="4321FD77" w14:textId="77777777" w:rsidR="003D0B93" w:rsidRPr="00FD3A45" w:rsidRDefault="003D0B93" w:rsidP="00B96957">
      <w:pPr>
        <w:jc w:val="both"/>
        <w:rPr>
          <w:rFonts w:ascii="Arial" w:hAnsi="Arial" w:cs="Arial"/>
          <w:sz w:val="22"/>
          <w:szCs w:val="22"/>
        </w:rPr>
      </w:pPr>
    </w:p>
    <w:p w14:paraId="1334C163" w14:textId="77777777" w:rsidR="003D0B93" w:rsidRPr="00FD3A45" w:rsidRDefault="003D0B93" w:rsidP="00B96957">
      <w:pPr>
        <w:jc w:val="both"/>
        <w:rPr>
          <w:rFonts w:ascii="Arial" w:hAnsi="Arial" w:cs="Arial"/>
          <w:sz w:val="22"/>
          <w:szCs w:val="22"/>
        </w:rPr>
      </w:pPr>
    </w:p>
    <w:p w14:paraId="1200BBD8" w14:textId="77777777" w:rsidR="003D0B93" w:rsidRPr="00FD3A45" w:rsidRDefault="003D0B93" w:rsidP="00B96957">
      <w:pPr>
        <w:jc w:val="both"/>
        <w:rPr>
          <w:rFonts w:ascii="Arial" w:hAnsi="Arial" w:cs="Arial"/>
          <w:sz w:val="22"/>
          <w:szCs w:val="22"/>
        </w:rPr>
      </w:pPr>
    </w:p>
    <w:p w14:paraId="5E788169" w14:textId="77777777" w:rsidR="003D0B93" w:rsidRPr="00FD3A45" w:rsidRDefault="003D0B93" w:rsidP="00B96957">
      <w:pPr>
        <w:jc w:val="both"/>
        <w:rPr>
          <w:rFonts w:ascii="Arial" w:hAnsi="Arial" w:cs="Arial"/>
          <w:sz w:val="22"/>
          <w:szCs w:val="22"/>
        </w:rPr>
      </w:pPr>
    </w:p>
    <w:p w14:paraId="16E02FF6" w14:textId="77777777" w:rsidR="003D0B93" w:rsidRPr="00FD3A45" w:rsidRDefault="003D0B93" w:rsidP="00B96957">
      <w:pPr>
        <w:jc w:val="both"/>
        <w:rPr>
          <w:rFonts w:ascii="Arial" w:hAnsi="Arial" w:cs="Arial"/>
          <w:sz w:val="22"/>
          <w:szCs w:val="22"/>
        </w:rPr>
      </w:pPr>
    </w:p>
    <w:p w14:paraId="63125272" w14:textId="77777777" w:rsidR="003D0B93" w:rsidRPr="00FD3A45" w:rsidRDefault="003D0B93" w:rsidP="00B96957">
      <w:pPr>
        <w:jc w:val="both"/>
        <w:rPr>
          <w:rFonts w:ascii="Arial" w:hAnsi="Arial" w:cs="Arial"/>
          <w:sz w:val="22"/>
          <w:szCs w:val="22"/>
        </w:rPr>
      </w:pPr>
    </w:p>
    <w:p w14:paraId="68F74F42" w14:textId="77777777" w:rsidR="003D0B93" w:rsidRPr="00FD3A45" w:rsidRDefault="003D0B93" w:rsidP="00B96957">
      <w:pPr>
        <w:jc w:val="both"/>
        <w:rPr>
          <w:rFonts w:ascii="Arial" w:hAnsi="Arial" w:cs="Arial"/>
          <w:sz w:val="22"/>
          <w:szCs w:val="22"/>
        </w:rPr>
      </w:pPr>
    </w:p>
    <w:p w14:paraId="486C1501" w14:textId="77777777" w:rsidR="003D0B93" w:rsidRPr="00FD3A45" w:rsidRDefault="003D0B93" w:rsidP="00B96957">
      <w:pPr>
        <w:jc w:val="both"/>
        <w:rPr>
          <w:rFonts w:ascii="Arial" w:hAnsi="Arial" w:cs="Arial"/>
          <w:sz w:val="22"/>
          <w:szCs w:val="22"/>
        </w:rPr>
      </w:pPr>
    </w:p>
    <w:p w14:paraId="302B1990" w14:textId="77777777" w:rsidR="003D0B93" w:rsidRPr="00FD3A45" w:rsidRDefault="003D0B93" w:rsidP="00B96957">
      <w:pPr>
        <w:jc w:val="both"/>
        <w:rPr>
          <w:rFonts w:ascii="Arial" w:hAnsi="Arial" w:cs="Arial"/>
          <w:sz w:val="22"/>
          <w:szCs w:val="22"/>
        </w:rPr>
      </w:pPr>
    </w:p>
    <w:p w14:paraId="35D3FBB6" w14:textId="77777777" w:rsidR="003D0B93" w:rsidRPr="00FD3A45" w:rsidRDefault="003D0B93" w:rsidP="00B96957">
      <w:pPr>
        <w:jc w:val="both"/>
        <w:rPr>
          <w:rFonts w:ascii="Arial" w:hAnsi="Arial" w:cs="Arial"/>
          <w:sz w:val="22"/>
          <w:szCs w:val="22"/>
        </w:rPr>
      </w:pPr>
    </w:p>
    <w:p w14:paraId="73943BE7" w14:textId="77777777" w:rsidR="003D0B93" w:rsidRPr="00FD3A45" w:rsidRDefault="003D0B93" w:rsidP="00B96957">
      <w:pPr>
        <w:jc w:val="both"/>
        <w:rPr>
          <w:rFonts w:ascii="Arial" w:hAnsi="Arial" w:cs="Arial"/>
          <w:sz w:val="22"/>
          <w:szCs w:val="22"/>
        </w:rPr>
      </w:pPr>
    </w:p>
    <w:p w14:paraId="3C8A60A3" w14:textId="77777777" w:rsidR="003D0B93" w:rsidRPr="00FD3A45" w:rsidRDefault="003D0B93" w:rsidP="00B96957">
      <w:pPr>
        <w:jc w:val="both"/>
        <w:rPr>
          <w:rFonts w:ascii="Arial" w:hAnsi="Arial" w:cs="Arial"/>
          <w:sz w:val="22"/>
          <w:szCs w:val="22"/>
        </w:rPr>
      </w:pPr>
    </w:p>
    <w:p w14:paraId="4F2252DB" w14:textId="77777777" w:rsidR="003D0B93" w:rsidRPr="00FD3A45" w:rsidRDefault="003D0B93" w:rsidP="00B96957">
      <w:pPr>
        <w:jc w:val="both"/>
        <w:rPr>
          <w:rFonts w:ascii="Arial" w:hAnsi="Arial" w:cs="Arial"/>
          <w:sz w:val="22"/>
          <w:szCs w:val="22"/>
        </w:rPr>
      </w:pPr>
    </w:p>
    <w:p w14:paraId="697A7140" w14:textId="77777777" w:rsidR="003D0B93" w:rsidRPr="00FD3A45" w:rsidRDefault="003D0B93" w:rsidP="00B96957">
      <w:pPr>
        <w:jc w:val="both"/>
        <w:rPr>
          <w:rFonts w:ascii="Arial" w:hAnsi="Arial" w:cs="Arial"/>
          <w:sz w:val="22"/>
          <w:szCs w:val="22"/>
        </w:rPr>
      </w:pPr>
    </w:p>
    <w:p w14:paraId="32086F5B" w14:textId="77777777" w:rsidR="003D0B93" w:rsidRPr="00FD3A45" w:rsidRDefault="003D0B93" w:rsidP="00B96957">
      <w:pPr>
        <w:jc w:val="both"/>
        <w:rPr>
          <w:rFonts w:ascii="Arial" w:hAnsi="Arial" w:cs="Arial"/>
          <w:sz w:val="22"/>
          <w:szCs w:val="22"/>
        </w:rPr>
      </w:pPr>
    </w:p>
    <w:p w14:paraId="38E4FDCB" w14:textId="77777777" w:rsidR="007E748B" w:rsidRPr="00FD3A45" w:rsidRDefault="007E748B" w:rsidP="00B96957">
      <w:pPr>
        <w:jc w:val="both"/>
        <w:rPr>
          <w:rFonts w:ascii="Arial" w:hAnsi="Arial" w:cs="Arial"/>
          <w:sz w:val="22"/>
          <w:szCs w:val="22"/>
        </w:rPr>
      </w:pPr>
    </w:p>
    <w:p w14:paraId="6BA9DB46" w14:textId="77777777" w:rsidR="009622EE" w:rsidRPr="00FD3A45" w:rsidRDefault="009622EE" w:rsidP="007E748B">
      <w:pPr>
        <w:pStyle w:val="InviasNormal"/>
        <w:spacing w:before="0" w:after="0"/>
        <w:jc w:val="center"/>
        <w:outlineLvl w:val="0"/>
        <w:rPr>
          <w:rFonts w:ascii="Arial" w:hAnsi="Arial" w:cs="Arial"/>
          <w:b/>
          <w:bCs/>
          <w:sz w:val="22"/>
          <w:szCs w:val="22"/>
        </w:rPr>
      </w:pPr>
      <w:r w:rsidRPr="00FD3A45">
        <w:rPr>
          <w:rFonts w:ascii="Arial" w:hAnsi="Arial" w:cs="Arial"/>
          <w:b/>
          <w:bCs/>
          <w:sz w:val="22"/>
          <w:szCs w:val="22"/>
        </w:rPr>
        <w:t xml:space="preserve">FORMATO 2B </w:t>
      </w:r>
      <w:r w:rsidRPr="00FD3A45">
        <w:rPr>
          <w:rFonts w:ascii="Arial" w:hAnsi="Arial" w:cs="Arial"/>
          <w:b/>
          <w:sz w:val="22"/>
          <w:szCs w:val="22"/>
          <w:lang w:val="es-ES"/>
        </w:rPr>
        <w:t xml:space="preserve">— </w:t>
      </w:r>
      <w:r w:rsidRPr="00FD3A45">
        <w:rPr>
          <w:rFonts w:ascii="Arial" w:hAnsi="Arial" w:cs="Arial"/>
          <w:b/>
          <w:bCs/>
          <w:sz w:val="22"/>
          <w:szCs w:val="22"/>
        </w:rPr>
        <w:t>DOCUMENTO DE CONFORMACIÓN DE UNIÓN TEMPORAL</w:t>
      </w:r>
    </w:p>
    <w:p w14:paraId="6E4DFC25" w14:textId="77777777" w:rsidR="009622EE" w:rsidRPr="00FD3A45" w:rsidRDefault="009622EE" w:rsidP="00B96957">
      <w:pPr>
        <w:pStyle w:val="InviasNormal"/>
        <w:spacing w:before="0" w:after="0"/>
        <w:rPr>
          <w:rFonts w:ascii="Arial" w:hAnsi="Arial" w:cs="Arial"/>
          <w:sz w:val="22"/>
          <w:szCs w:val="22"/>
        </w:rPr>
      </w:pPr>
    </w:p>
    <w:p w14:paraId="40CF110D" w14:textId="77777777"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Señores</w:t>
      </w:r>
    </w:p>
    <w:p w14:paraId="62CDF211" w14:textId="77777777" w:rsidR="009622EE" w:rsidRPr="00FD3A45" w:rsidRDefault="009622EE" w:rsidP="00B96957">
      <w:pPr>
        <w:pStyle w:val="InviasNormal"/>
        <w:spacing w:before="0" w:after="0"/>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11CC67EC" w14:textId="77777777" w:rsidR="009622EE" w:rsidRPr="00FD3A45" w:rsidRDefault="009622EE"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highlight w:val="lightGray"/>
        </w:rPr>
        <w:t>[Dirección de la entidad]</w:t>
      </w:r>
    </w:p>
    <w:p w14:paraId="69BB71DE" w14:textId="77777777"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570C4723" w14:textId="77777777" w:rsidR="009622EE" w:rsidRPr="00FD3A45" w:rsidRDefault="009622EE" w:rsidP="00B96957">
      <w:pPr>
        <w:pStyle w:val="InviasNormal"/>
        <w:spacing w:before="0" w:after="0"/>
        <w:rPr>
          <w:rFonts w:ascii="Arial" w:hAnsi="Arial" w:cs="Arial"/>
          <w:sz w:val="22"/>
          <w:szCs w:val="22"/>
        </w:rPr>
      </w:pPr>
    </w:p>
    <w:p w14:paraId="0D11DC5D"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b/>
          <w:sz w:val="22"/>
          <w:szCs w:val="22"/>
        </w:rPr>
        <w:t>REFERENCIA:</w:t>
      </w:r>
      <w:r w:rsidRPr="00FD3A45">
        <w:rPr>
          <w:rFonts w:ascii="Arial" w:hAnsi="Arial" w:cs="Arial"/>
          <w:sz w:val="22"/>
          <w:szCs w:val="22"/>
        </w:rPr>
        <w:tab/>
        <w:t>Proceso de contratación No. [</w:t>
      </w:r>
      <w:r w:rsidRPr="00FD3A45">
        <w:rPr>
          <w:rFonts w:ascii="Arial" w:hAnsi="Arial" w:cs="Arial"/>
          <w:sz w:val="22"/>
          <w:szCs w:val="22"/>
          <w:highlight w:val="lightGray"/>
        </w:rPr>
        <w:t>Incluir número del proceso de contratación]</w:t>
      </w:r>
      <w:r w:rsidRPr="00FD3A45">
        <w:rPr>
          <w:rFonts w:ascii="Arial" w:hAnsi="Arial" w:cs="Arial"/>
          <w:sz w:val="22"/>
          <w:szCs w:val="22"/>
        </w:rPr>
        <w:t xml:space="preserve">, en adelante el “Proceso de contratación”   </w:t>
      </w:r>
    </w:p>
    <w:p w14:paraId="013F9CAD"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 xml:space="preserve">Objeto: </w:t>
      </w:r>
    </w:p>
    <w:p w14:paraId="006A57DE" w14:textId="77777777"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highlight w:val="lightGray"/>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14:paraId="0AB989EA" w14:textId="77777777" w:rsidR="009622EE" w:rsidRPr="00FD3A45" w:rsidRDefault="009622EE"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rPr>
        <w:t xml:space="preserve"> </w:t>
      </w:r>
    </w:p>
    <w:p w14:paraId="0AEC7FB5" w14:textId="77777777"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Estimados señores:</w:t>
      </w:r>
    </w:p>
    <w:p w14:paraId="2DEBF59B" w14:textId="77777777"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Los suscritos, [</w:t>
      </w:r>
      <w:r w:rsidRPr="00FD3A45">
        <w:rPr>
          <w:rFonts w:ascii="Arial" w:hAnsi="Arial" w:cs="Arial"/>
          <w:sz w:val="22"/>
          <w:szCs w:val="22"/>
          <w:highlight w:val="lightGray"/>
        </w:rPr>
        <w:t>nombre del representante legal del integrante 1]</w:t>
      </w:r>
      <w:r w:rsidRPr="00FD3A45">
        <w:rPr>
          <w:rFonts w:ascii="Arial" w:hAnsi="Arial" w:cs="Arial"/>
          <w:sz w:val="22"/>
          <w:szCs w:val="22"/>
        </w:rPr>
        <w:t xml:space="preserve"> y [</w:t>
      </w:r>
      <w:r w:rsidRPr="00FD3A45">
        <w:rPr>
          <w:rFonts w:ascii="Arial" w:hAnsi="Arial" w:cs="Arial"/>
          <w:sz w:val="22"/>
          <w:szCs w:val="22"/>
          <w:highlight w:val="lightGray"/>
        </w:rPr>
        <w:t>nombre del representante legal del integrante 2]</w:t>
      </w:r>
      <w:r w:rsidRPr="00FD3A45">
        <w:rPr>
          <w:rFonts w:ascii="Arial" w:hAnsi="Arial" w:cs="Arial"/>
          <w:sz w:val="22"/>
          <w:szCs w:val="22"/>
        </w:rPr>
        <w:t xml:space="preserve"> debidamente autorizados para actuar en nombre y representación de [</w:t>
      </w:r>
      <w:r w:rsidRPr="00FD3A45">
        <w:rPr>
          <w:rFonts w:ascii="Arial" w:hAnsi="Arial" w:cs="Arial"/>
          <w:sz w:val="22"/>
          <w:szCs w:val="22"/>
          <w:highlight w:val="lightGray"/>
        </w:rPr>
        <w:t>nombre o razón social del integrante 1]</w:t>
      </w:r>
      <w:r w:rsidRPr="00FD3A45">
        <w:rPr>
          <w:rFonts w:ascii="Arial" w:hAnsi="Arial" w:cs="Arial"/>
          <w:sz w:val="22"/>
          <w:szCs w:val="22"/>
        </w:rPr>
        <w:t xml:space="preserve"> y [</w:t>
      </w:r>
      <w:r w:rsidRPr="00FD3A45">
        <w:rPr>
          <w:rFonts w:ascii="Arial" w:hAnsi="Arial" w:cs="Arial"/>
          <w:sz w:val="22"/>
          <w:szCs w:val="22"/>
          <w:highlight w:val="lightGray"/>
        </w:rPr>
        <w:t>nombre o razón social del integrante 2</w:t>
      </w:r>
      <w:r w:rsidRPr="00FD3A45">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color w:val="000000" w:themeColor="text1"/>
          <w:sz w:val="22"/>
          <w:szCs w:val="22"/>
        </w:rPr>
        <w:t xml:space="preserve">La unión temporal está integrada por los </w:t>
      </w:r>
      <w:r w:rsidRPr="00FD3A45">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FD3A45" w14:paraId="3AD70E50" w14:textId="77777777"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A59B95A"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 xml:space="preserve">Actividades y términos en la ejecución del Contrato </w:t>
            </w:r>
            <w:r w:rsidRPr="00FD3A45">
              <w:rPr>
                <w:rFonts w:ascii="Arial" w:hAnsi="Arial" w:cs="Arial"/>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F28A709"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 xml:space="preserve">Compromiso (%) </w:t>
            </w:r>
            <w:r w:rsidRPr="00FD3A45">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59CC8FB"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Nombre del integrante a cargo de la actividad</w:t>
            </w:r>
          </w:p>
        </w:tc>
      </w:tr>
      <w:tr w:rsidR="009622EE" w:rsidRPr="00FD3A45" w14:paraId="63148D63" w14:textId="77777777"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[Indicar el porcentaje de cada actividad que se compromete a ejecutar]</w:t>
            </w:r>
          </w:p>
          <w:p w14:paraId="0715A981" w14:textId="77777777" w:rsidR="009622EE" w:rsidRPr="00FD3A45" w:rsidRDefault="009622EE" w:rsidP="00B96957">
            <w:pPr>
              <w:jc w:val="both"/>
              <w:rPr>
                <w:rFonts w:ascii="Arial" w:hAnsi="Arial" w:cs="Arial"/>
                <w:sz w:val="22"/>
                <w:szCs w:val="22"/>
                <w:highlight w:val="lightGray"/>
              </w:rPr>
            </w:pPr>
          </w:p>
          <w:p w14:paraId="6514714F"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FD3A45" w:rsidDel="009549D4" w:rsidRDefault="009622EE" w:rsidP="00B96957">
            <w:pPr>
              <w:jc w:val="both"/>
              <w:rPr>
                <w:rFonts w:ascii="Arial" w:hAnsi="Arial" w:cs="Arial"/>
                <w:sz w:val="22"/>
                <w:szCs w:val="22"/>
              </w:rPr>
            </w:pPr>
          </w:p>
        </w:tc>
      </w:tr>
      <w:tr w:rsidR="009622EE" w:rsidRPr="00FD3A45" w14:paraId="41272DEE" w14:textId="77777777"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FD3A45" w:rsidRDefault="009622EE" w:rsidP="00B96957">
            <w:pPr>
              <w:jc w:val="both"/>
              <w:rPr>
                <w:rFonts w:ascii="Arial" w:hAnsi="Arial"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FD3A45" w:rsidDel="009549D4" w:rsidRDefault="009622EE" w:rsidP="00B96957">
            <w:pPr>
              <w:jc w:val="both"/>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FD3A45" w:rsidDel="009549D4" w:rsidRDefault="009622EE" w:rsidP="00B96957">
            <w:pPr>
              <w:jc w:val="both"/>
              <w:rPr>
                <w:rFonts w:ascii="Arial" w:hAnsi="Arial" w:cs="Arial"/>
                <w:sz w:val="22"/>
                <w:szCs w:val="22"/>
              </w:rPr>
            </w:pPr>
          </w:p>
        </w:tc>
      </w:tr>
      <w:tr w:rsidR="009622EE" w:rsidRPr="00FD3A45" w14:paraId="701725D8" w14:textId="77777777"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FD3A45" w:rsidRDefault="009622EE" w:rsidP="00B96957">
            <w:pPr>
              <w:jc w:val="both"/>
              <w:rPr>
                <w:rFonts w:ascii="Arial" w:hAnsi="Arial"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FD3A45" w:rsidDel="009549D4" w:rsidRDefault="009622EE" w:rsidP="00B96957">
            <w:pPr>
              <w:jc w:val="both"/>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FD3A45" w:rsidDel="009549D4" w:rsidRDefault="009622EE" w:rsidP="00B96957">
            <w:pPr>
              <w:jc w:val="both"/>
              <w:rPr>
                <w:rFonts w:ascii="Arial" w:hAnsi="Arial" w:cs="Arial"/>
                <w:sz w:val="22"/>
                <w:szCs w:val="22"/>
              </w:rPr>
            </w:pPr>
          </w:p>
        </w:tc>
      </w:tr>
    </w:tbl>
    <w:p w14:paraId="4313BBBE" w14:textId="77777777" w:rsidR="009622EE" w:rsidRPr="00FD3A45" w:rsidRDefault="009622EE" w:rsidP="00B96957">
      <w:pPr>
        <w:pStyle w:val="Sangradetextonormal"/>
        <w:rPr>
          <w:rFonts w:cs="Arial"/>
          <w:sz w:val="22"/>
          <w:szCs w:val="22"/>
        </w:rPr>
      </w:pPr>
    </w:p>
    <w:p w14:paraId="67162DA1" w14:textId="77777777" w:rsidR="009622EE" w:rsidRPr="00FD3A45" w:rsidRDefault="009622EE" w:rsidP="00B96957">
      <w:pPr>
        <w:pStyle w:val="Sangradetextonormal"/>
        <w:rPr>
          <w:rFonts w:cs="Arial"/>
          <w:sz w:val="22"/>
          <w:szCs w:val="22"/>
        </w:rPr>
      </w:pPr>
    </w:p>
    <w:p w14:paraId="58E16FE0" w14:textId="77777777" w:rsidR="009622EE" w:rsidRPr="00FD3A45" w:rsidRDefault="009622EE" w:rsidP="00B96957">
      <w:pPr>
        <w:pStyle w:val="Sangradetextonormal"/>
        <w:rPr>
          <w:rFonts w:cs="Arial"/>
          <w:sz w:val="22"/>
          <w:szCs w:val="22"/>
        </w:rPr>
      </w:pPr>
    </w:p>
    <w:p w14:paraId="5B8DBDEA" w14:textId="77777777" w:rsidR="009622EE" w:rsidRPr="00FD3A45" w:rsidRDefault="009622EE" w:rsidP="00B96957">
      <w:pPr>
        <w:pStyle w:val="Sangradetextonormal"/>
        <w:rPr>
          <w:rFonts w:cs="Arial"/>
          <w:sz w:val="22"/>
          <w:szCs w:val="22"/>
        </w:rPr>
      </w:pPr>
    </w:p>
    <w:p w14:paraId="67BB962B" w14:textId="77777777" w:rsidR="009622EE" w:rsidRPr="00FD3A45" w:rsidRDefault="009622EE" w:rsidP="00B96957">
      <w:pPr>
        <w:pStyle w:val="Sangradetextonormal"/>
        <w:rPr>
          <w:rFonts w:cs="Arial"/>
          <w:sz w:val="22"/>
          <w:szCs w:val="22"/>
        </w:rPr>
      </w:pPr>
    </w:p>
    <w:p w14:paraId="227CD97F" w14:textId="77777777" w:rsidR="009622EE" w:rsidRPr="00FD3A45" w:rsidRDefault="009622EE" w:rsidP="00B96957">
      <w:pPr>
        <w:pStyle w:val="Sangradetextonormal"/>
        <w:rPr>
          <w:rFonts w:cs="Arial"/>
          <w:sz w:val="22"/>
          <w:szCs w:val="22"/>
        </w:rPr>
      </w:pPr>
    </w:p>
    <w:p w14:paraId="2AB0A9DD" w14:textId="77777777" w:rsidR="009622EE" w:rsidRPr="00FD3A45" w:rsidRDefault="009622EE" w:rsidP="00B96957">
      <w:pPr>
        <w:pStyle w:val="Sangradetextonormal"/>
        <w:rPr>
          <w:rFonts w:cs="Arial"/>
          <w:sz w:val="22"/>
          <w:szCs w:val="22"/>
        </w:rPr>
      </w:pPr>
    </w:p>
    <w:p w14:paraId="56715D20" w14:textId="77777777" w:rsidR="009622EE" w:rsidRPr="00FD3A45" w:rsidRDefault="009622EE" w:rsidP="00B96957">
      <w:pPr>
        <w:pStyle w:val="Sangradetextonormal"/>
        <w:rPr>
          <w:rFonts w:cs="Arial"/>
          <w:sz w:val="22"/>
          <w:szCs w:val="22"/>
        </w:rPr>
      </w:pPr>
    </w:p>
    <w:p w14:paraId="560E664C" w14:textId="77777777" w:rsidR="009622EE" w:rsidRPr="00FD3A45" w:rsidRDefault="009622EE" w:rsidP="00B96957">
      <w:pPr>
        <w:pStyle w:val="Sangradetextonormal"/>
        <w:rPr>
          <w:rFonts w:cs="Arial"/>
          <w:sz w:val="22"/>
          <w:szCs w:val="22"/>
        </w:rPr>
      </w:pPr>
    </w:p>
    <w:p w14:paraId="01774B01" w14:textId="77777777" w:rsidR="009622EE" w:rsidRPr="00FD3A45" w:rsidRDefault="009622EE" w:rsidP="00B96957">
      <w:pPr>
        <w:pStyle w:val="Sangradetextonormal"/>
        <w:rPr>
          <w:rFonts w:cs="Arial"/>
          <w:sz w:val="22"/>
          <w:szCs w:val="22"/>
        </w:rPr>
      </w:pPr>
    </w:p>
    <w:p w14:paraId="58850D39" w14:textId="77777777" w:rsidR="009622EE" w:rsidRPr="00FD3A45" w:rsidRDefault="009622EE" w:rsidP="00B96957">
      <w:pPr>
        <w:pStyle w:val="Sangradetextonormal"/>
        <w:rPr>
          <w:rFonts w:cs="Arial"/>
          <w:sz w:val="22"/>
          <w:szCs w:val="22"/>
        </w:rPr>
      </w:pPr>
    </w:p>
    <w:p w14:paraId="035935D4" w14:textId="77777777" w:rsidR="009622EE" w:rsidRPr="00FD3A45" w:rsidRDefault="009622EE" w:rsidP="00B96957">
      <w:pPr>
        <w:pStyle w:val="Sangradetextonormal"/>
        <w:rPr>
          <w:rFonts w:cs="Arial"/>
          <w:sz w:val="22"/>
          <w:szCs w:val="22"/>
        </w:rPr>
      </w:pPr>
    </w:p>
    <w:p w14:paraId="1072B719" w14:textId="77777777" w:rsidR="009622EE" w:rsidRPr="00FD3A45" w:rsidRDefault="009622EE" w:rsidP="00B96957">
      <w:pPr>
        <w:ind w:left="1133" w:hanging="425"/>
        <w:jc w:val="both"/>
        <w:rPr>
          <w:rFonts w:ascii="Arial" w:hAnsi="Arial" w:cs="Arial"/>
          <w:sz w:val="22"/>
          <w:szCs w:val="22"/>
        </w:rPr>
      </w:pPr>
      <w:r w:rsidRPr="00FD3A45">
        <w:rPr>
          <w:rFonts w:ascii="Arial" w:hAnsi="Arial" w:cs="Arial"/>
          <w:sz w:val="22"/>
          <w:szCs w:val="22"/>
          <w:vertAlign w:val="superscript"/>
        </w:rPr>
        <w:t>(1)</w:t>
      </w:r>
      <w:r w:rsidRPr="00FD3A45">
        <w:rPr>
          <w:rFonts w:ascii="Arial" w:hAnsi="Arial" w:cs="Arial"/>
          <w:sz w:val="22"/>
          <w:szCs w:val="22"/>
        </w:rPr>
        <w:tab/>
        <w:t>La extensión de la participación se indicará en función de las actividades a ejecutar en el proyecto.</w:t>
      </w:r>
    </w:p>
    <w:p w14:paraId="1BE6EC96" w14:textId="77777777" w:rsidR="009622EE" w:rsidRPr="00FD3A45" w:rsidRDefault="009622EE" w:rsidP="00B96957">
      <w:pPr>
        <w:ind w:left="1133" w:hanging="425"/>
        <w:jc w:val="both"/>
        <w:rPr>
          <w:rFonts w:ascii="Arial" w:hAnsi="Arial" w:cs="Arial"/>
          <w:sz w:val="22"/>
          <w:szCs w:val="22"/>
        </w:rPr>
      </w:pPr>
      <w:r w:rsidRPr="00FD3A45">
        <w:rPr>
          <w:rFonts w:ascii="Arial" w:hAnsi="Arial" w:cs="Arial"/>
          <w:sz w:val="22"/>
          <w:szCs w:val="22"/>
          <w:vertAlign w:val="superscript"/>
        </w:rPr>
        <w:t>(2)</w:t>
      </w:r>
      <w:r w:rsidRPr="00FD3A45">
        <w:rPr>
          <w:rFonts w:ascii="Arial" w:hAnsi="Arial" w:cs="Arial"/>
          <w:sz w:val="22"/>
          <w:szCs w:val="22"/>
        </w:rPr>
        <w:tab/>
        <w:t>El total de la columna, es decir la suma de los porcentajes de compromiso de los integrantes, debe ser igual al 100%.</w:t>
      </w:r>
    </w:p>
    <w:p w14:paraId="050EFA4E" w14:textId="77777777" w:rsidR="009622EE" w:rsidRPr="00FD3A45" w:rsidRDefault="009622EE" w:rsidP="00B96957">
      <w:pPr>
        <w:ind w:left="1133" w:hanging="425"/>
        <w:jc w:val="both"/>
        <w:rPr>
          <w:rFonts w:ascii="Arial" w:hAnsi="Arial" w:cs="Arial"/>
          <w:sz w:val="22"/>
          <w:szCs w:val="22"/>
        </w:rPr>
      </w:pPr>
    </w:p>
    <w:p w14:paraId="2AA54493"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La unión temporal se denomina UNIÓN TEMPORAL ________________.</w:t>
      </w:r>
    </w:p>
    <w:p w14:paraId="214484C2"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El objeto de la unión temporal es ________________.</w:t>
      </w:r>
    </w:p>
    <w:p w14:paraId="5CA5D9A5"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La duración de la unión temporal es de _____________.</w:t>
      </w:r>
    </w:p>
    <w:p w14:paraId="619B809B"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 xml:space="preserve">El representante de la unión temporal es ___________________ </w:t>
      </w:r>
      <w:r w:rsidRPr="00FD3A45">
        <w:rPr>
          <w:rFonts w:cs="Arial"/>
          <w:sz w:val="22"/>
          <w:szCs w:val="22"/>
          <w:highlight w:val="lightGray"/>
        </w:rPr>
        <w:t>[indicar el nombre],</w:t>
      </w:r>
      <w:r w:rsidRPr="00FD3A45">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 xml:space="preserve">El representante suplente de la unión temporal es ____________________________ </w:t>
      </w:r>
      <w:r w:rsidRPr="00FD3A45">
        <w:rPr>
          <w:rFonts w:cs="Arial"/>
          <w:sz w:val="22"/>
          <w:szCs w:val="22"/>
          <w:highlight w:val="lightGray"/>
        </w:rPr>
        <w:t>[indicar el nombre],</w:t>
      </w:r>
      <w:r w:rsidRPr="00FD3A45">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FD3A45" w:rsidRDefault="009622EE" w:rsidP="00B96957">
      <w:pPr>
        <w:pStyle w:val="Sangradetextonormal"/>
        <w:ind w:left="790"/>
        <w:rPr>
          <w:rFonts w:cs="Arial"/>
          <w:sz w:val="22"/>
          <w:szCs w:val="22"/>
          <w:highlight w:val="lightGray"/>
        </w:rPr>
      </w:pPr>
      <w:r w:rsidRPr="00FD3A45">
        <w:rPr>
          <w:rFonts w:cs="Arial"/>
          <w:sz w:val="22"/>
          <w:szCs w:val="22"/>
          <w:highlight w:val="lightGray"/>
        </w:rPr>
        <w:t>[Definir los eventos en los cuales puede intervenir el representante suplente de la unión temporal.]</w:t>
      </w:r>
    </w:p>
    <w:p w14:paraId="5028D952"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El Señor [a] __________________[</w:t>
      </w:r>
      <w:r w:rsidRPr="00FD3A45">
        <w:rPr>
          <w:rFonts w:cs="Arial"/>
          <w:sz w:val="22"/>
          <w:szCs w:val="22"/>
          <w:highlight w:val="lightGray"/>
        </w:rPr>
        <w:t xml:space="preserve">indicar el nombre del representante legal de la unión temporal] </w:t>
      </w:r>
      <w:r w:rsidRPr="00FD3A45">
        <w:rPr>
          <w:rFonts w:cs="Arial"/>
          <w:sz w:val="22"/>
          <w:szCs w:val="22"/>
        </w:rPr>
        <w:t xml:space="preserve">acepta su nombramiento como representante legal de la UNIÓN TEMPORAL </w:t>
      </w:r>
      <w:r w:rsidRPr="00FD3A45">
        <w:rPr>
          <w:rFonts w:cs="Arial"/>
          <w:sz w:val="22"/>
          <w:szCs w:val="22"/>
          <w:highlight w:val="lightGray"/>
        </w:rPr>
        <w:t>[Nombre de la unión temporal]</w:t>
      </w:r>
      <w:r w:rsidRPr="00FD3A45">
        <w:rPr>
          <w:rFonts w:cs="Arial"/>
          <w:sz w:val="22"/>
          <w:szCs w:val="22"/>
        </w:rPr>
        <w:t xml:space="preserve"> </w:t>
      </w:r>
    </w:p>
    <w:p w14:paraId="4A25F27C"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El domicilio de la unión temporal es:</w:t>
      </w:r>
    </w:p>
    <w:p w14:paraId="68C4B53F"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de correo</w:t>
      </w:r>
      <w:r w:rsidRPr="00FD3A45">
        <w:rPr>
          <w:rFonts w:ascii="Arial" w:hAnsi="Arial" w:cs="Arial"/>
          <w:sz w:val="22"/>
          <w:szCs w:val="22"/>
        </w:rPr>
        <w:tab/>
        <w:t>___________________________________________</w:t>
      </w:r>
    </w:p>
    <w:p w14:paraId="5D6A2E1E"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electrónica</w:t>
      </w:r>
      <w:r w:rsidRPr="00FD3A45">
        <w:rPr>
          <w:rFonts w:ascii="Arial" w:hAnsi="Arial" w:cs="Arial"/>
          <w:sz w:val="22"/>
          <w:szCs w:val="22"/>
        </w:rPr>
        <w:tab/>
        <w:t>___________________________________________</w:t>
      </w:r>
    </w:p>
    <w:p w14:paraId="4D7814E2"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Teléfono</w:t>
      </w:r>
      <w:r w:rsidRPr="00FD3A45">
        <w:rPr>
          <w:rFonts w:ascii="Arial" w:hAnsi="Arial" w:cs="Arial"/>
          <w:sz w:val="22"/>
          <w:szCs w:val="22"/>
        </w:rPr>
        <w:tab/>
        <w:t>___________________________________________</w:t>
      </w:r>
    </w:p>
    <w:p w14:paraId="12C5EFBB"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Telefax</w:t>
      </w:r>
      <w:r w:rsidRPr="00FD3A45">
        <w:rPr>
          <w:rFonts w:ascii="Arial" w:hAnsi="Arial" w:cs="Arial"/>
          <w:sz w:val="22"/>
          <w:szCs w:val="22"/>
        </w:rPr>
        <w:tab/>
        <w:t>___________________________________________</w:t>
      </w:r>
    </w:p>
    <w:p w14:paraId="4E8A934D" w14:textId="77777777"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___________________________________________</w:t>
      </w:r>
    </w:p>
    <w:p w14:paraId="3541DDEB" w14:textId="77777777" w:rsidR="009622EE" w:rsidRPr="00FD3A45" w:rsidRDefault="009622EE" w:rsidP="00B96957">
      <w:pPr>
        <w:pStyle w:val="Textoindependiente"/>
        <w:jc w:val="both"/>
        <w:rPr>
          <w:rFonts w:ascii="Arial" w:hAnsi="Arial" w:cs="Arial"/>
          <w:sz w:val="22"/>
          <w:szCs w:val="22"/>
        </w:rPr>
      </w:pPr>
    </w:p>
    <w:p w14:paraId="3AEB5E42" w14:textId="77777777"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En constancia, se firma en _______________, a los ____ días del mes de _____ de 20__.</w:t>
      </w:r>
    </w:p>
    <w:p w14:paraId="728BD44D" w14:textId="77777777" w:rsidR="009622EE" w:rsidRPr="00FD3A45" w:rsidRDefault="009622EE" w:rsidP="00B96957">
      <w:pPr>
        <w:jc w:val="both"/>
        <w:rPr>
          <w:rFonts w:ascii="Arial" w:hAnsi="Arial" w:cs="Arial"/>
          <w:b/>
          <w:sz w:val="22"/>
          <w:szCs w:val="22"/>
        </w:rPr>
      </w:pPr>
    </w:p>
    <w:p w14:paraId="795C955D" w14:textId="77777777" w:rsidR="009622EE" w:rsidRPr="00FD3A45" w:rsidRDefault="009622EE" w:rsidP="00B96957">
      <w:pPr>
        <w:jc w:val="both"/>
        <w:rPr>
          <w:rFonts w:ascii="Arial" w:hAnsi="Arial" w:cs="Arial"/>
          <w:b/>
          <w:sz w:val="22"/>
          <w:szCs w:val="22"/>
        </w:rPr>
      </w:pPr>
    </w:p>
    <w:p w14:paraId="6FDB19AD" w14:textId="77777777" w:rsidR="009622EE" w:rsidRPr="00FD3A45" w:rsidRDefault="009622EE" w:rsidP="00B96957">
      <w:pPr>
        <w:jc w:val="both"/>
        <w:rPr>
          <w:rFonts w:ascii="Arial" w:hAnsi="Arial" w:cs="Arial"/>
          <w:sz w:val="22"/>
          <w:szCs w:val="22"/>
          <w:highlight w:val="lightGray"/>
        </w:rPr>
      </w:pPr>
      <w:r w:rsidRPr="00FD3A45">
        <w:rPr>
          <w:rFonts w:ascii="Arial" w:hAnsi="Arial" w:cs="Arial"/>
          <w:b/>
          <w:sz w:val="22"/>
          <w:szCs w:val="22"/>
        </w:rPr>
        <w:t>_________________________________                   ___________________________________</w:t>
      </w:r>
    </w:p>
    <w:p w14:paraId="4374FCA8"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[Nombre del proponente o representante legal</w:t>
      </w:r>
      <w:r w:rsidRPr="00FD3A45">
        <w:rPr>
          <w:rFonts w:ascii="Arial" w:hAnsi="Arial" w:cs="Arial"/>
          <w:sz w:val="22"/>
          <w:szCs w:val="22"/>
        </w:rPr>
        <w:tab/>
        <w:t xml:space="preserve">        </w:t>
      </w:r>
      <w:r w:rsidRPr="00FD3A45">
        <w:rPr>
          <w:rFonts w:ascii="Arial" w:hAnsi="Arial" w:cs="Arial"/>
          <w:sz w:val="22"/>
          <w:szCs w:val="22"/>
          <w:highlight w:val="lightGray"/>
        </w:rPr>
        <w:t>[Nombre del proponente o representante legal</w:t>
      </w:r>
    </w:p>
    <w:p w14:paraId="7A0D87C7"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de cada uno de los integrantes]</w:t>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t xml:space="preserve">        </w:t>
      </w:r>
      <w:r w:rsidRPr="00FD3A45">
        <w:rPr>
          <w:rFonts w:ascii="Arial" w:hAnsi="Arial" w:cs="Arial"/>
          <w:sz w:val="22"/>
          <w:szCs w:val="22"/>
          <w:highlight w:val="lightGray"/>
        </w:rPr>
        <w:t>de cada uno de los integrantes]</w:t>
      </w:r>
    </w:p>
    <w:p w14:paraId="741ED9D2" w14:textId="77777777"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p>
    <w:p w14:paraId="5E97494B" w14:textId="77777777" w:rsidR="009622EE" w:rsidRPr="00FD3A45" w:rsidRDefault="009622EE" w:rsidP="00B96957">
      <w:pPr>
        <w:jc w:val="both"/>
        <w:rPr>
          <w:rFonts w:ascii="Arial" w:hAnsi="Arial" w:cs="Arial"/>
          <w:b/>
          <w:sz w:val="22"/>
          <w:szCs w:val="22"/>
        </w:rPr>
      </w:pPr>
    </w:p>
    <w:p w14:paraId="6CE3B3C3" w14:textId="77777777" w:rsidR="009622EE" w:rsidRPr="00FD3A45" w:rsidRDefault="009622EE" w:rsidP="00B96957">
      <w:pPr>
        <w:jc w:val="both"/>
        <w:rPr>
          <w:rFonts w:ascii="Arial" w:hAnsi="Arial" w:cs="Arial"/>
          <w:b/>
          <w:sz w:val="22"/>
          <w:szCs w:val="22"/>
        </w:rPr>
      </w:pPr>
    </w:p>
    <w:p w14:paraId="767420CB" w14:textId="77777777" w:rsidR="009622EE" w:rsidRPr="00FD3A45" w:rsidRDefault="009622EE" w:rsidP="00B96957">
      <w:pPr>
        <w:jc w:val="both"/>
        <w:rPr>
          <w:rFonts w:ascii="Arial" w:hAnsi="Arial" w:cs="Arial"/>
          <w:b/>
          <w:sz w:val="22"/>
          <w:szCs w:val="22"/>
        </w:rPr>
      </w:pPr>
      <w:r w:rsidRPr="00FD3A45">
        <w:rPr>
          <w:rFonts w:ascii="Arial" w:hAnsi="Arial" w:cs="Arial"/>
          <w:b/>
          <w:sz w:val="22"/>
          <w:szCs w:val="22"/>
        </w:rPr>
        <w:t>____________________________</w:t>
      </w:r>
      <w:r w:rsidRPr="00FD3A45">
        <w:rPr>
          <w:rFonts w:ascii="Arial" w:hAnsi="Arial" w:cs="Arial"/>
          <w:b/>
          <w:sz w:val="22"/>
          <w:szCs w:val="22"/>
        </w:rPr>
        <w:tab/>
      </w:r>
      <w:r w:rsidRPr="00FD3A45">
        <w:rPr>
          <w:rFonts w:ascii="Arial" w:hAnsi="Arial" w:cs="Arial"/>
          <w:b/>
          <w:sz w:val="22"/>
          <w:szCs w:val="22"/>
        </w:rPr>
        <w:tab/>
        <w:t xml:space="preserve">        ___________________________________</w:t>
      </w:r>
    </w:p>
    <w:p w14:paraId="601B0DBF" w14:textId="77777777" w:rsidR="009622EE" w:rsidRPr="00FD3A45" w:rsidRDefault="009622EE" w:rsidP="00B96957">
      <w:pPr>
        <w:jc w:val="both"/>
        <w:rPr>
          <w:rFonts w:ascii="Arial" w:hAnsi="Arial" w:cs="Arial"/>
          <w:sz w:val="22"/>
          <w:szCs w:val="22"/>
        </w:rPr>
      </w:pPr>
      <w:r w:rsidRPr="00FD3A45">
        <w:rPr>
          <w:rFonts w:ascii="Arial" w:hAnsi="Arial" w:cs="Arial"/>
          <w:sz w:val="22"/>
          <w:szCs w:val="22"/>
          <w:highlight w:val="lightGray"/>
        </w:rPr>
        <w:t xml:space="preserve">[Nombre y firma del representante de la </w:t>
      </w:r>
      <w:r w:rsidRPr="00FD3A45">
        <w:rPr>
          <w:rFonts w:ascii="Arial" w:hAnsi="Arial" w:cs="Arial"/>
          <w:sz w:val="22"/>
          <w:szCs w:val="22"/>
        </w:rPr>
        <w:tab/>
        <w:t xml:space="preserve">        </w:t>
      </w:r>
      <w:r w:rsidRPr="00FD3A45">
        <w:rPr>
          <w:rFonts w:ascii="Arial" w:hAnsi="Arial" w:cs="Arial"/>
          <w:sz w:val="22"/>
          <w:szCs w:val="22"/>
          <w:highlight w:val="lightGray"/>
        </w:rPr>
        <w:t>[Nombre y firma del representante  la  unión temporal]</w:t>
      </w:r>
      <w:r w:rsidRPr="00FD3A45">
        <w:rPr>
          <w:rFonts w:ascii="Arial" w:hAnsi="Arial" w:cs="Arial"/>
          <w:sz w:val="22"/>
          <w:szCs w:val="22"/>
        </w:rPr>
        <w:tab/>
        <w:t xml:space="preserve">                                    </w:t>
      </w:r>
      <w:r w:rsidRPr="00FD3A45">
        <w:rPr>
          <w:rFonts w:ascii="Arial" w:hAnsi="Arial" w:cs="Arial"/>
          <w:sz w:val="22"/>
          <w:szCs w:val="22"/>
          <w:highlight w:val="lightGray"/>
        </w:rPr>
        <w:t xml:space="preserve">suplente de la unión temporal] </w:t>
      </w:r>
    </w:p>
    <w:p w14:paraId="7B650F05" w14:textId="5465DA01" w:rsidR="009622EE" w:rsidRPr="00FD3A45" w:rsidRDefault="009622EE" w:rsidP="007E748B">
      <w:pPr>
        <w:jc w:val="center"/>
        <w:rPr>
          <w:rFonts w:ascii="Arial" w:hAnsi="Arial" w:cs="Arial"/>
          <w:sz w:val="22"/>
          <w:szCs w:val="22"/>
        </w:rPr>
      </w:pPr>
      <w:r w:rsidRPr="00FD3A45">
        <w:rPr>
          <w:rFonts w:ascii="Arial" w:hAnsi="Arial" w:cs="Arial"/>
          <w:sz w:val="22"/>
          <w:szCs w:val="22"/>
        </w:rPr>
        <w:br w:type="page"/>
      </w:r>
    </w:p>
    <w:p w14:paraId="370E4230" w14:textId="57E074D5" w:rsidR="00B96957" w:rsidRPr="00FD3A45" w:rsidRDefault="007E748B" w:rsidP="007E748B">
      <w:pPr>
        <w:jc w:val="center"/>
        <w:rPr>
          <w:rFonts w:ascii="Arial" w:hAnsi="Arial" w:cs="Arial"/>
          <w:b/>
          <w:sz w:val="22"/>
          <w:szCs w:val="22"/>
        </w:rPr>
      </w:pPr>
      <w:r w:rsidRPr="00FD3A45">
        <w:rPr>
          <w:rFonts w:ascii="Arial" w:hAnsi="Arial" w:cs="Arial"/>
          <w:b/>
          <w:sz w:val="22"/>
          <w:szCs w:val="22"/>
        </w:rPr>
        <w:lastRenderedPageBreak/>
        <w:t>FORMATO No</w:t>
      </w:r>
      <w:r w:rsidR="00B96957" w:rsidRPr="00FD3A45">
        <w:rPr>
          <w:rFonts w:ascii="Arial" w:hAnsi="Arial" w:cs="Arial"/>
          <w:b/>
          <w:sz w:val="22"/>
          <w:szCs w:val="22"/>
        </w:rPr>
        <w:t>. 3 - EXPERIENCIA DEL PROPONENTE</w:t>
      </w:r>
    </w:p>
    <w:p w14:paraId="686AA7E5" w14:textId="77777777" w:rsidR="00B96957" w:rsidRPr="00FD3A45" w:rsidRDefault="00B96957" w:rsidP="00B96957">
      <w:pPr>
        <w:jc w:val="both"/>
        <w:rPr>
          <w:rFonts w:ascii="Arial" w:hAnsi="Arial" w:cs="Arial"/>
          <w:sz w:val="22"/>
          <w:szCs w:val="22"/>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439"/>
        <w:gridCol w:w="775"/>
        <w:gridCol w:w="1937"/>
        <w:gridCol w:w="1905"/>
        <w:gridCol w:w="1983"/>
        <w:gridCol w:w="1146"/>
        <w:gridCol w:w="1146"/>
      </w:tblGrid>
      <w:tr w:rsidR="00B96957" w:rsidRPr="00FD3A45" w14:paraId="136B2FA3" w14:textId="77777777" w:rsidTr="00977738">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FD3A45" w:rsidRDefault="00B96957" w:rsidP="00B96957">
            <w:pPr>
              <w:autoSpaceDE w:val="0"/>
              <w:autoSpaceDN w:val="0"/>
              <w:adjustRightInd w:val="0"/>
              <w:jc w:val="both"/>
              <w:rPr>
                <w:rFonts w:ascii="Arial" w:hAnsi="Arial" w:cs="Arial"/>
                <w:b/>
                <w:b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b/>
                <w:bCs/>
                <w:sz w:val="22"/>
                <w:szCs w:val="22"/>
              </w:rPr>
              <w:t xml:space="preserve">EXPERIENCIA DEL </w:t>
            </w:r>
            <w:r w:rsidRPr="00FD3A45">
              <w:rPr>
                <w:rFonts w:ascii="Arial" w:hAnsi="Arial" w:cs="Arial"/>
                <w:b/>
                <w:bCs/>
                <w:iCs/>
                <w:sz w:val="22"/>
                <w:szCs w:val="22"/>
              </w:rPr>
              <w:t>PROPONENTE</w:t>
            </w:r>
          </w:p>
        </w:tc>
      </w:tr>
      <w:tr w:rsidR="00B96957" w:rsidRPr="00FD3A45" w14:paraId="6C058B26" w14:textId="77777777" w:rsidTr="00977738">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FD3A45" w:rsidRDefault="00B96957" w:rsidP="00B96957">
            <w:pPr>
              <w:autoSpaceDE w:val="0"/>
              <w:autoSpaceDN w:val="0"/>
              <w:adjustRightInd w:val="0"/>
              <w:jc w:val="both"/>
              <w:rPr>
                <w:rFonts w:ascii="Arial" w:hAnsi="Arial" w:cs="Arial"/>
                <w:b/>
                <w:bCs/>
                <w:i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b/>
                <w:bCs/>
                <w:iCs/>
                <w:sz w:val="22"/>
                <w:szCs w:val="22"/>
              </w:rPr>
              <w:t>Proponente</w:t>
            </w:r>
            <w:r w:rsidRPr="00FD3A45">
              <w:rPr>
                <w:rFonts w:ascii="Arial" w:hAnsi="Arial" w:cs="Arial"/>
                <w:b/>
                <w:bCs/>
                <w:sz w:val="22"/>
                <w:szCs w:val="22"/>
              </w:rPr>
              <w:t xml:space="preserve">___________________________ </w:t>
            </w:r>
          </w:p>
        </w:tc>
      </w:tr>
      <w:tr w:rsidR="00B96957" w:rsidRPr="00FD3A45" w14:paraId="1569B5A4" w14:textId="77777777" w:rsidTr="00977738">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FD3A45" w:rsidRDefault="00B96957" w:rsidP="00B96957">
            <w:pPr>
              <w:autoSpaceDE w:val="0"/>
              <w:autoSpaceDN w:val="0"/>
              <w:adjustRightInd w:val="0"/>
              <w:jc w:val="both"/>
              <w:rPr>
                <w:rFonts w:ascii="Arial" w:hAnsi="Arial" w:cs="Arial"/>
                <w:i/>
                <w:iCs/>
                <w:sz w:val="22"/>
                <w:szCs w:val="22"/>
              </w:rPr>
            </w:pPr>
            <w:r w:rsidRPr="00FD3A45">
              <w:rPr>
                <w:rFonts w:ascii="Arial" w:hAnsi="Arial" w:cs="Arial"/>
                <w:i/>
                <w:iCs/>
                <w:sz w:val="22"/>
                <w:szCs w:val="22"/>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Plazo ejecución contrato </w:t>
            </w:r>
          </w:p>
        </w:tc>
      </w:tr>
      <w:tr w:rsidR="00B96957" w:rsidRPr="00FD3A45" w14:paraId="5353F7F2" w14:textId="77777777" w:rsidTr="00977738">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FD3A45" w:rsidRDefault="00B96957" w:rsidP="00B96957">
            <w:pPr>
              <w:autoSpaceDE w:val="0"/>
              <w:autoSpaceDN w:val="0"/>
              <w:adjustRightInd w:val="0"/>
              <w:jc w:val="both"/>
              <w:rPr>
                <w:rFonts w:ascii="Arial" w:hAnsi="Arial"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FD3A45" w:rsidRDefault="00B96957" w:rsidP="00B96957">
            <w:pPr>
              <w:autoSpaceDE w:val="0"/>
              <w:autoSpaceDN w:val="0"/>
              <w:adjustRightInd w:val="0"/>
              <w:jc w:val="both"/>
              <w:rPr>
                <w:rFonts w:ascii="Arial" w:hAnsi="Arial"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FD3A45" w:rsidRDefault="00B96957" w:rsidP="00B96957">
            <w:pPr>
              <w:autoSpaceDE w:val="0"/>
              <w:autoSpaceDN w:val="0"/>
              <w:adjustRightInd w:val="0"/>
              <w:jc w:val="both"/>
              <w:rPr>
                <w:rFonts w:ascii="Arial" w:hAnsi="Arial"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FD3A45" w:rsidRDefault="00B96957" w:rsidP="00B96957">
            <w:pPr>
              <w:autoSpaceDE w:val="0"/>
              <w:autoSpaceDN w:val="0"/>
              <w:adjustRightInd w:val="0"/>
              <w:jc w:val="both"/>
              <w:rPr>
                <w:rFonts w:ascii="Arial" w:hAnsi="Arial"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FD3A45" w:rsidRDefault="00B96957" w:rsidP="00B96957">
            <w:pPr>
              <w:autoSpaceDE w:val="0"/>
              <w:autoSpaceDN w:val="0"/>
              <w:adjustRightInd w:val="0"/>
              <w:jc w:val="both"/>
              <w:rPr>
                <w:rFonts w:ascii="Arial" w:hAnsi="Arial"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FD3A45" w:rsidRDefault="00B96957" w:rsidP="00B96957">
            <w:pPr>
              <w:autoSpaceDE w:val="0"/>
              <w:autoSpaceDN w:val="0"/>
              <w:adjustRightInd w:val="0"/>
              <w:jc w:val="both"/>
              <w:rPr>
                <w:rFonts w:ascii="Arial" w:hAnsi="Arial"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FD3A45" w:rsidRDefault="00B96957" w:rsidP="00B96957">
            <w:pPr>
              <w:autoSpaceDE w:val="0"/>
              <w:autoSpaceDN w:val="0"/>
              <w:adjustRightInd w:val="0"/>
              <w:jc w:val="both"/>
              <w:rPr>
                <w:rFonts w:ascii="Arial" w:hAnsi="Arial" w:cs="Arial"/>
                <w:i/>
                <w:iCs/>
                <w:sz w:val="22"/>
                <w:szCs w:val="22"/>
              </w:rPr>
            </w:pPr>
          </w:p>
        </w:tc>
      </w:tr>
      <w:tr w:rsidR="00B96957" w:rsidRPr="00FD3A45" w14:paraId="0604560F" w14:textId="77777777" w:rsidTr="00977738">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FD3A45" w:rsidRDefault="00B96957" w:rsidP="00B96957">
            <w:pPr>
              <w:autoSpaceDE w:val="0"/>
              <w:autoSpaceDN w:val="0"/>
              <w:adjustRightInd w:val="0"/>
              <w:jc w:val="both"/>
              <w:rPr>
                <w:rFonts w:ascii="Arial" w:hAnsi="Arial"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FD3A45" w:rsidRDefault="00B96957" w:rsidP="00B96957">
            <w:pPr>
              <w:autoSpaceDE w:val="0"/>
              <w:autoSpaceDN w:val="0"/>
              <w:adjustRightInd w:val="0"/>
              <w:jc w:val="both"/>
              <w:rPr>
                <w:rFonts w:ascii="Arial" w:hAnsi="Arial"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FD3A45" w:rsidRDefault="00B96957" w:rsidP="00B96957">
            <w:pPr>
              <w:autoSpaceDE w:val="0"/>
              <w:autoSpaceDN w:val="0"/>
              <w:adjustRightInd w:val="0"/>
              <w:jc w:val="both"/>
              <w:rPr>
                <w:rFonts w:ascii="Arial" w:hAnsi="Arial"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FD3A45" w:rsidRDefault="00B96957" w:rsidP="00B96957">
            <w:pPr>
              <w:autoSpaceDE w:val="0"/>
              <w:autoSpaceDN w:val="0"/>
              <w:adjustRightInd w:val="0"/>
              <w:jc w:val="both"/>
              <w:rPr>
                <w:rFonts w:ascii="Arial" w:hAnsi="Arial"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FD3A45" w:rsidRDefault="00B96957" w:rsidP="00B96957">
            <w:pPr>
              <w:autoSpaceDE w:val="0"/>
              <w:autoSpaceDN w:val="0"/>
              <w:adjustRightInd w:val="0"/>
              <w:jc w:val="both"/>
              <w:rPr>
                <w:rFonts w:ascii="Arial" w:hAnsi="Arial"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FD3A45" w:rsidRDefault="00B96957" w:rsidP="00B96957">
            <w:pPr>
              <w:autoSpaceDE w:val="0"/>
              <w:autoSpaceDN w:val="0"/>
              <w:adjustRightInd w:val="0"/>
              <w:jc w:val="both"/>
              <w:rPr>
                <w:rFonts w:ascii="Arial" w:hAnsi="Arial"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FD3A45" w:rsidRDefault="00B96957" w:rsidP="00B96957">
            <w:pPr>
              <w:autoSpaceDE w:val="0"/>
              <w:autoSpaceDN w:val="0"/>
              <w:adjustRightInd w:val="0"/>
              <w:jc w:val="both"/>
              <w:rPr>
                <w:rFonts w:ascii="Arial" w:hAnsi="Arial" w:cs="Arial"/>
                <w:i/>
                <w:iCs/>
                <w:sz w:val="22"/>
                <w:szCs w:val="22"/>
              </w:rPr>
            </w:pPr>
          </w:p>
        </w:tc>
      </w:tr>
      <w:tr w:rsidR="00B96957" w:rsidRPr="00FD3A45" w14:paraId="4BE04FA4" w14:textId="77777777" w:rsidTr="00977738">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FD3A45" w:rsidRDefault="00B96957" w:rsidP="00B96957">
            <w:pPr>
              <w:autoSpaceDE w:val="0"/>
              <w:autoSpaceDN w:val="0"/>
              <w:adjustRightInd w:val="0"/>
              <w:jc w:val="both"/>
              <w:rPr>
                <w:rFonts w:ascii="Arial" w:hAnsi="Arial" w:cs="Arial"/>
                <w:i/>
                <w:iCs/>
                <w:sz w:val="22"/>
                <w:szCs w:val="22"/>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Fecha Fin (día/mes/año) </w:t>
            </w:r>
          </w:p>
        </w:tc>
      </w:tr>
    </w:tbl>
    <w:p w14:paraId="775C1207" w14:textId="77777777" w:rsidR="00B96957" w:rsidRPr="00FD3A45" w:rsidRDefault="00B96957" w:rsidP="00B96957">
      <w:pPr>
        <w:jc w:val="both"/>
        <w:rPr>
          <w:rFonts w:ascii="Arial" w:hAnsi="Arial" w:cs="Arial"/>
          <w:b/>
          <w:sz w:val="22"/>
          <w:szCs w:val="22"/>
        </w:rPr>
      </w:pPr>
    </w:p>
    <w:p w14:paraId="222C9360" w14:textId="28BE3739" w:rsidR="00B96957" w:rsidRPr="00FD3A45" w:rsidRDefault="00B96957" w:rsidP="00B96957">
      <w:pPr>
        <w:jc w:val="both"/>
        <w:rPr>
          <w:rFonts w:ascii="Arial" w:hAnsi="Arial" w:cs="Arial"/>
          <w:b/>
          <w:sz w:val="22"/>
          <w:szCs w:val="22"/>
          <w:highlight w:val="yellow"/>
        </w:rPr>
      </w:pPr>
      <w:r w:rsidRPr="00FD3A45">
        <w:rPr>
          <w:rFonts w:ascii="Arial" w:hAnsi="Arial" w:cs="Arial"/>
          <w:b/>
          <w:sz w:val="22"/>
          <w:szCs w:val="22"/>
          <w:highlight w:val="yellow"/>
        </w:rPr>
        <w:br w:type="page"/>
      </w:r>
    </w:p>
    <w:p w14:paraId="44C5FCD6" w14:textId="2D0B0A90" w:rsidR="00B96957" w:rsidRPr="00FD3A45" w:rsidRDefault="00B96957" w:rsidP="007E748B">
      <w:pPr>
        <w:keepNext/>
        <w:tabs>
          <w:tab w:val="left" w:pos="567"/>
          <w:tab w:val="left" w:pos="9356"/>
        </w:tabs>
        <w:jc w:val="center"/>
        <w:rPr>
          <w:rFonts w:ascii="Arial" w:eastAsia="Calibri" w:hAnsi="Arial" w:cs="Arial"/>
          <w:b/>
          <w:bCs/>
          <w:sz w:val="22"/>
          <w:szCs w:val="22"/>
          <w:lang w:val="es-ES"/>
        </w:rPr>
      </w:pPr>
      <w:r w:rsidRPr="00FD3A45">
        <w:rPr>
          <w:rFonts w:ascii="Arial" w:eastAsia="Calibri" w:hAnsi="Arial" w:cs="Arial"/>
          <w:b/>
          <w:bCs/>
          <w:sz w:val="22"/>
          <w:szCs w:val="22"/>
          <w:lang w:val="es-ES"/>
        </w:rPr>
        <w:lastRenderedPageBreak/>
        <w:t>FORMATO 4</w:t>
      </w:r>
      <w:r w:rsidR="007E748B" w:rsidRPr="00FD3A45">
        <w:rPr>
          <w:rFonts w:ascii="Arial" w:eastAsia="Calibri" w:hAnsi="Arial" w:cs="Arial"/>
          <w:b/>
          <w:bCs/>
          <w:sz w:val="22"/>
          <w:szCs w:val="22"/>
          <w:lang w:val="es-ES"/>
        </w:rPr>
        <w:t xml:space="preserve"> - </w:t>
      </w:r>
      <w:r w:rsidRPr="00FD3A45">
        <w:rPr>
          <w:rFonts w:ascii="Arial" w:eastAsia="Calibri" w:hAnsi="Arial" w:cs="Arial"/>
          <w:b/>
          <w:bCs/>
          <w:sz w:val="22"/>
          <w:szCs w:val="22"/>
          <w:lang w:val="es-ES"/>
        </w:rPr>
        <w:t>(CAPACIDAD FINANCIERA Y ORGANIZACIONAL PARA PERSONAS EXTRANJERAS SIN SUCURSAL O DOMICILIO EN COLOMBIA)</w:t>
      </w:r>
    </w:p>
    <w:p w14:paraId="7A8176FB" w14:textId="77777777"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p>
    <w:p w14:paraId="53BE61D6" w14:textId="77777777"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r w:rsidRPr="00FD3A45">
        <w:rPr>
          <w:rFonts w:ascii="Arial" w:eastAsia="Calibri" w:hAnsi="Arial" w:cs="Arial"/>
          <w:b/>
          <w:bCs/>
          <w:sz w:val="22"/>
          <w:szCs w:val="22"/>
          <w:lang w:val="es-ES"/>
        </w:rPr>
        <w:t xml:space="preserve">Señores </w:t>
      </w:r>
    </w:p>
    <w:p w14:paraId="49BC22E3" w14:textId="77777777" w:rsidR="00B96957" w:rsidRPr="00FD3A45" w:rsidRDefault="00B96957" w:rsidP="00B96957">
      <w:pPr>
        <w:keepNext/>
        <w:tabs>
          <w:tab w:val="left" w:pos="567"/>
          <w:tab w:val="left" w:pos="9356"/>
        </w:tabs>
        <w:jc w:val="both"/>
        <w:outlineLvl w:val="0"/>
        <w:rPr>
          <w:rFonts w:ascii="Arial" w:eastAsia="Calibri" w:hAnsi="Arial" w:cs="Arial"/>
          <w:b/>
          <w:sz w:val="22"/>
          <w:szCs w:val="22"/>
          <w:highlight w:val="lightGray"/>
          <w:lang w:val="es-ES"/>
        </w:rPr>
      </w:pPr>
      <w:r w:rsidRPr="00FD3A45">
        <w:rPr>
          <w:rFonts w:ascii="Arial" w:eastAsia="Calibri" w:hAnsi="Arial" w:cs="Arial"/>
          <w:b/>
          <w:sz w:val="22"/>
          <w:szCs w:val="22"/>
          <w:highlight w:val="lightGray"/>
          <w:lang w:val="es-ES"/>
        </w:rPr>
        <w:t xml:space="preserve">[NOMBRE DE LA ENTIDAD]  </w:t>
      </w:r>
    </w:p>
    <w:p w14:paraId="519337A1" w14:textId="77777777" w:rsidR="00B96957" w:rsidRPr="00FD3A45" w:rsidRDefault="00B96957" w:rsidP="00B96957">
      <w:pPr>
        <w:keepNext/>
        <w:tabs>
          <w:tab w:val="left" w:pos="567"/>
          <w:tab w:val="left" w:pos="9356"/>
        </w:tabs>
        <w:jc w:val="both"/>
        <w:outlineLvl w:val="0"/>
        <w:rPr>
          <w:rFonts w:ascii="Arial" w:eastAsia="Calibri" w:hAnsi="Arial" w:cs="Arial"/>
          <w:bCs/>
          <w:sz w:val="22"/>
          <w:szCs w:val="22"/>
          <w:highlight w:val="lightGray"/>
          <w:lang w:val="es-ES"/>
        </w:rPr>
      </w:pPr>
      <w:r w:rsidRPr="00FD3A45">
        <w:rPr>
          <w:rFonts w:ascii="Arial" w:eastAsia="Calibri" w:hAnsi="Arial" w:cs="Arial"/>
          <w:bCs/>
          <w:sz w:val="22"/>
          <w:szCs w:val="22"/>
          <w:highlight w:val="lightGray"/>
          <w:lang w:val="es-ES"/>
        </w:rPr>
        <w:t xml:space="preserve">[Dirección de la entidad] </w:t>
      </w:r>
    </w:p>
    <w:p w14:paraId="17C9FB2D" w14:textId="77777777" w:rsidR="00B96957" w:rsidRPr="00FD3A45" w:rsidRDefault="00B96957" w:rsidP="00B96957">
      <w:pPr>
        <w:keepNext/>
        <w:tabs>
          <w:tab w:val="left" w:pos="567"/>
          <w:tab w:val="left" w:pos="9356"/>
        </w:tabs>
        <w:jc w:val="both"/>
        <w:outlineLvl w:val="0"/>
        <w:rPr>
          <w:rFonts w:ascii="Arial" w:eastAsia="Calibri" w:hAnsi="Arial" w:cs="Arial"/>
          <w:bCs/>
          <w:sz w:val="22"/>
          <w:szCs w:val="22"/>
          <w:highlight w:val="lightGray"/>
          <w:lang w:val="es-ES"/>
        </w:rPr>
      </w:pPr>
      <w:r w:rsidRPr="00FD3A45">
        <w:rPr>
          <w:rFonts w:ascii="Arial" w:eastAsia="Calibri" w:hAnsi="Arial" w:cs="Arial"/>
          <w:bCs/>
          <w:sz w:val="22"/>
          <w:szCs w:val="22"/>
          <w:highlight w:val="lightGray"/>
          <w:lang w:val="es-ES"/>
        </w:rPr>
        <w:t xml:space="preserve">[Ciudad]  </w:t>
      </w:r>
    </w:p>
    <w:p w14:paraId="3AB59F1A" w14:textId="77777777"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r w:rsidRPr="00FD3A45">
        <w:rPr>
          <w:rFonts w:ascii="Arial" w:eastAsia="Calibri" w:hAnsi="Arial" w:cs="Arial"/>
          <w:b/>
          <w:bCs/>
          <w:sz w:val="22"/>
          <w:szCs w:val="22"/>
          <w:lang w:val="es-ES"/>
        </w:rPr>
        <w:t> </w:t>
      </w:r>
    </w:p>
    <w:p w14:paraId="64A5734C" w14:textId="77777777"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r w:rsidRPr="00FD3A45">
        <w:rPr>
          <w:rFonts w:ascii="Arial" w:eastAsia="Calibri" w:hAnsi="Arial" w:cs="Arial"/>
          <w:b/>
          <w:bCs/>
          <w:sz w:val="22"/>
          <w:szCs w:val="22"/>
          <w:lang w:val="es-ES"/>
        </w:rPr>
        <w:t> </w:t>
      </w:r>
    </w:p>
    <w:p w14:paraId="3A45160F" w14:textId="77777777" w:rsidR="00B96957" w:rsidRPr="00FD3A45" w:rsidRDefault="00B96957" w:rsidP="00B96957">
      <w:pPr>
        <w:keepNext/>
        <w:tabs>
          <w:tab w:val="left" w:pos="567"/>
          <w:tab w:val="left" w:pos="9356"/>
        </w:tabs>
        <w:jc w:val="both"/>
        <w:outlineLvl w:val="0"/>
        <w:rPr>
          <w:rFonts w:ascii="Arial" w:eastAsia="Calibri" w:hAnsi="Arial" w:cs="Arial"/>
          <w:bCs/>
          <w:sz w:val="22"/>
          <w:szCs w:val="22"/>
          <w:lang w:val="es-ES"/>
        </w:rPr>
      </w:pPr>
      <w:r w:rsidRPr="00FD3A45">
        <w:rPr>
          <w:rFonts w:ascii="Arial" w:eastAsia="Calibri" w:hAnsi="Arial" w:cs="Arial"/>
          <w:b/>
          <w:bCs/>
          <w:sz w:val="22"/>
          <w:szCs w:val="22"/>
          <w:lang w:val="es-ES"/>
        </w:rPr>
        <w:t xml:space="preserve">REFERENCIA: </w:t>
      </w:r>
      <w:r w:rsidRPr="00FD3A45">
        <w:rPr>
          <w:rFonts w:ascii="Arial" w:eastAsia="Calibri" w:hAnsi="Arial" w:cs="Arial"/>
          <w:bCs/>
          <w:sz w:val="22"/>
          <w:szCs w:val="22"/>
          <w:lang w:val="es-ES"/>
        </w:rPr>
        <w:t xml:space="preserve">Proceso de contratación No. </w:t>
      </w:r>
      <w:r w:rsidRPr="00FD3A45">
        <w:rPr>
          <w:rFonts w:ascii="Arial" w:eastAsia="Calibri" w:hAnsi="Arial" w:cs="Arial"/>
          <w:bCs/>
          <w:sz w:val="22"/>
          <w:szCs w:val="22"/>
          <w:highlight w:val="lightGray"/>
          <w:lang w:val="es-ES"/>
        </w:rPr>
        <w:t>[Incluir número del proceso de contratación],</w:t>
      </w:r>
      <w:r w:rsidRPr="00FD3A45">
        <w:rPr>
          <w:rFonts w:ascii="Arial" w:eastAsia="Calibri" w:hAnsi="Arial" w:cs="Arial"/>
          <w:bCs/>
          <w:sz w:val="22"/>
          <w:szCs w:val="22"/>
          <w:lang w:val="es-ES"/>
        </w:rPr>
        <w:t xml:space="preserve"> en adelante el “Proceso de contratación”.</w:t>
      </w:r>
    </w:p>
    <w:p w14:paraId="076C0310" w14:textId="77777777" w:rsidR="00B96957" w:rsidRPr="00FD3A45" w:rsidRDefault="00B96957" w:rsidP="00B96957">
      <w:pPr>
        <w:jc w:val="both"/>
        <w:rPr>
          <w:rFonts w:ascii="Arial" w:eastAsia="Calibri" w:hAnsi="Arial" w:cs="Arial"/>
          <w:bCs/>
          <w:sz w:val="22"/>
          <w:szCs w:val="22"/>
          <w:highlight w:val="lightGray"/>
          <w:lang w:val="es-ES"/>
        </w:rPr>
      </w:pPr>
      <w:r w:rsidRPr="00FD3A45">
        <w:rPr>
          <w:rFonts w:ascii="Arial" w:eastAsia="Calibri" w:hAnsi="Arial" w:cs="Arial"/>
          <w:bCs/>
          <w:sz w:val="22"/>
          <w:szCs w:val="22"/>
          <w:highlight w:val="lightGray"/>
          <w:lang w:val="es-ES"/>
        </w:rPr>
        <w:t>[Incluir cuando el proceso es estructurado por lotes o grupos]</w:t>
      </w:r>
      <w:r w:rsidRPr="00FD3A45">
        <w:rPr>
          <w:rFonts w:ascii="Arial" w:eastAsia="Calibri" w:hAnsi="Arial" w:cs="Arial"/>
          <w:bCs/>
          <w:sz w:val="22"/>
          <w:szCs w:val="22"/>
          <w:lang w:val="es-ES"/>
        </w:rPr>
        <w:t xml:space="preserve"> Lote: </w:t>
      </w:r>
      <w:r w:rsidRPr="00FD3A45">
        <w:rPr>
          <w:rFonts w:ascii="Arial" w:eastAsia="Calibri" w:hAnsi="Arial" w:cs="Arial"/>
          <w:bCs/>
          <w:sz w:val="22"/>
          <w:szCs w:val="22"/>
          <w:highlight w:val="lightGray"/>
          <w:lang w:val="es-ES"/>
        </w:rPr>
        <w:t>[Indicar el lote o lotes a los cuales se presenta oferta.]</w:t>
      </w:r>
    </w:p>
    <w:p w14:paraId="55BE2679" w14:textId="77777777" w:rsidR="00B96957" w:rsidRPr="00FD3A45" w:rsidRDefault="00B96957" w:rsidP="00B96957">
      <w:pPr>
        <w:keepNext/>
        <w:tabs>
          <w:tab w:val="left" w:pos="567"/>
          <w:tab w:val="left" w:pos="9356"/>
        </w:tabs>
        <w:jc w:val="both"/>
        <w:outlineLvl w:val="0"/>
        <w:rPr>
          <w:rFonts w:ascii="Arial" w:eastAsia="Calibri" w:hAnsi="Arial" w:cs="Arial"/>
          <w:bCs/>
          <w:sz w:val="22"/>
          <w:szCs w:val="22"/>
          <w:lang w:val="es-ES"/>
        </w:rPr>
      </w:pPr>
      <w:r w:rsidRPr="00FD3A45">
        <w:rPr>
          <w:rFonts w:ascii="Arial" w:eastAsia="Calibri" w:hAnsi="Arial" w:cs="Arial"/>
          <w:bCs/>
          <w:sz w:val="22"/>
          <w:szCs w:val="22"/>
          <w:lang w:val="es-ES"/>
        </w:rPr>
        <w:t xml:space="preserve">Objeto:  </w:t>
      </w:r>
    </w:p>
    <w:p w14:paraId="7AD6C97E" w14:textId="77777777" w:rsidR="00B96957" w:rsidRPr="00FD3A45" w:rsidRDefault="00B96957" w:rsidP="00B96957">
      <w:pPr>
        <w:keepNext/>
        <w:tabs>
          <w:tab w:val="left" w:pos="567"/>
          <w:tab w:val="left" w:pos="9356"/>
        </w:tabs>
        <w:jc w:val="both"/>
        <w:outlineLvl w:val="0"/>
        <w:rPr>
          <w:rFonts w:ascii="Arial" w:eastAsia="Calibri" w:hAnsi="Arial" w:cs="Arial"/>
          <w:bCs/>
          <w:sz w:val="22"/>
          <w:szCs w:val="22"/>
          <w:lang w:val="es-ES"/>
        </w:rPr>
      </w:pPr>
    </w:p>
    <w:p w14:paraId="1CFCE94D" w14:textId="77777777" w:rsidR="00B96957" w:rsidRPr="00FD3A45" w:rsidRDefault="00B96957" w:rsidP="00B96957">
      <w:pPr>
        <w:keepNext/>
        <w:tabs>
          <w:tab w:val="left" w:pos="567"/>
          <w:tab w:val="left" w:pos="9356"/>
        </w:tabs>
        <w:jc w:val="both"/>
        <w:outlineLvl w:val="0"/>
        <w:rPr>
          <w:rFonts w:ascii="Arial" w:eastAsia="Calibri" w:hAnsi="Arial" w:cs="Arial"/>
          <w:b/>
          <w:bCs/>
          <w:color w:val="4A442A" w:themeColor="background2" w:themeShade="40"/>
          <w:sz w:val="22"/>
          <w:szCs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3689"/>
        <w:gridCol w:w="3689"/>
      </w:tblGrid>
      <w:tr w:rsidR="00B96957" w:rsidRPr="00FD3A45" w14:paraId="2C0E2BA5" w14:textId="77777777" w:rsidTr="00977738">
        <w:trPr>
          <w:trHeight w:val="23"/>
        </w:trPr>
        <w:tc>
          <w:tcPr>
            <w:tcW w:w="1460" w:type="dxa"/>
            <w:vAlign w:val="bottom"/>
          </w:tcPr>
          <w:p w14:paraId="2D8EF2A2" w14:textId="77777777" w:rsidR="00B96957" w:rsidRPr="00FD3A45" w:rsidRDefault="00B96957" w:rsidP="00B96957">
            <w:pPr>
              <w:jc w:val="both"/>
              <w:rPr>
                <w:rFonts w:ascii="Arial" w:eastAsia="Arial" w:hAnsi="Arial" w:cs="Arial"/>
                <w:b/>
                <w:color w:val="4A442A" w:themeColor="background2" w:themeShade="40"/>
                <w:sz w:val="22"/>
                <w:szCs w:val="22"/>
              </w:rPr>
            </w:pPr>
            <w:r w:rsidRPr="00FD3A45">
              <w:rPr>
                <w:rFonts w:ascii="Arial" w:eastAsia="Arial" w:hAnsi="Arial" w:cs="Arial"/>
                <w:b/>
                <w:sz w:val="22"/>
                <w:szCs w:val="22"/>
              </w:rPr>
              <w:t>Proponente:</w:t>
            </w:r>
          </w:p>
        </w:tc>
        <w:tc>
          <w:tcPr>
            <w:tcW w:w="3689" w:type="dxa"/>
            <w:shd w:val="clear" w:color="auto" w:fill="F2F2F2"/>
          </w:tcPr>
          <w:p w14:paraId="5FFF0B83" w14:textId="77777777" w:rsidR="00B96957" w:rsidRPr="00FD3A45" w:rsidRDefault="00B96957" w:rsidP="00B96957">
            <w:pPr>
              <w:jc w:val="both"/>
              <w:rPr>
                <w:rFonts w:ascii="Arial" w:eastAsia="Arial" w:hAnsi="Arial" w:cs="Arial"/>
                <w:color w:val="4A442A" w:themeColor="background2" w:themeShade="40"/>
                <w:sz w:val="22"/>
                <w:szCs w:val="22"/>
              </w:rPr>
            </w:pPr>
          </w:p>
        </w:tc>
        <w:tc>
          <w:tcPr>
            <w:tcW w:w="3689" w:type="dxa"/>
            <w:shd w:val="clear" w:color="auto" w:fill="F2F2F2"/>
            <w:vAlign w:val="bottom"/>
          </w:tcPr>
          <w:p w14:paraId="5669988D" w14:textId="77777777" w:rsidR="00B96957" w:rsidRPr="00FD3A45" w:rsidRDefault="00B96957" w:rsidP="00B96957">
            <w:pPr>
              <w:jc w:val="both"/>
              <w:rPr>
                <w:rFonts w:ascii="Arial" w:eastAsia="Arial" w:hAnsi="Arial" w:cs="Arial"/>
                <w:color w:val="4A442A" w:themeColor="background2" w:themeShade="40"/>
                <w:sz w:val="22"/>
                <w:szCs w:val="22"/>
              </w:rPr>
            </w:pPr>
          </w:p>
        </w:tc>
      </w:tr>
      <w:tr w:rsidR="00B96957" w:rsidRPr="00FD3A45" w14:paraId="2844253B" w14:textId="77777777" w:rsidTr="00977738">
        <w:trPr>
          <w:trHeight w:val="23"/>
        </w:trPr>
        <w:tc>
          <w:tcPr>
            <w:tcW w:w="1460" w:type="dxa"/>
            <w:vAlign w:val="bottom"/>
          </w:tcPr>
          <w:p w14:paraId="36AD2B4A" w14:textId="77777777" w:rsidR="00B96957" w:rsidRPr="00FD3A45" w:rsidRDefault="00B96957" w:rsidP="00B96957">
            <w:pPr>
              <w:jc w:val="both"/>
              <w:rPr>
                <w:rFonts w:ascii="Arial" w:eastAsia="Arial" w:hAnsi="Arial" w:cs="Arial"/>
                <w:b/>
                <w:color w:val="4A442A" w:themeColor="background2" w:themeShade="40"/>
                <w:sz w:val="22"/>
                <w:szCs w:val="22"/>
              </w:rPr>
            </w:pPr>
          </w:p>
        </w:tc>
        <w:tc>
          <w:tcPr>
            <w:tcW w:w="3689" w:type="dxa"/>
            <w:shd w:val="clear" w:color="auto" w:fill="F2F2F2"/>
          </w:tcPr>
          <w:p w14:paraId="2C628143" w14:textId="77777777" w:rsidR="00B96957" w:rsidRPr="00FD3A45" w:rsidRDefault="00B96957" w:rsidP="00B96957">
            <w:pPr>
              <w:jc w:val="both"/>
              <w:rPr>
                <w:rFonts w:ascii="Arial" w:eastAsia="Arial" w:hAnsi="Arial" w:cs="Arial"/>
                <w:color w:val="4A442A" w:themeColor="background2" w:themeShade="40"/>
                <w:sz w:val="22"/>
                <w:szCs w:val="22"/>
              </w:rPr>
            </w:pPr>
          </w:p>
        </w:tc>
        <w:tc>
          <w:tcPr>
            <w:tcW w:w="3689" w:type="dxa"/>
            <w:shd w:val="clear" w:color="auto" w:fill="F2F2F2"/>
            <w:vAlign w:val="bottom"/>
          </w:tcPr>
          <w:p w14:paraId="5A05B6D6" w14:textId="77777777" w:rsidR="00B96957" w:rsidRPr="00FD3A45" w:rsidRDefault="00B96957" w:rsidP="00B96957">
            <w:pPr>
              <w:jc w:val="both"/>
              <w:rPr>
                <w:rFonts w:ascii="Arial" w:eastAsia="Arial" w:hAnsi="Arial" w:cs="Arial"/>
                <w:color w:val="4A442A" w:themeColor="background2" w:themeShade="40"/>
                <w:sz w:val="22"/>
                <w:szCs w:val="22"/>
              </w:rPr>
            </w:pPr>
          </w:p>
        </w:tc>
      </w:tr>
    </w:tbl>
    <w:p w14:paraId="59551B14" w14:textId="77777777" w:rsidR="00B96957" w:rsidRPr="00FD3A45" w:rsidRDefault="00B96957" w:rsidP="00B96957">
      <w:pPr>
        <w:contextualSpacing/>
        <w:jc w:val="both"/>
        <w:rPr>
          <w:rFonts w:ascii="Arial" w:eastAsia="MS Mincho" w:hAnsi="Arial" w:cs="Arial"/>
          <w:color w:val="4A442A" w:themeColor="background2" w:themeShade="40"/>
          <w:sz w:val="22"/>
          <w:szCs w:val="22"/>
        </w:rPr>
      </w:pPr>
    </w:p>
    <w:p w14:paraId="30FCB585" w14:textId="77777777" w:rsidR="00B96957" w:rsidRPr="00FD3A45" w:rsidRDefault="00B96957" w:rsidP="00B96957">
      <w:pPr>
        <w:contextualSpacing/>
        <w:jc w:val="both"/>
        <w:rPr>
          <w:rFonts w:ascii="Arial" w:eastAsia="MS Mincho" w:hAnsi="Arial" w:cs="Arial"/>
          <w:sz w:val="22"/>
          <w:szCs w:val="22"/>
        </w:rPr>
      </w:pPr>
      <w:r w:rsidRPr="00FD3A45">
        <w:rPr>
          <w:rFonts w:ascii="Arial" w:eastAsia="MS Mincho" w:hAnsi="Arial" w:cs="Arial"/>
          <w:sz w:val="22"/>
          <w:szCs w:val="22"/>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FD3A45" w:rsidRDefault="00B96957" w:rsidP="00B96957">
      <w:pPr>
        <w:contextualSpacing/>
        <w:jc w:val="both"/>
        <w:rPr>
          <w:rFonts w:ascii="Arial" w:eastAsia="MS Mincho" w:hAnsi="Arial" w:cs="Arial"/>
          <w:sz w:val="22"/>
          <w:szCs w:val="22"/>
        </w:rPr>
      </w:pPr>
    </w:p>
    <w:p w14:paraId="62B18380" w14:textId="77777777" w:rsidR="00B96957" w:rsidRPr="00FD3A45" w:rsidRDefault="00B96957" w:rsidP="00B96957">
      <w:pPr>
        <w:contextualSpacing/>
        <w:jc w:val="both"/>
        <w:rPr>
          <w:rFonts w:ascii="Arial" w:eastAsia="MS Mincho" w:hAnsi="Arial" w:cs="Arial"/>
          <w:sz w:val="22"/>
          <w:szCs w:val="22"/>
        </w:rPr>
      </w:pPr>
      <w:r w:rsidRPr="00FD3A45">
        <w:rPr>
          <w:rFonts w:ascii="Arial" w:eastAsia="MS Mincho" w:hAnsi="Arial" w:cs="Arial"/>
          <w:sz w:val="22"/>
          <w:szCs w:val="22"/>
        </w:rPr>
        <w:t>La tasa representativa del mercado utilizada para la conversión de los Estados Financieros certificada por la Superintendencia Financiera de Colombia es la siguiente: [</w:t>
      </w:r>
      <w:r w:rsidRPr="00FD3A45">
        <w:rPr>
          <w:rFonts w:ascii="Arial" w:eastAsia="MS Mincho" w:hAnsi="Arial" w:cs="Arial"/>
          <w:sz w:val="22"/>
          <w:szCs w:val="22"/>
          <w:highlight w:val="lightGray"/>
        </w:rPr>
        <w:t>Incluir TRM del día de expedición de los Estados Financieros</w:t>
      </w:r>
      <w:r w:rsidRPr="00FD3A45">
        <w:rPr>
          <w:rFonts w:ascii="Arial" w:eastAsia="MS Mincho" w:hAnsi="Arial" w:cs="Arial"/>
          <w:sz w:val="22"/>
          <w:szCs w:val="22"/>
        </w:rPr>
        <w:t>]</w:t>
      </w:r>
    </w:p>
    <w:p w14:paraId="4F0EB06C"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p>
    <w:p w14:paraId="019300CC" w14:textId="0458F784" w:rsidR="00B96957" w:rsidRPr="00FD3A45" w:rsidRDefault="003D0B93" w:rsidP="00B96957">
      <w:pPr>
        <w:ind w:left="708"/>
        <w:contextualSpacing/>
        <w:jc w:val="both"/>
        <w:rPr>
          <w:rFonts w:ascii="Arial" w:hAnsi="Arial" w:cs="Arial"/>
          <w:b/>
          <w:bCs/>
          <w:sz w:val="22"/>
          <w:szCs w:val="22"/>
        </w:rPr>
      </w:pPr>
      <w:r w:rsidRPr="00FD3A45">
        <w:rPr>
          <w:rFonts w:ascii="Arial" w:hAnsi="Arial" w:cs="Arial"/>
          <w:b/>
          <w:bCs/>
          <w:sz w:val="22"/>
          <w:szCs w:val="22"/>
        </w:rPr>
        <w:t>4</w:t>
      </w:r>
      <w:r w:rsidR="00B96957" w:rsidRPr="00FD3A45">
        <w:rPr>
          <w:rFonts w:ascii="Arial" w:hAnsi="Arial" w:cs="Arial"/>
          <w:b/>
          <w:bCs/>
          <w:sz w:val="22"/>
          <w:szCs w:val="22"/>
        </w:rPr>
        <w:t>.1 Balance general y estado de resultados</w:t>
      </w:r>
    </w:p>
    <w:p w14:paraId="7F923240"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FD3A45" w14:paraId="56C11E1E" w14:textId="77777777" w:rsidTr="00977738">
        <w:trPr>
          <w:tblHeader/>
        </w:trPr>
        <w:tc>
          <w:tcPr>
            <w:tcW w:w="1765" w:type="dxa"/>
            <w:vMerge w:val="restart"/>
            <w:shd w:val="clear" w:color="auto" w:fill="4E4D4D"/>
            <w:vAlign w:val="center"/>
          </w:tcPr>
          <w:p w14:paraId="269EBE88"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Cuenta</w:t>
            </w:r>
          </w:p>
        </w:tc>
        <w:tc>
          <w:tcPr>
            <w:tcW w:w="1765" w:type="dxa"/>
            <w:shd w:val="clear" w:color="auto" w:fill="4E4D4D"/>
          </w:tcPr>
          <w:p w14:paraId="33004165"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singular</w:t>
            </w:r>
          </w:p>
        </w:tc>
        <w:tc>
          <w:tcPr>
            <w:tcW w:w="5298" w:type="dxa"/>
            <w:gridSpan w:val="3"/>
            <w:shd w:val="clear" w:color="auto" w:fill="4E4D4D"/>
            <w:vAlign w:val="center"/>
          </w:tcPr>
          <w:p w14:paraId="2BD99F4D"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plural</w:t>
            </w:r>
          </w:p>
        </w:tc>
      </w:tr>
      <w:tr w:rsidR="00B96957" w:rsidRPr="00FD3A45" w14:paraId="38E1C0CB" w14:textId="77777777" w:rsidTr="00977738">
        <w:trPr>
          <w:tblHeader/>
        </w:trPr>
        <w:tc>
          <w:tcPr>
            <w:tcW w:w="1765" w:type="dxa"/>
            <w:vMerge/>
            <w:shd w:val="clear" w:color="auto" w:fill="4E4D4D"/>
          </w:tcPr>
          <w:p w14:paraId="49AD5A3C"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p>
        </w:tc>
        <w:tc>
          <w:tcPr>
            <w:tcW w:w="1765" w:type="dxa"/>
            <w:shd w:val="clear" w:color="auto" w:fill="4E4D4D"/>
          </w:tcPr>
          <w:p w14:paraId="1A6B9ADF"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(Valor en pesos colombianos)</w:t>
            </w:r>
          </w:p>
        </w:tc>
        <w:tc>
          <w:tcPr>
            <w:tcW w:w="1766" w:type="dxa"/>
            <w:shd w:val="clear" w:color="auto" w:fill="4E4D4D"/>
          </w:tcPr>
          <w:p w14:paraId="2D212625"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Integrante N°1 (Valor en pesos colombianos)</w:t>
            </w:r>
          </w:p>
        </w:tc>
        <w:tc>
          <w:tcPr>
            <w:tcW w:w="1766" w:type="dxa"/>
            <w:shd w:val="clear" w:color="auto" w:fill="4E4D4D"/>
          </w:tcPr>
          <w:p w14:paraId="6BC117B4"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Integrante N°2 (Valor en pesos colombianos</w:t>
            </w:r>
          </w:p>
        </w:tc>
        <w:tc>
          <w:tcPr>
            <w:tcW w:w="1766" w:type="dxa"/>
            <w:shd w:val="clear" w:color="auto" w:fill="4E4D4D"/>
          </w:tcPr>
          <w:p w14:paraId="69B7526B"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Integrante N°3 (Valor en pesos colombianos)</w:t>
            </w:r>
          </w:p>
        </w:tc>
      </w:tr>
      <w:tr w:rsidR="00B96957" w:rsidRPr="00FD3A45" w14:paraId="3277EF6A" w14:textId="77777777" w:rsidTr="00977738">
        <w:tc>
          <w:tcPr>
            <w:tcW w:w="1765" w:type="dxa"/>
          </w:tcPr>
          <w:p w14:paraId="47ADF121"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Activo corriente</w:t>
            </w:r>
          </w:p>
        </w:tc>
        <w:tc>
          <w:tcPr>
            <w:tcW w:w="1765" w:type="dxa"/>
          </w:tcPr>
          <w:p w14:paraId="77086078"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1769C180"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4F31002D"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25E08C6D"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03B94C4A" w14:textId="77777777" w:rsidTr="00977738">
        <w:tc>
          <w:tcPr>
            <w:tcW w:w="1765" w:type="dxa"/>
          </w:tcPr>
          <w:p w14:paraId="3E2889BA"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Activo total</w:t>
            </w:r>
          </w:p>
        </w:tc>
        <w:tc>
          <w:tcPr>
            <w:tcW w:w="1765" w:type="dxa"/>
          </w:tcPr>
          <w:p w14:paraId="343884B4"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7747C8F3"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7F51122"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2F9F0CC2"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33A650C0" w14:textId="77777777" w:rsidTr="00977738">
        <w:tc>
          <w:tcPr>
            <w:tcW w:w="1765" w:type="dxa"/>
          </w:tcPr>
          <w:p w14:paraId="76B0763E"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Pasivo corriente</w:t>
            </w:r>
          </w:p>
        </w:tc>
        <w:tc>
          <w:tcPr>
            <w:tcW w:w="1765" w:type="dxa"/>
          </w:tcPr>
          <w:p w14:paraId="6AB50DAD"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3EDA8814"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0A34620"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72C611D0"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3B58A2DC" w14:textId="77777777" w:rsidTr="00977738">
        <w:tc>
          <w:tcPr>
            <w:tcW w:w="1765" w:type="dxa"/>
          </w:tcPr>
          <w:p w14:paraId="0E7496B7"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Pasivo total</w:t>
            </w:r>
          </w:p>
        </w:tc>
        <w:tc>
          <w:tcPr>
            <w:tcW w:w="1765" w:type="dxa"/>
          </w:tcPr>
          <w:p w14:paraId="29C6B077"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466C91BB"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4E1F9E3B"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2E061B78"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460C83D7" w14:textId="77777777" w:rsidTr="00977738">
        <w:tc>
          <w:tcPr>
            <w:tcW w:w="1765" w:type="dxa"/>
          </w:tcPr>
          <w:p w14:paraId="526CAAB6"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Utilidad Operacional</w:t>
            </w:r>
          </w:p>
        </w:tc>
        <w:tc>
          <w:tcPr>
            <w:tcW w:w="1765" w:type="dxa"/>
          </w:tcPr>
          <w:p w14:paraId="2DDDEB53"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35999583"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0098B92"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93C36BB"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3AAAFD18" w14:textId="77777777" w:rsidTr="00977738">
        <w:tc>
          <w:tcPr>
            <w:tcW w:w="1765" w:type="dxa"/>
          </w:tcPr>
          <w:p w14:paraId="692ABC20"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Gastos de intereses</w:t>
            </w:r>
          </w:p>
        </w:tc>
        <w:tc>
          <w:tcPr>
            <w:tcW w:w="1765" w:type="dxa"/>
          </w:tcPr>
          <w:p w14:paraId="277FFC7B"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7405C0E3"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BC5CC3D"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0E38F8BC"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62BEAF4F" w14:textId="77777777" w:rsidTr="00977738">
        <w:tc>
          <w:tcPr>
            <w:tcW w:w="1765" w:type="dxa"/>
          </w:tcPr>
          <w:p w14:paraId="4CBC4F6B" w14:textId="77777777"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Fecha de corte de los estados financieros</w:t>
            </w:r>
          </w:p>
        </w:tc>
        <w:tc>
          <w:tcPr>
            <w:tcW w:w="1765" w:type="dxa"/>
          </w:tcPr>
          <w:p w14:paraId="6F3FA392"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777300DC"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1F4FC9F"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7E8C2D9C"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bl>
    <w:p w14:paraId="48584A6E"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p w14:paraId="7E2C4AE7"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r w:rsidRPr="00FD3A45">
        <w:rPr>
          <w:rFonts w:ascii="Arial" w:eastAsia="Calibri" w:hAnsi="Arial" w:cs="Arial"/>
          <w:sz w:val="22"/>
          <w:szCs w:val="22"/>
          <w:highlight w:val="lightGray"/>
        </w:rPr>
        <w:t>[Si el proponente es plural y tiene más de tres participantes debe insertar las columnas adicionales en la tabla anterior]</w:t>
      </w:r>
    </w:p>
    <w:p w14:paraId="0442842C"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p w14:paraId="06D53007" w14:textId="70115BCE" w:rsidR="00B96957" w:rsidRPr="00FD3A45" w:rsidRDefault="00B96957" w:rsidP="003D0B93">
      <w:pPr>
        <w:pStyle w:val="Prrafodelista"/>
        <w:numPr>
          <w:ilvl w:val="1"/>
          <w:numId w:val="24"/>
        </w:numPr>
        <w:contextualSpacing/>
        <w:jc w:val="both"/>
        <w:rPr>
          <w:rFonts w:ascii="Arial" w:hAnsi="Arial" w:cs="Arial"/>
          <w:b/>
          <w:bCs/>
          <w:sz w:val="22"/>
          <w:szCs w:val="22"/>
        </w:rPr>
      </w:pPr>
      <w:r w:rsidRPr="00FD3A45">
        <w:rPr>
          <w:rFonts w:ascii="Arial" w:hAnsi="Arial" w:cs="Arial"/>
          <w:b/>
          <w:bCs/>
          <w:sz w:val="22"/>
          <w:szCs w:val="22"/>
        </w:rPr>
        <w:t>Capacidad financiera</w:t>
      </w:r>
    </w:p>
    <w:p w14:paraId="3BA03E2E" w14:textId="77777777" w:rsidR="00B96957" w:rsidRPr="00FD3A45" w:rsidRDefault="00B96957" w:rsidP="00B96957">
      <w:pPr>
        <w:contextualSpacing/>
        <w:jc w:val="both"/>
        <w:rPr>
          <w:rFonts w:ascii="Arial" w:hAnsi="Arial" w:cs="Arial"/>
          <w:b/>
          <w:bCs/>
          <w:sz w:val="22"/>
          <w:szCs w:val="22"/>
        </w:rPr>
      </w:pPr>
    </w:p>
    <w:p w14:paraId="0D7E490D" w14:textId="77777777" w:rsidR="00B96957" w:rsidRPr="00FD3A45" w:rsidRDefault="00B96957" w:rsidP="00B96957">
      <w:pPr>
        <w:contextualSpacing/>
        <w:jc w:val="both"/>
        <w:rPr>
          <w:rFonts w:ascii="Arial" w:hAnsi="Arial" w:cs="Arial"/>
          <w:bCs/>
          <w:sz w:val="22"/>
          <w:szCs w:val="22"/>
        </w:rPr>
      </w:pPr>
      <w:r w:rsidRPr="00FD3A45">
        <w:rPr>
          <w:rFonts w:ascii="Arial" w:hAnsi="Arial" w:cs="Arial"/>
          <w:bCs/>
          <w:sz w:val="22"/>
          <w:szCs w:val="22"/>
        </w:rPr>
        <w:t xml:space="preserve">Indique las siguientes cifras con máximo 2 decimales: </w:t>
      </w:r>
    </w:p>
    <w:p w14:paraId="40C51F23" w14:textId="77777777" w:rsidR="00B96957" w:rsidRPr="00FD3A45" w:rsidRDefault="00B96957" w:rsidP="00B96957">
      <w:pPr>
        <w:contextualSpacing/>
        <w:jc w:val="both"/>
        <w:rPr>
          <w:rFonts w:ascii="Arial" w:hAnsi="Arial" w:cs="Arial"/>
          <w:b/>
          <w:bCs/>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FD3A45" w14:paraId="7266A5EC" w14:textId="77777777" w:rsidTr="00977738">
        <w:tc>
          <w:tcPr>
            <w:tcW w:w="1765" w:type="dxa"/>
            <w:shd w:val="clear" w:color="auto" w:fill="4E4D4D"/>
            <w:vAlign w:val="center"/>
          </w:tcPr>
          <w:p w14:paraId="65484A05"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Porcentaje de participación</w:t>
            </w:r>
          </w:p>
        </w:tc>
        <w:tc>
          <w:tcPr>
            <w:tcW w:w="1765" w:type="dxa"/>
            <w:shd w:val="clear" w:color="auto" w:fill="4E4D4D"/>
            <w:vAlign w:val="center"/>
          </w:tcPr>
          <w:p w14:paraId="214C8686"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Singular</w:t>
            </w:r>
          </w:p>
        </w:tc>
        <w:tc>
          <w:tcPr>
            <w:tcW w:w="5298" w:type="dxa"/>
            <w:gridSpan w:val="3"/>
            <w:shd w:val="clear" w:color="auto" w:fill="4E4D4D"/>
            <w:vAlign w:val="center"/>
          </w:tcPr>
          <w:p w14:paraId="0FD17AF4"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Plural</w:t>
            </w:r>
          </w:p>
        </w:tc>
      </w:tr>
      <w:tr w:rsidR="00B96957" w:rsidRPr="00FD3A45" w14:paraId="10214923" w14:textId="77777777" w:rsidTr="00977738">
        <w:tc>
          <w:tcPr>
            <w:tcW w:w="1765" w:type="dxa"/>
            <w:shd w:val="clear" w:color="auto" w:fill="4E4D4D"/>
            <w:vAlign w:val="center"/>
          </w:tcPr>
          <w:p w14:paraId="66F85348"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Indicador</w:t>
            </w:r>
          </w:p>
        </w:tc>
        <w:tc>
          <w:tcPr>
            <w:tcW w:w="1765" w:type="dxa"/>
            <w:shd w:val="clear" w:color="auto" w:fill="4E4D4D"/>
            <w:vAlign w:val="center"/>
          </w:tcPr>
          <w:p w14:paraId="5F9FD76F"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Oferente</w:t>
            </w:r>
          </w:p>
        </w:tc>
        <w:tc>
          <w:tcPr>
            <w:tcW w:w="1766" w:type="dxa"/>
            <w:shd w:val="clear" w:color="auto" w:fill="4E4D4D"/>
            <w:vAlign w:val="center"/>
          </w:tcPr>
          <w:p w14:paraId="121894D8"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integrante N°1</w:t>
            </w:r>
          </w:p>
        </w:tc>
        <w:tc>
          <w:tcPr>
            <w:tcW w:w="1766" w:type="dxa"/>
            <w:shd w:val="clear" w:color="auto" w:fill="4E4D4D"/>
            <w:vAlign w:val="center"/>
          </w:tcPr>
          <w:p w14:paraId="5412DBF0"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integrante N°2</w:t>
            </w:r>
          </w:p>
        </w:tc>
        <w:tc>
          <w:tcPr>
            <w:tcW w:w="1766" w:type="dxa"/>
            <w:shd w:val="clear" w:color="auto" w:fill="4E4D4D"/>
            <w:vAlign w:val="center"/>
          </w:tcPr>
          <w:p w14:paraId="728C6C3D"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integrante N°3</w:t>
            </w:r>
          </w:p>
        </w:tc>
      </w:tr>
      <w:tr w:rsidR="00B96957" w:rsidRPr="00FD3A45" w14:paraId="46FD5418" w14:textId="77777777" w:rsidTr="00977738">
        <w:tc>
          <w:tcPr>
            <w:tcW w:w="1765" w:type="dxa"/>
            <w:vAlign w:val="center"/>
          </w:tcPr>
          <w:p w14:paraId="67FF899F"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Índice de liquidez</w:t>
            </w:r>
          </w:p>
        </w:tc>
        <w:tc>
          <w:tcPr>
            <w:tcW w:w="1765" w:type="dxa"/>
          </w:tcPr>
          <w:p w14:paraId="514F84A8"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72A11072"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2800E971"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460849A0"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3EE79E54" w14:textId="77777777" w:rsidTr="00977738">
        <w:tc>
          <w:tcPr>
            <w:tcW w:w="1765" w:type="dxa"/>
            <w:vAlign w:val="center"/>
          </w:tcPr>
          <w:p w14:paraId="7F8FF5CE"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Índice de endeudamiento</w:t>
            </w:r>
          </w:p>
        </w:tc>
        <w:tc>
          <w:tcPr>
            <w:tcW w:w="1765" w:type="dxa"/>
          </w:tcPr>
          <w:p w14:paraId="50D5DEEA"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37D5933F"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177EA25E"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7027B8C0"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5639DFBC" w14:textId="77777777" w:rsidTr="00977738">
        <w:tc>
          <w:tcPr>
            <w:tcW w:w="1765" w:type="dxa"/>
            <w:vAlign w:val="center"/>
          </w:tcPr>
          <w:p w14:paraId="56B1CAAA"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Razón de cobertura de intereses</w:t>
            </w:r>
          </w:p>
        </w:tc>
        <w:tc>
          <w:tcPr>
            <w:tcW w:w="1765" w:type="dxa"/>
          </w:tcPr>
          <w:p w14:paraId="7DB8C6E7"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34B38261" w14:textId="77777777"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14:paraId="659DA3D2"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BA28E4C"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bl>
    <w:p w14:paraId="05491F52" w14:textId="77777777" w:rsidR="00B96957" w:rsidRPr="00FD3A45" w:rsidRDefault="00B96957" w:rsidP="00B96957">
      <w:pPr>
        <w:jc w:val="both"/>
        <w:rPr>
          <w:rFonts w:ascii="Arial" w:eastAsia="Calibri" w:hAnsi="Arial" w:cs="Arial"/>
          <w:color w:val="4A442A" w:themeColor="background2" w:themeShade="40"/>
          <w:sz w:val="22"/>
          <w:szCs w:val="22"/>
        </w:rPr>
      </w:pPr>
    </w:p>
    <w:p w14:paraId="61432F1B" w14:textId="77777777" w:rsidR="00B96957" w:rsidRPr="00FD3A45" w:rsidRDefault="00B96957" w:rsidP="00B96957">
      <w:pPr>
        <w:jc w:val="both"/>
        <w:rPr>
          <w:rFonts w:ascii="Arial" w:eastAsia="Calibri" w:hAnsi="Arial" w:cs="Arial"/>
          <w:sz w:val="22"/>
          <w:szCs w:val="22"/>
        </w:rPr>
      </w:pPr>
      <w:r w:rsidRPr="00FD3A45">
        <w:rPr>
          <w:rFonts w:ascii="Arial" w:eastAsia="Calibri" w:hAnsi="Arial" w:cs="Arial"/>
          <w:sz w:val="22"/>
          <w:szCs w:val="22"/>
          <w:highlight w:val="lightGray"/>
        </w:rPr>
        <w:t>[Si el proponente es plural y tiene más de tres participantes debe insertar las columnas adicionales en la tabla anterior]</w:t>
      </w:r>
    </w:p>
    <w:p w14:paraId="6972FFFD" w14:textId="77777777" w:rsidR="00B96957" w:rsidRPr="00FD3A45" w:rsidRDefault="00B96957" w:rsidP="00B96957">
      <w:pPr>
        <w:jc w:val="both"/>
        <w:rPr>
          <w:rFonts w:ascii="Arial" w:eastAsia="Calibri" w:hAnsi="Arial" w:cs="Arial"/>
          <w:color w:val="4A442A" w:themeColor="background2" w:themeShade="40"/>
          <w:sz w:val="22"/>
          <w:szCs w:val="22"/>
        </w:rPr>
      </w:pPr>
    </w:p>
    <w:p w14:paraId="7BD37D4D" w14:textId="79796EE5" w:rsidR="00B96957" w:rsidRPr="00FD3A45" w:rsidRDefault="00B96957" w:rsidP="003D0B93">
      <w:pPr>
        <w:pStyle w:val="Prrafodelista"/>
        <w:numPr>
          <w:ilvl w:val="1"/>
          <w:numId w:val="24"/>
        </w:numPr>
        <w:contextualSpacing/>
        <w:jc w:val="both"/>
        <w:rPr>
          <w:rFonts w:ascii="Arial" w:hAnsi="Arial" w:cs="Arial"/>
          <w:b/>
          <w:sz w:val="22"/>
          <w:szCs w:val="22"/>
        </w:rPr>
      </w:pPr>
      <w:r w:rsidRPr="00FD3A45">
        <w:rPr>
          <w:rFonts w:ascii="Arial" w:hAnsi="Arial" w:cs="Arial"/>
          <w:b/>
          <w:color w:val="4A442A" w:themeColor="background2" w:themeShade="40"/>
          <w:sz w:val="22"/>
          <w:szCs w:val="22"/>
        </w:rPr>
        <w:t xml:space="preserve"> </w:t>
      </w:r>
      <w:r w:rsidRPr="00FD3A45">
        <w:rPr>
          <w:rFonts w:ascii="Arial" w:hAnsi="Arial" w:cs="Arial"/>
          <w:b/>
          <w:sz w:val="22"/>
          <w:szCs w:val="22"/>
        </w:rPr>
        <w:t>Capacidad organizacional</w:t>
      </w:r>
    </w:p>
    <w:p w14:paraId="7B7ADE7E" w14:textId="77777777"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p w14:paraId="33B67ACA" w14:textId="77777777"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r w:rsidRPr="00FD3A45">
        <w:rPr>
          <w:rFonts w:ascii="Arial" w:hAnsi="Arial" w:cs="Arial"/>
          <w:bCs/>
          <w:sz w:val="22"/>
          <w:szCs w:val="22"/>
        </w:rPr>
        <w:t>Indique las siguientes cifras con máximo 2 decimales:</w:t>
      </w:r>
    </w:p>
    <w:p w14:paraId="7A916A53" w14:textId="77777777"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FD3A45" w14:paraId="4BFF1B11" w14:textId="77777777" w:rsidTr="00977738">
        <w:tc>
          <w:tcPr>
            <w:tcW w:w="1765" w:type="dxa"/>
            <w:shd w:val="clear" w:color="auto" w:fill="4E4D4D"/>
            <w:vAlign w:val="center"/>
          </w:tcPr>
          <w:p w14:paraId="37A8F547"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Porcentaje de participación</w:t>
            </w:r>
          </w:p>
        </w:tc>
        <w:tc>
          <w:tcPr>
            <w:tcW w:w="1765" w:type="dxa"/>
            <w:shd w:val="clear" w:color="auto" w:fill="4E4D4D"/>
            <w:vAlign w:val="center"/>
          </w:tcPr>
          <w:p w14:paraId="67D679D6"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Singular</w:t>
            </w:r>
          </w:p>
        </w:tc>
        <w:tc>
          <w:tcPr>
            <w:tcW w:w="5298" w:type="dxa"/>
            <w:gridSpan w:val="3"/>
            <w:shd w:val="clear" w:color="auto" w:fill="4E4D4D"/>
            <w:vAlign w:val="center"/>
          </w:tcPr>
          <w:p w14:paraId="2A0CE6CD"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Plural</w:t>
            </w:r>
          </w:p>
        </w:tc>
      </w:tr>
      <w:tr w:rsidR="00B96957" w:rsidRPr="00FD3A45" w14:paraId="43E1A53F" w14:textId="77777777" w:rsidTr="00977738">
        <w:tc>
          <w:tcPr>
            <w:tcW w:w="1765" w:type="dxa"/>
            <w:shd w:val="clear" w:color="auto" w:fill="4E4D4D"/>
            <w:vAlign w:val="center"/>
          </w:tcPr>
          <w:p w14:paraId="14BE37CA"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Indicador</w:t>
            </w:r>
          </w:p>
        </w:tc>
        <w:tc>
          <w:tcPr>
            <w:tcW w:w="1765" w:type="dxa"/>
            <w:shd w:val="clear" w:color="auto" w:fill="4E4D4D"/>
            <w:vAlign w:val="center"/>
          </w:tcPr>
          <w:p w14:paraId="606F0757"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Oferente</w:t>
            </w:r>
          </w:p>
        </w:tc>
        <w:tc>
          <w:tcPr>
            <w:tcW w:w="1766" w:type="dxa"/>
            <w:shd w:val="clear" w:color="auto" w:fill="4E4D4D"/>
            <w:vAlign w:val="center"/>
          </w:tcPr>
          <w:p w14:paraId="1E796EF9"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participante N°1</w:t>
            </w:r>
          </w:p>
        </w:tc>
        <w:tc>
          <w:tcPr>
            <w:tcW w:w="1766" w:type="dxa"/>
            <w:shd w:val="clear" w:color="auto" w:fill="4E4D4D"/>
            <w:vAlign w:val="center"/>
          </w:tcPr>
          <w:p w14:paraId="33A2FC2F"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participante N°2</w:t>
            </w:r>
          </w:p>
        </w:tc>
        <w:tc>
          <w:tcPr>
            <w:tcW w:w="1766" w:type="dxa"/>
            <w:shd w:val="clear" w:color="auto" w:fill="4E4D4D"/>
            <w:vAlign w:val="center"/>
          </w:tcPr>
          <w:p w14:paraId="0EB1539F" w14:textId="77777777"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participante N°3</w:t>
            </w:r>
          </w:p>
        </w:tc>
      </w:tr>
      <w:tr w:rsidR="00B96957" w:rsidRPr="00FD3A45" w14:paraId="1A6589AC" w14:textId="77777777" w:rsidTr="00977738">
        <w:tc>
          <w:tcPr>
            <w:tcW w:w="1765" w:type="dxa"/>
            <w:vAlign w:val="center"/>
          </w:tcPr>
          <w:p w14:paraId="428D3B5A"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Rentabilidad sobre activos</w:t>
            </w:r>
          </w:p>
        </w:tc>
        <w:tc>
          <w:tcPr>
            <w:tcW w:w="1765" w:type="dxa"/>
          </w:tcPr>
          <w:p w14:paraId="3F2AC0E4"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636B275"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5B692538"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BC5B2B4"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14:paraId="60FE0F8D" w14:textId="77777777" w:rsidTr="00977738">
        <w:tc>
          <w:tcPr>
            <w:tcW w:w="1765" w:type="dxa"/>
            <w:vAlign w:val="center"/>
          </w:tcPr>
          <w:p w14:paraId="445F3CB6"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Rentabilidad sobre el patrimonio</w:t>
            </w:r>
          </w:p>
        </w:tc>
        <w:tc>
          <w:tcPr>
            <w:tcW w:w="1765" w:type="dxa"/>
          </w:tcPr>
          <w:p w14:paraId="14A8F8EC"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3162314E"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F0A4053"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7527276" w14:textId="77777777"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bl>
    <w:p w14:paraId="0DA789A4" w14:textId="77777777"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p w14:paraId="6F57FDE4" w14:textId="77777777" w:rsidR="00B96957" w:rsidRPr="00FD3A45" w:rsidRDefault="00B96957" w:rsidP="00B96957">
      <w:pPr>
        <w:autoSpaceDE w:val="0"/>
        <w:autoSpaceDN w:val="0"/>
        <w:adjustRightInd w:val="0"/>
        <w:contextualSpacing/>
        <w:jc w:val="both"/>
        <w:rPr>
          <w:rFonts w:ascii="Arial" w:eastAsia="Calibri" w:hAnsi="Arial" w:cs="Arial"/>
          <w:sz w:val="22"/>
          <w:szCs w:val="22"/>
        </w:rPr>
      </w:pPr>
      <w:r w:rsidRPr="00FD3A45">
        <w:rPr>
          <w:rFonts w:ascii="Arial" w:eastAsia="Calibri" w:hAnsi="Arial" w:cs="Arial"/>
          <w:sz w:val="22"/>
          <w:szCs w:val="22"/>
          <w:highlight w:val="lightGray"/>
        </w:rPr>
        <w:t>[Si el oferente es plural y tiene más de tres participantes debe insertar las columnas adicionales en la tabla anterior</w:t>
      </w:r>
      <w:r w:rsidRPr="00FD3A45">
        <w:rPr>
          <w:rFonts w:ascii="Arial" w:eastAsia="Calibri" w:hAnsi="Arial" w:cs="Arial"/>
          <w:sz w:val="22"/>
          <w:szCs w:val="22"/>
        </w:rPr>
        <w:t>]</w:t>
      </w:r>
    </w:p>
    <w:p w14:paraId="1DB3FF34"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p>
    <w:p w14:paraId="1D522C9C"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p>
    <w:p w14:paraId="7486116B"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r w:rsidRPr="00FD3A45">
        <w:rPr>
          <w:rFonts w:ascii="Arial" w:eastAsia="MS Mincho" w:hAnsi="Arial" w:cs="Arial"/>
          <w:sz w:val="22"/>
          <w:szCs w:val="22"/>
        </w:rPr>
        <w:t xml:space="preserve">Para acreditar la anterior información, adjunto </w:t>
      </w:r>
      <w:sdt>
        <w:sdtPr>
          <w:rPr>
            <w:rFonts w:ascii="Arial" w:eastAsia="MS Mincho" w:hAnsi="Arial" w:cs="Arial"/>
            <w:sz w:val="22"/>
            <w:szCs w:val="22"/>
            <w:highlight w:val="lightGray"/>
          </w:rPr>
          <w:id w:val="-1267688921"/>
          <w:placeholder>
            <w:docPart w:val="AF1D0F33852A4C3D8458D79A5BD32BFD"/>
          </w:placeholder>
          <w:text/>
        </w:sdtPr>
        <w:sdtContent>
          <w:r w:rsidRPr="00FD3A45">
            <w:rPr>
              <w:rFonts w:ascii="Arial" w:eastAsia="MS Mincho" w:hAnsi="Arial" w:cs="Arial"/>
              <w:sz w:val="22"/>
              <w:szCs w:val="22"/>
              <w:highlight w:val="lightGray"/>
            </w:rPr>
            <w:t>[lista de documentos que prueban la capacidad financiera y organizacional]</w:t>
          </w:r>
        </w:sdtContent>
      </w:sdt>
      <w:r w:rsidRPr="00FD3A45">
        <w:rPr>
          <w:rFonts w:ascii="Arial" w:eastAsia="Calibri" w:hAnsi="Arial" w:cs="Arial"/>
          <w:sz w:val="22"/>
          <w:szCs w:val="22"/>
        </w:rPr>
        <w:t xml:space="preserve">, emitidos en </w:t>
      </w:r>
      <w:r w:rsidRPr="00FD3A45">
        <w:rPr>
          <w:rFonts w:ascii="Arial" w:eastAsia="MS Mincho" w:hAnsi="Arial" w:cs="Arial"/>
          <w:sz w:val="22"/>
          <w:szCs w:val="22"/>
        </w:rPr>
        <w:t xml:space="preserve"> </w:t>
      </w:r>
      <w:sdt>
        <w:sdtPr>
          <w:rPr>
            <w:rFonts w:ascii="Arial" w:eastAsia="MS Mincho" w:hAnsi="Arial" w:cs="Arial"/>
            <w:sz w:val="22"/>
            <w:szCs w:val="22"/>
            <w:highlight w:val="lightGray"/>
          </w:rPr>
          <w:id w:val="233059072"/>
          <w:placeholder>
            <w:docPart w:val="AF1D0F33852A4C3D8458D79A5BD32BFD"/>
          </w:placeholder>
          <w:text/>
        </w:sdtPr>
        <w:sdtContent>
          <w:r w:rsidRPr="00FD3A45">
            <w:rPr>
              <w:rFonts w:ascii="Arial" w:eastAsia="MS Mincho" w:hAnsi="Arial" w:cs="Arial"/>
              <w:sz w:val="22"/>
              <w:szCs w:val="22"/>
              <w:highlight w:val="lightGray"/>
            </w:rPr>
            <w:t>[incluir el país de emisión]</w:t>
          </w:r>
        </w:sdtContent>
      </w:sdt>
      <w:r w:rsidRPr="00FD3A45">
        <w:rPr>
          <w:rFonts w:ascii="Arial" w:eastAsia="Arial" w:hAnsi="Arial" w:cs="Arial"/>
          <w:sz w:val="22"/>
          <w:szCs w:val="22"/>
        </w:rPr>
        <w:t xml:space="preserve"> </w:t>
      </w:r>
    </w:p>
    <w:p w14:paraId="56573147"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p>
    <w:p w14:paraId="6A0A50EC"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r w:rsidRPr="00FD3A45">
        <w:rPr>
          <w:rFonts w:ascii="Arial" w:eastAsia="MS Mincho" w:hAnsi="Arial" w:cs="Arial"/>
          <w:sz w:val="22"/>
          <w:szCs w:val="22"/>
        </w:rPr>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FD3A45" w:rsidRDefault="00B96957" w:rsidP="00B96957">
      <w:pPr>
        <w:autoSpaceDE w:val="0"/>
        <w:autoSpaceDN w:val="0"/>
        <w:adjustRightInd w:val="0"/>
        <w:contextualSpacing/>
        <w:jc w:val="both"/>
        <w:rPr>
          <w:rFonts w:ascii="Arial" w:eastAsia="Arial" w:hAnsi="Arial" w:cs="Arial"/>
          <w:sz w:val="22"/>
          <w:szCs w:val="22"/>
        </w:rPr>
      </w:pPr>
    </w:p>
    <w:p w14:paraId="38FB7EE3" w14:textId="77777777"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FD3A45" w14:paraId="2470FF0B" w14:textId="77777777" w:rsidTr="00977738">
        <w:trPr>
          <w:trHeight w:val="616"/>
        </w:trPr>
        <w:tc>
          <w:tcPr>
            <w:tcW w:w="4503" w:type="dxa"/>
            <w:shd w:val="clear" w:color="auto" w:fill="F2F2F2"/>
            <w:vAlign w:val="bottom"/>
          </w:tcPr>
          <w:p w14:paraId="233F91CC" w14:textId="77777777" w:rsidR="00B96957" w:rsidRPr="00FD3A45" w:rsidRDefault="00B96957" w:rsidP="00B96957">
            <w:pPr>
              <w:jc w:val="both"/>
              <w:rPr>
                <w:rFonts w:ascii="Arial" w:eastAsia="Arial" w:hAnsi="Arial" w:cs="Arial"/>
                <w:color w:val="4A442A" w:themeColor="background2" w:themeShade="40"/>
                <w:sz w:val="22"/>
                <w:szCs w:val="22"/>
              </w:rPr>
            </w:pPr>
          </w:p>
        </w:tc>
        <w:tc>
          <w:tcPr>
            <w:tcW w:w="283" w:type="dxa"/>
            <w:shd w:val="clear" w:color="auto" w:fill="auto"/>
          </w:tcPr>
          <w:p w14:paraId="58C915F3" w14:textId="77777777" w:rsidR="00B96957" w:rsidRPr="00FD3A45" w:rsidRDefault="00B96957" w:rsidP="00B96957">
            <w:pPr>
              <w:jc w:val="both"/>
              <w:rPr>
                <w:rFonts w:ascii="Arial" w:eastAsia="Arial" w:hAnsi="Arial" w:cs="Arial"/>
                <w:color w:val="4A442A" w:themeColor="background2" w:themeShade="40"/>
                <w:sz w:val="22"/>
                <w:szCs w:val="22"/>
              </w:rPr>
            </w:pPr>
          </w:p>
        </w:tc>
        <w:tc>
          <w:tcPr>
            <w:tcW w:w="4111" w:type="dxa"/>
            <w:shd w:val="clear" w:color="auto" w:fill="F2F2F2"/>
          </w:tcPr>
          <w:p w14:paraId="355BF920" w14:textId="77777777" w:rsidR="00B96957" w:rsidRPr="00FD3A45" w:rsidRDefault="00B96957" w:rsidP="00B96957">
            <w:pPr>
              <w:jc w:val="both"/>
              <w:rPr>
                <w:rFonts w:ascii="Arial" w:eastAsia="Arial" w:hAnsi="Arial" w:cs="Arial"/>
                <w:color w:val="4A442A" w:themeColor="background2" w:themeShade="40"/>
                <w:sz w:val="22"/>
                <w:szCs w:val="22"/>
              </w:rPr>
            </w:pPr>
          </w:p>
        </w:tc>
      </w:tr>
      <w:tr w:rsidR="00B96957" w:rsidRPr="00FD3A45" w14:paraId="1ABCE1CD" w14:textId="77777777" w:rsidTr="00977738">
        <w:trPr>
          <w:trHeight w:val="20"/>
        </w:trPr>
        <w:tc>
          <w:tcPr>
            <w:tcW w:w="4503" w:type="dxa"/>
            <w:vAlign w:val="center"/>
          </w:tcPr>
          <w:p w14:paraId="1DF5083D" w14:textId="77777777"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Firma de persona natural o representante legal de persona jurídica</w:t>
            </w:r>
          </w:p>
        </w:tc>
        <w:tc>
          <w:tcPr>
            <w:tcW w:w="283" w:type="dxa"/>
            <w:shd w:val="clear" w:color="auto" w:fill="auto"/>
          </w:tcPr>
          <w:p w14:paraId="5C49CB53" w14:textId="77777777" w:rsidR="00B96957" w:rsidRPr="00FD3A45" w:rsidRDefault="00B96957" w:rsidP="00B96957">
            <w:pPr>
              <w:jc w:val="both"/>
              <w:rPr>
                <w:rFonts w:ascii="Arial" w:eastAsia="Arial" w:hAnsi="Arial" w:cs="Arial"/>
                <w:sz w:val="22"/>
                <w:szCs w:val="22"/>
              </w:rPr>
            </w:pPr>
          </w:p>
        </w:tc>
        <w:tc>
          <w:tcPr>
            <w:tcW w:w="4111" w:type="dxa"/>
          </w:tcPr>
          <w:p w14:paraId="160A0DB7" w14:textId="77777777"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Firma revisor fiscal o contador</w:t>
            </w:r>
          </w:p>
        </w:tc>
      </w:tr>
      <w:tr w:rsidR="00B96957" w:rsidRPr="00FD3A45" w14:paraId="0F0F4743" w14:textId="77777777" w:rsidTr="00977738">
        <w:trPr>
          <w:trHeight w:val="20"/>
        </w:trPr>
        <w:tc>
          <w:tcPr>
            <w:tcW w:w="4503" w:type="dxa"/>
            <w:vAlign w:val="bottom"/>
          </w:tcPr>
          <w:p w14:paraId="5B2F316A" w14:textId="77777777"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lastRenderedPageBreak/>
              <w:t xml:space="preserve">Nombre: </w:t>
            </w:r>
            <w:sdt>
              <w:sdtPr>
                <w:rPr>
                  <w:rFonts w:ascii="Arial" w:eastAsia="MS Mincho" w:hAnsi="Arial" w:cs="Arial"/>
                  <w:sz w:val="22"/>
                  <w:szCs w:val="22"/>
                  <w:highlight w:val="lightGray"/>
                </w:rPr>
                <w:id w:val="-822817768"/>
                <w:placeholder>
                  <w:docPart w:val="AF1D0F33852A4C3D8458D79A5BD32BFD"/>
                </w:placeholder>
                <w:text/>
              </w:sdtPr>
              <w:sdtContent>
                <w:r w:rsidRPr="00FD3A45">
                  <w:rPr>
                    <w:rFonts w:ascii="Arial" w:eastAsia="MS Mincho" w:hAnsi="Arial" w:cs="Arial"/>
                    <w:sz w:val="22"/>
                    <w:szCs w:val="22"/>
                    <w:highlight w:val="lightGray"/>
                  </w:rPr>
                  <w:t>[nombre]</w:t>
                </w:r>
              </w:sdtContent>
            </w:sdt>
          </w:p>
        </w:tc>
        <w:tc>
          <w:tcPr>
            <w:tcW w:w="283" w:type="dxa"/>
            <w:shd w:val="clear" w:color="auto" w:fill="auto"/>
          </w:tcPr>
          <w:p w14:paraId="3C879556" w14:textId="77777777" w:rsidR="00B96957" w:rsidRPr="00FD3A45" w:rsidRDefault="00B96957" w:rsidP="00B96957">
            <w:pPr>
              <w:jc w:val="both"/>
              <w:rPr>
                <w:rFonts w:ascii="Arial" w:eastAsia="Arial" w:hAnsi="Arial" w:cs="Arial"/>
                <w:sz w:val="22"/>
                <w:szCs w:val="22"/>
              </w:rPr>
            </w:pPr>
          </w:p>
        </w:tc>
        <w:tc>
          <w:tcPr>
            <w:tcW w:w="4111" w:type="dxa"/>
            <w:vAlign w:val="center"/>
          </w:tcPr>
          <w:p w14:paraId="3878D850" w14:textId="77777777"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 xml:space="preserve">Nombre: </w:t>
            </w:r>
            <w:sdt>
              <w:sdtPr>
                <w:rPr>
                  <w:rFonts w:ascii="Arial" w:eastAsia="MS Mincho" w:hAnsi="Arial" w:cs="Arial"/>
                  <w:sz w:val="22"/>
                  <w:szCs w:val="22"/>
                  <w:highlight w:val="lightGray"/>
                </w:rPr>
                <w:id w:val="800347201"/>
                <w:placeholder>
                  <w:docPart w:val="F7D2440AAE3143D3A6D25804534F4127"/>
                </w:placeholder>
                <w:text/>
              </w:sdtPr>
              <w:sdtContent>
                <w:r w:rsidRPr="00FD3A45">
                  <w:rPr>
                    <w:rFonts w:ascii="Arial" w:eastAsia="MS Mincho" w:hAnsi="Arial" w:cs="Arial"/>
                    <w:sz w:val="22"/>
                    <w:szCs w:val="22"/>
                    <w:highlight w:val="lightGray"/>
                  </w:rPr>
                  <w:t>[nombre]</w:t>
                </w:r>
              </w:sdtContent>
            </w:sdt>
          </w:p>
        </w:tc>
      </w:tr>
      <w:tr w:rsidR="00B96957" w:rsidRPr="00FD3A45" w14:paraId="68DCDAA6" w14:textId="77777777" w:rsidTr="00977738">
        <w:trPr>
          <w:trHeight w:val="20"/>
        </w:trPr>
        <w:tc>
          <w:tcPr>
            <w:tcW w:w="4503" w:type="dxa"/>
            <w:vAlign w:val="bottom"/>
          </w:tcPr>
          <w:p w14:paraId="582D92C8" w14:textId="77777777"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667172203"/>
                <w:placeholder>
                  <w:docPart w:val="AF1D0F33852A4C3D8458D79A5BD32BFD"/>
                </w:placeholder>
                <w:text/>
              </w:sdtPr>
              <w:sdtContent>
                <w:r w:rsidRPr="00FD3A45">
                  <w:rPr>
                    <w:rFonts w:ascii="Arial" w:eastAsia="MS Mincho" w:hAnsi="Arial" w:cs="Arial"/>
                    <w:sz w:val="22"/>
                    <w:szCs w:val="22"/>
                    <w:highlight w:val="lightGray"/>
                  </w:rPr>
                  <w:t>[número de documento de identidad]</w:t>
                </w:r>
              </w:sdtContent>
            </w:sdt>
          </w:p>
        </w:tc>
        <w:tc>
          <w:tcPr>
            <w:tcW w:w="283" w:type="dxa"/>
          </w:tcPr>
          <w:p w14:paraId="6764DA65" w14:textId="77777777" w:rsidR="00B96957" w:rsidRPr="00FD3A45" w:rsidRDefault="00B96957" w:rsidP="00B96957">
            <w:pPr>
              <w:jc w:val="both"/>
              <w:rPr>
                <w:rFonts w:ascii="Arial" w:eastAsia="Arial" w:hAnsi="Arial" w:cs="Arial"/>
                <w:sz w:val="22"/>
                <w:szCs w:val="22"/>
              </w:rPr>
            </w:pPr>
          </w:p>
        </w:tc>
        <w:tc>
          <w:tcPr>
            <w:tcW w:w="4111" w:type="dxa"/>
            <w:vAlign w:val="center"/>
          </w:tcPr>
          <w:p w14:paraId="231B496F" w14:textId="77777777"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365716766"/>
                <w:placeholder>
                  <w:docPart w:val="7BDD2C6258104E328909CBA3382CAAAC"/>
                </w:placeholder>
                <w:text/>
              </w:sdtPr>
              <w:sdtContent>
                <w:r w:rsidRPr="00FD3A45">
                  <w:rPr>
                    <w:rFonts w:ascii="Arial" w:eastAsia="MS Mincho" w:hAnsi="Arial" w:cs="Arial"/>
                    <w:sz w:val="22"/>
                    <w:szCs w:val="22"/>
                    <w:highlight w:val="lightGray"/>
                  </w:rPr>
                  <w:t>[número de documento de identidad]</w:t>
                </w:r>
              </w:sdtContent>
            </w:sdt>
          </w:p>
        </w:tc>
      </w:tr>
    </w:tbl>
    <w:p w14:paraId="025448ED" w14:textId="3A27F258" w:rsidR="00B96957" w:rsidRPr="00FD3A45" w:rsidRDefault="00B96957" w:rsidP="00B96957">
      <w:pPr>
        <w:jc w:val="both"/>
        <w:rPr>
          <w:rFonts w:ascii="Arial" w:hAnsi="Arial" w:cs="Arial"/>
          <w:b/>
          <w:sz w:val="22"/>
          <w:szCs w:val="22"/>
          <w:highlight w:val="yellow"/>
        </w:rPr>
      </w:pPr>
    </w:p>
    <w:p w14:paraId="02E8BD56" w14:textId="77777777" w:rsidR="00FD3A45" w:rsidRDefault="00FD3A45" w:rsidP="007E748B">
      <w:pPr>
        <w:numPr>
          <w:ilvl w:val="12"/>
          <w:numId w:val="0"/>
        </w:numPr>
        <w:jc w:val="center"/>
        <w:rPr>
          <w:rFonts w:ascii="Arial" w:hAnsi="Arial" w:cs="Arial"/>
          <w:b/>
          <w:sz w:val="22"/>
          <w:szCs w:val="22"/>
        </w:rPr>
      </w:pPr>
    </w:p>
    <w:p w14:paraId="35B4469D" w14:textId="77777777" w:rsidR="00FD3A45" w:rsidRDefault="00FD3A45" w:rsidP="007E748B">
      <w:pPr>
        <w:numPr>
          <w:ilvl w:val="12"/>
          <w:numId w:val="0"/>
        </w:numPr>
        <w:jc w:val="center"/>
        <w:rPr>
          <w:rFonts w:ascii="Arial" w:hAnsi="Arial" w:cs="Arial"/>
          <w:b/>
          <w:sz w:val="22"/>
          <w:szCs w:val="22"/>
        </w:rPr>
      </w:pPr>
    </w:p>
    <w:p w14:paraId="6005BB9E" w14:textId="77777777" w:rsidR="00FD3A45" w:rsidRDefault="00FD3A45" w:rsidP="007E748B">
      <w:pPr>
        <w:numPr>
          <w:ilvl w:val="12"/>
          <w:numId w:val="0"/>
        </w:numPr>
        <w:jc w:val="center"/>
        <w:rPr>
          <w:rFonts w:ascii="Arial" w:hAnsi="Arial" w:cs="Arial"/>
          <w:b/>
          <w:sz w:val="22"/>
          <w:szCs w:val="22"/>
        </w:rPr>
      </w:pPr>
    </w:p>
    <w:p w14:paraId="56FB9149" w14:textId="77777777" w:rsidR="00FD3A45" w:rsidRDefault="00FD3A45" w:rsidP="007E748B">
      <w:pPr>
        <w:numPr>
          <w:ilvl w:val="12"/>
          <w:numId w:val="0"/>
        </w:numPr>
        <w:jc w:val="center"/>
        <w:rPr>
          <w:rFonts w:ascii="Arial" w:hAnsi="Arial" w:cs="Arial"/>
          <w:b/>
          <w:sz w:val="22"/>
          <w:szCs w:val="22"/>
        </w:rPr>
      </w:pPr>
    </w:p>
    <w:p w14:paraId="0C018526" w14:textId="77777777" w:rsidR="00FD3A45" w:rsidRDefault="00FD3A45" w:rsidP="007E748B">
      <w:pPr>
        <w:numPr>
          <w:ilvl w:val="12"/>
          <w:numId w:val="0"/>
        </w:numPr>
        <w:jc w:val="center"/>
        <w:rPr>
          <w:rFonts w:ascii="Arial" w:hAnsi="Arial" w:cs="Arial"/>
          <w:b/>
          <w:sz w:val="22"/>
          <w:szCs w:val="22"/>
        </w:rPr>
      </w:pPr>
    </w:p>
    <w:p w14:paraId="315DBE4D" w14:textId="77777777" w:rsidR="00FD3A45" w:rsidRDefault="00FD3A45" w:rsidP="007E748B">
      <w:pPr>
        <w:numPr>
          <w:ilvl w:val="12"/>
          <w:numId w:val="0"/>
        </w:numPr>
        <w:jc w:val="center"/>
        <w:rPr>
          <w:rFonts w:ascii="Arial" w:hAnsi="Arial" w:cs="Arial"/>
          <w:b/>
          <w:sz w:val="22"/>
          <w:szCs w:val="22"/>
        </w:rPr>
      </w:pPr>
    </w:p>
    <w:p w14:paraId="745A4BFD" w14:textId="77777777" w:rsidR="00FD3A45" w:rsidRDefault="00FD3A45" w:rsidP="007E748B">
      <w:pPr>
        <w:numPr>
          <w:ilvl w:val="12"/>
          <w:numId w:val="0"/>
        </w:numPr>
        <w:jc w:val="center"/>
        <w:rPr>
          <w:rFonts w:ascii="Arial" w:hAnsi="Arial" w:cs="Arial"/>
          <w:b/>
          <w:sz w:val="22"/>
          <w:szCs w:val="22"/>
        </w:rPr>
      </w:pPr>
    </w:p>
    <w:p w14:paraId="472215B5" w14:textId="77777777" w:rsidR="00FD3A45" w:rsidRDefault="00FD3A45" w:rsidP="007E748B">
      <w:pPr>
        <w:numPr>
          <w:ilvl w:val="12"/>
          <w:numId w:val="0"/>
        </w:numPr>
        <w:jc w:val="center"/>
        <w:rPr>
          <w:rFonts w:ascii="Arial" w:hAnsi="Arial" w:cs="Arial"/>
          <w:b/>
          <w:sz w:val="22"/>
          <w:szCs w:val="22"/>
        </w:rPr>
      </w:pPr>
    </w:p>
    <w:p w14:paraId="01A790B5" w14:textId="77777777" w:rsidR="00FD3A45" w:rsidRDefault="00FD3A45" w:rsidP="007E748B">
      <w:pPr>
        <w:numPr>
          <w:ilvl w:val="12"/>
          <w:numId w:val="0"/>
        </w:numPr>
        <w:jc w:val="center"/>
        <w:rPr>
          <w:rFonts w:ascii="Arial" w:hAnsi="Arial" w:cs="Arial"/>
          <w:b/>
          <w:sz w:val="22"/>
          <w:szCs w:val="22"/>
        </w:rPr>
      </w:pPr>
    </w:p>
    <w:p w14:paraId="14671BF7" w14:textId="77777777" w:rsidR="00FD3A45" w:rsidRDefault="00FD3A45" w:rsidP="007E748B">
      <w:pPr>
        <w:numPr>
          <w:ilvl w:val="12"/>
          <w:numId w:val="0"/>
        </w:numPr>
        <w:jc w:val="center"/>
        <w:rPr>
          <w:rFonts w:ascii="Arial" w:hAnsi="Arial" w:cs="Arial"/>
          <w:b/>
          <w:sz w:val="22"/>
          <w:szCs w:val="22"/>
        </w:rPr>
      </w:pPr>
    </w:p>
    <w:p w14:paraId="52A88CA7" w14:textId="77777777" w:rsidR="00FD3A45" w:rsidRDefault="00FD3A45" w:rsidP="007E748B">
      <w:pPr>
        <w:numPr>
          <w:ilvl w:val="12"/>
          <w:numId w:val="0"/>
        </w:numPr>
        <w:jc w:val="center"/>
        <w:rPr>
          <w:rFonts w:ascii="Arial" w:hAnsi="Arial" w:cs="Arial"/>
          <w:b/>
          <w:sz w:val="22"/>
          <w:szCs w:val="22"/>
        </w:rPr>
      </w:pPr>
    </w:p>
    <w:p w14:paraId="2728B14F" w14:textId="77777777" w:rsidR="00FD3A45" w:rsidRDefault="00FD3A45" w:rsidP="007E748B">
      <w:pPr>
        <w:numPr>
          <w:ilvl w:val="12"/>
          <w:numId w:val="0"/>
        </w:numPr>
        <w:jc w:val="center"/>
        <w:rPr>
          <w:rFonts w:ascii="Arial" w:hAnsi="Arial" w:cs="Arial"/>
          <w:b/>
          <w:sz w:val="22"/>
          <w:szCs w:val="22"/>
        </w:rPr>
      </w:pPr>
    </w:p>
    <w:p w14:paraId="5F26DC32" w14:textId="77777777" w:rsidR="00FD3A45" w:rsidRDefault="00FD3A45" w:rsidP="007E748B">
      <w:pPr>
        <w:numPr>
          <w:ilvl w:val="12"/>
          <w:numId w:val="0"/>
        </w:numPr>
        <w:jc w:val="center"/>
        <w:rPr>
          <w:rFonts w:ascii="Arial" w:hAnsi="Arial" w:cs="Arial"/>
          <w:b/>
          <w:sz w:val="22"/>
          <w:szCs w:val="22"/>
        </w:rPr>
      </w:pPr>
    </w:p>
    <w:p w14:paraId="70DA425A" w14:textId="77777777" w:rsidR="00FD3A45" w:rsidRDefault="00FD3A45" w:rsidP="007E748B">
      <w:pPr>
        <w:numPr>
          <w:ilvl w:val="12"/>
          <w:numId w:val="0"/>
        </w:numPr>
        <w:jc w:val="center"/>
        <w:rPr>
          <w:rFonts w:ascii="Arial" w:hAnsi="Arial" w:cs="Arial"/>
          <w:b/>
          <w:sz w:val="22"/>
          <w:szCs w:val="22"/>
        </w:rPr>
      </w:pPr>
    </w:p>
    <w:p w14:paraId="00306EE2" w14:textId="77777777" w:rsidR="00FD3A45" w:rsidRDefault="00FD3A45" w:rsidP="007E748B">
      <w:pPr>
        <w:numPr>
          <w:ilvl w:val="12"/>
          <w:numId w:val="0"/>
        </w:numPr>
        <w:jc w:val="center"/>
        <w:rPr>
          <w:rFonts w:ascii="Arial" w:hAnsi="Arial" w:cs="Arial"/>
          <w:b/>
          <w:sz w:val="22"/>
          <w:szCs w:val="22"/>
        </w:rPr>
      </w:pPr>
    </w:p>
    <w:p w14:paraId="5D1A9510" w14:textId="77777777" w:rsidR="00FD3A45" w:rsidRDefault="00FD3A45" w:rsidP="007E748B">
      <w:pPr>
        <w:numPr>
          <w:ilvl w:val="12"/>
          <w:numId w:val="0"/>
        </w:numPr>
        <w:jc w:val="center"/>
        <w:rPr>
          <w:rFonts w:ascii="Arial" w:hAnsi="Arial" w:cs="Arial"/>
          <w:b/>
          <w:sz w:val="22"/>
          <w:szCs w:val="22"/>
        </w:rPr>
      </w:pPr>
    </w:p>
    <w:p w14:paraId="5FD57329" w14:textId="77777777" w:rsidR="00FD3A45" w:rsidRDefault="00FD3A45" w:rsidP="007E748B">
      <w:pPr>
        <w:numPr>
          <w:ilvl w:val="12"/>
          <w:numId w:val="0"/>
        </w:numPr>
        <w:jc w:val="center"/>
        <w:rPr>
          <w:rFonts w:ascii="Arial" w:hAnsi="Arial" w:cs="Arial"/>
          <w:b/>
          <w:sz w:val="22"/>
          <w:szCs w:val="22"/>
        </w:rPr>
      </w:pPr>
    </w:p>
    <w:p w14:paraId="1AAFC6C9" w14:textId="77777777" w:rsidR="00FD3A45" w:rsidRDefault="00FD3A45" w:rsidP="007E748B">
      <w:pPr>
        <w:numPr>
          <w:ilvl w:val="12"/>
          <w:numId w:val="0"/>
        </w:numPr>
        <w:jc w:val="center"/>
        <w:rPr>
          <w:rFonts w:ascii="Arial" w:hAnsi="Arial" w:cs="Arial"/>
          <w:b/>
          <w:sz w:val="22"/>
          <w:szCs w:val="22"/>
        </w:rPr>
      </w:pPr>
    </w:p>
    <w:p w14:paraId="6469CD28" w14:textId="77777777" w:rsidR="00FD3A45" w:rsidRDefault="00FD3A45" w:rsidP="007E748B">
      <w:pPr>
        <w:numPr>
          <w:ilvl w:val="12"/>
          <w:numId w:val="0"/>
        </w:numPr>
        <w:jc w:val="center"/>
        <w:rPr>
          <w:rFonts w:ascii="Arial" w:hAnsi="Arial" w:cs="Arial"/>
          <w:b/>
          <w:sz w:val="22"/>
          <w:szCs w:val="22"/>
        </w:rPr>
      </w:pPr>
    </w:p>
    <w:p w14:paraId="49F063F4" w14:textId="77777777" w:rsidR="00FD3A45" w:rsidRDefault="00FD3A45" w:rsidP="007E748B">
      <w:pPr>
        <w:numPr>
          <w:ilvl w:val="12"/>
          <w:numId w:val="0"/>
        </w:numPr>
        <w:jc w:val="center"/>
        <w:rPr>
          <w:rFonts w:ascii="Arial" w:hAnsi="Arial" w:cs="Arial"/>
          <w:b/>
          <w:sz w:val="22"/>
          <w:szCs w:val="22"/>
        </w:rPr>
      </w:pPr>
    </w:p>
    <w:p w14:paraId="26375B1D" w14:textId="77777777" w:rsidR="00FD3A45" w:rsidRDefault="00FD3A45" w:rsidP="007E748B">
      <w:pPr>
        <w:numPr>
          <w:ilvl w:val="12"/>
          <w:numId w:val="0"/>
        </w:numPr>
        <w:jc w:val="center"/>
        <w:rPr>
          <w:rFonts w:ascii="Arial" w:hAnsi="Arial" w:cs="Arial"/>
          <w:b/>
          <w:sz w:val="22"/>
          <w:szCs w:val="22"/>
        </w:rPr>
      </w:pPr>
    </w:p>
    <w:p w14:paraId="34AF2859" w14:textId="77777777" w:rsidR="00FD3A45" w:rsidRDefault="00FD3A45" w:rsidP="007E748B">
      <w:pPr>
        <w:numPr>
          <w:ilvl w:val="12"/>
          <w:numId w:val="0"/>
        </w:numPr>
        <w:jc w:val="center"/>
        <w:rPr>
          <w:rFonts w:ascii="Arial" w:hAnsi="Arial" w:cs="Arial"/>
          <w:b/>
          <w:sz w:val="22"/>
          <w:szCs w:val="22"/>
        </w:rPr>
      </w:pPr>
    </w:p>
    <w:p w14:paraId="3EABBCBE" w14:textId="77777777" w:rsidR="00FD3A45" w:rsidRDefault="00FD3A45" w:rsidP="007E748B">
      <w:pPr>
        <w:numPr>
          <w:ilvl w:val="12"/>
          <w:numId w:val="0"/>
        </w:numPr>
        <w:jc w:val="center"/>
        <w:rPr>
          <w:rFonts w:ascii="Arial" w:hAnsi="Arial" w:cs="Arial"/>
          <w:b/>
          <w:sz w:val="22"/>
          <w:szCs w:val="22"/>
        </w:rPr>
      </w:pPr>
    </w:p>
    <w:p w14:paraId="5D7499C4" w14:textId="77777777" w:rsidR="00FD3A45" w:rsidRDefault="00FD3A45" w:rsidP="007E748B">
      <w:pPr>
        <w:numPr>
          <w:ilvl w:val="12"/>
          <w:numId w:val="0"/>
        </w:numPr>
        <w:jc w:val="center"/>
        <w:rPr>
          <w:rFonts w:ascii="Arial" w:hAnsi="Arial" w:cs="Arial"/>
          <w:b/>
          <w:sz w:val="22"/>
          <w:szCs w:val="22"/>
        </w:rPr>
      </w:pPr>
    </w:p>
    <w:p w14:paraId="5D3BDEC0" w14:textId="77777777" w:rsidR="00FD3A45" w:rsidRDefault="00FD3A45" w:rsidP="007E748B">
      <w:pPr>
        <w:numPr>
          <w:ilvl w:val="12"/>
          <w:numId w:val="0"/>
        </w:numPr>
        <w:jc w:val="center"/>
        <w:rPr>
          <w:rFonts w:ascii="Arial" w:hAnsi="Arial" w:cs="Arial"/>
          <w:b/>
          <w:sz w:val="22"/>
          <w:szCs w:val="22"/>
        </w:rPr>
      </w:pPr>
    </w:p>
    <w:p w14:paraId="5CDD50D4" w14:textId="77777777" w:rsidR="00FD3A45" w:rsidRDefault="00FD3A45" w:rsidP="007E748B">
      <w:pPr>
        <w:numPr>
          <w:ilvl w:val="12"/>
          <w:numId w:val="0"/>
        </w:numPr>
        <w:jc w:val="center"/>
        <w:rPr>
          <w:rFonts w:ascii="Arial" w:hAnsi="Arial" w:cs="Arial"/>
          <w:b/>
          <w:sz w:val="22"/>
          <w:szCs w:val="22"/>
        </w:rPr>
      </w:pPr>
    </w:p>
    <w:p w14:paraId="3172B021" w14:textId="77777777" w:rsidR="00FD3A45" w:rsidRDefault="00FD3A45" w:rsidP="007E748B">
      <w:pPr>
        <w:numPr>
          <w:ilvl w:val="12"/>
          <w:numId w:val="0"/>
        </w:numPr>
        <w:jc w:val="center"/>
        <w:rPr>
          <w:rFonts w:ascii="Arial" w:hAnsi="Arial" w:cs="Arial"/>
          <w:b/>
          <w:sz w:val="22"/>
          <w:szCs w:val="22"/>
        </w:rPr>
      </w:pPr>
    </w:p>
    <w:p w14:paraId="17DBB709" w14:textId="77777777" w:rsidR="00FD3A45" w:rsidRDefault="00FD3A45" w:rsidP="007E748B">
      <w:pPr>
        <w:numPr>
          <w:ilvl w:val="12"/>
          <w:numId w:val="0"/>
        </w:numPr>
        <w:jc w:val="center"/>
        <w:rPr>
          <w:rFonts w:ascii="Arial" w:hAnsi="Arial" w:cs="Arial"/>
          <w:b/>
          <w:sz w:val="22"/>
          <w:szCs w:val="22"/>
        </w:rPr>
      </w:pPr>
    </w:p>
    <w:p w14:paraId="63098DF6" w14:textId="77777777" w:rsidR="00FD3A45" w:rsidRDefault="00FD3A45" w:rsidP="007E748B">
      <w:pPr>
        <w:numPr>
          <w:ilvl w:val="12"/>
          <w:numId w:val="0"/>
        </w:numPr>
        <w:jc w:val="center"/>
        <w:rPr>
          <w:rFonts w:ascii="Arial" w:hAnsi="Arial" w:cs="Arial"/>
          <w:b/>
          <w:sz w:val="22"/>
          <w:szCs w:val="22"/>
        </w:rPr>
      </w:pPr>
    </w:p>
    <w:p w14:paraId="00981154" w14:textId="77777777" w:rsidR="00FD3A45" w:rsidRDefault="00FD3A45" w:rsidP="007E748B">
      <w:pPr>
        <w:numPr>
          <w:ilvl w:val="12"/>
          <w:numId w:val="0"/>
        </w:numPr>
        <w:jc w:val="center"/>
        <w:rPr>
          <w:rFonts w:ascii="Arial" w:hAnsi="Arial" w:cs="Arial"/>
          <w:b/>
          <w:sz w:val="22"/>
          <w:szCs w:val="22"/>
        </w:rPr>
      </w:pPr>
    </w:p>
    <w:p w14:paraId="64DD79C3" w14:textId="77777777" w:rsidR="00FD3A45" w:rsidRDefault="00FD3A45" w:rsidP="007E748B">
      <w:pPr>
        <w:numPr>
          <w:ilvl w:val="12"/>
          <w:numId w:val="0"/>
        </w:numPr>
        <w:jc w:val="center"/>
        <w:rPr>
          <w:rFonts w:ascii="Arial" w:hAnsi="Arial" w:cs="Arial"/>
          <w:b/>
          <w:sz w:val="22"/>
          <w:szCs w:val="22"/>
        </w:rPr>
      </w:pPr>
    </w:p>
    <w:p w14:paraId="1F951B2A" w14:textId="77777777" w:rsidR="00FD3A45" w:rsidRDefault="00FD3A45" w:rsidP="007E748B">
      <w:pPr>
        <w:numPr>
          <w:ilvl w:val="12"/>
          <w:numId w:val="0"/>
        </w:numPr>
        <w:jc w:val="center"/>
        <w:rPr>
          <w:rFonts w:ascii="Arial" w:hAnsi="Arial" w:cs="Arial"/>
          <w:b/>
          <w:sz w:val="22"/>
          <w:szCs w:val="22"/>
        </w:rPr>
      </w:pPr>
    </w:p>
    <w:p w14:paraId="363FD9B9" w14:textId="77777777" w:rsidR="00FD3A45" w:rsidRDefault="00FD3A45" w:rsidP="007E748B">
      <w:pPr>
        <w:numPr>
          <w:ilvl w:val="12"/>
          <w:numId w:val="0"/>
        </w:numPr>
        <w:jc w:val="center"/>
        <w:rPr>
          <w:rFonts w:ascii="Arial" w:hAnsi="Arial" w:cs="Arial"/>
          <w:b/>
          <w:sz w:val="22"/>
          <w:szCs w:val="22"/>
        </w:rPr>
      </w:pPr>
    </w:p>
    <w:p w14:paraId="4A906247" w14:textId="77777777" w:rsidR="00FD3A45" w:rsidRDefault="00FD3A45" w:rsidP="007E748B">
      <w:pPr>
        <w:numPr>
          <w:ilvl w:val="12"/>
          <w:numId w:val="0"/>
        </w:numPr>
        <w:jc w:val="center"/>
        <w:rPr>
          <w:rFonts w:ascii="Arial" w:hAnsi="Arial" w:cs="Arial"/>
          <w:b/>
          <w:sz w:val="22"/>
          <w:szCs w:val="22"/>
        </w:rPr>
      </w:pPr>
    </w:p>
    <w:p w14:paraId="20170FFE" w14:textId="77777777" w:rsidR="00FD3A45" w:rsidRDefault="00FD3A45" w:rsidP="007E748B">
      <w:pPr>
        <w:numPr>
          <w:ilvl w:val="12"/>
          <w:numId w:val="0"/>
        </w:numPr>
        <w:jc w:val="center"/>
        <w:rPr>
          <w:rFonts w:ascii="Arial" w:hAnsi="Arial" w:cs="Arial"/>
          <w:b/>
          <w:sz w:val="22"/>
          <w:szCs w:val="22"/>
        </w:rPr>
      </w:pPr>
    </w:p>
    <w:p w14:paraId="2FCD40B7" w14:textId="77777777" w:rsidR="00FD3A45" w:rsidRDefault="00FD3A45" w:rsidP="007E748B">
      <w:pPr>
        <w:numPr>
          <w:ilvl w:val="12"/>
          <w:numId w:val="0"/>
        </w:numPr>
        <w:jc w:val="center"/>
        <w:rPr>
          <w:rFonts w:ascii="Arial" w:hAnsi="Arial" w:cs="Arial"/>
          <w:b/>
          <w:sz w:val="22"/>
          <w:szCs w:val="22"/>
        </w:rPr>
      </w:pPr>
    </w:p>
    <w:p w14:paraId="70388438" w14:textId="77777777" w:rsidR="00FD3A45" w:rsidRDefault="00FD3A45" w:rsidP="007E748B">
      <w:pPr>
        <w:numPr>
          <w:ilvl w:val="12"/>
          <w:numId w:val="0"/>
        </w:numPr>
        <w:jc w:val="center"/>
        <w:rPr>
          <w:rFonts w:ascii="Arial" w:hAnsi="Arial" w:cs="Arial"/>
          <w:b/>
          <w:sz w:val="22"/>
          <w:szCs w:val="22"/>
        </w:rPr>
      </w:pPr>
    </w:p>
    <w:p w14:paraId="43354D15" w14:textId="77777777" w:rsidR="00FD3A45" w:rsidRDefault="00FD3A45" w:rsidP="007E748B">
      <w:pPr>
        <w:numPr>
          <w:ilvl w:val="12"/>
          <w:numId w:val="0"/>
        </w:numPr>
        <w:jc w:val="center"/>
        <w:rPr>
          <w:rFonts w:ascii="Arial" w:hAnsi="Arial" w:cs="Arial"/>
          <w:b/>
          <w:sz w:val="22"/>
          <w:szCs w:val="22"/>
        </w:rPr>
      </w:pPr>
    </w:p>
    <w:p w14:paraId="6EDAF877" w14:textId="77777777" w:rsidR="00FD3A45" w:rsidRDefault="00FD3A45" w:rsidP="007E748B">
      <w:pPr>
        <w:numPr>
          <w:ilvl w:val="12"/>
          <w:numId w:val="0"/>
        </w:numPr>
        <w:jc w:val="center"/>
        <w:rPr>
          <w:rFonts w:ascii="Arial" w:hAnsi="Arial" w:cs="Arial"/>
          <w:b/>
          <w:sz w:val="22"/>
          <w:szCs w:val="22"/>
        </w:rPr>
      </w:pPr>
    </w:p>
    <w:p w14:paraId="617AE544" w14:textId="77777777" w:rsidR="00FD3A45" w:rsidRDefault="00FD3A45" w:rsidP="007E748B">
      <w:pPr>
        <w:numPr>
          <w:ilvl w:val="12"/>
          <w:numId w:val="0"/>
        </w:numPr>
        <w:jc w:val="center"/>
        <w:rPr>
          <w:rFonts w:ascii="Arial" w:hAnsi="Arial" w:cs="Arial"/>
          <w:b/>
          <w:sz w:val="22"/>
          <w:szCs w:val="22"/>
        </w:rPr>
      </w:pPr>
    </w:p>
    <w:p w14:paraId="42BA3B3E" w14:textId="77777777" w:rsidR="00FD3A45" w:rsidRDefault="00FD3A45" w:rsidP="007E748B">
      <w:pPr>
        <w:numPr>
          <w:ilvl w:val="12"/>
          <w:numId w:val="0"/>
        </w:numPr>
        <w:jc w:val="center"/>
        <w:rPr>
          <w:rFonts w:ascii="Arial" w:hAnsi="Arial" w:cs="Arial"/>
          <w:b/>
          <w:sz w:val="22"/>
          <w:szCs w:val="22"/>
        </w:rPr>
      </w:pPr>
    </w:p>
    <w:p w14:paraId="7D7F95AF" w14:textId="77777777" w:rsidR="00FD3A45" w:rsidRDefault="00FD3A45" w:rsidP="007E748B">
      <w:pPr>
        <w:numPr>
          <w:ilvl w:val="12"/>
          <w:numId w:val="0"/>
        </w:numPr>
        <w:jc w:val="center"/>
        <w:rPr>
          <w:rFonts w:ascii="Arial" w:hAnsi="Arial" w:cs="Arial"/>
          <w:b/>
          <w:sz w:val="22"/>
          <w:szCs w:val="22"/>
        </w:rPr>
      </w:pPr>
    </w:p>
    <w:p w14:paraId="229E4473" w14:textId="77777777" w:rsidR="00FD3A45" w:rsidRDefault="00FD3A45" w:rsidP="007E748B">
      <w:pPr>
        <w:numPr>
          <w:ilvl w:val="12"/>
          <w:numId w:val="0"/>
        </w:numPr>
        <w:jc w:val="center"/>
        <w:rPr>
          <w:rFonts w:ascii="Arial" w:hAnsi="Arial" w:cs="Arial"/>
          <w:b/>
          <w:sz w:val="22"/>
          <w:szCs w:val="22"/>
        </w:rPr>
      </w:pPr>
    </w:p>
    <w:p w14:paraId="2CB4BC95" w14:textId="77777777" w:rsidR="00FD3A45" w:rsidRDefault="00FD3A45" w:rsidP="007E748B">
      <w:pPr>
        <w:numPr>
          <w:ilvl w:val="12"/>
          <w:numId w:val="0"/>
        </w:numPr>
        <w:jc w:val="center"/>
        <w:rPr>
          <w:rFonts w:ascii="Arial" w:hAnsi="Arial" w:cs="Arial"/>
          <w:b/>
          <w:sz w:val="22"/>
          <w:szCs w:val="22"/>
        </w:rPr>
      </w:pPr>
    </w:p>
    <w:p w14:paraId="2CB35A93" w14:textId="77777777" w:rsidR="00FD3A45" w:rsidRDefault="00FD3A45" w:rsidP="007E748B">
      <w:pPr>
        <w:numPr>
          <w:ilvl w:val="12"/>
          <w:numId w:val="0"/>
        </w:numPr>
        <w:jc w:val="center"/>
        <w:rPr>
          <w:rFonts w:ascii="Arial" w:hAnsi="Arial" w:cs="Arial"/>
          <w:b/>
          <w:sz w:val="22"/>
          <w:szCs w:val="22"/>
        </w:rPr>
      </w:pPr>
    </w:p>
    <w:p w14:paraId="77A686F3" w14:textId="77777777" w:rsidR="00FD3A45" w:rsidRDefault="00FD3A45" w:rsidP="007E748B">
      <w:pPr>
        <w:numPr>
          <w:ilvl w:val="12"/>
          <w:numId w:val="0"/>
        </w:numPr>
        <w:jc w:val="center"/>
        <w:rPr>
          <w:rFonts w:ascii="Arial" w:hAnsi="Arial" w:cs="Arial"/>
          <w:b/>
          <w:sz w:val="22"/>
          <w:szCs w:val="22"/>
        </w:rPr>
      </w:pPr>
    </w:p>
    <w:p w14:paraId="4A941868" w14:textId="77777777" w:rsidR="00FD3A45" w:rsidRDefault="00FD3A45" w:rsidP="007E748B">
      <w:pPr>
        <w:numPr>
          <w:ilvl w:val="12"/>
          <w:numId w:val="0"/>
        </w:numPr>
        <w:jc w:val="center"/>
        <w:rPr>
          <w:rFonts w:ascii="Arial" w:hAnsi="Arial" w:cs="Arial"/>
          <w:b/>
          <w:sz w:val="22"/>
          <w:szCs w:val="22"/>
        </w:rPr>
      </w:pPr>
    </w:p>
    <w:p w14:paraId="2E7918A3" w14:textId="77777777" w:rsidR="00FD3A45" w:rsidRDefault="00FD3A45" w:rsidP="007E748B">
      <w:pPr>
        <w:numPr>
          <w:ilvl w:val="12"/>
          <w:numId w:val="0"/>
        </w:numPr>
        <w:jc w:val="center"/>
        <w:rPr>
          <w:rFonts w:ascii="Arial" w:hAnsi="Arial" w:cs="Arial"/>
          <w:b/>
          <w:sz w:val="22"/>
          <w:szCs w:val="22"/>
        </w:rPr>
      </w:pPr>
    </w:p>
    <w:p w14:paraId="48D35195" w14:textId="77777777" w:rsidR="00FD3A45" w:rsidRDefault="00FD3A45" w:rsidP="007E748B">
      <w:pPr>
        <w:numPr>
          <w:ilvl w:val="12"/>
          <w:numId w:val="0"/>
        </w:numPr>
        <w:jc w:val="center"/>
        <w:rPr>
          <w:rFonts w:ascii="Arial" w:hAnsi="Arial" w:cs="Arial"/>
          <w:b/>
          <w:sz w:val="22"/>
          <w:szCs w:val="22"/>
        </w:rPr>
      </w:pPr>
    </w:p>
    <w:p w14:paraId="7A4246B5" w14:textId="6F7B323D"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 xml:space="preserve">FORMATO </w:t>
      </w:r>
      <w:r w:rsidR="003D0B93" w:rsidRPr="00FD3A45">
        <w:rPr>
          <w:rFonts w:ascii="Arial" w:hAnsi="Arial" w:cs="Arial"/>
          <w:b/>
          <w:sz w:val="22"/>
          <w:szCs w:val="22"/>
        </w:rPr>
        <w:t>5</w:t>
      </w:r>
      <w:r w:rsidR="007E748B" w:rsidRPr="00FD3A45">
        <w:rPr>
          <w:rFonts w:ascii="Arial" w:hAnsi="Arial" w:cs="Arial"/>
          <w:b/>
          <w:sz w:val="22"/>
          <w:szCs w:val="22"/>
        </w:rPr>
        <w:t xml:space="preserve"> - </w:t>
      </w:r>
      <w:r w:rsidRPr="00FD3A45">
        <w:rPr>
          <w:rFonts w:ascii="Arial" w:hAnsi="Arial" w:cs="Arial"/>
          <w:b/>
          <w:sz w:val="22"/>
          <w:szCs w:val="22"/>
        </w:rPr>
        <w:t>PAGOS DE SEGURIDAD SOCIAL Y APORTES LEGALES</w:t>
      </w:r>
    </w:p>
    <w:p w14:paraId="5B9F8530" w14:textId="77777777" w:rsidR="00B96957" w:rsidRPr="00FD3A45" w:rsidRDefault="00B96957" w:rsidP="00B96957">
      <w:pPr>
        <w:numPr>
          <w:ilvl w:val="12"/>
          <w:numId w:val="0"/>
        </w:numPr>
        <w:jc w:val="both"/>
        <w:rPr>
          <w:rFonts w:ascii="Arial" w:hAnsi="Arial" w:cs="Arial"/>
          <w:b/>
          <w:sz w:val="22"/>
          <w:szCs w:val="22"/>
        </w:rPr>
      </w:pPr>
    </w:p>
    <w:p w14:paraId="11C570F6" w14:textId="2F8376E2"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ARTÍCULO 50 LEY 789 DE 2002</w:t>
      </w:r>
    </w:p>
    <w:p w14:paraId="5E8B3DC5" w14:textId="77777777"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w:t>
      </w:r>
      <w:r w:rsidRPr="00FD3A45">
        <w:rPr>
          <w:rFonts w:ascii="Arial" w:hAnsi="Arial" w:cs="Arial"/>
          <w:b/>
          <w:sz w:val="22"/>
          <w:szCs w:val="22"/>
          <w:highlight w:val="lightGray"/>
        </w:rPr>
        <w:t>PERSONAS JURÍDICAS</w:t>
      </w:r>
      <w:r w:rsidRPr="00FD3A45">
        <w:rPr>
          <w:rFonts w:ascii="Arial" w:hAnsi="Arial" w:cs="Arial"/>
          <w:b/>
          <w:sz w:val="22"/>
          <w:szCs w:val="22"/>
        </w:rPr>
        <w:t>)</w:t>
      </w:r>
    </w:p>
    <w:p w14:paraId="1ECD9572" w14:textId="77777777" w:rsidR="00B96957" w:rsidRPr="00FD3A45" w:rsidRDefault="00B96957" w:rsidP="007E748B">
      <w:pPr>
        <w:numPr>
          <w:ilvl w:val="12"/>
          <w:numId w:val="0"/>
        </w:numPr>
        <w:jc w:val="center"/>
        <w:rPr>
          <w:rFonts w:ascii="Arial" w:hAnsi="Arial" w:cs="Arial"/>
          <w:sz w:val="22"/>
          <w:szCs w:val="22"/>
        </w:rPr>
      </w:pPr>
    </w:p>
    <w:p w14:paraId="4FEAF8F3" w14:textId="77777777"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045D6782" w14:textId="61748E99"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[Cuando la persona jurídica no esté exonerada en el pago al sistema de aportes parafiscales, deberá incluir el siguiente texto y ajustar el formato en lo</w:t>
      </w:r>
      <w:r w:rsidRPr="00FD3A45">
        <w:rPr>
          <w:rFonts w:ascii="Arial" w:hAnsi="Arial" w:cs="Arial"/>
          <w:sz w:val="22"/>
          <w:szCs w:val="22"/>
          <w:highlight w:val="lightGray"/>
        </w:rPr>
        <w:tab/>
        <w:t xml:space="preserve"> correspondiente:]</w:t>
      </w:r>
    </w:p>
    <w:p w14:paraId="4F8F5CE5" w14:textId="77777777" w:rsidR="007E748B" w:rsidRPr="00FD3A45" w:rsidRDefault="007E748B" w:rsidP="00B96957">
      <w:pPr>
        <w:jc w:val="both"/>
        <w:rPr>
          <w:rFonts w:ascii="Arial" w:hAnsi="Arial" w:cs="Arial"/>
          <w:sz w:val="22"/>
          <w:szCs w:val="22"/>
        </w:rPr>
      </w:pPr>
    </w:p>
    <w:p w14:paraId="0E58A8EB"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representante legal de la persona jurídica]</w:t>
      </w:r>
      <w:r w:rsidRPr="00FD3A45">
        <w:rPr>
          <w:rFonts w:ascii="Arial" w:hAnsi="Arial" w:cs="Arial"/>
          <w:sz w:val="22"/>
          <w:szCs w:val="22"/>
        </w:rPr>
        <w:t xml:space="preserve"> identificado con </w:t>
      </w:r>
      <w:r w:rsidRPr="00FD3A45">
        <w:rPr>
          <w:rFonts w:ascii="Arial" w:hAnsi="Arial" w:cs="Arial"/>
          <w:sz w:val="22"/>
          <w:szCs w:val="22"/>
          <w:highlight w:val="lightGray"/>
          <w:shd w:val="clear" w:color="auto" w:fill="FFFFFF"/>
        </w:rPr>
        <w:t>[Incluir</w:t>
      </w:r>
      <w:r w:rsidRPr="00FD3A45">
        <w:rPr>
          <w:rFonts w:ascii="Arial" w:hAnsi="Arial" w:cs="Arial"/>
          <w:sz w:val="22"/>
          <w:szCs w:val="22"/>
          <w:highlight w:val="lightGray"/>
        </w:rPr>
        <w:t xml:space="preserve"> el número de identificación]</w:t>
      </w:r>
      <w:r w:rsidRPr="00FD3A45">
        <w:rPr>
          <w:rFonts w:ascii="Arial" w:hAnsi="Arial" w:cs="Arial"/>
          <w:sz w:val="22"/>
          <w:szCs w:val="22"/>
        </w:rPr>
        <w:t xml:space="preserve"> en mi condición de representante legal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D3A45">
        <w:rPr>
          <w:rFonts w:ascii="Arial" w:hAnsi="Arial" w:cs="Arial"/>
          <w:i/>
          <w:iCs/>
          <w:sz w:val="22"/>
          <w:szCs w:val="22"/>
        </w:rPr>
        <w:t xml:space="preserve">artículo 65 Ley 1819 de 2016 y artículo 3 Decreto 1047 de 1983), </w:t>
      </w:r>
      <w:r w:rsidRPr="00FD3A45">
        <w:rPr>
          <w:rFonts w:ascii="Arial" w:hAnsi="Arial" w:cs="Arial"/>
          <w:sz w:val="22"/>
          <w:szCs w:val="22"/>
          <w:lang w:val="x-none"/>
        </w:rPr>
        <w:t xml:space="preserve">pagados por la compañía durante los últimos seis (6) meses </w:t>
      </w:r>
      <w:r w:rsidRPr="00FD3A45">
        <w:rPr>
          <w:rFonts w:ascii="Arial" w:hAnsi="Arial" w:cs="Arial"/>
          <w:sz w:val="22"/>
          <w:szCs w:val="22"/>
        </w:rPr>
        <w:t>contados a partir de</w:t>
      </w:r>
      <w:r w:rsidRPr="00FD3A45">
        <w:rPr>
          <w:rFonts w:ascii="Arial" w:hAnsi="Arial" w:cs="Arial"/>
          <w:sz w:val="22"/>
          <w:szCs w:val="22"/>
          <w:lang w:val="x-none"/>
        </w:rPr>
        <w:t xml:space="preserve"> </w:t>
      </w:r>
      <w:r w:rsidRPr="00FD3A45">
        <w:rPr>
          <w:rFonts w:ascii="Arial" w:hAnsi="Arial" w:cs="Arial"/>
          <w:sz w:val="22"/>
          <w:szCs w:val="22"/>
        </w:rPr>
        <w:t>la fecha de cierre del presente procedimiento de selección. Lo anterior, en cumplimiento de lo dispuesto en el artículo 50 de la Ley 789 de 2002.</w:t>
      </w:r>
    </w:p>
    <w:p w14:paraId="7A54E5CE" w14:textId="77777777" w:rsidR="00B96957" w:rsidRPr="00FD3A45" w:rsidRDefault="00B96957" w:rsidP="00B96957">
      <w:pPr>
        <w:numPr>
          <w:ilvl w:val="12"/>
          <w:numId w:val="0"/>
        </w:numPr>
        <w:jc w:val="both"/>
        <w:rPr>
          <w:rFonts w:ascii="Arial" w:hAnsi="Arial" w:cs="Arial"/>
          <w:sz w:val="22"/>
          <w:szCs w:val="22"/>
        </w:rPr>
      </w:pPr>
    </w:p>
    <w:p w14:paraId="26011702" w14:textId="77777777" w:rsidR="00B96957" w:rsidRPr="00FD3A45" w:rsidRDefault="00B96957" w:rsidP="00B96957">
      <w:pPr>
        <w:jc w:val="both"/>
        <w:rPr>
          <w:rFonts w:ascii="Arial" w:hAnsi="Arial" w:cs="Arial"/>
          <w:sz w:val="22"/>
          <w:szCs w:val="22"/>
        </w:rPr>
      </w:pPr>
      <w:r w:rsidRPr="00FD3A45">
        <w:rPr>
          <w:rFonts w:ascii="Arial" w:eastAsia="Calibri" w:hAnsi="Arial" w:cs="Arial"/>
          <w:sz w:val="22"/>
          <w:szCs w:val="22"/>
          <w:highlight w:val="lightGray"/>
          <w:lang w:eastAsia="en-US"/>
        </w:rPr>
        <w:t>[Incluir el nombre d</w:t>
      </w:r>
      <w:r w:rsidRPr="00FD3A45">
        <w:rPr>
          <w:rFonts w:ascii="Arial" w:eastAsia="Calibri" w:hAnsi="Arial" w:cs="Arial"/>
          <w:sz w:val="22"/>
          <w:szCs w:val="22"/>
          <w:highlight w:val="lightGray"/>
          <w:shd w:val="clear" w:color="auto" w:fill="FFFFFF"/>
          <w:lang w:eastAsia="en-US"/>
        </w:rPr>
        <w:t>el revisor fiscal, según corresponda]</w:t>
      </w:r>
      <w:r w:rsidRPr="00FD3A45">
        <w:rPr>
          <w:rFonts w:ascii="Arial" w:eastAsia="Calibri" w:hAnsi="Arial" w:cs="Arial"/>
          <w:sz w:val="22"/>
          <w:szCs w:val="22"/>
          <w:lang w:eastAsia="en-US"/>
        </w:rPr>
        <w:t xml:space="preserve"> identificado con </w:t>
      </w:r>
      <w:r w:rsidRPr="00FD3A45">
        <w:rPr>
          <w:rFonts w:ascii="Arial" w:eastAsia="Calibri" w:hAnsi="Arial" w:cs="Arial"/>
          <w:sz w:val="22"/>
          <w:szCs w:val="22"/>
          <w:highlight w:val="lightGray"/>
          <w:shd w:val="clear" w:color="auto" w:fill="FFFFFF"/>
          <w:lang w:eastAsia="en-US"/>
        </w:rPr>
        <w:t>[Incluir</w:t>
      </w:r>
      <w:r w:rsidRPr="00FD3A45">
        <w:rPr>
          <w:rFonts w:ascii="Arial" w:eastAsia="Calibri" w:hAnsi="Arial" w:cs="Arial"/>
          <w:sz w:val="22"/>
          <w:szCs w:val="22"/>
          <w:highlight w:val="lightGray"/>
          <w:lang w:eastAsia="en-US"/>
        </w:rPr>
        <w:t xml:space="preserve"> el número de identificación]</w:t>
      </w:r>
      <w:r w:rsidRPr="00FD3A45">
        <w:rPr>
          <w:rFonts w:ascii="Arial" w:hAnsi="Arial" w:cs="Arial"/>
          <w:sz w:val="22"/>
          <w:szCs w:val="22"/>
        </w:rPr>
        <w:t xml:space="preserve">, y con tarjeta profesional No. </w:t>
      </w:r>
      <w:r w:rsidRPr="00FD3A45">
        <w:rPr>
          <w:rFonts w:ascii="Arial" w:hAnsi="Arial" w:cs="Arial"/>
          <w:sz w:val="22"/>
          <w:szCs w:val="22"/>
          <w:highlight w:val="lightGray"/>
        </w:rPr>
        <w:t>[Incluir número de tarjeta profesional]</w:t>
      </w:r>
      <w:r w:rsidRPr="00FD3A45">
        <w:rPr>
          <w:rFonts w:ascii="Arial" w:hAnsi="Arial" w:cs="Arial"/>
          <w:sz w:val="22"/>
          <w:szCs w:val="22"/>
        </w:rPr>
        <w:t xml:space="preserve"> de la Junta Central de Contadores de Colombia, en mi condición de Revisor Fiscal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3A45">
        <w:rPr>
          <w:rFonts w:ascii="Arial" w:hAnsi="Arial" w:cs="Arial"/>
          <w:i/>
          <w:iCs/>
          <w:sz w:val="22"/>
          <w:szCs w:val="22"/>
        </w:rPr>
        <w:t xml:space="preserve"> (artículo 65 Ley 1819 de 2016 y artículo 3 Decreto 1047 de 1983), </w:t>
      </w:r>
      <w:r w:rsidRPr="00FD3A45">
        <w:rPr>
          <w:rFonts w:ascii="Arial" w:hAnsi="Arial" w:cs="Arial"/>
          <w:sz w:val="22"/>
          <w:szCs w:val="22"/>
        </w:rPr>
        <w:t xml:space="preserve">pagados por la compañía durante los últimos seis (6) meses </w:t>
      </w:r>
      <w:r w:rsidRPr="00FD3A45">
        <w:rPr>
          <w:rFonts w:ascii="Arial" w:hAnsi="Arial" w:cs="Arial"/>
          <w:sz w:val="22"/>
          <w:szCs w:val="22"/>
          <w:lang w:val="x-none"/>
        </w:rPr>
        <w:t>contados a partir de</w:t>
      </w:r>
      <w:r w:rsidRPr="00FD3A45">
        <w:rPr>
          <w:rFonts w:ascii="Arial" w:hAnsi="Arial" w:cs="Arial"/>
          <w:sz w:val="22"/>
          <w:szCs w:val="22"/>
        </w:rPr>
        <w:t xml:space="preserve"> </w:t>
      </w:r>
      <w:r w:rsidRPr="00FD3A45">
        <w:rPr>
          <w:rFonts w:ascii="Arial" w:hAnsi="Arial" w:cs="Arial"/>
          <w:sz w:val="22"/>
          <w:szCs w:val="22"/>
          <w:lang w:val="x-none"/>
        </w:rPr>
        <w:t>la fecha de cierre</w:t>
      </w:r>
      <w:r w:rsidRPr="00FD3A45">
        <w:rPr>
          <w:rFonts w:ascii="Arial" w:hAnsi="Arial" w:cs="Arial"/>
          <w:sz w:val="22"/>
          <w:szCs w:val="22"/>
        </w:rPr>
        <w:t xml:space="preserve"> del presente procedimiento de selección. Lo anterior, en cumplimiento de lo dispuesto en el artículo 50 de la Ley 789 de 2002. </w:t>
      </w:r>
    </w:p>
    <w:p w14:paraId="12DC7548" w14:textId="77777777" w:rsidR="00B96957" w:rsidRPr="00FD3A45" w:rsidRDefault="00B96957" w:rsidP="00B96957">
      <w:pPr>
        <w:numPr>
          <w:ilvl w:val="12"/>
          <w:numId w:val="0"/>
        </w:numPr>
        <w:jc w:val="both"/>
        <w:rPr>
          <w:rFonts w:ascii="Arial" w:hAnsi="Arial" w:cs="Arial"/>
          <w:sz w:val="22"/>
          <w:szCs w:val="22"/>
        </w:rPr>
      </w:pPr>
    </w:p>
    <w:p w14:paraId="2E8BFE8F" w14:textId="77777777" w:rsidR="00B96957" w:rsidRPr="00FD3A45" w:rsidRDefault="00B96957" w:rsidP="00B96957">
      <w:pPr>
        <w:numPr>
          <w:ilvl w:val="12"/>
          <w:numId w:val="0"/>
        </w:numPr>
        <w:jc w:val="both"/>
        <w:rPr>
          <w:rFonts w:ascii="Arial" w:hAnsi="Arial" w:cs="Arial"/>
          <w:sz w:val="22"/>
          <w:szCs w:val="22"/>
          <w:highlight w:val="lightGray"/>
        </w:rPr>
      </w:pPr>
      <w:r w:rsidRPr="00FD3A45">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4BB17EA7" w14:textId="77777777" w:rsidR="00B96957" w:rsidRPr="00FD3A45" w:rsidRDefault="00B96957" w:rsidP="00B96957">
      <w:pPr>
        <w:numPr>
          <w:ilvl w:val="12"/>
          <w:numId w:val="0"/>
        </w:numPr>
        <w:jc w:val="both"/>
        <w:rPr>
          <w:rFonts w:ascii="Arial" w:hAnsi="Arial" w:cs="Arial"/>
          <w:sz w:val="22"/>
          <w:szCs w:val="22"/>
          <w:highlight w:val="lightGray"/>
        </w:rPr>
      </w:pPr>
    </w:p>
    <w:p w14:paraId="7354AA2D"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del representante legal de la persona jurídica]</w:t>
      </w:r>
      <w:r w:rsidRPr="00FD3A45">
        <w:rPr>
          <w:rFonts w:ascii="Arial" w:hAnsi="Arial" w:cs="Arial"/>
          <w:sz w:val="22"/>
          <w:szCs w:val="22"/>
        </w:rPr>
        <w:t xml:space="preserve"> identificado con</w:t>
      </w:r>
      <w:r w:rsidRPr="00FD3A45">
        <w:rPr>
          <w:rFonts w:ascii="Arial" w:hAnsi="Arial" w:cs="Arial"/>
          <w:sz w:val="22"/>
          <w:szCs w:val="22"/>
          <w:highlight w:val="lightGray"/>
        </w:rPr>
        <w:t xml:space="preserve"> [Incluir el número de identificación] </w:t>
      </w:r>
      <w:r w:rsidRPr="00FD3A45">
        <w:rPr>
          <w:rFonts w:ascii="Arial" w:hAnsi="Arial" w:cs="Arial"/>
          <w:sz w:val="22"/>
          <w:szCs w:val="22"/>
        </w:rPr>
        <w:t>en mi condición de representante legal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3A45">
        <w:rPr>
          <w:rFonts w:ascii="Arial" w:hAnsi="Arial" w:cs="Arial"/>
          <w:i/>
          <w:iCs/>
          <w:sz w:val="22"/>
          <w:szCs w:val="22"/>
        </w:rPr>
        <w:t xml:space="preserve"> (artículo 65 Ley 1819 de 2016 y artículo 3 Decreto 1047 de 1983), </w:t>
      </w:r>
      <w:r w:rsidRPr="00FD3A45">
        <w:rPr>
          <w:rFonts w:ascii="Arial" w:hAnsi="Arial" w:cs="Arial"/>
          <w:sz w:val="22"/>
          <w:szCs w:val="22"/>
        </w:rPr>
        <w:t xml:space="preserve">pagados por la compañía </w:t>
      </w:r>
      <w:r w:rsidRPr="00FD3A45">
        <w:rPr>
          <w:rFonts w:ascii="Arial" w:hAnsi="Arial" w:cs="Arial"/>
          <w:sz w:val="22"/>
          <w:szCs w:val="22"/>
          <w:lang w:val="x-none"/>
        </w:rPr>
        <w:t xml:space="preserve">a partir </w:t>
      </w:r>
      <w:r w:rsidRPr="00FD3A45">
        <w:rPr>
          <w:rFonts w:ascii="Arial" w:hAnsi="Arial" w:cs="Arial"/>
          <w:sz w:val="22"/>
          <w:szCs w:val="22"/>
        </w:rPr>
        <w:t xml:space="preserve">de </w:t>
      </w:r>
      <w:r w:rsidRPr="00FD3A45">
        <w:rPr>
          <w:rFonts w:ascii="Arial" w:hAnsi="Arial" w:cs="Arial"/>
          <w:sz w:val="22"/>
          <w:szCs w:val="22"/>
          <w:highlight w:val="lightGray"/>
        </w:rPr>
        <w:t>[fecha de constitución]</w:t>
      </w:r>
      <w:r w:rsidRPr="00FD3A45">
        <w:rPr>
          <w:rFonts w:ascii="Arial" w:hAnsi="Arial" w:cs="Arial"/>
          <w:sz w:val="22"/>
          <w:szCs w:val="22"/>
        </w:rPr>
        <w:t>. Lo anterior, en cumplimiento de lo dispuesto en el artículo 50 de la Ley 789 de 2002.</w:t>
      </w:r>
    </w:p>
    <w:p w14:paraId="12117491" w14:textId="77777777" w:rsidR="00B96957" w:rsidRPr="00FD3A45" w:rsidRDefault="00B96957" w:rsidP="00B96957">
      <w:pPr>
        <w:numPr>
          <w:ilvl w:val="12"/>
          <w:numId w:val="0"/>
        </w:numPr>
        <w:jc w:val="both"/>
        <w:rPr>
          <w:rFonts w:ascii="Arial" w:hAnsi="Arial" w:cs="Arial"/>
          <w:sz w:val="22"/>
          <w:szCs w:val="22"/>
        </w:rPr>
      </w:pPr>
    </w:p>
    <w:p w14:paraId="42B187A9" w14:textId="77777777" w:rsidR="00B96957" w:rsidRPr="00FD3A45" w:rsidRDefault="00B96957" w:rsidP="00B96957">
      <w:pPr>
        <w:jc w:val="both"/>
        <w:rPr>
          <w:rFonts w:ascii="Arial" w:hAnsi="Arial" w:cs="Arial"/>
          <w:sz w:val="22"/>
          <w:szCs w:val="22"/>
        </w:rPr>
      </w:pPr>
      <w:r w:rsidRPr="00FD3A45">
        <w:rPr>
          <w:rFonts w:ascii="Arial" w:eastAsia="Calibri" w:hAnsi="Arial" w:cs="Arial"/>
          <w:sz w:val="22"/>
          <w:szCs w:val="22"/>
          <w:highlight w:val="lightGray"/>
          <w:lang w:eastAsia="en-US"/>
        </w:rPr>
        <w:t>[Incluir el nombre d</w:t>
      </w:r>
      <w:r w:rsidRPr="00FD3A45">
        <w:rPr>
          <w:rFonts w:ascii="Arial" w:eastAsia="Calibri" w:hAnsi="Arial" w:cs="Arial"/>
          <w:sz w:val="22"/>
          <w:szCs w:val="22"/>
          <w:highlight w:val="lightGray"/>
          <w:shd w:val="clear" w:color="auto" w:fill="FFFFFF"/>
          <w:lang w:eastAsia="en-US"/>
        </w:rPr>
        <w:t>el revisor fiscal, según corresponda]</w:t>
      </w:r>
      <w:r w:rsidRPr="00FD3A45">
        <w:rPr>
          <w:rFonts w:ascii="Arial" w:eastAsia="Calibri" w:hAnsi="Arial" w:cs="Arial"/>
          <w:sz w:val="22"/>
          <w:szCs w:val="22"/>
          <w:lang w:eastAsia="en-US"/>
        </w:rPr>
        <w:t xml:space="preserve"> identificado con </w:t>
      </w:r>
      <w:r w:rsidRPr="00FD3A45">
        <w:rPr>
          <w:rFonts w:ascii="Arial" w:eastAsia="Calibri" w:hAnsi="Arial" w:cs="Arial"/>
          <w:sz w:val="22"/>
          <w:szCs w:val="22"/>
          <w:highlight w:val="lightGray"/>
          <w:lang w:eastAsia="en-US"/>
        </w:rPr>
        <w:t>[Incluir el número de identificación</w:t>
      </w:r>
      <w:r w:rsidRPr="00FD3A45">
        <w:rPr>
          <w:rFonts w:ascii="Arial" w:eastAsia="Calibri" w:hAnsi="Arial" w:cs="Arial"/>
          <w:sz w:val="22"/>
          <w:szCs w:val="22"/>
          <w:lang w:eastAsia="en-US"/>
        </w:rPr>
        <w:t>]</w:t>
      </w:r>
      <w:r w:rsidRPr="00FD3A45">
        <w:rPr>
          <w:rFonts w:ascii="Arial" w:hAnsi="Arial" w:cs="Arial"/>
          <w:sz w:val="22"/>
          <w:szCs w:val="22"/>
        </w:rPr>
        <w:t xml:space="preserve">, y con tarjeta profesional No. </w:t>
      </w:r>
      <w:r w:rsidRPr="00FD3A45">
        <w:rPr>
          <w:rFonts w:ascii="Arial" w:hAnsi="Arial" w:cs="Arial"/>
          <w:sz w:val="22"/>
          <w:szCs w:val="22"/>
          <w:highlight w:val="lightGray"/>
        </w:rPr>
        <w:t>[Incluir número de tarjeta profesional]</w:t>
      </w:r>
      <w:r w:rsidRPr="00FD3A45">
        <w:rPr>
          <w:rFonts w:ascii="Arial" w:hAnsi="Arial" w:cs="Arial"/>
          <w:sz w:val="22"/>
          <w:szCs w:val="22"/>
        </w:rPr>
        <w:t xml:space="preserve"> de la Junta Central de Contadores de Colombia, en mi condición de revisor fiscal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xml:space="preserve">, debidamente inscrito en la Cámara de Comercio de ________, luego de examinar de acuerdo con las normas de auditoría generalmente aceptadas en </w:t>
      </w:r>
      <w:r w:rsidRPr="00FD3A45">
        <w:rPr>
          <w:rFonts w:ascii="Arial" w:hAnsi="Arial" w:cs="Arial"/>
          <w:sz w:val="22"/>
          <w:szCs w:val="22"/>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3A45">
        <w:rPr>
          <w:rFonts w:ascii="Arial" w:hAnsi="Arial" w:cs="Arial"/>
          <w:i/>
          <w:iCs/>
          <w:sz w:val="22"/>
          <w:szCs w:val="22"/>
        </w:rPr>
        <w:t xml:space="preserve"> (artículo 65 Ley 1819 de 2016 y artículo 3 Decreto 1047 de 1983), </w:t>
      </w:r>
      <w:r w:rsidRPr="00FD3A45">
        <w:rPr>
          <w:rFonts w:ascii="Arial" w:hAnsi="Arial" w:cs="Arial"/>
          <w:sz w:val="22"/>
          <w:szCs w:val="22"/>
        </w:rPr>
        <w:t xml:space="preserve">pagados por la compañía </w:t>
      </w:r>
      <w:r w:rsidRPr="00FD3A45">
        <w:rPr>
          <w:rFonts w:ascii="Arial" w:hAnsi="Arial" w:cs="Arial"/>
          <w:sz w:val="22"/>
          <w:szCs w:val="22"/>
          <w:lang w:val="x-none"/>
        </w:rPr>
        <w:t xml:space="preserve">a partir </w:t>
      </w:r>
      <w:r w:rsidRPr="00FD3A45">
        <w:rPr>
          <w:rFonts w:ascii="Arial" w:hAnsi="Arial" w:cs="Arial"/>
          <w:sz w:val="22"/>
          <w:szCs w:val="22"/>
        </w:rPr>
        <w:t xml:space="preserve">de </w:t>
      </w:r>
      <w:r w:rsidRPr="00FD3A45">
        <w:rPr>
          <w:rFonts w:ascii="Arial" w:hAnsi="Arial" w:cs="Arial"/>
          <w:sz w:val="22"/>
          <w:szCs w:val="22"/>
          <w:highlight w:val="lightGray"/>
        </w:rPr>
        <w:t>[</w:t>
      </w:r>
      <w:r w:rsidRPr="00FD3A45">
        <w:rPr>
          <w:rFonts w:ascii="Arial" w:hAnsi="Arial" w:cs="Arial"/>
          <w:sz w:val="22"/>
          <w:szCs w:val="22"/>
          <w:highlight w:val="lightGray"/>
          <w:lang w:val="x-none"/>
        </w:rPr>
        <w:t>fecha de</w:t>
      </w:r>
      <w:r w:rsidRPr="00FD3A45">
        <w:rPr>
          <w:rFonts w:ascii="Arial" w:hAnsi="Arial" w:cs="Arial"/>
          <w:sz w:val="22"/>
          <w:szCs w:val="22"/>
          <w:highlight w:val="lightGray"/>
        </w:rPr>
        <w:t xml:space="preserve"> constitución]</w:t>
      </w:r>
      <w:r w:rsidRPr="00FD3A45">
        <w:rPr>
          <w:rFonts w:ascii="Arial" w:hAnsi="Arial" w:cs="Arial"/>
          <w:sz w:val="22"/>
          <w:szCs w:val="22"/>
        </w:rPr>
        <w:t>. Lo anterior, en cumplimiento de lo dispuesto en el artículo 50 de la Ley 789 de 2002.</w:t>
      </w:r>
    </w:p>
    <w:p w14:paraId="2FAE45F2" w14:textId="77777777" w:rsidR="00B96957" w:rsidRPr="00FD3A45" w:rsidRDefault="00B96957" w:rsidP="00B96957">
      <w:pPr>
        <w:numPr>
          <w:ilvl w:val="12"/>
          <w:numId w:val="0"/>
        </w:numPr>
        <w:jc w:val="both"/>
        <w:rPr>
          <w:rFonts w:ascii="Arial" w:hAnsi="Arial" w:cs="Arial"/>
          <w:sz w:val="22"/>
          <w:szCs w:val="22"/>
        </w:rPr>
      </w:pPr>
    </w:p>
    <w:p w14:paraId="4BBE2FCD" w14:textId="77777777" w:rsidR="00B96957" w:rsidRPr="00FD3A45" w:rsidRDefault="00B96957" w:rsidP="00B96957">
      <w:pPr>
        <w:numPr>
          <w:ilvl w:val="12"/>
          <w:numId w:val="0"/>
        </w:numPr>
        <w:jc w:val="both"/>
        <w:rPr>
          <w:rFonts w:ascii="Arial" w:hAnsi="Arial" w:cs="Arial"/>
          <w:sz w:val="22"/>
          <w:szCs w:val="22"/>
        </w:rPr>
      </w:pPr>
      <w:r w:rsidRPr="00FD3A45">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A3CB1F9" w14:textId="77777777" w:rsidR="00B96957" w:rsidRPr="00FD3A45" w:rsidRDefault="00B96957" w:rsidP="00B96957">
      <w:pPr>
        <w:numPr>
          <w:ilvl w:val="12"/>
          <w:numId w:val="0"/>
        </w:numPr>
        <w:jc w:val="both"/>
        <w:rPr>
          <w:rFonts w:ascii="Arial" w:hAnsi="Arial" w:cs="Arial"/>
          <w:sz w:val="22"/>
          <w:szCs w:val="22"/>
        </w:rPr>
      </w:pPr>
    </w:p>
    <w:p w14:paraId="658489E0"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AA5036" w14:textId="77777777" w:rsidR="00B96957" w:rsidRPr="00FD3A45" w:rsidRDefault="00B96957" w:rsidP="00B96957">
      <w:pPr>
        <w:numPr>
          <w:ilvl w:val="12"/>
          <w:numId w:val="0"/>
        </w:numPr>
        <w:jc w:val="both"/>
        <w:rPr>
          <w:rFonts w:ascii="Arial" w:hAnsi="Arial" w:cs="Arial"/>
          <w:sz w:val="22"/>
          <w:szCs w:val="22"/>
        </w:rPr>
      </w:pPr>
    </w:p>
    <w:p w14:paraId="28D3E86F" w14:textId="77777777" w:rsidR="00B96957" w:rsidRPr="00FD3A45" w:rsidRDefault="00B96957" w:rsidP="00B96957">
      <w:pPr>
        <w:numPr>
          <w:ilvl w:val="12"/>
          <w:numId w:val="0"/>
        </w:numPr>
        <w:jc w:val="both"/>
        <w:rPr>
          <w:rFonts w:ascii="Arial" w:hAnsi="Arial" w:cs="Arial"/>
          <w:sz w:val="22"/>
          <w:szCs w:val="22"/>
        </w:rPr>
      </w:pPr>
      <w:r w:rsidRPr="00FD3A45">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88A25E" w14:textId="77777777" w:rsidR="00B96957" w:rsidRPr="00FD3A45" w:rsidRDefault="00B96957" w:rsidP="00B96957">
      <w:pPr>
        <w:numPr>
          <w:ilvl w:val="12"/>
          <w:numId w:val="0"/>
        </w:numPr>
        <w:jc w:val="both"/>
        <w:rPr>
          <w:rFonts w:ascii="Arial" w:hAnsi="Arial" w:cs="Arial"/>
          <w:sz w:val="22"/>
          <w:szCs w:val="22"/>
        </w:rPr>
      </w:pPr>
    </w:p>
    <w:p w14:paraId="68C9EB41" w14:textId="77777777" w:rsidR="00B96957" w:rsidRPr="00FD3A45" w:rsidRDefault="00B96957" w:rsidP="00B96957">
      <w:pPr>
        <w:ind w:firstLine="11"/>
        <w:jc w:val="both"/>
        <w:rPr>
          <w:rFonts w:ascii="Arial" w:hAnsi="Arial" w:cs="Arial"/>
          <w:sz w:val="22"/>
          <w:szCs w:val="22"/>
        </w:rPr>
      </w:pPr>
      <w:r w:rsidRPr="00FD3A45">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FD3A45">
        <w:rPr>
          <w:rFonts w:ascii="Arial" w:hAnsi="Arial" w:cs="Arial"/>
          <w:sz w:val="22"/>
          <w:szCs w:val="22"/>
        </w:rPr>
        <w:t xml:space="preserve"> </w:t>
      </w:r>
    </w:p>
    <w:p w14:paraId="2553072A" w14:textId="77777777" w:rsidR="00B96957" w:rsidRPr="00FD3A45" w:rsidRDefault="00B96957" w:rsidP="00B96957">
      <w:pPr>
        <w:ind w:firstLine="11"/>
        <w:jc w:val="both"/>
        <w:rPr>
          <w:rFonts w:ascii="Arial" w:hAnsi="Arial" w:cs="Arial"/>
          <w:sz w:val="22"/>
          <w:szCs w:val="22"/>
        </w:rPr>
      </w:pPr>
    </w:p>
    <w:p w14:paraId="7D4694F8" w14:textId="77777777" w:rsidR="00B96957" w:rsidRPr="00FD3A45" w:rsidRDefault="00B96957" w:rsidP="00B96957">
      <w:pPr>
        <w:ind w:firstLine="11"/>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representante legal de la persona jurídica o el revisor fiscal, según corresponda]</w:t>
      </w:r>
      <w:r w:rsidRPr="00FD3A45">
        <w:rPr>
          <w:rFonts w:ascii="Arial" w:hAnsi="Arial" w:cs="Arial"/>
          <w:sz w:val="22"/>
          <w:szCs w:val="22"/>
        </w:rPr>
        <w:t xml:space="preserve"> identificado con </w:t>
      </w:r>
      <w:r w:rsidRPr="00FD3A45">
        <w:rPr>
          <w:rFonts w:ascii="Arial" w:hAnsi="Arial" w:cs="Arial"/>
          <w:sz w:val="22"/>
          <w:szCs w:val="22"/>
          <w:highlight w:val="lightGray"/>
          <w:shd w:val="clear" w:color="auto" w:fill="FFFFFF"/>
        </w:rPr>
        <w:t>[Incluir</w:t>
      </w:r>
      <w:r w:rsidRPr="00FD3A45">
        <w:rPr>
          <w:rFonts w:ascii="Arial" w:hAnsi="Arial" w:cs="Arial"/>
          <w:sz w:val="22"/>
          <w:szCs w:val="22"/>
          <w:highlight w:val="lightGray"/>
        </w:rPr>
        <w:t xml:space="preserve"> el número de identificación</w:t>
      </w:r>
      <w:r w:rsidRPr="00FD3A45">
        <w:rPr>
          <w:rFonts w:ascii="Arial" w:hAnsi="Arial" w:cs="Arial"/>
          <w:sz w:val="22"/>
          <w:szCs w:val="22"/>
          <w:highlight w:val="lightGray"/>
          <w:shd w:val="clear" w:color="auto" w:fill="FFFFFF"/>
        </w:rPr>
        <w:t>]</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26C8915" w14:textId="77777777" w:rsidR="00B96957" w:rsidRPr="00FD3A45" w:rsidRDefault="00B96957" w:rsidP="00B96957">
      <w:pPr>
        <w:numPr>
          <w:ilvl w:val="12"/>
          <w:numId w:val="0"/>
        </w:numPr>
        <w:jc w:val="both"/>
        <w:rPr>
          <w:rFonts w:ascii="Arial" w:hAnsi="Arial" w:cs="Arial"/>
          <w:sz w:val="22"/>
          <w:szCs w:val="22"/>
        </w:rPr>
      </w:pPr>
    </w:p>
    <w:p w14:paraId="28D3CAB0"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60139688" w14:textId="77777777" w:rsidR="00B96957" w:rsidRPr="00FD3A45" w:rsidRDefault="00B96957" w:rsidP="00B96957">
      <w:pPr>
        <w:jc w:val="both"/>
        <w:rPr>
          <w:rFonts w:ascii="Arial" w:eastAsia="Calibri" w:hAnsi="Arial" w:cs="Arial"/>
          <w:b/>
          <w:sz w:val="22"/>
          <w:szCs w:val="22"/>
          <w:lang w:eastAsia="en-US"/>
        </w:rPr>
      </w:pPr>
    </w:p>
    <w:p w14:paraId="3473D2C6" w14:textId="77777777" w:rsidR="00B96957" w:rsidRPr="00FD3A45" w:rsidRDefault="00B96957" w:rsidP="00B96957">
      <w:pPr>
        <w:jc w:val="both"/>
        <w:rPr>
          <w:rFonts w:ascii="Arial" w:eastAsia="Calibri" w:hAnsi="Arial" w:cs="Arial"/>
          <w:bCs/>
          <w:sz w:val="22"/>
          <w:szCs w:val="22"/>
          <w:lang w:eastAsia="en-US"/>
        </w:rPr>
      </w:pPr>
      <w:r w:rsidRPr="00FD3A45">
        <w:rPr>
          <w:rFonts w:ascii="Arial" w:eastAsia="Calibri" w:hAnsi="Arial" w:cs="Arial"/>
          <w:bCs/>
          <w:sz w:val="22"/>
          <w:szCs w:val="22"/>
          <w:lang w:eastAsia="en-US"/>
        </w:rPr>
        <w:t>_____________________________________________________________________</w:t>
      </w:r>
    </w:p>
    <w:p w14:paraId="5A69D04B" w14:textId="77777777" w:rsidR="00B96957" w:rsidRPr="00FD3A45" w:rsidRDefault="00B96957" w:rsidP="00B96957">
      <w:pPr>
        <w:jc w:val="both"/>
        <w:rPr>
          <w:rFonts w:ascii="Arial" w:eastAsia="Calibri" w:hAnsi="Arial" w:cs="Arial"/>
          <w:sz w:val="22"/>
          <w:szCs w:val="22"/>
          <w:highlight w:val="lightGray"/>
          <w:lang w:eastAsia="en-US"/>
        </w:rPr>
      </w:pPr>
      <w:r w:rsidRPr="00FD3A45">
        <w:rPr>
          <w:rFonts w:ascii="Arial" w:eastAsia="Calibri" w:hAnsi="Arial" w:cs="Arial"/>
          <w:sz w:val="22"/>
          <w:szCs w:val="22"/>
          <w:highlight w:val="lightGray"/>
          <w:lang w:eastAsia="en-US"/>
        </w:rPr>
        <w:t>[Nombre y firma del representante legal de la persona jurídica o el revisor fiscal, según corresponda]</w:t>
      </w:r>
    </w:p>
    <w:p w14:paraId="2868A956" w14:textId="77777777" w:rsidR="00B96957" w:rsidRPr="00FD3A45" w:rsidRDefault="00B96957" w:rsidP="00B96957">
      <w:pPr>
        <w:numPr>
          <w:ilvl w:val="12"/>
          <w:numId w:val="0"/>
        </w:numPr>
        <w:jc w:val="both"/>
        <w:rPr>
          <w:rFonts w:ascii="Arial" w:hAnsi="Arial" w:cs="Arial"/>
          <w:b/>
          <w:sz w:val="22"/>
          <w:szCs w:val="22"/>
        </w:rPr>
      </w:pPr>
    </w:p>
    <w:p w14:paraId="523504C9" w14:textId="77777777" w:rsidR="00B96957" w:rsidRPr="00FD3A45" w:rsidRDefault="00B96957" w:rsidP="00B96957">
      <w:pPr>
        <w:autoSpaceDE w:val="0"/>
        <w:autoSpaceDN w:val="0"/>
        <w:adjustRightInd w:val="0"/>
        <w:jc w:val="both"/>
        <w:rPr>
          <w:rFonts w:ascii="Arial" w:hAnsi="Arial" w:cs="Arial"/>
          <w:b/>
          <w:sz w:val="22"/>
          <w:szCs w:val="22"/>
        </w:rPr>
      </w:pPr>
      <w:r w:rsidRPr="00FD3A45">
        <w:rPr>
          <w:rFonts w:ascii="Arial" w:eastAsia="Arial Narrow,Bold" w:hAnsi="Arial" w:cs="Arial"/>
          <w:b/>
          <w:sz w:val="22"/>
          <w:szCs w:val="22"/>
        </w:rPr>
        <w:t>Nota:</w:t>
      </w:r>
      <w:r w:rsidRPr="00FD3A45">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70563DE" w14:textId="00FCCF3D" w:rsidR="00B96957" w:rsidRPr="00FD3A45" w:rsidRDefault="00B96957" w:rsidP="00B96957">
      <w:pPr>
        <w:numPr>
          <w:ilvl w:val="12"/>
          <w:numId w:val="0"/>
        </w:numPr>
        <w:jc w:val="both"/>
        <w:rPr>
          <w:rFonts w:ascii="Arial" w:hAnsi="Arial" w:cs="Arial"/>
          <w:b/>
          <w:sz w:val="22"/>
          <w:szCs w:val="22"/>
        </w:rPr>
      </w:pPr>
    </w:p>
    <w:p w14:paraId="7DA710C7" w14:textId="77777777" w:rsidR="007E748B" w:rsidRPr="00FD3A45" w:rsidRDefault="007E748B" w:rsidP="00B96957">
      <w:pPr>
        <w:numPr>
          <w:ilvl w:val="12"/>
          <w:numId w:val="0"/>
        </w:numPr>
        <w:jc w:val="both"/>
        <w:rPr>
          <w:rFonts w:ascii="Arial" w:hAnsi="Arial" w:cs="Arial"/>
          <w:b/>
          <w:sz w:val="22"/>
          <w:szCs w:val="22"/>
        </w:rPr>
      </w:pPr>
    </w:p>
    <w:p w14:paraId="6DED913A" w14:textId="77777777" w:rsidR="00FD3A45" w:rsidRDefault="00FD3A45" w:rsidP="007E748B">
      <w:pPr>
        <w:numPr>
          <w:ilvl w:val="12"/>
          <w:numId w:val="0"/>
        </w:numPr>
        <w:jc w:val="center"/>
        <w:rPr>
          <w:rFonts w:ascii="Arial" w:hAnsi="Arial" w:cs="Arial"/>
          <w:b/>
          <w:sz w:val="22"/>
          <w:szCs w:val="22"/>
        </w:rPr>
      </w:pPr>
    </w:p>
    <w:p w14:paraId="4DE93E94" w14:textId="77777777" w:rsidR="00FD3A45" w:rsidRDefault="00FD3A45" w:rsidP="007E748B">
      <w:pPr>
        <w:numPr>
          <w:ilvl w:val="12"/>
          <w:numId w:val="0"/>
        </w:numPr>
        <w:jc w:val="center"/>
        <w:rPr>
          <w:rFonts w:ascii="Arial" w:hAnsi="Arial" w:cs="Arial"/>
          <w:b/>
          <w:sz w:val="22"/>
          <w:szCs w:val="22"/>
        </w:rPr>
      </w:pPr>
    </w:p>
    <w:p w14:paraId="08128BCF" w14:textId="77777777" w:rsidR="00FD3A45" w:rsidRDefault="00FD3A45" w:rsidP="007E748B">
      <w:pPr>
        <w:numPr>
          <w:ilvl w:val="12"/>
          <w:numId w:val="0"/>
        </w:numPr>
        <w:jc w:val="center"/>
        <w:rPr>
          <w:rFonts w:ascii="Arial" w:hAnsi="Arial" w:cs="Arial"/>
          <w:b/>
          <w:sz w:val="22"/>
          <w:szCs w:val="22"/>
        </w:rPr>
      </w:pPr>
    </w:p>
    <w:p w14:paraId="4A8A4815" w14:textId="77777777" w:rsidR="00FD3A45" w:rsidRDefault="00FD3A45" w:rsidP="007E748B">
      <w:pPr>
        <w:numPr>
          <w:ilvl w:val="12"/>
          <w:numId w:val="0"/>
        </w:numPr>
        <w:jc w:val="center"/>
        <w:rPr>
          <w:rFonts w:ascii="Arial" w:hAnsi="Arial" w:cs="Arial"/>
          <w:b/>
          <w:sz w:val="22"/>
          <w:szCs w:val="22"/>
        </w:rPr>
      </w:pPr>
    </w:p>
    <w:p w14:paraId="35FC3D33" w14:textId="77777777" w:rsidR="00FD3A45" w:rsidRDefault="00FD3A45" w:rsidP="007E748B">
      <w:pPr>
        <w:numPr>
          <w:ilvl w:val="12"/>
          <w:numId w:val="0"/>
        </w:numPr>
        <w:jc w:val="center"/>
        <w:rPr>
          <w:rFonts w:ascii="Arial" w:hAnsi="Arial" w:cs="Arial"/>
          <w:b/>
          <w:sz w:val="22"/>
          <w:szCs w:val="22"/>
        </w:rPr>
      </w:pPr>
    </w:p>
    <w:p w14:paraId="28C492C3" w14:textId="77777777" w:rsidR="00FD3A45" w:rsidRDefault="00FD3A45" w:rsidP="007E748B">
      <w:pPr>
        <w:numPr>
          <w:ilvl w:val="12"/>
          <w:numId w:val="0"/>
        </w:numPr>
        <w:jc w:val="center"/>
        <w:rPr>
          <w:rFonts w:ascii="Arial" w:hAnsi="Arial" w:cs="Arial"/>
          <w:b/>
          <w:sz w:val="22"/>
          <w:szCs w:val="22"/>
        </w:rPr>
      </w:pPr>
    </w:p>
    <w:p w14:paraId="183F1663" w14:textId="77777777" w:rsidR="00FD3A45" w:rsidRDefault="00FD3A45" w:rsidP="007E748B">
      <w:pPr>
        <w:numPr>
          <w:ilvl w:val="12"/>
          <w:numId w:val="0"/>
        </w:numPr>
        <w:jc w:val="center"/>
        <w:rPr>
          <w:rFonts w:ascii="Arial" w:hAnsi="Arial" w:cs="Arial"/>
          <w:b/>
          <w:sz w:val="22"/>
          <w:szCs w:val="22"/>
        </w:rPr>
      </w:pPr>
    </w:p>
    <w:p w14:paraId="474A9BBF" w14:textId="77777777" w:rsidR="00FD3A45" w:rsidRDefault="00FD3A45" w:rsidP="007E748B">
      <w:pPr>
        <w:numPr>
          <w:ilvl w:val="12"/>
          <w:numId w:val="0"/>
        </w:numPr>
        <w:jc w:val="center"/>
        <w:rPr>
          <w:rFonts w:ascii="Arial" w:hAnsi="Arial" w:cs="Arial"/>
          <w:b/>
          <w:sz w:val="22"/>
          <w:szCs w:val="22"/>
        </w:rPr>
      </w:pPr>
    </w:p>
    <w:p w14:paraId="52EBEFE7" w14:textId="5E8DCCF6"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FORMATO 6</w:t>
      </w:r>
      <w:r w:rsidR="007E748B" w:rsidRPr="00FD3A45">
        <w:rPr>
          <w:rFonts w:ascii="Arial" w:hAnsi="Arial" w:cs="Arial"/>
          <w:b/>
          <w:sz w:val="22"/>
          <w:szCs w:val="22"/>
        </w:rPr>
        <w:t xml:space="preserve">- </w:t>
      </w:r>
      <w:r w:rsidRPr="00FD3A45">
        <w:rPr>
          <w:rFonts w:ascii="Arial" w:hAnsi="Arial" w:cs="Arial"/>
          <w:b/>
          <w:sz w:val="22"/>
          <w:szCs w:val="22"/>
        </w:rPr>
        <w:t>PAGOS DE SEGURIDAD SOCIAL Y APORTES LEGALES</w:t>
      </w:r>
    </w:p>
    <w:p w14:paraId="405F5732" w14:textId="77777777" w:rsidR="00B96957" w:rsidRPr="00FD3A45" w:rsidRDefault="00B96957" w:rsidP="007E748B">
      <w:pPr>
        <w:autoSpaceDE w:val="0"/>
        <w:autoSpaceDN w:val="0"/>
        <w:adjustRightInd w:val="0"/>
        <w:jc w:val="center"/>
        <w:rPr>
          <w:rFonts w:ascii="Arial" w:hAnsi="Arial" w:cs="Arial"/>
          <w:b/>
          <w:sz w:val="22"/>
          <w:szCs w:val="22"/>
        </w:rPr>
      </w:pPr>
    </w:p>
    <w:p w14:paraId="24A0F0AF" w14:textId="77777777" w:rsidR="00B96957" w:rsidRPr="00FD3A45" w:rsidRDefault="00B96957" w:rsidP="007E748B">
      <w:pPr>
        <w:autoSpaceDE w:val="0"/>
        <w:autoSpaceDN w:val="0"/>
        <w:adjustRightInd w:val="0"/>
        <w:jc w:val="center"/>
        <w:rPr>
          <w:rFonts w:ascii="Arial" w:hAnsi="Arial" w:cs="Arial"/>
          <w:b/>
          <w:sz w:val="22"/>
          <w:szCs w:val="22"/>
        </w:rPr>
      </w:pPr>
      <w:r w:rsidRPr="00FD3A45">
        <w:rPr>
          <w:rFonts w:ascii="Arial" w:hAnsi="Arial" w:cs="Arial"/>
          <w:b/>
          <w:sz w:val="22"/>
          <w:szCs w:val="22"/>
        </w:rPr>
        <w:t>ARTICULO 9 LEY 828 DE 2003</w:t>
      </w:r>
    </w:p>
    <w:p w14:paraId="4D3E230B" w14:textId="77777777" w:rsidR="00B96957" w:rsidRPr="00FD3A45" w:rsidRDefault="00B96957" w:rsidP="007E748B">
      <w:pPr>
        <w:autoSpaceDE w:val="0"/>
        <w:autoSpaceDN w:val="0"/>
        <w:adjustRightInd w:val="0"/>
        <w:jc w:val="center"/>
        <w:rPr>
          <w:rFonts w:ascii="Arial" w:hAnsi="Arial" w:cs="Arial"/>
          <w:b/>
          <w:sz w:val="22"/>
          <w:szCs w:val="22"/>
        </w:rPr>
      </w:pPr>
      <w:r w:rsidRPr="00FD3A45">
        <w:rPr>
          <w:rFonts w:ascii="Arial" w:hAnsi="Arial" w:cs="Arial"/>
          <w:b/>
          <w:sz w:val="22"/>
          <w:szCs w:val="22"/>
        </w:rPr>
        <w:t>(</w:t>
      </w:r>
      <w:r w:rsidRPr="00FD3A45">
        <w:rPr>
          <w:rFonts w:ascii="Arial" w:hAnsi="Arial" w:cs="Arial"/>
          <w:b/>
          <w:sz w:val="22"/>
          <w:szCs w:val="22"/>
          <w:highlight w:val="lightGray"/>
        </w:rPr>
        <w:t>PERSONAS NATURALES</w:t>
      </w:r>
      <w:r w:rsidRPr="00FD3A45">
        <w:rPr>
          <w:rFonts w:ascii="Arial" w:hAnsi="Arial" w:cs="Arial"/>
          <w:b/>
          <w:sz w:val="22"/>
          <w:szCs w:val="22"/>
        </w:rPr>
        <w:t>)</w:t>
      </w:r>
    </w:p>
    <w:p w14:paraId="3AC00C56" w14:textId="77777777" w:rsidR="00B96957" w:rsidRPr="00FD3A45" w:rsidRDefault="00B96957" w:rsidP="00B96957">
      <w:pPr>
        <w:autoSpaceDE w:val="0"/>
        <w:autoSpaceDN w:val="0"/>
        <w:adjustRightInd w:val="0"/>
        <w:jc w:val="both"/>
        <w:rPr>
          <w:rFonts w:ascii="Arial" w:hAnsi="Arial" w:cs="Arial"/>
          <w:b/>
          <w:sz w:val="22"/>
          <w:szCs w:val="22"/>
        </w:rPr>
      </w:pPr>
    </w:p>
    <w:p w14:paraId="74A60513" w14:textId="77777777" w:rsidR="00B96957" w:rsidRPr="00FD3A45" w:rsidRDefault="00B96957" w:rsidP="00B96957">
      <w:pPr>
        <w:jc w:val="both"/>
        <w:rPr>
          <w:rFonts w:ascii="Arial" w:eastAsia="Arial Narrow,Bold" w:hAnsi="Arial" w:cs="Arial"/>
          <w:sz w:val="22"/>
          <w:szCs w:val="22"/>
        </w:rPr>
      </w:pPr>
      <w:r w:rsidRPr="00FD3A45">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01346E" w14:textId="77777777" w:rsidR="007E748B" w:rsidRPr="00FD3A45" w:rsidRDefault="007E748B" w:rsidP="00B96957">
      <w:pPr>
        <w:jc w:val="both"/>
        <w:rPr>
          <w:rFonts w:ascii="Arial" w:eastAsia="Arial Narrow,Bold" w:hAnsi="Arial" w:cs="Arial"/>
          <w:sz w:val="22"/>
          <w:szCs w:val="22"/>
        </w:rPr>
      </w:pPr>
    </w:p>
    <w:p w14:paraId="201D8ED5" w14:textId="0D3B9649" w:rsidR="00B96957" w:rsidRPr="00FD3A45" w:rsidRDefault="00B96957" w:rsidP="00B96957">
      <w:pPr>
        <w:jc w:val="both"/>
        <w:rPr>
          <w:rFonts w:ascii="Arial" w:eastAsia="Arial Narrow,Bold" w:hAnsi="Arial" w:cs="Arial"/>
          <w:sz w:val="22"/>
          <w:szCs w:val="22"/>
        </w:rPr>
      </w:pPr>
      <w:r w:rsidRPr="00FD3A45">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4EBC4231" w14:textId="77777777" w:rsidR="007E748B" w:rsidRPr="00FD3A45" w:rsidRDefault="007E748B" w:rsidP="00B96957">
      <w:pPr>
        <w:autoSpaceDE w:val="0"/>
        <w:autoSpaceDN w:val="0"/>
        <w:adjustRightInd w:val="0"/>
        <w:jc w:val="both"/>
        <w:rPr>
          <w:rFonts w:ascii="Arial" w:eastAsia="Arial Narrow,Bold" w:hAnsi="Arial" w:cs="Arial"/>
          <w:b/>
          <w:sz w:val="22"/>
          <w:szCs w:val="22"/>
        </w:rPr>
      </w:pPr>
    </w:p>
    <w:p w14:paraId="50827436" w14:textId="7DDD9DA7" w:rsidR="00B96957" w:rsidRPr="00FD3A45" w:rsidRDefault="00B96957" w:rsidP="007E748B">
      <w:pPr>
        <w:autoSpaceDE w:val="0"/>
        <w:autoSpaceDN w:val="0"/>
        <w:adjustRightInd w:val="0"/>
        <w:jc w:val="both"/>
        <w:rPr>
          <w:rFonts w:ascii="Arial" w:hAnsi="Arial" w:cs="Arial"/>
          <w:b/>
          <w:sz w:val="22"/>
          <w:szCs w:val="22"/>
          <w:highlight w:val="yellow"/>
        </w:rPr>
      </w:pPr>
      <w:r w:rsidRPr="00FD3A45">
        <w:rPr>
          <w:rFonts w:ascii="Arial" w:eastAsia="Arial Narrow,Bold" w:hAnsi="Arial" w:cs="Arial"/>
          <w:b/>
          <w:sz w:val="22"/>
          <w:szCs w:val="22"/>
        </w:rPr>
        <w:t>Nota:</w:t>
      </w:r>
      <w:r w:rsidRPr="00FD3A45">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FD3A45">
        <w:rPr>
          <w:rFonts w:ascii="Arial" w:hAnsi="Arial" w:cs="Arial"/>
          <w:b/>
          <w:sz w:val="22"/>
          <w:szCs w:val="22"/>
          <w:highlight w:val="yellow"/>
        </w:rPr>
        <w:br w:type="page"/>
      </w:r>
    </w:p>
    <w:p w14:paraId="05470979" w14:textId="53CE1BD1" w:rsidR="00B96957" w:rsidRPr="00FD3A45" w:rsidRDefault="00B96957" w:rsidP="007E748B">
      <w:pPr>
        <w:jc w:val="center"/>
        <w:rPr>
          <w:rFonts w:ascii="Arial" w:hAnsi="Arial" w:cs="Arial"/>
          <w:b/>
          <w:bCs/>
          <w:sz w:val="22"/>
          <w:szCs w:val="22"/>
        </w:rPr>
      </w:pPr>
      <w:r w:rsidRPr="00FD3A45">
        <w:rPr>
          <w:rFonts w:ascii="Arial" w:hAnsi="Arial" w:cs="Arial"/>
          <w:b/>
          <w:bCs/>
          <w:sz w:val="22"/>
          <w:szCs w:val="22"/>
          <w:lang w:val="es-ES"/>
        </w:rPr>
        <w:lastRenderedPageBreak/>
        <w:t>FORMATO 7 —</w:t>
      </w:r>
      <w:r w:rsidRPr="00FD3A45">
        <w:rPr>
          <w:rFonts w:ascii="Arial" w:hAnsi="Arial" w:cs="Arial"/>
          <w:b/>
          <w:bCs/>
          <w:sz w:val="22"/>
          <w:szCs w:val="22"/>
        </w:rPr>
        <w:t xml:space="preserve"> VINCULACIÓN DE PERSONAS EN CONDICIÓN DE DISCAPACIDAD</w:t>
      </w:r>
    </w:p>
    <w:p w14:paraId="114323A7" w14:textId="219FF043" w:rsidR="00B96957" w:rsidRPr="00FD3A45" w:rsidRDefault="00B96957" w:rsidP="007E748B">
      <w:pPr>
        <w:jc w:val="center"/>
        <w:rPr>
          <w:rFonts w:ascii="Arial" w:hAnsi="Arial" w:cs="Arial"/>
          <w:b/>
          <w:bCs/>
          <w:sz w:val="22"/>
          <w:szCs w:val="22"/>
        </w:rPr>
      </w:pPr>
      <w:r w:rsidRPr="00FD3A45">
        <w:rPr>
          <w:rFonts w:ascii="Arial" w:hAnsi="Arial" w:cs="Arial"/>
          <w:b/>
          <w:bCs/>
          <w:sz w:val="22"/>
          <w:szCs w:val="22"/>
        </w:rPr>
        <w:t>(Criterio de asignación de puntaje)</w:t>
      </w:r>
    </w:p>
    <w:p w14:paraId="57BB7616" w14:textId="77777777" w:rsidR="00B96957" w:rsidRPr="00FD3A45" w:rsidRDefault="00B96957" w:rsidP="00B96957">
      <w:pPr>
        <w:pStyle w:val="InviasNormal"/>
        <w:spacing w:before="0" w:after="0"/>
        <w:outlineLvl w:val="0"/>
        <w:rPr>
          <w:rFonts w:ascii="Arial" w:hAnsi="Arial" w:cs="Arial"/>
          <w:sz w:val="22"/>
          <w:szCs w:val="22"/>
        </w:rPr>
      </w:pPr>
    </w:p>
    <w:p w14:paraId="4DAE2194" w14:textId="77777777" w:rsidR="00B96957" w:rsidRPr="00FD3A45" w:rsidRDefault="00B96957" w:rsidP="00B96957">
      <w:pPr>
        <w:pStyle w:val="InviasNormal"/>
        <w:spacing w:before="0" w:after="0"/>
        <w:outlineLvl w:val="0"/>
        <w:rPr>
          <w:rFonts w:ascii="Arial" w:hAnsi="Arial" w:cs="Arial"/>
          <w:sz w:val="22"/>
          <w:szCs w:val="22"/>
        </w:rPr>
      </w:pPr>
    </w:p>
    <w:p w14:paraId="2C4B00B6" w14:textId="77777777" w:rsidR="00B96957" w:rsidRPr="00FD3A45" w:rsidRDefault="00B96957" w:rsidP="00B96957">
      <w:pPr>
        <w:pStyle w:val="InviasNormal"/>
        <w:spacing w:before="0" w:after="0"/>
        <w:outlineLvl w:val="0"/>
        <w:rPr>
          <w:rFonts w:ascii="Arial" w:hAnsi="Arial" w:cs="Arial"/>
          <w:sz w:val="22"/>
          <w:szCs w:val="22"/>
        </w:rPr>
      </w:pPr>
      <w:r w:rsidRPr="00FD3A45">
        <w:rPr>
          <w:rFonts w:ascii="Arial" w:hAnsi="Arial" w:cs="Arial"/>
          <w:sz w:val="22"/>
          <w:szCs w:val="22"/>
        </w:rPr>
        <w:t>Señores</w:t>
      </w:r>
    </w:p>
    <w:p w14:paraId="546706B4" w14:textId="77777777" w:rsidR="00B96957" w:rsidRPr="00FD3A45" w:rsidRDefault="00B96957" w:rsidP="00B96957">
      <w:pPr>
        <w:pStyle w:val="InviasNormal"/>
        <w:spacing w:before="0" w:after="0"/>
        <w:outlineLvl w:val="0"/>
        <w:rPr>
          <w:rFonts w:ascii="Arial" w:hAnsi="Arial" w:cs="Arial"/>
          <w:b/>
          <w:sz w:val="22"/>
          <w:szCs w:val="22"/>
          <w:highlight w:val="lightGray"/>
        </w:rPr>
      </w:pPr>
      <w:r w:rsidRPr="00FD3A45">
        <w:rPr>
          <w:rFonts w:ascii="Arial" w:hAnsi="Arial" w:cs="Arial"/>
          <w:b/>
          <w:sz w:val="22"/>
          <w:szCs w:val="22"/>
        </w:rPr>
        <w:t>[</w:t>
      </w:r>
      <w:r w:rsidRPr="00FD3A45">
        <w:rPr>
          <w:rFonts w:ascii="Arial" w:hAnsi="Arial" w:cs="Arial"/>
          <w:b/>
          <w:sz w:val="22"/>
          <w:szCs w:val="22"/>
          <w:highlight w:val="lightGray"/>
        </w:rPr>
        <w:t xml:space="preserve">NOMBRE DE LA ENTIDAD] </w:t>
      </w:r>
    </w:p>
    <w:p w14:paraId="0F791743" w14:textId="77777777" w:rsidR="00B96957" w:rsidRPr="00FD3A45" w:rsidRDefault="00B96957"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highlight w:val="lightGray"/>
        </w:rPr>
        <w:t>[Dirección de la Entidad]</w:t>
      </w:r>
    </w:p>
    <w:p w14:paraId="337E2016" w14:textId="77777777" w:rsidR="00B96957" w:rsidRPr="00FD3A45" w:rsidRDefault="00B96957" w:rsidP="00B96957">
      <w:pPr>
        <w:pStyle w:val="InviasNormal"/>
        <w:spacing w:before="0" w:after="0"/>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08A1AF0F" w14:textId="77777777" w:rsidR="00B96957" w:rsidRPr="00FD3A45" w:rsidRDefault="00B96957" w:rsidP="00B96957">
      <w:pPr>
        <w:tabs>
          <w:tab w:val="left" w:pos="5977"/>
        </w:tabs>
        <w:jc w:val="both"/>
        <w:rPr>
          <w:rFonts w:ascii="Arial" w:hAnsi="Arial" w:cs="Arial"/>
          <w:sz w:val="22"/>
          <w:szCs w:val="22"/>
        </w:rPr>
      </w:pPr>
      <w:r w:rsidRPr="00FD3A45">
        <w:rPr>
          <w:rFonts w:ascii="Arial" w:hAnsi="Arial" w:cs="Arial"/>
          <w:sz w:val="22"/>
          <w:szCs w:val="22"/>
        </w:rPr>
        <w:tab/>
      </w:r>
    </w:p>
    <w:p w14:paraId="3DC5755E" w14:textId="77777777" w:rsidR="00B96957" w:rsidRPr="00FD3A45" w:rsidRDefault="00B96957" w:rsidP="00B96957">
      <w:pPr>
        <w:pStyle w:val="InviasNormal"/>
        <w:spacing w:before="0" w:after="0"/>
        <w:rPr>
          <w:rFonts w:ascii="Arial" w:hAnsi="Arial" w:cs="Arial"/>
          <w:sz w:val="22"/>
          <w:szCs w:val="22"/>
        </w:rPr>
      </w:pPr>
    </w:p>
    <w:p w14:paraId="5B346359" w14:textId="77777777" w:rsidR="00B96957" w:rsidRPr="00FD3A45" w:rsidRDefault="00B96957" w:rsidP="00B96957">
      <w:pPr>
        <w:pStyle w:val="InviasNormal"/>
        <w:spacing w:before="0" w:after="0"/>
        <w:outlineLvl w:val="0"/>
        <w:rPr>
          <w:rFonts w:ascii="Arial" w:hAnsi="Arial" w:cs="Arial"/>
          <w:sz w:val="22"/>
          <w:szCs w:val="22"/>
        </w:rPr>
      </w:pPr>
      <w:r w:rsidRPr="00FD3A45">
        <w:rPr>
          <w:rFonts w:ascii="Arial" w:hAnsi="Arial" w:cs="Arial"/>
          <w:b/>
          <w:sz w:val="22"/>
          <w:szCs w:val="22"/>
        </w:rPr>
        <w:t>REFERENCIA:</w:t>
      </w:r>
      <w:r w:rsidRPr="00FD3A45">
        <w:rPr>
          <w:rFonts w:ascii="Arial" w:hAnsi="Arial" w:cs="Arial"/>
          <w:sz w:val="22"/>
          <w:szCs w:val="22"/>
        </w:rPr>
        <w:tab/>
        <w:t>Proceso de Contratación [</w:t>
      </w:r>
      <w:r w:rsidRPr="00FD3A45">
        <w:rPr>
          <w:rFonts w:ascii="Arial" w:hAnsi="Arial" w:cs="Arial"/>
          <w:sz w:val="22"/>
          <w:szCs w:val="22"/>
          <w:highlight w:val="lightGray"/>
        </w:rPr>
        <w:t xml:space="preserve">Incluir número del Proceso de Contratación]  </w:t>
      </w:r>
    </w:p>
    <w:p w14:paraId="03D44320" w14:textId="77777777" w:rsidR="00B96957" w:rsidRPr="00FD3A45" w:rsidRDefault="00B96957"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rPr>
        <w:t xml:space="preserve">Objeto: </w:t>
      </w:r>
    </w:p>
    <w:p w14:paraId="011FC46C"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cuando el Proceso de Contratación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14:paraId="3ABF13A4" w14:textId="77777777" w:rsidR="00B96957" w:rsidRPr="00FD3A45" w:rsidRDefault="00B96957" w:rsidP="00B96957">
      <w:pPr>
        <w:pStyle w:val="InviasNormal"/>
        <w:spacing w:before="0" w:after="0"/>
        <w:outlineLvl w:val="0"/>
        <w:rPr>
          <w:rFonts w:ascii="Arial" w:hAnsi="Arial" w:cs="Arial"/>
          <w:sz w:val="22"/>
          <w:szCs w:val="22"/>
          <w:highlight w:val="lightGray"/>
        </w:rPr>
      </w:pPr>
    </w:p>
    <w:p w14:paraId="4F613B18" w14:textId="77777777" w:rsidR="00B96957" w:rsidRPr="00FD3A45" w:rsidRDefault="00B96957" w:rsidP="00B96957">
      <w:pPr>
        <w:pStyle w:val="Textoindependiente"/>
        <w:jc w:val="both"/>
        <w:rPr>
          <w:rFonts w:ascii="Arial" w:hAnsi="Arial" w:cs="Arial"/>
          <w:sz w:val="22"/>
          <w:szCs w:val="22"/>
        </w:rPr>
      </w:pPr>
      <w:r w:rsidRPr="00FD3A45">
        <w:rPr>
          <w:rFonts w:ascii="Arial" w:hAnsi="Arial" w:cs="Arial"/>
          <w:sz w:val="22"/>
          <w:szCs w:val="22"/>
        </w:rPr>
        <w:t>Estimados señores:</w:t>
      </w:r>
    </w:p>
    <w:p w14:paraId="6024D5B8" w14:textId="77777777" w:rsidR="00B96957" w:rsidRPr="00FD3A45" w:rsidRDefault="00B96957" w:rsidP="00B96957">
      <w:pPr>
        <w:pStyle w:val="Textoindependiente"/>
        <w:jc w:val="both"/>
        <w:rPr>
          <w:rFonts w:ascii="Arial" w:hAnsi="Arial" w:cs="Arial"/>
          <w:sz w:val="22"/>
          <w:szCs w:val="22"/>
        </w:rPr>
      </w:pPr>
    </w:p>
    <w:p w14:paraId="0027D10F"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[Incluir el nombre de la </w:t>
      </w:r>
      <w:r w:rsidRPr="00FD3A45">
        <w:rPr>
          <w:rFonts w:ascii="Arial" w:hAnsi="Arial" w:cs="Arial"/>
          <w:sz w:val="22"/>
          <w:szCs w:val="22"/>
          <w:highlight w:val="lightGray"/>
          <w:shd w:val="clear" w:color="auto" w:fill="FFFFFF"/>
        </w:rPr>
        <w:t>persona natural, el representante legal de la persona jurídica o el revisor fiscal, según corresponda]</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B96957" w:rsidRPr="00FD3A45" w14:paraId="3F4C1F83" w14:textId="77777777" w:rsidTr="0097773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8BDE6E"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E0DB5C"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Número de personas con discapacidad en la planta de personal</w:t>
            </w:r>
            <w:r w:rsidRPr="00FD3A45">
              <w:rPr>
                <w:rFonts w:ascii="Arial" w:hAnsi="Arial" w:cs="Arial"/>
                <w:b/>
                <w:sz w:val="22"/>
                <w:szCs w:val="22"/>
              </w:rPr>
              <w:fldChar w:fldCharType="begin"/>
            </w:r>
            <w:r w:rsidRPr="00FD3A45">
              <w:rPr>
                <w:rFonts w:ascii="Arial" w:hAnsi="Arial" w:cs="Arial"/>
                <w:b/>
                <w:sz w:val="22"/>
                <w:szCs w:val="22"/>
              </w:rPr>
              <w:instrText xml:space="preserve"> AUTHOR  "Nombre y Apellidos" \* FirstCap  \* MERGEFORMAT </w:instrText>
            </w:r>
            <w:r w:rsidRPr="00FD3A45">
              <w:rPr>
                <w:rFonts w:ascii="Arial" w:hAnsi="Arial" w:cs="Arial"/>
                <w:b/>
                <w:sz w:val="22"/>
                <w:szCs w:val="22"/>
              </w:rPr>
              <w:fldChar w:fldCharType="end"/>
            </w:r>
          </w:p>
        </w:tc>
      </w:tr>
      <w:tr w:rsidR="00B96957" w:rsidRPr="00FD3A45" w14:paraId="6D5FC2A3" w14:textId="77777777" w:rsidTr="0097773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61AE64" w14:textId="77777777" w:rsidR="00B96957" w:rsidRPr="00FD3A45" w:rsidRDefault="00B96957" w:rsidP="00B96957">
            <w:pPr>
              <w:jc w:val="both"/>
              <w:rPr>
                <w:rFonts w:ascii="Arial" w:hAnsi="Arial" w:cs="Arial"/>
                <w:b/>
                <w:color w:val="4A442A" w:themeColor="background2" w:themeShade="40"/>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6C2F4F" w14:textId="77777777" w:rsidR="00B96957" w:rsidRPr="00FD3A45" w:rsidRDefault="00B96957" w:rsidP="00B96957">
            <w:pPr>
              <w:jc w:val="both"/>
              <w:rPr>
                <w:rFonts w:ascii="Arial" w:hAnsi="Arial" w:cs="Arial"/>
                <w:color w:val="4A442A" w:themeColor="background2" w:themeShade="40"/>
                <w:sz w:val="22"/>
                <w:szCs w:val="22"/>
              </w:rPr>
            </w:pPr>
          </w:p>
        </w:tc>
      </w:tr>
    </w:tbl>
    <w:p w14:paraId="0DBAD85C" w14:textId="77777777" w:rsidR="00B96957" w:rsidRPr="00FD3A45" w:rsidRDefault="00B96957" w:rsidP="00B96957">
      <w:pPr>
        <w:jc w:val="both"/>
        <w:rPr>
          <w:rFonts w:ascii="Arial" w:hAnsi="Arial" w:cs="Arial"/>
          <w:color w:val="4A442A" w:themeColor="background2" w:themeShade="40"/>
          <w:sz w:val="22"/>
          <w:szCs w:val="22"/>
        </w:rPr>
      </w:pPr>
    </w:p>
    <w:p w14:paraId="540AFFB0" w14:textId="77777777"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4FFDA9B" w14:textId="77777777" w:rsidR="00B96957" w:rsidRPr="00FD3A45" w:rsidRDefault="00B96957" w:rsidP="00B96957">
      <w:pPr>
        <w:pStyle w:val="Textoindependiente"/>
        <w:jc w:val="both"/>
        <w:rPr>
          <w:rFonts w:ascii="Arial" w:hAnsi="Arial" w:cs="Arial"/>
          <w:sz w:val="22"/>
          <w:szCs w:val="22"/>
        </w:rPr>
      </w:pPr>
    </w:p>
    <w:p w14:paraId="267233B8" w14:textId="77777777" w:rsidR="00B96957" w:rsidRPr="00FD3A45" w:rsidRDefault="00B96957" w:rsidP="00B96957">
      <w:pPr>
        <w:pStyle w:val="Textoindependiente"/>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0636D14B" w14:textId="77777777" w:rsidR="00B96957" w:rsidRPr="00FD3A45" w:rsidRDefault="00B96957" w:rsidP="00B96957">
      <w:pPr>
        <w:jc w:val="both"/>
        <w:rPr>
          <w:rFonts w:ascii="Arial" w:hAnsi="Arial" w:cs="Arial"/>
          <w:b/>
          <w:sz w:val="22"/>
          <w:szCs w:val="22"/>
        </w:rPr>
      </w:pPr>
    </w:p>
    <w:p w14:paraId="0007ED9C" w14:textId="77777777" w:rsidR="00B96957" w:rsidRPr="00FD3A45" w:rsidRDefault="00B96957" w:rsidP="00B96957">
      <w:pPr>
        <w:jc w:val="both"/>
        <w:rPr>
          <w:rFonts w:ascii="Arial" w:hAnsi="Arial" w:cs="Arial"/>
          <w:b/>
          <w:sz w:val="22"/>
          <w:szCs w:val="22"/>
        </w:rPr>
      </w:pPr>
    </w:p>
    <w:p w14:paraId="4B333876"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14:paraId="0709E8F4" w14:textId="77777777"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 la persona natural, el representante legal de la persona jurídica o el revisor fiscal, según corresponda]</w:t>
      </w:r>
    </w:p>
    <w:p w14:paraId="6BBF8F8E" w14:textId="77777777" w:rsidR="00B96957" w:rsidRPr="00FD3A45" w:rsidRDefault="00B96957" w:rsidP="00B96957">
      <w:pPr>
        <w:jc w:val="both"/>
        <w:rPr>
          <w:rFonts w:ascii="Arial" w:hAnsi="Arial" w:cs="Arial"/>
          <w:b/>
          <w:sz w:val="22"/>
          <w:szCs w:val="22"/>
          <w:highlight w:val="yellow"/>
        </w:rPr>
      </w:pPr>
    </w:p>
    <w:p w14:paraId="231E9508" w14:textId="24E3FCAB" w:rsidR="00B96957" w:rsidRPr="00FD3A45" w:rsidRDefault="00B96957" w:rsidP="00B96957">
      <w:pPr>
        <w:jc w:val="both"/>
        <w:rPr>
          <w:rFonts w:ascii="Arial" w:hAnsi="Arial" w:cs="Arial"/>
          <w:b/>
          <w:color w:val="FF0000"/>
          <w:sz w:val="22"/>
          <w:szCs w:val="22"/>
          <w:highlight w:val="yellow"/>
        </w:rPr>
      </w:pPr>
      <w:r w:rsidRPr="00FD3A45">
        <w:rPr>
          <w:rFonts w:ascii="Arial" w:hAnsi="Arial" w:cs="Arial"/>
          <w:b/>
          <w:color w:val="FF0000"/>
          <w:sz w:val="22"/>
          <w:szCs w:val="22"/>
          <w:highlight w:val="yellow"/>
        </w:rPr>
        <w:br w:type="page"/>
      </w:r>
    </w:p>
    <w:p w14:paraId="6CB69165" w14:textId="180848D4" w:rsidR="00B96957" w:rsidRPr="00FD3A45" w:rsidDel="00E3109C" w:rsidRDefault="00B96957" w:rsidP="007E748B">
      <w:pPr>
        <w:tabs>
          <w:tab w:val="left" w:pos="-142"/>
        </w:tabs>
        <w:autoSpaceDE w:val="0"/>
        <w:autoSpaceDN w:val="0"/>
        <w:adjustRightInd w:val="0"/>
        <w:jc w:val="center"/>
        <w:outlineLvl w:val="0"/>
        <w:rPr>
          <w:rFonts w:ascii="Arial" w:hAnsi="Arial" w:cs="Arial"/>
          <w:b/>
          <w:bCs/>
          <w:sz w:val="22"/>
          <w:szCs w:val="22"/>
        </w:rPr>
      </w:pPr>
      <w:r w:rsidRPr="00FD3A45">
        <w:rPr>
          <w:rFonts w:ascii="Arial" w:hAnsi="Arial" w:cs="Arial"/>
          <w:b/>
          <w:bCs/>
          <w:sz w:val="22"/>
          <w:szCs w:val="22"/>
        </w:rPr>
        <w:lastRenderedPageBreak/>
        <w:t xml:space="preserve">FORMATO </w:t>
      </w:r>
      <w:r w:rsidR="007E748B" w:rsidRPr="00FD3A45">
        <w:rPr>
          <w:rFonts w:ascii="Arial" w:hAnsi="Arial" w:cs="Arial"/>
          <w:b/>
          <w:bCs/>
          <w:sz w:val="22"/>
          <w:szCs w:val="22"/>
        </w:rPr>
        <w:t>8</w:t>
      </w:r>
      <w:r w:rsidRPr="00FD3A45">
        <w:rPr>
          <w:rFonts w:ascii="Arial" w:hAnsi="Arial" w:cs="Arial"/>
          <w:b/>
          <w:bCs/>
          <w:sz w:val="22"/>
          <w:szCs w:val="22"/>
        </w:rPr>
        <w:t xml:space="preserve"> – PUNTAJE DE INDUSTRIA NACIONAL</w:t>
      </w:r>
    </w:p>
    <w:p w14:paraId="32F4C4CE" w14:textId="77777777" w:rsidR="00B96957" w:rsidRPr="00FD3A45" w:rsidDel="007628C9" w:rsidRDefault="00B96957" w:rsidP="007E748B">
      <w:pPr>
        <w:tabs>
          <w:tab w:val="left" w:pos="-142"/>
        </w:tabs>
        <w:autoSpaceDE w:val="0"/>
        <w:autoSpaceDN w:val="0"/>
        <w:adjustRightInd w:val="0"/>
        <w:jc w:val="center"/>
        <w:outlineLvl w:val="0"/>
        <w:rPr>
          <w:rFonts w:ascii="Arial" w:hAnsi="Arial" w:cs="Arial"/>
          <w:b/>
          <w:bCs/>
          <w:sz w:val="22"/>
          <w:szCs w:val="22"/>
        </w:rPr>
      </w:pPr>
    </w:p>
    <w:p w14:paraId="732EF49D" w14:textId="4A15B88C" w:rsidR="00B96957" w:rsidRPr="00FD3A45" w:rsidDel="007628C9" w:rsidRDefault="00B96957" w:rsidP="007E748B">
      <w:pPr>
        <w:tabs>
          <w:tab w:val="left" w:pos="-142"/>
        </w:tabs>
        <w:autoSpaceDE w:val="0"/>
        <w:autoSpaceDN w:val="0"/>
        <w:adjustRightInd w:val="0"/>
        <w:jc w:val="center"/>
        <w:outlineLvl w:val="0"/>
        <w:rPr>
          <w:rFonts w:ascii="Arial" w:hAnsi="Arial" w:cs="Arial"/>
          <w:sz w:val="22"/>
          <w:szCs w:val="22"/>
          <w:highlight w:val="lightGray"/>
        </w:rPr>
      </w:pPr>
      <w:r w:rsidRPr="00FD3A45" w:rsidDel="007628C9">
        <w:rPr>
          <w:rFonts w:ascii="Arial" w:hAnsi="Arial" w:cs="Arial"/>
          <w:b/>
          <w:bCs/>
          <w:sz w:val="22"/>
          <w:szCs w:val="22"/>
          <w:lang w:val="es-ES"/>
        </w:rPr>
        <w:t xml:space="preserve">FORMATO </w:t>
      </w:r>
      <w:r w:rsidR="007E748B" w:rsidRPr="00FD3A45">
        <w:rPr>
          <w:rFonts w:ascii="Arial" w:hAnsi="Arial" w:cs="Arial"/>
          <w:b/>
          <w:bCs/>
          <w:sz w:val="22"/>
          <w:szCs w:val="22"/>
          <w:lang w:val="es-ES"/>
        </w:rPr>
        <w:t>8</w:t>
      </w:r>
      <w:r w:rsidRPr="00FD3A45" w:rsidDel="007628C9">
        <w:rPr>
          <w:rFonts w:ascii="Arial" w:hAnsi="Arial" w:cs="Arial"/>
          <w:b/>
          <w:bCs/>
          <w:sz w:val="22"/>
          <w:szCs w:val="22"/>
          <w:lang w:val="es-ES"/>
        </w:rPr>
        <w:t>A – PROMOCIÓN DE SERVICIOS NACIONALES O CON TRATO NACIONAL</w:t>
      </w:r>
    </w:p>
    <w:p w14:paraId="6B6B2CCF" w14:textId="77777777" w:rsidR="00B96957" w:rsidRPr="00FD3A45" w:rsidDel="00E3109C"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sidDel="00E3109C">
        <w:rPr>
          <w:rFonts w:ascii="Arial" w:hAnsi="Arial" w:cs="Arial"/>
          <w:sz w:val="22"/>
          <w:szCs w:val="22"/>
          <w:highlight w:val="lightGray"/>
        </w:rPr>
        <w:t>[Este Formato ÚNICAMENTE debe ser diligenciado por</w:t>
      </w:r>
      <w:r w:rsidRPr="00FD3A45">
        <w:rPr>
          <w:rFonts w:ascii="Arial" w:hAnsi="Arial" w:cs="Arial"/>
          <w:sz w:val="22"/>
          <w:szCs w:val="22"/>
          <w:highlight w:val="lightGray"/>
        </w:rPr>
        <w:t xml:space="preserve"> los</w:t>
      </w:r>
      <w:r w:rsidRPr="00FD3A45" w:rsidDel="00E3109C">
        <w:rPr>
          <w:rFonts w:ascii="Arial" w:hAnsi="Arial" w:cs="Arial"/>
          <w:sz w:val="22"/>
          <w:szCs w:val="22"/>
          <w:highlight w:val="lightGray"/>
        </w:rPr>
        <w:t xml:space="preserve"> Proponentes nacionales o extranjeros con trato nacional, o los Proponentes Plurales integrados por estos.</w:t>
      </w:r>
      <w:r w:rsidRPr="00FD3A45">
        <w:rPr>
          <w:rFonts w:ascii="Arial" w:hAnsi="Arial" w:cs="Arial"/>
          <w:sz w:val="22"/>
          <w:szCs w:val="22"/>
          <w:highlight w:val="lightGray"/>
        </w:rPr>
        <w:t xml:space="preserve"> </w:t>
      </w:r>
      <w:r w:rsidRPr="00FD3A45" w:rsidDel="00E3109C">
        <w:rPr>
          <w:rFonts w:ascii="Arial" w:hAnsi="Arial" w:cs="Arial"/>
          <w:sz w:val="22"/>
          <w:szCs w:val="22"/>
          <w:highlight w:val="lightGray"/>
        </w:rPr>
        <w:t xml:space="preserve">En ningún caso el Formato debe </w:t>
      </w:r>
      <w:r w:rsidRPr="00FD3A45">
        <w:rPr>
          <w:rFonts w:ascii="Arial" w:hAnsi="Arial" w:cs="Arial"/>
          <w:sz w:val="22"/>
          <w:szCs w:val="22"/>
          <w:highlight w:val="lightGray"/>
        </w:rPr>
        <w:t>diligenciarse</w:t>
      </w:r>
      <w:r w:rsidRPr="00FD3A45" w:rsidDel="00E3109C">
        <w:rPr>
          <w:rFonts w:ascii="Arial" w:hAnsi="Arial" w:cs="Arial"/>
          <w:sz w:val="22"/>
          <w:szCs w:val="22"/>
          <w:highlight w:val="lightGray"/>
        </w:rPr>
        <w:t xml:space="preserve"> por los Proponentes extranjeros sin derecho a </w:t>
      </w:r>
      <w:r w:rsidRPr="00FD3A45">
        <w:rPr>
          <w:rFonts w:ascii="Arial" w:hAnsi="Arial" w:cs="Arial"/>
          <w:sz w:val="22"/>
          <w:szCs w:val="22"/>
          <w:highlight w:val="lightGray"/>
        </w:rPr>
        <w:t>t</w:t>
      </w:r>
      <w:r w:rsidRPr="00FD3A45" w:rsidDel="00E3109C">
        <w:rPr>
          <w:rFonts w:ascii="Arial" w:hAnsi="Arial" w:cs="Arial"/>
          <w:sz w:val="22"/>
          <w:szCs w:val="22"/>
          <w:highlight w:val="lightGray"/>
        </w:rPr>
        <w:t xml:space="preserve">rato </w:t>
      </w:r>
      <w:r w:rsidRPr="00FD3A45">
        <w:rPr>
          <w:rFonts w:ascii="Arial" w:hAnsi="Arial" w:cs="Arial"/>
          <w:sz w:val="22"/>
          <w:szCs w:val="22"/>
          <w:highlight w:val="lightGray"/>
        </w:rPr>
        <w:t>n</w:t>
      </w:r>
      <w:r w:rsidRPr="00FD3A45" w:rsidDel="00E3109C">
        <w:rPr>
          <w:rFonts w:ascii="Arial" w:hAnsi="Arial" w:cs="Arial"/>
          <w:sz w:val="22"/>
          <w:szCs w:val="22"/>
          <w:highlight w:val="lightGray"/>
        </w:rPr>
        <w:t xml:space="preserve">acional que opten por el puntaje correspondiente a </w:t>
      </w:r>
      <w:r w:rsidRPr="00FD3A45">
        <w:rPr>
          <w:rFonts w:ascii="Arial" w:hAnsi="Arial" w:cs="Arial"/>
          <w:sz w:val="22"/>
          <w:szCs w:val="22"/>
          <w:highlight w:val="lightGray"/>
        </w:rPr>
        <w:t xml:space="preserve">la </w:t>
      </w:r>
      <w:r w:rsidRPr="00FD3A45" w:rsidDel="00E3109C">
        <w:rPr>
          <w:rFonts w:ascii="Arial" w:hAnsi="Arial" w:cs="Arial"/>
          <w:sz w:val="22"/>
          <w:szCs w:val="22"/>
          <w:highlight w:val="lightGray"/>
        </w:rPr>
        <w:t>incorporación de componente nacional en servicios extranjeros]</w:t>
      </w:r>
    </w:p>
    <w:p w14:paraId="09A2F21F"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4B2F388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6D992FEB"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28D03B24" w14:textId="77777777" w:rsidR="00B96957" w:rsidRPr="00FD3A45" w:rsidRDefault="00B96957" w:rsidP="00B96957">
      <w:pPr>
        <w:tabs>
          <w:tab w:val="left" w:pos="-142"/>
        </w:tabs>
        <w:autoSpaceDE w:val="0"/>
        <w:autoSpaceDN w:val="0"/>
        <w:adjustRightInd w:val="0"/>
        <w:jc w:val="both"/>
        <w:outlineLvl w:val="0"/>
        <w:rPr>
          <w:rFonts w:ascii="Arial" w:hAnsi="Arial" w:cs="Arial"/>
          <w:b/>
          <w:bCs/>
          <w:sz w:val="22"/>
          <w:szCs w:val="22"/>
        </w:rPr>
      </w:pPr>
      <w:r w:rsidRPr="00FD3A45">
        <w:rPr>
          <w:rFonts w:ascii="Arial" w:hAnsi="Arial" w:cs="Arial"/>
          <w:b/>
          <w:bCs/>
          <w:sz w:val="22"/>
          <w:szCs w:val="22"/>
          <w:highlight w:val="lightGray"/>
        </w:rPr>
        <w:t>[NOMBRE DE LA ENTIDAD]</w:t>
      </w:r>
    </w:p>
    <w:p w14:paraId="577995CA" w14:textId="77777777" w:rsidR="00B96957" w:rsidRPr="00FD3A45" w:rsidRDefault="00B96957" w:rsidP="00B96957">
      <w:pPr>
        <w:tabs>
          <w:tab w:val="left" w:pos="-142"/>
          <w:tab w:val="center" w:pos="4419"/>
        </w:tabs>
        <w:autoSpaceDE w:val="0"/>
        <w:autoSpaceDN w:val="0"/>
        <w:adjustRightInd w:val="0"/>
        <w:jc w:val="both"/>
        <w:outlineLvl w:val="0"/>
        <w:rPr>
          <w:rFonts w:ascii="Arial" w:hAnsi="Arial" w:cs="Arial"/>
          <w:sz w:val="22"/>
          <w:szCs w:val="22"/>
          <w:highlight w:val="lightGray"/>
        </w:rPr>
      </w:pPr>
      <w:r w:rsidRPr="00FD3A45">
        <w:rPr>
          <w:rFonts w:ascii="Arial" w:hAnsi="Arial" w:cs="Arial"/>
          <w:sz w:val="22"/>
          <w:szCs w:val="22"/>
          <w:highlight w:val="lightGray"/>
        </w:rPr>
        <w:t xml:space="preserve">[Dirección de la Entidad] </w:t>
      </w:r>
    </w:p>
    <w:p w14:paraId="6E744BAF"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7E886897" w14:textId="77777777" w:rsidR="00B96957" w:rsidRPr="00FD3A45" w:rsidRDefault="00B96957" w:rsidP="00B96957">
      <w:pPr>
        <w:numPr>
          <w:ilvl w:val="12"/>
          <w:numId w:val="0"/>
        </w:numPr>
        <w:jc w:val="both"/>
        <w:outlineLvl w:val="0"/>
        <w:rPr>
          <w:rFonts w:ascii="Arial" w:hAnsi="Arial" w:cs="Arial"/>
          <w:b/>
          <w:sz w:val="22"/>
          <w:szCs w:val="22"/>
        </w:rPr>
      </w:pPr>
    </w:p>
    <w:p w14:paraId="522157F9" w14:textId="77777777" w:rsidR="00B96957" w:rsidRPr="00FD3A45" w:rsidRDefault="00B96957" w:rsidP="00B96957">
      <w:pPr>
        <w:tabs>
          <w:tab w:val="left" w:pos="-142"/>
        </w:tabs>
        <w:autoSpaceDE w:val="0"/>
        <w:autoSpaceDN w:val="0"/>
        <w:adjustRightInd w:val="0"/>
        <w:jc w:val="both"/>
        <w:outlineLvl w:val="0"/>
        <w:rPr>
          <w:rFonts w:ascii="Arial" w:hAnsi="Arial" w:cs="Arial"/>
          <w:b/>
          <w:bCs/>
          <w:sz w:val="22"/>
          <w:szCs w:val="22"/>
          <w:u w:val="single"/>
        </w:rPr>
      </w:pPr>
      <w:r w:rsidRPr="00FD3A45">
        <w:rPr>
          <w:rFonts w:ascii="Arial" w:hAnsi="Arial" w:cs="Arial"/>
          <w:b/>
          <w:bCs/>
          <w:sz w:val="22"/>
          <w:szCs w:val="22"/>
        </w:rPr>
        <w:t>REFERENCIA:</w:t>
      </w:r>
      <w:r w:rsidRPr="00FD3A45">
        <w:rPr>
          <w:rFonts w:ascii="Arial" w:hAnsi="Arial" w:cs="Arial"/>
          <w:sz w:val="22"/>
          <w:szCs w:val="22"/>
        </w:rPr>
        <w:tab/>
      </w:r>
      <w:bookmarkStart w:id="1" w:name="_Hlk511125090"/>
      <w:r w:rsidRPr="00FD3A45">
        <w:rPr>
          <w:rFonts w:ascii="Arial" w:hAnsi="Arial" w:cs="Arial"/>
          <w:sz w:val="22"/>
          <w:szCs w:val="22"/>
        </w:rPr>
        <w:t xml:space="preserve">Proceso de Contratación </w:t>
      </w:r>
      <w:r w:rsidRPr="00FD3A45">
        <w:rPr>
          <w:rFonts w:ascii="Arial" w:hAnsi="Arial" w:cs="Arial"/>
          <w:sz w:val="22"/>
          <w:szCs w:val="22"/>
          <w:highlight w:val="lightGray"/>
          <w:lang w:bidi="en-US"/>
        </w:rPr>
        <w:t>[Incluir número del Proceso de Contratación]</w:t>
      </w:r>
      <w:r w:rsidRPr="00FD3A45">
        <w:rPr>
          <w:rFonts w:ascii="Arial" w:hAnsi="Arial" w:cs="Arial"/>
          <w:sz w:val="22"/>
          <w:szCs w:val="22"/>
        </w:rPr>
        <w:t xml:space="preserve">, en adelante el “Proceso de contratación” </w:t>
      </w:r>
      <w:bookmarkEnd w:id="1"/>
    </w:p>
    <w:p w14:paraId="6438D3AE"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Objeto: </w:t>
      </w:r>
    </w:p>
    <w:p w14:paraId="731DAD73" w14:textId="77777777" w:rsidR="00B96957" w:rsidRPr="00FD3A45" w:rsidRDefault="00B96957" w:rsidP="00B96957">
      <w:pPr>
        <w:jc w:val="both"/>
        <w:rPr>
          <w:rFonts w:ascii="Arial" w:hAnsi="Arial" w:cs="Arial"/>
          <w:sz w:val="22"/>
          <w:szCs w:val="22"/>
          <w:lang w:bidi="en-US"/>
        </w:rPr>
      </w:pPr>
      <w:bookmarkStart w:id="2" w:name="_Hlk511125131"/>
      <w:r w:rsidRPr="00FD3A45">
        <w:rPr>
          <w:rFonts w:ascii="Arial" w:hAnsi="Arial" w:cs="Arial"/>
          <w:sz w:val="22"/>
          <w:szCs w:val="22"/>
          <w:highlight w:val="lightGray"/>
          <w:lang w:bidi="en-US"/>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lang w:bidi="en-US"/>
        </w:rPr>
        <w:t>[Indicar el lote o lotes a los cuales se presenta oferta.]</w:t>
      </w:r>
    </w:p>
    <w:p w14:paraId="5493FC8D" w14:textId="77777777" w:rsidR="00B96957" w:rsidRPr="00FD3A45" w:rsidRDefault="00B96957" w:rsidP="00B96957">
      <w:pPr>
        <w:jc w:val="both"/>
        <w:rPr>
          <w:rFonts w:ascii="Arial" w:hAnsi="Arial" w:cs="Arial"/>
          <w:sz w:val="22"/>
          <w:szCs w:val="22"/>
        </w:rPr>
      </w:pPr>
    </w:p>
    <w:p w14:paraId="4C4C9D17" w14:textId="77777777"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sz w:val="22"/>
          <w:szCs w:val="22"/>
        </w:rPr>
        <w:t>Estimados señores:</w:t>
      </w:r>
    </w:p>
    <w:p w14:paraId="32335C77" w14:textId="77777777" w:rsidR="00B96957" w:rsidRPr="00FD3A45" w:rsidRDefault="00B96957" w:rsidP="00B96957">
      <w:pPr>
        <w:jc w:val="both"/>
        <w:rPr>
          <w:rFonts w:ascii="Arial" w:hAnsi="Arial" w:cs="Arial"/>
          <w:sz w:val="22"/>
          <w:szCs w:val="22"/>
          <w:lang w:bidi="en-US"/>
        </w:rPr>
      </w:pPr>
      <w:r w:rsidRPr="00FD3A45">
        <w:rPr>
          <w:rFonts w:ascii="Arial" w:hAnsi="Arial" w:cs="Arial"/>
          <w:sz w:val="22"/>
          <w:szCs w:val="22"/>
          <w:highlight w:val="lightGray"/>
        </w:rPr>
        <w:fldChar w:fldCharType="begin"/>
      </w:r>
      <w:r w:rsidRPr="00FD3A45">
        <w:rPr>
          <w:rFonts w:ascii="Arial" w:hAnsi="Arial" w:cs="Arial"/>
          <w:sz w:val="22"/>
          <w:szCs w:val="22"/>
          <w:highlight w:val="lightGray"/>
          <w:lang w:bidi="en-US"/>
        </w:rPr>
        <w:instrText xml:space="preserve"> MACROBUTTON  AbrirEspacioPárrafo "[Nombre del representante legal del Proponente]" </w:instrText>
      </w:r>
      <w:r w:rsidRPr="00FD3A45">
        <w:rPr>
          <w:rFonts w:ascii="Arial" w:hAnsi="Arial" w:cs="Arial"/>
          <w:sz w:val="22"/>
          <w:szCs w:val="22"/>
          <w:highlight w:val="lightGray"/>
          <w:lang w:bidi="en-US"/>
        </w:rPr>
        <w:fldChar w:fldCharType="end"/>
      </w:r>
      <w:r w:rsidRPr="00FD3A45">
        <w:rPr>
          <w:rFonts w:ascii="Arial" w:hAnsi="Arial" w:cs="Arial"/>
          <w:sz w:val="22"/>
          <w:szCs w:val="22"/>
          <w:lang w:bidi="en-US"/>
        </w:rPr>
        <w:t>e</w:t>
      </w:r>
      <w:r w:rsidRPr="00FD3A45">
        <w:rPr>
          <w:rFonts w:ascii="Arial" w:hAnsi="Arial" w:cs="Arial"/>
          <w:sz w:val="22"/>
          <w:szCs w:val="22"/>
        </w:rPr>
        <w:t xml:space="preserve">n mi calidad de representante legal de </w:t>
      </w:r>
      <w:r w:rsidRPr="00FD3A45">
        <w:rPr>
          <w:rFonts w:ascii="Arial" w:hAnsi="Arial" w:cs="Arial"/>
          <w:sz w:val="22"/>
          <w:szCs w:val="22"/>
          <w:highlight w:val="lightGray"/>
        </w:rPr>
        <w:t>[Nombre del Proponente - persona jurídica]</w:t>
      </w:r>
      <w:r w:rsidRPr="00FD3A45">
        <w:rPr>
          <w:rFonts w:ascii="Arial" w:hAnsi="Arial" w:cs="Arial"/>
          <w:sz w:val="22"/>
          <w:szCs w:val="22"/>
        </w:rPr>
        <w:t xml:space="preserve"> </w:t>
      </w:r>
      <w:r w:rsidRPr="00FD3A45">
        <w:rPr>
          <w:rFonts w:ascii="Arial" w:hAnsi="Arial" w:cs="Arial"/>
          <w:sz w:val="22"/>
          <w:szCs w:val="22"/>
          <w:lang w:bidi="en-US"/>
        </w:rPr>
        <w:t xml:space="preserve">o </w:t>
      </w:r>
      <w:r w:rsidRPr="00FD3A45">
        <w:rPr>
          <w:rFonts w:ascii="Arial" w:hAnsi="Arial" w:cs="Arial"/>
          <w:sz w:val="22"/>
          <w:szCs w:val="22"/>
          <w:highlight w:val="lightGray"/>
        </w:rPr>
        <w:t>[Nombre del Proponente- persona natural]</w:t>
      </w:r>
      <w:r w:rsidRPr="00FD3A45">
        <w:rPr>
          <w:rFonts w:ascii="Arial" w:hAnsi="Arial" w:cs="Arial"/>
          <w:sz w:val="22"/>
          <w:szCs w:val="22"/>
        </w:rPr>
        <w:t xml:space="preserve"> o </w:t>
      </w:r>
      <w:r w:rsidRPr="00FD3A45">
        <w:rPr>
          <w:rFonts w:ascii="Arial" w:hAnsi="Arial" w:cs="Arial"/>
          <w:sz w:val="22"/>
          <w:szCs w:val="22"/>
          <w:highlight w:val="lightGray"/>
        </w:rPr>
        <w:t>[Nombre del representante del Proponente Plural]</w:t>
      </w:r>
      <w:r w:rsidRPr="00FD3A45">
        <w:rPr>
          <w:rFonts w:ascii="Arial" w:hAnsi="Arial" w:cs="Arial"/>
          <w:sz w:val="22"/>
          <w:szCs w:val="22"/>
        </w:rPr>
        <w:t xml:space="preserve"> </w:t>
      </w:r>
      <w:r w:rsidRPr="00FD3A45">
        <w:rPr>
          <w:rFonts w:ascii="Arial" w:hAnsi="Arial" w:cs="Arial"/>
          <w:sz w:val="22"/>
          <w:szCs w:val="22"/>
          <w:lang w:bidi="en-US"/>
        </w:rPr>
        <w:t>en adelante el “Proponente”, presento ofrecimiento optando por el puntaje por apoyo a la industria nacional</w:t>
      </w:r>
      <w:r w:rsidRPr="00FD3A45" w:rsidDel="001445B9">
        <w:rPr>
          <w:rFonts w:ascii="Arial" w:hAnsi="Arial" w:cs="Arial"/>
          <w:sz w:val="22"/>
          <w:szCs w:val="22"/>
          <w:lang w:bidi="en-US"/>
        </w:rPr>
        <w:t xml:space="preserve"> por la prestación de </w:t>
      </w:r>
      <w:r w:rsidRPr="00FD3A45">
        <w:rPr>
          <w:rFonts w:ascii="Arial" w:hAnsi="Arial" w:cs="Arial"/>
          <w:sz w:val="22"/>
          <w:szCs w:val="22"/>
          <w:lang w:bidi="en-US"/>
        </w:rPr>
        <w:t>Servicios N</w:t>
      </w:r>
      <w:r w:rsidRPr="00FD3A45" w:rsidDel="001445B9">
        <w:rPr>
          <w:rFonts w:ascii="Arial" w:hAnsi="Arial" w:cs="Arial"/>
          <w:sz w:val="22"/>
          <w:szCs w:val="22"/>
          <w:lang w:bidi="en-US"/>
        </w:rPr>
        <w:t xml:space="preserve">acionales o con </w:t>
      </w:r>
      <w:r w:rsidRPr="00FD3A45">
        <w:rPr>
          <w:rFonts w:ascii="Arial" w:hAnsi="Arial" w:cs="Arial"/>
          <w:sz w:val="22"/>
          <w:szCs w:val="22"/>
          <w:lang w:bidi="en-US"/>
        </w:rPr>
        <w:t>T</w:t>
      </w:r>
      <w:r w:rsidRPr="00FD3A45" w:rsidDel="001445B9">
        <w:rPr>
          <w:rFonts w:ascii="Arial" w:hAnsi="Arial" w:cs="Arial"/>
          <w:sz w:val="22"/>
          <w:szCs w:val="22"/>
          <w:lang w:bidi="en-US"/>
        </w:rPr>
        <w:t xml:space="preserve">rato </w:t>
      </w:r>
      <w:r w:rsidRPr="00FD3A45">
        <w:rPr>
          <w:rFonts w:ascii="Arial" w:hAnsi="Arial" w:cs="Arial"/>
          <w:sz w:val="22"/>
          <w:szCs w:val="22"/>
          <w:lang w:bidi="en-US"/>
        </w:rPr>
        <w:t>N</w:t>
      </w:r>
      <w:r w:rsidRPr="00FD3A45" w:rsidDel="001445B9">
        <w:rPr>
          <w:rFonts w:ascii="Arial" w:hAnsi="Arial" w:cs="Arial"/>
          <w:sz w:val="22"/>
          <w:szCs w:val="22"/>
          <w:lang w:bidi="en-US"/>
        </w:rPr>
        <w:t xml:space="preserve">acional. </w:t>
      </w:r>
    </w:p>
    <w:p w14:paraId="776F044A" w14:textId="77777777" w:rsidR="00B96957" w:rsidRPr="00FD3A45" w:rsidRDefault="00B96957" w:rsidP="00B96957">
      <w:pPr>
        <w:jc w:val="both"/>
        <w:rPr>
          <w:rFonts w:ascii="Arial" w:hAnsi="Arial" w:cs="Arial"/>
          <w:color w:val="000000"/>
          <w:sz w:val="22"/>
          <w:szCs w:val="22"/>
        </w:rPr>
      </w:pPr>
      <w:r w:rsidRPr="00FD3A45">
        <w:rPr>
          <w:rFonts w:ascii="Arial" w:hAnsi="Arial" w:cs="Arial"/>
          <w:color w:val="000000"/>
          <w:sz w:val="22"/>
          <w:szCs w:val="22"/>
          <w:highlight w:val="lightGray"/>
        </w:rPr>
        <w:t>[</w:t>
      </w:r>
      <w:r w:rsidRPr="00FD3A45">
        <w:rPr>
          <w:rFonts w:ascii="Arial" w:hAnsi="Arial" w:cs="Arial"/>
          <w:b/>
          <w:bCs/>
          <w:color w:val="000000"/>
          <w:sz w:val="22"/>
          <w:szCs w:val="22"/>
          <w:highlight w:val="lightGray"/>
        </w:rPr>
        <w:t>Opción 1.</w:t>
      </w:r>
      <w:r w:rsidRPr="00FD3A45">
        <w:rPr>
          <w:rFonts w:ascii="Arial" w:hAnsi="Arial" w:cs="Arial"/>
          <w:color w:val="000000"/>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9047A86" w14:textId="77777777" w:rsidR="00B96957" w:rsidRPr="00FD3A45" w:rsidRDefault="00B96957" w:rsidP="00B96957">
      <w:pPr>
        <w:jc w:val="both"/>
        <w:rPr>
          <w:rFonts w:ascii="Arial" w:hAnsi="Arial" w:cs="Arial"/>
          <w:sz w:val="22"/>
          <w:szCs w:val="22"/>
          <w:highlight w:val="lightGray"/>
          <w:lang w:bidi="en-US"/>
        </w:rPr>
      </w:pPr>
      <w:r w:rsidRPr="00FD3A45">
        <w:rPr>
          <w:rFonts w:ascii="Arial" w:hAnsi="Arial" w:cs="Arial"/>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FD3A45">
        <w:rPr>
          <w:rFonts w:ascii="Arial" w:hAnsi="Arial" w:cs="Arial"/>
          <w:sz w:val="22"/>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B96957" w:rsidRPr="00FD3A45" w14:paraId="1F8C2542" w14:textId="77777777" w:rsidTr="00977738">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BDD5965" w14:textId="77777777" w:rsidR="00B96957" w:rsidRPr="00FD3A45" w:rsidRDefault="00B96957" w:rsidP="00B96957">
            <w:pPr>
              <w:jc w:val="both"/>
              <w:rPr>
                <w:rFonts w:ascii="Arial" w:hAnsi="Arial" w:cs="Arial"/>
                <w:b/>
                <w:caps/>
                <w:color w:val="FFFFFF"/>
                <w:sz w:val="22"/>
                <w:szCs w:val="22"/>
                <w:lang w:val="es-ES"/>
              </w:rPr>
            </w:pPr>
            <w:r w:rsidRPr="00FD3A45">
              <w:rPr>
                <w:rFonts w:ascii="Arial" w:hAnsi="Arial" w:cs="Arial"/>
                <w:b/>
                <w:bCs/>
                <w:color w:val="FFFFFF"/>
                <w:sz w:val="22"/>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5BB5521" w14:textId="77777777" w:rsidR="00B96957" w:rsidRPr="00FD3A45" w:rsidRDefault="00B96957" w:rsidP="00B96957">
            <w:pPr>
              <w:jc w:val="both"/>
              <w:rPr>
                <w:rFonts w:ascii="Arial" w:hAnsi="Arial" w:cs="Arial"/>
                <w:b/>
                <w:caps/>
                <w:color w:val="FFFFFF"/>
                <w:sz w:val="22"/>
                <w:szCs w:val="22"/>
                <w:lang w:val="es-ES"/>
              </w:rPr>
            </w:pPr>
            <w:r w:rsidRPr="00FD3A45">
              <w:rPr>
                <w:rFonts w:ascii="Arial" w:hAnsi="Arial" w:cs="Arial"/>
                <w:b/>
                <w:bCs/>
                <w:color w:val="FFFFFF"/>
                <w:sz w:val="22"/>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EBD99DE" w14:textId="77777777"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AC4D367" w14:textId="77777777"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EF1D10" w14:textId="77777777"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F3AD863" w14:textId="77777777"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 xml:space="preserve">% de participación </w:t>
            </w:r>
          </w:p>
        </w:tc>
      </w:tr>
      <w:tr w:rsidR="00B96957" w:rsidRPr="00FD3A45" w14:paraId="0BE975D0" w14:textId="77777777" w:rsidTr="00977738">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E7E1FE7" w14:textId="77777777" w:rsidR="00B96957" w:rsidRPr="00FD3A45" w:rsidRDefault="00B96957" w:rsidP="00B96957">
            <w:pPr>
              <w:jc w:val="both"/>
              <w:rPr>
                <w:rFonts w:ascii="Arial" w:hAnsi="Arial" w:cs="Arial"/>
                <w:caps/>
                <w:sz w:val="22"/>
                <w:szCs w:val="22"/>
                <w:lang w:val="es-ES"/>
              </w:rPr>
            </w:pPr>
            <w:r w:rsidRPr="00FD3A45">
              <w:rPr>
                <w:rFonts w:ascii="Arial" w:hAnsi="Arial" w:cs="Arial"/>
                <w:caps/>
                <w:sz w:val="22"/>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79AD356" w14:textId="77777777" w:rsidR="00B96957" w:rsidRPr="00FD3A45" w:rsidRDefault="00B96957" w:rsidP="00B96957">
            <w:pPr>
              <w:ind w:left="284"/>
              <w:jc w:val="both"/>
              <w:rPr>
                <w:rFonts w:ascii="Arial" w:hAnsi="Arial" w:cs="Arial"/>
                <w:caps/>
                <w:sz w:val="22"/>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79AA4BBA" w14:textId="77777777" w:rsidR="00B96957" w:rsidRPr="00FD3A45" w:rsidRDefault="00B96957" w:rsidP="00B96957">
            <w:pPr>
              <w:ind w:left="284"/>
              <w:jc w:val="both"/>
              <w:rPr>
                <w:rFonts w:ascii="Arial" w:hAnsi="Arial" w:cs="Arial"/>
                <w:sz w:val="22"/>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5281556" w14:textId="77777777" w:rsidR="00B96957" w:rsidRPr="00FD3A45" w:rsidRDefault="00B96957" w:rsidP="00B96957">
            <w:pPr>
              <w:ind w:left="284"/>
              <w:jc w:val="both"/>
              <w:rPr>
                <w:rFonts w:ascii="Arial" w:hAnsi="Arial" w:cs="Arial"/>
                <w:sz w:val="22"/>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3DC733F9" w14:textId="77777777" w:rsidR="00B96957" w:rsidRPr="00FD3A45" w:rsidRDefault="00B96957" w:rsidP="00B96957">
            <w:pPr>
              <w:ind w:left="284"/>
              <w:jc w:val="both"/>
              <w:rPr>
                <w:rFonts w:ascii="Arial" w:hAnsi="Arial" w:cs="Arial"/>
                <w:sz w:val="22"/>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1E21A5FC" w14:textId="77777777" w:rsidR="00B96957" w:rsidRPr="00FD3A45" w:rsidRDefault="00B96957" w:rsidP="00B96957">
            <w:pPr>
              <w:ind w:left="284"/>
              <w:jc w:val="both"/>
              <w:rPr>
                <w:rFonts w:ascii="Arial" w:hAnsi="Arial" w:cs="Arial"/>
                <w:sz w:val="22"/>
                <w:szCs w:val="22"/>
                <w:lang w:val="es-ES"/>
              </w:rPr>
            </w:pPr>
          </w:p>
        </w:tc>
      </w:tr>
      <w:tr w:rsidR="00B96957" w:rsidRPr="00FD3A45" w14:paraId="4773D9C0" w14:textId="77777777" w:rsidTr="00977738">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659680F" w14:textId="77777777" w:rsidR="00B96957" w:rsidRPr="00FD3A45" w:rsidRDefault="00B96957" w:rsidP="00B96957">
            <w:pPr>
              <w:jc w:val="both"/>
              <w:rPr>
                <w:rFonts w:ascii="Arial" w:hAnsi="Arial" w:cs="Arial"/>
                <w:caps/>
                <w:sz w:val="22"/>
                <w:szCs w:val="22"/>
                <w:lang w:val="es-ES"/>
              </w:rPr>
            </w:pPr>
            <w:r w:rsidRPr="00FD3A45">
              <w:rPr>
                <w:rFonts w:ascii="Arial" w:hAnsi="Arial" w:cs="Arial"/>
                <w:caps/>
                <w:sz w:val="22"/>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EF9C377" w14:textId="77777777" w:rsidR="00B96957" w:rsidRPr="00FD3A45" w:rsidRDefault="00B96957" w:rsidP="00B96957">
            <w:pPr>
              <w:ind w:left="284"/>
              <w:jc w:val="both"/>
              <w:rPr>
                <w:rFonts w:ascii="Arial" w:hAnsi="Arial" w:cs="Arial"/>
                <w:caps/>
                <w:sz w:val="22"/>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4ECC9907" w14:textId="77777777" w:rsidR="00B96957" w:rsidRPr="00FD3A45" w:rsidRDefault="00B96957" w:rsidP="00B96957">
            <w:pPr>
              <w:ind w:left="284"/>
              <w:jc w:val="both"/>
              <w:rPr>
                <w:rFonts w:ascii="Arial" w:hAnsi="Arial" w:cs="Arial"/>
                <w:sz w:val="22"/>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1A17717E" w14:textId="77777777" w:rsidR="00B96957" w:rsidRPr="00FD3A45" w:rsidRDefault="00B96957" w:rsidP="00B96957">
            <w:pPr>
              <w:ind w:left="284"/>
              <w:jc w:val="both"/>
              <w:rPr>
                <w:rFonts w:ascii="Arial" w:hAnsi="Arial" w:cs="Arial"/>
                <w:sz w:val="22"/>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1069C159" w14:textId="77777777" w:rsidR="00B96957" w:rsidRPr="00FD3A45" w:rsidRDefault="00B96957" w:rsidP="00B96957">
            <w:pPr>
              <w:ind w:left="284"/>
              <w:jc w:val="both"/>
              <w:rPr>
                <w:rFonts w:ascii="Arial" w:hAnsi="Arial" w:cs="Arial"/>
                <w:sz w:val="22"/>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42B2D40" w14:textId="77777777" w:rsidR="00B96957" w:rsidRPr="00FD3A45" w:rsidRDefault="00B96957" w:rsidP="00B96957">
            <w:pPr>
              <w:ind w:left="284"/>
              <w:jc w:val="both"/>
              <w:rPr>
                <w:rFonts w:ascii="Arial" w:hAnsi="Arial" w:cs="Arial"/>
                <w:sz w:val="22"/>
                <w:szCs w:val="22"/>
                <w:lang w:val="es-ES"/>
              </w:rPr>
            </w:pPr>
          </w:p>
        </w:tc>
      </w:tr>
    </w:tbl>
    <w:p w14:paraId="42756B00" w14:textId="77777777" w:rsidR="00B96957" w:rsidRPr="00FD3A45" w:rsidRDefault="00B96957" w:rsidP="00B96957">
      <w:pPr>
        <w:ind w:left="284"/>
        <w:jc w:val="both"/>
        <w:rPr>
          <w:rFonts w:ascii="Arial" w:hAnsi="Arial" w:cs="Arial"/>
          <w:sz w:val="22"/>
          <w:szCs w:val="22"/>
          <w:highlight w:val="lightGray"/>
          <w:lang w:bidi="en-US"/>
        </w:rPr>
      </w:pPr>
    </w:p>
    <w:p w14:paraId="2D96A715" w14:textId="77777777" w:rsidR="00B96957" w:rsidRPr="00FD3A45" w:rsidRDefault="00B96957" w:rsidP="00B96957">
      <w:pPr>
        <w:jc w:val="both"/>
        <w:rPr>
          <w:rFonts w:ascii="Arial" w:hAnsi="Arial" w:cs="Arial"/>
          <w:sz w:val="22"/>
          <w:szCs w:val="22"/>
          <w:lang w:bidi="en-US"/>
        </w:rPr>
      </w:pPr>
      <w:r w:rsidRPr="00FD3A45">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794A06E" w14:textId="77777777" w:rsidR="00B96957" w:rsidRPr="00FD3A45" w:rsidRDefault="00B96957" w:rsidP="00B96957">
      <w:pPr>
        <w:jc w:val="both"/>
        <w:rPr>
          <w:rFonts w:ascii="Arial" w:hAnsi="Arial" w:cs="Arial"/>
          <w:color w:val="000000"/>
          <w:sz w:val="22"/>
          <w:szCs w:val="22"/>
          <w:highlight w:val="lightGray"/>
        </w:rPr>
      </w:pPr>
      <w:r w:rsidRPr="00FD3A45">
        <w:rPr>
          <w:rFonts w:ascii="Arial" w:hAnsi="Arial" w:cs="Arial"/>
          <w:color w:val="000000"/>
          <w:sz w:val="22"/>
          <w:szCs w:val="22"/>
          <w:highlight w:val="lightGray"/>
        </w:rPr>
        <w:t>[</w:t>
      </w:r>
      <w:r w:rsidRPr="00FD3A45">
        <w:rPr>
          <w:rFonts w:ascii="Arial" w:hAnsi="Arial" w:cs="Arial"/>
          <w:b/>
          <w:bCs/>
          <w:color w:val="000000"/>
          <w:sz w:val="22"/>
          <w:szCs w:val="22"/>
          <w:highlight w:val="lightGray"/>
        </w:rPr>
        <w:t>Opción 2.</w:t>
      </w:r>
      <w:r w:rsidRPr="00FD3A45">
        <w:rPr>
          <w:rFonts w:ascii="Arial" w:hAnsi="Arial" w:cs="Arial"/>
          <w:color w:val="000000"/>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BDB6098" w14:textId="77777777" w:rsidR="00B96957" w:rsidRPr="00FD3A45" w:rsidRDefault="00B96957" w:rsidP="00B96957">
      <w:pPr>
        <w:jc w:val="both"/>
        <w:rPr>
          <w:rFonts w:ascii="Arial" w:hAnsi="Arial" w:cs="Arial"/>
          <w:sz w:val="22"/>
          <w:szCs w:val="22"/>
          <w:lang w:bidi="en-US"/>
        </w:rPr>
      </w:pPr>
      <w:r w:rsidRPr="00FD3A45">
        <w:rPr>
          <w:rFonts w:ascii="Arial" w:hAnsi="Arial" w:cs="Arial"/>
          <w:color w:val="000000"/>
          <w:sz w:val="22"/>
          <w:szCs w:val="22"/>
        </w:rPr>
        <w:t>Manifiesto bajo la gravedad del juramento que en caso de</w:t>
      </w:r>
      <w:r w:rsidRPr="00FD3A45">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FD3A45">
        <w:rPr>
          <w:rFonts w:ascii="Arial" w:hAnsi="Arial" w:cs="Arial"/>
          <w:sz w:val="22"/>
          <w:szCs w:val="22"/>
          <w:highlight w:val="lightGray"/>
          <w:lang w:bidi="en-US"/>
        </w:rPr>
        <w:t>[el Proponente</w:t>
      </w:r>
      <w:r w:rsidRPr="00FD3A45">
        <w:rPr>
          <w:rFonts w:ascii="Arial" w:eastAsia="Calibri" w:hAnsi="Arial" w:cs="Arial"/>
          <w:color w:val="000000"/>
          <w:sz w:val="22"/>
          <w:szCs w:val="22"/>
          <w:highlight w:val="lightGray"/>
          <w:lang w:val="es-ES"/>
        </w:rPr>
        <w:t xml:space="preserve"> incluirá el porcentaje definido por la Entidad Estatal en </w:t>
      </w:r>
      <w:r w:rsidRPr="00FD3A45">
        <w:rPr>
          <w:rFonts w:ascii="Arial" w:eastAsia="Calibri" w:hAnsi="Arial" w:cs="Arial"/>
          <w:color w:val="000000"/>
          <w:sz w:val="22"/>
          <w:szCs w:val="22"/>
          <w:highlight w:val="lightGray"/>
          <w:lang w:val="es-ES"/>
        </w:rPr>
        <w:lastRenderedPageBreak/>
        <w:t>el numeral 4.3.1 del documento base que sea por lo menos del cuarenta por ciento (40 %), sin perjuicio de incluir uno superior]</w:t>
      </w:r>
      <w:r w:rsidRPr="00FD3A45">
        <w:rPr>
          <w:rFonts w:ascii="Arial" w:eastAsia="Calibri" w:hAnsi="Arial" w:cs="Arial"/>
          <w:color w:val="000000"/>
          <w:sz w:val="22"/>
          <w:szCs w:val="22"/>
          <w:lang w:val="es-ES"/>
        </w:rPr>
        <w:t xml:space="preserve"> </w:t>
      </w:r>
      <w:r w:rsidRPr="00FD3A45">
        <w:rPr>
          <w:rFonts w:ascii="Arial" w:hAnsi="Arial" w:cs="Arial"/>
          <w:sz w:val="22"/>
          <w:szCs w:val="22"/>
          <w:lang w:bidi="en-US"/>
        </w:rPr>
        <w:t>del total del personal requerido para el cumplimiento del contrato.</w:t>
      </w:r>
    </w:p>
    <w:p w14:paraId="5A158FBE" w14:textId="77777777" w:rsidR="00B96957" w:rsidRPr="00FD3A45" w:rsidRDefault="00B96957" w:rsidP="00B96957">
      <w:pPr>
        <w:jc w:val="both"/>
        <w:rPr>
          <w:rFonts w:ascii="Arial" w:hAnsi="Arial" w:cs="Arial"/>
          <w:color w:val="000000"/>
          <w:sz w:val="22"/>
          <w:szCs w:val="22"/>
          <w:highlight w:val="lightGray"/>
        </w:rPr>
      </w:pPr>
      <w:r w:rsidRPr="00FD3A45">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FD3A45">
        <w:rPr>
          <w:rFonts w:ascii="Arial" w:hAnsi="Arial" w:cs="Arial"/>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FD3A45">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3854DA" w14:textId="77777777" w:rsidR="00B96957" w:rsidRPr="00FD3A45" w:rsidRDefault="00B96957" w:rsidP="00B96957">
      <w:pPr>
        <w:jc w:val="both"/>
        <w:rPr>
          <w:rFonts w:ascii="Arial" w:hAnsi="Arial" w:cs="Arial"/>
          <w:color w:val="000000"/>
          <w:sz w:val="22"/>
          <w:szCs w:val="22"/>
        </w:rPr>
      </w:pPr>
      <w:r w:rsidRPr="00FD3A45">
        <w:rPr>
          <w:rFonts w:ascii="Arial" w:hAnsi="Arial" w:cs="Arial"/>
          <w:color w:val="000000"/>
          <w:sz w:val="22"/>
          <w:szCs w:val="22"/>
          <w:highlight w:val="lightGray"/>
        </w:rPr>
        <w:t>[</w:t>
      </w:r>
      <w:r w:rsidRPr="00FD3A45">
        <w:rPr>
          <w:rFonts w:ascii="Arial" w:hAnsi="Arial" w:cs="Arial"/>
          <w:b/>
          <w:bCs/>
          <w:color w:val="000000"/>
          <w:sz w:val="22"/>
          <w:szCs w:val="22"/>
          <w:highlight w:val="lightGray"/>
        </w:rPr>
        <w:t>Opción 3.</w:t>
      </w:r>
      <w:r w:rsidRPr="00FD3A45">
        <w:rPr>
          <w:rFonts w:ascii="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D3A45">
        <w:rPr>
          <w:rFonts w:ascii="Arial" w:hAnsi="Arial" w:cs="Arial"/>
          <w:color w:val="000000"/>
          <w:sz w:val="22"/>
          <w:szCs w:val="22"/>
        </w:rPr>
        <w:t xml:space="preserve"> </w:t>
      </w:r>
    </w:p>
    <w:p w14:paraId="741BE717" w14:textId="77777777" w:rsidR="00B96957" w:rsidRPr="00FD3A45" w:rsidRDefault="00B96957" w:rsidP="00B96957">
      <w:pPr>
        <w:jc w:val="both"/>
        <w:rPr>
          <w:rFonts w:ascii="Arial" w:hAnsi="Arial" w:cs="Arial"/>
          <w:sz w:val="22"/>
          <w:szCs w:val="22"/>
          <w:lang w:bidi="en-US"/>
        </w:rPr>
      </w:pPr>
      <w:r w:rsidRPr="00FD3A45">
        <w:rPr>
          <w:rFonts w:ascii="Arial" w:hAnsi="Arial" w:cs="Arial"/>
          <w:sz w:val="22"/>
          <w:szCs w:val="22"/>
          <w:lang w:bidi="en-US"/>
        </w:rPr>
        <w:t xml:space="preserve">Manifiesto que los servicios ofrecidos para la eventual ejecución del objeto contractual son originarios de </w:t>
      </w:r>
      <w:r w:rsidRPr="00FD3A45">
        <w:rPr>
          <w:rFonts w:ascii="Arial" w:hAnsi="Arial" w:cs="Arial"/>
          <w:sz w:val="22"/>
          <w:szCs w:val="22"/>
          <w:highlight w:val="lightGray"/>
          <w:lang w:bidi="en-US"/>
        </w:rPr>
        <w:t>[indicar nombre del país de origen de los servicios</w:t>
      </w:r>
      <w:r w:rsidRPr="00FD3A45">
        <w:rPr>
          <w:rFonts w:ascii="Arial" w:hAnsi="Arial" w:cs="Arial"/>
          <w:sz w:val="22"/>
          <w:szCs w:val="22"/>
          <w:lang w:bidi="en-US"/>
        </w:rPr>
        <w:t xml:space="preserve">], país con el que la República de Colombia </w:t>
      </w:r>
      <w:r w:rsidRPr="00FD3A45">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D3A45">
        <w:rPr>
          <w:rFonts w:ascii="Arial" w:hAnsi="Arial" w:cs="Arial"/>
          <w:sz w:val="22"/>
          <w:szCs w:val="22"/>
          <w:lang w:bidi="en-US"/>
        </w:rPr>
        <w:t>.</w:t>
      </w:r>
    </w:p>
    <w:p w14:paraId="6D7D4A86" w14:textId="77777777" w:rsidR="00B96957" w:rsidRPr="00FD3A45" w:rsidRDefault="00B96957" w:rsidP="00B96957">
      <w:pPr>
        <w:jc w:val="both"/>
        <w:rPr>
          <w:rFonts w:ascii="Arial" w:hAnsi="Arial" w:cs="Arial"/>
          <w:sz w:val="22"/>
          <w:szCs w:val="22"/>
          <w:highlight w:val="lightGray"/>
          <w:lang w:bidi="en-US"/>
        </w:rPr>
      </w:pPr>
      <w:r w:rsidRPr="00FD3A45">
        <w:rPr>
          <w:rFonts w:ascii="Arial" w:hAnsi="Arial" w:cs="Arial"/>
          <w:sz w:val="22"/>
          <w:szCs w:val="22"/>
          <w:lang w:bidi="en-US"/>
        </w:rPr>
        <w:t xml:space="preserve">A efectos de demostrar el origen de los servicios, me acojo a la regla de origen prevista en </w:t>
      </w:r>
      <w:r w:rsidRPr="00FD3A45">
        <w:rPr>
          <w:rFonts w:ascii="Arial" w:hAnsi="Arial" w:cs="Arial"/>
          <w:sz w:val="22"/>
          <w:szCs w:val="22"/>
          <w:highlight w:val="lightGray"/>
          <w:lang w:bidi="en-US"/>
        </w:rPr>
        <w:t>[Indicar el instrumento jurídico o comercial en el que se regula la regla de origen del correspondiente país]</w:t>
      </w:r>
      <w:r w:rsidRPr="00FD3A45">
        <w:rPr>
          <w:rFonts w:ascii="Arial" w:hAnsi="Arial" w:cs="Arial"/>
          <w:sz w:val="22"/>
          <w:szCs w:val="22"/>
          <w:lang w:bidi="en-US"/>
        </w:rPr>
        <w:t xml:space="preserve">, para lo cual adjunto la siguiente documentación: </w:t>
      </w:r>
      <w:r w:rsidRPr="00FD3A45">
        <w:rPr>
          <w:rFonts w:ascii="Arial" w:hAnsi="Arial" w:cs="Arial"/>
          <w:sz w:val="22"/>
          <w:szCs w:val="22"/>
          <w:highlight w:val="lightGray"/>
          <w:lang w:bidi="en-US"/>
        </w:rPr>
        <w:t>[Señalar anexos al Formato 9, requeridos para demostrar el origen de los servicios en el correspondiente país]</w:t>
      </w:r>
      <w:r w:rsidRPr="00FD3A45">
        <w:rPr>
          <w:rFonts w:ascii="Arial" w:hAnsi="Arial" w:cs="Arial"/>
          <w:sz w:val="22"/>
          <w:szCs w:val="22"/>
          <w:lang w:bidi="en-US"/>
        </w:rPr>
        <w:t xml:space="preserve">. </w:t>
      </w:r>
    </w:p>
    <w:bookmarkEnd w:id="2"/>
    <w:p w14:paraId="7AA0E98B"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Atentamente,</w:t>
      </w:r>
    </w:p>
    <w:p w14:paraId="0A2C64DF" w14:textId="77777777" w:rsidR="00B96957" w:rsidRPr="00FD3A45" w:rsidRDefault="00B96957" w:rsidP="00B96957">
      <w:pPr>
        <w:jc w:val="both"/>
        <w:rPr>
          <w:rFonts w:ascii="Arial" w:hAnsi="Arial" w:cs="Arial"/>
          <w:sz w:val="22"/>
          <w:szCs w:val="22"/>
        </w:rPr>
      </w:pPr>
    </w:p>
    <w:p w14:paraId="64267DBA"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Nombre del Proponente</w:t>
      </w:r>
      <w:r w:rsidRPr="00FD3A45">
        <w:rPr>
          <w:rFonts w:ascii="Arial" w:hAnsi="Arial" w:cs="Arial"/>
          <w:sz w:val="22"/>
          <w:szCs w:val="22"/>
        </w:rPr>
        <w:tab/>
        <w:t>_______________________________________</w:t>
      </w:r>
    </w:p>
    <w:p w14:paraId="33B223AF"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Nombre del representante legal</w:t>
      </w:r>
      <w:r w:rsidRPr="00FD3A45">
        <w:rPr>
          <w:rFonts w:ascii="Arial" w:hAnsi="Arial" w:cs="Arial"/>
          <w:sz w:val="22"/>
          <w:szCs w:val="22"/>
        </w:rPr>
        <w:tab/>
        <w:t>__________________________________</w:t>
      </w:r>
    </w:p>
    <w:p w14:paraId="540FC59E"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 xml:space="preserve">C. C. </w:t>
      </w:r>
      <w:r w:rsidRPr="00FD3A45">
        <w:rPr>
          <w:rFonts w:ascii="Arial" w:hAnsi="Arial" w:cs="Arial"/>
          <w:sz w:val="22"/>
          <w:szCs w:val="22"/>
        </w:rPr>
        <w:tab/>
        <w:t>_____________________ de _______________</w:t>
      </w:r>
    </w:p>
    <w:p w14:paraId="7C1D1E74"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Dirección de correo</w:t>
      </w:r>
      <w:r w:rsidRPr="00FD3A45">
        <w:rPr>
          <w:rFonts w:ascii="Arial" w:hAnsi="Arial" w:cs="Arial"/>
          <w:sz w:val="22"/>
          <w:szCs w:val="22"/>
        </w:rPr>
        <w:tab/>
        <w:t>_______________________________________</w:t>
      </w:r>
    </w:p>
    <w:p w14:paraId="0426431A"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Correo electrónico</w:t>
      </w:r>
      <w:r w:rsidRPr="00FD3A45">
        <w:rPr>
          <w:rFonts w:ascii="Arial" w:hAnsi="Arial" w:cs="Arial"/>
          <w:sz w:val="22"/>
          <w:szCs w:val="22"/>
        </w:rPr>
        <w:tab/>
        <w:t>_______________________________________</w:t>
      </w:r>
    </w:p>
    <w:p w14:paraId="4AE8F2C5"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w:t>
      </w:r>
    </w:p>
    <w:p w14:paraId="65B63D7D"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__________________________</w:t>
      </w:r>
    </w:p>
    <w:p w14:paraId="1B61E105" w14:textId="77777777" w:rsidR="00B96957" w:rsidRPr="00FD3A45" w:rsidDel="00770647" w:rsidRDefault="00B96957" w:rsidP="00B96957">
      <w:pPr>
        <w:jc w:val="both"/>
        <w:rPr>
          <w:rFonts w:ascii="Arial" w:hAnsi="Arial" w:cs="Arial"/>
          <w:sz w:val="22"/>
          <w:szCs w:val="22"/>
          <w:lang w:val="es-ES"/>
        </w:rPr>
      </w:pPr>
      <w:r w:rsidRPr="00FD3A45">
        <w:rPr>
          <w:rFonts w:ascii="Arial" w:hAnsi="Arial" w:cs="Arial"/>
          <w:sz w:val="22"/>
          <w:szCs w:val="22"/>
          <w:highlight w:val="darkGray"/>
        </w:rPr>
        <w:t>[</w:t>
      </w:r>
      <w:r w:rsidRPr="00FD3A45">
        <w:rPr>
          <w:rFonts w:ascii="Arial" w:hAnsi="Arial" w:cs="Arial"/>
          <w:sz w:val="22"/>
          <w:szCs w:val="22"/>
          <w:highlight w:val="lightGray"/>
        </w:rPr>
        <w:t>Firma del Proponente o de su representante legal]</w:t>
      </w:r>
    </w:p>
    <w:p w14:paraId="150232EB" w14:textId="77777777" w:rsidR="00B96957" w:rsidRPr="00FD3A45" w:rsidRDefault="00B96957" w:rsidP="00B96957">
      <w:pPr>
        <w:tabs>
          <w:tab w:val="left" w:pos="-142"/>
        </w:tabs>
        <w:autoSpaceDE w:val="0"/>
        <w:autoSpaceDN w:val="0"/>
        <w:adjustRightInd w:val="0"/>
        <w:jc w:val="both"/>
        <w:outlineLvl w:val="0"/>
        <w:rPr>
          <w:rFonts w:ascii="Arial" w:hAnsi="Arial" w:cs="Arial"/>
          <w:b/>
          <w:bCs/>
          <w:sz w:val="22"/>
          <w:szCs w:val="22"/>
          <w:lang w:val="es-ES"/>
        </w:rPr>
      </w:pPr>
    </w:p>
    <w:p w14:paraId="10681A65" w14:textId="77777777" w:rsidR="00B96957" w:rsidRDefault="00B96957" w:rsidP="00B96957">
      <w:pPr>
        <w:tabs>
          <w:tab w:val="left" w:pos="-142"/>
        </w:tabs>
        <w:autoSpaceDE w:val="0"/>
        <w:autoSpaceDN w:val="0"/>
        <w:adjustRightInd w:val="0"/>
        <w:jc w:val="both"/>
        <w:outlineLvl w:val="0"/>
        <w:rPr>
          <w:rFonts w:ascii="Arial" w:hAnsi="Arial" w:cs="Arial"/>
          <w:b/>
          <w:bCs/>
          <w:sz w:val="22"/>
          <w:szCs w:val="22"/>
          <w:lang w:val="es-ES"/>
        </w:rPr>
      </w:pPr>
    </w:p>
    <w:p w14:paraId="1445C8AE"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543069F7"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605E0FC1"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138F55F4"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7CE12843"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64D27C23"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79F136D5"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35D18DB4"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433603D6"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0A3E1398"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0A826273"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47077A0B"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04E1CE8B"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65BD561A"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2B9D18B6"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44C9BBDC"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0A38B42D"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3C64E03D" w14:textId="77777777"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04FB5F5A" w14:textId="77777777" w:rsidR="00FD3A45" w:rsidRP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14:paraId="47695AD8" w14:textId="77777777" w:rsidR="00B96957" w:rsidRPr="00FD3A45" w:rsidRDefault="00B96957" w:rsidP="00B96957">
      <w:pPr>
        <w:tabs>
          <w:tab w:val="left" w:pos="-142"/>
        </w:tabs>
        <w:autoSpaceDE w:val="0"/>
        <w:autoSpaceDN w:val="0"/>
        <w:adjustRightInd w:val="0"/>
        <w:jc w:val="both"/>
        <w:outlineLvl w:val="0"/>
        <w:rPr>
          <w:rFonts w:ascii="Arial" w:hAnsi="Arial" w:cs="Arial"/>
          <w:b/>
          <w:bCs/>
          <w:sz w:val="22"/>
          <w:szCs w:val="22"/>
          <w:lang w:val="es-ES"/>
        </w:rPr>
      </w:pPr>
    </w:p>
    <w:p w14:paraId="2FCEE42A" w14:textId="75C3F83C" w:rsidR="00B96957" w:rsidRPr="00FD3A45" w:rsidDel="00770647" w:rsidRDefault="00B96957" w:rsidP="007E748B">
      <w:pPr>
        <w:tabs>
          <w:tab w:val="left" w:pos="-142"/>
        </w:tabs>
        <w:autoSpaceDE w:val="0"/>
        <w:autoSpaceDN w:val="0"/>
        <w:adjustRightInd w:val="0"/>
        <w:jc w:val="center"/>
        <w:outlineLvl w:val="0"/>
        <w:rPr>
          <w:rFonts w:ascii="Arial" w:hAnsi="Arial" w:cs="Arial"/>
          <w:b/>
          <w:bCs/>
          <w:sz w:val="22"/>
          <w:szCs w:val="22"/>
          <w:highlight w:val="lightGray"/>
        </w:rPr>
      </w:pPr>
      <w:r w:rsidRPr="00FD3A45" w:rsidDel="00770647">
        <w:rPr>
          <w:rFonts w:ascii="Arial" w:hAnsi="Arial" w:cs="Arial"/>
          <w:b/>
          <w:bCs/>
          <w:sz w:val="22"/>
          <w:szCs w:val="22"/>
          <w:lang w:val="es-ES"/>
        </w:rPr>
        <w:t xml:space="preserve">FORMATO </w:t>
      </w:r>
      <w:r w:rsidR="007E748B" w:rsidRPr="00FD3A45">
        <w:rPr>
          <w:rFonts w:ascii="Arial" w:hAnsi="Arial" w:cs="Arial"/>
          <w:b/>
          <w:bCs/>
          <w:sz w:val="22"/>
          <w:szCs w:val="22"/>
          <w:lang w:val="es-ES"/>
        </w:rPr>
        <w:t>8</w:t>
      </w:r>
      <w:r w:rsidRPr="00FD3A45" w:rsidDel="00770647">
        <w:rPr>
          <w:rFonts w:ascii="Arial" w:hAnsi="Arial" w:cs="Arial"/>
          <w:b/>
          <w:bCs/>
          <w:sz w:val="22"/>
          <w:szCs w:val="22"/>
          <w:lang w:val="es-ES"/>
        </w:rPr>
        <w:t xml:space="preserve">B – INCORPORACIÓN DE </w:t>
      </w:r>
      <w:r w:rsidRPr="00FD3A45">
        <w:rPr>
          <w:rFonts w:ascii="Arial" w:hAnsi="Arial" w:cs="Arial"/>
          <w:b/>
          <w:bCs/>
          <w:sz w:val="22"/>
          <w:szCs w:val="22"/>
          <w:lang w:val="es-ES"/>
        </w:rPr>
        <w:t>COMPONENTE NACIONAL</w:t>
      </w:r>
      <w:r w:rsidRPr="00FD3A45">
        <w:rPr>
          <w:rFonts w:ascii="Arial" w:hAnsi="Arial" w:cs="Arial"/>
          <w:sz w:val="22"/>
          <w:szCs w:val="22"/>
        </w:rPr>
        <w:t xml:space="preserve"> </w:t>
      </w:r>
      <w:r w:rsidRPr="00FD3A45">
        <w:rPr>
          <w:rFonts w:ascii="Arial" w:hAnsi="Arial" w:cs="Arial"/>
          <w:b/>
          <w:bCs/>
          <w:sz w:val="22"/>
          <w:szCs w:val="22"/>
        </w:rPr>
        <w:t>EN SERVICIOS EXTRANJEROS</w:t>
      </w:r>
    </w:p>
    <w:p w14:paraId="2F13F4FA" w14:textId="77777777" w:rsidR="00B96957" w:rsidRPr="00FD3A45" w:rsidDel="00770647" w:rsidRDefault="00B96957" w:rsidP="00B96957">
      <w:pPr>
        <w:tabs>
          <w:tab w:val="left" w:pos="-142"/>
        </w:tabs>
        <w:autoSpaceDE w:val="0"/>
        <w:autoSpaceDN w:val="0"/>
        <w:adjustRightInd w:val="0"/>
        <w:jc w:val="both"/>
        <w:outlineLvl w:val="0"/>
        <w:rPr>
          <w:rFonts w:ascii="Arial" w:hAnsi="Arial" w:cs="Arial"/>
          <w:sz w:val="22"/>
          <w:szCs w:val="22"/>
        </w:rPr>
      </w:pPr>
      <w:r w:rsidRPr="00FD3A45" w:rsidDel="00770647">
        <w:rPr>
          <w:rFonts w:ascii="Arial" w:hAnsi="Arial" w:cs="Arial"/>
          <w:sz w:val="22"/>
          <w:szCs w:val="22"/>
          <w:highlight w:val="lightGray"/>
        </w:rPr>
        <w:t xml:space="preserve">[Este formato </w:t>
      </w:r>
      <w:r w:rsidRPr="00FD3A45" w:rsidDel="00770647">
        <w:rPr>
          <w:rFonts w:ascii="Arial" w:hAnsi="Arial" w:cs="Arial"/>
          <w:b/>
          <w:bCs/>
          <w:sz w:val="22"/>
          <w:szCs w:val="22"/>
          <w:highlight w:val="lightGray"/>
          <w:u w:val="single"/>
        </w:rPr>
        <w:t>NO</w:t>
      </w:r>
      <w:r w:rsidRPr="00FD3A45" w:rsidDel="00770647">
        <w:rPr>
          <w:rFonts w:ascii="Arial" w:hAnsi="Arial" w:cs="Arial"/>
          <w:sz w:val="22"/>
          <w:szCs w:val="22"/>
          <w:highlight w:val="lightGray"/>
        </w:rPr>
        <w:t xml:space="preserve"> debe ser diligenciado por Proponentes nacionales o extranjeros con </w:t>
      </w:r>
      <w:r w:rsidRPr="00FD3A45">
        <w:rPr>
          <w:rFonts w:ascii="Arial" w:hAnsi="Arial" w:cs="Arial"/>
          <w:sz w:val="22"/>
          <w:szCs w:val="22"/>
          <w:highlight w:val="lightGray"/>
        </w:rPr>
        <w:t>t</w:t>
      </w:r>
      <w:r w:rsidRPr="00FD3A45" w:rsidDel="00770647">
        <w:rPr>
          <w:rFonts w:ascii="Arial" w:hAnsi="Arial" w:cs="Arial"/>
          <w:sz w:val="22"/>
          <w:szCs w:val="22"/>
          <w:highlight w:val="lightGray"/>
        </w:rPr>
        <w:t xml:space="preserve">rato </w:t>
      </w:r>
      <w:r w:rsidRPr="00FD3A45">
        <w:rPr>
          <w:rFonts w:ascii="Arial" w:hAnsi="Arial" w:cs="Arial"/>
          <w:sz w:val="22"/>
          <w:szCs w:val="22"/>
          <w:highlight w:val="lightGray"/>
        </w:rPr>
        <w:t>n</w:t>
      </w:r>
      <w:r w:rsidRPr="00FD3A45" w:rsidDel="00770647">
        <w:rPr>
          <w:rFonts w:ascii="Arial" w:hAnsi="Arial" w:cs="Arial"/>
          <w:sz w:val="22"/>
          <w:szCs w:val="22"/>
          <w:highlight w:val="lightGray"/>
        </w:rPr>
        <w:t>acional. Únicamente lo diligenciar</w:t>
      </w:r>
      <w:r w:rsidRPr="00FD3A45">
        <w:rPr>
          <w:rFonts w:ascii="Arial" w:hAnsi="Arial" w:cs="Arial"/>
          <w:sz w:val="22"/>
          <w:szCs w:val="22"/>
          <w:highlight w:val="lightGray"/>
        </w:rPr>
        <w:t>á</w:t>
      </w:r>
      <w:r w:rsidRPr="00FD3A45" w:rsidDel="00770647">
        <w:rPr>
          <w:rFonts w:ascii="Arial" w:hAnsi="Arial" w:cs="Arial"/>
          <w:sz w:val="22"/>
          <w:szCs w:val="22"/>
          <w:highlight w:val="lightGray"/>
        </w:rPr>
        <w:t xml:space="preserve"> los Proponentes extranjeros sin derecho a </w:t>
      </w:r>
      <w:r w:rsidRPr="00FD3A45">
        <w:rPr>
          <w:rFonts w:ascii="Arial" w:hAnsi="Arial" w:cs="Arial"/>
          <w:sz w:val="22"/>
          <w:szCs w:val="22"/>
          <w:highlight w:val="lightGray"/>
        </w:rPr>
        <w:t>t</w:t>
      </w:r>
      <w:r w:rsidRPr="00FD3A45" w:rsidDel="00770647">
        <w:rPr>
          <w:rFonts w:ascii="Arial" w:hAnsi="Arial" w:cs="Arial"/>
          <w:sz w:val="22"/>
          <w:szCs w:val="22"/>
          <w:highlight w:val="lightGray"/>
        </w:rPr>
        <w:t xml:space="preserve">rato </w:t>
      </w:r>
      <w:r w:rsidRPr="00FD3A45">
        <w:rPr>
          <w:rFonts w:ascii="Arial" w:hAnsi="Arial" w:cs="Arial"/>
          <w:sz w:val="22"/>
          <w:szCs w:val="22"/>
          <w:highlight w:val="lightGray"/>
        </w:rPr>
        <w:t>n</w:t>
      </w:r>
      <w:r w:rsidRPr="00FD3A45" w:rsidDel="00770647">
        <w:rPr>
          <w:rFonts w:ascii="Arial" w:hAnsi="Arial"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D3A45" w:rsidDel="00754486">
        <w:rPr>
          <w:rFonts w:ascii="Arial" w:hAnsi="Arial" w:cs="Arial"/>
          <w:sz w:val="22"/>
          <w:szCs w:val="22"/>
          <w:highlight w:val="lightGray"/>
        </w:rPr>
        <w:t>t</w:t>
      </w:r>
      <w:r w:rsidRPr="00FD3A45" w:rsidDel="00770647">
        <w:rPr>
          <w:rFonts w:ascii="Arial" w:hAnsi="Arial" w:cs="Arial"/>
          <w:sz w:val="22"/>
          <w:szCs w:val="22"/>
          <w:highlight w:val="lightGray"/>
        </w:rPr>
        <w:t xml:space="preserve">rato </w:t>
      </w:r>
      <w:r w:rsidRPr="00FD3A45" w:rsidDel="00754486">
        <w:rPr>
          <w:rFonts w:ascii="Arial" w:hAnsi="Arial" w:cs="Arial"/>
          <w:sz w:val="22"/>
          <w:szCs w:val="22"/>
          <w:highlight w:val="lightGray"/>
        </w:rPr>
        <w:t>n</w:t>
      </w:r>
      <w:r w:rsidRPr="00FD3A45" w:rsidDel="00770647">
        <w:rPr>
          <w:rFonts w:ascii="Arial" w:hAnsi="Arial" w:cs="Arial"/>
          <w:sz w:val="22"/>
          <w:szCs w:val="22"/>
          <w:highlight w:val="lightGray"/>
        </w:rPr>
        <w:t xml:space="preserve">acional.] </w:t>
      </w:r>
    </w:p>
    <w:p w14:paraId="2BA9ECDE" w14:textId="77777777" w:rsidR="00B96957" w:rsidRPr="00FD3A45" w:rsidDel="00770647" w:rsidRDefault="00B96957" w:rsidP="00B96957">
      <w:pPr>
        <w:tabs>
          <w:tab w:val="left" w:pos="-142"/>
        </w:tabs>
        <w:autoSpaceDE w:val="0"/>
        <w:autoSpaceDN w:val="0"/>
        <w:adjustRightInd w:val="0"/>
        <w:jc w:val="both"/>
        <w:outlineLvl w:val="0"/>
        <w:rPr>
          <w:rFonts w:ascii="Arial" w:hAnsi="Arial" w:cs="Arial"/>
          <w:sz w:val="22"/>
          <w:szCs w:val="22"/>
        </w:rPr>
      </w:pPr>
    </w:p>
    <w:p w14:paraId="30F0D684" w14:textId="77777777" w:rsidR="00B96957" w:rsidRPr="00FD3A45" w:rsidDel="00770647" w:rsidRDefault="00B96957" w:rsidP="00B96957">
      <w:pPr>
        <w:tabs>
          <w:tab w:val="left" w:pos="-142"/>
        </w:tabs>
        <w:autoSpaceDE w:val="0"/>
        <w:autoSpaceDN w:val="0"/>
        <w:adjustRightInd w:val="0"/>
        <w:jc w:val="both"/>
        <w:outlineLvl w:val="0"/>
        <w:rPr>
          <w:rFonts w:ascii="Arial" w:hAnsi="Arial" w:cs="Arial"/>
          <w:sz w:val="22"/>
          <w:szCs w:val="22"/>
        </w:rPr>
      </w:pPr>
      <w:r w:rsidRPr="00FD3A45" w:rsidDel="00770647">
        <w:rPr>
          <w:rFonts w:ascii="Arial" w:hAnsi="Arial" w:cs="Arial"/>
          <w:sz w:val="22"/>
          <w:szCs w:val="22"/>
        </w:rPr>
        <w:t>Señores</w:t>
      </w:r>
    </w:p>
    <w:p w14:paraId="226265F0" w14:textId="77777777" w:rsidR="00B96957" w:rsidRPr="00FD3A45" w:rsidDel="00770647" w:rsidRDefault="00B96957" w:rsidP="00B96957">
      <w:pPr>
        <w:tabs>
          <w:tab w:val="left" w:pos="-142"/>
        </w:tabs>
        <w:autoSpaceDE w:val="0"/>
        <w:autoSpaceDN w:val="0"/>
        <w:adjustRightInd w:val="0"/>
        <w:jc w:val="both"/>
        <w:outlineLvl w:val="0"/>
        <w:rPr>
          <w:rFonts w:ascii="Arial" w:hAnsi="Arial" w:cs="Arial"/>
          <w:b/>
          <w:bCs/>
          <w:sz w:val="22"/>
          <w:szCs w:val="22"/>
        </w:rPr>
      </w:pPr>
      <w:r w:rsidRPr="00FD3A45" w:rsidDel="00770647">
        <w:rPr>
          <w:rFonts w:ascii="Arial" w:hAnsi="Arial" w:cs="Arial"/>
          <w:b/>
          <w:bCs/>
          <w:sz w:val="22"/>
          <w:szCs w:val="22"/>
          <w:highlight w:val="lightGray"/>
        </w:rPr>
        <w:t>[NOMBRE DE LA ENTIDAD]</w:t>
      </w:r>
    </w:p>
    <w:p w14:paraId="33ED75D0" w14:textId="77777777" w:rsidR="00B96957" w:rsidRPr="00FD3A45" w:rsidDel="00770647" w:rsidRDefault="00B96957" w:rsidP="00B96957">
      <w:pPr>
        <w:tabs>
          <w:tab w:val="left" w:pos="-142"/>
          <w:tab w:val="center" w:pos="4419"/>
        </w:tabs>
        <w:autoSpaceDE w:val="0"/>
        <w:autoSpaceDN w:val="0"/>
        <w:adjustRightInd w:val="0"/>
        <w:jc w:val="both"/>
        <w:outlineLvl w:val="0"/>
        <w:rPr>
          <w:rFonts w:ascii="Arial" w:hAnsi="Arial" w:cs="Arial"/>
          <w:sz w:val="22"/>
          <w:szCs w:val="22"/>
          <w:highlight w:val="lightGray"/>
        </w:rPr>
      </w:pPr>
      <w:r w:rsidRPr="00FD3A45" w:rsidDel="00770647">
        <w:rPr>
          <w:rFonts w:ascii="Arial" w:hAnsi="Arial" w:cs="Arial"/>
          <w:sz w:val="22"/>
          <w:szCs w:val="22"/>
          <w:highlight w:val="lightGray"/>
        </w:rPr>
        <w:t xml:space="preserve">[Dirección de la Entidad] </w:t>
      </w:r>
    </w:p>
    <w:p w14:paraId="37CD8D4C" w14:textId="77777777"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highlight w:val="lightGray"/>
        </w:rPr>
        <w:t>[Ciudad]</w:t>
      </w:r>
      <w:r w:rsidRPr="00FD3A45" w:rsidDel="00770647">
        <w:rPr>
          <w:rFonts w:ascii="Arial" w:hAnsi="Arial" w:cs="Arial"/>
          <w:sz w:val="22"/>
          <w:szCs w:val="22"/>
        </w:rPr>
        <w:t xml:space="preserve"> </w:t>
      </w:r>
    </w:p>
    <w:p w14:paraId="63B26331" w14:textId="77777777" w:rsidR="00B96957" w:rsidRPr="00FD3A45" w:rsidDel="00770647" w:rsidRDefault="00B96957" w:rsidP="00B96957">
      <w:pPr>
        <w:numPr>
          <w:ilvl w:val="12"/>
          <w:numId w:val="0"/>
        </w:numPr>
        <w:jc w:val="both"/>
        <w:outlineLvl w:val="0"/>
        <w:rPr>
          <w:rFonts w:ascii="Arial" w:hAnsi="Arial" w:cs="Arial"/>
          <w:b/>
          <w:sz w:val="22"/>
          <w:szCs w:val="22"/>
        </w:rPr>
      </w:pPr>
    </w:p>
    <w:p w14:paraId="4D942CAF" w14:textId="77777777" w:rsidR="00B96957" w:rsidRPr="00FD3A45" w:rsidDel="00770647" w:rsidRDefault="00B96957" w:rsidP="00B96957">
      <w:pPr>
        <w:tabs>
          <w:tab w:val="left" w:pos="-142"/>
        </w:tabs>
        <w:autoSpaceDE w:val="0"/>
        <w:autoSpaceDN w:val="0"/>
        <w:adjustRightInd w:val="0"/>
        <w:jc w:val="both"/>
        <w:outlineLvl w:val="0"/>
        <w:rPr>
          <w:rFonts w:ascii="Arial" w:hAnsi="Arial" w:cs="Arial"/>
          <w:b/>
          <w:bCs/>
          <w:sz w:val="22"/>
          <w:szCs w:val="22"/>
          <w:u w:val="single"/>
        </w:rPr>
      </w:pPr>
      <w:r w:rsidRPr="00FD3A45" w:rsidDel="00770647">
        <w:rPr>
          <w:rFonts w:ascii="Arial" w:hAnsi="Arial" w:cs="Arial"/>
          <w:b/>
          <w:bCs/>
          <w:sz w:val="22"/>
          <w:szCs w:val="22"/>
        </w:rPr>
        <w:t>REFERENCIA:</w:t>
      </w:r>
      <w:r w:rsidRPr="00FD3A45" w:rsidDel="00770647">
        <w:rPr>
          <w:rFonts w:ascii="Arial" w:hAnsi="Arial" w:cs="Arial"/>
          <w:sz w:val="22"/>
          <w:szCs w:val="22"/>
        </w:rPr>
        <w:tab/>
        <w:t>Proceso de Contratació</w:t>
      </w:r>
      <w:r w:rsidRPr="00FD3A45">
        <w:rPr>
          <w:rFonts w:ascii="Arial" w:hAnsi="Arial" w:cs="Arial"/>
          <w:sz w:val="22"/>
          <w:szCs w:val="22"/>
        </w:rPr>
        <w:t>n</w:t>
      </w:r>
      <w:r w:rsidRPr="00FD3A45" w:rsidDel="00770647">
        <w:rPr>
          <w:rFonts w:ascii="Arial" w:hAnsi="Arial" w:cs="Arial"/>
          <w:sz w:val="22"/>
          <w:szCs w:val="22"/>
        </w:rPr>
        <w:t xml:space="preserve"> </w:t>
      </w:r>
      <w:r w:rsidRPr="00FD3A45" w:rsidDel="00770647">
        <w:rPr>
          <w:rFonts w:ascii="Arial" w:hAnsi="Arial" w:cs="Arial"/>
          <w:sz w:val="22"/>
          <w:szCs w:val="22"/>
          <w:highlight w:val="lightGray"/>
          <w:lang w:bidi="en-US"/>
        </w:rPr>
        <w:t>[Incluir número del Proceso de Contratación]</w:t>
      </w:r>
      <w:r w:rsidRPr="00FD3A45" w:rsidDel="00770647">
        <w:rPr>
          <w:rFonts w:ascii="Arial" w:hAnsi="Arial" w:cs="Arial"/>
          <w:sz w:val="22"/>
          <w:szCs w:val="22"/>
        </w:rPr>
        <w:t xml:space="preserve">, en adelante el “Proceso de Contratación” </w:t>
      </w:r>
    </w:p>
    <w:p w14:paraId="48832644" w14:textId="77777777" w:rsidR="00B96957" w:rsidRPr="00FD3A45" w:rsidDel="00770647" w:rsidRDefault="00B96957" w:rsidP="00B96957">
      <w:pPr>
        <w:jc w:val="both"/>
        <w:rPr>
          <w:rFonts w:ascii="Arial" w:hAnsi="Arial" w:cs="Arial"/>
          <w:sz w:val="22"/>
          <w:szCs w:val="22"/>
        </w:rPr>
      </w:pPr>
      <w:r w:rsidRPr="00FD3A45" w:rsidDel="00770647">
        <w:rPr>
          <w:rFonts w:ascii="Arial" w:hAnsi="Arial" w:cs="Arial"/>
          <w:sz w:val="22"/>
          <w:szCs w:val="22"/>
        </w:rPr>
        <w:t xml:space="preserve">Objeto: </w:t>
      </w:r>
    </w:p>
    <w:p w14:paraId="6A5FDFBC" w14:textId="77777777" w:rsidR="00B96957" w:rsidRPr="00FD3A45" w:rsidDel="00770647" w:rsidRDefault="00B96957" w:rsidP="00B96957">
      <w:pPr>
        <w:jc w:val="both"/>
        <w:rPr>
          <w:rFonts w:ascii="Arial" w:hAnsi="Arial" w:cs="Arial"/>
          <w:sz w:val="22"/>
          <w:szCs w:val="22"/>
        </w:rPr>
      </w:pPr>
      <w:r w:rsidRPr="00FD3A45" w:rsidDel="00770647">
        <w:rPr>
          <w:rFonts w:ascii="Arial" w:hAnsi="Arial" w:cs="Arial"/>
          <w:sz w:val="22"/>
          <w:szCs w:val="22"/>
          <w:highlight w:val="lightGray"/>
          <w:lang w:bidi="en-US"/>
        </w:rPr>
        <w:t>[Incluir cuando el proceso es estructurado por lotes o grupos]</w:t>
      </w:r>
      <w:r w:rsidRPr="00FD3A45" w:rsidDel="00770647">
        <w:rPr>
          <w:rFonts w:ascii="Arial" w:hAnsi="Arial" w:cs="Arial"/>
          <w:sz w:val="22"/>
          <w:szCs w:val="22"/>
        </w:rPr>
        <w:t xml:space="preserve"> Lote: </w:t>
      </w:r>
      <w:r w:rsidRPr="00FD3A45" w:rsidDel="00770647">
        <w:rPr>
          <w:rFonts w:ascii="Arial" w:hAnsi="Arial" w:cs="Arial"/>
          <w:sz w:val="22"/>
          <w:szCs w:val="22"/>
          <w:highlight w:val="lightGray"/>
          <w:lang w:bidi="en-US"/>
        </w:rPr>
        <w:t>[Indicar el lote o lotes a los cuales se presenta oferta.]</w:t>
      </w:r>
    </w:p>
    <w:p w14:paraId="7B1711C0" w14:textId="77777777" w:rsidR="00B96957" w:rsidRPr="00FD3A45" w:rsidDel="00770647" w:rsidRDefault="00B96957" w:rsidP="00B96957">
      <w:pPr>
        <w:autoSpaceDE w:val="0"/>
        <w:autoSpaceDN w:val="0"/>
        <w:adjustRightInd w:val="0"/>
        <w:jc w:val="both"/>
        <w:rPr>
          <w:rFonts w:ascii="Arial" w:hAnsi="Arial" w:cs="Arial"/>
          <w:sz w:val="22"/>
          <w:szCs w:val="22"/>
        </w:rPr>
      </w:pPr>
      <w:r w:rsidRPr="00FD3A45" w:rsidDel="00770647">
        <w:rPr>
          <w:rFonts w:ascii="Arial" w:hAnsi="Arial" w:cs="Arial"/>
          <w:sz w:val="22"/>
          <w:szCs w:val="22"/>
        </w:rPr>
        <w:t>Estimados señores:</w:t>
      </w:r>
    </w:p>
    <w:p w14:paraId="3F10E684" w14:textId="77777777" w:rsidR="00B96957" w:rsidRPr="00FD3A45" w:rsidDel="00770647" w:rsidRDefault="00B96957" w:rsidP="00B96957">
      <w:pPr>
        <w:jc w:val="both"/>
        <w:rPr>
          <w:rFonts w:ascii="Arial" w:hAnsi="Arial" w:cs="Arial"/>
          <w:sz w:val="22"/>
          <w:szCs w:val="22"/>
          <w:lang w:bidi="en-US"/>
        </w:rPr>
      </w:pPr>
      <w:r w:rsidRPr="00FD3A45" w:rsidDel="00770647">
        <w:rPr>
          <w:rFonts w:ascii="Arial" w:hAnsi="Arial" w:cs="Arial"/>
          <w:sz w:val="22"/>
          <w:szCs w:val="22"/>
          <w:highlight w:val="lightGray"/>
        </w:rPr>
        <w:fldChar w:fldCharType="begin"/>
      </w:r>
      <w:r w:rsidRPr="00FD3A45" w:rsidDel="00770647">
        <w:rPr>
          <w:rFonts w:ascii="Arial" w:hAnsi="Arial" w:cs="Arial"/>
          <w:sz w:val="22"/>
          <w:szCs w:val="22"/>
          <w:highlight w:val="lightGray"/>
          <w:lang w:bidi="en-US"/>
        </w:rPr>
        <w:instrText xml:space="preserve"> MACROBUTTON  AbrirEspacioPárrafo "[Nombre del representante legal del Proponente]" </w:instrText>
      </w:r>
      <w:r w:rsidRPr="00FD3A45" w:rsidDel="00770647">
        <w:rPr>
          <w:rFonts w:ascii="Arial" w:hAnsi="Arial" w:cs="Arial"/>
          <w:sz w:val="22"/>
          <w:szCs w:val="22"/>
          <w:highlight w:val="lightGray"/>
          <w:lang w:bidi="en-US"/>
        </w:rPr>
        <w:fldChar w:fldCharType="end"/>
      </w:r>
      <w:r w:rsidRPr="00FD3A45" w:rsidDel="00770647">
        <w:rPr>
          <w:rFonts w:ascii="Arial" w:hAnsi="Arial" w:cs="Arial"/>
          <w:sz w:val="22"/>
          <w:szCs w:val="22"/>
        </w:rPr>
        <w:t xml:space="preserve">en mi calidad de representante legal de </w:t>
      </w:r>
      <w:r w:rsidRPr="00FD3A45" w:rsidDel="00770647">
        <w:rPr>
          <w:rFonts w:ascii="Arial" w:hAnsi="Arial" w:cs="Arial"/>
          <w:sz w:val="22"/>
          <w:szCs w:val="22"/>
          <w:highlight w:val="lightGray"/>
        </w:rPr>
        <w:t>[Nombre del Proponente - persona jurídica]</w:t>
      </w:r>
      <w:r w:rsidRPr="00FD3A45" w:rsidDel="00770647">
        <w:rPr>
          <w:rFonts w:ascii="Arial" w:hAnsi="Arial" w:cs="Arial"/>
          <w:sz w:val="22"/>
          <w:szCs w:val="22"/>
          <w:lang w:bidi="en-US"/>
        </w:rPr>
        <w:t xml:space="preserve"> o </w:t>
      </w:r>
      <w:r w:rsidRPr="00FD3A45" w:rsidDel="00770647">
        <w:rPr>
          <w:rFonts w:ascii="Arial" w:hAnsi="Arial" w:cs="Arial"/>
          <w:sz w:val="22"/>
          <w:szCs w:val="22"/>
          <w:highlight w:val="lightGray"/>
        </w:rPr>
        <w:t>[Nombre del Proponente- persona natural]</w:t>
      </w:r>
      <w:r w:rsidRPr="00FD3A45" w:rsidDel="00770647">
        <w:rPr>
          <w:rFonts w:ascii="Arial" w:hAnsi="Arial" w:cs="Arial"/>
          <w:sz w:val="22"/>
          <w:szCs w:val="22"/>
        </w:rPr>
        <w:t xml:space="preserve"> </w:t>
      </w:r>
      <w:r w:rsidRPr="00FD3A45" w:rsidDel="00770647">
        <w:rPr>
          <w:rFonts w:ascii="Arial" w:hAnsi="Arial" w:cs="Arial"/>
          <w:sz w:val="22"/>
          <w:szCs w:val="22"/>
          <w:lang w:bidi="en-US"/>
        </w:rPr>
        <w:t xml:space="preserve">en adelante el “Proponente”, presento ofrecimiento para contratar </w:t>
      </w:r>
      <w:r w:rsidRPr="00FD3A45">
        <w:rPr>
          <w:rFonts w:ascii="Arial" w:hAnsi="Arial" w:cs="Arial"/>
          <w:sz w:val="22"/>
          <w:szCs w:val="22"/>
          <w:lang w:bidi="en-US"/>
        </w:rPr>
        <w:t>durante e</w:t>
      </w:r>
      <w:r w:rsidRPr="00FD3A45" w:rsidDel="00770647">
        <w:rPr>
          <w:rFonts w:ascii="Arial" w:hAnsi="Arial" w:cs="Arial"/>
          <w:sz w:val="22"/>
          <w:szCs w:val="22"/>
          <w:lang w:bidi="en-US"/>
        </w:rPr>
        <w:t>l proyecto</w:t>
      </w:r>
      <w:r w:rsidRPr="00FD3A45" w:rsidDel="00770647">
        <w:rPr>
          <w:rFonts w:ascii="Arial" w:hAnsi="Arial" w:cs="Arial"/>
          <w:sz w:val="22"/>
          <w:szCs w:val="22"/>
          <w:lang w:val="es-MX"/>
        </w:rPr>
        <w:t xml:space="preserve"> </w:t>
      </w:r>
      <w:r w:rsidRPr="00FD3A45" w:rsidDel="00770647">
        <w:rPr>
          <w:rFonts w:ascii="Arial" w:hAnsi="Arial" w:cs="Arial"/>
          <w:sz w:val="22"/>
          <w:szCs w:val="22"/>
          <w:lang w:val="es-MX" w:bidi="en-US"/>
        </w:rPr>
        <w:t xml:space="preserve">personal de origen colombiano. </w:t>
      </w:r>
    </w:p>
    <w:p w14:paraId="066821DC" w14:textId="77777777" w:rsidR="00B96957" w:rsidRPr="00FD3A45" w:rsidDel="00770647" w:rsidRDefault="00B96957" w:rsidP="00B96957">
      <w:pPr>
        <w:jc w:val="both"/>
        <w:rPr>
          <w:rFonts w:ascii="Arial" w:hAnsi="Arial" w:cs="Arial"/>
          <w:sz w:val="22"/>
          <w:szCs w:val="22"/>
          <w:lang w:bidi="en-US"/>
        </w:rPr>
      </w:pPr>
      <w:r w:rsidRPr="00FD3A45"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D3A45">
        <w:rPr>
          <w:rFonts w:ascii="Arial" w:hAnsi="Arial" w:cs="Arial"/>
          <w:sz w:val="22"/>
          <w:szCs w:val="22"/>
          <w:lang w:bidi="en-US"/>
        </w:rPr>
        <w:t>colombiano</w:t>
      </w:r>
      <w:r w:rsidRPr="00FD3A45" w:rsidDel="00770647">
        <w:rPr>
          <w:rFonts w:ascii="Arial" w:hAnsi="Arial" w:cs="Arial"/>
          <w:sz w:val="22"/>
          <w:szCs w:val="22"/>
          <w:lang w:bidi="en-US"/>
        </w:rPr>
        <w:t xml:space="preserve">. </w:t>
      </w:r>
    </w:p>
    <w:p w14:paraId="63E7A878" w14:textId="77777777" w:rsidR="00B96957" w:rsidRPr="00FD3A45" w:rsidDel="00770647" w:rsidRDefault="00B96957" w:rsidP="00B96957">
      <w:pPr>
        <w:jc w:val="both"/>
        <w:rPr>
          <w:rFonts w:ascii="Arial" w:hAnsi="Arial" w:cs="Arial"/>
          <w:sz w:val="22"/>
          <w:szCs w:val="22"/>
          <w:lang w:bidi="en-US"/>
        </w:rPr>
      </w:pPr>
      <w:r w:rsidRPr="00FD3A45" w:rsidDel="00770647">
        <w:rPr>
          <w:rFonts w:ascii="Arial" w:hAnsi="Arial" w:cs="Arial"/>
          <w:sz w:val="22"/>
          <w:szCs w:val="22"/>
          <w:lang w:bidi="en-US"/>
        </w:rPr>
        <w:t xml:space="preserve">El cumplimiento de esta obligación será acreditado durante la ejecución del </w:t>
      </w:r>
      <w:r w:rsidRPr="00FD3A45">
        <w:rPr>
          <w:rFonts w:ascii="Arial" w:hAnsi="Arial" w:cs="Arial"/>
          <w:sz w:val="22"/>
          <w:szCs w:val="22"/>
          <w:lang w:bidi="en-US"/>
        </w:rPr>
        <w:t>C</w:t>
      </w:r>
      <w:r w:rsidRPr="00FD3A45" w:rsidDel="00770647">
        <w:rPr>
          <w:rFonts w:ascii="Arial" w:hAnsi="Arial" w:cs="Arial"/>
          <w:sz w:val="22"/>
          <w:szCs w:val="22"/>
          <w:lang w:bidi="en-US"/>
        </w:rPr>
        <w:t>ontrato mediante la entrega de alguno de los documentos previstos en el numeral 4.3.</w:t>
      </w:r>
      <w:r w:rsidRPr="00FD3A45">
        <w:rPr>
          <w:rFonts w:ascii="Arial" w:hAnsi="Arial" w:cs="Arial"/>
          <w:sz w:val="22"/>
          <w:szCs w:val="22"/>
          <w:lang w:bidi="en-US"/>
        </w:rPr>
        <w:t>1.</w:t>
      </w:r>
      <w:r w:rsidRPr="00FD3A45" w:rsidDel="00770647">
        <w:rPr>
          <w:rFonts w:ascii="Arial" w:hAnsi="Arial" w:cs="Arial"/>
          <w:sz w:val="22"/>
          <w:szCs w:val="22"/>
          <w:lang w:bidi="en-US"/>
        </w:rPr>
        <w:t>1</w:t>
      </w:r>
      <w:r w:rsidRPr="00FD3A45">
        <w:rPr>
          <w:rFonts w:ascii="Arial" w:hAnsi="Arial" w:cs="Arial"/>
          <w:sz w:val="22"/>
          <w:szCs w:val="22"/>
          <w:lang w:bidi="en-US"/>
        </w:rPr>
        <w:t xml:space="preserve"> del documento base</w:t>
      </w:r>
      <w:r w:rsidRPr="00FD3A45" w:rsidDel="00770647">
        <w:rPr>
          <w:rFonts w:ascii="Arial" w:hAnsi="Arial" w:cs="Arial"/>
          <w:sz w:val="22"/>
          <w:szCs w:val="22"/>
          <w:lang w:bidi="en-US"/>
        </w:rPr>
        <w:t xml:space="preserve">. Adicionalmente, el </w:t>
      </w:r>
      <w:r w:rsidRPr="00FD3A45">
        <w:rPr>
          <w:rFonts w:ascii="Arial" w:hAnsi="Arial" w:cs="Arial"/>
          <w:sz w:val="22"/>
          <w:szCs w:val="22"/>
          <w:lang w:bidi="en-US"/>
        </w:rPr>
        <w:t>Contratista</w:t>
      </w:r>
      <w:r w:rsidRPr="00FD3A45" w:rsidDel="00770647">
        <w:rPr>
          <w:rFonts w:ascii="Arial" w:hAnsi="Arial" w:cs="Arial"/>
          <w:sz w:val="22"/>
          <w:szCs w:val="22"/>
          <w:lang w:bidi="en-US"/>
        </w:rPr>
        <w:t xml:space="preserve">, a partir de </w:t>
      </w:r>
      <w:r w:rsidRPr="00FD3A45">
        <w:rPr>
          <w:rFonts w:ascii="Arial" w:hAnsi="Arial" w:cs="Arial"/>
          <w:sz w:val="22"/>
          <w:szCs w:val="22"/>
          <w:lang w:bidi="en-US"/>
        </w:rPr>
        <w:t xml:space="preserve">iniciar con </w:t>
      </w:r>
      <w:r w:rsidRPr="00FD3A45" w:rsidDel="00770647">
        <w:rPr>
          <w:rFonts w:ascii="Arial" w:hAnsi="Arial" w:cs="Arial"/>
          <w:sz w:val="22"/>
          <w:szCs w:val="22"/>
          <w:lang w:bidi="en-US"/>
        </w:rPr>
        <w:t xml:space="preserve">la ejecución del contrato, deberá allegar mensualmente una declaración expedida por su representante </w:t>
      </w:r>
      <w:r w:rsidRPr="00FD3A45">
        <w:rPr>
          <w:rFonts w:ascii="Arial" w:hAnsi="Arial" w:cs="Arial"/>
          <w:sz w:val="22"/>
          <w:szCs w:val="22"/>
          <w:lang w:bidi="en-US"/>
        </w:rPr>
        <w:t xml:space="preserve">legal </w:t>
      </w:r>
      <w:r w:rsidRPr="00FD3A45"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9370299" w14:textId="77777777" w:rsidR="00B96957" w:rsidRPr="00FD3A45" w:rsidDel="00770647" w:rsidRDefault="00B96957" w:rsidP="00B96957">
      <w:pPr>
        <w:jc w:val="both"/>
        <w:rPr>
          <w:rFonts w:ascii="Arial" w:hAnsi="Arial" w:cs="Arial"/>
          <w:sz w:val="22"/>
          <w:szCs w:val="22"/>
        </w:rPr>
      </w:pPr>
    </w:p>
    <w:p w14:paraId="5E6B7CD9" w14:textId="77777777" w:rsidR="00B96957" w:rsidRPr="00FD3A45" w:rsidDel="00770647" w:rsidRDefault="00B96957" w:rsidP="00B96957">
      <w:pPr>
        <w:jc w:val="both"/>
        <w:rPr>
          <w:rFonts w:ascii="Arial" w:hAnsi="Arial" w:cs="Arial"/>
          <w:sz w:val="22"/>
          <w:szCs w:val="22"/>
        </w:rPr>
      </w:pPr>
      <w:r w:rsidRPr="00FD3A45" w:rsidDel="00770647">
        <w:rPr>
          <w:rFonts w:ascii="Arial" w:hAnsi="Arial" w:cs="Arial"/>
          <w:sz w:val="22"/>
          <w:szCs w:val="22"/>
        </w:rPr>
        <w:t>Atentamente,</w:t>
      </w:r>
    </w:p>
    <w:p w14:paraId="5CA185CB" w14:textId="77777777" w:rsidR="00B96957" w:rsidRPr="00FD3A45" w:rsidDel="00770647" w:rsidRDefault="00B96957" w:rsidP="00B96957">
      <w:pPr>
        <w:jc w:val="both"/>
        <w:rPr>
          <w:rFonts w:ascii="Arial" w:hAnsi="Arial" w:cs="Arial"/>
          <w:sz w:val="22"/>
          <w:szCs w:val="22"/>
        </w:rPr>
      </w:pPr>
    </w:p>
    <w:p w14:paraId="3B96AB57" w14:textId="77777777"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 xml:space="preserve">Nombre del </w:t>
      </w:r>
      <w:r w:rsidRPr="00FD3A45">
        <w:rPr>
          <w:rFonts w:ascii="Arial" w:hAnsi="Arial" w:cs="Arial"/>
          <w:sz w:val="22"/>
          <w:szCs w:val="22"/>
        </w:rPr>
        <w:t>P</w:t>
      </w:r>
      <w:r w:rsidRPr="00FD3A45" w:rsidDel="00770647">
        <w:rPr>
          <w:rFonts w:ascii="Arial" w:hAnsi="Arial" w:cs="Arial"/>
          <w:sz w:val="22"/>
          <w:szCs w:val="22"/>
        </w:rPr>
        <w:t>roponente</w:t>
      </w:r>
      <w:r w:rsidRPr="00FD3A45" w:rsidDel="00770647">
        <w:rPr>
          <w:rFonts w:ascii="Arial" w:hAnsi="Arial" w:cs="Arial"/>
          <w:sz w:val="22"/>
          <w:szCs w:val="22"/>
        </w:rPr>
        <w:tab/>
        <w:t>_______________________________________</w:t>
      </w:r>
    </w:p>
    <w:p w14:paraId="1E380658" w14:textId="77777777"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Nombre del representante legal</w:t>
      </w:r>
      <w:r w:rsidRPr="00FD3A45" w:rsidDel="00770647">
        <w:rPr>
          <w:rFonts w:ascii="Arial" w:hAnsi="Arial" w:cs="Arial"/>
          <w:sz w:val="22"/>
          <w:szCs w:val="22"/>
        </w:rPr>
        <w:tab/>
        <w:t>__________________________________</w:t>
      </w:r>
    </w:p>
    <w:p w14:paraId="66581A5C" w14:textId="77777777"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C. C.</w:t>
      </w:r>
      <w:r w:rsidRPr="00FD3A45" w:rsidDel="00770647">
        <w:rPr>
          <w:rFonts w:ascii="Arial" w:hAnsi="Arial" w:cs="Arial"/>
          <w:sz w:val="22"/>
          <w:szCs w:val="22"/>
        </w:rPr>
        <w:tab/>
        <w:t>_____________________ de _______________</w:t>
      </w:r>
    </w:p>
    <w:p w14:paraId="5CF824B2" w14:textId="77777777"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Dirección de correo</w:t>
      </w:r>
      <w:r w:rsidRPr="00FD3A45" w:rsidDel="00770647">
        <w:rPr>
          <w:rFonts w:ascii="Arial" w:hAnsi="Arial" w:cs="Arial"/>
          <w:sz w:val="22"/>
          <w:szCs w:val="22"/>
        </w:rPr>
        <w:tab/>
        <w:t>_______________________________________</w:t>
      </w:r>
    </w:p>
    <w:p w14:paraId="36A4A25F" w14:textId="77777777"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Correo electrónico</w:t>
      </w:r>
      <w:r w:rsidRPr="00FD3A45" w:rsidDel="00770647">
        <w:rPr>
          <w:rFonts w:ascii="Arial" w:hAnsi="Arial" w:cs="Arial"/>
          <w:sz w:val="22"/>
          <w:szCs w:val="22"/>
        </w:rPr>
        <w:tab/>
        <w:t>_______________________________________</w:t>
      </w:r>
    </w:p>
    <w:p w14:paraId="64F5EAF4" w14:textId="77777777" w:rsidR="00B96957" w:rsidRPr="00FD3A45" w:rsidRDefault="00B96957" w:rsidP="00B96957">
      <w:pPr>
        <w:widowControl w:val="0"/>
        <w:tabs>
          <w:tab w:val="left" w:pos="7780"/>
        </w:tabs>
        <w:autoSpaceDE w:val="0"/>
        <w:autoSpaceDN w:val="0"/>
        <w:adjustRightInd w:val="0"/>
        <w:ind w:right="-20"/>
        <w:jc w:val="both"/>
        <w:rPr>
          <w:rFonts w:ascii="Arial" w:hAnsi="Arial" w:cs="Arial"/>
          <w:b/>
          <w:sz w:val="22"/>
          <w:szCs w:val="22"/>
        </w:rPr>
      </w:pPr>
    </w:p>
    <w:p w14:paraId="5960FF84" w14:textId="77777777" w:rsidR="00B96957" w:rsidRPr="00FD3A45" w:rsidRDefault="00B96957" w:rsidP="00B96957">
      <w:pPr>
        <w:jc w:val="both"/>
        <w:rPr>
          <w:rFonts w:ascii="Arial" w:hAnsi="Arial" w:cs="Arial"/>
          <w:b/>
          <w:color w:val="FF0000"/>
          <w:sz w:val="22"/>
          <w:szCs w:val="22"/>
          <w:highlight w:val="yellow"/>
        </w:rPr>
      </w:pPr>
    </w:p>
    <w:p w14:paraId="67480E80" w14:textId="0AAC3B96" w:rsidR="00B96957" w:rsidRPr="00FD3A45" w:rsidRDefault="00B96957" w:rsidP="00B96957">
      <w:pPr>
        <w:jc w:val="both"/>
        <w:rPr>
          <w:rFonts w:ascii="Arial" w:hAnsi="Arial" w:cs="Arial"/>
          <w:b/>
          <w:color w:val="FF0000"/>
          <w:sz w:val="22"/>
          <w:szCs w:val="22"/>
          <w:highlight w:val="yellow"/>
        </w:rPr>
      </w:pPr>
      <w:r w:rsidRPr="00FD3A45">
        <w:rPr>
          <w:rFonts w:ascii="Arial" w:hAnsi="Arial" w:cs="Arial"/>
          <w:b/>
          <w:color w:val="FF0000"/>
          <w:sz w:val="22"/>
          <w:szCs w:val="22"/>
          <w:highlight w:val="yellow"/>
        </w:rPr>
        <w:br w:type="page"/>
      </w:r>
    </w:p>
    <w:p w14:paraId="1176A366" w14:textId="7E4C149F" w:rsidR="00B96957" w:rsidRPr="00FD3A45" w:rsidRDefault="00B96957" w:rsidP="007E748B">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lastRenderedPageBreak/>
        <w:t xml:space="preserve">FORMATO </w:t>
      </w:r>
      <w:r w:rsidR="007E748B"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A – PARTICIPACIÓN MAYORITARIA DE MUJERES CABEZA DE FAMILIA Y/O MUJERES VÍCTIMA DE VIOLENCIA INTRAFAMILIAR (PERSONA JURÍDICA)</w:t>
      </w:r>
    </w:p>
    <w:p w14:paraId="0F672932" w14:textId="77777777" w:rsidR="00B96957" w:rsidRPr="00FD3A45" w:rsidRDefault="00B96957" w:rsidP="00B96957">
      <w:pPr>
        <w:tabs>
          <w:tab w:val="left" w:pos="-142"/>
        </w:tabs>
        <w:autoSpaceDE w:val="0"/>
        <w:autoSpaceDN w:val="0"/>
        <w:adjustRightInd w:val="0"/>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A40BEE"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476A55BE"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Señores</w:t>
      </w:r>
    </w:p>
    <w:p w14:paraId="55684146" w14:textId="77777777" w:rsidR="00B96957" w:rsidRPr="00FD3A45" w:rsidRDefault="00B96957" w:rsidP="00B96957">
      <w:pPr>
        <w:tabs>
          <w:tab w:val="left" w:pos="-142"/>
        </w:tabs>
        <w:autoSpaceDE w:val="0"/>
        <w:autoSpaceDN w:val="0"/>
        <w:adjustRightInd w:val="0"/>
        <w:jc w:val="both"/>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1B9CFFCF"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710E78D2"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533DFB36" w14:textId="77777777" w:rsidR="00B96957" w:rsidRPr="00FD3A45" w:rsidRDefault="00B96957" w:rsidP="00B96957">
      <w:pPr>
        <w:tabs>
          <w:tab w:val="left" w:pos="-142"/>
        </w:tabs>
        <w:autoSpaceDE w:val="0"/>
        <w:autoSpaceDN w:val="0"/>
        <w:adjustRightInd w:val="0"/>
        <w:jc w:val="both"/>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0BDB2841"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 xml:space="preserve">Objeto: </w:t>
      </w:r>
    </w:p>
    <w:p w14:paraId="71A3ECB9"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14:paraId="38BD6E5E"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563FDB0C"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[Incluir el nombre d</w:t>
      </w:r>
      <w:r w:rsidRPr="00FD3A45">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FD3A45">
        <w:rPr>
          <w:rFonts w:ascii="Arial" w:eastAsiaTheme="minorHAnsi" w:hAnsi="Arial" w:cs="Arial"/>
          <w:sz w:val="22"/>
          <w:szCs w:val="22"/>
          <w:lang w:eastAsia="en-US"/>
        </w:rPr>
        <w:t xml:space="preserve"> identificado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xml:space="preserve">, en mi condición de </w:t>
      </w:r>
      <w:r w:rsidRPr="00FD3A45">
        <w:rPr>
          <w:rFonts w:ascii="Arial" w:eastAsiaTheme="minorHAnsi" w:hAnsi="Arial" w:cs="Arial"/>
          <w:sz w:val="22"/>
          <w:szCs w:val="22"/>
          <w:highlight w:val="lightGray"/>
          <w:lang w:eastAsia="en-US"/>
        </w:rPr>
        <w:t>[Indicar si actúa como representante legal o revisor fiscal]</w:t>
      </w:r>
      <w:r w:rsidRPr="00FD3A45">
        <w:rPr>
          <w:rFonts w:ascii="Arial" w:eastAsiaTheme="minorHAnsi" w:hAnsi="Arial" w:cs="Arial"/>
          <w:sz w:val="22"/>
          <w:szCs w:val="22"/>
          <w:lang w:eastAsia="en-US"/>
        </w:rPr>
        <w:t xml:space="preserve"> de </w:t>
      </w:r>
      <w:r w:rsidRPr="00FD3A45">
        <w:rPr>
          <w:rFonts w:ascii="Arial" w:eastAsiaTheme="minorHAnsi" w:hAnsi="Arial" w:cs="Arial"/>
          <w:sz w:val="22"/>
          <w:szCs w:val="22"/>
          <w:highlight w:val="lightGray"/>
          <w:lang w:eastAsia="en-US"/>
        </w:rPr>
        <w:t>[Incluir la razón social de la persona jurídica]</w:t>
      </w:r>
      <w:r w:rsidRPr="00FD3A45">
        <w:rPr>
          <w:rFonts w:ascii="Arial" w:eastAsiaTheme="minorHAnsi" w:hAnsi="Arial" w:cs="Arial"/>
          <w:sz w:val="22"/>
          <w:szCs w:val="22"/>
          <w:lang w:eastAsia="en-US"/>
        </w:rPr>
        <w:t xml:space="preserve"> identificada con el NIT </w:t>
      </w:r>
      <w:r w:rsidRPr="00FD3A45">
        <w:rPr>
          <w:rFonts w:ascii="Arial" w:eastAsiaTheme="minorHAnsi" w:hAnsi="Arial" w:cs="Arial"/>
          <w:sz w:val="22"/>
          <w:szCs w:val="22"/>
          <w:highlight w:val="lightGray"/>
          <w:lang w:eastAsia="en-US"/>
        </w:rPr>
        <w:t>[Incluir el NIT]</w:t>
      </w:r>
      <w:r w:rsidRPr="00FD3A45">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C33F76"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14:paraId="6E6D095F"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66857B"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1BA3EF"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14:paraId="47FFC926"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0D83F6" w14:textId="77777777"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C5758" w14:textId="77777777"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14:paraId="3AD48C26" w14:textId="77777777" w:rsidR="00B96957" w:rsidRPr="00FD3A45" w:rsidRDefault="00B96957" w:rsidP="00B96957">
      <w:pPr>
        <w:widowControl w:val="0"/>
        <w:jc w:val="both"/>
        <w:rPr>
          <w:rFonts w:ascii="Arial" w:hAnsi="Arial" w:cs="Arial"/>
          <w:sz w:val="22"/>
          <w:szCs w:val="22"/>
        </w:rPr>
      </w:pPr>
    </w:p>
    <w:p w14:paraId="07116360"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411E1DFC" w14:textId="77777777" w:rsidR="00B96957" w:rsidRPr="00FD3A45" w:rsidRDefault="00B96957" w:rsidP="00B96957">
      <w:pPr>
        <w:jc w:val="both"/>
        <w:rPr>
          <w:rFonts w:ascii="Arial" w:hAnsi="Arial" w:cs="Arial"/>
          <w:sz w:val="22"/>
          <w:szCs w:val="22"/>
        </w:rPr>
      </w:pPr>
    </w:p>
    <w:p w14:paraId="3B712AA8" w14:textId="77777777" w:rsidR="00B96957" w:rsidRPr="00FD3A45" w:rsidRDefault="00B96957" w:rsidP="00B96957">
      <w:pPr>
        <w:jc w:val="both"/>
        <w:rPr>
          <w:rFonts w:ascii="Arial" w:hAnsi="Arial" w:cs="Arial"/>
          <w:b/>
          <w:sz w:val="22"/>
          <w:szCs w:val="22"/>
        </w:rPr>
      </w:pPr>
    </w:p>
    <w:p w14:paraId="7F7E4E43"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14:paraId="2B8D5B60"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[Nombre y firma del representante legal de la persona jurídica o el revisor fiscal, según corresponda</w:t>
      </w:r>
    </w:p>
    <w:p w14:paraId="68F72F3D" w14:textId="77777777" w:rsidR="00B96957" w:rsidRPr="00FD3A45" w:rsidRDefault="00B96957" w:rsidP="00B96957">
      <w:pPr>
        <w:jc w:val="both"/>
        <w:rPr>
          <w:rFonts w:ascii="Arial" w:hAnsi="Arial" w:cs="Arial"/>
          <w:sz w:val="22"/>
          <w:szCs w:val="22"/>
        </w:rPr>
      </w:pPr>
    </w:p>
    <w:p w14:paraId="35DA9146" w14:textId="77777777" w:rsidR="003D0B93" w:rsidRPr="00FD3A45" w:rsidRDefault="003D0B93" w:rsidP="000B7908">
      <w:pPr>
        <w:jc w:val="center"/>
        <w:rPr>
          <w:rFonts w:ascii="Arial" w:hAnsi="Arial" w:cs="Arial"/>
          <w:b/>
          <w:bCs/>
          <w:sz w:val="22"/>
          <w:szCs w:val="22"/>
        </w:rPr>
      </w:pPr>
    </w:p>
    <w:p w14:paraId="3E893836" w14:textId="77777777" w:rsidR="003D0B93" w:rsidRPr="00FD3A45" w:rsidRDefault="003D0B93" w:rsidP="000B7908">
      <w:pPr>
        <w:jc w:val="center"/>
        <w:rPr>
          <w:rFonts w:ascii="Arial" w:hAnsi="Arial" w:cs="Arial"/>
          <w:b/>
          <w:bCs/>
          <w:sz w:val="22"/>
          <w:szCs w:val="22"/>
        </w:rPr>
      </w:pPr>
    </w:p>
    <w:p w14:paraId="3EE5300C" w14:textId="77777777" w:rsidR="003D0B93" w:rsidRPr="00FD3A45" w:rsidRDefault="003D0B93" w:rsidP="000B7908">
      <w:pPr>
        <w:jc w:val="center"/>
        <w:rPr>
          <w:rFonts w:ascii="Arial" w:hAnsi="Arial" w:cs="Arial"/>
          <w:b/>
          <w:bCs/>
          <w:sz w:val="22"/>
          <w:szCs w:val="22"/>
        </w:rPr>
      </w:pPr>
    </w:p>
    <w:p w14:paraId="7F17BA9B" w14:textId="77777777" w:rsidR="003D0B93" w:rsidRPr="00FD3A45" w:rsidRDefault="003D0B93" w:rsidP="000B7908">
      <w:pPr>
        <w:jc w:val="center"/>
        <w:rPr>
          <w:rFonts w:ascii="Arial" w:hAnsi="Arial" w:cs="Arial"/>
          <w:b/>
          <w:bCs/>
          <w:sz w:val="22"/>
          <w:szCs w:val="22"/>
        </w:rPr>
      </w:pPr>
    </w:p>
    <w:p w14:paraId="6B3D5651" w14:textId="77777777" w:rsidR="003D0B93" w:rsidRPr="00FD3A45" w:rsidRDefault="003D0B93" w:rsidP="000B7908">
      <w:pPr>
        <w:jc w:val="center"/>
        <w:rPr>
          <w:rFonts w:ascii="Arial" w:hAnsi="Arial" w:cs="Arial"/>
          <w:b/>
          <w:bCs/>
          <w:sz w:val="22"/>
          <w:szCs w:val="22"/>
        </w:rPr>
      </w:pPr>
    </w:p>
    <w:p w14:paraId="53F41119" w14:textId="77777777" w:rsidR="003D0B93" w:rsidRPr="00FD3A45" w:rsidRDefault="003D0B93" w:rsidP="000B7908">
      <w:pPr>
        <w:jc w:val="center"/>
        <w:rPr>
          <w:rFonts w:ascii="Arial" w:hAnsi="Arial" w:cs="Arial"/>
          <w:b/>
          <w:bCs/>
          <w:sz w:val="22"/>
          <w:szCs w:val="22"/>
        </w:rPr>
      </w:pPr>
    </w:p>
    <w:p w14:paraId="346838B4" w14:textId="77777777" w:rsidR="003D0B93" w:rsidRPr="00FD3A45" w:rsidRDefault="003D0B93" w:rsidP="000B7908">
      <w:pPr>
        <w:jc w:val="center"/>
        <w:rPr>
          <w:rFonts w:ascii="Arial" w:hAnsi="Arial" w:cs="Arial"/>
          <w:b/>
          <w:bCs/>
          <w:sz w:val="22"/>
          <w:szCs w:val="22"/>
        </w:rPr>
      </w:pPr>
    </w:p>
    <w:p w14:paraId="4119A776" w14:textId="77777777" w:rsidR="003D0B93" w:rsidRPr="00FD3A45" w:rsidRDefault="003D0B93" w:rsidP="000B7908">
      <w:pPr>
        <w:jc w:val="center"/>
        <w:rPr>
          <w:rFonts w:ascii="Arial" w:hAnsi="Arial" w:cs="Arial"/>
          <w:b/>
          <w:bCs/>
          <w:sz w:val="22"/>
          <w:szCs w:val="22"/>
        </w:rPr>
      </w:pPr>
    </w:p>
    <w:p w14:paraId="20B6BCC5" w14:textId="77777777" w:rsidR="003D0B93" w:rsidRPr="00FD3A45" w:rsidRDefault="003D0B93" w:rsidP="000B7908">
      <w:pPr>
        <w:jc w:val="center"/>
        <w:rPr>
          <w:rFonts w:ascii="Arial" w:hAnsi="Arial" w:cs="Arial"/>
          <w:b/>
          <w:bCs/>
          <w:sz w:val="22"/>
          <w:szCs w:val="22"/>
        </w:rPr>
      </w:pPr>
    </w:p>
    <w:p w14:paraId="1B209D29" w14:textId="77777777" w:rsidR="003D0B93" w:rsidRPr="00FD3A45" w:rsidRDefault="003D0B93" w:rsidP="000B7908">
      <w:pPr>
        <w:jc w:val="center"/>
        <w:rPr>
          <w:rFonts w:ascii="Arial" w:hAnsi="Arial" w:cs="Arial"/>
          <w:b/>
          <w:bCs/>
          <w:sz w:val="22"/>
          <w:szCs w:val="22"/>
        </w:rPr>
      </w:pPr>
    </w:p>
    <w:p w14:paraId="6DDC2E4B" w14:textId="52B29C59"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B – VINCULACIÓN DE PERSONAS EN CONDICIÓN DE DISCAPACIDAD</w:t>
      </w:r>
    </w:p>
    <w:p w14:paraId="32E8EC1B" w14:textId="77777777" w:rsidR="00B96957" w:rsidRPr="00FD3A45" w:rsidRDefault="00B96957" w:rsidP="00B96957">
      <w:pPr>
        <w:jc w:val="both"/>
        <w:rPr>
          <w:rFonts w:ascii="Arial" w:hAnsi="Arial" w:cs="Arial"/>
          <w:b/>
          <w:bCs/>
          <w:sz w:val="22"/>
          <w:szCs w:val="22"/>
        </w:rPr>
      </w:pPr>
    </w:p>
    <w:p w14:paraId="2CB6A133"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552EFC0"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09C48ADF"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541032B3"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0C75E4E2"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21DA5C23" w14:textId="77777777" w:rsidR="00B96957" w:rsidRPr="00FD3A45" w:rsidRDefault="00B96957" w:rsidP="00B96957">
      <w:pPr>
        <w:jc w:val="both"/>
        <w:rPr>
          <w:rFonts w:ascii="Arial" w:hAnsi="Arial" w:cs="Arial"/>
          <w:sz w:val="22"/>
          <w:szCs w:val="22"/>
        </w:rPr>
      </w:pPr>
    </w:p>
    <w:p w14:paraId="510D80BB"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0E1073DB"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28395DF2"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3BD5C808"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14:paraId="1367C0D0"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0E5CA03E"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127C123D" w14:textId="77777777" w:rsidR="00B96957" w:rsidRPr="00FD3A45" w:rsidRDefault="00B96957" w:rsidP="00B96957">
      <w:pPr>
        <w:jc w:val="both"/>
        <w:rPr>
          <w:rFonts w:ascii="Arial" w:hAnsi="Arial" w:cs="Arial"/>
          <w:sz w:val="22"/>
          <w:szCs w:val="22"/>
        </w:rPr>
      </w:pPr>
    </w:p>
    <w:p w14:paraId="3CD46BFA"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[Incluir el nombre de la </w:t>
      </w:r>
      <w:r w:rsidRPr="00FD3A45">
        <w:rPr>
          <w:rFonts w:ascii="Arial" w:hAnsi="Arial" w:cs="Arial"/>
          <w:sz w:val="22"/>
          <w:szCs w:val="22"/>
          <w:highlight w:val="lightGray"/>
          <w:shd w:val="clear" w:color="auto" w:fill="FFFFFF"/>
        </w:rPr>
        <w:t>persona natural, el representante legal de la persona jurídica o el revisor fiscal, según corresponda]</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FD3A45">
        <w:rPr>
          <w:rFonts w:ascii="Arial" w:hAnsi="Arial" w:cs="Arial"/>
          <w:sz w:val="22"/>
          <w:szCs w:val="22"/>
          <w:highlight w:val="lightGray"/>
        </w:rPr>
        <w:t>[con una anterioridad no inferior a un año o desde la constitución de la sociedad (para sociedades con menos de un año de constitución)]</w:t>
      </w:r>
      <w:r w:rsidRPr="00FD3A45">
        <w:rPr>
          <w:rFonts w:ascii="Arial" w:hAnsi="Arial" w:cs="Arial"/>
          <w:sz w:val="22"/>
          <w:szCs w:val="22"/>
        </w:rPr>
        <w:t>, para lo cual adjunto el certificado expedido por el Ministerio del Trabajo.</w:t>
      </w:r>
    </w:p>
    <w:p w14:paraId="3C3F2A0A" w14:textId="77777777" w:rsidR="00B96957" w:rsidRPr="00FD3A45" w:rsidRDefault="00B96957" w:rsidP="00B96957">
      <w:pPr>
        <w:jc w:val="both"/>
        <w:rPr>
          <w:rFonts w:ascii="Arial" w:hAnsi="Arial" w:cs="Arial"/>
          <w:sz w:val="22"/>
          <w:szCs w:val="22"/>
        </w:rPr>
      </w:pPr>
    </w:p>
    <w:p w14:paraId="5E3CA1C4"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716B7C4" w14:textId="77777777" w:rsidR="00B96957" w:rsidRPr="00FD3A45" w:rsidRDefault="00B96957" w:rsidP="00B96957">
      <w:pPr>
        <w:widowControl w:val="0"/>
        <w:jc w:val="both"/>
        <w:rPr>
          <w:rFonts w:ascii="Arial" w:hAnsi="Arial" w:cs="Arial"/>
          <w:sz w:val="22"/>
          <w:szCs w:val="22"/>
        </w:rPr>
      </w:pPr>
    </w:p>
    <w:p w14:paraId="1D94B2B2"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6C981DFE" w14:textId="77777777" w:rsidR="00B96957" w:rsidRPr="00FD3A45" w:rsidRDefault="00B96957" w:rsidP="00B96957">
      <w:pPr>
        <w:jc w:val="both"/>
        <w:rPr>
          <w:rFonts w:ascii="Arial" w:hAnsi="Arial" w:cs="Arial"/>
          <w:b/>
          <w:sz w:val="22"/>
          <w:szCs w:val="22"/>
        </w:rPr>
      </w:pPr>
    </w:p>
    <w:p w14:paraId="22C3967B" w14:textId="77777777" w:rsidR="00B96957" w:rsidRPr="00FD3A45" w:rsidRDefault="00B96957" w:rsidP="00B96957">
      <w:pPr>
        <w:jc w:val="both"/>
        <w:rPr>
          <w:rFonts w:ascii="Arial" w:hAnsi="Arial" w:cs="Arial"/>
          <w:b/>
          <w:sz w:val="22"/>
          <w:szCs w:val="22"/>
        </w:rPr>
      </w:pPr>
    </w:p>
    <w:p w14:paraId="4470B43D" w14:textId="77777777" w:rsidR="00B96957" w:rsidRPr="00FD3A45" w:rsidRDefault="00B96957" w:rsidP="00B96957">
      <w:pPr>
        <w:jc w:val="both"/>
        <w:rPr>
          <w:rFonts w:ascii="Arial" w:hAnsi="Arial" w:cs="Arial"/>
          <w:b/>
          <w:sz w:val="22"/>
          <w:szCs w:val="22"/>
        </w:rPr>
      </w:pPr>
    </w:p>
    <w:p w14:paraId="32BF73E8" w14:textId="77777777" w:rsidR="00B96957" w:rsidRPr="00FD3A45" w:rsidRDefault="00B96957" w:rsidP="00B96957">
      <w:pPr>
        <w:jc w:val="both"/>
        <w:rPr>
          <w:rFonts w:ascii="Arial" w:hAnsi="Arial" w:cs="Arial"/>
          <w:b/>
          <w:sz w:val="22"/>
          <w:szCs w:val="22"/>
        </w:rPr>
      </w:pPr>
    </w:p>
    <w:p w14:paraId="75CE6CC3"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14:paraId="0B2F5ABF" w14:textId="77777777"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 la persona natural, el representante legal de la persona jurídica o el revisor fiscal, según corresponda]</w:t>
      </w:r>
    </w:p>
    <w:p w14:paraId="32B90610" w14:textId="77777777" w:rsidR="00B96957" w:rsidRPr="00FD3A45" w:rsidRDefault="00B96957" w:rsidP="00B96957">
      <w:pPr>
        <w:jc w:val="both"/>
        <w:rPr>
          <w:rFonts w:ascii="Arial" w:hAnsi="Arial" w:cs="Arial"/>
          <w:sz w:val="22"/>
          <w:szCs w:val="22"/>
        </w:rPr>
      </w:pPr>
    </w:p>
    <w:p w14:paraId="7F2A61E2" w14:textId="77777777" w:rsidR="00B96957" w:rsidRPr="00FD3A45" w:rsidRDefault="00B96957" w:rsidP="00B96957">
      <w:pPr>
        <w:jc w:val="both"/>
        <w:rPr>
          <w:rFonts w:ascii="Arial" w:hAnsi="Arial" w:cs="Arial"/>
          <w:sz w:val="22"/>
          <w:szCs w:val="22"/>
        </w:rPr>
      </w:pPr>
    </w:p>
    <w:p w14:paraId="17FA25A6" w14:textId="77777777" w:rsidR="00B96957" w:rsidRPr="00FD3A45" w:rsidRDefault="00B96957" w:rsidP="00B96957">
      <w:pPr>
        <w:jc w:val="both"/>
        <w:rPr>
          <w:rFonts w:ascii="Arial" w:hAnsi="Arial" w:cs="Arial"/>
          <w:sz w:val="22"/>
          <w:szCs w:val="22"/>
        </w:rPr>
      </w:pPr>
    </w:p>
    <w:p w14:paraId="7282FF3C" w14:textId="77777777" w:rsidR="00B96957" w:rsidRPr="00FD3A45" w:rsidRDefault="00B96957" w:rsidP="00B96957">
      <w:pPr>
        <w:jc w:val="both"/>
        <w:rPr>
          <w:rFonts w:ascii="Arial" w:hAnsi="Arial" w:cs="Arial"/>
          <w:sz w:val="22"/>
          <w:szCs w:val="22"/>
        </w:rPr>
      </w:pPr>
    </w:p>
    <w:p w14:paraId="4B8EB42D" w14:textId="77777777" w:rsidR="003D0B93" w:rsidRPr="00FD3A45" w:rsidRDefault="003D0B93" w:rsidP="00B96957">
      <w:pPr>
        <w:jc w:val="both"/>
        <w:rPr>
          <w:rFonts w:ascii="Arial" w:hAnsi="Arial" w:cs="Arial"/>
          <w:sz w:val="22"/>
          <w:szCs w:val="22"/>
        </w:rPr>
      </w:pPr>
    </w:p>
    <w:p w14:paraId="5615D390" w14:textId="77777777" w:rsidR="003D0B93" w:rsidRPr="00FD3A45" w:rsidRDefault="003D0B93" w:rsidP="00B96957">
      <w:pPr>
        <w:jc w:val="both"/>
        <w:rPr>
          <w:rFonts w:ascii="Arial" w:hAnsi="Arial" w:cs="Arial"/>
          <w:sz w:val="22"/>
          <w:szCs w:val="22"/>
        </w:rPr>
      </w:pPr>
    </w:p>
    <w:p w14:paraId="347063BA" w14:textId="77777777" w:rsidR="003D0B93" w:rsidRPr="00FD3A45" w:rsidRDefault="003D0B93" w:rsidP="00B96957">
      <w:pPr>
        <w:jc w:val="both"/>
        <w:rPr>
          <w:rFonts w:ascii="Arial" w:hAnsi="Arial" w:cs="Arial"/>
          <w:sz w:val="22"/>
          <w:szCs w:val="22"/>
        </w:rPr>
      </w:pPr>
    </w:p>
    <w:p w14:paraId="07285885" w14:textId="77777777" w:rsidR="003D0B93" w:rsidRPr="00FD3A45" w:rsidRDefault="003D0B93" w:rsidP="00B96957">
      <w:pPr>
        <w:jc w:val="both"/>
        <w:rPr>
          <w:rFonts w:ascii="Arial" w:hAnsi="Arial" w:cs="Arial"/>
          <w:sz w:val="22"/>
          <w:szCs w:val="22"/>
        </w:rPr>
      </w:pPr>
    </w:p>
    <w:p w14:paraId="5B2C8DF7" w14:textId="77777777" w:rsidR="003D0B93" w:rsidRPr="00FD3A45" w:rsidRDefault="003D0B93" w:rsidP="00B96957">
      <w:pPr>
        <w:jc w:val="both"/>
        <w:rPr>
          <w:rFonts w:ascii="Arial" w:hAnsi="Arial" w:cs="Arial"/>
          <w:sz w:val="22"/>
          <w:szCs w:val="22"/>
        </w:rPr>
      </w:pPr>
    </w:p>
    <w:p w14:paraId="0F611961" w14:textId="77777777" w:rsidR="003D0B93" w:rsidRPr="00FD3A45" w:rsidRDefault="003D0B93" w:rsidP="00B96957">
      <w:pPr>
        <w:jc w:val="both"/>
        <w:rPr>
          <w:rFonts w:ascii="Arial" w:hAnsi="Arial" w:cs="Arial"/>
          <w:sz w:val="22"/>
          <w:szCs w:val="22"/>
        </w:rPr>
      </w:pPr>
    </w:p>
    <w:p w14:paraId="69B7BEDD" w14:textId="77777777" w:rsidR="003D0B93" w:rsidRPr="00FD3A45" w:rsidRDefault="003D0B93" w:rsidP="00B96957">
      <w:pPr>
        <w:jc w:val="both"/>
        <w:rPr>
          <w:rFonts w:ascii="Arial" w:hAnsi="Arial" w:cs="Arial"/>
          <w:sz w:val="22"/>
          <w:szCs w:val="22"/>
        </w:rPr>
      </w:pPr>
    </w:p>
    <w:p w14:paraId="3C9F8F70" w14:textId="77777777" w:rsidR="003D0B93" w:rsidRPr="00FD3A45" w:rsidRDefault="003D0B93" w:rsidP="00B96957">
      <w:pPr>
        <w:jc w:val="both"/>
        <w:rPr>
          <w:rFonts w:ascii="Arial" w:hAnsi="Arial" w:cs="Arial"/>
          <w:sz w:val="22"/>
          <w:szCs w:val="22"/>
        </w:rPr>
      </w:pPr>
    </w:p>
    <w:p w14:paraId="7149D388" w14:textId="77777777" w:rsidR="003D0B93" w:rsidRPr="00FD3A45" w:rsidRDefault="003D0B93" w:rsidP="00B96957">
      <w:pPr>
        <w:jc w:val="both"/>
        <w:rPr>
          <w:rFonts w:ascii="Arial" w:hAnsi="Arial" w:cs="Arial"/>
          <w:sz w:val="22"/>
          <w:szCs w:val="22"/>
        </w:rPr>
      </w:pPr>
    </w:p>
    <w:p w14:paraId="12185A00" w14:textId="503ED776" w:rsidR="00B96957" w:rsidRPr="00FD3A45" w:rsidRDefault="00B96957" w:rsidP="000B7908">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t xml:space="preserve">FORMATO </w:t>
      </w:r>
      <w:r w:rsidR="000B7908"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C – VINCULACIÓN DE PERSONAS MAYORES Y NO BENEFICIARIAS DE LA PENSIÓN DE VEJEZ, FAMILIAR O SOBREVIVENCIA</w:t>
      </w:r>
    </w:p>
    <w:p w14:paraId="4B416480" w14:textId="77777777" w:rsidR="00B96957" w:rsidRPr="00FD3A45" w:rsidRDefault="00B96957" w:rsidP="000B7908">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t>(EMPLEADOR – PROPONENTE)</w:t>
      </w:r>
    </w:p>
    <w:p w14:paraId="26B96CAD" w14:textId="77777777" w:rsidR="00B96957" w:rsidRPr="00FD3A45" w:rsidRDefault="00B96957" w:rsidP="000B7908">
      <w:pPr>
        <w:tabs>
          <w:tab w:val="left" w:pos="-142"/>
        </w:tabs>
        <w:autoSpaceDE w:val="0"/>
        <w:autoSpaceDN w:val="0"/>
        <w:adjustRightInd w:val="0"/>
        <w:jc w:val="center"/>
        <w:outlineLvl w:val="0"/>
        <w:rPr>
          <w:rFonts w:ascii="Arial" w:hAnsi="Arial" w:cs="Arial"/>
          <w:sz w:val="22"/>
          <w:szCs w:val="22"/>
        </w:rPr>
      </w:pPr>
    </w:p>
    <w:p w14:paraId="328AEB16"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1669745A" w14:textId="77777777" w:rsidR="00B96957" w:rsidRPr="00FD3A45" w:rsidRDefault="00B96957" w:rsidP="00B96957">
      <w:pPr>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6A14D80" w14:textId="77777777" w:rsidR="00B96957" w:rsidRPr="00FD3A45" w:rsidRDefault="00B96957" w:rsidP="00B96957">
      <w:pPr>
        <w:autoSpaceDE w:val="0"/>
        <w:autoSpaceDN w:val="0"/>
        <w:adjustRightInd w:val="0"/>
        <w:jc w:val="both"/>
        <w:outlineLvl w:val="0"/>
        <w:rPr>
          <w:rFonts w:ascii="Arial" w:hAnsi="Arial" w:cs="Arial"/>
          <w:sz w:val="22"/>
          <w:szCs w:val="22"/>
        </w:rPr>
      </w:pPr>
    </w:p>
    <w:p w14:paraId="5527192A" w14:textId="77777777" w:rsidR="00B96957" w:rsidRPr="00FD3A45" w:rsidRDefault="00B96957" w:rsidP="00B96957">
      <w:pPr>
        <w:autoSpaceDE w:val="0"/>
        <w:autoSpaceDN w:val="0"/>
        <w:adjustRightInd w:val="0"/>
        <w:jc w:val="both"/>
        <w:outlineLvl w:val="0"/>
        <w:rPr>
          <w:rFonts w:ascii="Arial" w:hAnsi="Arial" w:cs="Arial"/>
          <w:sz w:val="22"/>
          <w:szCs w:val="22"/>
        </w:rPr>
      </w:pPr>
    </w:p>
    <w:p w14:paraId="57FD4F2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2BD25E6A"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407CDAC8"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10E1EF12"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469D32CC"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rPr>
      </w:pPr>
    </w:p>
    <w:p w14:paraId="17B28AD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3785F01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285877DA"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14:paraId="64FAA356"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7E58FC78" w14:textId="77777777" w:rsidR="00B96957" w:rsidRPr="00FD3A45" w:rsidRDefault="00B96957" w:rsidP="00B96957">
      <w:pPr>
        <w:widowControl w:val="0"/>
        <w:jc w:val="both"/>
        <w:rPr>
          <w:rFonts w:ascii="Arial" w:eastAsiaTheme="minorHAnsi" w:hAnsi="Arial" w:cs="Arial"/>
          <w:sz w:val="22"/>
          <w:szCs w:val="22"/>
          <w:lang w:eastAsia="en-US"/>
        </w:rPr>
      </w:pPr>
      <w:r w:rsidRPr="00FD3A45">
        <w:rPr>
          <w:rFonts w:ascii="Arial" w:hAnsi="Arial" w:cs="Arial"/>
          <w:sz w:val="22"/>
          <w:szCs w:val="22"/>
        </w:rPr>
        <w:t>Estimados señores:</w:t>
      </w:r>
    </w:p>
    <w:p w14:paraId="36DA8CD1"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 xml:space="preserve">[Incluir el nombre de la </w:t>
      </w:r>
      <w:r w:rsidRPr="00FD3A45">
        <w:rPr>
          <w:rFonts w:ascii="Arial" w:eastAsiaTheme="minorHAnsi" w:hAnsi="Arial"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FD3A45">
        <w:rPr>
          <w:rFonts w:ascii="Arial" w:eastAsiaTheme="minorHAnsi" w:hAnsi="Arial" w:cs="Arial"/>
          <w:sz w:val="22"/>
          <w:szCs w:val="22"/>
          <w:lang w:eastAsia="en-US"/>
        </w:rPr>
        <w:t xml:space="preserve"> identificado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xml:space="preserve">, en mi condición de </w:t>
      </w:r>
      <w:r w:rsidRPr="00FD3A45">
        <w:rPr>
          <w:rFonts w:ascii="Arial" w:eastAsiaTheme="minorHAnsi" w:hAnsi="Arial" w:cs="Arial"/>
          <w:sz w:val="22"/>
          <w:szCs w:val="22"/>
          <w:highlight w:val="lightGray"/>
          <w:lang w:eastAsia="en-US"/>
        </w:rPr>
        <w:t>[Indicar si actúa como representante legal o revisor fiscal o representante del proponente plural]</w:t>
      </w:r>
      <w:r w:rsidRPr="00FD3A45">
        <w:rPr>
          <w:rFonts w:ascii="Arial" w:eastAsiaTheme="minorHAnsi" w:hAnsi="Arial" w:cs="Arial"/>
          <w:sz w:val="22"/>
          <w:szCs w:val="22"/>
          <w:lang w:eastAsia="en-US"/>
        </w:rPr>
        <w:t xml:space="preserve"> de </w:t>
      </w:r>
      <w:r w:rsidRPr="00FD3A45">
        <w:rPr>
          <w:rFonts w:ascii="Arial" w:eastAsiaTheme="minorHAnsi" w:hAnsi="Arial" w:cs="Arial"/>
          <w:sz w:val="22"/>
          <w:szCs w:val="22"/>
          <w:highlight w:val="lightGray"/>
          <w:lang w:eastAsia="en-US"/>
        </w:rPr>
        <w:t>[Incluir la razón social de la persona jurídica]</w:t>
      </w:r>
      <w:r w:rsidRPr="00FD3A45">
        <w:rPr>
          <w:rFonts w:ascii="Arial" w:eastAsiaTheme="minorHAnsi" w:hAnsi="Arial" w:cs="Arial"/>
          <w:sz w:val="22"/>
          <w:szCs w:val="22"/>
          <w:lang w:eastAsia="en-US"/>
        </w:rPr>
        <w:t xml:space="preserve"> </w:t>
      </w:r>
      <w:r w:rsidRPr="00FD3A45">
        <w:rPr>
          <w:rFonts w:ascii="Arial" w:eastAsiaTheme="minorHAnsi" w:hAnsi="Arial" w:cs="Arial"/>
          <w:sz w:val="22"/>
          <w:szCs w:val="22"/>
          <w:highlight w:val="lightGray"/>
          <w:lang w:eastAsia="en-US"/>
        </w:rPr>
        <w:t>[identificada con el NIT __________]</w:t>
      </w:r>
      <w:r w:rsidRPr="00FD3A45">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96957" w:rsidRPr="00FD3A45" w14:paraId="5933141A" w14:textId="77777777" w:rsidTr="0097773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590643"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523E76"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14:paraId="004F7BBD" w14:textId="77777777" w:rsidTr="0097773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96FE1E" w14:textId="77777777"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F821E" w14:textId="77777777"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14:paraId="044AB60A" w14:textId="77777777" w:rsidR="00B96957" w:rsidRPr="00FD3A45" w:rsidRDefault="00B96957" w:rsidP="00B96957">
      <w:pPr>
        <w:jc w:val="both"/>
        <w:rPr>
          <w:rFonts w:ascii="Arial" w:eastAsiaTheme="minorHAnsi" w:hAnsi="Arial" w:cs="Arial"/>
          <w:sz w:val="22"/>
          <w:szCs w:val="22"/>
          <w:lang w:eastAsia="en-US"/>
        </w:rPr>
      </w:pPr>
    </w:p>
    <w:p w14:paraId="41364FD6"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w:t>
      </w:r>
      <w:r w:rsidRPr="00FD3A45">
        <w:rPr>
          <w:rFonts w:ascii="Arial" w:eastAsiaTheme="minorHAnsi" w:hAnsi="Arial" w:cs="Arial"/>
          <w:sz w:val="22"/>
          <w:szCs w:val="22"/>
          <w:highlight w:val="lightGray"/>
          <w:lang w:eastAsia="en-US"/>
        </w:rPr>
        <w:t>Incluir el siguiente cuadro para los proponentes plurales</w:t>
      </w:r>
      <w:r w:rsidRPr="00FD3A45">
        <w:rPr>
          <w:rFonts w:ascii="Arial" w:eastAsiaTheme="minorHAnsi" w:hAnsi="Arial" w:cs="Arial"/>
          <w:sz w:val="22"/>
          <w:szCs w:val="22"/>
          <w:lang w:eastAsia="en-US"/>
        </w:rPr>
        <w:t xml:space="preserve">] </w:t>
      </w:r>
    </w:p>
    <w:p w14:paraId="5BA1A16A" w14:textId="77777777" w:rsidR="00B96957" w:rsidRPr="00FD3A45" w:rsidRDefault="00B96957" w:rsidP="00B96957">
      <w:pPr>
        <w:jc w:val="both"/>
        <w:rPr>
          <w:rFonts w:ascii="Arial" w:eastAsiaTheme="minorHAnsi" w:hAnsi="Arial"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96957" w:rsidRPr="00FD3A45" w14:paraId="09FD2382" w14:textId="77777777" w:rsidTr="0097773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BA3CF1"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C0D6CC"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14:paraId="2C8AF3E9" w14:textId="77777777" w:rsidTr="0097773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47EC12" w14:textId="77777777"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5113" w14:textId="77777777"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14:paraId="69BBF959" w14:textId="77777777" w:rsidR="00B96957" w:rsidRPr="00FD3A45" w:rsidRDefault="00B96957" w:rsidP="00B96957">
      <w:pPr>
        <w:widowControl w:val="0"/>
        <w:jc w:val="both"/>
        <w:rPr>
          <w:rFonts w:ascii="Arial" w:hAnsi="Arial" w:cs="Arial"/>
          <w:sz w:val="22"/>
          <w:szCs w:val="22"/>
        </w:rPr>
      </w:pPr>
    </w:p>
    <w:p w14:paraId="6B59C503"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6DE803B1" w14:textId="77777777" w:rsidR="00B96957" w:rsidRPr="00FD3A45" w:rsidRDefault="00B96957" w:rsidP="00B96957">
      <w:pPr>
        <w:jc w:val="both"/>
        <w:rPr>
          <w:rFonts w:ascii="Arial" w:eastAsiaTheme="minorHAnsi" w:hAnsi="Arial" w:cs="Arial"/>
          <w:b/>
          <w:sz w:val="22"/>
          <w:szCs w:val="22"/>
          <w:lang w:eastAsia="en-US"/>
        </w:rPr>
      </w:pPr>
    </w:p>
    <w:p w14:paraId="78E28406"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______________________________________</w:t>
      </w:r>
    </w:p>
    <w:p w14:paraId="24EFDB95" w14:textId="77777777" w:rsidR="00B96957" w:rsidRPr="00FD3A45" w:rsidRDefault="00B96957" w:rsidP="00B96957">
      <w:pPr>
        <w:jc w:val="both"/>
        <w:rPr>
          <w:rFonts w:ascii="Arial" w:eastAsiaTheme="minorHAnsi" w:hAnsi="Arial" w:cs="Arial"/>
          <w:sz w:val="22"/>
          <w:szCs w:val="22"/>
          <w:highlight w:val="lightGray"/>
          <w:lang w:eastAsia="en-US"/>
        </w:rPr>
      </w:pPr>
      <w:r w:rsidRPr="00FD3A45">
        <w:rPr>
          <w:rFonts w:ascii="Arial" w:eastAsiaTheme="minorHAnsi" w:hAnsi="Arial" w:cs="Arial"/>
          <w:sz w:val="22"/>
          <w:szCs w:val="22"/>
          <w:highlight w:val="lightGray"/>
          <w:lang w:eastAsia="en-US"/>
        </w:rPr>
        <w:t xml:space="preserve">[Nombre y firma de la </w:t>
      </w:r>
      <w:r w:rsidRPr="00FD3A45">
        <w:rPr>
          <w:rFonts w:ascii="Arial" w:eastAsiaTheme="minorHAnsi" w:hAnsi="Arial"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FD3A45">
        <w:rPr>
          <w:rFonts w:ascii="Arial" w:eastAsiaTheme="minorHAnsi" w:hAnsi="Arial" w:cs="Arial"/>
          <w:sz w:val="22"/>
          <w:szCs w:val="22"/>
          <w:highlight w:val="lightGray"/>
          <w:lang w:eastAsia="en-US"/>
        </w:rPr>
        <w:t>]</w:t>
      </w:r>
    </w:p>
    <w:p w14:paraId="0400BDE9" w14:textId="77777777" w:rsidR="00B96957" w:rsidRPr="00FD3A45" w:rsidRDefault="00B96957" w:rsidP="00B96957">
      <w:pPr>
        <w:jc w:val="both"/>
        <w:rPr>
          <w:rFonts w:ascii="Arial" w:hAnsi="Arial" w:cs="Arial"/>
          <w:b/>
          <w:bCs/>
          <w:sz w:val="22"/>
          <w:szCs w:val="22"/>
        </w:rPr>
      </w:pPr>
    </w:p>
    <w:p w14:paraId="2B8248B2" w14:textId="77777777" w:rsidR="00B96957" w:rsidRPr="00FD3A45" w:rsidRDefault="00B96957" w:rsidP="00B96957">
      <w:pPr>
        <w:jc w:val="both"/>
        <w:rPr>
          <w:rFonts w:ascii="Arial" w:hAnsi="Arial" w:cs="Arial"/>
          <w:b/>
          <w:bCs/>
          <w:sz w:val="22"/>
          <w:szCs w:val="22"/>
        </w:rPr>
      </w:pPr>
    </w:p>
    <w:p w14:paraId="402B9F38" w14:textId="253BD9D7" w:rsidR="00B96957" w:rsidRPr="00FD3A45" w:rsidRDefault="00B96957" w:rsidP="000B7908">
      <w:pPr>
        <w:jc w:val="center"/>
        <w:rPr>
          <w:rFonts w:ascii="Arial" w:hAnsi="Arial" w:cs="Arial"/>
          <w:b/>
          <w:bCs/>
          <w:sz w:val="22"/>
          <w:szCs w:val="22"/>
        </w:rPr>
      </w:pPr>
      <w:bookmarkStart w:id="3" w:name="_Hlk65589619"/>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C – VINCULACIÓN DE PERSONAS MAYORES Y NO BENEFICIARIAS DE LA PENSIÓN DE VEJEZ, FAMILIAR O SOBREVIVENCIA</w:t>
      </w:r>
    </w:p>
    <w:p w14:paraId="6487F6EA" w14:textId="77777777"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(TRABAJADOR)</w:t>
      </w:r>
    </w:p>
    <w:p w14:paraId="4F186B7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76DF82C1"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D3A45">
        <w:rPr>
          <w:rFonts w:ascii="Arial" w:hAnsi="Arial" w:cs="Arial"/>
          <w:sz w:val="22"/>
          <w:szCs w:val="22"/>
        </w:rPr>
        <w:t>]</w:t>
      </w:r>
    </w:p>
    <w:p w14:paraId="77A80DB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0523ED98"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4E5EA34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1FAACA70"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7624F6E3"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03205842" w14:textId="77777777" w:rsidR="00B96957" w:rsidRPr="00FD3A45" w:rsidRDefault="00B96957" w:rsidP="00B96957">
      <w:pPr>
        <w:jc w:val="both"/>
        <w:rPr>
          <w:rFonts w:ascii="Arial" w:hAnsi="Arial" w:cs="Arial"/>
          <w:sz w:val="22"/>
          <w:szCs w:val="22"/>
        </w:rPr>
      </w:pPr>
    </w:p>
    <w:p w14:paraId="0AE67DC6"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4773C556"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3F664BC0"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5274D54C"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14:paraId="6727A890"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777A81FD"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31D9B368" w14:textId="77777777" w:rsidR="00B96957" w:rsidRPr="00FD3A45" w:rsidRDefault="00B96957" w:rsidP="00B96957">
      <w:pPr>
        <w:jc w:val="both"/>
        <w:rPr>
          <w:rFonts w:ascii="Arial" w:hAnsi="Arial" w:cs="Arial"/>
          <w:sz w:val="22"/>
          <w:szCs w:val="22"/>
        </w:rPr>
      </w:pPr>
    </w:p>
    <w:p w14:paraId="07C47739"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[Incluir el nombre del trabajador vinculado en la planta de personal la </w:t>
      </w:r>
      <w:r w:rsidRPr="00FD3A45">
        <w:rPr>
          <w:rFonts w:ascii="Arial" w:hAnsi="Arial" w:cs="Arial"/>
          <w:sz w:val="22"/>
          <w:szCs w:val="22"/>
          <w:highlight w:val="lightGray"/>
          <w:shd w:val="clear" w:color="auto" w:fill="FFFFFF"/>
        </w:rPr>
        <w:t>persona natural o de la persona jurídica]</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trabajador vinculado a </w:t>
      </w:r>
      <w:r w:rsidRPr="00FD3A45">
        <w:rPr>
          <w:rFonts w:ascii="Arial" w:hAnsi="Arial" w:cs="Arial"/>
          <w:sz w:val="22"/>
          <w:szCs w:val="22"/>
          <w:highlight w:val="lightGray"/>
        </w:rPr>
        <w:t>[Indicar el nombre de la persona jurídica o persona natural]</w:t>
      </w:r>
      <w:r w:rsidRPr="00FD3A45">
        <w:rPr>
          <w:rFonts w:ascii="Arial" w:hAnsi="Arial" w:cs="Arial"/>
          <w:sz w:val="22"/>
          <w:szCs w:val="22"/>
        </w:rPr>
        <w:t xml:space="preserve">, </w:t>
      </w:r>
      <w:r w:rsidRPr="00FD3A45">
        <w:rPr>
          <w:rFonts w:ascii="Arial" w:hAnsi="Arial" w:cs="Arial"/>
          <w:sz w:val="22"/>
          <w:szCs w:val="22"/>
          <w:highlight w:val="lightGray"/>
        </w:rPr>
        <w:t>[identificada con NIT __________]</w:t>
      </w:r>
      <w:r w:rsidRPr="00FD3A45">
        <w:rPr>
          <w:rFonts w:ascii="Arial" w:hAnsi="Arial" w:cs="Arial"/>
          <w:sz w:val="22"/>
          <w:szCs w:val="22"/>
        </w:rPr>
        <w:t xml:space="preserve">, certifico bajo la gravedad de juramento que no soy beneficiario de la pensión de vejez, familiar o de sobrevivencia y ya cumplí la edad de pensión. </w:t>
      </w:r>
    </w:p>
    <w:p w14:paraId="171E8267" w14:textId="77777777" w:rsidR="00B96957" w:rsidRPr="00FD3A45" w:rsidRDefault="00B96957" w:rsidP="00B96957">
      <w:pPr>
        <w:widowControl w:val="0"/>
        <w:jc w:val="both"/>
        <w:rPr>
          <w:rFonts w:ascii="Arial" w:hAnsi="Arial" w:cs="Arial"/>
          <w:sz w:val="22"/>
          <w:szCs w:val="22"/>
        </w:rPr>
      </w:pPr>
    </w:p>
    <w:p w14:paraId="087D61D8"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4D1F4654" w14:textId="77777777" w:rsidR="00B96957" w:rsidRPr="00FD3A45" w:rsidRDefault="00B96957" w:rsidP="00B96957">
      <w:pPr>
        <w:jc w:val="both"/>
        <w:rPr>
          <w:rFonts w:ascii="Arial" w:hAnsi="Arial" w:cs="Arial"/>
          <w:b/>
          <w:sz w:val="22"/>
          <w:szCs w:val="22"/>
        </w:rPr>
      </w:pPr>
    </w:p>
    <w:p w14:paraId="43D9DA75" w14:textId="77777777" w:rsidR="00B96957" w:rsidRPr="00FD3A45" w:rsidRDefault="00B96957" w:rsidP="00B96957">
      <w:pPr>
        <w:jc w:val="both"/>
        <w:rPr>
          <w:rFonts w:ascii="Arial" w:hAnsi="Arial" w:cs="Arial"/>
          <w:b/>
          <w:sz w:val="22"/>
          <w:szCs w:val="22"/>
        </w:rPr>
      </w:pPr>
    </w:p>
    <w:p w14:paraId="179EA175"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14:paraId="3BA4CF02" w14:textId="77777777"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del trabajador vinculado a la persona natural o jurídica]</w:t>
      </w:r>
    </w:p>
    <w:bookmarkEnd w:id="3"/>
    <w:p w14:paraId="76A4D85C" w14:textId="77777777" w:rsidR="00B96957" w:rsidRDefault="00B96957" w:rsidP="00B96957">
      <w:pPr>
        <w:jc w:val="both"/>
        <w:rPr>
          <w:rFonts w:ascii="Arial" w:hAnsi="Arial" w:cs="Arial"/>
          <w:sz w:val="22"/>
          <w:szCs w:val="22"/>
        </w:rPr>
      </w:pPr>
    </w:p>
    <w:p w14:paraId="0E4AAF53" w14:textId="77777777" w:rsidR="00FD3A45" w:rsidRDefault="00FD3A45" w:rsidP="00B96957">
      <w:pPr>
        <w:jc w:val="both"/>
        <w:rPr>
          <w:rFonts w:ascii="Arial" w:hAnsi="Arial" w:cs="Arial"/>
          <w:sz w:val="22"/>
          <w:szCs w:val="22"/>
        </w:rPr>
      </w:pPr>
    </w:p>
    <w:p w14:paraId="6234B906" w14:textId="77777777" w:rsidR="00FD3A45" w:rsidRDefault="00FD3A45" w:rsidP="00B96957">
      <w:pPr>
        <w:jc w:val="both"/>
        <w:rPr>
          <w:rFonts w:ascii="Arial" w:hAnsi="Arial" w:cs="Arial"/>
          <w:sz w:val="22"/>
          <w:szCs w:val="22"/>
        </w:rPr>
      </w:pPr>
    </w:p>
    <w:p w14:paraId="1BAB0C06" w14:textId="77777777" w:rsidR="00FD3A45" w:rsidRDefault="00FD3A45" w:rsidP="00B96957">
      <w:pPr>
        <w:jc w:val="both"/>
        <w:rPr>
          <w:rFonts w:ascii="Arial" w:hAnsi="Arial" w:cs="Arial"/>
          <w:sz w:val="22"/>
          <w:szCs w:val="22"/>
        </w:rPr>
      </w:pPr>
    </w:p>
    <w:p w14:paraId="0BF90ACA" w14:textId="77777777" w:rsidR="00FD3A45" w:rsidRDefault="00FD3A45" w:rsidP="00B96957">
      <w:pPr>
        <w:jc w:val="both"/>
        <w:rPr>
          <w:rFonts w:ascii="Arial" w:hAnsi="Arial" w:cs="Arial"/>
          <w:sz w:val="22"/>
          <w:szCs w:val="22"/>
        </w:rPr>
      </w:pPr>
    </w:p>
    <w:p w14:paraId="6C1F9B3B" w14:textId="77777777" w:rsidR="00FD3A45" w:rsidRDefault="00FD3A45" w:rsidP="00B96957">
      <w:pPr>
        <w:jc w:val="both"/>
        <w:rPr>
          <w:rFonts w:ascii="Arial" w:hAnsi="Arial" w:cs="Arial"/>
          <w:sz w:val="22"/>
          <w:szCs w:val="22"/>
        </w:rPr>
      </w:pPr>
    </w:p>
    <w:p w14:paraId="13931AF3" w14:textId="77777777" w:rsidR="00FD3A45" w:rsidRDefault="00FD3A45" w:rsidP="00B96957">
      <w:pPr>
        <w:jc w:val="both"/>
        <w:rPr>
          <w:rFonts w:ascii="Arial" w:hAnsi="Arial" w:cs="Arial"/>
          <w:sz w:val="22"/>
          <w:szCs w:val="22"/>
        </w:rPr>
      </w:pPr>
    </w:p>
    <w:p w14:paraId="0D7DA124" w14:textId="77777777" w:rsidR="00FD3A45" w:rsidRPr="00FD3A45" w:rsidRDefault="00FD3A45" w:rsidP="00B96957">
      <w:pPr>
        <w:jc w:val="both"/>
        <w:rPr>
          <w:rFonts w:ascii="Arial" w:hAnsi="Arial" w:cs="Arial"/>
          <w:sz w:val="22"/>
          <w:szCs w:val="22"/>
        </w:rPr>
      </w:pPr>
    </w:p>
    <w:p w14:paraId="7CF54755" w14:textId="77777777" w:rsidR="000B7908" w:rsidRPr="00FD3A45" w:rsidRDefault="000B7908" w:rsidP="00B96957">
      <w:pPr>
        <w:jc w:val="both"/>
        <w:rPr>
          <w:rFonts w:ascii="Arial" w:hAnsi="Arial" w:cs="Arial"/>
          <w:b/>
          <w:bCs/>
          <w:sz w:val="22"/>
          <w:szCs w:val="22"/>
        </w:rPr>
      </w:pPr>
    </w:p>
    <w:p w14:paraId="2D0D25AD" w14:textId="0323D292"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D – VINCULACIÓN DE POBLACIÓN INDÍGENA, NEGRA, AFROCOLOMBIANA, RAIZAL, PALENQUERA, RROM O GITANA</w:t>
      </w:r>
    </w:p>
    <w:p w14:paraId="6C6B392F" w14:textId="77777777" w:rsidR="00B96957" w:rsidRPr="00FD3A45" w:rsidRDefault="00B96957" w:rsidP="00B96957">
      <w:pPr>
        <w:jc w:val="both"/>
        <w:rPr>
          <w:rFonts w:ascii="Arial" w:hAnsi="Arial" w:cs="Arial"/>
          <w:b/>
          <w:bCs/>
          <w:sz w:val="22"/>
          <w:szCs w:val="22"/>
        </w:rPr>
      </w:pPr>
    </w:p>
    <w:p w14:paraId="687DAA05"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lastRenderedPageBreak/>
        <w:t>[La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14:paraId="37F07C06"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1FD2D5D6"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76623C8B"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31B99D7A"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38DB2A43"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4AF1171E"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Proceso de Contratación [</w:t>
      </w:r>
      <w:r w:rsidRPr="00FD3A45">
        <w:rPr>
          <w:rFonts w:ascii="Arial" w:hAnsi="Arial" w:cs="Arial"/>
          <w:sz w:val="22"/>
          <w:szCs w:val="22"/>
          <w:highlight w:val="lightGray"/>
        </w:rPr>
        <w:t xml:space="preserve">Incluir número del Proceso de Contratación]  </w:t>
      </w:r>
    </w:p>
    <w:p w14:paraId="1E10BE61"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036458F9"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14:paraId="3BB5F1BE"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4E07E315"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1F9F8D66"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certifico bajo la gravedad de juramento que:</w:t>
      </w:r>
    </w:p>
    <w:p w14:paraId="470043B1" w14:textId="77777777" w:rsidR="00B96957" w:rsidRPr="00FD3A45" w:rsidRDefault="00B96957" w:rsidP="00B96957">
      <w:pPr>
        <w:jc w:val="both"/>
        <w:rPr>
          <w:rFonts w:ascii="Arial" w:hAnsi="Arial" w:cs="Arial"/>
          <w:sz w:val="22"/>
          <w:szCs w:val="22"/>
        </w:rPr>
      </w:pPr>
    </w:p>
    <w:p w14:paraId="7031BBA2" w14:textId="77777777" w:rsidR="00B96957" w:rsidRPr="00FD3A45" w:rsidRDefault="00B96957" w:rsidP="00FC225A">
      <w:pPr>
        <w:pStyle w:val="Prrafodelista"/>
        <w:numPr>
          <w:ilvl w:val="0"/>
          <w:numId w:val="17"/>
        </w:numPr>
        <w:jc w:val="both"/>
        <w:rPr>
          <w:rFonts w:ascii="Arial" w:hAnsi="Arial" w:cs="Arial"/>
          <w:sz w:val="22"/>
          <w:szCs w:val="22"/>
          <w:lang w:val="es-ES"/>
        </w:rPr>
      </w:pPr>
      <w:r w:rsidRPr="00FD3A45">
        <w:rPr>
          <w:rFonts w:ascii="Arial" w:hAnsi="Arial" w:cs="Arial"/>
          <w:sz w:val="22"/>
          <w:szCs w:val="22"/>
          <w:lang w:val="es-ES"/>
        </w:rPr>
        <w:t xml:space="preserve">El número total de trabajadores vinculados a la nómina corresponden a </w:t>
      </w:r>
      <w:r w:rsidRPr="00FD3A45">
        <w:rPr>
          <w:rFonts w:ascii="Arial" w:hAnsi="Arial" w:cs="Arial"/>
          <w:sz w:val="22"/>
          <w:szCs w:val="22"/>
          <w:highlight w:val="lightGray"/>
          <w:lang w:val="es-ES"/>
        </w:rPr>
        <w:t>[Diligenciar el número de trabajadores vinculados a la nómina]</w:t>
      </w:r>
    </w:p>
    <w:p w14:paraId="3EF829FE" w14:textId="77777777" w:rsidR="00B96957" w:rsidRPr="00FD3A45" w:rsidRDefault="00B96957" w:rsidP="00B96957">
      <w:pPr>
        <w:pStyle w:val="Prrafodelista"/>
        <w:ind w:left="1080"/>
        <w:jc w:val="both"/>
        <w:rPr>
          <w:rFonts w:ascii="Arial" w:hAnsi="Arial" w:cs="Arial"/>
          <w:sz w:val="22"/>
          <w:szCs w:val="22"/>
          <w:lang w:val="es-ES"/>
        </w:rPr>
      </w:pPr>
    </w:p>
    <w:p w14:paraId="516FBDBA" w14:textId="77777777" w:rsidR="00B96957" w:rsidRPr="00FD3A45" w:rsidRDefault="00B96957" w:rsidP="00FC225A">
      <w:pPr>
        <w:pStyle w:val="Prrafodelista"/>
        <w:numPr>
          <w:ilvl w:val="0"/>
          <w:numId w:val="17"/>
        </w:numPr>
        <w:jc w:val="both"/>
        <w:rPr>
          <w:rFonts w:ascii="Arial" w:hAnsi="Arial" w:cs="Arial"/>
          <w:sz w:val="22"/>
          <w:szCs w:val="22"/>
          <w:lang w:val="es-ES"/>
        </w:rPr>
      </w:pPr>
      <w:r w:rsidRPr="00FD3A45">
        <w:rPr>
          <w:rFonts w:ascii="Arial" w:hAnsi="Arial" w:cs="Arial"/>
          <w:sz w:val="22"/>
          <w:szCs w:val="22"/>
          <w:lang w:val="es-ES"/>
        </w:rPr>
        <w:t xml:space="preserve">En la nómina están vinculadas las siguientes personas: </w:t>
      </w:r>
      <w:r w:rsidRPr="00FD3A45">
        <w:rPr>
          <w:rFonts w:ascii="Arial" w:hAnsi="Arial" w:cs="Arial"/>
          <w:sz w:val="22"/>
          <w:szCs w:val="22"/>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96957" w:rsidRPr="00FD3A45" w14:paraId="64015C8E" w14:textId="77777777" w:rsidTr="009777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CE7B36" w14:textId="77777777" w:rsidR="00B96957" w:rsidRPr="00FD3A45" w:rsidRDefault="00B96957" w:rsidP="00B96957">
            <w:pPr>
              <w:jc w:val="both"/>
              <w:rPr>
                <w:rFonts w:ascii="Arial" w:hAnsi="Arial" w:cs="Arial"/>
                <w:caps/>
                <w:sz w:val="22"/>
                <w:szCs w:val="22"/>
              </w:rPr>
            </w:pPr>
          </w:p>
          <w:p w14:paraId="7A599D02"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Nombre completo  </w:t>
            </w:r>
          </w:p>
        </w:tc>
        <w:tc>
          <w:tcPr>
            <w:tcW w:w="3611" w:type="dxa"/>
            <w:hideMark/>
          </w:tcPr>
          <w:p w14:paraId="5AE94020" w14:textId="77777777" w:rsidR="00B96957" w:rsidRPr="00FD3A45"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414DE2C4" w14:textId="77777777" w:rsidR="00B96957" w:rsidRPr="00FD3A45"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D3A45">
              <w:rPr>
                <w:rFonts w:ascii="Arial" w:hAnsi="Arial" w:cs="Arial"/>
                <w:sz w:val="22"/>
                <w:szCs w:val="22"/>
              </w:rPr>
              <w:t>Número de identificación</w:t>
            </w:r>
            <w:r w:rsidRPr="00FD3A45">
              <w:rPr>
                <w:rFonts w:ascii="Arial" w:hAnsi="Arial" w:cs="Arial"/>
                <w:sz w:val="22"/>
                <w:szCs w:val="22"/>
              </w:rPr>
              <w:fldChar w:fldCharType="begin"/>
            </w:r>
            <w:r w:rsidRPr="00FD3A45">
              <w:rPr>
                <w:rFonts w:ascii="Arial" w:hAnsi="Arial" w:cs="Arial"/>
                <w:sz w:val="22"/>
                <w:szCs w:val="22"/>
              </w:rPr>
              <w:instrText xml:space="preserve"> AUTHOR  "Nombre y Apellidos" \* FirstCap  \* MERGEFORMAT </w:instrText>
            </w:r>
            <w:r w:rsidRPr="00FD3A45">
              <w:rPr>
                <w:rFonts w:ascii="Arial" w:hAnsi="Arial" w:cs="Arial"/>
                <w:sz w:val="22"/>
                <w:szCs w:val="22"/>
              </w:rPr>
              <w:fldChar w:fldCharType="end"/>
            </w:r>
          </w:p>
        </w:tc>
      </w:tr>
      <w:tr w:rsidR="00B96957" w:rsidRPr="00FD3A45" w14:paraId="6C013C90" w14:textId="77777777" w:rsidTr="0097773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348AE3F" w14:textId="77777777" w:rsidR="00B96957" w:rsidRPr="00FD3A45" w:rsidRDefault="00B96957" w:rsidP="00B96957">
            <w:pPr>
              <w:jc w:val="both"/>
              <w:rPr>
                <w:rFonts w:ascii="Arial" w:hAnsi="Arial" w:cs="Arial"/>
                <w:b w:val="0"/>
                <w:color w:val="4A442A" w:themeColor="background2" w:themeShade="40"/>
                <w:sz w:val="22"/>
                <w:szCs w:val="22"/>
              </w:rPr>
            </w:pPr>
          </w:p>
        </w:tc>
        <w:tc>
          <w:tcPr>
            <w:tcW w:w="3611" w:type="dxa"/>
            <w:hideMark/>
          </w:tcPr>
          <w:p w14:paraId="365167A0" w14:textId="77777777" w:rsidR="00B96957" w:rsidRPr="00FD3A45" w:rsidRDefault="00B96957" w:rsidP="00B9695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2"/>
                <w:szCs w:val="22"/>
              </w:rPr>
            </w:pPr>
          </w:p>
        </w:tc>
      </w:tr>
    </w:tbl>
    <w:p w14:paraId="067D5F8B" w14:textId="77777777" w:rsidR="00B96957" w:rsidRPr="00FD3A45" w:rsidRDefault="00B96957" w:rsidP="00B96957">
      <w:pPr>
        <w:pStyle w:val="Prrafodelista"/>
        <w:jc w:val="both"/>
        <w:rPr>
          <w:rFonts w:ascii="Arial" w:hAnsi="Arial" w:cs="Arial"/>
          <w:sz w:val="22"/>
          <w:szCs w:val="22"/>
          <w:lang w:val="es-ES"/>
        </w:rPr>
      </w:pPr>
    </w:p>
    <w:p w14:paraId="12C71B76" w14:textId="77777777" w:rsidR="00B96957" w:rsidRPr="00FD3A45" w:rsidRDefault="00B96957" w:rsidP="00B96957">
      <w:pPr>
        <w:jc w:val="both"/>
        <w:rPr>
          <w:rFonts w:ascii="Arial" w:hAnsi="Arial" w:cs="Arial"/>
          <w:b/>
          <w:sz w:val="22"/>
          <w:szCs w:val="22"/>
        </w:rPr>
      </w:pPr>
    </w:p>
    <w:p w14:paraId="7B7527AD" w14:textId="77777777" w:rsidR="00B96957" w:rsidRPr="00FD3A45" w:rsidRDefault="00B96957" w:rsidP="00B96957">
      <w:pPr>
        <w:jc w:val="both"/>
        <w:rPr>
          <w:rFonts w:ascii="Arial" w:hAnsi="Arial" w:cs="Arial"/>
          <w:sz w:val="22"/>
          <w:szCs w:val="22"/>
        </w:rPr>
      </w:pPr>
    </w:p>
    <w:p w14:paraId="587FFF53" w14:textId="77777777" w:rsidR="00B96957" w:rsidRPr="00FD3A45" w:rsidRDefault="00B96957" w:rsidP="00B96957">
      <w:pPr>
        <w:jc w:val="both"/>
        <w:rPr>
          <w:rFonts w:ascii="Arial" w:hAnsi="Arial" w:cs="Arial"/>
          <w:sz w:val="22"/>
          <w:szCs w:val="22"/>
        </w:rPr>
      </w:pPr>
    </w:p>
    <w:p w14:paraId="4172E726" w14:textId="77777777" w:rsidR="00B96957" w:rsidRPr="00FD3A45" w:rsidRDefault="00B96957" w:rsidP="00B96957">
      <w:pPr>
        <w:jc w:val="both"/>
        <w:rPr>
          <w:rFonts w:ascii="Arial" w:hAnsi="Arial" w:cs="Arial"/>
          <w:sz w:val="22"/>
          <w:szCs w:val="22"/>
        </w:rPr>
      </w:pPr>
    </w:p>
    <w:p w14:paraId="701A6808" w14:textId="77777777" w:rsidR="00B96957" w:rsidRPr="00FD3A45" w:rsidRDefault="00B96957" w:rsidP="00FC225A">
      <w:pPr>
        <w:pStyle w:val="Prrafodelista"/>
        <w:numPr>
          <w:ilvl w:val="0"/>
          <w:numId w:val="17"/>
        </w:numPr>
        <w:jc w:val="both"/>
        <w:rPr>
          <w:rFonts w:ascii="Arial" w:hAnsi="Arial" w:cs="Arial"/>
          <w:sz w:val="22"/>
          <w:szCs w:val="22"/>
          <w:lang w:val="es-ES"/>
        </w:rPr>
      </w:pPr>
      <w:r w:rsidRPr="00FD3A45">
        <w:rPr>
          <w:rFonts w:ascii="Arial" w:hAnsi="Arial" w:cs="Arial"/>
          <w:sz w:val="22"/>
          <w:szCs w:val="22"/>
          <w:lang w:val="es-ES"/>
        </w:rPr>
        <w:t xml:space="preserve">Así mismo declaramos que las personas señaladas anteriormente se encuentran vinculadas con una antigüedad igual o mayor a un año </w:t>
      </w:r>
      <w:r w:rsidRPr="00FD3A45">
        <w:rPr>
          <w:rFonts w:ascii="Arial" w:hAnsi="Arial" w:cs="Arial"/>
          <w:color w:val="000000"/>
          <w:sz w:val="22"/>
          <w:szCs w:val="22"/>
          <w:shd w:val="clear" w:color="auto" w:fill="FFFFFF"/>
          <w:lang w:val="es-ES"/>
        </w:rPr>
        <w:t>contado a partir de la fecha del cierre del presente proceso de selección</w:t>
      </w:r>
      <w:r w:rsidRPr="00FD3A45">
        <w:rPr>
          <w:rFonts w:ascii="Arial" w:hAnsi="Arial" w:cs="Arial"/>
          <w:sz w:val="22"/>
          <w:szCs w:val="22"/>
          <w:lang w:val="es-ES"/>
        </w:rPr>
        <w:t xml:space="preserve">. </w:t>
      </w:r>
      <w:r w:rsidRPr="00FD3A45">
        <w:rPr>
          <w:rFonts w:ascii="Arial" w:hAnsi="Arial" w:cs="Arial"/>
          <w:sz w:val="22"/>
          <w:szCs w:val="22"/>
          <w:highlight w:val="lightGray"/>
          <w:lang w:val="es-ES"/>
        </w:rPr>
        <w:t>[Para los casos de constitución inferior a un año se tendrá que indicar que las personas señaladas se encuentran vinculadas desde el momento de constitución de la misma]</w:t>
      </w:r>
      <w:r w:rsidRPr="00FD3A45">
        <w:rPr>
          <w:rFonts w:ascii="Arial" w:hAnsi="Arial" w:cs="Arial"/>
          <w:sz w:val="22"/>
          <w:szCs w:val="22"/>
          <w:lang w:val="es-ES"/>
        </w:rPr>
        <w:t>.</w:t>
      </w:r>
    </w:p>
    <w:p w14:paraId="4015E2D5"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22ABDCD3" w14:textId="77777777" w:rsidR="00B96957" w:rsidRPr="00FD3A45" w:rsidRDefault="00B96957" w:rsidP="00B96957">
      <w:pPr>
        <w:jc w:val="both"/>
        <w:rPr>
          <w:rFonts w:ascii="Arial" w:hAnsi="Arial" w:cs="Arial"/>
          <w:b/>
          <w:sz w:val="22"/>
          <w:szCs w:val="22"/>
        </w:rPr>
      </w:pPr>
    </w:p>
    <w:p w14:paraId="36433D28"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w:t>
      </w:r>
    </w:p>
    <w:p w14:paraId="4C8DEB57"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[Nombre y firma de la </w:t>
      </w:r>
      <w:r w:rsidRPr="00FD3A45">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FD3A45">
        <w:rPr>
          <w:rFonts w:ascii="Arial" w:hAnsi="Arial" w:cs="Arial"/>
          <w:sz w:val="22"/>
          <w:szCs w:val="22"/>
          <w:highlight w:val="lightGray"/>
        </w:rPr>
        <w:t>]</w:t>
      </w:r>
      <w:r w:rsidRPr="00FD3A45" w:rsidDel="007D71E7">
        <w:rPr>
          <w:rFonts w:ascii="Arial" w:hAnsi="Arial" w:cs="Arial"/>
          <w:sz w:val="22"/>
          <w:szCs w:val="22"/>
          <w:highlight w:val="lightGray"/>
        </w:rPr>
        <w:t xml:space="preserve"> </w:t>
      </w:r>
    </w:p>
    <w:p w14:paraId="279B92C9" w14:textId="77777777" w:rsidR="00FD3A45" w:rsidRDefault="00FD3A45" w:rsidP="000B7908">
      <w:pPr>
        <w:jc w:val="center"/>
        <w:rPr>
          <w:rFonts w:ascii="Arial" w:hAnsi="Arial" w:cs="Arial"/>
          <w:b/>
          <w:bCs/>
          <w:sz w:val="22"/>
          <w:szCs w:val="22"/>
        </w:rPr>
      </w:pPr>
    </w:p>
    <w:p w14:paraId="165ADF0C" w14:textId="77777777" w:rsidR="00FD3A45" w:rsidRDefault="00FD3A45" w:rsidP="000B7908">
      <w:pPr>
        <w:jc w:val="center"/>
        <w:rPr>
          <w:rFonts w:ascii="Arial" w:hAnsi="Arial" w:cs="Arial"/>
          <w:b/>
          <w:bCs/>
          <w:sz w:val="22"/>
          <w:szCs w:val="22"/>
        </w:rPr>
      </w:pPr>
    </w:p>
    <w:p w14:paraId="372B816A" w14:textId="77777777" w:rsidR="00FD3A45" w:rsidRDefault="00FD3A45" w:rsidP="000B7908">
      <w:pPr>
        <w:jc w:val="center"/>
        <w:rPr>
          <w:rFonts w:ascii="Arial" w:hAnsi="Arial" w:cs="Arial"/>
          <w:b/>
          <w:bCs/>
          <w:sz w:val="22"/>
          <w:szCs w:val="22"/>
        </w:rPr>
      </w:pPr>
    </w:p>
    <w:p w14:paraId="1B107FE0" w14:textId="77777777" w:rsidR="00FD3A45" w:rsidRDefault="00FD3A45" w:rsidP="000B7908">
      <w:pPr>
        <w:jc w:val="center"/>
        <w:rPr>
          <w:rFonts w:ascii="Arial" w:hAnsi="Arial" w:cs="Arial"/>
          <w:b/>
          <w:bCs/>
          <w:sz w:val="22"/>
          <w:szCs w:val="22"/>
        </w:rPr>
      </w:pPr>
    </w:p>
    <w:p w14:paraId="630668F9" w14:textId="77777777" w:rsidR="00FD3A45" w:rsidRDefault="00FD3A45" w:rsidP="000B7908">
      <w:pPr>
        <w:jc w:val="center"/>
        <w:rPr>
          <w:rFonts w:ascii="Arial" w:hAnsi="Arial" w:cs="Arial"/>
          <w:b/>
          <w:bCs/>
          <w:sz w:val="22"/>
          <w:szCs w:val="22"/>
        </w:rPr>
      </w:pPr>
    </w:p>
    <w:p w14:paraId="07F605EE" w14:textId="77777777" w:rsidR="00FD3A45" w:rsidRDefault="00FD3A45" w:rsidP="000B7908">
      <w:pPr>
        <w:jc w:val="center"/>
        <w:rPr>
          <w:rFonts w:ascii="Arial" w:hAnsi="Arial" w:cs="Arial"/>
          <w:b/>
          <w:bCs/>
          <w:sz w:val="22"/>
          <w:szCs w:val="22"/>
        </w:rPr>
      </w:pPr>
    </w:p>
    <w:p w14:paraId="044E3D67" w14:textId="77777777" w:rsidR="00FD3A45" w:rsidRDefault="00FD3A45" w:rsidP="000B7908">
      <w:pPr>
        <w:jc w:val="center"/>
        <w:rPr>
          <w:rFonts w:ascii="Arial" w:hAnsi="Arial" w:cs="Arial"/>
          <w:b/>
          <w:bCs/>
          <w:sz w:val="22"/>
          <w:szCs w:val="22"/>
        </w:rPr>
      </w:pPr>
    </w:p>
    <w:p w14:paraId="7B8A5134" w14:textId="293F4330"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E – PARTICIPACIÓN MAYORITARIA DE PERSONAS EN PROCESO DE REINCORPORACIÓN EN PROCESO DE REINCORPORACIÓN Y/O REINTEGRACIÓN (PERSONAS JURÍDICAS)</w:t>
      </w:r>
    </w:p>
    <w:p w14:paraId="045A279D" w14:textId="77777777" w:rsidR="00B96957" w:rsidRPr="00FD3A45" w:rsidRDefault="00B96957" w:rsidP="00B96957">
      <w:pPr>
        <w:jc w:val="both"/>
        <w:rPr>
          <w:rFonts w:ascii="Arial" w:hAnsi="Arial" w:cs="Arial"/>
          <w:sz w:val="22"/>
          <w:szCs w:val="22"/>
        </w:rPr>
      </w:pPr>
    </w:p>
    <w:p w14:paraId="11AE5EE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14:paraId="697C2FA4"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5C3C915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1AA0FD51"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2D22DB2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2D3F2384" w14:textId="77777777" w:rsidR="00B96957" w:rsidRPr="00FD3A45" w:rsidRDefault="00B96957" w:rsidP="00B96957">
      <w:pPr>
        <w:jc w:val="both"/>
        <w:rPr>
          <w:rFonts w:ascii="Arial" w:hAnsi="Arial" w:cs="Arial"/>
          <w:sz w:val="22"/>
          <w:szCs w:val="22"/>
        </w:rPr>
      </w:pPr>
    </w:p>
    <w:p w14:paraId="6A425472"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0DAE7CE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79FB259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32DE63CE"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14:paraId="18A7AE2E"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73D1D41A"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53C2EEE4"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del representante legal de la persona jurídica y el revisor fiscal, si están obligados a tenerlo</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 o ambos]</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538DFF" w14:textId="77777777" w:rsidR="00B96957" w:rsidRPr="00FD3A45" w:rsidRDefault="00B96957" w:rsidP="00B96957">
      <w:pPr>
        <w:jc w:val="both"/>
        <w:rPr>
          <w:rFonts w:ascii="Arial" w:hAnsi="Arial" w:cs="Arial"/>
          <w:sz w:val="22"/>
          <w:szCs w:val="22"/>
        </w:rPr>
      </w:pPr>
    </w:p>
    <w:p w14:paraId="387B626D"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7BD3ED" w14:textId="77777777" w:rsidR="00B96957" w:rsidRPr="00FD3A45" w:rsidRDefault="00B96957" w:rsidP="00B96957">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14:paraId="530946EA"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7E0D41"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CF4EA7"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Número de cuotas sociales, acciones que poseen o el alcance o condición de su participación en el caso de las personas jurídicas sin ánimo de lucro</w:t>
            </w:r>
            <w:r w:rsidRPr="00FD3A45">
              <w:rPr>
                <w:rFonts w:ascii="Arial" w:hAnsi="Arial" w:cs="Arial"/>
                <w:b/>
                <w:sz w:val="22"/>
                <w:szCs w:val="22"/>
              </w:rPr>
              <w:fldChar w:fldCharType="begin"/>
            </w:r>
            <w:r w:rsidRPr="00FD3A45">
              <w:rPr>
                <w:rFonts w:ascii="Arial" w:hAnsi="Arial" w:cs="Arial"/>
                <w:b/>
                <w:sz w:val="22"/>
                <w:szCs w:val="22"/>
              </w:rPr>
              <w:instrText xml:space="preserve"> AUTHOR  "Nombre y Apellidos" \* FirstCap  \* MERGEFORMAT </w:instrText>
            </w:r>
            <w:r w:rsidRPr="00FD3A45">
              <w:rPr>
                <w:rFonts w:ascii="Arial" w:hAnsi="Arial" w:cs="Arial"/>
                <w:b/>
                <w:sz w:val="22"/>
                <w:szCs w:val="22"/>
              </w:rPr>
              <w:fldChar w:fldCharType="end"/>
            </w:r>
          </w:p>
        </w:tc>
      </w:tr>
      <w:tr w:rsidR="00B96957" w:rsidRPr="00FD3A45" w14:paraId="7F5F788B"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26E94" w14:textId="77777777" w:rsidR="00B96957" w:rsidRPr="00FD3A45" w:rsidRDefault="00B96957" w:rsidP="00B96957">
            <w:pPr>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88E8FF" w14:textId="77777777" w:rsidR="00B96957" w:rsidRPr="00FD3A45" w:rsidRDefault="00B96957" w:rsidP="00B96957">
            <w:pPr>
              <w:jc w:val="both"/>
              <w:rPr>
                <w:rFonts w:ascii="Arial" w:hAnsi="Arial" w:cs="Arial"/>
                <w:color w:val="4A442A" w:themeColor="background2" w:themeShade="40"/>
                <w:sz w:val="22"/>
                <w:szCs w:val="22"/>
              </w:rPr>
            </w:pPr>
          </w:p>
        </w:tc>
      </w:tr>
    </w:tbl>
    <w:p w14:paraId="0CA05AA5" w14:textId="77777777" w:rsidR="00B96957" w:rsidRPr="00FD3A45" w:rsidRDefault="00B96957" w:rsidP="00B96957">
      <w:pPr>
        <w:widowControl w:val="0"/>
        <w:jc w:val="both"/>
        <w:rPr>
          <w:rFonts w:ascii="Arial" w:hAnsi="Arial" w:cs="Arial"/>
          <w:sz w:val="22"/>
          <w:szCs w:val="22"/>
        </w:rPr>
      </w:pPr>
    </w:p>
    <w:p w14:paraId="7EC22003"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78531C81" w14:textId="77777777" w:rsidR="00B96957" w:rsidRPr="00FD3A45" w:rsidRDefault="00B96957" w:rsidP="00B96957">
      <w:pPr>
        <w:jc w:val="both"/>
        <w:rPr>
          <w:rFonts w:ascii="Arial" w:hAnsi="Arial" w:cs="Arial"/>
          <w:b/>
          <w:sz w:val="22"/>
          <w:szCs w:val="22"/>
        </w:rPr>
      </w:pPr>
    </w:p>
    <w:p w14:paraId="2779862A" w14:textId="77777777" w:rsidR="00B96957" w:rsidRPr="00FD3A45" w:rsidRDefault="00B96957" w:rsidP="00B96957">
      <w:pPr>
        <w:jc w:val="both"/>
        <w:rPr>
          <w:rFonts w:ascii="Arial" w:hAnsi="Arial" w:cs="Arial"/>
          <w:b/>
          <w:sz w:val="22"/>
          <w:szCs w:val="22"/>
        </w:rPr>
      </w:pPr>
    </w:p>
    <w:p w14:paraId="7C1CB220"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14:paraId="73EA70A8" w14:textId="77777777"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del representante legal de la persona jurídica o revisor fiscal]</w:t>
      </w:r>
    </w:p>
    <w:p w14:paraId="7B8C38D9" w14:textId="77777777" w:rsidR="000B7908" w:rsidRPr="00FD3A45" w:rsidRDefault="000B7908" w:rsidP="00B96957">
      <w:pPr>
        <w:jc w:val="both"/>
        <w:rPr>
          <w:rFonts w:ascii="Arial" w:hAnsi="Arial" w:cs="Arial"/>
          <w:b/>
          <w:bCs/>
          <w:sz w:val="22"/>
          <w:szCs w:val="22"/>
        </w:rPr>
      </w:pPr>
    </w:p>
    <w:p w14:paraId="07221DEC" w14:textId="77777777" w:rsidR="000B7908" w:rsidRPr="00FD3A45" w:rsidRDefault="000B7908" w:rsidP="00B96957">
      <w:pPr>
        <w:jc w:val="both"/>
        <w:rPr>
          <w:rFonts w:ascii="Arial" w:hAnsi="Arial" w:cs="Arial"/>
          <w:b/>
          <w:bCs/>
          <w:sz w:val="22"/>
          <w:szCs w:val="22"/>
        </w:rPr>
      </w:pPr>
    </w:p>
    <w:p w14:paraId="489645E6" w14:textId="77777777" w:rsidR="00FD3A45" w:rsidRDefault="00FD3A45" w:rsidP="00B96957">
      <w:pPr>
        <w:jc w:val="both"/>
        <w:rPr>
          <w:rFonts w:ascii="Arial" w:hAnsi="Arial" w:cs="Arial"/>
          <w:b/>
          <w:bCs/>
          <w:sz w:val="22"/>
          <w:szCs w:val="22"/>
        </w:rPr>
      </w:pPr>
    </w:p>
    <w:p w14:paraId="48046C36" w14:textId="77777777" w:rsidR="00FD3A45" w:rsidRDefault="00FD3A45" w:rsidP="00B96957">
      <w:pPr>
        <w:jc w:val="both"/>
        <w:rPr>
          <w:rFonts w:ascii="Arial" w:hAnsi="Arial" w:cs="Arial"/>
          <w:b/>
          <w:bCs/>
          <w:sz w:val="22"/>
          <w:szCs w:val="22"/>
        </w:rPr>
      </w:pPr>
    </w:p>
    <w:p w14:paraId="6CB81D6B" w14:textId="77777777" w:rsidR="00FD3A45" w:rsidRDefault="00FD3A45" w:rsidP="00B96957">
      <w:pPr>
        <w:jc w:val="both"/>
        <w:rPr>
          <w:rFonts w:ascii="Arial" w:hAnsi="Arial" w:cs="Arial"/>
          <w:b/>
          <w:bCs/>
          <w:sz w:val="22"/>
          <w:szCs w:val="22"/>
        </w:rPr>
      </w:pPr>
    </w:p>
    <w:p w14:paraId="03F0C0C4" w14:textId="24B65C05" w:rsidR="00B96957" w:rsidRPr="00FD3A45" w:rsidRDefault="00B96957" w:rsidP="00B96957">
      <w:pPr>
        <w:jc w:val="both"/>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E – PARTICIPACIÓN MAYORITARIA DE PERSONAS EN PROCESO DE REINCORPORACIÓN EN PROCESO DE REINCORPORACIÓN (PERSONA JURÍDICA INTEGRANTE DEL PROPONENTE PLURAL)</w:t>
      </w:r>
    </w:p>
    <w:p w14:paraId="461FC9B0" w14:textId="77777777" w:rsidR="00B96957" w:rsidRPr="00FD3A45" w:rsidRDefault="00B96957" w:rsidP="00B96957">
      <w:pPr>
        <w:jc w:val="both"/>
        <w:rPr>
          <w:rFonts w:ascii="Arial" w:hAnsi="Arial" w:cs="Arial"/>
          <w:sz w:val="22"/>
          <w:szCs w:val="22"/>
        </w:rPr>
      </w:pPr>
    </w:p>
    <w:p w14:paraId="4C893E6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lastRenderedPageBreak/>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14:paraId="482BCA9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5308B0AA"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0F6E5C7A"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17DE6B52"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4AC7E8B4"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723718E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46C35C1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4FB1AAA9"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14:paraId="6DED0556"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38F29C51"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4E63B4CE"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del representante legal de la persona jurídica o el revisor fiscal, si están obligados a tenerlo</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 o ambos]</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1C1375" w14:textId="77777777" w:rsidR="00B96957" w:rsidRPr="00FD3A45" w:rsidRDefault="00B96957" w:rsidP="00B96957">
      <w:pPr>
        <w:jc w:val="both"/>
        <w:rPr>
          <w:rFonts w:ascii="Arial" w:hAnsi="Arial" w:cs="Arial"/>
          <w:sz w:val="22"/>
          <w:szCs w:val="22"/>
        </w:rPr>
      </w:pPr>
    </w:p>
    <w:p w14:paraId="6A235A6D"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6950E927" w14:textId="77777777" w:rsidR="00B96957" w:rsidRPr="00FD3A45" w:rsidRDefault="00B96957" w:rsidP="00B96957">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14:paraId="77E567AB"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0D6A0A"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A9D88C"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Número de cuotas sociales, acciones que poseen o el alcance o condición de su participación en el caso de las personas jurídicas sin ánimo de lucro</w:t>
            </w:r>
            <w:r w:rsidRPr="00FD3A45">
              <w:rPr>
                <w:rFonts w:ascii="Arial" w:hAnsi="Arial" w:cs="Arial"/>
                <w:b/>
                <w:sz w:val="22"/>
                <w:szCs w:val="22"/>
              </w:rPr>
              <w:fldChar w:fldCharType="begin"/>
            </w:r>
            <w:r w:rsidRPr="00FD3A45">
              <w:rPr>
                <w:rFonts w:ascii="Arial" w:hAnsi="Arial" w:cs="Arial"/>
                <w:b/>
                <w:sz w:val="22"/>
                <w:szCs w:val="22"/>
              </w:rPr>
              <w:instrText xml:space="preserve"> AUTHOR  "Nombre y Apellidos" \* FirstCap  \* MERGEFORMAT </w:instrText>
            </w:r>
            <w:r w:rsidRPr="00FD3A45">
              <w:rPr>
                <w:rFonts w:ascii="Arial" w:hAnsi="Arial" w:cs="Arial"/>
                <w:b/>
                <w:sz w:val="22"/>
                <w:szCs w:val="22"/>
              </w:rPr>
              <w:fldChar w:fldCharType="end"/>
            </w:r>
          </w:p>
        </w:tc>
      </w:tr>
      <w:tr w:rsidR="00B96957" w:rsidRPr="00FD3A45" w14:paraId="7EB6A5DA"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C71238" w14:textId="77777777" w:rsidR="00B96957" w:rsidRPr="00FD3A45" w:rsidRDefault="00B96957" w:rsidP="00B96957">
            <w:pPr>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12B501" w14:textId="77777777" w:rsidR="00B96957" w:rsidRPr="00FD3A45" w:rsidRDefault="00B96957" w:rsidP="00B96957">
            <w:pPr>
              <w:jc w:val="both"/>
              <w:rPr>
                <w:rFonts w:ascii="Arial" w:hAnsi="Arial" w:cs="Arial"/>
                <w:color w:val="4A442A" w:themeColor="background2" w:themeShade="40"/>
                <w:sz w:val="22"/>
                <w:szCs w:val="22"/>
              </w:rPr>
            </w:pPr>
          </w:p>
        </w:tc>
      </w:tr>
    </w:tbl>
    <w:p w14:paraId="400588C4" w14:textId="77777777" w:rsidR="00B96957" w:rsidRPr="00FD3A45" w:rsidRDefault="00B96957" w:rsidP="00B96957">
      <w:pPr>
        <w:widowControl w:val="0"/>
        <w:jc w:val="both"/>
        <w:rPr>
          <w:rFonts w:ascii="Arial" w:hAnsi="Arial" w:cs="Arial"/>
          <w:sz w:val="22"/>
          <w:szCs w:val="22"/>
        </w:rPr>
      </w:pPr>
    </w:p>
    <w:p w14:paraId="2F5CA8B0"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10C0277B" w14:textId="77777777" w:rsidR="00B96957" w:rsidRPr="00FD3A45" w:rsidRDefault="00B96957" w:rsidP="00B96957">
      <w:pPr>
        <w:jc w:val="both"/>
        <w:rPr>
          <w:rFonts w:ascii="Arial" w:hAnsi="Arial" w:cs="Arial"/>
          <w:b/>
          <w:sz w:val="22"/>
          <w:szCs w:val="22"/>
        </w:rPr>
      </w:pPr>
    </w:p>
    <w:p w14:paraId="36B74E5C" w14:textId="77777777" w:rsidR="00B96957" w:rsidRPr="00FD3A45" w:rsidRDefault="00B96957" w:rsidP="00B96957">
      <w:pPr>
        <w:jc w:val="both"/>
        <w:rPr>
          <w:rFonts w:ascii="Arial" w:hAnsi="Arial" w:cs="Arial"/>
          <w:b/>
          <w:sz w:val="22"/>
          <w:szCs w:val="22"/>
        </w:rPr>
      </w:pPr>
    </w:p>
    <w:p w14:paraId="3145ED80" w14:textId="77777777"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14:paraId="62B50550"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[Nombre y firma del representante legal de la persona jurídica o revisor fiscal]</w:t>
      </w:r>
    </w:p>
    <w:p w14:paraId="5599C8A5" w14:textId="77777777" w:rsidR="00B96957" w:rsidRPr="00FD3A45" w:rsidRDefault="00B96957" w:rsidP="00B96957">
      <w:pPr>
        <w:jc w:val="both"/>
        <w:rPr>
          <w:rFonts w:ascii="Arial" w:hAnsi="Arial" w:cs="Arial"/>
          <w:sz w:val="22"/>
          <w:szCs w:val="22"/>
        </w:rPr>
      </w:pPr>
    </w:p>
    <w:p w14:paraId="07B34214" w14:textId="77777777" w:rsidR="00B96957" w:rsidRPr="00FD3A45" w:rsidRDefault="00B96957" w:rsidP="00B96957">
      <w:pPr>
        <w:jc w:val="both"/>
        <w:rPr>
          <w:rFonts w:ascii="Arial" w:hAnsi="Arial" w:cs="Arial"/>
          <w:sz w:val="22"/>
          <w:szCs w:val="22"/>
        </w:rPr>
      </w:pPr>
    </w:p>
    <w:p w14:paraId="6E4D8ED9" w14:textId="77777777" w:rsidR="00FD3A45" w:rsidRDefault="00FD3A45" w:rsidP="00B96957">
      <w:pPr>
        <w:jc w:val="both"/>
        <w:rPr>
          <w:rFonts w:ascii="Arial" w:eastAsiaTheme="minorHAnsi" w:hAnsi="Arial" w:cs="Arial"/>
          <w:b/>
          <w:bCs/>
          <w:sz w:val="22"/>
          <w:szCs w:val="22"/>
          <w:lang w:eastAsia="en-US"/>
        </w:rPr>
      </w:pPr>
    </w:p>
    <w:p w14:paraId="306E1A23" w14:textId="77777777" w:rsidR="00FD3A45" w:rsidRDefault="00FD3A45" w:rsidP="00B96957">
      <w:pPr>
        <w:jc w:val="both"/>
        <w:rPr>
          <w:rFonts w:ascii="Arial" w:eastAsiaTheme="minorHAnsi" w:hAnsi="Arial" w:cs="Arial"/>
          <w:b/>
          <w:bCs/>
          <w:sz w:val="22"/>
          <w:szCs w:val="22"/>
          <w:lang w:eastAsia="en-US"/>
        </w:rPr>
      </w:pPr>
    </w:p>
    <w:p w14:paraId="0AED7B92" w14:textId="77777777" w:rsidR="00FD3A45" w:rsidRDefault="00FD3A45" w:rsidP="00B96957">
      <w:pPr>
        <w:jc w:val="both"/>
        <w:rPr>
          <w:rFonts w:ascii="Arial" w:eastAsiaTheme="minorHAnsi" w:hAnsi="Arial" w:cs="Arial"/>
          <w:b/>
          <w:bCs/>
          <w:sz w:val="22"/>
          <w:szCs w:val="22"/>
          <w:lang w:eastAsia="en-US"/>
        </w:rPr>
      </w:pPr>
    </w:p>
    <w:p w14:paraId="0AD722E9" w14:textId="77777777" w:rsidR="00F06D80" w:rsidRDefault="00F06D80" w:rsidP="00B96957">
      <w:pPr>
        <w:jc w:val="both"/>
        <w:rPr>
          <w:rFonts w:ascii="Arial" w:eastAsiaTheme="minorHAnsi" w:hAnsi="Arial" w:cs="Arial"/>
          <w:b/>
          <w:bCs/>
          <w:sz w:val="22"/>
          <w:szCs w:val="22"/>
          <w:lang w:eastAsia="en-US"/>
        </w:rPr>
      </w:pPr>
    </w:p>
    <w:p w14:paraId="40ECB969" w14:textId="77777777" w:rsidR="00F06D80" w:rsidRDefault="00F06D80" w:rsidP="00B96957">
      <w:pPr>
        <w:jc w:val="both"/>
        <w:rPr>
          <w:rFonts w:ascii="Arial" w:eastAsiaTheme="minorHAnsi" w:hAnsi="Arial" w:cs="Arial"/>
          <w:b/>
          <w:bCs/>
          <w:sz w:val="22"/>
          <w:szCs w:val="22"/>
          <w:lang w:eastAsia="en-US"/>
        </w:rPr>
      </w:pPr>
    </w:p>
    <w:p w14:paraId="765ECBA6" w14:textId="77777777" w:rsidR="00F06D80" w:rsidRDefault="00F06D80" w:rsidP="00B96957">
      <w:pPr>
        <w:jc w:val="both"/>
        <w:rPr>
          <w:rFonts w:ascii="Arial" w:eastAsiaTheme="minorHAnsi" w:hAnsi="Arial" w:cs="Arial"/>
          <w:b/>
          <w:bCs/>
          <w:sz w:val="22"/>
          <w:szCs w:val="22"/>
          <w:lang w:eastAsia="en-US"/>
        </w:rPr>
      </w:pPr>
    </w:p>
    <w:p w14:paraId="7835928F" w14:textId="77777777" w:rsidR="00F06D80" w:rsidRDefault="00F06D80" w:rsidP="00B96957">
      <w:pPr>
        <w:jc w:val="both"/>
        <w:rPr>
          <w:rFonts w:ascii="Arial" w:eastAsiaTheme="minorHAnsi" w:hAnsi="Arial" w:cs="Arial"/>
          <w:b/>
          <w:bCs/>
          <w:sz w:val="22"/>
          <w:szCs w:val="22"/>
          <w:lang w:eastAsia="en-US"/>
        </w:rPr>
      </w:pPr>
    </w:p>
    <w:p w14:paraId="6BD70F1F" w14:textId="77777777" w:rsidR="00F06D80" w:rsidRDefault="00F06D80" w:rsidP="00B96957">
      <w:pPr>
        <w:jc w:val="both"/>
        <w:rPr>
          <w:rFonts w:ascii="Arial" w:eastAsiaTheme="minorHAnsi" w:hAnsi="Arial" w:cs="Arial"/>
          <w:b/>
          <w:bCs/>
          <w:sz w:val="22"/>
          <w:szCs w:val="22"/>
          <w:lang w:eastAsia="en-US"/>
        </w:rPr>
      </w:pPr>
    </w:p>
    <w:p w14:paraId="53AA551F" w14:textId="77777777" w:rsidR="00FD3A45" w:rsidRDefault="00FD3A45" w:rsidP="00B96957">
      <w:pPr>
        <w:jc w:val="both"/>
        <w:rPr>
          <w:rFonts w:ascii="Arial" w:eastAsiaTheme="minorHAnsi" w:hAnsi="Arial" w:cs="Arial"/>
          <w:b/>
          <w:bCs/>
          <w:sz w:val="22"/>
          <w:szCs w:val="22"/>
          <w:lang w:eastAsia="en-US"/>
        </w:rPr>
      </w:pPr>
    </w:p>
    <w:p w14:paraId="02FAAE78" w14:textId="37403584" w:rsidR="00B96957" w:rsidRPr="00FD3A45" w:rsidRDefault="00B96957" w:rsidP="00B96957">
      <w:pPr>
        <w:jc w:val="both"/>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lastRenderedPageBreak/>
        <w:t xml:space="preserve">FORMATO </w:t>
      </w:r>
      <w:r w:rsidR="000B7908"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F – PARTICIPACIÓN MAYORITARIA DE MUJERES CABEZA DE FAMILIA Y/O PERSONAS EN PROCESO DE REINCORPORACIÓN Y/O REINTEGRACIÓN (PERSONAS JURÍDICAS)</w:t>
      </w:r>
    </w:p>
    <w:p w14:paraId="6603E3B8" w14:textId="77777777" w:rsidR="00B96957" w:rsidRPr="00FD3A45" w:rsidRDefault="00B96957" w:rsidP="00B96957">
      <w:pPr>
        <w:autoSpaceDE w:val="0"/>
        <w:autoSpaceDN w:val="0"/>
        <w:adjustRightInd w:val="0"/>
        <w:jc w:val="both"/>
        <w:outlineLvl w:val="0"/>
        <w:rPr>
          <w:rFonts w:ascii="Arial" w:eastAsiaTheme="minorHAnsi" w:hAnsi="Arial" w:cs="Arial"/>
          <w:sz w:val="22"/>
          <w:szCs w:val="22"/>
          <w:highlight w:val="lightGray"/>
          <w:lang w:eastAsia="en-US"/>
        </w:rPr>
      </w:pPr>
      <w:r w:rsidRPr="00FD3A45">
        <w:rPr>
          <w:rFonts w:ascii="Arial" w:hAnsi="Arial"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D3A45">
        <w:rPr>
          <w:rFonts w:ascii="Arial" w:eastAsiaTheme="minorHAnsi" w:hAnsi="Arial"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43F78B" w14:textId="77777777" w:rsidR="00B96957" w:rsidRPr="00FD3A45" w:rsidRDefault="00B96957" w:rsidP="00B96957">
      <w:pPr>
        <w:tabs>
          <w:tab w:val="left" w:pos="-142"/>
        </w:tabs>
        <w:autoSpaceDE w:val="0"/>
        <w:autoSpaceDN w:val="0"/>
        <w:adjustRightInd w:val="0"/>
        <w:jc w:val="both"/>
        <w:outlineLvl w:val="0"/>
        <w:rPr>
          <w:rFonts w:ascii="Arial" w:eastAsiaTheme="minorHAnsi" w:hAnsi="Arial" w:cs="Arial"/>
          <w:sz w:val="22"/>
          <w:szCs w:val="22"/>
          <w:highlight w:val="lightGray"/>
          <w:lang w:eastAsia="en-US"/>
        </w:rPr>
      </w:pPr>
    </w:p>
    <w:p w14:paraId="507C56FA" w14:textId="77777777" w:rsidR="00B96957" w:rsidRPr="00FD3A45" w:rsidRDefault="00B96957" w:rsidP="00B96957">
      <w:pPr>
        <w:autoSpaceDE w:val="0"/>
        <w:autoSpaceDN w:val="0"/>
        <w:adjustRightInd w:val="0"/>
        <w:jc w:val="both"/>
        <w:outlineLvl w:val="0"/>
        <w:rPr>
          <w:rFonts w:ascii="Arial" w:hAnsi="Arial" w:cs="Arial"/>
          <w:sz w:val="22"/>
          <w:szCs w:val="22"/>
        </w:rPr>
      </w:pPr>
      <w:r w:rsidRPr="00FD3A45">
        <w:rPr>
          <w:rFonts w:ascii="Arial" w:eastAsiaTheme="minorHAnsi" w:hAnsi="Arial"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14:paraId="4D21999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1D0E6830"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4CBFB89A"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7219CA81"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627A998B"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14614BE1"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73A8BD2B"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2B6E10EF" w14:textId="77777777" w:rsidR="00B96957" w:rsidRPr="00FD3A45" w:rsidRDefault="00B96957" w:rsidP="00B96957">
      <w:pPr>
        <w:autoSpaceDE w:val="0"/>
        <w:autoSpaceDN w:val="0"/>
        <w:adjustRightInd w:val="0"/>
        <w:jc w:val="both"/>
        <w:outlineLvl w:val="0"/>
        <w:rPr>
          <w:rFonts w:ascii="Arial" w:hAnsi="Arial" w:cs="Arial"/>
          <w:sz w:val="22"/>
          <w:szCs w:val="22"/>
          <w:highlight w:val="lightGray"/>
        </w:rPr>
      </w:pPr>
      <w:r w:rsidRPr="00FD3A45">
        <w:rPr>
          <w:rFonts w:ascii="Arial" w:hAnsi="Arial" w:cs="Arial"/>
          <w:b/>
          <w:bCs/>
          <w:sz w:val="22"/>
          <w:szCs w:val="22"/>
        </w:rPr>
        <w:t>REFERENCIA:</w:t>
      </w:r>
      <w:r w:rsidRPr="00FD3A45">
        <w:rPr>
          <w:rFonts w:ascii="Arial" w:eastAsiaTheme="minorHAnsi" w:hAnsi="Arial" w:cs="Arial"/>
          <w:sz w:val="22"/>
          <w:szCs w:val="22"/>
          <w:lang w:eastAsia="en-US"/>
        </w:rPr>
        <w:tab/>
      </w:r>
      <w:r w:rsidRPr="00FD3A45">
        <w:rPr>
          <w:rFonts w:ascii="Arial" w:hAnsi="Arial" w:cs="Arial"/>
          <w:sz w:val="22"/>
          <w:szCs w:val="22"/>
        </w:rPr>
        <w:t xml:space="preserve">Proceso de Contratación </w:t>
      </w:r>
      <w:r w:rsidRPr="00FD3A45">
        <w:rPr>
          <w:rFonts w:ascii="Arial" w:hAnsi="Arial" w:cs="Arial"/>
          <w:sz w:val="22"/>
          <w:szCs w:val="22"/>
          <w:highlight w:val="lightGray"/>
        </w:rPr>
        <w:t xml:space="preserve">[Incluir número del Proceso de Contratación]  </w:t>
      </w:r>
    </w:p>
    <w:p w14:paraId="388C737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7F36A9D7"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14:paraId="6F1EA8D8"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06405D89"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6E50F602"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[Incluir el nombre d</w:t>
      </w:r>
      <w:r w:rsidRPr="00FD3A45">
        <w:rPr>
          <w:rFonts w:ascii="Arial" w:eastAsiaTheme="minorHAnsi" w:hAnsi="Arial" w:cs="Arial"/>
          <w:sz w:val="22"/>
          <w:szCs w:val="22"/>
          <w:highlight w:val="lightGray"/>
          <w:shd w:val="clear" w:color="auto" w:fill="FFFFFF"/>
          <w:lang w:eastAsia="en-US"/>
        </w:rPr>
        <w:t xml:space="preserve">el representante legal de la persona jurídica o </w:t>
      </w:r>
      <w:r w:rsidRPr="00FD3A45">
        <w:rPr>
          <w:rFonts w:ascii="Arial" w:eastAsiaTheme="minorHAnsi" w:hAnsi="Arial" w:cs="Arial"/>
          <w:sz w:val="22"/>
          <w:szCs w:val="22"/>
          <w:highlight w:val="lightGray"/>
          <w:lang w:eastAsia="en-US"/>
        </w:rPr>
        <w:t>d</w:t>
      </w:r>
      <w:r w:rsidRPr="00FD3A45">
        <w:rPr>
          <w:rFonts w:ascii="Arial" w:eastAsiaTheme="minorHAnsi" w:hAnsi="Arial" w:cs="Arial"/>
          <w:sz w:val="22"/>
          <w:szCs w:val="22"/>
          <w:highlight w:val="lightGray"/>
          <w:shd w:val="clear" w:color="auto" w:fill="FFFFFF"/>
          <w:lang w:eastAsia="en-US"/>
        </w:rPr>
        <w:t>el revisor fiscal, según corresponda]</w:t>
      </w:r>
      <w:r w:rsidRPr="00FD3A45">
        <w:rPr>
          <w:rFonts w:ascii="Arial" w:eastAsiaTheme="minorHAnsi" w:hAnsi="Arial" w:cs="Arial"/>
          <w:sz w:val="22"/>
          <w:szCs w:val="22"/>
          <w:lang w:eastAsia="en-US"/>
        </w:rPr>
        <w:t xml:space="preserve"> identificado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xml:space="preserve">, en mi condición de </w:t>
      </w:r>
      <w:r w:rsidRPr="00FD3A45">
        <w:rPr>
          <w:rFonts w:ascii="Arial" w:eastAsiaTheme="minorHAnsi" w:hAnsi="Arial" w:cs="Arial"/>
          <w:sz w:val="22"/>
          <w:szCs w:val="22"/>
          <w:highlight w:val="lightGray"/>
          <w:lang w:eastAsia="en-US"/>
        </w:rPr>
        <w:t>[Indicar si actúa como representante legal o revisor fiscal]</w:t>
      </w:r>
      <w:r w:rsidRPr="00FD3A45">
        <w:rPr>
          <w:rFonts w:ascii="Arial" w:eastAsiaTheme="minorHAnsi" w:hAnsi="Arial" w:cs="Arial"/>
          <w:sz w:val="22"/>
          <w:szCs w:val="22"/>
          <w:lang w:eastAsia="en-US"/>
        </w:rPr>
        <w:t xml:space="preserve"> de </w:t>
      </w:r>
      <w:r w:rsidRPr="00FD3A45">
        <w:rPr>
          <w:rFonts w:ascii="Arial" w:eastAsiaTheme="minorHAnsi" w:hAnsi="Arial" w:cs="Arial"/>
          <w:sz w:val="22"/>
          <w:szCs w:val="22"/>
          <w:highlight w:val="lightGray"/>
          <w:lang w:eastAsia="en-US"/>
        </w:rPr>
        <w:t>[Incluir la razón social de la persona jurídica]</w:t>
      </w:r>
      <w:r w:rsidRPr="00FD3A45">
        <w:rPr>
          <w:rFonts w:ascii="Arial" w:eastAsiaTheme="minorHAnsi" w:hAnsi="Arial" w:cs="Arial"/>
          <w:sz w:val="22"/>
          <w:szCs w:val="22"/>
          <w:lang w:eastAsia="en-US"/>
        </w:rPr>
        <w:t xml:space="preserve">, </w:t>
      </w:r>
      <w:r w:rsidRPr="00FD3A45">
        <w:rPr>
          <w:rFonts w:ascii="Arial" w:eastAsiaTheme="minorHAnsi" w:hAnsi="Arial" w:cs="Arial"/>
          <w:sz w:val="22"/>
          <w:szCs w:val="22"/>
          <w:highlight w:val="lightGray"/>
          <w:lang w:eastAsia="en-US"/>
        </w:rPr>
        <w:t>[identificada con el NIT __________]</w:t>
      </w:r>
      <w:r w:rsidRPr="00FD3A45">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FA8F22"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14:paraId="6D2E4705"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51CE1D"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D024E"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14:paraId="67C2A02F" w14:textId="77777777"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677F1B" w14:textId="77777777"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4050D" w14:textId="77777777"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14:paraId="30880A76" w14:textId="77777777" w:rsidR="00B96957" w:rsidRPr="00FD3A45" w:rsidRDefault="00B96957" w:rsidP="00B96957">
      <w:pPr>
        <w:jc w:val="both"/>
        <w:rPr>
          <w:rFonts w:ascii="Arial" w:eastAsiaTheme="minorHAnsi" w:hAnsi="Arial" w:cs="Arial"/>
          <w:sz w:val="22"/>
          <w:szCs w:val="22"/>
          <w:lang w:eastAsia="en-US"/>
        </w:rPr>
      </w:pPr>
    </w:p>
    <w:p w14:paraId="6E060D1B" w14:textId="77777777" w:rsidR="00B96957" w:rsidRPr="00FD3A45" w:rsidRDefault="00B96957" w:rsidP="00B96957">
      <w:pPr>
        <w:jc w:val="both"/>
        <w:rPr>
          <w:rFonts w:ascii="Arial" w:eastAsiaTheme="minorHAnsi" w:hAnsi="Arial" w:cs="Arial"/>
          <w:sz w:val="22"/>
          <w:szCs w:val="22"/>
          <w:lang w:eastAsia="en-US"/>
        </w:rPr>
      </w:pPr>
    </w:p>
    <w:p w14:paraId="7931C682"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[Para la acreditación de desempate establecida en el literal (c), numeral 7, del numeral 4.6 del documento tipo incluir la siguiente redacción:]</w:t>
      </w:r>
    </w:p>
    <w:p w14:paraId="05995341" w14:textId="77777777" w:rsidR="00B96957" w:rsidRPr="00FD3A45" w:rsidRDefault="00B96957" w:rsidP="00B96957">
      <w:pPr>
        <w:widowControl w:val="0"/>
        <w:jc w:val="both"/>
        <w:rPr>
          <w:rFonts w:ascii="Arial" w:hAnsi="Arial" w:cs="Arial"/>
          <w:sz w:val="22"/>
          <w:szCs w:val="22"/>
        </w:rPr>
      </w:pPr>
    </w:p>
    <w:p w14:paraId="661B98FC"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C8FA7A" w14:textId="77777777" w:rsidR="00B96957" w:rsidRPr="00FD3A45" w:rsidRDefault="00B96957" w:rsidP="00B96957">
      <w:pPr>
        <w:widowControl w:val="0"/>
        <w:jc w:val="both"/>
        <w:rPr>
          <w:rFonts w:ascii="Arial" w:hAnsi="Arial" w:cs="Arial"/>
          <w:sz w:val="22"/>
          <w:szCs w:val="22"/>
        </w:rPr>
      </w:pPr>
    </w:p>
    <w:p w14:paraId="783DE89E"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lastRenderedPageBreak/>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7A11EE7B" w14:textId="77777777" w:rsidR="00B96957" w:rsidRPr="00FD3A45" w:rsidRDefault="00B96957" w:rsidP="00B96957">
      <w:pPr>
        <w:widowControl w:val="0"/>
        <w:jc w:val="both"/>
        <w:rPr>
          <w:rFonts w:ascii="Arial" w:hAnsi="Arial" w:cs="Arial"/>
          <w:sz w:val="22"/>
          <w:szCs w:val="22"/>
        </w:rPr>
      </w:pPr>
    </w:p>
    <w:p w14:paraId="1CF6D2E8" w14:textId="77777777" w:rsidR="00B96957" w:rsidRPr="00FD3A45" w:rsidRDefault="00B96957" w:rsidP="00B96957">
      <w:pPr>
        <w:widowControl w:val="0"/>
        <w:jc w:val="both"/>
        <w:rPr>
          <w:rFonts w:ascii="Arial" w:hAnsi="Arial" w:cs="Arial"/>
          <w:sz w:val="22"/>
          <w:szCs w:val="22"/>
        </w:rPr>
      </w:pPr>
    </w:p>
    <w:p w14:paraId="4405C940"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________________________________________</w:t>
      </w:r>
    </w:p>
    <w:p w14:paraId="2D067438" w14:textId="77777777" w:rsidR="00B96957" w:rsidRPr="00FD3A45" w:rsidRDefault="00B96957" w:rsidP="00B96957">
      <w:pPr>
        <w:jc w:val="both"/>
        <w:rPr>
          <w:rFonts w:ascii="Arial" w:eastAsiaTheme="minorHAnsi" w:hAnsi="Arial" w:cs="Arial"/>
          <w:b/>
          <w:sz w:val="22"/>
          <w:szCs w:val="22"/>
          <w:lang w:eastAsia="en-US"/>
        </w:rPr>
      </w:pPr>
    </w:p>
    <w:p w14:paraId="6BA54542" w14:textId="77777777" w:rsidR="00B96957" w:rsidRPr="00FD3A45" w:rsidRDefault="00B96957" w:rsidP="00B96957">
      <w:pPr>
        <w:jc w:val="both"/>
        <w:rPr>
          <w:rFonts w:ascii="Arial" w:eastAsiaTheme="minorHAnsi" w:hAnsi="Arial" w:cs="Arial"/>
          <w:sz w:val="22"/>
          <w:szCs w:val="22"/>
          <w:highlight w:val="lightGray"/>
          <w:lang w:eastAsia="en-US"/>
        </w:rPr>
      </w:pPr>
      <w:r w:rsidRPr="00FD3A45">
        <w:rPr>
          <w:rFonts w:ascii="Arial" w:eastAsiaTheme="minorHAnsi" w:hAnsi="Arial" w:cs="Arial"/>
          <w:sz w:val="22"/>
          <w:szCs w:val="22"/>
          <w:highlight w:val="lightGray"/>
          <w:lang w:eastAsia="en-US"/>
        </w:rPr>
        <w:t>[Nombre y firma del representante legal de la persona jurídica o revisor fiscal]</w:t>
      </w:r>
    </w:p>
    <w:p w14:paraId="3E5EE8AB" w14:textId="77777777" w:rsidR="00B96957" w:rsidRPr="00FD3A45" w:rsidRDefault="00B96957" w:rsidP="00B96957">
      <w:pPr>
        <w:jc w:val="both"/>
        <w:rPr>
          <w:rFonts w:ascii="Arial" w:hAnsi="Arial" w:cs="Arial"/>
          <w:b/>
          <w:bCs/>
          <w:sz w:val="22"/>
          <w:szCs w:val="22"/>
        </w:rPr>
      </w:pPr>
    </w:p>
    <w:p w14:paraId="7FEE3609" w14:textId="77777777" w:rsidR="00B96957" w:rsidRPr="00FD3A45" w:rsidRDefault="00B96957" w:rsidP="00B96957">
      <w:pPr>
        <w:jc w:val="both"/>
        <w:rPr>
          <w:rFonts w:ascii="Arial" w:hAnsi="Arial" w:cs="Arial"/>
          <w:b/>
          <w:bCs/>
          <w:sz w:val="22"/>
          <w:szCs w:val="22"/>
        </w:rPr>
      </w:pPr>
    </w:p>
    <w:p w14:paraId="709BF1B3" w14:textId="0B2A846C" w:rsidR="00B96957" w:rsidRPr="00FD3A45" w:rsidRDefault="00B96957" w:rsidP="000B7908">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t xml:space="preserve">FORMATO </w:t>
      </w:r>
      <w:r w:rsidR="000B7908"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G – ACREDITACIÓN MIPYME</w:t>
      </w:r>
    </w:p>
    <w:p w14:paraId="299458B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3B1D161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65E62D00"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4A594A5E"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5E86CB2B" w14:textId="77777777" w:rsidR="00B96957" w:rsidRPr="00FD3A45" w:rsidRDefault="00B96957" w:rsidP="00B96957">
      <w:pPr>
        <w:jc w:val="both"/>
        <w:rPr>
          <w:rFonts w:ascii="Arial" w:eastAsiaTheme="minorHAnsi" w:hAnsi="Arial" w:cs="Arial"/>
          <w:sz w:val="22"/>
          <w:szCs w:val="22"/>
          <w:lang w:eastAsia="en-US"/>
        </w:rPr>
      </w:pPr>
    </w:p>
    <w:p w14:paraId="742D1459"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0072917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46437B3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25DBBA6A"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14:paraId="798B3EF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6DFC3883"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0010FA3F" w14:textId="77777777" w:rsidR="00B96957" w:rsidRPr="00FD3A45" w:rsidRDefault="00B96957" w:rsidP="00B96957">
      <w:pPr>
        <w:jc w:val="both"/>
        <w:rPr>
          <w:rFonts w:ascii="Arial" w:eastAsiaTheme="minorHAnsi" w:hAnsi="Arial" w:cs="Arial"/>
          <w:sz w:val="22"/>
          <w:szCs w:val="22"/>
          <w:lang w:eastAsia="en-US"/>
        </w:rPr>
      </w:pPr>
    </w:p>
    <w:p w14:paraId="265CF1B8"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[Incluir el nombre o integrante persona natural y contador público o d</w:t>
      </w:r>
      <w:r w:rsidRPr="00FD3A45">
        <w:rPr>
          <w:rFonts w:ascii="Arial" w:eastAsiaTheme="minorHAnsi" w:hAnsi="Arial"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FD3A45">
        <w:rPr>
          <w:rFonts w:ascii="Arial" w:eastAsiaTheme="minorHAnsi" w:hAnsi="Arial" w:cs="Arial"/>
          <w:sz w:val="22"/>
          <w:szCs w:val="22"/>
          <w:lang w:eastAsia="en-US"/>
        </w:rPr>
        <w:t xml:space="preserve"> identificados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actuando en representación de [</w:t>
      </w:r>
      <w:r w:rsidRPr="00FD3A45">
        <w:rPr>
          <w:rFonts w:ascii="Arial" w:eastAsiaTheme="minorHAnsi" w:hAnsi="Arial" w:cs="Arial"/>
          <w:sz w:val="22"/>
          <w:szCs w:val="22"/>
          <w:highlight w:val="lightGray"/>
          <w:lang w:eastAsia="en-US"/>
        </w:rPr>
        <w:t>Indicar nombre del proponente, o integrante de proponente plural</w:t>
      </w:r>
      <w:r w:rsidRPr="00FD3A45">
        <w:rPr>
          <w:rFonts w:ascii="Arial" w:eastAsiaTheme="minorHAnsi" w:hAnsi="Arial" w:cs="Arial"/>
          <w:sz w:val="22"/>
          <w:szCs w:val="22"/>
          <w:lang w:eastAsia="en-US"/>
        </w:rPr>
        <w:t xml:space="preserve">] declaramos bajo la gravedad de juramento que la sociedad se encuentra clasificada como: </w:t>
      </w:r>
      <w:r w:rsidRPr="00FD3A45">
        <w:rPr>
          <w:rFonts w:ascii="Arial" w:eastAsiaTheme="minorHAnsi" w:hAnsi="Arial" w:cs="Arial"/>
          <w:sz w:val="22"/>
          <w:szCs w:val="22"/>
          <w:highlight w:val="lightGray"/>
          <w:lang w:eastAsia="en-US"/>
        </w:rPr>
        <w:t>[Indicar si es micro, pequeña y mediana empresa]</w:t>
      </w:r>
      <w:r w:rsidRPr="00FD3A45">
        <w:rPr>
          <w:rFonts w:ascii="Arial" w:eastAsiaTheme="minorHAnsi" w:hAnsi="Arial" w:cs="Arial"/>
          <w:sz w:val="22"/>
          <w:szCs w:val="22"/>
          <w:lang w:eastAsia="en-US"/>
        </w:rPr>
        <w:t xml:space="preserve"> de acuerdo con los criterios definidos por las normas legales vigentes. </w:t>
      </w:r>
    </w:p>
    <w:p w14:paraId="56B1E77A"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[Para la acreditación de desempate establecida en el literal (c), literal 10, del numeral 4.6 del documento tipo incluir la siguiente redacción:]</w:t>
      </w:r>
    </w:p>
    <w:p w14:paraId="020A0D50" w14:textId="77777777"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56AD6F4F" w14:textId="77777777" w:rsidR="00B96957" w:rsidRPr="00FD3A45" w:rsidRDefault="00B96957" w:rsidP="00B96957">
      <w:pPr>
        <w:widowControl w:val="0"/>
        <w:jc w:val="both"/>
        <w:rPr>
          <w:rFonts w:ascii="Arial" w:hAnsi="Arial" w:cs="Arial"/>
          <w:sz w:val="22"/>
          <w:szCs w:val="22"/>
        </w:rPr>
      </w:pPr>
    </w:p>
    <w:p w14:paraId="5693FAD9" w14:textId="77777777" w:rsidR="00B96957" w:rsidRPr="00FD3A45" w:rsidRDefault="00B96957" w:rsidP="00B96957">
      <w:pPr>
        <w:jc w:val="both"/>
        <w:rPr>
          <w:rFonts w:ascii="Arial" w:eastAsiaTheme="minorHAnsi" w:hAnsi="Arial" w:cs="Arial"/>
          <w:b/>
          <w:sz w:val="22"/>
          <w:szCs w:val="22"/>
          <w:lang w:eastAsia="en-US"/>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060B3CD0" w14:textId="77777777" w:rsidR="00B96957" w:rsidRPr="00FD3A45" w:rsidRDefault="00B96957" w:rsidP="00B96957">
      <w:pPr>
        <w:jc w:val="both"/>
        <w:rPr>
          <w:rFonts w:ascii="Arial" w:eastAsia="Arial" w:hAnsi="Arial" w:cs="Arial"/>
          <w:color w:val="0078D4"/>
          <w:sz w:val="22"/>
          <w:szCs w:val="22"/>
          <w:highlight w:val="lightGray"/>
          <w:u w:val="single"/>
          <w:lang w:eastAsia="en-US"/>
        </w:rPr>
      </w:pPr>
    </w:p>
    <w:p w14:paraId="7828B334" w14:textId="77777777"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sz w:val="22"/>
          <w:szCs w:val="22"/>
          <w:highlight w:val="lightGray"/>
          <w:lang w:eastAsia="en-US"/>
        </w:rPr>
        <w:t>[En el evento que sea un proponente persona natural quien presente la oferta, incluir las firmas de la siguiente manera</w:t>
      </w:r>
      <w:r w:rsidRPr="00FD3A45">
        <w:rPr>
          <w:rFonts w:ascii="Arial" w:eastAsia="Arial" w:hAnsi="Arial" w:cs="Arial"/>
          <w:sz w:val="22"/>
          <w:szCs w:val="22"/>
          <w:highlight w:val="lightGray"/>
          <w:u w:val="single"/>
          <w:lang w:eastAsia="en-US"/>
        </w:rPr>
        <w:t>:</w:t>
      </w:r>
      <w:r w:rsidRPr="00FD3A45">
        <w:rPr>
          <w:rFonts w:ascii="Arial" w:eastAsia="Arial" w:hAnsi="Arial" w:cs="Arial"/>
          <w:sz w:val="22"/>
          <w:szCs w:val="22"/>
          <w:u w:val="single"/>
          <w:lang w:eastAsia="en-US"/>
        </w:rPr>
        <w:t>]</w:t>
      </w:r>
    </w:p>
    <w:p w14:paraId="4C6FC235" w14:textId="77777777" w:rsidR="00B96957" w:rsidRPr="00FD3A45" w:rsidRDefault="00B96957" w:rsidP="00B96957">
      <w:pPr>
        <w:jc w:val="both"/>
        <w:rPr>
          <w:rFonts w:ascii="Arial" w:eastAsia="Arial" w:hAnsi="Arial" w:cs="Arial"/>
          <w:sz w:val="22"/>
          <w:szCs w:val="22"/>
          <w:lang w:eastAsia="en-US"/>
        </w:rPr>
      </w:pPr>
    </w:p>
    <w:p w14:paraId="767A4FE1" w14:textId="77777777"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b/>
          <w:bCs/>
          <w:sz w:val="22"/>
          <w:szCs w:val="22"/>
          <w:u w:val="single"/>
          <w:lang w:eastAsia="en-US"/>
        </w:rPr>
        <w:t>__________________________________________________</w:t>
      </w:r>
    </w:p>
    <w:p w14:paraId="4D5768C4" w14:textId="77777777"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sz w:val="22"/>
          <w:szCs w:val="22"/>
          <w:highlight w:val="lightGray"/>
          <w:lang w:eastAsia="en-US"/>
        </w:rPr>
        <w:t>[Nombre y firma del proponente o integrante persona natural y contador público]</w:t>
      </w:r>
    </w:p>
    <w:p w14:paraId="2D5B1520" w14:textId="77777777" w:rsidR="00B96957" w:rsidRPr="00FD3A45" w:rsidRDefault="00B96957" w:rsidP="00B96957">
      <w:pPr>
        <w:jc w:val="both"/>
        <w:rPr>
          <w:rFonts w:ascii="Arial" w:eastAsia="Arial" w:hAnsi="Arial" w:cs="Arial"/>
          <w:sz w:val="22"/>
          <w:szCs w:val="22"/>
          <w:lang w:eastAsia="en-US"/>
        </w:rPr>
      </w:pPr>
    </w:p>
    <w:p w14:paraId="1A463203" w14:textId="77777777" w:rsidR="00B96957" w:rsidRPr="00FD3A45" w:rsidRDefault="00B96957" w:rsidP="00B96957">
      <w:pPr>
        <w:jc w:val="both"/>
        <w:rPr>
          <w:rFonts w:ascii="Arial" w:eastAsia="Arial" w:hAnsi="Arial" w:cs="Arial"/>
          <w:sz w:val="22"/>
          <w:szCs w:val="22"/>
          <w:lang w:eastAsia="en-US"/>
        </w:rPr>
      </w:pPr>
    </w:p>
    <w:p w14:paraId="11F95836" w14:textId="77777777"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sz w:val="22"/>
          <w:szCs w:val="22"/>
          <w:highlight w:val="lightGray"/>
          <w:lang w:eastAsia="en-US"/>
        </w:rPr>
        <w:t>[En el evento que sea un proponente persona jurídica quien presente la oferta, incluir las firmas de la siguiente manera:</w:t>
      </w:r>
      <w:r w:rsidRPr="00FD3A45">
        <w:rPr>
          <w:rFonts w:ascii="Arial" w:eastAsia="Arial" w:hAnsi="Arial" w:cs="Arial"/>
          <w:sz w:val="22"/>
          <w:szCs w:val="22"/>
          <w:lang w:eastAsia="en-US"/>
        </w:rPr>
        <w:t>]</w:t>
      </w:r>
    </w:p>
    <w:p w14:paraId="25B9CF29" w14:textId="77777777" w:rsidR="00B96957" w:rsidRPr="00FD3A45" w:rsidRDefault="00B96957" w:rsidP="00B96957">
      <w:pPr>
        <w:jc w:val="both"/>
        <w:rPr>
          <w:rFonts w:ascii="Arial" w:eastAsia="Arial" w:hAnsi="Arial" w:cs="Arial"/>
          <w:sz w:val="22"/>
          <w:szCs w:val="22"/>
          <w:lang w:eastAsia="en-US"/>
        </w:rPr>
      </w:pPr>
    </w:p>
    <w:p w14:paraId="644D0C91" w14:textId="77777777" w:rsidR="00B96957" w:rsidRPr="00FD3A45" w:rsidRDefault="00B96957" w:rsidP="00B96957">
      <w:pPr>
        <w:jc w:val="both"/>
        <w:rPr>
          <w:rFonts w:ascii="Arial" w:eastAsia="Arial" w:hAnsi="Arial" w:cs="Arial"/>
          <w:sz w:val="22"/>
          <w:szCs w:val="22"/>
          <w:lang w:eastAsia="en-US"/>
        </w:rPr>
      </w:pPr>
    </w:p>
    <w:p w14:paraId="7AE80B1C" w14:textId="77777777"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b/>
          <w:bCs/>
          <w:sz w:val="22"/>
          <w:szCs w:val="22"/>
          <w:u w:val="single"/>
          <w:lang w:eastAsia="en-US"/>
        </w:rPr>
        <w:t>_________________________               _________________________</w:t>
      </w:r>
    </w:p>
    <w:p w14:paraId="32FF3BB7" w14:textId="7926EB50" w:rsidR="00B96957" w:rsidRPr="00FD3A45" w:rsidRDefault="00B96957" w:rsidP="00B96957">
      <w:pPr>
        <w:jc w:val="both"/>
        <w:rPr>
          <w:rFonts w:ascii="Arial" w:eastAsia="Arial" w:hAnsi="Arial" w:cs="Arial"/>
          <w:sz w:val="22"/>
          <w:szCs w:val="22"/>
          <w:u w:val="single"/>
          <w:lang w:eastAsia="en-US"/>
        </w:rPr>
      </w:pPr>
      <w:r w:rsidRPr="00FD3A45">
        <w:rPr>
          <w:rFonts w:ascii="Arial" w:eastAsia="Arial" w:hAnsi="Arial" w:cs="Arial"/>
          <w:sz w:val="22"/>
          <w:szCs w:val="22"/>
          <w:highlight w:val="lightGray"/>
          <w:lang w:eastAsia="en-US"/>
        </w:rPr>
        <w:t>[Nombre y firma del representante legal y revisor fiscal para las empresas obligadas por ley o del representante legal y contador público, según corresponda</w:t>
      </w:r>
      <w:r w:rsidRPr="00FD3A45">
        <w:rPr>
          <w:rFonts w:ascii="Arial" w:eastAsia="Arial" w:hAnsi="Arial" w:cs="Arial"/>
          <w:sz w:val="22"/>
          <w:szCs w:val="22"/>
          <w:highlight w:val="lightGray"/>
          <w:u w:val="single"/>
          <w:lang w:eastAsia="en-US"/>
        </w:rPr>
        <w:t>]</w:t>
      </w:r>
    </w:p>
    <w:p w14:paraId="651E5239" w14:textId="57453FC7" w:rsidR="000B7908" w:rsidRPr="00FD3A45" w:rsidRDefault="000B7908" w:rsidP="00B96957">
      <w:pPr>
        <w:jc w:val="both"/>
        <w:rPr>
          <w:rFonts w:ascii="Arial" w:eastAsia="Arial" w:hAnsi="Arial" w:cs="Arial"/>
          <w:sz w:val="22"/>
          <w:szCs w:val="22"/>
          <w:u w:val="single"/>
          <w:lang w:eastAsia="en-US"/>
        </w:rPr>
      </w:pPr>
    </w:p>
    <w:p w14:paraId="6145B4F0" w14:textId="77777777" w:rsidR="003D0B93" w:rsidRPr="00FD3A45" w:rsidRDefault="003D0B93" w:rsidP="00B96957">
      <w:pPr>
        <w:jc w:val="both"/>
        <w:rPr>
          <w:rFonts w:ascii="Arial" w:eastAsia="Arial" w:hAnsi="Arial" w:cs="Arial"/>
          <w:sz w:val="22"/>
          <w:szCs w:val="22"/>
          <w:u w:val="single"/>
          <w:lang w:eastAsia="en-US"/>
        </w:rPr>
      </w:pPr>
    </w:p>
    <w:p w14:paraId="60B26E12" w14:textId="77777777" w:rsidR="003D0B93" w:rsidRPr="00FD3A45" w:rsidRDefault="003D0B93" w:rsidP="00B96957">
      <w:pPr>
        <w:jc w:val="both"/>
        <w:rPr>
          <w:rFonts w:ascii="Arial" w:eastAsia="Arial" w:hAnsi="Arial" w:cs="Arial"/>
          <w:sz w:val="22"/>
          <w:szCs w:val="22"/>
          <w:u w:val="single"/>
          <w:lang w:eastAsia="en-US"/>
        </w:rPr>
      </w:pPr>
    </w:p>
    <w:p w14:paraId="78CEC9C9" w14:textId="77777777" w:rsidR="003D0B93" w:rsidRPr="00FD3A45" w:rsidRDefault="003D0B93" w:rsidP="00B96957">
      <w:pPr>
        <w:jc w:val="both"/>
        <w:rPr>
          <w:rFonts w:ascii="Arial" w:eastAsia="Arial" w:hAnsi="Arial" w:cs="Arial"/>
          <w:sz w:val="22"/>
          <w:szCs w:val="22"/>
          <w:u w:val="single"/>
          <w:lang w:eastAsia="en-US"/>
        </w:rPr>
      </w:pPr>
    </w:p>
    <w:p w14:paraId="5AAA8102" w14:textId="77777777" w:rsidR="003D0B93" w:rsidRPr="00FD3A45" w:rsidRDefault="003D0B93" w:rsidP="00B96957">
      <w:pPr>
        <w:jc w:val="both"/>
        <w:rPr>
          <w:rFonts w:ascii="Arial" w:eastAsia="Arial" w:hAnsi="Arial" w:cs="Arial"/>
          <w:sz w:val="22"/>
          <w:szCs w:val="22"/>
          <w:u w:val="single"/>
          <w:lang w:eastAsia="en-US"/>
        </w:rPr>
      </w:pPr>
    </w:p>
    <w:p w14:paraId="3233C8A7" w14:textId="77777777" w:rsidR="003D0B93" w:rsidRPr="00FD3A45" w:rsidRDefault="003D0B93" w:rsidP="00B96957">
      <w:pPr>
        <w:jc w:val="both"/>
        <w:rPr>
          <w:rFonts w:ascii="Arial" w:eastAsia="Arial" w:hAnsi="Arial" w:cs="Arial"/>
          <w:sz w:val="22"/>
          <w:szCs w:val="22"/>
          <w:u w:val="single"/>
          <w:lang w:eastAsia="en-US"/>
        </w:rPr>
      </w:pPr>
    </w:p>
    <w:p w14:paraId="16ACA4CA" w14:textId="77777777" w:rsidR="000B7908" w:rsidRPr="00FD3A45" w:rsidRDefault="000B7908" w:rsidP="00B96957">
      <w:pPr>
        <w:jc w:val="both"/>
        <w:rPr>
          <w:rFonts w:ascii="Arial" w:eastAsia="Arial" w:hAnsi="Arial" w:cs="Arial"/>
          <w:sz w:val="22"/>
          <w:szCs w:val="22"/>
          <w:lang w:eastAsia="en-US"/>
        </w:rPr>
      </w:pPr>
    </w:p>
    <w:p w14:paraId="04A2AFC7" w14:textId="31A4B8EA"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H – PAGOS REALIZADOS A MIPYMES, COOPERATIVAS O ASOCIACIONES MUTUALES</w:t>
      </w:r>
    </w:p>
    <w:p w14:paraId="703E2607"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1B45D85A"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6189A745"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78E2F334"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14:paraId="35991CBC"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14:paraId="4DF0221A" w14:textId="77777777" w:rsidR="00B96957" w:rsidRPr="00FD3A45" w:rsidRDefault="00B96957" w:rsidP="00B96957">
      <w:pPr>
        <w:jc w:val="both"/>
        <w:rPr>
          <w:rFonts w:ascii="Arial" w:hAnsi="Arial" w:cs="Arial"/>
          <w:sz w:val="22"/>
          <w:szCs w:val="22"/>
        </w:rPr>
      </w:pPr>
    </w:p>
    <w:p w14:paraId="10591611"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44B03CC1"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14:paraId="381782E4"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14:paraId="7905494E" w14:textId="77777777"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14:paraId="5ADA256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14:paraId="7DDABC9B"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14:paraId="4B8289BC" w14:textId="77777777" w:rsidR="00B96957" w:rsidRPr="00FD3A45" w:rsidRDefault="00B96957" w:rsidP="00B96957">
      <w:pPr>
        <w:jc w:val="both"/>
        <w:rPr>
          <w:rFonts w:ascii="Arial" w:hAnsi="Arial" w:cs="Arial"/>
          <w:sz w:val="22"/>
          <w:szCs w:val="22"/>
        </w:rPr>
      </w:pPr>
    </w:p>
    <w:p w14:paraId="69EABBD9" w14:textId="77777777"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D3A45">
        <w:rPr>
          <w:rFonts w:ascii="Arial" w:hAnsi="Arial" w:cs="Arial"/>
          <w:sz w:val="22"/>
          <w:szCs w:val="22"/>
        </w:rPr>
        <w:t xml:space="preserve"> identificados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nuestra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3569C4" w14:textId="77777777" w:rsidR="00B96957" w:rsidRPr="00FD3A45" w:rsidRDefault="00B96957" w:rsidP="00B96957">
      <w:pPr>
        <w:widowControl w:val="0"/>
        <w:jc w:val="both"/>
        <w:rPr>
          <w:rFonts w:ascii="Arial" w:hAnsi="Arial" w:cs="Arial"/>
          <w:sz w:val="22"/>
          <w:szCs w:val="22"/>
        </w:rPr>
      </w:pPr>
    </w:p>
    <w:p w14:paraId="352780A9" w14:textId="77777777"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14:paraId="477FA1FF" w14:textId="77777777" w:rsidR="00B96957" w:rsidRPr="00FD3A45" w:rsidRDefault="00B96957" w:rsidP="00B96957">
      <w:pPr>
        <w:jc w:val="both"/>
        <w:rPr>
          <w:rFonts w:ascii="Arial" w:eastAsia="Arial" w:hAnsi="Arial" w:cs="Arial"/>
          <w:sz w:val="22"/>
          <w:szCs w:val="22"/>
        </w:rPr>
      </w:pPr>
      <w:r w:rsidRPr="00FD3A45">
        <w:rPr>
          <w:rFonts w:ascii="Arial" w:eastAsia="Arial" w:hAnsi="Arial" w:cs="Arial"/>
          <w:sz w:val="22"/>
          <w:szCs w:val="22"/>
          <w:highlight w:val="lightGray"/>
          <w:u w:val="single"/>
        </w:rPr>
        <w:t>[</w:t>
      </w:r>
      <w:r w:rsidRPr="00FD3A45">
        <w:rPr>
          <w:rFonts w:ascii="Arial" w:eastAsia="Arial" w:hAnsi="Arial" w:cs="Arial"/>
          <w:sz w:val="22"/>
          <w:szCs w:val="22"/>
          <w:highlight w:val="lightGray"/>
        </w:rPr>
        <w:t>En el evento que sea un proponente persona natural quien presente la oferta, incluir las firmas de la siguiente manera</w:t>
      </w:r>
      <w:r w:rsidRPr="00FD3A45">
        <w:rPr>
          <w:rFonts w:ascii="Arial" w:eastAsia="Arial" w:hAnsi="Arial" w:cs="Arial"/>
          <w:sz w:val="22"/>
          <w:szCs w:val="22"/>
          <w:highlight w:val="lightGray"/>
          <w:u w:val="single"/>
        </w:rPr>
        <w:t>:</w:t>
      </w:r>
      <w:r w:rsidRPr="00FD3A45">
        <w:rPr>
          <w:rFonts w:ascii="Arial" w:eastAsia="Arial" w:hAnsi="Arial" w:cs="Arial"/>
          <w:sz w:val="22"/>
          <w:szCs w:val="22"/>
          <w:u w:val="single"/>
        </w:rPr>
        <w:t>]</w:t>
      </w:r>
    </w:p>
    <w:p w14:paraId="06767BDF" w14:textId="77777777" w:rsidR="00B96957" w:rsidRPr="00FD3A45" w:rsidRDefault="00B96957" w:rsidP="00B96957">
      <w:pPr>
        <w:jc w:val="both"/>
        <w:rPr>
          <w:rFonts w:ascii="Arial" w:eastAsia="Arial" w:hAnsi="Arial" w:cs="Arial"/>
          <w:sz w:val="22"/>
          <w:szCs w:val="22"/>
        </w:rPr>
      </w:pPr>
    </w:p>
    <w:p w14:paraId="0A7AD163" w14:textId="77777777" w:rsidR="00B96957" w:rsidRPr="00FD3A45" w:rsidRDefault="00B96957" w:rsidP="00B96957">
      <w:pPr>
        <w:jc w:val="both"/>
        <w:rPr>
          <w:rFonts w:ascii="Arial" w:eastAsia="Arial" w:hAnsi="Arial" w:cs="Arial"/>
          <w:sz w:val="22"/>
          <w:szCs w:val="22"/>
        </w:rPr>
      </w:pPr>
    </w:p>
    <w:p w14:paraId="24BF7F5C" w14:textId="77777777" w:rsidR="00B96957" w:rsidRPr="00FD3A45" w:rsidRDefault="00B96957" w:rsidP="00B96957">
      <w:pPr>
        <w:jc w:val="both"/>
        <w:rPr>
          <w:rFonts w:ascii="Arial" w:eastAsia="Arial" w:hAnsi="Arial" w:cs="Arial"/>
          <w:sz w:val="22"/>
          <w:szCs w:val="22"/>
        </w:rPr>
      </w:pPr>
      <w:r w:rsidRPr="00FD3A45">
        <w:rPr>
          <w:rFonts w:ascii="Arial" w:eastAsia="Arial" w:hAnsi="Arial" w:cs="Arial"/>
          <w:b/>
          <w:bCs/>
          <w:sz w:val="22"/>
          <w:szCs w:val="22"/>
          <w:u w:val="single"/>
        </w:rPr>
        <w:t>_________________________               _________________________</w:t>
      </w:r>
    </w:p>
    <w:p w14:paraId="6185AF55" w14:textId="77777777" w:rsidR="00B96957" w:rsidRPr="00FD3A45" w:rsidRDefault="00B96957" w:rsidP="00B96957">
      <w:pPr>
        <w:jc w:val="both"/>
        <w:rPr>
          <w:rFonts w:ascii="Arial" w:eastAsia="Arial" w:hAnsi="Arial" w:cs="Arial"/>
          <w:sz w:val="22"/>
          <w:szCs w:val="22"/>
          <w:u w:val="single"/>
        </w:rPr>
      </w:pPr>
      <w:r w:rsidRPr="00FD3A45">
        <w:rPr>
          <w:rFonts w:ascii="Arial" w:eastAsia="Arial" w:hAnsi="Arial" w:cs="Arial"/>
          <w:sz w:val="22"/>
          <w:szCs w:val="22"/>
          <w:highlight w:val="lightGray"/>
          <w:u w:val="single"/>
        </w:rPr>
        <w:t>[</w:t>
      </w:r>
      <w:r w:rsidRPr="00FD3A45">
        <w:rPr>
          <w:rFonts w:ascii="Arial" w:eastAsia="Arial" w:hAnsi="Arial" w:cs="Arial"/>
          <w:sz w:val="22"/>
          <w:szCs w:val="22"/>
          <w:highlight w:val="lightGray"/>
        </w:rPr>
        <w:t>Nombre y firma del proponente o integrante persona natural y contador público</w:t>
      </w:r>
      <w:r w:rsidRPr="00FD3A45">
        <w:rPr>
          <w:rFonts w:ascii="Arial" w:eastAsia="Arial" w:hAnsi="Arial" w:cs="Arial"/>
          <w:sz w:val="22"/>
          <w:szCs w:val="22"/>
          <w:highlight w:val="lightGray"/>
          <w:u w:val="single"/>
        </w:rPr>
        <w:t>]</w:t>
      </w:r>
    </w:p>
    <w:p w14:paraId="60A43195" w14:textId="77777777" w:rsidR="00B96957" w:rsidRPr="00FD3A45" w:rsidRDefault="00B96957" w:rsidP="00B96957">
      <w:pPr>
        <w:jc w:val="both"/>
        <w:rPr>
          <w:rFonts w:ascii="Arial" w:eastAsia="Arial" w:hAnsi="Arial" w:cs="Arial"/>
          <w:sz w:val="22"/>
          <w:szCs w:val="22"/>
          <w:u w:val="single"/>
        </w:rPr>
      </w:pPr>
    </w:p>
    <w:p w14:paraId="160F1BF0" w14:textId="77777777" w:rsidR="00B96957" w:rsidRPr="00FD3A45" w:rsidRDefault="00B96957" w:rsidP="00B96957">
      <w:pPr>
        <w:jc w:val="both"/>
        <w:rPr>
          <w:rFonts w:ascii="Arial" w:eastAsia="Arial" w:hAnsi="Arial" w:cs="Arial"/>
          <w:sz w:val="22"/>
          <w:szCs w:val="22"/>
          <w:u w:val="single"/>
        </w:rPr>
      </w:pPr>
    </w:p>
    <w:p w14:paraId="5CAF94DC" w14:textId="77777777" w:rsidR="00B96957" w:rsidRPr="00FD3A45" w:rsidRDefault="00B96957" w:rsidP="00B96957">
      <w:pPr>
        <w:jc w:val="both"/>
        <w:rPr>
          <w:rFonts w:ascii="Arial" w:eastAsia="Arial" w:hAnsi="Arial" w:cs="Arial"/>
          <w:sz w:val="22"/>
          <w:szCs w:val="22"/>
        </w:rPr>
      </w:pPr>
    </w:p>
    <w:p w14:paraId="56EEB17C" w14:textId="77777777" w:rsidR="00B96957" w:rsidRPr="00FD3A45" w:rsidRDefault="00B96957" w:rsidP="00B96957">
      <w:pPr>
        <w:jc w:val="both"/>
        <w:rPr>
          <w:rFonts w:ascii="Arial" w:eastAsia="Arial" w:hAnsi="Arial" w:cs="Arial"/>
          <w:sz w:val="22"/>
          <w:szCs w:val="22"/>
        </w:rPr>
      </w:pPr>
      <w:r w:rsidRPr="00FD3A45">
        <w:rPr>
          <w:rFonts w:ascii="Arial" w:eastAsia="Arial" w:hAnsi="Arial" w:cs="Arial"/>
          <w:sz w:val="22"/>
          <w:szCs w:val="22"/>
          <w:highlight w:val="lightGray"/>
        </w:rPr>
        <w:t>[En el evento que sea un proponente persona jurídica quien presente la oferta, incluir las firmas de la siguiente manera:</w:t>
      </w:r>
      <w:r w:rsidRPr="00FD3A45">
        <w:rPr>
          <w:rFonts w:ascii="Arial" w:eastAsia="Arial" w:hAnsi="Arial" w:cs="Arial"/>
          <w:sz w:val="22"/>
          <w:szCs w:val="22"/>
        </w:rPr>
        <w:t>]</w:t>
      </w:r>
    </w:p>
    <w:p w14:paraId="1E1BBBAA" w14:textId="77777777" w:rsidR="00B96957" w:rsidRPr="00FD3A45" w:rsidRDefault="00B96957" w:rsidP="00B96957">
      <w:pPr>
        <w:jc w:val="both"/>
        <w:rPr>
          <w:rFonts w:ascii="Arial" w:eastAsia="Arial" w:hAnsi="Arial" w:cs="Arial"/>
          <w:sz w:val="22"/>
          <w:szCs w:val="22"/>
        </w:rPr>
      </w:pPr>
    </w:p>
    <w:p w14:paraId="28FB2587" w14:textId="77777777" w:rsidR="00B96957" w:rsidRPr="00FD3A45" w:rsidRDefault="00B96957" w:rsidP="00B96957">
      <w:pPr>
        <w:jc w:val="both"/>
        <w:rPr>
          <w:rFonts w:ascii="Arial" w:eastAsia="Arial" w:hAnsi="Arial" w:cs="Arial"/>
          <w:sz w:val="22"/>
          <w:szCs w:val="22"/>
        </w:rPr>
      </w:pPr>
    </w:p>
    <w:p w14:paraId="45DB6B6F" w14:textId="77777777" w:rsidR="00B96957" w:rsidRPr="00FD3A45" w:rsidRDefault="00B96957" w:rsidP="00B96957">
      <w:pPr>
        <w:jc w:val="both"/>
        <w:rPr>
          <w:rFonts w:ascii="Arial" w:eastAsia="Arial" w:hAnsi="Arial" w:cs="Arial"/>
          <w:sz w:val="22"/>
          <w:szCs w:val="22"/>
        </w:rPr>
      </w:pPr>
      <w:r w:rsidRPr="00FD3A45">
        <w:rPr>
          <w:rFonts w:ascii="Arial" w:eastAsia="Arial" w:hAnsi="Arial" w:cs="Arial"/>
          <w:b/>
          <w:bCs/>
          <w:sz w:val="22"/>
          <w:szCs w:val="22"/>
          <w:u w:val="single"/>
        </w:rPr>
        <w:t>_________________________               _________________________</w:t>
      </w:r>
    </w:p>
    <w:p w14:paraId="0DB54E6E" w14:textId="77777777" w:rsidR="00B96957" w:rsidRPr="00FD3A45" w:rsidRDefault="00B96957" w:rsidP="00B96957">
      <w:pPr>
        <w:jc w:val="both"/>
        <w:rPr>
          <w:rFonts w:ascii="Arial" w:eastAsia="Arial" w:hAnsi="Arial" w:cs="Arial"/>
          <w:sz w:val="22"/>
          <w:szCs w:val="22"/>
        </w:rPr>
      </w:pPr>
      <w:r w:rsidRPr="00FD3A45">
        <w:rPr>
          <w:rFonts w:ascii="Arial" w:eastAsia="Arial" w:hAnsi="Arial" w:cs="Arial"/>
          <w:sz w:val="22"/>
          <w:szCs w:val="22"/>
          <w:highlight w:val="lightGray"/>
          <w:u w:val="single"/>
        </w:rPr>
        <w:t>[</w:t>
      </w:r>
      <w:r w:rsidRPr="00FD3A45">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0C769E66" w14:textId="1035D3DB" w:rsidR="00B96957" w:rsidRPr="00FD3A45" w:rsidRDefault="00B96957" w:rsidP="00B96957">
      <w:pPr>
        <w:jc w:val="both"/>
        <w:rPr>
          <w:rFonts w:ascii="Arial" w:hAnsi="Arial" w:cs="Arial"/>
          <w:b/>
          <w:color w:val="FF0000"/>
          <w:sz w:val="22"/>
          <w:szCs w:val="22"/>
          <w:highlight w:val="yellow"/>
        </w:rPr>
      </w:pPr>
      <w:r w:rsidRPr="00FD3A45">
        <w:rPr>
          <w:rFonts w:ascii="Arial" w:hAnsi="Arial" w:cs="Arial"/>
          <w:b/>
          <w:color w:val="FF0000"/>
          <w:sz w:val="22"/>
          <w:szCs w:val="22"/>
          <w:highlight w:val="yellow"/>
        </w:rPr>
        <w:br w:type="page"/>
      </w:r>
    </w:p>
    <w:p w14:paraId="209A373A" w14:textId="18208457" w:rsidR="00B96957" w:rsidRPr="00FD3A45" w:rsidRDefault="00B96957" w:rsidP="000B7908">
      <w:pPr>
        <w:jc w:val="center"/>
        <w:rPr>
          <w:rFonts w:ascii="Arial" w:eastAsia="Calibri" w:hAnsi="Arial" w:cs="Arial"/>
          <w:b/>
          <w:bCs/>
          <w:sz w:val="22"/>
          <w:szCs w:val="22"/>
        </w:rPr>
      </w:pPr>
      <w:bookmarkStart w:id="4" w:name="_Hlk65592828"/>
      <w:r w:rsidRPr="00FD3A45">
        <w:rPr>
          <w:rFonts w:ascii="Arial" w:eastAsia="Calibri" w:hAnsi="Arial" w:cs="Arial"/>
          <w:b/>
          <w:bCs/>
          <w:sz w:val="22"/>
          <w:szCs w:val="22"/>
          <w:lang w:val="es-ES"/>
        </w:rPr>
        <w:lastRenderedPageBreak/>
        <w:t>FORMATO 1</w:t>
      </w:r>
      <w:r w:rsidR="000B7908" w:rsidRPr="00FD3A45">
        <w:rPr>
          <w:rFonts w:ascii="Arial" w:eastAsia="Calibri" w:hAnsi="Arial" w:cs="Arial"/>
          <w:b/>
          <w:bCs/>
          <w:sz w:val="22"/>
          <w:szCs w:val="22"/>
          <w:lang w:val="es-ES"/>
        </w:rPr>
        <w:t>0</w:t>
      </w:r>
      <w:r w:rsidRPr="00FD3A45">
        <w:rPr>
          <w:rFonts w:ascii="Arial" w:eastAsia="Calibri" w:hAnsi="Arial" w:cs="Arial"/>
          <w:b/>
          <w:bCs/>
          <w:sz w:val="22"/>
          <w:szCs w:val="22"/>
          <w:lang w:val="es-ES"/>
        </w:rPr>
        <w:t xml:space="preserve"> —</w:t>
      </w:r>
      <w:r w:rsidRPr="00FD3A45">
        <w:rPr>
          <w:rFonts w:ascii="Arial" w:eastAsia="Calibri" w:hAnsi="Arial" w:cs="Arial"/>
          <w:b/>
          <w:bCs/>
          <w:sz w:val="22"/>
          <w:szCs w:val="22"/>
        </w:rPr>
        <w:t xml:space="preserve"> AUTORIZACIÓN PARA EL TRATAMIENTO DE DATOS PERSONALES</w:t>
      </w:r>
    </w:p>
    <w:p w14:paraId="574560AB"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1B9A6D98"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6B222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3F0A2C60"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04554289"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14:paraId="55E62536" w14:textId="77777777"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rPr>
        <w:t>[</w:t>
      </w:r>
      <w:r w:rsidRPr="00FD3A45">
        <w:rPr>
          <w:rFonts w:ascii="Arial" w:hAnsi="Arial" w:cs="Arial"/>
          <w:b/>
          <w:sz w:val="22"/>
          <w:szCs w:val="22"/>
          <w:highlight w:val="lightGray"/>
        </w:rPr>
        <w:t xml:space="preserve">NOMBRE DE LA ENTIDAD] </w:t>
      </w:r>
    </w:p>
    <w:p w14:paraId="792E5F3B"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sz w:val="22"/>
          <w:szCs w:val="22"/>
          <w:highlight w:val="lightGray"/>
        </w:rPr>
        <w:t>[Dirección de la Entidad]</w:t>
      </w:r>
    </w:p>
    <w:p w14:paraId="030859BE" w14:textId="77777777" w:rsidR="00B96957" w:rsidRPr="00FD3A45" w:rsidRDefault="00B96957" w:rsidP="00B96957">
      <w:pPr>
        <w:tabs>
          <w:tab w:val="left" w:pos="-142"/>
          <w:tab w:val="center" w:pos="4419"/>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r w:rsidRPr="00FD3A45">
        <w:rPr>
          <w:rFonts w:ascii="Arial" w:hAnsi="Arial" w:cs="Arial"/>
          <w:sz w:val="22"/>
          <w:szCs w:val="22"/>
        </w:rPr>
        <w:tab/>
      </w:r>
    </w:p>
    <w:p w14:paraId="72677283" w14:textId="77777777" w:rsidR="00B96957" w:rsidRPr="00FD3A45" w:rsidRDefault="00B96957" w:rsidP="00B96957">
      <w:pPr>
        <w:tabs>
          <w:tab w:val="left" w:pos="-142"/>
        </w:tabs>
        <w:autoSpaceDE w:val="0"/>
        <w:autoSpaceDN w:val="0"/>
        <w:adjustRightInd w:val="0"/>
        <w:jc w:val="both"/>
        <w:rPr>
          <w:rFonts w:ascii="Arial" w:hAnsi="Arial" w:cs="Arial"/>
          <w:sz w:val="22"/>
          <w:szCs w:val="22"/>
        </w:rPr>
      </w:pPr>
    </w:p>
    <w:p w14:paraId="05A0F70B"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FD3A45">
        <w:rPr>
          <w:rFonts w:ascii="Arial" w:hAnsi="Arial" w:cs="Arial"/>
          <w:sz w:val="22"/>
          <w:szCs w:val="22"/>
          <w:highlight w:val="lightGray"/>
        </w:rPr>
        <w:t>[Incluir el nombre de la Entidad]</w:t>
      </w:r>
      <w:r w:rsidRPr="00FD3A45">
        <w:rPr>
          <w:rFonts w:ascii="Arial" w:hAnsi="Arial" w:cs="Arial"/>
          <w:sz w:val="22"/>
          <w:szCs w:val="22"/>
        </w:rPr>
        <w:t xml:space="preserve"> de lo siguiente: </w:t>
      </w:r>
    </w:p>
    <w:p w14:paraId="0B321753"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1BB572B8" w14:textId="77777777" w:rsidR="00B96957" w:rsidRPr="00FD3A45" w:rsidRDefault="00B96957" w:rsidP="00FC225A">
      <w:pPr>
        <w:numPr>
          <w:ilvl w:val="0"/>
          <w:numId w:val="18"/>
        </w:num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La </w:t>
      </w:r>
      <w:r w:rsidRPr="00FD3A45">
        <w:rPr>
          <w:rFonts w:ascii="Arial" w:hAnsi="Arial" w:cs="Arial"/>
          <w:sz w:val="22"/>
          <w:szCs w:val="22"/>
          <w:highlight w:val="lightGray"/>
        </w:rPr>
        <w:t>[Incluir el nombre de la Entidad Estatal]</w:t>
      </w:r>
      <w:r w:rsidRPr="00FD3A45">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AFEACBA" w14:textId="77777777" w:rsidR="00B96957" w:rsidRPr="00FD3A45" w:rsidRDefault="00B96957" w:rsidP="00B96957">
      <w:pPr>
        <w:tabs>
          <w:tab w:val="left" w:pos="-142"/>
        </w:tabs>
        <w:autoSpaceDE w:val="0"/>
        <w:autoSpaceDN w:val="0"/>
        <w:adjustRightInd w:val="0"/>
        <w:ind w:left="720"/>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B96957" w:rsidRPr="00FD3A45" w14:paraId="642DB378" w14:textId="77777777" w:rsidTr="009777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3511AB"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Finalidad</w:t>
            </w:r>
          </w:p>
        </w:tc>
        <w:tc>
          <w:tcPr>
            <w:tcW w:w="4016" w:type="dxa"/>
            <w:gridSpan w:val="2"/>
          </w:tcPr>
          <w:p w14:paraId="09F3AC82" w14:textId="77777777" w:rsidR="00B96957" w:rsidRPr="00FD3A45" w:rsidRDefault="00B96957" w:rsidP="00B96957">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D3A45">
              <w:rPr>
                <w:rFonts w:ascii="Arial" w:hAnsi="Arial" w:cs="Arial"/>
                <w:sz w:val="22"/>
                <w:szCs w:val="22"/>
              </w:rPr>
              <w:t>Autoriza</w:t>
            </w:r>
          </w:p>
        </w:tc>
      </w:tr>
      <w:tr w:rsidR="00B96957" w:rsidRPr="00FD3A45" w14:paraId="614D85E6" w14:textId="77777777" w:rsidTr="009777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84ADDEE"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tc>
        <w:tc>
          <w:tcPr>
            <w:tcW w:w="2008" w:type="dxa"/>
          </w:tcPr>
          <w:p w14:paraId="7B30DD68" w14:textId="77777777"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D3A45">
              <w:rPr>
                <w:rFonts w:ascii="Arial" w:hAnsi="Arial" w:cs="Arial"/>
                <w:b/>
                <w:bCs/>
                <w:sz w:val="22"/>
                <w:szCs w:val="22"/>
              </w:rPr>
              <w:t>SÍ</w:t>
            </w:r>
          </w:p>
        </w:tc>
        <w:tc>
          <w:tcPr>
            <w:tcW w:w="2008" w:type="dxa"/>
          </w:tcPr>
          <w:p w14:paraId="1CAAD8D8" w14:textId="77777777"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D3A45">
              <w:rPr>
                <w:rFonts w:ascii="Arial" w:hAnsi="Arial" w:cs="Arial"/>
                <w:b/>
                <w:bCs/>
                <w:sz w:val="22"/>
                <w:szCs w:val="22"/>
              </w:rPr>
              <w:t>NO</w:t>
            </w:r>
          </w:p>
        </w:tc>
      </w:tr>
      <w:tr w:rsidR="00B96957" w:rsidRPr="00FD3A45" w14:paraId="4477BD37" w14:textId="77777777" w:rsidTr="0097773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616A191" w14:textId="77777777" w:rsidR="00B96957" w:rsidRPr="00FD3A45" w:rsidRDefault="00B96957" w:rsidP="00B96957">
            <w:pPr>
              <w:tabs>
                <w:tab w:val="left" w:pos="-142"/>
              </w:tabs>
              <w:autoSpaceDE w:val="0"/>
              <w:autoSpaceDN w:val="0"/>
              <w:adjustRightInd w:val="0"/>
              <w:jc w:val="both"/>
              <w:outlineLvl w:val="0"/>
              <w:rPr>
                <w:rFonts w:ascii="Arial" w:hAnsi="Arial" w:cs="Arial"/>
                <w:b w:val="0"/>
                <w:bCs w:val="0"/>
                <w:sz w:val="22"/>
                <w:szCs w:val="22"/>
              </w:rPr>
            </w:pPr>
            <w:r w:rsidRPr="00FD3A45">
              <w:rPr>
                <w:rFonts w:ascii="Arial" w:hAnsi="Arial"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D412FC9" w14:textId="77777777" w:rsidR="00B96957" w:rsidRPr="00FD3A45"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28D31274" w14:textId="77777777" w:rsidR="00B96957" w:rsidRPr="00FD3A45"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96957" w:rsidRPr="00FD3A45" w14:paraId="74227F71" w14:textId="77777777" w:rsidTr="009777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0A2AEFD"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tc>
        <w:tc>
          <w:tcPr>
            <w:tcW w:w="2008" w:type="dxa"/>
          </w:tcPr>
          <w:p w14:paraId="3C1FE8BE" w14:textId="77777777"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2F3089C8" w14:textId="77777777"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6A7FFE52" w14:textId="77777777"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14:paraId="4B4C7BC3" w14:textId="77777777" w:rsidR="00B96957" w:rsidRPr="00FD3A45" w:rsidRDefault="00B96957" w:rsidP="00B96957">
      <w:pPr>
        <w:tabs>
          <w:tab w:val="left" w:pos="-142"/>
        </w:tabs>
        <w:autoSpaceDE w:val="0"/>
        <w:autoSpaceDN w:val="0"/>
        <w:adjustRightInd w:val="0"/>
        <w:ind w:left="720"/>
        <w:jc w:val="both"/>
        <w:outlineLvl w:val="0"/>
        <w:rPr>
          <w:rFonts w:ascii="Arial" w:hAnsi="Arial" w:cs="Arial"/>
          <w:sz w:val="22"/>
          <w:szCs w:val="22"/>
        </w:rPr>
      </w:pPr>
    </w:p>
    <w:p w14:paraId="5034B7DD" w14:textId="77777777" w:rsidR="00B96957" w:rsidRPr="00FD3A45" w:rsidRDefault="00B96957" w:rsidP="00FC225A">
      <w:pPr>
        <w:numPr>
          <w:ilvl w:val="0"/>
          <w:numId w:val="18"/>
        </w:num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D3A45">
        <w:rPr>
          <w:rFonts w:ascii="Arial" w:eastAsia="Calibri" w:hAnsi="Arial" w:cs="Arial"/>
          <w:sz w:val="22"/>
          <w:szCs w:val="22"/>
        </w:rPr>
        <w:t>.</w:t>
      </w:r>
    </w:p>
    <w:p w14:paraId="117E72D4" w14:textId="77777777" w:rsidR="00B96957" w:rsidRPr="00FD3A45" w:rsidRDefault="00B96957" w:rsidP="00B96957">
      <w:pPr>
        <w:tabs>
          <w:tab w:val="left" w:pos="-142"/>
        </w:tabs>
        <w:autoSpaceDE w:val="0"/>
        <w:autoSpaceDN w:val="0"/>
        <w:adjustRightInd w:val="0"/>
        <w:ind w:left="720"/>
        <w:jc w:val="both"/>
        <w:outlineLvl w:val="0"/>
        <w:rPr>
          <w:rFonts w:ascii="Arial" w:hAnsi="Arial" w:cs="Arial"/>
          <w:sz w:val="22"/>
          <w:szCs w:val="22"/>
        </w:rPr>
      </w:pPr>
    </w:p>
    <w:p w14:paraId="3B07E4D1" w14:textId="77777777" w:rsidR="00B96957" w:rsidRPr="00FD3A45" w:rsidRDefault="00B96957" w:rsidP="00FC225A">
      <w:pPr>
        <w:numPr>
          <w:ilvl w:val="0"/>
          <w:numId w:val="18"/>
        </w:num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A1EFE01" w14:textId="77777777" w:rsidR="00B96957" w:rsidRPr="00FD3A45" w:rsidRDefault="00B96957" w:rsidP="00B96957">
      <w:pPr>
        <w:tabs>
          <w:tab w:val="left" w:pos="-142"/>
        </w:tabs>
        <w:autoSpaceDE w:val="0"/>
        <w:autoSpaceDN w:val="0"/>
        <w:adjustRightInd w:val="0"/>
        <w:jc w:val="both"/>
        <w:outlineLvl w:val="0"/>
        <w:rPr>
          <w:rFonts w:ascii="Arial" w:hAnsi="Arial" w:cs="Arial"/>
          <w:b/>
          <w:bCs/>
          <w:sz w:val="22"/>
          <w:szCs w:val="22"/>
        </w:rPr>
      </w:pPr>
      <w:r w:rsidRPr="00FD3A45">
        <w:rPr>
          <w:rFonts w:ascii="Arial" w:hAnsi="Arial" w:cs="Arial"/>
          <w:b/>
          <w:bCs/>
          <w:sz w:val="22"/>
          <w:szCs w:val="22"/>
        </w:rPr>
        <w:lastRenderedPageBreak/>
        <w:t>Derechos del titular</w:t>
      </w:r>
    </w:p>
    <w:p w14:paraId="020345C2" w14:textId="77777777" w:rsidR="00B96957" w:rsidRPr="00FD3A45" w:rsidRDefault="00B96957" w:rsidP="00B96957">
      <w:pPr>
        <w:tabs>
          <w:tab w:val="left" w:pos="-142"/>
        </w:tabs>
        <w:autoSpaceDE w:val="0"/>
        <w:autoSpaceDN w:val="0"/>
        <w:adjustRightInd w:val="0"/>
        <w:jc w:val="both"/>
        <w:outlineLvl w:val="0"/>
        <w:rPr>
          <w:rFonts w:ascii="Arial" w:hAnsi="Arial" w:cs="Arial"/>
          <w:b/>
          <w:bCs/>
          <w:sz w:val="22"/>
          <w:szCs w:val="22"/>
        </w:rPr>
      </w:pPr>
    </w:p>
    <w:p w14:paraId="5297CB56"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Sus derechos como titular de los datos son los previstos en la Constitución y en la Ley 1581 de 2012, especialmente los siguientes: </w:t>
      </w:r>
    </w:p>
    <w:p w14:paraId="2460945D" w14:textId="77777777"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Acceder en forma gratuita a los datos proporcionados que hayan sido objeto de tratamiento. </w:t>
      </w:r>
    </w:p>
    <w:p w14:paraId="28287067" w14:textId="77777777" w:rsidR="00B96957" w:rsidRPr="00FD3A45" w:rsidRDefault="00B96957" w:rsidP="00B96957">
      <w:pPr>
        <w:ind w:left="720"/>
        <w:jc w:val="both"/>
        <w:rPr>
          <w:rFonts w:ascii="Arial" w:hAnsi="Arial" w:cs="Arial"/>
          <w:sz w:val="22"/>
          <w:szCs w:val="22"/>
        </w:rPr>
      </w:pPr>
    </w:p>
    <w:p w14:paraId="326CF73C" w14:textId="77777777"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Solicitar la actualización y rectificación de su información frente a los datos parciales, inexactos, incompletos. </w:t>
      </w:r>
    </w:p>
    <w:p w14:paraId="19558E25" w14:textId="77777777" w:rsidR="00B96957" w:rsidRPr="00FD3A45" w:rsidRDefault="00B96957" w:rsidP="00B96957">
      <w:pPr>
        <w:ind w:left="720"/>
        <w:jc w:val="both"/>
        <w:rPr>
          <w:rFonts w:ascii="Arial" w:hAnsi="Arial" w:cs="Arial"/>
          <w:sz w:val="22"/>
          <w:szCs w:val="22"/>
        </w:rPr>
      </w:pPr>
    </w:p>
    <w:p w14:paraId="023AD0A6" w14:textId="77777777"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Solicitar prueba de la autorización otorgada. </w:t>
      </w:r>
    </w:p>
    <w:p w14:paraId="2563346B" w14:textId="77777777" w:rsidR="00B96957" w:rsidRPr="00FD3A45" w:rsidRDefault="00B96957" w:rsidP="00B96957">
      <w:pPr>
        <w:ind w:left="720"/>
        <w:jc w:val="both"/>
        <w:rPr>
          <w:rFonts w:ascii="Arial" w:hAnsi="Arial" w:cs="Arial"/>
          <w:sz w:val="22"/>
          <w:szCs w:val="22"/>
        </w:rPr>
      </w:pPr>
    </w:p>
    <w:p w14:paraId="69DEA49E" w14:textId="77777777"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Presentar ante la Superintendencia de Industria y Comercio quejas por infracciones a lo dispuesto en la normatividad vigente. </w:t>
      </w:r>
    </w:p>
    <w:p w14:paraId="1D5E37A3" w14:textId="77777777" w:rsidR="00B96957" w:rsidRPr="00FD3A45" w:rsidRDefault="00B96957" w:rsidP="00B96957">
      <w:pPr>
        <w:ind w:left="720"/>
        <w:jc w:val="both"/>
        <w:rPr>
          <w:rFonts w:ascii="Arial" w:hAnsi="Arial" w:cs="Arial"/>
          <w:sz w:val="22"/>
          <w:szCs w:val="22"/>
        </w:rPr>
      </w:pPr>
    </w:p>
    <w:p w14:paraId="428933D1" w14:textId="77777777"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Revocar la autorización y/o solicitar la supresión del dato, a menos que exista un deber legal o contractual que haga imperativo conservar la información. </w:t>
      </w:r>
    </w:p>
    <w:p w14:paraId="2495BD55" w14:textId="77777777" w:rsidR="00B96957" w:rsidRPr="00FD3A45" w:rsidRDefault="00B96957" w:rsidP="00B96957">
      <w:pPr>
        <w:ind w:left="720"/>
        <w:jc w:val="both"/>
        <w:rPr>
          <w:rFonts w:ascii="Arial" w:hAnsi="Arial" w:cs="Arial"/>
          <w:sz w:val="22"/>
          <w:szCs w:val="22"/>
        </w:rPr>
      </w:pPr>
    </w:p>
    <w:p w14:paraId="1F8D28A4" w14:textId="77777777"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Abstenerse de responder las preguntas sobre datos sensibles o sobre datos de las niñas y niños y adolescentes. </w:t>
      </w:r>
    </w:p>
    <w:p w14:paraId="055CEF5A" w14:textId="77777777" w:rsidR="00B96957" w:rsidRPr="00FD3A45" w:rsidRDefault="00B96957" w:rsidP="00B96957">
      <w:pPr>
        <w:ind w:left="720"/>
        <w:jc w:val="both"/>
        <w:rPr>
          <w:rFonts w:ascii="Arial" w:hAnsi="Arial" w:cs="Arial"/>
          <w:sz w:val="22"/>
          <w:szCs w:val="22"/>
        </w:rPr>
      </w:pPr>
    </w:p>
    <w:p w14:paraId="59570604"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Estos derechos los podré ejercer mediante los canales o medios dispuestos por </w:t>
      </w:r>
      <w:r w:rsidRPr="00FD3A45">
        <w:rPr>
          <w:rFonts w:ascii="Arial" w:hAnsi="Arial" w:cs="Arial"/>
          <w:sz w:val="22"/>
          <w:szCs w:val="22"/>
          <w:highlight w:val="lightGray"/>
        </w:rPr>
        <w:t>[Incluir nombre de la Entidad]</w:t>
      </w:r>
      <w:r w:rsidRPr="00FD3A45">
        <w:rPr>
          <w:rFonts w:ascii="Arial" w:hAnsi="Arial" w:cs="Arial"/>
          <w:sz w:val="22"/>
          <w:szCs w:val="22"/>
        </w:rPr>
        <w:t xml:space="preserve"> para la atención al público, la línea de atención nacional </w:t>
      </w:r>
      <w:r w:rsidRPr="00FD3A45">
        <w:rPr>
          <w:rFonts w:ascii="Arial" w:hAnsi="Arial" w:cs="Arial"/>
          <w:sz w:val="22"/>
          <w:szCs w:val="22"/>
          <w:highlight w:val="lightGray"/>
        </w:rPr>
        <w:t>[incluir número de atención de la Entidad</w:t>
      </w:r>
      <w:r w:rsidRPr="00FD3A45">
        <w:rPr>
          <w:rFonts w:ascii="Arial" w:hAnsi="Arial" w:cs="Arial"/>
          <w:sz w:val="22"/>
          <w:szCs w:val="22"/>
        </w:rPr>
        <w:t>], el correo electrónico [</w:t>
      </w:r>
      <w:r w:rsidRPr="00FD3A45">
        <w:rPr>
          <w:rFonts w:ascii="Arial" w:hAnsi="Arial" w:cs="Arial"/>
          <w:sz w:val="22"/>
          <w:szCs w:val="22"/>
          <w:highlight w:val="lightGray"/>
        </w:rPr>
        <w:t>incluir el correo electrónico</w:t>
      </w:r>
      <w:r w:rsidRPr="00FD3A45">
        <w:rPr>
          <w:rFonts w:ascii="Arial" w:hAnsi="Arial" w:cs="Arial"/>
          <w:sz w:val="22"/>
          <w:szCs w:val="22"/>
        </w:rPr>
        <w:t xml:space="preserve">] y las oficinas de atención al cliente a nivel nacional, cuya información puedo consultar en </w:t>
      </w:r>
      <w:r w:rsidRPr="00FD3A45">
        <w:rPr>
          <w:rFonts w:ascii="Arial" w:hAnsi="Arial" w:cs="Arial"/>
          <w:sz w:val="22"/>
          <w:szCs w:val="22"/>
          <w:highlight w:val="lightGray"/>
        </w:rPr>
        <w:t>[incluir página web de la Entidad</w:t>
      </w:r>
      <w:r w:rsidRPr="00FD3A45">
        <w:rPr>
          <w:rFonts w:ascii="Arial" w:hAnsi="Arial" w:cs="Arial"/>
          <w:sz w:val="22"/>
          <w:szCs w:val="22"/>
        </w:rPr>
        <w:t>], disponibles de [</w:t>
      </w:r>
      <w:r w:rsidRPr="00FD3A45">
        <w:rPr>
          <w:rFonts w:ascii="Arial" w:hAnsi="Arial" w:cs="Arial"/>
          <w:sz w:val="22"/>
          <w:szCs w:val="22"/>
          <w:highlight w:val="lightGray"/>
        </w:rPr>
        <w:t>lunes a viernes de 8:00 am a 6:00 p.m</w:t>
      </w:r>
      <w:r w:rsidRPr="00FD3A45">
        <w:rPr>
          <w:rFonts w:ascii="Arial" w:hAnsi="Arial" w:cs="Arial"/>
          <w:sz w:val="22"/>
          <w:szCs w:val="22"/>
        </w:rPr>
        <w:t>].</w:t>
      </w:r>
    </w:p>
    <w:p w14:paraId="7A8EBBBD"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Por todo lo anterior, he otorgado mi consentimiento a </w:t>
      </w:r>
      <w:r w:rsidRPr="00FD3A45">
        <w:rPr>
          <w:rFonts w:ascii="Arial" w:hAnsi="Arial" w:cs="Arial"/>
          <w:sz w:val="22"/>
          <w:szCs w:val="22"/>
          <w:highlight w:val="lightGray"/>
        </w:rPr>
        <w:t>[Incluir nombre de la Entidad</w:t>
      </w:r>
      <w:r w:rsidRPr="00FD3A45">
        <w:rPr>
          <w:rFonts w:ascii="Arial" w:hAnsi="Arial" w:cs="Arial"/>
          <w:sz w:val="22"/>
          <w:szCs w:val="22"/>
        </w:rPr>
        <w:t xml:space="preserve">] para que trate mi información personal de acuerdo con la Política de Tratamiento de Datos Personales dispuesta en </w:t>
      </w:r>
      <w:r w:rsidRPr="00FD3A45">
        <w:rPr>
          <w:rFonts w:ascii="Arial" w:hAnsi="Arial" w:cs="Arial"/>
          <w:sz w:val="22"/>
          <w:szCs w:val="22"/>
          <w:highlight w:val="lightGray"/>
        </w:rPr>
        <w:t>[Incluir el link en donde se encuentra la Política de Tratamiento de Datos Personales]</w:t>
      </w:r>
      <w:r w:rsidRPr="00FD3A45">
        <w:rPr>
          <w:rFonts w:ascii="Arial" w:hAnsi="Arial" w:cs="Arial"/>
          <w:sz w:val="22"/>
          <w:szCs w:val="22"/>
        </w:rPr>
        <w:t xml:space="preserve"> y que me dio a conocer antes de recolectar mis datos personales. </w:t>
      </w:r>
    </w:p>
    <w:p w14:paraId="50C53E44" w14:textId="77777777" w:rsidR="00B96957" w:rsidRPr="00FD3A45" w:rsidRDefault="00B96957" w:rsidP="00B96957">
      <w:pPr>
        <w:jc w:val="both"/>
        <w:rPr>
          <w:rFonts w:ascii="Arial" w:hAnsi="Arial" w:cs="Arial"/>
          <w:sz w:val="22"/>
          <w:szCs w:val="22"/>
        </w:rPr>
      </w:pPr>
      <w:r w:rsidRPr="00FD3A4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39F2933E" w14:textId="77777777" w:rsidR="00B96957" w:rsidRPr="00FD3A45" w:rsidRDefault="00B96957" w:rsidP="00B96957">
      <w:pPr>
        <w:jc w:val="both"/>
        <w:rPr>
          <w:rFonts w:ascii="Arial" w:hAnsi="Arial" w:cs="Arial"/>
          <w:sz w:val="22"/>
          <w:szCs w:val="22"/>
        </w:rPr>
      </w:pPr>
    </w:p>
    <w:p w14:paraId="2A077184" w14:textId="77777777" w:rsidR="00B96957" w:rsidRPr="00FD3A45" w:rsidRDefault="00B96957" w:rsidP="00B96957">
      <w:pPr>
        <w:jc w:val="both"/>
        <w:rPr>
          <w:rFonts w:ascii="Arial" w:hAnsi="Arial" w:cs="Arial"/>
          <w:sz w:val="22"/>
          <w:szCs w:val="22"/>
        </w:rPr>
      </w:pPr>
      <w:r w:rsidRPr="00FD3A45">
        <w:rPr>
          <w:rFonts w:ascii="Arial" w:hAnsi="Arial" w:cs="Arial"/>
          <w:b/>
          <w:bCs/>
          <w:sz w:val="22"/>
          <w:szCs w:val="22"/>
        </w:rPr>
        <w:t>Nombre</w:t>
      </w:r>
      <w:r w:rsidRPr="00FD3A45">
        <w:rPr>
          <w:rFonts w:ascii="Arial" w:hAnsi="Arial" w:cs="Arial"/>
          <w:sz w:val="22"/>
          <w:szCs w:val="22"/>
        </w:rPr>
        <w:t xml:space="preserve">: </w:t>
      </w:r>
      <w:r w:rsidRPr="00FD3A45">
        <w:rPr>
          <w:rFonts w:ascii="Arial" w:hAnsi="Arial" w:cs="Arial"/>
          <w:sz w:val="22"/>
          <w:szCs w:val="22"/>
          <w:highlight w:val="lightGray"/>
        </w:rPr>
        <w:t>[Incluir nombre del titular de la autorización datos sensibles para la autorización de datos</w:t>
      </w:r>
      <w:r w:rsidRPr="00FD3A45">
        <w:rPr>
          <w:rFonts w:ascii="Arial" w:hAnsi="Arial" w:cs="Arial"/>
          <w:sz w:val="22"/>
          <w:szCs w:val="22"/>
        </w:rPr>
        <w:t>]</w:t>
      </w:r>
    </w:p>
    <w:p w14:paraId="7A9A8D12" w14:textId="77777777" w:rsidR="00B96957" w:rsidRPr="00FD3A45" w:rsidRDefault="00B96957" w:rsidP="00B96957">
      <w:pPr>
        <w:jc w:val="both"/>
        <w:rPr>
          <w:rFonts w:ascii="Arial" w:hAnsi="Arial" w:cs="Arial"/>
          <w:sz w:val="22"/>
          <w:szCs w:val="22"/>
        </w:rPr>
      </w:pPr>
      <w:r w:rsidRPr="00FD3A45">
        <w:rPr>
          <w:rFonts w:ascii="Arial" w:hAnsi="Arial" w:cs="Arial"/>
          <w:b/>
          <w:bCs/>
          <w:sz w:val="22"/>
          <w:szCs w:val="22"/>
        </w:rPr>
        <w:t>Firma</w:t>
      </w:r>
      <w:r w:rsidRPr="00FD3A45">
        <w:rPr>
          <w:rFonts w:ascii="Arial" w:hAnsi="Arial" w:cs="Arial"/>
          <w:sz w:val="22"/>
          <w:szCs w:val="22"/>
        </w:rPr>
        <w:t>: [</w:t>
      </w:r>
      <w:r w:rsidRPr="00FD3A45">
        <w:rPr>
          <w:rFonts w:ascii="Arial" w:hAnsi="Arial" w:cs="Arial"/>
          <w:sz w:val="22"/>
          <w:szCs w:val="22"/>
          <w:highlight w:val="lightGray"/>
        </w:rPr>
        <w:t>Incluir firma del titular</w:t>
      </w:r>
      <w:r w:rsidRPr="00FD3A45">
        <w:rPr>
          <w:rFonts w:ascii="Arial" w:hAnsi="Arial" w:cs="Arial"/>
          <w:sz w:val="22"/>
          <w:szCs w:val="22"/>
        </w:rPr>
        <w:t>]</w:t>
      </w:r>
    </w:p>
    <w:p w14:paraId="1622ED9E" w14:textId="77777777" w:rsidR="00B96957" w:rsidRPr="00FD3A45" w:rsidRDefault="00B96957" w:rsidP="00B96957">
      <w:pPr>
        <w:jc w:val="both"/>
        <w:rPr>
          <w:rFonts w:ascii="Arial" w:hAnsi="Arial" w:cs="Arial"/>
          <w:sz w:val="22"/>
          <w:szCs w:val="22"/>
        </w:rPr>
      </w:pPr>
      <w:r w:rsidRPr="00FD3A45">
        <w:rPr>
          <w:rFonts w:ascii="Arial" w:hAnsi="Arial" w:cs="Arial"/>
          <w:b/>
          <w:bCs/>
          <w:sz w:val="22"/>
          <w:szCs w:val="22"/>
        </w:rPr>
        <w:t>Identificación</w:t>
      </w:r>
      <w:r w:rsidRPr="00FD3A45">
        <w:rPr>
          <w:rFonts w:ascii="Arial" w:hAnsi="Arial" w:cs="Arial"/>
          <w:sz w:val="22"/>
          <w:szCs w:val="22"/>
        </w:rPr>
        <w:t xml:space="preserve">: </w:t>
      </w:r>
      <w:r w:rsidRPr="00FD3A45">
        <w:rPr>
          <w:rFonts w:ascii="Arial" w:hAnsi="Arial" w:cs="Arial"/>
          <w:sz w:val="22"/>
          <w:szCs w:val="22"/>
          <w:highlight w:val="lightGray"/>
        </w:rPr>
        <w:t>[Incluir número de identificación del titular de datos sensibles]</w:t>
      </w:r>
    </w:p>
    <w:p w14:paraId="55028676" w14:textId="77777777" w:rsidR="00B96957" w:rsidRPr="00FD3A45" w:rsidRDefault="00B96957" w:rsidP="00B96957">
      <w:pPr>
        <w:jc w:val="both"/>
        <w:rPr>
          <w:rFonts w:ascii="Arial" w:hAnsi="Arial" w:cs="Arial"/>
          <w:sz w:val="22"/>
          <w:szCs w:val="22"/>
        </w:rPr>
      </w:pPr>
      <w:r w:rsidRPr="00FD3A45">
        <w:rPr>
          <w:rFonts w:ascii="Arial" w:hAnsi="Arial" w:cs="Arial"/>
          <w:b/>
          <w:bCs/>
          <w:sz w:val="22"/>
          <w:szCs w:val="22"/>
        </w:rPr>
        <w:t>Fecha:</w:t>
      </w:r>
      <w:r w:rsidRPr="00FD3A45">
        <w:rPr>
          <w:rFonts w:ascii="Arial" w:hAnsi="Arial" w:cs="Arial"/>
          <w:sz w:val="22"/>
          <w:szCs w:val="22"/>
        </w:rPr>
        <w:t xml:space="preserve"> [</w:t>
      </w:r>
      <w:r w:rsidRPr="00FD3A45">
        <w:rPr>
          <w:rFonts w:ascii="Arial" w:hAnsi="Arial" w:cs="Arial"/>
          <w:sz w:val="22"/>
          <w:szCs w:val="22"/>
          <w:highlight w:val="lightGray"/>
        </w:rPr>
        <w:t>Fecha en que se puso de presente la autorización y entregó sus datos]</w:t>
      </w:r>
    </w:p>
    <w:bookmarkEnd w:id="4"/>
    <w:p w14:paraId="5CED4252" w14:textId="77777777" w:rsidR="00B96957" w:rsidRPr="00FD3A45" w:rsidRDefault="00B96957" w:rsidP="00B96957">
      <w:pPr>
        <w:tabs>
          <w:tab w:val="left" w:pos="1352"/>
        </w:tabs>
        <w:jc w:val="both"/>
        <w:rPr>
          <w:rFonts w:ascii="Arial" w:hAnsi="Arial" w:cs="Arial"/>
          <w:sz w:val="22"/>
          <w:szCs w:val="22"/>
        </w:rPr>
      </w:pPr>
    </w:p>
    <w:p w14:paraId="15161B62" w14:textId="77777777" w:rsidR="00B96957" w:rsidRPr="00FD3A45" w:rsidRDefault="00B96957" w:rsidP="00B96957">
      <w:pPr>
        <w:widowControl w:val="0"/>
        <w:tabs>
          <w:tab w:val="left" w:pos="7780"/>
        </w:tabs>
        <w:autoSpaceDE w:val="0"/>
        <w:autoSpaceDN w:val="0"/>
        <w:adjustRightInd w:val="0"/>
        <w:ind w:right="-20"/>
        <w:jc w:val="both"/>
        <w:rPr>
          <w:rFonts w:ascii="Arial" w:hAnsi="Arial" w:cs="Arial"/>
          <w:b/>
          <w:sz w:val="22"/>
          <w:szCs w:val="22"/>
        </w:rPr>
      </w:pPr>
    </w:p>
    <w:p w14:paraId="7C0D34B9" w14:textId="7EFAADA8" w:rsidR="00B96957" w:rsidRPr="00FD3A45" w:rsidRDefault="00B96957" w:rsidP="00B96957">
      <w:pPr>
        <w:jc w:val="both"/>
        <w:rPr>
          <w:rFonts w:ascii="Arial" w:hAnsi="Arial" w:cs="Arial"/>
          <w:b/>
          <w:color w:val="FF0000"/>
          <w:sz w:val="22"/>
          <w:szCs w:val="22"/>
          <w:highlight w:val="yellow"/>
        </w:rPr>
      </w:pPr>
    </w:p>
    <w:p w14:paraId="0D4A7C8E" w14:textId="1FB97215" w:rsidR="008D5063" w:rsidRPr="00FD3A45" w:rsidRDefault="008D5063" w:rsidP="008D5063">
      <w:pPr>
        <w:shd w:val="clear" w:color="auto" w:fill="FFFFFF" w:themeFill="background1"/>
        <w:jc w:val="both"/>
        <w:rPr>
          <w:rFonts w:ascii="Arial" w:hAnsi="Arial" w:cs="Arial"/>
          <w:bCs/>
          <w:sz w:val="22"/>
          <w:szCs w:val="22"/>
        </w:rPr>
      </w:pPr>
    </w:p>
    <w:sectPr w:rsidR="008D5063" w:rsidRPr="00FD3A45" w:rsidSect="00927178">
      <w:headerReference w:type="even" r:id="rId8"/>
      <w:headerReference w:type="default" r:id="rId9"/>
      <w:footerReference w:type="even" r:id="rId10"/>
      <w:footerReference w:type="default" r:id="rId11"/>
      <w:headerReference w:type="first" r:id="rId12"/>
      <w:footerReference w:type="first" r:id="rId13"/>
      <w:pgSz w:w="11900" w:h="16860"/>
      <w:pgMar w:top="2694" w:right="1128" w:bottom="278"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EFE2A" w14:textId="77777777" w:rsidR="006162A9" w:rsidRDefault="006162A9" w:rsidP="00F03F44">
      <w:r>
        <w:separator/>
      </w:r>
    </w:p>
  </w:endnote>
  <w:endnote w:type="continuationSeparator" w:id="0">
    <w:p w14:paraId="7FDD2620" w14:textId="77777777" w:rsidR="006162A9" w:rsidRDefault="006162A9"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5463" w14:textId="77777777" w:rsidR="00A66F93" w:rsidRDefault="00A66F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DA412" w14:textId="31374C65" w:rsidR="00977738" w:rsidRDefault="00977738">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9A670" w14:textId="77777777" w:rsidR="00A66F93" w:rsidRDefault="00A66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B50AE" w14:textId="77777777" w:rsidR="006162A9" w:rsidRDefault="006162A9" w:rsidP="00F03F44">
      <w:r>
        <w:separator/>
      </w:r>
    </w:p>
  </w:footnote>
  <w:footnote w:type="continuationSeparator" w:id="0">
    <w:p w14:paraId="2093D1AA" w14:textId="77777777" w:rsidR="006162A9" w:rsidRDefault="006162A9" w:rsidP="00F03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FFF15" w14:textId="77777777" w:rsidR="00A66F93" w:rsidRDefault="00A66F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670"/>
      <w:gridCol w:w="1980"/>
    </w:tblGrid>
    <w:tr w:rsidR="00977738" w:rsidRPr="00FD3A45" w14:paraId="6DAEF48B" w14:textId="77777777" w:rsidTr="00977738">
      <w:trPr>
        <w:trHeight w:val="1242"/>
        <w:jc w:val="center"/>
      </w:trPr>
      <w:tc>
        <w:tcPr>
          <w:tcW w:w="2340" w:type="dxa"/>
          <w:shd w:val="clear" w:color="auto" w:fill="auto"/>
          <w:vAlign w:val="center"/>
        </w:tcPr>
        <w:p w14:paraId="518119C6" w14:textId="77777777" w:rsidR="00977738" w:rsidRPr="00FD3A45" w:rsidRDefault="00977738" w:rsidP="00FD3A45">
          <w:pPr>
            <w:jc w:val="center"/>
            <w:rPr>
              <w:rFonts w:ascii="Calibri" w:eastAsia="Calibri" w:hAnsi="Calibri" w:cs="Arial"/>
              <w:b/>
              <w:bCs/>
              <w:noProof w:val="0"/>
              <w:kern w:val="2"/>
              <w:szCs w:val="20"/>
              <w:lang w:val="es-ES" w:eastAsia="en-US"/>
              <w14:ligatures w14:val="standardContextual"/>
            </w:rPr>
          </w:pPr>
          <w:r w:rsidRPr="00FD3A45">
            <w:rPr>
              <w:rFonts w:ascii="Calibri" w:eastAsia="Calibri" w:hAnsi="Calibri" w:cs="Arial"/>
              <w:b/>
              <w:bCs/>
              <w:kern w:val="2"/>
              <w:szCs w:val="20"/>
              <w:lang w:eastAsia="es-CO"/>
              <w14:ligatures w14:val="standardContextual"/>
            </w:rPr>
            <w:drawing>
              <wp:inline distT="0" distB="0" distL="0" distR="0" wp14:anchorId="6BE85CBF" wp14:editId="4C3B0D16">
                <wp:extent cx="1132114" cy="1047750"/>
                <wp:effectExtent l="0" t="0" r="0" b="0"/>
                <wp:docPr id="1"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989" cy="1050411"/>
                        </a:xfrm>
                        <a:prstGeom prst="rect">
                          <a:avLst/>
                        </a:prstGeom>
                        <a:noFill/>
                      </pic:spPr>
                    </pic:pic>
                  </a:graphicData>
                </a:graphic>
              </wp:inline>
            </w:drawing>
          </w:r>
        </w:p>
      </w:tc>
      <w:tc>
        <w:tcPr>
          <w:tcW w:w="5670" w:type="dxa"/>
          <w:shd w:val="clear" w:color="auto" w:fill="auto"/>
          <w:vAlign w:val="center"/>
        </w:tcPr>
        <w:p w14:paraId="60C6A841" w14:textId="77777777" w:rsidR="00977738" w:rsidRPr="00FD3A45" w:rsidRDefault="00977738" w:rsidP="00FD3A45">
          <w:pPr>
            <w:ind w:firstLine="72"/>
            <w:jc w:val="center"/>
            <w:rPr>
              <w:rFonts w:ascii="Arial" w:eastAsia="Calibri" w:hAnsi="Arial" w:cs="Arial"/>
              <w:b/>
              <w:bCs/>
              <w:noProof w:val="0"/>
              <w:kern w:val="2"/>
              <w:sz w:val="20"/>
              <w:szCs w:val="20"/>
              <w:lang w:val="es-ES" w:eastAsia="en-US"/>
              <w14:ligatures w14:val="standardContextual"/>
            </w:rPr>
          </w:pPr>
          <w:r w:rsidRPr="00FD3A45">
            <w:rPr>
              <w:rFonts w:ascii="Arial" w:eastAsia="Calibri" w:hAnsi="Arial" w:cs="Arial"/>
              <w:b/>
              <w:bCs/>
              <w:noProof w:val="0"/>
              <w:kern w:val="2"/>
              <w:sz w:val="20"/>
              <w:szCs w:val="20"/>
              <w:lang w:val="es-ES" w:eastAsia="en-US"/>
              <w14:ligatures w14:val="standardContextual"/>
            </w:rPr>
            <w:t>REPUBLICA DE COLOMBIA - DEPARTAMENTO DEL ATLÁNTICO</w:t>
          </w:r>
        </w:p>
        <w:p w14:paraId="4031B1F6" w14:textId="0002E6BE" w:rsidR="00977738" w:rsidRPr="00FD3A45" w:rsidRDefault="00977738" w:rsidP="00FD3A45">
          <w:pPr>
            <w:widowControl w:val="0"/>
            <w:autoSpaceDE w:val="0"/>
            <w:autoSpaceDN w:val="0"/>
            <w:ind w:left="19" w:right="18"/>
            <w:jc w:val="center"/>
            <w:rPr>
              <w:rFonts w:ascii="Arial" w:eastAsia="Arial" w:hAnsi="Arial" w:cs="Arial"/>
              <w:b/>
              <w:noProof w:val="0"/>
              <w:sz w:val="20"/>
              <w:szCs w:val="22"/>
              <w:lang w:eastAsia="en-US"/>
            </w:rPr>
          </w:pPr>
          <w:r>
            <w:rPr>
              <w:rFonts w:ascii="Arial" w:eastAsia="Arial" w:hAnsi="Arial" w:cs="Arial"/>
              <w:b/>
              <w:noProof w:val="0"/>
              <w:sz w:val="20"/>
              <w:szCs w:val="22"/>
              <w:lang w:eastAsia="en-US"/>
            </w:rPr>
            <w:t>ANEXOS Y FORMATOS</w:t>
          </w:r>
          <w:r w:rsidRPr="00FD3A45">
            <w:rPr>
              <w:rFonts w:ascii="Arial" w:eastAsia="Arial" w:hAnsi="Arial" w:cs="Arial"/>
              <w:b/>
              <w:noProof w:val="0"/>
              <w:sz w:val="20"/>
              <w:szCs w:val="22"/>
              <w:lang w:eastAsia="en-US"/>
            </w:rPr>
            <w:t xml:space="preserve"> </w:t>
          </w:r>
        </w:p>
        <w:p w14:paraId="4D84F6DE" w14:textId="150ADDA2" w:rsidR="00977738" w:rsidRPr="00FD3A45" w:rsidRDefault="00977738" w:rsidP="00FD3A45">
          <w:pPr>
            <w:widowControl w:val="0"/>
            <w:autoSpaceDE w:val="0"/>
            <w:autoSpaceDN w:val="0"/>
            <w:ind w:left="19" w:right="18"/>
            <w:jc w:val="center"/>
            <w:rPr>
              <w:rFonts w:ascii="Arial" w:eastAsia="Arial" w:hAnsi="Arial" w:cs="Arial"/>
              <w:b/>
              <w:noProof w:val="0"/>
              <w:sz w:val="20"/>
              <w:szCs w:val="22"/>
              <w:lang w:eastAsia="en-US"/>
            </w:rPr>
          </w:pPr>
          <w:r w:rsidRPr="00FD3A45">
            <w:rPr>
              <w:rFonts w:ascii="Arial" w:eastAsia="Arial" w:hAnsi="Arial" w:cs="Arial"/>
              <w:b/>
              <w:noProof w:val="0"/>
              <w:sz w:val="20"/>
              <w:szCs w:val="22"/>
              <w:lang w:eastAsia="en-US"/>
            </w:rPr>
            <w:t xml:space="preserve">PROCESO DE CONTRATACIÓN POR SELECCIÓN ABREVIADA DE MENOR CUANTÍA </w:t>
          </w:r>
          <w:r w:rsidRPr="00A66F93">
            <w:rPr>
              <w:rFonts w:ascii="Arial" w:eastAsia="Arial" w:hAnsi="Arial" w:cs="Arial"/>
              <w:b/>
              <w:noProof w:val="0"/>
              <w:sz w:val="20"/>
              <w:szCs w:val="22"/>
              <w:highlight w:val="cyan"/>
              <w:lang w:eastAsia="en-US"/>
            </w:rPr>
            <w:t>– SAMC-202</w:t>
          </w:r>
          <w:r w:rsidR="00A66F93" w:rsidRPr="00A66F93">
            <w:rPr>
              <w:rFonts w:ascii="Arial" w:eastAsia="Arial" w:hAnsi="Arial" w:cs="Arial"/>
              <w:b/>
              <w:noProof w:val="0"/>
              <w:sz w:val="20"/>
              <w:szCs w:val="22"/>
              <w:highlight w:val="cyan"/>
              <w:lang w:eastAsia="en-US"/>
            </w:rPr>
            <w:t>5</w:t>
          </w:r>
          <w:r w:rsidRPr="00A66F93">
            <w:rPr>
              <w:rFonts w:ascii="Arial" w:eastAsia="Arial" w:hAnsi="Arial" w:cs="Arial"/>
              <w:b/>
              <w:noProof w:val="0"/>
              <w:sz w:val="20"/>
              <w:szCs w:val="22"/>
              <w:highlight w:val="cyan"/>
              <w:lang w:eastAsia="en-US"/>
            </w:rPr>
            <w:t>-000</w:t>
          </w:r>
          <w:r w:rsidR="00A66F93" w:rsidRPr="00A66F93">
            <w:rPr>
              <w:rFonts w:ascii="Arial" w:eastAsia="Arial" w:hAnsi="Arial" w:cs="Arial"/>
              <w:b/>
              <w:noProof w:val="0"/>
              <w:sz w:val="20"/>
              <w:szCs w:val="22"/>
              <w:highlight w:val="cyan"/>
              <w:lang w:eastAsia="en-US"/>
            </w:rPr>
            <w:t>x</w:t>
          </w:r>
        </w:p>
        <w:p w14:paraId="00FF8DF3" w14:textId="77777777" w:rsidR="00977738" w:rsidRPr="00FD3A45" w:rsidRDefault="00977738" w:rsidP="00FD3A45">
          <w:pPr>
            <w:ind w:firstLine="72"/>
            <w:jc w:val="center"/>
            <w:rPr>
              <w:rFonts w:ascii="Calibri" w:eastAsia="Calibri" w:hAnsi="Calibri" w:cs="Arial"/>
              <w:b/>
              <w:bCs/>
              <w:noProof w:val="0"/>
              <w:kern w:val="2"/>
              <w:szCs w:val="20"/>
              <w:lang w:val="es-ES" w:eastAsia="en-US"/>
              <w14:ligatures w14:val="standardContextual"/>
            </w:rPr>
          </w:pPr>
        </w:p>
      </w:tc>
      <w:tc>
        <w:tcPr>
          <w:tcW w:w="1980" w:type="dxa"/>
          <w:shd w:val="clear" w:color="auto" w:fill="auto"/>
          <w:vAlign w:val="center"/>
        </w:tcPr>
        <w:p w14:paraId="66F55AF2" w14:textId="77777777" w:rsidR="00977738" w:rsidRPr="00FD3A45" w:rsidRDefault="00977738" w:rsidP="00FD3A45">
          <w:pPr>
            <w:jc w:val="center"/>
            <w:rPr>
              <w:rFonts w:ascii="Calibri" w:eastAsia="Calibri" w:hAnsi="Calibri" w:cs="Arial"/>
              <w:b/>
              <w:bCs/>
              <w:noProof w:val="0"/>
              <w:kern w:val="2"/>
              <w:szCs w:val="20"/>
              <w:lang w:val="es-ES" w:eastAsia="en-US"/>
              <w14:ligatures w14:val="standardContextual"/>
            </w:rPr>
          </w:pPr>
          <w:r w:rsidRPr="00FD3A45">
            <w:rPr>
              <w:rFonts w:ascii="Calibri" w:eastAsia="Calibri" w:hAnsi="Calibri" w:cs="Arial"/>
              <w:kern w:val="2"/>
              <w:szCs w:val="20"/>
              <w:lang w:eastAsia="es-CO"/>
              <w14:ligatures w14:val="standardContextual"/>
            </w:rPr>
            <w:drawing>
              <wp:inline distT="0" distB="0" distL="0" distR="0" wp14:anchorId="1071EF05" wp14:editId="7DEB471D">
                <wp:extent cx="989330" cy="955343"/>
                <wp:effectExtent l="0" t="0" r="1270" b="0"/>
                <wp:docPr id="2" name="Imagen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n 1"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6785" cy="972198"/>
                        </a:xfrm>
                        <a:prstGeom prst="rect">
                          <a:avLst/>
                        </a:prstGeom>
                        <a:noFill/>
                      </pic:spPr>
                    </pic:pic>
                  </a:graphicData>
                </a:graphic>
              </wp:inline>
            </w:drawing>
          </w:r>
        </w:p>
      </w:tc>
    </w:tr>
  </w:tbl>
  <w:p w14:paraId="47BD31DA" w14:textId="1F4390DD" w:rsidR="00977738" w:rsidRPr="009622EE" w:rsidRDefault="00977738" w:rsidP="009622E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8E58C" w14:textId="77777777" w:rsidR="00A66F93" w:rsidRDefault="00A66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15:restartNumberingAfterBreak="0">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5"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15:restartNumberingAfterBreak="0">
    <w:nsid w:val="43C76C83"/>
    <w:multiLevelType w:val="multilevel"/>
    <w:tmpl w:val="47EC8F16"/>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0" w15:restartNumberingAfterBreak="0">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67172447"/>
    <w:multiLevelType w:val="hybridMultilevel"/>
    <w:tmpl w:val="1562D43C"/>
    <w:lvl w:ilvl="0" w:tplc="080A0013">
      <w:start w:val="1"/>
      <w:numFmt w:val="upperRoman"/>
      <w:lvlText w:val="%1."/>
      <w:lvlJc w:val="right"/>
      <w:pPr>
        <w:ind w:left="720" w:hanging="360"/>
      </w:pPr>
      <w:rPr>
        <w:rFonts w:hint="default"/>
      </w:rPr>
    </w:lvl>
    <w:lvl w:ilvl="1" w:tplc="FFFFFFFF">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7B69476D"/>
    <w:multiLevelType w:val="hybridMultilevel"/>
    <w:tmpl w:val="B4F4A34E"/>
    <w:lvl w:ilvl="0" w:tplc="240A000F">
      <w:start w:val="1"/>
      <w:numFmt w:val="decimal"/>
      <w:lvlText w:val="%1."/>
      <w:lvlJc w:val="left"/>
      <w:pPr>
        <w:ind w:left="720" w:hanging="360"/>
      </w:pPr>
      <w:rPr>
        <w:rFonts w:hint="default"/>
      </w:rPr>
    </w:lvl>
    <w:lvl w:ilvl="1" w:tplc="954892F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7664432">
    <w:abstractNumId w:val="23"/>
  </w:num>
  <w:num w:numId="2" w16cid:durableId="1119105018">
    <w:abstractNumId w:val="9"/>
  </w:num>
  <w:num w:numId="3" w16cid:durableId="811096497">
    <w:abstractNumId w:val="21"/>
  </w:num>
  <w:num w:numId="4" w16cid:durableId="2002153729">
    <w:abstractNumId w:val="27"/>
  </w:num>
  <w:num w:numId="5" w16cid:durableId="1667708202">
    <w:abstractNumId w:val="10"/>
  </w:num>
  <w:num w:numId="6" w16cid:durableId="742214493">
    <w:abstractNumId w:val="12"/>
  </w:num>
  <w:num w:numId="7" w16cid:durableId="1877043429">
    <w:abstractNumId w:val="1"/>
  </w:num>
  <w:num w:numId="8" w16cid:durableId="50662080">
    <w:abstractNumId w:val="0"/>
  </w:num>
  <w:num w:numId="9" w16cid:durableId="751396941">
    <w:abstractNumId w:val="8"/>
  </w:num>
  <w:num w:numId="10" w16cid:durableId="727267208">
    <w:abstractNumId w:val="20"/>
  </w:num>
  <w:num w:numId="11" w16cid:durableId="1886090978">
    <w:abstractNumId w:val="18"/>
  </w:num>
  <w:num w:numId="12" w16cid:durableId="1672249005">
    <w:abstractNumId w:val="14"/>
  </w:num>
  <w:num w:numId="13" w16cid:durableId="1843665043">
    <w:abstractNumId w:val="25"/>
  </w:num>
  <w:num w:numId="14" w16cid:durableId="2104182759">
    <w:abstractNumId w:val="17"/>
  </w:num>
  <w:num w:numId="15" w16cid:durableId="256452869">
    <w:abstractNumId w:val="26"/>
  </w:num>
  <w:num w:numId="16" w16cid:durableId="1220097060">
    <w:abstractNumId w:val="15"/>
  </w:num>
  <w:num w:numId="17" w16cid:durableId="856888204">
    <w:abstractNumId w:val="13"/>
  </w:num>
  <w:num w:numId="18" w16cid:durableId="137117413">
    <w:abstractNumId w:val="22"/>
  </w:num>
  <w:num w:numId="19" w16cid:durableId="991249550">
    <w:abstractNumId w:val="7"/>
  </w:num>
  <w:num w:numId="20" w16cid:durableId="1258292810">
    <w:abstractNumId w:val="28"/>
  </w:num>
  <w:num w:numId="21" w16cid:durableId="2054034567">
    <w:abstractNumId w:val="11"/>
  </w:num>
  <w:num w:numId="22" w16cid:durableId="925571919">
    <w:abstractNumId w:val="24"/>
  </w:num>
  <w:num w:numId="23" w16cid:durableId="1924143878">
    <w:abstractNumId w:val="16"/>
  </w:num>
  <w:num w:numId="24" w16cid:durableId="1664510298">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F44"/>
    <w:rsid w:val="00000308"/>
    <w:rsid w:val="0000160E"/>
    <w:rsid w:val="00002BBC"/>
    <w:rsid w:val="000034CB"/>
    <w:rsid w:val="000041BC"/>
    <w:rsid w:val="00004430"/>
    <w:rsid w:val="000045A6"/>
    <w:rsid w:val="00005D6F"/>
    <w:rsid w:val="00005F16"/>
    <w:rsid w:val="000063BE"/>
    <w:rsid w:val="000070E3"/>
    <w:rsid w:val="000077F1"/>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18FB"/>
    <w:rsid w:val="00042F75"/>
    <w:rsid w:val="00043405"/>
    <w:rsid w:val="00044BF2"/>
    <w:rsid w:val="00045851"/>
    <w:rsid w:val="00045FA5"/>
    <w:rsid w:val="00046EF2"/>
    <w:rsid w:val="00046FE8"/>
    <w:rsid w:val="00047642"/>
    <w:rsid w:val="000507A2"/>
    <w:rsid w:val="00050BA3"/>
    <w:rsid w:val="00051B33"/>
    <w:rsid w:val="00052796"/>
    <w:rsid w:val="00054469"/>
    <w:rsid w:val="00055560"/>
    <w:rsid w:val="00055B05"/>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4E6B"/>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75C4"/>
    <w:rsid w:val="000E7C28"/>
    <w:rsid w:val="000F1479"/>
    <w:rsid w:val="000F1523"/>
    <w:rsid w:val="000F161D"/>
    <w:rsid w:val="000F161F"/>
    <w:rsid w:val="000F17BD"/>
    <w:rsid w:val="000F2BCE"/>
    <w:rsid w:val="000F37A7"/>
    <w:rsid w:val="000F45A4"/>
    <w:rsid w:val="000F4D2A"/>
    <w:rsid w:val="000F4E7B"/>
    <w:rsid w:val="000F6350"/>
    <w:rsid w:val="000F69D0"/>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6A7"/>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270"/>
    <w:rsid w:val="00183698"/>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7970"/>
    <w:rsid w:val="001A7E1E"/>
    <w:rsid w:val="001B1A32"/>
    <w:rsid w:val="001B28D5"/>
    <w:rsid w:val="001B423A"/>
    <w:rsid w:val="001B4ADA"/>
    <w:rsid w:val="001B50F7"/>
    <w:rsid w:val="001B53C0"/>
    <w:rsid w:val="001B6CC8"/>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D150D"/>
    <w:rsid w:val="001D2C09"/>
    <w:rsid w:val="001D4388"/>
    <w:rsid w:val="001D46E2"/>
    <w:rsid w:val="001D5362"/>
    <w:rsid w:val="001D54D5"/>
    <w:rsid w:val="001D5D4C"/>
    <w:rsid w:val="001D6948"/>
    <w:rsid w:val="001E0817"/>
    <w:rsid w:val="001E0878"/>
    <w:rsid w:val="001E0C95"/>
    <w:rsid w:val="001E1A60"/>
    <w:rsid w:val="001E2114"/>
    <w:rsid w:val="001E3893"/>
    <w:rsid w:val="001E3C5F"/>
    <w:rsid w:val="001E4719"/>
    <w:rsid w:val="001E4A2E"/>
    <w:rsid w:val="001E57B3"/>
    <w:rsid w:val="001E5818"/>
    <w:rsid w:val="001E6744"/>
    <w:rsid w:val="001E71EC"/>
    <w:rsid w:val="001F085E"/>
    <w:rsid w:val="001F0DDC"/>
    <w:rsid w:val="001F0EAE"/>
    <w:rsid w:val="001F1E55"/>
    <w:rsid w:val="001F23BE"/>
    <w:rsid w:val="001F28ED"/>
    <w:rsid w:val="001F3B7F"/>
    <w:rsid w:val="001F40F5"/>
    <w:rsid w:val="001F4171"/>
    <w:rsid w:val="001F441A"/>
    <w:rsid w:val="001F7063"/>
    <w:rsid w:val="001F7625"/>
    <w:rsid w:val="00200B39"/>
    <w:rsid w:val="00201766"/>
    <w:rsid w:val="00201E73"/>
    <w:rsid w:val="0020235C"/>
    <w:rsid w:val="00202A3C"/>
    <w:rsid w:val="002039FC"/>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4066"/>
    <w:rsid w:val="0025574C"/>
    <w:rsid w:val="00257990"/>
    <w:rsid w:val="00262159"/>
    <w:rsid w:val="00262C1A"/>
    <w:rsid w:val="00262DB4"/>
    <w:rsid w:val="00262E56"/>
    <w:rsid w:val="00263317"/>
    <w:rsid w:val="0026354D"/>
    <w:rsid w:val="00263A75"/>
    <w:rsid w:val="00263D90"/>
    <w:rsid w:val="0026429C"/>
    <w:rsid w:val="00266632"/>
    <w:rsid w:val="00270E5E"/>
    <w:rsid w:val="00271E6D"/>
    <w:rsid w:val="002722DA"/>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1CEE"/>
    <w:rsid w:val="002929AD"/>
    <w:rsid w:val="00292E6D"/>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EBA"/>
    <w:rsid w:val="002F566A"/>
    <w:rsid w:val="002F5823"/>
    <w:rsid w:val="002F6176"/>
    <w:rsid w:val="002F70D5"/>
    <w:rsid w:val="00300BB3"/>
    <w:rsid w:val="00300E96"/>
    <w:rsid w:val="0030100B"/>
    <w:rsid w:val="0030241E"/>
    <w:rsid w:val="00303D0E"/>
    <w:rsid w:val="00304466"/>
    <w:rsid w:val="003055A9"/>
    <w:rsid w:val="0030587E"/>
    <w:rsid w:val="00305E1D"/>
    <w:rsid w:val="00307FF6"/>
    <w:rsid w:val="00310BE8"/>
    <w:rsid w:val="003110E7"/>
    <w:rsid w:val="003124F0"/>
    <w:rsid w:val="00312EAF"/>
    <w:rsid w:val="00313203"/>
    <w:rsid w:val="00314D05"/>
    <w:rsid w:val="003150D1"/>
    <w:rsid w:val="0031538F"/>
    <w:rsid w:val="00315931"/>
    <w:rsid w:val="00315D77"/>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180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4807"/>
    <w:rsid w:val="00394968"/>
    <w:rsid w:val="00394A99"/>
    <w:rsid w:val="00395278"/>
    <w:rsid w:val="00396C9F"/>
    <w:rsid w:val="00397A81"/>
    <w:rsid w:val="003A6386"/>
    <w:rsid w:val="003B1BB4"/>
    <w:rsid w:val="003B277D"/>
    <w:rsid w:val="003B2E4C"/>
    <w:rsid w:val="003B3EF9"/>
    <w:rsid w:val="003B421E"/>
    <w:rsid w:val="003B5829"/>
    <w:rsid w:val="003B5BEE"/>
    <w:rsid w:val="003B6C90"/>
    <w:rsid w:val="003B6DFB"/>
    <w:rsid w:val="003B7144"/>
    <w:rsid w:val="003B748C"/>
    <w:rsid w:val="003B7A61"/>
    <w:rsid w:val="003C08FD"/>
    <w:rsid w:val="003C181F"/>
    <w:rsid w:val="003C2C64"/>
    <w:rsid w:val="003C2F1F"/>
    <w:rsid w:val="003C3170"/>
    <w:rsid w:val="003C3523"/>
    <w:rsid w:val="003C35D8"/>
    <w:rsid w:val="003C3DB4"/>
    <w:rsid w:val="003C42A5"/>
    <w:rsid w:val="003C447E"/>
    <w:rsid w:val="003C4B0D"/>
    <w:rsid w:val="003C5407"/>
    <w:rsid w:val="003C54AD"/>
    <w:rsid w:val="003C5DAE"/>
    <w:rsid w:val="003D067D"/>
    <w:rsid w:val="003D07C8"/>
    <w:rsid w:val="003D0B93"/>
    <w:rsid w:val="003D1022"/>
    <w:rsid w:val="003D2509"/>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6A28"/>
    <w:rsid w:val="003F7118"/>
    <w:rsid w:val="003F764D"/>
    <w:rsid w:val="003F77EE"/>
    <w:rsid w:val="004002CC"/>
    <w:rsid w:val="0040080B"/>
    <w:rsid w:val="00401894"/>
    <w:rsid w:val="004018DF"/>
    <w:rsid w:val="00401B16"/>
    <w:rsid w:val="004028BA"/>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67F"/>
    <w:rsid w:val="00415E2D"/>
    <w:rsid w:val="00415ED9"/>
    <w:rsid w:val="004164E0"/>
    <w:rsid w:val="00416A74"/>
    <w:rsid w:val="00417337"/>
    <w:rsid w:val="004218D9"/>
    <w:rsid w:val="00421B2D"/>
    <w:rsid w:val="00422F17"/>
    <w:rsid w:val="00423EE3"/>
    <w:rsid w:val="00425285"/>
    <w:rsid w:val="00426BEE"/>
    <w:rsid w:val="00427655"/>
    <w:rsid w:val="0042794D"/>
    <w:rsid w:val="00430883"/>
    <w:rsid w:val="0043415B"/>
    <w:rsid w:val="00434298"/>
    <w:rsid w:val="00434DA5"/>
    <w:rsid w:val="0043610B"/>
    <w:rsid w:val="00436199"/>
    <w:rsid w:val="00436E25"/>
    <w:rsid w:val="00437D67"/>
    <w:rsid w:val="0044050A"/>
    <w:rsid w:val="00440788"/>
    <w:rsid w:val="00441160"/>
    <w:rsid w:val="00441B9C"/>
    <w:rsid w:val="004436BB"/>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44CF"/>
    <w:rsid w:val="004B4E08"/>
    <w:rsid w:val="004B5501"/>
    <w:rsid w:val="004B70CE"/>
    <w:rsid w:val="004B79D9"/>
    <w:rsid w:val="004B7E06"/>
    <w:rsid w:val="004C1356"/>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683"/>
    <w:rsid w:val="004E5D4E"/>
    <w:rsid w:val="004E6026"/>
    <w:rsid w:val="004E6464"/>
    <w:rsid w:val="004E66DC"/>
    <w:rsid w:val="004E6E73"/>
    <w:rsid w:val="004E7409"/>
    <w:rsid w:val="004E7B39"/>
    <w:rsid w:val="004F0E7C"/>
    <w:rsid w:val="004F2ADA"/>
    <w:rsid w:val="004F2C82"/>
    <w:rsid w:val="004F3B77"/>
    <w:rsid w:val="004F3EE4"/>
    <w:rsid w:val="004F508A"/>
    <w:rsid w:val="0050124F"/>
    <w:rsid w:val="00501330"/>
    <w:rsid w:val="00505857"/>
    <w:rsid w:val="005060D0"/>
    <w:rsid w:val="00506303"/>
    <w:rsid w:val="0050731C"/>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4983"/>
    <w:rsid w:val="00525116"/>
    <w:rsid w:val="0052551F"/>
    <w:rsid w:val="00525B1E"/>
    <w:rsid w:val="00527B3D"/>
    <w:rsid w:val="005304DC"/>
    <w:rsid w:val="00530B12"/>
    <w:rsid w:val="005320EC"/>
    <w:rsid w:val="00535D01"/>
    <w:rsid w:val="00537633"/>
    <w:rsid w:val="00540774"/>
    <w:rsid w:val="00540FDB"/>
    <w:rsid w:val="0054468E"/>
    <w:rsid w:val="0054489B"/>
    <w:rsid w:val="0054550B"/>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078"/>
    <w:rsid w:val="0056643E"/>
    <w:rsid w:val="005667FD"/>
    <w:rsid w:val="0056689F"/>
    <w:rsid w:val="00566BBA"/>
    <w:rsid w:val="00566DD0"/>
    <w:rsid w:val="00570453"/>
    <w:rsid w:val="00570830"/>
    <w:rsid w:val="00572B89"/>
    <w:rsid w:val="00572DB2"/>
    <w:rsid w:val="005747FD"/>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BE7"/>
    <w:rsid w:val="005A3F21"/>
    <w:rsid w:val="005A44A9"/>
    <w:rsid w:val="005A5325"/>
    <w:rsid w:val="005A6362"/>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7B2"/>
    <w:rsid w:val="005D018E"/>
    <w:rsid w:val="005D09D7"/>
    <w:rsid w:val="005D0C1E"/>
    <w:rsid w:val="005D1C9C"/>
    <w:rsid w:val="005D1ED8"/>
    <w:rsid w:val="005D2338"/>
    <w:rsid w:val="005D2480"/>
    <w:rsid w:val="005D2797"/>
    <w:rsid w:val="005D33A3"/>
    <w:rsid w:val="005D34F6"/>
    <w:rsid w:val="005D39F4"/>
    <w:rsid w:val="005D3C86"/>
    <w:rsid w:val="005D3D0D"/>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F59"/>
    <w:rsid w:val="005F5080"/>
    <w:rsid w:val="005F59B8"/>
    <w:rsid w:val="005F5A7D"/>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62A9"/>
    <w:rsid w:val="006177D0"/>
    <w:rsid w:val="0062017D"/>
    <w:rsid w:val="006201DA"/>
    <w:rsid w:val="00620247"/>
    <w:rsid w:val="00620515"/>
    <w:rsid w:val="00621BC8"/>
    <w:rsid w:val="006221B5"/>
    <w:rsid w:val="006221EA"/>
    <w:rsid w:val="00622826"/>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33FB"/>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424"/>
    <w:rsid w:val="006D0319"/>
    <w:rsid w:val="006D041E"/>
    <w:rsid w:val="006D1AB9"/>
    <w:rsid w:val="006D3985"/>
    <w:rsid w:val="006D4321"/>
    <w:rsid w:val="006D4E87"/>
    <w:rsid w:val="006D4ED9"/>
    <w:rsid w:val="006D5803"/>
    <w:rsid w:val="006D5F8A"/>
    <w:rsid w:val="006D6F33"/>
    <w:rsid w:val="006D78EE"/>
    <w:rsid w:val="006D7B7A"/>
    <w:rsid w:val="006D7F0C"/>
    <w:rsid w:val="006E01E8"/>
    <w:rsid w:val="006E11DB"/>
    <w:rsid w:val="006E17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8BE"/>
    <w:rsid w:val="006F5C39"/>
    <w:rsid w:val="006F5C69"/>
    <w:rsid w:val="006F705C"/>
    <w:rsid w:val="006F7195"/>
    <w:rsid w:val="0070026B"/>
    <w:rsid w:val="0070146C"/>
    <w:rsid w:val="007035FF"/>
    <w:rsid w:val="00704199"/>
    <w:rsid w:val="00704A41"/>
    <w:rsid w:val="00705C9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5641"/>
    <w:rsid w:val="007D6190"/>
    <w:rsid w:val="007D756F"/>
    <w:rsid w:val="007E317C"/>
    <w:rsid w:val="007E33A6"/>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40D42"/>
    <w:rsid w:val="00840F18"/>
    <w:rsid w:val="0084126A"/>
    <w:rsid w:val="00841392"/>
    <w:rsid w:val="008413B4"/>
    <w:rsid w:val="00841749"/>
    <w:rsid w:val="00842141"/>
    <w:rsid w:val="00843156"/>
    <w:rsid w:val="0084361A"/>
    <w:rsid w:val="0084489B"/>
    <w:rsid w:val="00844D0D"/>
    <w:rsid w:val="00845808"/>
    <w:rsid w:val="00846401"/>
    <w:rsid w:val="008465B0"/>
    <w:rsid w:val="00847808"/>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4AB6"/>
    <w:rsid w:val="00865203"/>
    <w:rsid w:val="00866495"/>
    <w:rsid w:val="008679FF"/>
    <w:rsid w:val="00867B84"/>
    <w:rsid w:val="00870439"/>
    <w:rsid w:val="00870960"/>
    <w:rsid w:val="00871203"/>
    <w:rsid w:val="00872143"/>
    <w:rsid w:val="00872243"/>
    <w:rsid w:val="00874C54"/>
    <w:rsid w:val="0087542D"/>
    <w:rsid w:val="00876266"/>
    <w:rsid w:val="0087628D"/>
    <w:rsid w:val="0087683B"/>
    <w:rsid w:val="0087696E"/>
    <w:rsid w:val="00876C35"/>
    <w:rsid w:val="00876D32"/>
    <w:rsid w:val="008805CE"/>
    <w:rsid w:val="008807DA"/>
    <w:rsid w:val="008819EB"/>
    <w:rsid w:val="00881B21"/>
    <w:rsid w:val="00881CEB"/>
    <w:rsid w:val="00881E0D"/>
    <w:rsid w:val="00882E46"/>
    <w:rsid w:val="00883FBF"/>
    <w:rsid w:val="008843B8"/>
    <w:rsid w:val="00884E77"/>
    <w:rsid w:val="00890B0D"/>
    <w:rsid w:val="008928BC"/>
    <w:rsid w:val="00892A0F"/>
    <w:rsid w:val="008933E4"/>
    <w:rsid w:val="008936FD"/>
    <w:rsid w:val="008954FA"/>
    <w:rsid w:val="00895E77"/>
    <w:rsid w:val="008A001E"/>
    <w:rsid w:val="008A09B6"/>
    <w:rsid w:val="008A0AD3"/>
    <w:rsid w:val="008A0AF1"/>
    <w:rsid w:val="008A0E20"/>
    <w:rsid w:val="008A18CD"/>
    <w:rsid w:val="008A1B40"/>
    <w:rsid w:val="008A2E2E"/>
    <w:rsid w:val="008A2FD2"/>
    <w:rsid w:val="008A3161"/>
    <w:rsid w:val="008A495B"/>
    <w:rsid w:val="008A579A"/>
    <w:rsid w:val="008A776B"/>
    <w:rsid w:val="008B0B63"/>
    <w:rsid w:val="008B19DF"/>
    <w:rsid w:val="008B2E2F"/>
    <w:rsid w:val="008B3A60"/>
    <w:rsid w:val="008B3F04"/>
    <w:rsid w:val="008B4EBD"/>
    <w:rsid w:val="008B4EEE"/>
    <w:rsid w:val="008B7689"/>
    <w:rsid w:val="008B7DB3"/>
    <w:rsid w:val="008C1CE8"/>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24CB"/>
    <w:rsid w:val="008D3887"/>
    <w:rsid w:val="008D3DF4"/>
    <w:rsid w:val="008D5063"/>
    <w:rsid w:val="008D659D"/>
    <w:rsid w:val="008D659E"/>
    <w:rsid w:val="008E0641"/>
    <w:rsid w:val="008E0CB6"/>
    <w:rsid w:val="008E0CDC"/>
    <w:rsid w:val="008E125A"/>
    <w:rsid w:val="008E26B0"/>
    <w:rsid w:val="008E26E6"/>
    <w:rsid w:val="008E2E93"/>
    <w:rsid w:val="008E2FC2"/>
    <w:rsid w:val="008E30D9"/>
    <w:rsid w:val="008E3D2D"/>
    <w:rsid w:val="008E3D3C"/>
    <w:rsid w:val="008E3F91"/>
    <w:rsid w:val="008E46BA"/>
    <w:rsid w:val="008E4EF5"/>
    <w:rsid w:val="008E52EF"/>
    <w:rsid w:val="008E574C"/>
    <w:rsid w:val="008E5D9A"/>
    <w:rsid w:val="008E737B"/>
    <w:rsid w:val="008E79BB"/>
    <w:rsid w:val="008F082E"/>
    <w:rsid w:val="008F126B"/>
    <w:rsid w:val="008F3088"/>
    <w:rsid w:val="008F5CD0"/>
    <w:rsid w:val="008F6215"/>
    <w:rsid w:val="008F6301"/>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27178"/>
    <w:rsid w:val="00930E78"/>
    <w:rsid w:val="0093174A"/>
    <w:rsid w:val="00935687"/>
    <w:rsid w:val="00935E8F"/>
    <w:rsid w:val="00936ABF"/>
    <w:rsid w:val="00937089"/>
    <w:rsid w:val="00937A21"/>
    <w:rsid w:val="00937D77"/>
    <w:rsid w:val="00937FC9"/>
    <w:rsid w:val="00940B68"/>
    <w:rsid w:val="00941720"/>
    <w:rsid w:val="00941CAA"/>
    <w:rsid w:val="00941CE5"/>
    <w:rsid w:val="0094216A"/>
    <w:rsid w:val="009423E1"/>
    <w:rsid w:val="009432C7"/>
    <w:rsid w:val="00943430"/>
    <w:rsid w:val="0094367D"/>
    <w:rsid w:val="00943B9A"/>
    <w:rsid w:val="00943BD9"/>
    <w:rsid w:val="00946A8E"/>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D16"/>
    <w:rsid w:val="00966A12"/>
    <w:rsid w:val="00967A0A"/>
    <w:rsid w:val="00967AF8"/>
    <w:rsid w:val="00970704"/>
    <w:rsid w:val="0097124F"/>
    <w:rsid w:val="00972C77"/>
    <w:rsid w:val="0097350C"/>
    <w:rsid w:val="009738F2"/>
    <w:rsid w:val="009755EA"/>
    <w:rsid w:val="00976130"/>
    <w:rsid w:val="00976845"/>
    <w:rsid w:val="009772C4"/>
    <w:rsid w:val="00977738"/>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C78"/>
    <w:rsid w:val="009A1EFB"/>
    <w:rsid w:val="009A209F"/>
    <w:rsid w:val="009A2A39"/>
    <w:rsid w:val="009A2E01"/>
    <w:rsid w:val="009A329D"/>
    <w:rsid w:val="009A32A9"/>
    <w:rsid w:val="009A3782"/>
    <w:rsid w:val="009A3DCD"/>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15BB"/>
    <w:rsid w:val="009C1AB1"/>
    <w:rsid w:val="009C1D74"/>
    <w:rsid w:val="009C205B"/>
    <w:rsid w:val="009C2EB8"/>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330"/>
    <w:rsid w:val="009E49AA"/>
    <w:rsid w:val="009E5BE6"/>
    <w:rsid w:val="009E66E0"/>
    <w:rsid w:val="009E7E88"/>
    <w:rsid w:val="009F07C9"/>
    <w:rsid w:val="009F0B25"/>
    <w:rsid w:val="009F147D"/>
    <w:rsid w:val="009F19DD"/>
    <w:rsid w:val="009F23F0"/>
    <w:rsid w:val="009F2A57"/>
    <w:rsid w:val="009F4EF5"/>
    <w:rsid w:val="009F69B9"/>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210A"/>
    <w:rsid w:val="00A429B8"/>
    <w:rsid w:val="00A43130"/>
    <w:rsid w:val="00A43414"/>
    <w:rsid w:val="00A43D8F"/>
    <w:rsid w:val="00A43FA0"/>
    <w:rsid w:val="00A4403F"/>
    <w:rsid w:val="00A44D67"/>
    <w:rsid w:val="00A45945"/>
    <w:rsid w:val="00A46E2A"/>
    <w:rsid w:val="00A47A2E"/>
    <w:rsid w:val="00A53DD3"/>
    <w:rsid w:val="00A545E6"/>
    <w:rsid w:val="00A55D71"/>
    <w:rsid w:val="00A55F29"/>
    <w:rsid w:val="00A567A3"/>
    <w:rsid w:val="00A56E67"/>
    <w:rsid w:val="00A5791C"/>
    <w:rsid w:val="00A57CF4"/>
    <w:rsid w:val="00A61365"/>
    <w:rsid w:val="00A62574"/>
    <w:rsid w:val="00A62B85"/>
    <w:rsid w:val="00A630B5"/>
    <w:rsid w:val="00A63202"/>
    <w:rsid w:val="00A64FBE"/>
    <w:rsid w:val="00A65C39"/>
    <w:rsid w:val="00A66669"/>
    <w:rsid w:val="00A66F93"/>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91F"/>
    <w:rsid w:val="00A83953"/>
    <w:rsid w:val="00A848F6"/>
    <w:rsid w:val="00A84B73"/>
    <w:rsid w:val="00A86474"/>
    <w:rsid w:val="00A8698C"/>
    <w:rsid w:val="00A8734E"/>
    <w:rsid w:val="00A878EE"/>
    <w:rsid w:val="00A903D8"/>
    <w:rsid w:val="00A91524"/>
    <w:rsid w:val="00A92035"/>
    <w:rsid w:val="00A9288D"/>
    <w:rsid w:val="00A931A9"/>
    <w:rsid w:val="00A9374F"/>
    <w:rsid w:val="00A95205"/>
    <w:rsid w:val="00A9524D"/>
    <w:rsid w:val="00A9534B"/>
    <w:rsid w:val="00A956DF"/>
    <w:rsid w:val="00A97C1E"/>
    <w:rsid w:val="00A97E10"/>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66C9"/>
    <w:rsid w:val="00B0097C"/>
    <w:rsid w:val="00B00A8D"/>
    <w:rsid w:val="00B00B7C"/>
    <w:rsid w:val="00B00C73"/>
    <w:rsid w:val="00B0134E"/>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4DDF"/>
    <w:rsid w:val="00B160CA"/>
    <w:rsid w:val="00B1799B"/>
    <w:rsid w:val="00B203B5"/>
    <w:rsid w:val="00B21712"/>
    <w:rsid w:val="00B21AFB"/>
    <w:rsid w:val="00B221DC"/>
    <w:rsid w:val="00B22A27"/>
    <w:rsid w:val="00B23C5D"/>
    <w:rsid w:val="00B23E7B"/>
    <w:rsid w:val="00B242E0"/>
    <w:rsid w:val="00B24767"/>
    <w:rsid w:val="00B25E78"/>
    <w:rsid w:val="00B26323"/>
    <w:rsid w:val="00B26481"/>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4D0"/>
    <w:rsid w:val="00B46C57"/>
    <w:rsid w:val="00B46E0A"/>
    <w:rsid w:val="00B472C9"/>
    <w:rsid w:val="00B47F06"/>
    <w:rsid w:val="00B50D7A"/>
    <w:rsid w:val="00B51248"/>
    <w:rsid w:val="00B51520"/>
    <w:rsid w:val="00B51B67"/>
    <w:rsid w:val="00B520A6"/>
    <w:rsid w:val="00B5239A"/>
    <w:rsid w:val="00B52957"/>
    <w:rsid w:val="00B5414A"/>
    <w:rsid w:val="00B55590"/>
    <w:rsid w:val="00B5625E"/>
    <w:rsid w:val="00B56552"/>
    <w:rsid w:val="00B56857"/>
    <w:rsid w:val="00B56CA0"/>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5300"/>
    <w:rsid w:val="00B95B44"/>
    <w:rsid w:val="00B95EB8"/>
    <w:rsid w:val="00B9609D"/>
    <w:rsid w:val="00B963F5"/>
    <w:rsid w:val="00B96957"/>
    <w:rsid w:val="00B97C1A"/>
    <w:rsid w:val="00B97D2D"/>
    <w:rsid w:val="00BA0143"/>
    <w:rsid w:val="00BA15A8"/>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589"/>
    <w:rsid w:val="00BD3867"/>
    <w:rsid w:val="00BD47BB"/>
    <w:rsid w:val="00BD4AE6"/>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3617"/>
    <w:rsid w:val="00BF4548"/>
    <w:rsid w:val="00BF4ADE"/>
    <w:rsid w:val="00BF584E"/>
    <w:rsid w:val="00BF59F0"/>
    <w:rsid w:val="00BF5B2A"/>
    <w:rsid w:val="00BF6785"/>
    <w:rsid w:val="00BF6DC4"/>
    <w:rsid w:val="00BF7CAC"/>
    <w:rsid w:val="00C0044F"/>
    <w:rsid w:val="00C00E60"/>
    <w:rsid w:val="00C0226A"/>
    <w:rsid w:val="00C02579"/>
    <w:rsid w:val="00C0480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13A7"/>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843"/>
    <w:rsid w:val="00D50861"/>
    <w:rsid w:val="00D50B7F"/>
    <w:rsid w:val="00D51B14"/>
    <w:rsid w:val="00D5226C"/>
    <w:rsid w:val="00D52DE5"/>
    <w:rsid w:val="00D53AC4"/>
    <w:rsid w:val="00D540C9"/>
    <w:rsid w:val="00D541FF"/>
    <w:rsid w:val="00D54400"/>
    <w:rsid w:val="00D5573A"/>
    <w:rsid w:val="00D562DB"/>
    <w:rsid w:val="00D5648D"/>
    <w:rsid w:val="00D56DC4"/>
    <w:rsid w:val="00D5710D"/>
    <w:rsid w:val="00D6069D"/>
    <w:rsid w:val="00D60A8B"/>
    <w:rsid w:val="00D614C8"/>
    <w:rsid w:val="00D61E4A"/>
    <w:rsid w:val="00D631C8"/>
    <w:rsid w:val="00D6426F"/>
    <w:rsid w:val="00D654B9"/>
    <w:rsid w:val="00D6596F"/>
    <w:rsid w:val="00D65FE2"/>
    <w:rsid w:val="00D70E98"/>
    <w:rsid w:val="00D72269"/>
    <w:rsid w:val="00D7261B"/>
    <w:rsid w:val="00D728F6"/>
    <w:rsid w:val="00D730B4"/>
    <w:rsid w:val="00D75DC3"/>
    <w:rsid w:val="00D762A2"/>
    <w:rsid w:val="00D7764D"/>
    <w:rsid w:val="00D77E58"/>
    <w:rsid w:val="00D804CD"/>
    <w:rsid w:val="00D82322"/>
    <w:rsid w:val="00D8281E"/>
    <w:rsid w:val="00D8379C"/>
    <w:rsid w:val="00D84374"/>
    <w:rsid w:val="00D844FF"/>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A06D4"/>
    <w:rsid w:val="00DA0C5E"/>
    <w:rsid w:val="00DA1166"/>
    <w:rsid w:val="00DA1354"/>
    <w:rsid w:val="00DA13A4"/>
    <w:rsid w:val="00DA1433"/>
    <w:rsid w:val="00DA181B"/>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1EE"/>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622"/>
    <w:rsid w:val="00E11816"/>
    <w:rsid w:val="00E141BC"/>
    <w:rsid w:val="00E14AB9"/>
    <w:rsid w:val="00E15008"/>
    <w:rsid w:val="00E16474"/>
    <w:rsid w:val="00E16C38"/>
    <w:rsid w:val="00E17CD7"/>
    <w:rsid w:val="00E17E75"/>
    <w:rsid w:val="00E21053"/>
    <w:rsid w:val="00E2213C"/>
    <w:rsid w:val="00E22159"/>
    <w:rsid w:val="00E225A1"/>
    <w:rsid w:val="00E2306E"/>
    <w:rsid w:val="00E234FF"/>
    <w:rsid w:val="00E2431C"/>
    <w:rsid w:val="00E26277"/>
    <w:rsid w:val="00E26723"/>
    <w:rsid w:val="00E26743"/>
    <w:rsid w:val="00E26B08"/>
    <w:rsid w:val="00E31F02"/>
    <w:rsid w:val="00E32B94"/>
    <w:rsid w:val="00E3333A"/>
    <w:rsid w:val="00E33947"/>
    <w:rsid w:val="00E3398D"/>
    <w:rsid w:val="00E34124"/>
    <w:rsid w:val="00E34DC8"/>
    <w:rsid w:val="00E351F2"/>
    <w:rsid w:val="00E35386"/>
    <w:rsid w:val="00E3607B"/>
    <w:rsid w:val="00E36F99"/>
    <w:rsid w:val="00E40BD2"/>
    <w:rsid w:val="00E41060"/>
    <w:rsid w:val="00E42581"/>
    <w:rsid w:val="00E4300A"/>
    <w:rsid w:val="00E459FF"/>
    <w:rsid w:val="00E45CDE"/>
    <w:rsid w:val="00E45DEE"/>
    <w:rsid w:val="00E4602D"/>
    <w:rsid w:val="00E46BB3"/>
    <w:rsid w:val="00E47489"/>
    <w:rsid w:val="00E51006"/>
    <w:rsid w:val="00E5176A"/>
    <w:rsid w:val="00E521A2"/>
    <w:rsid w:val="00E522AB"/>
    <w:rsid w:val="00E530F9"/>
    <w:rsid w:val="00E532B5"/>
    <w:rsid w:val="00E53F8A"/>
    <w:rsid w:val="00E5542D"/>
    <w:rsid w:val="00E56BB5"/>
    <w:rsid w:val="00E6053C"/>
    <w:rsid w:val="00E60590"/>
    <w:rsid w:val="00E62673"/>
    <w:rsid w:val="00E627DA"/>
    <w:rsid w:val="00E62DF4"/>
    <w:rsid w:val="00E62F99"/>
    <w:rsid w:val="00E63CEB"/>
    <w:rsid w:val="00E63E64"/>
    <w:rsid w:val="00E6464F"/>
    <w:rsid w:val="00E6488E"/>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F0402"/>
    <w:rsid w:val="00EF09C4"/>
    <w:rsid w:val="00EF29C2"/>
    <w:rsid w:val="00EF38F9"/>
    <w:rsid w:val="00EF397D"/>
    <w:rsid w:val="00EF4169"/>
    <w:rsid w:val="00EF426C"/>
    <w:rsid w:val="00EF49B6"/>
    <w:rsid w:val="00EF4C7F"/>
    <w:rsid w:val="00EF4EDD"/>
    <w:rsid w:val="00EF4F0E"/>
    <w:rsid w:val="00EF5012"/>
    <w:rsid w:val="00EF5634"/>
    <w:rsid w:val="00EF60BB"/>
    <w:rsid w:val="00EF6190"/>
    <w:rsid w:val="00EF753B"/>
    <w:rsid w:val="00EF7F31"/>
    <w:rsid w:val="00F00E6C"/>
    <w:rsid w:val="00F02229"/>
    <w:rsid w:val="00F024CF"/>
    <w:rsid w:val="00F029F7"/>
    <w:rsid w:val="00F031EE"/>
    <w:rsid w:val="00F0324D"/>
    <w:rsid w:val="00F03B31"/>
    <w:rsid w:val="00F03E21"/>
    <w:rsid w:val="00F03F44"/>
    <w:rsid w:val="00F040F9"/>
    <w:rsid w:val="00F04188"/>
    <w:rsid w:val="00F04511"/>
    <w:rsid w:val="00F0559F"/>
    <w:rsid w:val="00F06D80"/>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5DD"/>
    <w:rsid w:val="00F2645A"/>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B1A"/>
    <w:rsid w:val="00F47B39"/>
    <w:rsid w:val="00F501E6"/>
    <w:rsid w:val="00F50CC4"/>
    <w:rsid w:val="00F5126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3A45"/>
    <w:rsid w:val="00FD4E2A"/>
    <w:rsid w:val="00FD648D"/>
    <w:rsid w:val="00FD6CBD"/>
    <w:rsid w:val="00FD7C12"/>
    <w:rsid w:val="00FE14ED"/>
    <w:rsid w:val="00FE16F4"/>
    <w:rsid w:val="00FE1788"/>
    <w:rsid w:val="00FE1B97"/>
    <w:rsid w:val="00FE1DAF"/>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59"/>
    <w:rsid w:val="00584F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rsid w:val="00584FE6"/>
    <w:rPr>
      <w:sz w:val="20"/>
      <w:szCs w:val="20"/>
    </w:rPr>
  </w:style>
  <w:style w:type="character" w:customStyle="1" w:styleId="TextocomentarioCar">
    <w:name w:val="Texto comentario Car"/>
    <w:link w:val="Textocomentario"/>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99"/>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TtuloCar1">
    <w:name w:val="Título Car1"/>
    <w:link w:val="Ttul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Ttulo">
    <w:name w:val="Title"/>
    <w:basedOn w:val="Normal"/>
    <w:link w:val="TtuloCar1"/>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lusulas">
    <w:name w:val="cláusulas"/>
    <w:basedOn w:val="Normal"/>
    <w:qFormat/>
    <w:rsid w:val="00C413A7"/>
    <w:pPr>
      <w:numPr>
        <w:numId w:val="23"/>
      </w:numPr>
      <w:spacing w:before="120" w:after="120"/>
      <w:jc w:val="both"/>
    </w:pPr>
    <w:rPr>
      <w:rFonts w:asciiTheme="minorHAnsi" w:eastAsiaTheme="minorHAnsi" w:hAnsiTheme="minorHAnsi" w:cstheme="minorBidi"/>
      <w:b/>
      <w:noProof w:val="0"/>
      <w:sz w:val="2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7C7DEB"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7C7DEB"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7C7DEB"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7C7DEB"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7C7DEB"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7C7DEB"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7C7DEB"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695"/>
    <w:rsid w:val="00003239"/>
    <w:rsid w:val="000A4E6B"/>
    <w:rsid w:val="001172B4"/>
    <w:rsid w:val="00177BCC"/>
    <w:rsid w:val="002C7782"/>
    <w:rsid w:val="00331D31"/>
    <w:rsid w:val="004D7DD5"/>
    <w:rsid w:val="00674695"/>
    <w:rsid w:val="007C7DEB"/>
    <w:rsid w:val="007D5641"/>
    <w:rsid w:val="007F3CAC"/>
    <w:rsid w:val="00896EA1"/>
    <w:rsid w:val="008E6024"/>
    <w:rsid w:val="00930E78"/>
    <w:rsid w:val="00E71F3F"/>
    <w:rsid w:val="00EA4006"/>
    <w:rsid w:val="00F04114"/>
    <w:rsid w:val="00F535A1"/>
    <w:rsid w:val="00FE11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00DFD6-4952-4B89-BDC7-F18923F46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40</Pages>
  <Words>13361</Words>
  <Characters>73491</Characters>
  <Application>Microsoft Office Word</Application>
  <DocSecurity>0</DocSecurity>
  <Lines>612</Lines>
  <Paragraphs>173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86679</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Alberto Enrique Diaz Borre</cp:lastModifiedBy>
  <cp:revision>21</cp:revision>
  <cp:lastPrinted>2021-12-17T17:54:00Z</cp:lastPrinted>
  <dcterms:created xsi:type="dcterms:W3CDTF">2024-02-02T16:24:00Z</dcterms:created>
  <dcterms:modified xsi:type="dcterms:W3CDTF">2025-04-24T14:47:00Z</dcterms:modified>
</cp:coreProperties>
</file>