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D2F7FC" w14:textId="77777777" w:rsidR="00B15E9A" w:rsidRPr="008C1690" w:rsidRDefault="00B15E9A" w:rsidP="00B15E9A">
      <w:pPr>
        <w:widowControl w:val="0"/>
        <w:autoSpaceDE w:val="0"/>
        <w:autoSpaceDN w:val="0"/>
        <w:adjustRightInd w:val="0"/>
        <w:spacing w:after="0" w:line="0" w:lineRule="atLeast"/>
        <w:jc w:val="center"/>
        <w:rPr>
          <w:rFonts w:eastAsia="Calibri" w:cstheme="minorHAnsi"/>
          <w:b/>
          <w:bCs/>
        </w:rPr>
      </w:pPr>
      <w:r w:rsidRPr="008C1690">
        <w:rPr>
          <w:rFonts w:eastAsia="Calibri" w:cstheme="minorHAnsi"/>
          <w:b/>
          <w:bCs/>
        </w:rPr>
        <w:t xml:space="preserve">ANEXO 3 </w:t>
      </w:r>
      <w:r w:rsidRPr="008C1690">
        <w:rPr>
          <w:rFonts w:cstheme="minorHAnsi"/>
          <w:b/>
        </w:rPr>
        <w:t>CARTA DE PRESENTACIÓN DE LA PROPUESTA</w:t>
      </w:r>
    </w:p>
    <w:p w14:paraId="468072E9"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48C531DB"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Ciudad, DD/MM/AAAA</w:t>
      </w:r>
    </w:p>
    <w:p w14:paraId="501676E6"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08DC3551"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02F61D27"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Señores </w:t>
      </w:r>
    </w:p>
    <w:p w14:paraId="36C9018A"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ALCALDÍA MUNICIPAL DE SOACHA - CUNDINAMARCA </w:t>
      </w:r>
    </w:p>
    <w:p w14:paraId="584CD098"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15EB3050" w14:textId="26A945BB" w:rsidR="00B15E9A" w:rsidRPr="008C1690" w:rsidRDefault="00B15E9A" w:rsidP="00B15E9A">
      <w:pPr>
        <w:widowControl w:val="0"/>
        <w:autoSpaceDE w:val="0"/>
        <w:autoSpaceDN w:val="0"/>
        <w:adjustRightInd w:val="0"/>
        <w:spacing w:after="0" w:line="0" w:lineRule="atLeast"/>
        <w:jc w:val="both"/>
        <w:rPr>
          <w:rFonts w:eastAsia="Calibri" w:cstheme="minorHAnsi"/>
          <w:b/>
        </w:rPr>
      </w:pPr>
      <w:r w:rsidRPr="008C1690">
        <w:rPr>
          <w:rFonts w:eastAsia="Calibri" w:cstheme="minorHAnsi"/>
          <w:b/>
        </w:rPr>
        <w:t xml:space="preserve">Proceso de Contratación </w:t>
      </w:r>
      <w:r w:rsidR="000F4633">
        <w:rPr>
          <w:rFonts w:eastAsia="Calibri" w:cstheme="minorHAnsi"/>
          <w:b/>
        </w:rPr>
        <w:t xml:space="preserve">Selección abreviada de menor </w:t>
      </w:r>
      <w:proofErr w:type="spellStart"/>
      <w:r w:rsidR="000F4633">
        <w:rPr>
          <w:rFonts w:eastAsia="Calibri" w:cstheme="minorHAnsi"/>
          <w:b/>
        </w:rPr>
        <w:t>cuantia</w:t>
      </w:r>
      <w:proofErr w:type="spellEnd"/>
      <w:r w:rsidR="000F4633">
        <w:rPr>
          <w:rFonts w:eastAsia="Calibri" w:cstheme="minorHAnsi"/>
          <w:b/>
        </w:rPr>
        <w:t xml:space="preserve"> </w:t>
      </w:r>
      <w:r w:rsidR="0013297B">
        <w:rPr>
          <w:rFonts w:eastAsia="Calibri" w:cstheme="minorHAnsi"/>
          <w:b/>
        </w:rPr>
        <w:t>SASI</w:t>
      </w:r>
      <w:r w:rsidRPr="008C1690">
        <w:rPr>
          <w:rFonts w:eastAsia="Calibri" w:cstheme="minorHAnsi"/>
          <w:b/>
        </w:rPr>
        <w:t>-</w:t>
      </w:r>
      <w:r w:rsidR="00DE775E">
        <w:rPr>
          <w:rFonts w:eastAsia="Calibri" w:cstheme="minorHAnsi"/>
          <w:b/>
        </w:rPr>
        <w:t>XXX</w:t>
      </w:r>
      <w:r w:rsidRPr="008C1690">
        <w:rPr>
          <w:rFonts w:eastAsia="Calibri" w:cstheme="minorHAnsi"/>
          <w:b/>
        </w:rPr>
        <w:t>-202</w:t>
      </w:r>
      <w:r w:rsidR="00D15467">
        <w:rPr>
          <w:rFonts w:eastAsia="Calibri" w:cstheme="minorHAnsi"/>
          <w:b/>
        </w:rPr>
        <w:t>5</w:t>
      </w:r>
    </w:p>
    <w:p w14:paraId="7AA91F69"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452701BF"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bookmarkStart w:id="0" w:name="_Hlk175654756"/>
      <w:r w:rsidRPr="008C1690">
        <w:rPr>
          <w:rFonts w:eastAsia="Calibri" w:cstheme="minorHAnsi"/>
        </w:rPr>
        <w:t>[</w:t>
      </w:r>
      <w:r w:rsidRPr="008C1690">
        <w:rPr>
          <w:rFonts w:eastAsia="Calibri" w:cstheme="minorHAnsi"/>
          <w:b/>
          <w:u w:val="single"/>
        </w:rPr>
        <w:t>Nombre del representante legal o de la persona natural Proponente</w:t>
      </w:r>
      <w:r w:rsidRPr="008C1690">
        <w:rPr>
          <w:rFonts w:eastAsia="Calibri" w:cstheme="minorHAnsi"/>
        </w:rPr>
        <w:t>], identificado como aparece al pie de mi firma, [</w:t>
      </w:r>
      <w:r w:rsidRPr="008C1690">
        <w:rPr>
          <w:rFonts w:eastAsia="Calibri" w:cstheme="minorHAnsi"/>
          <w:b/>
          <w:u w:val="single"/>
        </w:rPr>
        <w:t>obrando en mi propio nombre o en mi calidad de representante legal de</w:t>
      </w:r>
      <w:r w:rsidRPr="008C1690">
        <w:rPr>
          <w:rFonts w:eastAsia="Calibri" w:cstheme="minorHAnsi"/>
        </w:rPr>
        <w:t>] [</w:t>
      </w:r>
      <w:r w:rsidRPr="008C1690">
        <w:rPr>
          <w:rFonts w:eastAsia="Calibri" w:cstheme="minorHAnsi"/>
          <w:b/>
        </w:rPr>
        <w:t>nombre del Proponente</w:t>
      </w:r>
      <w:r w:rsidRPr="008C1690">
        <w:rPr>
          <w:rFonts w:eastAsia="Calibri" w:cstheme="minorHAnsi"/>
        </w:rPr>
        <w:t xml:space="preserve">], presento Oferta para el Proceso de Contratación de la referencia y hago las siguientes manifestaciones: </w:t>
      </w:r>
    </w:p>
    <w:bookmarkEnd w:id="0"/>
    <w:p w14:paraId="047AC6F2"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752EDB1F"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1. Que conozco y acepto los Documentos del Proceso, tuve la oportunidad de solicitar aclaraciones y modificaciones a los mismos, y recibí de ALCALDÍA MUNICIPAL DE SOACHA - CUNDINAMARCA respuesta oportuna a cada una de las solicitudes. </w:t>
      </w:r>
    </w:p>
    <w:p w14:paraId="219930B8"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0CEED172"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2. Que estoy autorizado para suscribir y presentar la Oferta en nombre del Proponente y estoy autorizado para suscribir el contrato si el Proponente resulta adjudicatario del Proceso de Contratación de la referencia. </w:t>
      </w:r>
    </w:p>
    <w:p w14:paraId="40E5CAA5"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4A9BF9AD"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3. Que la Oferta que presento cumple con la totalidad de los requisitos y especificaciones técnicas del Anexo 1 del Pliego de Condiciones del proceso de la referencia. </w:t>
      </w:r>
    </w:p>
    <w:p w14:paraId="5CC6449A"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3D42B138"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4. Que la oferta económica y la oferta técnica están adjuntas a la presente comunicación y han sido elaboradas de acuerdo con los Documentos del Proceso y hacen parte integral de la Oferta. </w:t>
      </w:r>
    </w:p>
    <w:p w14:paraId="4295930D"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7F372E2A"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5. Que los documentos que presento con la Oferta son ciertos y han sido expedidos por personas autorizadas para el efecto. </w:t>
      </w:r>
    </w:p>
    <w:p w14:paraId="02F2F64D"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3DDF90F5"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6. 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8C1690">
        <w:rPr>
          <w:rFonts w:eastAsia="Calibri" w:cstheme="minorHAnsi"/>
        </w:rPr>
        <w:t>que</w:t>
      </w:r>
      <w:proofErr w:type="gramEnd"/>
      <w:r w:rsidRPr="008C1690">
        <w:rPr>
          <w:rFonts w:eastAsia="Calibri" w:cstheme="minorHAnsi"/>
        </w:rPr>
        <w:t xml:space="preserve"> en consecuencia, de resultar adjudicatario no presentaré reclamos con ocasión del pago de tales gastos. </w:t>
      </w:r>
    </w:p>
    <w:p w14:paraId="44C8EE8F"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6B74AF7A"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7. </w:t>
      </w:r>
      <w:proofErr w:type="gramStart"/>
      <w:r w:rsidRPr="008C1690">
        <w:rPr>
          <w:rFonts w:eastAsia="Calibri" w:cstheme="minorHAnsi"/>
        </w:rPr>
        <w:t>Que</w:t>
      </w:r>
      <w:proofErr w:type="gramEnd"/>
      <w:r w:rsidRPr="008C1690">
        <w:rPr>
          <w:rFonts w:eastAsia="Calibri" w:cstheme="minorHAnsi"/>
        </w:rPr>
        <w:t xml:space="preserve"> en caso de resultar adjudicatario, suscribiré el contrato en la fecha prevista para el efecto en el Cronograma contenido en los Documentos del Proceso. </w:t>
      </w:r>
    </w:p>
    <w:p w14:paraId="767CB8C1"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29C8B16F"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8. </w:t>
      </w:r>
      <w:proofErr w:type="gramStart"/>
      <w:r w:rsidRPr="008C1690">
        <w:rPr>
          <w:rFonts w:eastAsia="Calibri" w:cstheme="minorHAnsi"/>
        </w:rPr>
        <w:t>Que</w:t>
      </w:r>
      <w:proofErr w:type="gramEnd"/>
      <w:r w:rsidRPr="008C1690">
        <w:rPr>
          <w:rFonts w:eastAsia="Calibri" w:cstheme="minorHAnsi"/>
        </w:rPr>
        <w:t xml:space="preserve"> en caso de resultar adjudicatario, me obligo a presentar la garantía de cumplimiento prevista en los Documentos del Proceso en la fecha prevista para el efecto en el Cronograma allí contenido. </w:t>
      </w:r>
    </w:p>
    <w:p w14:paraId="134BC9C4"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5D8820E5"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9. Que en caso de resultar adjudicatario me comprometo a </w:t>
      </w:r>
      <w:proofErr w:type="gramStart"/>
      <w:r w:rsidRPr="008C1690">
        <w:rPr>
          <w:rFonts w:eastAsia="Calibri" w:cstheme="minorHAnsi"/>
        </w:rPr>
        <w:t>que</w:t>
      </w:r>
      <w:proofErr w:type="gramEnd"/>
      <w:r w:rsidRPr="008C1690">
        <w:rPr>
          <w:rFonts w:eastAsia="Calibri" w:cstheme="minorHAnsi"/>
        </w:rPr>
        <w:t xml:space="preserve"> a la terminación de la vigencia del Contrato, la obra cumplirá con la totalidad del alcance y los requerimientos y especificaciones técnicas de que trata el Anexo 1 del Pliego de Condiciones. </w:t>
      </w:r>
    </w:p>
    <w:p w14:paraId="4A62CFFA"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4BD17B0B"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10. Que manifiesto que el Proponente está a paz y salvo con sus obligaciones laborales frente al sistema de seguridad social integral y demás aportes relacionados con las obligaciones laborales. </w:t>
      </w:r>
    </w:p>
    <w:p w14:paraId="3E6A2AF0"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09FE2025"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11. Adjunto la garantía de seriedad de la Oferta la cual cumple con lo establecido en los Documentos del Proceso. </w:t>
      </w:r>
    </w:p>
    <w:p w14:paraId="7523CE94"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79B90B3C"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12. Que de conformidad con la Ley 1437 de 2011 autorizo la notificación electrónica de los Actos </w:t>
      </w:r>
      <w:r w:rsidRPr="008C1690">
        <w:rPr>
          <w:rFonts w:eastAsia="Calibri" w:cstheme="minorHAnsi"/>
        </w:rPr>
        <w:lastRenderedPageBreak/>
        <w:t>Administrativos referentes al presente proceso de selección.</w:t>
      </w:r>
    </w:p>
    <w:p w14:paraId="4AF0E638"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16BCE211"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13. Que el valor total de la propuesta corresponde a la suma de: [$XXXXXXXXXXXXXXXXXXXXXXXX]</w:t>
      </w:r>
    </w:p>
    <w:p w14:paraId="673952FB"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1D3158DA"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14. Recibiré notificaciones en la siguiente dirección en: </w:t>
      </w:r>
    </w:p>
    <w:p w14:paraId="092A6BBB"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tbl>
      <w:tblPr>
        <w:tblStyle w:val="Tablaconcuadrcula"/>
        <w:tblW w:w="0" w:type="auto"/>
        <w:tblLook w:val="04A0" w:firstRow="1" w:lastRow="0" w:firstColumn="1" w:lastColumn="0" w:noHBand="0" w:noVBand="1"/>
      </w:tblPr>
      <w:tblGrid>
        <w:gridCol w:w="4489"/>
        <w:gridCol w:w="4489"/>
      </w:tblGrid>
      <w:tr w:rsidR="00B15E9A" w:rsidRPr="008C1690" w14:paraId="363F55F0" w14:textId="77777777" w:rsidTr="000A6630">
        <w:tc>
          <w:tcPr>
            <w:tcW w:w="4489" w:type="dxa"/>
          </w:tcPr>
          <w:p w14:paraId="3B7391D1" w14:textId="77777777" w:rsidR="00B15E9A" w:rsidRPr="008C1690" w:rsidRDefault="00B15E9A" w:rsidP="000A6630">
            <w:pPr>
              <w:widowControl w:val="0"/>
              <w:autoSpaceDE w:val="0"/>
              <w:autoSpaceDN w:val="0"/>
              <w:adjustRightInd w:val="0"/>
              <w:spacing w:line="0" w:lineRule="atLeast"/>
              <w:jc w:val="both"/>
              <w:rPr>
                <w:rFonts w:asciiTheme="minorHAnsi" w:hAnsiTheme="minorHAnsi" w:cstheme="minorHAnsi"/>
                <w:sz w:val="22"/>
                <w:szCs w:val="22"/>
              </w:rPr>
            </w:pPr>
            <w:r w:rsidRPr="008C1690">
              <w:rPr>
                <w:rFonts w:asciiTheme="minorHAnsi" w:hAnsiTheme="minorHAnsi" w:cstheme="minorHAnsi"/>
                <w:sz w:val="22"/>
                <w:szCs w:val="22"/>
              </w:rPr>
              <w:t>Persona de Contacto</w:t>
            </w:r>
          </w:p>
        </w:tc>
        <w:tc>
          <w:tcPr>
            <w:tcW w:w="4489" w:type="dxa"/>
          </w:tcPr>
          <w:p w14:paraId="5BADD132" w14:textId="77777777" w:rsidR="00B15E9A" w:rsidRPr="008C1690" w:rsidRDefault="00B15E9A" w:rsidP="000A6630">
            <w:pPr>
              <w:widowControl w:val="0"/>
              <w:autoSpaceDE w:val="0"/>
              <w:autoSpaceDN w:val="0"/>
              <w:adjustRightInd w:val="0"/>
              <w:spacing w:line="0" w:lineRule="atLeast"/>
              <w:jc w:val="both"/>
              <w:rPr>
                <w:rFonts w:asciiTheme="minorHAnsi" w:hAnsiTheme="minorHAnsi" w:cstheme="minorHAnsi"/>
                <w:sz w:val="22"/>
                <w:szCs w:val="22"/>
              </w:rPr>
            </w:pPr>
          </w:p>
        </w:tc>
      </w:tr>
      <w:tr w:rsidR="00B15E9A" w:rsidRPr="008C1690" w14:paraId="28842A72" w14:textId="77777777" w:rsidTr="000A6630">
        <w:tc>
          <w:tcPr>
            <w:tcW w:w="4489" w:type="dxa"/>
          </w:tcPr>
          <w:p w14:paraId="36D0ABCF" w14:textId="77777777" w:rsidR="00B15E9A" w:rsidRPr="008C1690" w:rsidRDefault="00B15E9A" w:rsidP="000A6630">
            <w:pPr>
              <w:widowControl w:val="0"/>
              <w:autoSpaceDE w:val="0"/>
              <w:autoSpaceDN w:val="0"/>
              <w:adjustRightInd w:val="0"/>
              <w:spacing w:line="0" w:lineRule="atLeast"/>
              <w:jc w:val="both"/>
              <w:rPr>
                <w:rFonts w:asciiTheme="minorHAnsi" w:hAnsiTheme="minorHAnsi" w:cstheme="minorHAnsi"/>
                <w:sz w:val="22"/>
                <w:szCs w:val="22"/>
              </w:rPr>
            </w:pPr>
            <w:r w:rsidRPr="008C1690">
              <w:rPr>
                <w:rFonts w:asciiTheme="minorHAnsi" w:hAnsiTheme="minorHAnsi" w:cstheme="minorHAnsi"/>
                <w:sz w:val="22"/>
                <w:szCs w:val="22"/>
              </w:rPr>
              <w:t>Dirección</w:t>
            </w:r>
          </w:p>
        </w:tc>
        <w:tc>
          <w:tcPr>
            <w:tcW w:w="4489" w:type="dxa"/>
          </w:tcPr>
          <w:p w14:paraId="7E5BF2F2" w14:textId="77777777" w:rsidR="00B15E9A" w:rsidRPr="008C1690" w:rsidRDefault="00B15E9A" w:rsidP="000A6630">
            <w:pPr>
              <w:widowControl w:val="0"/>
              <w:autoSpaceDE w:val="0"/>
              <w:autoSpaceDN w:val="0"/>
              <w:adjustRightInd w:val="0"/>
              <w:spacing w:line="0" w:lineRule="atLeast"/>
              <w:jc w:val="both"/>
              <w:rPr>
                <w:rFonts w:asciiTheme="minorHAnsi" w:hAnsiTheme="minorHAnsi" w:cstheme="minorHAnsi"/>
                <w:sz w:val="22"/>
                <w:szCs w:val="22"/>
              </w:rPr>
            </w:pPr>
          </w:p>
        </w:tc>
      </w:tr>
      <w:tr w:rsidR="00B15E9A" w:rsidRPr="008C1690" w14:paraId="0A750C2F" w14:textId="77777777" w:rsidTr="000A6630">
        <w:tc>
          <w:tcPr>
            <w:tcW w:w="4489" w:type="dxa"/>
          </w:tcPr>
          <w:p w14:paraId="715D2D0E" w14:textId="77777777" w:rsidR="00B15E9A" w:rsidRPr="008C1690" w:rsidRDefault="00B15E9A" w:rsidP="000A6630">
            <w:pPr>
              <w:widowControl w:val="0"/>
              <w:autoSpaceDE w:val="0"/>
              <w:autoSpaceDN w:val="0"/>
              <w:adjustRightInd w:val="0"/>
              <w:spacing w:line="0" w:lineRule="atLeast"/>
              <w:jc w:val="both"/>
              <w:rPr>
                <w:rFonts w:asciiTheme="minorHAnsi" w:hAnsiTheme="minorHAnsi" w:cstheme="minorHAnsi"/>
                <w:sz w:val="22"/>
                <w:szCs w:val="22"/>
              </w:rPr>
            </w:pPr>
            <w:r w:rsidRPr="008C1690">
              <w:rPr>
                <w:rFonts w:asciiTheme="minorHAnsi" w:hAnsiTheme="minorHAnsi" w:cstheme="minorHAnsi"/>
                <w:sz w:val="22"/>
                <w:szCs w:val="22"/>
              </w:rPr>
              <w:t>Teléfono</w:t>
            </w:r>
          </w:p>
        </w:tc>
        <w:tc>
          <w:tcPr>
            <w:tcW w:w="4489" w:type="dxa"/>
          </w:tcPr>
          <w:p w14:paraId="1E966388" w14:textId="77777777" w:rsidR="00B15E9A" w:rsidRPr="008C1690" w:rsidRDefault="00B15E9A" w:rsidP="000A6630">
            <w:pPr>
              <w:widowControl w:val="0"/>
              <w:autoSpaceDE w:val="0"/>
              <w:autoSpaceDN w:val="0"/>
              <w:adjustRightInd w:val="0"/>
              <w:spacing w:line="0" w:lineRule="atLeast"/>
              <w:jc w:val="both"/>
              <w:rPr>
                <w:rFonts w:asciiTheme="minorHAnsi" w:hAnsiTheme="minorHAnsi" w:cstheme="minorHAnsi"/>
                <w:sz w:val="22"/>
                <w:szCs w:val="22"/>
              </w:rPr>
            </w:pPr>
          </w:p>
        </w:tc>
      </w:tr>
      <w:tr w:rsidR="00B15E9A" w:rsidRPr="008C1690" w14:paraId="6C3647D3" w14:textId="77777777" w:rsidTr="000A6630">
        <w:tc>
          <w:tcPr>
            <w:tcW w:w="4489" w:type="dxa"/>
          </w:tcPr>
          <w:p w14:paraId="47612E42" w14:textId="77777777" w:rsidR="00B15E9A" w:rsidRPr="008C1690" w:rsidRDefault="00B15E9A" w:rsidP="000A6630">
            <w:pPr>
              <w:widowControl w:val="0"/>
              <w:autoSpaceDE w:val="0"/>
              <w:autoSpaceDN w:val="0"/>
              <w:adjustRightInd w:val="0"/>
              <w:spacing w:line="0" w:lineRule="atLeast"/>
              <w:jc w:val="both"/>
              <w:rPr>
                <w:rFonts w:asciiTheme="minorHAnsi" w:hAnsiTheme="minorHAnsi" w:cstheme="minorHAnsi"/>
                <w:sz w:val="22"/>
                <w:szCs w:val="22"/>
              </w:rPr>
            </w:pPr>
            <w:r w:rsidRPr="008C1690">
              <w:rPr>
                <w:rFonts w:asciiTheme="minorHAnsi" w:hAnsiTheme="minorHAnsi" w:cstheme="minorHAnsi"/>
                <w:sz w:val="22"/>
                <w:szCs w:val="22"/>
              </w:rPr>
              <w:t>Email</w:t>
            </w:r>
          </w:p>
        </w:tc>
        <w:tc>
          <w:tcPr>
            <w:tcW w:w="4489" w:type="dxa"/>
          </w:tcPr>
          <w:p w14:paraId="763862E1" w14:textId="77777777" w:rsidR="00B15E9A" w:rsidRPr="008C1690" w:rsidRDefault="00B15E9A" w:rsidP="000A6630">
            <w:pPr>
              <w:widowControl w:val="0"/>
              <w:autoSpaceDE w:val="0"/>
              <w:autoSpaceDN w:val="0"/>
              <w:adjustRightInd w:val="0"/>
              <w:spacing w:line="0" w:lineRule="atLeast"/>
              <w:jc w:val="both"/>
              <w:rPr>
                <w:rFonts w:asciiTheme="minorHAnsi" w:hAnsiTheme="minorHAnsi" w:cstheme="minorHAnsi"/>
                <w:sz w:val="22"/>
                <w:szCs w:val="22"/>
              </w:rPr>
            </w:pPr>
          </w:p>
        </w:tc>
      </w:tr>
    </w:tbl>
    <w:p w14:paraId="796E4DAE"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17A6F8EF"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7BA8B1E0"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11BCE267"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16463EFF"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1FEB6B3F"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[Firma representante legal del Proponente o del Proponente persona natural] </w:t>
      </w:r>
    </w:p>
    <w:p w14:paraId="257E029D"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Nombre: [Insertar información] </w:t>
      </w:r>
    </w:p>
    <w:p w14:paraId="6E3719BF"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Cargo: [Insertar información] </w:t>
      </w:r>
    </w:p>
    <w:p w14:paraId="52E3B6FC" w14:textId="77777777" w:rsidR="00B15E9A" w:rsidRPr="008C1690" w:rsidRDefault="00B15E9A" w:rsidP="00B15E9A">
      <w:pPr>
        <w:widowControl w:val="0"/>
        <w:spacing w:after="0" w:line="0" w:lineRule="atLeast"/>
        <w:jc w:val="both"/>
        <w:rPr>
          <w:rFonts w:eastAsia="Calibri" w:cstheme="minorHAnsi"/>
        </w:rPr>
      </w:pPr>
      <w:r w:rsidRPr="008C1690">
        <w:rPr>
          <w:rFonts w:eastAsia="Calibri" w:cstheme="minorHAnsi"/>
        </w:rPr>
        <w:t>Documento de Identidad: [Insertar información]</w:t>
      </w:r>
    </w:p>
    <w:p w14:paraId="04EFD278"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7F69EECD"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1DFB2AEE"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47AABB10"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7BD71D0A"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06820CBC"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462F44C4"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1E6DDD16"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77C74C36"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33C3AECD"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7515B99F"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5D7F1015"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6E98D144"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77A0FD29"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761CF79E"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50544DA0"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4D32DC40"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33385705"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136F3781"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2CB11DCA"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21D0A4A1"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5C486A96"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612DDBE0"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375902FB"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6CD43285"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23A30244"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3F9ABE8C"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2E8CE484"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6E2765C1"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78779A17"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1F5F63A9"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297F1540"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0B5EFD56"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562991D9"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13CD2839"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408CC5E2"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73904B43" w14:textId="77777777" w:rsidR="00B15E9A" w:rsidRPr="008C1690" w:rsidRDefault="00B15E9A" w:rsidP="00B15E9A">
      <w:pPr>
        <w:widowControl w:val="0"/>
        <w:autoSpaceDE w:val="0"/>
        <w:autoSpaceDN w:val="0"/>
        <w:adjustRightInd w:val="0"/>
        <w:spacing w:after="0" w:line="0" w:lineRule="atLeast"/>
        <w:jc w:val="center"/>
        <w:rPr>
          <w:rFonts w:eastAsia="Calibri" w:cstheme="minorHAnsi"/>
          <w:b/>
          <w:bCs/>
        </w:rPr>
      </w:pPr>
      <w:r w:rsidRPr="008C1690">
        <w:rPr>
          <w:rFonts w:eastAsia="Calibri" w:cstheme="minorHAnsi"/>
          <w:b/>
          <w:bCs/>
        </w:rPr>
        <w:t xml:space="preserve">ANEXO 4 – </w:t>
      </w:r>
      <w:r w:rsidRPr="008C1690">
        <w:rPr>
          <w:b/>
        </w:rPr>
        <w:t>DECLARACION JURAMENTADA SOBRE INHABILIDADES PARA SUSCRIBIR CONTRATO ESTATAL PERSONA NATURAL</w:t>
      </w:r>
    </w:p>
    <w:p w14:paraId="01A43338"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134D91C9"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Ciudad, DD/MM/AAAA</w:t>
      </w:r>
    </w:p>
    <w:p w14:paraId="21DE8678"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70D95C48"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5DB61E91"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2EBF9232"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Señores </w:t>
      </w:r>
    </w:p>
    <w:p w14:paraId="065842C3"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ALCALDÍA MUNICIPAL DE SOACHA - CUNDINAMARCA </w:t>
      </w:r>
    </w:p>
    <w:p w14:paraId="0305E7F8"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14A0C041" w14:textId="52D6E893" w:rsidR="00B15E9A" w:rsidRPr="008C1690" w:rsidRDefault="00B15E9A" w:rsidP="00B15E9A">
      <w:pPr>
        <w:widowControl w:val="0"/>
        <w:autoSpaceDE w:val="0"/>
        <w:autoSpaceDN w:val="0"/>
        <w:adjustRightInd w:val="0"/>
        <w:spacing w:after="0" w:line="0" w:lineRule="atLeast"/>
        <w:jc w:val="both"/>
        <w:rPr>
          <w:rFonts w:eastAsia="Calibri" w:cstheme="minorHAnsi"/>
          <w:b/>
        </w:rPr>
      </w:pPr>
      <w:r w:rsidRPr="008C1690">
        <w:rPr>
          <w:rFonts w:eastAsia="Calibri" w:cstheme="minorHAnsi"/>
          <w:b/>
        </w:rPr>
        <w:t xml:space="preserve">Proceso de Contratación </w:t>
      </w:r>
      <w:r w:rsidR="000F4633">
        <w:rPr>
          <w:rFonts w:eastAsia="Calibri" w:cstheme="minorHAnsi"/>
          <w:b/>
        </w:rPr>
        <w:t>Selección abreviada de menor cuantia</w:t>
      </w:r>
      <w:r w:rsidR="0013297B">
        <w:rPr>
          <w:rFonts w:eastAsia="Calibri" w:cstheme="minorHAnsi"/>
          <w:b/>
        </w:rPr>
        <w:t>SASI</w:t>
      </w:r>
      <w:r w:rsidR="00DE775E">
        <w:rPr>
          <w:rFonts w:eastAsia="Calibri" w:cstheme="minorHAnsi"/>
          <w:b/>
        </w:rPr>
        <w:t>-XXX-2025</w:t>
      </w:r>
    </w:p>
    <w:p w14:paraId="75FC4911"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6A8BFEA5" w14:textId="77777777" w:rsidR="00B15E9A" w:rsidRPr="008C1690" w:rsidRDefault="00B15E9A" w:rsidP="00B15E9A">
      <w:pPr>
        <w:spacing w:after="0" w:line="0" w:lineRule="atLeast"/>
      </w:pPr>
      <w:r w:rsidRPr="008C1690">
        <w:t>ASUNTO: DECLARACION BAJO JURAMENTO</w:t>
      </w:r>
    </w:p>
    <w:p w14:paraId="17B4E852" w14:textId="77777777" w:rsidR="00B15E9A" w:rsidRPr="008C1690" w:rsidRDefault="00B15E9A" w:rsidP="00B15E9A">
      <w:pPr>
        <w:spacing w:after="0" w:line="0" w:lineRule="atLeast"/>
      </w:pPr>
    </w:p>
    <w:p w14:paraId="1241463E" w14:textId="77777777" w:rsidR="00B15E9A" w:rsidRPr="008C1690" w:rsidRDefault="00B15E9A" w:rsidP="00B15E9A">
      <w:pPr>
        <w:spacing w:after="0" w:line="0" w:lineRule="atLeast"/>
      </w:pPr>
      <w:r w:rsidRPr="008C1690">
        <w:t>Yo, ________________________ identificado como aparece al pie de mi firma, declaro bajo la gravedad de juramento que se entiende prestado con mi firma que la fecha arriba señalada:</w:t>
      </w:r>
    </w:p>
    <w:p w14:paraId="6D3071B1" w14:textId="77777777" w:rsidR="00B15E9A" w:rsidRPr="008C1690" w:rsidRDefault="00B15E9A" w:rsidP="00B15E9A">
      <w:pPr>
        <w:spacing w:after="0" w:line="0" w:lineRule="atLeast"/>
      </w:pPr>
    </w:p>
    <w:p w14:paraId="768683D7" w14:textId="77777777" w:rsidR="00B15E9A" w:rsidRPr="008C1690" w:rsidRDefault="00B15E9A" w:rsidP="00B15E9A">
      <w:pPr>
        <w:spacing w:after="0" w:line="0" w:lineRule="atLeast"/>
      </w:pPr>
      <w:r w:rsidRPr="008C1690">
        <w:t xml:space="preserve">Si </w:t>
      </w:r>
      <w:proofErr w:type="gramStart"/>
      <w:r w:rsidRPr="008C1690">
        <w:t xml:space="preserve">(  </w:t>
      </w:r>
      <w:proofErr w:type="gramEnd"/>
      <w:r w:rsidRPr="008C1690">
        <w:t xml:space="preserve"> ) No (   ) me encuentro desempeñando cargo público en la Alcaldía de Soacha (Cundinamarca) o en otra entidad del estado.</w:t>
      </w:r>
    </w:p>
    <w:p w14:paraId="217CC8B7" w14:textId="77777777" w:rsidR="00B15E9A" w:rsidRPr="008C1690" w:rsidRDefault="00B15E9A" w:rsidP="00B15E9A">
      <w:pPr>
        <w:spacing w:after="0" w:line="0" w:lineRule="atLeast"/>
      </w:pPr>
      <w:r w:rsidRPr="008C1690">
        <w:t xml:space="preserve">Si </w:t>
      </w:r>
      <w:proofErr w:type="gramStart"/>
      <w:r w:rsidRPr="008C1690">
        <w:t xml:space="preserve">(  </w:t>
      </w:r>
      <w:proofErr w:type="gramEnd"/>
      <w:r w:rsidRPr="008C1690">
        <w:t xml:space="preserve"> ) No (   ) soy cónyuge o compañero(a) o tengo parentesco con servidores públicos del nivel directivo, asesor, o de control interno de la Alcaldía de Soacha (Cundinamarca)o de la Contraloría Municipal dentro del segundo grado consanguinidad, afinidad o civil.</w:t>
      </w:r>
    </w:p>
    <w:p w14:paraId="4B2CE6D4" w14:textId="77777777" w:rsidR="00B15E9A" w:rsidRPr="008C1690" w:rsidRDefault="00B15E9A" w:rsidP="00B15E9A">
      <w:pPr>
        <w:spacing w:after="0" w:line="0" w:lineRule="atLeast"/>
      </w:pPr>
      <w:r w:rsidRPr="008C1690">
        <w:t xml:space="preserve">Si </w:t>
      </w:r>
      <w:proofErr w:type="gramStart"/>
      <w:r w:rsidRPr="008C1690">
        <w:t xml:space="preserve">(  </w:t>
      </w:r>
      <w:proofErr w:type="gramEnd"/>
      <w:r w:rsidRPr="008C1690">
        <w:t xml:space="preserve"> ) No (   ) tengo parentesco dentro del primer grado de consanguinidad, afinidad o civil con ex servidores públicos del nivel directivo de la Alcaldía de Soacha (Cundinamarca) retirados dentro de los dos (2) años anteriores a la fecha.</w:t>
      </w:r>
    </w:p>
    <w:p w14:paraId="14A01E65" w14:textId="77777777" w:rsidR="00B15E9A" w:rsidRPr="008C1690" w:rsidRDefault="00B15E9A" w:rsidP="00B15E9A">
      <w:pPr>
        <w:spacing w:after="0" w:line="0" w:lineRule="atLeast"/>
      </w:pPr>
      <w:r w:rsidRPr="008C1690">
        <w:t xml:space="preserve">Si </w:t>
      </w:r>
      <w:proofErr w:type="gramStart"/>
      <w:r w:rsidRPr="008C1690">
        <w:t xml:space="preserve">(  </w:t>
      </w:r>
      <w:proofErr w:type="gramEnd"/>
      <w:r w:rsidRPr="008C1690">
        <w:t xml:space="preserve"> ) No (   ) he sido servidor público de la Alcaldía de Soacha (Cundinamarca) o concejal o edil dentro de los dos (2) años anteriores a la fecha; para el primer caso, desempañando funciones iguales o similares a las del presente contrato.</w:t>
      </w:r>
    </w:p>
    <w:p w14:paraId="5DBAD830" w14:textId="77777777" w:rsidR="00B15E9A" w:rsidRPr="008C1690" w:rsidRDefault="00B15E9A" w:rsidP="00B15E9A">
      <w:pPr>
        <w:spacing w:after="0" w:line="0" w:lineRule="atLeast"/>
      </w:pPr>
      <w:r w:rsidRPr="008C1690">
        <w:t xml:space="preserve">Como profesional en salud Si </w:t>
      </w:r>
      <w:proofErr w:type="gramStart"/>
      <w:r w:rsidRPr="008C1690">
        <w:t xml:space="preserve">(  </w:t>
      </w:r>
      <w:proofErr w:type="gramEnd"/>
      <w:r w:rsidRPr="008C1690">
        <w:t xml:space="preserve"> ) No (   ) No aplica (   ) me encuentro ejerciendo cargo público en el área administrativa de una entidad del estado.</w:t>
      </w:r>
    </w:p>
    <w:p w14:paraId="64049EEC" w14:textId="77777777" w:rsidR="00B15E9A" w:rsidRPr="008C1690" w:rsidRDefault="00B15E9A" w:rsidP="00B15E9A">
      <w:pPr>
        <w:spacing w:after="0" w:line="0" w:lineRule="atLeast"/>
      </w:pPr>
      <w:r w:rsidRPr="008C1690">
        <w:t xml:space="preserve">Si </w:t>
      </w:r>
      <w:proofErr w:type="gramStart"/>
      <w:r w:rsidRPr="008C1690">
        <w:t xml:space="preserve">(  </w:t>
      </w:r>
      <w:proofErr w:type="gramEnd"/>
      <w:r w:rsidRPr="008C1690">
        <w:t xml:space="preserve"> ) No (   ) he sido sancionado con (5) o </w:t>
      </w:r>
      <w:proofErr w:type="spellStart"/>
      <w:r w:rsidRPr="008C1690">
        <w:t>mas</w:t>
      </w:r>
      <w:proofErr w:type="spellEnd"/>
      <w:r w:rsidRPr="008C1690">
        <w:t xml:space="preserve"> multas o con (2) multas y un incumplimiento o con incumplimiento en dos (2) contratos estatales, durante una misma vigencia fiscal dentro de los tres (3) años anteriores.</w:t>
      </w:r>
    </w:p>
    <w:p w14:paraId="2051BCBF" w14:textId="77777777" w:rsidR="00B15E9A" w:rsidRPr="008C1690" w:rsidRDefault="00B15E9A" w:rsidP="00B15E9A">
      <w:pPr>
        <w:spacing w:after="0" w:line="0" w:lineRule="atLeast"/>
      </w:pPr>
      <w:r w:rsidRPr="008C1690">
        <w:t xml:space="preserve">Si </w:t>
      </w:r>
      <w:proofErr w:type="gramStart"/>
      <w:r w:rsidRPr="008C1690">
        <w:t xml:space="preserve">(  </w:t>
      </w:r>
      <w:proofErr w:type="gramEnd"/>
      <w:r w:rsidRPr="008C1690">
        <w:t xml:space="preserve"> ) No (   ) soy y/o he sido miembro de Junta Directiva de entidad descentralizada del Municipio de Soacha (Cundinamarca), dentro del año inmediatamente anterior a la fecha.</w:t>
      </w:r>
    </w:p>
    <w:p w14:paraId="7AC2AC45" w14:textId="77777777" w:rsidR="00B15E9A" w:rsidRPr="008C1690" w:rsidRDefault="00B15E9A" w:rsidP="00B15E9A">
      <w:pPr>
        <w:spacing w:after="0" w:line="0" w:lineRule="atLeast"/>
      </w:pPr>
      <w:r w:rsidRPr="008C1690">
        <w:t xml:space="preserve">Si </w:t>
      </w:r>
      <w:proofErr w:type="gramStart"/>
      <w:r w:rsidRPr="008C1690">
        <w:t xml:space="preserve">(  </w:t>
      </w:r>
      <w:proofErr w:type="gramEnd"/>
      <w:r w:rsidRPr="008C1690">
        <w:t xml:space="preserve"> ) No (   ) me encuentro en curso en causal de inhabilidad, incompatibilidad, conflicto de interés o prohibición para contratar con el Municipio de Soacha, distinto(a) a los (las) antes señalados(as).</w:t>
      </w:r>
    </w:p>
    <w:p w14:paraId="1957DECF" w14:textId="77777777" w:rsidR="00B15E9A" w:rsidRPr="008C1690" w:rsidRDefault="00B15E9A" w:rsidP="00B15E9A">
      <w:pPr>
        <w:spacing w:after="0" w:line="0" w:lineRule="atLeast"/>
      </w:pPr>
    </w:p>
    <w:p w14:paraId="5B0B7BE5" w14:textId="77777777" w:rsidR="00B15E9A" w:rsidRPr="008C1690" w:rsidRDefault="00B15E9A" w:rsidP="00B15E9A">
      <w:pPr>
        <w:spacing w:after="0" w:line="0" w:lineRule="atLeast"/>
      </w:pPr>
    </w:p>
    <w:p w14:paraId="629CF215" w14:textId="77777777" w:rsidR="00B15E9A" w:rsidRPr="008C1690" w:rsidRDefault="00B15E9A" w:rsidP="00B15E9A">
      <w:pPr>
        <w:spacing w:after="0" w:line="0" w:lineRule="atLeast"/>
      </w:pPr>
      <w:r w:rsidRPr="008C1690">
        <w:t>Cordialmente,</w:t>
      </w:r>
    </w:p>
    <w:p w14:paraId="39FFED11" w14:textId="77777777" w:rsidR="00B15E9A" w:rsidRPr="008C1690" w:rsidRDefault="00B15E9A" w:rsidP="00B15E9A">
      <w:pPr>
        <w:spacing w:after="0" w:line="0" w:lineRule="atLeast"/>
      </w:pPr>
    </w:p>
    <w:p w14:paraId="2A366C0F" w14:textId="77777777" w:rsidR="00B15E9A" w:rsidRPr="008C1690" w:rsidRDefault="00B15E9A" w:rsidP="00B15E9A">
      <w:pPr>
        <w:spacing w:after="0" w:line="0" w:lineRule="atLeast"/>
      </w:pPr>
    </w:p>
    <w:p w14:paraId="04DC4ED9" w14:textId="77777777" w:rsidR="00B15E9A" w:rsidRPr="008C1690" w:rsidRDefault="00B15E9A" w:rsidP="00B15E9A">
      <w:pPr>
        <w:spacing w:after="0" w:line="0" w:lineRule="atLeast"/>
      </w:pPr>
    </w:p>
    <w:p w14:paraId="12C994AE" w14:textId="77777777" w:rsidR="00B15E9A" w:rsidRPr="008C1690" w:rsidRDefault="00B15E9A" w:rsidP="00B15E9A">
      <w:pPr>
        <w:spacing w:after="0" w:line="0" w:lineRule="atLeast"/>
      </w:pPr>
    </w:p>
    <w:p w14:paraId="5A599361"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[Firma representante legal del Proponente o del Proponente persona natural] </w:t>
      </w:r>
    </w:p>
    <w:p w14:paraId="3977C49C"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Nombre: [Insertar información] </w:t>
      </w:r>
    </w:p>
    <w:p w14:paraId="42BE5C61"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Cargo: [Insertar información] </w:t>
      </w:r>
    </w:p>
    <w:p w14:paraId="1BEAC890" w14:textId="77777777" w:rsidR="00B15E9A" w:rsidRPr="008C1690" w:rsidRDefault="00B15E9A" w:rsidP="00B15E9A">
      <w:pPr>
        <w:widowControl w:val="0"/>
        <w:spacing w:after="0" w:line="0" w:lineRule="atLeast"/>
        <w:jc w:val="both"/>
        <w:rPr>
          <w:rFonts w:eastAsia="Calibri" w:cstheme="minorHAnsi"/>
        </w:rPr>
      </w:pPr>
      <w:r w:rsidRPr="008C1690">
        <w:rPr>
          <w:rFonts w:eastAsia="Calibri" w:cstheme="minorHAnsi"/>
        </w:rPr>
        <w:t>Documento de Identidad: [Insertar información]</w:t>
      </w:r>
    </w:p>
    <w:p w14:paraId="191CEF31"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0610EB18"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5217A559"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702F38EC"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5EA79DA9"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5F5833D6"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55C9719B"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2C18317C" w14:textId="77777777" w:rsidR="00B15E9A" w:rsidRPr="008C1690" w:rsidRDefault="00B15E9A" w:rsidP="00B15E9A">
      <w:pPr>
        <w:widowControl w:val="0"/>
        <w:autoSpaceDE w:val="0"/>
        <w:autoSpaceDN w:val="0"/>
        <w:adjustRightInd w:val="0"/>
        <w:spacing w:after="0" w:line="0" w:lineRule="atLeast"/>
        <w:jc w:val="center"/>
        <w:rPr>
          <w:b/>
        </w:rPr>
      </w:pPr>
      <w:r w:rsidRPr="008C1690">
        <w:rPr>
          <w:rFonts w:eastAsia="Calibri" w:cstheme="minorHAnsi"/>
          <w:b/>
          <w:bCs/>
        </w:rPr>
        <w:t xml:space="preserve">ANEXO 5 – </w:t>
      </w:r>
      <w:r w:rsidRPr="008C1690">
        <w:rPr>
          <w:b/>
        </w:rPr>
        <w:t>DECLARACION JURAMENTADA SOBRE INHABILIDADES PARA SUSCRIBIR CONTRATO ESTATAL PERSONA JURÍDICA</w:t>
      </w:r>
    </w:p>
    <w:p w14:paraId="372F2449" w14:textId="77777777" w:rsidR="00B15E9A" w:rsidRPr="008C1690" w:rsidRDefault="00B15E9A" w:rsidP="00B15E9A">
      <w:pPr>
        <w:widowControl w:val="0"/>
        <w:autoSpaceDE w:val="0"/>
        <w:autoSpaceDN w:val="0"/>
        <w:adjustRightInd w:val="0"/>
        <w:spacing w:after="0" w:line="0" w:lineRule="atLeast"/>
        <w:jc w:val="center"/>
        <w:rPr>
          <w:rFonts w:eastAsia="Calibri" w:cstheme="minorHAnsi"/>
          <w:b/>
          <w:bCs/>
        </w:rPr>
      </w:pPr>
    </w:p>
    <w:p w14:paraId="268FCDE0" w14:textId="77777777" w:rsidR="00B15E9A" w:rsidRPr="008C1690" w:rsidRDefault="00B15E9A" w:rsidP="00B15E9A">
      <w:pPr>
        <w:widowControl w:val="0"/>
        <w:autoSpaceDE w:val="0"/>
        <w:autoSpaceDN w:val="0"/>
        <w:adjustRightInd w:val="0"/>
        <w:spacing w:after="0" w:line="0" w:lineRule="atLeast"/>
        <w:jc w:val="center"/>
        <w:rPr>
          <w:rFonts w:eastAsia="Calibri" w:cstheme="minorHAnsi"/>
          <w:b/>
          <w:bCs/>
        </w:rPr>
      </w:pPr>
    </w:p>
    <w:p w14:paraId="75D9DD8B"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Ciudad, DD/MM/AAAA</w:t>
      </w:r>
    </w:p>
    <w:p w14:paraId="42150F2A"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3CF386DD"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6589A67F"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6CC54AA6"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67CDAD73"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Señores </w:t>
      </w:r>
    </w:p>
    <w:p w14:paraId="58840B63"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ALCALDÍA MUNICIPAL DE SOACHA - CUNDINAMARCA </w:t>
      </w:r>
    </w:p>
    <w:p w14:paraId="5CB5C368"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29DEA28D" w14:textId="4BB59693" w:rsidR="00B15E9A" w:rsidRPr="008C1690" w:rsidRDefault="00B15E9A" w:rsidP="00B15E9A">
      <w:pPr>
        <w:widowControl w:val="0"/>
        <w:autoSpaceDE w:val="0"/>
        <w:autoSpaceDN w:val="0"/>
        <w:adjustRightInd w:val="0"/>
        <w:spacing w:after="0" w:line="0" w:lineRule="atLeast"/>
        <w:jc w:val="both"/>
        <w:rPr>
          <w:rFonts w:eastAsia="Calibri" w:cstheme="minorHAnsi"/>
          <w:b/>
          <w:bCs/>
        </w:rPr>
      </w:pPr>
      <w:r w:rsidRPr="008C1690">
        <w:rPr>
          <w:rFonts w:eastAsia="Calibri" w:cstheme="minorHAnsi"/>
          <w:b/>
        </w:rPr>
        <w:t xml:space="preserve">Proceso de Contratación </w:t>
      </w:r>
      <w:r w:rsidR="000F4633">
        <w:rPr>
          <w:rFonts w:eastAsia="Calibri" w:cstheme="minorHAnsi"/>
          <w:b/>
        </w:rPr>
        <w:t xml:space="preserve">Selección abreviada de menor </w:t>
      </w:r>
      <w:proofErr w:type="spellStart"/>
      <w:r w:rsidR="000F4633">
        <w:rPr>
          <w:rFonts w:eastAsia="Calibri" w:cstheme="minorHAnsi"/>
          <w:b/>
        </w:rPr>
        <w:t>cuantia</w:t>
      </w:r>
      <w:proofErr w:type="spellEnd"/>
      <w:r w:rsidR="0013297B">
        <w:rPr>
          <w:rFonts w:eastAsia="Calibri" w:cstheme="minorHAnsi"/>
          <w:b/>
        </w:rPr>
        <w:t xml:space="preserve"> SASI</w:t>
      </w:r>
      <w:r w:rsidRPr="008C1690">
        <w:rPr>
          <w:rFonts w:eastAsia="Calibri" w:cstheme="minorHAnsi"/>
          <w:b/>
        </w:rPr>
        <w:t>-</w:t>
      </w:r>
      <w:r w:rsidR="0013297B">
        <w:rPr>
          <w:rFonts w:eastAsia="Calibri" w:cstheme="minorHAnsi"/>
          <w:b/>
        </w:rPr>
        <w:t>XXX</w:t>
      </w:r>
      <w:bookmarkStart w:id="1" w:name="_GoBack"/>
      <w:bookmarkEnd w:id="1"/>
      <w:r w:rsidRPr="008C1690">
        <w:rPr>
          <w:rFonts w:eastAsia="Calibri" w:cstheme="minorHAnsi"/>
          <w:b/>
        </w:rPr>
        <w:t>-202</w:t>
      </w:r>
      <w:r w:rsidR="00D15467">
        <w:rPr>
          <w:rFonts w:eastAsia="Calibri" w:cstheme="minorHAnsi"/>
          <w:b/>
        </w:rPr>
        <w:t>5</w:t>
      </w:r>
    </w:p>
    <w:p w14:paraId="5D0EBD62" w14:textId="77777777" w:rsidR="00B15E9A" w:rsidRPr="008C1690" w:rsidRDefault="00B15E9A" w:rsidP="00B15E9A">
      <w:pPr>
        <w:spacing w:after="0" w:line="0" w:lineRule="atLeast"/>
      </w:pPr>
      <w:r w:rsidRPr="008C1690">
        <w:t>ASUNTO: DECLARACION BAJO JURAMENTO</w:t>
      </w:r>
    </w:p>
    <w:p w14:paraId="1984415B"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01CBF0FE"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07E8E4D8"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Yo, [</w:t>
      </w:r>
      <w:r w:rsidRPr="008C1690">
        <w:rPr>
          <w:rFonts w:eastAsia="Calibri" w:cstheme="minorHAnsi"/>
          <w:b/>
          <w:u w:val="single"/>
        </w:rPr>
        <w:t>Nombre del representante legal o de la persona natural Proponente</w:t>
      </w:r>
      <w:r w:rsidRPr="008C1690">
        <w:rPr>
          <w:rFonts w:eastAsia="Calibri" w:cstheme="minorHAnsi"/>
        </w:rPr>
        <w:t xml:space="preserve">], identificado con cédula de ciudadanía No. [XXXXXXXXXXXXX], </w:t>
      </w:r>
      <w:r w:rsidRPr="008C1690">
        <w:rPr>
          <w:rFonts w:eastAsia="Calibri" w:cstheme="minorHAnsi"/>
          <w:b/>
          <w:u w:val="single"/>
        </w:rPr>
        <w:t>obrando en mi calidad de representante legal de</w:t>
      </w:r>
      <w:r w:rsidRPr="008C1690">
        <w:rPr>
          <w:rFonts w:eastAsia="Calibri" w:cstheme="minorHAnsi"/>
        </w:rPr>
        <w:t xml:space="preserve"> [</w:t>
      </w:r>
      <w:r w:rsidRPr="008C1690">
        <w:rPr>
          <w:rFonts w:eastAsia="Calibri" w:cstheme="minorHAnsi"/>
          <w:b/>
        </w:rPr>
        <w:t>nombre del Proponente</w:t>
      </w:r>
      <w:r w:rsidRPr="008C1690">
        <w:rPr>
          <w:rFonts w:eastAsia="Calibri" w:cstheme="minorHAnsi"/>
        </w:rPr>
        <w:t>], con domicilio principal en la ciudad de ___________________, manifiesta bajo la gravedad de juramento que se entiende prestado con mi firma, que ni el suscrito ni la empresa que represento nos encontramos incursos en causal de inhabilidad, incompatibilidad, prohibición o conflicto de interés alguno, de acuerdo a las disposiciones establecidas en la Constitución y la Ley para contratar con esta Entidad.</w:t>
      </w:r>
    </w:p>
    <w:p w14:paraId="0C9FD82A"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6B347560" w14:textId="77777777" w:rsidR="00B15E9A" w:rsidRPr="008C1690" w:rsidRDefault="00B15E9A" w:rsidP="00B15E9A">
      <w:pPr>
        <w:spacing w:after="0" w:line="0" w:lineRule="atLeast"/>
        <w:jc w:val="both"/>
      </w:pPr>
      <w:r w:rsidRPr="008C1690">
        <w:rPr>
          <w:rFonts w:eastAsia="Calibri" w:cstheme="minorHAnsi"/>
        </w:rPr>
        <w:t xml:space="preserve">En especial </w:t>
      </w:r>
      <w:r w:rsidRPr="008C1690">
        <w:t xml:space="preserve">Si </w:t>
      </w:r>
      <w:proofErr w:type="gramStart"/>
      <w:r w:rsidRPr="008C1690">
        <w:t xml:space="preserve">(  </w:t>
      </w:r>
      <w:proofErr w:type="gramEnd"/>
      <w:r w:rsidRPr="008C1690">
        <w:t xml:space="preserve"> ) No (   ) he sido sancionado con (5) o más multas o con (2) multas y un incumplimiento o con incumplimiento en dos (2) contratos estatales, durante una misma vigencia fiscal dentro de los tres (3) años anteriores.</w:t>
      </w:r>
    </w:p>
    <w:p w14:paraId="5687C250"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3136534D"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0C267B74"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p>
    <w:p w14:paraId="3B5AD9BF"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[Firma representante legal del Proponente o del Proponente persona natural] </w:t>
      </w:r>
    </w:p>
    <w:p w14:paraId="27604E9A"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Nombre: [Insertar información] </w:t>
      </w:r>
    </w:p>
    <w:p w14:paraId="34B43819" w14:textId="77777777" w:rsidR="00B15E9A" w:rsidRPr="008C1690" w:rsidRDefault="00B15E9A" w:rsidP="00B15E9A">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Cargo: [Insertar información] </w:t>
      </w:r>
    </w:p>
    <w:p w14:paraId="00D8DBDF" w14:textId="77777777" w:rsidR="00B15E9A" w:rsidRPr="008C1690" w:rsidRDefault="00B15E9A" w:rsidP="00B15E9A">
      <w:pPr>
        <w:widowControl w:val="0"/>
        <w:spacing w:after="0" w:line="0" w:lineRule="atLeast"/>
        <w:jc w:val="both"/>
        <w:rPr>
          <w:rFonts w:eastAsia="Calibri" w:cstheme="minorHAnsi"/>
        </w:rPr>
      </w:pPr>
      <w:r w:rsidRPr="008C1690">
        <w:rPr>
          <w:rFonts w:eastAsia="Calibri" w:cstheme="minorHAnsi"/>
        </w:rPr>
        <w:t>Documento de Identidad: [Insertar información]</w:t>
      </w:r>
    </w:p>
    <w:p w14:paraId="1A77A3C0"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7AD1B6E4"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5A6252BB"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090CC8F2"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4A85ACCD"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054319DB"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7A4390D1"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0D178CDA"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5B834276"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55999CB5"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011D9E8E"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6858560C"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1FE9E780"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6B62CFF8"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48D15F52"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23429AF1"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4D3ED456"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7E64B756" w14:textId="77777777" w:rsidR="00B15E9A" w:rsidRPr="008C1690" w:rsidRDefault="00B15E9A" w:rsidP="00B15E9A">
      <w:pPr>
        <w:widowControl w:val="0"/>
        <w:autoSpaceDE w:val="0"/>
        <w:autoSpaceDN w:val="0"/>
        <w:adjustRightInd w:val="0"/>
        <w:spacing w:after="0" w:line="0" w:lineRule="atLeast"/>
        <w:jc w:val="both"/>
        <w:rPr>
          <w:rFonts w:eastAsia="Calibri" w:cstheme="minorHAnsi"/>
          <w:b/>
          <w:bCs/>
        </w:rPr>
      </w:pPr>
    </w:p>
    <w:p w14:paraId="78DA651C" w14:textId="36D02D93" w:rsidR="00B15E9A" w:rsidRDefault="00B15E9A" w:rsidP="00B15E9A">
      <w:pPr>
        <w:widowControl w:val="0"/>
        <w:autoSpaceDE w:val="0"/>
        <w:autoSpaceDN w:val="0"/>
        <w:adjustRightInd w:val="0"/>
        <w:spacing w:after="0" w:line="0" w:lineRule="atLeast"/>
        <w:jc w:val="both"/>
        <w:rPr>
          <w:rFonts w:eastAsia="Calibri" w:cstheme="minorHAnsi"/>
          <w:b/>
          <w:bCs/>
        </w:rPr>
      </w:pPr>
    </w:p>
    <w:p w14:paraId="30AE238F" w14:textId="6732028B" w:rsidR="00D15467" w:rsidRPr="008C1690" w:rsidRDefault="00D15467" w:rsidP="00D15467">
      <w:pPr>
        <w:shd w:val="clear" w:color="auto" w:fill="FFFFFF"/>
        <w:spacing w:after="0" w:line="0" w:lineRule="atLeast"/>
        <w:jc w:val="center"/>
        <w:rPr>
          <w:rFonts w:eastAsia="Times New Roman" w:cstheme="minorHAnsi"/>
          <w:lang w:eastAsia="es-CO"/>
        </w:rPr>
      </w:pPr>
      <w:r w:rsidRPr="008C1690">
        <w:rPr>
          <w:rFonts w:eastAsia="Times New Roman" w:cstheme="minorHAnsi"/>
          <w:b/>
          <w:bCs/>
          <w:u w:val="single"/>
          <w:lang w:val="es-ES" w:eastAsia="es-CO"/>
        </w:rPr>
        <w:lastRenderedPageBreak/>
        <w:t xml:space="preserve">ANEXO </w:t>
      </w:r>
      <w:r>
        <w:rPr>
          <w:rFonts w:eastAsia="Times New Roman" w:cstheme="minorHAnsi"/>
          <w:b/>
          <w:bCs/>
          <w:u w:val="single"/>
          <w:lang w:val="es-ES" w:eastAsia="es-CO"/>
        </w:rPr>
        <w:t>6</w:t>
      </w:r>
      <w:r w:rsidRPr="008C1690">
        <w:rPr>
          <w:rFonts w:eastAsia="Times New Roman" w:cstheme="minorHAnsi"/>
          <w:b/>
          <w:bCs/>
          <w:u w:val="single"/>
          <w:lang w:val="es-ES" w:eastAsia="es-CO"/>
        </w:rPr>
        <w:t xml:space="preserve"> – INCENTIVO DE APOYO A LA INDUSTRIA NACIONAL</w:t>
      </w:r>
    </w:p>
    <w:p w14:paraId="239702D6" w14:textId="77777777" w:rsidR="00D15467" w:rsidRPr="008C1690" w:rsidRDefault="00D15467" w:rsidP="00D15467">
      <w:pPr>
        <w:shd w:val="clear" w:color="auto" w:fill="FFFFFF"/>
        <w:spacing w:after="0" w:line="0" w:lineRule="atLeast"/>
        <w:ind w:right="80"/>
        <w:jc w:val="both"/>
        <w:rPr>
          <w:rFonts w:eastAsia="Times New Roman" w:cstheme="minorHAnsi"/>
          <w:lang w:eastAsia="es-CO"/>
        </w:rPr>
      </w:pPr>
      <w:r w:rsidRPr="008C1690">
        <w:rPr>
          <w:rFonts w:eastAsia="Times New Roman" w:cstheme="minorHAnsi"/>
          <w:lang w:val="es-ES" w:eastAsia="es-CO"/>
        </w:rPr>
        <w:t> </w:t>
      </w:r>
    </w:p>
    <w:p w14:paraId="73549611" w14:textId="77777777" w:rsidR="00D15467" w:rsidRPr="008C1690" w:rsidRDefault="00D15467" w:rsidP="00D15467">
      <w:pPr>
        <w:shd w:val="clear" w:color="auto" w:fill="FFFFFF"/>
        <w:spacing w:after="0" w:line="0" w:lineRule="atLeast"/>
        <w:ind w:right="80"/>
        <w:jc w:val="both"/>
        <w:rPr>
          <w:rFonts w:eastAsia="Times New Roman" w:cstheme="minorHAnsi"/>
          <w:lang w:eastAsia="es-CO"/>
        </w:rPr>
      </w:pPr>
      <w:r w:rsidRPr="008C1690">
        <w:rPr>
          <w:rFonts w:eastAsia="Times New Roman" w:cstheme="minorHAnsi"/>
          <w:lang w:val="es-ES" w:eastAsia="es-CO"/>
        </w:rPr>
        <w:t>Ciudad y fecha</w:t>
      </w:r>
    </w:p>
    <w:p w14:paraId="0F0E1193" w14:textId="77777777" w:rsidR="00D15467" w:rsidRPr="008C1690" w:rsidRDefault="00D15467" w:rsidP="00D15467">
      <w:pPr>
        <w:shd w:val="clear" w:color="auto" w:fill="FFFFFF"/>
        <w:spacing w:after="0" w:line="0" w:lineRule="atLeast"/>
        <w:ind w:right="80"/>
        <w:jc w:val="both"/>
        <w:rPr>
          <w:rFonts w:eastAsia="Times New Roman" w:cstheme="minorHAnsi"/>
          <w:lang w:eastAsia="es-CO"/>
        </w:rPr>
      </w:pPr>
      <w:r w:rsidRPr="008C1690">
        <w:rPr>
          <w:rFonts w:eastAsia="Times New Roman" w:cstheme="minorHAnsi"/>
          <w:lang w:val="es-ES" w:eastAsia="es-CO"/>
        </w:rPr>
        <w:t> </w:t>
      </w:r>
    </w:p>
    <w:p w14:paraId="29C4F092"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Señores </w:t>
      </w:r>
    </w:p>
    <w:p w14:paraId="034DE56A"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ALCALDÍA MUNICIPAL DE SOACHA - CUNDINAMARCA </w:t>
      </w:r>
    </w:p>
    <w:p w14:paraId="5E66B4D9"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p>
    <w:p w14:paraId="2534E285" w14:textId="7003C301" w:rsidR="00D15467" w:rsidRPr="008C1690" w:rsidRDefault="00D15467" w:rsidP="00D15467">
      <w:pPr>
        <w:widowControl w:val="0"/>
        <w:autoSpaceDE w:val="0"/>
        <w:autoSpaceDN w:val="0"/>
        <w:adjustRightInd w:val="0"/>
        <w:spacing w:after="0" w:line="0" w:lineRule="atLeast"/>
        <w:jc w:val="both"/>
        <w:rPr>
          <w:rFonts w:eastAsia="Calibri" w:cstheme="minorHAnsi"/>
          <w:b/>
        </w:rPr>
      </w:pPr>
      <w:r w:rsidRPr="008C1690">
        <w:rPr>
          <w:rFonts w:eastAsia="Calibri" w:cstheme="minorHAnsi"/>
          <w:b/>
        </w:rPr>
        <w:t xml:space="preserve">Proceso de Contratación </w:t>
      </w:r>
      <w:r w:rsidR="000F4633">
        <w:rPr>
          <w:rFonts w:eastAsia="Calibri" w:cstheme="minorHAnsi"/>
          <w:b/>
        </w:rPr>
        <w:t xml:space="preserve">Selección abreviada de menor </w:t>
      </w:r>
      <w:proofErr w:type="spellStart"/>
      <w:r w:rsidR="000F4633">
        <w:rPr>
          <w:rFonts w:eastAsia="Calibri" w:cstheme="minorHAnsi"/>
          <w:b/>
        </w:rPr>
        <w:t>cuantia</w:t>
      </w:r>
      <w:proofErr w:type="spellEnd"/>
      <w:r w:rsidR="000F4633">
        <w:rPr>
          <w:rFonts w:eastAsia="Calibri" w:cstheme="minorHAnsi"/>
          <w:b/>
        </w:rPr>
        <w:t xml:space="preserve"> </w:t>
      </w:r>
      <w:r w:rsidR="0013297B">
        <w:rPr>
          <w:rFonts w:eastAsia="Calibri" w:cstheme="minorHAnsi"/>
          <w:b/>
        </w:rPr>
        <w:t>SASI</w:t>
      </w:r>
      <w:r w:rsidR="00DE775E">
        <w:rPr>
          <w:rFonts w:eastAsia="Calibri" w:cstheme="minorHAnsi"/>
          <w:b/>
        </w:rPr>
        <w:t>-XXX-2025</w:t>
      </w:r>
    </w:p>
    <w:p w14:paraId="78E2D231" w14:textId="77777777" w:rsidR="00D15467" w:rsidRPr="008C1690" w:rsidRDefault="00D15467" w:rsidP="00D15467">
      <w:pPr>
        <w:widowControl w:val="0"/>
        <w:autoSpaceDE w:val="0"/>
        <w:autoSpaceDN w:val="0"/>
        <w:adjustRightInd w:val="0"/>
        <w:spacing w:after="0" w:line="0" w:lineRule="atLeast"/>
        <w:jc w:val="both"/>
        <w:rPr>
          <w:rFonts w:eastAsia="Calibri" w:cstheme="minorHAnsi"/>
          <w:b/>
          <w:bCs/>
        </w:rPr>
      </w:pPr>
    </w:p>
    <w:p w14:paraId="30A6A5C0" w14:textId="77777777" w:rsidR="00D15467" w:rsidRPr="008C1690" w:rsidRDefault="00D15467" w:rsidP="00D15467">
      <w:pPr>
        <w:shd w:val="clear" w:color="auto" w:fill="FFFFFF"/>
        <w:spacing w:after="0" w:line="0" w:lineRule="atLeast"/>
        <w:jc w:val="both"/>
        <w:rPr>
          <w:rFonts w:eastAsia="Times New Roman" w:cstheme="minorHAnsi"/>
          <w:lang w:eastAsia="es-CO"/>
        </w:rPr>
      </w:pPr>
      <w:r w:rsidRPr="008C1690">
        <w:rPr>
          <w:rFonts w:eastAsia="Times New Roman" w:cstheme="minorHAnsi"/>
          <w:lang w:val="es-ES_tradnl" w:eastAsia="es-CO"/>
        </w:rPr>
        <w:t xml:space="preserve">en mi calidad de representante legal </w:t>
      </w:r>
      <w:proofErr w:type="gramStart"/>
      <w:r w:rsidRPr="008C1690">
        <w:rPr>
          <w:rFonts w:eastAsia="Times New Roman" w:cstheme="minorHAnsi"/>
          <w:lang w:val="es-ES_tradnl" w:eastAsia="es-CO"/>
        </w:rPr>
        <w:t>de  o</w:t>
      </w:r>
      <w:proofErr w:type="gramEnd"/>
      <w:r w:rsidRPr="008C1690">
        <w:rPr>
          <w:rFonts w:eastAsia="Times New Roman" w:cstheme="minorHAnsi"/>
          <w:lang w:val="es-ES_tradnl" w:eastAsia="es-CO"/>
        </w:rPr>
        <w:t> </w:t>
      </w:r>
      <w:r w:rsidRPr="008C1690">
        <w:rPr>
          <w:rFonts w:eastAsia="Times New Roman" w:cstheme="minorHAnsi"/>
          <w:shd w:val="clear" w:color="auto" w:fill="C0C0C0"/>
          <w:lang w:val="es-ES_tradnl" w:eastAsia="es-CO"/>
        </w:rPr>
        <w:t>[Nombre del Proponente- persona natural]</w:t>
      </w:r>
      <w:r w:rsidRPr="008C1690">
        <w:rPr>
          <w:rFonts w:eastAsia="Times New Roman" w:cstheme="minorHAnsi"/>
          <w:lang w:val="es-ES_tradnl" w:eastAsia="es-CO"/>
        </w:rPr>
        <w:t> en adelante el “proponente”, presento ofrecimiento para contratar dentro de la estructura del proyecto</w:t>
      </w:r>
      <w:r w:rsidRPr="008C1690">
        <w:rPr>
          <w:rFonts w:eastAsia="Times New Roman" w:cstheme="minorHAnsi"/>
          <w:lang w:val="es-MX" w:eastAsia="es-CO"/>
        </w:rPr>
        <w:t>.</w:t>
      </w:r>
    </w:p>
    <w:p w14:paraId="04318BA6" w14:textId="77777777" w:rsidR="00D15467" w:rsidRPr="008C1690" w:rsidRDefault="00D15467" w:rsidP="00D15467">
      <w:pPr>
        <w:shd w:val="clear" w:color="auto" w:fill="FFFFFF"/>
        <w:spacing w:after="0" w:line="0" w:lineRule="atLeast"/>
        <w:jc w:val="both"/>
        <w:rPr>
          <w:rFonts w:eastAsia="Times New Roman" w:cstheme="minorHAnsi"/>
          <w:lang w:eastAsia="es-CO"/>
        </w:rPr>
      </w:pPr>
      <w:r w:rsidRPr="008C1690">
        <w:rPr>
          <w:rFonts w:eastAsia="Times New Roman" w:cstheme="minorHAnsi"/>
          <w:lang w:val="es-ES_tradnl" w:eastAsia="es-CO"/>
        </w:rPr>
        <w:t> </w:t>
      </w:r>
    </w:p>
    <w:tbl>
      <w:tblPr>
        <w:tblW w:w="8760" w:type="dxa"/>
        <w:jc w:val="center"/>
        <w:tblCellMar>
          <w:left w:w="0" w:type="dxa"/>
          <w:right w:w="0" w:type="dxa"/>
        </w:tblCellMar>
        <w:tblLook w:val="04A0" w:firstRow="1" w:lastRow="0" w:firstColumn="1" w:lastColumn="0" w:noHBand="0" w:noVBand="1"/>
      </w:tblPr>
      <w:tblGrid>
        <w:gridCol w:w="6513"/>
        <w:gridCol w:w="2247"/>
      </w:tblGrid>
      <w:tr w:rsidR="00D15467" w:rsidRPr="008C1690" w14:paraId="0AE3593F" w14:textId="77777777" w:rsidTr="000A6630">
        <w:trPr>
          <w:jc w:val="center"/>
        </w:trPr>
        <w:tc>
          <w:tcPr>
            <w:tcW w:w="6513" w:type="dxa"/>
            <w:tcBorders>
              <w:top w:val="single" w:sz="8" w:space="0" w:color="auto"/>
              <w:left w:val="single" w:sz="8" w:space="0" w:color="auto"/>
              <w:bottom w:val="single" w:sz="8" w:space="0" w:color="auto"/>
              <w:right w:val="single" w:sz="8" w:space="0" w:color="auto"/>
            </w:tcBorders>
            <w:vAlign w:val="center"/>
            <w:hideMark/>
          </w:tcPr>
          <w:p w14:paraId="7BC70B0F" w14:textId="77777777" w:rsidR="00D15467" w:rsidRPr="008C1690" w:rsidRDefault="00D15467" w:rsidP="000A6630">
            <w:pPr>
              <w:spacing w:after="0" w:line="0" w:lineRule="atLeast"/>
              <w:jc w:val="center"/>
              <w:rPr>
                <w:rFonts w:eastAsia="Times New Roman" w:cstheme="minorHAnsi"/>
                <w:lang w:eastAsia="es-CO"/>
              </w:rPr>
            </w:pPr>
            <w:r w:rsidRPr="008C1690">
              <w:rPr>
                <w:rFonts w:eastAsia="Times New Roman" w:cstheme="minorHAnsi"/>
                <w:b/>
                <w:bCs/>
                <w:lang w:val="es-ES_tradnl" w:eastAsia="es-CO"/>
              </w:rPr>
              <w:t>ORIGEN</w:t>
            </w:r>
          </w:p>
        </w:tc>
        <w:tc>
          <w:tcPr>
            <w:tcW w:w="2247" w:type="dxa"/>
            <w:tcBorders>
              <w:top w:val="single" w:sz="8" w:space="0" w:color="auto"/>
              <w:left w:val="nil"/>
              <w:bottom w:val="single" w:sz="8" w:space="0" w:color="auto"/>
              <w:right w:val="single" w:sz="8" w:space="0" w:color="auto"/>
            </w:tcBorders>
            <w:vAlign w:val="center"/>
            <w:hideMark/>
          </w:tcPr>
          <w:p w14:paraId="1E0041A7" w14:textId="77777777" w:rsidR="00D15467" w:rsidRPr="008C1690" w:rsidRDefault="00D15467" w:rsidP="000A6630">
            <w:pPr>
              <w:spacing w:after="0" w:line="0" w:lineRule="atLeast"/>
              <w:ind w:left="120" w:right="120"/>
              <w:jc w:val="center"/>
              <w:rPr>
                <w:rFonts w:eastAsia="Times New Roman" w:cstheme="minorHAnsi"/>
                <w:lang w:eastAsia="es-CO"/>
              </w:rPr>
            </w:pPr>
            <w:r w:rsidRPr="008C1690">
              <w:rPr>
                <w:rFonts w:eastAsia="Times New Roman" w:cstheme="minorHAnsi"/>
                <w:b/>
                <w:bCs/>
                <w:lang w:val="es-ES_tradnl" w:eastAsia="es-CO"/>
              </w:rPr>
              <w:t>MARQUE CON UNA (X) UNA SOLA CASILLA</w:t>
            </w:r>
          </w:p>
        </w:tc>
      </w:tr>
      <w:tr w:rsidR="00D15467" w:rsidRPr="008C1690" w14:paraId="148A9D01" w14:textId="77777777" w:rsidTr="000A6630">
        <w:trPr>
          <w:jc w:val="center"/>
        </w:trPr>
        <w:tc>
          <w:tcPr>
            <w:tcW w:w="6513" w:type="dxa"/>
            <w:tcBorders>
              <w:top w:val="nil"/>
              <w:left w:val="single" w:sz="8" w:space="0" w:color="auto"/>
              <w:bottom w:val="single" w:sz="8" w:space="0" w:color="auto"/>
              <w:right w:val="single" w:sz="8" w:space="0" w:color="auto"/>
            </w:tcBorders>
            <w:vAlign w:val="center"/>
            <w:hideMark/>
          </w:tcPr>
          <w:p w14:paraId="4EE3747E" w14:textId="77777777" w:rsidR="00D15467" w:rsidRPr="008C1690" w:rsidRDefault="00D15467" w:rsidP="000A6630">
            <w:pPr>
              <w:spacing w:after="0" w:line="0" w:lineRule="atLeast"/>
              <w:ind w:left="120" w:right="420"/>
              <w:jc w:val="both"/>
              <w:rPr>
                <w:rFonts w:eastAsia="Times New Roman" w:cstheme="minorHAnsi"/>
                <w:lang w:eastAsia="es-CO"/>
              </w:rPr>
            </w:pPr>
            <w:r w:rsidRPr="008C1690">
              <w:rPr>
                <w:rFonts w:eastAsia="Times New Roman" w:cstheme="minorHAnsi"/>
                <w:lang w:val="es-ES_tradnl" w:eastAsia="es-CO"/>
              </w:rPr>
              <w:t>Cuando la propuesta sea presentada por una persona natural colombiana o por un residente en Colombia; por una persona jurídica constituida de conformidad con la legislación colombiana o por un proponente plural conformado por estos o por estos y un extranjero con trato nacional</w:t>
            </w:r>
          </w:p>
        </w:tc>
        <w:tc>
          <w:tcPr>
            <w:tcW w:w="2247" w:type="dxa"/>
            <w:tcBorders>
              <w:top w:val="nil"/>
              <w:left w:val="nil"/>
              <w:bottom w:val="single" w:sz="8" w:space="0" w:color="auto"/>
              <w:right w:val="single" w:sz="8" w:space="0" w:color="auto"/>
            </w:tcBorders>
            <w:vAlign w:val="center"/>
            <w:hideMark/>
          </w:tcPr>
          <w:p w14:paraId="06F8DEDE" w14:textId="77777777" w:rsidR="00D15467" w:rsidRPr="008C1690" w:rsidRDefault="00D15467" w:rsidP="000A6630">
            <w:pPr>
              <w:spacing w:after="0" w:line="0" w:lineRule="atLeast"/>
              <w:ind w:left="120" w:right="120"/>
              <w:jc w:val="both"/>
              <w:rPr>
                <w:rFonts w:eastAsia="Times New Roman" w:cstheme="minorHAnsi"/>
                <w:lang w:eastAsia="es-CO"/>
              </w:rPr>
            </w:pPr>
            <w:r w:rsidRPr="008C1690">
              <w:rPr>
                <w:rFonts w:eastAsia="Times New Roman" w:cstheme="minorHAnsi"/>
                <w:lang w:val="es-ES_tradnl" w:eastAsia="es-CO"/>
              </w:rPr>
              <w:t> </w:t>
            </w:r>
          </w:p>
        </w:tc>
      </w:tr>
      <w:tr w:rsidR="00D15467" w:rsidRPr="008C1690" w14:paraId="2B529F2F" w14:textId="77777777" w:rsidTr="000A6630">
        <w:trPr>
          <w:jc w:val="center"/>
        </w:trPr>
        <w:tc>
          <w:tcPr>
            <w:tcW w:w="6513" w:type="dxa"/>
            <w:tcBorders>
              <w:top w:val="nil"/>
              <w:left w:val="single" w:sz="8" w:space="0" w:color="auto"/>
              <w:bottom w:val="single" w:sz="8" w:space="0" w:color="auto"/>
              <w:right w:val="single" w:sz="8" w:space="0" w:color="auto"/>
            </w:tcBorders>
            <w:vAlign w:val="center"/>
            <w:hideMark/>
          </w:tcPr>
          <w:p w14:paraId="24B5E53D" w14:textId="77777777" w:rsidR="00D15467" w:rsidRPr="008C1690" w:rsidRDefault="00D15467" w:rsidP="000A6630">
            <w:pPr>
              <w:spacing w:after="0" w:line="0" w:lineRule="atLeast"/>
              <w:ind w:left="120" w:right="420"/>
              <w:jc w:val="both"/>
              <w:rPr>
                <w:rFonts w:eastAsia="Times New Roman" w:cstheme="minorHAnsi"/>
                <w:lang w:eastAsia="es-CO"/>
              </w:rPr>
            </w:pPr>
            <w:r w:rsidRPr="008C1690">
              <w:rPr>
                <w:rFonts w:eastAsia="Times New Roman" w:cstheme="minorHAnsi"/>
                <w:lang w:val="es-ES_tradnl" w:eastAsia="es-CO"/>
              </w:rPr>
              <w:t>Cuando la propuesta sea presentada por un oferente de origen extranjero con trato nacional</w:t>
            </w:r>
          </w:p>
        </w:tc>
        <w:tc>
          <w:tcPr>
            <w:tcW w:w="2247" w:type="dxa"/>
            <w:tcBorders>
              <w:top w:val="nil"/>
              <w:left w:val="nil"/>
              <w:bottom w:val="single" w:sz="8" w:space="0" w:color="auto"/>
              <w:right w:val="single" w:sz="8" w:space="0" w:color="auto"/>
            </w:tcBorders>
            <w:vAlign w:val="center"/>
            <w:hideMark/>
          </w:tcPr>
          <w:p w14:paraId="71281FA3" w14:textId="77777777" w:rsidR="00D15467" w:rsidRPr="008C1690" w:rsidRDefault="00D15467" w:rsidP="000A6630">
            <w:pPr>
              <w:spacing w:after="0" w:line="0" w:lineRule="atLeast"/>
              <w:ind w:left="120" w:right="120"/>
              <w:jc w:val="both"/>
              <w:rPr>
                <w:rFonts w:eastAsia="Times New Roman" w:cstheme="minorHAnsi"/>
                <w:lang w:eastAsia="es-CO"/>
              </w:rPr>
            </w:pPr>
            <w:r w:rsidRPr="008C1690">
              <w:rPr>
                <w:rFonts w:eastAsia="Times New Roman" w:cstheme="minorHAnsi"/>
                <w:lang w:val="es-ES_tradnl" w:eastAsia="es-CO"/>
              </w:rPr>
              <w:t> </w:t>
            </w:r>
          </w:p>
        </w:tc>
      </w:tr>
      <w:tr w:rsidR="00D15467" w:rsidRPr="008C1690" w14:paraId="2C85A0F2" w14:textId="77777777" w:rsidTr="000A6630">
        <w:trPr>
          <w:jc w:val="center"/>
        </w:trPr>
        <w:tc>
          <w:tcPr>
            <w:tcW w:w="6513" w:type="dxa"/>
            <w:tcBorders>
              <w:top w:val="nil"/>
              <w:left w:val="single" w:sz="8" w:space="0" w:color="auto"/>
              <w:bottom w:val="single" w:sz="8" w:space="0" w:color="auto"/>
              <w:right w:val="single" w:sz="8" w:space="0" w:color="auto"/>
            </w:tcBorders>
            <w:vAlign w:val="center"/>
            <w:hideMark/>
          </w:tcPr>
          <w:p w14:paraId="1BB1A85E" w14:textId="77777777" w:rsidR="00D15467" w:rsidRPr="008C1690" w:rsidRDefault="00D15467" w:rsidP="000A6630">
            <w:pPr>
              <w:spacing w:after="0" w:line="0" w:lineRule="atLeast"/>
              <w:ind w:left="120" w:right="420"/>
              <w:jc w:val="both"/>
              <w:rPr>
                <w:rFonts w:eastAsia="Times New Roman" w:cstheme="minorHAnsi"/>
                <w:lang w:eastAsia="es-CO"/>
              </w:rPr>
            </w:pPr>
            <w:r w:rsidRPr="008C1690">
              <w:rPr>
                <w:rFonts w:eastAsia="Times New Roman" w:cstheme="minorHAnsi"/>
                <w:lang w:val="es-ES_tradnl" w:eastAsia="es-CO"/>
              </w:rPr>
              <w:t>Cuando la propuesta sea presentada por un oferente de origen extranjero sin trato nacional</w:t>
            </w:r>
          </w:p>
        </w:tc>
        <w:tc>
          <w:tcPr>
            <w:tcW w:w="2247" w:type="dxa"/>
            <w:tcBorders>
              <w:top w:val="nil"/>
              <w:left w:val="nil"/>
              <w:bottom w:val="single" w:sz="8" w:space="0" w:color="auto"/>
              <w:right w:val="single" w:sz="8" w:space="0" w:color="auto"/>
            </w:tcBorders>
            <w:vAlign w:val="center"/>
            <w:hideMark/>
          </w:tcPr>
          <w:p w14:paraId="0994CCE8" w14:textId="77777777" w:rsidR="00D15467" w:rsidRPr="008C1690" w:rsidRDefault="00D15467" w:rsidP="000A6630">
            <w:pPr>
              <w:spacing w:after="0" w:line="0" w:lineRule="atLeast"/>
              <w:ind w:left="120" w:right="120"/>
              <w:jc w:val="both"/>
              <w:rPr>
                <w:rFonts w:eastAsia="Times New Roman" w:cstheme="minorHAnsi"/>
                <w:lang w:eastAsia="es-CO"/>
              </w:rPr>
            </w:pPr>
            <w:r w:rsidRPr="008C1690">
              <w:rPr>
                <w:rFonts w:eastAsia="Times New Roman" w:cstheme="minorHAnsi"/>
                <w:lang w:val="es-ES_tradnl" w:eastAsia="es-CO"/>
              </w:rPr>
              <w:t> </w:t>
            </w:r>
          </w:p>
        </w:tc>
      </w:tr>
    </w:tbl>
    <w:p w14:paraId="1D7C3464" w14:textId="77777777" w:rsidR="00D15467" w:rsidRPr="008C1690" w:rsidRDefault="00D15467" w:rsidP="00D15467">
      <w:pPr>
        <w:shd w:val="clear" w:color="auto" w:fill="FFFFFF"/>
        <w:spacing w:after="0" w:line="0" w:lineRule="atLeast"/>
        <w:jc w:val="both"/>
        <w:rPr>
          <w:rFonts w:eastAsia="Times New Roman" w:cstheme="minorHAnsi"/>
          <w:lang w:eastAsia="es-CO"/>
        </w:rPr>
      </w:pPr>
      <w:r w:rsidRPr="008C1690">
        <w:rPr>
          <w:rFonts w:eastAsia="Times New Roman" w:cstheme="minorHAnsi"/>
          <w:lang w:val="es-ES_tradnl" w:eastAsia="es-CO"/>
        </w:rPr>
        <w:t> </w:t>
      </w:r>
    </w:p>
    <w:p w14:paraId="40F296F3" w14:textId="77777777" w:rsidR="00D15467" w:rsidRPr="008C1690" w:rsidRDefault="00D15467" w:rsidP="00D15467">
      <w:pPr>
        <w:shd w:val="clear" w:color="auto" w:fill="FFFFFF"/>
        <w:spacing w:after="0" w:line="0" w:lineRule="atLeast"/>
        <w:jc w:val="both"/>
        <w:rPr>
          <w:rFonts w:eastAsia="Times New Roman" w:cstheme="minorHAnsi"/>
          <w:lang w:eastAsia="es-CO"/>
        </w:rPr>
      </w:pPr>
      <w:r w:rsidRPr="008C1690">
        <w:rPr>
          <w:rFonts w:eastAsia="Times New Roman" w:cstheme="minorHAnsi"/>
          <w:lang w:val="es-ES_tradnl" w:eastAsia="es-CO"/>
        </w:rPr>
        <w:t>Manifiesto bajo la gravedad del juramento que, en caso de resultar adjudicatario, incorporaré a la ejecución del contrato el siguiente personal de origen colombiano:</w:t>
      </w:r>
    </w:p>
    <w:p w14:paraId="3595D214" w14:textId="77777777" w:rsidR="00D15467" w:rsidRPr="008C1690" w:rsidRDefault="00D15467" w:rsidP="00D15467">
      <w:pPr>
        <w:shd w:val="clear" w:color="auto" w:fill="FFFFFF"/>
        <w:spacing w:after="0" w:line="0" w:lineRule="atLeast"/>
        <w:jc w:val="both"/>
        <w:rPr>
          <w:rFonts w:eastAsia="Times New Roman" w:cstheme="minorHAnsi"/>
          <w:lang w:eastAsia="es-CO"/>
        </w:rPr>
      </w:pPr>
      <w:r w:rsidRPr="008C1690">
        <w:rPr>
          <w:rFonts w:eastAsia="Times New Roman" w:cstheme="minorHAnsi"/>
          <w:lang w:val="es-ES_tradnl" w:eastAsia="es-CO"/>
        </w:rPr>
        <w:t> </w:t>
      </w:r>
    </w:p>
    <w:tbl>
      <w:tblPr>
        <w:tblW w:w="8760" w:type="dxa"/>
        <w:jc w:val="center"/>
        <w:tblCellMar>
          <w:left w:w="0" w:type="dxa"/>
          <w:right w:w="0" w:type="dxa"/>
        </w:tblCellMar>
        <w:tblLook w:val="04A0" w:firstRow="1" w:lastRow="0" w:firstColumn="1" w:lastColumn="0" w:noHBand="0" w:noVBand="1"/>
      </w:tblPr>
      <w:tblGrid>
        <w:gridCol w:w="6513"/>
        <w:gridCol w:w="2247"/>
      </w:tblGrid>
      <w:tr w:rsidR="00D15467" w:rsidRPr="008C1690" w14:paraId="06FA3161" w14:textId="77777777" w:rsidTr="000A6630">
        <w:trPr>
          <w:jc w:val="center"/>
        </w:trPr>
        <w:tc>
          <w:tcPr>
            <w:tcW w:w="6513" w:type="dxa"/>
            <w:tcBorders>
              <w:top w:val="single" w:sz="8" w:space="0" w:color="auto"/>
              <w:left w:val="single" w:sz="8" w:space="0" w:color="auto"/>
              <w:bottom w:val="single" w:sz="8" w:space="0" w:color="auto"/>
              <w:right w:val="single" w:sz="8" w:space="0" w:color="auto"/>
            </w:tcBorders>
            <w:vAlign w:val="center"/>
            <w:hideMark/>
          </w:tcPr>
          <w:p w14:paraId="4FA90F06" w14:textId="77777777" w:rsidR="00D15467" w:rsidRPr="008C1690" w:rsidRDefault="00D15467" w:rsidP="000A6630">
            <w:pPr>
              <w:spacing w:after="0" w:line="0" w:lineRule="atLeast"/>
              <w:ind w:left="120" w:right="420"/>
              <w:jc w:val="center"/>
              <w:rPr>
                <w:rFonts w:eastAsia="Times New Roman" w:cstheme="minorHAnsi"/>
                <w:lang w:eastAsia="es-CO"/>
              </w:rPr>
            </w:pPr>
            <w:r w:rsidRPr="008C1690">
              <w:rPr>
                <w:rFonts w:eastAsia="Times New Roman" w:cstheme="minorHAnsi"/>
                <w:b/>
                <w:bCs/>
                <w:lang w:val="es-ES_tradnl" w:eastAsia="es-CO"/>
              </w:rPr>
              <w:t>ORIGEN</w:t>
            </w:r>
          </w:p>
        </w:tc>
        <w:tc>
          <w:tcPr>
            <w:tcW w:w="2247" w:type="dxa"/>
            <w:tcBorders>
              <w:top w:val="single" w:sz="8" w:space="0" w:color="auto"/>
              <w:left w:val="nil"/>
              <w:bottom w:val="single" w:sz="8" w:space="0" w:color="auto"/>
              <w:right w:val="single" w:sz="8" w:space="0" w:color="auto"/>
            </w:tcBorders>
            <w:vAlign w:val="center"/>
            <w:hideMark/>
          </w:tcPr>
          <w:p w14:paraId="23B23724" w14:textId="77777777" w:rsidR="00D15467" w:rsidRPr="008C1690" w:rsidRDefault="00D15467" w:rsidP="000A6630">
            <w:pPr>
              <w:spacing w:after="0" w:line="0" w:lineRule="atLeast"/>
              <w:ind w:left="120" w:right="120"/>
              <w:jc w:val="center"/>
              <w:rPr>
                <w:rFonts w:eastAsia="Times New Roman" w:cstheme="minorHAnsi"/>
                <w:lang w:eastAsia="es-CO"/>
              </w:rPr>
            </w:pPr>
            <w:r w:rsidRPr="008C1690">
              <w:rPr>
                <w:rFonts w:eastAsia="Times New Roman" w:cstheme="minorHAnsi"/>
                <w:b/>
                <w:bCs/>
                <w:lang w:val="es-ES_tradnl" w:eastAsia="es-CO"/>
              </w:rPr>
              <w:t>MARQUE CON UNA (X) UNA SOLA CASILLA</w:t>
            </w:r>
          </w:p>
        </w:tc>
      </w:tr>
      <w:tr w:rsidR="00D15467" w:rsidRPr="008C1690" w14:paraId="3F053E13" w14:textId="77777777" w:rsidTr="000A6630">
        <w:trPr>
          <w:jc w:val="center"/>
        </w:trPr>
        <w:tc>
          <w:tcPr>
            <w:tcW w:w="6513" w:type="dxa"/>
            <w:tcBorders>
              <w:top w:val="nil"/>
              <w:left w:val="single" w:sz="8" w:space="0" w:color="auto"/>
              <w:bottom w:val="single" w:sz="8" w:space="0" w:color="auto"/>
              <w:right w:val="single" w:sz="8" w:space="0" w:color="auto"/>
            </w:tcBorders>
            <w:vAlign w:val="center"/>
            <w:hideMark/>
          </w:tcPr>
          <w:p w14:paraId="47450CC9" w14:textId="77777777" w:rsidR="00D15467" w:rsidRPr="008C1690" w:rsidRDefault="00D15467" w:rsidP="000A6630">
            <w:pPr>
              <w:spacing w:after="0" w:line="0" w:lineRule="atLeast"/>
              <w:ind w:left="120" w:right="420"/>
              <w:jc w:val="both"/>
              <w:rPr>
                <w:rFonts w:eastAsia="Times New Roman" w:cstheme="minorHAnsi"/>
                <w:lang w:eastAsia="es-CO"/>
              </w:rPr>
            </w:pPr>
            <w:r w:rsidRPr="008C1690">
              <w:rPr>
                <w:rFonts w:eastAsia="Times New Roman" w:cstheme="minorHAnsi"/>
                <w:lang w:val="es-ES_tradnl" w:eastAsia="es-CO"/>
              </w:rPr>
              <w:t>Al menos al 80% del talento humano requerido para esta consultoría de origen colombiano</w:t>
            </w:r>
          </w:p>
        </w:tc>
        <w:tc>
          <w:tcPr>
            <w:tcW w:w="2247" w:type="dxa"/>
            <w:tcBorders>
              <w:top w:val="nil"/>
              <w:left w:val="nil"/>
              <w:bottom w:val="single" w:sz="8" w:space="0" w:color="auto"/>
              <w:right w:val="single" w:sz="8" w:space="0" w:color="auto"/>
            </w:tcBorders>
            <w:vAlign w:val="center"/>
            <w:hideMark/>
          </w:tcPr>
          <w:p w14:paraId="3F085DDA" w14:textId="77777777" w:rsidR="00D15467" w:rsidRPr="008C1690" w:rsidRDefault="00D15467" w:rsidP="000A6630">
            <w:pPr>
              <w:spacing w:after="0" w:line="0" w:lineRule="atLeast"/>
              <w:ind w:left="120" w:right="120"/>
              <w:jc w:val="both"/>
              <w:rPr>
                <w:rFonts w:eastAsia="Times New Roman" w:cstheme="minorHAnsi"/>
                <w:lang w:eastAsia="es-CO"/>
              </w:rPr>
            </w:pPr>
            <w:r w:rsidRPr="008C1690">
              <w:rPr>
                <w:rFonts w:eastAsia="Times New Roman" w:cstheme="minorHAnsi"/>
                <w:lang w:val="es-ES_tradnl" w:eastAsia="es-CO"/>
              </w:rPr>
              <w:t> </w:t>
            </w:r>
          </w:p>
        </w:tc>
      </w:tr>
      <w:tr w:rsidR="00D15467" w:rsidRPr="008C1690" w14:paraId="352B0E96" w14:textId="77777777" w:rsidTr="000A6630">
        <w:trPr>
          <w:jc w:val="center"/>
        </w:trPr>
        <w:tc>
          <w:tcPr>
            <w:tcW w:w="6513" w:type="dxa"/>
            <w:tcBorders>
              <w:top w:val="nil"/>
              <w:left w:val="single" w:sz="8" w:space="0" w:color="auto"/>
              <w:bottom w:val="single" w:sz="8" w:space="0" w:color="auto"/>
              <w:right w:val="single" w:sz="8" w:space="0" w:color="auto"/>
            </w:tcBorders>
            <w:vAlign w:val="center"/>
            <w:hideMark/>
          </w:tcPr>
          <w:p w14:paraId="472B3C7D" w14:textId="77777777" w:rsidR="00D15467" w:rsidRPr="008C1690" w:rsidRDefault="00D15467" w:rsidP="000A6630">
            <w:pPr>
              <w:spacing w:after="0" w:line="0" w:lineRule="atLeast"/>
              <w:ind w:left="120" w:right="279"/>
              <w:jc w:val="both"/>
              <w:rPr>
                <w:rFonts w:eastAsia="Times New Roman" w:cstheme="minorHAnsi"/>
                <w:lang w:eastAsia="es-CO"/>
              </w:rPr>
            </w:pPr>
            <w:r w:rsidRPr="008C1690">
              <w:rPr>
                <w:rFonts w:eastAsia="Times New Roman" w:cstheme="minorHAnsi"/>
                <w:lang w:val="es-ES_tradnl" w:eastAsia="es-CO"/>
              </w:rPr>
              <w:t>Al menos al 50% del talento humano requerido para esta consultoría de origen colombiano</w:t>
            </w:r>
          </w:p>
        </w:tc>
        <w:tc>
          <w:tcPr>
            <w:tcW w:w="2247" w:type="dxa"/>
            <w:tcBorders>
              <w:top w:val="nil"/>
              <w:left w:val="nil"/>
              <w:bottom w:val="single" w:sz="8" w:space="0" w:color="auto"/>
              <w:right w:val="single" w:sz="8" w:space="0" w:color="auto"/>
            </w:tcBorders>
            <w:vAlign w:val="center"/>
            <w:hideMark/>
          </w:tcPr>
          <w:p w14:paraId="60BC5C3A" w14:textId="77777777" w:rsidR="00D15467" w:rsidRPr="008C1690" w:rsidRDefault="00D15467" w:rsidP="000A6630">
            <w:pPr>
              <w:spacing w:after="0" w:line="0" w:lineRule="atLeast"/>
              <w:ind w:left="120" w:right="120"/>
              <w:jc w:val="both"/>
              <w:rPr>
                <w:rFonts w:eastAsia="Times New Roman" w:cstheme="minorHAnsi"/>
                <w:lang w:eastAsia="es-CO"/>
              </w:rPr>
            </w:pPr>
            <w:r w:rsidRPr="008C1690">
              <w:rPr>
                <w:rFonts w:eastAsia="Times New Roman" w:cstheme="minorHAnsi"/>
                <w:lang w:val="es-ES_tradnl" w:eastAsia="es-CO"/>
              </w:rPr>
              <w:t> </w:t>
            </w:r>
          </w:p>
        </w:tc>
      </w:tr>
      <w:tr w:rsidR="00D15467" w:rsidRPr="008C1690" w14:paraId="71281639" w14:textId="77777777" w:rsidTr="000A6630">
        <w:trPr>
          <w:jc w:val="center"/>
        </w:trPr>
        <w:tc>
          <w:tcPr>
            <w:tcW w:w="6513" w:type="dxa"/>
            <w:tcBorders>
              <w:top w:val="nil"/>
              <w:left w:val="single" w:sz="8" w:space="0" w:color="auto"/>
              <w:bottom w:val="single" w:sz="8" w:space="0" w:color="auto"/>
              <w:right w:val="single" w:sz="8" w:space="0" w:color="auto"/>
            </w:tcBorders>
            <w:vAlign w:val="center"/>
            <w:hideMark/>
          </w:tcPr>
          <w:p w14:paraId="4FDB7173" w14:textId="77777777" w:rsidR="00D15467" w:rsidRPr="008C1690" w:rsidRDefault="00D15467" w:rsidP="000A6630">
            <w:pPr>
              <w:spacing w:after="0" w:line="0" w:lineRule="atLeast"/>
              <w:ind w:left="120" w:right="279"/>
              <w:jc w:val="both"/>
              <w:rPr>
                <w:rFonts w:eastAsia="Times New Roman" w:cstheme="minorHAnsi"/>
                <w:lang w:eastAsia="es-CO"/>
              </w:rPr>
            </w:pPr>
            <w:r w:rsidRPr="008C1690">
              <w:rPr>
                <w:rFonts w:eastAsia="Times New Roman" w:cstheme="minorHAnsi"/>
                <w:lang w:val="es-ES_tradnl" w:eastAsia="es-CO"/>
              </w:rPr>
              <w:t>No se vinculará talento humano de origen colombiano, o el porcentaje de vinculación es inferior al 50%</w:t>
            </w:r>
          </w:p>
        </w:tc>
        <w:tc>
          <w:tcPr>
            <w:tcW w:w="2247" w:type="dxa"/>
            <w:tcBorders>
              <w:top w:val="nil"/>
              <w:left w:val="nil"/>
              <w:bottom w:val="single" w:sz="8" w:space="0" w:color="auto"/>
              <w:right w:val="single" w:sz="8" w:space="0" w:color="auto"/>
            </w:tcBorders>
            <w:vAlign w:val="center"/>
            <w:hideMark/>
          </w:tcPr>
          <w:p w14:paraId="309C2444" w14:textId="77777777" w:rsidR="00D15467" w:rsidRPr="008C1690" w:rsidRDefault="00D15467" w:rsidP="000A6630">
            <w:pPr>
              <w:spacing w:after="0" w:line="0" w:lineRule="atLeast"/>
              <w:ind w:left="120" w:right="120"/>
              <w:jc w:val="both"/>
              <w:rPr>
                <w:rFonts w:eastAsia="Times New Roman" w:cstheme="minorHAnsi"/>
                <w:lang w:eastAsia="es-CO"/>
              </w:rPr>
            </w:pPr>
            <w:r w:rsidRPr="008C1690">
              <w:rPr>
                <w:rFonts w:eastAsia="Times New Roman" w:cstheme="minorHAnsi"/>
                <w:lang w:val="es-ES_tradnl" w:eastAsia="es-CO"/>
              </w:rPr>
              <w:t> </w:t>
            </w:r>
          </w:p>
        </w:tc>
      </w:tr>
    </w:tbl>
    <w:p w14:paraId="29E97A86" w14:textId="77777777" w:rsidR="00D15467" w:rsidRPr="008C1690" w:rsidRDefault="00D15467" w:rsidP="00D15467">
      <w:pPr>
        <w:shd w:val="clear" w:color="auto" w:fill="FFFFFF"/>
        <w:spacing w:after="0" w:line="0" w:lineRule="atLeast"/>
        <w:jc w:val="both"/>
        <w:rPr>
          <w:rFonts w:eastAsia="Times New Roman" w:cstheme="minorHAnsi"/>
          <w:lang w:eastAsia="es-CO"/>
        </w:rPr>
      </w:pPr>
      <w:r w:rsidRPr="008C1690">
        <w:rPr>
          <w:rFonts w:eastAsia="Times New Roman" w:cstheme="minorHAnsi"/>
          <w:lang w:val="es-ES_tradnl" w:eastAsia="es-CO"/>
        </w:rPr>
        <w:t> </w:t>
      </w:r>
    </w:p>
    <w:p w14:paraId="7D0E3D38" w14:textId="77777777" w:rsidR="00D15467" w:rsidRPr="008C1690" w:rsidRDefault="00D15467" w:rsidP="00D15467">
      <w:pPr>
        <w:shd w:val="clear" w:color="auto" w:fill="FFFFFF"/>
        <w:spacing w:after="0" w:line="0" w:lineRule="atLeast"/>
        <w:jc w:val="both"/>
        <w:rPr>
          <w:rFonts w:eastAsia="Times New Roman" w:cstheme="minorHAnsi"/>
          <w:lang w:eastAsia="es-CO"/>
        </w:rPr>
      </w:pPr>
      <w:r w:rsidRPr="008C1690">
        <w:rPr>
          <w:rFonts w:eastAsia="Times New Roman" w:cstheme="minorHAnsi"/>
          <w:lang w:val="es-ES_tradnl" w:eastAsia="es-CO"/>
        </w:rPr>
        <w:t>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w:t>
      </w:r>
    </w:p>
    <w:p w14:paraId="264F85AE" w14:textId="77777777" w:rsidR="00D15467" w:rsidRPr="008C1690" w:rsidRDefault="00D15467" w:rsidP="00D15467">
      <w:pPr>
        <w:shd w:val="clear" w:color="auto" w:fill="FFFFFF"/>
        <w:spacing w:after="0" w:line="0" w:lineRule="atLeast"/>
        <w:jc w:val="both"/>
        <w:rPr>
          <w:rFonts w:eastAsia="Times New Roman" w:cstheme="minorHAnsi"/>
          <w:lang w:eastAsia="es-CO"/>
        </w:rPr>
      </w:pPr>
      <w:r w:rsidRPr="008C1690">
        <w:rPr>
          <w:rFonts w:eastAsia="Times New Roman" w:cstheme="minorHAnsi"/>
          <w:lang w:val="es-ES_tradnl" w:eastAsia="es-CO"/>
        </w:rPr>
        <w:t>  </w:t>
      </w:r>
    </w:p>
    <w:p w14:paraId="53C83342" w14:textId="77777777" w:rsidR="00D15467" w:rsidRPr="008C1690" w:rsidRDefault="00D15467" w:rsidP="00D15467">
      <w:pPr>
        <w:shd w:val="clear" w:color="auto" w:fill="FFFFFF"/>
        <w:spacing w:after="0" w:line="0" w:lineRule="atLeast"/>
        <w:jc w:val="both"/>
        <w:rPr>
          <w:rFonts w:eastAsia="Times New Roman" w:cstheme="minorHAnsi"/>
          <w:lang w:eastAsia="es-CO"/>
        </w:rPr>
      </w:pPr>
      <w:r w:rsidRPr="008C1690">
        <w:rPr>
          <w:rFonts w:eastAsia="Times New Roman" w:cstheme="minorHAnsi"/>
          <w:lang w:val="es-ES_tradnl" w:eastAsia="es-CO"/>
        </w:rPr>
        <w:t>Atentamente,</w:t>
      </w:r>
    </w:p>
    <w:p w14:paraId="42635D05" w14:textId="77777777" w:rsidR="00D15467" w:rsidRPr="008C1690" w:rsidRDefault="00D15467" w:rsidP="00D15467">
      <w:pPr>
        <w:shd w:val="clear" w:color="auto" w:fill="FFFFFF"/>
        <w:spacing w:after="0" w:line="0" w:lineRule="atLeast"/>
        <w:jc w:val="both"/>
        <w:rPr>
          <w:rFonts w:eastAsia="Times New Roman" w:cstheme="minorHAnsi"/>
          <w:lang w:eastAsia="es-CO"/>
        </w:rPr>
      </w:pPr>
      <w:r w:rsidRPr="008C1690">
        <w:rPr>
          <w:rFonts w:eastAsia="Times New Roman" w:cstheme="minorHAnsi"/>
          <w:lang w:val="es-ES_tradnl" w:eastAsia="es-CO"/>
        </w:rPr>
        <w:t> </w:t>
      </w:r>
    </w:p>
    <w:p w14:paraId="78F44DD2"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[Firma representante legal del Proponente o del Proponente persona natural] </w:t>
      </w:r>
    </w:p>
    <w:p w14:paraId="4F5A7CA8"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Nombre: [Insertar información] </w:t>
      </w:r>
    </w:p>
    <w:p w14:paraId="5D6D0D2D"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Cargo: [Insertar información] </w:t>
      </w:r>
    </w:p>
    <w:p w14:paraId="3B9F5083" w14:textId="77777777" w:rsidR="00D15467" w:rsidRPr="008C1690" w:rsidRDefault="00D15467" w:rsidP="00D15467">
      <w:pPr>
        <w:widowControl w:val="0"/>
        <w:spacing w:after="0" w:line="0" w:lineRule="atLeast"/>
        <w:jc w:val="both"/>
        <w:rPr>
          <w:rFonts w:eastAsia="Calibri" w:cstheme="minorHAnsi"/>
        </w:rPr>
      </w:pPr>
      <w:r w:rsidRPr="008C1690">
        <w:rPr>
          <w:rFonts w:eastAsia="Calibri" w:cstheme="minorHAnsi"/>
        </w:rPr>
        <w:t>Documento de Identidad: [Insertar información]</w:t>
      </w:r>
    </w:p>
    <w:p w14:paraId="6B7126C2" w14:textId="6EE8CFD1" w:rsidR="00D15467" w:rsidRDefault="00D15467" w:rsidP="00B15E9A">
      <w:pPr>
        <w:widowControl w:val="0"/>
        <w:autoSpaceDE w:val="0"/>
        <w:autoSpaceDN w:val="0"/>
        <w:adjustRightInd w:val="0"/>
        <w:spacing w:after="0" w:line="0" w:lineRule="atLeast"/>
        <w:jc w:val="both"/>
        <w:rPr>
          <w:rFonts w:eastAsia="Calibri" w:cstheme="minorHAnsi"/>
          <w:b/>
          <w:bCs/>
        </w:rPr>
      </w:pPr>
    </w:p>
    <w:p w14:paraId="74798221" w14:textId="748219E8" w:rsidR="00D15467" w:rsidRDefault="00D15467" w:rsidP="00B15E9A">
      <w:pPr>
        <w:widowControl w:val="0"/>
        <w:autoSpaceDE w:val="0"/>
        <w:autoSpaceDN w:val="0"/>
        <w:adjustRightInd w:val="0"/>
        <w:spacing w:after="0" w:line="0" w:lineRule="atLeast"/>
        <w:jc w:val="both"/>
        <w:rPr>
          <w:rFonts w:eastAsia="Calibri" w:cstheme="minorHAnsi"/>
          <w:b/>
          <w:bCs/>
        </w:rPr>
      </w:pPr>
    </w:p>
    <w:p w14:paraId="3E28C51A" w14:textId="3D1E5EF9" w:rsidR="00D15467" w:rsidRDefault="00D15467" w:rsidP="00B15E9A">
      <w:pPr>
        <w:widowControl w:val="0"/>
        <w:autoSpaceDE w:val="0"/>
        <w:autoSpaceDN w:val="0"/>
        <w:adjustRightInd w:val="0"/>
        <w:spacing w:after="0" w:line="0" w:lineRule="atLeast"/>
        <w:jc w:val="both"/>
        <w:rPr>
          <w:rFonts w:eastAsia="Calibri" w:cstheme="minorHAnsi"/>
          <w:b/>
          <w:bCs/>
        </w:rPr>
      </w:pPr>
    </w:p>
    <w:p w14:paraId="73CF916D" w14:textId="77777777" w:rsidR="00D15467" w:rsidRPr="008C1690" w:rsidRDefault="00D15467" w:rsidP="00D15467">
      <w:pPr>
        <w:widowControl w:val="0"/>
        <w:autoSpaceDE w:val="0"/>
        <w:autoSpaceDN w:val="0"/>
        <w:adjustRightInd w:val="0"/>
        <w:spacing w:after="0" w:line="0" w:lineRule="atLeast"/>
        <w:rPr>
          <w:rFonts w:eastAsia="Times New Roman" w:cstheme="minorHAnsi"/>
          <w:b/>
          <w:lang w:eastAsia="es-ES"/>
        </w:rPr>
      </w:pPr>
      <w:r w:rsidRPr="008C1690">
        <w:rPr>
          <w:rFonts w:eastAsia="Times New Roman" w:cstheme="minorHAnsi"/>
          <w:b/>
          <w:lang w:eastAsia="es-ES"/>
        </w:rPr>
        <w:lastRenderedPageBreak/>
        <w:t>ANEXO 8. DOCUMENTOS PARA ACREDITAR LOS FACTORES DE DESEMPATE (ART. 35 LEY 2069 DE 2020)</w:t>
      </w:r>
    </w:p>
    <w:p w14:paraId="7D0AFB61" w14:textId="77777777" w:rsidR="00D15467" w:rsidRPr="008C1690" w:rsidRDefault="00D15467" w:rsidP="00D15467">
      <w:pPr>
        <w:widowControl w:val="0"/>
        <w:autoSpaceDE w:val="0"/>
        <w:autoSpaceDN w:val="0"/>
        <w:adjustRightInd w:val="0"/>
        <w:spacing w:after="0" w:line="0" w:lineRule="atLeast"/>
        <w:jc w:val="both"/>
        <w:rPr>
          <w:rFonts w:eastAsia="Times New Roman" w:cstheme="minorHAnsi"/>
          <w:lang w:eastAsia="es-ES"/>
        </w:rPr>
      </w:pPr>
    </w:p>
    <w:p w14:paraId="295AB0F3" w14:textId="77777777" w:rsidR="00D15467" w:rsidRPr="008C1690" w:rsidRDefault="00D15467" w:rsidP="00D15467">
      <w:pPr>
        <w:spacing w:after="0" w:line="0" w:lineRule="atLeast"/>
        <w:jc w:val="both"/>
        <w:rPr>
          <w:rFonts w:eastAsia="Times New Roman" w:cstheme="minorHAnsi"/>
          <w:shd w:val="clear" w:color="auto" w:fill="FFFFFF"/>
        </w:rPr>
      </w:pPr>
      <w:r w:rsidRPr="008C1690">
        <w:rPr>
          <w:rFonts w:eastAsia="Times New Roman" w:cstheme="minorHAnsi"/>
        </w:rPr>
        <w:t xml:space="preserve">De acuerdo a lo señalado en el Artículo 35. ARTÍCULO 35. FACTORES DE DESEMPATE, de la Ley 2069 del 31 de diciembre de 2020; En caso de empate en el puntaje total de dos o más ofertas en los Procesos de Contratación, la Secretaría de Educación realiza el anexo 8 para que los posibles proponentes tengan en cuenta los documentos a presentar como </w:t>
      </w:r>
      <w:r w:rsidRPr="008C1690">
        <w:rPr>
          <w:rFonts w:eastAsia="Times New Roman" w:cstheme="minorHAnsi"/>
          <w:shd w:val="clear" w:color="auto" w:fill="FFFFFF"/>
        </w:rPr>
        <w:t>prueba a acreditar para aplicar el desempate.</w:t>
      </w:r>
    </w:p>
    <w:p w14:paraId="174325BC" w14:textId="77777777" w:rsidR="00D15467" w:rsidRPr="008C1690" w:rsidRDefault="00D15467" w:rsidP="00D15467">
      <w:pPr>
        <w:spacing w:after="0" w:line="0" w:lineRule="atLeast"/>
        <w:jc w:val="both"/>
        <w:rPr>
          <w:rFonts w:eastAsia="Times New Roman" w:cstheme="minorHAnsi"/>
        </w:rPr>
      </w:pPr>
    </w:p>
    <w:tbl>
      <w:tblPr>
        <w:tblW w:w="5000" w:type="pct"/>
        <w:tblCellMar>
          <w:left w:w="70" w:type="dxa"/>
          <w:right w:w="70" w:type="dxa"/>
        </w:tblCellMar>
        <w:tblLook w:val="04A0" w:firstRow="1" w:lastRow="0" w:firstColumn="1" w:lastColumn="0" w:noHBand="0" w:noVBand="1"/>
      </w:tblPr>
      <w:tblGrid>
        <w:gridCol w:w="3152"/>
        <w:gridCol w:w="6222"/>
      </w:tblGrid>
      <w:tr w:rsidR="00D15467" w:rsidRPr="008C1690" w14:paraId="2EB28942" w14:textId="77777777" w:rsidTr="000A6630">
        <w:trPr>
          <w:trHeight w:val="630"/>
        </w:trPr>
        <w:tc>
          <w:tcPr>
            <w:tcW w:w="1681" w:type="pct"/>
            <w:tcBorders>
              <w:top w:val="single" w:sz="12" w:space="0" w:color="auto"/>
              <w:left w:val="single" w:sz="12" w:space="0" w:color="auto"/>
              <w:bottom w:val="single" w:sz="12" w:space="0" w:color="auto"/>
              <w:right w:val="single" w:sz="12" w:space="0" w:color="auto"/>
            </w:tcBorders>
            <w:shd w:val="clear" w:color="000000" w:fill="C0C0C0"/>
            <w:vAlign w:val="center"/>
            <w:hideMark/>
          </w:tcPr>
          <w:p w14:paraId="060B4D68" w14:textId="77777777" w:rsidR="00D15467" w:rsidRPr="00A90F30" w:rsidRDefault="00D15467" w:rsidP="000A6630">
            <w:pPr>
              <w:spacing w:after="0" w:line="240" w:lineRule="auto"/>
              <w:jc w:val="center"/>
              <w:rPr>
                <w:rFonts w:ascii="Calibri" w:eastAsia="Times New Roman" w:hAnsi="Calibri" w:cs="Times New Roman"/>
                <w:b/>
                <w:bCs/>
                <w:lang w:eastAsia="es-CO"/>
              </w:rPr>
            </w:pPr>
            <w:r w:rsidRPr="00A90F30">
              <w:rPr>
                <w:rFonts w:ascii="Calibri" w:eastAsia="Times New Roman" w:hAnsi="Calibri" w:cs="Times New Roman"/>
                <w:b/>
                <w:bCs/>
                <w:lang w:eastAsia="es-CO"/>
              </w:rPr>
              <w:t>FACTOR DESEMPATE</w:t>
            </w:r>
          </w:p>
        </w:tc>
        <w:tc>
          <w:tcPr>
            <w:tcW w:w="3319" w:type="pct"/>
            <w:tcBorders>
              <w:top w:val="single" w:sz="12" w:space="0" w:color="auto"/>
              <w:left w:val="nil"/>
              <w:bottom w:val="single" w:sz="12" w:space="0" w:color="auto"/>
              <w:right w:val="single" w:sz="12" w:space="0" w:color="auto"/>
            </w:tcBorders>
            <w:shd w:val="clear" w:color="000000" w:fill="C0C0C0"/>
            <w:vAlign w:val="center"/>
            <w:hideMark/>
          </w:tcPr>
          <w:p w14:paraId="7AA5336B" w14:textId="77777777" w:rsidR="00D15467" w:rsidRPr="00A90F30" w:rsidRDefault="00D15467" w:rsidP="000A6630">
            <w:pPr>
              <w:spacing w:after="0" w:line="240" w:lineRule="auto"/>
              <w:jc w:val="center"/>
              <w:rPr>
                <w:rFonts w:ascii="Calibri" w:eastAsia="Times New Roman" w:hAnsi="Calibri" w:cs="Times New Roman"/>
                <w:b/>
                <w:bCs/>
                <w:lang w:eastAsia="es-CO"/>
              </w:rPr>
            </w:pPr>
            <w:r w:rsidRPr="00A90F30">
              <w:rPr>
                <w:rFonts w:ascii="Calibri" w:eastAsia="Times New Roman" w:hAnsi="Calibri" w:cs="Times New Roman"/>
                <w:b/>
                <w:bCs/>
                <w:lang w:eastAsia="es-CO"/>
              </w:rPr>
              <w:t>FORMA DE ACREDITACIÓN DE LA CONDICION – SE SOLICITA PRESENTAR LOS DOCUMENTOS QUE SE ENLISTAS A CONTINUACIÓN PARA APLICAR EL DESEMPATE</w:t>
            </w:r>
          </w:p>
        </w:tc>
      </w:tr>
      <w:tr w:rsidR="00D15467" w:rsidRPr="008C1690" w14:paraId="37C16185" w14:textId="77777777" w:rsidTr="000A6630">
        <w:trPr>
          <w:trHeight w:val="330"/>
        </w:trPr>
        <w:tc>
          <w:tcPr>
            <w:tcW w:w="1681" w:type="pct"/>
            <w:vMerge w:val="restart"/>
            <w:tcBorders>
              <w:top w:val="nil"/>
              <w:left w:val="single" w:sz="12" w:space="0" w:color="auto"/>
              <w:bottom w:val="single" w:sz="12" w:space="0" w:color="auto"/>
              <w:right w:val="single" w:sz="12" w:space="0" w:color="auto"/>
            </w:tcBorders>
            <w:shd w:val="clear" w:color="000000" w:fill="D9D9D9"/>
            <w:vAlign w:val="center"/>
            <w:hideMark/>
          </w:tcPr>
          <w:p w14:paraId="12486659" w14:textId="77777777" w:rsidR="00D15467" w:rsidRPr="00A90F30" w:rsidRDefault="00D15467" w:rsidP="000A6630">
            <w:pPr>
              <w:spacing w:after="0" w:line="240" w:lineRule="auto"/>
              <w:jc w:val="center"/>
              <w:rPr>
                <w:rFonts w:ascii="Calibri" w:eastAsia="Times New Roman" w:hAnsi="Calibri" w:cs="Times New Roman"/>
                <w:b/>
                <w:bCs/>
                <w:lang w:eastAsia="es-CO"/>
              </w:rPr>
            </w:pPr>
            <w:r w:rsidRPr="00A90F30">
              <w:rPr>
                <w:rFonts w:ascii="Calibri" w:eastAsia="Times New Roman" w:hAnsi="Calibri" w:cs="Times New Roman"/>
                <w:b/>
                <w:bCs/>
                <w:lang w:eastAsia="es-CO"/>
              </w:rPr>
              <w:t>1. Preferir la oferta de bienes o servicios nacionales frente a la oferta de bienes o servicios extranjeros.</w:t>
            </w:r>
          </w:p>
        </w:tc>
        <w:tc>
          <w:tcPr>
            <w:tcW w:w="3319" w:type="pct"/>
            <w:tcBorders>
              <w:top w:val="nil"/>
              <w:left w:val="nil"/>
              <w:bottom w:val="single" w:sz="12" w:space="0" w:color="auto"/>
              <w:right w:val="single" w:sz="12" w:space="0" w:color="auto"/>
            </w:tcBorders>
            <w:shd w:val="clear" w:color="000000" w:fill="D9D9D9"/>
            <w:vAlign w:val="center"/>
            <w:hideMark/>
          </w:tcPr>
          <w:p w14:paraId="7E8B0EBD" w14:textId="77777777" w:rsidR="00D15467" w:rsidRPr="00A90F30" w:rsidRDefault="00D15467" w:rsidP="000A6630">
            <w:pPr>
              <w:spacing w:after="0" w:line="240" w:lineRule="auto"/>
              <w:rPr>
                <w:rFonts w:ascii="Calibri" w:eastAsia="Times New Roman" w:hAnsi="Calibri" w:cs="Times New Roman"/>
                <w:b/>
                <w:bCs/>
                <w:lang w:eastAsia="es-CO"/>
              </w:rPr>
            </w:pPr>
            <w:r w:rsidRPr="00A90F30">
              <w:rPr>
                <w:rFonts w:ascii="Calibri" w:eastAsia="Times New Roman" w:hAnsi="Calibri" w:cs="Times New Roman"/>
                <w:b/>
                <w:bCs/>
                <w:lang w:eastAsia="es-CO"/>
              </w:rPr>
              <w:t>A. BIENES.</w:t>
            </w:r>
          </w:p>
        </w:tc>
      </w:tr>
      <w:tr w:rsidR="00D15467" w:rsidRPr="008C1690" w14:paraId="7C17A5EF" w14:textId="77777777" w:rsidTr="000A6630">
        <w:trPr>
          <w:trHeight w:val="1230"/>
        </w:trPr>
        <w:tc>
          <w:tcPr>
            <w:tcW w:w="1681" w:type="pct"/>
            <w:vMerge/>
            <w:tcBorders>
              <w:top w:val="nil"/>
              <w:left w:val="single" w:sz="12" w:space="0" w:color="auto"/>
              <w:bottom w:val="single" w:sz="12" w:space="0" w:color="auto"/>
              <w:right w:val="single" w:sz="12" w:space="0" w:color="auto"/>
            </w:tcBorders>
            <w:vAlign w:val="center"/>
            <w:hideMark/>
          </w:tcPr>
          <w:p w14:paraId="10C704B6" w14:textId="77777777" w:rsidR="00D15467" w:rsidRPr="00A90F30" w:rsidRDefault="00D15467" w:rsidP="000A6630">
            <w:pPr>
              <w:spacing w:after="0" w:line="240" w:lineRule="auto"/>
              <w:rPr>
                <w:rFonts w:ascii="Calibri" w:eastAsia="Times New Roman" w:hAnsi="Calibri" w:cs="Times New Roman"/>
                <w:b/>
                <w:bCs/>
                <w:lang w:eastAsia="es-CO"/>
              </w:rPr>
            </w:pPr>
          </w:p>
        </w:tc>
        <w:tc>
          <w:tcPr>
            <w:tcW w:w="3319" w:type="pct"/>
            <w:tcBorders>
              <w:top w:val="nil"/>
              <w:left w:val="nil"/>
              <w:bottom w:val="single" w:sz="12" w:space="0" w:color="auto"/>
              <w:right w:val="single" w:sz="12" w:space="0" w:color="auto"/>
            </w:tcBorders>
            <w:shd w:val="clear" w:color="000000" w:fill="D9D9D9"/>
            <w:vAlign w:val="center"/>
            <w:hideMark/>
          </w:tcPr>
          <w:p w14:paraId="3E0C61FB"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Inscripción en el Registro de productor de bienes nacionales (RPBN). Este es un instrumento mediante el cual el Ministerio de Comercio, Industria y Turismo recopila información (base de datos) sobre la producción de bienes existentes en el país. La preferencia de oferta se concederá al proponente que cuenta con el respectivo RPBN para los bienes que ofrece.</w:t>
            </w:r>
          </w:p>
        </w:tc>
      </w:tr>
      <w:tr w:rsidR="00D15467" w:rsidRPr="008C1690" w14:paraId="04354958" w14:textId="77777777" w:rsidTr="000A6630">
        <w:trPr>
          <w:trHeight w:val="330"/>
        </w:trPr>
        <w:tc>
          <w:tcPr>
            <w:tcW w:w="1681" w:type="pct"/>
            <w:vMerge/>
            <w:tcBorders>
              <w:top w:val="nil"/>
              <w:left w:val="single" w:sz="12" w:space="0" w:color="auto"/>
              <w:bottom w:val="single" w:sz="12" w:space="0" w:color="auto"/>
              <w:right w:val="single" w:sz="12" w:space="0" w:color="auto"/>
            </w:tcBorders>
            <w:vAlign w:val="center"/>
            <w:hideMark/>
          </w:tcPr>
          <w:p w14:paraId="3245B42A" w14:textId="77777777" w:rsidR="00D15467" w:rsidRPr="00A90F30" w:rsidRDefault="00D15467" w:rsidP="000A6630">
            <w:pPr>
              <w:spacing w:after="0" w:line="240" w:lineRule="auto"/>
              <w:rPr>
                <w:rFonts w:ascii="Calibri" w:eastAsia="Times New Roman" w:hAnsi="Calibri" w:cs="Times New Roman"/>
                <w:b/>
                <w:bCs/>
                <w:lang w:eastAsia="es-CO"/>
              </w:rPr>
            </w:pPr>
          </w:p>
        </w:tc>
        <w:tc>
          <w:tcPr>
            <w:tcW w:w="3319" w:type="pct"/>
            <w:tcBorders>
              <w:top w:val="nil"/>
              <w:left w:val="nil"/>
              <w:bottom w:val="single" w:sz="12" w:space="0" w:color="auto"/>
              <w:right w:val="single" w:sz="12" w:space="0" w:color="auto"/>
            </w:tcBorders>
            <w:shd w:val="clear" w:color="000000" w:fill="D9D9D9"/>
            <w:vAlign w:val="center"/>
            <w:hideMark/>
          </w:tcPr>
          <w:p w14:paraId="371D904A" w14:textId="77777777" w:rsidR="00D15467" w:rsidRPr="00A90F30" w:rsidRDefault="00D15467" w:rsidP="000A6630">
            <w:pPr>
              <w:spacing w:after="0" w:line="240" w:lineRule="auto"/>
              <w:jc w:val="both"/>
              <w:rPr>
                <w:rFonts w:ascii="Calibri" w:eastAsia="Times New Roman" w:hAnsi="Calibri" w:cs="Times New Roman"/>
                <w:b/>
                <w:bCs/>
                <w:lang w:eastAsia="es-CO"/>
              </w:rPr>
            </w:pPr>
            <w:r w:rsidRPr="00A90F30">
              <w:rPr>
                <w:rFonts w:ascii="Calibri" w:eastAsia="Times New Roman" w:hAnsi="Calibri" w:cs="Times New Roman"/>
                <w:b/>
                <w:bCs/>
                <w:lang w:eastAsia="es-CO"/>
              </w:rPr>
              <w:t>B. SERVICIOS</w:t>
            </w:r>
          </w:p>
        </w:tc>
      </w:tr>
      <w:tr w:rsidR="00D15467" w:rsidRPr="008C1690" w14:paraId="058B0E89" w14:textId="77777777" w:rsidTr="000A6630">
        <w:trPr>
          <w:trHeight w:val="1530"/>
        </w:trPr>
        <w:tc>
          <w:tcPr>
            <w:tcW w:w="1681" w:type="pct"/>
            <w:vMerge/>
            <w:tcBorders>
              <w:top w:val="nil"/>
              <w:left w:val="single" w:sz="12" w:space="0" w:color="auto"/>
              <w:bottom w:val="single" w:sz="12" w:space="0" w:color="auto"/>
              <w:right w:val="single" w:sz="12" w:space="0" w:color="auto"/>
            </w:tcBorders>
            <w:vAlign w:val="center"/>
            <w:hideMark/>
          </w:tcPr>
          <w:p w14:paraId="0B4B5C03" w14:textId="77777777" w:rsidR="00D15467" w:rsidRPr="00A90F30" w:rsidRDefault="00D15467" w:rsidP="000A6630">
            <w:pPr>
              <w:spacing w:after="0" w:line="240" w:lineRule="auto"/>
              <w:rPr>
                <w:rFonts w:ascii="Calibri" w:eastAsia="Times New Roman" w:hAnsi="Calibri" w:cs="Times New Roman"/>
                <w:b/>
                <w:bCs/>
                <w:lang w:eastAsia="es-CO"/>
              </w:rPr>
            </w:pPr>
          </w:p>
        </w:tc>
        <w:tc>
          <w:tcPr>
            <w:tcW w:w="3319" w:type="pct"/>
            <w:tcBorders>
              <w:top w:val="nil"/>
              <w:left w:val="nil"/>
              <w:bottom w:val="single" w:sz="12" w:space="0" w:color="auto"/>
              <w:right w:val="single" w:sz="12" w:space="0" w:color="auto"/>
            </w:tcBorders>
            <w:shd w:val="clear" w:color="000000" w:fill="D9D9D9"/>
            <w:vAlign w:val="center"/>
            <w:hideMark/>
          </w:tcPr>
          <w:p w14:paraId="6515848D"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Para el caso de los servicios, se considera que es nacional si se hace por una persona natural colombiana o residente en el país, circunstancias que se acreditarán con la Cédula de Ciudadanía o con la visa de residente. Para el caso de personas jurídicas se considera que el servicio es nacional si es prestado por una persona constituida en Colombia, lo cual se verificará con el certificado de existencia y representación legal.</w:t>
            </w:r>
          </w:p>
        </w:tc>
      </w:tr>
      <w:tr w:rsidR="00D15467" w:rsidRPr="008C1690" w14:paraId="300BFC13" w14:textId="77777777" w:rsidTr="000A6630">
        <w:trPr>
          <w:trHeight w:val="300"/>
        </w:trPr>
        <w:tc>
          <w:tcPr>
            <w:tcW w:w="1681" w:type="pct"/>
            <w:vMerge w:val="restart"/>
            <w:tcBorders>
              <w:top w:val="nil"/>
              <w:left w:val="single" w:sz="12" w:space="0" w:color="auto"/>
              <w:bottom w:val="single" w:sz="12" w:space="0" w:color="auto"/>
              <w:right w:val="single" w:sz="12" w:space="0" w:color="auto"/>
            </w:tcBorders>
            <w:shd w:val="clear" w:color="000000" w:fill="FFFFFF"/>
            <w:vAlign w:val="center"/>
            <w:hideMark/>
          </w:tcPr>
          <w:p w14:paraId="42B9542B" w14:textId="77777777" w:rsidR="00D15467" w:rsidRPr="00A90F30" w:rsidRDefault="00D15467" w:rsidP="000A6630">
            <w:pPr>
              <w:spacing w:after="0" w:line="240" w:lineRule="auto"/>
              <w:jc w:val="center"/>
              <w:rPr>
                <w:rFonts w:ascii="Calibri" w:eastAsia="Times New Roman" w:hAnsi="Calibri" w:cs="Times New Roman"/>
                <w:b/>
                <w:bCs/>
                <w:lang w:eastAsia="es-CO"/>
              </w:rPr>
            </w:pPr>
            <w:r w:rsidRPr="00A90F30">
              <w:rPr>
                <w:rFonts w:ascii="Calibri" w:eastAsia="Times New Roman" w:hAnsi="Calibri" w:cs="Times New Roman"/>
                <w:b/>
                <w:bCs/>
                <w:lang w:eastAsia="es-CO"/>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3319" w:type="pct"/>
            <w:tcBorders>
              <w:top w:val="nil"/>
              <w:left w:val="nil"/>
              <w:bottom w:val="single" w:sz="12" w:space="0" w:color="auto"/>
              <w:right w:val="single" w:sz="12" w:space="0" w:color="auto"/>
            </w:tcBorders>
            <w:shd w:val="clear" w:color="000000" w:fill="FFFFFF"/>
            <w:vAlign w:val="center"/>
            <w:hideMark/>
          </w:tcPr>
          <w:p w14:paraId="5ADECA83" w14:textId="77777777" w:rsidR="00D15467" w:rsidRPr="00A90F30" w:rsidRDefault="00D15467" w:rsidP="000A6630">
            <w:pPr>
              <w:spacing w:after="0" w:line="240" w:lineRule="auto"/>
              <w:jc w:val="both"/>
              <w:rPr>
                <w:rFonts w:ascii="Calibri" w:eastAsia="Times New Roman" w:hAnsi="Calibri" w:cs="Times New Roman"/>
                <w:b/>
                <w:bCs/>
                <w:lang w:eastAsia="es-CO"/>
              </w:rPr>
            </w:pPr>
            <w:r w:rsidRPr="00A90F30">
              <w:rPr>
                <w:rFonts w:ascii="Calibri" w:eastAsia="Times New Roman" w:hAnsi="Calibri" w:cs="Times New Roman"/>
                <w:b/>
                <w:bCs/>
                <w:lang w:eastAsia="es-CO"/>
              </w:rPr>
              <w:t>PRUEBA DE LA CONDICIÓN.</w:t>
            </w:r>
          </w:p>
        </w:tc>
      </w:tr>
      <w:tr w:rsidR="00D15467" w:rsidRPr="008C1690" w14:paraId="79FCA1AD" w14:textId="77777777" w:rsidTr="000A6630">
        <w:trPr>
          <w:trHeight w:val="330"/>
        </w:trPr>
        <w:tc>
          <w:tcPr>
            <w:tcW w:w="1681" w:type="pct"/>
            <w:vMerge/>
            <w:tcBorders>
              <w:top w:val="nil"/>
              <w:left w:val="single" w:sz="12" w:space="0" w:color="auto"/>
              <w:bottom w:val="single" w:sz="12" w:space="0" w:color="auto"/>
              <w:right w:val="single" w:sz="12" w:space="0" w:color="auto"/>
            </w:tcBorders>
            <w:vAlign w:val="center"/>
            <w:hideMark/>
          </w:tcPr>
          <w:p w14:paraId="56D241BD" w14:textId="77777777" w:rsidR="00D15467" w:rsidRPr="00A90F30" w:rsidRDefault="00D15467" w:rsidP="000A6630">
            <w:pPr>
              <w:spacing w:after="0" w:line="240" w:lineRule="auto"/>
              <w:rPr>
                <w:rFonts w:ascii="Calibri" w:eastAsia="Times New Roman" w:hAnsi="Calibri" w:cs="Times New Roman"/>
                <w:b/>
                <w:bCs/>
                <w:lang w:eastAsia="es-CO"/>
              </w:rPr>
            </w:pPr>
          </w:p>
        </w:tc>
        <w:tc>
          <w:tcPr>
            <w:tcW w:w="3319" w:type="pct"/>
            <w:tcBorders>
              <w:top w:val="nil"/>
              <w:left w:val="nil"/>
              <w:bottom w:val="single" w:sz="12" w:space="0" w:color="auto"/>
              <w:right w:val="single" w:sz="12" w:space="0" w:color="auto"/>
            </w:tcBorders>
            <w:shd w:val="clear" w:color="000000" w:fill="FFFFFF"/>
            <w:vAlign w:val="center"/>
            <w:hideMark/>
          </w:tcPr>
          <w:p w14:paraId="5B30CB85" w14:textId="77777777" w:rsidR="00D15467" w:rsidRPr="00A90F30" w:rsidRDefault="00D15467" w:rsidP="000A6630">
            <w:pPr>
              <w:spacing w:after="0" w:line="240" w:lineRule="auto"/>
              <w:jc w:val="both"/>
              <w:rPr>
                <w:rFonts w:ascii="Calibri" w:eastAsia="Times New Roman" w:hAnsi="Calibri" w:cs="Times New Roman"/>
                <w:b/>
                <w:bCs/>
                <w:lang w:eastAsia="es-CO"/>
              </w:rPr>
            </w:pPr>
            <w:r w:rsidRPr="00A90F30">
              <w:rPr>
                <w:rFonts w:ascii="Calibri" w:eastAsia="Times New Roman" w:hAnsi="Calibri" w:cs="Times New Roman"/>
                <w:b/>
                <w:bCs/>
                <w:lang w:eastAsia="es-CO"/>
              </w:rPr>
              <w:t>A. MUJER CABEZA DE FAMILIA.</w:t>
            </w:r>
          </w:p>
        </w:tc>
      </w:tr>
      <w:tr w:rsidR="00D15467" w:rsidRPr="008C1690" w14:paraId="5732073C" w14:textId="77777777" w:rsidTr="000A6630">
        <w:trPr>
          <w:trHeight w:val="630"/>
        </w:trPr>
        <w:tc>
          <w:tcPr>
            <w:tcW w:w="1681" w:type="pct"/>
            <w:vMerge/>
            <w:tcBorders>
              <w:top w:val="nil"/>
              <w:left w:val="single" w:sz="12" w:space="0" w:color="auto"/>
              <w:bottom w:val="single" w:sz="12" w:space="0" w:color="auto"/>
              <w:right w:val="single" w:sz="12" w:space="0" w:color="auto"/>
            </w:tcBorders>
            <w:vAlign w:val="center"/>
            <w:hideMark/>
          </w:tcPr>
          <w:p w14:paraId="6BD36D6B" w14:textId="77777777" w:rsidR="00D15467" w:rsidRPr="00A90F30" w:rsidRDefault="00D15467" w:rsidP="000A6630">
            <w:pPr>
              <w:spacing w:after="0" w:line="240" w:lineRule="auto"/>
              <w:rPr>
                <w:rFonts w:ascii="Calibri" w:eastAsia="Times New Roman" w:hAnsi="Calibri" w:cs="Times New Roman"/>
                <w:b/>
                <w:bCs/>
                <w:lang w:eastAsia="es-CO"/>
              </w:rPr>
            </w:pPr>
          </w:p>
        </w:tc>
        <w:tc>
          <w:tcPr>
            <w:tcW w:w="3319" w:type="pct"/>
            <w:tcBorders>
              <w:top w:val="nil"/>
              <w:left w:val="nil"/>
              <w:bottom w:val="single" w:sz="12" w:space="0" w:color="auto"/>
              <w:right w:val="single" w:sz="12" w:space="0" w:color="auto"/>
            </w:tcBorders>
            <w:shd w:val="clear" w:color="000000" w:fill="FFFFFF"/>
            <w:vAlign w:val="center"/>
            <w:hideMark/>
          </w:tcPr>
          <w:p w14:paraId="2919A094"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Esta condición se acredita con Declaración ante notario por parte de la respectiva mujer. (Parágrafo del Art. 2° de la Ley 82 de 1993).</w:t>
            </w:r>
          </w:p>
        </w:tc>
      </w:tr>
      <w:tr w:rsidR="00D15467" w:rsidRPr="008C1690" w14:paraId="1112C209" w14:textId="77777777" w:rsidTr="000A6630">
        <w:trPr>
          <w:trHeight w:val="330"/>
        </w:trPr>
        <w:tc>
          <w:tcPr>
            <w:tcW w:w="1681" w:type="pct"/>
            <w:vMerge/>
            <w:tcBorders>
              <w:top w:val="nil"/>
              <w:left w:val="single" w:sz="12" w:space="0" w:color="auto"/>
              <w:bottom w:val="single" w:sz="12" w:space="0" w:color="auto"/>
              <w:right w:val="single" w:sz="12" w:space="0" w:color="auto"/>
            </w:tcBorders>
            <w:vAlign w:val="center"/>
            <w:hideMark/>
          </w:tcPr>
          <w:p w14:paraId="354C6EDA" w14:textId="77777777" w:rsidR="00D15467" w:rsidRPr="00A90F30" w:rsidRDefault="00D15467" w:rsidP="000A6630">
            <w:pPr>
              <w:spacing w:after="0" w:line="240" w:lineRule="auto"/>
              <w:rPr>
                <w:rFonts w:ascii="Calibri" w:eastAsia="Times New Roman" w:hAnsi="Calibri" w:cs="Times New Roman"/>
                <w:b/>
                <w:bCs/>
                <w:lang w:eastAsia="es-CO"/>
              </w:rPr>
            </w:pPr>
          </w:p>
        </w:tc>
        <w:tc>
          <w:tcPr>
            <w:tcW w:w="3319" w:type="pct"/>
            <w:tcBorders>
              <w:top w:val="nil"/>
              <w:left w:val="nil"/>
              <w:bottom w:val="single" w:sz="12" w:space="0" w:color="auto"/>
              <w:right w:val="single" w:sz="12" w:space="0" w:color="auto"/>
            </w:tcBorders>
            <w:shd w:val="clear" w:color="000000" w:fill="FFFFFF"/>
            <w:vAlign w:val="center"/>
            <w:hideMark/>
          </w:tcPr>
          <w:p w14:paraId="504563CE" w14:textId="77777777" w:rsidR="00D15467" w:rsidRPr="00A90F30" w:rsidRDefault="00D15467" w:rsidP="000A6630">
            <w:pPr>
              <w:spacing w:after="0" w:line="240" w:lineRule="auto"/>
              <w:jc w:val="both"/>
              <w:rPr>
                <w:rFonts w:ascii="Calibri" w:eastAsia="Times New Roman" w:hAnsi="Calibri" w:cs="Times New Roman"/>
                <w:b/>
                <w:bCs/>
                <w:lang w:eastAsia="es-CO"/>
              </w:rPr>
            </w:pPr>
            <w:r w:rsidRPr="00A90F30">
              <w:rPr>
                <w:rFonts w:ascii="Calibri" w:eastAsia="Times New Roman" w:hAnsi="Calibri" w:cs="Times New Roman"/>
                <w:b/>
                <w:bCs/>
                <w:lang w:eastAsia="es-CO"/>
              </w:rPr>
              <w:t>B. MUJERES VICTIMAS DE VIOLENCIA INTRAFAMILIAR.</w:t>
            </w:r>
          </w:p>
        </w:tc>
      </w:tr>
      <w:tr w:rsidR="00D15467" w:rsidRPr="008C1690" w14:paraId="546993A8" w14:textId="77777777" w:rsidTr="000A6630">
        <w:trPr>
          <w:trHeight w:val="1530"/>
        </w:trPr>
        <w:tc>
          <w:tcPr>
            <w:tcW w:w="1681" w:type="pct"/>
            <w:vMerge/>
            <w:tcBorders>
              <w:top w:val="nil"/>
              <w:left w:val="single" w:sz="12" w:space="0" w:color="auto"/>
              <w:bottom w:val="single" w:sz="12" w:space="0" w:color="auto"/>
              <w:right w:val="single" w:sz="12" w:space="0" w:color="auto"/>
            </w:tcBorders>
            <w:vAlign w:val="center"/>
            <w:hideMark/>
          </w:tcPr>
          <w:p w14:paraId="17AA91D6" w14:textId="77777777" w:rsidR="00D15467" w:rsidRPr="00A90F30" w:rsidRDefault="00D15467" w:rsidP="000A6630">
            <w:pPr>
              <w:spacing w:after="0" w:line="240" w:lineRule="auto"/>
              <w:rPr>
                <w:rFonts w:ascii="Calibri" w:eastAsia="Times New Roman" w:hAnsi="Calibri" w:cs="Times New Roman"/>
                <w:b/>
                <w:bCs/>
                <w:lang w:eastAsia="es-CO"/>
              </w:rPr>
            </w:pPr>
          </w:p>
        </w:tc>
        <w:tc>
          <w:tcPr>
            <w:tcW w:w="3319" w:type="pct"/>
            <w:tcBorders>
              <w:top w:val="nil"/>
              <w:left w:val="nil"/>
              <w:bottom w:val="single" w:sz="12" w:space="0" w:color="auto"/>
              <w:right w:val="single" w:sz="12" w:space="0" w:color="auto"/>
            </w:tcBorders>
            <w:shd w:val="clear" w:color="000000" w:fill="FFFFFF"/>
            <w:vAlign w:val="center"/>
            <w:hideMark/>
          </w:tcPr>
          <w:p w14:paraId="05A98BEC"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Esta condición se acredita mediante providencia que establezca medida de protección expedida por la autoridad competente, (comisario de familia del lugar donde ocurrieron los hechos y a falta de este el juez civil municipal o promiscuo municipal, o la autoridad indígena – en los casos de violencia intrafamiliar en las comunidades indígenas–. La medida de protección se debe emitir en una providencia motivada).</w:t>
            </w:r>
          </w:p>
        </w:tc>
      </w:tr>
      <w:tr w:rsidR="00D15467" w:rsidRPr="008C1690" w14:paraId="711FA60E" w14:textId="77777777" w:rsidTr="000A6630">
        <w:trPr>
          <w:trHeight w:val="330"/>
        </w:trPr>
        <w:tc>
          <w:tcPr>
            <w:tcW w:w="1681" w:type="pct"/>
            <w:vMerge/>
            <w:tcBorders>
              <w:top w:val="nil"/>
              <w:left w:val="single" w:sz="12" w:space="0" w:color="auto"/>
              <w:bottom w:val="single" w:sz="12" w:space="0" w:color="auto"/>
              <w:right w:val="single" w:sz="12" w:space="0" w:color="auto"/>
            </w:tcBorders>
            <w:vAlign w:val="center"/>
            <w:hideMark/>
          </w:tcPr>
          <w:p w14:paraId="71527356" w14:textId="77777777" w:rsidR="00D15467" w:rsidRPr="00A90F30" w:rsidRDefault="00D15467" w:rsidP="000A6630">
            <w:pPr>
              <w:spacing w:after="0" w:line="240" w:lineRule="auto"/>
              <w:rPr>
                <w:rFonts w:ascii="Calibri" w:eastAsia="Times New Roman" w:hAnsi="Calibri" w:cs="Times New Roman"/>
                <w:b/>
                <w:bCs/>
                <w:lang w:eastAsia="es-CO"/>
              </w:rPr>
            </w:pPr>
          </w:p>
        </w:tc>
        <w:tc>
          <w:tcPr>
            <w:tcW w:w="3319" w:type="pct"/>
            <w:tcBorders>
              <w:top w:val="nil"/>
              <w:left w:val="nil"/>
              <w:bottom w:val="single" w:sz="12" w:space="0" w:color="auto"/>
              <w:right w:val="single" w:sz="12" w:space="0" w:color="auto"/>
            </w:tcBorders>
            <w:shd w:val="clear" w:color="000000" w:fill="FFFFFF"/>
            <w:vAlign w:val="center"/>
            <w:hideMark/>
          </w:tcPr>
          <w:p w14:paraId="031FAC3F" w14:textId="77777777" w:rsidR="00D15467" w:rsidRPr="00A90F30" w:rsidRDefault="00D15467" w:rsidP="000A6630">
            <w:pPr>
              <w:spacing w:after="0" w:line="240" w:lineRule="auto"/>
              <w:jc w:val="both"/>
              <w:rPr>
                <w:rFonts w:ascii="Calibri" w:eastAsia="Times New Roman" w:hAnsi="Calibri" w:cs="Times New Roman"/>
                <w:b/>
                <w:bCs/>
                <w:lang w:eastAsia="es-CO"/>
              </w:rPr>
            </w:pPr>
            <w:r w:rsidRPr="00A90F30">
              <w:rPr>
                <w:rFonts w:ascii="Calibri" w:eastAsia="Times New Roman" w:hAnsi="Calibri" w:cs="Times New Roman"/>
                <w:b/>
                <w:bCs/>
                <w:lang w:eastAsia="es-CO"/>
              </w:rPr>
              <w:t>A. PARA PROPONENTE PERSONA NATURAL.</w:t>
            </w:r>
          </w:p>
        </w:tc>
      </w:tr>
      <w:tr w:rsidR="00D15467" w:rsidRPr="008C1690" w14:paraId="47D82CFF" w14:textId="77777777" w:rsidTr="000A6630">
        <w:trPr>
          <w:trHeight w:val="330"/>
        </w:trPr>
        <w:tc>
          <w:tcPr>
            <w:tcW w:w="1681" w:type="pct"/>
            <w:vMerge/>
            <w:tcBorders>
              <w:top w:val="nil"/>
              <w:left w:val="single" w:sz="12" w:space="0" w:color="auto"/>
              <w:bottom w:val="single" w:sz="12" w:space="0" w:color="auto"/>
              <w:right w:val="single" w:sz="12" w:space="0" w:color="auto"/>
            </w:tcBorders>
            <w:vAlign w:val="center"/>
            <w:hideMark/>
          </w:tcPr>
          <w:p w14:paraId="663257A1" w14:textId="77777777" w:rsidR="00D15467" w:rsidRPr="00A90F30" w:rsidRDefault="00D15467" w:rsidP="000A6630">
            <w:pPr>
              <w:spacing w:after="0" w:line="240" w:lineRule="auto"/>
              <w:rPr>
                <w:rFonts w:ascii="Calibri" w:eastAsia="Times New Roman" w:hAnsi="Calibri" w:cs="Times New Roman"/>
                <w:b/>
                <w:bCs/>
                <w:lang w:eastAsia="es-CO"/>
              </w:rPr>
            </w:pPr>
          </w:p>
        </w:tc>
        <w:tc>
          <w:tcPr>
            <w:tcW w:w="3319" w:type="pct"/>
            <w:tcBorders>
              <w:top w:val="nil"/>
              <w:left w:val="nil"/>
              <w:bottom w:val="single" w:sz="12" w:space="0" w:color="auto"/>
              <w:right w:val="single" w:sz="12" w:space="0" w:color="auto"/>
            </w:tcBorders>
            <w:shd w:val="clear" w:color="000000" w:fill="FFFFFF"/>
            <w:vAlign w:val="center"/>
            <w:hideMark/>
          </w:tcPr>
          <w:p w14:paraId="3458A5AA"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La respectiva declaración ante notario o la providencia según corresponda.</w:t>
            </w:r>
          </w:p>
        </w:tc>
      </w:tr>
      <w:tr w:rsidR="00D15467" w:rsidRPr="008C1690" w14:paraId="5A326AB7" w14:textId="77777777" w:rsidTr="000A6630">
        <w:trPr>
          <w:trHeight w:val="330"/>
        </w:trPr>
        <w:tc>
          <w:tcPr>
            <w:tcW w:w="1681" w:type="pct"/>
            <w:vMerge/>
            <w:tcBorders>
              <w:top w:val="nil"/>
              <w:left w:val="single" w:sz="12" w:space="0" w:color="auto"/>
              <w:bottom w:val="single" w:sz="12" w:space="0" w:color="auto"/>
              <w:right w:val="single" w:sz="12" w:space="0" w:color="auto"/>
            </w:tcBorders>
            <w:vAlign w:val="center"/>
            <w:hideMark/>
          </w:tcPr>
          <w:p w14:paraId="4B42FBFE" w14:textId="77777777" w:rsidR="00D15467" w:rsidRPr="00A90F30" w:rsidRDefault="00D15467" w:rsidP="000A6630">
            <w:pPr>
              <w:spacing w:after="0" w:line="240" w:lineRule="auto"/>
              <w:rPr>
                <w:rFonts w:ascii="Calibri" w:eastAsia="Times New Roman" w:hAnsi="Calibri" w:cs="Times New Roman"/>
                <w:b/>
                <w:bCs/>
                <w:lang w:eastAsia="es-CO"/>
              </w:rPr>
            </w:pPr>
          </w:p>
        </w:tc>
        <w:tc>
          <w:tcPr>
            <w:tcW w:w="3319" w:type="pct"/>
            <w:tcBorders>
              <w:top w:val="nil"/>
              <w:left w:val="nil"/>
              <w:bottom w:val="single" w:sz="12" w:space="0" w:color="auto"/>
              <w:right w:val="single" w:sz="12" w:space="0" w:color="auto"/>
            </w:tcBorders>
            <w:shd w:val="clear" w:color="000000" w:fill="FFFFFF"/>
            <w:vAlign w:val="center"/>
            <w:hideMark/>
          </w:tcPr>
          <w:p w14:paraId="63CA1271" w14:textId="77777777" w:rsidR="00D15467" w:rsidRPr="00A90F30" w:rsidRDefault="00D15467" w:rsidP="000A6630">
            <w:pPr>
              <w:spacing w:after="0" w:line="240" w:lineRule="auto"/>
              <w:jc w:val="both"/>
              <w:rPr>
                <w:rFonts w:ascii="Calibri" w:eastAsia="Times New Roman" w:hAnsi="Calibri" w:cs="Times New Roman"/>
                <w:b/>
                <w:bCs/>
                <w:lang w:eastAsia="es-CO"/>
              </w:rPr>
            </w:pPr>
            <w:r w:rsidRPr="00A90F30">
              <w:rPr>
                <w:rFonts w:ascii="Calibri" w:eastAsia="Times New Roman" w:hAnsi="Calibri" w:cs="Times New Roman"/>
                <w:b/>
                <w:bCs/>
                <w:lang w:eastAsia="es-CO"/>
              </w:rPr>
              <w:t>B. PARA PROPONENTE PERSONA JURÍDICA</w:t>
            </w:r>
            <w:r w:rsidRPr="00A90F30">
              <w:rPr>
                <w:rFonts w:ascii="Calibri" w:eastAsia="Times New Roman" w:hAnsi="Calibri" w:cs="Times New Roman"/>
                <w:lang w:eastAsia="es-CO"/>
              </w:rPr>
              <w:t>.</w:t>
            </w:r>
          </w:p>
        </w:tc>
      </w:tr>
      <w:tr w:rsidR="00D15467" w:rsidRPr="008C1690" w14:paraId="04A29A89" w14:textId="77777777" w:rsidTr="000A6630">
        <w:trPr>
          <w:trHeight w:val="6930"/>
        </w:trPr>
        <w:tc>
          <w:tcPr>
            <w:tcW w:w="1681" w:type="pct"/>
            <w:vMerge/>
            <w:tcBorders>
              <w:top w:val="nil"/>
              <w:left w:val="single" w:sz="12" w:space="0" w:color="auto"/>
              <w:bottom w:val="single" w:sz="12" w:space="0" w:color="auto"/>
              <w:right w:val="single" w:sz="12" w:space="0" w:color="auto"/>
            </w:tcBorders>
            <w:vAlign w:val="center"/>
            <w:hideMark/>
          </w:tcPr>
          <w:p w14:paraId="5B34DD5F" w14:textId="77777777" w:rsidR="00D15467" w:rsidRPr="00A90F30" w:rsidRDefault="00D15467" w:rsidP="000A6630">
            <w:pPr>
              <w:spacing w:after="0" w:line="240" w:lineRule="auto"/>
              <w:rPr>
                <w:rFonts w:ascii="Calibri" w:eastAsia="Times New Roman" w:hAnsi="Calibri" w:cs="Times New Roman"/>
                <w:b/>
                <w:bCs/>
                <w:lang w:eastAsia="es-CO"/>
              </w:rPr>
            </w:pPr>
          </w:p>
        </w:tc>
        <w:tc>
          <w:tcPr>
            <w:tcW w:w="3319" w:type="pct"/>
            <w:tcBorders>
              <w:top w:val="nil"/>
              <w:left w:val="nil"/>
              <w:bottom w:val="single" w:sz="12" w:space="0" w:color="auto"/>
              <w:right w:val="single" w:sz="12" w:space="0" w:color="auto"/>
            </w:tcBorders>
            <w:shd w:val="clear" w:color="000000" w:fill="FFFFFF"/>
            <w:vAlign w:val="center"/>
            <w:hideMark/>
          </w:tcPr>
          <w:p w14:paraId="161D7F20"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1. Certificación expedida por el representante legal o el revisor fiscal cuando este exista en la cual se indique: i) Que dentro de la composición de la sociedad o que los miembros y/o asociados y/o afiliados de la persona jurídica sin ánimo de lucro, se cuenta con participación de mujeres que ostentan la condición especial (Cabeza de Familia – Victima de la Violencia). ii) Identificación de las Mujeres, indicando número de cuotas sociales, acciones que poseen, o el alcance o condición de su participación para el caso de las personas jurídicas sin ánimo de lucro. iii) Indicación del número total de cuotas sociales o acciones de la respectiva sociedad o la composición para el caso de otras figuras asociativas del derecho privado (Número de asociados – Número de afiliados – Integrantes etc. ).</w:t>
            </w:r>
            <w:r w:rsidRPr="00A90F30">
              <w:rPr>
                <w:rFonts w:ascii="Calibri" w:eastAsia="Times New Roman" w:hAnsi="Calibri" w:cs="Times New Roman"/>
                <w:lang w:eastAsia="es-CO"/>
              </w:rPr>
              <w:br/>
            </w:r>
            <w:r w:rsidRPr="00A90F30">
              <w:rPr>
                <w:rFonts w:ascii="Calibri" w:eastAsia="Times New Roman" w:hAnsi="Calibri" w:cs="Times New Roman"/>
                <w:lang w:eastAsia="es-CO"/>
              </w:rPr>
              <w:br/>
              <w:t>2. La declaración ante notario o providencia que establece la medida protección, según la condición a acreditar, de la o las mujeres que hacen parte de las personas jurídicas proponentes.</w:t>
            </w:r>
            <w:r w:rsidRPr="00A90F30">
              <w:rPr>
                <w:rFonts w:ascii="Calibri" w:eastAsia="Times New Roman" w:hAnsi="Calibri" w:cs="Times New Roman"/>
                <w:lang w:eastAsia="es-CO"/>
              </w:rPr>
              <w:br/>
            </w:r>
            <w:r w:rsidRPr="00A90F30">
              <w:rPr>
                <w:rFonts w:ascii="Calibri" w:eastAsia="Times New Roman" w:hAnsi="Calibri" w:cs="Times New Roman"/>
                <w:lang w:eastAsia="es-CO"/>
              </w:rPr>
              <w:br/>
              <w:t>Cuando se trate de proponentes plurales, se observarán los mismos requisitos respecto de cada uno sus integrantes respectivamente.</w:t>
            </w:r>
            <w:r w:rsidRPr="00A90F30">
              <w:rPr>
                <w:rFonts w:ascii="Calibri" w:eastAsia="Times New Roman" w:hAnsi="Calibri" w:cs="Times New Roman"/>
                <w:lang w:eastAsia="es-CO"/>
              </w:rPr>
              <w:br/>
            </w:r>
            <w:r w:rsidRPr="00A90F30">
              <w:rPr>
                <w:rFonts w:ascii="Calibri" w:eastAsia="Times New Roman" w:hAnsi="Calibri" w:cs="Times New Roman"/>
                <w:lang w:eastAsia="es-CO"/>
              </w:rPr>
              <w:br/>
              <w:t>Nota: La participación mayoritaria para el caso de las sociedades comerciales, se calcula de acuerdo al número acciones (en las sociedades por acciones) o por la utilidad proveniente de la participación social (Sociedades Personales). Para el caso de las personas jurídicas sin ánimo de lucro, se calcula a partir del porcentaje de mujeres vinculadas a la persona jurídica respecto al número total de personas que la conforman (Miembros, asociados, afiliados etc., según su naturaleza.)</w:t>
            </w:r>
          </w:p>
        </w:tc>
      </w:tr>
      <w:tr w:rsidR="00D15467" w:rsidRPr="008C1690" w14:paraId="025111A2" w14:textId="77777777" w:rsidTr="000A6630">
        <w:trPr>
          <w:trHeight w:val="4830"/>
        </w:trPr>
        <w:tc>
          <w:tcPr>
            <w:tcW w:w="1681" w:type="pct"/>
            <w:tcBorders>
              <w:top w:val="nil"/>
              <w:left w:val="single" w:sz="12" w:space="0" w:color="auto"/>
              <w:bottom w:val="single" w:sz="12" w:space="0" w:color="auto"/>
              <w:right w:val="single" w:sz="12" w:space="0" w:color="auto"/>
            </w:tcBorders>
            <w:shd w:val="clear" w:color="000000" w:fill="D9D9D9"/>
            <w:vAlign w:val="center"/>
            <w:hideMark/>
          </w:tcPr>
          <w:p w14:paraId="6D0F3E2D"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3319" w:type="pct"/>
            <w:tcBorders>
              <w:top w:val="nil"/>
              <w:left w:val="nil"/>
              <w:bottom w:val="single" w:sz="12" w:space="0" w:color="auto"/>
              <w:right w:val="single" w:sz="12" w:space="0" w:color="auto"/>
            </w:tcBorders>
            <w:shd w:val="clear" w:color="000000" w:fill="D9D9D9"/>
            <w:vAlign w:val="center"/>
            <w:hideMark/>
          </w:tcPr>
          <w:p w14:paraId="7CD13E54"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1. Certificación suscrita por la persona natural, el representante legal o el revisor fiscal, según corresponda, en el cual certifique el número total de trabajadores vinculados a la planta de personal del proponente o sus integrantes a la fecha de cierre del proceso de selección.</w:t>
            </w:r>
            <w:r w:rsidRPr="00A90F30">
              <w:rPr>
                <w:rFonts w:ascii="Calibri" w:eastAsia="Times New Roman" w:hAnsi="Calibri" w:cs="Times New Roman"/>
                <w:lang w:eastAsia="es-CO"/>
              </w:rPr>
              <w:br/>
            </w:r>
            <w:r w:rsidRPr="00A90F30">
              <w:rPr>
                <w:rFonts w:ascii="Calibri" w:eastAsia="Times New Roman" w:hAnsi="Calibri" w:cs="Times New Roman"/>
                <w:lang w:eastAsia="es-CO"/>
              </w:rPr>
              <w:br/>
              <w:t>2.Certificado expedido por el Ministerio de Trabajo en el cual se indique el número de personas vinculadas con discapacidad, el cual deberá estar vigente a la fecha de cierre del proceso de selección.</w:t>
            </w:r>
          </w:p>
        </w:tc>
      </w:tr>
      <w:tr w:rsidR="00D15467" w:rsidRPr="008C1690" w14:paraId="1202AE28" w14:textId="77777777" w:rsidTr="000A6630">
        <w:trPr>
          <w:trHeight w:val="1830"/>
        </w:trPr>
        <w:tc>
          <w:tcPr>
            <w:tcW w:w="1681" w:type="pct"/>
            <w:vMerge w:val="restart"/>
            <w:tcBorders>
              <w:top w:val="nil"/>
              <w:left w:val="single" w:sz="12" w:space="0" w:color="auto"/>
              <w:bottom w:val="single" w:sz="12" w:space="0" w:color="auto"/>
              <w:right w:val="single" w:sz="12" w:space="0" w:color="auto"/>
            </w:tcBorders>
            <w:shd w:val="clear" w:color="000000" w:fill="FFFFFF"/>
            <w:vAlign w:val="center"/>
            <w:hideMark/>
          </w:tcPr>
          <w:p w14:paraId="7B1E23BA" w14:textId="77777777" w:rsidR="00D15467" w:rsidRPr="00A90F30" w:rsidRDefault="00D15467" w:rsidP="000A6630">
            <w:pPr>
              <w:spacing w:after="0" w:line="240" w:lineRule="auto"/>
              <w:jc w:val="center"/>
              <w:rPr>
                <w:rFonts w:ascii="Calibri" w:eastAsia="Times New Roman" w:hAnsi="Calibri" w:cs="Times New Roman"/>
                <w:lang w:eastAsia="es-CO"/>
              </w:rPr>
            </w:pPr>
            <w:r w:rsidRPr="00A90F30">
              <w:rPr>
                <w:rFonts w:ascii="Calibri" w:eastAsia="Times New Roman" w:hAnsi="Calibri" w:cs="Times New Roman"/>
                <w:lang w:eastAsia="es-CO"/>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3319" w:type="pct"/>
            <w:tcBorders>
              <w:top w:val="nil"/>
              <w:left w:val="nil"/>
              <w:bottom w:val="single" w:sz="12" w:space="0" w:color="auto"/>
              <w:right w:val="single" w:sz="12" w:space="0" w:color="auto"/>
            </w:tcBorders>
            <w:shd w:val="clear" w:color="000000" w:fill="FFFFFF"/>
            <w:vAlign w:val="center"/>
            <w:hideMark/>
          </w:tcPr>
          <w:p w14:paraId="4E4D9966" w14:textId="77777777" w:rsidR="00D15467" w:rsidRPr="00A90F30" w:rsidRDefault="00D15467" w:rsidP="000A6630">
            <w:pPr>
              <w:spacing w:after="0" w:line="240" w:lineRule="auto"/>
              <w:rPr>
                <w:rFonts w:ascii="Calibri" w:eastAsia="Times New Roman" w:hAnsi="Calibri" w:cs="Times New Roman"/>
                <w:lang w:eastAsia="es-CO"/>
              </w:rPr>
            </w:pPr>
            <w:r w:rsidRPr="00A90F30">
              <w:rPr>
                <w:rFonts w:ascii="Calibri" w:eastAsia="Times New Roman" w:hAnsi="Calibri" w:cs="Times New Roman"/>
                <w:lang w:eastAsia="es-CO"/>
              </w:rPr>
              <w:t>1. Certificación suscrita por la persona natural, el representante legal o el revisor fiscal, según corresponda, en donde se indique: i) El número total de personas mayores vinculadas directamente por el proponente mediante contrato de prestación de servicios o de trabajo a la fecha de cierre del proceso de selección. ii) El número de trabajadores y/o de prestadores de servicios vinculados, mayores que no sean beneficiarios de la pensión de vejez, familiar o de sobrevivencia y que hayan cumplido el requisito de edad de pensión.</w:t>
            </w:r>
          </w:p>
        </w:tc>
      </w:tr>
      <w:tr w:rsidR="00D15467" w:rsidRPr="008C1690" w14:paraId="70E400B6" w14:textId="77777777" w:rsidTr="000A6630">
        <w:trPr>
          <w:trHeight w:val="1230"/>
        </w:trPr>
        <w:tc>
          <w:tcPr>
            <w:tcW w:w="1681" w:type="pct"/>
            <w:vMerge/>
            <w:tcBorders>
              <w:top w:val="nil"/>
              <w:left w:val="single" w:sz="12" w:space="0" w:color="auto"/>
              <w:bottom w:val="single" w:sz="12" w:space="0" w:color="auto"/>
              <w:right w:val="single" w:sz="12" w:space="0" w:color="auto"/>
            </w:tcBorders>
            <w:vAlign w:val="center"/>
            <w:hideMark/>
          </w:tcPr>
          <w:p w14:paraId="0BDFEEAE" w14:textId="77777777" w:rsidR="00D15467" w:rsidRPr="00A90F30" w:rsidRDefault="00D15467" w:rsidP="000A6630">
            <w:pPr>
              <w:spacing w:after="0" w:line="240" w:lineRule="auto"/>
              <w:rPr>
                <w:rFonts w:ascii="Calibri" w:eastAsia="Times New Roman" w:hAnsi="Calibri" w:cs="Times New Roman"/>
                <w:lang w:eastAsia="es-CO"/>
              </w:rPr>
            </w:pPr>
          </w:p>
        </w:tc>
        <w:tc>
          <w:tcPr>
            <w:tcW w:w="3319" w:type="pct"/>
            <w:tcBorders>
              <w:top w:val="nil"/>
              <w:left w:val="nil"/>
              <w:bottom w:val="single" w:sz="12" w:space="0" w:color="auto"/>
              <w:right w:val="single" w:sz="12" w:space="0" w:color="auto"/>
            </w:tcBorders>
            <w:shd w:val="clear" w:color="000000" w:fill="FFFFFF"/>
            <w:vAlign w:val="center"/>
            <w:hideMark/>
          </w:tcPr>
          <w:p w14:paraId="28D43AE4"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2. Declaración escrita de la persona mayor trabajador o vinculada al proponente, en la cual indique que no es beneficiario de pensión de vejez, familiar o de sobrevivencia y que ya ha cumplido el requisito de edad establecido en la ley (57 y 62 años para mujeres y hombres respectivamente) junto con la copia de la cédula de ciudadanía.</w:t>
            </w:r>
          </w:p>
        </w:tc>
      </w:tr>
      <w:tr w:rsidR="00D15467" w:rsidRPr="008C1690" w14:paraId="28F3597A" w14:textId="77777777" w:rsidTr="000A6630">
        <w:trPr>
          <w:trHeight w:val="1230"/>
        </w:trPr>
        <w:tc>
          <w:tcPr>
            <w:tcW w:w="1681" w:type="pct"/>
            <w:vMerge w:val="restart"/>
            <w:tcBorders>
              <w:top w:val="nil"/>
              <w:left w:val="single" w:sz="12" w:space="0" w:color="auto"/>
              <w:bottom w:val="single" w:sz="12" w:space="0" w:color="auto"/>
              <w:right w:val="single" w:sz="12" w:space="0" w:color="auto"/>
            </w:tcBorders>
            <w:shd w:val="clear" w:color="000000" w:fill="D9D9D9"/>
            <w:vAlign w:val="center"/>
            <w:hideMark/>
          </w:tcPr>
          <w:p w14:paraId="75FC35AF" w14:textId="77777777" w:rsidR="00D15467" w:rsidRPr="00A90F30" w:rsidRDefault="00D15467" w:rsidP="000A6630">
            <w:pPr>
              <w:spacing w:after="0" w:line="240" w:lineRule="auto"/>
              <w:jc w:val="center"/>
              <w:rPr>
                <w:rFonts w:ascii="Calibri" w:eastAsia="Times New Roman" w:hAnsi="Calibri" w:cs="Times New Roman"/>
                <w:lang w:eastAsia="es-CO"/>
              </w:rPr>
            </w:pPr>
            <w:r w:rsidRPr="00A90F30">
              <w:rPr>
                <w:rFonts w:ascii="Calibri" w:eastAsia="Times New Roman" w:hAnsi="Calibri" w:cs="Times New Roman"/>
                <w:lang w:eastAsia="es-CO"/>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A90F30">
              <w:rPr>
                <w:rFonts w:ascii="Calibri" w:eastAsia="Times New Roman" w:hAnsi="Calibri" w:cs="Times New Roman"/>
                <w:lang w:eastAsia="es-CO"/>
              </w:rPr>
              <w:t>Rrom</w:t>
            </w:r>
            <w:proofErr w:type="spellEnd"/>
            <w:r w:rsidRPr="00A90F30">
              <w:rPr>
                <w:rFonts w:ascii="Calibri" w:eastAsia="Times New Roman" w:hAnsi="Calibri" w:cs="Times New Roman"/>
                <w:lang w:eastAsia="es-CO"/>
              </w:rPr>
              <w:t xml:space="preserve"> o gitanas.</w:t>
            </w:r>
          </w:p>
        </w:tc>
        <w:tc>
          <w:tcPr>
            <w:tcW w:w="3319" w:type="pct"/>
            <w:tcBorders>
              <w:top w:val="nil"/>
              <w:left w:val="nil"/>
              <w:bottom w:val="single" w:sz="12" w:space="0" w:color="auto"/>
              <w:right w:val="single" w:sz="12" w:space="0" w:color="auto"/>
            </w:tcBorders>
            <w:shd w:val="clear" w:color="000000" w:fill="D9D9D9"/>
            <w:vAlign w:val="center"/>
            <w:hideMark/>
          </w:tcPr>
          <w:p w14:paraId="67A4663E" w14:textId="77777777" w:rsidR="00D15467" w:rsidRPr="00A90F30" w:rsidRDefault="00D15467" w:rsidP="000A6630">
            <w:pPr>
              <w:spacing w:after="0" w:line="240" w:lineRule="auto"/>
              <w:rPr>
                <w:rFonts w:ascii="Calibri" w:eastAsia="Times New Roman" w:hAnsi="Calibri" w:cs="Times New Roman"/>
                <w:lang w:eastAsia="es-CO"/>
              </w:rPr>
            </w:pPr>
            <w:r w:rsidRPr="00A90F30">
              <w:rPr>
                <w:rFonts w:ascii="Calibri" w:eastAsia="Times New Roman" w:hAnsi="Calibri" w:cs="Times New Roman"/>
                <w:lang w:eastAsia="es-CO"/>
              </w:rPr>
              <w:t xml:space="preserve">Certificaciones de auto reconocimiento expedidas por la dependencia competente del Ministerio del Interior. (Es el Ministerio del Interior la autoridad encargada de certificar la pertenencia a las poblaciones indígena, negra, afrocolombiana, raizal, palanquera, </w:t>
            </w:r>
            <w:proofErr w:type="spellStart"/>
            <w:r w:rsidRPr="00A90F30">
              <w:rPr>
                <w:rFonts w:ascii="Calibri" w:eastAsia="Times New Roman" w:hAnsi="Calibri" w:cs="Times New Roman"/>
                <w:lang w:eastAsia="es-CO"/>
              </w:rPr>
              <w:t>Rom</w:t>
            </w:r>
            <w:proofErr w:type="spellEnd"/>
            <w:r w:rsidRPr="00A90F30">
              <w:rPr>
                <w:rFonts w:ascii="Calibri" w:eastAsia="Times New Roman" w:hAnsi="Calibri" w:cs="Times New Roman"/>
                <w:lang w:eastAsia="es-CO"/>
              </w:rPr>
              <w:t xml:space="preserve"> o gitanas.)</w:t>
            </w:r>
          </w:p>
        </w:tc>
      </w:tr>
      <w:tr w:rsidR="00D15467" w:rsidRPr="008C1690" w14:paraId="3A886943" w14:textId="77777777" w:rsidTr="000A6630">
        <w:trPr>
          <w:trHeight w:val="1635"/>
        </w:trPr>
        <w:tc>
          <w:tcPr>
            <w:tcW w:w="1681" w:type="pct"/>
            <w:vMerge/>
            <w:tcBorders>
              <w:top w:val="nil"/>
              <w:left w:val="single" w:sz="12" w:space="0" w:color="auto"/>
              <w:bottom w:val="single" w:sz="12" w:space="0" w:color="auto"/>
              <w:right w:val="single" w:sz="12" w:space="0" w:color="auto"/>
            </w:tcBorders>
            <w:vAlign w:val="center"/>
            <w:hideMark/>
          </w:tcPr>
          <w:p w14:paraId="1ABC67F4" w14:textId="77777777" w:rsidR="00D15467" w:rsidRPr="00A90F30" w:rsidRDefault="00D15467" w:rsidP="000A6630">
            <w:pPr>
              <w:spacing w:after="0" w:line="240" w:lineRule="auto"/>
              <w:rPr>
                <w:rFonts w:ascii="Calibri" w:eastAsia="Times New Roman" w:hAnsi="Calibri" w:cs="Times New Roman"/>
                <w:lang w:eastAsia="es-CO"/>
              </w:rPr>
            </w:pPr>
          </w:p>
        </w:tc>
        <w:tc>
          <w:tcPr>
            <w:tcW w:w="3319" w:type="pct"/>
            <w:tcBorders>
              <w:top w:val="nil"/>
              <w:left w:val="nil"/>
              <w:bottom w:val="single" w:sz="12" w:space="0" w:color="auto"/>
              <w:right w:val="single" w:sz="12" w:space="0" w:color="auto"/>
            </w:tcBorders>
            <w:shd w:val="clear" w:color="000000" w:fill="D9D9D9"/>
            <w:vAlign w:val="center"/>
            <w:hideMark/>
          </w:tcPr>
          <w:p w14:paraId="48ECABD2"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 xml:space="preserve">1. Certificación suscrita por la persona natural, el representante legal o el revisor fiscal, según corresponda, en donde se indique: i) El número total de trabajadores vinculados a su planta de personal a la fecha de cierre del proceso. b) El número de dichos trabajadores que pertenezcan a población indígena, negra, afrocolombiana, raizal, palanquera, </w:t>
            </w:r>
            <w:proofErr w:type="spellStart"/>
            <w:r w:rsidRPr="00A90F30">
              <w:rPr>
                <w:rFonts w:ascii="Calibri" w:eastAsia="Times New Roman" w:hAnsi="Calibri" w:cs="Times New Roman"/>
                <w:lang w:eastAsia="es-CO"/>
              </w:rPr>
              <w:t>rom</w:t>
            </w:r>
            <w:proofErr w:type="spellEnd"/>
            <w:r w:rsidRPr="00A90F30">
              <w:rPr>
                <w:rFonts w:ascii="Calibri" w:eastAsia="Times New Roman" w:hAnsi="Calibri" w:cs="Times New Roman"/>
                <w:lang w:eastAsia="es-CO"/>
              </w:rPr>
              <w:t xml:space="preserve"> o gitanas.</w:t>
            </w:r>
          </w:p>
        </w:tc>
      </w:tr>
      <w:tr w:rsidR="00D15467" w:rsidRPr="008C1690" w14:paraId="031F53F5" w14:textId="77777777" w:rsidTr="000A6630">
        <w:trPr>
          <w:trHeight w:val="1065"/>
        </w:trPr>
        <w:tc>
          <w:tcPr>
            <w:tcW w:w="1681" w:type="pct"/>
            <w:vMerge/>
            <w:tcBorders>
              <w:top w:val="nil"/>
              <w:left w:val="single" w:sz="12" w:space="0" w:color="auto"/>
              <w:bottom w:val="single" w:sz="12" w:space="0" w:color="auto"/>
              <w:right w:val="single" w:sz="12" w:space="0" w:color="auto"/>
            </w:tcBorders>
            <w:vAlign w:val="center"/>
            <w:hideMark/>
          </w:tcPr>
          <w:p w14:paraId="1E3AFE3E" w14:textId="77777777" w:rsidR="00D15467" w:rsidRPr="00A90F30" w:rsidRDefault="00D15467" w:rsidP="000A6630">
            <w:pPr>
              <w:spacing w:after="0" w:line="240" w:lineRule="auto"/>
              <w:rPr>
                <w:rFonts w:ascii="Calibri" w:eastAsia="Times New Roman" w:hAnsi="Calibri" w:cs="Times New Roman"/>
                <w:lang w:eastAsia="es-CO"/>
              </w:rPr>
            </w:pPr>
          </w:p>
        </w:tc>
        <w:tc>
          <w:tcPr>
            <w:tcW w:w="3319" w:type="pct"/>
            <w:tcBorders>
              <w:top w:val="nil"/>
              <w:left w:val="nil"/>
              <w:bottom w:val="single" w:sz="12" w:space="0" w:color="auto"/>
              <w:right w:val="single" w:sz="12" w:space="0" w:color="auto"/>
            </w:tcBorders>
            <w:shd w:val="clear" w:color="000000" w:fill="D9D9D9"/>
            <w:vAlign w:val="center"/>
            <w:hideMark/>
          </w:tcPr>
          <w:p w14:paraId="58384E43"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2. Certificación de auto reconocimiento de cada uno de los trabajadores con los que se pretende acreditar el requisito.</w:t>
            </w:r>
          </w:p>
        </w:tc>
      </w:tr>
      <w:tr w:rsidR="00D15467" w:rsidRPr="008C1690" w14:paraId="55B32B41" w14:textId="77777777" w:rsidTr="000A6630">
        <w:trPr>
          <w:trHeight w:val="330"/>
        </w:trPr>
        <w:tc>
          <w:tcPr>
            <w:tcW w:w="1681" w:type="pct"/>
            <w:vMerge w:val="restart"/>
            <w:tcBorders>
              <w:top w:val="nil"/>
              <w:left w:val="single" w:sz="12" w:space="0" w:color="auto"/>
              <w:bottom w:val="single" w:sz="12" w:space="0" w:color="auto"/>
              <w:right w:val="single" w:sz="12" w:space="0" w:color="auto"/>
            </w:tcBorders>
            <w:shd w:val="clear" w:color="000000" w:fill="FFFFFF"/>
            <w:vAlign w:val="center"/>
            <w:hideMark/>
          </w:tcPr>
          <w:p w14:paraId="63E49BE5" w14:textId="77777777" w:rsidR="00D15467" w:rsidRPr="00A90F30" w:rsidRDefault="00D15467" w:rsidP="000A6630">
            <w:pPr>
              <w:spacing w:after="0" w:line="240" w:lineRule="auto"/>
              <w:jc w:val="center"/>
              <w:rPr>
                <w:rFonts w:ascii="Calibri" w:eastAsia="Times New Roman" w:hAnsi="Calibri" w:cs="Times New Roman"/>
                <w:lang w:eastAsia="es-CO"/>
              </w:rPr>
            </w:pPr>
            <w:r w:rsidRPr="00A90F30">
              <w:rPr>
                <w:rFonts w:ascii="Calibri" w:eastAsia="Times New Roman" w:hAnsi="Calibri" w:cs="Times New Roman"/>
                <w:lang w:eastAsia="es-CO"/>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319" w:type="pct"/>
            <w:tcBorders>
              <w:top w:val="nil"/>
              <w:left w:val="nil"/>
              <w:bottom w:val="single" w:sz="12" w:space="0" w:color="auto"/>
              <w:right w:val="single" w:sz="12" w:space="0" w:color="auto"/>
            </w:tcBorders>
            <w:shd w:val="clear" w:color="000000" w:fill="FFFFFF"/>
            <w:vAlign w:val="center"/>
            <w:hideMark/>
          </w:tcPr>
          <w:p w14:paraId="543D7B61" w14:textId="77777777" w:rsidR="00D15467" w:rsidRPr="00A90F30" w:rsidRDefault="00D15467" w:rsidP="000A6630">
            <w:pPr>
              <w:spacing w:after="0" w:line="240" w:lineRule="auto"/>
              <w:rPr>
                <w:rFonts w:ascii="Calibri" w:eastAsia="Times New Roman" w:hAnsi="Calibri" w:cs="Times New Roman"/>
                <w:b/>
                <w:bCs/>
                <w:lang w:eastAsia="es-CO"/>
              </w:rPr>
            </w:pPr>
            <w:r w:rsidRPr="00A90F30">
              <w:rPr>
                <w:rFonts w:ascii="Calibri" w:eastAsia="Times New Roman" w:hAnsi="Calibri" w:cs="Times New Roman"/>
                <w:b/>
                <w:bCs/>
                <w:lang w:eastAsia="es-CO"/>
              </w:rPr>
              <w:t>PRUEBA DE LA CONDICIÓN.</w:t>
            </w:r>
          </w:p>
        </w:tc>
      </w:tr>
      <w:tr w:rsidR="00D15467" w:rsidRPr="008C1690" w14:paraId="13717A20" w14:textId="77777777" w:rsidTr="000A6630">
        <w:trPr>
          <w:trHeight w:val="630"/>
        </w:trPr>
        <w:tc>
          <w:tcPr>
            <w:tcW w:w="1681" w:type="pct"/>
            <w:vMerge/>
            <w:tcBorders>
              <w:top w:val="nil"/>
              <w:left w:val="single" w:sz="12" w:space="0" w:color="auto"/>
              <w:bottom w:val="single" w:sz="12" w:space="0" w:color="auto"/>
              <w:right w:val="single" w:sz="12" w:space="0" w:color="auto"/>
            </w:tcBorders>
            <w:vAlign w:val="center"/>
            <w:hideMark/>
          </w:tcPr>
          <w:p w14:paraId="558F2F7C" w14:textId="77777777" w:rsidR="00D15467" w:rsidRPr="00A90F30" w:rsidRDefault="00D15467" w:rsidP="000A6630">
            <w:pPr>
              <w:spacing w:after="0" w:line="240" w:lineRule="auto"/>
              <w:rPr>
                <w:rFonts w:ascii="Calibri" w:eastAsia="Times New Roman" w:hAnsi="Calibri" w:cs="Times New Roman"/>
                <w:lang w:eastAsia="es-CO"/>
              </w:rPr>
            </w:pPr>
          </w:p>
        </w:tc>
        <w:tc>
          <w:tcPr>
            <w:tcW w:w="3319" w:type="pct"/>
            <w:tcBorders>
              <w:top w:val="nil"/>
              <w:left w:val="nil"/>
              <w:bottom w:val="single" w:sz="12" w:space="0" w:color="auto"/>
              <w:right w:val="single" w:sz="12" w:space="0" w:color="auto"/>
            </w:tcBorders>
            <w:shd w:val="clear" w:color="000000" w:fill="FFFFFF"/>
            <w:vAlign w:val="center"/>
            <w:hideMark/>
          </w:tcPr>
          <w:p w14:paraId="711D7DD6"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Esta condición se acredita con la respectiva certificación expedida por la Agencia Para la Reincorporación y la Normalización –ARN– que los reconoce como tales.</w:t>
            </w:r>
          </w:p>
        </w:tc>
      </w:tr>
      <w:tr w:rsidR="00D15467" w:rsidRPr="008C1690" w14:paraId="68A04018" w14:textId="77777777" w:rsidTr="000A6630">
        <w:trPr>
          <w:trHeight w:val="330"/>
        </w:trPr>
        <w:tc>
          <w:tcPr>
            <w:tcW w:w="1681" w:type="pct"/>
            <w:vMerge/>
            <w:tcBorders>
              <w:top w:val="nil"/>
              <w:left w:val="single" w:sz="12" w:space="0" w:color="auto"/>
              <w:bottom w:val="single" w:sz="12" w:space="0" w:color="auto"/>
              <w:right w:val="single" w:sz="12" w:space="0" w:color="auto"/>
            </w:tcBorders>
            <w:vAlign w:val="center"/>
            <w:hideMark/>
          </w:tcPr>
          <w:p w14:paraId="0366C903" w14:textId="77777777" w:rsidR="00D15467" w:rsidRPr="00A90F30" w:rsidRDefault="00D15467" w:rsidP="000A6630">
            <w:pPr>
              <w:spacing w:after="0" w:line="240" w:lineRule="auto"/>
              <w:rPr>
                <w:rFonts w:ascii="Calibri" w:eastAsia="Times New Roman" w:hAnsi="Calibri" w:cs="Times New Roman"/>
                <w:lang w:eastAsia="es-CO"/>
              </w:rPr>
            </w:pPr>
          </w:p>
        </w:tc>
        <w:tc>
          <w:tcPr>
            <w:tcW w:w="3319" w:type="pct"/>
            <w:tcBorders>
              <w:top w:val="nil"/>
              <w:left w:val="nil"/>
              <w:bottom w:val="single" w:sz="12" w:space="0" w:color="auto"/>
              <w:right w:val="single" w:sz="12" w:space="0" w:color="auto"/>
            </w:tcBorders>
            <w:shd w:val="clear" w:color="000000" w:fill="FFFFFF"/>
            <w:vAlign w:val="center"/>
            <w:hideMark/>
          </w:tcPr>
          <w:p w14:paraId="193A3216" w14:textId="77777777" w:rsidR="00D15467" w:rsidRPr="00A90F30" w:rsidRDefault="00D15467" w:rsidP="000A6630">
            <w:pPr>
              <w:spacing w:after="0" w:line="240" w:lineRule="auto"/>
              <w:jc w:val="both"/>
              <w:rPr>
                <w:rFonts w:ascii="Calibri" w:eastAsia="Times New Roman" w:hAnsi="Calibri" w:cs="Times New Roman"/>
                <w:b/>
                <w:bCs/>
                <w:lang w:eastAsia="es-CO"/>
              </w:rPr>
            </w:pPr>
            <w:r w:rsidRPr="00A90F30">
              <w:rPr>
                <w:rFonts w:ascii="Calibri" w:eastAsia="Times New Roman" w:hAnsi="Calibri" w:cs="Times New Roman"/>
                <w:b/>
                <w:bCs/>
                <w:lang w:eastAsia="es-CO"/>
              </w:rPr>
              <w:t>A. PARA PROPONENTE PERSONA NATURAL.</w:t>
            </w:r>
          </w:p>
        </w:tc>
      </w:tr>
      <w:tr w:rsidR="00D15467" w:rsidRPr="008C1690" w14:paraId="33A2682E" w14:textId="77777777" w:rsidTr="000A6630">
        <w:trPr>
          <w:trHeight w:val="330"/>
        </w:trPr>
        <w:tc>
          <w:tcPr>
            <w:tcW w:w="1681" w:type="pct"/>
            <w:vMerge/>
            <w:tcBorders>
              <w:top w:val="nil"/>
              <w:left w:val="single" w:sz="12" w:space="0" w:color="auto"/>
              <w:bottom w:val="single" w:sz="12" w:space="0" w:color="auto"/>
              <w:right w:val="single" w:sz="12" w:space="0" w:color="auto"/>
            </w:tcBorders>
            <w:vAlign w:val="center"/>
            <w:hideMark/>
          </w:tcPr>
          <w:p w14:paraId="66C7CB35" w14:textId="77777777" w:rsidR="00D15467" w:rsidRPr="00A90F30" w:rsidRDefault="00D15467" w:rsidP="000A6630">
            <w:pPr>
              <w:spacing w:after="0" w:line="240" w:lineRule="auto"/>
              <w:rPr>
                <w:rFonts w:ascii="Calibri" w:eastAsia="Times New Roman" w:hAnsi="Calibri" w:cs="Times New Roman"/>
                <w:lang w:eastAsia="es-CO"/>
              </w:rPr>
            </w:pPr>
          </w:p>
        </w:tc>
        <w:tc>
          <w:tcPr>
            <w:tcW w:w="3319" w:type="pct"/>
            <w:tcBorders>
              <w:top w:val="nil"/>
              <w:left w:val="nil"/>
              <w:bottom w:val="single" w:sz="12" w:space="0" w:color="auto"/>
              <w:right w:val="single" w:sz="12" w:space="0" w:color="auto"/>
            </w:tcBorders>
            <w:shd w:val="clear" w:color="000000" w:fill="FFFFFF"/>
            <w:vAlign w:val="center"/>
            <w:hideMark/>
          </w:tcPr>
          <w:p w14:paraId="19CB9F13"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Certificación expedida por la Agencia Para la Reincorporación y la Normalización.</w:t>
            </w:r>
          </w:p>
        </w:tc>
      </w:tr>
      <w:tr w:rsidR="00D15467" w:rsidRPr="008C1690" w14:paraId="62FB439C" w14:textId="77777777" w:rsidTr="000A6630">
        <w:trPr>
          <w:trHeight w:val="330"/>
        </w:trPr>
        <w:tc>
          <w:tcPr>
            <w:tcW w:w="1681" w:type="pct"/>
            <w:vMerge/>
            <w:tcBorders>
              <w:top w:val="nil"/>
              <w:left w:val="single" w:sz="12" w:space="0" w:color="auto"/>
              <w:bottom w:val="single" w:sz="12" w:space="0" w:color="auto"/>
              <w:right w:val="single" w:sz="12" w:space="0" w:color="auto"/>
            </w:tcBorders>
            <w:vAlign w:val="center"/>
            <w:hideMark/>
          </w:tcPr>
          <w:p w14:paraId="7883831A" w14:textId="77777777" w:rsidR="00D15467" w:rsidRPr="00A90F30" w:rsidRDefault="00D15467" w:rsidP="000A6630">
            <w:pPr>
              <w:spacing w:after="0" w:line="240" w:lineRule="auto"/>
              <w:rPr>
                <w:rFonts w:ascii="Calibri" w:eastAsia="Times New Roman" w:hAnsi="Calibri" w:cs="Times New Roman"/>
                <w:lang w:eastAsia="es-CO"/>
              </w:rPr>
            </w:pPr>
          </w:p>
        </w:tc>
        <w:tc>
          <w:tcPr>
            <w:tcW w:w="3319" w:type="pct"/>
            <w:tcBorders>
              <w:top w:val="nil"/>
              <w:left w:val="nil"/>
              <w:bottom w:val="single" w:sz="12" w:space="0" w:color="auto"/>
              <w:right w:val="single" w:sz="12" w:space="0" w:color="auto"/>
            </w:tcBorders>
            <w:shd w:val="clear" w:color="000000" w:fill="FFFFFF"/>
            <w:vAlign w:val="center"/>
            <w:hideMark/>
          </w:tcPr>
          <w:p w14:paraId="684966D7" w14:textId="77777777" w:rsidR="00D15467" w:rsidRPr="00A90F30" w:rsidRDefault="00D15467" w:rsidP="000A6630">
            <w:pPr>
              <w:spacing w:after="0" w:line="240" w:lineRule="auto"/>
              <w:jc w:val="both"/>
              <w:rPr>
                <w:rFonts w:ascii="Calibri" w:eastAsia="Times New Roman" w:hAnsi="Calibri" w:cs="Times New Roman"/>
                <w:b/>
                <w:bCs/>
                <w:lang w:eastAsia="es-CO"/>
              </w:rPr>
            </w:pPr>
            <w:r w:rsidRPr="00A90F30">
              <w:rPr>
                <w:rFonts w:ascii="Calibri" w:eastAsia="Times New Roman" w:hAnsi="Calibri" w:cs="Times New Roman"/>
                <w:b/>
                <w:bCs/>
                <w:lang w:eastAsia="es-CO"/>
              </w:rPr>
              <w:t>B. PARA PROPONENTE PERSONA JURÍDICA</w:t>
            </w:r>
            <w:r w:rsidRPr="00A90F30">
              <w:rPr>
                <w:rFonts w:ascii="Calibri" w:eastAsia="Times New Roman" w:hAnsi="Calibri" w:cs="Times New Roman"/>
                <w:lang w:eastAsia="es-CO"/>
              </w:rPr>
              <w:t>.</w:t>
            </w:r>
          </w:p>
        </w:tc>
      </w:tr>
      <w:tr w:rsidR="00D15467" w:rsidRPr="008C1690" w14:paraId="44650BD8" w14:textId="77777777" w:rsidTr="000A6630">
        <w:trPr>
          <w:trHeight w:val="2730"/>
        </w:trPr>
        <w:tc>
          <w:tcPr>
            <w:tcW w:w="1681" w:type="pct"/>
            <w:vMerge/>
            <w:tcBorders>
              <w:top w:val="nil"/>
              <w:left w:val="single" w:sz="12" w:space="0" w:color="auto"/>
              <w:bottom w:val="single" w:sz="12" w:space="0" w:color="auto"/>
              <w:right w:val="single" w:sz="12" w:space="0" w:color="auto"/>
            </w:tcBorders>
            <w:vAlign w:val="center"/>
            <w:hideMark/>
          </w:tcPr>
          <w:p w14:paraId="5C5D9B06" w14:textId="77777777" w:rsidR="00D15467" w:rsidRPr="00A90F30" w:rsidRDefault="00D15467" w:rsidP="000A6630">
            <w:pPr>
              <w:spacing w:after="0" w:line="240" w:lineRule="auto"/>
              <w:rPr>
                <w:rFonts w:ascii="Calibri" w:eastAsia="Times New Roman" w:hAnsi="Calibri" w:cs="Times New Roman"/>
                <w:lang w:eastAsia="es-CO"/>
              </w:rPr>
            </w:pPr>
          </w:p>
        </w:tc>
        <w:tc>
          <w:tcPr>
            <w:tcW w:w="3319" w:type="pct"/>
            <w:tcBorders>
              <w:top w:val="nil"/>
              <w:left w:val="nil"/>
              <w:bottom w:val="single" w:sz="12" w:space="0" w:color="auto"/>
              <w:right w:val="single" w:sz="12" w:space="0" w:color="auto"/>
            </w:tcBorders>
            <w:shd w:val="clear" w:color="000000" w:fill="FFFFFF"/>
            <w:vAlign w:val="center"/>
            <w:hideMark/>
          </w:tcPr>
          <w:p w14:paraId="0E112FD7"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1. Certificación expedida por el representante legal o el revisor fiscal cuando este exista en la cual se indique: i) Que dentro de la composición de la sociedad o que los miembros y/o asociados y/o afiliados de la persona jurídica sin ánimo de lucro, se cuenta con participación de personas en proceso de reintegración o reincorporación. ii) Identificación de estas personas, indicando número de cuotas sociales, acciones que poseen o el alcance o condición de su participación para el caso de las personas jurídicas sin ánimo de lucro. iii) Indicación del número total de cuotas sociales o acciones de la respectiva sociedad o la composición para el caso de otras figuras asociativas del derecho privado (Número de asociados – Número de afiliados – Integrantes etc.)</w:t>
            </w:r>
          </w:p>
        </w:tc>
      </w:tr>
      <w:tr w:rsidR="00D15467" w:rsidRPr="008C1690" w14:paraId="2B9D108D" w14:textId="77777777" w:rsidTr="000A6630">
        <w:trPr>
          <w:trHeight w:val="4230"/>
        </w:trPr>
        <w:tc>
          <w:tcPr>
            <w:tcW w:w="1681" w:type="pct"/>
            <w:vMerge/>
            <w:tcBorders>
              <w:top w:val="nil"/>
              <w:left w:val="single" w:sz="12" w:space="0" w:color="auto"/>
              <w:bottom w:val="single" w:sz="12" w:space="0" w:color="auto"/>
              <w:right w:val="single" w:sz="12" w:space="0" w:color="auto"/>
            </w:tcBorders>
            <w:vAlign w:val="center"/>
            <w:hideMark/>
          </w:tcPr>
          <w:p w14:paraId="738434E8" w14:textId="77777777" w:rsidR="00D15467" w:rsidRPr="00A90F30" w:rsidRDefault="00D15467" w:rsidP="000A6630">
            <w:pPr>
              <w:spacing w:after="0" w:line="240" w:lineRule="auto"/>
              <w:rPr>
                <w:rFonts w:ascii="Calibri" w:eastAsia="Times New Roman" w:hAnsi="Calibri" w:cs="Times New Roman"/>
                <w:lang w:eastAsia="es-CO"/>
              </w:rPr>
            </w:pPr>
          </w:p>
        </w:tc>
        <w:tc>
          <w:tcPr>
            <w:tcW w:w="3319" w:type="pct"/>
            <w:tcBorders>
              <w:top w:val="nil"/>
              <w:left w:val="nil"/>
              <w:bottom w:val="single" w:sz="12" w:space="0" w:color="auto"/>
              <w:right w:val="single" w:sz="12" w:space="0" w:color="auto"/>
            </w:tcBorders>
            <w:shd w:val="clear" w:color="000000" w:fill="FFFFFF"/>
            <w:vAlign w:val="center"/>
            <w:hideMark/>
          </w:tcPr>
          <w:p w14:paraId="31EEA783"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2. La Certificación expedida por la Agencia Para la Reincorporación y la Normalización de las personas en proceso de reintegración o reincorporación que hacen parte de las personas jurídicas proponentes con una fecha de expedición no mayor a tres (3) meses a la fecha de cierre del proceso.</w:t>
            </w:r>
            <w:r w:rsidRPr="00A90F30">
              <w:rPr>
                <w:rFonts w:ascii="Calibri" w:eastAsia="Times New Roman" w:hAnsi="Calibri" w:cs="Times New Roman"/>
                <w:lang w:eastAsia="es-CO"/>
              </w:rPr>
              <w:br/>
            </w:r>
            <w:r w:rsidRPr="00A90F30">
              <w:rPr>
                <w:rFonts w:ascii="Calibri" w:eastAsia="Times New Roman" w:hAnsi="Calibri" w:cs="Times New Roman"/>
                <w:lang w:eastAsia="es-CO"/>
              </w:rPr>
              <w:br/>
              <w:t>Cuando se trate de proponentes plurales, se observarán los mismos requisitos respecto de cada uno sus integrantes respectivamente.</w:t>
            </w:r>
            <w:r w:rsidRPr="00A90F30">
              <w:rPr>
                <w:rFonts w:ascii="Calibri" w:eastAsia="Times New Roman" w:hAnsi="Calibri" w:cs="Times New Roman"/>
                <w:lang w:eastAsia="es-CO"/>
              </w:rPr>
              <w:br/>
            </w:r>
            <w:r w:rsidRPr="00A90F30">
              <w:rPr>
                <w:rFonts w:ascii="Calibri" w:eastAsia="Times New Roman" w:hAnsi="Calibri" w:cs="Times New Roman"/>
                <w:lang w:eastAsia="es-CO"/>
              </w:rPr>
              <w:br/>
              <w:t>Nota: La participación mayoritaria para el caso de las sociedades comerciales, se calcula de acuerdo al número acciones (en las sociedades por acciones) o por la utilidad proveniente de la participación social (Sociedades Personales). Para el caso de las personas jurídicas sin ánimo de lucro, se calcula partir del porcentaje de personas en proceso de reintegración o reincorporación que hacen parte de la persona jurídica respecto al número total de personas que la conforman (Miembros, asociados, afiliados etc. según su naturaleza)</w:t>
            </w:r>
          </w:p>
        </w:tc>
      </w:tr>
      <w:tr w:rsidR="00D15467" w:rsidRPr="008C1690" w14:paraId="07E3708B" w14:textId="77777777" w:rsidTr="000A6630">
        <w:trPr>
          <w:trHeight w:val="6270"/>
        </w:trPr>
        <w:tc>
          <w:tcPr>
            <w:tcW w:w="1681" w:type="pct"/>
            <w:tcBorders>
              <w:top w:val="nil"/>
              <w:left w:val="single" w:sz="12" w:space="0" w:color="auto"/>
              <w:bottom w:val="single" w:sz="12" w:space="0" w:color="auto"/>
              <w:right w:val="single" w:sz="12" w:space="0" w:color="auto"/>
            </w:tcBorders>
            <w:shd w:val="clear" w:color="000000" w:fill="D9D9D9"/>
            <w:vAlign w:val="center"/>
            <w:hideMark/>
          </w:tcPr>
          <w:p w14:paraId="4390C165" w14:textId="77777777" w:rsidR="00D15467" w:rsidRPr="00A90F30" w:rsidRDefault="00D15467" w:rsidP="000A6630">
            <w:pPr>
              <w:spacing w:after="0" w:line="240" w:lineRule="auto"/>
              <w:rPr>
                <w:rFonts w:ascii="Calibri" w:eastAsia="Times New Roman" w:hAnsi="Calibri" w:cs="Times New Roman"/>
                <w:lang w:eastAsia="es-CO"/>
              </w:rPr>
            </w:pPr>
            <w:r w:rsidRPr="00A90F30">
              <w:rPr>
                <w:rFonts w:ascii="Calibri" w:eastAsia="Times New Roman" w:hAnsi="Calibri" w:cs="Times New Roman"/>
                <w:lang w:eastAsia="es-CO"/>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3319" w:type="pct"/>
            <w:tcBorders>
              <w:top w:val="nil"/>
              <w:left w:val="nil"/>
              <w:bottom w:val="single" w:sz="12" w:space="0" w:color="auto"/>
              <w:right w:val="single" w:sz="12" w:space="0" w:color="auto"/>
            </w:tcBorders>
            <w:shd w:val="clear" w:color="000000" w:fill="D9D9D9"/>
            <w:vAlign w:val="center"/>
            <w:hideMark/>
          </w:tcPr>
          <w:p w14:paraId="2358272B"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Acreditar de acuerdo a la forma descrita para el caso de madres cabeza de familia y personas en proceso de reintegración o reincorporación.</w:t>
            </w:r>
          </w:p>
        </w:tc>
      </w:tr>
      <w:tr w:rsidR="00D15467" w:rsidRPr="008C1690" w14:paraId="58DFFBE3" w14:textId="77777777" w:rsidTr="000A6630">
        <w:trPr>
          <w:trHeight w:val="330"/>
        </w:trPr>
        <w:tc>
          <w:tcPr>
            <w:tcW w:w="1681" w:type="pct"/>
            <w:vMerge w:val="restart"/>
            <w:tcBorders>
              <w:top w:val="nil"/>
              <w:left w:val="single" w:sz="12" w:space="0" w:color="auto"/>
              <w:bottom w:val="single" w:sz="12" w:space="0" w:color="auto"/>
              <w:right w:val="single" w:sz="12" w:space="0" w:color="auto"/>
            </w:tcBorders>
            <w:shd w:val="clear" w:color="000000" w:fill="FFFFFF"/>
            <w:vAlign w:val="center"/>
            <w:hideMark/>
          </w:tcPr>
          <w:p w14:paraId="3B6148C2" w14:textId="77777777" w:rsidR="00D15467" w:rsidRPr="00A90F30" w:rsidRDefault="00D15467" w:rsidP="000A6630">
            <w:pPr>
              <w:spacing w:after="0" w:line="240" w:lineRule="auto"/>
              <w:jc w:val="center"/>
              <w:rPr>
                <w:rFonts w:ascii="Calibri" w:eastAsia="Times New Roman" w:hAnsi="Calibri" w:cs="Times New Roman"/>
                <w:lang w:eastAsia="es-CO"/>
              </w:rPr>
            </w:pPr>
            <w:r w:rsidRPr="00A90F30">
              <w:rPr>
                <w:rFonts w:ascii="Calibri" w:eastAsia="Times New Roman" w:hAnsi="Calibri" w:cs="Times New Roman"/>
                <w:lang w:eastAsia="es-CO"/>
              </w:rPr>
              <w:t xml:space="preserve">8. Preferir la oferta presentada por una </w:t>
            </w:r>
            <w:proofErr w:type="spellStart"/>
            <w:r w:rsidRPr="00A90F30">
              <w:rPr>
                <w:rFonts w:ascii="Calibri" w:eastAsia="Times New Roman" w:hAnsi="Calibri" w:cs="Times New Roman"/>
                <w:lang w:eastAsia="es-CO"/>
              </w:rPr>
              <w:t>Mipyme</w:t>
            </w:r>
            <w:proofErr w:type="spellEnd"/>
            <w:r w:rsidRPr="00A90F30">
              <w:rPr>
                <w:rFonts w:ascii="Calibri" w:eastAsia="Times New Roman" w:hAnsi="Calibri" w:cs="Times New Roman"/>
                <w:lang w:eastAsia="es-CO"/>
              </w:rPr>
              <w:t xml:space="preserve"> o cooperativas o asociaciones mutuales; o un proponente plural constituido por </w:t>
            </w:r>
            <w:proofErr w:type="spellStart"/>
            <w:r w:rsidRPr="00A90F30">
              <w:rPr>
                <w:rFonts w:ascii="Calibri" w:eastAsia="Times New Roman" w:hAnsi="Calibri" w:cs="Times New Roman"/>
                <w:lang w:eastAsia="es-CO"/>
              </w:rPr>
              <w:t>Mipymes</w:t>
            </w:r>
            <w:proofErr w:type="spellEnd"/>
            <w:r w:rsidRPr="00A90F30">
              <w:rPr>
                <w:rFonts w:ascii="Calibri" w:eastAsia="Times New Roman" w:hAnsi="Calibri" w:cs="Times New Roman"/>
                <w:lang w:eastAsia="es-CO"/>
              </w:rPr>
              <w:t>, cooperativas o asociaciones mutuales</w:t>
            </w:r>
          </w:p>
        </w:tc>
        <w:tc>
          <w:tcPr>
            <w:tcW w:w="3319" w:type="pct"/>
            <w:tcBorders>
              <w:top w:val="nil"/>
              <w:left w:val="nil"/>
              <w:bottom w:val="single" w:sz="12" w:space="0" w:color="auto"/>
              <w:right w:val="single" w:sz="12" w:space="0" w:color="auto"/>
            </w:tcBorders>
            <w:shd w:val="clear" w:color="000000" w:fill="FFFFFF"/>
            <w:vAlign w:val="center"/>
            <w:hideMark/>
          </w:tcPr>
          <w:p w14:paraId="1E31002A" w14:textId="77777777" w:rsidR="00D15467" w:rsidRPr="00A90F30" w:rsidRDefault="00D15467" w:rsidP="000A6630">
            <w:pPr>
              <w:spacing w:after="0" w:line="240" w:lineRule="auto"/>
              <w:jc w:val="both"/>
              <w:rPr>
                <w:rFonts w:ascii="Calibri" w:eastAsia="Times New Roman" w:hAnsi="Calibri" w:cs="Times New Roman"/>
                <w:b/>
                <w:bCs/>
                <w:lang w:eastAsia="es-CO"/>
              </w:rPr>
            </w:pPr>
            <w:r w:rsidRPr="00A90F30">
              <w:rPr>
                <w:rFonts w:ascii="Calibri" w:eastAsia="Times New Roman" w:hAnsi="Calibri" w:cs="Times New Roman"/>
                <w:b/>
                <w:bCs/>
                <w:lang w:eastAsia="es-CO"/>
              </w:rPr>
              <w:t>MIPYMES</w:t>
            </w:r>
          </w:p>
        </w:tc>
      </w:tr>
      <w:tr w:rsidR="00D15467" w:rsidRPr="008C1690" w14:paraId="59302D91" w14:textId="77777777" w:rsidTr="000A6630">
        <w:trPr>
          <w:trHeight w:val="1875"/>
        </w:trPr>
        <w:tc>
          <w:tcPr>
            <w:tcW w:w="1681" w:type="pct"/>
            <w:vMerge/>
            <w:tcBorders>
              <w:top w:val="nil"/>
              <w:left w:val="single" w:sz="12" w:space="0" w:color="auto"/>
              <w:bottom w:val="single" w:sz="12" w:space="0" w:color="auto"/>
              <w:right w:val="single" w:sz="12" w:space="0" w:color="auto"/>
            </w:tcBorders>
            <w:vAlign w:val="center"/>
            <w:hideMark/>
          </w:tcPr>
          <w:p w14:paraId="23CF08E3" w14:textId="77777777" w:rsidR="00D15467" w:rsidRPr="00A90F30" w:rsidRDefault="00D15467" w:rsidP="000A6630">
            <w:pPr>
              <w:spacing w:after="0" w:line="240" w:lineRule="auto"/>
              <w:rPr>
                <w:rFonts w:ascii="Calibri" w:eastAsia="Times New Roman" w:hAnsi="Calibri" w:cs="Times New Roman"/>
                <w:lang w:eastAsia="es-CO"/>
              </w:rPr>
            </w:pPr>
          </w:p>
        </w:tc>
        <w:tc>
          <w:tcPr>
            <w:tcW w:w="3319" w:type="pct"/>
            <w:tcBorders>
              <w:top w:val="nil"/>
              <w:left w:val="nil"/>
              <w:bottom w:val="single" w:sz="12" w:space="0" w:color="auto"/>
              <w:right w:val="single" w:sz="12" w:space="0" w:color="auto"/>
            </w:tcBorders>
            <w:shd w:val="clear" w:color="000000" w:fill="FFFFFF"/>
            <w:vAlign w:val="center"/>
            <w:hideMark/>
          </w:tcPr>
          <w:p w14:paraId="5894A2A3"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 xml:space="preserve">En virtud del artículo 2.2.1.2.4.2.4 del Decreto 1082 de 2015, se establece que las </w:t>
            </w:r>
            <w:proofErr w:type="spellStart"/>
            <w:r w:rsidRPr="00A90F30">
              <w:rPr>
                <w:rFonts w:ascii="Calibri" w:eastAsia="Times New Roman" w:hAnsi="Calibri" w:cs="Times New Roman"/>
                <w:lang w:eastAsia="es-CO"/>
              </w:rPr>
              <w:t>Mipymes</w:t>
            </w:r>
            <w:proofErr w:type="spellEnd"/>
            <w:r w:rsidRPr="00A90F30">
              <w:rPr>
                <w:rFonts w:ascii="Calibri" w:eastAsia="Times New Roman" w:hAnsi="Calibri" w:cs="Times New Roman"/>
                <w:lang w:eastAsia="es-CO"/>
              </w:rPr>
              <w:t xml:space="preserve"> deben acreditar su condición, presentando un certificado expedido por el representante legal y el revisor fiscal-siempre y cuando estén obligadas a tener uno o el contador de la empresa donde conste que la misma tiene el tamaño empresarial establecido de acuerdo con la ley.</w:t>
            </w:r>
          </w:p>
        </w:tc>
      </w:tr>
      <w:tr w:rsidR="00D15467" w:rsidRPr="008C1690" w14:paraId="3B4322BC" w14:textId="77777777" w:rsidTr="000A6630">
        <w:trPr>
          <w:trHeight w:val="420"/>
        </w:trPr>
        <w:tc>
          <w:tcPr>
            <w:tcW w:w="1681" w:type="pct"/>
            <w:vMerge/>
            <w:tcBorders>
              <w:top w:val="nil"/>
              <w:left w:val="single" w:sz="12" w:space="0" w:color="auto"/>
              <w:bottom w:val="single" w:sz="12" w:space="0" w:color="auto"/>
              <w:right w:val="single" w:sz="12" w:space="0" w:color="auto"/>
            </w:tcBorders>
            <w:vAlign w:val="center"/>
            <w:hideMark/>
          </w:tcPr>
          <w:p w14:paraId="2850F22A" w14:textId="77777777" w:rsidR="00D15467" w:rsidRPr="00A90F30" w:rsidRDefault="00D15467" w:rsidP="000A6630">
            <w:pPr>
              <w:spacing w:after="0" w:line="240" w:lineRule="auto"/>
              <w:rPr>
                <w:rFonts w:ascii="Calibri" w:eastAsia="Times New Roman" w:hAnsi="Calibri" w:cs="Times New Roman"/>
                <w:lang w:eastAsia="es-CO"/>
              </w:rPr>
            </w:pPr>
          </w:p>
        </w:tc>
        <w:tc>
          <w:tcPr>
            <w:tcW w:w="3319" w:type="pct"/>
            <w:tcBorders>
              <w:top w:val="nil"/>
              <w:left w:val="nil"/>
              <w:bottom w:val="single" w:sz="12" w:space="0" w:color="auto"/>
              <w:right w:val="single" w:sz="12" w:space="0" w:color="auto"/>
            </w:tcBorders>
            <w:shd w:val="clear" w:color="000000" w:fill="FFFFFF"/>
            <w:vAlign w:val="center"/>
            <w:hideMark/>
          </w:tcPr>
          <w:p w14:paraId="4466EA9B" w14:textId="77777777" w:rsidR="00D15467" w:rsidRPr="00A90F30" w:rsidRDefault="00D15467" w:rsidP="000A6630">
            <w:pPr>
              <w:spacing w:after="0" w:line="240" w:lineRule="auto"/>
              <w:jc w:val="both"/>
              <w:rPr>
                <w:rFonts w:ascii="Calibri" w:eastAsia="Times New Roman" w:hAnsi="Calibri" w:cs="Times New Roman"/>
                <w:b/>
                <w:bCs/>
                <w:lang w:eastAsia="es-CO"/>
              </w:rPr>
            </w:pPr>
            <w:r w:rsidRPr="00A90F30">
              <w:rPr>
                <w:rFonts w:ascii="Calibri" w:eastAsia="Times New Roman" w:hAnsi="Calibri" w:cs="Times New Roman"/>
                <w:b/>
                <w:bCs/>
                <w:lang w:eastAsia="es-CO"/>
              </w:rPr>
              <w:t>COOPERATIVAS O ASOCIACIONES MUTUALES</w:t>
            </w:r>
          </w:p>
        </w:tc>
      </w:tr>
      <w:tr w:rsidR="00D15467" w:rsidRPr="008C1690" w14:paraId="1B30FC69" w14:textId="77777777" w:rsidTr="000A6630">
        <w:trPr>
          <w:trHeight w:val="540"/>
        </w:trPr>
        <w:tc>
          <w:tcPr>
            <w:tcW w:w="1681" w:type="pct"/>
            <w:vMerge/>
            <w:tcBorders>
              <w:top w:val="nil"/>
              <w:left w:val="single" w:sz="12" w:space="0" w:color="auto"/>
              <w:bottom w:val="single" w:sz="12" w:space="0" w:color="auto"/>
              <w:right w:val="single" w:sz="12" w:space="0" w:color="auto"/>
            </w:tcBorders>
            <w:vAlign w:val="center"/>
            <w:hideMark/>
          </w:tcPr>
          <w:p w14:paraId="19986BC1" w14:textId="77777777" w:rsidR="00D15467" w:rsidRPr="00A90F30" w:rsidRDefault="00D15467" w:rsidP="000A6630">
            <w:pPr>
              <w:spacing w:after="0" w:line="240" w:lineRule="auto"/>
              <w:rPr>
                <w:rFonts w:ascii="Calibri" w:eastAsia="Times New Roman" w:hAnsi="Calibri" w:cs="Times New Roman"/>
                <w:lang w:eastAsia="es-CO"/>
              </w:rPr>
            </w:pPr>
          </w:p>
        </w:tc>
        <w:tc>
          <w:tcPr>
            <w:tcW w:w="3319" w:type="pct"/>
            <w:tcBorders>
              <w:top w:val="nil"/>
              <w:left w:val="nil"/>
              <w:bottom w:val="single" w:sz="12" w:space="0" w:color="auto"/>
              <w:right w:val="single" w:sz="12" w:space="0" w:color="auto"/>
            </w:tcBorders>
            <w:shd w:val="clear" w:color="000000" w:fill="FFFFFF"/>
            <w:vAlign w:val="center"/>
            <w:hideMark/>
          </w:tcPr>
          <w:p w14:paraId="076A7C58"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Certificado de existencia y representación legal.</w:t>
            </w:r>
          </w:p>
        </w:tc>
      </w:tr>
      <w:tr w:rsidR="00D15467" w:rsidRPr="008C1690" w14:paraId="06BB2BE9" w14:textId="77777777" w:rsidTr="000A6630">
        <w:trPr>
          <w:trHeight w:val="1530"/>
        </w:trPr>
        <w:tc>
          <w:tcPr>
            <w:tcW w:w="1681" w:type="pct"/>
            <w:vMerge w:val="restart"/>
            <w:tcBorders>
              <w:top w:val="nil"/>
              <w:left w:val="single" w:sz="12" w:space="0" w:color="auto"/>
              <w:bottom w:val="single" w:sz="12" w:space="0" w:color="auto"/>
              <w:right w:val="single" w:sz="12" w:space="0" w:color="auto"/>
            </w:tcBorders>
            <w:shd w:val="clear" w:color="000000" w:fill="D9D9D9"/>
            <w:vAlign w:val="center"/>
            <w:hideMark/>
          </w:tcPr>
          <w:p w14:paraId="415003B6"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9. Preferir la oferta presentada por el proponente plural constituido por micro y/o pequeñas empresas, cooperativas o asociaciones mutuales.</w:t>
            </w:r>
          </w:p>
        </w:tc>
        <w:tc>
          <w:tcPr>
            <w:tcW w:w="3319" w:type="pct"/>
            <w:tcBorders>
              <w:top w:val="nil"/>
              <w:left w:val="nil"/>
              <w:bottom w:val="single" w:sz="12" w:space="0" w:color="auto"/>
              <w:right w:val="single" w:sz="12" w:space="0" w:color="auto"/>
            </w:tcBorders>
            <w:shd w:val="clear" w:color="000000" w:fill="D9D9D9"/>
            <w:vAlign w:val="center"/>
            <w:hideMark/>
          </w:tcPr>
          <w:p w14:paraId="35AB4678" w14:textId="77777777" w:rsidR="00D15467" w:rsidRPr="00A90F30" w:rsidRDefault="00D15467" w:rsidP="000A6630">
            <w:pPr>
              <w:spacing w:after="0" w:line="240" w:lineRule="auto"/>
              <w:jc w:val="both"/>
              <w:rPr>
                <w:rFonts w:ascii="Calibri" w:eastAsia="Times New Roman" w:hAnsi="Calibri" w:cs="Times New Roman"/>
                <w:b/>
                <w:bCs/>
                <w:lang w:eastAsia="es-CO"/>
              </w:rPr>
            </w:pPr>
            <w:r w:rsidRPr="00A90F30">
              <w:rPr>
                <w:rFonts w:ascii="Calibri" w:eastAsia="Times New Roman" w:hAnsi="Calibri" w:cs="Times New Roman"/>
                <w:b/>
                <w:bCs/>
                <w:lang w:eastAsia="es-CO"/>
              </w:rPr>
              <w:t>MIPYMES</w:t>
            </w:r>
            <w:r w:rsidRPr="00A90F30">
              <w:rPr>
                <w:rFonts w:ascii="Calibri" w:eastAsia="Times New Roman" w:hAnsi="Calibri" w:cs="Times New Roman"/>
                <w:lang w:eastAsia="es-CO"/>
              </w:rPr>
              <w:t xml:space="preserve"> En virtud del artículo 2.2.1.2.4.2.4 del Decreto 1082 de 2015, se establece que las </w:t>
            </w:r>
            <w:proofErr w:type="spellStart"/>
            <w:r w:rsidRPr="00A90F30">
              <w:rPr>
                <w:rFonts w:ascii="Calibri" w:eastAsia="Times New Roman" w:hAnsi="Calibri" w:cs="Times New Roman"/>
                <w:lang w:eastAsia="es-CO"/>
              </w:rPr>
              <w:t>Mipymes</w:t>
            </w:r>
            <w:proofErr w:type="spellEnd"/>
            <w:r w:rsidRPr="00A90F30">
              <w:rPr>
                <w:rFonts w:ascii="Calibri" w:eastAsia="Times New Roman" w:hAnsi="Calibri" w:cs="Times New Roman"/>
                <w:lang w:eastAsia="es-CO"/>
              </w:rPr>
              <w:t xml:space="preserve"> deben acreditar su condición de tal, presentando un certificado expedido por el representante legal y el revisor fiscal-siempre y cuando estén obligadas a tener uno- o el contador de la empresa donde conste que la misma tiene el tamaño empresarial establecido de acuerdo con la ley.</w:t>
            </w:r>
          </w:p>
        </w:tc>
      </w:tr>
      <w:tr w:rsidR="00D15467" w:rsidRPr="008C1690" w14:paraId="0166E51B" w14:textId="77777777" w:rsidTr="000A6630">
        <w:trPr>
          <w:trHeight w:val="330"/>
        </w:trPr>
        <w:tc>
          <w:tcPr>
            <w:tcW w:w="1681" w:type="pct"/>
            <w:vMerge/>
            <w:tcBorders>
              <w:top w:val="nil"/>
              <w:left w:val="single" w:sz="12" w:space="0" w:color="auto"/>
              <w:bottom w:val="single" w:sz="12" w:space="0" w:color="auto"/>
              <w:right w:val="single" w:sz="12" w:space="0" w:color="auto"/>
            </w:tcBorders>
            <w:vAlign w:val="center"/>
            <w:hideMark/>
          </w:tcPr>
          <w:p w14:paraId="5590339A" w14:textId="77777777" w:rsidR="00D15467" w:rsidRPr="00A90F30" w:rsidRDefault="00D15467" w:rsidP="000A6630">
            <w:pPr>
              <w:spacing w:after="0" w:line="240" w:lineRule="auto"/>
              <w:rPr>
                <w:rFonts w:ascii="Calibri" w:eastAsia="Times New Roman" w:hAnsi="Calibri" w:cs="Times New Roman"/>
                <w:lang w:eastAsia="es-CO"/>
              </w:rPr>
            </w:pPr>
          </w:p>
        </w:tc>
        <w:tc>
          <w:tcPr>
            <w:tcW w:w="3319" w:type="pct"/>
            <w:tcBorders>
              <w:top w:val="nil"/>
              <w:left w:val="nil"/>
              <w:bottom w:val="single" w:sz="12" w:space="0" w:color="auto"/>
              <w:right w:val="single" w:sz="12" w:space="0" w:color="auto"/>
            </w:tcBorders>
            <w:shd w:val="clear" w:color="000000" w:fill="D9D9D9"/>
            <w:vAlign w:val="center"/>
            <w:hideMark/>
          </w:tcPr>
          <w:p w14:paraId="1818905C" w14:textId="77777777" w:rsidR="00D15467" w:rsidRPr="00A90F30" w:rsidRDefault="00D15467" w:rsidP="000A6630">
            <w:pPr>
              <w:spacing w:after="0" w:line="240" w:lineRule="auto"/>
              <w:jc w:val="both"/>
              <w:rPr>
                <w:rFonts w:ascii="Calibri" w:eastAsia="Times New Roman" w:hAnsi="Calibri" w:cs="Times New Roman"/>
                <w:b/>
                <w:bCs/>
                <w:lang w:eastAsia="es-CO"/>
              </w:rPr>
            </w:pPr>
            <w:r w:rsidRPr="00A90F30">
              <w:rPr>
                <w:rFonts w:ascii="Calibri" w:eastAsia="Times New Roman" w:hAnsi="Calibri" w:cs="Times New Roman"/>
                <w:b/>
                <w:bCs/>
                <w:lang w:eastAsia="es-CO"/>
              </w:rPr>
              <w:t>COOPERATIVAS O ASOCIACIONES MUTUALES</w:t>
            </w:r>
          </w:p>
        </w:tc>
      </w:tr>
      <w:tr w:rsidR="00D15467" w:rsidRPr="008C1690" w14:paraId="001E290E" w14:textId="77777777" w:rsidTr="000A6630">
        <w:trPr>
          <w:trHeight w:val="330"/>
        </w:trPr>
        <w:tc>
          <w:tcPr>
            <w:tcW w:w="1681" w:type="pct"/>
            <w:vMerge/>
            <w:tcBorders>
              <w:top w:val="nil"/>
              <w:left w:val="single" w:sz="12" w:space="0" w:color="auto"/>
              <w:bottom w:val="single" w:sz="12" w:space="0" w:color="auto"/>
              <w:right w:val="single" w:sz="12" w:space="0" w:color="auto"/>
            </w:tcBorders>
            <w:vAlign w:val="center"/>
            <w:hideMark/>
          </w:tcPr>
          <w:p w14:paraId="636FDB74" w14:textId="77777777" w:rsidR="00D15467" w:rsidRPr="00A90F30" w:rsidRDefault="00D15467" w:rsidP="000A6630">
            <w:pPr>
              <w:spacing w:after="0" w:line="240" w:lineRule="auto"/>
              <w:rPr>
                <w:rFonts w:ascii="Calibri" w:eastAsia="Times New Roman" w:hAnsi="Calibri" w:cs="Times New Roman"/>
                <w:lang w:eastAsia="es-CO"/>
              </w:rPr>
            </w:pPr>
          </w:p>
        </w:tc>
        <w:tc>
          <w:tcPr>
            <w:tcW w:w="3319" w:type="pct"/>
            <w:tcBorders>
              <w:top w:val="nil"/>
              <w:left w:val="nil"/>
              <w:bottom w:val="single" w:sz="12" w:space="0" w:color="auto"/>
              <w:right w:val="single" w:sz="12" w:space="0" w:color="auto"/>
            </w:tcBorders>
            <w:shd w:val="clear" w:color="000000" w:fill="D9D9D9"/>
            <w:vAlign w:val="center"/>
            <w:hideMark/>
          </w:tcPr>
          <w:p w14:paraId="5542D625"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Certificado de existencia y representación legal.</w:t>
            </w:r>
          </w:p>
        </w:tc>
      </w:tr>
      <w:tr w:rsidR="00D15467" w:rsidRPr="008C1690" w14:paraId="54A05A01" w14:textId="77777777" w:rsidTr="000A6630">
        <w:trPr>
          <w:trHeight w:val="855"/>
        </w:trPr>
        <w:tc>
          <w:tcPr>
            <w:tcW w:w="1681" w:type="pct"/>
            <w:vMerge w:val="restart"/>
            <w:tcBorders>
              <w:top w:val="nil"/>
              <w:left w:val="single" w:sz="12" w:space="0" w:color="auto"/>
              <w:bottom w:val="single" w:sz="12" w:space="0" w:color="auto"/>
              <w:right w:val="single" w:sz="12" w:space="0" w:color="auto"/>
            </w:tcBorders>
            <w:shd w:val="clear" w:color="000000" w:fill="FFFFFF"/>
            <w:vAlign w:val="center"/>
            <w:hideMark/>
          </w:tcPr>
          <w:p w14:paraId="2019A8DF"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319" w:type="pct"/>
            <w:tcBorders>
              <w:top w:val="nil"/>
              <w:left w:val="nil"/>
              <w:bottom w:val="single" w:sz="12" w:space="0" w:color="auto"/>
              <w:right w:val="single" w:sz="12" w:space="0" w:color="auto"/>
            </w:tcBorders>
            <w:shd w:val="clear" w:color="000000" w:fill="FFFFFF"/>
            <w:vAlign w:val="center"/>
            <w:hideMark/>
          </w:tcPr>
          <w:p w14:paraId="137041FE"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1. Estados Financieros del año inmediatamente anterior- (Balance - Estado de resultados con sus respectivas notas y debidamente certificados y dictaminados cuando corresponda.</w:t>
            </w:r>
          </w:p>
        </w:tc>
      </w:tr>
      <w:tr w:rsidR="00D15467" w:rsidRPr="008C1690" w14:paraId="5E50ED1A" w14:textId="77777777" w:rsidTr="000A6630">
        <w:trPr>
          <w:trHeight w:val="6360"/>
        </w:trPr>
        <w:tc>
          <w:tcPr>
            <w:tcW w:w="1681" w:type="pct"/>
            <w:vMerge/>
            <w:tcBorders>
              <w:top w:val="nil"/>
              <w:left w:val="single" w:sz="12" w:space="0" w:color="auto"/>
              <w:bottom w:val="single" w:sz="12" w:space="0" w:color="auto"/>
              <w:right w:val="single" w:sz="12" w:space="0" w:color="auto"/>
            </w:tcBorders>
            <w:vAlign w:val="center"/>
            <w:hideMark/>
          </w:tcPr>
          <w:p w14:paraId="26A9C310" w14:textId="77777777" w:rsidR="00D15467" w:rsidRPr="00A90F30" w:rsidRDefault="00D15467" w:rsidP="000A6630">
            <w:pPr>
              <w:spacing w:after="0" w:line="240" w:lineRule="auto"/>
              <w:rPr>
                <w:rFonts w:ascii="Calibri" w:eastAsia="Times New Roman" w:hAnsi="Calibri" w:cs="Times New Roman"/>
                <w:lang w:eastAsia="es-CO"/>
              </w:rPr>
            </w:pPr>
          </w:p>
        </w:tc>
        <w:tc>
          <w:tcPr>
            <w:tcW w:w="3319" w:type="pct"/>
            <w:tcBorders>
              <w:top w:val="nil"/>
              <w:left w:val="nil"/>
              <w:bottom w:val="single" w:sz="12" w:space="0" w:color="auto"/>
              <w:right w:val="single" w:sz="12" w:space="0" w:color="auto"/>
            </w:tcBorders>
            <w:shd w:val="clear" w:color="000000" w:fill="FFFFFF"/>
            <w:vAlign w:val="center"/>
            <w:hideMark/>
          </w:tcPr>
          <w:p w14:paraId="59AD0977"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2.Certificación suscrita por el contador público que prepara los estados financieros y por el revisor fiscal - en caso de contar con el - en la que se indique que del total de los pagos realizados por el ente económico, con corte 31 de diciembre del año anterior, mínimo un 25% corresponden a proveeduría a MIPYMES, cooperativas o asociaciones mutuales.</w:t>
            </w:r>
          </w:p>
        </w:tc>
      </w:tr>
      <w:tr w:rsidR="00D15467" w:rsidRPr="008C1690" w14:paraId="3C8CED18" w14:textId="77777777" w:rsidTr="000A6630">
        <w:trPr>
          <w:trHeight w:val="1575"/>
        </w:trPr>
        <w:tc>
          <w:tcPr>
            <w:tcW w:w="1681" w:type="pct"/>
            <w:tcBorders>
              <w:top w:val="nil"/>
              <w:left w:val="single" w:sz="12" w:space="0" w:color="auto"/>
              <w:bottom w:val="single" w:sz="12" w:space="0" w:color="auto"/>
              <w:right w:val="single" w:sz="12" w:space="0" w:color="auto"/>
            </w:tcBorders>
            <w:shd w:val="clear" w:color="000000" w:fill="D9D9D9"/>
            <w:vAlign w:val="center"/>
            <w:hideMark/>
          </w:tcPr>
          <w:p w14:paraId="61A4D43D"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lastRenderedPageBreak/>
              <w:t>11. Preferir las empresas reconocidas y establecidas como Sociedad de Beneficio e Interés Colectivo o Sociedad BIC, del segmento MIPYMES.</w:t>
            </w:r>
          </w:p>
        </w:tc>
        <w:tc>
          <w:tcPr>
            <w:tcW w:w="3319" w:type="pct"/>
            <w:tcBorders>
              <w:top w:val="nil"/>
              <w:left w:val="nil"/>
              <w:bottom w:val="single" w:sz="12" w:space="0" w:color="auto"/>
              <w:right w:val="single" w:sz="12" w:space="0" w:color="auto"/>
            </w:tcBorders>
            <w:shd w:val="clear" w:color="000000" w:fill="D9D9D9"/>
            <w:vAlign w:val="center"/>
            <w:hideMark/>
          </w:tcPr>
          <w:p w14:paraId="0B6F012E"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Dicha situación se acredita con el certificado de existencia y representación legal de la sociedad, en el que conste que reúne los requisitos del artículo 2 de la Ley 1901 de 2018.</w:t>
            </w:r>
          </w:p>
        </w:tc>
      </w:tr>
      <w:tr w:rsidR="00D15467" w:rsidRPr="008C1690" w14:paraId="16D9AFA4" w14:textId="77777777" w:rsidTr="000A6630">
        <w:trPr>
          <w:trHeight w:val="1230"/>
        </w:trPr>
        <w:tc>
          <w:tcPr>
            <w:tcW w:w="1681" w:type="pct"/>
            <w:tcBorders>
              <w:top w:val="nil"/>
              <w:left w:val="single" w:sz="12" w:space="0" w:color="auto"/>
              <w:bottom w:val="single" w:sz="12" w:space="0" w:color="auto"/>
              <w:right w:val="single" w:sz="12" w:space="0" w:color="auto"/>
            </w:tcBorders>
            <w:shd w:val="clear" w:color="000000" w:fill="FFFFFF"/>
            <w:vAlign w:val="center"/>
            <w:hideMark/>
          </w:tcPr>
          <w:p w14:paraId="05709215"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12. Utilizar un método aleatorio para seleccionar el oferente, método que deberá haber sido previsto previamente en los documentos del proceso.</w:t>
            </w:r>
          </w:p>
        </w:tc>
        <w:tc>
          <w:tcPr>
            <w:tcW w:w="3319" w:type="pct"/>
            <w:tcBorders>
              <w:top w:val="nil"/>
              <w:left w:val="nil"/>
              <w:bottom w:val="single" w:sz="12" w:space="0" w:color="auto"/>
              <w:right w:val="single" w:sz="12" w:space="0" w:color="auto"/>
            </w:tcBorders>
            <w:shd w:val="clear" w:color="000000" w:fill="FFFFFF"/>
            <w:vAlign w:val="center"/>
            <w:hideMark/>
          </w:tcPr>
          <w:p w14:paraId="4AA0D35F" w14:textId="77777777" w:rsidR="00D15467" w:rsidRPr="00A90F30" w:rsidRDefault="00D15467" w:rsidP="000A6630">
            <w:pPr>
              <w:spacing w:after="0" w:line="240" w:lineRule="auto"/>
              <w:jc w:val="both"/>
              <w:rPr>
                <w:rFonts w:ascii="Calibri" w:eastAsia="Times New Roman" w:hAnsi="Calibri" w:cs="Times New Roman"/>
                <w:lang w:eastAsia="es-CO"/>
              </w:rPr>
            </w:pPr>
            <w:r w:rsidRPr="00A90F30">
              <w:rPr>
                <w:rFonts w:ascii="Calibri" w:eastAsia="Times New Roman" w:hAnsi="Calibri" w:cs="Times New Roman"/>
                <w:lang w:eastAsia="es-CO"/>
              </w:rPr>
              <w:t>Mediante balota en presencia de los empatados, se depositan balotas en una bolsa con el número del oferente en el orden de entrega de las ofertas y se adjudicará al que mayor numero saque</w:t>
            </w:r>
          </w:p>
        </w:tc>
      </w:tr>
    </w:tbl>
    <w:p w14:paraId="3833EF09" w14:textId="77777777" w:rsidR="00D15467" w:rsidRPr="008C1690" w:rsidRDefault="00D15467" w:rsidP="00D15467">
      <w:pPr>
        <w:spacing w:after="0" w:line="0" w:lineRule="atLeast"/>
        <w:jc w:val="both"/>
        <w:rPr>
          <w:rFonts w:eastAsia="Times New Roman" w:cstheme="minorHAnsi"/>
        </w:rPr>
      </w:pPr>
    </w:p>
    <w:p w14:paraId="3B65F88C" w14:textId="77777777" w:rsidR="00D15467" w:rsidRPr="00B15E9A" w:rsidRDefault="00D15467" w:rsidP="00D15467"/>
    <w:p w14:paraId="466BCD41" w14:textId="51FCE940" w:rsidR="00D15467" w:rsidRDefault="00D15467" w:rsidP="00B15E9A">
      <w:pPr>
        <w:widowControl w:val="0"/>
        <w:autoSpaceDE w:val="0"/>
        <w:autoSpaceDN w:val="0"/>
        <w:adjustRightInd w:val="0"/>
        <w:spacing w:after="0" w:line="0" w:lineRule="atLeast"/>
        <w:jc w:val="both"/>
        <w:rPr>
          <w:rFonts w:eastAsia="Calibri" w:cstheme="minorHAnsi"/>
          <w:b/>
          <w:bCs/>
        </w:rPr>
      </w:pPr>
    </w:p>
    <w:p w14:paraId="6E8D26A5" w14:textId="38108572" w:rsidR="00D15467" w:rsidRDefault="00D15467" w:rsidP="00B15E9A">
      <w:pPr>
        <w:widowControl w:val="0"/>
        <w:autoSpaceDE w:val="0"/>
        <w:autoSpaceDN w:val="0"/>
        <w:adjustRightInd w:val="0"/>
        <w:spacing w:after="0" w:line="0" w:lineRule="atLeast"/>
        <w:jc w:val="both"/>
        <w:rPr>
          <w:rFonts w:eastAsia="Calibri" w:cstheme="minorHAnsi"/>
          <w:b/>
          <w:bCs/>
        </w:rPr>
      </w:pPr>
    </w:p>
    <w:p w14:paraId="6CDC49D7" w14:textId="5A09BEBB" w:rsidR="00D15467" w:rsidRDefault="00D15467" w:rsidP="00B15E9A">
      <w:pPr>
        <w:widowControl w:val="0"/>
        <w:autoSpaceDE w:val="0"/>
        <w:autoSpaceDN w:val="0"/>
        <w:adjustRightInd w:val="0"/>
        <w:spacing w:after="0" w:line="0" w:lineRule="atLeast"/>
        <w:jc w:val="both"/>
        <w:rPr>
          <w:rFonts w:eastAsia="Calibri" w:cstheme="minorHAnsi"/>
          <w:b/>
          <w:bCs/>
        </w:rPr>
      </w:pPr>
    </w:p>
    <w:p w14:paraId="42E6EF10" w14:textId="306E1E91" w:rsidR="00D15467" w:rsidRDefault="00D15467" w:rsidP="00B15E9A">
      <w:pPr>
        <w:widowControl w:val="0"/>
        <w:autoSpaceDE w:val="0"/>
        <w:autoSpaceDN w:val="0"/>
        <w:adjustRightInd w:val="0"/>
        <w:spacing w:after="0" w:line="0" w:lineRule="atLeast"/>
        <w:jc w:val="both"/>
        <w:rPr>
          <w:rFonts w:eastAsia="Calibri" w:cstheme="minorHAnsi"/>
          <w:b/>
          <w:bCs/>
        </w:rPr>
      </w:pPr>
    </w:p>
    <w:p w14:paraId="0B976DC8" w14:textId="4B5B419C" w:rsidR="00D15467" w:rsidRDefault="00D15467" w:rsidP="00B15E9A">
      <w:pPr>
        <w:widowControl w:val="0"/>
        <w:autoSpaceDE w:val="0"/>
        <w:autoSpaceDN w:val="0"/>
        <w:adjustRightInd w:val="0"/>
        <w:spacing w:after="0" w:line="0" w:lineRule="atLeast"/>
        <w:jc w:val="both"/>
        <w:rPr>
          <w:rFonts w:eastAsia="Calibri" w:cstheme="minorHAnsi"/>
          <w:b/>
          <w:bCs/>
        </w:rPr>
      </w:pPr>
    </w:p>
    <w:p w14:paraId="06F0E11B" w14:textId="61F87DB5" w:rsidR="00D15467" w:rsidRDefault="00D15467" w:rsidP="00B15E9A">
      <w:pPr>
        <w:widowControl w:val="0"/>
        <w:autoSpaceDE w:val="0"/>
        <w:autoSpaceDN w:val="0"/>
        <w:adjustRightInd w:val="0"/>
        <w:spacing w:after="0" w:line="0" w:lineRule="atLeast"/>
        <w:jc w:val="both"/>
        <w:rPr>
          <w:rFonts w:eastAsia="Calibri" w:cstheme="minorHAnsi"/>
          <w:b/>
          <w:bCs/>
        </w:rPr>
      </w:pPr>
    </w:p>
    <w:p w14:paraId="14FB6BBD" w14:textId="0C60E31E" w:rsidR="00D15467" w:rsidRDefault="00D15467" w:rsidP="00B15E9A">
      <w:pPr>
        <w:widowControl w:val="0"/>
        <w:autoSpaceDE w:val="0"/>
        <w:autoSpaceDN w:val="0"/>
        <w:adjustRightInd w:val="0"/>
        <w:spacing w:after="0" w:line="0" w:lineRule="atLeast"/>
        <w:jc w:val="both"/>
        <w:rPr>
          <w:rFonts w:eastAsia="Calibri" w:cstheme="minorHAnsi"/>
          <w:b/>
          <w:bCs/>
        </w:rPr>
      </w:pPr>
    </w:p>
    <w:p w14:paraId="7BF5A4E0" w14:textId="19C3214F" w:rsidR="00D15467" w:rsidRDefault="00D15467" w:rsidP="00B15E9A">
      <w:pPr>
        <w:widowControl w:val="0"/>
        <w:autoSpaceDE w:val="0"/>
        <w:autoSpaceDN w:val="0"/>
        <w:adjustRightInd w:val="0"/>
        <w:spacing w:after="0" w:line="0" w:lineRule="atLeast"/>
        <w:jc w:val="both"/>
        <w:rPr>
          <w:rFonts w:eastAsia="Calibri" w:cstheme="minorHAnsi"/>
          <w:b/>
          <w:bCs/>
        </w:rPr>
      </w:pPr>
    </w:p>
    <w:p w14:paraId="6DE197F5" w14:textId="028F7E0E" w:rsidR="00D15467" w:rsidRDefault="00D15467" w:rsidP="00B15E9A">
      <w:pPr>
        <w:widowControl w:val="0"/>
        <w:autoSpaceDE w:val="0"/>
        <w:autoSpaceDN w:val="0"/>
        <w:adjustRightInd w:val="0"/>
        <w:spacing w:after="0" w:line="0" w:lineRule="atLeast"/>
        <w:jc w:val="both"/>
        <w:rPr>
          <w:rFonts w:eastAsia="Calibri" w:cstheme="minorHAnsi"/>
          <w:b/>
          <w:bCs/>
        </w:rPr>
      </w:pPr>
    </w:p>
    <w:p w14:paraId="55E38FDD" w14:textId="1612F4A5" w:rsidR="00D15467" w:rsidRDefault="00D15467" w:rsidP="00B15E9A">
      <w:pPr>
        <w:widowControl w:val="0"/>
        <w:autoSpaceDE w:val="0"/>
        <w:autoSpaceDN w:val="0"/>
        <w:adjustRightInd w:val="0"/>
        <w:spacing w:after="0" w:line="0" w:lineRule="atLeast"/>
        <w:jc w:val="both"/>
        <w:rPr>
          <w:rFonts w:eastAsia="Calibri" w:cstheme="minorHAnsi"/>
          <w:b/>
          <w:bCs/>
        </w:rPr>
      </w:pPr>
    </w:p>
    <w:p w14:paraId="704022DF" w14:textId="6786C968" w:rsidR="00D15467" w:rsidRDefault="00D15467" w:rsidP="00B15E9A">
      <w:pPr>
        <w:widowControl w:val="0"/>
        <w:autoSpaceDE w:val="0"/>
        <w:autoSpaceDN w:val="0"/>
        <w:adjustRightInd w:val="0"/>
        <w:spacing w:after="0" w:line="0" w:lineRule="atLeast"/>
        <w:jc w:val="both"/>
        <w:rPr>
          <w:rFonts w:eastAsia="Calibri" w:cstheme="minorHAnsi"/>
          <w:b/>
          <w:bCs/>
        </w:rPr>
      </w:pPr>
    </w:p>
    <w:p w14:paraId="38E9997C" w14:textId="74B209CD" w:rsidR="00D15467" w:rsidRDefault="00D15467" w:rsidP="00B15E9A">
      <w:pPr>
        <w:widowControl w:val="0"/>
        <w:autoSpaceDE w:val="0"/>
        <w:autoSpaceDN w:val="0"/>
        <w:adjustRightInd w:val="0"/>
        <w:spacing w:after="0" w:line="0" w:lineRule="atLeast"/>
        <w:jc w:val="both"/>
        <w:rPr>
          <w:rFonts w:eastAsia="Calibri" w:cstheme="minorHAnsi"/>
          <w:b/>
          <w:bCs/>
        </w:rPr>
      </w:pPr>
    </w:p>
    <w:p w14:paraId="6D2F02EB" w14:textId="3F8FDE8B" w:rsidR="00D15467" w:rsidRDefault="00D15467" w:rsidP="00B15E9A">
      <w:pPr>
        <w:widowControl w:val="0"/>
        <w:autoSpaceDE w:val="0"/>
        <w:autoSpaceDN w:val="0"/>
        <w:adjustRightInd w:val="0"/>
        <w:spacing w:after="0" w:line="0" w:lineRule="atLeast"/>
        <w:jc w:val="both"/>
        <w:rPr>
          <w:rFonts w:eastAsia="Calibri" w:cstheme="minorHAnsi"/>
          <w:b/>
          <w:bCs/>
        </w:rPr>
      </w:pPr>
    </w:p>
    <w:p w14:paraId="0D594700" w14:textId="35058FEF" w:rsidR="00D15467" w:rsidRDefault="00D15467" w:rsidP="00B15E9A">
      <w:pPr>
        <w:widowControl w:val="0"/>
        <w:autoSpaceDE w:val="0"/>
        <w:autoSpaceDN w:val="0"/>
        <w:adjustRightInd w:val="0"/>
        <w:spacing w:after="0" w:line="0" w:lineRule="atLeast"/>
        <w:jc w:val="both"/>
        <w:rPr>
          <w:rFonts w:eastAsia="Calibri" w:cstheme="minorHAnsi"/>
          <w:b/>
          <w:bCs/>
        </w:rPr>
      </w:pPr>
    </w:p>
    <w:p w14:paraId="316FA1DC" w14:textId="22A14D31" w:rsidR="00D15467" w:rsidRDefault="00D15467" w:rsidP="00B15E9A">
      <w:pPr>
        <w:widowControl w:val="0"/>
        <w:autoSpaceDE w:val="0"/>
        <w:autoSpaceDN w:val="0"/>
        <w:adjustRightInd w:val="0"/>
        <w:spacing w:after="0" w:line="0" w:lineRule="atLeast"/>
        <w:jc w:val="both"/>
        <w:rPr>
          <w:rFonts w:eastAsia="Calibri" w:cstheme="minorHAnsi"/>
          <w:b/>
          <w:bCs/>
        </w:rPr>
      </w:pPr>
    </w:p>
    <w:p w14:paraId="211B033B" w14:textId="2457AB47" w:rsidR="00D15467" w:rsidRDefault="00D15467" w:rsidP="00B15E9A">
      <w:pPr>
        <w:widowControl w:val="0"/>
        <w:autoSpaceDE w:val="0"/>
        <w:autoSpaceDN w:val="0"/>
        <w:adjustRightInd w:val="0"/>
        <w:spacing w:after="0" w:line="0" w:lineRule="atLeast"/>
        <w:jc w:val="both"/>
        <w:rPr>
          <w:rFonts w:eastAsia="Calibri" w:cstheme="minorHAnsi"/>
          <w:b/>
          <w:bCs/>
        </w:rPr>
      </w:pPr>
    </w:p>
    <w:p w14:paraId="52528926" w14:textId="43646626" w:rsidR="00D15467" w:rsidRDefault="00D15467" w:rsidP="00B15E9A">
      <w:pPr>
        <w:widowControl w:val="0"/>
        <w:autoSpaceDE w:val="0"/>
        <w:autoSpaceDN w:val="0"/>
        <w:adjustRightInd w:val="0"/>
        <w:spacing w:after="0" w:line="0" w:lineRule="atLeast"/>
        <w:jc w:val="both"/>
        <w:rPr>
          <w:rFonts w:eastAsia="Calibri" w:cstheme="minorHAnsi"/>
          <w:b/>
          <w:bCs/>
        </w:rPr>
      </w:pPr>
    </w:p>
    <w:p w14:paraId="7DAF967E" w14:textId="542D660B" w:rsidR="00D15467" w:rsidRDefault="00D15467" w:rsidP="00B15E9A">
      <w:pPr>
        <w:widowControl w:val="0"/>
        <w:autoSpaceDE w:val="0"/>
        <w:autoSpaceDN w:val="0"/>
        <w:adjustRightInd w:val="0"/>
        <w:spacing w:after="0" w:line="0" w:lineRule="atLeast"/>
        <w:jc w:val="both"/>
        <w:rPr>
          <w:rFonts w:eastAsia="Calibri" w:cstheme="minorHAnsi"/>
          <w:b/>
          <w:bCs/>
        </w:rPr>
      </w:pPr>
    </w:p>
    <w:p w14:paraId="6CB0A104" w14:textId="4F1DFB4E" w:rsidR="00D15467" w:rsidRDefault="00D15467" w:rsidP="00B15E9A">
      <w:pPr>
        <w:widowControl w:val="0"/>
        <w:autoSpaceDE w:val="0"/>
        <w:autoSpaceDN w:val="0"/>
        <w:adjustRightInd w:val="0"/>
        <w:spacing w:after="0" w:line="0" w:lineRule="atLeast"/>
        <w:jc w:val="both"/>
        <w:rPr>
          <w:rFonts w:eastAsia="Calibri" w:cstheme="minorHAnsi"/>
          <w:b/>
          <w:bCs/>
        </w:rPr>
      </w:pPr>
    </w:p>
    <w:p w14:paraId="4C3ECC0E" w14:textId="2027246F" w:rsidR="00D15467" w:rsidRDefault="00D15467" w:rsidP="00B15E9A">
      <w:pPr>
        <w:widowControl w:val="0"/>
        <w:autoSpaceDE w:val="0"/>
        <w:autoSpaceDN w:val="0"/>
        <w:adjustRightInd w:val="0"/>
        <w:spacing w:after="0" w:line="0" w:lineRule="atLeast"/>
        <w:jc w:val="both"/>
        <w:rPr>
          <w:rFonts w:eastAsia="Calibri" w:cstheme="minorHAnsi"/>
          <w:b/>
          <w:bCs/>
        </w:rPr>
      </w:pPr>
    </w:p>
    <w:p w14:paraId="18AD66A8" w14:textId="4F47F493" w:rsidR="00D15467" w:rsidRDefault="00D15467" w:rsidP="00B15E9A">
      <w:pPr>
        <w:widowControl w:val="0"/>
        <w:autoSpaceDE w:val="0"/>
        <w:autoSpaceDN w:val="0"/>
        <w:adjustRightInd w:val="0"/>
        <w:spacing w:after="0" w:line="0" w:lineRule="atLeast"/>
        <w:jc w:val="both"/>
        <w:rPr>
          <w:rFonts w:eastAsia="Calibri" w:cstheme="minorHAnsi"/>
          <w:b/>
          <w:bCs/>
        </w:rPr>
      </w:pPr>
    </w:p>
    <w:p w14:paraId="167E986D" w14:textId="11AA4C17" w:rsidR="00D15467" w:rsidRDefault="00D15467" w:rsidP="00B15E9A">
      <w:pPr>
        <w:widowControl w:val="0"/>
        <w:autoSpaceDE w:val="0"/>
        <w:autoSpaceDN w:val="0"/>
        <w:adjustRightInd w:val="0"/>
        <w:spacing w:after="0" w:line="0" w:lineRule="atLeast"/>
        <w:jc w:val="both"/>
        <w:rPr>
          <w:rFonts w:eastAsia="Calibri" w:cstheme="minorHAnsi"/>
          <w:b/>
          <w:bCs/>
        </w:rPr>
      </w:pPr>
    </w:p>
    <w:p w14:paraId="4D35D490" w14:textId="252879B9" w:rsidR="00D15467" w:rsidRDefault="00D15467" w:rsidP="00B15E9A">
      <w:pPr>
        <w:widowControl w:val="0"/>
        <w:autoSpaceDE w:val="0"/>
        <w:autoSpaceDN w:val="0"/>
        <w:adjustRightInd w:val="0"/>
        <w:spacing w:after="0" w:line="0" w:lineRule="atLeast"/>
        <w:jc w:val="both"/>
        <w:rPr>
          <w:rFonts w:eastAsia="Calibri" w:cstheme="minorHAnsi"/>
          <w:b/>
          <w:bCs/>
        </w:rPr>
      </w:pPr>
    </w:p>
    <w:p w14:paraId="1CD266C8" w14:textId="4EBDBF74" w:rsidR="00D15467" w:rsidRDefault="00D15467" w:rsidP="00B15E9A">
      <w:pPr>
        <w:widowControl w:val="0"/>
        <w:autoSpaceDE w:val="0"/>
        <w:autoSpaceDN w:val="0"/>
        <w:adjustRightInd w:val="0"/>
        <w:spacing w:after="0" w:line="0" w:lineRule="atLeast"/>
        <w:jc w:val="both"/>
        <w:rPr>
          <w:rFonts w:eastAsia="Calibri" w:cstheme="minorHAnsi"/>
          <w:b/>
          <w:bCs/>
        </w:rPr>
      </w:pPr>
    </w:p>
    <w:p w14:paraId="606692D7" w14:textId="5A1C29CE" w:rsidR="00D15467" w:rsidRDefault="00D15467" w:rsidP="00B15E9A">
      <w:pPr>
        <w:widowControl w:val="0"/>
        <w:autoSpaceDE w:val="0"/>
        <w:autoSpaceDN w:val="0"/>
        <w:adjustRightInd w:val="0"/>
        <w:spacing w:after="0" w:line="0" w:lineRule="atLeast"/>
        <w:jc w:val="both"/>
        <w:rPr>
          <w:rFonts w:eastAsia="Calibri" w:cstheme="minorHAnsi"/>
          <w:b/>
          <w:bCs/>
        </w:rPr>
      </w:pPr>
    </w:p>
    <w:p w14:paraId="057CACAA" w14:textId="1AF8ADA8" w:rsidR="00D15467" w:rsidRDefault="00D15467" w:rsidP="00B15E9A">
      <w:pPr>
        <w:widowControl w:val="0"/>
        <w:autoSpaceDE w:val="0"/>
        <w:autoSpaceDN w:val="0"/>
        <w:adjustRightInd w:val="0"/>
        <w:spacing w:after="0" w:line="0" w:lineRule="atLeast"/>
        <w:jc w:val="both"/>
        <w:rPr>
          <w:rFonts w:eastAsia="Calibri" w:cstheme="minorHAnsi"/>
          <w:b/>
          <w:bCs/>
        </w:rPr>
      </w:pPr>
    </w:p>
    <w:p w14:paraId="512ACCD6" w14:textId="72012088" w:rsidR="00D15467" w:rsidRDefault="00D15467" w:rsidP="00B15E9A">
      <w:pPr>
        <w:widowControl w:val="0"/>
        <w:autoSpaceDE w:val="0"/>
        <w:autoSpaceDN w:val="0"/>
        <w:adjustRightInd w:val="0"/>
        <w:spacing w:after="0" w:line="0" w:lineRule="atLeast"/>
        <w:jc w:val="both"/>
        <w:rPr>
          <w:rFonts w:eastAsia="Calibri" w:cstheme="minorHAnsi"/>
          <w:b/>
          <w:bCs/>
        </w:rPr>
      </w:pPr>
    </w:p>
    <w:p w14:paraId="3049E5BD" w14:textId="1DFF3F88" w:rsidR="00D15467" w:rsidRDefault="00D15467" w:rsidP="00B15E9A">
      <w:pPr>
        <w:widowControl w:val="0"/>
        <w:autoSpaceDE w:val="0"/>
        <w:autoSpaceDN w:val="0"/>
        <w:adjustRightInd w:val="0"/>
        <w:spacing w:after="0" w:line="0" w:lineRule="atLeast"/>
        <w:jc w:val="both"/>
        <w:rPr>
          <w:rFonts w:eastAsia="Calibri" w:cstheme="minorHAnsi"/>
          <w:b/>
          <w:bCs/>
        </w:rPr>
      </w:pPr>
    </w:p>
    <w:p w14:paraId="6434FCE6" w14:textId="5FD7021B" w:rsidR="00D15467" w:rsidRDefault="00D15467" w:rsidP="00B15E9A">
      <w:pPr>
        <w:widowControl w:val="0"/>
        <w:autoSpaceDE w:val="0"/>
        <w:autoSpaceDN w:val="0"/>
        <w:adjustRightInd w:val="0"/>
        <w:spacing w:after="0" w:line="0" w:lineRule="atLeast"/>
        <w:jc w:val="both"/>
        <w:rPr>
          <w:rFonts w:eastAsia="Calibri" w:cstheme="minorHAnsi"/>
          <w:b/>
          <w:bCs/>
        </w:rPr>
      </w:pPr>
    </w:p>
    <w:p w14:paraId="5678BDFE" w14:textId="711DA099" w:rsidR="00D15467" w:rsidRDefault="00D15467" w:rsidP="00B15E9A">
      <w:pPr>
        <w:widowControl w:val="0"/>
        <w:autoSpaceDE w:val="0"/>
        <w:autoSpaceDN w:val="0"/>
        <w:adjustRightInd w:val="0"/>
        <w:spacing w:after="0" w:line="0" w:lineRule="atLeast"/>
        <w:jc w:val="both"/>
        <w:rPr>
          <w:rFonts w:eastAsia="Calibri" w:cstheme="minorHAnsi"/>
          <w:b/>
          <w:bCs/>
        </w:rPr>
      </w:pPr>
    </w:p>
    <w:p w14:paraId="18A6F9EE" w14:textId="58CEEC1D" w:rsidR="00D15467" w:rsidRDefault="00D15467" w:rsidP="00B15E9A">
      <w:pPr>
        <w:widowControl w:val="0"/>
        <w:autoSpaceDE w:val="0"/>
        <w:autoSpaceDN w:val="0"/>
        <w:adjustRightInd w:val="0"/>
        <w:spacing w:after="0" w:line="0" w:lineRule="atLeast"/>
        <w:jc w:val="both"/>
        <w:rPr>
          <w:rFonts w:eastAsia="Calibri" w:cstheme="minorHAnsi"/>
          <w:b/>
          <w:bCs/>
        </w:rPr>
      </w:pPr>
    </w:p>
    <w:p w14:paraId="1544E769" w14:textId="0F6E5694" w:rsidR="00D15467" w:rsidRDefault="00D15467" w:rsidP="00B15E9A">
      <w:pPr>
        <w:widowControl w:val="0"/>
        <w:autoSpaceDE w:val="0"/>
        <w:autoSpaceDN w:val="0"/>
        <w:adjustRightInd w:val="0"/>
        <w:spacing w:after="0" w:line="0" w:lineRule="atLeast"/>
        <w:jc w:val="both"/>
        <w:rPr>
          <w:rFonts w:eastAsia="Calibri" w:cstheme="minorHAnsi"/>
          <w:b/>
          <w:bCs/>
        </w:rPr>
      </w:pPr>
    </w:p>
    <w:p w14:paraId="16FC1E6C" w14:textId="6127C09E" w:rsidR="00D15467" w:rsidRDefault="00D15467" w:rsidP="00B15E9A">
      <w:pPr>
        <w:widowControl w:val="0"/>
        <w:autoSpaceDE w:val="0"/>
        <w:autoSpaceDN w:val="0"/>
        <w:adjustRightInd w:val="0"/>
        <w:spacing w:after="0" w:line="0" w:lineRule="atLeast"/>
        <w:jc w:val="both"/>
        <w:rPr>
          <w:rFonts w:eastAsia="Calibri" w:cstheme="minorHAnsi"/>
          <w:b/>
          <w:bCs/>
        </w:rPr>
      </w:pPr>
    </w:p>
    <w:p w14:paraId="4D154DC1" w14:textId="4554D595" w:rsidR="00D15467" w:rsidRDefault="00D15467" w:rsidP="00B15E9A">
      <w:pPr>
        <w:widowControl w:val="0"/>
        <w:autoSpaceDE w:val="0"/>
        <w:autoSpaceDN w:val="0"/>
        <w:adjustRightInd w:val="0"/>
        <w:spacing w:after="0" w:line="0" w:lineRule="atLeast"/>
        <w:jc w:val="both"/>
        <w:rPr>
          <w:rFonts w:eastAsia="Calibri" w:cstheme="minorHAnsi"/>
          <w:b/>
          <w:bCs/>
        </w:rPr>
      </w:pPr>
    </w:p>
    <w:p w14:paraId="62928141" w14:textId="2975896F" w:rsidR="00D15467" w:rsidRDefault="00D15467" w:rsidP="00B15E9A">
      <w:pPr>
        <w:widowControl w:val="0"/>
        <w:autoSpaceDE w:val="0"/>
        <w:autoSpaceDN w:val="0"/>
        <w:adjustRightInd w:val="0"/>
        <w:spacing w:after="0" w:line="0" w:lineRule="atLeast"/>
        <w:jc w:val="both"/>
        <w:rPr>
          <w:rFonts w:eastAsia="Calibri" w:cstheme="minorHAnsi"/>
          <w:b/>
          <w:bCs/>
        </w:rPr>
      </w:pPr>
    </w:p>
    <w:p w14:paraId="1D26339B" w14:textId="5D967156" w:rsidR="00D15467" w:rsidRDefault="00D15467" w:rsidP="00B15E9A">
      <w:pPr>
        <w:widowControl w:val="0"/>
        <w:autoSpaceDE w:val="0"/>
        <w:autoSpaceDN w:val="0"/>
        <w:adjustRightInd w:val="0"/>
        <w:spacing w:after="0" w:line="0" w:lineRule="atLeast"/>
        <w:jc w:val="both"/>
        <w:rPr>
          <w:rFonts w:eastAsia="Calibri" w:cstheme="minorHAnsi"/>
          <w:b/>
          <w:bCs/>
        </w:rPr>
      </w:pPr>
    </w:p>
    <w:p w14:paraId="6F86DAA3" w14:textId="237E9CB9" w:rsidR="00D15467" w:rsidRDefault="00D15467" w:rsidP="00B15E9A">
      <w:pPr>
        <w:widowControl w:val="0"/>
        <w:autoSpaceDE w:val="0"/>
        <w:autoSpaceDN w:val="0"/>
        <w:adjustRightInd w:val="0"/>
        <w:spacing w:after="0" w:line="0" w:lineRule="atLeast"/>
        <w:jc w:val="both"/>
        <w:rPr>
          <w:rFonts w:eastAsia="Calibri" w:cstheme="minorHAnsi"/>
          <w:b/>
          <w:bCs/>
        </w:rPr>
      </w:pPr>
    </w:p>
    <w:p w14:paraId="4B4F2246" w14:textId="77777777" w:rsidR="00D15467" w:rsidRPr="008C1690" w:rsidRDefault="00D15467" w:rsidP="00B15E9A">
      <w:pPr>
        <w:widowControl w:val="0"/>
        <w:autoSpaceDE w:val="0"/>
        <w:autoSpaceDN w:val="0"/>
        <w:adjustRightInd w:val="0"/>
        <w:spacing w:after="0" w:line="0" w:lineRule="atLeast"/>
        <w:jc w:val="both"/>
        <w:rPr>
          <w:rFonts w:eastAsia="Calibri" w:cstheme="minorHAnsi"/>
          <w:b/>
          <w:bCs/>
        </w:rPr>
      </w:pPr>
    </w:p>
    <w:p w14:paraId="7C6D281A" w14:textId="77777777" w:rsidR="00D15467" w:rsidRDefault="00D15467" w:rsidP="00B15E9A">
      <w:pPr>
        <w:widowControl w:val="0"/>
        <w:autoSpaceDE w:val="0"/>
        <w:autoSpaceDN w:val="0"/>
        <w:adjustRightInd w:val="0"/>
        <w:spacing w:after="0" w:line="0" w:lineRule="atLeast"/>
        <w:jc w:val="center"/>
        <w:rPr>
          <w:rFonts w:eastAsia="Calibri" w:cstheme="minorHAnsi"/>
          <w:b/>
          <w:bCs/>
        </w:rPr>
      </w:pPr>
    </w:p>
    <w:p w14:paraId="0FE58943" w14:textId="77777777" w:rsidR="00D15467" w:rsidRDefault="00D15467" w:rsidP="00B15E9A">
      <w:pPr>
        <w:widowControl w:val="0"/>
        <w:autoSpaceDE w:val="0"/>
        <w:autoSpaceDN w:val="0"/>
        <w:adjustRightInd w:val="0"/>
        <w:spacing w:after="0" w:line="0" w:lineRule="atLeast"/>
        <w:jc w:val="center"/>
        <w:rPr>
          <w:rFonts w:eastAsia="Calibri" w:cstheme="minorHAnsi"/>
          <w:b/>
          <w:bCs/>
        </w:rPr>
      </w:pPr>
    </w:p>
    <w:p w14:paraId="1B8AE29E" w14:textId="69B63983" w:rsidR="00D15467" w:rsidRPr="008C1690" w:rsidRDefault="00D15467" w:rsidP="00D15467">
      <w:pPr>
        <w:widowControl w:val="0"/>
        <w:tabs>
          <w:tab w:val="left" w:pos="4040"/>
        </w:tabs>
        <w:autoSpaceDE w:val="0"/>
        <w:autoSpaceDN w:val="0"/>
        <w:adjustRightInd w:val="0"/>
        <w:spacing w:after="0" w:line="0" w:lineRule="atLeast"/>
        <w:jc w:val="center"/>
        <w:rPr>
          <w:rFonts w:eastAsia="Calibri" w:cstheme="minorHAnsi"/>
          <w:b/>
          <w:bCs/>
        </w:rPr>
      </w:pPr>
      <w:r w:rsidRPr="008C1690">
        <w:rPr>
          <w:rFonts w:eastAsia="Calibri" w:cstheme="minorHAnsi"/>
          <w:b/>
          <w:bCs/>
        </w:rPr>
        <w:lastRenderedPageBreak/>
        <w:t xml:space="preserve">ANEXO </w:t>
      </w:r>
      <w:r>
        <w:rPr>
          <w:rFonts w:eastAsia="Calibri" w:cstheme="minorHAnsi"/>
          <w:b/>
          <w:bCs/>
        </w:rPr>
        <w:t>8</w:t>
      </w:r>
      <w:r w:rsidRPr="008C1690">
        <w:rPr>
          <w:rFonts w:eastAsia="Calibri" w:cstheme="minorHAnsi"/>
          <w:b/>
          <w:bCs/>
        </w:rPr>
        <w:t xml:space="preserve"> - COMPROMISO ANTICORRUPCIÓN</w:t>
      </w:r>
    </w:p>
    <w:p w14:paraId="3A24848A"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Ciudad, DD/MM/AAAA</w:t>
      </w:r>
    </w:p>
    <w:p w14:paraId="25FD845E" w14:textId="77777777" w:rsidR="00D15467" w:rsidRPr="008C1690" w:rsidRDefault="00D15467" w:rsidP="00D15467">
      <w:pPr>
        <w:widowControl w:val="0"/>
        <w:autoSpaceDE w:val="0"/>
        <w:autoSpaceDN w:val="0"/>
        <w:adjustRightInd w:val="0"/>
        <w:spacing w:after="0" w:line="0" w:lineRule="atLeast"/>
        <w:jc w:val="both"/>
        <w:rPr>
          <w:rFonts w:eastAsia="Calibri" w:cstheme="minorHAnsi"/>
          <w:b/>
          <w:bCs/>
        </w:rPr>
      </w:pPr>
    </w:p>
    <w:p w14:paraId="09CBC2A6" w14:textId="77777777" w:rsidR="00D15467" w:rsidRPr="008C1690" w:rsidRDefault="00D15467" w:rsidP="00D15467">
      <w:pPr>
        <w:widowControl w:val="0"/>
        <w:autoSpaceDE w:val="0"/>
        <w:autoSpaceDN w:val="0"/>
        <w:adjustRightInd w:val="0"/>
        <w:spacing w:after="0" w:line="0" w:lineRule="atLeast"/>
        <w:jc w:val="both"/>
        <w:rPr>
          <w:rFonts w:eastAsia="Calibri" w:cstheme="minorHAnsi"/>
          <w:b/>
          <w:bCs/>
        </w:rPr>
      </w:pPr>
    </w:p>
    <w:p w14:paraId="68F70C21" w14:textId="77777777" w:rsidR="00D15467" w:rsidRPr="008C1690" w:rsidRDefault="00D15467" w:rsidP="00D15467">
      <w:pPr>
        <w:widowControl w:val="0"/>
        <w:autoSpaceDE w:val="0"/>
        <w:autoSpaceDN w:val="0"/>
        <w:adjustRightInd w:val="0"/>
        <w:spacing w:after="0" w:line="0" w:lineRule="atLeast"/>
        <w:jc w:val="both"/>
        <w:rPr>
          <w:rFonts w:eastAsia="Calibri" w:cstheme="minorHAnsi"/>
          <w:b/>
          <w:bCs/>
        </w:rPr>
      </w:pPr>
    </w:p>
    <w:p w14:paraId="6899462C"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Señores </w:t>
      </w:r>
    </w:p>
    <w:p w14:paraId="5B25ED4F"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ALCALDÍA MUNICIPAL DE SOACHA – CUNDINAMARCA</w:t>
      </w:r>
    </w:p>
    <w:p w14:paraId="590DDC0B"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p>
    <w:p w14:paraId="03BF84DD" w14:textId="168D170D" w:rsidR="00D15467" w:rsidRPr="008C1690" w:rsidRDefault="00D15467" w:rsidP="00D15467">
      <w:pPr>
        <w:widowControl w:val="0"/>
        <w:autoSpaceDE w:val="0"/>
        <w:autoSpaceDN w:val="0"/>
        <w:adjustRightInd w:val="0"/>
        <w:spacing w:after="0" w:line="0" w:lineRule="atLeast"/>
        <w:jc w:val="both"/>
        <w:rPr>
          <w:rFonts w:eastAsia="Calibri" w:cstheme="minorHAnsi"/>
          <w:b/>
        </w:rPr>
      </w:pPr>
      <w:r w:rsidRPr="008C1690">
        <w:rPr>
          <w:rFonts w:eastAsia="Calibri" w:cstheme="minorHAnsi"/>
          <w:b/>
        </w:rPr>
        <w:t xml:space="preserve">Proceso de Contratación </w:t>
      </w:r>
      <w:r w:rsidR="000F4633">
        <w:rPr>
          <w:rFonts w:eastAsia="Calibri" w:cstheme="minorHAnsi"/>
          <w:b/>
        </w:rPr>
        <w:t xml:space="preserve">Selección abreviada de menor cuantía </w:t>
      </w:r>
      <w:r w:rsidR="0013297B">
        <w:rPr>
          <w:rFonts w:eastAsia="Calibri" w:cstheme="minorHAnsi"/>
          <w:b/>
        </w:rPr>
        <w:t>SASI</w:t>
      </w:r>
      <w:r w:rsidR="00DE775E">
        <w:rPr>
          <w:rFonts w:eastAsia="Calibri" w:cstheme="minorHAnsi"/>
          <w:b/>
        </w:rPr>
        <w:t>-XXX-2025</w:t>
      </w:r>
    </w:p>
    <w:p w14:paraId="6558D738"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p>
    <w:p w14:paraId="1C455D62"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w:t>
      </w:r>
      <w:r w:rsidRPr="008C1690">
        <w:rPr>
          <w:rFonts w:eastAsia="Calibri" w:cstheme="minorHAnsi"/>
          <w:b/>
          <w:u w:val="single"/>
        </w:rPr>
        <w:t>Nombre del representante legal o de la persona natural Proponente</w:t>
      </w:r>
      <w:r w:rsidRPr="008C1690">
        <w:rPr>
          <w:rFonts w:eastAsia="Calibri" w:cstheme="minorHAnsi"/>
        </w:rPr>
        <w:t>], identificado como aparece al pie de mi firma, [</w:t>
      </w:r>
      <w:r w:rsidRPr="008C1690">
        <w:rPr>
          <w:rFonts w:eastAsia="Calibri" w:cstheme="minorHAnsi"/>
          <w:b/>
          <w:u w:val="single"/>
        </w:rPr>
        <w:t>obrando en mi propio nombre o en mi calidad de representante legal de</w:t>
      </w:r>
      <w:r w:rsidRPr="008C1690">
        <w:rPr>
          <w:rFonts w:eastAsia="Calibri" w:cstheme="minorHAnsi"/>
        </w:rPr>
        <w:t>] [</w:t>
      </w:r>
      <w:r w:rsidRPr="008C1690">
        <w:rPr>
          <w:rFonts w:eastAsia="Calibri" w:cstheme="minorHAnsi"/>
          <w:b/>
        </w:rPr>
        <w:t>nombre del Proponente</w:t>
      </w:r>
      <w:r w:rsidRPr="008C1690">
        <w:rPr>
          <w:rFonts w:eastAsia="Calibri" w:cstheme="minorHAnsi"/>
        </w:rPr>
        <w:t xml:space="preserve">], manifiesto que: </w:t>
      </w:r>
    </w:p>
    <w:p w14:paraId="2C1C2A81"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p>
    <w:p w14:paraId="4F976FA7"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1. Apoyamos la acción del Estado colombiano y de la ALCALDÍA MUNICIPAL DE SOACHA - CUNDINAMARCA para fortalecer la transparencia y la rendición de cuentas de la administración pública. </w:t>
      </w:r>
    </w:p>
    <w:p w14:paraId="7FA33CDF"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p>
    <w:p w14:paraId="346323BC"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2. No estamos en causal de inhabilidad, incompatibilidad o conflicto de interés alguno para celebrar el contrato objeto del Proceso de Contratación [Insertar información]. </w:t>
      </w:r>
    </w:p>
    <w:p w14:paraId="5A5EAC5A"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p>
    <w:p w14:paraId="7D06D65A"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0A5A3CD9"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p>
    <w:p w14:paraId="42DD17F0"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4. Nos comprometemos a no efectuar acuerdos, o realizar actos o conductas que tengan por objeto o efecto la colusión en el Proceso de Contratación [Insertar información]. </w:t>
      </w:r>
    </w:p>
    <w:p w14:paraId="36EC3A7D"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p>
    <w:p w14:paraId="1F8CA142"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5. Nos comprometemos a revelar la información que sobre el Proceso de Contratación [Insertar información] nos soliciten los organismos de control de la República de Colombia. </w:t>
      </w:r>
    </w:p>
    <w:p w14:paraId="71131E44"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p>
    <w:p w14:paraId="057D06E0"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7D6FB5"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p>
    <w:p w14:paraId="6F332C4C"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7. Conocemos las consecuencias derivadas del incumplimiento del presente compromiso anticorrupción. </w:t>
      </w:r>
    </w:p>
    <w:p w14:paraId="19374CA2"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p>
    <w:p w14:paraId="7983A16A"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En constancia de lo anterior firmo este documento a los [</w:t>
      </w:r>
      <w:r w:rsidRPr="008C1690">
        <w:rPr>
          <w:rFonts w:eastAsia="Calibri" w:cstheme="minorHAnsi"/>
          <w:b/>
          <w:u w:val="single"/>
        </w:rPr>
        <w:t>Insertar información</w:t>
      </w:r>
      <w:r w:rsidRPr="008C1690">
        <w:rPr>
          <w:rFonts w:eastAsia="Calibri" w:cstheme="minorHAnsi"/>
        </w:rPr>
        <w:t>] días del mes de [</w:t>
      </w:r>
      <w:r w:rsidRPr="008C1690">
        <w:rPr>
          <w:rFonts w:eastAsia="Calibri" w:cstheme="minorHAnsi"/>
          <w:b/>
          <w:u w:val="single"/>
        </w:rPr>
        <w:t>Insertar información</w:t>
      </w:r>
      <w:r w:rsidRPr="008C1690">
        <w:rPr>
          <w:rFonts w:eastAsia="Calibri" w:cstheme="minorHAnsi"/>
        </w:rPr>
        <w:t>] de [</w:t>
      </w:r>
      <w:r w:rsidRPr="008C1690">
        <w:rPr>
          <w:rFonts w:eastAsia="Calibri" w:cstheme="minorHAnsi"/>
          <w:b/>
          <w:u w:val="single"/>
        </w:rPr>
        <w:t>Insertar información</w:t>
      </w:r>
      <w:r w:rsidRPr="008C1690">
        <w:rPr>
          <w:rFonts w:eastAsia="Calibri" w:cstheme="minorHAnsi"/>
        </w:rPr>
        <w:t xml:space="preserve">]. </w:t>
      </w:r>
    </w:p>
    <w:p w14:paraId="49D4530C"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p>
    <w:p w14:paraId="7182D0CB"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p>
    <w:p w14:paraId="4290E8FE"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p>
    <w:p w14:paraId="4C472BD1"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p>
    <w:p w14:paraId="6168DF12"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_________________________ </w:t>
      </w:r>
    </w:p>
    <w:p w14:paraId="0F428FD5"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[Firma representante legal del Proponente o del Proponente persona natural] </w:t>
      </w:r>
    </w:p>
    <w:p w14:paraId="07948D23"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Nombre: [Insertar información] </w:t>
      </w:r>
    </w:p>
    <w:p w14:paraId="68F73860"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Cargo: [Insertar información] </w:t>
      </w:r>
    </w:p>
    <w:p w14:paraId="6F3AB1B5" w14:textId="77777777" w:rsidR="00D15467" w:rsidRPr="008C1690" w:rsidRDefault="00D15467" w:rsidP="00D15467">
      <w:pPr>
        <w:widowControl w:val="0"/>
        <w:spacing w:after="0" w:line="0" w:lineRule="atLeast"/>
        <w:jc w:val="both"/>
        <w:rPr>
          <w:rFonts w:eastAsia="Calibri" w:cstheme="minorHAnsi"/>
        </w:rPr>
      </w:pPr>
      <w:r w:rsidRPr="008C1690">
        <w:rPr>
          <w:rFonts w:eastAsia="Calibri" w:cstheme="minorHAnsi"/>
        </w:rPr>
        <w:t>Documento de Identidad: [Insertar información]</w:t>
      </w:r>
    </w:p>
    <w:p w14:paraId="39C0701B" w14:textId="77777777" w:rsidR="00D15467" w:rsidRPr="008C1690" w:rsidRDefault="00D15467" w:rsidP="00D15467">
      <w:pPr>
        <w:widowControl w:val="0"/>
        <w:spacing w:after="0" w:line="0" w:lineRule="atLeast"/>
        <w:jc w:val="both"/>
        <w:rPr>
          <w:rFonts w:eastAsia="Calibri" w:cstheme="minorHAnsi"/>
          <w:b/>
          <w:bCs/>
        </w:rPr>
      </w:pPr>
      <w:r w:rsidRPr="008C1690">
        <w:rPr>
          <w:rFonts w:eastAsia="Calibri" w:cstheme="minorHAnsi"/>
          <w:b/>
          <w:bCs/>
        </w:rPr>
        <w:br w:type="page"/>
      </w:r>
    </w:p>
    <w:p w14:paraId="098B735E" w14:textId="4D9C5FBD" w:rsidR="00D15467" w:rsidRPr="008C1690" w:rsidRDefault="00D15467" w:rsidP="00D15467">
      <w:pPr>
        <w:widowControl w:val="0"/>
        <w:autoSpaceDE w:val="0"/>
        <w:autoSpaceDN w:val="0"/>
        <w:adjustRightInd w:val="0"/>
        <w:spacing w:after="0" w:line="0" w:lineRule="atLeast"/>
        <w:jc w:val="center"/>
        <w:rPr>
          <w:b/>
        </w:rPr>
      </w:pPr>
      <w:r w:rsidRPr="008C1690">
        <w:rPr>
          <w:rFonts w:eastAsia="Calibri" w:cstheme="minorHAnsi"/>
          <w:b/>
          <w:bCs/>
        </w:rPr>
        <w:lastRenderedPageBreak/>
        <w:t xml:space="preserve">ANEXO </w:t>
      </w:r>
      <w:r>
        <w:rPr>
          <w:rFonts w:eastAsia="Calibri" w:cstheme="minorHAnsi"/>
          <w:b/>
          <w:bCs/>
        </w:rPr>
        <w:t>9</w:t>
      </w:r>
      <w:r w:rsidRPr="008C1690">
        <w:rPr>
          <w:rFonts w:eastAsia="Calibri" w:cstheme="minorHAnsi"/>
          <w:b/>
          <w:bCs/>
        </w:rPr>
        <w:t xml:space="preserve"> – </w:t>
      </w:r>
      <w:r w:rsidRPr="008C1690">
        <w:rPr>
          <w:b/>
        </w:rPr>
        <w:t>OFERTA ECONOMICA</w:t>
      </w:r>
    </w:p>
    <w:p w14:paraId="45D58E00" w14:textId="77777777" w:rsidR="00D15467" w:rsidRPr="008C1690" w:rsidRDefault="00D15467" w:rsidP="00D15467">
      <w:pPr>
        <w:widowControl w:val="0"/>
        <w:autoSpaceDE w:val="0"/>
        <w:autoSpaceDN w:val="0"/>
        <w:adjustRightInd w:val="0"/>
        <w:spacing w:after="0" w:line="0" w:lineRule="atLeast"/>
        <w:jc w:val="both"/>
        <w:rPr>
          <w:rFonts w:eastAsia="Calibri" w:cstheme="minorHAnsi"/>
          <w:b/>
          <w:bCs/>
        </w:rPr>
      </w:pPr>
    </w:p>
    <w:p w14:paraId="2CB58053" w14:textId="77777777" w:rsidR="00D15467" w:rsidRPr="008C1690" w:rsidRDefault="00D15467" w:rsidP="00D15467">
      <w:pPr>
        <w:widowControl w:val="0"/>
        <w:autoSpaceDE w:val="0"/>
        <w:autoSpaceDN w:val="0"/>
        <w:adjustRightInd w:val="0"/>
        <w:spacing w:after="0" w:line="0" w:lineRule="atLeast"/>
        <w:jc w:val="both"/>
        <w:rPr>
          <w:rFonts w:eastAsia="Calibri" w:cstheme="minorHAnsi"/>
          <w:b/>
          <w:bCs/>
        </w:rPr>
      </w:pPr>
    </w:p>
    <w:p w14:paraId="4A08C053"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Señores </w:t>
      </w:r>
    </w:p>
    <w:p w14:paraId="4CC717A1"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ALCALDÍA MUNICIPAL DE SOACHA - CUNDINAMARCA </w:t>
      </w:r>
    </w:p>
    <w:p w14:paraId="0CE24F69"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p>
    <w:p w14:paraId="610D3367" w14:textId="245F6C9B" w:rsidR="00D15467" w:rsidRPr="008C1690" w:rsidRDefault="00D15467" w:rsidP="00D15467">
      <w:pPr>
        <w:widowControl w:val="0"/>
        <w:autoSpaceDE w:val="0"/>
        <w:autoSpaceDN w:val="0"/>
        <w:adjustRightInd w:val="0"/>
        <w:spacing w:after="0" w:line="0" w:lineRule="atLeast"/>
        <w:jc w:val="both"/>
        <w:rPr>
          <w:rFonts w:eastAsia="Calibri" w:cstheme="minorHAnsi"/>
          <w:b/>
        </w:rPr>
      </w:pPr>
      <w:r w:rsidRPr="008C1690">
        <w:rPr>
          <w:rFonts w:eastAsia="Calibri" w:cstheme="minorHAnsi"/>
          <w:b/>
        </w:rPr>
        <w:t xml:space="preserve">Proceso de Contratación </w:t>
      </w:r>
      <w:r w:rsidR="000F4633">
        <w:rPr>
          <w:rFonts w:eastAsia="Calibri" w:cstheme="minorHAnsi"/>
          <w:b/>
        </w:rPr>
        <w:t xml:space="preserve">Selección abreviada de menor cuantía </w:t>
      </w:r>
      <w:r w:rsidR="0013297B">
        <w:rPr>
          <w:rFonts w:eastAsia="Calibri" w:cstheme="minorHAnsi"/>
          <w:b/>
        </w:rPr>
        <w:t>SASI</w:t>
      </w:r>
      <w:r w:rsidR="00DE775E">
        <w:rPr>
          <w:rFonts w:eastAsia="Calibri" w:cstheme="minorHAnsi"/>
          <w:b/>
        </w:rPr>
        <w:t>-XXX-2025</w:t>
      </w:r>
    </w:p>
    <w:p w14:paraId="5279E277" w14:textId="77777777" w:rsidR="00D15467" w:rsidRPr="008C1690" w:rsidRDefault="00D15467" w:rsidP="00D15467">
      <w:pPr>
        <w:widowControl w:val="0"/>
        <w:autoSpaceDE w:val="0"/>
        <w:autoSpaceDN w:val="0"/>
        <w:adjustRightInd w:val="0"/>
        <w:spacing w:after="0" w:line="0" w:lineRule="atLeast"/>
        <w:jc w:val="both"/>
        <w:rPr>
          <w:rFonts w:eastAsia="Calibri" w:cstheme="minorHAnsi"/>
          <w:b/>
          <w:bCs/>
        </w:rPr>
      </w:pPr>
    </w:p>
    <w:p w14:paraId="28F1C639" w14:textId="77777777" w:rsidR="00D15467" w:rsidRPr="008C1690" w:rsidRDefault="00D15467" w:rsidP="00D15467">
      <w:pPr>
        <w:spacing w:after="0" w:line="0" w:lineRule="atLeast"/>
      </w:pPr>
      <w:r w:rsidRPr="008C1690">
        <w:t>ASUNTO: Presentación de oferta económica</w:t>
      </w:r>
    </w:p>
    <w:p w14:paraId="5E4E4E20" w14:textId="77777777" w:rsidR="00D15467" w:rsidRPr="008C1690" w:rsidRDefault="00D15467" w:rsidP="00D15467">
      <w:pPr>
        <w:widowControl w:val="0"/>
        <w:autoSpaceDE w:val="0"/>
        <w:autoSpaceDN w:val="0"/>
        <w:adjustRightInd w:val="0"/>
        <w:spacing w:after="0" w:line="0" w:lineRule="atLeast"/>
        <w:jc w:val="both"/>
        <w:rPr>
          <w:rFonts w:eastAsia="Calibri" w:cstheme="minorHAnsi"/>
          <w:b/>
          <w:bCs/>
        </w:rPr>
      </w:pPr>
    </w:p>
    <w:p w14:paraId="7D17FE28"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Yo, [</w:t>
      </w:r>
      <w:r w:rsidRPr="008C1690">
        <w:rPr>
          <w:rFonts w:eastAsia="Calibri" w:cstheme="minorHAnsi"/>
          <w:b/>
          <w:u w:val="single"/>
        </w:rPr>
        <w:t>Nombre del representante legal o de la persona natural Proponente</w:t>
      </w:r>
      <w:r w:rsidRPr="008C1690">
        <w:rPr>
          <w:rFonts w:eastAsia="Calibri" w:cstheme="minorHAnsi"/>
        </w:rPr>
        <w:t xml:space="preserve">], identificado con cédula de ciudadanía No. [XXXXXXXXXXXXX], </w:t>
      </w:r>
      <w:r w:rsidRPr="008C1690">
        <w:rPr>
          <w:rFonts w:eastAsia="Calibri" w:cstheme="minorHAnsi"/>
          <w:b/>
          <w:u w:val="single"/>
        </w:rPr>
        <w:t>obrando en mi calidad de representante legal de</w:t>
      </w:r>
      <w:r w:rsidRPr="008C1690">
        <w:rPr>
          <w:rFonts w:eastAsia="Calibri" w:cstheme="minorHAnsi"/>
        </w:rPr>
        <w:t xml:space="preserve"> [</w:t>
      </w:r>
      <w:r w:rsidRPr="008C1690">
        <w:rPr>
          <w:rFonts w:eastAsia="Calibri" w:cstheme="minorHAnsi"/>
          <w:b/>
        </w:rPr>
        <w:t>nombre del Proponente</w:t>
      </w:r>
      <w:r w:rsidRPr="008C1690">
        <w:rPr>
          <w:rFonts w:eastAsia="Calibri" w:cstheme="minorHAnsi"/>
        </w:rPr>
        <w:t>], presentó de manera desagregada y conforme a los términos establecidos dentro del pliego de condiciones del proceso de contratación, la oferta económica:</w:t>
      </w:r>
    </w:p>
    <w:p w14:paraId="1C7E5140"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p>
    <w:p w14:paraId="34FFBC86"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p>
    <w:p w14:paraId="51F023F7"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p>
    <w:p w14:paraId="04A098EB"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p>
    <w:p w14:paraId="20172F36" w14:textId="77777777" w:rsidR="00D15467" w:rsidRPr="008C1690" w:rsidRDefault="00D15467" w:rsidP="00D15467">
      <w:pPr>
        <w:widowControl w:val="0"/>
        <w:autoSpaceDE w:val="0"/>
        <w:autoSpaceDN w:val="0"/>
        <w:adjustRightInd w:val="0"/>
        <w:spacing w:after="0" w:line="0" w:lineRule="atLeast"/>
        <w:jc w:val="both"/>
      </w:pPr>
      <w:r w:rsidRPr="008C1690">
        <w:rPr>
          <w:rFonts w:eastAsia="Calibri" w:cstheme="minorHAnsi"/>
        </w:rPr>
        <w:t xml:space="preserve"> </w:t>
      </w:r>
    </w:p>
    <w:p w14:paraId="347AFB2B" w14:textId="77777777" w:rsidR="00D15467" w:rsidRPr="008C1690" w:rsidRDefault="00D15467" w:rsidP="00D15467">
      <w:pPr>
        <w:widowControl w:val="0"/>
        <w:autoSpaceDE w:val="0"/>
        <w:autoSpaceDN w:val="0"/>
        <w:adjustRightInd w:val="0"/>
        <w:spacing w:after="0" w:line="0" w:lineRule="atLeast"/>
        <w:jc w:val="both"/>
        <w:rPr>
          <w:rFonts w:eastAsia="Calibri" w:cstheme="minorHAnsi"/>
          <w:b/>
          <w:bCs/>
        </w:rPr>
      </w:pPr>
    </w:p>
    <w:p w14:paraId="6D025E36" w14:textId="77777777" w:rsidR="00D15467" w:rsidRPr="008C1690" w:rsidRDefault="00D15467" w:rsidP="00D15467">
      <w:pPr>
        <w:widowControl w:val="0"/>
        <w:autoSpaceDE w:val="0"/>
        <w:autoSpaceDN w:val="0"/>
        <w:adjustRightInd w:val="0"/>
        <w:spacing w:after="0" w:line="0" w:lineRule="atLeast"/>
        <w:jc w:val="both"/>
        <w:rPr>
          <w:rFonts w:eastAsia="Calibri" w:cstheme="minorHAnsi"/>
          <w:b/>
          <w:bCs/>
        </w:rPr>
      </w:pPr>
    </w:p>
    <w:p w14:paraId="0EE5234C"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p>
    <w:p w14:paraId="0787E0D2"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[Firma representante legal del Proponente o del Proponente persona natural] </w:t>
      </w:r>
    </w:p>
    <w:p w14:paraId="02C89356"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Nombre: [Insertar información] </w:t>
      </w:r>
    </w:p>
    <w:p w14:paraId="63C902D0" w14:textId="77777777" w:rsidR="00D15467" w:rsidRPr="008C1690" w:rsidRDefault="00D15467" w:rsidP="00D15467">
      <w:pPr>
        <w:widowControl w:val="0"/>
        <w:autoSpaceDE w:val="0"/>
        <w:autoSpaceDN w:val="0"/>
        <w:adjustRightInd w:val="0"/>
        <w:spacing w:after="0" w:line="0" w:lineRule="atLeast"/>
        <w:jc w:val="both"/>
        <w:rPr>
          <w:rFonts w:eastAsia="Calibri" w:cstheme="minorHAnsi"/>
        </w:rPr>
      </w:pPr>
      <w:r w:rsidRPr="008C1690">
        <w:rPr>
          <w:rFonts w:eastAsia="Calibri" w:cstheme="minorHAnsi"/>
        </w:rPr>
        <w:t xml:space="preserve">Cargo: [Insertar información] </w:t>
      </w:r>
    </w:p>
    <w:p w14:paraId="317DC4BA" w14:textId="77777777" w:rsidR="00D15467" w:rsidRPr="008C1690" w:rsidRDefault="00D15467" w:rsidP="00D15467">
      <w:pPr>
        <w:widowControl w:val="0"/>
        <w:spacing w:after="0" w:line="0" w:lineRule="atLeast"/>
        <w:jc w:val="both"/>
        <w:rPr>
          <w:rFonts w:eastAsia="Calibri" w:cstheme="minorHAnsi"/>
        </w:rPr>
      </w:pPr>
      <w:r w:rsidRPr="008C1690">
        <w:rPr>
          <w:rFonts w:eastAsia="Calibri" w:cstheme="minorHAnsi"/>
        </w:rPr>
        <w:t>Documento de Identidad: [Insertar información]</w:t>
      </w:r>
    </w:p>
    <w:p w14:paraId="40F0D1E9" w14:textId="77777777" w:rsidR="00D15467" w:rsidRPr="008C1690" w:rsidRDefault="00D15467" w:rsidP="00D15467">
      <w:pPr>
        <w:widowControl w:val="0"/>
        <w:autoSpaceDE w:val="0"/>
        <w:autoSpaceDN w:val="0"/>
        <w:adjustRightInd w:val="0"/>
        <w:spacing w:after="0" w:line="0" w:lineRule="atLeast"/>
        <w:jc w:val="both"/>
        <w:rPr>
          <w:rFonts w:eastAsia="Calibri" w:cstheme="minorHAnsi"/>
          <w:b/>
          <w:bCs/>
        </w:rPr>
      </w:pPr>
    </w:p>
    <w:p w14:paraId="71B1B647" w14:textId="77777777" w:rsidR="00D15467" w:rsidRPr="008C1690" w:rsidRDefault="00D15467" w:rsidP="00D15467">
      <w:pPr>
        <w:widowControl w:val="0"/>
        <w:autoSpaceDE w:val="0"/>
        <w:autoSpaceDN w:val="0"/>
        <w:adjustRightInd w:val="0"/>
        <w:spacing w:after="0" w:line="0" w:lineRule="atLeast"/>
        <w:jc w:val="both"/>
        <w:rPr>
          <w:rFonts w:eastAsia="Calibri" w:cstheme="minorHAnsi"/>
          <w:b/>
          <w:bCs/>
        </w:rPr>
      </w:pPr>
    </w:p>
    <w:p w14:paraId="49AAAB71" w14:textId="77777777" w:rsidR="00D15467" w:rsidRPr="008C1690" w:rsidRDefault="00D15467" w:rsidP="00D15467">
      <w:pPr>
        <w:widowControl w:val="0"/>
        <w:autoSpaceDE w:val="0"/>
        <w:autoSpaceDN w:val="0"/>
        <w:adjustRightInd w:val="0"/>
        <w:spacing w:after="0" w:line="0" w:lineRule="atLeast"/>
        <w:jc w:val="both"/>
        <w:rPr>
          <w:rFonts w:eastAsia="Calibri" w:cstheme="minorHAnsi"/>
          <w:b/>
          <w:bCs/>
        </w:rPr>
      </w:pPr>
    </w:p>
    <w:p w14:paraId="366D361F" w14:textId="77777777" w:rsidR="00B15E9A" w:rsidRPr="008C1690" w:rsidRDefault="00B15E9A" w:rsidP="00B15E9A">
      <w:pPr>
        <w:widowControl w:val="0"/>
        <w:spacing w:after="0" w:line="0" w:lineRule="atLeast"/>
        <w:jc w:val="both"/>
        <w:rPr>
          <w:rFonts w:cstheme="minorHAnsi"/>
          <w:b/>
          <w:bCs/>
        </w:rPr>
      </w:pPr>
    </w:p>
    <w:sectPr w:rsidR="00B15E9A" w:rsidRPr="008C1690" w:rsidSect="008E45B7">
      <w:headerReference w:type="even" r:id="rId11"/>
      <w:headerReference w:type="default" r:id="rId12"/>
      <w:footerReference w:type="even" r:id="rId13"/>
      <w:footerReference w:type="default" r:id="rId14"/>
      <w:headerReference w:type="first" r:id="rId15"/>
      <w:footerReference w:type="first" r:id="rId16"/>
      <w:pgSz w:w="12240" w:h="18720" w:code="14"/>
      <w:pgMar w:top="1701" w:right="1418" w:bottom="2268" w:left="1418"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B14D202" w16cex:dateUtc="2025-05-05T21:40:00Z"/>
  <w16cex:commentExtensible w16cex:durableId="6B5F39A2" w16cex:dateUtc="2025-05-07T16:0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33C56E" w14:textId="77777777" w:rsidR="009A5FFB" w:rsidRDefault="009A5FFB" w:rsidP="00B0696A">
      <w:pPr>
        <w:spacing w:after="0" w:line="240" w:lineRule="auto"/>
      </w:pPr>
      <w:r>
        <w:separator/>
      </w:r>
    </w:p>
  </w:endnote>
  <w:endnote w:type="continuationSeparator" w:id="0">
    <w:p w14:paraId="0E793644" w14:textId="77777777" w:rsidR="009A5FFB" w:rsidRDefault="009A5FFB" w:rsidP="00B06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jaVu Sans">
    <w:altName w:val="Times New Roman"/>
    <w:charset w:val="00"/>
    <w:family w:val="swiss"/>
    <w:pitch w:val="variable"/>
    <w:sig w:usb0="E7002EFF" w:usb1="D200FDFF" w:usb2="0A24602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EFF" w:usb1="F9DFFFFF" w:usb2="0000007F" w:usb3="00000000" w:csb0="003F01FF" w:csb1="00000000"/>
  </w:font>
  <w:font w:name="Times">
    <w:panose1 w:val="02020603060405020304"/>
    <w:charset w:val="00"/>
    <w:family w:val="roman"/>
    <w:pitch w:val="variable"/>
    <w:sig w:usb0="00000007" w:usb1="00000000" w:usb2="00000000" w:usb3="00000000" w:csb0="00000093" w:csb1="00000000"/>
  </w:font>
  <w:font w:name="Helvetica">
    <w:panose1 w:val="020B0504020202030204"/>
    <w:charset w:val="00"/>
    <w:family w:val="swiss"/>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96EB5B" w14:textId="77777777" w:rsidR="00C86479" w:rsidRDefault="00C8647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54D5D" w14:textId="77777777" w:rsidR="00C86479" w:rsidRDefault="00C8647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C2058F" w14:textId="77777777" w:rsidR="00C86479" w:rsidRDefault="00C8647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86BCB6" w14:textId="77777777" w:rsidR="009A5FFB" w:rsidRDefault="009A5FFB" w:rsidP="00B0696A">
      <w:pPr>
        <w:spacing w:after="0" w:line="240" w:lineRule="auto"/>
      </w:pPr>
      <w:r>
        <w:separator/>
      </w:r>
    </w:p>
  </w:footnote>
  <w:footnote w:type="continuationSeparator" w:id="0">
    <w:p w14:paraId="09BA10B7" w14:textId="77777777" w:rsidR="009A5FFB" w:rsidRDefault="009A5FFB" w:rsidP="00B069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16250" w14:textId="77777777" w:rsidR="00C86479" w:rsidRDefault="00C8647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71D85" w14:textId="77777777" w:rsidR="00C86479" w:rsidRDefault="00C86479">
    <w:pPr>
      <w:pStyle w:val="Encabezado"/>
    </w:pPr>
    <w:r>
      <w:rPr>
        <w:noProof/>
        <w:lang w:eastAsia="es-CO"/>
      </w:rPr>
      <w:drawing>
        <wp:anchor distT="0" distB="0" distL="114300" distR="114300" simplePos="0" relativeHeight="251658752" behindDoc="1" locked="0" layoutInCell="1" allowOverlap="1" wp14:anchorId="766508EC" wp14:editId="6A42851C">
          <wp:simplePos x="0" y="0"/>
          <wp:positionH relativeFrom="column">
            <wp:posOffset>-899268</wp:posOffset>
          </wp:positionH>
          <wp:positionV relativeFrom="page">
            <wp:posOffset>-48338</wp:posOffset>
          </wp:positionV>
          <wp:extent cx="7813417" cy="11937995"/>
          <wp:effectExtent l="0" t="0" r="0" b="6985"/>
          <wp:wrapNone/>
          <wp:docPr id="11960198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 Imagen"/>
                  <pic:cNvPicPr/>
                </pic:nvPicPr>
                <pic:blipFill>
                  <a:blip r:embed="rId1">
                    <a:extLst>
                      <a:ext uri="{28A0092B-C50C-407E-A947-70E740481C1C}">
                        <a14:useLocalDpi xmlns:a14="http://schemas.microsoft.com/office/drawing/2010/main" val="0"/>
                      </a:ext>
                    </a:extLst>
                  </a:blip>
                  <a:stretch>
                    <a:fillRect/>
                  </a:stretch>
                </pic:blipFill>
                <pic:spPr>
                  <a:xfrm>
                    <a:off x="0" y="0"/>
                    <a:ext cx="7813417" cy="1193799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A47DD" w14:textId="77777777" w:rsidR="00C86479" w:rsidRDefault="00C8647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FFFFFF82"/>
    <w:lvl w:ilvl="0" w:tentative="1">
      <w:start w:val="1"/>
      <w:numFmt w:val="bullet"/>
      <w:pStyle w:val="Listaconvietas3"/>
      <w:lvlText w:val=""/>
      <w:lvlJc w:val="left"/>
      <w:pPr>
        <w:tabs>
          <w:tab w:val="left" w:pos="926"/>
        </w:tabs>
        <w:ind w:left="926" w:hanging="360"/>
      </w:pPr>
      <w:rPr>
        <w:rFonts w:ascii="Symbol" w:hAnsi="Symbol" w:hint="default"/>
      </w:rPr>
    </w:lvl>
  </w:abstractNum>
  <w:abstractNum w:abstractNumId="1" w15:restartNumberingAfterBreak="0">
    <w:nsid w:val="FFFFFF83"/>
    <w:multiLevelType w:val="singleLevel"/>
    <w:tmpl w:val="FFFFFF83"/>
    <w:lvl w:ilvl="0" w:tentative="1">
      <w:start w:val="1"/>
      <w:numFmt w:val="bullet"/>
      <w:pStyle w:val="Listaconvietas2"/>
      <w:lvlText w:val=""/>
      <w:lvlJc w:val="left"/>
      <w:pPr>
        <w:tabs>
          <w:tab w:val="left" w:pos="643"/>
        </w:tabs>
        <w:ind w:left="643" w:hanging="360"/>
      </w:pPr>
      <w:rPr>
        <w:rFonts w:ascii="Symbol" w:hAnsi="Symbol" w:hint="default"/>
      </w:rPr>
    </w:lvl>
  </w:abstractNum>
  <w:abstractNum w:abstractNumId="2" w15:restartNumberingAfterBreak="0">
    <w:nsid w:val="FFFFFF89"/>
    <w:multiLevelType w:val="singleLevel"/>
    <w:tmpl w:val="FFFFFF89"/>
    <w:lvl w:ilvl="0" w:tentative="1">
      <w:start w:val="1"/>
      <w:numFmt w:val="bullet"/>
      <w:pStyle w:val="Listaconvietas"/>
      <w:lvlText w:val=""/>
      <w:lvlJc w:val="left"/>
      <w:pPr>
        <w:tabs>
          <w:tab w:val="left" w:pos="360"/>
        </w:tabs>
        <w:ind w:left="360" w:hanging="360"/>
      </w:pPr>
      <w:rPr>
        <w:rFonts w:ascii="Symbol" w:hAnsi="Symbol" w:hint="default"/>
      </w:rPr>
    </w:lvl>
  </w:abstractNum>
  <w:abstractNum w:abstractNumId="3" w15:restartNumberingAfterBreak="0">
    <w:nsid w:val="009F7306"/>
    <w:multiLevelType w:val="hybridMultilevel"/>
    <w:tmpl w:val="F384CC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3D2CC4"/>
    <w:multiLevelType w:val="hybridMultilevel"/>
    <w:tmpl w:val="2626E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9064B33"/>
    <w:multiLevelType w:val="hybridMultilevel"/>
    <w:tmpl w:val="559CAA2C"/>
    <w:lvl w:ilvl="0" w:tplc="240A000B">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6" w15:restartNumberingAfterBreak="0">
    <w:nsid w:val="0ADD02C9"/>
    <w:multiLevelType w:val="hybridMultilevel"/>
    <w:tmpl w:val="2DBAC14A"/>
    <w:lvl w:ilvl="0" w:tplc="BD90B34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355BE"/>
    <w:multiLevelType w:val="hybridMultilevel"/>
    <w:tmpl w:val="3D08EA0A"/>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0C7A433E"/>
    <w:multiLevelType w:val="hybridMultilevel"/>
    <w:tmpl w:val="C0C6DEA6"/>
    <w:lvl w:ilvl="0" w:tplc="0DE8F1E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22B389D"/>
    <w:multiLevelType w:val="hybridMultilevel"/>
    <w:tmpl w:val="33080EBC"/>
    <w:lvl w:ilvl="0" w:tplc="48DA3118">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4614C5"/>
    <w:multiLevelType w:val="hybridMultilevel"/>
    <w:tmpl w:val="134EDB12"/>
    <w:lvl w:ilvl="0" w:tplc="051EA80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0626C9"/>
    <w:multiLevelType w:val="multilevel"/>
    <w:tmpl w:val="5D0A9AB8"/>
    <w:lvl w:ilvl="0">
      <w:start w:val="1"/>
      <w:numFmt w:val="bullet"/>
      <w:lvlText w:val=""/>
      <w:lvlJc w:val="left"/>
      <w:pPr>
        <w:ind w:left="720" w:hanging="360"/>
      </w:pPr>
      <w:rPr>
        <w:rFonts w:ascii="Wingdings" w:hAnsi="Wingdings" w:hint="default"/>
        <w:b/>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97564A7"/>
    <w:multiLevelType w:val="multilevel"/>
    <w:tmpl w:val="6CBE50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F75012D"/>
    <w:multiLevelType w:val="multilevel"/>
    <w:tmpl w:val="799E31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4B27079"/>
    <w:multiLevelType w:val="hybridMultilevel"/>
    <w:tmpl w:val="378E9AC8"/>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26D74C99"/>
    <w:multiLevelType w:val="hybridMultilevel"/>
    <w:tmpl w:val="0D34FA90"/>
    <w:lvl w:ilvl="0" w:tplc="FA5C3332">
      <w:start w:val="1"/>
      <w:numFmt w:val="upperLetter"/>
      <w:lvlText w:val="%1."/>
      <w:lvlJc w:val="left"/>
      <w:pPr>
        <w:ind w:left="720" w:hanging="360"/>
      </w:pPr>
      <w:rPr>
        <w:rFonts w:asciiTheme="minorHAnsi" w:hAnsiTheme="minorHAnsi" w:cstheme="minorHAnsi" w:hint="default"/>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5364B2"/>
    <w:multiLevelType w:val="hybridMultilevel"/>
    <w:tmpl w:val="40823F3E"/>
    <w:lvl w:ilvl="0" w:tplc="649E80BC">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7" w15:restartNumberingAfterBreak="0">
    <w:nsid w:val="2C9C118F"/>
    <w:multiLevelType w:val="hybridMultilevel"/>
    <w:tmpl w:val="3B36F522"/>
    <w:lvl w:ilvl="0" w:tplc="9AC63B6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3A39B7"/>
    <w:multiLevelType w:val="hybridMultilevel"/>
    <w:tmpl w:val="A3046D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0376068"/>
    <w:multiLevelType w:val="multilevel"/>
    <w:tmpl w:val="82403DC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1651BE2"/>
    <w:multiLevelType w:val="hybridMultilevel"/>
    <w:tmpl w:val="D0C011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6FB72B6"/>
    <w:multiLevelType w:val="hybridMultilevel"/>
    <w:tmpl w:val="1BB69B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271D29"/>
    <w:multiLevelType w:val="multilevel"/>
    <w:tmpl w:val="799E31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A19005D"/>
    <w:multiLevelType w:val="hybridMultilevel"/>
    <w:tmpl w:val="592206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B882054"/>
    <w:multiLevelType w:val="hybridMultilevel"/>
    <w:tmpl w:val="2DBAC14A"/>
    <w:lvl w:ilvl="0" w:tplc="BD90B34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F2B1FAC"/>
    <w:multiLevelType w:val="hybridMultilevel"/>
    <w:tmpl w:val="6B2ABBA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0070F74"/>
    <w:multiLevelType w:val="hybridMultilevel"/>
    <w:tmpl w:val="1110CF8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0536D4E"/>
    <w:multiLevelType w:val="hybridMultilevel"/>
    <w:tmpl w:val="5088FD6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2F212B7"/>
    <w:multiLevelType w:val="hybridMultilevel"/>
    <w:tmpl w:val="61E4FABA"/>
    <w:lvl w:ilvl="0" w:tplc="0DE8F1E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5771E38"/>
    <w:multiLevelType w:val="hybridMultilevel"/>
    <w:tmpl w:val="1138D9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7D0360B"/>
    <w:multiLevelType w:val="multilevel"/>
    <w:tmpl w:val="E070CEA0"/>
    <w:lvl w:ilvl="0">
      <w:start w:val="1"/>
      <w:numFmt w:val="bullet"/>
      <w:lvlText w:val=""/>
      <w:lvlJc w:val="left"/>
      <w:pPr>
        <w:ind w:left="720" w:hanging="360"/>
      </w:pPr>
      <w:rPr>
        <w:rFonts w:ascii="Wingdings" w:hAnsi="Wingdings" w:hint="default"/>
      </w:rPr>
    </w:lvl>
    <w:lvl w:ilv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47ED1AD2"/>
    <w:multiLevelType w:val="hybridMultilevel"/>
    <w:tmpl w:val="56F67F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A1306CD"/>
    <w:multiLevelType w:val="hybridMultilevel"/>
    <w:tmpl w:val="30429F2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4D766E35"/>
    <w:multiLevelType w:val="hybridMultilevel"/>
    <w:tmpl w:val="556A54E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0970070"/>
    <w:multiLevelType w:val="hybridMultilevel"/>
    <w:tmpl w:val="614638F4"/>
    <w:lvl w:ilvl="0" w:tplc="4126D0A4">
      <w:start w:val="1"/>
      <w:numFmt w:val="lowerRoman"/>
      <w:lvlText w:val="%1."/>
      <w:lvlJc w:val="right"/>
      <w:pPr>
        <w:ind w:left="360" w:hanging="360"/>
      </w:pPr>
      <w:rPr>
        <w:rFonts w:hint="default"/>
        <w:b/>
        <w:bCs/>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 w15:restartNumberingAfterBreak="0">
    <w:nsid w:val="59124414"/>
    <w:multiLevelType w:val="multilevel"/>
    <w:tmpl w:val="F2B247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ABF12A0"/>
    <w:multiLevelType w:val="hybridMultilevel"/>
    <w:tmpl w:val="53D4690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BAF0BFF"/>
    <w:multiLevelType w:val="hybridMultilevel"/>
    <w:tmpl w:val="D070ED5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8" w15:restartNumberingAfterBreak="0">
    <w:nsid w:val="5D2222AE"/>
    <w:multiLevelType w:val="hybridMultilevel"/>
    <w:tmpl w:val="829AD168"/>
    <w:lvl w:ilvl="0" w:tplc="C340DFFC">
      <w:start w:val="1"/>
      <w:numFmt w:val="lowerLetter"/>
      <w:lvlText w:val="%1)"/>
      <w:lvlJc w:val="lef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39" w15:restartNumberingAfterBreak="0">
    <w:nsid w:val="5D40373D"/>
    <w:multiLevelType w:val="hybridMultilevel"/>
    <w:tmpl w:val="CB52941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5DA4248E"/>
    <w:multiLevelType w:val="multilevel"/>
    <w:tmpl w:val="0A105466"/>
    <w:lvl w:ilvl="0">
      <w:start w:val="1"/>
      <w:numFmt w:val="decimal"/>
      <w:lvlText w:val="%1."/>
      <w:lvlJc w:val="left"/>
      <w:pPr>
        <w:ind w:left="720" w:hanging="360"/>
      </w:pPr>
    </w:lvl>
    <w:lvl w:ilvl="1">
      <w:start w:val="3"/>
      <w:numFmt w:val="bullet"/>
      <w:lvlText w:val="•"/>
      <w:lvlJc w:val="left"/>
      <w:pPr>
        <w:ind w:left="705" w:hanging="705"/>
      </w:pPr>
      <w:rPr>
        <w:rFonts w:ascii="Calibri" w:eastAsia="Calibri" w:hAnsi="Calibri" w:cs="Calibr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DEC6E32"/>
    <w:multiLevelType w:val="hybridMultilevel"/>
    <w:tmpl w:val="81A41340"/>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63B573DC"/>
    <w:multiLevelType w:val="hybridMultilevel"/>
    <w:tmpl w:val="1076CD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41836E9"/>
    <w:multiLevelType w:val="hybridMultilevel"/>
    <w:tmpl w:val="770EC85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4391F4C"/>
    <w:multiLevelType w:val="multilevel"/>
    <w:tmpl w:val="B6906076"/>
    <w:lvl w:ilvl="0">
      <w:start w:val="1"/>
      <w:numFmt w:val="bullet"/>
      <w:lvlText w:val=""/>
      <w:lvlJc w:val="left"/>
      <w:pPr>
        <w:ind w:left="720" w:hanging="360"/>
      </w:pPr>
      <w:rPr>
        <w:rFonts w:ascii="Wingdings" w:hAnsi="Wingdings" w:hint="default"/>
        <w:b/>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67631C83"/>
    <w:multiLevelType w:val="hybridMultilevel"/>
    <w:tmpl w:val="C9B6D460"/>
    <w:lvl w:ilvl="0" w:tplc="DDDA864C">
      <w:start w:val="1"/>
      <w:numFmt w:val="upperLetter"/>
      <w:lvlText w:val="%1."/>
      <w:lvlJc w:val="left"/>
      <w:pPr>
        <w:ind w:left="1440" w:hanging="360"/>
      </w:pPr>
      <w:rPr>
        <w:rFonts w:hint="default"/>
      </w:rPr>
    </w:lvl>
    <w:lvl w:ilvl="1" w:tplc="080A0019">
      <w:start w:val="1"/>
      <w:numFmt w:val="lowerLetter"/>
      <w:lvlText w:val="%2."/>
      <w:lvlJc w:val="left"/>
      <w:pPr>
        <w:ind w:left="2160" w:hanging="360"/>
      </w:pPr>
    </w:lvl>
    <w:lvl w:ilvl="2" w:tplc="F9303FD6">
      <w:start w:val="9"/>
      <w:numFmt w:val="decimal"/>
      <w:lvlText w:val="%3."/>
      <w:lvlJc w:val="left"/>
      <w:pPr>
        <w:ind w:left="3060" w:hanging="360"/>
      </w:pPr>
      <w:rPr>
        <w:rFonts w:hint="default"/>
      </w:r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7" w15:restartNumberingAfterBreak="0">
    <w:nsid w:val="67BE30F3"/>
    <w:multiLevelType w:val="hybridMultilevel"/>
    <w:tmpl w:val="C422F54C"/>
    <w:lvl w:ilvl="0" w:tplc="4D701DA0">
      <w:start w:val="14"/>
      <w:numFmt w:val="lowerRoman"/>
      <w:lvlText w:val="%1."/>
      <w:lvlJc w:val="left"/>
      <w:pPr>
        <w:ind w:left="1080" w:hanging="72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8276945"/>
    <w:multiLevelType w:val="hybridMultilevel"/>
    <w:tmpl w:val="B24CAF8A"/>
    <w:lvl w:ilvl="0" w:tplc="60C845F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9234304"/>
    <w:multiLevelType w:val="hybridMultilevel"/>
    <w:tmpl w:val="6A026710"/>
    <w:lvl w:ilvl="0" w:tplc="240A0001">
      <w:start w:val="1"/>
      <w:numFmt w:val="bullet"/>
      <w:lvlText w:val=""/>
      <w:lvlJc w:val="left"/>
      <w:pPr>
        <w:ind w:left="762" w:hanging="360"/>
      </w:pPr>
      <w:rPr>
        <w:rFonts w:ascii="Symbol" w:hAnsi="Symbol" w:hint="default"/>
      </w:rPr>
    </w:lvl>
    <w:lvl w:ilvl="1" w:tplc="240A0003" w:tentative="1">
      <w:start w:val="1"/>
      <w:numFmt w:val="bullet"/>
      <w:lvlText w:val="o"/>
      <w:lvlJc w:val="left"/>
      <w:pPr>
        <w:ind w:left="1482" w:hanging="360"/>
      </w:pPr>
      <w:rPr>
        <w:rFonts w:ascii="Courier New" w:hAnsi="Courier New" w:cs="Courier New" w:hint="default"/>
      </w:rPr>
    </w:lvl>
    <w:lvl w:ilvl="2" w:tplc="240A0005" w:tentative="1">
      <w:start w:val="1"/>
      <w:numFmt w:val="bullet"/>
      <w:lvlText w:val=""/>
      <w:lvlJc w:val="left"/>
      <w:pPr>
        <w:ind w:left="2202" w:hanging="360"/>
      </w:pPr>
      <w:rPr>
        <w:rFonts w:ascii="Wingdings" w:hAnsi="Wingdings" w:hint="default"/>
      </w:rPr>
    </w:lvl>
    <w:lvl w:ilvl="3" w:tplc="240A0001" w:tentative="1">
      <w:start w:val="1"/>
      <w:numFmt w:val="bullet"/>
      <w:lvlText w:val=""/>
      <w:lvlJc w:val="left"/>
      <w:pPr>
        <w:ind w:left="2922" w:hanging="360"/>
      </w:pPr>
      <w:rPr>
        <w:rFonts w:ascii="Symbol" w:hAnsi="Symbol" w:hint="default"/>
      </w:rPr>
    </w:lvl>
    <w:lvl w:ilvl="4" w:tplc="240A0003" w:tentative="1">
      <w:start w:val="1"/>
      <w:numFmt w:val="bullet"/>
      <w:lvlText w:val="o"/>
      <w:lvlJc w:val="left"/>
      <w:pPr>
        <w:ind w:left="3642" w:hanging="360"/>
      </w:pPr>
      <w:rPr>
        <w:rFonts w:ascii="Courier New" w:hAnsi="Courier New" w:cs="Courier New" w:hint="default"/>
      </w:rPr>
    </w:lvl>
    <w:lvl w:ilvl="5" w:tplc="240A0005" w:tentative="1">
      <w:start w:val="1"/>
      <w:numFmt w:val="bullet"/>
      <w:lvlText w:val=""/>
      <w:lvlJc w:val="left"/>
      <w:pPr>
        <w:ind w:left="4362" w:hanging="360"/>
      </w:pPr>
      <w:rPr>
        <w:rFonts w:ascii="Wingdings" w:hAnsi="Wingdings" w:hint="default"/>
      </w:rPr>
    </w:lvl>
    <w:lvl w:ilvl="6" w:tplc="240A0001" w:tentative="1">
      <w:start w:val="1"/>
      <w:numFmt w:val="bullet"/>
      <w:lvlText w:val=""/>
      <w:lvlJc w:val="left"/>
      <w:pPr>
        <w:ind w:left="5082" w:hanging="360"/>
      </w:pPr>
      <w:rPr>
        <w:rFonts w:ascii="Symbol" w:hAnsi="Symbol" w:hint="default"/>
      </w:rPr>
    </w:lvl>
    <w:lvl w:ilvl="7" w:tplc="240A0003" w:tentative="1">
      <w:start w:val="1"/>
      <w:numFmt w:val="bullet"/>
      <w:lvlText w:val="o"/>
      <w:lvlJc w:val="left"/>
      <w:pPr>
        <w:ind w:left="5802" w:hanging="360"/>
      </w:pPr>
      <w:rPr>
        <w:rFonts w:ascii="Courier New" w:hAnsi="Courier New" w:cs="Courier New" w:hint="default"/>
      </w:rPr>
    </w:lvl>
    <w:lvl w:ilvl="8" w:tplc="240A0005" w:tentative="1">
      <w:start w:val="1"/>
      <w:numFmt w:val="bullet"/>
      <w:lvlText w:val=""/>
      <w:lvlJc w:val="left"/>
      <w:pPr>
        <w:ind w:left="6522" w:hanging="360"/>
      </w:pPr>
      <w:rPr>
        <w:rFonts w:ascii="Wingdings" w:hAnsi="Wingdings" w:hint="default"/>
      </w:rPr>
    </w:lvl>
  </w:abstractNum>
  <w:abstractNum w:abstractNumId="50" w15:restartNumberingAfterBreak="0">
    <w:nsid w:val="6BB12A43"/>
    <w:multiLevelType w:val="multilevel"/>
    <w:tmpl w:val="09845C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6BB30735"/>
    <w:multiLevelType w:val="hybridMultilevel"/>
    <w:tmpl w:val="339C5492"/>
    <w:lvl w:ilvl="0" w:tplc="0DE8F1E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6F653786"/>
    <w:multiLevelType w:val="hybridMultilevel"/>
    <w:tmpl w:val="9BEE96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F8E6B4F"/>
    <w:multiLevelType w:val="hybridMultilevel"/>
    <w:tmpl w:val="2D44E97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FE32A1C"/>
    <w:multiLevelType w:val="hybridMultilevel"/>
    <w:tmpl w:val="49301F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5B608C7"/>
    <w:multiLevelType w:val="hybridMultilevel"/>
    <w:tmpl w:val="C0922E1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80121B8"/>
    <w:multiLevelType w:val="hybridMultilevel"/>
    <w:tmpl w:val="769E1DA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9F87583"/>
    <w:multiLevelType w:val="hybridMultilevel"/>
    <w:tmpl w:val="F8A4375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D4231E2"/>
    <w:multiLevelType w:val="hybridMultilevel"/>
    <w:tmpl w:val="DAD26CA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5"/>
  </w:num>
  <w:num w:numId="5">
    <w:abstractNumId w:val="51"/>
  </w:num>
  <w:num w:numId="6">
    <w:abstractNumId w:val="8"/>
  </w:num>
  <w:num w:numId="7">
    <w:abstractNumId w:val="48"/>
  </w:num>
  <w:num w:numId="8">
    <w:abstractNumId w:val="31"/>
  </w:num>
  <w:num w:numId="9">
    <w:abstractNumId w:val="57"/>
  </w:num>
  <w:num w:numId="10">
    <w:abstractNumId w:val="18"/>
  </w:num>
  <w:num w:numId="11">
    <w:abstractNumId w:val="15"/>
  </w:num>
  <w:num w:numId="12">
    <w:abstractNumId w:val="56"/>
  </w:num>
  <w:num w:numId="13">
    <w:abstractNumId w:val="13"/>
  </w:num>
  <w:num w:numId="14">
    <w:abstractNumId w:val="50"/>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6"/>
  </w:num>
  <w:num w:numId="18">
    <w:abstractNumId w:val="43"/>
  </w:num>
  <w:num w:numId="19">
    <w:abstractNumId w:val="7"/>
  </w:num>
  <w:num w:numId="20">
    <w:abstractNumId w:val="27"/>
  </w:num>
  <w:num w:numId="21">
    <w:abstractNumId w:val="41"/>
  </w:num>
  <w:num w:numId="22">
    <w:abstractNumId w:val="33"/>
  </w:num>
  <w:num w:numId="23">
    <w:abstractNumId w:val="42"/>
  </w:num>
  <w:num w:numId="24">
    <w:abstractNumId w:val="17"/>
  </w:num>
  <w:num w:numId="25">
    <w:abstractNumId w:val="3"/>
  </w:num>
  <w:num w:numId="26">
    <w:abstractNumId w:val="22"/>
  </w:num>
  <w:num w:numId="27">
    <w:abstractNumId w:val="9"/>
  </w:num>
  <w:num w:numId="28">
    <w:abstractNumId w:val="58"/>
  </w:num>
  <w:num w:numId="29">
    <w:abstractNumId w:val="36"/>
  </w:num>
  <w:num w:numId="30">
    <w:abstractNumId w:val="55"/>
  </w:num>
  <w:num w:numId="31">
    <w:abstractNumId w:val="28"/>
  </w:num>
  <w:num w:numId="32">
    <w:abstractNumId w:val="30"/>
  </w:num>
  <w:num w:numId="33">
    <w:abstractNumId w:val="26"/>
  </w:num>
  <w:num w:numId="34">
    <w:abstractNumId w:val="44"/>
  </w:num>
  <w:num w:numId="35">
    <w:abstractNumId w:val="5"/>
  </w:num>
  <w:num w:numId="36">
    <w:abstractNumId w:val="11"/>
  </w:num>
  <w:num w:numId="37">
    <w:abstractNumId w:val="19"/>
  </w:num>
  <w:num w:numId="38">
    <w:abstractNumId w:val="12"/>
  </w:num>
  <w:num w:numId="39">
    <w:abstractNumId w:val="25"/>
  </w:num>
  <w:num w:numId="40">
    <w:abstractNumId w:val="53"/>
  </w:num>
  <w:num w:numId="41">
    <w:abstractNumId w:val="54"/>
  </w:num>
  <w:num w:numId="42">
    <w:abstractNumId w:val="23"/>
  </w:num>
  <w:num w:numId="43">
    <w:abstractNumId w:val="49"/>
  </w:num>
  <w:num w:numId="44">
    <w:abstractNumId w:val="20"/>
  </w:num>
  <w:num w:numId="45">
    <w:abstractNumId w:val="46"/>
  </w:num>
  <w:num w:numId="46">
    <w:abstractNumId w:val="34"/>
  </w:num>
  <w:num w:numId="47">
    <w:abstractNumId w:val="37"/>
  </w:num>
  <w:num w:numId="48">
    <w:abstractNumId w:val="39"/>
  </w:num>
  <w:num w:numId="49">
    <w:abstractNumId w:val="14"/>
  </w:num>
  <w:num w:numId="50">
    <w:abstractNumId w:val="32"/>
  </w:num>
  <w:num w:numId="51">
    <w:abstractNumId w:val="4"/>
  </w:num>
  <w:num w:numId="52">
    <w:abstractNumId w:val="52"/>
  </w:num>
  <w:num w:numId="53">
    <w:abstractNumId w:val="40"/>
  </w:num>
  <w:num w:numId="54">
    <w:abstractNumId w:val="35"/>
  </w:num>
  <w:num w:numId="55">
    <w:abstractNumId w:val="29"/>
  </w:num>
  <w:num w:numId="56">
    <w:abstractNumId w:val="24"/>
  </w:num>
  <w:num w:numId="57">
    <w:abstractNumId w:val="21"/>
  </w:num>
  <w:num w:numId="58">
    <w:abstractNumId w:val="47"/>
  </w:num>
  <w:num w:numId="5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CO" w:vendorID="64" w:dllVersion="6" w:nlCheck="1" w:checkStyle="0"/>
  <w:activeWritingStyle w:appName="MSWord" w:lang="es-ES"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ES_tradnl" w:vendorID="64" w:dllVersion="6" w:nlCheck="1" w:checkStyle="0"/>
  <w:activeWritingStyle w:appName="MSWord" w:lang="en-US" w:vendorID="64" w:dllVersion="6" w:nlCheck="1" w:checkStyle="0"/>
  <w:activeWritingStyle w:appName="MSWord" w:lang="es-MX" w:vendorID="64" w:dllVersion="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96A"/>
    <w:rsid w:val="000226BA"/>
    <w:rsid w:val="00027BD4"/>
    <w:rsid w:val="00040137"/>
    <w:rsid w:val="00052F2D"/>
    <w:rsid w:val="00054284"/>
    <w:rsid w:val="00055D0C"/>
    <w:rsid w:val="00057A00"/>
    <w:rsid w:val="000652B5"/>
    <w:rsid w:val="00075E62"/>
    <w:rsid w:val="0008267F"/>
    <w:rsid w:val="000858B5"/>
    <w:rsid w:val="000973C1"/>
    <w:rsid w:val="000B0615"/>
    <w:rsid w:val="000B0929"/>
    <w:rsid w:val="000B13DA"/>
    <w:rsid w:val="000B709A"/>
    <w:rsid w:val="000C734F"/>
    <w:rsid w:val="000D000B"/>
    <w:rsid w:val="000D25F7"/>
    <w:rsid w:val="000E64F7"/>
    <w:rsid w:val="000F0E20"/>
    <w:rsid w:val="000F4633"/>
    <w:rsid w:val="000F6AD7"/>
    <w:rsid w:val="001014D0"/>
    <w:rsid w:val="00102691"/>
    <w:rsid w:val="00110EA5"/>
    <w:rsid w:val="00126CB3"/>
    <w:rsid w:val="0013297B"/>
    <w:rsid w:val="00156768"/>
    <w:rsid w:val="00164999"/>
    <w:rsid w:val="00167997"/>
    <w:rsid w:val="00176805"/>
    <w:rsid w:val="001846CC"/>
    <w:rsid w:val="00193C87"/>
    <w:rsid w:val="001A28A0"/>
    <w:rsid w:val="001A66C0"/>
    <w:rsid w:val="001A7372"/>
    <w:rsid w:val="001B70EC"/>
    <w:rsid w:val="001E00B1"/>
    <w:rsid w:val="001E2A93"/>
    <w:rsid w:val="001F1E72"/>
    <w:rsid w:val="00202385"/>
    <w:rsid w:val="00202B5B"/>
    <w:rsid w:val="00221C06"/>
    <w:rsid w:val="002234C7"/>
    <w:rsid w:val="0022791B"/>
    <w:rsid w:val="0023194C"/>
    <w:rsid w:val="00232C92"/>
    <w:rsid w:val="0023692B"/>
    <w:rsid w:val="00236ECD"/>
    <w:rsid w:val="002502B0"/>
    <w:rsid w:val="00254839"/>
    <w:rsid w:val="00262E13"/>
    <w:rsid w:val="002812D7"/>
    <w:rsid w:val="0028671F"/>
    <w:rsid w:val="00287B09"/>
    <w:rsid w:val="0029205C"/>
    <w:rsid w:val="002A07F4"/>
    <w:rsid w:val="002B23E3"/>
    <w:rsid w:val="002B73C0"/>
    <w:rsid w:val="002C2E35"/>
    <w:rsid w:val="002C64FD"/>
    <w:rsid w:val="0032366F"/>
    <w:rsid w:val="003341D9"/>
    <w:rsid w:val="00335F38"/>
    <w:rsid w:val="0034364E"/>
    <w:rsid w:val="00347566"/>
    <w:rsid w:val="00350689"/>
    <w:rsid w:val="00356360"/>
    <w:rsid w:val="003575B1"/>
    <w:rsid w:val="00382ECC"/>
    <w:rsid w:val="00383D7A"/>
    <w:rsid w:val="003A29A0"/>
    <w:rsid w:val="003B0E9C"/>
    <w:rsid w:val="003B51FD"/>
    <w:rsid w:val="003C7B29"/>
    <w:rsid w:val="003E0A13"/>
    <w:rsid w:val="003E2FF5"/>
    <w:rsid w:val="003E5C81"/>
    <w:rsid w:val="003E6A8D"/>
    <w:rsid w:val="003F276C"/>
    <w:rsid w:val="0040081E"/>
    <w:rsid w:val="00406AA4"/>
    <w:rsid w:val="004232B8"/>
    <w:rsid w:val="00431F31"/>
    <w:rsid w:val="004332DE"/>
    <w:rsid w:val="0044511D"/>
    <w:rsid w:val="004517CA"/>
    <w:rsid w:val="00455B60"/>
    <w:rsid w:val="00483F6C"/>
    <w:rsid w:val="00487B89"/>
    <w:rsid w:val="004C11A9"/>
    <w:rsid w:val="004C2734"/>
    <w:rsid w:val="004C476D"/>
    <w:rsid w:val="004C7660"/>
    <w:rsid w:val="004D7EDB"/>
    <w:rsid w:val="004E4CE0"/>
    <w:rsid w:val="004F093D"/>
    <w:rsid w:val="005069DC"/>
    <w:rsid w:val="00512571"/>
    <w:rsid w:val="005154CD"/>
    <w:rsid w:val="005210AF"/>
    <w:rsid w:val="005351D1"/>
    <w:rsid w:val="00537FB1"/>
    <w:rsid w:val="00552E3C"/>
    <w:rsid w:val="0056193B"/>
    <w:rsid w:val="00565580"/>
    <w:rsid w:val="00571BE1"/>
    <w:rsid w:val="00591D96"/>
    <w:rsid w:val="005B02EE"/>
    <w:rsid w:val="005B5A93"/>
    <w:rsid w:val="005C1E00"/>
    <w:rsid w:val="005C35D2"/>
    <w:rsid w:val="005C3D2D"/>
    <w:rsid w:val="005D2B8F"/>
    <w:rsid w:val="005D6DCD"/>
    <w:rsid w:val="005F4FD0"/>
    <w:rsid w:val="0061487F"/>
    <w:rsid w:val="00620ECA"/>
    <w:rsid w:val="00635A8F"/>
    <w:rsid w:val="006558BC"/>
    <w:rsid w:val="006649FE"/>
    <w:rsid w:val="006703C6"/>
    <w:rsid w:val="00673C4E"/>
    <w:rsid w:val="006776EA"/>
    <w:rsid w:val="0069364F"/>
    <w:rsid w:val="00697AA4"/>
    <w:rsid w:val="006A6CD4"/>
    <w:rsid w:val="006B085B"/>
    <w:rsid w:val="006B6ABA"/>
    <w:rsid w:val="006C143A"/>
    <w:rsid w:val="006D3315"/>
    <w:rsid w:val="006D6B66"/>
    <w:rsid w:val="006E03AE"/>
    <w:rsid w:val="006E4256"/>
    <w:rsid w:val="006F3CEE"/>
    <w:rsid w:val="006F6E8A"/>
    <w:rsid w:val="0070617B"/>
    <w:rsid w:val="007128C8"/>
    <w:rsid w:val="00725A65"/>
    <w:rsid w:val="007506D1"/>
    <w:rsid w:val="0075172E"/>
    <w:rsid w:val="00755432"/>
    <w:rsid w:val="00763B0A"/>
    <w:rsid w:val="00764D5D"/>
    <w:rsid w:val="00772B5B"/>
    <w:rsid w:val="00777F53"/>
    <w:rsid w:val="00780CC9"/>
    <w:rsid w:val="007A1E68"/>
    <w:rsid w:val="007B3A29"/>
    <w:rsid w:val="007D0678"/>
    <w:rsid w:val="007D581D"/>
    <w:rsid w:val="007F707C"/>
    <w:rsid w:val="00804A43"/>
    <w:rsid w:val="00813193"/>
    <w:rsid w:val="0081494C"/>
    <w:rsid w:val="00846EB6"/>
    <w:rsid w:val="0084712C"/>
    <w:rsid w:val="00863F66"/>
    <w:rsid w:val="00891697"/>
    <w:rsid w:val="00891988"/>
    <w:rsid w:val="00897BA3"/>
    <w:rsid w:val="008B1131"/>
    <w:rsid w:val="008C1690"/>
    <w:rsid w:val="008C2E8A"/>
    <w:rsid w:val="008D4591"/>
    <w:rsid w:val="008E1593"/>
    <w:rsid w:val="008E45B7"/>
    <w:rsid w:val="008E4CF7"/>
    <w:rsid w:val="008F7FD4"/>
    <w:rsid w:val="00900A85"/>
    <w:rsid w:val="0090447F"/>
    <w:rsid w:val="00932D61"/>
    <w:rsid w:val="00944B77"/>
    <w:rsid w:val="00945203"/>
    <w:rsid w:val="009477AF"/>
    <w:rsid w:val="00961D34"/>
    <w:rsid w:val="009638B8"/>
    <w:rsid w:val="00965573"/>
    <w:rsid w:val="0097259F"/>
    <w:rsid w:val="00977874"/>
    <w:rsid w:val="009A5FFB"/>
    <w:rsid w:val="009F734E"/>
    <w:rsid w:val="00A0051D"/>
    <w:rsid w:val="00A0355A"/>
    <w:rsid w:val="00A22CEB"/>
    <w:rsid w:val="00A23167"/>
    <w:rsid w:val="00A300FA"/>
    <w:rsid w:val="00A37765"/>
    <w:rsid w:val="00A44FFD"/>
    <w:rsid w:val="00A6044B"/>
    <w:rsid w:val="00A617E4"/>
    <w:rsid w:val="00A8038B"/>
    <w:rsid w:val="00A84E5B"/>
    <w:rsid w:val="00A90F30"/>
    <w:rsid w:val="00AA0CED"/>
    <w:rsid w:val="00AA4E41"/>
    <w:rsid w:val="00AA62BD"/>
    <w:rsid w:val="00AC237F"/>
    <w:rsid w:val="00AC2B6E"/>
    <w:rsid w:val="00AC536A"/>
    <w:rsid w:val="00AC5613"/>
    <w:rsid w:val="00AC56C5"/>
    <w:rsid w:val="00AD07DA"/>
    <w:rsid w:val="00AD2001"/>
    <w:rsid w:val="00AD6551"/>
    <w:rsid w:val="00AE06C1"/>
    <w:rsid w:val="00AE7B7E"/>
    <w:rsid w:val="00AF3731"/>
    <w:rsid w:val="00B000E2"/>
    <w:rsid w:val="00B02D15"/>
    <w:rsid w:val="00B0696A"/>
    <w:rsid w:val="00B15801"/>
    <w:rsid w:val="00B15E9A"/>
    <w:rsid w:val="00B24978"/>
    <w:rsid w:val="00B25370"/>
    <w:rsid w:val="00B43BD2"/>
    <w:rsid w:val="00B45EC6"/>
    <w:rsid w:val="00B50283"/>
    <w:rsid w:val="00B57455"/>
    <w:rsid w:val="00B62F4E"/>
    <w:rsid w:val="00B63778"/>
    <w:rsid w:val="00B665AC"/>
    <w:rsid w:val="00B825E4"/>
    <w:rsid w:val="00B97F67"/>
    <w:rsid w:val="00BA6905"/>
    <w:rsid w:val="00BB2507"/>
    <w:rsid w:val="00BC67FC"/>
    <w:rsid w:val="00BD2955"/>
    <w:rsid w:val="00BF1E28"/>
    <w:rsid w:val="00BF5B97"/>
    <w:rsid w:val="00C140CD"/>
    <w:rsid w:val="00C140E4"/>
    <w:rsid w:val="00C50F61"/>
    <w:rsid w:val="00C62242"/>
    <w:rsid w:val="00C64461"/>
    <w:rsid w:val="00C64A5D"/>
    <w:rsid w:val="00C826C2"/>
    <w:rsid w:val="00C86479"/>
    <w:rsid w:val="00CA5584"/>
    <w:rsid w:val="00CA58A6"/>
    <w:rsid w:val="00CB1F99"/>
    <w:rsid w:val="00CC15ED"/>
    <w:rsid w:val="00CC2236"/>
    <w:rsid w:val="00CC2D35"/>
    <w:rsid w:val="00CD217D"/>
    <w:rsid w:val="00CD22A4"/>
    <w:rsid w:val="00CD294C"/>
    <w:rsid w:val="00CE6049"/>
    <w:rsid w:val="00D03F75"/>
    <w:rsid w:val="00D15467"/>
    <w:rsid w:val="00D37455"/>
    <w:rsid w:val="00D41E3B"/>
    <w:rsid w:val="00D520A6"/>
    <w:rsid w:val="00D6193C"/>
    <w:rsid w:val="00D61FD0"/>
    <w:rsid w:val="00D858AB"/>
    <w:rsid w:val="00D85DD2"/>
    <w:rsid w:val="00D96696"/>
    <w:rsid w:val="00DA3150"/>
    <w:rsid w:val="00DB4D57"/>
    <w:rsid w:val="00DC46CA"/>
    <w:rsid w:val="00DE775E"/>
    <w:rsid w:val="00DF64F6"/>
    <w:rsid w:val="00E05BC6"/>
    <w:rsid w:val="00E245E5"/>
    <w:rsid w:val="00E359D4"/>
    <w:rsid w:val="00E47967"/>
    <w:rsid w:val="00E558BE"/>
    <w:rsid w:val="00E719D7"/>
    <w:rsid w:val="00E95D20"/>
    <w:rsid w:val="00EA61FE"/>
    <w:rsid w:val="00EB1C9B"/>
    <w:rsid w:val="00EB5DE0"/>
    <w:rsid w:val="00EB6309"/>
    <w:rsid w:val="00EC1E59"/>
    <w:rsid w:val="00EC7C18"/>
    <w:rsid w:val="00EE2AAE"/>
    <w:rsid w:val="00EF736F"/>
    <w:rsid w:val="00F0749B"/>
    <w:rsid w:val="00F10B5F"/>
    <w:rsid w:val="00F14589"/>
    <w:rsid w:val="00F239DF"/>
    <w:rsid w:val="00F37BF9"/>
    <w:rsid w:val="00F47144"/>
    <w:rsid w:val="00F51769"/>
    <w:rsid w:val="00F52F7F"/>
    <w:rsid w:val="00F53867"/>
    <w:rsid w:val="00F65E4A"/>
    <w:rsid w:val="00F86139"/>
    <w:rsid w:val="00F93C85"/>
    <w:rsid w:val="00F97069"/>
    <w:rsid w:val="00FA106C"/>
    <w:rsid w:val="00FB21E0"/>
    <w:rsid w:val="00FC67BC"/>
    <w:rsid w:val="00FD250A"/>
    <w:rsid w:val="00FF2D9F"/>
    <w:rsid w:val="00FF3811"/>
    <w:rsid w:val="00FF4825"/>
    <w:rsid w:val="00FF68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C1F198"/>
  <w15:docId w15:val="{86108ADF-A3C8-45CD-9F42-D8507EA43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qFormat="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qFormat="1"/>
    <w:lsdException w:name="Date" w:semiHidden="1"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6049"/>
  </w:style>
  <w:style w:type="paragraph" w:styleId="Ttulo1">
    <w:name w:val="heading 1"/>
    <w:aliases w:val="título 1,Pregunta,AL Título 1,Title1,Title1 AL,Gesamzüberschrift,h1,MT1,Nombre Proyecto,Edgar 1,TITULO 1"/>
    <w:basedOn w:val="Normal"/>
    <w:next w:val="Normal"/>
    <w:link w:val="Ttulo1Car"/>
    <w:autoRedefine/>
    <w:uiPriority w:val="9"/>
    <w:qFormat/>
    <w:rsid w:val="00164999"/>
    <w:pPr>
      <w:keepNext/>
      <w:spacing w:before="240" w:after="60"/>
      <w:outlineLvl w:val="0"/>
    </w:pPr>
    <w:rPr>
      <w:rFonts w:eastAsia="Calibri" w:cstheme="minorHAnsi"/>
      <w:b/>
      <w:bCs/>
      <w:kern w:val="32"/>
      <w:sz w:val="24"/>
      <w:szCs w:val="32"/>
    </w:rPr>
  </w:style>
  <w:style w:type="paragraph" w:styleId="Ttulo2">
    <w:name w:val="heading 2"/>
    <w:basedOn w:val="Normal"/>
    <w:next w:val="Normal"/>
    <w:link w:val="Ttulo2Car"/>
    <w:autoRedefine/>
    <w:uiPriority w:val="9"/>
    <w:unhideWhenUsed/>
    <w:qFormat/>
    <w:rsid w:val="00164999"/>
    <w:pPr>
      <w:keepNext/>
      <w:spacing w:before="240" w:after="60"/>
      <w:outlineLvl w:val="1"/>
    </w:pPr>
    <w:rPr>
      <w:rFonts w:eastAsia="Calibri" w:cs="Times New Roman"/>
      <w:b/>
      <w:bCs/>
      <w:i/>
      <w:iCs/>
      <w:szCs w:val="28"/>
    </w:rPr>
  </w:style>
  <w:style w:type="paragraph" w:styleId="Ttulo3">
    <w:name w:val="heading 3"/>
    <w:basedOn w:val="Normal"/>
    <w:next w:val="Normal"/>
    <w:link w:val="Ttulo3Car"/>
    <w:autoRedefine/>
    <w:uiPriority w:val="9"/>
    <w:unhideWhenUsed/>
    <w:qFormat/>
    <w:rsid w:val="00164999"/>
    <w:pPr>
      <w:keepNext/>
      <w:spacing w:before="240" w:after="60"/>
      <w:outlineLvl w:val="2"/>
    </w:pPr>
    <w:rPr>
      <w:rFonts w:asciiTheme="majorHAnsi" w:eastAsia="Calibri" w:hAnsiTheme="majorHAnsi" w:cs="Times New Roman"/>
      <w:b/>
      <w:bCs/>
      <w:i/>
      <w:szCs w:val="26"/>
    </w:rPr>
  </w:style>
  <w:style w:type="paragraph" w:styleId="Ttulo4">
    <w:name w:val="heading 4"/>
    <w:aliases w:val="AL Título 4,Título 4 AL,Edgar 4"/>
    <w:basedOn w:val="Normal"/>
    <w:next w:val="Normal"/>
    <w:link w:val="Ttulo4Car"/>
    <w:unhideWhenUsed/>
    <w:qFormat/>
    <w:rsid w:val="00164999"/>
    <w:pPr>
      <w:keepNext/>
      <w:spacing w:before="240" w:after="60"/>
      <w:outlineLvl w:val="3"/>
    </w:pPr>
    <w:rPr>
      <w:rFonts w:ascii="Calibri" w:eastAsia="Times New Roman" w:hAnsi="Calibri" w:cs="Times New Roman"/>
      <w:b/>
      <w:bCs/>
      <w:sz w:val="28"/>
      <w:szCs w:val="28"/>
    </w:rPr>
  </w:style>
  <w:style w:type="paragraph" w:styleId="Ttulo5">
    <w:name w:val="heading 5"/>
    <w:basedOn w:val="Normal"/>
    <w:next w:val="Normal"/>
    <w:link w:val="Ttulo5Car"/>
    <w:qFormat/>
    <w:rsid w:val="00164999"/>
    <w:pPr>
      <w:keepNext/>
      <w:tabs>
        <w:tab w:val="left" w:pos="-2880"/>
        <w:tab w:val="left" w:pos="-2790"/>
        <w:tab w:val="left" w:pos="0"/>
      </w:tabs>
      <w:spacing w:after="0" w:line="240" w:lineRule="auto"/>
      <w:ind w:right="189"/>
      <w:jc w:val="center"/>
      <w:outlineLvl w:val="4"/>
    </w:pPr>
    <w:rPr>
      <w:rFonts w:ascii="Arial" w:eastAsia="Times New Roman" w:hAnsi="Arial" w:cs="Times New Roman"/>
      <w:b/>
      <w:sz w:val="28"/>
      <w:szCs w:val="20"/>
      <w:lang w:val="es-ES_tradnl" w:eastAsia="es-ES"/>
    </w:rPr>
  </w:style>
  <w:style w:type="paragraph" w:styleId="Ttulo6">
    <w:name w:val="heading 6"/>
    <w:basedOn w:val="Normal"/>
    <w:next w:val="Normal"/>
    <w:link w:val="Ttulo6Car"/>
    <w:uiPriority w:val="9"/>
    <w:unhideWhenUsed/>
    <w:qFormat/>
    <w:rsid w:val="00164999"/>
    <w:pPr>
      <w:spacing w:before="240" w:after="60"/>
      <w:outlineLvl w:val="5"/>
    </w:pPr>
    <w:rPr>
      <w:rFonts w:ascii="Calibri" w:eastAsia="Times New Roman" w:hAnsi="Calibri" w:cs="Times New Roman"/>
      <w:b/>
      <w:bCs/>
    </w:rPr>
  </w:style>
  <w:style w:type="paragraph" w:styleId="Ttulo7">
    <w:name w:val="heading 7"/>
    <w:aliases w:val="AL Título 7,Título 7 AL"/>
    <w:basedOn w:val="Normal"/>
    <w:next w:val="Normal"/>
    <w:link w:val="Ttulo7Car"/>
    <w:uiPriority w:val="9"/>
    <w:unhideWhenUsed/>
    <w:qFormat/>
    <w:rsid w:val="00164999"/>
    <w:pPr>
      <w:spacing w:before="240" w:after="60"/>
      <w:outlineLvl w:val="6"/>
    </w:pPr>
    <w:rPr>
      <w:rFonts w:ascii="Calibri" w:eastAsia="Times New Roman" w:hAnsi="Calibri" w:cs="Times New Roman"/>
      <w:sz w:val="24"/>
      <w:szCs w:val="24"/>
    </w:rPr>
  </w:style>
  <w:style w:type="paragraph" w:styleId="Ttulo8">
    <w:name w:val="heading 8"/>
    <w:basedOn w:val="Normal"/>
    <w:next w:val="Normal"/>
    <w:link w:val="Ttulo8Car"/>
    <w:qFormat/>
    <w:rsid w:val="00164999"/>
    <w:pPr>
      <w:keepNext/>
      <w:tabs>
        <w:tab w:val="left" w:pos="0"/>
        <w:tab w:val="left" w:pos="2127"/>
        <w:tab w:val="left" w:pos="2880"/>
        <w:tab w:val="left" w:pos="3600"/>
        <w:tab w:val="left" w:pos="4320"/>
        <w:tab w:val="left" w:pos="5040"/>
        <w:tab w:val="left" w:pos="5760"/>
        <w:tab w:val="left" w:pos="6480"/>
        <w:tab w:val="left" w:pos="7200"/>
        <w:tab w:val="left" w:pos="7920"/>
        <w:tab w:val="left" w:pos="8640"/>
      </w:tabs>
      <w:spacing w:after="0" w:line="240" w:lineRule="auto"/>
      <w:ind w:right="51"/>
      <w:jc w:val="center"/>
      <w:outlineLvl w:val="7"/>
    </w:pPr>
    <w:rPr>
      <w:rFonts w:ascii="Arial" w:eastAsia="Times New Roman" w:hAnsi="Arial" w:cs="Times New Roman"/>
      <w:b/>
      <w:sz w:val="16"/>
      <w:szCs w:val="20"/>
      <w:lang w:val="es-ES_tradnl" w:eastAsia="es-ES"/>
    </w:rPr>
  </w:style>
  <w:style w:type="paragraph" w:styleId="Ttulo9">
    <w:name w:val="heading 9"/>
    <w:basedOn w:val="Normal"/>
    <w:next w:val="Normal"/>
    <w:link w:val="Ttulo9Car"/>
    <w:qFormat/>
    <w:rsid w:val="00164999"/>
    <w:pPr>
      <w:keepNext/>
      <w:tabs>
        <w:tab w:val="left" w:pos="0"/>
        <w:tab w:val="left" w:pos="709"/>
        <w:tab w:val="left" w:pos="1418"/>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outlineLvl w:val="8"/>
    </w:pPr>
    <w:rPr>
      <w:rFonts w:ascii="Arial" w:eastAsia="Times New Roman" w:hAnsi="Arial" w:cs="Times New Roman"/>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 Car,Alt Header,Car,encabezado,h,h8,h9,h10,h18"/>
    <w:basedOn w:val="Normal"/>
    <w:link w:val="EncabezadoCar"/>
    <w:uiPriority w:val="99"/>
    <w:unhideWhenUsed/>
    <w:qFormat/>
    <w:rsid w:val="00B0696A"/>
    <w:pPr>
      <w:tabs>
        <w:tab w:val="center" w:pos="4419"/>
        <w:tab w:val="right" w:pos="8838"/>
      </w:tabs>
      <w:spacing w:after="0" w:line="240" w:lineRule="auto"/>
    </w:pPr>
  </w:style>
  <w:style w:type="character" w:customStyle="1" w:styleId="EncabezadoCar">
    <w:name w:val="Encabezado Car"/>
    <w:aliases w:val="he Car, Car Car,Alt Header Car,Car Car,encabezado Car,h Car,h8 Car,h9 Car,h10 Car,h18 Car"/>
    <w:basedOn w:val="Fuentedeprrafopredeter"/>
    <w:link w:val="Encabezado"/>
    <w:uiPriority w:val="99"/>
    <w:rsid w:val="00B0696A"/>
  </w:style>
  <w:style w:type="paragraph" w:styleId="Piedepgina">
    <w:name w:val="footer"/>
    <w:aliases w:val="pie de página,AL Pie de página,Pie de página AL,f"/>
    <w:basedOn w:val="Normal"/>
    <w:link w:val="PiedepginaCar"/>
    <w:uiPriority w:val="99"/>
    <w:unhideWhenUsed/>
    <w:rsid w:val="00B0696A"/>
    <w:pPr>
      <w:tabs>
        <w:tab w:val="center" w:pos="4419"/>
        <w:tab w:val="right" w:pos="8838"/>
      </w:tabs>
      <w:spacing w:after="0" w:line="240" w:lineRule="auto"/>
    </w:pPr>
  </w:style>
  <w:style w:type="character" w:customStyle="1" w:styleId="PiedepginaCar">
    <w:name w:val="Pie de página Car"/>
    <w:aliases w:val="pie de página Car,AL Pie de página Car,Pie de página AL Car,f Car"/>
    <w:basedOn w:val="Fuentedeprrafopredeter"/>
    <w:link w:val="Piedepgina"/>
    <w:uiPriority w:val="99"/>
    <w:qFormat/>
    <w:rsid w:val="00B0696A"/>
  </w:style>
  <w:style w:type="paragraph" w:styleId="Textodeglobo">
    <w:name w:val="Balloon Text"/>
    <w:basedOn w:val="Normal"/>
    <w:link w:val="TextodegloboCar"/>
    <w:uiPriority w:val="99"/>
    <w:unhideWhenUsed/>
    <w:rsid w:val="00B0696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B0696A"/>
    <w:rPr>
      <w:rFonts w:ascii="Tahoma" w:hAnsi="Tahoma" w:cs="Tahoma"/>
      <w:sz w:val="16"/>
      <w:szCs w:val="16"/>
    </w:rPr>
  </w:style>
  <w:style w:type="paragraph" w:customStyle="1" w:styleId="paragraph">
    <w:name w:val="paragraph"/>
    <w:basedOn w:val="Normal"/>
    <w:rsid w:val="00CC2D3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CC2D35"/>
  </w:style>
  <w:style w:type="character" w:customStyle="1" w:styleId="normaltextrun">
    <w:name w:val="normaltextrun"/>
    <w:basedOn w:val="Fuentedeprrafopredeter"/>
    <w:rsid w:val="00CC2D35"/>
  </w:style>
  <w:style w:type="character" w:customStyle="1" w:styleId="Ttulo1Car">
    <w:name w:val="Título 1 Car"/>
    <w:aliases w:val="título 1 Car,Pregunta Car,AL Título 1 Car,Title1 Car,Title1 AL Car,Gesamzüberschrift Car,h1 Car,MT1 Car,Nombre Proyecto Car,Edgar 1 Car,TITULO 1 Car"/>
    <w:basedOn w:val="Fuentedeprrafopredeter"/>
    <w:link w:val="Ttulo1"/>
    <w:uiPriority w:val="9"/>
    <w:qFormat/>
    <w:rsid w:val="00164999"/>
    <w:rPr>
      <w:rFonts w:eastAsia="Calibri" w:cstheme="minorHAnsi"/>
      <w:b/>
      <w:bCs/>
      <w:kern w:val="32"/>
      <w:sz w:val="24"/>
      <w:szCs w:val="32"/>
    </w:rPr>
  </w:style>
  <w:style w:type="character" w:customStyle="1" w:styleId="Ttulo2Car">
    <w:name w:val="Título 2 Car"/>
    <w:basedOn w:val="Fuentedeprrafopredeter"/>
    <w:link w:val="Ttulo2"/>
    <w:uiPriority w:val="9"/>
    <w:qFormat/>
    <w:rsid w:val="00164999"/>
    <w:rPr>
      <w:rFonts w:eastAsia="Calibri" w:cs="Times New Roman"/>
      <w:b/>
      <w:bCs/>
      <w:i/>
      <w:iCs/>
      <w:szCs w:val="28"/>
    </w:rPr>
  </w:style>
  <w:style w:type="character" w:customStyle="1" w:styleId="Ttulo3Car">
    <w:name w:val="Título 3 Car"/>
    <w:basedOn w:val="Fuentedeprrafopredeter"/>
    <w:link w:val="Ttulo3"/>
    <w:uiPriority w:val="9"/>
    <w:qFormat/>
    <w:rsid w:val="00164999"/>
    <w:rPr>
      <w:rFonts w:asciiTheme="majorHAnsi" w:eastAsia="Calibri" w:hAnsiTheme="majorHAnsi" w:cs="Times New Roman"/>
      <w:b/>
      <w:bCs/>
      <w:i/>
      <w:szCs w:val="26"/>
    </w:rPr>
  </w:style>
  <w:style w:type="character" w:customStyle="1" w:styleId="Ttulo4Car">
    <w:name w:val="Título 4 Car"/>
    <w:aliases w:val="AL Título 4 Car,Título 4 AL Car,Edgar 4 Car"/>
    <w:basedOn w:val="Fuentedeprrafopredeter"/>
    <w:link w:val="Ttulo4"/>
    <w:qFormat/>
    <w:rsid w:val="00164999"/>
    <w:rPr>
      <w:rFonts w:ascii="Calibri" w:eastAsia="Times New Roman" w:hAnsi="Calibri" w:cs="Times New Roman"/>
      <w:b/>
      <w:bCs/>
      <w:sz w:val="28"/>
      <w:szCs w:val="28"/>
    </w:rPr>
  </w:style>
  <w:style w:type="character" w:customStyle="1" w:styleId="Ttulo5Car">
    <w:name w:val="Título 5 Car"/>
    <w:basedOn w:val="Fuentedeprrafopredeter"/>
    <w:link w:val="Ttulo5"/>
    <w:rsid w:val="00164999"/>
    <w:rPr>
      <w:rFonts w:ascii="Arial" w:eastAsia="Times New Roman" w:hAnsi="Arial" w:cs="Times New Roman"/>
      <w:b/>
      <w:sz w:val="28"/>
      <w:szCs w:val="20"/>
      <w:lang w:val="es-ES_tradnl" w:eastAsia="es-ES"/>
    </w:rPr>
  </w:style>
  <w:style w:type="character" w:customStyle="1" w:styleId="Ttulo6Car">
    <w:name w:val="Título 6 Car"/>
    <w:basedOn w:val="Fuentedeprrafopredeter"/>
    <w:link w:val="Ttulo6"/>
    <w:uiPriority w:val="9"/>
    <w:qFormat/>
    <w:rsid w:val="00164999"/>
    <w:rPr>
      <w:rFonts w:ascii="Calibri" w:eastAsia="Times New Roman" w:hAnsi="Calibri" w:cs="Times New Roman"/>
      <w:b/>
      <w:bCs/>
    </w:rPr>
  </w:style>
  <w:style w:type="character" w:customStyle="1" w:styleId="Ttulo7Car">
    <w:name w:val="Título 7 Car"/>
    <w:aliases w:val="AL Título 7 Car,Título 7 AL Car"/>
    <w:basedOn w:val="Fuentedeprrafopredeter"/>
    <w:link w:val="Ttulo7"/>
    <w:uiPriority w:val="9"/>
    <w:qFormat/>
    <w:rsid w:val="00164999"/>
    <w:rPr>
      <w:rFonts w:ascii="Calibri" w:eastAsia="Times New Roman" w:hAnsi="Calibri" w:cs="Times New Roman"/>
      <w:sz w:val="24"/>
      <w:szCs w:val="24"/>
    </w:rPr>
  </w:style>
  <w:style w:type="character" w:customStyle="1" w:styleId="Ttulo8Car">
    <w:name w:val="Título 8 Car"/>
    <w:basedOn w:val="Fuentedeprrafopredeter"/>
    <w:link w:val="Ttulo8"/>
    <w:rsid w:val="00164999"/>
    <w:rPr>
      <w:rFonts w:ascii="Arial" w:eastAsia="Times New Roman" w:hAnsi="Arial" w:cs="Times New Roman"/>
      <w:b/>
      <w:sz w:val="16"/>
      <w:szCs w:val="20"/>
      <w:lang w:val="es-ES_tradnl" w:eastAsia="es-ES"/>
    </w:rPr>
  </w:style>
  <w:style w:type="character" w:customStyle="1" w:styleId="Ttulo9Car">
    <w:name w:val="Título 9 Car"/>
    <w:basedOn w:val="Fuentedeprrafopredeter"/>
    <w:link w:val="Ttulo9"/>
    <w:rsid w:val="00164999"/>
    <w:rPr>
      <w:rFonts w:ascii="Arial" w:eastAsia="Times New Roman" w:hAnsi="Arial" w:cs="Times New Roman"/>
      <w:b/>
      <w:sz w:val="20"/>
      <w:szCs w:val="20"/>
      <w:lang w:val="es-ES_tradnl" w:eastAsia="es-ES"/>
    </w:rPr>
  </w:style>
  <w:style w:type="numbering" w:customStyle="1" w:styleId="Sinlista1">
    <w:name w:val="Sin lista1"/>
    <w:next w:val="Sinlista"/>
    <w:uiPriority w:val="99"/>
    <w:semiHidden/>
    <w:unhideWhenUsed/>
    <w:rsid w:val="00164999"/>
  </w:style>
  <w:style w:type="paragraph" w:styleId="Textoindependiente">
    <w:name w:val="Body Text"/>
    <w:aliases w:val="body text,bt,body tesx,tabla 2,contents,TextindepT2,EHPT,Body Text2,ändrad"/>
    <w:basedOn w:val="Normal"/>
    <w:link w:val="TextoindependienteCar"/>
    <w:uiPriority w:val="99"/>
    <w:unhideWhenUsed/>
    <w:qFormat/>
    <w:rsid w:val="00164999"/>
    <w:pPr>
      <w:spacing w:after="0" w:line="240" w:lineRule="auto"/>
      <w:jc w:val="both"/>
    </w:pPr>
    <w:rPr>
      <w:rFonts w:ascii="Verdana" w:eastAsia="Times New Roman" w:hAnsi="Verdana" w:cs="Verdana"/>
      <w:i/>
      <w:iCs/>
      <w:sz w:val="28"/>
      <w:szCs w:val="28"/>
      <w:lang w:val="es-ES" w:eastAsia="es-ES"/>
    </w:rPr>
  </w:style>
  <w:style w:type="character" w:customStyle="1" w:styleId="TextoindependienteCar">
    <w:name w:val="Texto independiente Car"/>
    <w:aliases w:val="body text Car,bt Car,body tesx Car,tabla 2 Car,contents Car,TextindepT2 Car,EHPT Car,Body Text2 Car,ändrad Car"/>
    <w:basedOn w:val="Fuentedeprrafopredeter"/>
    <w:link w:val="Textoindependiente"/>
    <w:uiPriority w:val="99"/>
    <w:rsid w:val="00164999"/>
    <w:rPr>
      <w:rFonts w:ascii="Verdana" w:eastAsia="Times New Roman" w:hAnsi="Verdana" w:cs="Verdana"/>
      <w:i/>
      <w:iCs/>
      <w:sz w:val="28"/>
      <w:szCs w:val="28"/>
      <w:lang w:val="es-ES" w:eastAsia="es-ES"/>
    </w:rPr>
  </w:style>
  <w:style w:type="paragraph" w:styleId="Textoindependiente2">
    <w:name w:val="Body Text 2"/>
    <w:basedOn w:val="Normal"/>
    <w:link w:val="Textoindependiente2Car"/>
    <w:uiPriority w:val="99"/>
    <w:unhideWhenUsed/>
    <w:qFormat/>
    <w:rsid w:val="00164999"/>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uiPriority w:val="99"/>
    <w:rsid w:val="00164999"/>
    <w:rPr>
      <w:rFonts w:ascii="Calibri" w:eastAsia="Calibri" w:hAnsi="Calibri" w:cs="Times New Roman"/>
    </w:rPr>
  </w:style>
  <w:style w:type="paragraph" w:styleId="Textoindependienteprimerasangra">
    <w:name w:val="Body Text First Indent"/>
    <w:basedOn w:val="Textoindependiente"/>
    <w:link w:val="TextoindependienteprimerasangraCar"/>
    <w:uiPriority w:val="99"/>
    <w:unhideWhenUsed/>
    <w:qFormat/>
    <w:rsid w:val="00164999"/>
    <w:pPr>
      <w:spacing w:after="120" w:line="276" w:lineRule="auto"/>
      <w:ind w:firstLine="210"/>
      <w:jc w:val="left"/>
    </w:pPr>
    <w:rPr>
      <w:rFonts w:ascii="Calibri" w:eastAsia="Calibri" w:hAnsi="Calibri" w:cs="Times New Roman"/>
      <w:i w:val="0"/>
      <w:iCs w:val="0"/>
      <w:sz w:val="22"/>
      <w:szCs w:val="22"/>
      <w:lang w:val="es-CO" w:eastAsia="en-US"/>
    </w:rPr>
  </w:style>
  <w:style w:type="character" w:customStyle="1" w:styleId="TextoindependienteprimerasangraCar">
    <w:name w:val="Texto independiente primera sangría Car"/>
    <w:basedOn w:val="TextoindependienteCar"/>
    <w:link w:val="Textoindependienteprimerasangra"/>
    <w:uiPriority w:val="99"/>
    <w:qFormat/>
    <w:rsid w:val="00164999"/>
    <w:rPr>
      <w:rFonts w:ascii="Calibri" w:eastAsia="Calibri" w:hAnsi="Calibri" w:cs="Times New Roman"/>
      <w:i w:val="0"/>
      <w:iCs w:val="0"/>
      <w:sz w:val="28"/>
      <w:szCs w:val="28"/>
      <w:lang w:val="es-ES" w:eastAsia="es-ES"/>
    </w:rPr>
  </w:style>
  <w:style w:type="paragraph" w:styleId="Sangradetextonormal">
    <w:name w:val="Body Text Indent"/>
    <w:basedOn w:val="Normal"/>
    <w:link w:val="SangradetextonormalCar"/>
    <w:uiPriority w:val="99"/>
    <w:unhideWhenUsed/>
    <w:qFormat/>
    <w:rsid w:val="00164999"/>
    <w:pPr>
      <w:spacing w:after="120"/>
      <w:ind w:left="283"/>
    </w:pPr>
    <w:rPr>
      <w:rFonts w:ascii="Calibri" w:eastAsia="Calibri" w:hAnsi="Calibri" w:cs="Times New Roman"/>
    </w:rPr>
  </w:style>
  <w:style w:type="character" w:customStyle="1" w:styleId="SangradetextonormalCar">
    <w:name w:val="Sangría de texto normal Car"/>
    <w:basedOn w:val="Fuentedeprrafopredeter"/>
    <w:link w:val="Sangradetextonormal"/>
    <w:uiPriority w:val="99"/>
    <w:qFormat/>
    <w:rsid w:val="00164999"/>
    <w:rPr>
      <w:rFonts w:ascii="Calibri" w:eastAsia="Calibri" w:hAnsi="Calibri" w:cs="Times New Roman"/>
    </w:rPr>
  </w:style>
  <w:style w:type="paragraph" w:styleId="Textoindependienteprimerasangra2">
    <w:name w:val="Body Text First Indent 2"/>
    <w:basedOn w:val="Sangradetextonormal"/>
    <w:link w:val="Textoindependienteprimerasangra2Car"/>
    <w:uiPriority w:val="99"/>
    <w:unhideWhenUsed/>
    <w:qFormat/>
    <w:rsid w:val="00164999"/>
    <w:pPr>
      <w:ind w:firstLine="210"/>
    </w:pPr>
  </w:style>
  <w:style w:type="character" w:customStyle="1" w:styleId="Textoindependienteprimerasangra2Car">
    <w:name w:val="Texto independiente primera sangría 2 Car"/>
    <w:basedOn w:val="SangradetextonormalCar"/>
    <w:link w:val="Textoindependienteprimerasangra2"/>
    <w:uiPriority w:val="99"/>
    <w:qFormat/>
    <w:rsid w:val="00164999"/>
    <w:rPr>
      <w:rFonts w:ascii="Calibri" w:eastAsia="Calibri" w:hAnsi="Calibri" w:cs="Times New Roman"/>
    </w:rPr>
  </w:style>
  <w:style w:type="paragraph" w:styleId="Cierre">
    <w:name w:val="Closing"/>
    <w:basedOn w:val="Normal"/>
    <w:link w:val="CierreCar"/>
    <w:unhideWhenUsed/>
    <w:qFormat/>
    <w:rsid w:val="00164999"/>
    <w:pPr>
      <w:ind w:left="4252"/>
    </w:pPr>
    <w:rPr>
      <w:rFonts w:ascii="Calibri" w:eastAsia="Calibri" w:hAnsi="Calibri" w:cs="Times New Roman"/>
    </w:rPr>
  </w:style>
  <w:style w:type="character" w:customStyle="1" w:styleId="CierreCar">
    <w:name w:val="Cierre Car"/>
    <w:basedOn w:val="Fuentedeprrafopredeter"/>
    <w:link w:val="Cierre"/>
    <w:qFormat/>
    <w:rsid w:val="00164999"/>
    <w:rPr>
      <w:rFonts w:ascii="Calibri" w:eastAsia="Calibri" w:hAnsi="Calibri" w:cs="Times New Roman"/>
    </w:rPr>
  </w:style>
  <w:style w:type="paragraph" w:styleId="Textocomentario">
    <w:name w:val="annotation text"/>
    <w:basedOn w:val="Normal"/>
    <w:link w:val="TextocomentarioCar"/>
    <w:uiPriority w:val="99"/>
    <w:unhideWhenUsed/>
    <w:rsid w:val="00164999"/>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qFormat/>
    <w:rsid w:val="0016499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unhideWhenUsed/>
    <w:qFormat/>
    <w:rsid w:val="00164999"/>
    <w:rPr>
      <w:b/>
      <w:bCs/>
    </w:rPr>
  </w:style>
  <w:style w:type="character" w:customStyle="1" w:styleId="AsuntodelcomentarioCar">
    <w:name w:val="Asunto del comentario Car"/>
    <w:basedOn w:val="TextocomentarioCar"/>
    <w:link w:val="Asuntodelcomentario"/>
    <w:uiPriority w:val="99"/>
    <w:qFormat/>
    <w:rsid w:val="00164999"/>
    <w:rPr>
      <w:rFonts w:ascii="Calibri" w:eastAsia="Calibri" w:hAnsi="Calibri" w:cs="Times New Roman"/>
      <w:b/>
      <w:bCs/>
      <w:sz w:val="20"/>
      <w:szCs w:val="20"/>
    </w:rPr>
  </w:style>
  <w:style w:type="paragraph" w:styleId="Lista">
    <w:name w:val="List"/>
    <w:basedOn w:val="Normal"/>
    <w:unhideWhenUsed/>
    <w:rsid w:val="00164999"/>
    <w:pPr>
      <w:ind w:left="283" w:hanging="283"/>
      <w:contextualSpacing/>
    </w:pPr>
    <w:rPr>
      <w:rFonts w:ascii="Calibri" w:eastAsia="Calibri" w:hAnsi="Calibri" w:cs="Times New Roman"/>
    </w:rPr>
  </w:style>
  <w:style w:type="paragraph" w:styleId="Lista2">
    <w:name w:val="List 2"/>
    <w:basedOn w:val="Normal"/>
    <w:uiPriority w:val="99"/>
    <w:unhideWhenUsed/>
    <w:rsid w:val="00164999"/>
    <w:pPr>
      <w:ind w:left="566" w:hanging="283"/>
      <w:contextualSpacing/>
    </w:pPr>
    <w:rPr>
      <w:rFonts w:ascii="Calibri" w:eastAsia="Calibri" w:hAnsi="Calibri" w:cs="Times New Roman"/>
    </w:rPr>
  </w:style>
  <w:style w:type="paragraph" w:styleId="Listaconvietas">
    <w:name w:val="List Bullet"/>
    <w:basedOn w:val="Normal"/>
    <w:uiPriority w:val="99"/>
    <w:unhideWhenUsed/>
    <w:qFormat/>
    <w:rsid w:val="00164999"/>
    <w:pPr>
      <w:numPr>
        <w:numId w:val="1"/>
      </w:numPr>
      <w:contextualSpacing/>
    </w:pPr>
    <w:rPr>
      <w:rFonts w:ascii="Calibri" w:eastAsia="Calibri" w:hAnsi="Calibri" w:cs="Times New Roman"/>
    </w:rPr>
  </w:style>
  <w:style w:type="paragraph" w:styleId="Listaconvietas2">
    <w:name w:val="List Bullet 2"/>
    <w:basedOn w:val="Normal"/>
    <w:uiPriority w:val="99"/>
    <w:unhideWhenUsed/>
    <w:qFormat/>
    <w:rsid w:val="00164999"/>
    <w:pPr>
      <w:numPr>
        <w:numId w:val="2"/>
      </w:numPr>
      <w:contextualSpacing/>
    </w:pPr>
    <w:rPr>
      <w:rFonts w:ascii="Calibri" w:eastAsia="Calibri" w:hAnsi="Calibri" w:cs="Times New Roman"/>
    </w:rPr>
  </w:style>
  <w:style w:type="paragraph" w:styleId="Listaconvietas3">
    <w:name w:val="List Bullet 3"/>
    <w:basedOn w:val="Normal"/>
    <w:uiPriority w:val="99"/>
    <w:unhideWhenUsed/>
    <w:qFormat/>
    <w:rsid w:val="00164999"/>
    <w:pPr>
      <w:numPr>
        <w:numId w:val="3"/>
      </w:numPr>
      <w:contextualSpacing/>
    </w:pPr>
    <w:rPr>
      <w:rFonts w:ascii="Calibri" w:eastAsia="Calibri" w:hAnsi="Calibri" w:cs="Times New Roman"/>
    </w:rPr>
  </w:style>
  <w:style w:type="paragraph" w:styleId="Encabezadodemensaje">
    <w:name w:val="Message Header"/>
    <w:basedOn w:val="Normal"/>
    <w:link w:val="EncabezadodemensajeCar"/>
    <w:unhideWhenUsed/>
    <w:rsid w:val="00164999"/>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cs="Times New Roman"/>
      <w:sz w:val="24"/>
      <w:szCs w:val="24"/>
    </w:rPr>
  </w:style>
  <w:style w:type="character" w:customStyle="1" w:styleId="EncabezadodemensajeCar">
    <w:name w:val="Encabezado de mensaje Car"/>
    <w:basedOn w:val="Fuentedeprrafopredeter"/>
    <w:link w:val="Encabezadodemensaje"/>
    <w:qFormat/>
    <w:rsid w:val="00164999"/>
    <w:rPr>
      <w:rFonts w:ascii="Cambria" w:eastAsia="Times New Roman" w:hAnsi="Cambria" w:cs="Times New Roman"/>
      <w:sz w:val="24"/>
      <w:szCs w:val="24"/>
      <w:shd w:val="pct20" w:color="auto" w:fill="auto"/>
    </w:rPr>
  </w:style>
  <w:style w:type="paragraph" w:styleId="NormalWeb">
    <w:name w:val="Normal (Web)"/>
    <w:aliases w:val="Normal (Web) Car Car,Normal (Web) Car Car Car Car Car,Normal (Web) Car Car Car,Normal (Web) Car Car Car Car Car Car Car Car Car Car,Normal (Web) Car Car Car Car Car Car Car Car Car,Normal (Web) Car Car Car Car Car Car"/>
    <w:basedOn w:val="Normal"/>
    <w:link w:val="NormalWebCar"/>
    <w:uiPriority w:val="99"/>
    <w:unhideWhenUsed/>
    <w:qFormat/>
    <w:rsid w:val="0016499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aludo">
    <w:name w:val="Salutation"/>
    <w:basedOn w:val="Normal"/>
    <w:next w:val="Normal"/>
    <w:link w:val="SaludoCar"/>
    <w:unhideWhenUsed/>
    <w:qFormat/>
    <w:rsid w:val="00164999"/>
    <w:rPr>
      <w:rFonts w:ascii="Calibri" w:eastAsia="Calibri" w:hAnsi="Calibri" w:cs="Times New Roman"/>
    </w:rPr>
  </w:style>
  <w:style w:type="character" w:customStyle="1" w:styleId="SaludoCar">
    <w:name w:val="Saludo Car"/>
    <w:basedOn w:val="Fuentedeprrafopredeter"/>
    <w:link w:val="Saludo"/>
    <w:qFormat/>
    <w:rsid w:val="00164999"/>
    <w:rPr>
      <w:rFonts w:ascii="Calibri" w:eastAsia="Calibri" w:hAnsi="Calibri" w:cs="Times New Roman"/>
    </w:rPr>
  </w:style>
  <w:style w:type="paragraph" w:styleId="Firma">
    <w:name w:val="Signature"/>
    <w:basedOn w:val="Normal"/>
    <w:link w:val="FirmaCar"/>
    <w:unhideWhenUsed/>
    <w:rsid w:val="00164999"/>
    <w:pPr>
      <w:ind w:left="4252"/>
    </w:pPr>
    <w:rPr>
      <w:rFonts w:ascii="Calibri" w:eastAsia="Calibri" w:hAnsi="Calibri" w:cs="Times New Roman"/>
    </w:rPr>
  </w:style>
  <w:style w:type="character" w:customStyle="1" w:styleId="FirmaCar">
    <w:name w:val="Firma Car"/>
    <w:basedOn w:val="Fuentedeprrafopredeter"/>
    <w:link w:val="Firma"/>
    <w:rsid w:val="00164999"/>
    <w:rPr>
      <w:rFonts w:ascii="Calibri" w:eastAsia="Calibri" w:hAnsi="Calibri" w:cs="Times New Roman"/>
    </w:rPr>
  </w:style>
  <w:style w:type="paragraph" w:styleId="Subttulo">
    <w:name w:val="Subtitle"/>
    <w:basedOn w:val="Normal"/>
    <w:next w:val="Normal"/>
    <w:link w:val="SubttuloCar"/>
    <w:uiPriority w:val="11"/>
    <w:qFormat/>
    <w:rsid w:val="00164999"/>
    <w:pPr>
      <w:spacing w:after="60"/>
      <w:jc w:val="center"/>
      <w:outlineLvl w:val="1"/>
    </w:pPr>
    <w:rPr>
      <w:rFonts w:ascii="Calibri Light" w:eastAsia="Times New Roman" w:hAnsi="Calibri Light" w:cs="Times New Roman"/>
      <w:sz w:val="24"/>
      <w:szCs w:val="24"/>
    </w:rPr>
  </w:style>
  <w:style w:type="character" w:customStyle="1" w:styleId="SubttuloCar">
    <w:name w:val="Subtítulo Car"/>
    <w:basedOn w:val="Fuentedeprrafopredeter"/>
    <w:link w:val="Subttulo"/>
    <w:uiPriority w:val="11"/>
    <w:qFormat/>
    <w:rsid w:val="00164999"/>
    <w:rPr>
      <w:rFonts w:ascii="Calibri Light" w:eastAsia="Times New Roman" w:hAnsi="Calibri Light" w:cs="Times New Roman"/>
      <w:sz w:val="24"/>
      <w:szCs w:val="24"/>
    </w:rPr>
  </w:style>
  <w:style w:type="paragraph" w:styleId="Ttulo">
    <w:name w:val="Title"/>
    <w:aliases w:val="AL Título,Título AL"/>
    <w:basedOn w:val="Normal"/>
    <w:next w:val="Normal"/>
    <w:link w:val="TtuloCar"/>
    <w:uiPriority w:val="10"/>
    <w:qFormat/>
    <w:rsid w:val="00164999"/>
    <w:pPr>
      <w:spacing w:before="240" w:after="60"/>
      <w:jc w:val="center"/>
      <w:outlineLvl w:val="0"/>
    </w:pPr>
    <w:rPr>
      <w:rFonts w:ascii="Calibri Light" w:eastAsia="Times New Roman" w:hAnsi="Calibri Light" w:cs="Times New Roman"/>
      <w:b/>
      <w:bCs/>
      <w:kern w:val="28"/>
      <w:sz w:val="32"/>
      <w:szCs w:val="32"/>
    </w:rPr>
  </w:style>
  <w:style w:type="character" w:customStyle="1" w:styleId="TtuloCar">
    <w:name w:val="Título Car"/>
    <w:aliases w:val="AL Título Car,Título AL Car"/>
    <w:basedOn w:val="Fuentedeprrafopredeter"/>
    <w:link w:val="Ttulo"/>
    <w:uiPriority w:val="10"/>
    <w:rsid w:val="00164999"/>
    <w:rPr>
      <w:rFonts w:ascii="Calibri Light" w:eastAsia="Times New Roman" w:hAnsi="Calibri Light" w:cs="Times New Roman"/>
      <w:b/>
      <w:bCs/>
      <w:kern w:val="28"/>
      <w:sz w:val="32"/>
      <w:szCs w:val="32"/>
    </w:rPr>
  </w:style>
  <w:style w:type="character" w:styleId="Refdecomentario">
    <w:name w:val="annotation reference"/>
    <w:uiPriority w:val="99"/>
    <w:unhideWhenUsed/>
    <w:qFormat/>
    <w:rsid w:val="00164999"/>
    <w:rPr>
      <w:sz w:val="16"/>
      <w:szCs w:val="16"/>
    </w:rPr>
  </w:style>
  <w:style w:type="character" w:styleId="nfasis">
    <w:name w:val="Emphasis"/>
    <w:qFormat/>
    <w:rsid w:val="00164999"/>
    <w:rPr>
      <w:i/>
      <w:iCs/>
    </w:rPr>
  </w:style>
  <w:style w:type="character" w:styleId="Refdenotaalpie">
    <w:name w:val="footnote reference"/>
    <w:aliases w:val="referencia nota al pie"/>
    <w:uiPriority w:val="99"/>
    <w:unhideWhenUsed/>
    <w:qFormat/>
    <w:rsid w:val="00164999"/>
    <w:rPr>
      <w:rFonts w:ascii="Times New Roman" w:hAnsi="Times New Roman" w:cs="Times New Roman" w:hint="default"/>
      <w:vertAlign w:val="superscript"/>
    </w:rPr>
  </w:style>
  <w:style w:type="character" w:styleId="Hipervnculo">
    <w:name w:val="Hyperlink"/>
    <w:uiPriority w:val="99"/>
    <w:unhideWhenUsed/>
    <w:qFormat/>
    <w:rsid w:val="00164999"/>
    <w:rPr>
      <w:color w:val="0000FF"/>
      <w:u w:val="single"/>
    </w:rPr>
  </w:style>
  <w:style w:type="character" w:styleId="Textoennegrita">
    <w:name w:val="Strong"/>
    <w:uiPriority w:val="22"/>
    <w:qFormat/>
    <w:rsid w:val="00164999"/>
    <w:rPr>
      <w:b/>
      <w:bCs/>
    </w:rPr>
  </w:style>
  <w:style w:type="table" w:styleId="Tablaconcuadrcula">
    <w:name w:val="Table Grid"/>
    <w:basedOn w:val="Tablanormal"/>
    <w:uiPriority w:val="39"/>
    <w:qFormat/>
    <w:rsid w:val="00164999"/>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link w:val="SinespaciadoCar"/>
    <w:qFormat/>
    <w:rsid w:val="00164999"/>
    <w:pPr>
      <w:spacing w:after="0" w:line="240" w:lineRule="auto"/>
    </w:pPr>
    <w:rPr>
      <w:rFonts w:ascii="Calibri" w:eastAsia="Times New Roman" w:hAnsi="Calibri" w:cs="Calibri"/>
      <w:lang w:val="es-ES"/>
    </w:rPr>
  </w:style>
  <w:style w:type="paragraph" w:customStyle="1" w:styleId="Sinespaciado11">
    <w:name w:val="Sin espaciado11"/>
    <w:uiPriority w:val="1"/>
    <w:qFormat/>
    <w:rsid w:val="00164999"/>
    <w:pPr>
      <w:spacing w:after="0" w:line="240" w:lineRule="auto"/>
    </w:pPr>
    <w:rPr>
      <w:rFonts w:ascii="Calibri" w:eastAsia="Times New Roman" w:hAnsi="Calibri" w:cs="Calibri"/>
      <w:lang w:val="es-ES"/>
    </w:rPr>
  </w:style>
  <w:style w:type="paragraph" w:customStyle="1" w:styleId="Prrafodelista1">
    <w:name w:val="Párrafo de lista1"/>
    <w:basedOn w:val="Normal"/>
    <w:qFormat/>
    <w:rsid w:val="00164999"/>
    <w:pPr>
      <w:ind w:left="720"/>
      <w:contextualSpacing/>
    </w:pPr>
    <w:rPr>
      <w:rFonts w:ascii="Calibri" w:eastAsia="Calibri" w:hAnsi="Calibri" w:cs="Times New Roman"/>
    </w:rPr>
  </w:style>
  <w:style w:type="paragraph" w:customStyle="1" w:styleId="Direccininterior">
    <w:name w:val="Dirección interior"/>
    <w:basedOn w:val="Normal"/>
    <w:qFormat/>
    <w:rsid w:val="00164999"/>
    <w:rPr>
      <w:rFonts w:ascii="Calibri" w:eastAsia="Calibri" w:hAnsi="Calibri" w:cs="Times New Roman"/>
    </w:rPr>
  </w:style>
  <w:style w:type="paragraph" w:customStyle="1" w:styleId="Lneadereferencia">
    <w:name w:val="Línea de referencia"/>
    <w:basedOn w:val="Textoindependiente"/>
    <w:qFormat/>
    <w:rsid w:val="00164999"/>
  </w:style>
  <w:style w:type="paragraph" w:customStyle="1" w:styleId="Default">
    <w:name w:val="Default"/>
    <w:link w:val="DefaultCar"/>
    <w:qFormat/>
    <w:rsid w:val="00164999"/>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ListaCC">
    <w:name w:val="Lista CC."/>
    <w:basedOn w:val="Normal"/>
    <w:rsid w:val="00164999"/>
    <w:rPr>
      <w:rFonts w:ascii="Calibri" w:eastAsia="Calibri" w:hAnsi="Calibri" w:cs="Times New Roman"/>
    </w:rPr>
  </w:style>
  <w:style w:type="paragraph" w:customStyle="1" w:styleId="Lneadeatencin">
    <w:name w:val="Línea de atención"/>
    <w:basedOn w:val="Textoindependiente"/>
    <w:rsid w:val="00164999"/>
  </w:style>
  <w:style w:type="paragraph" w:customStyle="1" w:styleId="Firmaorganizacin">
    <w:name w:val="Firma organización"/>
    <w:basedOn w:val="Firma"/>
    <w:rsid w:val="00164999"/>
  </w:style>
  <w:style w:type="character" w:customStyle="1" w:styleId="st">
    <w:name w:val="st"/>
    <w:rsid w:val="00164999"/>
  </w:style>
  <w:style w:type="character" w:customStyle="1" w:styleId="textofooter1">
    <w:name w:val="textofooter1"/>
    <w:rsid w:val="00164999"/>
    <w:rPr>
      <w:rFonts w:ascii="Arial" w:hAnsi="Arial" w:cs="Arial" w:hint="default"/>
      <w:color w:val="000000"/>
      <w:sz w:val="18"/>
      <w:szCs w:val="18"/>
    </w:rPr>
  </w:style>
  <w:style w:type="paragraph" w:customStyle="1" w:styleId="BodyText21">
    <w:name w:val="Body Text 21"/>
    <w:basedOn w:val="Normal"/>
    <w:rsid w:val="00164999"/>
    <w:pPr>
      <w:overflowPunct w:val="0"/>
      <w:autoSpaceDE w:val="0"/>
      <w:autoSpaceDN w:val="0"/>
      <w:spacing w:after="0" w:line="240" w:lineRule="auto"/>
      <w:ind w:right="51"/>
      <w:jc w:val="both"/>
    </w:pPr>
    <w:rPr>
      <w:rFonts w:ascii="Times New Roman" w:eastAsia="Times New Roman" w:hAnsi="Times New Roman" w:cs="Times New Roman"/>
      <w:sz w:val="28"/>
      <w:szCs w:val="28"/>
      <w:lang w:eastAsia="es-CO"/>
    </w:rPr>
  </w:style>
  <w:style w:type="paragraph" w:customStyle="1" w:styleId="Sangradetindependiente">
    <w:name w:val="Sangría de t. independiente"/>
    <w:basedOn w:val="Normal"/>
    <w:qFormat/>
    <w:rsid w:val="00164999"/>
    <w:pPr>
      <w:spacing w:after="0" w:line="240" w:lineRule="auto"/>
      <w:jc w:val="both"/>
    </w:pPr>
    <w:rPr>
      <w:rFonts w:ascii="Times New Roman" w:eastAsia="Times New Roman" w:hAnsi="Times New Roman" w:cs="Times New Roman"/>
      <w:sz w:val="28"/>
      <w:szCs w:val="28"/>
      <w:lang w:eastAsia="es-CO"/>
    </w:rPr>
  </w:style>
  <w:style w:type="character" w:customStyle="1" w:styleId="gi">
    <w:name w:val="gi"/>
    <w:qFormat/>
    <w:rsid w:val="00164999"/>
  </w:style>
  <w:style w:type="character" w:customStyle="1" w:styleId="mim-message-content">
    <w:name w:val="mim-message-content"/>
    <w:rsid w:val="00164999"/>
  </w:style>
  <w:style w:type="character" w:customStyle="1" w:styleId="SinespaciadoCar">
    <w:name w:val="Sin espaciado Car"/>
    <w:link w:val="Sinespaciado1"/>
    <w:qFormat/>
    <w:rsid w:val="00164999"/>
    <w:rPr>
      <w:rFonts w:ascii="Calibri" w:eastAsia="Times New Roman" w:hAnsi="Calibri" w:cs="Calibri"/>
      <w:lang w:val="es-ES"/>
    </w:rPr>
  </w:style>
  <w:style w:type="character" w:customStyle="1" w:styleId="apple-converted-space">
    <w:name w:val="apple-converted-space"/>
    <w:basedOn w:val="Fuentedeprrafopredeter"/>
    <w:qFormat/>
    <w:rsid w:val="00164999"/>
  </w:style>
  <w:style w:type="character" w:customStyle="1" w:styleId="Muydestacado">
    <w:name w:val="Muy destacado"/>
    <w:rsid w:val="00164999"/>
    <w:rPr>
      <w:b/>
      <w:bCs/>
    </w:rPr>
  </w:style>
  <w:style w:type="character" w:customStyle="1" w:styleId="Ancladenotaalpie">
    <w:name w:val="Ancla de nota al pie"/>
    <w:qFormat/>
    <w:rsid w:val="00164999"/>
    <w:rPr>
      <w:vertAlign w:val="superscript"/>
    </w:rPr>
  </w:style>
  <w:style w:type="paragraph" w:customStyle="1" w:styleId="Notaalpie">
    <w:name w:val="Nota al pie"/>
    <w:basedOn w:val="Normal"/>
    <w:qFormat/>
    <w:rsid w:val="00164999"/>
    <w:pPr>
      <w:suppressAutoHyphens/>
    </w:pPr>
    <w:rPr>
      <w:rFonts w:ascii="Calibri" w:eastAsia="Calibri" w:hAnsi="Calibri" w:cs="DejaVu Sans"/>
      <w:color w:val="00000A"/>
      <w:kern w:val="1"/>
      <w:lang w:eastAsia="es-CO"/>
    </w:rPr>
  </w:style>
  <w:style w:type="paragraph" w:customStyle="1" w:styleId="Sinespaciado2">
    <w:name w:val="Sin espaciado2"/>
    <w:uiPriority w:val="1"/>
    <w:qFormat/>
    <w:rsid w:val="00164999"/>
    <w:pPr>
      <w:spacing w:after="0" w:line="240" w:lineRule="auto"/>
    </w:pPr>
    <w:rPr>
      <w:rFonts w:ascii="Calibri" w:eastAsia="Times New Roman" w:hAnsi="Calibri" w:cs="Calibri"/>
      <w:color w:val="00000A"/>
      <w:lang w:val="es-ES"/>
    </w:rPr>
  </w:style>
  <w:style w:type="paragraph" w:customStyle="1" w:styleId="Contenidodelatabla">
    <w:name w:val="Contenido de la tabla"/>
    <w:basedOn w:val="Normal"/>
    <w:uiPriority w:val="6"/>
    <w:qFormat/>
    <w:rsid w:val="00164999"/>
    <w:pPr>
      <w:suppressAutoHyphens/>
    </w:pPr>
    <w:rPr>
      <w:rFonts w:ascii="Calibri" w:eastAsia="Calibri" w:hAnsi="Calibri" w:cs="DejaVu Sans"/>
      <w:color w:val="00000A"/>
      <w:kern w:val="1"/>
      <w:lang w:eastAsia="es-CO"/>
    </w:rPr>
  </w:style>
  <w:style w:type="paragraph" w:customStyle="1" w:styleId="Standard">
    <w:name w:val="Standard"/>
    <w:qFormat/>
    <w:rsid w:val="00164999"/>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TableContents">
    <w:name w:val="Table Contents"/>
    <w:basedOn w:val="Standard"/>
    <w:qFormat/>
    <w:rsid w:val="00164999"/>
    <w:pPr>
      <w:suppressLineNumbers/>
    </w:pPr>
  </w:style>
  <w:style w:type="paragraph" w:customStyle="1" w:styleId="Prrafodelista11">
    <w:name w:val="Párrafo de lista11"/>
    <w:basedOn w:val="Normal"/>
    <w:uiPriority w:val="99"/>
    <w:qFormat/>
    <w:rsid w:val="00164999"/>
    <w:pPr>
      <w:ind w:left="708"/>
      <w:jc w:val="center"/>
    </w:pPr>
    <w:rPr>
      <w:rFonts w:ascii="Arial" w:eastAsia="Times New Roman" w:hAnsi="Arial" w:cs="Times New Roman"/>
      <w:sz w:val="24"/>
      <w:szCs w:val="20"/>
      <w:lang w:val="es-ES" w:eastAsia="es-MX"/>
    </w:rPr>
  </w:style>
  <w:style w:type="paragraph" w:customStyle="1" w:styleId="Prrafodelista2">
    <w:name w:val="Párrafo de lista2"/>
    <w:basedOn w:val="Normal"/>
    <w:next w:val="Prrafodelista"/>
    <w:link w:val="PrrafodelistaCar"/>
    <w:qFormat/>
    <w:rsid w:val="00164999"/>
    <w:pPr>
      <w:spacing w:after="160" w:line="259" w:lineRule="auto"/>
      <w:ind w:left="720"/>
      <w:contextualSpacing/>
    </w:pPr>
  </w:style>
  <w:style w:type="character" w:styleId="Nmerodepgina">
    <w:name w:val="page number"/>
    <w:basedOn w:val="Fuentedeprrafopredeter"/>
    <w:rsid w:val="00164999"/>
  </w:style>
  <w:style w:type="paragraph" w:customStyle="1" w:styleId="BodyText23">
    <w:name w:val="Body Text 23"/>
    <w:basedOn w:val="Normal"/>
    <w:uiPriority w:val="99"/>
    <w:rsid w:val="00164999"/>
    <w:pPr>
      <w:tabs>
        <w:tab w:val="left" w:pos="0"/>
        <w:tab w:val="left" w:pos="705"/>
      </w:tabs>
      <w:spacing w:after="0" w:line="240" w:lineRule="auto"/>
      <w:jc w:val="both"/>
    </w:pPr>
    <w:rPr>
      <w:rFonts w:ascii="Arial" w:eastAsia="Times New Roman" w:hAnsi="Arial" w:cs="Times New Roman"/>
      <w:sz w:val="24"/>
      <w:szCs w:val="24"/>
      <w:lang w:val="es-ES_tradnl" w:eastAsia="es-ES"/>
    </w:rPr>
  </w:style>
  <w:style w:type="paragraph" w:customStyle="1" w:styleId="MARITZA3">
    <w:name w:val="MARITZA3"/>
    <w:rsid w:val="00164999"/>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Textopredeterminado">
    <w:name w:val="Texto predeterminado"/>
    <w:basedOn w:val="Normal"/>
    <w:rsid w:val="00164999"/>
    <w:pPr>
      <w:spacing w:after="0" w:line="240" w:lineRule="auto"/>
    </w:pPr>
    <w:rPr>
      <w:rFonts w:ascii="Times New Roman" w:eastAsia="Times New Roman" w:hAnsi="Times New Roman" w:cs="Times New Roman"/>
      <w:sz w:val="24"/>
      <w:szCs w:val="24"/>
      <w:lang w:val="en-US" w:eastAsia="es-ES"/>
    </w:rPr>
  </w:style>
  <w:style w:type="paragraph" w:styleId="Sangra2detindependiente">
    <w:name w:val="Body Text Indent 2"/>
    <w:basedOn w:val="Normal"/>
    <w:link w:val="Sangra2detindependienteCar"/>
    <w:rsid w:val="00164999"/>
    <w:pPr>
      <w:spacing w:after="0" w:line="240" w:lineRule="auto"/>
      <w:ind w:left="1100"/>
      <w:jc w:val="both"/>
    </w:pPr>
    <w:rPr>
      <w:rFonts w:ascii="Tahoma" w:eastAsia="Times New Roman" w:hAnsi="Tahoma" w:cs="Times New Roman"/>
      <w:i/>
      <w:sz w:val="24"/>
      <w:szCs w:val="24"/>
    </w:rPr>
  </w:style>
  <w:style w:type="character" w:customStyle="1" w:styleId="Sangra2detindependienteCar">
    <w:name w:val="Sangría 2 de t. independiente Car"/>
    <w:basedOn w:val="Fuentedeprrafopredeter"/>
    <w:link w:val="Sangra2detindependiente"/>
    <w:rsid w:val="00164999"/>
    <w:rPr>
      <w:rFonts w:ascii="Tahoma" w:eastAsia="Times New Roman" w:hAnsi="Tahoma" w:cs="Times New Roman"/>
      <w:i/>
      <w:sz w:val="24"/>
      <w:szCs w:val="24"/>
    </w:rPr>
  </w:style>
  <w:style w:type="paragraph" w:customStyle="1" w:styleId="Textoindependiente31">
    <w:name w:val="Texto independiente 31"/>
    <w:basedOn w:val="Normal"/>
    <w:rsid w:val="0016499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styleId="Sangra3detindependiente">
    <w:name w:val="Body Text Indent 3"/>
    <w:basedOn w:val="Normal"/>
    <w:link w:val="Sangra3detindependienteCar"/>
    <w:unhideWhenUsed/>
    <w:rsid w:val="00164999"/>
    <w:pPr>
      <w:spacing w:after="120" w:line="240" w:lineRule="auto"/>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rsid w:val="00164999"/>
    <w:rPr>
      <w:rFonts w:ascii="Times New Roman" w:eastAsia="Times New Roman" w:hAnsi="Times New Roman" w:cs="Times New Roman"/>
      <w:sz w:val="16"/>
      <w:szCs w:val="16"/>
      <w:lang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Footnote reference,FA "/>
    <w:basedOn w:val="Normal"/>
    <w:link w:val="TextonotapieCar"/>
    <w:uiPriority w:val="99"/>
    <w:rsid w:val="00164999"/>
    <w:pPr>
      <w:spacing w:after="0" w:line="240" w:lineRule="auto"/>
    </w:pPr>
    <w:rPr>
      <w:rFonts w:ascii="Times New Roman" w:eastAsia="Times New Roman" w:hAnsi="Times New Roman" w:cs="Times New Roman"/>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164999"/>
    <w:rPr>
      <w:rFonts w:ascii="Times New Roman" w:eastAsia="Times New Roman" w:hAnsi="Times New Roman" w:cs="Times New Roman"/>
      <w:sz w:val="20"/>
      <w:szCs w:val="20"/>
    </w:rPr>
  </w:style>
  <w:style w:type="paragraph" w:customStyle="1" w:styleId="Sangra2detindependiente1">
    <w:name w:val="Sangría 2 de t. independiente1"/>
    <w:basedOn w:val="Normal"/>
    <w:uiPriority w:val="99"/>
    <w:rsid w:val="00164999"/>
    <w:pPr>
      <w:widowControl w:val="0"/>
      <w:spacing w:after="0" w:line="240" w:lineRule="auto"/>
      <w:ind w:left="567"/>
      <w:jc w:val="both"/>
    </w:pPr>
    <w:rPr>
      <w:rFonts w:ascii="Arial" w:eastAsia="Times New Roman" w:hAnsi="Arial" w:cs="Times New Roman"/>
      <w:b/>
      <w:sz w:val="24"/>
      <w:szCs w:val="20"/>
      <w:lang w:val="es-ES" w:eastAsia="es-ES"/>
    </w:rPr>
  </w:style>
  <w:style w:type="paragraph" w:customStyle="1" w:styleId="Textoindependiente21">
    <w:name w:val="Texto independiente 21"/>
    <w:basedOn w:val="Normal"/>
    <w:rsid w:val="00164999"/>
    <w:pPr>
      <w:spacing w:after="0" w:line="240" w:lineRule="auto"/>
    </w:pPr>
    <w:rPr>
      <w:rFonts w:ascii="Arial" w:eastAsia="Times New Roman" w:hAnsi="Arial" w:cs="Times New Roman"/>
      <w:sz w:val="26"/>
      <w:szCs w:val="20"/>
      <w:lang w:val="es-ES" w:eastAsia="es-ES"/>
    </w:rPr>
  </w:style>
  <w:style w:type="paragraph" w:customStyle="1" w:styleId="Sangra3detindependiente1">
    <w:name w:val="Sangría 3 de t. independiente1"/>
    <w:basedOn w:val="Normal"/>
    <w:uiPriority w:val="99"/>
    <w:rsid w:val="00164999"/>
    <w:pPr>
      <w:widowControl w:val="0"/>
      <w:spacing w:after="0" w:line="240" w:lineRule="auto"/>
      <w:ind w:left="993"/>
    </w:pPr>
    <w:rPr>
      <w:rFonts w:ascii="Arial" w:eastAsia="Times New Roman" w:hAnsi="Arial" w:cs="Times New Roman"/>
      <w:b/>
      <w:sz w:val="24"/>
      <w:szCs w:val="20"/>
      <w:lang w:val="es-ES" w:eastAsia="es-ES"/>
    </w:rPr>
  </w:style>
  <w:style w:type="paragraph" w:customStyle="1" w:styleId="BodyText22">
    <w:name w:val="Body Text 22"/>
    <w:basedOn w:val="Normal"/>
    <w:uiPriority w:val="99"/>
    <w:rsid w:val="00164999"/>
    <w:pPr>
      <w:widowControl w:val="0"/>
      <w:tabs>
        <w:tab w:val="left" w:pos="1418"/>
      </w:tabs>
      <w:spacing w:after="0" w:line="240" w:lineRule="auto"/>
      <w:ind w:left="2127" w:hanging="2127"/>
    </w:pPr>
    <w:rPr>
      <w:rFonts w:ascii="Times New Roman" w:eastAsia="Times New Roman" w:hAnsi="Times New Roman" w:cs="Times New Roman"/>
      <w:sz w:val="24"/>
      <w:szCs w:val="20"/>
      <w:lang w:val="es-ES" w:eastAsia="es-ES"/>
    </w:rPr>
  </w:style>
  <w:style w:type="paragraph" w:customStyle="1" w:styleId="BodyTextIndent21">
    <w:name w:val="Body Text Indent 21"/>
    <w:basedOn w:val="Normal"/>
    <w:uiPriority w:val="99"/>
    <w:rsid w:val="00164999"/>
    <w:pPr>
      <w:widowControl w:val="0"/>
      <w:spacing w:after="0" w:line="240" w:lineRule="auto"/>
      <w:ind w:left="2268" w:hanging="852"/>
    </w:pPr>
    <w:rPr>
      <w:rFonts w:ascii="Times New Roman" w:eastAsia="Times New Roman" w:hAnsi="Times New Roman" w:cs="Times New Roman"/>
      <w:sz w:val="24"/>
      <w:szCs w:val="20"/>
      <w:lang w:val="es-ES" w:eastAsia="es-ES"/>
    </w:rPr>
  </w:style>
  <w:style w:type="paragraph" w:customStyle="1" w:styleId="BodyTextIndent31">
    <w:name w:val="Body Text Indent 31"/>
    <w:basedOn w:val="Normal"/>
    <w:uiPriority w:val="99"/>
    <w:rsid w:val="00164999"/>
    <w:pPr>
      <w:widowControl w:val="0"/>
      <w:tabs>
        <w:tab w:val="left" w:pos="1418"/>
      </w:tabs>
      <w:spacing w:after="0" w:line="240" w:lineRule="auto"/>
      <w:ind w:left="2127" w:hanging="1419"/>
    </w:pPr>
    <w:rPr>
      <w:rFonts w:ascii="Times New Roman" w:eastAsia="Times New Roman" w:hAnsi="Times New Roman" w:cs="Times New Roman"/>
      <w:sz w:val="24"/>
      <w:szCs w:val="20"/>
      <w:lang w:val="es-ES" w:eastAsia="es-ES"/>
    </w:rPr>
  </w:style>
  <w:style w:type="paragraph" w:customStyle="1" w:styleId="Textodebloque1">
    <w:name w:val="Texto de bloque1"/>
    <w:basedOn w:val="Normal"/>
    <w:uiPriority w:val="99"/>
    <w:rsid w:val="00164999"/>
    <w:pPr>
      <w:tabs>
        <w:tab w:val="left" w:pos="567"/>
        <w:tab w:val="left" w:pos="2880"/>
        <w:tab w:val="left" w:pos="3600"/>
        <w:tab w:val="left" w:pos="4320"/>
        <w:tab w:val="left" w:pos="5040"/>
        <w:tab w:val="left" w:pos="5760"/>
        <w:tab w:val="left" w:pos="6480"/>
        <w:tab w:val="left" w:pos="7200"/>
        <w:tab w:val="left" w:pos="7920"/>
        <w:tab w:val="left" w:pos="8640"/>
      </w:tabs>
      <w:spacing w:after="0" w:line="240" w:lineRule="auto"/>
      <w:ind w:left="567" w:right="51"/>
      <w:jc w:val="both"/>
    </w:pPr>
    <w:rPr>
      <w:rFonts w:ascii="Times New Roman" w:eastAsia="Times New Roman" w:hAnsi="Times New Roman" w:cs="Times New Roman"/>
      <w:sz w:val="24"/>
      <w:szCs w:val="20"/>
      <w:lang w:val="es-ES" w:eastAsia="es-ES"/>
    </w:rPr>
  </w:style>
  <w:style w:type="paragraph" w:customStyle="1" w:styleId="BlockQuotation">
    <w:name w:val="Block Quotation"/>
    <w:basedOn w:val="Normal"/>
    <w:uiPriority w:val="99"/>
    <w:rsid w:val="00164999"/>
    <w:pPr>
      <w:widowControl w:val="0"/>
      <w:tabs>
        <w:tab w:val="left" w:pos="567"/>
        <w:tab w:val="left" w:pos="1418"/>
        <w:tab w:val="left" w:pos="2268"/>
        <w:tab w:val="left" w:pos="2880"/>
        <w:tab w:val="left" w:pos="3600"/>
        <w:tab w:val="left" w:pos="4320"/>
        <w:tab w:val="left" w:pos="5040"/>
        <w:tab w:val="left" w:pos="5760"/>
        <w:tab w:val="left" w:pos="6480"/>
        <w:tab w:val="left" w:pos="7200"/>
        <w:tab w:val="left" w:pos="7920"/>
        <w:tab w:val="left" w:pos="8789"/>
      </w:tabs>
      <w:spacing w:after="0" w:line="240" w:lineRule="auto"/>
      <w:ind w:left="567" w:right="51" w:hanging="567"/>
      <w:jc w:val="both"/>
    </w:pPr>
    <w:rPr>
      <w:rFonts w:ascii="Times New Roman" w:eastAsia="Times New Roman" w:hAnsi="Times New Roman" w:cs="Times New Roman"/>
      <w:b/>
      <w:sz w:val="24"/>
      <w:szCs w:val="20"/>
      <w:lang w:val="es-ES" w:eastAsia="es-ES"/>
    </w:rPr>
  </w:style>
  <w:style w:type="paragraph" w:styleId="Descripcin">
    <w:name w:val="caption"/>
    <w:basedOn w:val="Normal"/>
    <w:next w:val="Normal"/>
    <w:uiPriority w:val="99"/>
    <w:qFormat/>
    <w:rsid w:val="00164999"/>
    <w:pPr>
      <w:tabs>
        <w:tab w:val="left" w:pos="1418"/>
        <w:tab w:val="left" w:pos="2127"/>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Arial" w:eastAsia="Times New Roman" w:hAnsi="Arial" w:cs="Times New Roman"/>
      <w:b/>
      <w:sz w:val="20"/>
      <w:szCs w:val="20"/>
      <w:lang w:val="es-ES" w:eastAsia="es-ES"/>
    </w:rPr>
  </w:style>
  <w:style w:type="paragraph" w:customStyle="1" w:styleId="BodyText26">
    <w:name w:val="Body Text 26"/>
    <w:basedOn w:val="Normal"/>
    <w:uiPriority w:val="99"/>
    <w:rsid w:val="00164999"/>
    <w:pPr>
      <w:widowControl w:val="0"/>
      <w:spacing w:after="0" w:line="240" w:lineRule="auto"/>
      <w:ind w:left="567"/>
      <w:jc w:val="both"/>
    </w:pPr>
    <w:rPr>
      <w:rFonts w:ascii="Arial" w:eastAsia="Times New Roman" w:hAnsi="Arial" w:cs="Times New Roman"/>
      <w:sz w:val="24"/>
      <w:szCs w:val="20"/>
      <w:lang w:val="es-ES" w:eastAsia="es-ES"/>
    </w:rPr>
  </w:style>
  <w:style w:type="paragraph" w:styleId="TDC1">
    <w:name w:val="toc 1"/>
    <w:basedOn w:val="Normal"/>
    <w:next w:val="Normal"/>
    <w:uiPriority w:val="99"/>
    <w:rsid w:val="00164999"/>
    <w:pPr>
      <w:tabs>
        <w:tab w:val="right" w:leader="dot" w:pos="9265"/>
      </w:tabs>
      <w:spacing w:before="120" w:after="120" w:line="240" w:lineRule="auto"/>
    </w:pPr>
    <w:rPr>
      <w:rFonts w:ascii="Times New Roman" w:eastAsia="Times New Roman" w:hAnsi="Times New Roman" w:cs="Times New Roman"/>
      <w:b/>
      <w:caps/>
      <w:sz w:val="20"/>
      <w:szCs w:val="20"/>
      <w:lang w:val="es-ES" w:eastAsia="es-ES"/>
    </w:rPr>
  </w:style>
  <w:style w:type="paragraph" w:styleId="TDC2">
    <w:name w:val="toc 2"/>
    <w:basedOn w:val="Normal"/>
    <w:next w:val="Normal"/>
    <w:uiPriority w:val="99"/>
    <w:rsid w:val="00164999"/>
    <w:pPr>
      <w:tabs>
        <w:tab w:val="right" w:leader="dot" w:pos="9265"/>
      </w:tabs>
      <w:spacing w:after="0" w:line="240" w:lineRule="auto"/>
      <w:ind w:left="200"/>
    </w:pPr>
    <w:rPr>
      <w:rFonts w:ascii="Times New Roman" w:eastAsia="Times New Roman" w:hAnsi="Times New Roman" w:cs="Times New Roman"/>
      <w:smallCaps/>
      <w:sz w:val="20"/>
      <w:szCs w:val="20"/>
      <w:lang w:val="es-ES" w:eastAsia="es-ES"/>
    </w:rPr>
  </w:style>
  <w:style w:type="paragraph" w:customStyle="1" w:styleId="Estilo">
    <w:name w:val="Estilo"/>
    <w:rsid w:val="00164999"/>
    <w:pPr>
      <w:tabs>
        <w:tab w:val="right" w:leader="dot" w:pos="9265"/>
      </w:tabs>
      <w:spacing w:after="0" w:line="240" w:lineRule="auto"/>
      <w:ind w:left="400"/>
    </w:pPr>
    <w:rPr>
      <w:rFonts w:ascii="Times New Roman" w:eastAsia="Times New Roman" w:hAnsi="Times New Roman" w:cs="Times New Roman"/>
      <w:i/>
      <w:sz w:val="20"/>
      <w:szCs w:val="20"/>
      <w:lang w:val="es-ES" w:eastAsia="es-ES"/>
    </w:rPr>
  </w:style>
  <w:style w:type="paragraph" w:styleId="TDC3">
    <w:name w:val="toc 3"/>
    <w:basedOn w:val="Normal"/>
    <w:next w:val="Normal"/>
    <w:uiPriority w:val="99"/>
    <w:rsid w:val="00164999"/>
    <w:pPr>
      <w:tabs>
        <w:tab w:val="right" w:leader="dot" w:pos="8640"/>
      </w:tabs>
      <w:spacing w:after="0" w:line="240" w:lineRule="auto"/>
      <w:ind w:left="400"/>
    </w:pPr>
    <w:rPr>
      <w:rFonts w:ascii="Times New Roman" w:eastAsia="Times New Roman" w:hAnsi="Times New Roman" w:cs="Times New Roman"/>
      <w:sz w:val="20"/>
      <w:szCs w:val="20"/>
      <w:lang w:val="es-ES" w:eastAsia="es-ES"/>
    </w:rPr>
  </w:style>
  <w:style w:type="paragraph" w:styleId="TDC4">
    <w:name w:val="toc 4"/>
    <w:basedOn w:val="Normal"/>
    <w:next w:val="Normal"/>
    <w:uiPriority w:val="99"/>
    <w:rsid w:val="00164999"/>
    <w:pPr>
      <w:tabs>
        <w:tab w:val="right" w:leader="dot" w:pos="9265"/>
      </w:tabs>
      <w:spacing w:after="0" w:line="240" w:lineRule="auto"/>
      <w:ind w:left="600"/>
    </w:pPr>
    <w:rPr>
      <w:rFonts w:ascii="Times New Roman" w:eastAsia="Times New Roman" w:hAnsi="Times New Roman" w:cs="Times New Roman"/>
      <w:sz w:val="18"/>
      <w:szCs w:val="20"/>
      <w:lang w:val="es-ES" w:eastAsia="es-ES"/>
    </w:rPr>
  </w:style>
  <w:style w:type="paragraph" w:styleId="TDC5">
    <w:name w:val="toc 5"/>
    <w:basedOn w:val="Normal"/>
    <w:next w:val="Normal"/>
    <w:uiPriority w:val="99"/>
    <w:rsid w:val="00164999"/>
    <w:pPr>
      <w:tabs>
        <w:tab w:val="right" w:leader="dot" w:pos="9265"/>
      </w:tabs>
      <w:spacing w:after="0" w:line="240" w:lineRule="auto"/>
      <w:ind w:left="800"/>
    </w:pPr>
    <w:rPr>
      <w:rFonts w:ascii="Times New Roman" w:eastAsia="Times New Roman" w:hAnsi="Times New Roman" w:cs="Times New Roman"/>
      <w:sz w:val="18"/>
      <w:szCs w:val="20"/>
      <w:lang w:val="es-ES" w:eastAsia="es-ES"/>
    </w:rPr>
  </w:style>
  <w:style w:type="paragraph" w:styleId="TDC6">
    <w:name w:val="toc 6"/>
    <w:basedOn w:val="Normal"/>
    <w:next w:val="Normal"/>
    <w:uiPriority w:val="99"/>
    <w:rsid w:val="00164999"/>
    <w:pPr>
      <w:tabs>
        <w:tab w:val="right" w:leader="dot" w:pos="9265"/>
      </w:tabs>
      <w:spacing w:after="0" w:line="240" w:lineRule="auto"/>
      <w:ind w:left="1000"/>
    </w:pPr>
    <w:rPr>
      <w:rFonts w:ascii="Times New Roman" w:eastAsia="Times New Roman" w:hAnsi="Times New Roman" w:cs="Times New Roman"/>
      <w:sz w:val="18"/>
      <w:szCs w:val="20"/>
      <w:lang w:val="es-ES" w:eastAsia="es-ES"/>
    </w:rPr>
  </w:style>
  <w:style w:type="paragraph" w:styleId="TDC7">
    <w:name w:val="toc 7"/>
    <w:basedOn w:val="Normal"/>
    <w:next w:val="Normal"/>
    <w:uiPriority w:val="99"/>
    <w:rsid w:val="00164999"/>
    <w:pPr>
      <w:tabs>
        <w:tab w:val="right" w:leader="dot" w:pos="9265"/>
      </w:tabs>
      <w:spacing w:after="0" w:line="240" w:lineRule="auto"/>
      <w:ind w:left="1200"/>
    </w:pPr>
    <w:rPr>
      <w:rFonts w:ascii="Times New Roman" w:eastAsia="Times New Roman" w:hAnsi="Times New Roman" w:cs="Times New Roman"/>
      <w:sz w:val="18"/>
      <w:szCs w:val="20"/>
      <w:lang w:val="es-ES" w:eastAsia="es-ES"/>
    </w:rPr>
  </w:style>
  <w:style w:type="paragraph" w:styleId="TDC8">
    <w:name w:val="toc 8"/>
    <w:basedOn w:val="Normal"/>
    <w:next w:val="Normal"/>
    <w:uiPriority w:val="99"/>
    <w:rsid w:val="00164999"/>
    <w:pPr>
      <w:tabs>
        <w:tab w:val="right" w:leader="dot" w:pos="9265"/>
      </w:tabs>
      <w:spacing w:after="0" w:line="240" w:lineRule="auto"/>
      <w:ind w:left="1400"/>
    </w:pPr>
    <w:rPr>
      <w:rFonts w:ascii="Times New Roman" w:eastAsia="Times New Roman" w:hAnsi="Times New Roman" w:cs="Times New Roman"/>
      <w:sz w:val="18"/>
      <w:szCs w:val="20"/>
      <w:lang w:val="es-ES" w:eastAsia="es-ES"/>
    </w:rPr>
  </w:style>
  <w:style w:type="paragraph" w:styleId="TDC9">
    <w:name w:val="toc 9"/>
    <w:basedOn w:val="Normal"/>
    <w:next w:val="Normal"/>
    <w:uiPriority w:val="99"/>
    <w:rsid w:val="00164999"/>
    <w:pPr>
      <w:tabs>
        <w:tab w:val="right" w:leader="dot" w:pos="9265"/>
      </w:tabs>
      <w:spacing w:after="0" w:line="240" w:lineRule="auto"/>
      <w:ind w:left="1600"/>
    </w:pPr>
    <w:rPr>
      <w:rFonts w:ascii="Times New Roman" w:eastAsia="Times New Roman" w:hAnsi="Times New Roman" w:cs="Times New Roman"/>
      <w:sz w:val="18"/>
      <w:szCs w:val="20"/>
      <w:lang w:val="es-ES" w:eastAsia="es-ES"/>
    </w:rPr>
  </w:style>
  <w:style w:type="paragraph" w:customStyle="1" w:styleId="BodyText25">
    <w:name w:val="Body Text 25"/>
    <w:basedOn w:val="Normal"/>
    <w:uiPriority w:val="99"/>
    <w:rsid w:val="00164999"/>
    <w:pPr>
      <w:spacing w:after="0" w:line="240" w:lineRule="auto"/>
      <w:jc w:val="center"/>
    </w:pPr>
    <w:rPr>
      <w:rFonts w:ascii="Times New Roman" w:eastAsia="Times New Roman" w:hAnsi="Times New Roman" w:cs="Times New Roman"/>
      <w:b/>
      <w:sz w:val="28"/>
      <w:szCs w:val="20"/>
      <w:lang w:val="es-ES" w:eastAsia="es-ES"/>
    </w:rPr>
  </w:style>
  <w:style w:type="paragraph" w:customStyle="1" w:styleId="BodyTextIndent23">
    <w:name w:val="Body Text Indent 23"/>
    <w:basedOn w:val="Normal"/>
    <w:uiPriority w:val="99"/>
    <w:rsid w:val="00164999"/>
    <w:pPr>
      <w:spacing w:after="0" w:line="240" w:lineRule="auto"/>
      <w:ind w:left="851" w:hanging="284"/>
      <w:jc w:val="both"/>
    </w:pPr>
    <w:rPr>
      <w:rFonts w:ascii="Arial" w:eastAsia="Times New Roman" w:hAnsi="Arial" w:cs="Times New Roman"/>
      <w:sz w:val="24"/>
      <w:szCs w:val="20"/>
      <w:lang w:val="es-ES" w:eastAsia="es-ES"/>
    </w:rPr>
  </w:style>
  <w:style w:type="paragraph" w:customStyle="1" w:styleId="BodyText24">
    <w:name w:val="Body Text 24"/>
    <w:basedOn w:val="Normal"/>
    <w:uiPriority w:val="99"/>
    <w:rsid w:val="00164999"/>
    <w:pPr>
      <w:spacing w:after="0" w:line="240" w:lineRule="auto"/>
      <w:ind w:left="567" w:hanging="567"/>
      <w:jc w:val="both"/>
    </w:pPr>
    <w:rPr>
      <w:rFonts w:ascii="Arial" w:eastAsia="Times New Roman" w:hAnsi="Arial" w:cs="Times New Roman"/>
      <w:sz w:val="20"/>
      <w:szCs w:val="20"/>
      <w:lang w:val="es-ES" w:eastAsia="es-ES"/>
    </w:rPr>
  </w:style>
  <w:style w:type="paragraph" w:customStyle="1" w:styleId="BodyTextIndent22">
    <w:name w:val="Body Text Indent 22"/>
    <w:basedOn w:val="Normal"/>
    <w:uiPriority w:val="99"/>
    <w:rsid w:val="00164999"/>
    <w:pPr>
      <w:tabs>
        <w:tab w:val="left" w:pos="851"/>
      </w:tabs>
      <w:spacing w:after="0" w:line="240" w:lineRule="auto"/>
      <w:ind w:left="851"/>
      <w:jc w:val="both"/>
    </w:pPr>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164999"/>
    <w:pPr>
      <w:pBdr>
        <w:top w:val="double" w:sz="6" w:space="1" w:color="auto"/>
        <w:left w:val="double" w:sz="6" w:space="1" w:color="auto"/>
        <w:bottom w:val="double" w:sz="6" w:space="1" w:color="auto"/>
        <w:right w:val="double" w:sz="6" w:space="1" w:color="auto"/>
      </w:pBdr>
      <w:tabs>
        <w:tab w:val="left" w:pos="0"/>
      </w:tabs>
      <w:spacing w:after="0" w:line="240" w:lineRule="auto"/>
      <w:jc w:val="both"/>
    </w:pPr>
    <w:rPr>
      <w:rFonts w:ascii="Arial" w:eastAsia="Times New Roman" w:hAnsi="Arial" w:cs="Times New Roman"/>
      <w:sz w:val="28"/>
      <w:szCs w:val="20"/>
      <w:lang w:eastAsia="es-ES"/>
    </w:rPr>
  </w:style>
  <w:style w:type="character" w:customStyle="1" w:styleId="Textoindependiente3Car">
    <w:name w:val="Texto independiente 3 Car"/>
    <w:basedOn w:val="Fuentedeprrafopredeter"/>
    <w:link w:val="Textoindependiente3"/>
    <w:uiPriority w:val="99"/>
    <w:rsid w:val="00164999"/>
    <w:rPr>
      <w:rFonts w:ascii="Arial" w:eastAsia="Times New Roman" w:hAnsi="Arial" w:cs="Times New Roman"/>
      <w:sz w:val="28"/>
      <w:szCs w:val="20"/>
      <w:lang w:eastAsia="es-ES"/>
    </w:rPr>
  </w:style>
  <w:style w:type="paragraph" w:customStyle="1" w:styleId="stae">
    <w:name w:val="stae"/>
    <w:basedOn w:val="Normal"/>
    <w:uiPriority w:val="99"/>
    <w:rsid w:val="00164999"/>
    <w:pPr>
      <w:spacing w:after="0" w:line="240" w:lineRule="auto"/>
      <w:jc w:val="both"/>
    </w:pPr>
    <w:rPr>
      <w:rFonts w:ascii="Century Gothic" w:eastAsia="Times New Roman" w:hAnsi="Century Gothic" w:cs="Times New Roman"/>
      <w:lang w:val="es-ES" w:eastAsia="es-ES"/>
    </w:rPr>
  </w:style>
  <w:style w:type="paragraph" w:styleId="Textosinformato">
    <w:name w:val="Plain Text"/>
    <w:basedOn w:val="Normal"/>
    <w:link w:val="TextosinformatoCar"/>
    <w:rsid w:val="00164999"/>
    <w:pPr>
      <w:spacing w:after="0" w:line="240" w:lineRule="auto"/>
    </w:pPr>
    <w:rPr>
      <w:rFonts w:ascii="Courier New" w:eastAsia="Times New Roman" w:hAnsi="Courier New" w:cs="Times New Roman"/>
      <w:sz w:val="20"/>
      <w:szCs w:val="20"/>
    </w:rPr>
  </w:style>
  <w:style w:type="character" w:customStyle="1" w:styleId="TextosinformatoCar">
    <w:name w:val="Texto sin formato Car"/>
    <w:basedOn w:val="Fuentedeprrafopredeter"/>
    <w:link w:val="Textosinformato"/>
    <w:rsid w:val="00164999"/>
    <w:rPr>
      <w:rFonts w:ascii="Courier New" w:eastAsia="Times New Roman" w:hAnsi="Courier New" w:cs="Times New Roman"/>
      <w:sz w:val="20"/>
      <w:szCs w:val="20"/>
    </w:rPr>
  </w:style>
  <w:style w:type="character" w:customStyle="1" w:styleId="A9">
    <w:name w:val="A9"/>
    <w:uiPriority w:val="99"/>
    <w:rsid w:val="00164999"/>
    <w:rPr>
      <w:color w:val="211D1E"/>
      <w:sz w:val="19"/>
      <w:szCs w:val="19"/>
    </w:rPr>
  </w:style>
  <w:style w:type="paragraph" w:customStyle="1" w:styleId="Tibitoc">
    <w:name w:val="Tibitoc"/>
    <w:basedOn w:val="Normal"/>
    <w:uiPriority w:val="99"/>
    <w:rsid w:val="00164999"/>
    <w:pPr>
      <w:spacing w:after="0" w:line="240" w:lineRule="auto"/>
      <w:jc w:val="center"/>
    </w:pPr>
    <w:rPr>
      <w:rFonts w:ascii="Arial" w:eastAsia="Times New Roman" w:hAnsi="Arial" w:cs="Times New Roman"/>
      <w:b/>
      <w:szCs w:val="20"/>
      <w:lang w:val="es-ES_tradnl" w:eastAsia="es-ES"/>
    </w:rPr>
  </w:style>
  <w:style w:type="paragraph" w:customStyle="1" w:styleId="Textoindependiente22">
    <w:name w:val="Texto independiente 22"/>
    <w:basedOn w:val="Normal"/>
    <w:rsid w:val="00164999"/>
    <w:pPr>
      <w:widowControl w:val="0"/>
      <w:spacing w:after="0" w:line="360" w:lineRule="auto"/>
      <w:jc w:val="both"/>
    </w:pPr>
    <w:rPr>
      <w:rFonts w:ascii="Arial" w:eastAsia="Times New Roman" w:hAnsi="Arial" w:cs="Times New Roman"/>
      <w:sz w:val="24"/>
      <w:szCs w:val="24"/>
      <w:lang w:val="es-ES" w:eastAsia="es-ES"/>
    </w:rPr>
  </w:style>
  <w:style w:type="paragraph" w:styleId="Sinespaciado">
    <w:name w:val="No Spacing"/>
    <w:uiPriority w:val="1"/>
    <w:qFormat/>
    <w:rsid w:val="00164999"/>
    <w:pPr>
      <w:spacing w:after="0" w:line="240" w:lineRule="auto"/>
    </w:pPr>
    <w:rPr>
      <w:rFonts w:ascii="Calibri" w:eastAsia="Calibri" w:hAnsi="Calibri" w:cs="Times New Roman"/>
    </w:rPr>
  </w:style>
  <w:style w:type="paragraph" w:customStyle="1" w:styleId="Blockquote">
    <w:name w:val="Blockquote"/>
    <w:basedOn w:val="Normal"/>
    <w:rsid w:val="00164999"/>
    <w:pPr>
      <w:spacing w:before="100" w:after="100" w:line="240" w:lineRule="auto"/>
      <w:ind w:left="360" w:right="360"/>
    </w:pPr>
    <w:rPr>
      <w:rFonts w:ascii="Times New Roman" w:eastAsia="Times New Roman" w:hAnsi="Times New Roman" w:cs="Times New Roman"/>
      <w:snapToGrid w:val="0"/>
      <w:sz w:val="24"/>
      <w:szCs w:val="20"/>
      <w:lang w:eastAsia="es-ES"/>
    </w:rPr>
  </w:style>
  <w:style w:type="paragraph" w:customStyle="1" w:styleId="Estilo12">
    <w:name w:val="Estilo12"/>
    <w:basedOn w:val="Normal"/>
    <w:rsid w:val="00164999"/>
    <w:pPr>
      <w:spacing w:after="0" w:line="240" w:lineRule="auto"/>
      <w:jc w:val="both"/>
    </w:pPr>
    <w:rPr>
      <w:rFonts w:ascii="Arial" w:eastAsia="Times New Roman" w:hAnsi="Arial" w:cs="Times New Roman"/>
      <w:sz w:val="24"/>
      <w:szCs w:val="20"/>
      <w:lang w:val="es-ES" w:eastAsia="es-ES"/>
    </w:rPr>
  </w:style>
  <w:style w:type="character" w:customStyle="1" w:styleId="TextoindependienteCar1">
    <w:name w:val="Texto independiente Car1"/>
    <w:uiPriority w:val="99"/>
    <w:semiHidden/>
    <w:rsid w:val="00164999"/>
    <w:rPr>
      <w:rFonts w:ascii="Times New Roman" w:eastAsia="Times New Roman" w:hAnsi="Times New Roman" w:cs="Times New Roman"/>
      <w:sz w:val="24"/>
      <w:szCs w:val="24"/>
      <w:lang w:val="es-ES" w:eastAsia="es-ES"/>
    </w:rPr>
  </w:style>
  <w:style w:type="paragraph" w:customStyle="1" w:styleId="Articulo">
    <w:name w:val="Articulo"/>
    <w:basedOn w:val="Normal"/>
    <w:next w:val="Normal"/>
    <w:autoRedefine/>
    <w:rsid w:val="00164999"/>
    <w:pPr>
      <w:spacing w:after="0" w:line="240" w:lineRule="auto"/>
      <w:jc w:val="both"/>
    </w:pPr>
    <w:rPr>
      <w:rFonts w:ascii="Arial Narrow" w:eastAsia="Times New Roman" w:hAnsi="Arial Narrow" w:cs="Arial Narrow"/>
      <w:b/>
      <w:bCs/>
      <w:lang w:eastAsia="es-ES"/>
    </w:rPr>
  </w:style>
  <w:style w:type="character" w:customStyle="1" w:styleId="bodytextCar1">
    <w:name w:val="body text Car1"/>
    <w:aliases w:val="bt Car1,body tesx Car1,tabla 2 Car1,contents Car1,TextindepT2 Car1,EHPT Car1,Body Text2 Car1,ändrad Car Car1"/>
    <w:uiPriority w:val="99"/>
    <w:rsid w:val="00164999"/>
    <w:rPr>
      <w:sz w:val="24"/>
      <w:szCs w:val="24"/>
      <w:lang w:val="es-ES_tradnl" w:eastAsia="es-ES_tradnl"/>
    </w:rPr>
  </w:style>
  <w:style w:type="paragraph" w:styleId="Mapadeldocumento">
    <w:name w:val="Document Map"/>
    <w:basedOn w:val="Normal"/>
    <w:link w:val="MapadeldocumentoCar"/>
    <w:uiPriority w:val="99"/>
    <w:semiHidden/>
    <w:rsid w:val="00164999"/>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uiPriority w:val="99"/>
    <w:semiHidden/>
    <w:rsid w:val="00164999"/>
    <w:rPr>
      <w:rFonts w:ascii="Tahoma" w:eastAsia="Times New Roman" w:hAnsi="Tahoma" w:cs="Times New Roman"/>
      <w:sz w:val="20"/>
      <w:szCs w:val="20"/>
      <w:shd w:val="clear" w:color="auto" w:fill="000080"/>
      <w:lang w:eastAsia="es-ES"/>
    </w:rPr>
  </w:style>
  <w:style w:type="character" w:customStyle="1" w:styleId="CarCar14">
    <w:name w:val="Car Car14"/>
    <w:uiPriority w:val="99"/>
    <w:rsid w:val="00164999"/>
    <w:rPr>
      <w:rFonts w:ascii="Arial" w:hAnsi="Arial" w:cs="Arial"/>
      <w:b/>
      <w:bCs/>
      <w:sz w:val="22"/>
      <w:szCs w:val="22"/>
      <w:lang w:val="es-ES_tradnl" w:eastAsia="es-ES"/>
    </w:rPr>
  </w:style>
  <w:style w:type="character" w:customStyle="1" w:styleId="CarCar12">
    <w:name w:val="Car Car12"/>
    <w:uiPriority w:val="99"/>
    <w:rsid w:val="00164999"/>
    <w:rPr>
      <w:rFonts w:ascii="Arial" w:hAnsi="Arial" w:cs="Arial"/>
      <w:b/>
      <w:bCs/>
      <w:sz w:val="28"/>
      <w:szCs w:val="28"/>
      <w:lang w:val="es-ES_tradnl" w:eastAsia="es-ES"/>
    </w:rPr>
  </w:style>
  <w:style w:type="character" w:customStyle="1" w:styleId="CarCar11">
    <w:name w:val="Car Car11"/>
    <w:uiPriority w:val="99"/>
    <w:rsid w:val="00164999"/>
    <w:rPr>
      <w:sz w:val="24"/>
      <w:szCs w:val="24"/>
      <w:lang w:val="es-ES" w:eastAsia="es-ES"/>
    </w:rPr>
  </w:style>
  <w:style w:type="character" w:customStyle="1" w:styleId="CarCar5">
    <w:name w:val="Car Car5"/>
    <w:uiPriority w:val="99"/>
    <w:rsid w:val="00164999"/>
    <w:rPr>
      <w:rFonts w:ascii="Arial" w:hAnsi="Arial" w:cs="Arial"/>
      <w:sz w:val="28"/>
      <w:szCs w:val="28"/>
      <w:lang w:val="es-ES" w:eastAsia="es-ES"/>
    </w:rPr>
  </w:style>
  <w:style w:type="character" w:customStyle="1" w:styleId="Hipervnculo1">
    <w:name w:val="Hipervínculo1"/>
    <w:uiPriority w:val="99"/>
    <w:rsid w:val="00164999"/>
    <w:rPr>
      <w:color w:val="0000FF"/>
      <w:u w:val="single"/>
    </w:rPr>
  </w:style>
  <w:style w:type="character" w:styleId="Hipervnculovisitado">
    <w:name w:val="FollowedHyperlink"/>
    <w:uiPriority w:val="99"/>
    <w:rsid w:val="00164999"/>
    <w:rPr>
      <w:color w:val="800080"/>
      <w:u w:val="single"/>
    </w:rPr>
  </w:style>
  <w:style w:type="paragraph" w:styleId="Revisin">
    <w:name w:val="Revision"/>
    <w:hidden/>
    <w:uiPriority w:val="99"/>
    <w:semiHidden/>
    <w:rsid w:val="00164999"/>
    <w:pPr>
      <w:spacing w:after="0" w:line="240" w:lineRule="auto"/>
    </w:pPr>
    <w:rPr>
      <w:rFonts w:ascii="Times New Roman" w:eastAsia="Times New Roman" w:hAnsi="Times New Roman" w:cs="Times New Roman"/>
      <w:sz w:val="24"/>
      <w:szCs w:val="24"/>
      <w:lang w:val="es-ES" w:eastAsia="es-ES"/>
    </w:rPr>
  </w:style>
  <w:style w:type="paragraph" w:customStyle="1" w:styleId="ecmsonormal">
    <w:name w:val="ec_msonormal"/>
    <w:basedOn w:val="Normal"/>
    <w:rsid w:val="00164999"/>
    <w:pPr>
      <w:spacing w:after="324" w:line="240" w:lineRule="auto"/>
    </w:pPr>
    <w:rPr>
      <w:rFonts w:ascii="Times New Roman" w:eastAsia="Times New Roman" w:hAnsi="Times New Roman" w:cs="Times New Roman"/>
      <w:sz w:val="24"/>
      <w:szCs w:val="24"/>
      <w:lang w:eastAsia="es-ES"/>
    </w:rPr>
  </w:style>
  <w:style w:type="character" w:customStyle="1" w:styleId="CharacterStyle1">
    <w:name w:val="Character Style 1"/>
    <w:uiPriority w:val="99"/>
    <w:qFormat/>
    <w:rsid w:val="00164999"/>
    <w:rPr>
      <w:rFonts w:ascii="Arial Narrow" w:hAnsi="Arial Narrow" w:cs="Arial Narrow"/>
      <w:sz w:val="24"/>
      <w:szCs w:val="24"/>
    </w:rPr>
  </w:style>
  <w:style w:type="paragraph" w:customStyle="1" w:styleId="titulo2">
    <w:name w:val="titulo 2"/>
    <w:basedOn w:val="Normal"/>
    <w:uiPriority w:val="99"/>
    <w:rsid w:val="00164999"/>
    <w:pPr>
      <w:tabs>
        <w:tab w:val="left" w:pos="567"/>
      </w:tabs>
      <w:spacing w:after="0" w:line="240" w:lineRule="auto"/>
      <w:jc w:val="both"/>
    </w:pPr>
    <w:rPr>
      <w:rFonts w:ascii="Arial" w:eastAsia="Times New Roman" w:hAnsi="Arial" w:cs="Arial"/>
      <w:b/>
      <w:sz w:val="20"/>
      <w:szCs w:val="20"/>
      <w:lang w:eastAsia="es-ES"/>
    </w:rPr>
  </w:style>
  <w:style w:type="paragraph" w:customStyle="1" w:styleId="xl63">
    <w:name w:val="xl63"/>
    <w:basedOn w:val="Normal"/>
    <w:rsid w:val="00164999"/>
    <w:pPr>
      <w:spacing w:before="100" w:beforeAutospacing="1" w:after="100" w:afterAutospacing="1" w:line="240" w:lineRule="auto"/>
      <w:jc w:val="both"/>
    </w:pPr>
    <w:rPr>
      <w:rFonts w:ascii="Arial" w:eastAsia="Times New Roman" w:hAnsi="Arial" w:cs="Arial"/>
      <w:b/>
      <w:bCs/>
      <w:sz w:val="24"/>
      <w:szCs w:val="24"/>
      <w:lang w:eastAsia="es-ES"/>
    </w:rPr>
  </w:style>
  <w:style w:type="paragraph" w:customStyle="1" w:styleId="xl64">
    <w:name w:val="xl64"/>
    <w:basedOn w:val="Normal"/>
    <w:rsid w:val="00164999"/>
    <w:pPr>
      <w:spacing w:before="100" w:beforeAutospacing="1" w:after="100" w:afterAutospacing="1" w:line="240" w:lineRule="auto"/>
    </w:pPr>
    <w:rPr>
      <w:rFonts w:ascii="Arial" w:eastAsia="Times New Roman" w:hAnsi="Arial" w:cs="Arial"/>
      <w:sz w:val="24"/>
      <w:szCs w:val="24"/>
      <w:lang w:eastAsia="es-ES"/>
    </w:rPr>
  </w:style>
  <w:style w:type="paragraph" w:customStyle="1" w:styleId="xl65">
    <w:name w:val="xl65"/>
    <w:basedOn w:val="Normal"/>
    <w:rsid w:val="00164999"/>
    <w:pPr>
      <w:spacing w:before="100" w:beforeAutospacing="1" w:after="100" w:afterAutospacing="1" w:line="240" w:lineRule="auto"/>
      <w:jc w:val="both"/>
    </w:pPr>
    <w:rPr>
      <w:rFonts w:ascii="Arial" w:eastAsia="Times New Roman" w:hAnsi="Arial" w:cs="Arial"/>
      <w:sz w:val="24"/>
      <w:szCs w:val="24"/>
      <w:lang w:eastAsia="es-ES"/>
    </w:rPr>
  </w:style>
  <w:style w:type="paragraph" w:customStyle="1" w:styleId="xl66">
    <w:name w:val="xl66"/>
    <w:basedOn w:val="Normal"/>
    <w:rsid w:val="00164999"/>
    <w:pP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67">
    <w:name w:val="xl67"/>
    <w:basedOn w:val="Normal"/>
    <w:rsid w:val="00164999"/>
    <w:pPr>
      <w:spacing w:before="100" w:beforeAutospacing="1" w:after="100" w:afterAutospacing="1" w:line="240" w:lineRule="auto"/>
    </w:pPr>
    <w:rPr>
      <w:rFonts w:ascii="Arial" w:eastAsia="Times New Roman" w:hAnsi="Arial" w:cs="Arial"/>
      <w:sz w:val="24"/>
      <w:szCs w:val="24"/>
      <w:lang w:eastAsia="es-ES"/>
    </w:rPr>
  </w:style>
  <w:style w:type="paragraph" w:customStyle="1" w:styleId="xl68">
    <w:name w:val="xl68"/>
    <w:basedOn w:val="Normal"/>
    <w:rsid w:val="00164999"/>
    <w:pP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xl69">
    <w:name w:val="xl69"/>
    <w:basedOn w:val="Normal"/>
    <w:rsid w:val="00164999"/>
    <w:pP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xl70">
    <w:name w:val="xl70"/>
    <w:basedOn w:val="Normal"/>
    <w:rsid w:val="00164999"/>
    <w:pPr>
      <w:spacing w:before="100" w:beforeAutospacing="1" w:after="100" w:afterAutospacing="1" w:line="240" w:lineRule="auto"/>
    </w:pPr>
    <w:rPr>
      <w:rFonts w:ascii="Arial" w:eastAsia="Times New Roman" w:hAnsi="Arial" w:cs="Arial"/>
      <w:sz w:val="24"/>
      <w:szCs w:val="24"/>
      <w:lang w:eastAsia="es-ES"/>
    </w:rPr>
  </w:style>
  <w:style w:type="paragraph" w:customStyle="1" w:styleId="xl71">
    <w:name w:val="xl71"/>
    <w:basedOn w:val="Normal"/>
    <w:rsid w:val="00164999"/>
    <w:pP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72">
    <w:name w:val="xl72"/>
    <w:basedOn w:val="Normal"/>
    <w:rsid w:val="00164999"/>
    <w:pPr>
      <w:spacing w:before="100" w:beforeAutospacing="1" w:after="100" w:afterAutospacing="1" w:line="240" w:lineRule="auto"/>
      <w:jc w:val="both"/>
    </w:pPr>
    <w:rPr>
      <w:rFonts w:ascii="Arial" w:eastAsia="Times New Roman" w:hAnsi="Arial" w:cs="Arial"/>
      <w:b/>
      <w:bCs/>
      <w:sz w:val="24"/>
      <w:szCs w:val="24"/>
      <w:lang w:eastAsia="es-ES"/>
    </w:rPr>
  </w:style>
  <w:style w:type="paragraph" w:customStyle="1" w:styleId="Lneadeasunto">
    <w:name w:val="Línea de asunto"/>
    <w:basedOn w:val="Normal"/>
    <w:rsid w:val="00164999"/>
    <w:pPr>
      <w:spacing w:after="0" w:line="240" w:lineRule="auto"/>
    </w:pPr>
    <w:rPr>
      <w:rFonts w:ascii="Times New Roman" w:eastAsia="Times New Roman" w:hAnsi="Times New Roman" w:cs="Times New Roman"/>
      <w:sz w:val="20"/>
      <w:szCs w:val="20"/>
      <w:lang w:eastAsia="es-CO"/>
    </w:rPr>
  </w:style>
  <w:style w:type="paragraph" w:customStyle="1" w:styleId="Firmapuesto">
    <w:name w:val="Firma puesto"/>
    <w:basedOn w:val="Firma"/>
    <w:rsid w:val="00164999"/>
    <w:pPr>
      <w:spacing w:after="0" w:line="240" w:lineRule="auto"/>
    </w:pPr>
    <w:rPr>
      <w:rFonts w:ascii="Times New Roman" w:eastAsia="Times New Roman" w:hAnsi="Times New Roman"/>
      <w:sz w:val="20"/>
      <w:szCs w:val="20"/>
    </w:rPr>
  </w:style>
  <w:style w:type="paragraph" w:customStyle="1" w:styleId="Style1">
    <w:name w:val="Style 1"/>
    <w:uiPriority w:val="99"/>
    <w:rsid w:val="00164999"/>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MapadeldocumentoCar1">
    <w:name w:val="Mapa del documento Car1"/>
    <w:uiPriority w:val="99"/>
    <w:semiHidden/>
    <w:rsid w:val="00164999"/>
    <w:rPr>
      <w:rFonts w:ascii="Tahoma" w:eastAsia="Batang" w:hAnsi="Tahoma" w:cs="Tahoma"/>
      <w:sz w:val="16"/>
      <w:szCs w:val="16"/>
    </w:rPr>
  </w:style>
  <w:style w:type="character" w:customStyle="1" w:styleId="TextocomentarioCar1">
    <w:name w:val="Texto comentario Car1"/>
    <w:uiPriority w:val="99"/>
    <w:semiHidden/>
    <w:rsid w:val="00164999"/>
    <w:rPr>
      <w:rFonts w:eastAsia="Batang"/>
    </w:rPr>
  </w:style>
  <w:style w:type="character" w:customStyle="1" w:styleId="AsuntodelcomentarioCar1">
    <w:name w:val="Asunto del comentario Car1"/>
    <w:uiPriority w:val="99"/>
    <w:semiHidden/>
    <w:rsid w:val="00164999"/>
    <w:rPr>
      <w:rFonts w:eastAsia="Batang"/>
      <w:b/>
      <w:bCs/>
    </w:rPr>
  </w:style>
  <w:style w:type="paragraph" w:customStyle="1" w:styleId="WW-Textoindependiente2">
    <w:name w:val="WW-Texto independiente 2"/>
    <w:basedOn w:val="Normal"/>
    <w:rsid w:val="00164999"/>
    <w:pPr>
      <w:widowControl w:val="0"/>
      <w:suppressAutoHyphens/>
      <w:spacing w:after="0" w:line="240" w:lineRule="auto"/>
      <w:jc w:val="both"/>
    </w:pPr>
    <w:rPr>
      <w:rFonts w:ascii="Arial" w:eastAsia="Arial Unicode MS" w:hAnsi="Arial" w:cs="Times New Roman"/>
      <w:b/>
      <w:color w:val="000000"/>
      <w:sz w:val="24"/>
      <w:szCs w:val="20"/>
      <w:lang w:eastAsia="es-ES"/>
    </w:rPr>
  </w:style>
  <w:style w:type="character" w:customStyle="1" w:styleId="HTMLMarkup">
    <w:name w:val="HTML Markup"/>
    <w:rsid w:val="00164999"/>
    <w:rPr>
      <w:vanish/>
      <w:color w:val="FF0000"/>
    </w:rPr>
  </w:style>
  <w:style w:type="paragraph" w:customStyle="1" w:styleId="xl73">
    <w:name w:val="xl73"/>
    <w:basedOn w:val="Normal"/>
    <w:rsid w:val="00164999"/>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4">
    <w:name w:val="xl74"/>
    <w:basedOn w:val="Normal"/>
    <w:rsid w:val="0016499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5">
    <w:name w:val="xl75"/>
    <w:basedOn w:val="Normal"/>
    <w:rsid w:val="00164999"/>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76">
    <w:name w:val="xl76"/>
    <w:basedOn w:val="Normal"/>
    <w:rsid w:val="00164999"/>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77">
    <w:name w:val="xl77"/>
    <w:basedOn w:val="Normal"/>
    <w:rsid w:val="00164999"/>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78">
    <w:name w:val="xl78"/>
    <w:basedOn w:val="Normal"/>
    <w:rsid w:val="00164999"/>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79">
    <w:name w:val="xl79"/>
    <w:basedOn w:val="Normal"/>
    <w:rsid w:val="00164999"/>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24"/>
      <w:szCs w:val="24"/>
      <w:lang w:eastAsia="es-CO"/>
    </w:rPr>
  </w:style>
  <w:style w:type="paragraph" w:customStyle="1" w:styleId="xl80">
    <w:name w:val="xl80"/>
    <w:basedOn w:val="Normal"/>
    <w:rsid w:val="00164999"/>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81">
    <w:name w:val="xl81"/>
    <w:basedOn w:val="Normal"/>
    <w:rsid w:val="00164999"/>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82">
    <w:name w:val="xl82"/>
    <w:basedOn w:val="Normal"/>
    <w:rsid w:val="0016499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83">
    <w:name w:val="xl83"/>
    <w:basedOn w:val="Normal"/>
    <w:rsid w:val="00164999"/>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84">
    <w:name w:val="xl84"/>
    <w:basedOn w:val="Normal"/>
    <w:rsid w:val="00164999"/>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85">
    <w:name w:val="xl85"/>
    <w:basedOn w:val="Normal"/>
    <w:rsid w:val="00164999"/>
    <w:pPr>
      <w:pBdr>
        <w:bottom w:val="single" w:sz="8" w:space="0" w:color="auto"/>
        <w:right w:val="single" w:sz="8" w:space="0" w:color="auto"/>
      </w:pBdr>
      <w:shd w:val="clear" w:color="000000" w:fill="DBE5F1"/>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86">
    <w:name w:val="xl86"/>
    <w:basedOn w:val="Normal"/>
    <w:rsid w:val="00164999"/>
    <w:pPr>
      <w:pBdr>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87">
    <w:name w:val="xl87"/>
    <w:basedOn w:val="Normal"/>
    <w:rsid w:val="00164999"/>
    <w:pPr>
      <w:pBdr>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es-CO"/>
    </w:rPr>
  </w:style>
  <w:style w:type="paragraph" w:customStyle="1" w:styleId="xl88">
    <w:name w:val="xl88"/>
    <w:basedOn w:val="Normal"/>
    <w:rsid w:val="00164999"/>
    <w:pPr>
      <w:pBdr>
        <w:right w:val="single" w:sz="8"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es-CO"/>
    </w:rPr>
  </w:style>
  <w:style w:type="paragraph" w:customStyle="1" w:styleId="xl89">
    <w:name w:val="xl89"/>
    <w:basedOn w:val="Normal"/>
    <w:rsid w:val="00164999"/>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es-CO"/>
    </w:rPr>
  </w:style>
  <w:style w:type="paragraph" w:customStyle="1" w:styleId="xl90">
    <w:name w:val="xl90"/>
    <w:basedOn w:val="Normal"/>
    <w:rsid w:val="00164999"/>
    <w:pPr>
      <w:pBdr>
        <w:top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es-CO"/>
    </w:rPr>
  </w:style>
  <w:style w:type="paragraph" w:customStyle="1" w:styleId="xl91">
    <w:name w:val="xl91"/>
    <w:basedOn w:val="Normal"/>
    <w:rsid w:val="00164999"/>
    <w:pPr>
      <w:spacing w:before="100" w:beforeAutospacing="1" w:after="100" w:afterAutospacing="1" w:line="240" w:lineRule="auto"/>
      <w:jc w:val="both"/>
      <w:textAlignment w:val="top"/>
    </w:pPr>
    <w:rPr>
      <w:rFonts w:ascii="Arial" w:eastAsia="Times New Roman" w:hAnsi="Arial" w:cs="Arial"/>
      <w:color w:val="000000"/>
      <w:sz w:val="24"/>
      <w:szCs w:val="24"/>
      <w:lang w:eastAsia="es-CO"/>
    </w:rPr>
  </w:style>
  <w:style w:type="paragraph" w:customStyle="1" w:styleId="xl92">
    <w:name w:val="xl92"/>
    <w:basedOn w:val="Normal"/>
    <w:rsid w:val="00164999"/>
    <w:pPr>
      <w:pBdr>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b/>
      <w:bCs/>
      <w:sz w:val="24"/>
      <w:szCs w:val="24"/>
      <w:lang w:eastAsia="es-CO"/>
    </w:rPr>
  </w:style>
  <w:style w:type="paragraph" w:customStyle="1" w:styleId="xl93">
    <w:name w:val="xl93"/>
    <w:basedOn w:val="Normal"/>
    <w:rsid w:val="00164999"/>
    <w:pPr>
      <w:pBdr>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b/>
      <w:bCs/>
      <w:color w:val="000000"/>
      <w:sz w:val="24"/>
      <w:szCs w:val="24"/>
      <w:lang w:eastAsia="es-CO"/>
    </w:rPr>
  </w:style>
  <w:style w:type="paragraph" w:customStyle="1" w:styleId="xl94">
    <w:name w:val="xl94"/>
    <w:basedOn w:val="Normal"/>
    <w:rsid w:val="00164999"/>
    <w:pPr>
      <w:pBdr>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es-CO"/>
    </w:rPr>
  </w:style>
  <w:style w:type="paragraph" w:customStyle="1" w:styleId="xl95">
    <w:name w:val="xl95"/>
    <w:basedOn w:val="Normal"/>
    <w:rsid w:val="00164999"/>
    <w:pPr>
      <w:spacing w:before="100" w:beforeAutospacing="1" w:after="100" w:afterAutospacing="1" w:line="240" w:lineRule="auto"/>
      <w:jc w:val="both"/>
      <w:textAlignment w:val="top"/>
    </w:pPr>
    <w:rPr>
      <w:rFonts w:ascii="Times New Roman" w:eastAsia="Times New Roman" w:hAnsi="Times New Roman" w:cs="Times New Roman"/>
      <w:sz w:val="20"/>
      <w:szCs w:val="20"/>
      <w:lang w:eastAsia="es-CO"/>
    </w:rPr>
  </w:style>
  <w:style w:type="paragraph" w:customStyle="1" w:styleId="xl96">
    <w:name w:val="xl96"/>
    <w:basedOn w:val="Normal"/>
    <w:rsid w:val="00164999"/>
    <w:pPr>
      <w:pBdr>
        <w:bottom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s="Times New Roman"/>
      <w:sz w:val="20"/>
      <w:szCs w:val="20"/>
      <w:lang w:eastAsia="es-CO"/>
    </w:rPr>
  </w:style>
  <w:style w:type="paragraph" w:customStyle="1" w:styleId="xl97">
    <w:name w:val="xl97"/>
    <w:basedOn w:val="Normal"/>
    <w:rsid w:val="00164999"/>
    <w:pP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98">
    <w:name w:val="xl98"/>
    <w:basedOn w:val="Normal"/>
    <w:rsid w:val="00164999"/>
    <w:pPr>
      <w:pBdr>
        <w:left w:val="single" w:sz="8" w:space="0" w:color="auto"/>
        <w:bottom w:val="single" w:sz="8" w:space="0" w:color="auto"/>
        <w:right w:val="single" w:sz="8" w:space="0" w:color="auto"/>
      </w:pBdr>
      <w:shd w:val="clear" w:color="000000" w:fill="4F81BD"/>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99">
    <w:name w:val="xl99"/>
    <w:basedOn w:val="Normal"/>
    <w:rsid w:val="00164999"/>
    <w:pPr>
      <w:pBdr>
        <w:bottom w:val="single" w:sz="8" w:space="0" w:color="auto"/>
        <w:right w:val="single" w:sz="8" w:space="0" w:color="auto"/>
      </w:pBdr>
      <w:shd w:val="clear" w:color="000000" w:fill="4F81BD"/>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00">
    <w:name w:val="xl100"/>
    <w:basedOn w:val="Normal"/>
    <w:rsid w:val="00164999"/>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Style7">
    <w:name w:val="Style 7"/>
    <w:uiPriority w:val="99"/>
    <w:rsid w:val="00164999"/>
    <w:pPr>
      <w:widowControl w:val="0"/>
      <w:autoSpaceDE w:val="0"/>
      <w:autoSpaceDN w:val="0"/>
      <w:spacing w:after="0" w:line="271" w:lineRule="auto"/>
    </w:pPr>
    <w:rPr>
      <w:rFonts w:ascii="Arial" w:eastAsia="Times New Roman" w:hAnsi="Arial" w:cs="Arial"/>
      <w:sz w:val="16"/>
      <w:szCs w:val="16"/>
      <w:lang w:val="en-US" w:eastAsia="es-CO"/>
    </w:rPr>
  </w:style>
  <w:style w:type="paragraph" w:customStyle="1" w:styleId="ecxmsolistparagraph">
    <w:name w:val="ecxmsolistparagraph"/>
    <w:basedOn w:val="Normal"/>
    <w:rsid w:val="00164999"/>
    <w:pPr>
      <w:spacing w:after="324" w:line="240" w:lineRule="auto"/>
    </w:pPr>
    <w:rPr>
      <w:rFonts w:ascii="Times New Roman" w:eastAsia="Times New Roman" w:hAnsi="Times New Roman" w:cs="Times New Roman"/>
      <w:sz w:val="24"/>
      <w:szCs w:val="24"/>
      <w:lang w:eastAsia="es-CO"/>
    </w:rPr>
  </w:style>
  <w:style w:type="character" w:customStyle="1" w:styleId="text2">
    <w:name w:val="text2"/>
    <w:rsid w:val="00164999"/>
  </w:style>
  <w:style w:type="paragraph" w:customStyle="1" w:styleId="Subminuta">
    <w:name w:val="Subminuta"/>
    <w:rsid w:val="00164999"/>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MINUTAS">
    <w:name w:val="MINUTAS"/>
    <w:rsid w:val="00164999"/>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xl25">
    <w:name w:val="xl25"/>
    <w:basedOn w:val="Normal"/>
    <w:rsid w:val="00164999"/>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BodyText31">
    <w:name w:val="Body Text 31"/>
    <w:basedOn w:val="Normal"/>
    <w:rsid w:val="00164999"/>
    <w:pPr>
      <w:spacing w:after="0" w:line="240" w:lineRule="auto"/>
      <w:jc w:val="both"/>
    </w:pPr>
    <w:rPr>
      <w:rFonts w:ascii="Arial" w:eastAsia="Times New Roman" w:hAnsi="Arial" w:cs="Times New Roman"/>
      <w:sz w:val="24"/>
      <w:szCs w:val="20"/>
      <w:lang w:val="es-ES" w:eastAsia="es-ES"/>
    </w:rPr>
  </w:style>
  <w:style w:type="character" w:customStyle="1" w:styleId="EstiloNegrita">
    <w:name w:val="Estilo Negrita"/>
    <w:rsid w:val="00164999"/>
    <w:rPr>
      <w:rFonts w:ascii="Arial" w:hAnsi="Arial"/>
      <w:bCs/>
      <w:sz w:val="20"/>
    </w:rPr>
  </w:style>
  <w:style w:type="paragraph" w:customStyle="1" w:styleId="xl30">
    <w:name w:val="xl30"/>
    <w:basedOn w:val="Normal"/>
    <w:rsid w:val="00164999"/>
    <w:pPr>
      <w:pBdr>
        <w:top w:val="single" w:sz="4" w:space="0" w:color="000000"/>
        <w:left w:val="single" w:sz="4" w:space="0" w:color="000000"/>
      </w:pBdr>
      <w:spacing w:before="100" w:beforeAutospacing="1" w:after="100" w:afterAutospacing="1" w:line="240" w:lineRule="auto"/>
      <w:jc w:val="both"/>
      <w:textAlignment w:val="top"/>
    </w:pPr>
    <w:rPr>
      <w:rFonts w:ascii="Arial" w:eastAsia="Arial Unicode MS" w:hAnsi="Arial" w:cs="Arial"/>
      <w:b/>
      <w:bCs/>
      <w:sz w:val="16"/>
      <w:szCs w:val="16"/>
      <w:lang w:val="es-ES" w:eastAsia="es-ES"/>
    </w:rPr>
  </w:style>
  <w:style w:type="paragraph" w:customStyle="1" w:styleId="CharChar">
    <w:name w:val="Char Char"/>
    <w:basedOn w:val="Normal"/>
    <w:rsid w:val="00164999"/>
    <w:pPr>
      <w:spacing w:after="160" w:line="240" w:lineRule="exact"/>
    </w:pPr>
    <w:rPr>
      <w:rFonts w:ascii="Verdana" w:eastAsia="Times New Roman" w:hAnsi="Verdana" w:cs="Times New Roman"/>
      <w:sz w:val="20"/>
      <w:szCs w:val="20"/>
      <w:lang w:val="en-US"/>
    </w:rPr>
  </w:style>
  <w:style w:type="paragraph" w:customStyle="1" w:styleId="Tabla">
    <w:name w:val="Tabla"/>
    <w:basedOn w:val="Normal"/>
    <w:next w:val="Normal"/>
    <w:rsid w:val="00164999"/>
    <w:pPr>
      <w:keepNext/>
      <w:keepLines/>
      <w:suppressAutoHyphens/>
      <w:spacing w:after="0" w:line="240" w:lineRule="auto"/>
      <w:jc w:val="both"/>
    </w:pPr>
    <w:rPr>
      <w:rFonts w:ascii="Arial" w:eastAsia="Times New Roman" w:hAnsi="Arial" w:cs="Times New Roman"/>
      <w:sz w:val="24"/>
      <w:szCs w:val="20"/>
      <w:lang w:val="es-ES_tradnl" w:eastAsia="ar-SA"/>
    </w:rPr>
  </w:style>
  <w:style w:type="paragraph" w:customStyle="1" w:styleId="WW-Sangra2detindependiente1">
    <w:name w:val="WW-Sangría 2 de t. independiente1"/>
    <w:basedOn w:val="Normal"/>
    <w:rsid w:val="00164999"/>
    <w:pPr>
      <w:tabs>
        <w:tab w:val="left" w:pos="1418"/>
      </w:tabs>
      <w:suppressAutoHyphens/>
      <w:spacing w:after="0" w:line="240" w:lineRule="auto"/>
      <w:ind w:left="709" w:hanging="709"/>
      <w:jc w:val="both"/>
    </w:pPr>
    <w:rPr>
      <w:rFonts w:ascii="Arial" w:eastAsia="Times New Roman" w:hAnsi="Arial" w:cs="Times New Roman"/>
      <w:sz w:val="24"/>
      <w:szCs w:val="20"/>
      <w:lang w:eastAsia="ar-SA"/>
    </w:rPr>
  </w:style>
  <w:style w:type="paragraph" w:customStyle="1" w:styleId="NormalmariaCar">
    <w:name w:val="Normal.maria Car"/>
    <w:rsid w:val="00164999"/>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CarCarCarCar">
    <w:name w:val="Car Car Car Car"/>
    <w:basedOn w:val="Normal"/>
    <w:rsid w:val="00164999"/>
    <w:pPr>
      <w:spacing w:after="160" w:line="240" w:lineRule="exact"/>
    </w:pPr>
    <w:rPr>
      <w:rFonts w:ascii="Verdana" w:eastAsia="Times New Roman" w:hAnsi="Verdana" w:cs="Times New Roman"/>
      <w:sz w:val="20"/>
      <w:szCs w:val="24"/>
      <w:lang w:val="en-US"/>
    </w:rPr>
  </w:style>
  <w:style w:type="paragraph" w:customStyle="1" w:styleId="Piede">
    <w:name w:val="Pie de"/>
    <w:basedOn w:val="Normal"/>
    <w:uiPriority w:val="99"/>
    <w:rsid w:val="00164999"/>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paragraph" w:customStyle="1" w:styleId="pa7">
    <w:name w:val="pa7"/>
    <w:basedOn w:val="Normal"/>
    <w:rsid w:val="0016499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16">
    <w:name w:val="a16"/>
    <w:basedOn w:val="Fuentedeprrafopredeter"/>
    <w:rsid w:val="00164999"/>
  </w:style>
  <w:style w:type="character" w:customStyle="1" w:styleId="textonavy1">
    <w:name w:val="texto_navy1"/>
    <w:rsid w:val="00164999"/>
    <w:rPr>
      <w:color w:val="000080"/>
    </w:rPr>
  </w:style>
  <w:style w:type="character" w:customStyle="1" w:styleId="Caracteresdenotaalpie">
    <w:name w:val="Caracteres de nota al pie"/>
    <w:rsid w:val="00164999"/>
  </w:style>
  <w:style w:type="paragraph" w:customStyle="1" w:styleId="CM26">
    <w:name w:val="CM26"/>
    <w:basedOn w:val="Default"/>
    <w:next w:val="Default"/>
    <w:uiPriority w:val="99"/>
    <w:rsid w:val="00164999"/>
    <w:rPr>
      <w:rFonts w:eastAsia="Times New Roman"/>
      <w:color w:val="auto"/>
    </w:rPr>
  </w:style>
  <w:style w:type="paragraph" w:customStyle="1" w:styleId="CM2">
    <w:name w:val="CM2"/>
    <w:basedOn w:val="Normal"/>
    <w:next w:val="Normal"/>
    <w:rsid w:val="00164999"/>
    <w:pPr>
      <w:autoSpaceDE w:val="0"/>
      <w:autoSpaceDN w:val="0"/>
      <w:adjustRightInd w:val="0"/>
      <w:spacing w:after="0" w:line="263" w:lineRule="atLeast"/>
    </w:pPr>
    <w:rPr>
      <w:rFonts w:ascii="Arial" w:eastAsia="Times New Roman" w:hAnsi="Arial" w:cs="Times New Roman"/>
      <w:sz w:val="24"/>
      <w:szCs w:val="24"/>
      <w:lang w:val="es-ES" w:eastAsia="es-ES"/>
    </w:rPr>
  </w:style>
  <w:style w:type="paragraph" w:customStyle="1" w:styleId="Textosinformato1">
    <w:name w:val="Texto sin formato1"/>
    <w:basedOn w:val="Normal"/>
    <w:rsid w:val="00164999"/>
    <w:pPr>
      <w:suppressAutoHyphens/>
      <w:spacing w:after="0" w:line="240" w:lineRule="auto"/>
    </w:pPr>
    <w:rPr>
      <w:rFonts w:ascii="Courier New" w:eastAsia="Times New Roman" w:hAnsi="Courier New" w:cs="Mangal"/>
      <w:kern w:val="2"/>
      <w:sz w:val="20"/>
      <w:szCs w:val="20"/>
      <w:lang w:val="es-ES" w:eastAsia="hi-IN" w:bidi="hi-IN"/>
    </w:rPr>
  </w:style>
  <w:style w:type="paragraph" w:customStyle="1" w:styleId="Continuarlista1">
    <w:name w:val="Continuar lista1"/>
    <w:basedOn w:val="Normal"/>
    <w:rsid w:val="00164999"/>
    <w:pPr>
      <w:suppressAutoHyphens/>
      <w:spacing w:after="120" w:line="240" w:lineRule="auto"/>
      <w:ind w:left="283"/>
    </w:pPr>
    <w:rPr>
      <w:rFonts w:ascii="Times New Roman" w:eastAsia="Times New Roman" w:hAnsi="Times New Roman" w:cs="Mangal"/>
      <w:kern w:val="1"/>
      <w:sz w:val="24"/>
      <w:szCs w:val="24"/>
      <w:lang w:val="es-ES" w:eastAsia="hi-IN" w:bidi="hi-IN"/>
    </w:rPr>
  </w:style>
  <w:style w:type="paragraph" w:customStyle="1" w:styleId="BodyText28">
    <w:name w:val="Body Text 28"/>
    <w:basedOn w:val="Normal"/>
    <w:link w:val="BodyText28Car"/>
    <w:rsid w:val="00164999"/>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rPr>
  </w:style>
  <w:style w:type="character" w:customStyle="1" w:styleId="BodyText28Car">
    <w:name w:val="Body Text 28 Car"/>
    <w:link w:val="BodyText28"/>
    <w:locked/>
    <w:rsid w:val="00164999"/>
    <w:rPr>
      <w:rFonts w:ascii="Arial" w:eastAsia="Times New Roman" w:hAnsi="Arial" w:cs="Times New Roman"/>
      <w:szCs w:val="20"/>
    </w:rPr>
  </w:style>
  <w:style w:type="paragraph" w:customStyle="1" w:styleId="MARITZA2">
    <w:name w:val="MARITZA2"/>
    <w:rsid w:val="00164999"/>
    <w:pPr>
      <w:widowControl w:val="0"/>
      <w:spacing w:after="0" w:line="240" w:lineRule="auto"/>
      <w:jc w:val="both"/>
    </w:pPr>
    <w:rPr>
      <w:rFonts w:ascii="Courier New" w:eastAsia="Times New Roman" w:hAnsi="Courier New" w:cs="Courier New"/>
      <w:snapToGrid w:val="0"/>
      <w:sz w:val="20"/>
      <w:szCs w:val="20"/>
      <w:lang w:val="es-ES" w:eastAsia="es-ES"/>
    </w:rPr>
  </w:style>
  <w:style w:type="paragraph" w:customStyle="1" w:styleId="p1">
    <w:name w:val="p1"/>
    <w:basedOn w:val="Normal"/>
    <w:rsid w:val="00164999"/>
    <w:pPr>
      <w:widowControl w:val="0"/>
      <w:tabs>
        <w:tab w:val="left" w:pos="720"/>
      </w:tabs>
      <w:spacing w:after="0" w:line="320" w:lineRule="atLeast"/>
      <w:jc w:val="both"/>
    </w:pPr>
    <w:rPr>
      <w:rFonts w:ascii="Times New Roman" w:eastAsia="Times New Roman" w:hAnsi="Times New Roman" w:cs="Times New Roman"/>
      <w:snapToGrid w:val="0"/>
      <w:sz w:val="24"/>
      <w:szCs w:val="20"/>
      <w:lang w:val="es-ES" w:eastAsia="es-ES"/>
    </w:rPr>
  </w:style>
  <w:style w:type="paragraph" w:customStyle="1" w:styleId="CarCarCarCarCarCarCar">
    <w:name w:val="Car Car Car Car Car Car Car"/>
    <w:basedOn w:val="Normal"/>
    <w:rsid w:val="00164999"/>
    <w:pPr>
      <w:spacing w:after="160" w:line="240" w:lineRule="exact"/>
    </w:pPr>
    <w:rPr>
      <w:rFonts w:ascii="Verdana" w:eastAsia="Times New Roman" w:hAnsi="Verdana" w:cs="Times New Roman"/>
      <w:sz w:val="20"/>
      <w:szCs w:val="20"/>
      <w:lang w:val="en-US"/>
    </w:rPr>
  </w:style>
  <w:style w:type="paragraph" w:customStyle="1" w:styleId="Style4">
    <w:name w:val="Style 4"/>
    <w:uiPriority w:val="99"/>
    <w:rsid w:val="00164999"/>
    <w:pPr>
      <w:widowControl w:val="0"/>
      <w:autoSpaceDE w:val="0"/>
      <w:autoSpaceDN w:val="0"/>
      <w:spacing w:before="324" w:after="0" w:line="240" w:lineRule="auto"/>
      <w:ind w:left="72" w:right="72"/>
    </w:pPr>
    <w:rPr>
      <w:rFonts w:ascii="Arial" w:eastAsia="Times New Roman" w:hAnsi="Arial" w:cs="Arial"/>
      <w:sz w:val="24"/>
      <w:szCs w:val="24"/>
      <w:lang w:val="en-US" w:eastAsia="es-CO"/>
    </w:rPr>
  </w:style>
  <w:style w:type="paragraph" w:customStyle="1" w:styleId="Style8">
    <w:name w:val="Style 8"/>
    <w:uiPriority w:val="99"/>
    <w:rsid w:val="00164999"/>
    <w:pPr>
      <w:widowControl w:val="0"/>
      <w:autoSpaceDE w:val="0"/>
      <w:autoSpaceDN w:val="0"/>
      <w:spacing w:before="216" w:after="0" w:line="240" w:lineRule="auto"/>
      <w:ind w:right="144"/>
      <w:jc w:val="both"/>
    </w:pPr>
    <w:rPr>
      <w:rFonts w:ascii="Arial" w:eastAsia="Times New Roman" w:hAnsi="Arial" w:cs="Arial"/>
      <w:sz w:val="24"/>
      <w:szCs w:val="24"/>
      <w:lang w:val="en-US" w:eastAsia="es-CO"/>
    </w:rPr>
  </w:style>
  <w:style w:type="paragraph" w:customStyle="1" w:styleId="CharChar1">
    <w:name w:val="Char Char1"/>
    <w:basedOn w:val="Normal"/>
    <w:rsid w:val="00164999"/>
    <w:pPr>
      <w:spacing w:after="160" w:line="240" w:lineRule="exact"/>
    </w:pPr>
    <w:rPr>
      <w:rFonts w:ascii="Verdana" w:eastAsia="Times New Roman" w:hAnsi="Verdana" w:cs="Times New Roman"/>
      <w:sz w:val="20"/>
      <w:szCs w:val="20"/>
      <w:lang w:val="en-US"/>
    </w:rPr>
  </w:style>
  <w:style w:type="table" w:customStyle="1" w:styleId="Tablaconcuadrcula1">
    <w:name w:val="Tabla con cuadrícula1"/>
    <w:basedOn w:val="Tablanormal"/>
    <w:next w:val="Tablaconcuadrcula"/>
    <w:uiPriority w:val="59"/>
    <w:rsid w:val="0016499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smlft241">
    <w:name w:val="ssml_ft_24_1"/>
    <w:rsid w:val="00164999"/>
  </w:style>
  <w:style w:type="character" w:customStyle="1" w:styleId="Heading2">
    <w:name w:val="Heading #2_"/>
    <w:link w:val="Heading20"/>
    <w:rsid w:val="00164999"/>
    <w:rPr>
      <w:rFonts w:ascii="Arial" w:eastAsia="Arial" w:hAnsi="Arial" w:cs="Arial"/>
      <w:sz w:val="21"/>
      <w:szCs w:val="21"/>
      <w:shd w:val="clear" w:color="auto" w:fill="FFFFFF"/>
    </w:rPr>
  </w:style>
  <w:style w:type="paragraph" w:customStyle="1" w:styleId="Heading20">
    <w:name w:val="Heading #2"/>
    <w:basedOn w:val="Normal"/>
    <w:link w:val="Heading2"/>
    <w:rsid w:val="00164999"/>
    <w:pPr>
      <w:widowControl w:val="0"/>
      <w:shd w:val="clear" w:color="auto" w:fill="FFFFFF"/>
      <w:spacing w:after="360" w:line="0" w:lineRule="atLeast"/>
      <w:ind w:hanging="560"/>
      <w:jc w:val="both"/>
      <w:outlineLvl w:val="1"/>
    </w:pPr>
    <w:rPr>
      <w:rFonts w:ascii="Arial" w:eastAsia="Arial" w:hAnsi="Arial" w:cs="Arial"/>
      <w:sz w:val="21"/>
      <w:szCs w:val="21"/>
    </w:rPr>
  </w:style>
  <w:style w:type="character" w:customStyle="1" w:styleId="Bodytext">
    <w:name w:val="Body text_"/>
    <w:link w:val="Textoindependiente5"/>
    <w:rsid w:val="00164999"/>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164999"/>
    <w:pPr>
      <w:widowControl w:val="0"/>
      <w:shd w:val="clear" w:color="auto" w:fill="FFFFFF"/>
      <w:spacing w:before="360" w:after="180" w:line="250" w:lineRule="exact"/>
      <w:ind w:hanging="720"/>
      <w:jc w:val="both"/>
    </w:pPr>
    <w:rPr>
      <w:rFonts w:ascii="Arial" w:eastAsia="Arial" w:hAnsi="Arial" w:cs="Arial"/>
      <w:spacing w:val="2"/>
      <w:sz w:val="19"/>
      <w:szCs w:val="19"/>
    </w:rPr>
  </w:style>
  <w:style w:type="character" w:customStyle="1" w:styleId="Textoindependiente1">
    <w:name w:val="Texto independiente1"/>
    <w:rsid w:val="00164999"/>
    <w:rPr>
      <w:rFonts w:ascii="Arial" w:eastAsia="Arial" w:hAnsi="Arial" w:cs="Arial"/>
      <w:color w:val="000000"/>
      <w:spacing w:val="2"/>
      <w:w w:val="100"/>
      <w:position w:val="0"/>
      <w:sz w:val="19"/>
      <w:szCs w:val="19"/>
      <w:shd w:val="clear" w:color="auto" w:fill="FFFFFF"/>
      <w:lang w:val="es-ES" w:eastAsia="es-ES" w:bidi="es-ES"/>
    </w:rPr>
  </w:style>
  <w:style w:type="paragraph" w:customStyle="1" w:styleId="Estilo3">
    <w:name w:val="Estilo3"/>
    <w:basedOn w:val="Ttulo3"/>
    <w:qFormat/>
    <w:rsid w:val="00164999"/>
    <w:pPr>
      <w:numPr>
        <w:numId w:val="4"/>
      </w:numPr>
      <w:spacing w:after="0" w:line="240" w:lineRule="auto"/>
    </w:pPr>
    <w:rPr>
      <w:rFonts w:ascii="Arial Narrow" w:hAnsi="Arial Narrow"/>
      <w:sz w:val="24"/>
      <w:szCs w:val="24"/>
      <w:lang w:val="es-MX"/>
    </w:rPr>
  </w:style>
  <w:style w:type="table" w:customStyle="1" w:styleId="Tablaconcuadrcula2">
    <w:name w:val="Tabla con cuadrícula2"/>
    <w:basedOn w:val="Tablanormal"/>
    <w:next w:val="Tablaconcuadrcula"/>
    <w:uiPriority w:val="59"/>
    <w:rsid w:val="001649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64999"/>
    <w:pPr>
      <w:spacing w:before="100" w:beforeAutospacing="1" w:after="100" w:afterAutospacing="1" w:line="240" w:lineRule="auto"/>
    </w:pPr>
    <w:rPr>
      <w:rFonts w:ascii="Arial" w:eastAsia="Times New Roman" w:hAnsi="Arial" w:cs="Arial"/>
      <w:color w:val="000000"/>
      <w:lang w:eastAsia="es-CO"/>
    </w:rPr>
  </w:style>
  <w:style w:type="paragraph" w:customStyle="1" w:styleId="font6">
    <w:name w:val="font6"/>
    <w:basedOn w:val="Normal"/>
    <w:rsid w:val="00164999"/>
    <w:pPr>
      <w:spacing w:before="100" w:beforeAutospacing="1" w:after="100" w:afterAutospacing="1" w:line="240" w:lineRule="auto"/>
    </w:pPr>
    <w:rPr>
      <w:rFonts w:ascii="Arial" w:eastAsia="Times New Roman" w:hAnsi="Arial" w:cs="Arial"/>
      <w:b/>
      <w:bCs/>
      <w:color w:val="000000"/>
      <w:lang w:eastAsia="es-CO"/>
    </w:rPr>
  </w:style>
  <w:style w:type="paragraph" w:customStyle="1" w:styleId="font7">
    <w:name w:val="font7"/>
    <w:basedOn w:val="Normal"/>
    <w:rsid w:val="00164999"/>
    <w:pPr>
      <w:spacing w:before="100" w:beforeAutospacing="1" w:after="100" w:afterAutospacing="1" w:line="240" w:lineRule="auto"/>
    </w:pPr>
    <w:rPr>
      <w:rFonts w:ascii="Arial" w:eastAsia="Times New Roman" w:hAnsi="Arial" w:cs="Arial"/>
      <w:color w:val="000000"/>
      <w:lang w:eastAsia="es-CO"/>
    </w:rPr>
  </w:style>
  <w:style w:type="paragraph" w:customStyle="1" w:styleId="xl101">
    <w:name w:val="xl101"/>
    <w:basedOn w:val="Normal"/>
    <w:rsid w:val="00164999"/>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2">
    <w:name w:val="xl102"/>
    <w:basedOn w:val="Normal"/>
    <w:rsid w:val="00164999"/>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3">
    <w:name w:val="xl103"/>
    <w:basedOn w:val="Normal"/>
    <w:rsid w:val="00164999"/>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4">
    <w:name w:val="xl104"/>
    <w:basedOn w:val="Normal"/>
    <w:rsid w:val="00164999"/>
    <w:pPr>
      <w:pBdr>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5">
    <w:name w:val="xl105"/>
    <w:basedOn w:val="Normal"/>
    <w:rsid w:val="00164999"/>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6">
    <w:name w:val="xl106"/>
    <w:basedOn w:val="Normal"/>
    <w:rsid w:val="00164999"/>
    <w:pPr>
      <w:pBdr>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7">
    <w:name w:val="xl107"/>
    <w:basedOn w:val="Normal"/>
    <w:rsid w:val="00164999"/>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8">
    <w:name w:val="xl108"/>
    <w:basedOn w:val="Normal"/>
    <w:rsid w:val="00164999"/>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9">
    <w:name w:val="xl109"/>
    <w:basedOn w:val="Normal"/>
    <w:rsid w:val="00164999"/>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0">
    <w:name w:val="xl110"/>
    <w:basedOn w:val="Normal"/>
    <w:rsid w:val="00164999"/>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1">
    <w:name w:val="xl111"/>
    <w:basedOn w:val="Normal"/>
    <w:rsid w:val="00164999"/>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2">
    <w:name w:val="xl112"/>
    <w:basedOn w:val="Normal"/>
    <w:rsid w:val="00164999"/>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3">
    <w:name w:val="xl113"/>
    <w:basedOn w:val="Normal"/>
    <w:rsid w:val="00164999"/>
    <w:pPr>
      <w:pBdr>
        <w:top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4">
    <w:name w:val="xl114"/>
    <w:basedOn w:val="Normal"/>
    <w:rsid w:val="00164999"/>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5">
    <w:name w:val="xl115"/>
    <w:basedOn w:val="Normal"/>
    <w:rsid w:val="00164999"/>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6">
    <w:name w:val="xl116"/>
    <w:basedOn w:val="Normal"/>
    <w:rsid w:val="00164999"/>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7">
    <w:name w:val="xl117"/>
    <w:basedOn w:val="Normal"/>
    <w:rsid w:val="00164999"/>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8">
    <w:name w:val="xl118"/>
    <w:basedOn w:val="Normal"/>
    <w:rsid w:val="00164999"/>
    <w:pPr>
      <w:pBdr>
        <w:left w:val="single" w:sz="8" w:space="9" w:color="auto"/>
      </w:pBdr>
      <w:spacing w:before="100" w:beforeAutospacing="1" w:after="100" w:afterAutospacing="1" w:line="240" w:lineRule="auto"/>
      <w:ind w:firstLineChars="100" w:firstLine="100"/>
      <w:textAlignment w:val="center"/>
    </w:pPr>
    <w:rPr>
      <w:rFonts w:ascii="Arial" w:eastAsia="Times New Roman" w:hAnsi="Arial" w:cs="Arial"/>
      <w:sz w:val="24"/>
      <w:szCs w:val="24"/>
      <w:lang w:eastAsia="es-CO"/>
    </w:rPr>
  </w:style>
  <w:style w:type="paragraph" w:customStyle="1" w:styleId="xl119">
    <w:name w:val="xl119"/>
    <w:basedOn w:val="Normal"/>
    <w:rsid w:val="00164999"/>
    <w:pPr>
      <w:spacing w:before="100" w:beforeAutospacing="1" w:after="100" w:afterAutospacing="1" w:line="240" w:lineRule="auto"/>
      <w:ind w:firstLineChars="100" w:firstLine="100"/>
      <w:textAlignment w:val="center"/>
    </w:pPr>
    <w:rPr>
      <w:rFonts w:ascii="Arial" w:eastAsia="Times New Roman" w:hAnsi="Arial" w:cs="Arial"/>
      <w:sz w:val="24"/>
      <w:szCs w:val="24"/>
      <w:lang w:eastAsia="es-CO"/>
    </w:rPr>
  </w:style>
  <w:style w:type="paragraph" w:customStyle="1" w:styleId="xl120">
    <w:name w:val="xl120"/>
    <w:basedOn w:val="Normal"/>
    <w:rsid w:val="00164999"/>
    <w:pPr>
      <w:pBdr>
        <w:right w:val="single" w:sz="8" w:space="0" w:color="auto"/>
      </w:pBdr>
      <w:spacing w:before="100" w:beforeAutospacing="1" w:after="100" w:afterAutospacing="1" w:line="240" w:lineRule="auto"/>
      <w:ind w:firstLineChars="100" w:firstLine="100"/>
      <w:textAlignment w:val="center"/>
    </w:pPr>
    <w:rPr>
      <w:rFonts w:ascii="Arial" w:eastAsia="Times New Roman" w:hAnsi="Arial" w:cs="Arial"/>
      <w:sz w:val="24"/>
      <w:szCs w:val="24"/>
      <w:lang w:eastAsia="es-CO"/>
    </w:rPr>
  </w:style>
  <w:style w:type="paragraph" w:customStyle="1" w:styleId="xl121">
    <w:name w:val="xl121"/>
    <w:basedOn w:val="Normal"/>
    <w:rsid w:val="00164999"/>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2">
    <w:name w:val="xl122"/>
    <w:basedOn w:val="Normal"/>
    <w:rsid w:val="00164999"/>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3">
    <w:name w:val="xl123"/>
    <w:basedOn w:val="Normal"/>
    <w:rsid w:val="00164999"/>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4">
    <w:name w:val="xl124"/>
    <w:basedOn w:val="Normal"/>
    <w:rsid w:val="00164999"/>
    <w:pPr>
      <w:pBdr>
        <w:top w:val="single" w:sz="8" w:space="0" w:color="auto"/>
        <w:left w:val="single" w:sz="8" w:space="0" w:color="auto"/>
        <w:bottom w:val="single" w:sz="8" w:space="0" w:color="auto"/>
      </w:pBdr>
      <w:shd w:val="clear" w:color="000000" w:fill="F2F2F2"/>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5">
    <w:name w:val="xl125"/>
    <w:basedOn w:val="Normal"/>
    <w:rsid w:val="00164999"/>
    <w:pPr>
      <w:pBdr>
        <w:top w:val="single" w:sz="8" w:space="0" w:color="auto"/>
        <w:bottom w:val="single" w:sz="8" w:space="0" w:color="auto"/>
      </w:pBdr>
      <w:shd w:val="clear" w:color="000000" w:fill="F2F2F2"/>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6">
    <w:name w:val="xl126"/>
    <w:basedOn w:val="Normal"/>
    <w:rsid w:val="00164999"/>
    <w:pPr>
      <w:pBdr>
        <w:top w:val="single" w:sz="8"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7">
    <w:name w:val="xl127"/>
    <w:basedOn w:val="Normal"/>
    <w:rsid w:val="00164999"/>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28">
    <w:name w:val="xl128"/>
    <w:basedOn w:val="Normal"/>
    <w:rsid w:val="00164999"/>
    <w:pPr>
      <w:pBdr>
        <w:top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29">
    <w:name w:val="xl129"/>
    <w:basedOn w:val="Normal"/>
    <w:rsid w:val="00164999"/>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0">
    <w:name w:val="xl130"/>
    <w:basedOn w:val="Normal"/>
    <w:rsid w:val="00164999"/>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31">
    <w:name w:val="xl131"/>
    <w:basedOn w:val="Normal"/>
    <w:rsid w:val="00164999"/>
    <w:pPr>
      <w:pBdr>
        <w:top w:val="single" w:sz="8"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32">
    <w:name w:val="xl132"/>
    <w:basedOn w:val="Normal"/>
    <w:rsid w:val="00164999"/>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33">
    <w:name w:val="xl133"/>
    <w:basedOn w:val="Normal"/>
    <w:rsid w:val="00164999"/>
    <w:pPr>
      <w:pBdr>
        <w:lef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4">
    <w:name w:val="xl134"/>
    <w:basedOn w:val="Normal"/>
    <w:rsid w:val="00164999"/>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5">
    <w:name w:val="xl135"/>
    <w:basedOn w:val="Normal"/>
    <w:rsid w:val="00164999"/>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6">
    <w:name w:val="xl136"/>
    <w:basedOn w:val="Normal"/>
    <w:rsid w:val="00164999"/>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7">
    <w:name w:val="xl137"/>
    <w:basedOn w:val="Normal"/>
    <w:rsid w:val="00164999"/>
    <w:pPr>
      <w:pBdr>
        <w:bottom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8">
    <w:name w:val="xl138"/>
    <w:basedOn w:val="Normal"/>
    <w:rsid w:val="00164999"/>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9">
    <w:name w:val="xl139"/>
    <w:basedOn w:val="Normal"/>
    <w:rsid w:val="00164999"/>
    <w:pPr>
      <w:pBdr>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0">
    <w:name w:val="xl140"/>
    <w:basedOn w:val="Normal"/>
    <w:rsid w:val="00164999"/>
    <w:pPr>
      <w:pBdr>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41">
    <w:name w:val="xl141"/>
    <w:basedOn w:val="Normal"/>
    <w:rsid w:val="00164999"/>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2">
    <w:name w:val="xl142"/>
    <w:basedOn w:val="Normal"/>
    <w:rsid w:val="00164999"/>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3">
    <w:name w:val="xl143"/>
    <w:basedOn w:val="Normal"/>
    <w:rsid w:val="00164999"/>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4">
    <w:name w:val="xl144"/>
    <w:basedOn w:val="Normal"/>
    <w:rsid w:val="00164999"/>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45">
    <w:name w:val="xl145"/>
    <w:basedOn w:val="Normal"/>
    <w:rsid w:val="00164999"/>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46">
    <w:name w:val="xl146"/>
    <w:basedOn w:val="Normal"/>
    <w:rsid w:val="00164999"/>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7">
    <w:name w:val="xl147"/>
    <w:basedOn w:val="Normal"/>
    <w:rsid w:val="00164999"/>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8">
    <w:name w:val="xl148"/>
    <w:basedOn w:val="Normal"/>
    <w:rsid w:val="00164999"/>
    <w:pPr>
      <w:pBdr>
        <w:left w:val="single" w:sz="8"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49">
    <w:name w:val="xl149"/>
    <w:basedOn w:val="Normal"/>
    <w:rsid w:val="00164999"/>
    <w:pP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50">
    <w:name w:val="xl150"/>
    <w:basedOn w:val="Normal"/>
    <w:rsid w:val="00164999"/>
    <w:pPr>
      <w:pBdr>
        <w:right w:val="single" w:sz="8"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51">
    <w:name w:val="xl151"/>
    <w:basedOn w:val="Normal"/>
    <w:rsid w:val="00164999"/>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2">
    <w:name w:val="xl152"/>
    <w:basedOn w:val="Normal"/>
    <w:rsid w:val="00164999"/>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3">
    <w:name w:val="xl153"/>
    <w:basedOn w:val="Normal"/>
    <w:rsid w:val="00164999"/>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4">
    <w:name w:val="xl154"/>
    <w:basedOn w:val="Normal"/>
    <w:rsid w:val="00164999"/>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5">
    <w:name w:val="xl155"/>
    <w:basedOn w:val="Normal"/>
    <w:rsid w:val="00164999"/>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56">
    <w:name w:val="xl156"/>
    <w:basedOn w:val="Normal"/>
    <w:rsid w:val="00164999"/>
    <w:pPr>
      <w:pBdr>
        <w:top w:val="single" w:sz="8" w:space="0" w:color="auto"/>
        <w:left w:val="single" w:sz="8" w:space="0" w:color="auto"/>
      </w:pBdr>
      <w:shd w:val="clear" w:color="000000" w:fill="F2F2F2"/>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7">
    <w:name w:val="xl157"/>
    <w:basedOn w:val="Normal"/>
    <w:rsid w:val="00164999"/>
    <w:pPr>
      <w:pBdr>
        <w:top w:val="single" w:sz="8" w:space="0" w:color="auto"/>
      </w:pBdr>
      <w:shd w:val="clear" w:color="000000" w:fill="F2F2F2"/>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8">
    <w:name w:val="xl158"/>
    <w:basedOn w:val="Normal"/>
    <w:rsid w:val="00164999"/>
    <w:pPr>
      <w:pBdr>
        <w:top w:val="single" w:sz="8" w:space="0" w:color="auto"/>
        <w:right w:val="single" w:sz="8" w:space="0" w:color="auto"/>
      </w:pBdr>
      <w:shd w:val="clear" w:color="000000" w:fill="F2F2F2"/>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9">
    <w:name w:val="xl159"/>
    <w:basedOn w:val="Normal"/>
    <w:rsid w:val="00164999"/>
    <w:pPr>
      <w:pBdr>
        <w:left w:val="single" w:sz="8" w:space="0" w:color="auto"/>
      </w:pBdr>
      <w:shd w:val="clear" w:color="000000" w:fill="F2F2F2"/>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0">
    <w:name w:val="xl160"/>
    <w:basedOn w:val="Normal"/>
    <w:rsid w:val="00164999"/>
    <w:pPr>
      <w:shd w:val="clear" w:color="000000" w:fill="F2F2F2"/>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1">
    <w:name w:val="xl161"/>
    <w:basedOn w:val="Normal"/>
    <w:rsid w:val="00164999"/>
    <w:pPr>
      <w:pBdr>
        <w:right w:val="single" w:sz="8" w:space="0" w:color="auto"/>
      </w:pBdr>
      <w:shd w:val="clear" w:color="000000" w:fill="F2F2F2"/>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2">
    <w:name w:val="xl162"/>
    <w:basedOn w:val="Normal"/>
    <w:rsid w:val="00164999"/>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63">
    <w:name w:val="xl163"/>
    <w:basedOn w:val="Normal"/>
    <w:rsid w:val="00164999"/>
    <w:pPr>
      <w:pBdr>
        <w:top w:val="single" w:sz="8" w:space="0" w:color="auto"/>
        <w:bottom w:val="single" w:sz="8" w:space="0" w:color="auto"/>
      </w:pBdr>
      <w:shd w:val="clear" w:color="000000" w:fill="BFBFB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64">
    <w:name w:val="xl164"/>
    <w:basedOn w:val="Normal"/>
    <w:rsid w:val="00164999"/>
    <w:pPr>
      <w:pBdr>
        <w:top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65">
    <w:name w:val="xl165"/>
    <w:basedOn w:val="Normal"/>
    <w:rsid w:val="00164999"/>
    <w:pPr>
      <w:pBdr>
        <w:top w:val="single" w:sz="8" w:space="0" w:color="auto"/>
        <w:left w:val="single" w:sz="8" w:space="0" w:color="auto"/>
        <w:bottom w:val="single" w:sz="8" w:space="0" w:color="auto"/>
      </w:pBdr>
      <w:shd w:val="clear" w:color="000000" w:fill="F2F2F2"/>
      <w:spacing w:before="100" w:beforeAutospacing="1" w:after="100" w:afterAutospacing="1" w:line="240" w:lineRule="auto"/>
      <w:textAlignment w:val="center"/>
    </w:pPr>
    <w:rPr>
      <w:rFonts w:ascii="Arial" w:eastAsia="Times New Roman" w:hAnsi="Arial" w:cs="Arial"/>
      <w:color w:val="0563C1"/>
      <w:sz w:val="24"/>
      <w:szCs w:val="24"/>
      <w:u w:val="single"/>
      <w:lang w:eastAsia="es-CO"/>
    </w:rPr>
  </w:style>
  <w:style w:type="paragraph" w:customStyle="1" w:styleId="xl166">
    <w:name w:val="xl166"/>
    <w:basedOn w:val="Normal"/>
    <w:rsid w:val="00164999"/>
    <w:pPr>
      <w:pBdr>
        <w:top w:val="single" w:sz="8" w:space="0" w:color="auto"/>
        <w:bottom w:val="single" w:sz="8" w:space="0" w:color="auto"/>
      </w:pBdr>
      <w:shd w:val="clear" w:color="000000" w:fill="F2F2F2"/>
      <w:spacing w:before="100" w:beforeAutospacing="1" w:after="100" w:afterAutospacing="1" w:line="240" w:lineRule="auto"/>
      <w:textAlignment w:val="center"/>
    </w:pPr>
    <w:rPr>
      <w:rFonts w:ascii="Arial" w:eastAsia="Times New Roman" w:hAnsi="Arial" w:cs="Arial"/>
      <w:color w:val="0563C1"/>
      <w:sz w:val="24"/>
      <w:szCs w:val="24"/>
      <w:u w:val="single"/>
      <w:lang w:eastAsia="es-CO"/>
    </w:rPr>
  </w:style>
  <w:style w:type="paragraph" w:customStyle="1" w:styleId="xl167">
    <w:name w:val="xl167"/>
    <w:basedOn w:val="Normal"/>
    <w:rsid w:val="00164999"/>
    <w:pPr>
      <w:pBdr>
        <w:top w:val="single" w:sz="8"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Arial" w:eastAsia="Times New Roman" w:hAnsi="Arial" w:cs="Arial"/>
      <w:color w:val="0563C1"/>
      <w:sz w:val="24"/>
      <w:szCs w:val="24"/>
      <w:u w:val="single"/>
      <w:lang w:eastAsia="es-CO"/>
    </w:rPr>
  </w:style>
  <w:style w:type="paragraph" w:customStyle="1" w:styleId="xl168">
    <w:name w:val="xl168"/>
    <w:basedOn w:val="Normal"/>
    <w:rsid w:val="00164999"/>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9">
    <w:name w:val="xl169"/>
    <w:basedOn w:val="Normal"/>
    <w:rsid w:val="00164999"/>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70">
    <w:name w:val="xl170"/>
    <w:basedOn w:val="Normal"/>
    <w:rsid w:val="00164999"/>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71">
    <w:name w:val="xl171"/>
    <w:basedOn w:val="Normal"/>
    <w:rsid w:val="0016499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72">
    <w:name w:val="xl172"/>
    <w:basedOn w:val="Normal"/>
    <w:rsid w:val="00164999"/>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73">
    <w:name w:val="xl173"/>
    <w:basedOn w:val="Normal"/>
    <w:rsid w:val="00164999"/>
    <w:pPr>
      <w:pBdr>
        <w:top w:val="single" w:sz="8" w:space="0" w:color="auto"/>
        <w:left w:val="single" w:sz="8" w:space="0" w:color="auto"/>
        <w:bottom w:val="single" w:sz="8" w:space="0" w:color="auto"/>
      </w:pBdr>
      <w:shd w:val="clear" w:color="000000" w:fill="F2F2F2"/>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74">
    <w:name w:val="xl174"/>
    <w:basedOn w:val="Normal"/>
    <w:rsid w:val="00164999"/>
    <w:pPr>
      <w:pBdr>
        <w:top w:val="single" w:sz="8" w:space="0" w:color="auto"/>
        <w:bottom w:val="single" w:sz="8" w:space="0" w:color="auto"/>
      </w:pBdr>
      <w:shd w:val="clear" w:color="000000" w:fill="F2F2F2"/>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75">
    <w:name w:val="xl175"/>
    <w:basedOn w:val="Normal"/>
    <w:rsid w:val="00164999"/>
    <w:pPr>
      <w:pBdr>
        <w:top w:val="single" w:sz="8"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76">
    <w:name w:val="xl176"/>
    <w:basedOn w:val="Normal"/>
    <w:rsid w:val="001649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77">
    <w:name w:val="xl177"/>
    <w:basedOn w:val="Normal"/>
    <w:rsid w:val="0016499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78">
    <w:name w:val="xl178"/>
    <w:basedOn w:val="Normal"/>
    <w:rsid w:val="00164999"/>
    <w:pPr>
      <w:pBdr>
        <w:top w:val="single" w:sz="8" w:space="0" w:color="auto"/>
        <w:left w:val="single" w:sz="8" w:space="0" w:color="auto"/>
        <w:bottom w:val="single" w:sz="8" w:space="0" w:color="auto"/>
      </w:pBdr>
      <w:shd w:val="clear" w:color="000000" w:fill="F2F2F2"/>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79">
    <w:name w:val="xl179"/>
    <w:basedOn w:val="Normal"/>
    <w:rsid w:val="00164999"/>
    <w:pPr>
      <w:pBdr>
        <w:top w:val="single" w:sz="8" w:space="0" w:color="auto"/>
        <w:bottom w:val="single" w:sz="8" w:space="0" w:color="auto"/>
      </w:pBdr>
      <w:shd w:val="clear" w:color="000000" w:fill="F2F2F2"/>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rsid w:val="00164999"/>
    <w:pPr>
      <w:pBdr>
        <w:top w:val="single" w:sz="8"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1">
    <w:name w:val="xl181"/>
    <w:basedOn w:val="Normal"/>
    <w:rsid w:val="00164999"/>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2">
    <w:name w:val="xl182"/>
    <w:basedOn w:val="Normal"/>
    <w:rsid w:val="00164999"/>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3">
    <w:name w:val="xl183"/>
    <w:basedOn w:val="Normal"/>
    <w:rsid w:val="00164999"/>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4">
    <w:name w:val="xl184"/>
    <w:basedOn w:val="Normal"/>
    <w:rsid w:val="00164999"/>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5">
    <w:name w:val="xl185"/>
    <w:basedOn w:val="Normal"/>
    <w:rsid w:val="00164999"/>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6">
    <w:name w:val="xl186"/>
    <w:basedOn w:val="Normal"/>
    <w:rsid w:val="0016499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7">
    <w:name w:val="xl187"/>
    <w:basedOn w:val="Normal"/>
    <w:rsid w:val="00164999"/>
    <w:pPr>
      <w:pBdr>
        <w:left w:val="single" w:sz="8" w:space="9"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188">
    <w:name w:val="xl188"/>
    <w:basedOn w:val="Normal"/>
    <w:rsid w:val="00164999"/>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189">
    <w:name w:val="xl189"/>
    <w:basedOn w:val="Normal"/>
    <w:rsid w:val="00164999"/>
    <w:pPr>
      <w:pBdr>
        <w:right w:val="single" w:sz="8"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190">
    <w:name w:val="xl190"/>
    <w:basedOn w:val="Normal"/>
    <w:rsid w:val="00164999"/>
    <w:pPr>
      <w:pBdr>
        <w:left w:val="single" w:sz="8" w:space="9" w:color="auto"/>
        <w:bottom w:val="single" w:sz="8"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191">
    <w:name w:val="xl191"/>
    <w:basedOn w:val="Normal"/>
    <w:rsid w:val="00164999"/>
    <w:pPr>
      <w:pBdr>
        <w:bottom w:val="single" w:sz="8"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192">
    <w:name w:val="xl192"/>
    <w:basedOn w:val="Normal"/>
    <w:rsid w:val="00164999"/>
    <w:pPr>
      <w:pBdr>
        <w:bottom w:val="single" w:sz="8" w:space="0" w:color="auto"/>
        <w:right w:val="single" w:sz="8"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193">
    <w:name w:val="xl193"/>
    <w:basedOn w:val="Normal"/>
    <w:rsid w:val="00164999"/>
    <w:pPr>
      <w:pBdr>
        <w:top w:val="single" w:sz="8" w:space="0" w:color="auto"/>
        <w:left w:val="single" w:sz="8" w:space="0" w:color="auto"/>
        <w:bottom w:val="single" w:sz="8" w:space="0" w:color="auto"/>
      </w:pBdr>
      <w:shd w:val="clear" w:color="000000" w:fill="F2F2F2"/>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4">
    <w:name w:val="xl194"/>
    <w:basedOn w:val="Normal"/>
    <w:rsid w:val="00164999"/>
    <w:pPr>
      <w:pBdr>
        <w:top w:val="single" w:sz="8" w:space="0" w:color="auto"/>
        <w:bottom w:val="single" w:sz="8" w:space="0" w:color="auto"/>
      </w:pBdr>
      <w:shd w:val="clear" w:color="000000" w:fill="F2F2F2"/>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rsid w:val="00164999"/>
    <w:pPr>
      <w:pBdr>
        <w:top w:val="single" w:sz="8"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rsid w:val="0016499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
    <w:name w:val="xl197"/>
    <w:basedOn w:val="Normal"/>
    <w:rsid w:val="00164999"/>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8">
    <w:name w:val="xl198"/>
    <w:basedOn w:val="Normal"/>
    <w:rsid w:val="0016499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rsid w:val="00164999"/>
    <w:pPr>
      <w:pBdr>
        <w:top w:val="single" w:sz="8" w:space="0" w:color="auto"/>
        <w:left w:val="single" w:sz="8" w:space="0" w:color="auto"/>
        <w:bottom w:val="single" w:sz="8" w:space="0" w:color="auto"/>
      </w:pBdr>
      <w:shd w:val="clear" w:color="000000" w:fill="F2F2F2"/>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00">
    <w:name w:val="xl200"/>
    <w:basedOn w:val="Normal"/>
    <w:rsid w:val="00164999"/>
    <w:pPr>
      <w:pBdr>
        <w:top w:val="single" w:sz="8" w:space="0" w:color="auto"/>
        <w:bottom w:val="single" w:sz="8" w:space="0" w:color="auto"/>
      </w:pBdr>
      <w:shd w:val="clear" w:color="000000" w:fill="F2F2F2"/>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01">
    <w:name w:val="xl201"/>
    <w:basedOn w:val="Normal"/>
    <w:rsid w:val="00164999"/>
    <w:pPr>
      <w:pBdr>
        <w:top w:val="single" w:sz="8"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02">
    <w:name w:val="xl202"/>
    <w:basedOn w:val="Normal"/>
    <w:rsid w:val="00164999"/>
    <w:pPr>
      <w:pBdr>
        <w:top w:val="single" w:sz="8" w:space="0" w:color="auto"/>
        <w:left w:val="single" w:sz="8" w:space="0" w:color="auto"/>
      </w:pBdr>
      <w:shd w:val="clear" w:color="000000" w:fill="F2F2F2"/>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3">
    <w:name w:val="xl203"/>
    <w:basedOn w:val="Normal"/>
    <w:rsid w:val="00164999"/>
    <w:pPr>
      <w:pBdr>
        <w:top w:val="single" w:sz="8" w:space="0" w:color="auto"/>
      </w:pBdr>
      <w:shd w:val="clear" w:color="000000" w:fill="F2F2F2"/>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4">
    <w:name w:val="xl204"/>
    <w:basedOn w:val="Normal"/>
    <w:rsid w:val="00164999"/>
    <w:pPr>
      <w:pBdr>
        <w:top w:val="single" w:sz="8" w:space="0" w:color="auto"/>
        <w:right w:val="single" w:sz="8" w:space="0" w:color="auto"/>
      </w:pBdr>
      <w:shd w:val="clear" w:color="000000" w:fill="F2F2F2"/>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5">
    <w:name w:val="xl205"/>
    <w:basedOn w:val="Normal"/>
    <w:rsid w:val="00164999"/>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6">
    <w:name w:val="xl206"/>
    <w:basedOn w:val="Normal"/>
    <w:rsid w:val="00164999"/>
    <w:pPr>
      <w:pBdr>
        <w:top w:val="single" w:sz="8" w:space="0" w:color="auto"/>
        <w:bottom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07">
    <w:name w:val="xl207"/>
    <w:basedOn w:val="Normal"/>
    <w:rsid w:val="00164999"/>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08">
    <w:name w:val="xl208"/>
    <w:basedOn w:val="Normal"/>
    <w:rsid w:val="00164999"/>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09">
    <w:name w:val="xl209"/>
    <w:basedOn w:val="Normal"/>
    <w:rsid w:val="00164999"/>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10">
    <w:name w:val="xl210"/>
    <w:basedOn w:val="Normal"/>
    <w:rsid w:val="00164999"/>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11">
    <w:name w:val="xl211"/>
    <w:basedOn w:val="Normal"/>
    <w:rsid w:val="0016499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2">
    <w:name w:val="xl212"/>
    <w:basedOn w:val="Normal"/>
    <w:rsid w:val="00164999"/>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13">
    <w:name w:val="xl213"/>
    <w:basedOn w:val="Normal"/>
    <w:rsid w:val="00164999"/>
    <w:pPr>
      <w:pBdr>
        <w:left w:val="single" w:sz="8" w:space="31" w:color="auto"/>
      </w:pBdr>
      <w:spacing w:before="100" w:beforeAutospacing="1" w:after="100" w:afterAutospacing="1" w:line="240" w:lineRule="auto"/>
      <w:ind w:firstLineChars="400" w:firstLine="400"/>
      <w:textAlignment w:val="center"/>
    </w:pPr>
    <w:rPr>
      <w:rFonts w:ascii="Arial" w:eastAsia="Times New Roman" w:hAnsi="Arial" w:cs="Arial"/>
      <w:color w:val="000000"/>
      <w:sz w:val="24"/>
      <w:szCs w:val="24"/>
      <w:lang w:eastAsia="es-CO"/>
    </w:rPr>
  </w:style>
  <w:style w:type="paragraph" w:customStyle="1" w:styleId="xl214">
    <w:name w:val="xl214"/>
    <w:basedOn w:val="Normal"/>
    <w:rsid w:val="00164999"/>
    <w:pPr>
      <w:spacing w:before="100" w:beforeAutospacing="1" w:after="100" w:afterAutospacing="1" w:line="240" w:lineRule="auto"/>
      <w:ind w:firstLineChars="400" w:firstLine="400"/>
      <w:textAlignment w:val="center"/>
    </w:pPr>
    <w:rPr>
      <w:rFonts w:ascii="Arial" w:eastAsia="Times New Roman" w:hAnsi="Arial" w:cs="Arial"/>
      <w:color w:val="000000"/>
      <w:sz w:val="24"/>
      <w:szCs w:val="24"/>
      <w:lang w:eastAsia="es-CO"/>
    </w:rPr>
  </w:style>
  <w:style w:type="paragraph" w:customStyle="1" w:styleId="xl215">
    <w:name w:val="xl215"/>
    <w:basedOn w:val="Normal"/>
    <w:rsid w:val="00164999"/>
    <w:pPr>
      <w:pBdr>
        <w:right w:val="single" w:sz="8" w:space="0" w:color="auto"/>
      </w:pBdr>
      <w:spacing w:before="100" w:beforeAutospacing="1" w:after="100" w:afterAutospacing="1" w:line="240" w:lineRule="auto"/>
      <w:ind w:firstLineChars="400" w:firstLine="400"/>
      <w:textAlignment w:val="center"/>
    </w:pPr>
    <w:rPr>
      <w:rFonts w:ascii="Arial" w:eastAsia="Times New Roman" w:hAnsi="Arial" w:cs="Arial"/>
      <w:color w:val="000000"/>
      <w:sz w:val="24"/>
      <w:szCs w:val="24"/>
      <w:lang w:eastAsia="es-CO"/>
    </w:rPr>
  </w:style>
  <w:style w:type="paragraph" w:customStyle="1" w:styleId="xl216">
    <w:name w:val="xl216"/>
    <w:basedOn w:val="Normal"/>
    <w:rsid w:val="00164999"/>
    <w:pPr>
      <w:pBdr>
        <w:left w:val="single" w:sz="8" w:space="31" w:color="auto"/>
        <w:bottom w:val="single" w:sz="8" w:space="0" w:color="auto"/>
      </w:pBdr>
      <w:spacing w:before="100" w:beforeAutospacing="1" w:after="100" w:afterAutospacing="1" w:line="240" w:lineRule="auto"/>
      <w:ind w:firstLineChars="400" w:firstLine="400"/>
      <w:textAlignment w:val="center"/>
    </w:pPr>
    <w:rPr>
      <w:rFonts w:ascii="Arial" w:eastAsia="Times New Roman" w:hAnsi="Arial" w:cs="Arial"/>
      <w:color w:val="000000"/>
      <w:sz w:val="24"/>
      <w:szCs w:val="24"/>
      <w:lang w:eastAsia="es-CO"/>
    </w:rPr>
  </w:style>
  <w:style w:type="paragraph" w:customStyle="1" w:styleId="xl217">
    <w:name w:val="xl217"/>
    <w:basedOn w:val="Normal"/>
    <w:rsid w:val="00164999"/>
    <w:pPr>
      <w:pBdr>
        <w:bottom w:val="single" w:sz="8" w:space="0" w:color="auto"/>
      </w:pBdr>
      <w:spacing w:before="100" w:beforeAutospacing="1" w:after="100" w:afterAutospacing="1" w:line="240" w:lineRule="auto"/>
      <w:ind w:firstLineChars="400" w:firstLine="400"/>
      <w:textAlignment w:val="center"/>
    </w:pPr>
    <w:rPr>
      <w:rFonts w:ascii="Arial" w:eastAsia="Times New Roman" w:hAnsi="Arial" w:cs="Arial"/>
      <w:color w:val="000000"/>
      <w:sz w:val="24"/>
      <w:szCs w:val="24"/>
      <w:lang w:eastAsia="es-CO"/>
    </w:rPr>
  </w:style>
  <w:style w:type="paragraph" w:customStyle="1" w:styleId="xl218">
    <w:name w:val="xl218"/>
    <w:basedOn w:val="Normal"/>
    <w:rsid w:val="00164999"/>
    <w:pPr>
      <w:pBdr>
        <w:bottom w:val="single" w:sz="8" w:space="0" w:color="auto"/>
        <w:right w:val="single" w:sz="8" w:space="0" w:color="auto"/>
      </w:pBdr>
      <w:spacing w:before="100" w:beforeAutospacing="1" w:after="100" w:afterAutospacing="1" w:line="240" w:lineRule="auto"/>
      <w:ind w:firstLineChars="400" w:firstLine="400"/>
      <w:textAlignment w:val="center"/>
    </w:pPr>
    <w:rPr>
      <w:rFonts w:ascii="Arial" w:eastAsia="Times New Roman" w:hAnsi="Arial" w:cs="Arial"/>
      <w:color w:val="000000"/>
      <w:sz w:val="24"/>
      <w:szCs w:val="24"/>
      <w:lang w:eastAsia="es-CO"/>
    </w:rPr>
  </w:style>
  <w:style w:type="paragraph" w:customStyle="1" w:styleId="xl219">
    <w:name w:val="xl219"/>
    <w:basedOn w:val="Normal"/>
    <w:rsid w:val="00164999"/>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0">
    <w:name w:val="xl220"/>
    <w:basedOn w:val="Normal"/>
    <w:rsid w:val="00164999"/>
    <w:pPr>
      <w:pBdr>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1">
    <w:name w:val="xl221"/>
    <w:basedOn w:val="Normal"/>
    <w:rsid w:val="00164999"/>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2">
    <w:name w:val="xl222"/>
    <w:basedOn w:val="Normal"/>
    <w:rsid w:val="00164999"/>
    <w:pPr>
      <w:pBdr>
        <w:left w:val="single" w:sz="8" w:space="18" w:color="auto"/>
      </w:pBdr>
      <w:spacing w:before="100" w:beforeAutospacing="1" w:after="100" w:afterAutospacing="1" w:line="240" w:lineRule="auto"/>
      <w:ind w:firstLineChars="200" w:firstLine="200"/>
      <w:textAlignment w:val="center"/>
    </w:pPr>
    <w:rPr>
      <w:rFonts w:ascii="Arial" w:eastAsia="Times New Roman" w:hAnsi="Arial" w:cs="Arial"/>
      <w:color w:val="000000"/>
      <w:sz w:val="24"/>
      <w:szCs w:val="24"/>
      <w:lang w:eastAsia="es-CO"/>
    </w:rPr>
  </w:style>
  <w:style w:type="paragraph" w:customStyle="1" w:styleId="xl223">
    <w:name w:val="xl223"/>
    <w:basedOn w:val="Normal"/>
    <w:rsid w:val="00164999"/>
    <w:pPr>
      <w:spacing w:before="100" w:beforeAutospacing="1" w:after="100" w:afterAutospacing="1" w:line="240" w:lineRule="auto"/>
      <w:ind w:firstLineChars="200" w:firstLine="200"/>
      <w:textAlignment w:val="center"/>
    </w:pPr>
    <w:rPr>
      <w:rFonts w:ascii="Arial" w:eastAsia="Times New Roman" w:hAnsi="Arial" w:cs="Arial"/>
      <w:color w:val="000000"/>
      <w:sz w:val="24"/>
      <w:szCs w:val="24"/>
      <w:lang w:eastAsia="es-CO"/>
    </w:rPr>
  </w:style>
  <w:style w:type="paragraph" w:customStyle="1" w:styleId="xl224">
    <w:name w:val="xl224"/>
    <w:basedOn w:val="Normal"/>
    <w:rsid w:val="00164999"/>
    <w:pPr>
      <w:pBdr>
        <w:right w:val="single" w:sz="8" w:space="0" w:color="auto"/>
      </w:pBdr>
      <w:spacing w:before="100" w:beforeAutospacing="1" w:after="100" w:afterAutospacing="1" w:line="240" w:lineRule="auto"/>
      <w:ind w:firstLineChars="200" w:firstLine="200"/>
      <w:textAlignment w:val="center"/>
    </w:pPr>
    <w:rPr>
      <w:rFonts w:ascii="Arial" w:eastAsia="Times New Roman" w:hAnsi="Arial" w:cs="Arial"/>
      <w:color w:val="000000"/>
      <w:sz w:val="24"/>
      <w:szCs w:val="24"/>
      <w:lang w:eastAsia="es-CO"/>
    </w:rPr>
  </w:style>
  <w:style w:type="paragraph" w:customStyle="1" w:styleId="xl225">
    <w:name w:val="xl225"/>
    <w:basedOn w:val="Normal"/>
    <w:rsid w:val="00164999"/>
    <w:pPr>
      <w:pBdr>
        <w:left w:val="single" w:sz="8" w:space="18" w:color="auto"/>
        <w:bottom w:val="single" w:sz="8" w:space="0" w:color="auto"/>
      </w:pBdr>
      <w:spacing w:before="100" w:beforeAutospacing="1" w:after="100" w:afterAutospacing="1" w:line="240" w:lineRule="auto"/>
      <w:ind w:firstLineChars="200" w:firstLine="200"/>
      <w:textAlignment w:val="center"/>
    </w:pPr>
    <w:rPr>
      <w:rFonts w:ascii="Arial" w:eastAsia="Times New Roman" w:hAnsi="Arial" w:cs="Arial"/>
      <w:color w:val="000000"/>
      <w:sz w:val="24"/>
      <w:szCs w:val="24"/>
      <w:lang w:eastAsia="es-CO"/>
    </w:rPr>
  </w:style>
  <w:style w:type="paragraph" w:customStyle="1" w:styleId="xl226">
    <w:name w:val="xl226"/>
    <w:basedOn w:val="Normal"/>
    <w:rsid w:val="00164999"/>
    <w:pPr>
      <w:pBdr>
        <w:bottom w:val="single" w:sz="8" w:space="0" w:color="auto"/>
      </w:pBdr>
      <w:spacing w:before="100" w:beforeAutospacing="1" w:after="100" w:afterAutospacing="1" w:line="240" w:lineRule="auto"/>
      <w:ind w:firstLineChars="200" w:firstLine="200"/>
      <w:textAlignment w:val="center"/>
    </w:pPr>
    <w:rPr>
      <w:rFonts w:ascii="Arial" w:eastAsia="Times New Roman" w:hAnsi="Arial" w:cs="Arial"/>
      <w:color w:val="000000"/>
      <w:sz w:val="24"/>
      <w:szCs w:val="24"/>
      <w:lang w:eastAsia="es-CO"/>
    </w:rPr>
  </w:style>
  <w:style w:type="paragraph" w:customStyle="1" w:styleId="xl227">
    <w:name w:val="xl227"/>
    <w:basedOn w:val="Normal"/>
    <w:rsid w:val="00164999"/>
    <w:pPr>
      <w:pBdr>
        <w:bottom w:val="single" w:sz="8" w:space="0" w:color="auto"/>
        <w:right w:val="single" w:sz="8" w:space="0" w:color="auto"/>
      </w:pBdr>
      <w:spacing w:before="100" w:beforeAutospacing="1" w:after="100" w:afterAutospacing="1" w:line="240" w:lineRule="auto"/>
      <w:ind w:firstLineChars="200" w:firstLine="200"/>
      <w:textAlignment w:val="center"/>
    </w:pPr>
    <w:rPr>
      <w:rFonts w:ascii="Arial" w:eastAsia="Times New Roman" w:hAnsi="Arial" w:cs="Arial"/>
      <w:color w:val="000000"/>
      <w:sz w:val="24"/>
      <w:szCs w:val="24"/>
      <w:lang w:eastAsia="es-CO"/>
    </w:rPr>
  </w:style>
  <w:style w:type="paragraph" w:customStyle="1" w:styleId="xl228">
    <w:name w:val="xl228"/>
    <w:basedOn w:val="Normal"/>
    <w:rsid w:val="0016499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9">
    <w:name w:val="xl229"/>
    <w:basedOn w:val="Normal"/>
    <w:rsid w:val="0016499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rsid w:val="00164999"/>
    <w:pPr>
      <w:pBdr>
        <w:top w:val="single" w:sz="8" w:space="0" w:color="auto"/>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1">
    <w:name w:val="xl231"/>
    <w:basedOn w:val="Normal"/>
    <w:rsid w:val="00164999"/>
    <w:pPr>
      <w:pBdr>
        <w:top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2">
    <w:name w:val="xl232"/>
    <w:basedOn w:val="Normal"/>
    <w:rsid w:val="00164999"/>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3">
    <w:name w:val="xl233"/>
    <w:basedOn w:val="Normal"/>
    <w:rsid w:val="00164999"/>
    <w:pPr>
      <w:pBdr>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
    <w:name w:val="xl234"/>
    <w:basedOn w:val="Normal"/>
    <w:rsid w:val="00164999"/>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5">
    <w:name w:val="xl235"/>
    <w:basedOn w:val="Normal"/>
    <w:rsid w:val="00164999"/>
    <w:pPr>
      <w:pBdr>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6">
    <w:name w:val="xl236"/>
    <w:basedOn w:val="Normal"/>
    <w:rsid w:val="00164999"/>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7">
    <w:name w:val="xl237"/>
    <w:basedOn w:val="Normal"/>
    <w:rsid w:val="00164999"/>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8">
    <w:name w:val="xl238"/>
    <w:basedOn w:val="Normal"/>
    <w:rsid w:val="00164999"/>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9">
    <w:name w:val="xl239"/>
    <w:basedOn w:val="Normal"/>
    <w:rsid w:val="00164999"/>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0">
    <w:name w:val="xl240"/>
    <w:basedOn w:val="Normal"/>
    <w:rsid w:val="00164999"/>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1">
    <w:name w:val="xl241"/>
    <w:basedOn w:val="Normal"/>
    <w:rsid w:val="00164999"/>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2">
    <w:name w:val="xl242"/>
    <w:basedOn w:val="Normal"/>
    <w:rsid w:val="00164999"/>
    <w:pPr>
      <w:pBdr>
        <w:top w:val="single" w:sz="8" w:space="0" w:color="auto"/>
        <w:left w:val="single" w:sz="8" w:space="0" w:color="auto"/>
        <w:bottom w:val="single" w:sz="8" w:space="0" w:color="auto"/>
      </w:pBdr>
      <w:shd w:val="clear" w:color="000000" w:fill="F2F2F2"/>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3">
    <w:name w:val="xl243"/>
    <w:basedOn w:val="Normal"/>
    <w:rsid w:val="00164999"/>
    <w:pPr>
      <w:pBdr>
        <w:top w:val="single" w:sz="8" w:space="0" w:color="auto"/>
        <w:bottom w:val="single" w:sz="8" w:space="0" w:color="auto"/>
      </w:pBdr>
      <w:shd w:val="clear" w:color="000000" w:fill="F2F2F2"/>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4">
    <w:name w:val="xl244"/>
    <w:basedOn w:val="Normal"/>
    <w:rsid w:val="00164999"/>
    <w:pPr>
      <w:pBdr>
        <w:top w:val="single" w:sz="8"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5">
    <w:name w:val="xl245"/>
    <w:basedOn w:val="Normal"/>
    <w:rsid w:val="00164999"/>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rsid w:val="00164999"/>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7">
    <w:name w:val="xl247"/>
    <w:basedOn w:val="Normal"/>
    <w:rsid w:val="00164999"/>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8">
    <w:name w:val="xl248"/>
    <w:basedOn w:val="Normal"/>
    <w:rsid w:val="00164999"/>
    <w:pPr>
      <w:pBdr>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9">
    <w:name w:val="xl249"/>
    <w:basedOn w:val="Normal"/>
    <w:rsid w:val="00164999"/>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50">
    <w:name w:val="xl250"/>
    <w:basedOn w:val="Normal"/>
    <w:rsid w:val="00164999"/>
    <w:pPr>
      <w:pBdr>
        <w:left w:val="single" w:sz="8" w:space="31" w:color="auto"/>
      </w:pBdr>
      <w:shd w:val="clear" w:color="000000" w:fill="FFFFFF"/>
      <w:spacing w:before="100" w:beforeAutospacing="1" w:after="100" w:afterAutospacing="1" w:line="240" w:lineRule="auto"/>
      <w:ind w:firstLineChars="500" w:firstLine="500"/>
      <w:textAlignment w:val="center"/>
    </w:pPr>
    <w:rPr>
      <w:rFonts w:ascii="Arial" w:eastAsia="Times New Roman" w:hAnsi="Arial" w:cs="Arial"/>
      <w:sz w:val="24"/>
      <w:szCs w:val="24"/>
      <w:lang w:eastAsia="es-CO"/>
    </w:rPr>
  </w:style>
  <w:style w:type="paragraph" w:customStyle="1" w:styleId="xl251">
    <w:name w:val="xl251"/>
    <w:basedOn w:val="Normal"/>
    <w:rsid w:val="00164999"/>
    <w:pPr>
      <w:shd w:val="clear" w:color="000000" w:fill="FFFFFF"/>
      <w:spacing w:before="100" w:beforeAutospacing="1" w:after="100" w:afterAutospacing="1" w:line="240" w:lineRule="auto"/>
      <w:ind w:firstLineChars="500" w:firstLine="500"/>
      <w:textAlignment w:val="center"/>
    </w:pPr>
    <w:rPr>
      <w:rFonts w:ascii="Arial" w:eastAsia="Times New Roman" w:hAnsi="Arial" w:cs="Arial"/>
      <w:sz w:val="24"/>
      <w:szCs w:val="24"/>
      <w:lang w:eastAsia="es-CO"/>
    </w:rPr>
  </w:style>
  <w:style w:type="paragraph" w:customStyle="1" w:styleId="xl252">
    <w:name w:val="xl252"/>
    <w:basedOn w:val="Normal"/>
    <w:rsid w:val="00164999"/>
    <w:pPr>
      <w:pBdr>
        <w:right w:val="single" w:sz="8" w:space="0" w:color="auto"/>
      </w:pBdr>
      <w:shd w:val="clear" w:color="000000" w:fill="FFFFFF"/>
      <w:spacing w:before="100" w:beforeAutospacing="1" w:after="100" w:afterAutospacing="1" w:line="240" w:lineRule="auto"/>
      <w:ind w:firstLineChars="500" w:firstLine="500"/>
      <w:textAlignment w:val="center"/>
    </w:pPr>
    <w:rPr>
      <w:rFonts w:ascii="Arial" w:eastAsia="Times New Roman" w:hAnsi="Arial" w:cs="Arial"/>
      <w:sz w:val="24"/>
      <w:szCs w:val="24"/>
      <w:lang w:eastAsia="es-CO"/>
    </w:rPr>
  </w:style>
  <w:style w:type="paragraph" w:customStyle="1" w:styleId="xl253">
    <w:name w:val="xl253"/>
    <w:basedOn w:val="Normal"/>
    <w:rsid w:val="00164999"/>
    <w:pPr>
      <w:pBdr>
        <w:top w:val="single" w:sz="8" w:space="0" w:color="auto"/>
        <w:left w:val="single" w:sz="8" w:space="0" w:color="auto"/>
        <w:bottom w:val="single" w:sz="8" w:space="0" w:color="auto"/>
      </w:pBdr>
      <w:shd w:val="clear" w:color="000000" w:fill="F2F2F2"/>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54">
    <w:name w:val="xl254"/>
    <w:basedOn w:val="Normal"/>
    <w:rsid w:val="00164999"/>
    <w:pPr>
      <w:pBdr>
        <w:top w:val="single" w:sz="8" w:space="0" w:color="auto"/>
        <w:bottom w:val="single" w:sz="8" w:space="0" w:color="auto"/>
      </w:pBdr>
      <w:shd w:val="clear" w:color="000000" w:fill="F2F2F2"/>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55">
    <w:name w:val="xl255"/>
    <w:basedOn w:val="Normal"/>
    <w:rsid w:val="00164999"/>
    <w:pPr>
      <w:pBdr>
        <w:top w:val="single" w:sz="8"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56">
    <w:name w:val="xl256"/>
    <w:basedOn w:val="Normal"/>
    <w:rsid w:val="00164999"/>
    <w:pPr>
      <w:pBdr>
        <w:left w:val="single" w:sz="8" w:space="18" w:color="auto"/>
      </w:pBdr>
      <w:shd w:val="clear" w:color="000000" w:fill="F2F2F2"/>
      <w:spacing w:before="100" w:beforeAutospacing="1" w:after="100" w:afterAutospacing="1" w:line="240" w:lineRule="auto"/>
      <w:ind w:firstLineChars="200" w:firstLine="200"/>
      <w:textAlignment w:val="center"/>
    </w:pPr>
    <w:rPr>
      <w:rFonts w:ascii="Arial" w:eastAsia="Times New Roman" w:hAnsi="Arial" w:cs="Arial"/>
      <w:sz w:val="24"/>
      <w:szCs w:val="24"/>
      <w:lang w:eastAsia="es-CO"/>
    </w:rPr>
  </w:style>
  <w:style w:type="paragraph" w:customStyle="1" w:styleId="xl257">
    <w:name w:val="xl257"/>
    <w:basedOn w:val="Normal"/>
    <w:rsid w:val="00164999"/>
    <w:pPr>
      <w:shd w:val="clear" w:color="000000" w:fill="F2F2F2"/>
      <w:spacing w:before="100" w:beforeAutospacing="1" w:after="100" w:afterAutospacing="1" w:line="240" w:lineRule="auto"/>
      <w:ind w:firstLineChars="200" w:firstLine="200"/>
      <w:textAlignment w:val="center"/>
    </w:pPr>
    <w:rPr>
      <w:rFonts w:ascii="Arial" w:eastAsia="Times New Roman" w:hAnsi="Arial" w:cs="Arial"/>
      <w:sz w:val="24"/>
      <w:szCs w:val="24"/>
      <w:lang w:eastAsia="es-CO"/>
    </w:rPr>
  </w:style>
  <w:style w:type="paragraph" w:customStyle="1" w:styleId="xl258">
    <w:name w:val="xl258"/>
    <w:basedOn w:val="Normal"/>
    <w:rsid w:val="00164999"/>
    <w:pPr>
      <w:pBdr>
        <w:right w:val="single" w:sz="8" w:space="0" w:color="auto"/>
      </w:pBdr>
      <w:shd w:val="clear" w:color="000000" w:fill="F2F2F2"/>
      <w:spacing w:before="100" w:beforeAutospacing="1" w:after="100" w:afterAutospacing="1" w:line="240" w:lineRule="auto"/>
      <w:ind w:firstLineChars="200" w:firstLine="200"/>
      <w:textAlignment w:val="center"/>
    </w:pPr>
    <w:rPr>
      <w:rFonts w:ascii="Arial" w:eastAsia="Times New Roman" w:hAnsi="Arial" w:cs="Arial"/>
      <w:sz w:val="24"/>
      <w:szCs w:val="24"/>
      <w:lang w:eastAsia="es-CO"/>
    </w:rPr>
  </w:style>
  <w:style w:type="paragraph" w:customStyle="1" w:styleId="xl259">
    <w:name w:val="xl259"/>
    <w:basedOn w:val="Normal"/>
    <w:rsid w:val="00164999"/>
    <w:pPr>
      <w:pBdr>
        <w:left w:val="single" w:sz="8" w:space="18" w:color="auto"/>
        <w:bottom w:val="single" w:sz="8" w:space="0" w:color="auto"/>
      </w:pBdr>
      <w:shd w:val="clear" w:color="000000" w:fill="F2F2F2"/>
      <w:spacing w:before="100" w:beforeAutospacing="1" w:after="100" w:afterAutospacing="1" w:line="240" w:lineRule="auto"/>
      <w:ind w:firstLineChars="200" w:firstLine="200"/>
      <w:textAlignment w:val="center"/>
    </w:pPr>
    <w:rPr>
      <w:rFonts w:ascii="Arial" w:eastAsia="Times New Roman" w:hAnsi="Arial" w:cs="Arial"/>
      <w:sz w:val="24"/>
      <w:szCs w:val="24"/>
      <w:lang w:eastAsia="es-CO"/>
    </w:rPr>
  </w:style>
  <w:style w:type="paragraph" w:customStyle="1" w:styleId="xl260">
    <w:name w:val="xl260"/>
    <w:basedOn w:val="Normal"/>
    <w:rsid w:val="00164999"/>
    <w:pPr>
      <w:pBdr>
        <w:bottom w:val="single" w:sz="8" w:space="0" w:color="auto"/>
      </w:pBdr>
      <w:shd w:val="clear" w:color="000000" w:fill="F2F2F2"/>
      <w:spacing w:before="100" w:beforeAutospacing="1" w:after="100" w:afterAutospacing="1" w:line="240" w:lineRule="auto"/>
      <w:ind w:firstLineChars="200" w:firstLine="200"/>
      <w:textAlignment w:val="center"/>
    </w:pPr>
    <w:rPr>
      <w:rFonts w:ascii="Arial" w:eastAsia="Times New Roman" w:hAnsi="Arial" w:cs="Arial"/>
      <w:sz w:val="24"/>
      <w:szCs w:val="24"/>
      <w:lang w:eastAsia="es-CO"/>
    </w:rPr>
  </w:style>
  <w:style w:type="paragraph" w:customStyle="1" w:styleId="xl261">
    <w:name w:val="xl261"/>
    <w:basedOn w:val="Normal"/>
    <w:rsid w:val="00164999"/>
    <w:pPr>
      <w:pBdr>
        <w:bottom w:val="single" w:sz="8" w:space="0" w:color="auto"/>
        <w:right w:val="single" w:sz="8" w:space="0" w:color="auto"/>
      </w:pBdr>
      <w:shd w:val="clear" w:color="000000" w:fill="F2F2F2"/>
      <w:spacing w:before="100" w:beforeAutospacing="1" w:after="100" w:afterAutospacing="1" w:line="240" w:lineRule="auto"/>
      <w:ind w:firstLineChars="200" w:firstLine="200"/>
      <w:textAlignment w:val="center"/>
    </w:pPr>
    <w:rPr>
      <w:rFonts w:ascii="Arial" w:eastAsia="Times New Roman" w:hAnsi="Arial" w:cs="Arial"/>
      <w:sz w:val="24"/>
      <w:szCs w:val="24"/>
      <w:lang w:eastAsia="es-CO"/>
    </w:rPr>
  </w:style>
  <w:style w:type="paragraph" w:customStyle="1" w:styleId="xl262">
    <w:name w:val="xl262"/>
    <w:basedOn w:val="Normal"/>
    <w:rsid w:val="00164999"/>
    <w:pPr>
      <w:pBdr>
        <w:top w:val="single" w:sz="8" w:space="0" w:color="auto"/>
        <w:left w:val="single" w:sz="8" w:space="0" w:color="auto"/>
        <w:bottom w:val="single" w:sz="8" w:space="0" w:color="auto"/>
      </w:pBdr>
      <w:shd w:val="clear" w:color="000000" w:fill="F2F2F2"/>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63">
    <w:name w:val="xl263"/>
    <w:basedOn w:val="Normal"/>
    <w:rsid w:val="00164999"/>
    <w:pPr>
      <w:pBdr>
        <w:top w:val="single" w:sz="8" w:space="0" w:color="auto"/>
        <w:bottom w:val="single" w:sz="8" w:space="0" w:color="auto"/>
      </w:pBdr>
      <w:shd w:val="clear" w:color="000000" w:fill="F2F2F2"/>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64">
    <w:name w:val="xl264"/>
    <w:basedOn w:val="Normal"/>
    <w:rsid w:val="00164999"/>
    <w:pPr>
      <w:pBdr>
        <w:top w:val="single" w:sz="8"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65">
    <w:name w:val="xl265"/>
    <w:basedOn w:val="Normal"/>
    <w:rsid w:val="00164999"/>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141414"/>
      <w:sz w:val="24"/>
      <w:szCs w:val="24"/>
      <w:lang w:eastAsia="es-CO"/>
    </w:rPr>
  </w:style>
  <w:style w:type="paragraph" w:customStyle="1" w:styleId="xl266">
    <w:name w:val="xl266"/>
    <w:basedOn w:val="Normal"/>
    <w:rsid w:val="00164999"/>
    <w:pPr>
      <w:pBdr>
        <w:bottom w:val="single" w:sz="8" w:space="0" w:color="auto"/>
      </w:pBdr>
      <w:spacing w:before="100" w:beforeAutospacing="1" w:after="100" w:afterAutospacing="1" w:line="240" w:lineRule="auto"/>
      <w:textAlignment w:val="center"/>
    </w:pPr>
    <w:rPr>
      <w:rFonts w:ascii="Arial" w:eastAsia="Times New Roman" w:hAnsi="Arial" w:cs="Arial"/>
      <w:color w:val="141414"/>
      <w:sz w:val="24"/>
      <w:szCs w:val="24"/>
      <w:lang w:eastAsia="es-CO"/>
    </w:rPr>
  </w:style>
  <w:style w:type="paragraph" w:customStyle="1" w:styleId="xl267">
    <w:name w:val="xl267"/>
    <w:basedOn w:val="Normal"/>
    <w:rsid w:val="00164999"/>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141414"/>
      <w:sz w:val="24"/>
      <w:szCs w:val="24"/>
      <w:lang w:eastAsia="es-CO"/>
    </w:rPr>
  </w:style>
  <w:style w:type="paragraph" w:customStyle="1" w:styleId="xl268">
    <w:name w:val="xl268"/>
    <w:basedOn w:val="Normal"/>
    <w:rsid w:val="00164999"/>
    <w:pPr>
      <w:pBdr>
        <w:left w:val="single" w:sz="8" w:space="31" w:color="auto"/>
      </w:pBdr>
      <w:spacing w:before="100" w:beforeAutospacing="1" w:after="100" w:afterAutospacing="1" w:line="240" w:lineRule="auto"/>
      <w:ind w:firstLineChars="500" w:firstLine="500"/>
      <w:textAlignment w:val="center"/>
    </w:pPr>
    <w:rPr>
      <w:rFonts w:ascii="Arial" w:eastAsia="Times New Roman" w:hAnsi="Arial" w:cs="Arial"/>
      <w:sz w:val="24"/>
      <w:szCs w:val="24"/>
      <w:lang w:eastAsia="es-CO"/>
    </w:rPr>
  </w:style>
  <w:style w:type="paragraph" w:customStyle="1" w:styleId="xl269">
    <w:name w:val="xl269"/>
    <w:basedOn w:val="Normal"/>
    <w:rsid w:val="00164999"/>
    <w:pPr>
      <w:spacing w:before="100" w:beforeAutospacing="1" w:after="100" w:afterAutospacing="1" w:line="240" w:lineRule="auto"/>
      <w:ind w:firstLineChars="500" w:firstLine="500"/>
      <w:textAlignment w:val="center"/>
    </w:pPr>
    <w:rPr>
      <w:rFonts w:ascii="Arial" w:eastAsia="Times New Roman" w:hAnsi="Arial" w:cs="Arial"/>
      <w:sz w:val="24"/>
      <w:szCs w:val="24"/>
      <w:lang w:eastAsia="es-CO"/>
    </w:rPr>
  </w:style>
  <w:style w:type="paragraph" w:customStyle="1" w:styleId="xl270">
    <w:name w:val="xl270"/>
    <w:basedOn w:val="Normal"/>
    <w:rsid w:val="00164999"/>
    <w:pPr>
      <w:pBdr>
        <w:right w:val="single" w:sz="8" w:space="0" w:color="auto"/>
      </w:pBdr>
      <w:spacing w:before="100" w:beforeAutospacing="1" w:after="100" w:afterAutospacing="1" w:line="240" w:lineRule="auto"/>
      <w:ind w:firstLineChars="500" w:firstLine="500"/>
      <w:textAlignment w:val="center"/>
    </w:pPr>
    <w:rPr>
      <w:rFonts w:ascii="Arial" w:eastAsia="Times New Roman" w:hAnsi="Arial" w:cs="Arial"/>
      <w:sz w:val="24"/>
      <w:szCs w:val="24"/>
      <w:lang w:eastAsia="es-CO"/>
    </w:rPr>
  </w:style>
  <w:style w:type="paragraph" w:customStyle="1" w:styleId="xl271">
    <w:name w:val="xl271"/>
    <w:basedOn w:val="Normal"/>
    <w:rsid w:val="00164999"/>
    <w:pPr>
      <w:pBdr>
        <w:left w:val="single" w:sz="8" w:space="31" w:color="auto"/>
        <w:bottom w:val="single" w:sz="8" w:space="0" w:color="auto"/>
      </w:pBdr>
      <w:spacing w:before="100" w:beforeAutospacing="1" w:after="100" w:afterAutospacing="1" w:line="240" w:lineRule="auto"/>
      <w:ind w:firstLineChars="500" w:firstLine="500"/>
      <w:textAlignment w:val="center"/>
    </w:pPr>
    <w:rPr>
      <w:rFonts w:ascii="Arial" w:eastAsia="Times New Roman" w:hAnsi="Arial" w:cs="Arial"/>
      <w:sz w:val="24"/>
      <w:szCs w:val="24"/>
      <w:lang w:eastAsia="es-CO"/>
    </w:rPr>
  </w:style>
  <w:style w:type="paragraph" w:customStyle="1" w:styleId="xl272">
    <w:name w:val="xl272"/>
    <w:basedOn w:val="Normal"/>
    <w:rsid w:val="00164999"/>
    <w:pPr>
      <w:pBdr>
        <w:bottom w:val="single" w:sz="8" w:space="0" w:color="auto"/>
      </w:pBdr>
      <w:spacing w:before="100" w:beforeAutospacing="1" w:after="100" w:afterAutospacing="1" w:line="240" w:lineRule="auto"/>
      <w:ind w:firstLineChars="500" w:firstLine="500"/>
      <w:textAlignment w:val="center"/>
    </w:pPr>
    <w:rPr>
      <w:rFonts w:ascii="Arial" w:eastAsia="Times New Roman" w:hAnsi="Arial" w:cs="Arial"/>
      <w:sz w:val="24"/>
      <w:szCs w:val="24"/>
      <w:lang w:eastAsia="es-CO"/>
    </w:rPr>
  </w:style>
  <w:style w:type="paragraph" w:customStyle="1" w:styleId="xl273">
    <w:name w:val="xl273"/>
    <w:basedOn w:val="Normal"/>
    <w:rsid w:val="00164999"/>
    <w:pPr>
      <w:pBdr>
        <w:bottom w:val="single" w:sz="8" w:space="0" w:color="auto"/>
        <w:right w:val="single" w:sz="8" w:space="0" w:color="auto"/>
      </w:pBdr>
      <w:spacing w:before="100" w:beforeAutospacing="1" w:after="100" w:afterAutospacing="1" w:line="240" w:lineRule="auto"/>
      <w:ind w:firstLineChars="500" w:firstLine="500"/>
      <w:textAlignment w:val="center"/>
    </w:pPr>
    <w:rPr>
      <w:rFonts w:ascii="Arial" w:eastAsia="Times New Roman" w:hAnsi="Arial" w:cs="Arial"/>
      <w:sz w:val="24"/>
      <w:szCs w:val="24"/>
      <w:lang w:eastAsia="es-CO"/>
    </w:rPr>
  </w:style>
  <w:style w:type="table" w:customStyle="1" w:styleId="Tablaconcuadrcula5">
    <w:name w:val="Tabla con cuadrícula5"/>
    <w:basedOn w:val="Tablanormal"/>
    <w:next w:val="Tablaconcuadrcula"/>
    <w:uiPriority w:val="59"/>
    <w:rsid w:val="001649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6499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164999"/>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164999"/>
    <w:rPr>
      <w:rFonts w:ascii="Calibri" w:eastAsia="Calibri" w:hAnsi="Calibri" w:cs="Times New Roman"/>
      <w:sz w:val="20"/>
      <w:szCs w:val="20"/>
    </w:rPr>
  </w:style>
  <w:style w:type="character" w:styleId="Refdenotaalfinal">
    <w:name w:val="endnote reference"/>
    <w:basedOn w:val="Fuentedeprrafopredeter"/>
    <w:uiPriority w:val="99"/>
    <w:semiHidden/>
    <w:unhideWhenUsed/>
    <w:rsid w:val="00164999"/>
    <w:rPr>
      <w:vertAlign w:val="superscript"/>
    </w:rPr>
  </w:style>
  <w:style w:type="character" w:styleId="Nmerodelnea">
    <w:name w:val="line number"/>
    <w:basedOn w:val="Fuentedeprrafopredeter"/>
    <w:uiPriority w:val="99"/>
    <w:semiHidden/>
    <w:unhideWhenUsed/>
    <w:rsid w:val="00164999"/>
  </w:style>
  <w:style w:type="character" w:customStyle="1" w:styleId="PrrafodelistaCar">
    <w:name w:val="Párrafo de lista Car"/>
    <w:aliases w:val="Scitum normal Car,Fotografía Car,Párrafo de lista1 Car,Bullet List Car,FooterText Car,numbered Car,List Paragraph1 Car,Paragraphe de liste1 Car,lp1 Car,HOJA Car,Lista vistosa - Énfasis 11 Car,Lista vistosa - Énfasis 111 Car,Foot Car"/>
    <w:link w:val="Prrafodelista2"/>
    <w:uiPriority w:val="34"/>
    <w:qFormat/>
    <w:locked/>
    <w:rsid w:val="00164999"/>
  </w:style>
  <w:style w:type="paragraph" w:customStyle="1" w:styleId="Texto">
    <w:name w:val="Texto"/>
    <w:rsid w:val="00164999"/>
    <w:pPr>
      <w:spacing w:before="120" w:after="0" w:line="260" w:lineRule="exact"/>
      <w:jc w:val="both"/>
    </w:pPr>
    <w:rPr>
      <w:rFonts w:ascii="Tahoma" w:eastAsia="Times New Roman" w:hAnsi="Tahoma" w:cs="Times New Roman"/>
      <w:color w:val="000000"/>
      <w:kern w:val="22"/>
      <w:sz w:val="20"/>
      <w:szCs w:val="20"/>
      <w:lang w:val="es-ES_tradnl" w:eastAsia="es-ES"/>
    </w:rPr>
  </w:style>
  <w:style w:type="character" w:customStyle="1" w:styleId="apple-style-span">
    <w:name w:val="apple-style-span"/>
    <w:rsid w:val="00164999"/>
  </w:style>
  <w:style w:type="paragraph" w:customStyle="1" w:styleId="ecxmsonormal">
    <w:name w:val="ecxmsonormal"/>
    <w:basedOn w:val="Normal"/>
    <w:rsid w:val="00164999"/>
    <w:pPr>
      <w:spacing w:after="324" w:line="240" w:lineRule="auto"/>
    </w:pPr>
    <w:rPr>
      <w:rFonts w:ascii="Times New Roman" w:eastAsia="Times New Roman" w:hAnsi="Times New Roman" w:cs="Times New Roman"/>
      <w:sz w:val="24"/>
      <w:szCs w:val="24"/>
      <w:lang w:val="es-ES" w:eastAsia="es-ES"/>
    </w:rPr>
  </w:style>
  <w:style w:type="paragraph" w:customStyle="1" w:styleId="Paragraph0">
    <w:name w:val="Paragraph"/>
    <w:basedOn w:val="Normal"/>
    <w:rsid w:val="00164999"/>
    <w:pPr>
      <w:tabs>
        <w:tab w:val="left" w:pos="450"/>
      </w:tabs>
      <w:overflowPunct w:val="0"/>
      <w:autoSpaceDE w:val="0"/>
      <w:autoSpaceDN w:val="0"/>
      <w:adjustRightInd w:val="0"/>
      <w:spacing w:before="28" w:after="28" w:line="240" w:lineRule="auto"/>
      <w:jc w:val="both"/>
      <w:textAlignment w:val="baseline"/>
    </w:pPr>
    <w:rPr>
      <w:rFonts w:ascii="Arial" w:eastAsia="Times New Roman" w:hAnsi="Arial" w:cs="Times New Roman"/>
      <w:color w:val="000000"/>
      <w:sz w:val="20"/>
      <w:szCs w:val="20"/>
      <w:lang w:val="en-US" w:eastAsia="es-ES"/>
    </w:rPr>
  </w:style>
  <w:style w:type="paragraph" w:customStyle="1" w:styleId="ecxtexto">
    <w:name w:val="ecxtexto"/>
    <w:basedOn w:val="Normal"/>
    <w:rsid w:val="0016499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Car1">
    <w:name w:val="Título Car1"/>
    <w:aliases w:val="AL Título Car1,Título AL Car1"/>
    <w:basedOn w:val="Fuentedeprrafopredeter"/>
    <w:uiPriority w:val="10"/>
    <w:rsid w:val="00164999"/>
    <w:rPr>
      <w:rFonts w:ascii="Calibri Light" w:eastAsia="SimSun" w:hAnsi="Calibri Light" w:cs="Times New Roman"/>
      <w:spacing w:val="-10"/>
      <w:kern w:val="28"/>
      <w:sz w:val="56"/>
      <w:szCs w:val="56"/>
      <w:lang w:eastAsia="es-CO"/>
    </w:rPr>
  </w:style>
  <w:style w:type="paragraph" w:customStyle="1" w:styleId="Cuadrculamedia21">
    <w:name w:val="Cuadrícula media 21"/>
    <w:link w:val="Cuadrculamedia2Car"/>
    <w:uiPriority w:val="1"/>
    <w:qFormat/>
    <w:rsid w:val="00164999"/>
    <w:pPr>
      <w:spacing w:after="0" w:line="240" w:lineRule="auto"/>
    </w:pPr>
    <w:rPr>
      <w:rFonts w:ascii="Calibri" w:eastAsia="Times New Roman" w:hAnsi="Calibri" w:cs="Times New Roman"/>
      <w:lang w:eastAsia="es-CO"/>
    </w:rPr>
  </w:style>
  <w:style w:type="character" w:customStyle="1" w:styleId="Cuadrculamedia2Car">
    <w:name w:val="Cuadrícula media 2 Car"/>
    <w:link w:val="Cuadrculamedia21"/>
    <w:uiPriority w:val="1"/>
    <w:rsid w:val="00164999"/>
    <w:rPr>
      <w:rFonts w:ascii="Calibri" w:eastAsia="Times New Roman" w:hAnsi="Calibri" w:cs="Times New Roman"/>
      <w:lang w:eastAsia="es-CO"/>
    </w:rPr>
  </w:style>
  <w:style w:type="table" w:customStyle="1" w:styleId="Tablaconcuadrcula21">
    <w:name w:val="Tabla con cuadrícula21"/>
    <w:basedOn w:val="Tablanormal"/>
    <w:next w:val="Tablaconcuadrcula"/>
    <w:uiPriority w:val="59"/>
    <w:rsid w:val="0016499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16499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1">
    <w:name w:val="xl31"/>
    <w:basedOn w:val="Normal"/>
    <w:rsid w:val="00164999"/>
    <w:pPr>
      <w:pBdr>
        <w:left w:val="single" w:sz="6" w:space="0" w:color="auto"/>
        <w:bottom w:val="single" w:sz="6" w:space="0" w:color="auto"/>
      </w:pBdr>
      <w:spacing w:before="100" w:after="100" w:line="240" w:lineRule="auto"/>
      <w:jc w:val="center"/>
    </w:pPr>
    <w:rPr>
      <w:rFonts w:ascii="Times New Roman" w:eastAsia="Times New Roman" w:hAnsi="Times New Roman" w:cs="Times New Roman"/>
      <w:sz w:val="24"/>
      <w:szCs w:val="20"/>
      <w:lang w:val="es-ES" w:eastAsia="es-ES"/>
    </w:rPr>
  </w:style>
  <w:style w:type="table" w:customStyle="1" w:styleId="TableNormal1">
    <w:name w:val="Table Normal1"/>
    <w:uiPriority w:val="2"/>
    <w:unhideWhenUsed/>
    <w:qFormat/>
    <w:rsid w:val="00164999"/>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64999"/>
    <w:pPr>
      <w:widowControl w:val="0"/>
      <w:spacing w:after="0" w:line="240" w:lineRule="auto"/>
    </w:pPr>
    <w:rPr>
      <w:rFonts w:ascii="Arial" w:eastAsia="Arial" w:hAnsi="Arial" w:cs="Arial"/>
      <w:lang w:val="en-US"/>
    </w:rPr>
  </w:style>
  <w:style w:type="paragraph" w:styleId="Prrafodelista">
    <w:name w:val="List Paragraph"/>
    <w:aliases w:val="Scitum normal,Fotografía,Bullet List,FooterText,numbered,List Paragraph1,Paragraphe de liste1,lp1,HOJA,Lista vistosa - Énfasis 11,Lista vistosa - Énfasis 111,Colorful List - Accent 11,Lista vistosa - Énfasis 1111,Foot,列出段落"/>
    <w:basedOn w:val="Normal"/>
    <w:uiPriority w:val="34"/>
    <w:qFormat/>
    <w:rsid w:val="00164999"/>
    <w:pPr>
      <w:ind w:left="720"/>
      <w:contextualSpacing/>
    </w:pPr>
  </w:style>
  <w:style w:type="table" w:customStyle="1" w:styleId="Tablaconcuadrcula4">
    <w:name w:val="Tabla con cuadrícula4"/>
    <w:basedOn w:val="Tablanormal"/>
    <w:next w:val="Tablaconcuadrcula"/>
    <w:uiPriority w:val="59"/>
    <w:qFormat/>
    <w:rsid w:val="001649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qFormat/>
    <w:rsid w:val="001649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qFormat/>
    <w:rsid w:val="001649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qFormat/>
    <w:rsid w:val="001649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qFormat/>
    <w:rsid w:val="001649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1649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1,Normal (Web) Car Car Car Car Car Car1,Normal (Web) Car Car Car Car,Normal (Web) Car Car Car Car Car Car Car Car Car Car Car,Normal (Web) Car Car Car Car Car Car Car Car Car Car1"/>
    <w:link w:val="NormalWeb"/>
    <w:uiPriority w:val="99"/>
    <w:locked/>
    <w:rsid w:val="00164999"/>
    <w:rPr>
      <w:rFonts w:ascii="Times New Roman" w:eastAsia="Times New Roman" w:hAnsi="Times New Roman" w:cs="Times New Roman"/>
      <w:sz w:val="24"/>
      <w:szCs w:val="24"/>
      <w:lang w:eastAsia="es-CO"/>
    </w:rPr>
  </w:style>
  <w:style w:type="character" w:customStyle="1" w:styleId="DefaultCar">
    <w:name w:val="Default Car"/>
    <w:link w:val="Default"/>
    <w:locked/>
    <w:rsid w:val="00164999"/>
    <w:rPr>
      <w:rFonts w:ascii="Arial" w:eastAsia="Calibri" w:hAnsi="Arial" w:cs="Arial"/>
      <w:color w:val="000000"/>
      <w:sz w:val="24"/>
      <w:szCs w:val="24"/>
      <w:lang w:eastAsia="es-CO"/>
    </w:rPr>
  </w:style>
  <w:style w:type="table" w:customStyle="1" w:styleId="TableNormal11">
    <w:name w:val="Table Normal11"/>
    <w:uiPriority w:val="2"/>
    <w:semiHidden/>
    <w:unhideWhenUsed/>
    <w:qFormat/>
    <w:rsid w:val="0016499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Listavistosa-nfasis12">
    <w:name w:val="Lista vistosa - Énfasis 12"/>
    <w:basedOn w:val="Normal"/>
    <w:uiPriority w:val="34"/>
    <w:qFormat/>
    <w:rsid w:val="00164999"/>
    <w:pPr>
      <w:spacing w:after="0" w:line="360" w:lineRule="auto"/>
      <w:ind w:left="720"/>
      <w:contextualSpacing/>
      <w:jc w:val="both"/>
    </w:pPr>
    <w:rPr>
      <w:rFonts w:ascii="Arial" w:eastAsia="Times New Roman" w:hAnsi="Arial" w:cs="Times New Roman"/>
      <w:sz w:val="24"/>
      <w:szCs w:val="24"/>
      <w:lang w:val="es-ES" w:bidi="en-US"/>
    </w:rPr>
  </w:style>
  <w:style w:type="paragraph" w:customStyle="1" w:styleId="Textoindependiente32">
    <w:name w:val="Texto independiente 32"/>
    <w:basedOn w:val="Normal"/>
    <w:uiPriority w:val="99"/>
    <w:rsid w:val="00164999"/>
    <w:pPr>
      <w:overflowPunct w:val="0"/>
      <w:autoSpaceDE w:val="0"/>
      <w:autoSpaceDN w:val="0"/>
      <w:adjustRightInd w:val="0"/>
      <w:spacing w:after="0"/>
      <w:jc w:val="both"/>
      <w:textAlignment w:val="baseline"/>
    </w:pPr>
    <w:rPr>
      <w:rFonts w:ascii="Arial" w:eastAsia="Times New Roman" w:hAnsi="Arial" w:cs="Times New Roman"/>
      <w:szCs w:val="24"/>
      <w:u w:val="single"/>
      <w:lang w:eastAsia="es-ES"/>
    </w:rPr>
  </w:style>
  <w:style w:type="paragraph" w:customStyle="1" w:styleId="Normal1">
    <w:name w:val="Normal1"/>
    <w:rsid w:val="00164999"/>
    <w:pPr>
      <w:spacing w:after="0" w:line="240" w:lineRule="auto"/>
    </w:pPr>
    <w:rPr>
      <w:rFonts w:ascii="Times New Roman" w:eastAsia="Times New Roman" w:hAnsi="Times New Roman" w:cs="Times New Roman"/>
      <w:sz w:val="24"/>
      <w:szCs w:val="24"/>
      <w:lang w:val="es-ES" w:eastAsia="es-ES"/>
    </w:rPr>
  </w:style>
  <w:style w:type="paragraph" w:customStyle="1" w:styleId="Style2">
    <w:name w:val="Style 2"/>
    <w:basedOn w:val="Normal"/>
    <w:uiPriority w:val="99"/>
    <w:rsid w:val="00164999"/>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MX"/>
    </w:rPr>
  </w:style>
  <w:style w:type="paragraph" w:customStyle="1" w:styleId="Sinespaciado4">
    <w:name w:val="Sin espaciado4"/>
    <w:basedOn w:val="Normal"/>
    <w:uiPriority w:val="1"/>
    <w:qFormat/>
    <w:rsid w:val="00164999"/>
    <w:pPr>
      <w:spacing w:after="0" w:line="360" w:lineRule="auto"/>
      <w:jc w:val="both"/>
    </w:pPr>
    <w:rPr>
      <w:rFonts w:ascii="Arial" w:eastAsia="Times New Roman" w:hAnsi="Arial" w:cs="Times New Roman"/>
      <w:sz w:val="24"/>
      <w:szCs w:val="32"/>
      <w:lang w:bidi="en-US"/>
    </w:rPr>
  </w:style>
  <w:style w:type="paragraph" w:customStyle="1" w:styleId="Tablas">
    <w:name w:val="Tablas"/>
    <w:basedOn w:val="Normal"/>
    <w:link w:val="TablasCar"/>
    <w:autoRedefine/>
    <w:qFormat/>
    <w:rsid w:val="00164999"/>
    <w:pPr>
      <w:spacing w:after="0" w:line="360" w:lineRule="auto"/>
      <w:jc w:val="both"/>
    </w:pPr>
    <w:rPr>
      <w:rFonts w:eastAsia="Arial" w:cs="Arial"/>
      <w:bCs/>
      <w:sz w:val="20"/>
      <w:lang w:eastAsia="es-CO"/>
    </w:rPr>
  </w:style>
  <w:style w:type="character" w:customStyle="1" w:styleId="TablasCar">
    <w:name w:val="Tablas Car"/>
    <w:basedOn w:val="Fuentedeprrafopredeter"/>
    <w:link w:val="Tablas"/>
    <w:rsid w:val="00164999"/>
    <w:rPr>
      <w:rFonts w:eastAsia="Arial" w:cs="Arial"/>
      <w:bCs/>
      <w:sz w:val="20"/>
      <w:lang w:eastAsia="es-CO"/>
    </w:rPr>
  </w:style>
  <w:style w:type="paragraph" w:styleId="Cita">
    <w:name w:val="Quote"/>
    <w:basedOn w:val="Normal"/>
    <w:next w:val="Normal"/>
    <w:link w:val="CitaCar"/>
    <w:autoRedefine/>
    <w:uiPriority w:val="29"/>
    <w:qFormat/>
    <w:rsid w:val="00164999"/>
    <w:pPr>
      <w:spacing w:after="240" w:line="240" w:lineRule="auto"/>
    </w:pPr>
    <w:rPr>
      <w:rFonts w:eastAsia="Arial" w:cs="Arial"/>
      <w:iCs/>
      <w:sz w:val="20"/>
    </w:rPr>
  </w:style>
  <w:style w:type="character" w:customStyle="1" w:styleId="CitaCar">
    <w:name w:val="Cita Car"/>
    <w:basedOn w:val="Fuentedeprrafopredeter"/>
    <w:link w:val="Cita"/>
    <w:uiPriority w:val="29"/>
    <w:rsid w:val="00164999"/>
    <w:rPr>
      <w:rFonts w:eastAsia="Arial" w:cs="Arial"/>
      <w:iCs/>
      <w:sz w:val="20"/>
    </w:rPr>
  </w:style>
  <w:style w:type="table" w:customStyle="1" w:styleId="TableNormal">
    <w:name w:val="Table Normal"/>
    <w:uiPriority w:val="2"/>
    <w:unhideWhenUsed/>
    <w:qFormat/>
    <w:rsid w:val="00164999"/>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0B0929"/>
    <w:rPr>
      <w:color w:val="605E5C"/>
      <w:shd w:val="clear" w:color="auto" w:fill="E1DFDD"/>
    </w:rPr>
  </w:style>
  <w:style w:type="table" w:customStyle="1" w:styleId="TableNormal113">
    <w:name w:val="Table Normal113"/>
    <w:uiPriority w:val="2"/>
    <w:semiHidden/>
    <w:unhideWhenUsed/>
    <w:qFormat/>
    <w:rsid w:val="0023194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82">
    <w:name w:val="Tabla con cuadrícula82"/>
    <w:basedOn w:val="Tablanormal"/>
    <w:next w:val="Tablaconcuadrcula"/>
    <w:uiPriority w:val="59"/>
    <w:qFormat/>
    <w:rsid w:val="005C35D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856804">
      <w:bodyDiv w:val="1"/>
      <w:marLeft w:val="0"/>
      <w:marRight w:val="0"/>
      <w:marTop w:val="0"/>
      <w:marBottom w:val="0"/>
      <w:divBdr>
        <w:top w:val="none" w:sz="0" w:space="0" w:color="auto"/>
        <w:left w:val="none" w:sz="0" w:space="0" w:color="auto"/>
        <w:bottom w:val="none" w:sz="0" w:space="0" w:color="auto"/>
        <w:right w:val="none" w:sz="0" w:space="0" w:color="auto"/>
      </w:divBdr>
    </w:div>
    <w:div w:id="378290345">
      <w:bodyDiv w:val="1"/>
      <w:marLeft w:val="0"/>
      <w:marRight w:val="0"/>
      <w:marTop w:val="0"/>
      <w:marBottom w:val="0"/>
      <w:divBdr>
        <w:top w:val="none" w:sz="0" w:space="0" w:color="auto"/>
        <w:left w:val="none" w:sz="0" w:space="0" w:color="auto"/>
        <w:bottom w:val="none" w:sz="0" w:space="0" w:color="auto"/>
        <w:right w:val="none" w:sz="0" w:space="0" w:color="auto"/>
      </w:divBdr>
    </w:div>
    <w:div w:id="735929836">
      <w:bodyDiv w:val="1"/>
      <w:marLeft w:val="0"/>
      <w:marRight w:val="0"/>
      <w:marTop w:val="0"/>
      <w:marBottom w:val="0"/>
      <w:divBdr>
        <w:top w:val="none" w:sz="0" w:space="0" w:color="auto"/>
        <w:left w:val="none" w:sz="0" w:space="0" w:color="auto"/>
        <w:bottom w:val="none" w:sz="0" w:space="0" w:color="auto"/>
        <w:right w:val="none" w:sz="0" w:space="0" w:color="auto"/>
      </w:divBdr>
    </w:div>
    <w:div w:id="868840135">
      <w:bodyDiv w:val="1"/>
      <w:marLeft w:val="0"/>
      <w:marRight w:val="0"/>
      <w:marTop w:val="0"/>
      <w:marBottom w:val="0"/>
      <w:divBdr>
        <w:top w:val="none" w:sz="0" w:space="0" w:color="auto"/>
        <w:left w:val="none" w:sz="0" w:space="0" w:color="auto"/>
        <w:bottom w:val="none" w:sz="0" w:space="0" w:color="auto"/>
        <w:right w:val="none" w:sz="0" w:space="0" w:color="auto"/>
      </w:divBdr>
    </w:div>
    <w:div w:id="988099985">
      <w:bodyDiv w:val="1"/>
      <w:marLeft w:val="0"/>
      <w:marRight w:val="0"/>
      <w:marTop w:val="0"/>
      <w:marBottom w:val="0"/>
      <w:divBdr>
        <w:top w:val="none" w:sz="0" w:space="0" w:color="auto"/>
        <w:left w:val="none" w:sz="0" w:space="0" w:color="auto"/>
        <w:bottom w:val="none" w:sz="0" w:space="0" w:color="auto"/>
        <w:right w:val="none" w:sz="0" w:space="0" w:color="auto"/>
      </w:divBdr>
    </w:div>
    <w:div w:id="1028488081">
      <w:bodyDiv w:val="1"/>
      <w:marLeft w:val="0"/>
      <w:marRight w:val="0"/>
      <w:marTop w:val="0"/>
      <w:marBottom w:val="0"/>
      <w:divBdr>
        <w:top w:val="none" w:sz="0" w:space="0" w:color="auto"/>
        <w:left w:val="none" w:sz="0" w:space="0" w:color="auto"/>
        <w:bottom w:val="none" w:sz="0" w:space="0" w:color="auto"/>
        <w:right w:val="none" w:sz="0" w:space="0" w:color="auto"/>
      </w:divBdr>
    </w:div>
    <w:div w:id="1123184878">
      <w:bodyDiv w:val="1"/>
      <w:marLeft w:val="0"/>
      <w:marRight w:val="0"/>
      <w:marTop w:val="0"/>
      <w:marBottom w:val="0"/>
      <w:divBdr>
        <w:top w:val="none" w:sz="0" w:space="0" w:color="auto"/>
        <w:left w:val="none" w:sz="0" w:space="0" w:color="auto"/>
        <w:bottom w:val="none" w:sz="0" w:space="0" w:color="auto"/>
        <w:right w:val="none" w:sz="0" w:space="0" w:color="auto"/>
      </w:divBdr>
    </w:div>
    <w:div w:id="1138689957">
      <w:bodyDiv w:val="1"/>
      <w:marLeft w:val="0"/>
      <w:marRight w:val="0"/>
      <w:marTop w:val="0"/>
      <w:marBottom w:val="0"/>
      <w:divBdr>
        <w:top w:val="none" w:sz="0" w:space="0" w:color="auto"/>
        <w:left w:val="none" w:sz="0" w:space="0" w:color="auto"/>
        <w:bottom w:val="none" w:sz="0" w:space="0" w:color="auto"/>
        <w:right w:val="none" w:sz="0" w:space="0" w:color="auto"/>
      </w:divBdr>
      <w:divsChild>
        <w:div w:id="878317943">
          <w:marLeft w:val="0"/>
          <w:marRight w:val="0"/>
          <w:marTop w:val="0"/>
          <w:marBottom w:val="0"/>
          <w:divBdr>
            <w:top w:val="none" w:sz="0" w:space="0" w:color="auto"/>
            <w:left w:val="none" w:sz="0" w:space="0" w:color="auto"/>
            <w:bottom w:val="none" w:sz="0" w:space="0" w:color="auto"/>
            <w:right w:val="none" w:sz="0" w:space="0" w:color="auto"/>
          </w:divBdr>
          <w:divsChild>
            <w:div w:id="956639281">
              <w:marLeft w:val="0"/>
              <w:marRight w:val="0"/>
              <w:marTop w:val="0"/>
              <w:marBottom w:val="0"/>
              <w:divBdr>
                <w:top w:val="none" w:sz="0" w:space="0" w:color="auto"/>
                <w:left w:val="none" w:sz="0" w:space="0" w:color="auto"/>
                <w:bottom w:val="none" w:sz="0" w:space="0" w:color="auto"/>
                <w:right w:val="none" w:sz="0" w:space="0" w:color="auto"/>
              </w:divBdr>
            </w:div>
            <w:div w:id="1840467041">
              <w:marLeft w:val="0"/>
              <w:marRight w:val="0"/>
              <w:marTop w:val="0"/>
              <w:marBottom w:val="0"/>
              <w:divBdr>
                <w:top w:val="none" w:sz="0" w:space="0" w:color="auto"/>
                <w:left w:val="none" w:sz="0" w:space="0" w:color="auto"/>
                <w:bottom w:val="none" w:sz="0" w:space="0" w:color="auto"/>
                <w:right w:val="none" w:sz="0" w:space="0" w:color="auto"/>
              </w:divBdr>
            </w:div>
            <w:div w:id="1349600615">
              <w:marLeft w:val="0"/>
              <w:marRight w:val="0"/>
              <w:marTop w:val="0"/>
              <w:marBottom w:val="0"/>
              <w:divBdr>
                <w:top w:val="none" w:sz="0" w:space="0" w:color="auto"/>
                <w:left w:val="none" w:sz="0" w:space="0" w:color="auto"/>
                <w:bottom w:val="none" w:sz="0" w:space="0" w:color="auto"/>
                <w:right w:val="none" w:sz="0" w:space="0" w:color="auto"/>
              </w:divBdr>
            </w:div>
            <w:div w:id="251158681">
              <w:marLeft w:val="0"/>
              <w:marRight w:val="0"/>
              <w:marTop w:val="0"/>
              <w:marBottom w:val="0"/>
              <w:divBdr>
                <w:top w:val="none" w:sz="0" w:space="0" w:color="auto"/>
                <w:left w:val="none" w:sz="0" w:space="0" w:color="auto"/>
                <w:bottom w:val="none" w:sz="0" w:space="0" w:color="auto"/>
                <w:right w:val="none" w:sz="0" w:space="0" w:color="auto"/>
              </w:divBdr>
            </w:div>
            <w:div w:id="1950114381">
              <w:marLeft w:val="0"/>
              <w:marRight w:val="0"/>
              <w:marTop w:val="0"/>
              <w:marBottom w:val="0"/>
              <w:divBdr>
                <w:top w:val="none" w:sz="0" w:space="0" w:color="auto"/>
                <w:left w:val="none" w:sz="0" w:space="0" w:color="auto"/>
                <w:bottom w:val="none" w:sz="0" w:space="0" w:color="auto"/>
                <w:right w:val="none" w:sz="0" w:space="0" w:color="auto"/>
              </w:divBdr>
            </w:div>
            <w:div w:id="1199977667">
              <w:marLeft w:val="0"/>
              <w:marRight w:val="0"/>
              <w:marTop w:val="0"/>
              <w:marBottom w:val="0"/>
              <w:divBdr>
                <w:top w:val="none" w:sz="0" w:space="0" w:color="auto"/>
                <w:left w:val="none" w:sz="0" w:space="0" w:color="auto"/>
                <w:bottom w:val="none" w:sz="0" w:space="0" w:color="auto"/>
                <w:right w:val="none" w:sz="0" w:space="0" w:color="auto"/>
              </w:divBdr>
            </w:div>
            <w:div w:id="1089623643">
              <w:marLeft w:val="0"/>
              <w:marRight w:val="0"/>
              <w:marTop w:val="0"/>
              <w:marBottom w:val="0"/>
              <w:divBdr>
                <w:top w:val="none" w:sz="0" w:space="0" w:color="auto"/>
                <w:left w:val="none" w:sz="0" w:space="0" w:color="auto"/>
                <w:bottom w:val="none" w:sz="0" w:space="0" w:color="auto"/>
                <w:right w:val="none" w:sz="0" w:space="0" w:color="auto"/>
              </w:divBdr>
            </w:div>
            <w:div w:id="2090957659">
              <w:marLeft w:val="0"/>
              <w:marRight w:val="0"/>
              <w:marTop w:val="0"/>
              <w:marBottom w:val="0"/>
              <w:divBdr>
                <w:top w:val="none" w:sz="0" w:space="0" w:color="auto"/>
                <w:left w:val="none" w:sz="0" w:space="0" w:color="auto"/>
                <w:bottom w:val="none" w:sz="0" w:space="0" w:color="auto"/>
                <w:right w:val="none" w:sz="0" w:space="0" w:color="auto"/>
              </w:divBdr>
            </w:div>
            <w:div w:id="1974821651">
              <w:marLeft w:val="0"/>
              <w:marRight w:val="0"/>
              <w:marTop w:val="0"/>
              <w:marBottom w:val="0"/>
              <w:divBdr>
                <w:top w:val="none" w:sz="0" w:space="0" w:color="auto"/>
                <w:left w:val="none" w:sz="0" w:space="0" w:color="auto"/>
                <w:bottom w:val="none" w:sz="0" w:space="0" w:color="auto"/>
                <w:right w:val="none" w:sz="0" w:space="0" w:color="auto"/>
              </w:divBdr>
            </w:div>
            <w:div w:id="1749696271">
              <w:marLeft w:val="0"/>
              <w:marRight w:val="0"/>
              <w:marTop w:val="0"/>
              <w:marBottom w:val="0"/>
              <w:divBdr>
                <w:top w:val="none" w:sz="0" w:space="0" w:color="auto"/>
                <w:left w:val="none" w:sz="0" w:space="0" w:color="auto"/>
                <w:bottom w:val="none" w:sz="0" w:space="0" w:color="auto"/>
                <w:right w:val="none" w:sz="0" w:space="0" w:color="auto"/>
              </w:divBdr>
            </w:div>
            <w:div w:id="316308480">
              <w:marLeft w:val="0"/>
              <w:marRight w:val="0"/>
              <w:marTop w:val="0"/>
              <w:marBottom w:val="0"/>
              <w:divBdr>
                <w:top w:val="none" w:sz="0" w:space="0" w:color="auto"/>
                <w:left w:val="none" w:sz="0" w:space="0" w:color="auto"/>
                <w:bottom w:val="none" w:sz="0" w:space="0" w:color="auto"/>
                <w:right w:val="none" w:sz="0" w:space="0" w:color="auto"/>
              </w:divBdr>
            </w:div>
            <w:div w:id="1423649722">
              <w:marLeft w:val="0"/>
              <w:marRight w:val="0"/>
              <w:marTop w:val="0"/>
              <w:marBottom w:val="0"/>
              <w:divBdr>
                <w:top w:val="none" w:sz="0" w:space="0" w:color="auto"/>
                <w:left w:val="none" w:sz="0" w:space="0" w:color="auto"/>
                <w:bottom w:val="none" w:sz="0" w:space="0" w:color="auto"/>
                <w:right w:val="none" w:sz="0" w:space="0" w:color="auto"/>
              </w:divBdr>
            </w:div>
            <w:div w:id="1841389707">
              <w:marLeft w:val="0"/>
              <w:marRight w:val="0"/>
              <w:marTop w:val="0"/>
              <w:marBottom w:val="0"/>
              <w:divBdr>
                <w:top w:val="none" w:sz="0" w:space="0" w:color="auto"/>
                <w:left w:val="none" w:sz="0" w:space="0" w:color="auto"/>
                <w:bottom w:val="none" w:sz="0" w:space="0" w:color="auto"/>
                <w:right w:val="none" w:sz="0" w:space="0" w:color="auto"/>
              </w:divBdr>
            </w:div>
            <w:div w:id="905333446">
              <w:marLeft w:val="0"/>
              <w:marRight w:val="0"/>
              <w:marTop w:val="0"/>
              <w:marBottom w:val="0"/>
              <w:divBdr>
                <w:top w:val="none" w:sz="0" w:space="0" w:color="auto"/>
                <w:left w:val="none" w:sz="0" w:space="0" w:color="auto"/>
                <w:bottom w:val="none" w:sz="0" w:space="0" w:color="auto"/>
                <w:right w:val="none" w:sz="0" w:space="0" w:color="auto"/>
              </w:divBdr>
            </w:div>
            <w:div w:id="1917199610">
              <w:marLeft w:val="0"/>
              <w:marRight w:val="0"/>
              <w:marTop w:val="0"/>
              <w:marBottom w:val="0"/>
              <w:divBdr>
                <w:top w:val="none" w:sz="0" w:space="0" w:color="auto"/>
                <w:left w:val="none" w:sz="0" w:space="0" w:color="auto"/>
                <w:bottom w:val="none" w:sz="0" w:space="0" w:color="auto"/>
                <w:right w:val="none" w:sz="0" w:space="0" w:color="auto"/>
              </w:divBdr>
            </w:div>
            <w:div w:id="187179309">
              <w:marLeft w:val="0"/>
              <w:marRight w:val="0"/>
              <w:marTop w:val="0"/>
              <w:marBottom w:val="0"/>
              <w:divBdr>
                <w:top w:val="none" w:sz="0" w:space="0" w:color="auto"/>
                <w:left w:val="none" w:sz="0" w:space="0" w:color="auto"/>
                <w:bottom w:val="none" w:sz="0" w:space="0" w:color="auto"/>
                <w:right w:val="none" w:sz="0" w:space="0" w:color="auto"/>
              </w:divBdr>
            </w:div>
            <w:div w:id="1294213858">
              <w:marLeft w:val="0"/>
              <w:marRight w:val="0"/>
              <w:marTop w:val="0"/>
              <w:marBottom w:val="0"/>
              <w:divBdr>
                <w:top w:val="none" w:sz="0" w:space="0" w:color="auto"/>
                <w:left w:val="none" w:sz="0" w:space="0" w:color="auto"/>
                <w:bottom w:val="none" w:sz="0" w:space="0" w:color="auto"/>
                <w:right w:val="none" w:sz="0" w:space="0" w:color="auto"/>
              </w:divBdr>
            </w:div>
            <w:div w:id="1206405507">
              <w:marLeft w:val="0"/>
              <w:marRight w:val="0"/>
              <w:marTop w:val="0"/>
              <w:marBottom w:val="0"/>
              <w:divBdr>
                <w:top w:val="none" w:sz="0" w:space="0" w:color="auto"/>
                <w:left w:val="none" w:sz="0" w:space="0" w:color="auto"/>
                <w:bottom w:val="none" w:sz="0" w:space="0" w:color="auto"/>
                <w:right w:val="none" w:sz="0" w:space="0" w:color="auto"/>
              </w:divBdr>
            </w:div>
          </w:divsChild>
        </w:div>
        <w:div w:id="1576351930">
          <w:marLeft w:val="0"/>
          <w:marRight w:val="0"/>
          <w:marTop w:val="0"/>
          <w:marBottom w:val="0"/>
          <w:divBdr>
            <w:top w:val="none" w:sz="0" w:space="0" w:color="auto"/>
            <w:left w:val="none" w:sz="0" w:space="0" w:color="auto"/>
            <w:bottom w:val="none" w:sz="0" w:space="0" w:color="auto"/>
            <w:right w:val="none" w:sz="0" w:space="0" w:color="auto"/>
          </w:divBdr>
          <w:divsChild>
            <w:div w:id="323895128">
              <w:marLeft w:val="0"/>
              <w:marRight w:val="0"/>
              <w:marTop w:val="0"/>
              <w:marBottom w:val="0"/>
              <w:divBdr>
                <w:top w:val="none" w:sz="0" w:space="0" w:color="auto"/>
                <w:left w:val="none" w:sz="0" w:space="0" w:color="auto"/>
                <w:bottom w:val="none" w:sz="0" w:space="0" w:color="auto"/>
                <w:right w:val="none" w:sz="0" w:space="0" w:color="auto"/>
              </w:divBdr>
            </w:div>
            <w:div w:id="1948389178">
              <w:marLeft w:val="0"/>
              <w:marRight w:val="0"/>
              <w:marTop w:val="0"/>
              <w:marBottom w:val="0"/>
              <w:divBdr>
                <w:top w:val="none" w:sz="0" w:space="0" w:color="auto"/>
                <w:left w:val="none" w:sz="0" w:space="0" w:color="auto"/>
                <w:bottom w:val="none" w:sz="0" w:space="0" w:color="auto"/>
                <w:right w:val="none" w:sz="0" w:space="0" w:color="auto"/>
              </w:divBdr>
            </w:div>
            <w:div w:id="751897108">
              <w:marLeft w:val="0"/>
              <w:marRight w:val="0"/>
              <w:marTop w:val="0"/>
              <w:marBottom w:val="0"/>
              <w:divBdr>
                <w:top w:val="none" w:sz="0" w:space="0" w:color="auto"/>
                <w:left w:val="none" w:sz="0" w:space="0" w:color="auto"/>
                <w:bottom w:val="none" w:sz="0" w:space="0" w:color="auto"/>
                <w:right w:val="none" w:sz="0" w:space="0" w:color="auto"/>
              </w:divBdr>
            </w:div>
            <w:div w:id="778724510">
              <w:marLeft w:val="0"/>
              <w:marRight w:val="0"/>
              <w:marTop w:val="0"/>
              <w:marBottom w:val="0"/>
              <w:divBdr>
                <w:top w:val="none" w:sz="0" w:space="0" w:color="auto"/>
                <w:left w:val="none" w:sz="0" w:space="0" w:color="auto"/>
                <w:bottom w:val="none" w:sz="0" w:space="0" w:color="auto"/>
                <w:right w:val="none" w:sz="0" w:space="0" w:color="auto"/>
              </w:divBdr>
            </w:div>
            <w:div w:id="781653068">
              <w:marLeft w:val="0"/>
              <w:marRight w:val="0"/>
              <w:marTop w:val="0"/>
              <w:marBottom w:val="0"/>
              <w:divBdr>
                <w:top w:val="none" w:sz="0" w:space="0" w:color="auto"/>
                <w:left w:val="none" w:sz="0" w:space="0" w:color="auto"/>
                <w:bottom w:val="none" w:sz="0" w:space="0" w:color="auto"/>
                <w:right w:val="none" w:sz="0" w:space="0" w:color="auto"/>
              </w:divBdr>
            </w:div>
            <w:div w:id="824443245">
              <w:marLeft w:val="0"/>
              <w:marRight w:val="0"/>
              <w:marTop w:val="0"/>
              <w:marBottom w:val="0"/>
              <w:divBdr>
                <w:top w:val="none" w:sz="0" w:space="0" w:color="auto"/>
                <w:left w:val="none" w:sz="0" w:space="0" w:color="auto"/>
                <w:bottom w:val="none" w:sz="0" w:space="0" w:color="auto"/>
                <w:right w:val="none" w:sz="0" w:space="0" w:color="auto"/>
              </w:divBdr>
            </w:div>
            <w:div w:id="238907690">
              <w:marLeft w:val="0"/>
              <w:marRight w:val="0"/>
              <w:marTop w:val="0"/>
              <w:marBottom w:val="0"/>
              <w:divBdr>
                <w:top w:val="none" w:sz="0" w:space="0" w:color="auto"/>
                <w:left w:val="none" w:sz="0" w:space="0" w:color="auto"/>
                <w:bottom w:val="none" w:sz="0" w:space="0" w:color="auto"/>
                <w:right w:val="none" w:sz="0" w:space="0" w:color="auto"/>
              </w:divBdr>
            </w:div>
            <w:div w:id="1031223487">
              <w:marLeft w:val="0"/>
              <w:marRight w:val="0"/>
              <w:marTop w:val="0"/>
              <w:marBottom w:val="0"/>
              <w:divBdr>
                <w:top w:val="none" w:sz="0" w:space="0" w:color="auto"/>
                <w:left w:val="none" w:sz="0" w:space="0" w:color="auto"/>
                <w:bottom w:val="none" w:sz="0" w:space="0" w:color="auto"/>
                <w:right w:val="none" w:sz="0" w:space="0" w:color="auto"/>
              </w:divBdr>
            </w:div>
            <w:div w:id="1874072547">
              <w:marLeft w:val="0"/>
              <w:marRight w:val="0"/>
              <w:marTop w:val="0"/>
              <w:marBottom w:val="0"/>
              <w:divBdr>
                <w:top w:val="none" w:sz="0" w:space="0" w:color="auto"/>
                <w:left w:val="none" w:sz="0" w:space="0" w:color="auto"/>
                <w:bottom w:val="none" w:sz="0" w:space="0" w:color="auto"/>
                <w:right w:val="none" w:sz="0" w:space="0" w:color="auto"/>
              </w:divBdr>
            </w:div>
            <w:div w:id="163134027">
              <w:marLeft w:val="0"/>
              <w:marRight w:val="0"/>
              <w:marTop w:val="0"/>
              <w:marBottom w:val="0"/>
              <w:divBdr>
                <w:top w:val="none" w:sz="0" w:space="0" w:color="auto"/>
                <w:left w:val="none" w:sz="0" w:space="0" w:color="auto"/>
                <w:bottom w:val="none" w:sz="0" w:space="0" w:color="auto"/>
                <w:right w:val="none" w:sz="0" w:space="0" w:color="auto"/>
              </w:divBdr>
            </w:div>
            <w:div w:id="1817406178">
              <w:marLeft w:val="0"/>
              <w:marRight w:val="0"/>
              <w:marTop w:val="0"/>
              <w:marBottom w:val="0"/>
              <w:divBdr>
                <w:top w:val="none" w:sz="0" w:space="0" w:color="auto"/>
                <w:left w:val="none" w:sz="0" w:space="0" w:color="auto"/>
                <w:bottom w:val="none" w:sz="0" w:space="0" w:color="auto"/>
                <w:right w:val="none" w:sz="0" w:space="0" w:color="auto"/>
              </w:divBdr>
            </w:div>
            <w:div w:id="1863783713">
              <w:marLeft w:val="0"/>
              <w:marRight w:val="0"/>
              <w:marTop w:val="0"/>
              <w:marBottom w:val="0"/>
              <w:divBdr>
                <w:top w:val="none" w:sz="0" w:space="0" w:color="auto"/>
                <w:left w:val="none" w:sz="0" w:space="0" w:color="auto"/>
                <w:bottom w:val="none" w:sz="0" w:space="0" w:color="auto"/>
                <w:right w:val="none" w:sz="0" w:space="0" w:color="auto"/>
              </w:divBdr>
            </w:div>
            <w:div w:id="1361122716">
              <w:marLeft w:val="0"/>
              <w:marRight w:val="0"/>
              <w:marTop w:val="0"/>
              <w:marBottom w:val="0"/>
              <w:divBdr>
                <w:top w:val="none" w:sz="0" w:space="0" w:color="auto"/>
                <w:left w:val="none" w:sz="0" w:space="0" w:color="auto"/>
                <w:bottom w:val="none" w:sz="0" w:space="0" w:color="auto"/>
                <w:right w:val="none" w:sz="0" w:space="0" w:color="auto"/>
              </w:divBdr>
            </w:div>
            <w:div w:id="191967256">
              <w:marLeft w:val="0"/>
              <w:marRight w:val="0"/>
              <w:marTop w:val="0"/>
              <w:marBottom w:val="0"/>
              <w:divBdr>
                <w:top w:val="none" w:sz="0" w:space="0" w:color="auto"/>
                <w:left w:val="none" w:sz="0" w:space="0" w:color="auto"/>
                <w:bottom w:val="none" w:sz="0" w:space="0" w:color="auto"/>
                <w:right w:val="none" w:sz="0" w:space="0" w:color="auto"/>
              </w:divBdr>
            </w:div>
            <w:div w:id="451634692">
              <w:marLeft w:val="0"/>
              <w:marRight w:val="0"/>
              <w:marTop w:val="0"/>
              <w:marBottom w:val="0"/>
              <w:divBdr>
                <w:top w:val="none" w:sz="0" w:space="0" w:color="auto"/>
                <w:left w:val="none" w:sz="0" w:space="0" w:color="auto"/>
                <w:bottom w:val="none" w:sz="0" w:space="0" w:color="auto"/>
                <w:right w:val="none" w:sz="0" w:space="0" w:color="auto"/>
              </w:divBdr>
            </w:div>
            <w:div w:id="1490100327">
              <w:marLeft w:val="0"/>
              <w:marRight w:val="0"/>
              <w:marTop w:val="0"/>
              <w:marBottom w:val="0"/>
              <w:divBdr>
                <w:top w:val="none" w:sz="0" w:space="0" w:color="auto"/>
                <w:left w:val="none" w:sz="0" w:space="0" w:color="auto"/>
                <w:bottom w:val="none" w:sz="0" w:space="0" w:color="auto"/>
                <w:right w:val="none" w:sz="0" w:space="0" w:color="auto"/>
              </w:divBdr>
            </w:div>
            <w:div w:id="827673293">
              <w:marLeft w:val="0"/>
              <w:marRight w:val="0"/>
              <w:marTop w:val="0"/>
              <w:marBottom w:val="0"/>
              <w:divBdr>
                <w:top w:val="none" w:sz="0" w:space="0" w:color="auto"/>
                <w:left w:val="none" w:sz="0" w:space="0" w:color="auto"/>
                <w:bottom w:val="none" w:sz="0" w:space="0" w:color="auto"/>
                <w:right w:val="none" w:sz="0" w:space="0" w:color="auto"/>
              </w:divBdr>
            </w:div>
            <w:div w:id="1033263711">
              <w:marLeft w:val="0"/>
              <w:marRight w:val="0"/>
              <w:marTop w:val="0"/>
              <w:marBottom w:val="0"/>
              <w:divBdr>
                <w:top w:val="none" w:sz="0" w:space="0" w:color="auto"/>
                <w:left w:val="none" w:sz="0" w:space="0" w:color="auto"/>
                <w:bottom w:val="none" w:sz="0" w:space="0" w:color="auto"/>
                <w:right w:val="none" w:sz="0" w:space="0" w:color="auto"/>
              </w:divBdr>
            </w:div>
            <w:div w:id="502472648">
              <w:marLeft w:val="0"/>
              <w:marRight w:val="0"/>
              <w:marTop w:val="0"/>
              <w:marBottom w:val="0"/>
              <w:divBdr>
                <w:top w:val="none" w:sz="0" w:space="0" w:color="auto"/>
                <w:left w:val="none" w:sz="0" w:space="0" w:color="auto"/>
                <w:bottom w:val="none" w:sz="0" w:space="0" w:color="auto"/>
                <w:right w:val="none" w:sz="0" w:space="0" w:color="auto"/>
              </w:divBdr>
            </w:div>
            <w:div w:id="1604680949">
              <w:marLeft w:val="0"/>
              <w:marRight w:val="0"/>
              <w:marTop w:val="0"/>
              <w:marBottom w:val="0"/>
              <w:divBdr>
                <w:top w:val="none" w:sz="0" w:space="0" w:color="auto"/>
                <w:left w:val="none" w:sz="0" w:space="0" w:color="auto"/>
                <w:bottom w:val="none" w:sz="0" w:space="0" w:color="auto"/>
                <w:right w:val="none" w:sz="0" w:space="0" w:color="auto"/>
              </w:divBdr>
            </w:div>
          </w:divsChild>
        </w:div>
        <w:div w:id="1580945239">
          <w:marLeft w:val="0"/>
          <w:marRight w:val="0"/>
          <w:marTop w:val="0"/>
          <w:marBottom w:val="0"/>
          <w:divBdr>
            <w:top w:val="none" w:sz="0" w:space="0" w:color="auto"/>
            <w:left w:val="none" w:sz="0" w:space="0" w:color="auto"/>
            <w:bottom w:val="none" w:sz="0" w:space="0" w:color="auto"/>
            <w:right w:val="none" w:sz="0" w:space="0" w:color="auto"/>
          </w:divBdr>
        </w:div>
        <w:div w:id="1542549156">
          <w:marLeft w:val="0"/>
          <w:marRight w:val="0"/>
          <w:marTop w:val="0"/>
          <w:marBottom w:val="0"/>
          <w:divBdr>
            <w:top w:val="none" w:sz="0" w:space="0" w:color="auto"/>
            <w:left w:val="none" w:sz="0" w:space="0" w:color="auto"/>
            <w:bottom w:val="none" w:sz="0" w:space="0" w:color="auto"/>
            <w:right w:val="none" w:sz="0" w:space="0" w:color="auto"/>
          </w:divBdr>
        </w:div>
      </w:divsChild>
    </w:div>
    <w:div w:id="1489443631">
      <w:bodyDiv w:val="1"/>
      <w:marLeft w:val="0"/>
      <w:marRight w:val="0"/>
      <w:marTop w:val="0"/>
      <w:marBottom w:val="0"/>
      <w:divBdr>
        <w:top w:val="none" w:sz="0" w:space="0" w:color="auto"/>
        <w:left w:val="none" w:sz="0" w:space="0" w:color="auto"/>
        <w:bottom w:val="none" w:sz="0" w:space="0" w:color="auto"/>
        <w:right w:val="none" w:sz="0" w:space="0" w:color="auto"/>
      </w:divBdr>
    </w:div>
    <w:div w:id="1560020232">
      <w:bodyDiv w:val="1"/>
      <w:marLeft w:val="0"/>
      <w:marRight w:val="0"/>
      <w:marTop w:val="0"/>
      <w:marBottom w:val="0"/>
      <w:divBdr>
        <w:top w:val="none" w:sz="0" w:space="0" w:color="auto"/>
        <w:left w:val="none" w:sz="0" w:space="0" w:color="auto"/>
        <w:bottom w:val="none" w:sz="0" w:space="0" w:color="auto"/>
        <w:right w:val="none" w:sz="0" w:space="0" w:color="auto"/>
      </w:divBdr>
    </w:div>
    <w:div w:id="1670137242">
      <w:bodyDiv w:val="1"/>
      <w:marLeft w:val="0"/>
      <w:marRight w:val="0"/>
      <w:marTop w:val="0"/>
      <w:marBottom w:val="0"/>
      <w:divBdr>
        <w:top w:val="none" w:sz="0" w:space="0" w:color="auto"/>
        <w:left w:val="none" w:sz="0" w:space="0" w:color="auto"/>
        <w:bottom w:val="none" w:sz="0" w:space="0" w:color="auto"/>
        <w:right w:val="none" w:sz="0" w:space="0" w:color="auto"/>
      </w:divBdr>
    </w:div>
    <w:div w:id="191308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57" Type="http://schemas.microsoft.com/office/2018/08/relationships/commentsExtensible" Target="commentsExtensi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94ca9b9-04a0-4df9-a7b0-43de28967ae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26D87EF5EB1714E82D2A85EDA5FAAD1" ma:contentTypeVersion="14" ma:contentTypeDescription="Crear nuevo documento." ma:contentTypeScope="" ma:versionID="18c8c9747361acc74042ec067c8aacb0">
  <xsd:schema xmlns:xsd="http://www.w3.org/2001/XMLSchema" xmlns:xs="http://www.w3.org/2001/XMLSchema" xmlns:p="http://schemas.microsoft.com/office/2006/metadata/properties" xmlns:ns3="a94ca9b9-04a0-4df9-a7b0-43de28967ae3" xmlns:ns4="7822a30a-335d-47a4-9d6c-f6cb9635be80" targetNamespace="http://schemas.microsoft.com/office/2006/metadata/properties" ma:root="true" ma:fieldsID="666be9dc87d14144e0cd4903a1d8d528" ns3:_="" ns4:_="">
    <xsd:import namespace="a94ca9b9-04a0-4df9-a7b0-43de28967ae3"/>
    <xsd:import namespace="7822a30a-335d-47a4-9d6c-f6cb9635be80"/>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4:SharedWithUsers" minOccurs="0"/>
                <xsd:element ref="ns4:SharedWithDetails" minOccurs="0"/>
                <xsd:element ref="ns4:SharingHintHash"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4ca9b9-04a0-4df9-a7b0-43de28967a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822a30a-335d-47a4-9d6c-f6cb9635be80"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SharingHintHash" ma:index="13"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7E1E1-4F67-4910-B64D-0C8026AEE10A}">
  <ds:schemaRefs>
    <ds:schemaRef ds:uri="http://schemas.microsoft.com/sharepoint/v3/contenttype/forms"/>
  </ds:schemaRefs>
</ds:datastoreItem>
</file>

<file path=customXml/itemProps2.xml><?xml version="1.0" encoding="utf-8"?>
<ds:datastoreItem xmlns:ds="http://schemas.openxmlformats.org/officeDocument/2006/customXml" ds:itemID="{A89574B7-C188-4846-9651-8A62D71847ED}">
  <ds:schemaRefs>
    <ds:schemaRef ds:uri="http://schemas.microsoft.com/office/2006/metadata/properties"/>
    <ds:schemaRef ds:uri="http://schemas.microsoft.com/office/infopath/2007/PartnerControls"/>
    <ds:schemaRef ds:uri="a94ca9b9-04a0-4df9-a7b0-43de28967ae3"/>
  </ds:schemaRefs>
</ds:datastoreItem>
</file>

<file path=customXml/itemProps3.xml><?xml version="1.0" encoding="utf-8"?>
<ds:datastoreItem xmlns:ds="http://schemas.openxmlformats.org/officeDocument/2006/customXml" ds:itemID="{15339F2F-DF81-4363-B6EA-E4E11CFEB1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4ca9b9-04a0-4df9-a7b0-43de28967ae3"/>
    <ds:schemaRef ds:uri="7822a30a-335d-47a4-9d6c-f6cb9635be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331F0C-A821-4131-B246-5D1FADE37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4074</Words>
  <Characters>22410</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Yaqueline Aguirre Rodriguez</cp:lastModifiedBy>
  <cp:revision>2</cp:revision>
  <cp:lastPrinted>2025-05-13T21:49:00Z</cp:lastPrinted>
  <dcterms:created xsi:type="dcterms:W3CDTF">2025-11-25T23:09:00Z</dcterms:created>
  <dcterms:modified xsi:type="dcterms:W3CDTF">2025-11-25T23:09:00Z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0x010100E26D87EF5EB1714E82D2A85EDA5FAAD1</vt:lpwstr>
  </property>
</Properties>
</file>