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6EAD7A" w14:textId="77777777" w:rsidR="0024668F" w:rsidRPr="00DE7275" w:rsidRDefault="00DE7275" w:rsidP="0024668F">
      <w:pPr>
        <w:pStyle w:val="Ttulo1"/>
        <w:tabs>
          <w:tab w:val="num" w:pos="432"/>
        </w:tabs>
        <w:ind w:left="432" w:hanging="432"/>
        <w:rPr>
          <w:rFonts w:ascii="Arial Narrow" w:hAnsi="Arial Narrow" w:cs="Palatino Linotype"/>
          <w:sz w:val="22"/>
          <w:szCs w:val="22"/>
          <w:u w:val="single"/>
        </w:rPr>
      </w:pPr>
      <w:r w:rsidRPr="00DE7275">
        <w:rPr>
          <w:rFonts w:ascii="Arial Narrow" w:hAnsi="Arial Narrow" w:cs="Palatino Linotype"/>
          <w:sz w:val="22"/>
          <w:szCs w:val="22"/>
          <w:u w:val="single"/>
        </w:rPr>
        <w:t>ANEXO NO. 1</w:t>
      </w:r>
    </w:p>
    <w:p w14:paraId="7101ED98" w14:textId="77777777" w:rsidR="0024668F" w:rsidRPr="00DE7275" w:rsidRDefault="00DE7275" w:rsidP="0024668F">
      <w:pPr>
        <w:pStyle w:val="Ttulo1"/>
        <w:tabs>
          <w:tab w:val="num" w:pos="432"/>
        </w:tabs>
        <w:ind w:left="432" w:hanging="432"/>
        <w:rPr>
          <w:rFonts w:ascii="Arial Narrow" w:hAnsi="Arial Narrow" w:cs="Arial"/>
          <w:bCs/>
          <w:color w:val="000000"/>
          <w:sz w:val="22"/>
          <w:szCs w:val="22"/>
          <w:u w:val="single"/>
          <w:lang w:val="es-CO"/>
        </w:rPr>
      </w:pPr>
      <w:r w:rsidRPr="00DE7275">
        <w:rPr>
          <w:rFonts w:ascii="Arial Narrow" w:hAnsi="Arial Narrow" w:cs="Palatino Linotype"/>
          <w:sz w:val="22"/>
          <w:szCs w:val="22"/>
          <w:u w:val="single"/>
        </w:rPr>
        <w:t>MODELO DE LA CARTA DE PRESENTACIÓN DE LA PROPUESTA</w:t>
      </w:r>
    </w:p>
    <w:p w14:paraId="7204DCF9" w14:textId="77777777" w:rsidR="0024668F" w:rsidRPr="002639B4" w:rsidRDefault="0024668F" w:rsidP="0024668F">
      <w:pPr>
        <w:tabs>
          <w:tab w:val="left" w:pos="1962"/>
        </w:tabs>
        <w:autoSpaceDE w:val="0"/>
        <w:ind w:left="83"/>
        <w:jc w:val="both"/>
        <w:rPr>
          <w:rFonts w:ascii="Arial Narrow" w:hAnsi="Arial Narrow" w:cs="Arial"/>
          <w:b/>
          <w:bCs/>
          <w:color w:val="000000"/>
          <w:sz w:val="22"/>
          <w:szCs w:val="22"/>
          <w:lang w:val="es-CO"/>
        </w:rPr>
      </w:pPr>
    </w:p>
    <w:p w14:paraId="3F9E26EE" w14:textId="77777777" w:rsidR="0024668F" w:rsidRPr="002639B4" w:rsidRDefault="0024668F" w:rsidP="0024668F">
      <w:pPr>
        <w:tabs>
          <w:tab w:val="left" w:pos="1962"/>
        </w:tabs>
        <w:autoSpaceDE w:val="0"/>
        <w:jc w:val="both"/>
        <w:rPr>
          <w:rFonts w:ascii="Arial Narrow" w:hAnsi="Arial Narrow" w:cs="Arial"/>
          <w:color w:val="000000"/>
          <w:sz w:val="22"/>
          <w:szCs w:val="22"/>
        </w:rPr>
      </w:pPr>
      <w:r w:rsidRPr="002639B4">
        <w:rPr>
          <w:rFonts w:ascii="Arial Narrow" w:hAnsi="Arial Narrow" w:cs="Arial"/>
          <w:color w:val="000000"/>
          <w:sz w:val="22"/>
          <w:szCs w:val="22"/>
        </w:rPr>
        <w:t xml:space="preserve">Manizales, _____________ </w:t>
      </w:r>
    </w:p>
    <w:p w14:paraId="314856A6" w14:textId="77777777" w:rsidR="0024668F" w:rsidRPr="002639B4" w:rsidRDefault="0024668F" w:rsidP="0024668F">
      <w:pPr>
        <w:tabs>
          <w:tab w:val="left" w:pos="1962"/>
        </w:tabs>
        <w:autoSpaceDE w:val="0"/>
        <w:ind w:left="83"/>
        <w:jc w:val="both"/>
        <w:rPr>
          <w:rFonts w:ascii="Arial Narrow" w:hAnsi="Arial Narrow" w:cs="Arial"/>
          <w:color w:val="000000"/>
          <w:sz w:val="22"/>
          <w:szCs w:val="22"/>
        </w:rPr>
      </w:pPr>
    </w:p>
    <w:p w14:paraId="3F30DE25" w14:textId="77777777" w:rsidR="0024668F" w:rsidRPr="002639B4" w:rsidRDefault="0024668F" w:rsidP="0024668F">
      <w:pPr>
        <w:tabs>
          <w:tab w:val="left" w:pos="1962"/>
        </w:tabs>
        <w:autoSpaceDE w:val="0"/>
        <w:jc w:val="both"/>
        <w:rPr>
          <w:rFonts w:ascii="Arial Narrow" w:hAnsi="Arial Narrow" w:cs="Arial"/>
          <w:b/>
          <w:bCs/>
          <w:color w:val="000000"/>
          <w:sz w:val="22"/>
          <w:szCs w:val="22"/>
        </w:rPr>
      </w:pPr>
      <w:r w:rsidRPr="002639B4">
        <w:rPr>
          <w:rFonts w:ascii="Arial Narrow" w:hAnsi="Arial Narrow" w:cs="Arial"/>
          <w:color w:val="000000"/>
          <w:sz w:val="22"/>
          <w:szCs w:val="22"/>
        </w:rPr>
        <w:t>Señores</w:t>
      </w:r>
    </w:p>
    <w:p w14:paraId="50C701FD" w14:textId="77777777" w:rsidR="0024668F" w:rsidRPr="002639B4" w:rsidRDefault="0024668F" w:rsidP="0024668F">
      <w:pPr>
        <w:tabs>
          <w:tab w:val="left" w:pos="1962"/>
        </w:tabs>
        <w:autoSpaceDE w:val="0"/>
        <w:jc w:val="both"/>
        <w:rPr>
          <w:rFonts w:ascii="Arial Narrow" w:hAnsi="Arial Narrow" w:cs="Arial"/>
          <w:color w:val="000000"/>
          <w:sz w:val="22"/>
          <w:szCs w:val="22"/>
        </w:rPr>
      </w:pPr>
      <w:r w:rsidRPr="002639B4">
        <w:rPr>
          <w:rFonts w:ascii="Arial Narrow" w:hAnsi="Arial Narrow" w:cs="Arial"/>
          <w:b/>
          <w:bCs/>
          <w:color w:val="000000"/>
          <w:sz w:val="22"/>
          <w:szCs w:val="22"/>
        </w:rPr>
        <w:t>MUNICIPIO DE MANIZALES</w:t>
      </w:r>
    </w:p>
    <w:p w14:paraId="7DA42ADC" w14:textId="77777777" w:rsidR="0024668F" w:rsidRPr="002639B4" w:rsidRDefault="0024668F" w:rsidP="0024668F">
      <w:pPr>
        <w:tabs>
          <w:tab w:val="left" w:pos="1962"/>
        </w:tabs>
        <w:autoSpaceDE w:val="0"/>
        <w:jc w:val="both"/>
        <w:rPr>
          <w:rFonts w:ascii="Arial Narrow" w:hAnsi="Arial Narrow" w:cs="Arial"/>
          <w:color w:val="000000"/>
          <w:sz w:val="22"/>
          <w:szCs w:val="22"/>
        </w:rPr>
      </w:pPr>
      <w:r w:rsidRPr="002639B4">
        <w:rPr>
          <w:rFonts w:ascii="Arial Narrow" w:hAnsi="Arial Narrow" w:cs="Arial"/>
          <w:color w:val="000000"/>
          <w:sz w:val="22"/>
          <w:szCs w:val="22"/>
        </w:rPr>
        <w:t>Ciudad</w:t>
      </w:r>
    </w:p>
    <w:p w14:paraId="1E0D45F7" w14:textId="77777777" w:rsidR="0024668F" w:rsidRPr="002639B4" w:rsidRDefault="0024668F" w:rsidP="0024668F">
      <w:pPr>
        <w:tabs>
          <w:tab w:val="left" w:pos="1970"/>
        </w:tabs>
        <w:autoSpaceDE w:val="0"/>
        <w:jc w:val="center"/>
        <w:rPr>
          <w:rFonts w:ascii="Arial Narrow" w:hAnsi="Arial Narrow" w:cs="Arial"/>
          <w:color w:val="000000"/>
          <w:sz w:val="22"/>
          <w:szCs w:val="22"/>
        </w:rPr>
      </w:pPr>
    </w:p>
    <w:p w14:paraId="7E41DAEF" w14:textId="77777777" w:rsidR="0024668F" w:rsidRPr="002639B4" w:rsidRDefault="0024668F" w:rsidP="0024668F">
      <w:pPr>
        <w:autoSpaceDE w:val="0"/>
        <w:jc w:val="both"/>
        <w:rPr>
          <w:rFonts w:ascii="Arial Narrow" w:hAnsi="Arial Narrow" w:cs="Arial"/>
          <w:b/>
          <w:bCs/>
          <w:sz w:val="22"/>
          <w:szCs w:val="22"/>
          <w:lang w:val="es-CO"/>
        </w:rPr>
      </w:pPr>
      <w:r w:rsidRPr="002639B4">
        <w:rPr>
          <w:rFonts w:ascii="Arial Narrow" w:hAnsi="Arial Narrow" w:cs="Arial"/>
          <w:b/>
          <w:bCs/>
          <w:color w:val="000000"/>
          <w:sz w:val="22"/>
          <w:szCs w:val="22"/>
        </w:rPr>
        <w:t>REFERENCIA: CARTA DE PRESENTACIÓN DE LA OFERTA - INVITACIÓN PÚBLICA No. MIC-SSA-</w:t>
      </w:r>
      <w:proofErr w:type="spellStart"/>
      <w:r w:rsidR="00B111A7">
        <w:rPr>
          <w:rFonts w:ascii="Arial Narrow" w:hAnsi="Arial Narrow" w:cs="Arial"/>
          <w:b/>
          <w:bCs/>
          <w:color w:val="000000"/>
          <w:sz w:val="22"/>
          <w:szCs w:val="22"/>
        </w:rPr>
        <w:t>xxxxxxxx</w:t>
      </w:r>
      <w:proofErr w:type="spellEnd"/>
    </w:p>
    <w:p w14:paraId="3F790A98" w14:textId="77777777" w:rsidR="0024668F" w:rsidRPr="002639B4" w:rsidRDefault="0024668F" w:rsidP="0024668F">
      <w:pPr>
        <w:autoSpaceDE w:val="0"/>
        <w:jc w:val="both"/>
        <w:rPr>
          <w:rFonts w:ascii="Arial Narrow" w:hAnsi="Arial Narrow" w:cs="Arial"/>
          <w:b/>
          <w:bCs/>
          <w:sz w:val="22"/>
          <w:szCs w:val="22"/>
          <w:lang w:val="es-CO"/>
        </w:rPr>
      </w:pPr>
    </w:p>
    <w:p w14:paraId="21984828" w14:textId="77777777" w:rsidR="0024668F" w:rsidRPr="002639B4" w:rsidRDefault="0024668F" w:rsidP="0024668F">
      <w:pPr>
        <w:autoSpaceDE w:val="0"/>
        <w:jc w:val="both"/>
        <w:rPr>
          <w:rFonts w:ascii="Arial Narrow" w:hAnsi="Arial Narrow" w:cs="Arial"/>
          <w:color w:val="000000"/>
          <w:sz w:val="22"/>
          <w:szCs w:val="22"/>
          <w:lang w:val="es-CO"/>
        </w:rPr>
      </w:pPr>
      <w:r w:rsidRPr="002639B4">
        <w:rPr>
          <w:rFonts w:ascii="Arial Narrow" w:hAnsi="Arial Narrow" w:cs="Arial"/>
          <w:sz w:val="22"/>
          <w:szCs w:val="22"/>
        </w:rPr>
        <w:t>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contratar el</w:t>
      </w:r>
      <w:r w:rsidRPr="002639B4">
        <w:rPr>
          <w:rFonts w:ascii="Arial Narrow" w:hAnsi="Arial Narrow" w:cs="Arial"/>
          <w:bCs/>
          <w:sz w:val="22"/>
          <w:szCs w:val="22"/>
        </w:rPr>
        <w:t xml:space="preserve"> </w:t>
      </w:r>
      <w:r w:rsidR="00B111A7" w:rsidRPr="00A5073A">
        <w:rPr>
          <w:rFonts w:ascii="Arial Narrow" w:hAnsi="Arial Narrow" w:cs="Arial"/>
          <w:b/>
        </w:rPr>
        <w:t>“</w:t>
      </w:r>
      <w:r w:rsidR="0077249D" w:rsidRPr="002349B6">
        <w:rPr>
          <w:rFonts w:ascii="Arial Narrow" w:hAnsi="Arial Narrow" w:cs="Segoe UI"/>
          <w:b/>
        </w:rPr>
        <w:t>ADQUISICIÓN DE BIENES PARA INCENTIVAR LA PARTICIPACIÓN DE LOS FUNCIONARIOS EN LAS ACTIVIDADES DE FIN DE AÑO DE BIENESTAR SOCIAL Y CALIDAD DE VIDA LABORAL DE LA ADMINISTRACIÓN CENTRAL MUNICIPAL, DE CONFORMIDAD CON EL DECRETO 0295 DE 2016</w:t>
      </w:r>
      <w:r w:rsidR="00B111A7" w:rsidRPr="00A5073A">
        <w:rPr>
          <w:rFonts w:ascii="Arial Narrow" w:hAnsi="Arial Narrow" w:cs="Arial"/>
          <w:b/>
        </w:rPr>
        <w:t>”</w:t>
      </w:r>
      <w:r w:rsidRPr="002639B4">
        <w:rPr>
          <w:rFonts w:ascii="Arial Narrow" w:eastAsia="Times New Roman" w:hAnsi="Arial Narrow" w:cs="Arial"/>
          <w:b/>
          <w:bCs/>
          <w:sz w:val="22"/>
          <w:szCs w:val="22"/>
        </w:rPr>
        <w:t xml:space="preserve">. </w:t>
      </w:r>
      <w:r w:rsidRPr="002639B4">
        <w:rPr>
          <w:rFonts w:ascii="Arial Narrow" w:hAnsi="Arial Narrow" w:cs="Arial"/>
          <w:sz w:val="22"/>
          <w:szCs w:val="22"/>
        </w:rPr>
        <w:t>En caso de que me sea adjudicado, me comprometo a su ejecución bajo las condiciones fijadas por EL MUNICIPIO y declaro que:</w:t>
      </w:r>
    </w:p>
    <w:p w14:paraId="6A14DF53" w14:textId="77777777" w:rsidR="0024668F" w:rsidRPr="002639B4" w:rsidRDefault="0024668F" w:rsidP="0024668F">
      <w:pPr>
        <w:autoSpaceDE w:val="0"/>
        <w:ind w:left="83"/>
        <w:jc w:val="both"/>
        <w:rPr>
          <w:rFonts w:ascii="Arial Narrow" w:hAnsi="Arial Narrow" w:cs="Arial"/>
          <w:color w:val="000000"/>
          <w:sz w:val="22"/>
          <w:szCs w:val="22"/>
          <w:lang w:val="es-CO"/>
        </w:rPr>
      </w:pPr>
    </w:p>
    <w:p w14:paraId="3DC86737" w14:textId="77777777" w:rsidR="0024668F" w:rsidRPr="002639B4" w:rsidRDefault="0024668F" w:rsidP="0024668F">
      <w:pPr>
        <w:pStyle w:val="Prrafodelista"/>
        <w:numPr>
          <w:ilvl w:val="0"/>
          <w:numId w:val="4"/>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Manifiesto que conozco y acepto las especificaciones de la invitación pública, así como todos los requisitos en él establecidos.</w:t>
      </w:r>
    </w:p>
    <w:p w14:paraId="4C2C90AE" w14:textId="77777777" w:rsidR="0024668F" w:rsidRPr="002639B4" w:rsidRDefault="0024668F" w:rsidP="0024668F">
      <w:pPr>
        <w:pStyle w:val="Prrafodelista"/>
        <w:autoSpaceDE w:val="0"/>
        <w:ind w:left="0"/>
        <w:jc w:val="both"/>
        <w:rPr>
          <w:rFonts w:ascii="Arial Narrow" w:hAnsi="Arial Narrow" w:cs="Arial"/>
          <w:color w:val="000000"/>
          <w:sz w:val="22"/>
          <w:szCs w:val="22"/>
        </w:rPr>
      </w:pPr>
    </w:p>
    <w:p w14:paraId="64B74C09" w14:textId="77777777" w:rsidR="0024668F" w:rsidRPr="002639B4" w:rsidRDefault="0024668F" w:rsidP="0024668F">
      <w:pPr>
        <w:pStyle w:val="Prrafodelista"/>
        <w:numPr>
          <w:ilvl w:val="0"/>
          <w:numId w:val="4"/>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La propuesta que ahora someto a consideración tiene una validez de treinta (30) días calendario contados a partir de la fecha límite de la entrega de ofertas.</w:t>
      </w:r>
    </w:p>
    <w:p w14:paraId="66ECD387" w14:textId="77777777" w:rsidR="0024668F" w:rsidRPr="002639B4" w:rsidRDefault="0024668F" w:rsidP="0024668F">
      <w:pPr>
        <w:pStyle w:val="Prrafodelista"/>
        <w:autoSpaceDE w:val="0"/>
        <w:ind w:left="0"/>
        <w:jc w:val="both"/>
        <w:rPr>
          <w:rFonts w:ascii="Arial Narrow" w:hAnsi="Arial Narrow" w:cs="Arial"/>
          <w:color w:val="000000"/>
          <w:sz w:val="22"/>
          <w:szCs w:val="22"/>
        </w:rPr>
      </w:pPr>
    </w:p>
    <w:p w14:paraId="267BCF37" w14:textId="77777777" w:rsidR="0024668F" w:rsidRPr="002639B4" w:rsidRDefault="0024668F" w:rsidP="0024668F">
      <w:pPr>
        <w:pStyle w:val="Prrafodelista"/>
        <w:numPr>
          <w:ilvl w:val="0"/>
          <w:numId w:val="4"/>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Ninguna Persona Natural o Jurídica diferente del proponente tiene interés en la propuesta que ahora presento, ni en el contrato que surja, en consecuencia, sólo compromete y obliga a los firmantes y a los representados.</w:t>
      </w:r>
    </w:p>
    <w:p w14:paraId="76C93D68" w14:textId="77777777" w:rsidR="0024668F" w:rsidRPr="002639B4" w:rsidRDefault="0024668F" w:rsidP="0024668F">
      <w:pPr>
        <w:pStyle w:val="Prrafodelista"/>
        <w:rPr>
          <w:rFonts w:ascii="Arial Narrow" w:hAnsi="Arial Narrow" w:cs="Arial"/>
          <w:color w:val="000000"/>
          <w:sz w:val="22"/>
          <w:szCs w:val="22"/>
        </w:rPr>
      </w:pPr>
    </w:p>
    <w:p w14:paraId="2145A31D" w14:textId="77777777" w:rsidR="0024668F" w:rsidRPr="002639B4" w:rsidRDefault="0024668F" w:rsidP="0024668F">
      <w:pPr>
        <w:pStyle w:val="Prrafodelista"/>
        <w:numPr>
          <w:ilvl w:val="0"/>
          <w:numId w:val="4"/>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Que el proponente o su Representante Legal, dependientes, no está incurso en ninguna causal de inhabilidad o incompatibilidad de acuerdo con las normas vigentes, que pudiera impedir o viciar la presentación de la propuesta o del contrato.</w:t>
      </w:r>
    </w:p>
    <w:p w14:paraId="078F4B68" w14:textId="77777777" w:rsidR="0024668F" w:rsidRPr="002639B4" w:rsidRDefault="0024668F" w:rsidP="0024668F">
      <w:pPr>
        <w:pStyle w:val="Prrafodelista"/>
        <w:rPr>
          <w:rFonts w:ascii="Arial Narrow" w:hAnsi="Arial Narrow" w:cs="Arial"/>
          <w:color w:val="000000"/>
          <w:sz w:val="22"/>
          <w:szCs w:val="22"/>
        </w:rPr>
      </w:pPr>
    </w:p>
    <w:p w14:paraId="1F4C8D48" w14:textId="77777777" w:rsidR="0024668F" w:rsidRPr="002639B4" w:rsidRDefault="0024668F" w:rsidP="0024668F">
      <w:pPr>
        <w:pStyle w:val="Prrafodelista"/>
        <w:numPr>
          <w:ilvl w:val="0"/>
          <w:numId w:val="4"/>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Bajo la gravedad del juramento manifiesto:</w:t>
      </w:r>
    </w:p>
    <w:p w14:paraId="56D4B4FC" w14:textId="77777777" w:rsidR="0024668F" w:rsidRPr="002639B4" w:rsidRDefault="0024668F" w:rsidP="0024668F">
      <w:pPr>
        <w:autoSpaceDE w:val="0"/>
        <w:ind w:left="709"/>
        <w:jc w:val="both"/>
        <w:rPr>
          <w:rFonts w:ascii="Arial Narrow" w:hAnsi="Arial Narrow" w:cs="Arial"/>
          <w:color w:val="000000"/>
          <w:sz w:val="22"/>
          <w:szCs w:val="22"/>
        </w:rPr>
      </w:pPr>
    </w:p>
    <w:p w14:paraId="392FF95F" w14:textId="77777777" w:rsidR="0024668F" w:rsidRPr="002639B4" w:rsidRDefault="0024668F" w:rsidP="0024668F">
      <w:pPr>
        <w:numPr>
          <w:ilvl w:val="1"/>
          <w:numId w:val="2"/>
        </w:numPr>
        <w:suppressAutoHyphens/>
        <w:autoSpaceDE w:val="0"/>
        <w:jc w:val="both"/>
        <w:rPr>
          <w:rFonts w:ascii="Arial Narrow" w:hAnsi="Arial Narrow" w:cs="Arial"/>
          <w:color w:val="000000"/>
          <w:sz w:val="22"/>
          <w:szCs w:val="22"/>
        </w:rPr>
      </w:pPr>
      <w:r w:rsidRPr="002639B4">
        <w:rPr>
          <w:rFonts w:ascii="Arial Narrow" w:hAnsi="Arial Narrow" w:cs="Arial"/>
          <w:color w:val="000000"/>
          <w:sz w:val="22"/>
          <w:szCs w:val="22"/>
        </w:rPr>
        <w:t>Que no soy deudor moroso de ninguna entidad del Estado y tampoco me encuentro reportado en el Boletín de responsables fiscales de la Contraloría General de la República.</w:t>
      </w:r>
    </w:p>
    <w:p w14:paraId="007E727B" w14:textId="77777777" w:rsidR="0024668F" w:rsidRPr="002639B4" w:rsidRDefault="0024668F" w:rsidP="0024668F">
      <w:pPr>
        <w:numPr>
          <w:ilvl w:val="1"/>
          <w:numId w:val="2"/>
        </w:numPr>
        <w:tabs>
          <w:tab w:val="left" w:pos="9401"/>
        </w:tabs>
        <w:suppressAutoHyphens/>
        <w:autoSpaceDE w:val="0"/>
        <w:jc w:val="both"/>
        <w:rPr>
          <w:rFonts w:ascii="Arial Narrow" w:hAnsi="Arial Narrow" w:cs="Arial"/>
          <w:color w:val="000000"/>
          <w:sz w:val="22"/>
          <w:szCs w:val="22"/>
        </w:rPr>
      </w:pPr>
      <w:r w:rsidRPr="002639B4">
        <w:rPr>
          <w:rFonts w:ascii="Arial Narrow" w:hAnsi="Arial Narrow" w:cs="Arial"/>
          <w:color w:val="000000"/>
          <w:sz w:val="22"/>
          <w:szCs w:val="22"/>
        </w:rPr>
        <w:lastRenderedPageBreak/>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0DFA784F" w14:textId="77777777" w:rsidR="0024668F" w:rsidRPr="002639B4" w:rsidRDefault="0024668F" w:rsidP="0024668F">
      <w:pPr>
        <w:numPr>
          <w:ilvl w:val="1"/>
          <w:numId w:val="2"/>
        </w:numPr>
        <w:suppressAutoHyphens/>
        <w:autoSpaceDE w:val="0"/>
        <w:jc w:val="both"/>
        <w:rPr>
          <w:rFonts w:ascii="Arial Narrow" w:hAnsi="Arial Narrow" w:cs="Arial"/>
          <w:color w:val="000000"/>
          <w:sz w:val="22"/>
          <w:szCs w:val="22"/>
        </w:rPr>
      </w:pPr>
      <w:proofErr w:type="gramStart"/>
      <w:r w:rsidRPr="002639B4">
        <w:rPr>
          <w:rFonts w:ascii="Arial Narrow" w:hAnsi="Arial Narrow" w:cs="Arial"/>
          <w:color w:val="000000"/>
          <w:sz w:val="22"/>
          <w:szCs w:val="22"/>
        </w:rPr>
        <w:t>Que</w:t>
      </w:r>
      <w:proofErr w:type="gramEnd"/>
      <w:r w:rsidRPr="002639B4">
        <w:rPr>
          <w:rFonts w:ascii="Arial Narrow" w:hAnsi="Arial Narrow" w:cs="Arial"/>
          <w:color w:val="000000"/>
          <w:sz w:val="22"/>
          <w:szCs w:val="22"/>
        </w:rPr>
        <w:t xml:space="preserve"> sobre mí, no cursa ningún tipo de demandas o procesos civiles por embargos a favor de terceros de cualquier índole, que afecten de manera grave la ejecución del contrato que pueda afectar la presente oferta.</w:t>
      </w:r>
    </w:p>
    <w:p w14:paraId="5CE614D6" w14:textId="77777777" w:rsidR="0024668F" w:rsidRPr="002639B4" w:rsidRDefault="0024668F" w:rsidP="0024668F">
      <w:pPr>
        <w:numPr>
          <w:ilvl w:val="1"/>
          <w:numId w:val="2"/>
        </w:numPr>
        <w:tabs>
          <w:tab w:val="left" w:pos="9401"/>
        </w:tabs>
        <w:suppressAutoHyphens/>
        <w:autoSpaceDE w:val="0"/>
        <w:jc w:val="both"/>
        <w:rPr>
          <w:rFonts w:ascii="Arial Narrow" w:hAnsi="Arial Narrow" w:cs="Arial"/>
          <w:color w:val="000000"/>
          <w:sz w:val="22"/>
          <w:szCs w:val="22"/>
        </w:rPr>
      </w:pPr>
      <w:proofErr w:type="gramStart"/>
      <w:r w:rsidRPr="002639B4">
        <w:rPr>
          <w:rFonts w:ascii="Arial Narrow" w:hAnsi="Arial Narrow" w:cs="Arial"/>
          <w:color w:val="000000"/>
          <w:sz w:val="22"/>
          <w:szCs w:val="22"/>
        </w:rPr>
        <w:t>Que</w:t>
      </w:r>
      <w:proofErr w:type="gramEnd"/>
      <w:r w:rsidRPr="002639B4">
        <w:rPr>
          <w:rFonts w:ascii="Arial Narrow" w:hAnsi="Arial Narrow" w:cs="Arial"/>
          <w:color w:val="000000"/>
          <w:sz w:val="22"/>
          <w:szCs w:val="22"/>
        </w:rPr>
        <w:t xml:space="preserve"> en el último año, ninguna entidad estatal me ha impuesto multas ni incumplimientos, con ocasión de la ejecución de contratos estatales.</w:t>
      </w:r>
    </w:p>
    <w:p w14:paraId="01BA4C8C" w14:textId="77777777" w:rsidR="0024668F" w:rsidRPr="002639B4" w:rsidRDefault="0024668F" w:rsidP="0024668F">
      <w:pPr>
        <w:numPr>
          <w:ilvl w:val="1"/>
          <w:numId w:val="2"/>
        </w:numPr>
        <w:tabs>
          <w:tab w:val="left" w:pos="9401"/>
        </w:tabs>
        <w:suppressAutoHyphens/>
        <w:autoSpaceDE w:val="0"/>
        <w:jc w:val="both"/>
        <w:rPr>
          <w:rFonts w:ascii="Arial Narrow" w:hAnsi="Arial Narrow" w:cs="Arial"/>
          <w:color w:val="000000"/>
          <w:sz w:val="22"/>
          <w:szCs w:val="22"/>
        </w:rPr>
      </w:pPr>
      <w:proofErr w:type="gramStart"/>
      <w:r w:rsidRPr="002639B4">
        <w:rPr>
          <w:rFonts w:ascii="Arial Narrow" w:hAnsi="Arial Narrow" w:cs="Arial"/>
          <w:color w:val="000000"/>
          <w:sz w:val="22"/>
          <w:szCs w:val="22"/>
        </w:rPr>
        <w:t>Que</w:t>
      </w:r>
      <w:proofErr w:type="gramEnd"/>
      <w:r w:rsidRPr="002639B4">
        <w:rPr>
          <w:rFonts w:ascii="Arial Narrow" w:hAnsi="Arial Narrow" w:cs="Arial"/>
          <w:color w:val="000000"/>
          <w:sz w:val="22"/>
          <w:szCs w:val="22"/>
        </w:rPr>
        <w:t xml:space="preserve"> sobre mí, no cursa ningún tipo de demandas o procesos penales, ni sanciones de este tipo, que afecten de manera grave la ejecución del contrato ni la presente oferta.</w:t>
      </w:r>
    </w:p>
    <w:p w14:paraId="631736C7" w14:textId="77777777" w:rsidR="0024668F" w:rsidRPr="002639B4" w:rsidRDefault="0024668F" w:rsidP="0024668F">
      <w:pPr>
        <w:tabs>
          <w:tab w:val="left" w:pos="9401"/>
        </w:tabs>
        <w:autoSpaceDE w:val="0"/>
        <w:ind w:left="1143"/>
        <w:jc w:val="both"/>
        <w:rPr>
          <w:rFonts w:ascii="Arial Narrow" w:hAnsi="Arial Narrow" w:cs="Arial"/>
          <w:color w:val="000000"/>
          <w:sz w:val="22"/>
          <w:szCs w:val="22"/>
        </w:rPr>
      </w:pPr>
      <w:r w:rsidRPr="002639B4">
        <w:rPr>
          <w:rFonts w:ascii="Arial Narrow" w:hAnsi="Arial Narrow" w:cs="Arial"/>
          <w:color w:val="000000"/>
          <w:sz w:val="22"/>
          <w:szCs w:val="22"/>
        </w:rPr>
        <w:t xml:space="preserve"> </w:t>
      </w:r>
    </w:p>
    <w:p w14:paraId="0C9D58AD" w14:textId="77777777" w:rsidR="0024668F" w:rsidRPr="002639B4" w:rsidRDefault="0024668F" w:rsidP="0024668F">
      <w:pPr>
        <w:pStyle w:val="Prrafodelista"/>
        <w:numPr>
          <w:ilvl w:val="0"/>
          <w:numId w:val="2"/>
        </w:numPr>
        <w:autoSpaceDE w:val="0"/>
        <w:contextualSpacing w:val="0"/>
        <w:jc w:val="both"/>
        <w:rPr>
          <w:rFonts w:ascii="Arial Narrow" w:hAnsi="Arial Narrow" w:cs="Arial"/>
          <w:color w:val="000000"/>
          <w:sz w:val="22"/>
          <w:szCs w:val="22"/>
        </w:rPr>
      </w:pPr>
      <w:r w:rsidRPr="002639B4">
        <w:rPr>
          <w:rFonts w:ascii="Arial Narrow" w:hAnsi="Arial Narrow" w:cs="Arial"/>
          <w:color w:val="000000"/>
          <w:sz w:val="22"/>
          <w:szCs w:val="22"/>
        </w:rPr>
        <w:t>El suscrito señala como Dirección Comercial, número de teléfono y fax, a donde se puede remitir o enviar por correo y realizar notificaciones y comunicaciones relacionadas con esta propuesta, los siguientes:</w:t>
      </w:r>
    </w:p>
    <w:p w14:paraId="0B5F89F1" w14:textId="77777777" w:rsidR="0024668F" w:rsidRPr="002639B4" w:rsidRDefault="0024668F" w:rsidP="0024668F">
      <w:pPr>
        <w:autoSpaceDE w:val="0"/>
        <w:ind w:left="83"/>
        <w:rPr>
          <w:rFonts w:ascii="Arial Narrow" w:hAnsi="Arial Narrow" w:cs="Arial"/>
          <w:color w:val="000000"/>
          <w:sz w:val="22"/>
          <w:szCs w:val="22"/>
        </w:rPr>
      </w:pPr>
    </w:p>
    <w:p w14:paraId="6B3B92A7"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Nombre o Razón Social (s):</w:t>
      </w:r>
    </w:p>
    <w:p w14:paraId="67760208"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 xml:space="preserve">Representante legal: </w:t>
      </w:r>
    </w:p>
    <w:p w14:paraId="3538E65E"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NIT o C.C. No.</w:t>
      </w:r>
    </w:p>
    <w:p w14:paraId="62EA687B"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 xml:space="preserve">Régimen tributario: </w:t>
      </w:r>
    </w:p>
    <w:p w14:paraId="55B729B3"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 xml:space="preserve">Libreta militar </w:t>
      </w:r>
    </w:p>
    <w:p w14:paraId="6EC78AE5"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 xml:space="preserve">Dirección: </w:t>
      </w:r>
    </w:p>
    <w:p w14:paraId="78286F58"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Teléfono:</w:t>
      </w:r>
    </w:p>
    <w:p w14:paraId="4244826C"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Fax:</w:t>
      </w:r>
    </w:p>
    <w:p w14:paraId="594C4206" w14:textId="77777777" w:rsidR="0024668F" w:rsidRPr="002639B4" w:rsidRDefault="0024668F" w:rsidP="0024668F">
      <w:pPr>
        <w:tabs>
          <w:tab w:val="left" w:pos="19793"/>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E-mail</w:t>
      </w:r>
    </w:p>
    <w:p w14:paraId="5D8DC362" w14:textId="77777777" w:rsidR="0024668F" w:rsidRPr="002639B4" w:rsidRDefault="0024668F" w:rsidP="0024668F">
      <w:pPr>
        <w:tabs>
          <w:tab w:val="left" w:pos="19510"/>
        </w:tabs>
        <w:autoSpaceDE w:val="0"/>
        <w:ind w:left="943" w:hanging="718"/>
        <w:jc w:val="both"/>
        <w:rPr>
          <w:rFonts w:ascii="Arial Narrow" w:hAnsi="Arial Narrow" w:cs="Arial"/>
          <w:color w:val="000000"/>
          <w:sz w:val="22"/>
          <w:szCs w:val="22"/>
        </w:rPr>
      </w:pPr>
      <w:r w:rsidRPr="002639B4">
        <w:rPr>
          <w:rFonts w:ascii="Arial Narrow" w:hAnsi="Arial Narrow" w:cs="Arial"/>
          <w:color w:val="000000"/>
          <w:sz w:val="22"/>
          <w:szCs w:val="22"/>
        </w:rPr>
        <w:t xml:space="preserve">Ciudad: </w:t>
      </w:r>
    </w:p>
    <w:p w14:paraId="228D7353" w14:textId="77777777" w:rsidR="0024668F" w:rsidRPr="002639B4" w:rsidRDefault="0024668F" w:rsidP="0024668F">
      <w:pPr>
        <w:autoSpaceDE w:val="0"/>
        <w:ind w:left="107"/>
        <w:jc w:val="both"/>
        <w:rPr>
          <w:rFonts w:ascii="Arial Narrow" w:hAnsi="Arial Narrow" w:cs="Arial"/>
          <w:color w:val="000000"/>
          <w:sz w:val="22"/>
          <w:szCs w:val="22"/>
        </w:rPr>
      </w:pPr>
      <w:r w:rsidRPr="002639B4">
        <w:rPr>
          <w:rFonts w:ascii="Arial Narrow" w:hAnsi="Arial Narrow" w:cs="Arial"/>
          <w:color w:val="000000"/>
          <w:sz w:val="22"/>
          <w:szCs w:val="22"/>
        </w:rPr>
        <w:t>Atentamente,</w:t>
      </w:r>
    </w:p>
    <w:p w14:paraId="278E0022" w14:textId="77777777" w:rsidR="0024668F" w:rsidRPr="002639B4" w:rsidRDefault="0024668F" w:rsidP="0024668F">
      <w:pPr>
        <w:tabs>
          <w:tab w:val="left" w:pos="1637"/>
        </w:tabs>
        <w:autoSpaceDE w:val="0"/>
        <w:ind w:left="83"/>
        <w:rPr>
          <w:rFonts w:ascii="Arial Narrow" w:hAnsi="Arial Narrow" w:cs="Arial"/>
          <w:color w:val="000000"/>
          <w:sz w:val="22"/>
          <w:szCs w:val="22"/>
        </w:rPr>
      </w:pPr>
    </w:p>
    <w:p w14:paraId="0DA7EF0C"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(Firma)</w:t>
      </w:r>
    </w:p>
    <w:p w14:paraId="7E8A58E7"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_____________________</w:t>
      </w:r>
      <w:r w:rsidRPr="002639B4">
        <w:rPr>
          <w:rFonts w:ascii="Arial Narrow" w:hAnsi="Arial Narrow" w:cs="Arial"/>
          <w:b/>
          <w:color w:val="000000"/>
          <w:sz w:val="22"/>
          <w:szCs w:val="22"/>
        </w:rPr>
        <w:t xml:space="preserve">                                                  </w:t>
      </w:r>
    </w:p>
    <w:p w14:paraId="1C8182F1" w14:textId="77777777" w:rsidR="0024668F" w:rsidRPr="002639B4" w:rsidRDefault="0024668F" w:rsidP="0024668F">
      <w:pPr>
        <w:tabs>
          <w:tab w:val="left" w:pos="19793"/>
        </w:tabs>
        <w:autoSpaceDE w:val="0"/>
        <w:jc w:val="both"/>
        <w:rPr>
          <w:rFonts w:ascii="Arial Narrow" w:hAnsi="Arial Narrow" w:cs="Arial"/>
          <w:color w:val="000000"/>
          <w:sz w:val="22"/>
          <w:szCs w:val="22"/>
        </w:rPr>
      </w:pPr>
      <w:r w:rsidRPr="002639B4">
        <w:rPr>
          <w:rFonts w:ascii="Arial Narrow" w:hAnsi="Arial Narrow" w:cs="Arial"/>
          <w:color w:val="000000"/>
          <w:sz w:val="22"/>
          <w:szCs w:val="22"/>
        </w:rPr>
        <w:t>Nombre:</w:t>
      </w:r>
    </w:p>
    <w:p w14:paraId="2F89161E" w14:textId="77777777" w:rsidR="0024668F" w:rsidRPr="002639B4" w:rsidRDefault="0024668F" w:rsidP="0024668F">
      <w:pPr>
        <w:tabs>
          <w:tab w:val="left" w:pos="19793"/>
        </w:tabs>
        <w:autoSpaceDE w:val="0"/>
        <w:jc w:val="both"/>
        <w:rPr>
          <w:rFonts w:ascii="Arial Narrow" w:eastAsia="Times New Roman" w:hAnsi="Arial Narrow" w:cs="Arial"/>
          <w:b/>
          <w:bCs/>
          <w:sz w:val="22"/>
          <w:szCs w:val="22"/>
        </w:rPr>
      </w:pPr>
      <w:r w:rsidRPr="002639B4">
        <w:rPr>
          <w:rFonts w:ascii="Arial Narrow" w:hAnsi="Arial Narrow" w:cs="Arial"/>
          <w:color w:val="000000"/>
          <w:sz w:val="22"/>
          <w:szCs w:val="22"/>
        </w:rPr>
        <w:t>C.C. No.:</w:t>
      </w:r>
    </w:p>
    <w:p w14:paraId="39224A13" w14:textId="77777777" w:rsidR="0024668F" w:rsidRPr="002639B4" w:rsidRDefault="0024668F" w:rsidP="0024668F">
      <w:pPr>
        <w:shd w:val="clear" w:color="auto" w:fill="FFFFFF"/>
        <w:ind w:left="426"/>
        <w:jc w:val="center"/>
        <w:rPr>
          <w:rFonts w:ascii="Arial Narrow" w:eastAsia="Times New Roman" w:hAnsi="Arial Narrow" w:cs="Arial"/>
          <w:b/>
          <w:bCs/>
          <w:sz w:val="22"/>
          <w:szCs w:val="22"/>
        </w:rPr>
      </w:pPr>
      <w:r w:rsidRPr="002639B4">
        <w:rPr>
          <w:rFonts w:ascii="Arial Narrow" w:eastAsia="Times New Roman" w:hAnsi="Arial Narrow" w:cs="Arial"/>
          <w:b/>
          <w:bCs/>
          <w:sz w:val="22"/>
          <w:szCs w:val="22"/>
        </w:rPr>
        <w:t>NOTA: LA FIRMA DEBE SER ORIGINAL</w:t>
      </w:r>
    </w:p>
    <w:p w14:paraId="7380982F" w14:textId="77777777" w:rsidR="0024668F" w:rsidRPr="002639B4" w:rsidRDefault="0024668F" w:rsidP="0024668F">
      <w:pPr>
        <w:shd w:val="clear" w:color="auto" w:fill="FFFFFF"/>
        <w:ind w:left="426"/>
        <w:jc w:val="center"/>
        <w:rPr>
          <w:rFonts w:ascii="Arial Narrow" w:eastAsia="Times New Roman" w:hAnsi="Arial Narrow" w:cs="Arial"/>
          <w:color w:val="222222"/>
          <w:sz w:val="22"/>
          <w:szCs w:val="22"/>
        </w:rPr>
      </w:pPr>
      <w:r w:rsidRPr="002639B4">
        <w:rPr>
          <w:rFonts w:ascii="Arial Narrow" w:eastAsia="Times New Roman" w:hAnsi="Arial Narrow" w:cs="Arial"/>
          <w:b/>
          <w:bCs/>
          <w:sz w:val="22"/>
          <w:szCs w:val="22"/>
        </w:rPr>
        <w:t>NO SE ACEPTAN FIRMAS EN FACSIMIL NI MECÁNICAS</w:t>
      </w:r>
    </w:p>
    <w:p w14:paraId="275B48C0"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7402A305"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2434FCA4"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1FCCE2F1"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122AF658"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153949B1"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51CCB5DC"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3569995B" w14:textId="77777777" w:rsidR="0024668F" w:rsidRDefault="0024668F" w:rsidP="0024668F">
      <w:pPr>
        <w:shd w:val="clear" w:color="auto" w:fill="FFFFFF"/>
        <w:ind w:left="426"/>
        <w:jc w:val="center"/>
        <w:rPr>
          <w:rFonts w:ascii="Palatino Linotype" w:eastAsia="Times New Roman" w:hAnsi="Palatino Linotype" w:cs="Arial"/>
          <w:color w:val="222222"/>
          <w:sz w:val="20"/>
          <w:szCs w:val="20"/>
        </w:rPr>
      </w:pPr>
    </w:p>
    <w:p w14:paraId="2F2D0922" w14:textId="77777777" w:rsidR="0024668F" w:rsidRPr="00DE7275" w:rsidRDefault="00DE7275" w:rsidP="0024668F">
      <w:pPr>
        <w:pStyle w:val="Ttulo1"/>
        <w:tabs>
          <w:tab w:val="num" w:pos="432"/>
        </w:tabs>
        <w:ind w:left="432" w:hanging="432"/>
        <w:rPr>
          <w:rFonts w:ascii="Arial Narrow" w:hAnsi="Arial Narrow" w:cs="Palatino Linotype"/>
          <w:sz w:val="22"/>
          <w:szCs w:val="22"/>
          <w:u w:val="single"/>
        </w:rPr>
      </w:pPr>
      <w:r w:rsidRPr="00DE7275">
        <w:rPr>
          <w:rFonts w:ascii="Arial Narrow" w:hAnsi="Arial Narrow" w:cs="Palatino Linotype"/>
          <w:sz w:val="22"/>
          <w:szCs w:val="22"/>
          <w:u w:val="single"/>
        </w:rPr>
        <w:lastRenderedPageBreak/>
        <w:t>ANEXO NO. 2</w:t>
      </w:r>
    </w:p>
    <w:p w14:paraId="6DC4255B" w14:textId="77777777" w:rsidR="0024668F" w:rsidRPr="002639B4" w:rsidRDefault="00DE7275" w:rsidP="0024668F">
      <w:pPr>
        <w:pStyle w:val="Ttulo1"/>
        <w:tabs>
          <w:tab w:val="num" w:pos="432"/>
        </w:tabs>
        <w:ind w:left="432" w:hanging="432"/>
        <w:rPr>
          <w:rFonts w:ascii="Arial Narrow" w:hAnsi="Arial Narrow" w:cs="Arial"/>
          <w:color w:val="000000"/>
          <w:sz w:val="22"/>
          <w:szCs w:val="22"/>
        </w:rPr>
      </w:pPr>
      <w:r w:rsidRPr="00DE7275">
        <w:rPr>
          <w:rFonts w:ascii="Arial Narrow" w:hAnsi="Arial Narrow" w:cs="Palatino Linotype"/>
          <w:sz w:val="22"/>
          <w:szCs w:val="22"/>
          <w:u w:val="single"/>
        </w:rPr>
        <w:t>FORMULARIO DE PRECIOS</w:t>
      </w:r>
      <w:r w:rsidR="0024668F" w:rsidRPr="002639B4">
        <w:rPr>
          <w:rFonts w:ascii="Arial Narrow" w:hAnsi="Arial Narrow" w:cs="Palatino Linotype"/>
          <w:sz w:val="22"/>
          <w:szCs w:val="22"/>
        </w:rPr>
        <w:t>.</w:t>
      </w:r>
    </w:p>
    <w:p w14:paraId="18DA0341" w14:textId="77777777" w:rsidR="0024668F" w:rsidRPr="002639B4" w:rsidRDefault="0024668F" w:rsidP="0024668F">
      <w:pPr>
        <w:shd w:val="clear" w:color="auto" w:fill="FFFFFF"/>
        <w:jc w:val="center"/>
        <w:rPr>
          <w:rFonts w:ascii="Arial Narrow" w:hAnsi="Arial Narrow" w:cs="Arial"/>
          <w:b/>
          <w:color w:val="000000"/>
          <w:sz w:val="22"/>
          <w:szCs w:val="22"/>
        </w:rPr>
      </w:pPr>
    </w:p>
    <w:p w14:paraId="7EBB9D5D" w14:textId="77777777" w:rsidR="0024668F"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La Oferta económica que debe incluir los siguientes elementos:</w:t>
      </w:r>
    </w:p>
    <w:p w14:paraId="7E91074C" w14:textId="77777777" w:rsidR="0024668F" w:rsidRPr="002639B4" w:rsidRDefault="0024668F" w:rsidP="0024668F">
      <w:pPr>
        <w:rPr>
          <w:rFonts w:ascii="Arial Narrow" w:hAnsi="Arial Narrow"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992"/>
        <w:gridCol w:w="1187"/>
        <w:gridCol w:w="1434"/>
        <w:gridCol w:w="1676"/>
      </w:tblGrid>
      <w:tr w:rsidR="0024668F" w:rsidRPr="00EA6D54" w14:paraId="35A58382" w14:textId="77777777" w:rsidTr="00D92113">
        <w:tc>
          <w:tcPr>
            <w:tcW w:w="3539" w:type="dxa"/>
            <w:shd w:val="clear" w:color="auto" w:fill="BFBFBF"/>
          </w:tcPr>
          <w:p w14:paraId="1CD1DB08" w14:textId="77777777"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Descripción</w:t>
            </w:r>
          </w:p>
        </w:tc>
        <w:tc>
          <w:tcPr>
            <w:tcW w:w="992" w:type="dxa"/>
            <w:shd w:val="clear" w:color="auto" w:fill="BFBFBF"/>
          </w:tcPr>
          <w:p w14:paraId="39CC9574" w14:textId="77777777"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Cantidad</w:t>
            </w:r>
          </w:p>
        </w:tc>
        <w:tc>
          <w:tcPr>
            <w:tcW w:w="1187" w:type="dxa"/>
            <w:shd w:val="clear" w:color="auto" w:fill="BFBFBF"/>
          </w:tcPr>
          <w:p w14:paraId="788E4AEB" w14:textId="2D77B785"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 xml:space="preserve">Valor unitario </w:t>
            </w:r>
          </w:p>
        </w:tc>
        <w:tc>
          <w:tcPr>
            <w:tcW w:w="1434" w:type="dxa"/>
            <w:shd w:val="clear" w:color="auto" w:fill="BFBFBF"/>
          </w:tcPr>
          <w:p w14:paraId="05DD1A07" w14:textId="77777777"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Valor IVA</w:t>
            </w:r>
          </w:p>
        </w:tc>
        <w:tc>
          <w:tcPr>
            <w:tcW w:w="1676" w:type="dxa"/>
            <w:shd w:val="clear" w:color="auto" w:fill="BFBFBF"/>
          </w:tcPr>
          <w:p w14:paraId="0E3C2D60" w14:textId="77777777"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Valor total</w:t>
            </w:r>
          </w:p>
        </w:tc>
      </w:tr>
      <w:tr w:rsidR="00A43BE2" w:rsidRPr="00EA6D54" w14:paraId="1EAE442D" w14:textId="77777777" w:rsidTr="00D92113">
        <w:tc>
          <w:tcPr>
            <w:tcW w:w="3539" w:type="dxa"/>
            <w:shd w:val="clear" w:color="auto" w:fill="auto"/>
          </w:tcPr>
          <w:p w14:paraId="29B2DE95" w14:textId="77777777" w:rsidR="0077249D" w:rsidRDefault="0077249D" w:rsidP="0077249D">
            <w:pPr>
              <w:jc w:val="both"/>
              <w:rPr>
                <w:rFonts w:ascii="Arial Narrow" w:hAnsi="Arial Narrow" w:cs="Arial"/>
                <w:lang w:val="es-CO"/>
              </w:rPr>
            </w:pPr>
            <w:r w:rsidRPr="00BE5077">
              <w:rPr>
                <w:rFonts w:ascii="Arial Narrow" w:hAnsi="Arial Narrow" w:cs="Arial"/>
                <w:b/>
                <w:lang w:val="es-CO"/>
              </w:rPr>
              <w:t>LICUADORA BATIDORA H/E DUALMIX</w:t>
            </w:r>
            <w:r>
              <w:rPr>
                <w:rFonts w:ascii="Arial Narrow" w:hAnsi="Arial Narrow" w:cs="Arial"/>
                <w:b/>
                <w:lang w:val="es-CO"/>
              </w:rPr>
              <w:t xml:space="preserve">: </w:t>
            </w:r>
            <w:r>
              <w:rPr>
                <w:rFonts w:ascii="Arial Narrow" w:hAnsi="Arial Narrow" w:cs="Arial"/>
                <w:lang w:val="es-CO"/>
              </w:rPr>
              <w:t xml:space="preserve">Termo en </w:t>
            </w:r>
            <w:proofErr w:type="spellStart"/>
            <w:r>
              <w:rPr>
                <w:rFonts w:ascii="Arial Narrow" w:hAnsi="Arial Narrow" w:cs="Arial"/>
                <w:lang w:val="es-CO"/>
              </w:rPr>
              <w:t>tritan</w:t>
            </w:r>
            <w:proofErr w:type="spellEnd"/>
            <w:r>
              <w:rPr>
                <w:rFonts w:ascii="Arial Narrow" w:hAnsi="Arial Narrow" w:cs="Arial"/>
                <w:lang w:val="es-CO"/>
              </w:rPr>
              <w:t xml:space="preserve"> con capacidad de 600 ml. </w:t>
            </w:r>
          </w:p>
          <w:p w14:paraId="4E11B120" w14:textId="77777777" w:rsidR="0077249D" w:rsidRDefault="0077249D" w:rsidP="0077249D">
            <w:pPr>
              <w:jc w:val="both"/>
              <w:rPr>
                <w:rFonts w:ascii="Arial Narrow" w:hAnsi="Arial Narrow" w:cs="Arial"/>
                <w:lang w:val="es-CO"/>
              </w:rPr>
            </w:pPr>
            <w:r>
              <w:rPr>
                <w:rFonts w:ascii="Arial Narrow" w:hAnsi="Arial Narrow" w:cs="Arial"/>
                <w:lang w:val="es-CO"/>
              </w:rPr>
              <w:t xml:space="preserve">Batidora de inmersión con 2 cuchillas en acero inoxidable. 2 velocidades, con termo transparente deportivo, tapa con orificio, cuchilla con 4 hojas en acero inoxidable. </w:t>
            </w:r>
          </w:p>
          <w:p w14:paraId="17C4FEE8" w14:textId="77777777" w:rsidR="0077249D" w:rsidRDefault="0077249D" w:rsidP="0077249D">
            <w:pPr>
              <w:jc w:val="both"/>
              <w:rPr>
                <w:rFonts w:ascii="Arial Narrow" w:hAnsi="Arial Narrow" w:cs="Arial"/>
                <w:lang w:val="es-CO"/>
              </w:rPr>
            </w:pPr>
            <w:r>
              <w:rPr>
                <w:rFonts w:ascii="Arial Narrow" w:hAnsi="Arial Narrow" w:cs="Arial"/>
                <w:lang w:val="es-CO"/>
              </w:rPr>
              <w:t xml:space="preserve">Diámetro: 8 cm. Alto: 47 cm. Peso: 750 gr. </w:t>
            </w:r>
          </w:p>
          <w:p w14:paraId="7B73BB6E" w14:textId="77777777" w:rsidR="0077249D" w:rsidRDefault="0077249D" w:rsidP="0077249D">
            <w:pPr>
              <w:jc w:val="both"/>
              <w:rPr>
                <w:rFonts w:ascii="Arial Narrow" w:hAnsi="Arial Narrow" w:cs="Arial"/>
                <w:lang w:val="es-CO"/>
              </w:rPr>
            </w:pPr>
            <w:r>
              <w:rPr>
                <w:rFonts w:ascii="Arial Narrow" w:hAnsi="Arial Narrow" w:cs="Arial"/>
                <w:lang w:val="es-CO"/>
              </w:rPr>
              <w:t>Voltaje: 120 v. Frecuencia: 60 Hz. Potencia: 300 w.</w:t>
            </w:r>
          </w:p>
          <w:p w14:paraId="21EA7129" w14:textId="77777777" w:rsidR="0077249D" w:rsidRDefault="0077249D" w:rsidP="0077249D">
            <w:pPr>
              <w:jc w:val="both"/>
              <w:rPr>
                <w:rFonts w:ascii="Arial Narrow" w:hAnsi="Arial Narrow" w:cs="Arial"/>
                <w:lang w:val="es-CO"/>
              </w:rPr>
            </w:pPr>
            <w:r>
              <w:rPr>
                <w:rFonts w:ascii="Arial Narrow" w:hAnsi="Arial Narrow" w:cs="Arial"/>
                <w:lang w:val="es-CO"/>
              </w:rPr>
              <w:t xml:space="preserve">Vaso en policarbonato, transparente. </w:t>
            </w:r>
          </w:p>
          <w:p w14:paraId="3A03F1A9" w14:textId="77777777" w:rsidR="0077249D" w:rsidRDefault="0077249D" w:rsidP="0077249D">
            <w:pPr>
              <w:jc w:val="both"/>
              <w:rPr>
                <w:rFonts w:ascii="Arial Narrow" w:hAnsi="Arial Narrow" w:cs="Arial"/>
                <w:lang w:val="es-CO"/>
              </w:rPr>
            </w:pPr>
            <w:r>
              <w:rPr>
                <w:rFonts w:ascii="Arial Narrow" w:hAnsi="Arial Narrow" w:cs="Arial"/>
                <w:lang w:val="es-CO"/>
              </w:rPr>
              <w:t xml:space="preserve">Tapa plástica, en color negro. </w:t>
            </w:r>
          </w:p>
          <w:p w14:paraId="445AA9F9" w14:textId="77777777" w:rsidR="0077249D" w:rsidRDefault="0077249D" w:rsidP="0077249D">
            <w:pPr>
              <w:jc w:val="both"/>
              <w:rPr>
                <w:rFonts w:ascii="Arial Narrow" w:hAnsi="Arial Narrow" w:cs="Arial"/>
                <w:lang w:val="es-CO"/>
              </w:rPr>
            </w:pPr>
            <w:r>
              <w:rPr>
                <w:rFonts w:ascii="Arial Narrow" w:hAnsi="Arial Narrow" w:cs="Arial"/>
                <w:lang w:val="es-CO"/>
              </w:rPr>
              <w:t>Cuchillas y accesorio de inmersión en acero inoxidable.</w:t>
            </w:r>
          </w:p>
          <w:p w14:paraId="65379D88" w14:textId="77777777" w:rsidR="0077249D" w:rsidRDefault="0077249D" w:rsidP="0077249D">
            <w:pPr>
              <w:jc w:val="both"/>
              <w:rPr>
                <w:rFonts w:ascii="Arial Narrow" w:hAnsi="Arial Narrow" w:cs="Arial"/>
                <w:lang w:val="es-CO"/>
              </w:rPr>
            </w:pPr>
            <w:r>
              <w:rPr>
                <w:rFonts w:ascii="Arial Narrow" w:hAnsi="Arial Narrow" w:cs="Arial"/>
                <w:lang w:val="es-CO"/>
              </w:rPr>
              <w:t>Carcasa, motor y base en plástico, color negro.</w:t>
            </w:r>
          </w:p>
          <w:p w14:paraId="21A34FB6" w14:textId="77777777" w:rsidR="00A43BE2" w:rsidRPr="00D92113" w:rsidRDefault="0077249D" w:rsidP="0077249D">
            <w:pPr>
              <w:widowControl w:val="0"/>
              <w:suppressAutoHyphens/>
              <w:autoSpaceDE w:val="0"/>
              <w:jc w:val="both"/>
              <w:rPr>
                <w:rFonts w:ascii="Arial Narrow" w:hAnsi="Arial Narrow" w:cs="Arial"/>
                <w:sz w:val="20"/>
                <w:szCs w:val="20"/>
                <w:lang w:val="en-US"/>
              </w:rPr>
            </w:pPr>
            <w:r>
              <w:rPr>
                <w:rFonts w:ascii="Arial Narrow" w:hAnsi="Arial Narrow" w:cs="Arial"/>
                <w:lang w:val="es-CO"/>
              </w:rPr>
              <w:t>Garantía: 1 año.</w:t>
            </w:r>
          </w:p>
        </w:tc>
        <w:tc>
          <w:tcPr>
            <w:tcW w:w="992" w:type="dxa"/>
            <w:shd w:val="clear" w:color="auto" w:fill="auto"/>
          </w:tcPr>
          <w:p w14:paraId="1135C2C6" w14:textId="77777777" w:rsidR="00A43BE2" w:rsidRPr="00EA6D54" w:rsidRDefault="00A43BE2" w:rsidP="00A43BE2">
            <w:pPr>
              <w:rPr>
                <w:rFonts w:ascii="Arial Narrow" w:eastAsia="Times New Roman" w:hAnsi="Arial Narrow" w:cs="Arial"/>
                <w:sz w:val="20"/>
                <w:szCs w:val="20"/>
              </w:rPr>
            </w:pPr>
          </w:p>
          <w:p w14:paraId="567DEE9C" w14:textId="77777777" w:rsidR="00A43BE2" w:rsidRPr="00EA6D54" w:rsidRDefault="00A43BE2" w:rsidP="00A43BE2">
            <w:pPr>
              <w:rPr>
                <w:rFonts w:ascii="Arial Narrow" w:eastAsia="Times New Roman" w:hAnsi="Arial Narrow" w:cs="Arial"/>
                <w:sz w:val="20"/>
                <w:szCs w:val="20"/>
              </w:rPr>
            </w:pPr>
          </w:p>
          <w:p w14:paraId="3837B7DB" w14:textId="77777777" w:rsidR="00A43BE2" w:rsidRPr="00EA6D54" w:rsidRDefault="00A43BE2" w:rsidP="00A43BE2">
            <w:pPr>
              <w:rPr>
                <w:rFonts w:ascii="Arial Narrow" w:eastAsia="Times New Roman" w:hAnsi="Arial Narrow" w:cs="Arial"/>
                <w:sz w:val="20"/>
                <w:szCs w:val="20"/>
              </w:rPr>
            </w:pPr>
          </w:p>
          <w:p w14:paraId="4C951696" w14:textId="77777777" w:rsidR="00A43BE2" w:rsidRPr="00EA6D54" w:rsidRDefault="00A43BE2" w:rsidP="00A43BE2">
            <w:pPr>
              <w:rPr>
                <w:rFonts w:ascii="Arial Narrow" w:eastAsia="Times New Roman" w:hAnsi="Arial Narrow" w:cs="Arial"/>
                <w:sz w:val="20"/>
                <w:szCs w:val="20"/>
              </w:rPr>
            </w:pPr>
          </w:p>
          <w:p w14:paraId="0E906405" w14:textId="77777777" w:rsidR="00A43BE2" w:rsidRPr="00EA6D54" w:rsidRDefault="0077249D" w:rsidP="00A43BE2">
            <w:pPr>
              <w:jc w:val="center"/>
              <w:rPr>
                <w:rFonts w:ascii="Arial Narrow" w:eastAsia="Times New Roman" w:hAnsi="Arial Narrow" w:cs="Arial"/>
                <w:sz w:val="20"/>
                <w:szCs w:val="20"/>
              </w:rPr>
            </w:pPr>
            <w:r>
              <w:rPr>
                <w:rFonts w:ascii="Arial Narrow" w:eastAsia="Times New Roman" w:hAnsi="Arial Narrow" w:cs="Arial"/>
                <w:sz w:val="20"/>
                <w:szCs w:val="20"/>
              </w:rPr>
              <w:t>751</w:t>
            </w:r>
          </w:p>
        </w:tc>
        <w:tc>
          <w:tcPr>
            <w:tcW w:w="1187" w:type="dxa"/>
            <w:shd w:val="clear" w:color="auto" w:fill="auto"/>
          </w:tcPr>
          <w:p w14:paraId="5459BA07" w14:textId="77777777" w:rsidR="00A43BE2" w:rsidRPr="00EA6D54" w:rsidRDefault="00A43BE2" w:rsidP="00A43BE2">
            <w:pPr>
              <w:rPr>
                <w:rFonts w:ascii="Arial Narrow" w:eastAsia="Times New Roman" w:hAnsi="Arial Narrow" w:cs="Arial"/>
                <w:sz w:val="20"/>
                <w:szCs w:val="20"/>
              </w:rPr>
            </w:pPr>
          </w:p>
        </w:tc>
        <w:tc>
          <w:tcPr>
            <w:tcW w:w="1434" w:type="dxa"/>
            <w:shd w:val="clear" w:color="auto" w:fill="auto"/>
          </w:tcPr>
          <w:p w14:paraId="114290D0" w14:textId="77777777" w:rsidR="00A43BE2" w:rsidRPr="00EA6D54" w:rsidRDefault="00A43BE2" w:rsidP="00A43BE2">
            <w:pPr>
              <w:rPr>
                <w:rFonts w:ascii="Arial Narrow" w:eastAsia="Times New Roman" w:hAnsi="Arial Narrow" w:cs="Arial"/>
                <w:sz w:val="20"/>
                <w:szCs w:val="20"/>
              </w:rPr>
            </w:pPr>
          </w:p>
        </w:tc>
        <w:tc>
          <w:tcPr>
            <w:tcW w:w="1676" w:type="dxa"/>
            <w:shd w:val="clear" w:color="auto" w:fill="auto"/>
          </w:tcPr>
          <w:p w14:paraId="41BA2F1D" w14:textId="77777777" w:rsidR="00A43BE2" w:rsidRPr="00EA6D54" w:rsidRDefault="00A43BE2" w:rsidP="00A43BE2">
            <w:pPr>
              <w:rPr>
                <w:rFonts w:ascii="Arial Narrow" w:eastAsia="Times New Roman" w:hAnsi="Arial Narrow" w:cs="Arial"/>
                <w:sz w:val="20"/>
                <w:szCs w:val="20"/>
              </w:rPr>
            </w:pPr>
          </w:p>
        </w:tc>
      </w:tr>
      <w:tr w:rsidR="0024668F" w:rsidRPr="00EA6D54" w14:paraId="47CA6CF2" w14:textId="77777777" w:rsidTr="00D92113">
        <w:tc>
          <w:tcPr>
            <w:tcW w:w="3539" w:type="dxa"/>
            <w:shd w:val="clear" w:color="auto" w:fill="auto"/>
          </w:tcPr>
          <w:p w14:paraId="1E7A479E" w14:textId="77777777" w:rsidR="0024668F" w:rsidRPr="00EA6D54" w:rsidRDefault="0024668F" w:rsidP="00786819">
            <w:pPr>
              <w:rPr>
                <w:rFonts w:ascii="Arial Narrow" w:eastAsia="Batang" w:hAnsi="Arial Narrow" w:cs="Arial"/>
                <w:bCs/>
                <w:sz w:val="20"/>
                <w:szCs w:val="20"/>
                <w:lang w:val="es-ES"/>
              </w:rPr>
            </w:pPr>
          </w:p>
          <w:p w14:paraId="541A46FF" w14:textId="77777777" w:rsidR="0024668F" w:rsidRPr="00EA6D54" w:rsidRDefault="0024668F" w:rsidP="00786819">
            <w:pPr>
              <w:rPr>
                <w:rFonts w:ascii="Arial Narrow" w:eastAsia="Batang" w:hAnsi="Arial Narrow" w:cs="Arial"/>
                <w:bCs/>
                <w:sz w:val="20"/>
                <w:szCs w:val="20"/>
                <w:lang w:val="es-ES"/>
              </w:rPr>
            </w:pPr>
            <w:r w:rsidRPr="00EA6D54">
              <w:rPr>
                <w:rFonts w:ascii="Arial Narrow" w:eastAsia="Batang" w:hAnsi="Arial Narrow" w:cs="Arial"/>
                <w:bCs/>
                <w:sz w:val="20"/>
                <w:szCs w:val="20"/>
                <w:lang w:val="es-ES"/>
              </w:rPr>
              <w:t>Valor Total</w:t>
            </w:r>
          </w:p>
          <w:p w14:paraId="0F22933C" w14:textId="77777777" w:rsidR="0024668F" w:rsidRPr="00EA6D54" w:rsidRDefault="0024668F" w:rsidP="00786819">
            <w:pPr>
              <w:rPr>
                <w:rFonts w:ascii="Arial Narrow" w:eastAsia="Batang" w:hAnsi="Arial Narrow" w:cs="Arial"/>
                <w:bCs/>
                <w:sz w:val="20"/>
                <w:szCs w:val="20"/>
                <w:lang w:val="es-ES"/>
              </w:rPr>
            </w:pPr>
          </w:p>
        </w:tc>
        <w:tc>
          <w:tcPr>
            <w:tcW w:w="992" w:type="dxa"/>
            <w:shd w:val="clear" w:color="auto" w:fill="auto"/>
          </w:tcPr>
          <w:p w14:paraId="3C771C2B" w14:textId="77777777" w:rsidR="0024668F" w:rsidRPr="00EA6D54" w:rsidRDefault="0024668F" w:rsidP="00786819">
            <w:pPr>
              <w:rPr>
                <w:rFonts w:ascii="Arial Narrow" w:eastAsia="Times New Roman" w:hAnsi="Arial Narrow" w:cs="Arial"/>
                <w:sz w:val="20"/>
                <w:szCs w:val="20"/>
              </w:rPr>
            </w:pPr>
          </w:p>
        </w:tc>
        <w:tc>
          <w:tcPr>
            <w:tcW w:w="1187" w:type="dxa"/>
            <w:shd w:val="clear" w:color="auto" w:fill="auto"/>
          </w:tcPr>
          <w:p w14:paraId="40808060" w14:textId="77777777" w:rsidR="0024668F" w:rsidRPr="00EA6D54" w:rsidRDefault="0024668F" w:rsidP="00786819">
            <w:pPr>
              <w:rPr>
                <w:rFonts w:ascii="Arial Narrow" w:eastAsia="Times New Roman" w:hAnsi="Arial Narrow" w:cs="Arial"/>
                <w:sz w:val="20"/>
                <w:szCs w:val="20"/>
              </w:rPr>
            </w:pPr>
          </w:p>
        </w:tc>
        <w:tc>
          <w:tcPr>
            <w:tcW w:w="1434" w:type="dxa"/>
            <w:shd w:val="clear" w:color="auto" w:fill="auto"/>
          </w:tcPr>
          <w:p w14:paraId="1CC9CC27" w14:textId="77777777" w:rsidR="0024668F" w:rsidRPr="00EA6D54" w:rsidRDefault="0024668F" w:rsidP="00786819">
            <w:pPr>
              <w:rPr>
                <w:rFonts w:ascii="Arial Narrow" w:eastAsia="Times New Roman" w:hAnsi="Arial Narrow" w:cs="Arial"/>
                <w:sz w:val="20"/>
                <w:szCs w:val="20"/>
              </w:rPr>
            </w:pPr>
          </w:p>
        </w:tc>
        <w:tc>
          <w:tcPr>
            <w:tcW w:w="1676" w:type="dxa"/>
            <w:shd w:val="clear" w:color="auto" w:fill="auto"/>
          </w:tcPr>
          <w:p w14:paraId="04A9AF84" w14:textId="77777777" w:rsidR="0024668F" w:rsidRPr="00EA6D54" w:rsidRDefault="0024668F" w:rsidP="00786819">
            <w:pPr>
              <w:rPr>
                <w:rFonts w:ascii="Arial Narrow" w:eastAsia="Times New Roman" w:hAnsi="Arial Narrow" w:cs="Arial"/>
                <w:sz w:val="20"/>
                <w:szCs w:val="20"/>
              </w:rPr>
            </w:pPr>
          </w:p>
          <w:p w14:paraId="7CBF0908" w14:textId="77777777" w:rsidR="0024668F" w:rsidRPr="00EA6D54" w:rsidRDefault="0024668F" w:rsidP="00786819">
            <w:pPr>
              <w:rPr>
                <w:rFonts w:ascii="Arial Narrow" w:eastAsia="Times New Roman" w:hAnsi="Arial Narrow" w:cs="Arial"/>
                <w:sz w:val="20"/>
                <w:szCs w:val="20"/>
              </w:rPr>
            </w:pPr>
            <w:r w:rsidRPr="00EA6D54">
              <w:rPr>
                <w:rFonts w:ascii="Arial Narrow" w:eastAsia="Times New Roman" w:hAnsi="Arial Narrow" w:cs="Arial"/>
                <w:sz w:val="20"/>
                <w:szCs w:val="20"/>
              </w:rPr>
              <w:t>________________</w:t>
            </w:r>
          </w:p>
        </w:tc>
      </w:tr>
    </w:tbl>
    <w:p w14:paraId="3BC24F44" w14:textId="77777777" w:rsidR="00A43BE2" w:rsidRDefault="00A43BE2" w:rsidP="0024668F">
      <w:pPr>
        <w:rPr>
          <w:rFonts w:ascii="Arial Narrow" w:eastAsia="Times New Roman" w:hAnsi="Arial Narrow" w:cs="Arial"/>
          <w:sz w:val="22"/>
          <w:szCs w:val="22"/>
        </w:rPr>
      </w:pPr>
    </w:p>
    <w:p w14:paraId="2867A4E4" w14:textId="77777777" w:rsidR="0024668F" w:rsidRPr="002639B4" w:rsidRDefault="0024668F" w:rsidP="0024668F">
      <w:pPr>
        <w:pStyle w:val="Default"/>
        <w:numPr>
          <w:ilvl w:val="0"/>
          <w:numId w:val="3"/>
        </w:numPr>
        <w:suppressAutoHyphens/>
        <w:autoSpaceDN/>
        <w:adjustRightInd/>
        <w:spacing w:after="200" w:line="280" w:lineRule="exact"/>
        <w:jc w:val="both"/>
        <w:rPr>
          <w:rFonts w:ascii="Arial Narrow" w:hAnsi="Arial Narrow"/>
          <w:sz w:val="22"/>
          <w:szCs w:val="22"/>
        </w:rPr>
      </w:pPr>
      <w:r w:rsidRPr="002639B4">
        <w:rPr>
          <w:rFonts w:ascii="Arial Narrow" w:hAnsi="Arial Narrow" w:cs="Palatino Linotype"/>
          <w:sz w:val="22"/>
          <w:szCs w:val="22"/>
        </w:rPr>
        <w:t xml:space="preserve">El proponente adjudicatario será quien oferte el menor precio, siempre y cuando cumpla con todos los requisitos habilitantes establecidos en la invitación pública. </w:t>
      </w:r>
    </w:p>
    <w:p w14:paraId="2B2D99B8"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 xml:space="preserve">En constancia de lo anterior firmo este documento a los ________ días del mes </w:t>
      </w:r>
      <w:proofErr w:type="gramStart"/>
      <w:r w:rsidRPr="002639B4">
        <w:rPr>
          <w:rFonts w:ascii="Arial Narrow" w:hAnsi="Arial Narrow" w:cs="Arial"/>
          <w:color w:val="000000"/>
          <w:sz w:val="22"/>
          <w:szCs w:val="22"/>
        </w:rPr>
        <w:t>de  _</w:t>
      </w:r>
      <w:proofErr w:type="gramEnd"/>
      <w:r w:rsidRPr="002639B4">
        <w:rPr>
          <w:rFonts w:ascii="Arial Narrow" w:hAnsi="Arial Narrow" w:cs="Arial"/>
          <w:color w:val="000000"/>
          <w:sz w:val="22"/>
          <w:szCs w:val="22"/>
        </w:rPr>
        <w:t xml:space="preserve">____________________ </w:t>
      </w:r>
      <w:proofErr w:type="spellStart"/>
      <w:r w:rsidRPr="002639B4">
        <w:rPr>
          <w:rFonts w:ascii="Arial Narrow" w:hAnsi="Arial Narrow" w:cs="Arial"/>
          <w:color w:val="000000"/>
          <w:sz w:val="22"/>
          <w:szCs w:val="22"/>
        </w:rPr>
        <w:t>de</w:t>
      </w:r>
      <w:proofErr w:type="spellEnd"/>
      <w:r w:rsidRPr="002639B4">
        <w:rPr>
          <w:rFonts w:ascii="Arial Narrow" w:hAnsi="Arial Narrow" w:cs="Arial"/>
          <w:color w:val="000000"/>
          <w:sz w:val="22"/>
          <w:szCs w:val="22"/>
        </w:rPr>
        <w:t xml:space="preserve"> _______.</w:t>
      </w:r>
    </w:p>
    <w:p w14:paraId="0F6EE7FC"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 </w:t>
      </w:r>
    </w:p>
    <w:p w14:paraId="2CC6749B"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Firma del Proponente</w:t>
      </w:r>
    </w:p>
    <w:p w14:paraId="547431C7"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Nombre:</w:t>
      </w:r>
    </w:p>
    <w:p w14:paraId="08A68679" w14:textId="77777777" w:rsidR="0024668F" w:rsidRPr="002639B4" w:rsidRDefault="0024668F" w:rsidP="0024668F">
      <w:pPr>
        <w:rPr>
          <w:rFonts w:ascii="Arial Narrow" w:hAnsi="Arial Narrow" w:cs="Arial"/>
          <w:color w:val="000000"/>
          <w:sz w:val="22"/>
          <w:szCs w:val="22"/>
        </w:rPr>
      </w:pPr>
      <w:r w:rsidRPr="002639B4">
        <w:rPr>
          <w:rFonts w:ascii="Arial Narrow" w:hAnsi="Arial Narrow" w:cs="Arial"/>
          <w:color w:val="000000"/>
          <w:sz w:val="22"/>
          <w:szCs w:val="22"/>
        </w:rPr>
        <w:t>Cargo:</w:t>
      </w:r>
    </w:p>
    <w:p w14:paraId="77818800" w14:textId="77777777" w:rsidR="0024668F" w:rsidRPr="002639B4" w:rsidRDefault="0024668F" w:rsidP="0024668F">
      <w:pPr>
        <w:rPr>
          <w:rFonts w:ascii="Arial Narrow" w:hAnsi="Arial Narrow" w:cs="Arial"/>
          <w:b/>
          <w:bCs/>
          <w:color w:val="000000"/>
          <w:sz w:val="22"/>
          <w:szCs w:val="22"/>
        </w:rPr>
      </w:pPr>
      <w:r w:rsidRPr="002639B4">
        <w:rPr>
          <w:rFonts w:ascii="Arial Narrow" w:hAnsi="Arial Narrow" w:cs="Arial"/>
          <w:color w:val="000000"/>
          <w:sz w:val="22"/>
          <w:szCs w:val="22"/>
        </w:rPr>
        <w:t>Documento de Identidad:</w:t>
      </w:r>
    </w:p>
    <w:p w14:paraId="3F4B631C" w14:textId="77777777" w:rsidR="0024668F" w:rsidRPr="002639B4" w:rsidRDefault="0024668F" w:rsidP="0024668F">
      <w:pPr>
        <w:jc w:val="center"/>
        <w:rPr>
          <w:rFonts w:ascii="Arial Narrow" w:hAnsi="Arial Narrow" w:cs="Arial"/>
          <w:b/>
          <w:bCs/>
          <w:color w:val="000000"/>
          <w:sz w:val="22"/>
          <w:szCs w:val="22"/>
        </w:rPr>
      </w:pPr>
      <w:r w:rsidRPr="002639B4">
        <w:rPr>
          <w:rFonts w:ascii="Arial Narrow" w:hAnsi="Arial Narrow" w:cs="Arial"/>
          <w:b/>
          <w:bCs/>
          <w:color w:val="000000"/>
          <w:sz w:val="22"/>
          <w:szCs w:val="22"/>
        </w:rPr>
        <w:t>NOTA: LA FIRMA DEBE SER ORIGINAL</w:t>
      </w:r>
    </w:p>
    <w:p w14:paraId="4A25ED6E" w14:textId="77777777" w:rsidR="0077249D" w:rsidRDefault="0024668F" w:rsidP="0077249D">
      <w:pPr>
        <w:jc w:val="center"/>
        <w:rPr>
          <w:rFonts w:ascii="Arial Narrow" w:hAnsi="Arial Narrow" w:cs="Arial"/>
          <w:b/>
          <w:bCs/>
          <w:color w:val="000000"/>
          <w:sz w:val="22"/>
          <w:szCs w:val="22"/>
        </w:rPr>
      </w:pPr>
      <w:r w:rsidRPr="002639B4">
        <w:rPr>
          <w:rFonts w:ascii="Arial Narrow" w:hAnsi="Arial Narrow" w:cs="Arial"/>
          <w:b/>
          <w:bCs/>
          <w:color w:val="000000"/>
          <w:sz w:val="22"/>
          <w:szCs w:val="22"/>
        </w:rPr>
        <w:t>NO SE ACEPTAN FIRMAS EN FACSIMIL NI MECÁNICA</w:t>
      </w:r>
    </w:p>
    <w:p w14:paraId="470D6BDA" w14:textId="77777777" w:rsidR="00685F1C" w:rsidRDefault="00685F1C" w:rsidP="0077249D">
      <w:pPr>
        <w:jc w:val="center"/>
        <w:rPr>
          <w:rFonts w:ascii="Arial Narrow" w:hAnsi="Arial Narrow" w:cs="Palatino Linotype"/>
          <w:b/>
          <w:sz w:val="22"/>
          <w:szCs w:val="22"/>
          <w:u w:val="single"/>
        </w:rPr>
      </w:pPr>
    </w:p>
    <w:p w14:paraId="2C128102" w14:textId="62A09F55" w:rsidR="0024668F" w:rsidRPr="00DE7275" w:rsidRDefault="00DE7275" w:rsidP="0077249D">
      <w:pPr>
        <w:jc w:val="center"/>
        <w:rPr>
          <w:rFonts w:ascii="Arial Narrow" w:hAnsi="Arial Narrow" w:cs="Palatino Linotype"/>
          <w:b/>
          <w:sz w:val="22"/>
          <w:szCs w:val="22"/>
          <w:u w:val="single"/>
        </w:rPr>
      </w:pPr>
      <w:r w:rsidRPr="00DE7275">
        <w:rPr>
          <w:rFonts w:ascii="Arial Narrow" w:hAnsi="Arial Narrow" w:cs="Palatino Linotype"/>
          <w:b/>
          <w:sz w:val="22"/>
          <w:szCs w:val="22"/>
          <w:u w:val="single"/>
        </w:rPr>
        <w:lastRenderedPageBreak/>
        <w:t>ANEXO NO. 3</w:t>
      </w:r>
    </w:p>
    <w:p w14:paraId="5CEC00B8" w14:textId="77777777" w:rsidR="0024668F" w:rsidRPr="00DE7275" w:rsidRDefault="00DE7275" w:rsidP="0024668F">
      <w:pPr>
        <w:pStyle w:val="Ttulo1"/>
        <w:tabs>
          <w:tab w:val="num" w:pos="432"/>
        </w:tabs>
        <w:ind w:left="432" w:hanging="432"/>
        <w:rPr>
          <w:rFonts w:ascii="Arial Narrow" w:eastAsia="Times New Roman" w:hAnsi="Arial Narrow" w:cs="Arial"/>
          <w:color w:val="222222"/>
          <w:sz w:val="22"/>
          <w:szCs w:val="22"/>
          <w:u w:val="single"/>
        </w:rPr>
      </w:pPr>
      <w:r w:rsidRPr="00DE7275">
        <w:rPr>
          <w:rFonts w:ascii="Arial Narrow" w:hAnsi="Arial Narrow" w:cs="Palatino Linotype"/>
          <w:sz w:val="22"/>
          <w:szCs w:val="22"/>
          <w:u w:val="single"/>
        </w:rPr>
        <w:t>COMPROMISO ANTICORRUPCIÓN.</w:t>
      </w:r>
    </w:p>
    <w:p w14:paraId="64E46843" w14:textId="77777777" w:rsidR="0024668F" w:rsidRPr="0024668F" w:rsidRDefault="0024668F" w:rsidP="0024668F">
      <w:pPr>
        <w:shd w:val="clear" w:color="auto" w:fill="FFFFFF"/>
        <w:jc w:val="both"/>
        <w:rPr>
          <w:rFonts w:ascii="Arial Narrow" w:eastAsia="Times New Roman" w:hAnsi="Arial Narrow" w:cs="Arial"/>
          <w:color w:val="222222"/>
          <w:sz w:val="22"/>
          <w:szCs w:val="22"/>
          <w:u w:val="single"/>
        </w:rPr>
      </w:pPr>
    </w:p>
    <w:p w14:paraId="2980AEE1"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rPr>
        <w:t>Ciudad y fecha</w:t>
      </w:r>
    </w:p>
    <w:p w14:paraId="48C1ADBA"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p>
    <w:p w14:paraId="4932970E" w14:textId="77777777" w:rsidR="0024668F" w:rsidRPr="002639B4" w:rsidRDefault="0024668F" w:rsidP="0024668F">
      <w:pPr>
        <w:shd w:val="clear" w:color="auto" w:fill="FFFFFF"/>
        <w:jc w:val="both"/>
        <w:rPr>
          <w:rFonts w:ascii="Arial Narrow" w:eastAsia="Times New Roman" w:hAnsi="Arial Narrow" w:cs="Arial"/>
          <w:b/>
          <w:color w:val="222222"/>
          <w:sz w:val="22"/>
          <w:szCs w:val="22"/>
          <w:lang w:val="es-CO"/>
        </w:rPr>
      </w:pPr>
      <w:r w:rsidRPr="002639B4">
        <w:rPr>
          <w:rFonts w:ascii="Arial Narrow" w:eastAsia="Times New Roman" w:hAnsi="Arial Narrow" w:cs="Arial"/>
          <w:color w:val="222222"/>
          <w:sz w:val="22"/>
          <w:szCs w:val="22"/>
          <w:lang w:val="es-CO"/>
        </w:rPr>
        <w:t>Señores</w:t>
      </w:r>
    </w:p>
    <w:p w14:paraId="34D9CFCD"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r w:rsidRPr="002639B4">
        <w:rPr>
          <w:rFonts w:ascii="Arial Narrow" w:eastAsia="Times New Roman" w:hAnsi="Arial Narrow" w:cs="Arial"/>
          <w:b/>
          <w:color w:val="222222"/>
          <w:sz w:val="22"/>
          <w:szCs w:val="22"/>
          <w:lang w:val="es-CO"/>
        </w:rPr>
        <w:t>MUNICIPIO DE MANIZALES</w:t>
      </w:r>
    </w:p>
    <w:p w14:paraId="2305AB8A" w14:textId="77777777" w:rsidR="0024668F" w:rsidRPr="002639B4" w:rsidRDefault="0024668F" w:rsidP="0024668F">
      <w:pPr>
        <w:shd w:val="clear" w:color="auto" w:fill="FFFFFF"/>
        <w:jc w:val="both"/>
        <w:rPr>
          <w:rFonts w:ascii="Arial Narrow" w:eastAsia="Times New Roman" w:hAnsi="Arial Narrow" w:cs="Arial"/>
          <w:b/>
          <w:color w:val="222222"/>
          <w:sz w:val="22"/>
          <w:szCs w:val="22"/>
        </w:rPr>
      </w:pPr>
      <w:r w:rsidRPr="002639B4">
        <w:rPr>
          <w:rFonts w:ascii="Arial Narrow" w:eastAsia="Times New Roman" w:hAnsi="Arial Narrow" w:cs="Arial"/>
          <w:color w:val="222222"/>
          <w:sz w:val="22"/>
          <w:szCs w:val="22"/>
          <w:lang w:val="es-CO"/>
        </w:rPr>
        <w:t>La Ciudad </w:t>
      </w:r>
    </w:p>
    <w:p w14:paraId="2B928C39" w14:textId="77777777" w:rsidR="0024668F" w:rsidRPr="002639B4" w:rsidRDefault="0024668F" w:rsidP="0024668F">
      <w:pPr>
        <w:shd w:val="clear" w:color="auto" w:fill="FFFFFF"/>
        <w:jc w:val="both"/>
        <w:rPr>
          <w:rFonts w:ascii="Arial Narrow" w:eastAsia="Times New Roman" w:hAnsi="Arial Narrow" w:cs="Arial"/>
          <w:b/>
          <w:color w:val="222222"/>
          <w:sz w:val="22"/>
          <w:szCs w:val="22"/>
        </w:rPr>
      </w:pPr>
    </w:p>
    <w:p w14:paraId="301A3E4D" w14:textId="77777777" w:rsidR="0024668F" w:rsidRPr="002639B4" w:rsidRDefault="0024668F" w:rsidP="0024668F">
      <w:pPr>
        <w:shd w:val="clear" w:color="auto" w:fill="FFFFFF"/>
        <w:jc w:val="both"/>
        <w:rPr>
          <w:rFonts w:ascii="Arial Narrow" w:eastAsia="Times New Roman" w:hAnsi="Arial Narrow" w:cs="Arial"/>
          <w:b/>
          <w:color w:val="222222"/>
          <w:sz w:val="22"/>
          <w:szCs w:val="22"/>
        </w:rPr>
      </w:pPr>
      <w:r w:rsidRPr="002639B4">
        <w:rPr>
          <w:rFonts w:ascii="Arial Narrow" w:eastAsia="Times New Roman" w:hAnsi="Arial Narrow" w:cs="Arial"/>
          <w:b/>
          <w:color w:val="222222"/>
          <w:sz w:val="22"/>
          <w:szCs w:val="22"/>
        </w:rPr>
        <w:t>REFERENCIA:</w:t>
      </w:r>
      <w:r w:rsidRPr="002639B4">
        <w:rPr>
          <w:rFonts w:ascii="Arial Narrow" w:eastAsia="Times New Roman" w:hAnsi="Arial Narrow" w:cs="Arial"/>
          <w:color w:val="222222"/>
          <w:sz w:val="22"/>
          <w:szCs w:val="22"/>
        </w:rPr>
        <w:t xml:space="preserve"> Compromiso Anticorrupción</w:t>
      </w:r>
    </w:p>
    <w:p w14:paraId="79D4D068"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r w:rsidRPr="002639B4">
        <w:rPr>
          <w:rFonts w:ascii="Arial Narrow" w:eastAsia="Times New Roman" w:hAnsi="Arial Narrow" w:cs="Arial"/>
          <w:b/>
          <w:color w:val="222222"/>
          <w:sz w:val="22"/>
          <w:szCs w:val="22"/>
        </w:rPr>
        <w:t>Proceso de Contratación</w:t>
      </w:r>
      <w:r w:rsidRPr="002639B4">
        <w:rPr>
          <w:rFonts w:ascii="Arial Narrow" w:eastAsia="Times New Roman" w:hAnsi="Arial Narrow" w:cs="Arial"/>
          <w:color w:val="222222"/>
          <w:sz w:val="22"/>
          <w:szCs w:val="22"/>
        </w:rPr>
        <w:t xml:space="preserve"> </w:t>
      </w:r>
      <w:r w:rsidRPr="002639B4">
        <w:rPr>
          <w:rFonts w:ascii="Arial Narrow" w:eastAsia="Times New Roman" w:hAnsi="Arial Narrow" w:cs="Arial"/>
          <w:b/>
          <w:bCs/>
          <w:color w:val="222222"/>
          <w:sz w:val="22"/>
          <w:szCs w:val="22"/>
          <w:highlight w:val="yellow"/>
        </w:rPr>
        <w:t>MIC-SSA-    -2020</w:t>
      </w:r>
    </w:p>
    <w:p w14:paraId="744C2E13"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p>
    <w:p w14:paraId="29907854" w14:textId="77777777" w:rsidR="0024668F" w:rsidRPr="002639B4" w:rsidRDefault="0024668F" w:rsidP="0024668F">
      <w:pPr>
        <w:shd w:val="clear" w:color="auto" w:fill="FFFFFF"/>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rPr>
        <w:t>____________________________________________________, identificado como aparece al pie de mi  firma, obrando a nombra propio o en mi calidad de representante legal de _______________________________________, manifiesto que:</w:t>
      </w:r>
    </w:p>
    <w:p w14:paraId="2664F7DF" w14:textId="77777777" w:rsidR="0024668F" w:rsidRPr="002639B4" w:rsidRDefault="0024668F" w:rsidP="0024668F">
      <w:pPr>
        <w:shd w:val="clear" w:color="auto" w:fill="FFFFFF"/>
        <w:ind w:left="284"/>
        <w:jc w:val="both"/>
        <w:rPr>
          <w:rFonts w:ascii="Arial Narrow" w:eastAsia="Times New Roman" w:hAnsi="Arial Narrow" w:cs="Arial"/>
          <w:color w:val="222222"/>
          <w:sz w:val="22"/>
          <w:szCs w:val="22"/>
          <w:lang w:val="es-CO"/>
        </w:rPr>
      </w:pPr>
    </w:p>
    <w:p w14:paraId="0A85F930"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Apoyamos la acción del Estado colombiano y de la Entidad Contratante para fortalecer la transparencia y la rendición de cuentas de la administración pública.</w:t>
      </w:r>
    </w:p>
    <w:p w14:paraId="50B54B60"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 xml:space="preserve">No estamos en causal de inhabilidad alguna para celebrar el contrato objeto del </w:t>
      </w:r>
      <w:proofErr w:type="gramStart"/>
      <w:r w:rsidRPr="002639B4">
        <w:rPr>
          <w:rFonts w:ascii="Arial Narrow" w:eastAsia="Times New Roman" w:hAnsi="Arial Narrow" w:cs="Arial"/>
          <w:color w:val="222222"/>
          <w:sz w:val="22"/>
          <w:szCs w:val="22"/>
          <w:lang w:val="es-CO"/>
        </w:rPr>
        <w:t>Proceso  de</w:t>
      </w:r>
      <w:proofErr w:type="gramEnd"/>
      <w:r w:rsidRPr="002639B4">
        <w:rPr>
          <w:rFonts w:ascii="Arial Narrow" w:eastAsia="Times New Roman" w:hAnsi="Arial Narrow" w:cs="Arial"/>
          <w:color w:val="222222"/>
          <w:sz w:val="22"/>
          <w:szCs w:val="22"/>
          <w:lang w:val="es-CO"/>
        </w:rPr>
        <w:t xml:space="preserve"> Contratación ______.</w:t>
      </w:r>
    </w:p>
    <w:p w14:paraId="561990C5"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2DD3A8D0"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Nos comprometemos a no efectuar acuerdos, o realizar actos o conductas que tengan por objeto o efecto la colusión en el Proceso de Contratación __________.</w:t>
      </w:r>
    </w:p>
    <w:p w14:paraId="2C0005D6"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Nos comprometemos a revelar la información que sobre el Proceso de Contratación _______nos soliciten los organismos de control de la República de Colombia.</w:t>
      </w:r>
    </w:p>
    <w:p w14:paraId="17ECA728"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lang w:val="es-CO"/>
        </w:rPr>
      </w:pPr>
      <w:r w:rsidRPr="002639B4">
        <w:rPr>
          <w:rFonts w:ascii="Arial Narrow" w:eastAsia="Times New Roman" w:hAnsi="Arial Narrow" w:cs="Arial"/>
          <w:color w:val="222222"/>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CD556C9" w14:textId="77777777" w:rsidR="0024668F" w:rsidRPr="002639B4" w:rsidRDefault="0024668F" w:rsidP="0024668F">
      <w:pPr>
        <w:numPr>
          <w:ilvl w:val="0"/>
          <w:numId w:val="1"/>
        </w:numPr>
        <w:shd w:val="clear" w:color="auto" w:fill="FFFFFF"/>
        <w:suppressAutoHyphens/>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lang w:val="es-CO"/>
        </w:rPr>
        <w:t xml:space="preserve">Conocemos las consecuencias derivadas del incumplimiento del </w:t>
      </w:r>
      <w:proofErr w:type="gramStart"/>
      <w:r w:rsidRPr="002639B4">
        <w:rPr>
          <w:rFonts w:ascii="Arial Narrow" w:eastAsia="Times New Roman" w:hAnsi="Arial Narrow" w:cs="Arial"/>
          <w:color w:val="222222"/>
          <w:sz w:val="22"/>
          <w:szCs w:val="22"/>
          <w:lang w:val="es-CO"/>
        </w:rPr>
        <w:t>presente  compromiso</w:t>
      </w:r>
      <w:proofErr w:type="gramEnd"/>
      <w:r w:rsidRPr="002639B4">
        <w:rPr>
          <w:rFonts w:ascii="Arial Narrow" w:eastAsia="Times New Roman" w:hAnsi="Arial Narrow" w:cs="Arial"/>
          <w:color w:val="222222"/>
          <w:sz w:val="22"/>
          <w:szCs w:val="22"/>
          <w:lang w:val="es-CO"/>
        </w:rPr>
        <w:t xml:space="preserve"> anticorrupción.</w:t>
      </w:r>
    </w:p>
    <w:p w14:paraId="4F6F5222" w14:textId="77777777" w:rsidR="0024668F" w:rsidRPr="002639B4" w:rsidRDefault="0024668F" w:rsidP="0024668F">
      <w:pPr>
        <w:shd w:val="clear" w:color="auto" w:fill="FFFFFF"/>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 xml:space="preserve">En constancia de lo anterior firmo este documento a los ________ días del mes </w:t>
      </w:r>
      <w:proofErr w:type="gramStart"/>
      <w:r w:rsidRPr="002639B4">
        <w:rPr>
          <w:rFonts w:ascii="Arial Narrow" w:eastAsia="Times New Roman" w:hAnsi="Arial Narrow" w:cs="Arial"/>
          <w:color w:val="222222"/>
          <w:sz w:val="22"/>
          <w:szCs w:val="22"/>
        </w:rPr>
        <w:t>de  _</w:t>
      </w:r>
      <w:proofErr w:type="gramEnd"/>
      <w:r w:rsidRPr="002639B4">
        <w:rPr>
          <w:rFonts w:ascii="Arial Narrow" w:eastAsia="Times New Roman" w:hAnsi="Arial Narrow" w:cs="Arial"/>
          <w:color w:val="222222"/>
          <w:sz w:val="22"/>
          <w:szCs w:val="22"/>
        </w:rPr>
        <w:t xml:space="preserve">____________________ </w:t>
      </w:r>
      <w:proofErr w:type="spellStart"/>
      <w:r w:rsidRPr="002639B4">
        <w:rPr>
          <w:rFonts w:ascii="Arial Narrow" w:eastAsia="Times New Roman" w:hAnsi="Arial Narrow" w:cs="Arial"/>
          <w:color w:val="222222"/>
          <w:sz w:val="22"/>
          <w:szCs w:val="22"/>
        </w:rPr>
        <w:t>de</w:t>
      </w:r>
      <w:proofErr w:type="spellEnd"/>
      <w:r w:rsidRPr="002639B4">
        <w:rPr>
          <w:rFonts w:ascii="Arial Narrow" w:eastAsia="Times New Roman" w:hAnsi="Arial Narrow" w:cs="Arial"/>
          <w:color w:val="222222"/>
          <w:sz w:val="22"/>
          <w:szCs w:val="22"/>
        </w:rPr>
        <w:t xml:space="preserve"> _____.</w:t>
      </w:r>
    </w:p>
    <w:p w14:paraId="7CAEB897" w14:textId="77777777" w:rsidR="0024668F" w:rsidRPr="002639B4" w:rsidRDefault="0024668F" w:rsidP="0024668F">
      <w:pPr>
        <w:shd w:val="clear" w:color="auto" w:fill="FFFFFF"/>
        <w:ind w:left="142" w:hanging="142"/>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 </w:t>
      </w:r>
    </w:p>
    <w:p w14:paraId="55EC7BAE" w14:textId="77777777" w:rsidR="0024668F" w:rsidRPr="002639B4" w:rsidRDefault="0024668F" w:rsidP="0024668F">
      <w:pPr>
        <w:shd w:val="clear" w:color="auto" w:fill="FFFFFF"/>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Firma del Proponente</w:t>
      </w:r>
    </w:p>
    <w:p w14:paraId="6C51A1BE" w14:textId="77777777" w:rsidR="0024668F" w:rsidRPr="002639B4" w:rsidRDefault="0024668F" w:rsidP="0024668F">
      <w:pPr>
        <w:shd w:val="clear" w:color="auto" w:fill="FFFFFF"/>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Nombre:</w:t>
      </w:r>
    </w:p>
    <w:p w14:paraId="12B6E692" w14:textId="77777777" w:rsidR="0024668F" w:rsidRPr="002639B4" w:rsidRDefault="0024668F" w:rsidP="0024668F">
      <w:pPr>
        <w:shd w:val="clear" w:color="auto" w:fill="FFFFFF"/>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Cargo:</w:t>
      </w:r>
    </w:p>
    <w:p w14:paraId="0DB81BED" w14:textId="77777777" w:rsidR="0024668F" w:rsidRDefault="0024668F" w:rsidP="0024668F">
      <w:pPr>
        <w:shd w:val="clear" w:color="auto" w:fill="FFFFFF"/>
        <w:jc w:val="both"/>
        <w:rPr>
          <w:rFonts w:ascii="Arial Narrow" w:eastAsia="Times New Roman" w:hAnsi="Arial Narrow" w:cs="Arial"/>
          <w:color w:val="222222"/>
          <w:sz w:val="22"/>
          <w:szCs w:val="22"/>
        </w:rPr>
      </w:pPr>
      <w:r w:rsidRPr="002639B4">
        <w:rPr>
          <w:rFonts w:ascii="Arial Narrow" w:eastAsia="Times New Roman" w:hAnsi="Arial Narrow" w:cs="Arial"/>
          <w:color w:val="222222"/>
          <w:sz w:val="22"/>
          <w:szCs w:val="22"/>
        </w:rPr>
        <w:t>Documento de Identidad:</w:t>
      </w:r>
    </w:p>
    <w:p w14:paraId="6B13FF01" w14:textId="77777777" w:rsidR="0024668F" w:rsidRDefault="0024668F" w:rsidP="0024668F">
      <w:pPr>
        <w:shd w:val="clear" w:color="auto" w:fill="FFFFFF"/>
        <w:jc w:val="both"/>
        <w:rPr>
          <w:rFonts w:ascii="Arial Narrow" w:eastAsia="Times New Roman" w:hAnsi="Arial Narrow" w:cs="Arial"/>
          <w:color w:val="222222"/>
          <w:sz w:val="22"/>
          <w:szCs w:val="22"/>
        </w:rPr>
      </w:pPr>
    </w:p>
    <w:p w14:paraId="792AB422" w14:textId="77777777" w:rsidR="0024668F" w:rsidRDefault="0024668F" w:rsidP="0024668F">
      <w:pPr>
        <w:shd w:val="clear" w:color="auto" w:fill="FFFFFF"/>
        <w:jc w:val="both"/>
        <w:rPr>
          <w:rFonts w:ascii="Arial Narrow" w:eastAsia="Times New Roman" w:hAnsi="Arial Narrow" w:cs="Arial"/>
          <w:color w:val="222222"/>
          <w:sz w:val="22"/>
          <w:szCs w:val="22"/>
        </w:rPr>
      </w:pPr>
    </w:p>
    <w:p w14:paraId="764D7668" w14:textId="77777777" w:rsidR="0024668F" w:rsidRDefault="0024668F" w:rsidP="0024668F">
      <w:pPr>
        <w:shd w:val="clear" w:color="auto" w:fill="FFFFFF"/>
        <w:jc w:val="both"/>
        <w:rPr>
          <w:rFonts w:ascii="Arial Narrow" w:eastAsia="Times New Roman" w:hAnsi="Arial Narrow" w:cs="Arial"/>
          <w:color w:val="222222"/>
          <w:sz w:val="22"/>
          <w:szCs w:val="22"/>
        </w:rPr>
      </w:pPr>
    </w:p>
    <w:p w14:paraId="14C46FF1" w14:textId="77777777" w:rsidR="0024668F" w:rsidRPr="002639B4" w:rsidRDefault="0024668F" w:rsidP="0024668F">
      <w:pPr>
        <w:shd w:val="clear" w:color="auto" w:fill="FFFFFF"/>
        <w:jc w:val="center"/>
        <w:rPr>
          <w:rFonts w:ascii="Arial Narrow" w:eastAsia="Times New Roman" w:hAnsi="Arial Narrow" w:cs="Arial"/>
          <w:b/>
          <w:bCs/>
          <w:sz w:val="22"/>
          <w:szCs w:val="22"/>
        </w:rPr>
      </w:pPr>
      <w:r w:rsidRPr="002639B4">
        <w:rPr>
          <w:rFonts w:ascii="Arial Narrow" w:eastAsia="Times New Roman" w:hAnsi="Arial Narrow" w:cs="Arial"/>
          <w:b/>
          <w:bCs/>
          <w:sz w:val="22"/>
          <w:szCs w:val="22"/>
        </w:rPr>
        <w:t>NOTA: LA FIRMA DEBE SER ORIGINAL</w:t>
      </w:r>
    </w:p>
    <w:p w14:paraId="4F072347" w14:textId="77777777" w:rsidR="0024668F" w:rsidRPr="002639B4"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2"/>
          <w:szCs w:val="22"/>
        </w:rPr>
      </w:pPr>
      <w:r w:rsidRPr="002639B4">
        <w:rPr>
          <w:rFonts w:ascii="Arial Narrow" w:eastAsia="Times New Roman" w:hAnsi="Arial Narrow" w:cs="Arial"/>
          <w:b/>
          <w:bCs/>
          <w:sz w:val="22"/>
          <w:szCs w:val="22"/>
        </w:rPr>
        <w:t>NO SE ACEPTAN FIRMAS EN FACSIMIL NI MECÁNICAS</w:t>
      </w:r>
    </w:p>
    <w:p w14:paraId="5FE13382" w14:textId="77777777" w:rsidR="00DE7275" w:rsidRDefault="0024668F"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0" w:name="_Toc46337567"/>
      <w:bookmarkStart w:id="1" w:name="_Toc46947528"/>
      <w:r w:rsidRPr="002639B4">
        <w:rPr>
          <w:rFonts w:ascii="Arial Narrow" w:eastAsia="Times New Roman" w:hAnsi="Arial Narrow" w:cs="Calibri"/>
          <w:b/>
          <w:bCs/>
          <w:kern w:val="32"/>
          <w:sz w:val="22"/>
          <w:szCs w:val="22"/>
          <w:u w:val="single"/>
          <w:lang w:eastAsia="es-ES"/>
        </w:rPr>
        <w:lastRenderedPageBreak/>
        <w:t xml:space="preserve">ANEXO 4- </w:t>
      </w:r>
    </w:p>
    <w:p w14:paraId="5D81DE76" w14:textId="77777777" w:rsidR="0024668F" w:rsidRPr="002639B4" w:rsidRDefault="0024668F" w:rsidP="0024668F">
      <w:pPr>
        <w:keepNext/>
        <w:spacing w:after="60"/>
        <w:ind w:left="720"/>
        <w:jc w:val="center"/>
        <w:outlineLvl w:val="0"/>
        <w:rPr>
          <w:rFonts w:ascii="Arial Narrow" w:eastAsia="Times New Roman" w:hAnsi="Arial Narrow" w:cs="Calibri"/>
          <w:b/>
          <w:bCs/>
          <w:kern w:val="32"/>
          <w:sz w:val="22"/>
          <w:szCs w:val="22"/>
          <w:u w:val="single"/>
          <w:lang w:eastAsia="es-ES"/>
        </w:rPr>
      </w:pPr>
      <w:r w:rsidRPr="002639B4">
        <w:rPr>
          <w:rFonts w:ascii="Arial Narrow" w:eastAsia="Times New Roman" w:hAnsi="Arial Narrow" w:cs="Calibri"/>
          <w:b/>
          <w:bCs/>
          <w:kern w:val="32"/>
          <w:sz w:val="22"/>
          <w:szCs w:val="22"/>
          <w:u w:val="single"/>
          <w:lang w:eastAsia="es-ES"/>
        </w:rPr>
        <w:t>PERSONA AUTORIZADA PARA FIRMAR LA PROPUESTA</w:t>
      </w:r>
      <w:bookmarkEnd w:id="0"/>
      <w:bookmarkEnd w:id="1"/>
    </w:p>
    <w:p w14:paraId="5A4045B5"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6EBF1FB8"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3530D66C"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Nombre: _______________________________________________________</w:t>
      </w:r>
    </w:p>
    <w:p w14:paraId="2D9EBB63"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3D8789C0"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Cédula de Ciudadanía No. _______________ de ________________________</w:t>
      </w:r>
    </w:p>
    <w:p w14:paraId="13BC5ADA"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3BF61757"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Cargo: _________________________________________________________</w:t>
      </w:r>
    </w:p>
    <w:p w14:paraId="6AEA3CA5"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37257031"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roofErr w:type="gramStart"/>
      <w:r w:rsidRPr="002639B4">
        <w:rPr>
          <w:rFonts w:ascii="Arial Narrow" w:eastAsia="Times New Roman" w:hAnsi="Arial Narrow" w:cs="Calibri"/>
          <w:color w:val="000000"/>
          <w:sz w:val="22"/>
          <w:szCs w:val="22"/>
        </w:rPr>
        <w:t>Dirección:_</w:t>
      </w:r>
      <w:proofErr w:type="gramEnd"/>
      <w:r w:rsidRPr="002639B4">
        <w:rPr>
          <w:rFonts w:ascii="Arial Narrow" w:eastAsia="Times New Roman" w:hAnsi="Arial Narrow" w:cs="Calibri"/>
          <w:color w:val="000000"/>
          <w:sz w:val="22"/>
          <w:szCs w:val="22"/>
        </w:rPr>
        <w:t>__________________________ Ciudad _____________________</w:t>
      </w:r>
    </w:p>
    <w:p w14:paraId="324DD128"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6E5DBEB3"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Teléfono(s</w:t>
      </w:r>
      <w:proofErr w:type="gramStart"/>
      <w:r w:rsidRPr="002639B4">
        <w:rPr>
          <w:rFonts w:ascii="Arial Narrow" w:eastAsia="Times New Roman" w:hAnsi="Arial Narrow" w:cs="Calibri"/>
          <w:color w:val="000000"/>
          <w:sz w:val="22"/>
          <w:szCs w:val="22"/>
        </w:rPr>
        <w:t>):_</w:t>
      </w:r>
      <w:proofErr w:type="gramEnd"/>
      <w:r w:rsidRPr="002639B4">
        <w:rPr>
          <w:rFonts w:ascii="Arial Narrow" w:eastAsia="Times New Roman" w:hAnsi="Arial Narrow" w:cs="Calibri"/>
          <w:color w:val="000000"/>
          <w:sz w:val="22"/>
          <w:szCs w:val="22"/>
        </w:rPr>
        <w:t>____________________________________________________</w:t>
      </w:r>
    </w:p>
    <w:p w14:paraId="1D69CAB2"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p>
    <w:p w14:paraId="7E91D744" w14:textId="77777777" w:rsidR="0024668F" w:rsidRPr="002639B4" w:rsidRDefault="0024668F" w:rsidP="0024668F">
      <w:pPr>
        <w:tabs>
          <w:tab w:val="left" w:pos="191"/>
        </w:tabs>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Fax: ___________________________________________________________</w:t>
      </w:r>
    </w:p>
    <w:p w14:paraId="3BFC4C48" w14:textId="77777777" w:rsidR="0024668F" w:rsidRPr="002639B4"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p>
    <w:p w14:paraId="5907344E" w14:textId="77777777" w:rsidR="0024668F" w:rsidRPr="002639B4"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p>
    <w:p w14:paraId="046E7F7D" w14:textId="77777777" w:rsidR="0024668F" w:rsidRPr="002639B4" w:rsidRDefault="0024668F" w:rsidP="0024668F">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r w:rsidRPr="002639B4">
        <w:rPr>
          <w:rFonts w:ascii="Arial Narrow" w:eastAsia="Times New Roman" w:hAnsi="Arial Narrow" w:cs="Calibri"/>
          <w:b/>
          <w:color w:val="000000"/>
          <w:sz w:val="22"/>
          <w:szCs w:val="22"/>
          <w:lang w:eastAsia="es-ES"/>
        </w:rPr>
        <w:t>LIMITE DEL REPRESENTANTE LEGAL PARA COMPROMETER A LA SOCIEDAD</w:t>
      </w:r>
    </w:p>
    <w:p w14:paraId="1E1D8826"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p>
    <w:p w14:paraId="6DFCD3F2"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 xml:space="preserve">Limitación </w:t>
      </w:r>
      <w:r w:rsidRPr="002639B4">
        <w:rPr>
          <w:rFonts w:ascii="Arial Narrow" w:eastAsia="Times New Roman" w:hAnsi="Arial Narrow" w:cs="Calibri"/>
          <w:color w:val="000000"/>
          <w:sz w:val="22"/>
          <w:szCs w:val="22"/>
        </w:rPr>
        <w:tab/>
        <w:t xml:space="preserve">Si </w:t>
      </w:r>
      <w:proofErr w:type="gramStart"/>
      <w:r w:rsidRPr="002639B4">
        <w:rPr>
          <w:rFonts w:ascii="Arial Narrow" w:eastAsia="Times New Roman" w:hAnsi="Arial Narrow" w:cs="Calibri"/>
          <w:color w:val="000000"/>
          <w:sz w:val="22"/>
          <w:szCs w:val="22"/>
        </w:rPr>
        <w:t xml:space="preserve">(  </w:t>
      </w:r>
      <w:proofErr w:type="gramEnd"/>
      <w:r w:rsidRPr="002639B4">
        <w:rPr>
          <w:rFonts w:ascii="Arial Narrow" w:eastAsia="Times New Roman" w:hAnsi="Arial Narrow" w:cs="Calibri"/>
          <w:color w:val="000000"/>
          <w:sz w:val="22"/>
          <w:szCs w:val="22"/>
        </w:rPr>
        <w:t xml:space="preserve">  )</w:t>
      </w:r>
      <w:r w:rsidRPr="002639B4">
        <w:rPr>
          <w:rFonts w:ascii="Arial Narrow" w:eastAsia="Times New Roman" w:hAnsi="Arial Narrow" w:cs="Calibri"/>
          <w:color w:val="000000"/>
          <w:sz w:val="22"/>
          <w:szCs w:val="22"/>
        </w:rPr>
        <w:tab/>
        <w:t>No (    )</w:t>
      </w:r>
    </w:p>
    <w:p w14:paraId="175BE952"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p>
    <w:p w14:paraId="3C12B2C0"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 xml:space="preserve">Limitado hasta la suma de $ __________________________________________ </w:t>
      </w:r>
    </w:p>
    <w:p w14:paraId="34603FED"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6B812835"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p>
    <w:p w14:paraId="54F07389"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Escritura de Constitución No. _______ Notaria ____________ de _____________</w:t>
      </w:r>
    </w:p>
    <w:p w14:paraId="278D3965"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 xml:space="preserve">Fecha de </w:t>
      </w:r>
      <w:proofErr w:type="gramStart"/>
      <w:r w:rsidRPr="002639B4">
        <w:rPr>
          <w:rFonts w:ascii="Arial Narrow" w:eastAsia="Times New Roman" w:hAnsi="Arial Narrow" w:cs="Calibri"/>
          <w:color w:val="000000"/>
          <w:sz w:val="22"/>
          <w:szCs w:val="22"/>
        </w:rPr>
        <w:t xml:space="preserve">constitución  </w:t>
      </w:r>
      <w:r w:rsidRPr="002639B4">
        <w:rPr>
          <w:rFonts w:ascii="Arial Narrow" w:eastAsia="Times New Roman" w:hAnsi="Arial Narrow" w:cs="Calibri"/>
          <w:color w:val="000000"/>
          <w:sz w:val="22"/>
          <w:szCs w:val="22"/>
        </w:rPr>
        <w:tab/>
      </w:r>
      <w:proofErr w:type="gramEnd"/>
      <w:r w:rsidRPr="002639B4">
        <w:rPr>
          <w:rFonts w:ascii="Arial Narrow" w:eastAsia="Times New Roman" w:hAnsi="Arial Narrow" w:cs="Calibri"/>
          <w:color w:val="000000"/>
          <w:sz w:val="22"/>
          <w:szCs w:val="22"/>
        </w:rPr>
        <w:t>____________________________________________</w:t>
      </w:r>
    </w:p>
    <w:p w14:paraId="6FDF9D5F"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r w:rsidRPr="002639B4">
        <w:rPr>
          <w:rFonts w:ascii="Arial Narrow" w:eastAsia="Times New Roman" w:hAnsi="Arial Narrow" w:cs="Calibri"/>
          <w:color w:val="000000"/>
          <w:sz w:val="22"/>
          <w:szCs w:val="22"/>
        </w:rPr>
        <w:t>Vigencia de la Sociedad, hasta: ________________________________________</w:t>
      </w:r>
    </w:p>
    <w:p w14:paraId="70A542DD"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p>
    <w:p w14:paraId="0F031425" w14:textId="77777777" w:rsidR="0024668F" w:rsidRPr="002639B4" w:rsidRDefault="0024668F" w:rsidP="0024668F">
      <w:pPr>
        <w:tabs>
          <w:tab w:val="left" w:pos="206"/>
        </w:tabs>
        <w:ind w:left="15"/>
        <w:contextualSpacing/>
        <w:jc w:val="both"/>
        <w:rPr>
          <w:rFonts w:ascii="Arial Narrow" w:eastAsia="Times New Roman" w:hAnsi="Arial Narrow" w:cs="Calibri"/>
          <w:color w:val="000000"/>
          <w:sz w:val="22"/>
          <w:szCs w:val="22"/>
        </w:rPr>
      </w:pPr>
    </w:p>
    <w:p w14:paraId="04288CA9" w14:textId="77777777" w:rsidR="0024668F" w:rsidRPr="002639B4" w:rsidRDefault="0024668F" w:rsidP="0024668F">
      <w:pPr>
        <w:pBdr>
          <w:bottom w:val="single" w:sz="8" w:space="1" w:color="000000"/>
        </w:pBdr>
        <w:tabs>
          <w:tab w:val="left" w:pos="206"/>
        </w:tabs>
        <w:ind w:left="15"/>
        <w:contextualSpacing/>
        <w:jc w:val="both"/>
        <w:rPr>
          <w:rFonts w:ascii="Arial Narrow" w:eastAsia="Times New Roman" w:hAnsi="Arial Narrow" w:cs="Calibri"/>
          <w:b/>
          <w:color w:val="000000"/>
          <w:sz w:val="22"/>
          <w:szCs w:val="22"/>
        </w:rPr>
      </w:pPr>
      <w:r w:rsidRPr="002639B4">
        <w:rPr>
          <w:rFonts w:ascii="Arial Narrow" w:eastAsia="Times New Roman" w:hAnsi="Arial Narrow" w:cs="Calibri"/>
          <w:b/>
          <w:color w:val="000000"/>
          <w:sz w:val="22"/>
          <w:szCs w:val="22"/>
        </w:rPr>
        <w:t xml:space="preserve">OBSERVACIONES </w:t>
      </w:r>
    </w:p>
    <w:p w14:paraId="22A8F23C" w14:textId="77777777" w:rsidR="0024668F" w:rsidRPr="002639B4" w:rsidRDefault="0024668F" w:rsidP="0024668F">
      <w:pPr>
        <w:pBdr>
          <w:bottom w:val="single" w:sz="8" w:space="1" w:color="000000"/>
        </w:pBdr>
        <w:tabs>
          <w:tab w:val="left" w:pos="206"/>
        </w:tabs>
        <w:ind w:left="15"/>
        <w:contextualSpacing/>
        <w:jc w:val="both"/>
        <w:rPr>
          <w:rFonts w:ascii="Arial Narrow" w:eastAsia="Times New Roman" w:hAnsi="Arial Narrow" w:cs="Calibri"/>
          <w:color w:val="000000"/>
          <w:sz w:val="22"/>
          <w:szCs w:val="22"/>
        </w:rPr>
      </w:pPr>
    </w:p>
    <w:p w14:paraId="46619C2C" w14:textId="77777777" w:rsidR="0024668F" w:rsidRPr="002639B4" w:rsidRDefault="0024668F" w:rsidP="0024668F">
      <w:pPr>
        <w:pBdr>
          <w:bottom w:val="single" w:sz="8" w:space="2" w:color="000000"/>
        </w:pBdr>
        <w:tabs>
          <w:tab w:val="left" w:pos="206"/>
        </w:tabs>
        <w:ind w:left="15"/>
        <w:contextualSpacing/>
        <w:jc w:val="both"/>
        <w:rPr>
          <w:rFonts w:ascii="Arial Narrow" w:eastAsia="Times New Roman" w:hAnsi="Arial Narrow" w:cs="Calibri"/>
          <w:color w:val="000000"/>
          <w:sz w:val="22"/>
          <w:szCs w:val="22"/>
        </w:rPr>
      </w:pPr>
    </w:p>
    <w:p w14:paraId="29B11C8D" w14:textId="77777777" w:rsidR="0024668F" w:rsidRPr="002639B4" w:rsidRDefault="0024668F" w:rsidP="0024668F">
      <w:pPr>
        <w:pBdr>
          <w:bottom w:val="single" w:sz="8" w:space="2" w:color="000000"/>
        </w:pBdr>
        <w:tabs>
          <w:tab w:val="left" w:pos="206"/>
        </w:tabs>
        <w:ind w:left="15"/>
        <w:contextualSpacing/>
        <w:jc w:val="both"/>
        <w:rPr>
          <w:rFonts w:ascii="Arial Narrow" w:eastAsia="Times New Roman" w:hAnsi="Arial Narrow" w:cs="Calibri"/>
          <w:color w:val="000000"/>
          <w:sz w:val="22"/>
          <w:szCs w:val="22"/>
        </w:rPr>
      </w:pPr>
    </w:p>
    <w:p w14:paraId="0AA11B87"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1A9B66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46C7554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81F3FA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11DB13F0"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1C989F3A"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2621410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4C84B8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7307989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576E647"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D6CF574"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18113DC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87CD96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18AE49C0" w14:textId="77777777" w:rsidR="0024668F" w:rsidRPr="002639B4" w:rsidRDefault="0024668F"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2" w:name="_Toc1514837"/>
      <w:bookmarkStart w:id="3" w:name="_Toc46337568"/>
      <w:bookmarkStart w:id="4" w:name="_Toc46947529"/>
      <w:r w:rsidRPr="002639B4">
        <w:rPr>
          <w:rFonts w:ascii="Arial Narrow" w:eastAsia="Times New Roman" w:hAnsi="Arial Narrow" w:cs="Calibri"/>
          <w:b/>
          <w:bCs/>
          <w:kern w:val="32"/>
          <w:sz w:val="22"/>
          <w:szCs w:val="22"/>
          <w:u w:val="single"/>
          <w:lang w:eastAsia="es-ES"/>
        </w:rPr>
        <w:lastRenderedPageBreak/>
        <w:t>ANEXO 5 – MODELO COMPROMISO CONSORCIAL</w:t>
      </w:r>
      <w:bookmarkEnd w:id="2"/>
      <w:bookmarkEnd w:id="3"/>
      <w:bookmarkEnd w:id="4"/>
    </w:p>
    <w:p w14:paraId="714FF6BB" w14:textId="77777777" w:rsidR="00DE7275" w:rsidRDefault="00DE7275" w:rsidP="0024668F">
      <w:pPr>
        <w:contextualSpacing/>
        <w:jc w:val="center"/>
        <w:rPr>
          <w:rFonts w:ascii="Arial Narrow" w:hAnsi="Arial Narrow"/>
          <w:b/>
          <w:sz w:val="22"/>
          <w:szCs w:val="22"/>
          <w:lang w:eastAsia="es-ES"/>
        </w:rPr>
      </w:pPr>
    </w:p>
    <w:p w14:paraId="23B955AD" w14:textId="77777777" w:rsidR="0024668F" w:rsidRPr="002639B4" w:rsidRDefault="0024668F" w:rsidP="0024668F">
      <w:pPr>
        <w:contextualSpacing/>
        <w:jc w:val="center"/>
        <w:rPr>
          <w:rFonts w:ascii="Arial Narrow" w:hAnsi="Arial Narrow"/>
          <w:b/>
          <w:sz w:val="22"/>
          <w:szCs w:val="22"/>
          <w:lang w:eastAsia="es-ES"/>
        </w:rPr>
      </w:pPr>
      <w:r w:rsidRPr="002639B4">
        <w:rPr>
          <w:rFonts w:ascii="Arial Narrow" w:hAnsi="Arial Narrow"/>
          <w:b/>
          <w:sz w:val="22"/>
          <w:szCs w:val="22"/>
          <w:lang w:eastAsia="es-ES"/>
        </w:rPr>
        <w:t>COMPROMISO CONSORCIAL</w:t>
      </w:r>
    </w:p>
    <w:p w14:paraId="18189D80" w14:textId="77777777" w:rsidR="0024668F" w:rsidRPr="002639B4" w:rsidRDefault="0024668F" w:rsidP="0024668F">
      <w:pPr>
        <w:jc w:val="center"/>
        <w:rPr>
          <w:rFonts w:ascii="Arial Narrow" w:hAnsi="Arial Narrow"/>
          <w:b/>
          <w:sz w:val="22"/>
          <w:szCs w:val="22"/>
          <w:lang w:eastAsia="es-ES"/>
        </w:rPr>
      </w:pPr>
    </w:p>
    <w:p w14:paraId="035EEE34" w14:textId="77777777" w:rsidR="0024668F" w:rsidRPr="002639B4" w:rsidRDefault="0024668F" w:rsidP="0024668F">
      <w:pPr>
        <w:pStyle w:val="Prrafodelista"/>
        <w:ind w:left="0"/>
        <w:jc w:val="both"/>
        <w:rPr>
          <w:rFonts w:ascii="Arial Narrow" w:hAnsi="Arial Narrow"/>
          <w:b/>
          <w:bCs/>
          <w:sz w:val="22"/>
          <w:szCs w:val="22"/>
          <w:lang w:val="es-ES_tradnl"/>
        </w:rPr>
      </w:pPr>
      <w:r w:rsidRPr="002639B4">
        <w:rPr>
          <w:rFonts w:ascii="Arial Narrow" w:hAnsi="Arial Narrow"/>
          <w:sz w:val="22"/>
          <w:szCs w:val="22"/>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2639B4">
        <w:rPr>
          <w:rFonts w:ascii="Arial Narrow" w:hAnsi="Arial Narrow"/>
          <w:sz w:val="22"/>
          <w:szCs w:val="22"/>
          <w:lang w:val="es-ES_tradnl" w:eastAsia="es-ES"/>
        </w:rPr>
        <w:t>de</w:t>
      </w:r>
      <w:proofErr w:type="spellEnd"/>
      <w:r w:rsidRPr="002639B4">
        <w:rPr>
          <w:rFonts w:ascii="Arial Narrow" w:hAnsi="Arial Narrow"/>
          <w:sz w:val="22"/>
          <w:szCs w:val="22"/>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2639B4">
        <w:rPr>
          <w:rFonts w:ascii="Arial Narrow" w:hAnsi="Arial Narrow"/>
          <w:sz w:val="22"/>
          <w:szCs w:val="22"/>
          <w:lang w:val="es-ES_tradnl" w:eastAsia="es-ES"/>
        </w:rPr>
        <w:t>de</w:t>
      </w:r>
      <w:proofErr w:type="spellEnd"/>
      <w:r w:rsidRPr="002639B4">
        <w:rPr>
          <w:rFonts w:ascii="Arial Narrow" w:hAnsi="Arial Narrow"/>
          <w:sz w:val="22"/>
          <w:szCs w:val="22"/>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2639B4">
        <w:rPr>
          <w:rFonts w:ascii="Arial Narrow" w:hAnsi="Arial Narrow"/>
          <w:b/>
          <w:sz w:val="22"/>
          <w:szCs w:val="22"/>
          <w:lang w:val="es-ES_tradnl" w:eastAsia="es-ES"/>
        </w:rPr>
        <w:t xml:space="preserve">PRIMERA.- Objeto: </w:t>
      </w:r>
      <w:r w:rsidRPr="002639B4">
        <w:rPr>
          <w:rFonts w:ascii="Arial Narrow" w:hAnsi="Arial Narrow"/>
          <w:sz w:val="22"/>
          <w:szCs w:val="22"/>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2639B4">
        <w:rPr>
          <w:rFonts w:ascii="Arial Narrow" w:eastAsia="Lucida Sans Unicode" w:hAnsi="Arial Narrow" w:cs="Calibri"/>
          <w:color w:val="000000"/>
          <w:sz w:val="22"/>
          <w:szCs w:val="22"/>
          <w:lang w:val="es-ES_tradnl"/>
        </w:rPr>
        <w:t>el Municipio de Manizales</w:t>
      </w:r>
      <w:r w:rsidRPr="002639B4">
        <w:rPr>
          <w:rFonts w:ascii="Arial Narrow" w:hAnsi="Arial Narrow"/>
          <w:color w:val="000000"/>
          <w:sz w:val="22"/>
          <w:szCs w:val="22"/>
          <w:lang w:val="es-ES_tradnl" w:eastAsia="es-ES"/>
        </w:rPr>
        <w:t xml:space="preserve"> </w:t>
      </w:r>
      <w:r w:rsidRPr="002639B4">
        <w:rPr>
          <w:rFonts w:ascii="Arial Narrow" w:hAnsi="Arial Narrow"/>
          <w:sz w:val="22"/>
          <w:szCs w:val="22"/>
          <w:lang w:val="es-ES_tradnl" w:eastAsia="es-ES"/>
        </w:rPr>
        <w:t>para  el</w:t>
      </w:r>
      <w:r w:rsidRPr="002639B4">
        <w:rPr>
          <w:rFonts w:ascii="Arial Narrow" w:hAnsi="Arial Narrow"/>
          <w:b/>
          <w:sz w:val="22"/>
          <w:szCs w:val="22"/>
          <w:lang w:val="es-ES_tradnl"/>
        </w:rPr>
        <w:t xml:space="preserve"> </w:t>
      </w:r>
      <w:r>
        <w:rPr>
          <w:rFonts w:ascii="Arial Narrow" w:hAnsi="Arial Narrow"/>
          <w:b/>
          <w:sz w:val="22"/>
          <w:szCs w:val="22"/>
          <w:lang w:val="es-ES_tradnl"/>
        </w:rPr>
        <w:t xml:space="preserve">  </w:t>
      </w:r>
      <w:r w:rsidR="00317B6B" w:rsidRPr="00A5073A">
        <w:rPr>
          <w:rFonts w:ascii="Arial Narrow" w:hAnsi="Arial Narrow" w:cs="Arial"/>
          <w:b/>
        </w:rPr>
        <w:t>“</w:t>
      </w:r>
      <w:r w:rsidR="0077249D" w:rsidRPr="002349B6">
        <w:rPr>
          <w:rFonts w:ascii="Arial Narrow" w:hAnsi="Arial Narrow" w:cs="Segoe UI"/>
          <w:b/>
        </w:rPr>
        <w:t>ADQUISICIÓN DE BIENES PARA INCENTIVAR LA PARTICIPACIÓN DE LOS FUNCIONARIOS EN LAS ACTIVIDADES DE FIN DE AÑO DE BIENESTAR SOCIAL Y CALIDAD DE VIDA LABORAL DE LA ADMINISTRACIÓN CENTRAL MUNICIPAL, DE CONFORMIDAD CON EL DECRETO 0295 DE 2016</w:t>
      </w:r>
      <w:r w:rsidR="00317B6B" w:rsidRPr="00A5073A">
        <w:rPr>
          <w:rFonts w:ascii="Arial Narrow" w:hAnsi="Arial Narrow" w:cs="Arial"/>
          <w:b/>
        </w:rPr>
        <w:t>”</w:t>
      </w:r>
      <w:r>
        <w:rPr>
          <w:rFonts w:ascii="Arial Narrow" w:hAnsi="Arial Narrow"/>
          <w:b/>
          <w:sz w:val="22"/>
          <w:szCs w:val="22"/>
          <w:lang w:val="es-ES_tradnl"/>
        </w:rPr>
        <w:t xml:space="preserve">  </w:t>
      </w:r>
      <w:r w:rsidRPr="002639B4">
        <w:rPr>
          <w:rFonts w:ascii="Arial Narrow" w:hAnsi="Arial Narrow"/>
          <w:b/>
          <w:sz w:val="22"/>
          <w:szCs w:val="22"/>
          <w:lang w:val="es-ES_tradnl" w:eastAsia="es-ES"/>
        </w:rPr>
        <w:t>Denominación</w:t>
      </w:r>
      <w:r w:rsidRPr="002639B4">
        <w:rPr>
          <w:rFonts w:ascii="Arial Narrow" w:hAnsi="Arial Narrow"/>
          <w:sz w:val="22"/>
          <w:szCs w:val="22"/>
          <w:lang w:val="es-ES_tradnl" w:eastAsia="es-ES"/>
        </w:rPr>
        <w:t xml:space="preserve">: El Consorcio actuará bajo el nombre de ________________________ </w:t>
      </w:r>
      <w:r w:rsidRPr="002639B4">
        <w:rPr>
          <w:rFonts w:ascii="Arial Narrow" w:hAnsi="Arial Narrow"/>
          <w:b/>
          <w:sz w:val="22"/>
          <w:szCs w:val="22"/>
          <w:lang w:val="es-ES_tradnl" w:eastAsia="es-ES"/>
        </w:rPr>
        <w:t xml:space="preserve">TERCERA.- Compromiso de las Partes: </w:t>
      </w:r>
      <w:r w:rsidRPr="002639B4">
        <w:rPr>
          <w:rFonts w:ascii="Arial Narrow" w:hAnsi="Arial Narrow"/>
          <w:sz w:val="22"/>
          <w:szCs w:val="22"/>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639B4">
        <w:rPr>
          <w:rFonts w:ascii="Arial Narrow" w:eastAsia="Lucida Sans Unicode" w:hAnsi="Arial Narrow" w:cs="Calibri"/>
          <w:color w:val="000000"/>
          <w:sz w:val="22"/>
          <w:szCs w:val="22"/>
          <w:lang w:val="es-ES_tradnl"/>
        </w:rPr>
        <w:t>el Municipio de Manizales.</w:t>
      </w:r>
      <w:r w:rsidRPr="002639B4">
        <w:rPr>
          <w:rFonts w:ascii="Arial Narrow" w:hAnsi="Arial Narrow"/>
          <w:color w:val="000000"/>
          <w:sz w:val="22"/>
          <w:szCs w:val="22"/>
          <w:lang w:val="es-ES_tradnl" w:eastAsia="es-ES"/>
        </w:rPr>
        <w:t xml:space="preserve"> </w:t>
      </w:r>
      <w:proofErr w:type="gramStart"/>
      <w:r w:rsidRPr="002639B4">
        <w:rPr>
          <w:rFonts w:ascii="Arial Narrow" w:hAnsi="Arial Narrow"/>
          <w:b/>
          <w:sz w:val="22"/>
          <w:szCs w:val="22"/>
          <w:lang w:val="es-ES_tradnl" w:eastAsia="es-ES"/>
        </w:rPr>
        <w:t>CUARTA.-</w:t>
      </w:r>
      <w:proofErr w:type="gramEnd"/>
      <w:r w:rsidRPr="002639B4">
        <w:rPr>
          <w:rFonts w:ascii="Arial Narrow" w:hAnsi="Arial Narrow"/>
          <w:b/>
          <w:sz w:val="22"/>
          <w:szCs w:val="22"/>
          <w:lang w:val="es-ES_tradnl" w:eastAsia="es-ES"/>
        </w:rPr>
        <w:t xml:space="preserve"> De la Responsabilidad</w:t>
      </w:r>
      <w:r w:rsidRPr="002639B4">
        <w:rPr>
          <w:rFonts w:ascii="Arial Narrow" w:hAnsi="Arial Narrow"/>
          <w:sz w:val="22"/>
          <w:szCs w:val="22"/>
          <w:lang w:val="es-ES_tradnl" w:eastAsia="es-ES"/>
        </w:rPr>
        <w:t xml:space="preserve">: Queda expresamente convenido que los Consorciados respondemos solidariamente por la adjudicación, celebración y ejecución del contrato en caso de adjudicación total o parcial. </w:t>
      </w:r>
      <w:r w:rsidRPr="002639B4">
        <w:rPr>
          <w:rFonts w:ascii="Arial Narrow" w:hAnsi="Arial Narrow"/>
          <w:b/>
          <w:sz w:val="22"/>
          <w:szCs w:val="22"/>
          <w:lang w:val="es-ES_tradnl" w:eastAsia="es-ES"/>
        </w:rPr>
        <w:t xml:space="preserve">QUINTA.- Porcentaje de Participación: </w:t>
      </w:r>
      <w:r w:rsidRPr="002639B4">
        <w:rPr>
          <w:rFonts w:ascii="Arial Narrow" w:hAnsi="Arial Narrow"/>
          <w:sz w:val="22"/>
          <w:szCs w:val="22"/>
          <w:lang w:val="es-ES_tradnl" w:eastAsia="es-ES"/>
        </w:rPr>
        <w:t>Los integrantes del Consorcio acuerdan establecer el porcentaje de participación, así: _______________________ ______________________</w:t>
      </w:r>
      <w:r w:rsidRPr="002639B4">
        <w:rPr>
          <w:rFonts w:ascii="Arial Narrow" w:hAnsi="Arial Narrow"/>
          <w:b/>
          <w:sz w:val="22"/>
          <w:szCs w:val="22"/>
          <w:lang w:val="es-ES_tradnl" w:eastAsia="es-ES"/>
        </w:rPr>
        <w:t>SEXTA.-</w:t>
      </w:r>
      <w:r w:rsidRPr="002639B4">
        <w:rPr>
          <w:rFonts w:ascii="Arial Narrow" w:hAnsi="Arial Narrow"/>
          <w:sz w:val="22"/>
          <w:szCs w:val="22"/>
          <w:lang w:val="es-ES_tradnl" w:eastAsia="es-ES"/>
        </w:rPr>
        <w:t xml:space="preserve"> </w:t>
      </w:r>
      <w:r w:rsidRPr="002639B4">
        <w:rPr>
          <w:rFonts w:ascii="Arial Narrow" w:hAnsi="Arial Narrow"/>
          <w:b/>
          <w:sz w:val="22"/>
          <w:szCs w:val="22"/>
          <w:lang w:val="es-ES_tradnl" w:eastAsia="es-ES"/>
        </w:rPr>
        <w:t>Cesión</w:t>
      </w:r>
      <w:r w:rsidRPr="002639B4">
        <w:rPr>
          <w:rFonts w:ascii="Arial Narrow" w:hAnsi="Arial Narrow"/>
          <w:sz w:val="22"/>
          <w:szCs w:val="22"/>
          <w:lang w:val="es-ES_tradnl" w:eastAsia="es-ES"/>
        </w:rPr>
        <w:t xml:space="preserve">: Celebrado el contrato en virtud de la adjudicación que se nos haga, queda </w:t>
      </w:r>
      <w:r w:rsidRPr="002639B4">
        <w:rPr>
          <w:rFonts w:ascii="Arial Narrow" w:hAnsi="Arial Narrow"/>
          <w:color w:val="000000"/>
          <w:sz w:val="22"/>
          <w:szCs w:val="22"/>
          <w:lang w:val="es-ES_tradnl" w:eastAsia="es-ES"/>
        </w:rPr>
        <w:t>convenido que no podrá haber cesión del mismo entre los miembros que integran el Consorcio, ni en favor de terceros, salvo autorización previa, expresa y escrita del Municipio de Manizales.</w:t>
      </w:r>
      <w:r w:rsidRPr="002639B4">
        <w:rPr>
          <w:rFonts w:ascii="Arial Narrow" w:eastAsia="Lucida Sans Unicode" w:hAnsi="Arial Narrow" w:cs="Calibri"/>
          <w:b/>
          <w:color w:val="000000"/>
          <w:sz w:val="22"/>
          <w:szCs w:val="22"/>
          <w:lang w:val="es-ES_tradnl"/>
        </w:rPr>
        <w:t xml:space="preserve"> </w:t>
      </w:r>
      <w:proofErr w:type="gramStart"/>
      <w:r w:rsidRPr="002639B4">
        <w:rPr>
          <w:rFonts w:ascii="Arial Narrow" w:hAnsi="Arial Narrow"/>
          <w:b/>
          <w:sz w:val="22"/>
          <w:szCs w:val="22"/>
          <w:lang w:val="es-ES_tradnl" w:eastAsia="es-ES"/>
        </w:rPr>
        <w:t>SÉPTIMA.-</w:t>
      </w:r>
      <w:proofErr w:type="gramEnd"/>
      <w:r w:rsidRPr="002639B4">
        <w:rPr>
          <w:rFonts w:ascii="Arial Narrow" w:hAnsi="Arial Narrow"/>
          <w:b/>
          <w:sz w:val="22"/>
          <w:szCs w:val="22"/>
          <w:lang w:val="es-ES_tradnl" w:eastAsia="es-ES"/>
        </w:rPr>
        <w:t xml:space="preserve"> De la Facultad para Contratar</w:t>
      </w:r>
      <w:r w:rsidRPr="002639B4">
        <w:rPr>
          <w:rFonts w:ascii="Arial Narrow" w:hAnsi="Arial Narrow"/>
          <w:sz w:val="22"/>
          <w:szCs w:val="22"/>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proofErr w:type="gramStart"/>
      <w:r w:rsidRPr="002639B4">
        <w:rPr>
          <w:rFonts w:ascii="Arial Narrow" w:hAnsi="Arial Narrow"/>
          <w:b/>
          <w:sz w:val="22"/>
          <w:szCs w:val="22"/>
          <w:lang w:val="es-ES_tradnl" w:eastAsia="es-ES"/>
        </w:rPr>
        <w:t>OCTAVA.-</w:t>
      </w:r>
      <w:proofErr w:type="gramEnd"/>
      <w:r w:rsidRPr="002639B4">
        <w:rPr>
          <w:rFonts w:ascii="Arial Narrow" w:hAnsi="Arial Narrow"/>
          <w:b/>
          <w:sz w:val="22"/>
          <w:szCs w:val="22"/>
          <w:lang w:val="es-ES_tradnl" w:eastAsia="es-ES"/>
        </w:rPr>
        <w:t xml:space="preserve"> Duración del Consorcio</w:t>
      </w:r>
      <w:r w:rsidRPr="002639B4">
        <w:rPr>
          <w:rFonts w:ascii="Arial Narrow" w:hAnsi="Arial Narrow"/>
          <w:sz w:val="22"/>
          <w:szCs w:val="22"/>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639B4">
        <w:rPr>
          <w:rFonts w:ascii="Arial Narrow" w:hAnsi="Arial Narrow"/>
          <w:b/>
          <w:sz w:val="22"/>
          <w:szCs w:val="22"/>
          <w:lang w:val="es-ES_tradnl" w:eastAsia="es-ES"/>
        </w:rPr>
        <w:t xml:space="preserve">NOVENA.- Representación: </w:t>
      </w:r>
      <w:r w:rsidRPr="002639B4">
        <w:rPr>
          <w:rFonts w:ascii="Arial Narrow" w:hAnsi="Arial Narrow"/>
          <w:sz w:val="22"/>
          <w:szCs w:val="22"/>
          <w:lang w:val="es-ES_tradnl" w:eastAsia="es-ES"/>
        </w:rPr>
        <w:t xml:space="preserve">Las partes acuerdan </w:t>
      </w:r>
      <w:r w:rsidRPr="002639B4">
        <w:rPr>
          <w:rFonts w:ascii="Arial Narrow" w:hAnsi="Arial Narrow"/>
          <w:sz w:val="22"/>
          <w:szCs w:val="22"/>
          <w:lang w:val="es-ES_tradnl" w:eastAsia="es-ES"/>
        </w:rPr>
        <w:lastRenderedPageBreak/>
        <w:t xml:space="preserve">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proofErr w:type="gramStart"/>
      <w:r w:rsidRPr="002639B4">
        <w:rPr>
          <w:rFonts w:ascii="Arial Narrow" w:hAnsi="Arial Narrow"/>
          <w:b/>
          <w:sz w:val="22"/>
          <w:szCs w:val="22"/>
          <w:lang w:val="es-ES_tradnl" w:eastAsia="es-ES"/>
        </w:rPr>
        <w:t>DECIMA.-</w:t>
      </w:r>
      <w:proofErr w:type="gramEnd"/>
      <w:r w:rsidRPr="002639B4">
        <w:rPr>
          <w:rFonts w:ascii="Arial Narrow" w:hAnsi="Arial Narrow"/>
          <w:b/>
          <w:sz w:val="22"/>
          <w:szCs w:val="22"/>
          <w:lang w:val="es-ES_tradnl" w:eastAsia="es-ES"/>
        </w:rPr>
        <w:t xml:space="preserve"> Domicilio: </w:t>
      </w:r>
      <w:r w:rsidRPr="002639B4">
        <w:rPr>
          <w:rFonts w:ascii="Arial Narrow" w:hAnsi="Arial Narrow"/>
          <w:sz w:val="22"/>
          <w:szCs w:val="22"/>
          <w:lang w:val="es-ES_tradnl" w:eastAsia="es-ES"/>
        </w:rPr>
        <w:t xml:space="preserve">Para todos los efectos, se acepta desde ahora que el Municipio de Manizales pueda dirigirse al Consorcio en la siguiente dirección _______________________________ Para constancia se firma en Manizales., a los </w:t>
      </w:r>
    </w:p>
    <w:p w14:paraId="6BE4E4EE" w14:textId="77777777" w:rsidR="0024668F" w:rsidRPr="002639B4" w:rsidRDefault="0024668F" w:rsidP="0024668F">
      <w:pPr>
        <w:jc w:val="both"/>
        <w:rPr>
          <w:rFonts w:ascii="Arial Narrow" w:hAnsi="Arial Narrow"/>
          <w:b/>
          <w:i/>
          <w:sz w:val="22"/>
          <w:szCs w:val="22"/>
          <w:lang w:eastAsia="es-ES"/>
        </w:rPr>
      </w:pPr>
    </w:p>
    <w:p w14:paraId="472F6676" w14:textId="77777777" w:rsidR="0024668F" w:rsidRPr="002639B4" w:rsidRDefault="0024668F" w:rsidP="0024668F">
      <w:pPr>
        <w:jc w:val="both"/>
        <w:rPr>
          <w:rFonts w:ascii="Arial Narrow" w:hAnsi="Arial Narrow"/>
          <w:b/>
          <w:i/>
          <w:sz w:val="22"/>
          <w:szCs w:val="22"/>
          <w:lang w:eastAsia="es-ES"/>
        </w:rPr>
      </w:pPr>
    </w:p>
    <w:p w14:paraId="007A9B35" w14:textId="77777777" w:rsidR="0024668F" w:rsidRPr="002639B4" w:rsidRDefault="0024668F" w:rsidP="0024668F">
      <w:pPr>
        <w:jc w:val="both"/>
        <w:rPr>
          <w:rFonts w:ascii="Arial Narrow" w:hAnsi="Arial Narrow"/>
          <w:b/>
          <w:i/>
          <w:sz w:val="22"/>
          <w:szCs w:val="22"/>
          <w:lang w:eastAsia="es-ES"/>
        </w:rPr>
      </w:pPr>
      <w:r w:rsidRPr="002639B4">
        <w:rPr>
          <w:rFonts w:ascii="Arial Narrow" w:hAnsi="Arial Narrow"/>
          <w:b/>
          <w:i/>
          <w:sz w:val="22"/>
          <w:szCs w:val="22"/>
          <w:lang w:eastAsia="es-ES"/>
        </w:rPr>
        <w:tab/>
      </w:r>
      <w:r w:rsidRPr="002639B4">
        <w:rPr>
          <w:rFonts w:ascii="Arial Narrow" w:hAnsi="Arial Narrow"/>
          <w:b/>
          <w:i/>
          <w:sz w:val="22"/>
          <w:szCs w:val="22"/>
          <w:lang w:eastAsia="es-ES"/>
        </w:rPr>
        <w:tab/>
      </w:r>
    </w:p>
    <w:p w14:paraId="7AA0E7AA" w14:textId="77777777" w:rsidR="0024668F" w:rsidRPr="002639B4" w:rsidRDefault="0024668F" w:rsidP="0024668F">
      <w:pPr>
        <w:jc w:val="both"/>
        <w:rPr>
          <w:rFonts w:ascii="Arial Narrow" w:hAnsi="Arial Narrow"/>
          <w:b/>
          <w:sz w:val="22"/>
          <w:szCs w:val="22"/>
          <w:lang w:eastAsia="es-ES"/>
        </w:rPr>
      </w:pPr>
      <w:r w:rsidRPr="002639B4">
        <w:rPr>
          <w:rFonts w:ascii="Arial Narrow" w:hAnsi="Arial Narrow"/>
          <w:b/>
          <w:sz w:val="22"/>
          <w:szCs w:val="22"/>
          <w:lang w:eastAsia="es-ES"/>
        </w:rPr>
        <w:t xml:space="preserve">Firma </w:t>
      </w:r>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r>
      <w:proofErr w:type="spellStart"/>
      <w:r w:rsidRPr="002639B4">
        <w:rPr>
          <w:rFonts w:ascii="Arial Narrow" w:hAnsi="Arial Narrow"/>
          <w:b/>
          <w:sz w:val="22"/>
          <w:szCs w:val="22"/>
          <w:lang w:eastAsia="es-ES"/>
        </w:rPr>
        <w:t>Firma</w:t>
      </w:r>
      <w:proofErr w:type="spellEnd"/>
    </w:p>
    <w:p w14:paraId="09E4536F" w14:textId="77777777" w:rsidR="0024668F" w:rsidRPr="002639B4" w:rsidRDefault="0024668F" w:rsidP="0024668F">
      <w:pPr>
        <w:jc w:val="both"/>
        <w:rPr>
          <w:rFonts w:ascii="Arial Narrow" w:hAnsi="Arial Narrow"/>
          <w:b/>
          <w:sz w:val="22"/>
          <w:szCs w:val="22"/>
          <w:lang w:eastAsia="es-ES"/>
        </w:rPr>
      </w:pPr>
      <w:r w:rsidRPr="002639B4">
        <w:rPr>
          <w:rFonts w:ascii="Arial Narrow" w:hAnsi="Arial Narrow"/>
          <w:b/>
          <w:sz w:val="22"/>
          <w:szCs w:val="22"/>
          <w:lang w:eastAsia="es-ES"/>
        </w:rPr>
        <w:t xml:space="preserve">C.C. </w:t>
      </w:r>
      <w:proofErr w:type="spellStart"/>
      <w:proofErr w:type="gramStart"/>
      <w:r w:rsidRPr="002639B4">
        <w:rPr>
          <w:rFonts w:ascii="Arial Narrow" w:hAnsi="Arial Narrow"/>
          <w:b/>
          <w:sz w:val="22"/>
          <w:szCs w:val="22"/>
          <w:lang w:eastAsia="es-ES"/>
        </w:rPr>
        <w:t>N°</w:t>
      </w:r>
      <w:proofErr w:type="spellEnd"/>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r>
      <w:proofErr w:type="spellStart"/>
      <w:r w:rsidRPr="002639B4">
        <w:rPr>
          <w:rFonts w:ascii="Arial Narrow" w:hAnsi="Arial Narrow"/>
          <w:b/>
          <w:sz w:val="22"/>
          <w:szCs w:val="22"/>
          <w:lang w:eastAsia="es-ES"/>
        </w:rPr>
        <w:t>C.C.N</w:t>
      </w:r>
      <w:proofErr w:type="gramEnd"/>
      <w:r w:rsidRPr="002639B4">
        <w:rPr>
          <w:rFonts w:ascii="Arial Narrow" w:hAnsi="Arial Narrow"/>
          <w:b/>
          <w:sz w:val="22"/>
          <w:szCs w:val="22"/>
          <w:lang w:eastAsia="es-ES"/>
        </w:rPr>
        <w:t>°</w:t>
      </w:r>
      <w:proofErr w:type="spellEnd"/>
    </w:p>
    <w:p w14:paraId="17616CE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0F9C3191"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76263202"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3259689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B0F52D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05E9A2A1"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F10A78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CF7798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CFDEC3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45BA80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B4B3C90"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005F367C"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FB9E22D"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7926BBDA"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E018AD0"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7C3727B3"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AFAEB92"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372C2F7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3525793D"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79A8FBEA"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2D52948"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69D90F1"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05CE229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0123880"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660E5612"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4F08ECF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478C12A"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4797298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0D20B52D"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3AD33B5E"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4994B9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17F5631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3BE6C8D6"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1FB39A07" w14:textId="77777777" w:rsidR="0024668F" w:rsidRPr="002639B4" w:rsidRDefault="0024668F" w:rsidP="0024668F">
      <w:pPr>
        <w:keepNext/>
        <w:spacing w:after="60"/>
        <w:ind w:left="720"/>
        <w:jc w:val="center"/>
        <w:outlineLvl w:val="0"/>
        <w:rPr>
          <w:rFonts w:ascii="Arial Narrow" w:eastAsia="Times New Roman" w:hAnsi="Arial Narrow" w:cs="Calibri"/>
          <w:b/>
          <w:bCs/>
          <w:kern w:val="32"/>
          <w:sz w:val="22"/>
          <w:szCs w:val="22"/>
          <w:u w:val="single"/>
          <w:lang w:eastAsia="es-ES"/>
        </w:rPr>
      </w:pPr>
      <w:bookmarkStart w:id="5" w:name="_Toc1514838"/>
      <w:bookmarkStart w:id="6" w:name="_Toc46337569"/>
      <w:bookmarkStart w:id="7" w:name="_Toc46947530"/>
      <w:r w:rsidRPr="002639B4">
        <w:rPr>
          <w:rFonts w:ascii="Arial Narrow" w:eastAsia="Times New Roman" w:hAnsi="Arial Narrow" w:cs="Calibri"/>
          <w:b/>
          <w:bCs/>
          <w:kern w:val="32"/>
          <w:sz w:val="22"/>
          <w:szCs w:val="22"/>
          <w:u w:val="single"/>
          <w:lang w:eastAsia="es-ES"/>
        </w:rPr>
        <w:t>ANEXO 6 – MODELO COMPROMISO DE CONSTITUCIÓN DE UNIÓN TEMPORAL</w:t>
      </w:r>
      <w:bookmarkEnd w:id="5"/>
      <w:bookmarkEnd w:id="6"/>
      <w:bookmarkEnd w:id="7"/>
    </w:p>
    <w:p w14:paraId="4828C1AE" w14:textId="77777777" w:rsidR="0024668F" w:rsidRPr="002639B4" w:rsidRDefault="0024668F" w:rsidP="0024668F">
      <w:pPr>
        <w:jc w:val="center"/>
        <w:rPr>
          <w:rFonts w:ascii="Arial Narrow" w:hAnsi="Arial Narrow"/>
          <w:b/>
          <w:sz w:val="22"/>
          <w:szCs w:val="22"/>
          <w:lang w:eastAsia="es-ES"/>
        </w:rPr>
      </w:pPr>
    </w:p>
    <w:p w14:paraId="5E9B0075" w14:textId="77777777" w:rsidR="0024668F" w:rsidRDefault="0024668F" w:rsidP="0024668F">
      <w:pPr>
        <w:jc w:val="center"/>
        <w:rPr>
          <w:rFonts w:ascii="Arial Narrow" w:hAnsi="Arial Narrow"/>
          <w:b/>
          <w:sz w:val="22"/>
          <w:szCs w:val="22"/>
          <w:lang w:eastAsia="es-ES"/>
        </w:rPr>
      </w:pPr>
      <w:r w:rsidRPr="002639B4">
        <w:rPr>
          <w:rFonts w:ascii="Arial Narrow" w:hAnsi="Arial Narrow"/>
          <w:b/>
          <w:sz w:val="22"/>
          <w:szCs w:val="22"/>
          <w:lang w:eastAsia="es-ES"/>
        </w:rPr>
        <w:t>COMPROMISO DE CONSTITUCIÓN DE UNIÓN TEMPORAL</w:t>
      </w:r>
    </w:p>
    <w:p w14:paraId="7B6D76F2" w14:textId="77777777" w:rsidR="00DE7275" w:rsidRPr="002639B4" w:rsidRDefault="00DE7275" w:rsidP="0024668F">
      <w:pPr>
        <w:jc w:val="center"/>
        <w:rPr>
          <w:rFonts w:ascii="Arial Narrow" w:hAnsi="Arial Narrow"/>
          <w:b/>
          <w:sz w:val="22"/>
          <w:szCs w:val="22"/>
          <w:lang w:eastAsia="es-ES"/>
        </w:rPr>
      </w:pPr>
    </w:p>
    <w:p w14:paraId="31791814" w14:textId="77777777" w:rsidR="0024668F" w:rsidRPr="002639B4" w:rsidRDefault="0024668F" w:rsidP="0024668F">
      <w:pPr>
        <w:pStyle w:val="Prrafodelista"/>
        <w:ind w:left="0"/>
        <w:jc w:val="both"/>
        <w:rPr>
          <w:rFonts w:ascii="Arial Narrow" w:hAnsi="Arial Narrow"/>
          <w:b/>
          <w:bCs/>
          <w:sz w:val="22"/>
          <w:szCs w:val="22"/>
          <w:lang w:val="es-ES_tradnl"/>
        </w:rPr>
      </w:pPr>
      <w:r w:rsidRPr="002639B4">
        <w:rPr>
          <w:rFonts w:ascii="Arial Narrow" w:hAnsi="Arial Narrow"/>
          <w:sz w:val="22"/>
          <w:szCs w:val="22"/>
          <w:lang w:val="es-ES_tradnl" w:eastAsia="es-ES"/>
        </w:rPr>
        <w:t xml:space="preserve">Entre los suscritos ______________ domiciliados en ___________, </w:t>
      </w:r>
      <w:r w:rsidRPr="002639B4">
        <w:rPr>
          <w:rFonts w:ascii="Arial Narrow" w:hAnsi="Arial Narrow"/>
          <w:b/>
          <w:sz w:val="22"/>
          <w:szCs w:val="22"/>
          <w:lang w:val="es-ES_tradnl" w:eastAsia="es-ES"/>
        </w:rPr>
        <w:t xml:space="preserve">de profesión ______________, matriculas números__________ y_________ de fecha de expedición __________y_________ </w:t>
      </w:r>
      <w:r w:rsidRPr="002639B4">
        <w:rPr>
          <w:rFonts w:ascii="Arial Narrow" w:hAnsi="Arial Narrow"/>
          <w:sz w:val="22"/>
          <w:szCs w:val="22"/>
          <w:lang w:val="es-ES_tradnl" w:eastAsia="es-ES"/>
        </w:rPr>
        <w:t xml:space="preserve">respectivamente. Sociedad constituida mediante Escritura Pública Nro. ____________otorgada en ______________ el día ________ de _______________ </w:t>
      </w:r>
      <w:proofErr w:type="spellStart"/>
      <w:r w:rsidRPr="002639B4">
        <w:rPr>
          <w:rFonts w:ascii="Arial Narrow" w:hAnsi="Arial Narrow"/>
          <w:sz w:val="22"/>
          <w:szCs w:val="22"/>
          <w:lang w:val="es-ES_tradnl" w:eastAsia="es-ES"/>
        </w:rPr>
        <w:t>de</w:t>
      </w:r>
      <w:proofErr w:type="spellEnd"/>
      <w:r w:rsidRPr="002639B4">
        <w:rPr>
          <w:rFonts w:ascii="Arial Narrow" w:hAnsi="Arial Narrow"/>
          <w:sz w:val="22"/>
          <w:szCs w:val="22"/>
          <w:lang w:val="es-ES_tradnl"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2639B4">
        <w:rPr>
          <w:rFonts w:ascii="Arial Narrow" w:hAnsi="Arial Narrow"/>
          <w:sz w:val="22"/>
          <w:szCs w:val="22"/>
          <w:lang w:val="es-ES_tradnl" w:eastAsia="es-ES"/>
        </w:rPr>
        <w:t>de</w:t>
      </w:r>
      <w:proofErr w:type="spellEnd"/>
      <w:r w:rsidRPr="002639B4">
        <w:rPr>
          <w:rFonts w:ascii="Arial Narrow" w:hAnsi="Arial Narrow"/>
          <w:sz w:val="22"/>
          <w:szCs w:val="22"/>
          <w:lang w:val="es-ES_tradnl"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2639B4">
        <w:rPr>
          <w:rFonts w:ascii="Arial Narrow" w:hAnsi="Arial Narrow"/>
          <w:b/>
          <w:sz w:val="22"/>
          <w:szCs w:val="22"/>
          <w:lang w:val="es-ES_tradnl" w:eastAsia="es-ES"/>
        </w:rPr>
        <w:t xml:space="preserve">PRIMERA.- Objeto: </w:t>
      </w:r>
      <w:r w:rsidRPr="002639B4">
        <w:rPr>
          <w:rFonts w:ascii="Arial Narrow" w:hAnsi="Arial Narrow"/>
          <w:sz w:val="22"/>
          <w:szCs w:val="22"/>
          <w:lang w:val="es-ES_tradnl"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2639B4">
        <w:rPr>
          <w:rFonts w:ascii="Arial Narrow" w:eastAsia="Lucida Sans Unicode" w:hAnsi="Arial Narrow" w:cs="Calibri"/>
          <w:color w:val="000000"/>
          <w:sz w:val="22"/>
          <w:szCs w:val="22"/>
          <w:lang w:val="es-ES_tradnl"/>
        </w:rPr>
        <w:t>por el Municipio de Manizales</w:t>
      </w:r>
      <w:r w:rsidRPr="002639B4">
        <w:rPr>
          <w:rFonts w:ascii="Arial Narrow" w:hAnsi="Arial Narrow"/>
          <w:color w:val="000000"/>
          <w:sz w:val="22"/>
          <w:szCs w:val="22"/>
          <w:lang w:val="es-ES_tradnl" w:eastAsia="es-ES"/>
        </w:rPr>
        <w:t xml:space="preserve">, </w:t>
      </w:r>
      <w:r>
        <w:rPr>
          <w:rFonts w:ascii="Arial Narrow" w:hAnsi="Arial Narrow"/>
          <w:sz w:val="22"/>
          <w:szCs w:val="22"/>
          <w:lang w:val="es-ES_tradnl" w:eastAsia="es-ES"/>
        </w:rPr>
        <w:t>para la</w:t>
      </w:r>
      <w:r>
        <w:rPr>
          <w:rFonts w:ascii="Arial Narrow" w:hAnsi="Arial Narrow" w:cs="Calibri"/>
          <w:b/>
          <w:color w:val="000000"/>
          <w:sz w:val="22"/>
          <w:szCs w:val="22"/>
          <w:lang w:val="es-ES_tradnl"/>
        </w:rPr>
        <w:t xml:space="preserve"> </w:t>
      </w:r>
      <w:r w:rsidR="00D92113" w:rsidRPr="00A5073A">
        <w:rPr>
          <w:rFonts w:ascii="Arial Narrow" w:hAnsi="Arial Narrow" w:cs="Arial"/>
          <w:b/>
        </w:rPr>
        <w:t>“</w:t>
      </w:r>
      <w:r w:rsidR="00D92113" w:rsidRPr="002C5180">
        <w:rPr>
          <w:rFonts w:ascii="Arial Narrow" w:hAnsi="Arial Narrow" w:cs="Arial"/>
          <w:b/>
          <w:sz w:val="22"/>
          <w:szCs w:val="22"/>
        </w:rPr>
        <w:t>SOPORTE Y ACTUALIZACIÓN DE</w:t>
      </w:r>
      <w:r w:rsidR="00D92113">
        <w:rPr>
          <w:rFonts w:ascii="Arial Narrow" w:hAnsi="Arial Narrow" w:cs="Arial"/>
          <w:b/>
          <w:sz w:val="22"/>
          <w:szCs w:val="22"/>
        </w:rPr>
        <w:t>L</w:t>
      </w:r>
      <w:r w:rsidR="00D92113" w:rsidRPr="002C5180">
        <w:rPr>
          <w:rFonts w:ascii="Arial Narrow" w:hAnsi="Arial Narrow" w:cs="Arial"/>
          <w:b/>
          <w:sz w:val="22"/>
          <w:szCs w:val="22"/>
        </w:rPr>
        <w:t xml:space="preserve"> SOFTWARE</w:t>
      </w:r>
      <w:r w:rsidR="00D92113">
        <w:rPr>
          <w:rFonts w:ascii="Arial Narrow" w:hAnsi="Arial Narrow" w:cs="Arial"/>
          <w:b/>
          <w:sz w:val="22"/>
          <w:szCs w:val="22"/>
        </w:rPr>
        <w:t xml:space="preserve"> DE COPIAS DE SEGURIDAD Y DEL SOFTWARE DE</w:t>
      </w:r>
      <w:r w:rsidR="00D92113" w:rsidRPr="002C5180">
        <w:rPr>
          <w:rFonts w:ascii="Arial Narrow" w:hAnsi="Arial Narrow" w:cs="Arial"/>
          <w:b/>
          <w:sz w:val="22"/>
          <w:szCs w:val="22"/>
        </w:rPr>
        <w:t xml:space="preserve"> </w:t>
      </w:r>
      <w:r w:rsidR="00D92113">
        <w:rPr>
          <w:rFonts w:ascii="Arial Narrow" w:hAnsi="Arial Narrow" w:cs="Arial"/>
          <w:b/>
          <w:sz w:val="22"/>
          <w:szCs w:val="22"/>
        </w:rPr>
        <w:t>ANTIVIRUS Y DETECCIÓN DE AMENAZAS</w:t>
      </w:r>
      <w:r w:rsidR="00D92113" w:rsidRPr="00A5073A">
        <w:rPr>
          <w:rFonts w:ascii="Arial Narrow" w:hAnsi="Arial Narrow" w:cs="Arial"/>
          <w:b/>
        </w:rPr>
        <w:t>”</w:t>
      </w:r>
      <w:r w:rsidR="00290952" w:rsidRPr="00B419CF">
        <w:rPr>
          <w:rFonts w:ascii="Arial Narrow" w:hAnsi="Arial Narrow" w:cs="Arial"/>
          <w:b/>
        </w:rPr>
        <w:t>.</w:t>
      </w:r>
      <w:r w:rsidR="00290952">
        <w:rPr>
          <w:rFonts w:ascii="Arial Narrow" w:hAnsi="Arial Narrow" w:cs="Arial"/>
          <w:b/>
        </w:rPr>
        <w:t>”</w:t>
      </w:r>
      <w:r>
        <w:rPr>
          <w:rFonts w:ascii="Arial Narrow" w:hAnsi="Arial Narrow" w:cs="Calibri"/>
          <w:b/>
          <w:color w:val="000000"/>
          <w:sz w:val="22"/>
          <w:szCs w:val="22"/>
          <w:lang w:val="es-ES_tradnl"/>
        </w:rPr>
        <w:t xml:space="preserve">  </w:t>
      </w:r>
      <w:r w:rsidRPr="002639B4">
        <w:rPr>
          <w:rFonts w:ascii="Arial Narrow" w:hAnsi="Arial Narrow"/>
          <w:b/>
          <w:sz w:val="22"/>
          <w:szCs w:val="22"/>
          <w:lang w:val="es-ES_tradnl" w:eastAsia="es-ES"/>
        </w:rPr>
        <w:t>Denominación</w:t>
      </w:r>
      <w:r w:rsidRPr="002639B4">
        <w:rPr>
          <w:rFonts w:ascii="Arial Narrow" w:hAnsi="Arial Narrow"/>
          <w:sz w:val="22"/>
          <w:szCs w:val="22"/>
          <w:lang w:val="es-ES_tradnl" w:eastAsia="es-ES"/>
        </w:rPr>
        <w:t xml:space="preserve">: La Unión Temporal actuará bajo el nombre de __________________ </w:t>
      </w:r>
      <w:r w:rsidRPr="002639B4">
        <w:rPr>
          <w:rFonts w:ascii="Arial Narrow" w:hAnsi="Arial Narrow"/>
          <w:b/>
          <w:sz w:val="22"/>
          <w:szCs w:val="22"/>
          <w:lang w:val="es-ES_tradnl" w:eastAsia="es-ES"/>
        </w:rPr>
        <w:t xml:space="preserve">TERCERA.- Compromiso de las Partes: </w:t>
      </w:r>
      <w:r w:rsidRPr="002639B4">
        <w:rPr>
          <w:rFonts w:ascii="Arial Narrow" w:hAnsi="Arial Narrow"/>
          <w:sz w:val="22"/>
          <w:szCs w:val="22"/>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2639B4">
        <w:rPr>
          <w:rFonts w:ascii="Arial Narrow" w:eastAsia="Lucida Sans Unicode" w:hAnsi="Arial Narrow" w:cs="Calibri"/>
          <w:color w:val="000000"/>
          <w:sz w:val="22"/>
          <w:szCs w:val="22"/>
          <w:lang w:val="es-ES_tradnl"/>
        </w:rPr>
        <w:t xml:space="preserve">el Municipio de Manizales. </w:t>
      </w:r>
      <w:proofErr w:type="gramStart"/>
      <w:r w:rsidRPr="002639B4">
        <w:rPr>
          <w:rFonts w:ascii="Arial Narrow" w:hAnsi="Arial Narrow"/>
          <w:b/>
          <w:sz w:val="22"/>
          <w:szCs w:val="22"/>
          <w:lang w:val="es-ES_tradnl" w:eastAsia="es-ES"/>
        </w:rPr>
        <w:t>CUARTA.-</w:t>
      </w:r>
      <w:proofErr w:type="gramEnd"/>
      <w:r w:rsidRPr="002639B4">
        <w:rPr>
          <w:rFonts w:ascii="Arial Narrow" w:hAnsi="Arial Narrow"/>
          <w:b/>
          <w:sz w:val="22"/>
          <w:szCs w:val="22"/>
          <w:lang w:val="es-ES_tradnl" w:eastAsia="es-ES"/>
        </w:rPr>
        <w:t xml:space="preserve"> De la Responsabilidad</w:t>
      </w:r>
      <w:r w:rsidRPr="002639B4">
        <w:rPr>
          <w:rFonts w:ascii="Arial Narrow" w:hAnsi="Arial Narrow"/>
          <w:sz w:val="22"/>
          <w:szCs w:val="22"/>
          <w:lang w:val="es-ES_tradnl"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2639B4">
        <w:rPr>
          <w:rFonts w:ascii="Arial Narrow" w:hAnsi="Arial Narrow"/>
          <w:b/>
          <w:sz w:val="22"/>
          <w:szCs w:val="22"/>
          <w:lang w:val="es-ES_tradnl" w:eastAsia="es-ES"/>
        </w:rPr>
        <w:t xml:space="preserve">QUINTA.- Porcentaje de Participación: </w:t>
      </w:r>
      <w:r w:rsidRPr="002639B4">
        <w:rPr>
          <w:rFonts w:ascii="Arial Narrow" w:hAnsi="Arial Narrow"/>
          <w:sz w:val="22"/>
          <w:szCs w:val="22"/>
          <w:lang w:val="es-ES_tradnl" w:eastAsia="es-ES"/>
        </w:rPr>
        <w:t xml:space="preserve">Los integrantes de la Unión Temporal acuerdan establecer el porcentaje de participación, así: __________________ ________________ </w:t>
      </w:r>
      <w:r w:rsidRPr="002639B4">
        <w:rPr>
          <w:rFonts w:ascii="Arial Narrow" w:hAnsi="Arial Narrow"/>
          <w:b/>
          <w:sz w:val="22"/>
          <w:szCs w:val="22"/>
          <w:lang w:val="es-ES_tradnl" w:eastAsia="es-ES"/>
        </w:rPr>
        <w:t>SEXTA.- Cesión</w:t>
      </w:r>
      <w:r w:rsidRPr="002639B4">
        <w:rPr>
          <w:rFonts w:ascii="Arial Narrow" w:hAnsi="Arial Narrow"/>
          <w:sz w:val="22"/>
          <w:szCs w:val="22"/>
          <w:lang w:val="es-ES_tradnl"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2639B4">
        <w:rPr>
          <w:rFonts w:ascii="Arial Narrow" w:eastAsia="Lucida Sans Unicode" w:hAnsi="Arial Narrow" w:cs="Calibri"/>
          <w:color w:val="000000"/>
          <w:sz w:val="22"/>
          <w:szCs w:val="22"/>
          <w:lang w:val="es-ES_tradnl"/>
        </w:rPr>
        <w:t>.</w:t>
      </w:r>
      <w:r w:rsidRPr="002639B4">
        <w:rPr>
          <w:rFonts w:ascii="Arial Narrow" w:eastAsia="Lucida Sans Unicode" w:hAnsi="Arial Narrow" w:cs="Calibri"/>
          <w:b/>
          <w:color w:val="000000"/>
          <w:sz w:val="22"/>
          <w:szCs w:val="22"/>
          <w:lang w:val="es-ES_tradnl"/>
        </w:rPr>
        <w:t xml:space="preserve"> </w:t>
      </w:r>
      <w:proofErr w:type="gramStart"/>
      <w:r w:rsidRPr="002639B4">
        <w:rPr>
          <w:rFonts w:ascii="Arial Narrow" w:hAnsi="Arial Narrow"/>
          <w:b/>
          <w:color w:val="000000"/>
          <w:sz w:val="22"/>
          <w:szCs w:val="22"/>
          <w:lang w:val="es-ES_tradnl" w:eastAsia="es-ES"/>
        </w:rPr>
        <w:t>SÉPTIMA</w:t>
      </w:r>
      <w:r w:rsidRPr="002639B4">
        <w:rPr>
          <w:rFonts w:ascii="Arial Narrow" w:hAnsi="Arial Narrow"/>
          <w:b/>
          <w:sz w:val="22"/>
          <w:szCs w:val="22"/>
          <w:lang w:val="es-ES_tradnl" w:eastAsia="es-ES"/>
        </w:rPr>
        <w:t>.-</w:t>
      </w:r>
      <w:proofErr w:type="gramEnd"/>
      <w:r w:rsidRPr="002639B4">
        <w:rPr>
          <w:rFonts w:ascii="Arial Narrow" w:hAnsi="Arial Narrow"/>
          <w:b/>
          <w:sz w:val="22"/>
          <w:szCs w:val="22"/>
          <w:lang w:val="es-ES_tradnl" w:eastAsia="es-ES"/>
        </w:rPr>
        <w:t xml:space="preserve"> De la Facultad para Contratar</w:t>
      </w:r>
      <w:r w:rsidRPr="002639B4">
        <w:rPr>
          <w:rFonts w:ascii="Arial Narrow" w:hAnsi="Arial Narrow"/>
          <w:sz w:val="22"/>
          <w:szCs w:val="22"/>
          <w:lang w:val="es-ES_tradnl"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2639B4">
        <w:rPr>
          <w:rFonts w:ascii="Arial Narrow" w:hAnsi="Arial Narrow"/>
          <w:b/>
          <w:sz w:val="22"/>
          <w:szCs w:val="22"/>
          <w:lang w:val="es-ES_tradnl" w:eastAsia="es-ES"/>
        </w:rPr>
        <w:t>OCTAVA.-</w:t>
      </w:r>
      <w:proofErr w:type="gramEnd"/>
      <w:r w:rsidRPr="002639B4">
        <w:rPr>
          <w:rFonts w:ascii="Arial Narrow" w:hAnsi="Arial Narrow"/>
          <w:b/>
          <w:sz w:val="22"/>
          <w:szCs w:val="22"/>
          <w:lang w:val="es-ES_tradnl" w:eastAsia="es-ES"/>
        </w:rPr>
        <w:t xml:space="preserve"> Duración de la Unión Temporal</w:t>
      </w:r>
      <w:r w:rsidRPr="002639B4">
        <w:rPr>
          <w:rFonts w:ascii="Arial Narrow" w:hAnsi="Arial Narrow"/>
          <w:sz w:val="22"/>
          <w:szCs w:val="22"/>
          <w:lang w:val="es-ES_tradnl"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2639B4">
        <w:rPr>
          <w:rFonts w:ascii="Arial Narrow" w:hAnsi="Arial Narrow"/>
          <w:b/>
          <w:sz w:val="22"/>
          <w:szCs w:val="22"/>
          <w:lang w:val="es-ES_tradnl" w:eastAsia="es-ES"/>
        </w:rPr>
        <w:t xml:space="preserve">NOVENA.- Representación: </w:t>
      </w:r>
      <w:r w:rsidRPr="002639B4">
        <w:rPr>
          <w:rFonts w:ascii="Arial Narrow" w:hAnsi="Arial Narrow"/>
          <w:sz w:val="22"/>
          <w:szCs w:val="22"/>
          <w:lang w:val="es-ES_tradnl" w:eastAsia="es-ES"/>
        </w:rPr>
        <w:t xml:space="preserve">Las partes acuerdan nombrar como Representante de la Unión Temporal, para todos los efectos a </w:t>
      </w:r>
      <w:r w:rsidRPr="002639B4">
        <w:rPr>
          <w:rFonts w:ascii="Arial Narrow" w:hAnsi="Arial Narrow"/>
          <w:sz w:val="22"/>
          <w:szCs w:val="22"/>
          <w:lang w:val="es-ES_tradnl" w:eastAsia="es-ES"/>
        </w:rPr>
        <w:lastRenderedPageBreak/>
        <w:t xml:space="preserve">___________________, mayor de edad y vecino de ____________, identificado con la cédula de ciudadanía </w:t>
      </w:r>
      <w:proofErr w:type="spellStart"/>
      <w:r w:rsidRPr="002639B4">
        <w:rPr>
          <w:rFonts w:ascii="Arial Narrow" w:hAnsi="Arial Narrow"/>
          <w:sz w:val="22"/>
          <w:szCs w:val="22"/>
          <w:lang w:val="es-ES_tradnl" w:eastAsia="es-ES"/>
        </w:rPr>
        <w:t>N°</w:t>
      </w:r>
      <w:proofErr w:type="spellEnd"/>
      <w:r w:rsidRPr="002639B4">
        <w:rPr>
          <w:rFonts w:ascii="Arial Narrow" w:hAnsi="Arial Narrow"/>
          <w:sz w:val="22"/>
          <w:szCs w:val="22"/>
          <w:lang w:val="es-ES_tradnl" w:eastAsia="es-ES"/>
        </w:rPr>
        <w:t xml:space="preserve">.________________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2639B4">
        <w:rPr>
          <w:rFonts w:ascii="Arial Narrow" w:hAnsi="Arial Narrow"/>
          <w:b/>
          <w:sz w:val="22"/>
          <w:szCs w:val="22"/>
          <w:lang w:val="es-ES_tradnl" w:eastAsia="es-ES"/>
        </w:rPr>
        <w:t>DÉCIMA.-</w:t>
      </w:r>
      <w:proofErr w:type="gramEnd"/>
      <w:r w:rsidRPr="002639B4">
        <w:rPr>
          <w:rFonts w:ascii="Arial Narrow" w:hAnsi="Arial Narrow"/>
          <w:b/>
          <w:sz w:val="22"/>
          <w:szCs w:val="22"/>
          <w:lang w:val="es-ES_tradnl" w:eastAsia="es-ES"/>
        </w:rPr>
        <w:t xml:space="preserve"> Domicilio: </w:t>
      </w:r>
      <w:r w:rsidRPr="002639B4">
        <w:rPr>
          <w:rFonts w:ascii="Arial Narrow" w:hAnsi="Arial Narrow"/>
          <w:sz w:val="22"/>
          <w:szCs w:val="22"/>
          <w:lang w:val="es-ES_tradnl" w:eastAsia="es-ES"/>
        </w:rPr>
        <w:t xml:space="preserve">Para todos los efectos, se acepta desde ahora </w:t>
      </w:r>
      <w:r w:rsidRPr="002639B4">
        <w:rPr>
          <w:rFonts w:ascii="Arial Narrow" w:eastAsia="Lucida Sans Unicode" w:hAnsi="Arial Narrow" w:cs="Calibri"/>
          <w:color w:val="000000"/>
          <w:sz w:val="22"/>
          <w:szCs w:val="22"/>
          <w:lang w:val="es-ES_tradnl"/>
        </w:rPr>
        <w:t xml:space="preserve">el Municipio de Manizales </w:t>
      </w:r>
      <w:r w:rsidRPr="002639B4">
        <w:rPr>
          <w:rFonts w:ascii="Arial Narrow" w:hAnsi="Arial Narrow"/>
          <w:sz w:val="22"/>
          <w:szCs w:val="22"/>
          <w:lang w:val="es-ES_tradnl" w:eastAsia="es-ES"/>
        </w:rPr>
        <w:t xml:space="preserve">puede dirigirse a la Unión Temporal en la siguiente dirección _______________________________ Para constancia se firma en Manizales, a los </w:t>
      </w:r>
    </w:p>
    <w:p w14:paraId="0D9D7BFA" w14:textId="77777777" w:rsidR="0024668F" w:rsidRPr="002639B4" w:rsidRDefault="0024668F" w:rsidP="0024668F">
      <w:pPr>
        <w:jc w:val="both"/>
        <w:rPr>
          <w:rFonts w:ascii="Arial Narrow" w:hAnsi="Arial Narrow"/>
          <w:b/>
          <w:sz w:val="22"/>
          <w:szCs w:val="22"/>
          <w:lang w:eastAsia="es-ES"/>
        </w:rPr>
      </w:pPr>
    </w:p>
    <w:p w14:paraId="6DA9EEF3" w14:textId="77777777" w:rsidR="0024668F" w:rsidRPr="002639B4" w:rsidRDefault="0024668F" w:rsidP="0024668F">
      <w:pPr>
        <w:jc w:val="both"/>
        <w:rPr>
          <w:rFonts w:ascii="Arial Narrow" w:hAnsi="Arial Narrow"/>
          <w:b/>
          <w:sz w:val="22"/>
          <w:szCs w:val="22"/>
          <w:lang w:eastAsia="es-ES"/>
        </w:rPr>
      </w:pPr>
    </w:p>
    <w:p w14:paraId="2B40C4E8" w14:textId="77777777" w:rsidR="0024668F" w:rsidRPr="002639B4" w:rsidRDefault="0024668F" w:rsidP="0024668F">
      <w:pPr>
        <w:jc w:val="both"/>
        <w:rPr>
          <w:rFonts w:ascii="Arial Narrow" w:hAnsi="Arial Narrow"/>
          <w:b/>
          <w:sz w:val="22"/>
          <w:szCs w:val="22"/>
          <w:lang w:eastAsia="es-ES"/>
        </w:rPr>
      </w:pPr>
    </w:p>
    <w:p w14:paraId="6ECED005" w14:textId="77777777" w:rsidR="0024668F" w:rsidRPr="002639B4" w:rsidRDefault="0024668F" w:rsidP="0024668F">
      <w:pPr>
        <w:jc w:val="both"/>
        <w:rPr>
          <w:rFonts w:ascii="Arial Narrow" w:hAnsi="Arial Narrow"/>
          <w:b/>
          <w:sz w:val="22"/>
          <w:szCs w:val="22"/>
          <w:lang w:eastAsia="es-ES"/>
        </w:rPr>
      </w:pPr>
      <w:r w:rsidRPr="002639B4">
        <w:rPr>
          <w:rFonts w:ascii="Arial Narrow" w:hAnsi="Arial Narrow"/>
          <w:b/>
          <w:sz w:val="22"/>
          <w:szCs w:val="22"/>
          <w:lang w:eastAsia="es-ES"/>
        </w:rPr>
        <w:t xml:space="preserve">Firma C.C. </w:t>
      </w:r>
      <w:proofErr w:type="spellStart"/>
      <w:r w:rsidRPr="002639B4">
        <w:rPr>
          <w:rFonts w:ascii="Arial Narrow" w:hAnsi="Arial Narrow"/>
          <w:b/>
          <w:sz w:val="22"/>
          <w:szCs w:val="22"/>
          <w:lang w:eastAsia="es-ES"/>
        </w:rPr>
        <w:t>N°</w:t>
      </w:r>
      <w:proofErr w:type="spellEnd"/>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r>
      <w:r w:rsidRPr="002639B4">
        <w:rPr>
          <w:rFonts w:ascii="Arial Narrow" w:hAnsi="Arial Narrow"/>
          <w:b/>
          <w:sz w:val="22"/>
          <w:szCs w:val="22"/>
          <w:lang w:eastAsia="es-ES"/>
        </w:rPr>
        <w:tab/>
        <w:t xml:space="preserve">Firma </w:t>
      </w:r>
      <w:proofErr w:type="spellStart"/>
      <w:r w:rsidRPr="002639B4">
        <w:rPr>
          <w:rFonts w:ascii="Arial Narrow" w:hAnsi="Arial Narrow"/>
          <w:b/>
          <w:sz w:val="22"/>
          <w:szCs w:val="22"/>
          <w:lang w:eastAsia="es-ES"/>
        </w:rPr>
        <w:t>C.</w:t>
      </w:r>
      <w:proofErr w:type="gramStart"/>
      <w:r w:rsidRPr="002639B4">
        <w:rPr>
          <w:rFonts w:ascii="Arial Narrow" w:hAnsi="Arial Narrow"/>
          <w:b/>
          <w:sz w:val="22"/>
          <w:szCs w:val="22"/>
          <w:lang w:eastAsia="es-ES"/>
        </w:rPr>
        <w:t>C.N</w:t>
      </w:r>
      <w:proofErr w:type="gramEnd"/>
      <w:r w:rsidRPr="002639B4">
        <w:rPr>
          <w:rFonts w:ascii="Arial Narrow" w:hAnsi="Arial Narrow"/>
          <w:b/>
          <w:sz w:val="22"/>
          <w:szCs w:val="22"/>
          <w:lang w:eastAsia="es-ES"/>
        </w:rPr>
        <w:t>°</w:t>
      </w:r>
      <w:proofErr w:type="spellEnd"/>
    </w:p>
    <w:p w14:paraId="0F0F448F" w14:textId="77777777" w:rsidR="0024668F" w:rsidRPr="002639B4"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7C5D56D"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5B99884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C0D9875"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209E8EB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2"/>
          <w:szCs w:val="22"/>
        </w:rPr>
      </w:pPr>
    </w:p>
    <w:p w14:paraId="7DD667A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255496EB"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392E700A"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458D1217"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4FFBC9C1"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977E34F"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5757FA48" w14:textId="77777777" w:rsidR="0024668F"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652978EA" w14:textId="77777777" w:rsidR="0024668F" w:rsidRPr="004106E7" w:rsidRDefault="0024668F" w:rsidP="0024668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13"/>
          <w:szCs w:val="10"/>
          <w:lang w:eastAsia="es-ES"/>
        </w:rPr>
      </w:pPr>
    </w:p>
    <w:p w14:paraId="0310A445" w14:textId="77777777" w:rsidR="00720A6B" w:rsidRDefault="0093322A"/>
    <w:p w14:paraId="307A96D3" w14:textId="77777777" w:rsidR="00CA0EFE" w:rsidRDefault="00CA0EFE"/>
    <w:p w14:paraId="69F8F97D" w14:textId="77777777" w:rsidR="00CA0EFE" w:rsidRDefault="00CA0EFE"/>
    <w:p w14:paraId="0F882347" w14:textId="77777777" w:rsidR="00CA0EFE" w:rsidRDefault="00CA0EFE"/>
    <w:p w14:paraId="74BE1FB9" w14:textId="77777777" w:rsidR="00CA0EFE" w:rsidRDefault="00CA0EFE"/>
    <w:p w14:paraId="3CD4009B" w14:textId="77777777" w:rsidR="00CA0EFE" w:rsidRDefault="00CA0EFE"/>
    <w:p w14:paraId="2C2812A7" w14:textId="77777777" w:rsidR="00CA0EFE" w:rsidRDefault="00CA0EFE"/>
    <w:p w14:paraId="18604A11" w14:textId="77777777" w:rsidR="00CA0EFE" w:rsidRDefault="00CA0EFE"/>
    <w:p w14:paraId="410626E6" w14:textId="77777777" w:rsidR="00CA0EFE" w:rsidRDefault="00CA0EFE"/>
    <w:p w14:paraId="240F0C4A" w14:textId="77777777" w:rsidR="00CA0EFE" w:rsidRDefault="00CA0EFE"/>
    <w:p w14:paraId="70573857" w14:textId="77777777" w:rsidR="00CA0EFE" w:rsidRDefault="00CA0EFE"/>
    <w:p w14:paraId="5D194A0E" w14:textId="77777777" w:rsidR="00CA0EFE" w:rsidRDefault="00CA0EFE"/>
    <w:p w14:paraId="2E3ADD05" w14:textId="77777777" w:rsidR="00CA0EFE" w:rsidRDefault="00CA0EFE"/>
    <w:p w14:paraId="233DCBCE" w14:textId="77777777" w:rsidR="00CA0EFE" w:rsidRDefault="00CA0EFE"/>
    <w:p w14:paraId="14C06027" w14:textId="77777777" w:rsidR="00CA0EFE" w:rsidRDefault="00CA0EFE"/>
    <w:p w14:paraId="33356221" w14:textId="77777777" w:rsidR="00CA0EFE" w:rsidRDefault="00CA0EFE"/>
    <w:p w14:paraId="22025B0A" w14:textId="77777777" w:rsidR="00CA0EFE" w:rsidRDefault="00CA0EFE"/>
    <w:p w14:paraId="4F6B5A4F" w14:textId="77777777" w:rsidR="00CA0EFE" w:rsidRDefault="00CA0EFE"/>
    <w:p w14:paraId="64747412" w14:textId="77777777" w:rsidR="00CA0EFE" w:rsidRDefault="00CA0EFE"/>
    <w:p w14:paraId="6295BB8A" w14:textId="77777777" w:rsidR="00CA0EFE" w:rsidRDefault="00CA0EFE"/>
    <w:p w14:paraId="254897A4" w14:textId="77777777" w:rsidR="00CA0EFE" w:rsidRDefault="00CA0EFE"/>
    <w:p w14:paraId="6CEE47BE" w14:textId="77777777" w:rsidR="00CA0EFE" w:rsidRDefault="00CA0EFE" w:rsidP="00CA0EFE">
      <w:pPr>
        <w:jc w:val="center"/>
        <w:rPr>
          <w:rFonts w:ascii="Arial Narrow" w:hAnsi="Arial Narrow" w:cs="Arial"/>
          <w:b/>
          <w:bCs/>
          <w:spacing w:val="-3"/>
          <w:u w:val="single"/>
        </w:rPr>
      </w:pPr>
      <w:r>
        <w:rPr>
          <w:rFonts w:ascii="Arial Narrow" w:hAnsi="Arial Narrow" w:cs="Arial"/>
          <w:b/>
          <w:bCs/>
          <w:spacing w:val="-3"/>
          <w:u w:val="single"/>
        </w:rPr>
        <w:lastRenderedPageBreak/>
        <w:t xml:space="preserve">ANEXO 7- </w:t>
      </w:r>
    </w:p>
    <w:p w14:paraId="0C4323B6" w14:textId="77777777" w:rsidR="00CA0EFE" w:rsidRPr="00A2553E" w:rsidRDefault="00CA0EFE" w:rsidP="00CA0EFE">
      <w:pPr>
        <w:jc w:val="center"/>
        <w:rPr>
          <w:rFonts w:ascii="Arial Narrow" w:hAnsi="Arial Narrow" w:cs="Arial"/>
          <w:b/>
          <w:bCs/>
          <w:spacing w:val="-3"/>
          <w:u w:val="single"/>
        </w:rPr>
      </w:pPr>
      <w:r w:rsidRPr="00A2553E">
        <w:rPr>
          <w:rFonts w:ascii="Arial Narrow" w:hAnsi="Arial Narrow" w:cs="Arial"/>
          <w:b/>
          <w:bCs/>
          <w:spacing w:val="-3"/>
          <w:u w:val="single"/>
        </w:rPr>
        <w:t xml:space="preserve">FORMATO INHABILIDADES E </w:t>
      </w:r>
      <w:proofErr w:type="gramStart"/>
      <w:r w:rsidRPr="00A2553E">
        <w:rPr>
          <w:rFonts w:ascii="Arial Narrow" w:hAnsi="Arial Narrow" w:cs="Arial"/>
          <w:b/>
          <w:bCs/>
          <w:spacing w:val="-3"/>
          <w:u w:val="single"/>
        </w:rPr>
        <w:t>INCOMPATIBILIDADES  PARA</w:t>
      </w:r>
      <w:proofErr w:type="gramEnd"/>
      <w:r w:rsidRPr="00A2553E">
        <w:rPr>
          <w:rFonts w:ascii="Arial Narrow" w:hAnsi="Arial Narrow" w:cs="Arial"/>
          <w:b/>
          <w:bCs/>
          <w:spacing w:val="-3"/>
          <w:u w:val="single"/>
        </w:rPr>
        <w:t xml:space="preserve"> PERSONA NATURALES.</w:t>
      </w:r>
    </w:p>
    <w:p w14:paraId="06BDAEF3" w14:textId="77777777" w:rsidR="00CA0EFE" w:rsidRPr="007A6E60" w:rsidRDefault="00CA0EFE" w:rsidP="00CA0EFE">
      <w:pPr>
        <w:rPr>
          <w:rFonts w:ascii="Arial Narrow" w:hAnsi="Arial Narrow" w:cs="Arial"/>
          <w:spacing w:val="-3"/>
        </w:rPr>
      </w:pPr>
    </w:p>
    <w:p w14:paraId="35ED4BBD" w14:textId="77777777" w:rsidR="00CA0EFE" w:rsidRPr="00421010" w:rsidRDefault="00CA0EFE" w:rsidP="00CA0EFE">
      <w:pPr>
        <w:rPr>
          <w:rFonts w:ascii="Arial Narrow" w:hAnsi="Arial Narrow" w:cs="Arial"/>
          <w:color w:val="BDD6EE"/>
          <w:spacing w:val="-3"/>
        </w:rPr>
      </w:pPr>
      <w:r w:rsidRPr="007A6E60">
        <w:rPr>
          <w:rFonts w:ascii="Arial Narrow" w:hAnsi="Arial Narrow" w:cs="Arial"/>
          <w:spacing w:val="-3"/>
        </w:rPr>
        <w:t xml:space="preserve">Manizales, </w:t>
      </w:r>
      <w:r w:rsidRPr="00421010">
        <w:rPr>
          <w:rFonts w:ascii="Arial Narrow" w:hAnsi="Arial Narrow" w:cs="Arial"/>
          <w:color w:val="BDD6EE"/>
          <w:spacing w:val="-3"/>
        </w:rPr>
        <w:t>[incluir fecha]</w:t>
      </w:r>
    </w:p>
    <w:p w14:paraId="6B7F529F" w14:textId="77777777" w:rsidR="00CA0EFE" w:rsidRPr="00421010" w:rsidRDefault="00CA0EFE" w:rsidP="00CA0EFE">
      <w:pPr>
        <w:rPr>
          <w:rFonts w:ascii="Arial Narrow" w:hAnsi="Arial Narrow" w:cs="Arial"/>
          <w:color w:val="BDD6EE"/>
          <w:spacing w:val="-3"/>
        </w:rPr>
      </w:pPr>
    </w:p>
    <w:p w14:paraId="0E918A1D" w14:textId="77777777" w:rsidR="00CA0EFE" w:rsidRPr="00421010" w:rsidRDefault="00CA0EFE" w:rsidP="00CA0EFE">
      <w:pPr>
        <w:rPr>
          <w:rFonts w:ascii="Arial Narrow" w:hAnsi="Arial Narrow" w:cs="Arial"/>
          <w:color w:val="000000"/>
          <w:spacing w:val="-3"/>
        </w:rPr>
      </w:pPr>
      <w:r w:rsidRPr="00421010">
        <w:rPr>
          <w:rFonts w:ascii="Arial Narrow" w:hAnsi="Arial Narrow" w:cs="Arial"/>
          <w:color w:val="000000"/>
          <w:spacing w:val="-3"/>
        </w:rPr>
        <w:t>Señores</w:t>
      </w:r>
    </w:p>
    <w:p w14:paraId="006C20D4" w14:textId="77777777" w:rsidR="00CA0EFE" w:rsidRPr="00421010" w:rsidRDefault="00CA0EFE" w:rsidP="00CA0EFE">
      <w:pPr>
        <w:rPr>
          <w:rFonts w:ascii="Arial Narrow" w:hAnsi="Arial Narrow" w:cs="Arial"/>
          <w:b/>
          <w:bCs/>
          <w:color w:val="000000"/>
          <w:spacing w:val="-3"/>
        </w:rPr>
      </w:pPr>
      <w:r w:rsidRPr="00421010">
        <w:rPr>
          <w:rFonts w:ascii="Arial Narrow" w:hAnsi="Arial Narrow" w:cs="Arial"/>
          <w:b/>
          <w:bCs/>
          <w:color w:val="000000"/>
          <w:spacing w:val="-3"/>
        </w:rPr>
        <w:t>MUNICIPIO DE MANIZALES.</w:t>
      </w:r>
    </w:p>
    <w:p w14:paraId="4F341186" w14:textId="77777777" w:rsidR="00CA0EFE" w:rsidRPr="00421010" w:rsidRDefault="00CA0EFE" w:rsidP="00CA0EFE">
      <w:pPr>
        <w:rPr>
          <w:rFonts w:ascii="Arial Narrow" w:hAnsi="Arial Narrow" w:cs="Arial"/>
          <w:color w:val="000000"/>
          <w:spacing w:val="-3"/>
        </w:rPr>
      </w:pPr>
      <w:r w:rsidRPr="00421010">
        <w:rPr>
          <w:rFonts w:ascii="Arial Narrow" w:hAnsi="Arial Narrow" w:cs="Arial"/>
          <w:color w:val="000000"/>
          <w:spacing w:val="-3"/>
        </w:rPr>
        <w:t>Manizales, Caldas.</w:t>
      </w:r>
    </w:p>
    <w:p w14:paraId="1B91177A" w14:textId="77777777" w:rsidR="00CA0EFE" w:rsidRPr="00421010" w:rsidRDefault="00CA0EFE" w:rsidP="00CA0EFE">
      <w:pPr>
        <w:rPr>
          <w:rFonts w:ascii="Arial Narrow" w:hAnsi="Arial Narrow" w:cs="Arial"/>
          <w:color w:val="000000"/>
          <w:spacing w:val="-3"/>
        </w:rPr>
      </w:pPr>
    </w:p>
    <w:p w14:paraId="283E6170" w14:textId="77777777" w:rsidR="00CA0EFE" w:rsidRPr="00421010" w:rsidRDefault="00CA0EFE" w:rsidP="00CA0EFE">
      <w:pPr>
        <w:rPr>
          <w:rFonts w:ascii="Arial Narrow" w:hAnsi="Arial Narrow" w:cs="Arial"/>
          <w:color w:val="000000"/>
          <w:spacing w:val="-3"/>
        </w:rPr>
      </w:pPr>
      <w:r w:rsidRPr="00421010">
        <w:rPr>
          <w:rFonts w:ascii="Arial Narrow" w:hAnsi="Arial Narrow" w:cs="Arial"/>
          <w:b/>
          <w:bCs/>
          <w:color w:val="000000"/>
          <w:spacing w:val="-3"/>
        </w:rPr>
        <w:t xml:space="preserve">REFERENCIA: </w:t>
      </w:r>
      <w:r w:rsidRPr="00421010">
        <w:rPr>
          <w:rFonts w:ascii="Arial Narrow" w:hAnsi="Arial Narrow" w:cs="Arial"/>
          <w:color w:val="000000"/>
          <w:spacing w:val="-3"/>
        </w:rPr>
        <w:t xml:space="preserve">Declaración inhabilidades, incompatibilidades, conflicto de intereses y delitos. </w:t>
      </w:r>
    </w:p>
    <w:p w14:paraId="7C2CCF6A" w14:textId="77777777" w:rsidR="00CA0EFE" w:rsidRPr="00421010" w:rsidRDefault="00CA0EFE" w:rsidP="00CA0EFE">
      <w:pPr>
        <w:rPr>
          <w:rFonts w:ascii="Arial Narrow" w:hAnsi="Arial Narrow" w:cs="Arial"/>
          <w:b/>
          <w:bCs/>
          <w:color w:val="000000"/>
          <w:spacing w:val="-3"/>
        </w:rPr>
      </w:pPr>
    </w:p>
    <w:p w14:paraId="5E1E0B85"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 xml:space="preserve">Yo </w:t>
      </w:r>
      <w:r w:rsidRPr="00421010">
        <w:rPr>
          <w:rFonts w:ascii="Arial Narrow" w:hAnsi="Arial Narrow" w:cs="Arial"/>
          <w:color w:val="BDD6EE"/>
          <w:spacing w:val="-3"/>
        </w:rPr>
        <w:t xml:space="preserve">[nombre de la persona natural contratista], </w:t>
      </w:r>
      <w:r w:rsidRPr="00421010">
        <w:rPr>
          <w:rFonts w:ascii="Arial Narrow" w:hAnsi="Arial Narrow" w:cs="Arial"/>
          <w:color w:val="000000"/>
          <w:spacing w:val="-3"/>
        </w:rPr>
        <w:t>identificado</w:t>
      </w:r>
      <w:r w:rsidRPr="00421010">
        <w:rPr>
          <w:rFonts w:ascii="Arial Narrow" w:hAnsi="Arial Narrow" w:cs="Arial"/>
          <w:color w:val="BDD6EE"/>
          <w:spacing w:val="-3"/>
        </w:rPr>
        <w:t>[a]</w:t>
      </w:r>
      <w:r w:rsidRPr="00421010">
        <w:rPr>
          <w:rFonts w:ascii="Arial Narrow" w:hAnsi="Arial Narrow" w:cs="Arial"/>
          <w:color w:val="000000"/>
          <w:spacing w:val="-3"/>
        </w:rPr>
        <w:t xml:space="preserve"> con cedula de ciudadanía No. </w:t>
      </w:r>
      <w:r w:rsidRPr="00421010">
        <w:rPr>
          <w:rFonts w:ascii="Arial Narrow" w:hAnsi="Arial Narrow" w:cs="Arial"/>
          <w:color w:val="BDD6EE"/>
          <w:spacing w:val="-3"/>
        </w:rPr>
        <w:t xml:space="preserve">[Número de cedula], </w:t>
      </w:r>
      <w:r w:rsidRPr="007A6E60">
        <w:rPr>
          <w:rFonts w:ascii="Arial Narrow" w:hAnsi="Arial Narrow" w:cs="Arial"/>
          <w:spacing w:val="-3"/>
        </w:rPr>
        <w:t>manifiesto bajo la gravedad del juramento, que se entenderá prestado con la firma y presentación del presente documento, que:</w:t>
      </w:r>
    </w:p>
    <w:p w14:paraId="41ACCA74" w14:textId="77777777" w:rsidR="00CA0EFE" w:rsidRPr="007A6E60" w:rsidRDefault="00CA0EFE" w:rsidP="00CA0EFE">
      <w:pPr>
        <w:jc w:val="both"/>
        <w:rPr>
          <w:rFonts w:ascii="Arial Narrow" w:hAnsi="Arial Narrow" w:cs="Arial"/>
          <w:spacing w:val="-3"/>
        </w:rPr>
      </w:pPr>
    </w:p>
    <w:p w14:paraId="1CDF9584" w14:textId="77777777" w:rsidR="00CA0EFE" w:rsidRPr="00421010" w:rsidRDefault="00CA0EFE" w:rsidP="00CA0EFE">
      <w:pPr>
        <w:pStyle w:val="Prrafodelista"/>
        <w:numPr>
          <w:ilvl w:val="0"/>
          <w:numId w:val="8"/>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No me encuentro incurso en causal alguna de conflicto de interés, inhabilidad o incompatibilidad de las señaladas en la Constitución y en la Ley, para contratar con el Municipio de Manizales.</w:t>
      </w:r>
    </w:p>
    <w:p w14:paraId="4877A678" w14:textId="77777777" w:rsidR="00CA0EFE" w:rsidRPr="00421010" w:rsidRDefault="00CA0EFE" w:rsidP="00CA0EFE">
      <w:pPr>
        <w:pStyle w:val="Prrafodelista"/>
        <w:numPr>
          <w:ilvl w:val="0"/>
          <w:numId w:val="8"/>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313A284E" w14:textId="77777777" w:rsidR="00CA0EFE" w:rsidRPr="00421010" w:rsidRDefault="00CA0EFE" w:rsidP="00CA0EFE">
      <w:pPr>
        <w:pStyle w:val="Prrafodelista"/>
        <w:numPr>
          <w:ilvl w:val="0"/>
          <w:numId w:val="8"/>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1F290298" w14:textId="77777777" w:rsidR="00CA0EFE" w:rsidRPr="00421010" w:rsidRDefault="00CA0EFE" w:rsidP="00CA0EFE">
      <w:pPr>
        <w:pStyle w:val="Prrafodelista"/>
        <w:numPr>
          <w:ilvl w:val="0"/>
          <w:numId w:val="8"/>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5534EC" w14:textId="77777777" w:rsidR="00CA0EFE" w:rsidRPr="007A6E60" w:rsidRDefault="00CA0EFE" w:rsidP="00CA0EFE">
      <w:pPr>
        <w:jc w:val="both"/>
        <w:rPr>
          <w:rFonts w:ascii="Arial Narrow" w:hAnsi="Arial Narrow" w:cs="Arial"/>
          <w:spacing w:val="-3"/>
        </w:rPr>
      </w:pPr>
    </w:p>
    <w:p w14:paraId="76DC01F2"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Atentamente</w:t>
      </w:r>
    </w:p>
    <w:p w14:paraId="7143944E" w14:textId="77777777" w:rsidR="00CA0EFE" w:rsidRPr="007A6E60" w:rsidRDefault="00CA0EFE" w:rsidP="00CA0EFE">
      <w:pPr>
        <w:jc w:val="both"/>
        <w:rPr>
          <w:rFonts w:ascii="Arial Narrow" w:hAnsi="Arial Narrow" w:cs="Arial"/>
          <w:spacing w:val="-3"/>
        </w:rPr>
      </w:pPr>
    </w:p>
    <w:p w14:paraId="489D5AC3" w14:textId="77777777" w:rsidR="00CA0EFE" w:rsidRPr="007A6E60" w:rsidRDefault="00CA0EFE" w:rsidP="00CA0EFE">
      <w:pPr>
        <w:jc w:val="both"/>
        <w:rPr>
          <w:rFonts w:ascii="Arial Narrow" w:hAnsi="Arial Narrow" w:cs="Arial"/>
          <w:spacing w:val="-3"/>
        </w:rPr>
      </w:pPr>
    </w:p>
    <w:p w14:paraId="57AFD05E" w14:textId="77777777" w:rsidR="00CA0EFE" w:rsidRPr="007A6E60" w:rsidRDefault="00CA0EFE" w:rsidP="00CA0EFE">
      <w:pPr>
        <w:jc w:val="both"/>
        <w:rPr>
          <w:rFonts w:ascii="Arial Narrow" w:hAnsi="Arial Narrow" w:cs="Arial"/>
          <w:spacing w:val="-3"/>
        </w:rPr>
      </w:pPr>
    </w:p>
    <w:p w14:paraId="0ED984B6"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_______________________________</w:t>
      </w:r>
    </w:p>
    <w:p w14:paraId="49C4F66F" w14:textId="77777777" w:rsidR="00CA0EFE" w:rsidRPr="00421010" w:rsidRDefault="00CA0EFE" w:rsidP="00CA0EFE">
      <w:pPr>
        <w:jc w:val="both"/>
        <w:rPr>
          <w:rFonts w:ascii="Arial Narrow" w:hAnsi="Arial Narrow" w:cs="Arial"/>
          <w:color w:val="BDD6EE"/>
          <w:spacing w:val="-3"/>
        </w:rPr>
      </w:pPr>
      <w:r w:rsidRPr="00421010">
        <w:rPr>
          <w:rFonts w:ascii="Arial Narrow" w:hAnsi="Arial Narrow" w:cs="Arial"/>
          <w:color w:val="BDD6EE"/>
          <w:spacing w:val="-3"/>
        </w:rPr>
        <w:t>[Nombre de la persona natural contratista].</w:t>
      </w:r>
    </w:p>
    <w:p w14:paraId="242EE2A2" w14:textId="77777777" w:rsidR="00CA0EFE" w:rsidRPr="007A6E60" w:rsidRDefault="00CA0EFE" w:rsidP="00CA0EFE">
      <w:pPr>
        <w:jc w:val="both"/>
        <w:rPr>
          <w:rFonts w:ascii="Arial Narrow" w:hAnsi="Arial Narrow" w:cs="Arial"/>
          <w:spacing w:val="-3"/>
        </w:rPr>
      </w:pPr>
      <w:r w:rsidRPr="00421010">
        <w:rPr>
          <w:rFonts w:ascii="Arial Narrow" w:hAnsi="Arial Narrow" w:cs="Arial"/>
          <w:color w:val="000000"/>
          <w:spacing w:val="-3"/>
        </w:rPr>
        <w:t xml:space="preserve">C.C. No. </w:t>
      </w:r>
      <w:r w:rsidRPr="00421010">
        <w:rPr>
          <w:rFonts w:ascii="Arial Narrow" w:hAnsi="Arial Narrow" w:cs="Arial"/>
          <w:color w:val="BDD6EE"/>
          <w:spacing w:val="-3"/>
        </w:rPr>
        <w:t>[Número de cedula].</w:t>
      </w:r>
    </w:p>
    <w:p w14:paraId="35B92051" w14:textId="77777777" w:rsidR="00CA0EFE" w:rsidRPr="007A6E60" w:rsidRDefault="00CA0EFE" w:rsidP="00CA0EFE">
      <w:pPr>
        <w:jc w:val="both"/>
        <w:rPr>
          <w:rFonts w:ascii="Arial Narrow" w:hAnsi="Arial Narrow" w:cs="Arial"/>
          <w:spacing w:val="-3"/>
          <w:sz w:val="22"/>
          <w:szCs w:val="22"/>
        </w:rPr>
      </w:pPr>
    </w:p>
    <w:p w14:paraId="1A19977F" w14:textId="77777777" w:rsidR="00CA0EFE" w:rsidRPr="007A6E60" w:rsidRDefault="00CA0EFE" w:rsidP="00CA0EFE">
      <w:pPr>
        <w:jc w:val="both"/>
        <w:rPr>
          <w:rFonts w:ascii="Arial Narrow" w:hAnsi="Arial Narrow" w:cs="Arial"/>
          <w:spacing w:val="-3"/>
          <w:sz w:val="22"/>
          <w:szCs w:val="22"/>
        </w:rPr>
      </w:pPr>
    </w:p>
    <w:p w14:paraId="62D5B555" w14:textId="77777777" w:rsidR="00CA0EFE" w:rsidRPr="007A6E60" w:rsidRDefault="00CA0EFE" w:rsidP="00CA0EFE">
      <w:pPr>
        <w:jc w:val="both"/>
        <w:rPr>
          <w:rFonts w:ascii="Arial Narrow" w:hAnsi="Arial Narrow" w:cs="Arial"/>
          <w:spacing w:val="-3"/>
          <w:sz w:val="22"/>
          <w:szCs w:val="22"/>
        </w:rPr>
      </w:pPr>
    </w:p>
    <w:p w14:paraId="3B9A61AF" w14:textId="77777777" w:rsidR="00CA0EFE" w:rsidRDefault="00CA0EFE" w:rsidP="00CA0EFE">
      <w:pPr>
        <w:jc w:val="center"/>
        <w:rPr>
          <w:rFonts w:ascii="Arial Narrow" w:hAnsi="Arial Narrow" w:cs="Arial"/>
          <w:b/>
          <w:bCs/>
          <w:spacing w:val="-3"/>
          <w:u w:val="single"/>
        </w:rPr>
      </w:pPr>
      <w:r>
        <w:rPr>
          <w:rFonts w:ascii="Arial Narrow" w:hAnsi="Arial Narrow" w:cs="Arial"/>
          <w:b/>
          <w:bCs/>
          <w:spacing w:val="-3"/>
          <w:u w:val="single"/>
        </w:rPr>
        <w:lastRenderedPageBreak/>
        <w:t xml:space="preserve">ANEXO 8- </w:t>
      </w:r>
    </w:p>
    <w:p w14:paraId="2CA24E51" w14:textId="77777777" w:rsidR="00CA0EFE" w:rsidRPr="00A2553E" w:rsidRDefault="00CA0EFE" w:rsidP="00CA0EFE">
      <w:pPr>
        <w:jc w:val="center"/>
        <w:rPr>
          <w:rFonts w:ascii="Arial Narrow" w:hAnsi="Arial Narrow" w:cs="Arial"/>
          <w:b/>
          <w:bCs/>
          <w:spacing w:val="-3"/>
          <w:u w:val="single"/>
        </w:rPr>
      </w:pPr>
      <w:r w:rsidRPr="00A2553E">
        <w:rPr>
          <w:rFonts w:ascii="Arial Narrow" w:hAnsi="Arial Narrow" w:cs="Arial"/>
          <w:b/>
          <w:bCs/>
          <w:spacing w:val="-3"/>
          <w:u w:val="single"/>
        </w:rPr>
        <w:t xml:space="preserve">FORMATO INHABILIDADES E </w:t>
      </w:r>
      <w:proofErr w:type="gramStart"/>
      <w:r w:rsidRPr="00A2553E">
        <w:rPr>
          <w:rFonts w:ascii="Arial Narrow" w:hAnsi="Arial Narrow" w:cs="Arial"/>
          <w:b/>
          <w:bCs/>
          <w:spacing w:val="-3"/>
          <w:u w:val="single"/>
        </w:rPr>
        <w:t>INCOMPATIBILIDADES  PARA</w:t>
      </w:r>
      <w:proofErr w:type="gramEnd"/>
      <w:r w:rsidRPr="00A2553E">
        <w:rPr>
          <w:rFonts w:ascii="Arial Narrow" w:hAnsi="Arial Narrow" w:cs="Arial"/>
          <w:b/>
          <w:bCs/>
          <w:spacing w:val="-3"/>
          <w:u w:val="single"/>
        </w:rPr>
        <w:t xml:space="preserve"> PERSONA JURÍDICAS.</w:t>
      </w:r>
    </w:p>
    <w:p w14:paraId="69A347CC" w14:textId="77777777" w:rsidR="00CA0EFE" w:rsidRPr="007A6E60" w:rsidRDefault="00CA0EFE" w:rsidP="00CA0EFE">
      <w:pPr>
        <w:rPr>
          <w:rFonts w:ascii="Arial Narrow" w:hAnsi="Arial Narrow" w:cs="Arial"/>
          <w:spacing w:val="-3"/>
        </w:rPr>
      </w:pPr>
    </w:p>
    <w:p w14:paraId="38065D2A" w14:textId="77777777" w:rsidR="00CA0EFE" w:rsidRPr="00421010" w:rsidRDefault="00CA0EFE" w:rsidP="00CA0EFE">
      <w:pPr>
        <w:rPr>
          <w:rFonts w:ascii="Arial Narrow" w:hAnsi="Arial Narrow" w:cs="Arial"/>
          <w:color w:val="BDD6EE"/>
          <w:spacing w:val="-3"/>
        </w:rPr>
      </w:pPr>
      <w:r w:rsidRPr="007A6E60">
        <w:rPr>
          <w:rFonts w:ascii="Arial Narrow" w:hAnsi="Arial Narrow" w:cs="Arial"/>
          <w:spacing w:val="-3"/>
        </w:rPr>
        <w:t xml:space="preserve">Manizales, </w:t>
      </w:r>
      <w:r w:rsidRPr="00421010">
        <w:rPr>
          <w:rFonts w:ascii="Arial Narrow" w:hAnsi="Arial Narrow" w:cs="Arial"/>
          <w:color w:val="BDD6EE"/>
          <w:spacing w:val="-3"/>
        </w:rPr>
        <w:t>[incluir fecha]</w:t>
      </w:r>
    </w:p>
    <w:p w14:paraId="6730D7FE" w14:textId="77777777" w:rsidR="00CA0EFE" w:rsidRPr="00421010" w:rsidRDefault="00CA0EFE" w:rsidP="00CA0EFE">
      <w:pPr>
        <w:rPr>
          <w:rFonts w:ascii="Arial Narrow" w:hAnsi="Arial Narrow" w:cs="Arial"/>
          <w:color w:val="BDD6EE"/>
          <w:spacing w:val="-3"/>
        </w:rPr>
      </w:pPr>
    </w:p>
    <w:p w14:paraId="57DB0CE7" w14:textId="77777777" w:rsidR="00CA0EFE" w:rsidRPr="00421010" w:rsidRDefault="00CA0EFE" w:rsidP="00CA0EFE">
      <w:pPr>
        <w:rPr>
          <w:rFonts w:ascii="Arial Narrow" w:hAnsi="Arial Narrow" w:cs="Arial"/>
          <w:color w:val="000000"/>
          <w:spacing w:val="-3"/>
        </w:rPr>
      </w:pPr>
      <w:r w:rsidRPr="00421010">
        <w:rPr>
          <w:rFonts w:ascii="Arial Narrow" w:hAnsi="Arial Narrow" w:cs="Arial"/>
          <w:color w:val="000000"/>
          <w:spacing w:val="-3"/>
        </w:rPr>
        <w:t>Señores</w:t>
      </w:r>
    </w:p>
    <w:p w14:paraId="098AEDC3" w14:textId="77777777" w:rsidR="00CA0EFE" w:rsidRPr="00421010" w:rsidRDefault="00CA0EFE" w:rsidP="00CA0EFE">
      <w:pPr>
        <w:rPr>
          <w:rFonts w:ascii="Arial Narrow" w:hAnsi="Arial Narrow" w:cs="Arial"/>
          <w:b/>
          <w:bCs/>
          <w:color w:val="000000"/>
          <w:spacing w:val="-3"/>
        </w:rPr>
      </w:pPr>
      <w:r w:rsidRPr="00421010">
        <w:rPr>
          <w:rFonts w:ascii="Arial Narrow" w:hAnsi="Arial Narrow" w:cs="Arial"/>
          <w:b/>
          <w:bCs/>
          <w:color w:val="000000"/>
          <w:spacing w:val="-3"/>
        </w:rPr>
        <w:t>MUNICIPIO DE MANIZALES.</w:t>
      </w:r>
    </w:p>
    <w:p w14:paraId="31CFFE46" w14:textId="77777777" w:rsidR="00CA0EFE" w:rsidRPr="00421010" w:rsidRDefault="00CA0EFE" w:rsidP="00CA0EFE">
      <w:pPr>
        <w:rPr>
          <w:rFonts w:ascii="Arial Narrow" w:hAnsi="Arial Narrow" w:cs="Arial"/>
          <w:color w:val="000000"/>
          <w:spacing w:val="-3"/>
        </w:rPr>
      </w:pPr>
      <w:r w:rsidRPr="00421010">
        <w:rPr>
          <w:rFonts w:ascii="Arial Narrow" w:hAnsi="Arial Narrow" w:cs="Arial"/>
          <w:color w:val="000000"/>
          <w:spacing w:val="-3"/>
        </w:rPr>
        <w:t>Manizales, Caldas.</w:t>
      </w:r>
    </w:p>
    <w:p w14:paraId="135A9242" w14:textId="77777777" w:rsidR="00CA0EFE" w:rsidRPr="00421010" w:rsidRDefault="00CA0EFE" w:rsidP="00CA0EFE">
      <w:pPr>
        <w:rPr>
          <w:rFonts w:ascii="Arial Narrow" w:hAnsi="Arial Narrow" w:cs="Arial"/>
          <w:color w:val="000000"/>
          <w:spacing w:val="-3"/>
        </w:rPr>
      </w:pPr>
    </w:p>
    <w:p w14:paraId="14A9A4C1" w14:textId="77777777" w:rsidR="00CA0EFE" w:rsidRPr="00421010" w:rsidRDefault="00CA0EFE" w:rsidP="00CA0EFE">
      <w:pPr>
        <w:rPr>
          <w:rFonts w:ascii="Arial Narrow" w:hAnsi="Arial Narrow" w:cs="Arial"/>
          <w:color w:val="000000"/>
          <w:spacing w:val="-3"/>
        </w:rPr>
      </w:pPr>
      <w:r w:rsidRPr="00421010">
        <w:rPr>
          <w:rFonts w:ascii="Arial Narrow" w:hAnsi="Arial Narrow" w:cs="Arial"/>
          <w:b/>
          <w:bCs/>
          <w:color w:val="000000"/>
          <w:spacing w:val="-3"/>
        </w:rPr>
        <w:t xml:space="preserve">REFERENCIA: </w:t>
      </w:r>
      <w:r w:rsidRPr="00421010">
        <w:rPr>
          <w:rFonts w:ascii="Arial Narrow" w:hAnsi="Arial Narrow" w:cs="Arial"/>
          <w:color w:val="000000"/>
          <w:spacing w:val="-3"/>
        </w:rPr>
        <w:t xml:space="preserve">Declaración inhabilidades, incompatibilidades, conflicto de intereses y delitos. </w:t>
      </w:r>
    </w:p>
    <w:p w14:paraId="4B222B1F" w14:textId="77777777" w:rsidR="00CA0EFE" w:rsidRPr="00421010" w:rsidRDefault="00CA0EFE" w:rsidP="00CA0EFE">
      <w:pPr>
        <w:rPr>
          <w:rFonts w:ascii="Arial Narrow" w:hAnsi="Arial Narrow" w:cs="Arial"/>
          <w:b/>
          <w:bCs/>
          <w:color w:val="000000"/>
          <w:spacing w:val="-3"/>
        </w:rPr>
      </w:pPr>
    </w:p>
    <w:p w14:paraId="78DD2823"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 xml:space="preserve">Yo </w:t>
      </w:r>
      <w:r w:rsidRPr="00421010">
        <w:rPr>
          <w:rFonts w:ascii="Arial Narrow" w:hAnsi="Arial Narrow" w:cs="Arial"/>
          <w:color w:val="BDD6EE"/>
          <w:spacing w:val="-3"/>
        </w:rPr>
        <w:t xml:space="preserve">[nombre del representante legal del contratista], </w:t>
      </w:r>
      <w:r w:rsidRPr="00421010">
        <w:rPr>
          <w:rFonts w:ascii="Arial Narrow" w:hAnsi="Arial Narrow" w:cs="Arial"/>
          <w:color w:val="000000"/>
          <w:spacing w:val="-3"/>
        </w:rPr>
        <w:t xml:space="preserve">identificado con cedula de ciudadanía No. </w:t>
      </w:r>
      <w:r w:rsidRPr="00421010">
        <w:rPr>
          <w:rFonts w:ascii="Arial Narrow" w:hAnsi="Arial Narrow" w:cs="Arial"/>
          <w:color w:val="BDD6EE"/>
          <w:spacing w:val="-3"/>
        </w:rPr>
        <w:t xml:space="preserve">[Número de cedula], </w:t>
      </w:r>
      <w:r w:rsidRPr="00421010">
        <w:rPr>
          <w:rFonts w:ascii="Arial Narrow" w:hAnsi="Arial Narrow" w:cs="Arial"/>
          <w:color w:val="000000"/>
          <w:spacing w:val="-3"/>
        </w:rPr>
        <w:t>actuando como representante lega</w:t>
      </w:r>
      <w:r>
        <w:rPr>
          <w:rFonts w:ascii="Arial Narrow" w:hAnsi="Arial Narrow" w:cs="Arial"/>
          <w:color w:val="000000"/>
          <w:spacing w:val="-3"/>
        </w:rPr>
        <w:t>l</w:t>
      </w:r>
      <w:r w:rsidRPr="00421010">
        <w:rPr>
          <w:rFonts w:ascii="Arial Narrow" w:hAnsi="Arial Narrow" w:cs="Arial"/>
          <w:color w:val="000000"/>
          <w:spacing w:val="-3"/>
        </w:rPr>
        <w:t xml:space="preserve"> de </w:t>
      </w:r>
      <w:r w:rsidRPr="00421010">
        <w:rPr>
          <w:rFonts w:ascii="Arial Narrow" w:hAnsi="Arial Narrow" w:cs="Arial"/>
          <w:color w:val="BDD6EE"/>
          <w:spacing w:val="-3"/>
        </w:rPr>
        <w:t xml:space="preserve">[nombre de la persona jurídica] </w:t>
      </w:r>
      <w:r w:rsidRPr="00421010">
        <w:rPr>
          <w:rFonts w:ascii="Arial Narrow" w:hAnsi="Arial Narrow" w:cs="Arial"/>
          <w:color w:val="000000"/>
          <w:spacing w:val="-3"/>
        </w:rPr>
        <w:t xml:space="preserve">identificada con NIT.   </w:t>
      </w:r>
      <w:r w:rsidRPr="00421010">
        <w:rPr>
          <w:rFonts w:ascii="Arial Narrow" w:hAnsi="Arial Narrow" w:cs="Arial"/>
          <w:color w:val="BDD6EE"/>
          <w:spacing w:val="-3"/>
        </w:rPr>
        <w:t xml:space="preserve">[Número de NIT.] </w:t>
      </w:r>
      <w:r w:rsidRPr="007A6E60">
        <w:rPr>
          <w:rFonts w:ascii="Arial Narrow" w:hAnsi="Arial Narrow" w:cs="Arial"/>
          <w:spacing w:val="-3"/>
        </w:rPr>
        <w:t>Manifiesto bajo la gravedad del juramento, que se entenderá prestado con la firma y presentación del presente docume</w:t>
      </w:r>
      <w:r w:rsidRPr="00421010">
        <w:rPr>
          <w:rFonts w:ascii="Arial Narrow" w:hAnsi="Arial Narrow" w:cs="Arial"/>
          <w:color w:val="000000"/>
          <w:spacing w:val="-3"/>
        </w:rPr>
        <w:t>nto, que ni yo, ni la persona jurídica que represento:</w:t>
      </w:r>
    </w:p>
    <w:p w14:paraId="5759CBC9" w14:textId="77777777" w:rsidR="00CA0EFE" w:rsidRPr="007A6E60" w:rsidRDefault="00CA0EFE" w:rsidP="00CA0EFE">
      <w:pPr>
        <w:jc w:val="both"/>
        <w:rPr>
          <w:rFonts w:ascii="Arial Narrow" w:hAnsi="Arial Narrow" w:cs="Arial"/>
          <w:spacing w:val="-3"/>
        </w:rPr>
      </w:pPr>
    </w:p>
    <w:p w14:paraId="2AEBCEA3" w14:textId="77777777" w:rsidR="00CA0EFE" w:rsidRPr="00421010" w:rsidRDefault="00CA0EFE" w:rsidP="00CA0EFE">
      <w:pPr>
        <w:pStyle w:val="Prrafodelista"/>
        <w:numPr>
          <w:ilvl w:val="0"/>
          <w:numId w:val="9"/>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33631D48" w14:textId="77777777" w:rsidR="00CA0EFE" w:rsidRPr="00421010" w:rsidRDefault="00CA0EFE" w:rsidP="00CA0EFE">
      <w:pPr>
        <w:pStyle w:val="Prrafodelista"/>
        <w:numPr>
          <w:ilvl w:val="0"/>
          <w:numId w:val="9"/>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 xml:space="preserve">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w:t>
      </w:r>
      <w:proofErr w:type="gramStart"/>
      <w:r w:rsidRPr="00421010">
        <w:rPr>
          <w:rFonts w:ascii="Arial Narrow" w:eastAsia="Calibri" w:hAnsi="Arial Narrow" w:cs="Arial"/>
          <w:spacing w:val="-3"/>
          <w:lang w:val="es-ES_tradnl" w:eastAsia="en-US"/>
        </w:rPr>
        <w:t>con  para</w:t>
      </w:r>
      <w:proofErr w:type="gramEnd"/>
      <w:r w:rsidRPr="00421010">
        <w:rPr>
          <w:rFonts w:ascii="Arial Narrow" w:eastAsia="Calibri" w:hAnsi="Arial Narrow" w:cs="Arial"/>
          <w:spacing w:val="-3"/>
          <w:lang w:val="es-ES_tradnl" w:eastAsia="en-US"/>
        </w:rPr>
        <w:t xml:space="preserve"> contratar con el Municipio de Manizales, establecidos en la ley.</w:t>
      </w:r>
    </w:p>
    <w:p w14:paraId="7C67135E" w14:textId="77777777" w:rsidR="00CA0EFE" w:rsidRPr="00421010" w:rsidRDefault="00CA0EFE" w:rsidP="00CA0EFE">
      <w:pPr>
        <w:pStyle w:val="Prrafodelista"/>
        <w:numPr>
          <w:ilvl w:val="0"/>
          <w:numId w:val="9"/>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95EF08A" w14:textId="77777777" w:rsidR="00CA0EFE" w:rsidRPr="00421010" w:rsidRDefault="00CA0EFE" w:rsidP="00CA0EFE">
      <w:pPr>
        <w:pStyle w:val="Prrafodelista"/>
        <w:numPr>
          <w:ilvl w:val="0"/>
          <w:numId w:val="9"/>
        </w:numPr>
        <w:suppressAutoHyphens w:val="0"/>
        <w:spacing w:after="120"/>
        <w:jc w:val="both"/>
        <w:rPr>
          <w:rFonts w:ascii="Arial Narrow" w:eastAsia="Calibri" w:hAnsi="Arial Narrow" w:cs="Arial"/>
          <w:spacing w:val="-3"/>
          <w:lang w:val="es-ES_tradnl" w:eastAsia="en-US"/>
        </w:rPr>
      </w:pPr>
      <w:r w:rsidRPr="00421010">
        <w:rPr>
          <w:rFonts w:ascii="Arial Narrow" w:eastAsia="Calibri" w:hAnsi="Arial Narrow" w:cs="Arial"/>
          <w:spacing w:val="-3"/>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A3EAD7B"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Atentamente</w:t>
      </w:r>
      <w:r>
        <w:rPr>
          <w:rFonts w:ascii="Arial Narrow" w:hAnsi="Arial Narrow" w:cs="Arial"/>
          <w:spacing w:val="-3"/>
        </w:rPr>
        <w:t>,</w:t>
      </w:r>
    </w:p>
    <w:p w14:paraId="01922F3D" w14:textId="77777777" w:rsidR="00CA0EFE" w:rsidRPr="007A6E60" w:rsidRDefault="00CA0EFE" w:rsidP="00CA0EFE">
      <w:pPr>
        <w:jc w:val="both"/>
        <w:rPr>
          <w:rFonts w:ascii="Arial Narrow" w:hAnsi="Arial Narrow" w:cs="Arial"/>
          <w:spacing w:val="-3"/>
        </w:rPr>
      </w:pPr>
    </w:p>
    <w:p w14:paraId="602AEBAF" w14:textId="77777777" w:rsidR="00CA0EFE" w:rsidRPr="007A6E60" w:rsidRDefault="00CA0EFE" w:rsidP="00CA0EFE">
      <w:pPr>
        <w:jc w:val="both"/>
        <w:rPr>
          <w:rFonts w:ascii="Arial Narrow" w:hAnsi="Arial Narrow" w:cs="Arial"/>
          <w:spacing w:val="-3"/>
        </w:rPr>
      </w:pPr>
      <w:r w:rsidRPr="007A6E60">
        <w:rPr>
          <w:rFonts w:ascii="Arial Narrow" w:hAnsi="Arial Narrow" w:cs="Arial"/>
          <w:spacing w:val="-3"/>
        </w:rPr>
        <w:t>_______________________________</w:t>
      </w:r>
    </w:p>
    <w:p w14:paraId="69A07F13" w14:textId="77777777" w:rsidR="00CA0EFE" w:rsidRPr="00421010" w:rsidRDefault="00CA0EFE" w:rsidP="00CA0EFE">
      <w:pPr>
        <w:jc w:val="both"/>
        <w:rPr>
          <w:rFonts w:ascii="Arial Narrow" w:hAnsi="Arial Narrow" w:cs="Arial"/>
          <w:color w:val="BDD6EE"/>
          <w:spacing w:val="-3"/>
        </w:rPr>
      </w:pPr>
      <w:r w:rsidRPr="00421010">
        <w:rPr>
          <w:rFonts w:ascii="Arial Narrow" w:hAnsi="Arial Narrow" w:cs="Arial"/>
          <w:color w:val="BDD6EE"/>
          <w:spacing w:val="-3"/>
        </w:rPr>
        <w:t>[Nombre del representante legal del contratista].</w:t>
      </w:r>
    </w:p>
    <w:p w14:paraId="4D37F3CA" w14:textId="77777777" w:rsidR="00CA0EFE" w:rsidRPr="00CD1880" w:rsidRDefault="00CA0EFE" w:rsidP="00CA0EFE">
      <w:pPr>
        <w:jc w:val="both"/>
        <w:rPr>
          <w:rFonts w:ascii="Arial Narrow" w:hAnsi="Arial Narrow" w:cs="Arial"/>
          <w:spacing w:val="-3"/>
        </w:rPr>
      </w:pPr>
      <w:r w:rsidRPr="00421010">
        <w:rPr>
          <w:rFonts w:ascii="Arial Narrow" w:hAnsi="Arial Narrow" w:cs="Arial"/>
          <w:color w:val="000000"/>
          <w:spacing w:val="-3"/>
        </w:rPr>
        <w:t xml:space="preserve">C.C. No. </w:t>
      </w:r>
      <w:r w:rsidRPr="00421010">
        <w:rPr>
          <w:rFonts w:ascii="Arial Narrow" w:hAnsi="Arial Narrow" w:cs="Arial"/>
          <w:color w:val="BDD6EE"/>
          <w:spacing w:val="-3"/>
        </w:rPr>
        <w:t>[Número de cedula].</w:t>
      </w:r>
    </w:p>
    <w:p w14:paraId="769057D5" w14:textId="77777777" w:rsidR="00CA0EFE" w:rsidRDefault="00CA0EFE"/>
    <w:sectPr w:rsidR="00CA0EFE" w:rsidSect="00893CE6">
      <w:headerReference w:type="even" r:id="rId7"/>
      <w:headerReference w:type="default" r:id="rId8"/>
      <w:footerReference w:type="even" r:id="rId9"/>
      <w:footerReference w:type="default" r:id="rId10"/>
      <w:headerReference w:type="first" r:id="rId11"/>
      <w:footerReference w:type="first" r:id="rId12"/>
      <w:pgSz w:w="12240" w:h="15840"/>
      <w:pgMar w:top="442" w:right="1701" w:bottom="1985" w:left="1701" w:header="454" w:footer="19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0E624" w14:textId="77777777" w:rsidR="00D26797" w:rsidRDefault="00D26797">
      <w:r>
        <w:separator/>
      </w:r>
    </w:p>
  </w:endnote>
  <w:endnote w:type="continuationSeparator" w:id="0">
    <w:p w14:paraId="25DEFBA9" w14:textId="77777777" w:rsidR="00D26797" w:rsidRDefault="00D26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27665" w14:textId="77777777" w:rsidR="00B45961" w:rsidRDefault="00B459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C5761" w14:textId="77777777" w:rsidR="00F05A38" w:rsidRDefault="0024668F">
    <w:pPr>
      <w:pStyle w:val="Piedepgina"/>
      <w:jc w:val="right"/>
    </w:pPr>
    <w:r>
      <w:rPr>
        <w:lang w:val="es-ES"/>
      </w:rPr>
      <w:t xml:space="preserve">Página </w:t>
    </w:r>
    <w:r>
      <w:rPr>
        <w:b/>
        <w:bCs/>
      </w:rPr>
      <w:fldChar w:fldCharType="begin"/>
    </w:r>
    <w:r>
      <w:rPr>
        <w:b/>
        <w:bCs/>
      </w:rPr>
      <w:instrText>PAGE</w:instrText>
    </w:r>
    <w:r>
      <w:rPr>
        <w:b/>
        <w:bCs/>
      </w:rPr>
      <w:fldChar w:fldCharType="separate"/>
    </w:r>
    <w:r w:rsidR="00DE7275">
      <w:rPr>
        <w:b/>
        <w:bCs/>
        <w:noProof/>
      </w:rPr>
      <w:t>12</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DE7275">
      <w:rPr>
        <w:b/>
        <w:bCs/>
        <w:noProof/>
      </w:rPr>
      <w:t>12</w:t>
    </w:r>
    <w:r>
      <w:rPr>
        <w:b/>
        <w:bCs/>
      </w:rPr>
      <w:fldChar w:fldCharType="end"/>
    </w:r>
  </w:p>
  <w:p w14:paraId="3700E7D3" w14:textId="77777777" w:rsidR="00F05A38" w:rsidRDefault="0093322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6E49F" w14:textId="77777777" w:rsidR="00B45961" w:rsidRDefault="00B459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868336" w14:textId="77777777" w:rsidR="00D26797" w:rsidRDefault="00D26797">
      <w:r>
        <w:separator/>
      </w:r>
    </w:p>
  </w:footnote>
  <w:footnote w:type="continuationSeparator" w:id="0">
    <w:p w14:paraId="6AA05B85" w14:textId="77777777" w:rsidR="00D26797" w:rsidRDefault="00D267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5852D" w14:textId="77777777" w:rsidR="00B45961" w:rsidRDefault="00B459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120" w:type="dxa"/>
      <w:tblInd w:w="-1132"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310"/>
      <w:gridCol w:w="8556"/>
      <w:gridCol w:w="1254"/>
    </w:tblGrid>
    <w:tr w:rsidR="00F05A38" w:rsidRPr="00D9677C" w14:paraId="558E2C9F" w14:textId="77777777" w:rsidTr="005C0944">
      <w:trPr>
        <w:trHeight w:val="315"/>
      </w:trPr>
      <w:tc>
        <w:tcPr>
          <w:tcW w:w="1310" w:type="dxa"/>
          <w:vMerge w:val="restart"/>
          <w:shd w:val="clear" w:color="auto" w:fill="auto"/>
          <w:noWrap/>
          <w:vAlign w:val="bottom"/>
          <w:hideMark/>
        </w:tcPr>
        <w:p w14:paraId="40CB1513" w14:textId="77777777" w:rsidR="00F05A38" w:rsidRPr="00D9677C" w:rsidRDefault="0024668F" w:rsidP="005C0944">
          <w:pPr>
            <w:rPr>
              <w:rFonts w:ascii="SimSun" w:eastAsia="SimSun" w:hAnsi="SimSun"/>
              <w:sz w:val="20"/>
              <w:szCs w:val="20"/>
              <w:lang w:val="es-CO" w:eastAsia="es-CO"/>
            </w:rPr>
          </w:pPr>
          <w:r>
            <w:rPr>
              <w:noProof/>
              <w:lang w:val="es-ES" w:eastAsia="es-ES"/>
            </w:rPr>
            <w:drawing>
              <wp:anchor distT="0" distB="0" distL="114300" distR="114300" simplePos="0" relativeHeight="251659264" behindDoc="1" locked="0" layoutInCell="1" allowOverlap="1" wp14:anchorId="36A4C5C5" wp14:editId="6A43EC6F">
                <wp:simplePos x="0" y="0"/>
                <wp:positionH relativeFrom="column">
                  <wp:posOffset>97790</wp:posOffset>
                </wp:positionH>
                <wp:positionV relativeFrom="paragraph">
                  <wp:posOffset>-6350</wp:posOffset>
                </wp:positionV>
                <wp:extent cx="516255" cy="6477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25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56" w:type="dxa"/>
          <w:shd w:val="clear" w:color="auto" w:fill="auto"/>
          <w:noWrap/>
          <w:vAlign w:val="center"/>
          <w:hideMark/>
        </w:tcPr>
        <w:p w14:paraId="49F45DA2" w14:textId="77777777" w:rsidR="00F05A38" w:rsidRPr="004828E5"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ALCALDÍ</w:t>
          </w:r>
          <w:r w:rsidRPr="004828E5">
            <w:rPr>
              <w:rFonts w:ascii="Arial" w:eastAsia="SimSun" w:hAnsi="Arial" w:cs="Arial"/>
              <w:b/>
              <w:bCs/>
              <w:sz w:val="18"/>
              <w:szCs w:val="18"/>
              <w:lang w:val="es-CO" w:eastAsia="es-CO"/>
            </w:rPr>
            <w:t xml:space="preserve">A DE MANIZALES </w:t>
          </w:r>
        </w:p>
      </w:tc>
      <w:tc>
        <w:tcPr>
          <w:tcW w:w="1254" w:type="dxa"/>
          <w:shd w:val="clear" w:color="auto" w:fill="auto"/>
          <w:vAlign w:val="bottom"/>
          <w:hideMark/>
        </w:tcPr>
        <w:p w14:paraId="3EB8E0A0"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 </w:t>
          </w:r>
          <w:r>
            <w:rPr>
              <w:rFonts w:ascii="Arial" w:eastAsia="SimSun" w:hAnsi="Arial" w:cs="Arial"/>
              <w:sz w:val="12"/>
              <w:szCs w:val="12"/>
              <w:lang w:val="es-CO" w:eastAsia="es-CO"/>
            </w:rPr>
            <w:t>PSI-SJM-FR 029</w:t>
          </w:r>
        </w:p>
      </w:tc>
    </w:tr>
    <w:tr w:rsidR="00F05A38" w:rsidRPr="00D9677C" w14:paraId="51E7D7D7" w14:textId="77777777" w:rsidTr="005C0944">
      <w:trPr>
        <w:trHeight w:val="315"/>
      </w:trPr>
      <w:tc>
        <w:tcPr>
          <w:tcW w:w="1310" w:type="dxa"/>
          <w:vMerge/>
          <w:vAlign w:val="center"/>
          <w:hideMark/>
        </w:tcPr>
        <w:p w14:paraId="4A52A913" w14:textId="77777777" w:rsidR="00F05A38" w:rsidRPr="00D9677C" w:rsidRDefault="0093322A" w:rsidP="005C0944">
          <w:pPr>
            <w:rPr>
              <w:rFonts w:ascii="SimSun" w:eastAsia="SimSun" w:hAnsi="SimSun"/>
              <w:sz w:val="20"/>
              <w:szCs w:val="20"/>
              <w:lang w:val="es-CO" w:eastAsia="es-CO"/>
            </w:rPr>
          </w:pPr>
        </w:p>
      </w:tc>
      <w:tc>
        <w:tcPr>
          <w:tcW w:w="8556" w:type="dxa"/>
          <w:shd w:val="clear" w:color="auto" w:fill="auto"/>
          <w:noWrap/>
          <w:vAlign w:val="center"/>
          <w:hideMark/>
        </w:tcPr>
        <w:p w14:paraId="602D2B85" w14:textId="77777777" w:rsidR="00F05A38" w:rsidRDefault="0024668F" w:rsidP="005C0944">
          <w:pPr>
            <w:jc w:val="center"/>
            <w:rPr>
              <w:rFonts w:ascii="Arial" w:eastAsia="SimSun" w:hAnsi="Arial" w:cs="Arial"/>
              <w:b/>
              <w:bCs/>
              <w:sz w:val="18"/>
              <w:szCs w:val="18"/>
              <w:lang w:val="es-CO" w:eastAsia="es-CO"/>
            </w:rPr>
          </w:pPr>
          <w:r w:rsidRPr="004828E5">
            <w:rPr>
              <w:rFonts w:ascii="Arial" w:eastAsia="SimSun" w:hAnsi="Arial" w:cs="Arial"/>
              <w:b/>
              <w:bCs/>
              <w:sz w:val="18"/>
              <w:szCs w:val="18"/>
              <w:lang w:val="es-CO" w:eastAsia="es-CO"/>
            </w:rPr>
            <w:t xml:space="preserve">SERVICIOS </w:t>
          </w:r>
          <w:r>
            <w:rPr>
              <w:rFonts w:ascii="Arial" w:eastAsia="SimSun" w:hAnsi="Arial" w:cs="Arial"/>
              <w:b/>
              <w:bCs/>
              <w:sz w:val="18"/>
              <w:szCs w:val="18"/>
              <w:lang w:val="es-CO" w:eastAsia="es-CO"/>
            </w:rPr>
            <w:t>JURÍDICOS</w:t>
          </w:r>
        </w:p>
        <w:p w14:paraId="3FEB838E" w14:textId="77777777" w:rsidR="00F05A38" w:rsidRPr="004828E5" w:rsidRDefault="0093322A" w:rsidP="005C0944">
          <w:pPr>
            <w:jc w:val="center"/>
            <w:rPr>
              <w:rFonts w:ascii="Arial" w:eastAsia="SimSun" w:hAnsi="Arial" w:cs="Arial"/>
              <w:b/>
              <w:bCs/>
              <w:sz w:val="18"/>
              <w:szCs w:val="18"/>
              <w:lang w:val="es-CO" w:eastAsia="es-CO"/>
            </w:rPr>
          </w:pPr>
        </w:p>
      </w:tc>
      <w:tc>
        <w:tcPr>
          <w:tcW w:w="1254" w:type="dxa"/>
          <w:shd w:val="clear" w:color="auto" w:fill="auto"/>
          <w:vAlign w:val="center"/>
          <w:hideMark/>
        </w:tcPr>
        <w:p w14:paraId="4922AA30"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Estado Vigente</w:t>
          </w:r>
        </w:p>
      </w:tc>
    </w:tr>
    <w:tr w:rsidR="00F05A38" w:rsidRPr="00D9677C" w14:paraId="5949FD8B" w14:textId="77777777" w:rsidTr="005C0944">
      <w:trPr>
        <w:trHeight w:val="378"/>
      </w:trPr>
      <w:tc>
        <w:tcPr>
          <w:tcW w:w="1310" w:type="dxa"/>
          <w:vMerge/>
          <w:vAlign w:val="center"/>
          <w:hideMark/>
        </w:tcPr>
        <w:p w14:paraId="46503C3B" w14:textId="77777777" w:rsidR="00F05A38" w:rsidRPr="00D9677C" w:rsidRDefault="0093322A" w:rsidP="005C0944">
          <w:pPr>
            <w:rPr>
              <w:rFonts w:ascii="SimSun" w:eastAsia="SimSun" w:hAnsi="SimSun"/>
              <w:sz w:val="20"/>
              <w:szCs w:val="20"/>
              <w:lang w:val="es-CO" w:eastAsia="es-CO"/>
            </w:rPr>
          </w:pPr>
        </w:p>
      </w:tc>
      <w:tc>
        <w:tcPr>
          <w:tcW w:w="8556" w:type="dxa"/>
          <w:shd w:val="clear" w:color="auto" w:fill="auto"/>
          <w:vAlign w:val="center"/>
          <w:hideMark/>
        </w:tcPr>
        <w:p w14:paraId="0F237735" w14:textId="77777777" w:rsidR="00F05A38"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INVITACIÓN PÚBLICA</w:t>
          </w:r>
          <w:r w:rsidRPr="00D736AB">
            <w:rPr>
              <w:rFonts w:ascii="Arial" w:eastAsia="SimSun" w:hAnsi="Arial" w:cs="Arial"/>
              <w:b/>
              <w:bCs/>
              <w:sz w:val="18"/>
              <w:szCs w:val="18"/>
              <w:lang w:val="es-CO" w:eastAsia="es-CO"/>
            </w:rPr>
            <w:t xml:space="preserve"> PARA CONTRATACIÓN DE MÍNIMA CUANTÍA </w:t>
          </w:r>
        </w:p>
        <w:p w14:paraId="5EA0E293" w14:textId="77777777" w:rsidR="00F05A38" w:rsidRPr="00D736AB" w:rsidRDefault="0024668F" w:rsidP="005C0944">
          <w:pPr>
            <w:jc w:val="center"/>
            <w:rPr>
              <w:rFonts w:ascii="Arial" w:eastAsia="SimSun" w:hAnsi="Arial" w:cs="Arial"/>
              <w:b/>
              <w:bCs/>
              <w:sz w:val="18"/>
              <w:szCs w:val="18"/>
              <w:lang w:val="es-CO" w:eastAsia="es-CO"/>
            </w:rPr>
          </w:pPr>
          <w:r>
            <w:rPr>
              <w:rFonts w:ascii="Arial" w:eastAsia="SimSun" w:hAnsi="Arial" w:cs="Arial"/>
              <w:b/>
              <w:bCs/>
              <w:sz w:val="18"/>
              <w:szCs w:val="18"/>
              <w:lang w:val="es-CO" w:eastAsia="es-CO"/>
            </w:rPr>
            <w:t>DECRETO 1082 DE 2015</w:t>
          </w:r>
        </w:p>
      </w:tc>
      <w:tc>
        <w:tcPr>
          <w:tcW w:w="1254" w:type="dxa"/>
          <w:shd w:val="clear" w:color="auto" w:fill="auto"/>
          <w:vAlign w:val="center"/>
          <w:hideMark/>
        </w:tcPr>
        <w:p w14:paraId="5D2115B1" w14:textId="77777777" w:rsidR="00F05A38" w:rsidRPr="004828E5" w:rsidRDefault="0024668F" w:rsidP="005C0944">
          <w:pPr>
            <w:jc w:val="center"/>
            <w:rPr>
              <w:rFonts w:ascii="Arial" w:eastAsia="SimSun" w:hAnsi="Arial" w:cs="Arial"/>
              <w:sz w:val="12"/>
              <w:szCs w:val="12"/>
              <w:lang w:val="es-CO" w:eastAsia="es-CO"/>
            </w:rPr>
          </w:pPr>
          <w:r w:rsidRPr="004828E5">
            <w:rPr>
              <w:rFonts w:ascii="Arial" w:eastAsia="SimSun" w:hAnsi="Arial" w:cs="Arial"/>
              <w:sz w:val="12"/>
              <w:szCs w:val="12"/>
              <w:lang w:val="es-CO" w:eastAsia="es-CO"/>
            </w:rPr>
            <w:t>Versión 1</w:t>
          </w:r>
        </w:p>
      </w:tc>
    </w:tr>
  </w:tbl>
  <w:p w14:paraId="069099F6" w14:textId="64C82D46" w:rsidR="00F05A38" w:rsidRPr="00322E6E" w:rsidRDefault="0024668F" w:rsidP="00AD6CC3">
    <w:pPr>
      <w:pStyle w:val="Encabezado"/>
      <w:tabs>
        <w:tab w:val="clear" w:pos="4252"/>
        <w:tab w:val="clear" w:pos="8504"/>
        <w:tab w:val="left" w:pos="4495"/>
        <w:tab w:val="left" w:pos="6855"/>
      </w:tabs>
      <w:jc w:val="center"/>
      <w:rPr>
        <w:rFonts w:ascii="Arial Narrow" w:hAnsi="Arial Narrow"/>
        <w:b/>
        <w:color w:val="000000"/>
        <w:sz w:val="20"/>
        <w:szCs w:val="20"/>
      </w:rPr>
    </w:pPr>
    <w:r w:rsidRPr="00322E6E">
      <w:rPr>
        <w:rFonts w:ascii="Arial Narrow" w:hAnsi="Arial Narrow"/>
        <w:b/>
        <w:color w:val="000000"/>
        <w:sz w:val="20"/>
        <w:szCs w:val="20"/>
      </w:rPr>
      <w:t>MIC-</w:t>
    </w:r>
    <w:r w:rsidR="00B45961">
      <w:rPr>
        <w:rFonts w:ascii="Arial Narrow" w:hAnsi="Arial Narrow"/>
        <w:b/>
        <w:color w:val="000000"/>
        <w:sz w:val="20"/>
        <w:szCs w:val="20"/>
      </w:rPr>
      <w:t>104</w:t>
    </w:r>
    <w:r w:rsidRPr="00322E6E">
      <w:rPr>
        <w:rFonts w:ascii="Arial Narrow" w:hAnsi="Arial Narrow"/>
        <w:b/>
        <w:color w:val="000000"/>
        <w:sz w:val="20"/>
        <w:szCs w:val="20"/>
      </w:rPr>
      <w:t>-2020</w:t>
    </w:r>
  </w:p>
  <w:p w14:paraId="746F2B62" w14:textId="77777777" w:rsidR="00F05A38" w:rsidRDefault="0093322A" w:rsidP="00AD6CC3">
    <w:pPr>
      <w:pStyle w:val="Encabezado"/>
      <w:tabs>
        <w:tab w:val="clear" w:pos="4252"/>
        <w:tab w:val="clear" w:pos="8504"/>
        <w:tab w:val="left" w:pos="4495"/>
        <w:tab w:val="left" w:pos="6855"/>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03551" w14:textId="77777777" w:rsidR="00B45961" w:rsidRDefault="00B459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1" w15:restartNumberingAfterBreak="0">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2" w15:restartNumberingAfterBreak="0">
    <w:nsid w:val="0000000C"/>
    <w:multiLevelType w:val="singleLevel"/>
    <w:tmpl w:val="0000000C"/>
    <w:lvl w:ilvl="0">
      <w:start w:val="1"/>
      <w:numFmt w:val="bullet"/>
      <w:lvlText w:val=""/>
      <w:lvlJc w:val="left"/>
      <w:pPr>
        <w:tabs>
          <w:tab w:val="num" w:pos="0"/>
        </w:tabs>
        <w:ind w:left="720" w:hanging="360"/>
      </w:pPr>
      <w:rPr>
        <w:rFonts w:ascii="Symbol" w:hAnsi="Symbol" w:cs="Symbol" w:hint="default"/>
      </w:rPr>
    </w:lvl>
  </w:abstractNum>
  <w:abstractNum w:abstractNumId="3" w15:restartNumberingAfterBreak="0">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4" w15:restartNumberingAfterBreak="0">
    <w:nsid w:val="02A76E44"/>
    <w:multiLevelType w:val="hybridMultilevel"/>
    <w:tmpl w:val="3846443E"/>
    <w:lvl w:ilvl="0" w:tplc="0F1AD782">
      <w:numFmt w:val="bullet"/>
      <w:lvlText w:val="-"/>
      <w:lvlJc w:val="left"/>
      <w:pPr>
        <w:ind w:left="720" w:hanging="360"/>
      </w:pPr>
      <w:rPr>
        <w:rFonts w:ascii="Century Gothic" w:eastAsia="MS Mincho"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E7733E"/>
    <w:multiLevelType w:val="hybridMultilevel"/>
    <w:tmpl w:val="30A2056A"/>
    <w:lvl w:ilvl="0" w:tplc="DB5852B4">
      <w:start w:val="8"/>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45A4567F"/>
    <w:multiLevelType w:val="multilevel"/>
    <w:tmpl w:val="0EF8939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 w:numId="4">
    <w:abstractNumId w:val="3"/>
  </w:num>
  <w:num w:numId="5">
    <w:abstractNumId w:val="5"/>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68F"/>
    <w:rsid w:val="001B12E7"/>
    <w:rsid w:val="001F061C"/>
    <w:rsid w:val="0024668F"/>
    <w:rsid w:val="00290952"/>
    <w:rsid w:val="00310366"/>
    <w:rsid w:val="00317B6B"/>
    <w:rsid w:val="004D17AD"/>
    <w:rsid w:val="00685F1C"/>
    <w:rsid w:val="006F1698"/>
    <w:rsid w:val="0077249D"/>
    <w:rsid w:val="0093322A"/>
    <w:rsid w:val="00A43BE2"/>
    <w:rsid w:val="00AE7FA1"/>
    <w:rsid w:val="00B111A7"/>
    <w:rsid w:val="00B45961"/>
    <w:rsid w:val="00C8141E"/>
    <w:rsid w:val="00CA0EFE"/>
    <w:rsid w:val="00D17128"/>
    <w:rsid w:val="00D26797"/>
    <w:rsid w:val="00D92113"/>
    <w:rsid w:val="00DE7275"/>
    <w:rsid w:val="00EA6D54"/>
    <w:rsid w:val="00FA3A8E"/>
    <w:rsid w:val="00FB28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D2A52"/>
  <w15:chartTrackingRefBased/>
  <w15:docId w15:val="{737AFE63-8847-4D68-8F43-3E6CF15C9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68F"/>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24668F"/>
    <w:pPr>
      <w:keepNext/>
      <w:suppressAutoHyphens/>
      <w:jc w:val="center"/>
      <w:outlineLvl w:val="0"/>
    </w:pPr>
    <w:rPr>
      <w:rFonts w:ascii="Arial" w:eastAsia="Batang" w:hAnsi="Arial"/>
      <w:b/>
      <w:sz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4668F"/>
    <w:rPr>
      <w:rFonts w:ascii="Arial" w:eastAsia="Batang" w:hAnsi="Arial" w:cs="Times New Roman"/>
      <w:b/>
      <w:sz w:val="20"/>
      <w:szCs w:val="24"/>
      <w:lang w:eastAsia="ar-SA"/>
    </w:rPr>
  </w:style>
  <w:style w:type="paragraph" w:styleId="Encabezado">
    <w:name w:val="header"/>
    <w:basedOn w:val="Normal"/>
    <w:link w:val="EncabezadoCar"/>
    <w:uiPriority w:val="99"/>
    <w:unhideWhenUsed/>
    <w:qFormat/>
    <w:rsid w:val="0024668F"/>
    <w:pPr>
      <w:tabs>
        <w:tab w:val="center" w:pos="4252"/>
        <w:tab w:val="right" w:pos="8504"/>
      </w:tabs>
    </w:pPr>
  </w:style>
  <w:style w:type="character" w:customStyle="1" w:styleId="EncabezadoCar">
    <w:name w:val="Encabezado Car"/>
    <w:basedOn w:val="Fuentedeprrafopredeter"/>
    <w:link w:val="Encabezado"/>
    <w:uiPriority w:val="99"/>
    <w:qFormat/>
    <w:rsid w:val="0024668F"/>
    <w:rPr>
      <w:rFonts w:ascii="Calibri" w:eastAsia="Calibri" w:hAnsi="Calibri" w:cs="Times New Roman"/>
      <w:sz w:val="24"/>
      <w:szCs w:val="24"/>
      <w:lang w:val="es-ES_tradnl"/>
    </w:rPr>
  </w:style>
  <w:style w:type="paragraph" w:styleId="Piedepgina">
    <w:name w:val="footer"/>
    <w:basedOn w:val="Normal"/>
    <w:link w:val="PiedepginaCar"/>
    <w:uiPriority w:val="99"/>
    <w:unhideWhenUsed/>
    <w:qFormat/>
    <w:rsid w:val="0024668F"/>
    <w:pPr>
      <w:tabs>
        <w:tab w:val="center" w:pos="4252"/>
        <w:tab w:val="right" w:pos="8504"/>
      </w:tabs>
    </w:pPr>
  </w:style>
  <w:style w:type="character" w:customStyle="1" w:styleId="PiedepginaCar">
    <w:name w:val="Pie de página Car"/>
    <w:basedOn w:val="Fuentedeprrafopredeter"/>
    <w:link w:val="Piedepgina"/>
    <w:uiPriority w:val="99"/>
    <w:qFormat/>
    <w:rsid w:val="0024668F"/>
    <w:rPr>
      <w:rFonts w:ascii="Calibri" w:eastAsia="Calibri" w:hAnsi="Calibri" w:cs="Times New Roman"/>
      <w:sz w:val="24"/>
      <w:szCs w:val="24"/>
      <w:lang w:val="es-ES_tradnl"/>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24668F"/>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24668F"/>
    <w:rPr>
      <w:rFonts w:ascii="Times New Roman" w:eastAsia="Batang" w:hAnsi="Times New Roman" w:cs="Times New Roman"/>
      <w:sz w:val="24"/>
      <w:szCs w:val="24"/>
      <w:lang w:eastAsia="ar-SA"/>
    </w:rPr>
  </w:style>
  <w:style w:type="paragraph" w:customStyle="1" w:styleId="Default">
    <w:name w:val="Default"/>
    <w:qFormat/>
    <w:rsid w:val="0024668F"/>
    <w:pPr>
      <w:autoSpaceDE w:val="0"/>
      <w:autoSpaceDN w:val="0"/>
      <w:adjustRightInd w:val="0"/>
      <w:spacing w:after="0" w:line="240" w:lineRule="auto"/>
    </w:pPr>
    <w:rPr>
      <w:rFonts w:ascii="Arial" w:eastAsia="Calibri"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12</Pages>
  <Words>3314</Words>
  <Characters>18229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Delgado Ocampo</dc:creator>
  <cp:keywords/>
  <dc:description/>
  <cp:lastModifiedBy>valencastro201@outlook.com</cp:lastModifiedBy>
  <cp:revision>7</cp:revision>
  <dcterms:created xsi:type="dcterms:W3CDTF">2020-11-17T21:50:00Z</dcterms:created>
  <dcterms:modified xsi:type="dcterms:W3CDTF">2020-11-25T00:16:00Z</dcterms:modified>
</cp:coreProperties>
</file>