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84D5A2" w14:textId="77777777" w:rsidR="002A42DD" w:rsidRPr="00FC4F97" w:rsidRDefault="002A42DD" w:rsidP="00BD039F">
      <w:pPr>
        <w:pStyle w:val="Textoindependiente21"/>
        <w:widowControl/>
        <w:tabs>
          <w:tab w:val="left" w:pos="4253"/>
          <w:tab w:val="left" w:pos="5954"/>
        </w:tabs>
        <w:ind w:right="48"/>
        <w:rPr>
          <w:rFonts w:ascii="Tahoma" w:hAnsi="Tahoma" w:cs="Tahoma"/>
          <w:b/>
          <w:sz w:val="20"/>
        </w:rPr>
      </w:pPr>
      <w:bookmarkStart w:id="0" w:name="_GoBack"/>
      <w:bookmarkEnd w:id="0"/>
    </w:p>
    <w:p w14:paraId="35E68D47" w14:textId="77777777" w:rsidR="00FC6D55" w:rsidRPr="00FC4F97" w:rsidRDefault="00FC6D55" w:rsidP="003C0A1D">
      <w:pPr>
        <w:tabs>
          <w:tab w:val="left" w:pos="99"/>
          <w:tab w:val="left" w:pos="448"/>
          <w:tab w:val="left" w:pos="731"/>
          <w:tab w:val="left" w:pos="1875"/>
        </w:tabs>
        <w:ind w:right="48"/>
        <w:rPr>
          <w:rFonts w:ascii="Tahoma" w:hAnsi="Tahoma" w:cs="Tahoma"/>
          <w:b/>
          <w:sz w:val="20"/>
          <w:szCs w:val="20"/>
        </w:rPr>
      </w:pPr>
    </w:p>
    <w:p w14:paraId="68C6B0A3" w14:textId="420E8518" w:rsidR="00FC6D55" w:rsidRPr="00FC4F97" w:rsidRDefault="00FC6D55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jc w:val="center"/>
        <w:rPr>
          <w:rFonts w:ascii="Tahoma" w:hAnsi="Tahoma" w:cs="Tahoma"/>
          <w:b/>
          <w:sz w:val="20"/>
          <w:szCs w:val="20"/>
        </w:rPr>
      </w:pPr>
      <w:r w:rsidRPr="00FC4F97">
        <w:rPr>
          <w:rFonts w:ascii="Tahoma" w:hAnsi="Tahoma" w:cs="Tahoma"/>
          <w:b/>
          <w:sz w:val="20"/>
          <w:szCs w:val="20"/>
        </w:rPr>
        <w:t>ANEXO 3</w:t>
      </w:r>
    </w:p>
    <w:p w14:paraId="01CCC661" w14:textId="77777777" w:rsidR="00FC6D55" w:rsidRPr="00FC4F97" w:rsidRDefault="00FC6D55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jc w:val="center"/>
        <w:rPr>
          <w:rFonts w:ascii="Tahoma" w:hAnsi="Tahoma" w:cs="Tahoma"/>
          <w:b/>
          <w:bCs/>
          <w:sz w:val="20"/>
          <w:szCs w:val="20"/>
        </w:rPr>
      </w:pPr>
    </w:p>
    <w:p w14:paraId="297340DF" w14:textId="6C548705" w:rsidR="00FC6D55" w:rsidRPr="00FC4F97" w:rsidRDefault="00FC6D55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jc w:val="center"/>
        <w:rPr>
          <w:rFonts w:ascii="Tahoma" w:hAnsi="Tahoma" w:cs="Tahoma"/>
          <w:b/>
          <w:bCs/>
          <w:sz w:val="20"/>
          <w:szCs w:val="20"/>
        </w:rPr>
      </w:pPr>
      <w:r w:rsidRPr="00FC4F97">
        <w:rPr>
          <w:rFonts w:ascii="Tahoma" w:hAnsi="Tahoma" w:cs="Tahoma"/>
          <w:b/>
          <w:bCs/>
          <w:sz w:val="20"/>
          <w:szCs w:val="20"/>
        </w:rPr>
        <w:t>PERSONA AUTORIZADA PARA FIRMAR LA PROPUESTA</w:t>
      </w:r>
    </w:p>
    <w:p w14:paraId="458C74D1" w14:textId="77777777" w:rsidR="00FC6D55" w:rsidRPr="00FC4F97" w:rsidRDefault="00FC6D55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jc w:val="center"/>
        <w:rPr>
          <w:rFonts w:ascii="Tahoma" w:hAnsi="Tahoma" w:cs="Tahoma"/>
          <w:b/>
          <w:bCs/>
          <w:sz w:val="20"/>
          <w:szCs w:val="20"/>
        </w:rPr>
      </w:pPr>
    </w:p>
    <w:p w14:paraId="386A4C8B" w14:textId="77777777" w:rsidR="00FC6D55" w:rsidRPr="00FC4F97" w:rsidRDefault="00FC6D55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jc w:val="center"/>
        <w:rPr>
          <w:rFonts w:ascii="Tahoma" w:hAnsi="Tahoma" w:cs="Tahoma"/>
          <w:sz w:val="20"/>
          <w:szCs w:val="20"/>
        </w:rPr>
      </w:pPr>
    </w:p>
    <w:p w14:paraId="6107496F" w14:textId="77777777" w:rsidR="00FC6D55" w:rsidRPr="00FC4F97" w:rsidRDefault="00FC6D55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rPr>
          <w:rFonts w:ascii="Tahoma" w:hAnsi="Tahoma" w:cs="Tahoma"/>
          <w:sz w:val="20"/>
          <w:szCs w:val="20"/>
        </w:rPr>
      </w:pPr>
      <w:r w:rsidRPr="00FC4F97">
        <w:rPr>
          <w:rFonts w:ascii="Tahoma" w:hAnsi="Tahoma" w:cs="Tahoma"/>
          <w:sz w:val="20"/>
          <w:szCs w:val="20"/>
        </w:rPr>
        <w:t>NOMBRE:_______________________________________________________</w:t>
      </w:r>
    </w:p>
    <w:p w14:paraId="6F991877" w14:textId="77777777" w:rsidR="00FC6D55" w:rsidRPr="00FC4F97" w:rsidRDefault="00FC6D55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jc w:val="center"/>
        <w:rPr>
          <w:rFonts w:ascii="Tahoma" w:hAnsi="Tahoma" w:cs="Tahoma"/>
          <w:sz w:val="20"/>
          <w:szCs w:val="20"/>
        </w:rPr>
      </w:pPr>
    </w:p>
    <w:p w14:paraId="5F4C71B5" w14:textId="77777777" w:rsidR="00FC6D55" w:rsidRPr="00FC4F97" w:rsidRDefault="00FC6D55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rPr>
          <w:rFonts w:ascii="Tahoma" w:hAnsi="Tahoma" w:cs="Tahoma"/>
          <w:sz w:val="20"/>
          <w:szCs w:val="20"/>
        </w:rPr>
      </w:pPr>
    </w:p>
    <w:p w14:paraId="12B31CED" w14:textId="77777777" w:rsidR="00FC6D55" w:rsidRPr="00FC4F97" w:rsidRDefault="00FC6D55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rPr>
          <w:rFonts w:ascii="Tahoma" w:hAnsi="Tahoma" w:cs="Tahoma"/>
          <w:sz w:val="20"/>
          <w:szCs w:val="20"/>
        </w:rPr>
      </w:pPr>
      <w:r w:rsidRPr="00FC4F97">
        <w:rPr>
          <w:rFonts w:ascii="Tahoma" w:hAnsi="Tahoma" w:cs="Tahoma"/>
          <w:sz w:val="20"/>
          <w:szCs w:val="20"/>
        </w:rPr>
        <w:t>CÉDULA DE CIUDADANÍA No.:_________________ DE_______________</w:t>
      </w:r>
    </w:p>
    <w:p w14:paraId="7C696059" w14:textId="77777777" w:rsidR="00FC6D55" w:rsidRPr="00FC4F97" w:rsidRDefault="00FC6D55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jc w:val="center"/>
        <w:rPr>
          <w:rFonts w:ascii="Tahoma" w:hAnsi="Tahoma" w:cs="Tahoma"/>
          <w:sz w:val="20"/>
          <w:szCs w:val="20"/>
        </w:rPr>
      </w:pPr>
    </w:p>
    <w:p w14:paraId="71A235A2" w14:textId="77777777" w:rsidR="00FC6D55" w:rsidRPr="00FC4F97" w:rsidRDefault="00FC6D55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rPr>
          <w:rFonts w:ascii="Tahoma" w:hAnsi="Tahoma" w:cs="Tahoma"/>
          <w:sz w:val="20"/>
          <w:szCs w:val="20"/>
        </w:rPr>
      </w:pPr>
    </w:p>
    <w:p w14:paraId="76F07911" w14:textId="77777777" w:rsidR="00FC6D55" w:rsidRPr="00FC4F97" w:rsidRDefault="00FC6D55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rPr>
          <w:rFonts w:ascii="Tahoma" w:hAnsi="Tahoma" w:cs="Tahoma"/>
          <w:sz w:val="20"/>
          <w:szCs w:val="20"/>
        </w:rPr>
      </w:pPr>
      <w:r w:rsidRPr="00FC4F97">
        <w:rPr>
          <w:rFonts w:ascii="Tahoma" w:hAnsi="Tahoma" w:cs="Tahoma"/>
          <w:sz w:val="20"/>
          <w:szCs w:val="20"/>
        </w:rPr>
        <w:t>CARGO:_______________________________</w:t>
      </w:r>
    </w:p>
    <w:p w14:paraId="02616CB4" w14:textId="77777777" w:rsidR="00FC6D55" w:rsidRPr="00FC4F97" w:rsidRDefault="00FC6D55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rPr>
          <w:rFonts w:ascii="Tahoma" w:hAnsi="Tahoma" w:cs="Tahoma"/>
          <w:sz w:val="20"/>
          <w:szCs w:val="20"/>
        </w:rPr>
      </w:pPr>
    </w:p>
    <w:p w14:paraId="6E93DBAD" w14:textId="77777777" w:rsidR="00FC6D55" w:rsidRPr="00FC4F97" w:rsidRDefault="00FC6D55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rPr>
          <w:rFonts w:ascii="Tahoma" w:hAnsi="Tahoma" w:cs="Tahoma"/>
          <w:sz w:val="20"/>
          <w:szCs w:val="20"/>
        </w:rPr>
      </w:pPr>
    </w:p>
    <w:p w14:paraId="395F7516" w14:textId="77777777" w:rsidR="00FC6D55" w:rsidRPr="00FC4F97" w:rsidRDefault="00FC6D55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rPr>
          <w:rFonts w:ascii="Tahoma" w:hAnsi="Tahoma" w:cs="Tahoma"/>
          <w:sz w:val="20"/>
          <w:szCs w:val="20"/>
        </w:rPr>
      </w:pPr>
      <w:r w:rsidRPr="00FC4F97">
        <w:rPr>
          <w:rFonts w:ascii="Tahoma" w:hAnsi="Tahoma" w:cs="Tahoma"/>
          <w:sz w:val="20"/>
          <w:szCs w:val="20"/>
        </w:rPr>
        <w:t xml:space="preserve">DIRECCION:___________________________ </w:t>
      </w:r>
    </w:p>
    <w:p w14:paraId="1E1B9381" w14:textId="77777777" w:rsidR="00FC6D55" w:rsidRPr="00FC4F97" w:rsidRDefault="00FC6D55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rPr>
          <w:rFonts w:ascii="Tahoma" w:hAnsi="Tahoma" w:cs="Tahoma"/>
          <w:sz w:val="20"/>
          <w:szCs w:val="20"/>
        </w:rPr>
      </w:pPr>
    </w:p>
    <w:p w14:paraId="22F66C6B" w14:textId="77777777" w:rsidR="00FC6D55" w:rsidRPr="00FC4F97" w:rsidRDefault="00FC6D55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rPr>
          <w:rFonts w:ascii="Tahoma" w:hAnsi="Tahoma" w:cs="Tahoma"/>
          <w:sz w:val="20"/>
          <w:szCs w:val="20"/>
        </w:rPr>
      </w:pPr>
    </w:p>
    <w:p w14:paraId="62AA1352" w14:textId="77777777" w:rsidR="00FC6D55" w:rsidRPr="00FC4F97" w:rsidRDefault="00FC6D55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rPr>
          <w:rFonts w:ascii="Tahoma" w:hAnsi="Tahoma" w:cs="Tahoma"/>
          <w:sz w:val="20"/>
          <w:szCs w:val="20"/>
        </w:rPr>
      </w:pPr>
      <w:r w:rsidRPr="00FC4F97">
        <w:rPr>
          <w:rFonts w:ascii="Tahoma" w:hAnsi="Tahoma" w:cs="Tahoma"/>
          <w:sz w:val="20"/>
          <w:szCs w:val="20"/>
        </w:rPr>
        <w:t>CIUDAD:______________________________</w:t>
      </w:r>
    </w:p>
    <w:p w14:paraId="31B41173" w14:textId="3482F0C1" w:rsidR="00FC6D55" w:rsidRDefault="00FC6D55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jc w:val="center"/>
        <w:rPr>
          <w:rFonts w:ascii="Tahoma" w:hAnsi="Tahoma" w:cs="Tahoma"/>
          <w:sz w:val="20"/>
          <w:szCs w:val="20"/>
        </w:rPr>
      </w:pPr>
    </w:p>
    <w:p w14:paraId="1E5ADE21" w14:textId="77777777" w:rsidR="00F71C38" w:rsidRPr="00FC4F97" w:rsidRDefault="00F71C38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jc w:val="center"/>
        <w:rPr>
          <w:rFonts w:ascii="Tahoma" w:hAnsi="Tahoma" w:cs="Tahoma"/>
          <w:sz w:val="20"/>
          <w:szCs w:val="20"/>
        </w:rPr>
      </w:pPr>
    </w:p>
    <w:p w14:paraId="640E2864" w14:textId="77777777" w:rsidR="00FC6D55" w:rsidRPr="00FC4F97" w:rsidRDefault="00FC6D55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rPr>
          <w:rFonts w:ascii="Tahoma" w:hAnsi="Tahoma" w:cs="Tahoma"/>
          <w:sz w:val="20"/>
          <w:szCs w:val="20"/>
        </w:rPr>
      </w:pPr>
    </w:p>
    <w:p w14:paraId="0E306656" w14:textId="77777777" w:rsidR="00FC6D55" w:rsidRPr="00FC4F97" w:rsidRDefault="00FC6D55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rPr>
          <w:rFonts w:ascii="Tahoma" w:hAnsi="Tahoma" w:cs="Tahoma"/>
          <w:b/>
          <w:sz w:val="20"/>
          <w:szCs w:val="20"/>
        </w:rPr>
      </w:pPr>
      <w:r w:rsidRPr="00FC4F97">
        <w:rPr>
          <w:rFonts w:ascii="Tahoma" w:hAnsi="Tahoma" w:cs="Tahoma"/>
          <w:sz w:val="20"/>
          <w:szCs w:val="20"/>
        </w:rPr>
        <w:t>TELEFONOS:__________________________</w:t>
      </w:r>
      <w:r w:rsidRPr="00FC4F97">
        <w:rPr>
          <w:rFonts w:ascii="Tahoma" w:hAnsi="Tahoma" w:cs="Tahoma"/>
          <w:b/>
          <w:sz w:val="20"/>
          <w:szCs w:val="20"/>
        </w:rPr>
        <w:t xml:space="preserve"> </w:t>
      </w:r>
    </w:p>
    <w:p w14:paraId="71D2BB32" w14:textId="77777777" w:rsidR="00FC6D55" w:rsidRPr="00FC4F97" w:rsidRDefault="00FC6D55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jc w:val="center"/>
        <w:rPr>
          <w:rFonts w:ascii="Tahoma" w:hAnsi="Tahoma" w:cs="Tahoma"/>
          <w:b/>
          <w:sz w:val="20"/>
          <w:szCs w:val="20"/>
        </w:rPr>
      </w:pPr>
    </w:p>
    <w:p w14:paraId="3C6451B8" w14:textId="77777777" w:rsidR="00FC6D55" w:rsidRPr="00FC4F97" w:rsidRDefault="00FC6D55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rPr>
          <w:rFonts w:ascii="Tahoma" w:hAnsi="Tahoma" w:cs="Tahoma"/>
          <w:sz w:val="20"/>
          <w:szCs w:val="20"/>
        </w:rPr>
      </w:pPr>
    </w:p>
    <w:p w14:paraId="6F9FD0B0" w14:textId="77777777" w:rsidR="00FC6D55" w:rsidRPr="00FC4F97" w:rsidRDefault="00FC6D55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rPr>
          <w:rFonts w:ascii="Tahoma" w:hAnsi="Tahoma" w:cs="Tahoma"/>
          <w:sz w:val="20"/>
          <w:szCs w:val="20"/>
        </w:rPr>
      </w:pPr>
      <w:r w:rsidRPr="00FC4F97">
        <w:rPr>
          <w:rFonts w:ascii="Tahoma" w:hAnsi="Tahoma" w:cs="Tahoma"/>
          <w:sz w:val="20"/>
          <w:szCs w:val="20"/>
        </w:rPr>
        <w:t>FAX:__________________________________</w:t>
      </w:r>
    </w:p>
    <w:p w14:paraId="6115EFC3" w14:textId="77777777" w:rsidR="00FC6D55" w:rsidRPr="00FC4F97" w:rsidRDefault="00FC6D55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jc w:val="center"/>
        <w:rPr>
          <w:rFonts w:ascii="Tahoma" w:hAnsi="Tahoma" w:cs="Tahoma"/>
          <w:b/>
          <w:sz w:val="20"/>
          <w:szCs w:val="20"/>
        </w:rPr>
      </w:pPr>
    </w:p>
    <w:p w14:paraId="219C078C" w14:textId="77777777" w:rsidR="00FC6D55" w:rsidRPr="00FC4F97" w:rsidRDefault="00FC6D55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jc w:val="center"/>
        <w:rPr>
          <w:rFonts w:ascii="Tahoma" w:hAnsi="Tahoma" w:cs="Tahoma"/>
          <w:b/>
          <w:sz w:val="20"/>
          <w:szCs w:val="20"/>
        </w:rPr>
      </w:pPr>
    </w:p>
    <w:p w14:paraId="79DA5B6D" w14:textId="77777777" w:rsidR="00FC6D55" w:rsidRPr="00FC4F97" w:rsidRDefault="00FC6D55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jc w:val="center"/>
        <w:rPr>
          <w:rFonts w:ascii="Tahoma" w:hAnsi="Tahoma" w:cs="Tahoma"/>
          <w:b/>
          <w:sz w:val="20"/>
          <w:szCs w:val="20"/>
        </w:rPr>
      </w:pPr>
    </w:p>
    <w:p w14:paraId="48F24F12" w14:textId="77777777" w:rsidR="00FC6D55" w:rsidRPr="00FC4F97" w:rsidRDefault="00FC6D55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jc w:val="center"/>
        <w:rPr>
          <w:rFonts w:ascii="Tahoma" w:hAnsi="Tahoma" w:cs="Tahoma"/>
          <w:b/>
          <w:sz w:val="20"/>
          <w:szCs w:val="20"/>
        </w:rPr>
      </w:pPr>
    </w:p>
    <w:p w14:paraId="12D043BA" w14:textId="77777777" w:rsidR="00FC6D55" w:rsidRPr="00FC4F97" w:rsidRDefault="00FC6D55" w:rsidP="00BD039F">
      <w:pPr>
        <w:pBdr>
          <w:bottom w:val="single" w:sz="8" w:space="1" w:color="000000"/>
        </w:pBdr>
        <w:tabs>
          <w:tab w:val="left" w:pos="99"/>
          <w:tab w:val="left" w:pos="448"/>
          <w:tab w:val="left" w:pos="731"/>
          <w:tab w:val="left" w:pos="1875"/>
        </w:tabs>
        <w:ind w:right="48"/>
        <w:jc w:val="center"/>
        <w:rPr>
          <w:rFonts w:ascii="Tahoma" w:hAnsi="Tahoma" w:cs="Tahoma"/>
          <w:b/>
          <w:sz w:val="20"/>
          <w:szCs w:val="20"/>
        </w:rPr>
      </w:pPr>
    </w:p>
    <w:p w14:paraId="5AC2F668" w14:textId="77777777" w:rsidR="00FC6D55" w:rsidRPr="00FC4F97" w:rsidRDefault="00FC6D55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jc w:val="center"/>
        <w:rPr>
          <w:rFonts w:ascii="Tahoma" w:hAnsi="Tahoma" w:cs="Tahoma"/>
          <w:b/>
          <w:sz w:val="20"/>
          <w:szCs w:val="20"/>
        </w:rPr>
      </w:pPr>
      <w:r w:rsidRPr="00FC4F97">
        <w:rPr>
          <w:rFonts w:ascii="Tahoma" w:hAnsi="Tahoma" w:cs="Tahoma"/>
          <w:b/>
          <w:sz w:val="20"/>
          <w:szCs w:val="20"/>
        </w:rPr>
        <w:t>FIRMA</w:t>
      </w:r>
    </w:p>
    <w:p w14:paraId="0473EAB2" w14:textId="77777777" w:rsidR="00FC6D55" w:rsidRPr="00FC4F97" w:rsidRDefault="00FC6D55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jc w:val="center"/>
        <w:rPr>
          <w:rFonts w:ascii="Tahoma" w:hAnsi="Tahoma" w:cs="Tahoma"/>
          <w:b/>
          <w:sz w:val="20"/>
          <w:szCs w:val="20"/>
        </w:rPr>
      </w:pPr>
    </w:p>
    <w:p w14:paraId="6DFF6C41" w14:textId="77777777" w:rsidR="00FC6D55" w:rsidRPr="00FC4F97" w:rsidRDefault="00FC6D55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jc w:val="center"/>
        <w:rPr>
          <w:rFonts w:ascii="Tahoma" w:hAnsi="Tahoma" w:cs="Tahoma"/>
          <w:b/>
          <w:sz w:val="20"/>
          <w:szCs w:val="20"/>
        </w:rPr>
      </w:pPr>
    </w:p>
    <w:p w14:paraId="7AE8DF4A" w14:textId="77777777" w:rsidR="00FC6D55" w:rsidRPr="00FC4F97" w:rsidRDefault="00FC6D55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jc w:val="center"/>
        <w:rPr>
          <w:rFonts w:ascii="Tahoma" w:hAnsi="Tahoma" w:cs="Tahoma"/>
          <w:b/>
          <w:sz w:val="20"/>
          <w:szCs w:val="20"/>
        </w:rPr>
      </w:pPr>
    </w:p>
    <w:p w14:paraId="52CB0674" w14:textId="77777777" w:rsidR="00FC6D55" w:rsidRPr="00FC4F97" w:rsidRDefault="00FC6D55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jc w:val="center"/>
        <w:rPr>
          <w:rFonts w:ascii="Tahoma" w:hAnsi="Tahoma" w:cs="Tahoma"/>
          <w:b/>
          <w:sz w:val="20"/>
          <w:szCs w:val="20"/>
        </w:rPr>
      </w:pPr>
    </w:p>
    <w:p w14:paraId="51C3719F" w14:textId="77777777" w:rsidR="00FC6D55" w:rsidRPr="00FC4F97" w:rsidRDefault="00FC6D55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jc w:val="center"/>
        <w:rPr>
          <w:rFonts w:ascii="Tahoma" w:hAnsi="Tahoma" w:cs="Tahoma"/>
          <w:b/>
          <w:sz w:val="20"/>
          <w:szCs w:val="20"/>
        </w:rPr>
      </w:pPr>
    </w:p>
    <w:p w14:paraId="51EAC6AA" w14:textId="77777777" w:rsidR="00FC6D55" w:rsidRPr="00FC4F97" w:rsidRDefault="00FC6D55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jc w:val="center"/>
        <w:rPr>
          <w:rFonts w:ascii="Tahoma" w:hAnsi="Tahoma" w:cs="Tahoma"/>
          <w:b/>
          <w:sz w:val="20"/>
          <w:szCs w:val="20"/>
        </w:rPr>
      </w:pPr>
    </w:p>
    <w:p w14:paraId="36D442CC" w14:textId="77777777" w:rsidR="00FC6D55" w:rsidRPr="00FC4F97" w:rsidRDefault="00FC6D55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jc w:val="center"/>
        <w:rPr>
          <w:rFonts w:ascii="Tahoma" w:hAnsi="Tahoma" w:cs="Tahoma"/>
          <w:b/>
          <w:sz w:val="20"/>
          <w:szCs w:val="20"/>
        </w:rPr>
      </w:pPr>
    </w:p>
    <w:p w14:paraId="08135A30" w14:textId="77777777" w:rsidR="00FC6D55" w:rsidRPr="00FC4F97" w:rsidRDefault="00FC6D55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jc w:val="center"/>
        <w:rPr>
          <w:rFonts w:ascii="Tahoma" w:hAnsi="Tahoma" w:cs="Tahoma"/>
          <w:b/>
          <w:sz w:val="20"/>
          <w:szCs w:val="20"/>
        </w:rPr>
      </w:pPr>
    </w:p>
    <w:p w14:paraId="756B3A26" w14:textId="77777777" w:rsidR="00FC6D55" w:rsidRPr="00FC4F97" w:rsidRDefault="00FC6D55" w:rsidP="00BD039F">
      <w:pPr>
        <w:tabs>
          <w:tab w:val="left" w:pos="99"/>
          <w:tab w:val="left" w:pos="448"/>
          <w:tab w:val="left" w:pos="731"/>
          <w:tab w:val="left" w:pos="1875"/>
        </w:tabs>
        <w:ind w:right="48"/>
        <w:rPr>
          <w:rFonts w:ascii="Tahoma" w:hAnsi="Tahoma" w:cs="Tahoma"/>
          <w:b/>
          <w:sz w:val="20"/>
          <w:szCs w:val="20"/>
        </w:rPr>
      </w:pPr>
    </w:p>
    <w:sectPr w:rsidR="00FC6D55" w:rsidRPr="00FC4F97" w:rsidSect="00BD039F">
      <w:headerReference w:type="default" r:id="rId8"/>
      <w:pgSz w:w="12240" w:h="15840"/>
      <w:pgMar w:top="1701" w:right="851" w:bottom="1134" w:left="1418" w:header="0" w:footer="20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4BDABE" w14:textId="77777777" w:rsidR="00DD6A8C" w:rsidRDefault="00DD6A8C">
      <w:r>
        <w:separator/>
      </w:r>
    </w:p>
  </w:endnote>
  <w:endnote w:type="continuationSeparator" w:id="0">
    <w:p w14:paraId="5D476AAE" w14:textId="77777777" w:rsidR="00DD6A8C" w:rsidRDefault="00DD6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95A5B2" w14:textId="77777777" w:rsidR="00DD6A8C" w:rsidRDefault="00DD6A8C">
      <w:r>
        <w:separator/>
      </w:r>
    </w:p>
  </w:footnote>
  <w:footnote w:type="continuationSeparator" w:id="0">
    <w:p w14:paraId="69C66080" w14:textId="77777777" w:rsidR="00DD6A8C" w:rsidRDefault="00DD6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A6BDB6" w14:textId="35646DB3" w:rsidR="005C3EEF" w:rsidRDefault="00993D2B">
    <w:pPr>
      <w:pStyle w:val="Textoindependiente"/>
      <w:spacing w:line="14" w:lineRule="auto"/>
    </w:pPr>
    <w:r>
      <w:rPr>
        <w:noProof/>
        <w:lang w:val="es-419" w:eastAsia="es-419"/>
      </w:rPr>
      <w:drawing>
        <wp:anchor distT="0" distB="0" distL="0" distR="0" simplePos="0" relativeHeight="251659264" behindDoc="1" locked="0" layoutInCell="1" allowOverlap="1" wp14:anchorId="0A51E1C8" wp14:editId="68D14AA9">
          <wp:simplePos x="0" y="0"/>
          <wp:positionH relativeFrom="page">
            <wp:align>left</wp:align>
          </wp:positionH>
          <wp:positionV relativeFrom="page">
            <wp:posOffset>40005</wp:posOffset>
          </wp:positionV>
          <wp:extent cx="7753350" cy="1003935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3350" cy="10039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8AA1E00" w14:textId="19886839" w:rsidR="005C3EEF" w:rsidRDefault="005C3EEF">
    <w:pPr>
      <w:pStyle w:val="Textoindependiente"/>
      <w:spacing w:line="14" w:lineRule="auto"/>
    </w:pPr>
  </w:p>
  <w:p w14:paraId="29534B81" w14:textId="6B42A1DE" w:rsidR="005C3EEF" w:rsidRDefault="005C3EEF">
    <w:pPr>
      <w:pStyle w:val="Textoindependiente"/>
      <w:spacing w:line="14" w:lineRule="auto"/>
    </w:pPr>
  </w:p>
  <w:p w14:paraId="1D330076" w14:textId="77777777" w:rsidR="005C3EEF" w:rsidRDefault="005C3EEF">
    <w:pPr>
      <w:pStyle w:val="Textoindependiente"/>
      <w:spacing w:line="14" w:lineRule="auto"/>
    </w:pPr>
  </w:p>
  <w:p w14:paraId="2C9DF78B" w14:textId="77777777" w:rsidR="005C3EEF" w:rsidRDefault="005C3EEF">
    <w:pPr>
      <w:pStyle w:val="Textoindependiente"/>
      <w:spacing w:line="14" w:lineRule="auto"/>
    </w:pPr>
  </w:p>
  <w:p w14:paraId="6C76EB54" w14:textId="5C293F0B" w:rsidR="005C3EEF" w:rsidRDefault="005C3EEF">
    <w:pPr>
      <w:pStyle w:val="Textoindependiente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BDDC309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8"/>
      <w:numFmt w:val="decimal"/>
      <w:isLgl/>
      <w:lvlText w:val="%1.%2"/>
      <w:lvlJc w:val="left"/>
      <w:pPr>
        <w:ind w:left="1282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4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1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72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7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136" w:hanging="2160"/>
      </w:pPr>
      <w:rPr>
        <w:rFonts w:hint="default"/>
      </w:rPr>
    </w:lvl>
  </w:abstractNum>
  <w:abstractNum w:abstractNumId="1" w15:restartNumberingAfterBreak="0">
    <w:nsid w:val="00000013"/>
    <w:multiLevelType w:val="singleLevel"/>
    <w:tmpl w:val="00000013"/>
    <w:name w:val="WW8Num19"/>
    <w:lvl w:ilvl="0">
      <w:start w:val="1"/>
      <w:numFmt w:val="bullet"/>
      <w:lvlText w:val=""/>
      <w:lvlJc w:val="left"/>
      <w:pPr>
        <w:tabs>
          <w:tab w:val="num" w:pos="0"/>
        </w:tabs>
        <w:ind w:left="927" w:hanging="360"/>
      </w:pPr>
      <w:rPr>
        <w:rFonts w:ascii="Wingdings" w:hAnsi="Wingdings"/>
        <w:b/>
        <w:i w:val="0"/>
        <w:sz w:val="24"/>
      </w:rPr>
    </w:lvl>
  </w:abstractNum>
  <w:abstractNum w:abstractNumId="2" w15:restartNumberingAfterBreak="0">
    <w:nsid w:val="00000014"/>
    <w:multiLevelType w:val="multilevel"/>
    <w:tmpl w:val="00000014"/>
    <w:name w:val="WW8Num20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4"/>
      <w:numFmt w:val="decimal"/>
      <w:lvlText w:val="%1.%2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3" w15:restartNumberingAfterBreak="0">
    <w:nsid w:val="00000016"/>
    <w:multiLevelType w:val="multilevel"/>
    <w:tmpl w:val="00000016"/>
    <w:name w:val="WW8Num22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4" w15:restartNumberingAfterBreak="0">
    <w:nsid w:val="00000017"/>
    <w:multiLevelType w:val="multilevel"/>
    <w:tmpl w:val="00000017"/>
    <w:name w:val="WW8Num23"/>
    <w:lvl w:ilvl="0">
      <w:start w:val="2"/>
      <w:numFmt w:val="decimal"/>
      <w:lvlText w:val="%1"/>
      <w:lvlJc w:val="left"/>
      <w:pPr>
        <w:tabs>
          <w:tab w:val="num" w:pos="0"/>
        </w:tabs>
        <w:ind w:left="420" w:hanging="420"/>
      </w:pPr>
    </w:lvl>
    <w:lvl w:ilvl="1">
      <w:start w:val="69"/>
      <w:numFmt w:val="decimal"/>
      <w:lvlText w:val="%1.%2"/>
      <w:lvlJc w:val="left"/>
      <w:pPr>
        <w:tabs>
          <w:tab w:val="num" w:pos="0"/>
        </w:tabs>
        <w:ind w:left="420" w:hanging="42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5" w15:restartNumberingAfterBreak="0">
    <w:nsid w:val="00000018"/>
    <w:multiLevelType w:val="multilevel"/>
    <w:tmpl w:val="00000018"/>
    <w:name w:val="WW8Num24"/>
    <w:lvl w:ilvl="0">
      <w:start w:val="2"/>
      <w:numFmt w:val="decimal"/>
      <w:lvlText w:val="%1"/>
      <w:lvlJc w:val="left"/>
      <w:pPr>
        <w:tabs>
          <w:tab w:val="num" w:pos="0"/>
        </w:tabs>
        <w:ind w:left="420" w:hanging="420"/>
      </w:pPr>
    </w:lvl>
    <w:lvl w:ilvl="1">
      <w:start w:val="13"/>
      <w:numFmt w:val="decimal"/>
      <w:lvlText w:val="%1.%2"/>
      <w:lvlJc w:val="left"/>
      <w:pPr>
        <w:tabs>
          <w:tab w:val="num" w:pos="142"/>
        </w:tabs>
        <w:ind w:left="562" w:hanging="42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6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b/>
        <w:i w:val="0"/>
        <w:sz w:val="24"/>
      </w:rPr>
    </w:lvl>
  </w:abstractNum>
  <w:abstractNum w:abstractNumId="7" w15:restartNumberingAfterBreak="0">
    <w:nsid w:val="0000001A"/>
    <w:multiLevelType w:val="multilevel"/>
    <w:tmpl w:val="0000001A"/>
    <w:name w:val="WW8Num26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8"/>
      <w:numFmt w:val="decimal"/>
      <w:lvlText w:val="%1.%2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8" w15:restartNumberingAfterBreak="0">
    <w:nsid w:val="0000001D"/>
    <w:multiLevelType w:val="multilevel"/>
    <w:tmpl w:val="0000001D"/>
    <w:name w:val="WW8Num29"/>
    <w:lvl w:ilvl="0">
      <w:start w:val="2"/>
      <w:numFmt w:val="decimal"/>
      <w:lvlText w:val="%1"/>
      <w:lvlJc w:val="left"/>
      <w:pPr>
        <w:tabs>
          <w:tab w:val="num" w:pos="0"/>
        </w:tabs>
        <w:ind w:left="420" w:hanging="420"/>
      </w:pPr>
    </w:lvl>
    <w:lvl w:ilvl="1">
      <w:start w:val="36"/>
      <w:numFmt w:val="decimal"/>
      <w:lvlText w:val="%1.%2"/>
      <w:lvlJc w:val="left"/>
      <w:pPr>
        <w:tabs>
          <w:tab w:val="num" w:pos="0"/>
        </w:tabs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9" w15:restartNumberingAfterBreak="0">
    <w:nsid w:val="03E7590D"/>
    <w:multiLevelType w:val="multilevel"/>
    <w:tmpl w:val="3AE015A6"/>
    <w:lvl w:ilvl="0">
      <w:start w:val="4"/>
      <w:numFmt w:val="decimal"/>
      <w:lvlText w:val="%1."/>
      <w:lvlJc w:val="left"/>
      <w:pPr>
        <w:ind w:left="558" w:hanging="440"/>
      </w:pPr>
      <w:rPr>
        <w:rFonts w:ascii="Palatino Linotype" w:eastAsia="Palatino Linotype" w:hAnsi="Palatino Linotype" w:cs="Palatino Linotype" w:hint="default"/>
        <w:b/>
        <w:bCs/>
        <w:spacing w:val="0"/>
        <w:w w:val="100"/>
        <w:sz w:val="18"/>
        <w:szCs w:val="18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778" w:hanging="660"/>
      </w:pPr>
      <w:rPr>
        <w:rFonts w:ascii="Palatino Linotype" w:eastAsia="Palatino Linotype" w:hAnsi="Palatino Linotype" w:cs="Palatino Linotype" w:hint="default"/>
        <w:b/>
        <w:bCs/>
        <w:spacing w:val="0"/>
        <w:w w:val="100"/>
        <w:sz w:val="18"/>
        <w:szCs w:val="18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999" w:hanging="881"/>
      </w:pPr>
      <w:rPr>
        <w:rFonts w:ascii="Palatino Linotype" w:eastAsia="Palatino Linotype" w:hAnsi="Palatino Linotype" w:cs="Palatino Linotype" w:hint="default"/>
        <w:b/>
        <w:bCs/>
        <w:spacing w:val="-2"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2160" w:hanging="88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320" w:hanging="88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480" w:hanging="88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40" w:hanging="88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00" w:hanging="88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60" w:hanging="881"/>
      </w:pPr>
      <w:rPr>
        <w:rFonts w:hint="default"/>
        <w:lang w:val="es-ES" w:eastAsia="en-US" w:bidi="ar-SA"/>
      </w:rPr>
    </w:lvl>
  </w:abstractNum>
  <w:abstractNum w:abstractNumId="10" w15:restartNumberingAfterBreak="0">
    <w:nsid w:val="072C430E"/>
    <w:multiLevelType w:val="multilevel"/>
    <w:tmpl w:val="750A7FC4"/>
    <w:lvl w:ilvl="0">
      <w:start w:val="1"/>
      <w:numFmt w:val="decimal"/>
      <w:lvlText w:val="%1."/>
      <w:lvlJc w:val="left"/>
      <w:pPr>
        <w:ind w:left="558" w:hanging="440"/>
      </w:pPr>
      <w:rPr>
        <w:rFonts w:ascii="Palatino Linotype" w:eastAsia="Palatino Linotype" w:hAnsi="Palatino Linotype" w:cs="Palatino Linotype" w:hint="default"/>
        <w:b/>
        <w:bCs/>
        <w:spacing w:val="0"/>
        <w:w w:val="100"/>
        <w:sz w:val="18"/>
        <w:szCs w:val="18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778" w:hanging="660"/>
      </w:pPr>
      <w:rPr>
        <w:rFonts w:ascii="Palatino Linotype" w:eastAsia="Palatino Linotype" w:hAnsi="Palatino Linotype" w:cs="Palatino Linotype" w:hint="default"/>
        <w:b/>
        <w:bCs/>
        <w:spacing w:val="0"/>
        <w:w w:val="100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1835" w:hanging="6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891" w:hanging="6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946" w:hanging="6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2" w:hanging="6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57" w:hanging="6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13" w:hanging="6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68" w:hanging="660"/>
      </w:pPr>
      <w:rPr>
        <w:rFonts w:hint="default"/>
        <w:lang w:val="es-ES" w:eastAsia="en-US" w:bidi="ar-SA"/>
      </w:rPr>
    </w:lvl>
  </w:abstractNum>
  <w:abstractNum w:abstractNumId="11" w15:restartNumberingAfterBreak="0">
    <w:nsid w:val="07515EEE"/>
    <w:multiLevelType w:val="hybridMultilevel"/>
    <w:tmpl w:val="10AE37F6"/>
    <w:lvl w:ilvl="0" w:tplc="5792F650">
      <w:start w:val="1"/>
      <w:numFmt w:val="decimal"/>
      <w:lvlText w:val="%1."/>
      <w:lvlJc w:val="left"/>
      <w:pPr>
        <w:ind w:left="478" w:hanging="360"/>
      </w:pPr>
      <w:rPr>
        <w:rFonts w:ascii="Palatino Linotype" w:eastAsia="Palatino Linotype" w:hAnsi="Palatino Linotype" w:cs="Palatino Linotype" w:hint="default"/>
        <w:b/>
        <w:bCs/>
        <w:spacing w:val="0"/>
        <w:w w:val="99"/>
        <w:sz w:val="20"/>
        <w:szCs w:val="20"/>
        <w:lang w:val="es-ES" w:eastAsia="en-US" w:bidi="ar-SA"/>
      </w:rPr>
    </w:lvl>
    <w:lvl w:ilvl="1" w:tplc="094E5B64">
      <w:numFmt w:val="bullet"/>
      <w:lvlText w:val="•"/>
      <w:lvlJc w:val="left"/>
      <w:pPr>
        <w:ind w:left="1460" w:hanging="360"/>
      </w:pPr>
      <w:rPr>
        <w:rFonts w:hint="default"/>
        <w:lang w:val="es-ES" w:eastAsia="en-US" w:bidi="ar-SA"/>
      </w:rPr>
    </w:lvl>
    <w:lvl w:ilvl="2" w:tplc="6BDC59AA">
      <w:numFmt w:val="bullet"/>
      <w:lvlText w:val="•"/>
      <w:lvlJc w:val="left"/>
      <w:pPr>
        <w:ind w:left="2440" w:hanging="360"/>
      </w:pPr>
      <w:rPr>
        <w:rFonts w:hint="default"/>
        <w:lang w:val="es-ES" w:eastAsia="en-US" w:bidi="ar-SA"/>
      </w:rPr>
    </w:lvl>
    <w:lvl w:ilvl="3" w:tplc="5BCACF00">
      <w:numFmt w:val="bullet"/>
      <w:lvlText w:val="•"/>
      <w:lvlJc w:val="left"/>
      <w:pPr>
        <w:ind w:left="3420" w:hanging="360"/>
      </w:pPr>
      <w:rPr>
        <w:rFonts w:hint="default"/>
        <w:lang w:val="es-ES" w:eastAsia="en-US" w:bidi="ar-SA"/>
      </w:rPr>
    </w:lvl>
    <w:lvl w:ilvl="4" w:tplc="F2ECF37A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5" w:tplc="29C4CC42">
      <w:numFmt w:val="bullet"/>
      <w:lvlText w:val="•"/>
      <w:lvlJc w:val="left"/>
      <w:pPr>
        <w:ind w:left="5380" w:hanging="360"/>
      </w:pPr>
      <w:rPr>
        <w:rFonts w:hint="default"/>
        <w:lang w:val="es-ES" w:eastAsia="en-US" w:bidi="ar-SA"/>
      </w:rPr>
    </w:lvl>
    <w:lvl w:ilvl="6" w:tplc="9C8AF91A">
      <w:numFmt w:val="bullet"/>
      <w:lvlText w:val="•"/>
      <w:lvlJc w:val="left"/>
      <w:pPr>
        <w:ind w:left="6360" w:hanging="360"/>
      </w:pPr>
      <w:rPr>
        <w:rFonts w:hint="default"/>
        <w:lang w:val="es-ES" w:eastAsia="en-US" w:bidi="ar-SA"/>
      </w:rPr>
    </w:lvl>
    <w:lvl w:ilvl="7" w:tplc="EC9EECB6">
      <w:numFmt w:val="bullet"/>
      <w:lvlText w:val="•"/>
      <w:lvlJc w:val="left"/>
      <w:pPr>
        <w:ind w:left="7340" w:hanging="360"/>
      </w:pPr>
      <w:rPr>
        <w:rFonts w:hint="default"/>
        <w:lang w:val="es-ES" w:eastAsia="en-US" w:bidi="ar-SA"/>
      </w:rPr>
    </w:lvl>
    <w:lvl w:ilvl="8" w:tplc="9030E74A">
      <w:numFmt w:val="bullet"/>
      <w:lvlText w:val="•"/>
      <w:lvlJc w:val="left"/>
      <w:pPr>
        <w:ind w:left="8320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0845631B"/>
    <w:multiLevelType w:val="multilevel"/>
    <w:tmpl w:val="97008790"/>
    <w:lvl w:ilvl="0">
      <w:start w:val="6"/>
      <w:numFmt w:val="decimal"/>
      <w:lvlText w:val="%1"/>
      <w:lvlJc w:val="left"/>
      <w:pPr>
        <w:ind w:left="434" w:hanging="317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434" w:hanging="317"/>
      </w:pPr>
      <w:rPr>
        <w:rFonts w:ascii="Palatino Linotype" w:eastAsia="Palatino Linotype" w:hAnsi="Palatino Linotype" w:cs="Palatino Linotype" w:hint="default"/>
        <w:b/>
        <w:bCs/>
        <w:spacing w:val="0"/>
        <w:w w:val="100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2408" w:hanging="31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92" w:hanging="31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76" w:hanging="31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60" w:hanging="31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44" w:hanging="31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28" w:hanging="31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2" w:hanging="317"/>
      </w:pPr>
      <w:rPr>
        <w:rFonts w:hint="default"/>
        <w:lang w:val="es-ES" w:eastAsia="en-US" w:bidi="ar-SA"/>
      </w:rPr>
    </w:lvl>
  </w:abstractNum>
  <w:abstractNum w:abstractNumId="13" w15:restartNumberingAfterBreak="0">
    <w:nsid w:val="08D44AFE"/>
    <w:multiLevelType w:val="hybridMultilevel"/>
    <w:tmpl w:val="7E982A6C"/>
    <w:lvl w:ilvl="0" w:tplc="F4D8A4AA">
      <w:start w:val="1"/>
      <w:numFmt w:val="upperRoman"/>
      <w:lvlText w:val="%1."/>
      <w:lvlJc w:val="left"/>
      <w:pPr>
        <w:ind w:left="838" w:hanging="478"/>
        <w:jc w:val="right"/>
      </w:pPr>
      <w:rPr>
        <w:rFonts w:ascii="Palatino Linotype" w:eastAsia="Palatino Linotype" w:hAnsi="Palatino Linotype" w:cs="Palatino Linotype" w:hint="default"/>
        <w:w w:val="99"/>
        <w:sz w:val="20"/>
        <w:szCs w:val="20"/>
        <w:lang w:val="es-ES" w:eastAsia="en-US" w:bidi="ar-SA"/>
      </w:rPr>
    </w:lvl>
    <w:lvl w:ilvl="1" w:tplc="7A1275E4">
      <w:start w:val="1"/>
      <w:numFmt w:val="upperLetter"/>
      <w:lvlText w:val="%2."/>
      <w:lvlJc w:val="left"/>
      <w:pPr>
        <w:ind w:left="838" w:hanging="360"/>
      </w:pPr>
      <w:rPr>
        <w:rFonts w:ascii="Palatino Linotype" w:eastAsia="Palatino Linotype" w:hAnsi="Palatino Linotype" w:cs="Palatino Linotype" w:hint="default"/>
        <w:spacing w:val="0"/>
        <w:w w:val="99"/>
        <w:sz w:val="20"/>
        <w:szCs w:val="20"/>
        <w:lang w:val="es-ES" w:eastAsia="en-US" w:bidi="ar-SA"/>
      </w:rPr>
    </w:lvl>
    <w:lvl w:ilvl="2" w:tplc="4960549E">
      <w:numFmt w:val="bullet"/>
      <w:lvlText w:val="•"/>
      <w:lvlJc w:val="left"/>
      <w:pPr>
        <w:ind w:left="2728" w:hanging="360"/>
      </w:pPr>
      <w:rPr>
        <w:rFonts w:hint="default"/>
        <w:lang w:val="es-ES" w:eastAsia="en-US" w:bidi="ar-SA"/>
      </w:rPr>
    </w:lvl>
    <w:lvl w:ilvl="3" w:tplc="B2A62E92">
      <w:numFmt w:val="bullet"/>
      <w:lvlText w:val="•"/>
      <w:lvlJc w:val="left"/>
      <w:pPr>
        <w:ind w:left="3672" w:hanging="360"/>
      </w:pPr>
      <w:rPr>
        <w:rFonts w:hint="default"/>
        <w:lang w:val="es-ES" w:eastAsia="en-US" w:bidi="ar-SA"/>
      </w:rPr>
    </w:lvl>
    <w:lvl w:ilvl="4" w:tplc="1C984B1E">
      <w:numFmt w:val="bullet"/>
      <w:lvlText w:val="•"/>
      <w:lvlJc w:val="left"/>
      <w:pPr>
        <w:ind w:left="4616" w:hanging="360"/>
      </w:pPr>
      <w:rPr>
        <w:rFonts w:hint="default"/>
        <w:lang w:val="es-ES" w:eastAsia="en-US" w:bidi="ar-SA"/>
      </w:rPr>
    </w:lvl>
    <w:lvl w:ilvl="5" w:tplc="18D639A4">
      <w:numFmt w:val="bullet"/>
      <w:lvlText w:val="•"/>
      <w:lvlJc w:val="left"/>
      <w:pPr>
        <w:ind w:left="5560" w:hanging="360"/>
      </w:pPr>
      <w:rPr>
        <w:rFonts w:hint="default"/>
        <w:lang w:val="es-ES" w:eastAsia="en-US" w:bidi="ar-SA"/>
      </w:rPr>
    </w:lvl>
    <w:lvl w:ilvl="6" w:tplc="CAFCC3D2">
      <w:numFmt w:val="bullet"/>
      <w:lvlText w:val="•"/>
      <w:lvlJc w:val="left"/>
      <w:pPr>
        <w:ind w:left="6504" w:hanging="360"/>
      </w:pPr>
      <w:rPr>
        <w:rFonts w:hint="default"/>
        <w:lang w:val="es-ES" w:eastAsia="en-US" w:bidi="ar-SA"/>
      </w:rPr>
    </w:lvl>
    <w:lvl w:ilvl="7" w:tplc="D00AC350">
      <w:numFmt w:val="bullet"/>
      <w:lvlText w:val="•"/>
      <w:lvlJc w:val="left"/>
      <w:pPr>
        <w:ind w:left="7448" w:hanging="360"/>
      </w:pPr>
      <w:rPr>
        <w:rFonts w:hint="default"/>
        <w:lang w:val="es-ES" w:eastAsia="en-US" w:bidi="ar-SA"/>
      </w:rPr>
    </w:lvl>
    <w:lvl w:ilvl="8" w:tplc="62968BCC">
      <w:numFmt w:val="bullet"/>
      <w:lvlText w:val="•"/>
      <w:lvlJc w:val="left"/>
      <w:pPr>
        <w:ind w:left="8392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0A3A7C04"/>
    <w:multiLevelType w:val="multilevel"/>
    <w:tmpl w:val="0D96B33E"/>
    <w:lvl w:ilvl="0">
      <w:start w:val="6"/>
      <w:numFmt w:val="decimal"/>
      <w:lvlText w:val="%1"/>
      <w:lvlJc w:val="left"/>
      <w:pPr>
        <w:ind w:left="421" w:hanging="303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421" w:hanging="303"/>
      </w:pPr>
      <w:rPr>
        <w:rFonts w:ascii="Palatino Linotype" w:eastAsia="Palatino Linotype" w:hAnsi="Palatino Linotype" w:cs="Palatino Linotype" w:hint="default"/>
        <w:b/>
        <w:bCs/>
        <w:spacing w:val="0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392" w:hanging="30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78" w:hanging="30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64" w:hanging="30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50" w:hanging="30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36" w:hanging="30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22" w:hanging="30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08" w:hanging="303"/>
      </w:pPr>
      <w:rPr>
        <w:rFonts w:hint="default"/>
        <w:lang w:val="es-ES" w:eastAsia="en-US" w:bidi="ar-SA"/>
      </w:rPr>
    </w:lvl>
  </w:abstractNum>
  <w:abstractNum w:abstractNumId="15" w15:restartNumberingAfterBreak="0">
    <w:nsid w:val="0A7F5BA7"/>
    <w:multiLevelType w:val="multilevel"/>
    <w:tmpl w:val="D646CA8E"/>
    <w:lvl w:ilvl="0">
      <w:start w:val="6"/>
      <w:numFmt w:val="decimal"/>
      <w:lvlText w:val="%1"/>
      <w:lvlJc w:val="left"/>
      <w:pPr>
        <w:ind w:left="434" w:hanging="317"/>
      </w:pPr>
      <w:rPr>
        <w:rFonts w:hint="default"/>
        <w:lang w:val="es-ES" w:eastAsia="en-US" w:bidi="ar-SA"/>
      </w:rPr>
    </w:lvl>
    <w:lvl w:ilvl="1">
      <w:start w:val="6"/>
      <w:numFmt w:val="decimal"/>
      <w:lvlText w:val="%1.%2."/>
      <w:lvlJc w:val="left"/>
      <w:pPr>
        <w:ind w:left="434" w:hanging="317"/>
      </w:pPr>
      <w:rPr>
        <w:rFonts w:ascii="Palatino Linotype" w:eastAsia="Palatino Linotype" w:hAnsi="Palatino Linotype" w:cs="Palatino Linotype" w:hint="default"/>
        <w:b/>
        <w:bCs/>
        <w:spacing w:val="0"/>
        <w:w w:val="100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2408" w:hanging="31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92" w:hanging="31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76" w:hanging="31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60" w:hanging="31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44" w:hanging="31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28" w:hanging="31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2" w:hanging="317"/>
      </w:pPr>
      <w:rPr>
        <w:rFonts w:hint="default"/>
        <w:lang w:val="es-ES" w:eastAsia="en-US" w:bidi="ar-SA"/>
      </w:rPr>
    </w:lvl>
  </w:abstractNum>
  <w:abstractNum w:abstractNumId="16" w15:restartNumberingAfterBreak="0">
    <w:nsid w:val="0AEC375A"/>
    <w:multiLevelType w:val="hybridMultilevel"/>
    <w:tmpl w:val="E0FA6A40"/>
    <w:lvl w:ilvl="0" w:tplc="91E20470">
      <w:start w:val="2"/>
      <w:numFmt w:val="decimal"/>
      <w:lvlText w:val="%1."/>
      <w:lvlJc w:val="left"/>
      <w:pPr>
        <w:ind w:left="514" w:hanging="312"/>
      </w:pPr>
      <w:rPr>
        <w:rFonts w:ascii="Palatino Linotype" w:eastAsia="Palatino Linotype" w:hAnsi="Palatino Linotype" w:cs="Palatino Linotype" w:hint="default"/>
        <w:b/>
        <w:bCs/>
        <w:i/>
        <w:iCs/>
        <w:spacing w:val="0"/>
        <w:w w:val="99"/>
        <w:sz w:val="20"/>
        <w:szCs w:val="20"/>
        <w:lang w:val="es-ES" w:eastAsia="en-US" w:bidi="ar-SA"/>
      </w:rPr>
    </w:lvl>
    <w:lvl w:ilvl="1" w:tplc="1B5E4706">
      <w:numFmt w:val="bullet"/>
      <w:lvlText w:val="•"/>
      <w:lvlJc w:val="left"/>
      <w:pPr>
        <w:ind w:left="1496" w:hanging="312"/>
      </w:pPr>
      <w:rPr>
        <w:rFonts w:hint="default"/>
        <w:lang w:val="es-ES" w:eastAsia="en-US" w:bidi="ar-SA"/>
      </w:rPr>
    </w:lvl>
    <w:lvl w:ilvl="2" w:tplc="377E33FE">
      <w:numFmt w:val="bullet"/>
      <w:lvlText w:val="•"/>
      <w:lvlJc w:val="left"/>
      <w:pPr>
        <w:ind w:left="2472" w:hanging="312"/>
      </w:pPr>
      <w:rPr>
        <w:rFonts w:hint="default"/>
        <w:lang w:val="es-ES" w:eastAsia="en-US" w:bidi="ar-SA"/>
      </w:rPr>
    </w:lvl>
    <w:lvl w:ilvl="3" w:tplc="F966544E">
      <w:numFmt w:val="bullet"/>
      <w:lvlText w:val="•"/>
      <w:lvlJc w:val="left"/>
      <w:pPr>
        <w:ind w:left="3448" w:hanging="312"/>
      </w:pPr>
      <w:rPr>
        <w:rFonts w:hint="default"/>
        <w:lang w:val="es-ES" w:eastAsia="en-US" w:bidi="ar-SA"/>
      </w:rPr>
    </w:lvl>
    <w:lvl w:ilvl="4" w:tplc="A162D034">
      <w:numFmt w:val="bullet"/>
      <w:lvlText w:val="•"/>
      <w:lvlJc w:val="left"/>
      <w:pPr>
        <w:ind w:left="4424" w:hanging="312"/>
      </w:pPr>
      <w:rPr>
        <w:rFonts w:hint="default"/>
        <w:lang w:val="es-ES" w:eastAsia="en-US" w:bidi="ar-SA"/>
      </w:rPr>
    </w:lvl>
    <w:lvl w:ilvl="5" w:tplc="EEEC829E">
      <w:numFmt w:val="bullet"/>
      <w:lvlText w:val="•"/>
      <w:lvlJc w:val="left"/>
      <w:pPr>
        <w:ind w:left="5400" w:hanging="312"/>
      </w:pPr>
      <w:rPr>
        <w:rFonts w:hint="default"/>
        <w:lang w:val="es-ES" w:eastAsia="en-US" w:bidi="ar-SA"/>
      </w:rPr>
    </w:lvl>
    <w:lvl w:ilvl="6" w:tplc="6A8635B0">
      <w:numFmt w:val="bullet"/>
      <w:lvlText w:val="•"/>
      <w:lvlJc w:val="left"/>
      <w:pPr>
        <w:ind w:left="6376" w:hanging="312"/>
      </w:pPr>
      <w:rPr>
        <w:rFonts w:hint="default"/>
        <w:lang w:val="es-ES" w:eastAsia="en-US" w:bidi="ar-SA"/>
      </w:rPr>
    </w:lvl>
    <w:lvl w:ilvl="7" w:tplc="306ADA16">
      <w:numFmt w:val="bullet"/>
      <w:lvlText w:val="•"/>
      <w:lvlJc w:val="left"/>
      <w:pPr>
        <w:ind w:left="7352" w:hanging="312"/>
      </w:pPr>
      <w:rPr>
        <w:rFonts w:hint="default"/>
        <w:lang w:val="es-ES" w:eastAsia="en-US" w:bidi="ar-SA"/>
      </w:rPr>
    </w:lvl>
    <w:lvl w:ilvl="8" w:tplc="322E57B6">
      <w:numFmt w:val="bullet"/>
      <w:lvlText w:val="•"/>
      <w:lvlJc w:val="left"/>
      <w:pPr>
        <w:ind w:left="8328" w:hanging="312"/>
      </w:pPr>
      <w:rPr>
        <w:rFonts w:hint="default"/>
        <w:lang w:val="es-ES" w:eastAsia="en-US" w:bidi="ar-SA"/>
      </w:rPr>
    </w:lvl>
  </w:abstractNum>
  <w:abstractNum w:abstractNumId="17" w15:restartNumberingAfterBreak="0">
    <w:nsid w:val="0C413AA6"/>
    <w:multiLevelType w:val="multilevel"/>
    <w:tmpl w:val="97A28D5A"/>
    <w:lvl w:ilvl="0">
      <w:start w:val="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6"/>
      <w:numFmt w:val="decimal"/>
      <w:lvlText w:val="%1.%2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12306EAE"/>
    <w:multiLevelType w:val="multilevel"/>
    <w:tmpl w:val="455404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extoindependiente3"/>
      <w:lvlText w:val="%1.%2."/>
      <w:lvlJc w:val="left"/>
      <w:pPr>
        <w:ind w:left="72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1384556B"/>
    <w:multiLevelType w:val="multilevel"/>
    <w:tmpl w:val="804EC39E"/>
    <w:lvl w:ilvl="0">
      <w:start w:val="5"/>
      <w:numFmt w:val="decimal"/>
      <w:lvlText w:val="%1"/>
      <w:lvlJc w:val="left"/>
      <w:pPr>
        <w:ind w:left="778" w:hanging="66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778" w:hanging="660"/>
      </w:pPr>
      <w:rPr>
        <w:rFonts w:ascii="Palatino Linotype" w:eastAsia="Palatino Linotype" w:hAnsi="Palatino Linotype" w:cs="Palatino Linotype" w:hint="default"/>
        <w:b/>
        <w:bCs/>
        <w:spacing w:val="0"/>
        <w:w w:val="100"/>
        <w:sz w:val="18"/>
        <w:szCs w:val="18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999" w:hanging="881"/>
      </w:pPr>
      <w:rPr>
        <w:rFonts w:ascii="Palatino Linotype" w:eastAsia="Palatino Linotype" w:hAnsi="Palatino Linotype" w:cs="Palatino Linotype" w:hint="default"/>
        <w:b/>
        <w:bCs/>
        <w:spacing w:val="-2"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062" w:hanging="88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93" w:hanging="88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24" w:hanging="88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55" w:hanging="88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86" w:hanging="88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17" w:hanging="881"/>
      </w:pPr>
      <w:rPr>
        <w:rFonts w:hint="default"/>
        <w:lang w:val="es-ES" w:eastAsia="en-US" w:bidi="ar-SA"/>
      </w:rPr>
    </w:lvl>
  </w:abstractNum>
  <w:abstractNum w:abstractNumId="20" w15:restartNumberingAfterBreak="0">
    <w:nsid w:val="18344561"/>
    <w:multiLevelType w:val="hybridMultilevel"/>
    <w:tmpl w:val="A2DC5A56"/>
    <w:lvl w:ilvl="0" w:tplc="26B42B36">
      <w:numFmt w:val="bullet"/>
      <w:lvlText w:val=""/>
      <w:lvlJc w:val="left"/>
      <w:pPr>
        <w:ind w:left="572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3CE485E4">
      <w:numFmt w:val="bullet"/>
      <w:lvlText w:val=""/>
      <w:lvlJc w:val="left"/>
      <w:pPr>
        <w:ind w:left="1026" w:hanging="360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2" w:tplc="20FCD964">
      <w:numFmt w:val="bullet"/>
      <w:lvlText w:val="•"/>
      <w:lvlJc w:val="left"/>
      <w:pPr>
        <w:ind w:left="2048" w:hanging="360"/>
      </w:pPr>
      <w:rPr>
        <w:rFonts w:hint="default"/>
        <w:lang w:val="es-ES" w:eastAsia="en-US" w:bidi="ar-SA"/>
      </w:rPr>
    </w:lvl>
    <w:lvl w:ilvl="3" w:tplc="4CE44BE8">
      <w:numFmt w:val="bullet"/>
      <w:lvlText w:val="•"/>
      <w:lvlJc w:val="left"/>
      <w:pPr>
        <w:ind w:left="3077" w:hanging="360"/>
      </w:pPr>
      <w:rPr>
        <w:rFonts w:hint="default"/>
        <w:lang w:val="es-ES" w:eastAsia="en-US" w:bidi="ar-SA"/>
      </w:rPr>
    </w:lvl>
    <w:lvl w:ilvl="4" w:tplc="60AC0DDE">
      <w:numFmt w:val="bullet"/>
      <w:lvlText w:val="•"/>
      <w:lvlJc w:val="left"/>
      <w:pPr>
        <w:ind w:left="4106" w:hanging="360"/>
      </w:pPr>
      <w:rPr>
        <w:rFonts w:hint="default"/>
        <w:lang w:val="es-ES" w:eastAsia="en-US" w:bidi="ar-SA"/>
      </w:rPr>
    </w:lvl>
    <w:lvl w:ilvl="5" w:tplc="3B546AB6">
      <w:numFmt w:val="bullet"/>
      <w:lvlText w:val="•"/>
      <w:lvlJc w:val="left"/>
      <w:pPr>
        <w:ind w:left="5135" w:hanging="360"/>
      </w:pPr>
      <w:rPr>
        <w:rFonts w:hint="default"/>
        <w:lang w:val="es-ES" w:eastAsia="en-US" w:bidi="ar-SA"/>
      </w:rPr>
    </w:lvl>
    <w:lvl w:ilvl="6" w:tplc="34EA57CE">
      <w:numFmt w:val="bullet"/>
      <w:lvlText w:val="•"/>
      <w:lvlJc w:val="left"/>
      <w:pPr>
        <w:ind w:left="6164" w:hanging="360"/>
      </w:pPr>
      <w:rPr>
        <w:rFonts w:hint="default"/>
        <w:lang w:val="es-ES" w:eastAsia="en-US" w:bidi="ar-SA"/>
      </w:rPr>
    </w:lvl>
    <w:lvl w:ilvl="7" w:tplc="FFA63806">
      <w:numFmt w:val="bullet"/>
      <w:lvlText w:val="•"/>
      <w:lvlJc w:val="left"/>
      <w:pPr>
        <w:ind w:left="7193" w:hanging="360"/>
      </w:pPr>
      <w:rPr>
        <w:rFonts w:hint="default"/>
        <w:lang w:val="es-ES" w:eastAsia="en-US" w:bidi="ar-SA"/>
      </w:rPr>
    </w:lvl>
    <w:lvl w:ilvl="8" w:tplc="8C02A1D2">
      <w:numFmt w:val="bullet"/>
      <w:lvlText w:val="•"/>
      <w:lvlJc w:val="left"/>
      <w:pPr>
        <w:ind w:left="8222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187F7FD9"/>
    <w:multiLevelType w:val="multilevel"/>
    <w:tmpl w:val="047AF5FA"/>
    <w:lvl w:ilvl="0">
      <w:start w:val="1"/>
      <w:numFmt w:val="decimal"/>
      <w:lvlText w:val="%1."/>
      <w:lvlJc w:val="left"/>
      <w:pPr>
        <w:ind w:left="478" w:hanging="360"/>
      </w:pPr>
      <w:rPr>
        <w:rFonts w:ascii="Palatino Linotype" w:eastAsia="Palatino Linotype" w:hAnsi="Palatino Linotype" w:cs="Palatino Linotype" w:hint="default"/>
        <w:b/>
        <w:bCs/>
        <w:spacing w:val="0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478" w:hanging="360"/>
      </w:pPr>
      <w:rPr>
        <w:rFonts w:ascii="Palatino Linotype" w:eastAsia="Palatino Linotype" w:hAnsi="Palatino Linotype" w:cs="Palatino Linotype" w:hint="default"/>
        <w:b/>
        <w:bCs/>
        <w:spacing w:val="0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838" w:hanging="720"/>
      </w:pPr>
      <w:rPr>
        <w:rFonts w:ascii="Palatino Linotype" w:eastAsia="Palatino Linotype" w:hAnsi="Palatino Linotype" w:cs="Palatino Linotype" w:hint="default"/>
        <w:b/>
        <w:bCs/>
        <w:spacing w:val="0"/>
        <w:w w:val="99"/>
        <w:sz w:val="20"/>
        <w:szCs w:val="20"/>
        <w:lang w:val="es-ES" w:eastAsia="en-US" w:bidi="ar-SA"/>
      </w:rPr>
    </w:lvl>
    <w:lvl w:ilvl="3">
      <w:start w:val="1"/>
      <w:numFmt w:val="lowerRoman"/>
      <w:lvlText w:val="(%4)"/>
      <w:lvlJc w:val="left"/>
      <w:pPr>
        <w:ind w:left="1198" w:hanging="720"/>
      </w:pPr>
      <w:rPr>
        <w:rFonts w:ascii="Palatino Linotype" w:eastAsia="Palatino Linotype" w:hAnsi="Palatino Linotype" w:cs="Palatino Linotype" w:hint="default"/>
        <w:b/>
        <w:bCs/>
        <w:w w:val="9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3470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05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40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5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10" w:hanging="720"/>
      </w:pPr>
      <w:rPr>
        <w:rFonts w:hint="default"/>
        <w:lang w:val="es-ES" w:eastAsia="en-US" w:bidi="ar-SA"/>
      </w:rPr>
    </w:lvl>
  </w:abstractNum>
  <w:abstractNum w:abstractNumId="22" w15:restartNumberingAfterBreak="0">
    <w:nsid w:val="1C2272C4"/>
    <w:multiLevelType w:val="multilevel"/>
    <w:tmpl w:val="4F980BA0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23" w15:restartNumberingAfterBreak="0">
    <w:nsid w:val="1C31337A"/>
    <w:multiLevelType w:val="hybridMultilevel"/>
    <w:tmpl w:val="0E7E624E"/>
    <w:lvl w:ilvl="0" w:tplc="B0760EBC">
      <w:start w:val="1"/>
      <w:numFmt w:val="lowerLetter"/>
      <w:lvlText w:val="(%1)"/>
      <w:lvlJc w:val="left"/>
      <w:pPr>
        <w:ind w:left="514" w:hanging="266"/>
      </w:pPr>
      <w:rPr>
        <w:rFonts w:ascii="Palatino Linotype" w:eastAsia="Palatino Linotype" w:hAnsi="Palatino Linotype" w:cs="Palatino Linotype" w:hint="default"/>
        <w:i/>
        <w:iCs/>
        <w:w w:val="99"/>
        <w:sz w:val="20"/>
        <w:szCs w:val="20"/>
        <w:lang w:val="es-ES" w:eastAsia="en-US" w:bidi="ar-SA"/>
      </w:rPr>
    </w:lvl>
    <w:lvl w:ilvl="1" w:tplc="819EE878">
      <w:numFmt w:val="bullet"/>
      <w:lvlText w:val="•"/>
      <w:lvlJc w:val="left"/>
      <w:pPr>
        <w:ind w:left="1496" w:hanging="266"/>
      </w:pPr>
      <w:rPr>
        <w:rFonts w:hint="default"/>
        <w:lang w:val="es-ES" w:eastAsia="en-US" w:bidi="ar-SA"/>
      </w:rPr>
    </w:lvl>
    <w:lvl w:ilvl="2" w:tplc="DC983B7C">
      <w:numFmt w:val="bullet"/>
      <w:lvlText w:val="•"/>
      <w:lvlJc w:val="left"/>
      <w:pPr>
        <w:ind w:left="2472" w:hanging="266"/>
      </w:pPr>
      <w:rPr>
        <w:rFonts w:hint="default"/>
        <w:lang w:val="es-ES" w:eastAsia="en-US" w:bidi="ar-SA"/>
      </w:rPr>
    </w:lvl>
    <w:lvl w:ilvl="3" w:tplc="581238A6">
      <w:numFmt w:val="bullet"/>
      <w:lvlText w:val="•"/>
      <w:lvlJc w:val="left"/>
      <w:pPr>
        <w:ind w:left="3448" w:hanging="266"/>
      </w:pPr>
      <w:rPr>
        <w:rFonts w:hint="default"/>
        <w:lang w:val="es-ES" w:eastAsia="en-US" w:bidi="ar-SA"/>
      </w:rPr>
    </w:lvl>
    <w:lvl w:ilvl="4" w:tplc="C090DB26">
      <w:numFmt w:val="bullet"/>
      <w:lvlText w:val="•"/>
      <w:lvlJc w:val="left"/>
      <w:pPr>
        <w:ind w:left="4424" w:hanging="266"/>
      </w:pPr>
      <w:rPr>
        <w:rFonts w:hint="default"/>
        <w:lang w:val="es-ES" w:eastAsia="en-US" w:bidi="ar-SA"/>
      </w:rPr>
    </w:lvl>
    <w:lvl w:ilvl="5" w:tplc="C214F16E">
      <w:numFmt w:val="bullet"/>
      <w:lvlText w:val="•"/>
      <w:lvlJc w:val="left"/>
      <w:pPr>
        <w:ind w:left="5400" w:hanging="266"/>
      </w:pPr>
      <w:rPr>
        <w:rFonts w:hint="default"/>
        <w:lang w:val="es-ES" w:eastAsia="en-US" w:bidi="ar-SA"/>
      </w:rPr>
    </w:lvl>
    <w:lvl w:ilvl="6" w:tplc="937434CA">
      <w:numFmt w:val="bullet"/>
      <w:lvlText w:val="•"/>
      <w:lvlJc w:val="left"/>
      <w:pPr>
        <w:ind w:left="6376" w:hanging="266"/>
      </w:pPr>
      <w:rPr>
        <w:rFonts w:hint="default"/>
        <w:lang w:val="es-ES" w:eastAsia="en-US" w:bidi="ar-SA"/>
      </w:rPr>
    </w:lvl>
    <w:lvl w:ilvl="7" w:tplc="9F585F1A">
      <w:numFmt w:val="bullet"/>
      <w:lvlText w:val="•"/>
      <w:lvlJc w:val="left"/>
      <w:pPr>
        <w:ind w:left="7352" w:hanging="266"/>
      </w:pPr>
      <w:rPr>
        <w:rFonts w:hint="default"/>
        <w:lang w:val="es-ES" w:eastAsia="en-US" w:bidi="ar-SA"/>
      </w:rPr>
    </w:lvl>
    <w:lvl w:ilvl="8" w:tplc="FD683AC6">
      <w:numFmt w:val="bullet"/>
      <w:lvlText w:val="•"/>
      <w:lvlJc w:val="left"/>
      <w:pPr>
        <w:ind w:left="8328" w:hanging="266"/>
      </w:pPr>
      <w:rPr>
        <w:rFonts w:hint="default"/>
        <w:lang w:val="es-ES" w:eastAsia="en-US" w:bidi="ar-SA"/>
      </w:rPr>
    </w:lvl>
  </w:abstractNum>
  <w:abstractNum w:abstractNumId="24" w15:restartNumberingAfterBreak="0">
    <w:nsid w:val="218826C3"/>
    <w:multiLevelType w:val="multilevel"/>
    <w:tmpl w:val="78AE20EC"/>
    <w:lvl w:ilvl="0">
      <w:start w:val="1"/>
      <w:numFmt w:val="decimal"/>
      <w:lvlText w:val="4.%1.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upperLetter"/>
      <w:lvlText w:val="%3.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263B5DE7"/>
    <w:multiLevelType w:val="hybridMultilevel"/>
    <w:tmpl w:val="59FA24F4"/>
    <w:lvl w:ilvl="0" w:tplc="F2C64F26">
      <w:start w:val="1"/>
      <w:numFmt w:val="decimal"/>
      <w:lvlText w:val="%1."/>
      <w:lvlJc w:val="left"/>
      <w:pPr>
        <w:ind w:left="118" w:hanging="249"/>
      </w:pPr>
      <w:rPr>
        <w:rFonts w:ascii="Palatino Linotype" w:eastAsia="Palatino Linotype" w:hAnsi="Palatino Linotype" w:cs="Palatino Linotype" w:hint="default"/>
        <w:spacing w:val="0"/>
        <w:w w:val="99"/>
        <w:sz w:val="20"/>
        <w:szCs w:val="20"/>
        <w:lang w:val="es-ES" w:eastAsia="en-US" w:bidi="ar-SA"/>
      </w:rPr>
    </w:lvl>
    <w:lvl w:ilvl="1" w:tplc="F156F614">
      <w:numFmt w:val="bullet"/>
      <w:lvlText w:val="•"/>
      <w:lvlJc w:val="left"/>
      <w:pPr>
        <w:ind w:left="1136" w:hanging="249"/>
      </w:pPr>
      <w:rPr>
        <w:rFonts w:hint="default"/>
        <w:lang w:val="es-ES" w:eastAsia="en-US" w:bidi="ar-SA"/>
      </w:rPr>
    </w:lvl>
    <w:lvl w:ilvl="2" w:tplc="FD74FB74">
      <w:numFmt w:val="bullet"/>
      <w:lvlText w:val="•"/>
      <w:lvlJc w:val="left"/>
      <w:pPr>
        <w:ind w:left="2152" w:hanging="249"/>
      </w:pPr>
      <w:rPr>
        <w:rFonts w:hint="default"/>
        <w:lang w:val="es-ES" w:eastAsia="en-US" w:bidi="ar-SA"/>
      </w:rPr>
    </w:lvl>
    <w:lvl w:ilvl="3" w:tplc="3FF4DBD4">
      <w:numFmt w:val="bullet"/>
      <w:lvlText w:val="•"/>
      <w:lvlJc w:val="left"/>
      <w:pPr>
        <w:ind w:left="3168" w:hanging="249"/>
      </w:pPr>
      <w:rPr>
        <w:rFonts w:hint="default"/>
        <w:lang w:val="es-ES" w:eastAsia="en-US" w:bidi="ar-SA"/>
      </w:rPr>
    </w:lvl>
    <w:lvl w:ilvl="4" w:tplc="E102CA14">
      <w:numFmt w:val="bullet"/>
      <w:lvlText w:val="•"/>
      <w:lvlJc w:val="left"/>
      <w:pPr>
        <w:ind w:left="4184" w:hanging="249"/>
      </w:pPr>
      <w:rPr>
        <w:rFonts w:hint="default"/>
        <w:lang w:val="es-ES" w:eastAsia="en-US" w:bidi="ar-SA"/>
      </w:rPr>
    </w:lvl>
    <w:lvl w:ilvl="5" w:tplc="EC66AD3E">
      <w:numFmt w:val="bullet"/>
      <w:lvlText w:val="•"/>
      <w:lvlJc w:val="left"/>
      <w:pPr>
        <w:ind w:left="5200" w:hanging="249"/>
      </w:pPr>
      <w:rPr>
        <w:rFonts w:hint="default"/>
        <w:lang w:val="es-ES" w:eastAsia="en-US" w:bidi="ar-SA"/>
      </w:rPr>
    </w:lvl>
    <w:lvl w:ilvl="6" w:tplc="9806843C">
      <w:numFmt w:val="bullet"/>
      <w:lvlText w:val="•"/>
      <w:lvlJc w:val="left"/>
      <w:pPr>
        <w:ind w:left="6216" w:hanging="249"/>
      </w:pPr>
      <w:rPr>
        <w:rFonts w:hint="default"/>
        <w:lang w:val="es-ES" w:eastAsia="en-US" w:bidi="ar-SA"/>
      </w:rPr>
    </w:lvl>
    <w:lvl w:ilvl="7" w:tplc="755600E0">
      <w:numFmt w:val="bullet"/>
      <w:lvlText w:val="•"/>
      <w:lvlJc w:val="left"/>
      <w:pPr>
        <w:ind w:left="7232" w:hanging="249"/>
      </w:pPr>
      <w:rPr>
        <w:rFonts w:hint="default"/>
        <w:lang w:val="es-ES" w:eastAsia="en-US" w:bidi="ar-SA"/>
      </w:rPr>
    </w:lvl>
    <w:lvl w:ilvl="8" w:tplc="137CCA58">
      <w:numFmt w:val="bullet"/>
      <w:lvlText w:val="•"/>
      <w:lvlJc w:val="left"/>
      <w:pPr>
        <w:ind w:left="8248" w:hanging="249"/>
      </w:pPr>
      <w:rPr>
        <w:rFonts w:hint="default"/>
        <w:lang w:val="es-ES" w:eastAsia="en-US" w:bidi="ar-SA"/>
      </w:rPr>
    </w:lvl>
  </w:abstractNum>
  <w:abstractNum w:abstractNumId="26" w15:restartNumberingAfterBreak="0">
    <w:nsid w:val="2E5C2EBA"/>
    <w:multiLevelType w:val="hybridMultilevel"/>
    <w:tmpl w:val="92D0DBD0"/>
    <w:lvl w:ilvl="0" w:tplc="65A04668">
      <w:start w:val="1"/>
      <w:numFmt w:val="lowerLetter"/>
      <w:lvlText w:val="(%1)"/>
      <w:lvlJc w:val="left"/>
      <w:pPr>
        <w:ind w:left="514" w:hanging="269"/>
      </w:pPr>
      <w:rPr>
        <w:rFonts w:ascii="Palatino Linotype" w:eastAsia="Palatino Linotype" w:hAnsi="Palatino Linotype" w:cs="Palatino Linotype" w:hint="default"/>
        <w:i/>
        <w:iCs/>
        <w:w w:val="99"/>
        <w:sz w:val="20"/>
        <w:szCs w:val="20"/>
        <w:lang w:val="es-ES" w:eastAsia="en-US" w:bidi="ar-SA"/>
      </w:rPr>
    </w:lvl>
    <w:lvl w:ilvl="1" w:tplc="8D3A631C">
      <w:numFmt w:val="bullet"/>
      <w:lvlText w:val="•"/>
      <w:lvlJc w:val="left"/>
      <w:pPr>
        <w:ind w:left="1496" w:hanging="269"/>
      </w:pPr>
      <w:rPr>
        <w:rFonts w:hint="default"/>
        <w:lang w:val="es-ES" w:eastAsia="en-US" w:bidi="ar-SA"/>
      </w:rPr>
    </w:lvl>
    <w:lvl w:ilvl="2" w:tplc="C4127DE0">
      <w:numFmt w:val="bullet"/>
      <w:lvlText w:val="•"/>
      <w:lvlJc w:val="left"/>
      <w:pPr>
        <w:ind w:left="2472" w:hanging="269"/>
      </w:pPr>
      <w:rPr>
        <w:rFonts w:hint="default"/>
        <w:lang w:val="es-ES" w:eastAsia="en-US" w:bidi="ar-SA"/>
      </w:rPr>
    </w:lvl>
    <w:lvl w:ilvl="3" w:tplc="5784E586">
      <w:numFmt w:val="bullet"/>
      <w:lvlText w:val="•"/>
      <w:lvlJc w:val="left"/>
      <w:pPr>
        <w:ind w:left="3448" w:hanging="269"/>
      </w:pPr>
      <w:rPr>
        <w:rFonts w:hint="default"/>
        <w:lang w:val="es-ES" w:eastAsia="en-US" w:bidi="ar-SA"/>
      </w:rPr>
    </w:lvl>
    <w:lvl w:ilvl="4" w:tplc="FFA6214C">
      <w:numFmt w:val="bullet"/>
      <w:lvlText w:val="•"/>
      <w:lvlJc w:val="left"/>
      <w:pPr>
        <w:ind w:left="4424" w:hanging="269"/>
      </w:pPr>
      <w:rPr>
        <w:rFonts w:hint="default"/>
        <w:lang w:val="es-ES" w:eastAsia="en-US" w:bidi="ar-SA"/>
      </w:rPr>
    </w:lvl>
    <w:lvl w:ilvl="5" w:tplc="C2E2CE28">
      <w:numFmt w:val="bullet"/>
      <w:lvlText w:val="•"/>
      <w:lvlJc w:val="left"/>
      <w:pPr>
        <w:ind w:left="5400" w:hanging="269"/>
      </w:pPr>
      <w:rPr>
        <w:rFonts w:hint="default"/>
        <w:lang w:val="es-ES" w:eastAsia="en-US" w:bidi="ar-SA"/>
      </w:rPr>
    </w:lvl>
    <w:lvl w:ilvl="6" w:tplc="75C6A2B2">
      <w:numFmt w:val="bullet"/>
      <w:lvlText w:val="•"/>
      <w:lvlJc w:val="left"/>
      <w:pPr>
        <w:ind w:left="6376" w:hanging="269"/>
      </w:pPr>
      <w:rPr>
        <w:rFonts w:hint="default"/>
        <w:lang w:val="es-ES" w:eastAsia="en-US" w:bidi="ar-SA"/>
      </w:rPr>
    </w:lvl>
    <w:lvl w:ilvl="7" w:tplc="39E0CC12">
      <w:numFmt w:val="bullet"/>
      <w:lvlText w:val="•"/>
      <w:lvlJc w:val="left"/>
      <w:pPr>
        <w:ind w:left="7352" w:hanging="269"/>
      </w:pPr>
      <w:rPr>
        <w:rFonts w:hint="default"/>
        <w:lang w:val="es-ES" w:eastAsia="en-US" w:bidi="ar-SA"/>
      </w:rPr>
    </w:lvl>
    <w:lvl w:ilvl="8" w:tplc="63401E0C">
      <w:numFmt w:val="bullet"/>
      <w:lvlText w:val="•"/>
      <w:lvlJc w:val="left"/>
      <w:pPr>
        <w:ind w:left="8328" w:hanging="269"/>
      </w:pPr>
      <w:rPr>
        <w:rFonts w:hint="default"/>
        <w:lang w:val="es-ES" w:eastAsia="en-US" w:bidi="ar-SA"/>
      </w:rPr>
    </w:lvl>
  </w:abstractNum>
  <w:abstractNum w:abstractNumId="27" w15:restartNumberingAfterBreak="0">
    <w:nsid w:val="32C571BC"/>
    <w:multiLevelType w:val="multilevel"/>
    <w:tmpl w:val="1D48C2A4"/>
    <w:lvl w:ilvl="0">
      <w:start w:val="4"/>
      <w:numFmt w:val="decimal"/>
      <w:lvlText w:val="%1."/>
      <w:lvlJc w:val="left"/>
      <w:pPr>
        <w:ind w:left="478" w:hanging="360"/>
      </w:pPr>
      <w:rPr>
        <w:rFonts w:ascii="Palatino Linotype" w:eastAsia="Palatino Linotype" w:hAnsi="Palatino Linotype" w:cs="Palatino Linotype" w:hint="default"/>
        <w:b/>
        <w:bCs/>
        <w:spacing w:val="0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478" w:hanging="360"/>
      </w:pPr>
      <w:rPr>
        <w:rFonts w:ascii="Palatino Linotype" w:eastAsia="Palatino Linotype" w:hAnsi="Palatino Linotype" w:cs="Palatino Linotype" w:hint="default"/>
        <w:b/>
        <w:bCs/>
        <w:spacing w:val="0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266" w:hanging="720"/>
      </w:pPr>
      <w:rPr>
        <w:rFonts w:ascii="Palatino Linotype" w:eastAsia="Palatino Linotype" w:hAnsi="Palatino Linotype" w:cs="Palatino Linotype" w:hint="default"/>
        <w:b/>
        <w:bCs/>
        <w:spacing w:val="0"/>
        <w:w w:val="99"/>
        <w:sz w:val="20"/>
        <w:szCs w:val="20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1477" w:hanging="720"/>
      </w:pPr>
      <w:rPr>
        <w:rFonts w:ascii="Palatino Linotype" w:eastAsia="Palatino Linotype" w:hAnsi="Palatino Linotype" w:cs="Palatino Linotype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2788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037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285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34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82" w:hanging="720"/>
      </w:pPr>
      <w:rPr>
        <w:rFonts w:hint="default"/>
        <w:lang w:val="es-ES" w:eastAsia="en-US" w:bidi="ar-SA"/>
      </w:rPr>
    </w:lvl>
  </w:abstractNum>
  <w:abstractNum w:abstractNumId="28" w15:restartNumberingAfterBreak="0">
    <w:nsid w:val="32D00540"/>
    <w:multiLevelType w:val="hybridMultilevel"/>
    <w:tmpl w:val="131C5AA4"/>
    <w:lvl w:ilvl="0" w:tplc="C1C2E900">
      <w:start w:val="1"/>
      <w:numFmt w:val="decimal"/>
      <w:lvlText w:val="%1."/>
      <w:lvlJc w:val="left"/>
      <w:pPr>
        <w:ind w:left="478" w:hanging="360"/>
      </w:pPr>
      <w:rPr>
        <w:rFonts w:ascii="Palatino Linotype" w:eastAsia="Palatino Linotype" w:hAnsi="Palatino Linotype" w:cs="Palatino Linotype" w:hint="default"/>
        <w:b/>
        <w:bCs/>
        <w:spacing w:val="0"/>
        <w:w w:val="99"/>
        <w:sz w:val="20"/>
        <w:szCs w:val="20"/>
        <w:lang w:val="es-ES" w:eastAsia="en-US" w:bidi="ar-SA"/>
      </w:rPr>
    </w:lvl>
    <w:lvl w:ilvl="1" w:tplc="2FC04992">
      <w:numFmt w:val="bullet"/>
      <w:lvlText w:val="•"/>
      <w:lvlJc w:val="left"/>
      <w:pPr>
        <w:ind w:left="1460" w:hanging="360"/>
      </w:pPr>
      <w:rPr>
        <w:rFonts w:hint="default"/>
        <w:lang w:val="es-ES" w:eastAsia="en-US" w:bidi="ar-SA"/>
      </w:rPr>
    </w:lvl>
    <w:lvl w:ilvl="2" w:tplc="C3148B68">
      <w:numFmt w:val="bullet"/>
      <w:lvlText w:val="•"/>
      <w:lvlJc w:val="left"/>
      <w:pPr>
        <w:ind w:left="2440" w:hanging="360"/>
      </w:pPr>
      <w:rPr>
        <w:rFonts w:hint="default"/>
        <w:lang w:val="es-ES" w:eastAsia="en-US" w:bidi="ar-SA"/>
      </w:rPr>
    </w:lvl>
    <w:lvl w:ilvl="3" w:tplc="BF70A18A">
      <w:numFmt w:val="bullet"/>
      <w:lvlText w:val="•"/>
      <w:lvlJc w:val="left"/>
      <w:pPr>
        <w:ind w:left="3420" w:hanging="360"/>
      </w:pPr>
      <w:rPr>
        <w:rFonts w:hint="default"/>
        <w:lang w:val="es-ES" w:eastAsia="en-US" w:bidi="ar-SA"/>
      </w:rPr>
    </w:lvl>
    <w:lvl w:ilvl="4" w:tplc="A88C7CFE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5" w:tplc="91724374">
      <w:numFmt w:val="bullet"/>
      <w:lvlText w:val="•"/>
      <w:lvlJc w:val="left"/>
      <w:pPr>
        <w:ind w:left="5380" w:hanging="360"/>
      </w:pPr>
      <w:rPr>
        <w:rFonts w:hint="default"/>
        <w:lang w:val="es-ES" w:eastAsia="en-US" w:bidi="ar-SA"/>
      </w:rPr>
    </w:lvl>
    <w:lvl w:ilvl="6" w:tplc="0978B234">
      <w:numFmt w:val="bullet"/>
      <w:lvlText w:val="•"/>
      <w:lvlJc w:val="left"/>
      <w:pPr>
        <w:ind w:left="6360" w:hanging="360"/>
      </w:pPr>
      <w:rPr>
        <w:rFonts w:hint="default"/>
        <w:lang w:val="es-ES" w:eastAsia="en-US" w:bidi="ar-SA"/>
      </w:rPr>
    </w:lvl>
    <w:lvl w:ilvl="7" w:tplc="09929BBA">
      <w:numFmt w:val="bullet"/>
      <w:lvlText w:val="•"/>
      <w:lvlJc w:val="left"/>
      <w:pPr>
        <w:ind w:left="7340" w:hanging="360"/>
      </w:pPr>
      <w:rPr>
        <w:rFonts w:hint="default"/>
        <w:lang w:val="es-ES" w:eastAsia="en-US" w:bidi="ar-SA"/>
      </w:rPr>
    </w:lvl>
    <w:lvl w:ilvl="8" w:tplc="BD82DFB2">
      <w:numFmt w:val="bullet"/>
      <w:lvlText w:val="•"/>
      <w:lvlJc w:val="left"/>
      <w:pPr>
        <w:ind w:left="8320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396F2682"/>
    <w:multiLevelType w:val="hybridMultilevel"/>
    <w:tmpl w:val="215AFB1C"/>
    <w:lvl w:ilvl="0" w:tplc="0134A1E2">
      <w:start w:val="1"/>
      <w:numFmt w:val="decimal"/>
      <w:lvlText w:val="%1."/>
      <w:lvlJc w:val="left"/>
      <w:pPr>
        <w:ind w:left="3090" w:hanging="360"/>
        <w:jc w:val="right"/>
      </w:pPr>
      <w:rPr>
        <w:rFonts w:ascii="Palatino Linotype" w:eastAsia="Palatino Linotype" w:hAnsi="Palatino Linotype" w:cs="Palatino Linotype" w:hint="default"/>
        <w:b/>
        <w:bCs/>
        <w:spacing w:val="0"/>
        <w:w w:val="99"/>
        <w:sz w:val="20"/>
        <w:szCs w:val="20"/>
        <w:lang w:val="es-ES" w:eastAsia="en-US" w:bidi="ar-SA"/>
      </w:rPr>
    </w:lvl>
    <w:lvl w:ilvl="1" w:tplc="EC7E5336">
      <w:numFmt w:val="bullet"/>
      <w:lvlText w:val="•"/>
      <w:lvlJc w:val="left"/>
      <w:pPr>
        <w:ind w:left="3818" w:hanging="360"/>
      </w:pPr>
      <w:rPr>
        <w:rFonts w:hint="default"/>
        <w:lang w:val="es-ES" w:eastAsia="en-US" w:bidi="ar-SA"/>
      </w:rPr>
    </w:lvl>
    <w:lvl w:ilvl="2" w:tplc="CDEC6B82">
      <w:numFmt w:val="bullet"/>
      <w:lvlText w:val="•"/>
      <w:lvlJc w:val="left"/>
      <w:pPr>
        <w:ind w:left="4536" w:hanging="360"/>
      </w:pPr>
      <w:rPr>
        <w:rFonts w:hint="default"/>
        <w:lang w:val="es-ES" w:eastAsia="en-US" w:bidi="ar-SA"/>
      </w:rPr>
    </w:lvl>
    <w:lvl w:ilvl="3" w:tplc="BBF2C0E0">
      <w:numFmt w:val="bullet"/>
      <w:lvlText w:val="•"/>
      <w:lvlJc w:val="left"/>
      <w:pPr>
        <w:ind w:left="5254" w:hanging="360"/>
      </w:pPr>
      <w:rPr>
        <w:rFonts w:hint="default"/>
        <w:lang w:val="es-ES" w:eastAsia="en-US" w:bidi="ar-SA"/>
      </w:rPr>
    </w:lvl>
    <w:lvl w:ilvl="4" w:tplc="066800BA">
      <w:numFmt w:val="bullet"/>
      <w:lvlText w:val="•"/>
      <w:lvlJc w:val="left"/>
      <w:pPr>
        <w:ind w:left="5972" w:hanging="360"/>
      </w:pPr>
      <w:rPr>
        <w:rFonts w:hint="default"/>
        <w:lang w:val="es-ES" w:eastAsia="en-US" w:bidi="ar-SA"/>
      </w:rPr>
    </w:lvl>
    <w:lvl w:ilvl="5" w:tplc="260295C0">
      <w:numFmt w:val="bullet"/>
      <w:lvlText w:val="•"/>
      <w:lvlJc w:val="left"/>
      <w:pPr>
        <w:ind w:left="6690" w:hanging="360"/>
      </w:pPr>
      <w:rPr>
        <w:rFonts w:hint="default"/>
        <w:lang w:val="es-ES" w:eastAsia="en-US" w:bidi="ar-SA"/>
      </w:rPr>
    </w:lvl>
    <w:lvl w:ilvl="6" w:tplc="5DC02196">
      <w:numFmt w:val="bullet"/>
      <w:lvlText w:val="•"/>
      <w:lvlJc w:val="left"/>
      <w:pPr>
        <w:ind w:left="7408" w:hanging="360"/>
      </w:pPr>
      <w:rPr>
        <w:rFonts w:hint="default"/>
        <w:lang w:val="es-ES" w:eastAsia="en-US" w:bidi="ar-SA"/>
      </w:rPr>
    </w:lvl>
    <w:lvl w:ilvl="7" w:tplc="CEDA37D0">
      <w:numFmt w:val="bullet"/>
      <w:lvlText w:val="•"/>
      <w:lvlJc w:val="left"/>
      <w:pPr>
        <w:ind w:left="8126" w:hanging="360"/>
      </w:pPr>
      <w:rPr>
        <w:rFonts w:hint="default"/>
        <w:lang w:val="es-ES" w:eastAsia="en-US" w:bidi="ar-SA"/>
      </w:rPr>
    </w:lvl>
    <w:lvl w:ilvl="8" w:tplc="8F46F16E">
      <w:numFmt w:val="bullet"/>
      <w:lvlText w:val="•"/>
      <w:lvlJc w:val="left"/>
      <w:pPr>
        <w:ind w:left="8844" w:hanging="360"/>
      </w:pPr>
      <w:rPr>
        <w:rFonts w:hint="default"/>
        <w:lang w:val="es-ES" w:eastAsia="en-US" w:bidi="ar-SA"/>
      </w:rPr>
    </w:lvl>
  </w:abstractNum>
  <w:abstractNum w:abstractNumId="30" w15:restartNumberingAfterBreak="0">
    <w:nsid w:val="3A812FA1"/>
    <w:multiLevelType w:val="hybridMultilevel"/>
    <w:tmpl w:val="E884C9D0"/>
    <w:lvl w:ilvl="0" w:tplc="E828FC44">
      <w:start w:val="1"/>
      <w:numFmt w:val="lowerLetter"/>
      <w:lvlText w:val="%1)"/>
      <w:lvlJc w:val="left"/>
      <w:pPr>
        <w:ind w:left="118" w:hanging="209"/>
      </w:pPr>
      <w:rPr>
        <w:rFonts w:ascii="Palatino Linotype" w:eastAsia="Palatino Linotype" w:hAnsi="Palatino Linotype" w:cs="Palatino Linotype" w:hint="default"/>
        <w:b/>
        <w:bCs/>
        <w:spacing w:val="0"/>
        <w:w w:val="99"/>
        <w:sz w:val="20"/>
        <w:szCs w:val="20"/>
        <w:lang w:val="es-ES" w:eastAsia="en-US" w:bidi="ar-SA"/>
      </w:rPr>
    </w:lvl>
    <w:lvl w:ilvl="1" w:tplc="5BD80688">
      <w:numFmt w:val="bullet"/>
      <w:lvlText w:val="•"/>
      <w:lvlJc w:val="left"/>
      <w:pPr>
        <w:ind w:left="1136" w:hanging="209"/>
      </w:pPr>
      <w:rPr>
        <w:rFonts w:hint="default"/>
        <w:lang w:val="es-ES" w:eastAsia="en-US" w:bidi="ar-SA"/>
      </w:rPr>
    </w:lvl>
    <w:lvl w:ilvl="2" w:tplc="09020DC6">
      <w:numFmt w:val="bullet"/>
      <w:lvlText w:val="•"/>
      <w:lvlJc w:val="left"/>
      <w:pPr>
        <w:ind w:left="2152" w:hanging="209"/>
      </w:pPr>
      <w:rPr>
        <w:rFonts w:hint="default"/>
        <w:lang w:val="es-ES" w:eastAsia="en-US" w:bidi="ar-SA"/>
      </w:rPr>
    </w:lvl>
    <w:lvl w:ilvl="3" w:tplc="A000C98A">
      <w:numFmt w:val="bullet"/>
      <w:lvlText w:val="•"/>
      <w:lvlJc w:val="left"/>
      <w:pPr>
        <w:ind w:left="3168" w:hanging="209"/>
      </w:pPr>
      <w:rPr>
        <w:rFonts w:hint="default"/>
        <w:lang w:val="es-ES" w:eastAsia="en-US" w:bidi="ar-SA"/>
      </w:rPr>
    </w:lvl>
    <w:lvl w:ilvl="4" w:tplc="30163850">
      <w:numFmt w:val="bullet"/>
      <w:lvlText w:val="•"/>
      <w:lvlJc w:val="left"/>
      <w:pPr>
        <w:ind w:left="4184" w:hanging="209"/>
      </w:pPr>
      <w:rPr>
        <w:rFonts w:hint="default"/>
        <w:lang w:val="es-ES" w:eastAsia="en-US" w:bidi="ar-SA"/>
      </w:rPr>
    </w:lvl>
    <w:lvl w:ilvl="5" w:tplc="CCE2745E">
      <w:numFmt w:val="bullet"/>
      <w:lvlText w:val="•"/>
      <w:lvlJc w:val="left"/>
      <w:pPr>
        <w:ind w:left="5200" w:hanging="209"/>
      </w:pPr>
      <w:rPr>
        <w:rFonts w:hint="default"/>
        <w:lang w:val="es-ES" w:eastAsia="en-US" w:bidi="ar-SA"/>
      </w:rPr>
    </w:lvl>
    <w:lvl w:ilvl="6" w:tplc="A0B832DA">
      <w:numFmt w:val="bullet"/>
      <w:lvlText w:val="•"/>
      <w:lvlJc w:val="left"/>
      <w:pPr>
        <w:ind w:left="6216" w:hanging="209"/>
      </w:pPr>
      <w:rPr>
        <w:rFonts w:hint="default"/>
        <w:lang w:val="es-ES" w:eastAsia="en-US" w:bidi="ar-SA"/>
      </w:rPr>
    </w:lvl>
    <w:lvl w:ilvl="7" w:tplc="1E80854C">
      <w:numFmt w:val="bullet"/>
      <w:lvlText w:val="•"/>
      <w:lvlJc w:val="left"/>
      <w:pPr>
        <w:ind w:left="7232" w:hanging="209"/>
      </w:pPr>
      <w:rPr>
        <w:rFonts w:hint="default"/>
        <w:lang w:val="es-ES" w:eastAsia="en-US" w:bidi="ar-SA"/>
      </w:rPr>
    </w:lvl>
    <w:lvl w:ilvl="8" w:tplc="315C0F52">
      <w:numFmt w:val="bullet"/>
      <w:lvlText w:val="•"/>
      <w:lvlJc w:val="left"/>
      <w:pPr>
        <w:ind w:left="8248" w:hanging="209"/>
      </w:pPr>
      <w:rPr>
        <w:rFonts w:hint="default"/>
        <w:lang w:val="es-ES" w:eastAsia="en-US" w:bidi="ar-SA"/>
      </w:rPr>
    </w:lvl>
  </w:abstractNum>
  <w:abstractNum w:abstractNumId="31" w15:restartNumberingAfterBreak="0">
    <w:nsid w:val="420A36B4"/>
    <w:multiLevelType w:val="multilevel"/>
    <w:tmpl w:val="A67441E2"/>
    <w:lvl w:ilvl="0">
      <w:start w:val="6"/>
      <w:numFmt w:val="decimal"/>
      <w:lvlText w:val="%1"/>
      <w:lvlJc w:val="left"/>
      <w:pPr>
        <w:ind w:left="470" w:hanging="352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470" w:hanging="352"/>
      </w:pPr>
      <w:rPr>
        <w:rFonts w:ascii="Palatino Linotype" w:eastAsia="Palatino Linotype" w:hAnsi="Palatino Linotype" w:cs="Palatino Linotype" w:hint="default"/>
        <w:b/>
        <w:bCs/>
        <w:spacing w:val="0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838" w:hanging="360"/>
      </w:pPr>
      <w:rPr>
        <w:rFonts w:ascii="Palatino Linotype" w:eastAsia="Palatino Linotype" w:hAnsi="Palatino Linotype" w:cs="Palatino Linotype" w:hint="default"/>
        <w:spacing w:val="0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2265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1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55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0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45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90" w:hanging="360"/>
      </w:pPr>
      <w:rPr>
        <w:rFonts w:hint="default"/>
        <w:lang w:val="es-ES" w:eastAsia="en-US" w:bidi="ar-SA"/>
      </w:rPr>
    </w:lvl>
  </w:abstractNum>
  <w:abstractNum w:abstractNumId="32" w15:restartNumberingAfterBreak="0">
    <w:nsid w:val="451F7BC5"/>
    <w:multiLevelType w:val="multilevel"/>
    <w:tmpl w:val="356487E6"/>
    <w:lvl w:ilvl="0">
      <w:start w:val="10"/>
      <w:numFmt w:val="decimal"/>
      <w:lvlText w:val="%1"/>
      <w:lvlJc w:val="left"/>
      <w:pPr>
        <w:ind w:left="118" w:hanging="454"/>
      </w:pPr>
      <w:rPr>
        <w:rFonts w:hint="default"/>
        <w:lang w:val="es-ES" w:eastAsia="en-US" w:bidi="ar-SA"/>
      </w:rPr>
    </w:lvl>
    <w:lvl w:ilvl="1">
      <w:start w:val="2"/>
      <w:numFmt w:val="decimal"/>
      <w:lvlText w:val="%1.%2."/>
      <w:lvlJc w:val="left"/>
      <w:pPr>
        <w:ind w:left="118" w:hanging="454"/>
      </w:pPr>
      <w:rPr>
        <w:rFonts w:ascii="Palatino Linotype" w:eastAsia="Palatino Linotype" w:hAnsi="Palatino Linotype" w:cs="Palatino Linotype" w:hint="default"/>
        <w:b/>
        <w:bCs/>
        <w:spacing w:val="0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1330" w:hanging="360"/>
      </w:pPr>
      <w:rPr>
        <w:rFonts w:hint="default"/>
        <w:b/>
        <w:bCs/>
        <w:spacing w:val="-4"/>
        <w:w w:val="99"/>
        <w:lang w:val="es-ES" w:eastAsia="en-US" w:bidi="ar-SA"/>
      </w:rPr>
    </w:lvl>
    <w:lvl w:ilvl="3">
      <w:numFmt w:val="bullet"/>
      <w:lvlText w:val="•"/>
      <w:lvlJc w:val="left"/>
      <w:pPr>
        <w:ind w:left="2790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6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3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0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7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40" w:hanging="360"/>
      </w:pPr>
      <w:rPr>
        <w:rFonts w:hint="default"/>
        <w:lang w:val="es-ES" w:eastAsia="en-US" w:bidi="ar-SA"/>
      </w:rPr>
    </w:lvl>
  </w:abstractNum>
  <w:abstractNum w:abstractNumId="33" w15:restartNumberingAfterBreak="0">
    <w:nsid w:val="46EB7A3E"/>
    <w:multiLevelType w:val="multilevel"/>
    <w:tmpl w:val="CC406670"/>
    <w:lvl w:ilvl="0">
      <w:start w:val="14"/>
      <w:numFmt w:val="decimal"/>
      <w:lvlText w:val="%1"/>
      <w:lvlJc w:val="left"/>
      <w:pPr>
        <w:ind w:left="465" w:hanging="46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0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88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600" w:hanging="2160"/>
      </w:pPr>
      <w:rPr>
        <w:rFonts w:hint="default"/>
        <w:b/>
      </w:rPr>
    </w:lvl>
  </w:abstractNum>
  <w:abstractNum w:abstractNumId="34" w15:restartNumberingAfterBreak="0">
    <w:nsid w:val="4C133650"/>
    <w:multiLevelType w:val="hybridMultilevel"/>
    <w:tmpl w:val="E8104206"/>
    <w:lvl w:ilvl="0" w:tplc="3C56FFB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CD22B1"/>
    <w:multiLevelType w:val="hybridMultilevel"/>
    <w:tmpl w:val="3056D656"/>
    <w:lvl w:ilvl="0" w:tplc="3E04983E">
      <w:start w:val="1"/>
      <w:numFmt w:val="decimal"/>
      <w:lvlText w:val="%1."/>
      <w:lvlJc w:val="left"/>
      <w:pPr>
        <w:ind w:left="478" w:hanging="360"/>
      </w:pPr>
      <w:rPr>
        <w:rFonts w:ascii="Palatino Linotype" w:eastAsia="Palatino Linotype" w:hAnsi="Palatino Linotype" w:cs="Palatino Linotype" w:hint="default"/>
        <w:b/>
        <w:bCs/>
        <w:spacing w:val="0"/>
        <w:w w:val="99"/>
        <w:sz w:val="20"/>
        <w:szCs w:val="20"/>
        <w:lang w:val="es-ES" w:eastAsia="en-US" w:bidi="ar-SA"/>
      </w:rPr>
    </w:lvl>
    <w:lvl w:ilvl="1" w:tplc="020E4B8A">
      <w:numFmt w:val="bullet"/>
      <w:lvlText w:val="•"/>
      <w:lvlJc w:val="left"/>
      <w:pPr>
        <w:ind w:left="1460" w:hanging="360"/>
      </w:pPr>
      <w:rPr>
        <w:rFonts w:hint="default"/>
        <w:lang w:val="es-ES" w:eastAsia="en-US" w:bidi="ar-SA"/>
      </w:rPr>
    </w:lvl>
    <w:lvl w:ilvl="2" w:tplc="78CA3E72">
      <w:numFmt w:val="bullet"/>
      <w:lvlText w:val="•"/>
      <w:lvlJc w:val="left"/>
      <w:pPr>
        <w:ind w:left="2440" w:hanging="360"/>
      </w:pPr>
      <w:rPr>
        <w:rFonts w:hint="default"/>
        <w:lang w:val="es-ES" w:eastAsia="en-US" w:bidi="ar-SA"/>
      </w:rPr>
    </w:lvl>
    <w:lvl w:ilvl="3" w:tplc="0692909A">
      <w:numFmt w:val="bullet"/>
      <w:lvlText w:val="•"/>
      <w:lvlJc w:val="left"/>
      <w:pPr>
        <w:ind w:left="3420" w:hanging="360"/>
      </w:pPr>
      <w:rPr>
        <w:rFonts w:hint="default"/>
        <w:lang w:val="es-ES" w:eastAsia="en-US" w:bidi="ar-SA"/>
      </w:rPr>
    </w:lvl>
    <w:lvl w:ilvl="4" w:tplc="FE3CFDDC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5" w:tplc="AC3E76F6">
      <w:numFmt w:val="bullet"/>
      <w:lvlText w:val="•"/>
      <w:lvlJc w:val="left"/>
      <w:pPr>
        <w:ind w:left="5380" w:hanging="360"/>
      </w:pPr>
      <w:rPr>
        <w:rFonts w:hint="default"/>
        <w:lang w:val="es-ES" w:eastAsia="en-US" w:bidi="ar-SA"/>
      </w:rPr>
    </w:lvl>
    <w:lvl w:ilvl="6" w:tplc="5914AAB2">
      <w:numFmt w:val="bullet"/>
      <w:lvlText w:val="•"/>
      <w:lvlJc w:val="left"/>
      <w:pPr>
        <w:ind w:left="6360" w:hanging="360"/>
      </w:pPr>
      <w:rPr>
        <w:rFonts w:hint="default"/>
        <w:lang w:val="es-ES" w:eastAsia="en-US" w:bidi="ar-SA"/>
      </w:rPr>
    </w:lvl>
    <w:lvl w:ilvl="7" w:tplc="E6CA663A">
      <w:numFmt w:val="bullet"/>
      <w:lvlText w:val="•"/>
      <w:lvlJc w:val="left"/>
      <w:pPr>
        <w:ind w:left="7340" w:hanging="360"/>
      </w:pPr>
      <w:rPr>
        <w:rFonts w:hint="default"/>
        <w:lang w:val="es-ES" w:eastAsia="en-US" w:bidi="ar-SA"/>
      </w:rPr>
    </w:lvl>
    <w:lvl w:ilvl="8" w:tplc="430C8540">
      <w:numFmt w:val="bullet"/>
      <w:lvlText w:val="•"/>
      <w:lvlJc w:val="left"/>
      <w:pPr>
        <w:ind w:left="8320" w:hanging="360"/>
      </w:pPr>
      <w:rPr>
        <w:rFonts w:hint="default"/>
        <w:lang w:val="es-ES" w:eastAsia="en-US" w:bidi="ar-SA"/>
      </w:rPr>
    </w:lvl>
  </w:abstractNum>
  <w:abstractNum w:abstractNumId="36" w15:restartNumberingAfterBreak="0">
    <w:nsid w:val="4D492EEE"/>
    <w:multiLevelType w:val="multilevel"/>
    <w:tmpl w:val="33B61A92"/>
    <w:lvl w:ilvl="0">
      <w:start w:val="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8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7" w15:restartNumberingAfterBreak="0">
    <w:nsid w:val="54BE34F3"/>
    <w:multiLevelType w:val="multilevel"/>
    <w:tmpl w:val="21FE5824"/>
    <w:lvl w:ilvl="0">
      <w:start w:val="3"/>
      <w:numFmt w:val="decimal"/>
      <w:lvlText w:val="%1"/>
      <w:lvlJc w:val="left"/>
      <w:pPr>
        <w:ind w:left="778" w:hanging="66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778" w:hanging="660"/>
      </w:pPr>
      <w:rPr>
        <w:rFonts w:ascii="Palatino Linotype" w:eastAsia="Palatino Linotype" w:hAnsi="Palatino Linotype" w:cs="Palatino Linotype" w:hint="default"/>
        <w:b/>
        <w:bCs/>
        <w:spacing w:val="0"/>
        <w:w w:val="100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2680" w:hanging="6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30" w:hanging="6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80" w:hanging="6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30" w:hanging="6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80" w:hanging="6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30" w:hanging="6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80" w:hanging="660"/>
      </w:pPr>
      <w:rPr>
        <w:rFonts w:hint="default"/>
        <w:lang w:val="es-ES" w:eastAsia="en-US" w:bidi="ar-SA"/>
      </w:rPr>
    </w:lvl>
  </w:abstractNum>
  <w:abstractNum w:abstractNumId="38" w15:restartNumberingAfterBreak="0">
    <w:nsid w:val="562102F4"/>
    <w:multiLevelType w:val="hybridMultilevel"/>
    <w:tmpl w:val="D9D2EE8A"/>
    <w:lvl w:ilvl="0" w:tplc="9D16F0D6">
      <w:start w:val="1"/>
      <w:numFmt w:val="upperLetter"/>
      <w:lvlText w:val="%1."/>
      <w:lvlJc w:val="left"/>
      <w:pPr>
        <w:ind w:left="915" w:hanging="555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6A94A83"/>
    <w:multiLevelType w:val="hybridMultilevel"/>
    <w:tmpl w:val="9D46FD28"/>
    <w:lvl w:ilvl="0" w:tplc="858CCC22">
      <w:start w:val="1"/>
      <w:numFmt w:val="lowerLetter"/>
      <w:lvlText w:val="%1)"/>
      <w:lvlJc w:val="left"/>
      <w:pPr>
        <w:ind w:left="118" w:hanging="252"/>
      </w:pPr>
      <w:rPr>
        <w:rFonts w:ascii="Palatino Linotype" w:eastAsia="Palatino Linotype" w:hAnsi="Palatino Linotype" w:cs="Palatino Linotype" w:hint="default"/>
        <w:spacing w:val="0"/>
        <w:w w:val="99"/>
        <w:sz w:val="20"/>
        <w:szCs w:val="20"/>
        <w:lang w:val="es-ES" w:eastAsia="en-US" w:bidi="ar-SA"/>
      </w:rPr>
    </w:lvl>
    <w:lvl w:ilvl="1" w:tplc="EF3A4274">
      <w:numFmt w:val="bullet"/>
      <w:lvlText w:val="•"/>
      <w:lvlJc w:val="left"/>
      <w:pPr>
        <w:ind w:left="1136" w:hanging="252"/>
      </w:pPr>
      <w:rPr>
        <w:rFonts w:hint="default"/>
        <w:lang w:val="es-ES" w:eastAsia="en-US" w:bidi="ar-SA"/>
      </w:rPr>
    </w:lvl>
    <w:lvl w:ilvl="2" w:tplc="C2B4E3D8">
      <w:numFmt w:val="bullet"/>
      <w:lvlText w:val="•"/>
      <w:lvlJc w:val="left"/>
      <w:pPr>
        <w:ind w:left="2152" w:hanging="252"/>
      </w:pPr>
      <w:rPr>
        <w:rFonts w:hint="default"/>
        <w:lang w:val="es-ES" w:eastAsia="en-US" w:bidi="ar-SA"/>
      </w:rPr>
    </w:lvl>
    <w:lvl w:ilvl="3" w:tplc="548ABF7A">
      <w:numFmt w:val="bullet"/>
      <w:lvlText w:val="•"/>
      <w:lvlJc w:val="left"/>
      <w:pPr>
        <w:ind w:left="3168" w:hanging="252"/>
      </w:pPr>
      <w:rPr>
        <w:rFonts w:hint="default"/>
        <w:lang w:val="es-ES" w:eastAsia="en-US" w:bidi="ar-SA"/>
      </w:rPr>
    </w:lvl>
    <w:lvl w:ilvl="4" w:tplc="5C7EC944">
      <w:numFmt w:val="bullet"/>
      <w:lvlText w:val="•"/>
      <w:lvlJc w:val="left"/>
      <w:pPr>
        <w:ind w:left="4184" w:hanging="252"/>
      </w:pPr>
      <w:rPr>
        <w:rFonts w:hint="default"/>
        <w:lang w:val="es-ES" w:eastAsia="en-US" w:bidi="ar-SA"/>
      </w:rPr>
    </w:lvl>
    <w:lvl w:ilvl="5" w:tplc="D144A396">
      <w:numFmt w:val="bullet"/>
      <w:lvlText w:val="•"/>
      <w:lvlJc w:val="left"/>
      <w:pPr>
        <w:ind w:left="5200" w:hanging="252"/>
      </w:pPr>
      <w:rPr>
        <w:rFonts w:hint="default"/>
        <w:lang w:val="es-ES" w:eastAsia="en-US" w:bidi="ar-SA"/>
      </w:rPr>
    </w:lvl>
    <w:lvl w:ilvl="6" w:tplc="2FDA3748">
      <w:numFmt w:val="bullet"/>
      <w:lvlText w:val="•"/>
      <w:lvlJc w:val="left"/>
      <w:pPr>
        <w:ind w:left="6216" w:hanging="252"/>
      </w:pPr>
      <w:rPr>
        <w:rFonts w:hint="default"/>
        <w:lang w:val="es-ES" w:eastAsia="en-US" w:bidi="ar-SA"/>
      </w:rPr>
    </w:lvl>
    <w:lvl w:ilvl="7" w:tplc="34D09CAC">
      <w:numFmt w:val="bullet"/>
      <w:lvlText w:val="•"/>
      <w:lvlJc w:val="left"/>
      <w:pPr>
        <w:ind w:left="7232" w:hanging="252"/>
      </w:pPr>
      <w:rPr>
        <w:rFonts w:hint="default"/>
        <w:lang w:val="es-ES" w:eastAsia="en-US" w:bidi="ar-SA"/>
      </w:rPr>
    </w:lvl>
    <w:lvl w:ilvl="8" w:tplc="11ECC73A">
      <w:numFmt w:val="bullet"/>
      <w:lvlText w:val="•"/>
      <w:lvlJc w:val="left"/>
      <w:pPr>
        <w:ind w:left="8248" w:hanging="252"/>
      </w:pPr>
      <w:rPr>
        <w:rFonts w:hint="default"/>
        <w:lang w:val="es-ES" w:eastAsia="en-US" w:bidi="ar-SA"/>
      </w:rPr>
    </w:lvl>
  </w:abstractNum>
  <w:abstractNum w:abstractNumId="40" w15:restartNumberingAfterBreak="0">
    <w:nsid w:val="59E03131"/>
    <w:multiLevelType w:val="multilevel"/>
    <w:tmpl w:val="DE749EF2"/>
    <w:lvl w:ilvl="0">
      <w:start w:val="6"/>
      <w:numFmt w:val="decimal"/>
      <w:lvlText w:val="%1"/>
      <w:lvlJc w:val="left"/>
      <w:pPr>
        <w:ind w:left="471" w:hanging="353"/>
      </w:pPr>
      <w:rPr>
        <w:rFonts w:hint="default"/>
        <w:lang w:val="es-ES" w:eastAsia="en-US" w:bidi="ar-SA"/>
      </w:rPr>
    </w:lvl>
    <w:lvl w:ilvl="1">
      <w:start w:val="6"/>
      <w:numFmt w:val="decimal"/>
      <w:lvlText w:val="%1.%2."/>
      <w:lvlJc w:val="left"/>
      <w:pPr>
        <w:ind w:left="471" w:hanging="353"/>
      </w:pPr>
      <w:rPr>
        <w:rFonts w:ascii="Palatino Linotype" w:eastAsia="Palatino Linotype" w:hAnsi="Palatino Linotype" w:cs="Palatino Linotype" w:hint="default"/>
        <w:b/>
        <w:bCs/>
        <w:spacing w:val="0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1112" w:hanging="360"/>
      </w:pPr>
      <w:rPr>
        <w:rFonts w:ascii="Palatino Linotype" w:eastAsia="Palatino Linotype" w:hAnsi="Palatino Linotype" w:cs="Palatino Linotype" w:hint="default"/>
        <w:spacing w:val="0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155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73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91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08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2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44" w:hanging="360"/>
      </w:pPr>
      <w:rPr>
        <w:rFonts w:hint="default"/>
        <w:lang w:val="es-ES" w:eastAsia="en-US" w:bidi="ar-SA"/>
      </w:rPr>
    </w:lvl>
  </w:abstractNum>
  <w:abstractNum w:abstractNumId="41" w15:restartNumberingAfterBreak="0">
    <w:nsid w:val="5B8D7D16"/>
    <w:multiLevelType w:val="multilevel"/>
    <w:tmpl w:val="03BA3E40"/>
    <w:lvl w:ilvl="0">
      <w:start w:val="2"/>
      <w:numFmt w:val="decimal"/>
      <w:lvlText w:val="%1"/>
      <w:lvlJc w:val="left"/>
      <w:pPr>
        <w:ind w:left="478" w:hanging="36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478" w:hanging="360"/>
        <w:jc w:val="right"/>
      </w:pPr>
      <w:rPr>
        <w:rFonts w:ascii="Palatino Linotype" w:eastAsia="Palatino Linotype" w:hAnsi="Palatino Linotype" w:cs="Palatino Linotype" w:hint="default"/>
        <w:b/>
        <w:bCs/>
        <w:spacing w:val="0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838" w:hanging="360"/>
      </w:pPr>
      <w:rPr>
        <w:rFonts w:ascii="Palatino Linotype" w:eastAsia="Palatino Linotype" w:hAnsi="Palatino Linotype" w:cs="Palatino Linotype" w:hint="default"/>
        <w:b/>
        <w:bCs/>
        <w:spacing w:val="0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2937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98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35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4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3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82" w:hanging="360"/>
      </w:pPr>
      <w:rPr>
        <w:rFonts w:hint="default"/>
        <w:lang w:val="es-ES" w:eastAsia="en-US" w:bidi="ar-SA"/>
      </w:rPr>
    </w:lvl>
  </w:abstractNum>
  <w:abstractNum w:abstractNumId="42" w15:restartNumberingAfterBreak="0">
    <w:nsid w:val="5C2E07C4"/>
    <w:multiLevelType w:val="hybridMultilevel"/>
    <w:tmpl w:val="202C7E94"/>
    <w:lvl w:ilvl="0" w:tplc="97B45C42">
      <w:numFmt w:val="bullet"/>
      <w:lvlText w:val="●"/>
      <w:lvlJc w:val="left"/>
      <w:pPr>
        <w:ind w:left="838" w:hanging="360"/>
      </w:pPr>
      <w:rPr>
        <w:rFonts w:ascii="Palatino Linotype" w:eastAsia="Palatino Linotype" w:hAnsi="Palatino Linotype" w:cs="Palatino Linotype" w:hint="default"/>
        <w:w w:val="99"/>
        <w:sz w:val="20"/>
        <w:szCs w:val="20"/>
        <w:lang w:val="es-ES" w:eastAsia="en-US" w:bidi="ar-SA"/>
      </w:rPr>
    </w:lvl>
    <w:lvl w:ilvl="1" w:tplc="DCC898FA">
      <w:numFmt w:val="bullet"/>
      <w:lvlText w:val="•"/>
      <w:lvlJc w:val="left"/>
      <w:pPr>
        <w:ind w:left="747" w:hanging="171"/>
      </w:pPr>
      <w:rPr>
        <w:rFonts w:ascii="Palatino Linotype" w:eastAsia="Palatino Linotype" w:hAnsi="Palatino Linotype" w:cs="Palatino Linotype" w:hint="default"/>
        <w:w w:val="99"/>
        <w:sz w:val="20"/>
        <w:szCs w:val="20"/>
        <w:lang w:val="es-ES" w:eastAsia="en-US" w:bidi="ar-SA"/>
      </w:rPr>
    </w:lvl>
    <w:lvl w:ilvl="2" w:tplc="5C047560">
      <w:numFmt w:val="bullet"/>
      <w:lvlText w:val="•"/>
      <w:lvlJc w:val="left"/>
      <w:pPr>
        <w:ind w:left="1888" w:hanging="171"/>
      </w:pPr>
      <w:rPr>
        <w:rFonts w:hint="default"/>
        <w:lang w:val="es-ES" w:eastAsia="en-US" w:bidi="ar-SA"/>
      </w:rPr>
    </w:lvl>
    <w:lvl w:ilvl="3" w:tplc="52B6629E">
      <w:numFmt w:val="bullet"/>
      <w:lvlText w:val="•"/>
      <w:lvlJc w:val="left"/>
      <w:pPr>
        <w:ind w:left="2937" w:hanging="171"/>
      </w:pPr>
      <w:rPr>
        <w:rFonts w:hint="default"/>
        <w:lang w:val="es-ES" w:eastAsia="en-US" w:bidi="ar-SA"/>
      </w:rPr>
    </w:lvl>
    <w:lvl w:ilvl="4" w:tplc="CDBC5D0A">
      <w:numFmt w:val="bullet"/>
      <w:lvlText w:val="•"/>
      <w:lvlJc w:val="left"/>
      <w:pPr>
        <w:ind w:left="3986" w:hanging="171"/>
      </w:pPr>
      <w:rPr>
        <w:rFonts w:hint="default"/>
        <w:lang w:val="es-ES" w:eastAsia="en-US" w:bidi="ar-SA"/>
      </w:rPr>
    </w:lvl>
    <w:lvl w:ilvl="5" w:tplc="B652DCE0">
      <w:numFmt w:val="bullet"/>
      <w:lvlText w:val="•"/>
      <w:lvlJc w:val="left"/>
      <w:pPr>
        <w:ind w:left="5035" w:hanging="171"/>
      </w:pPr>
      <w:rPr>
        <w:rFonts w:hint="default"/>
        <w:lang w:val="es-ES" w:eastAsia="en-US" w:bidi="ar-SA"/>
      </w:rPr>
    </w:lvl>
    <w:lvl w:ilvl="6" w:tplc="25BAA8B0">
      <w:numFmt w:val="bullet"/>
      <w:lvlText w:val="•"/>
      <w:lvlJc w:val="left"/>
      <w:pPr>
        <w:ind w:left="6084" w:hanging="171"/>
      </w:pPr>
      <w:rPr>
        <w:rFonts w:hint="default"/>
        <w:lang w:val="es-ES" w:eastAsia="en-US" w:bidi="ar-SA"/>
      </w:rPr>
    </w:lvl>
    <w:lvl w:ilvl="7" w:tplc="08DC2762">
      <w:numFmt w:val="bullet"/>
      <w:lvlText w:val="•"/>
      <w:lvlJc w:val="left"/>
      <w:pPr>
        <w:ind w:left="7133" w:hanging="171"/>
      </w:pPr>
      <w:rPr>
        <w:rFonts w:hint="default"/>
        <w:lang w:val="es-ES" w:eastAsia="en-US" w:bidi="ar-SA"/>
      </w:rPr>
    </w:lvl>
    <w:lvl w:ilvl="8" w:tplc="28BE69CA">
      <w:numFmt w:val="bullet"/>
      <w:lvlText w:val="•"/>
      <w:lvlJc w:val="left"/>
      <w:pPr>
        <w:ind w:left="8182" w:hanging="171"/>
      </w:pPr>
      <w:rPr>
        <w:rFonts w:hint="default"/>
        <w:lang w:val="es-ES" w:eastAsia="en-US" w:bidi="ar-SA"/>
      </w:rPr>
    </w:lvl>
  </w:abstractNum>
  <w:abstractNum w:abstractNumId="43" w15:restartNumberingAfterBreak="0">
    <w:nsid w:val="5E756DEC"/>
    <w:multiLevelType w:val="hybridMultilevel"/>
    <w:tmpl w:val="FF0652F8"/>
    <w:lvl w:ilvl="0" w:tplc="240A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0851B9D"/>
    <w:multiLevelType w:val="hybridMultilevel"/>
    <w:tmpl w:val="1020ECAC"/>
    <w:lvl w:ilvl="0" w:tplc="31947874">
      <w:start w:val="1"/>
      <w:numFmt w:val="lowerLetter"/>
      <w:lvlText w:val="(%1)"/>
      <w:lvlJc w:val="left"/>
      <w:pPr>
        <w:ind w:left="514" w:hanging="290"/>
      </w:pPr>
      <w:rPr>
        <w:rFonts w:ascii="Palatino Linotype" w:eastAsia="Palatino Linotype" w:hAnsi="Palatino Linotype" w:cs="Palatino Linotype" w:hint="default"/>
        <w:i/>
        <w:iCs/>
        <w:w w:val="99"/>
        <w:sz w:val="20"/>
        <w:szCs w:val="20"/>
        <w:lang w:val="es-ES" w:eastAsia="en-US" w:bidi="ar-SA"/>
      </w:rPr>
    </w:lvl>
    <w:lvl w:ilvl="1" w:tplc="8796FD04">
      <w:numFmt w:val="bullet"/>
      <w:lvlText w:val="•"/>
      <w:lvlJc w:val="left"/>
      <w:pPr>
        <w:ind w:left="1496" w:hanging="290"/>
      </w:pPr>
      <w:rPr>
        <w:rFonts w:hint="default"/>
        <w:lang w:val="es-ES" w:eastAsia="en-US" w:bidi="ar-SA"/>
      </w:rPr>
    </w:lvl>
    <w:lvl w:ilvl="2" w:tplc="36409594">
      <w:numFmt w:val="bullet"/>
      <w:lvlText w:val="•"/>
      <w:lvlJc w:val="left"/>
      <w:pPr>
        <w:ind w:left="2472" w:hanging="290"/>
      </w:pPr>
      <w:rPr>
        <w:rFonts w:hint="default"/>
        <w:lang w:val="es-ES" w:eastAsia="en-US" w:bidi="ar-SA"/>
      </w:rPr>
    </w:lvl>
    <w:lvl w:ilvl="3" w:tplc="D1867B92">
      <w:numFmt w:val="bullet"/>
      <w:lvlText w:val="•"/>
      <w:lvlJc w:val="left"/>
      <w:pPr>
        <w:ind w:left="3448" w:hanging="290"/>
      </w:pPr>
      <w:rPr>
        <w:rFonts w:hint="default"/>
        <w:lang w:val="es-ES" w:eastAsia="en-US" w:bidi="ar-SA"/>
      </w:rPr>
    </w:lvl>
    <w:lvl w:ilvl="4" w:tplc="25CA2602">
      <w:numFmt w:val="bullet"/>
      <w:lvlText w:val="•"/>
      <w:lvlJc w:val="left"/>
      <w:pPr>
        <w:ind w:left="4424" w:hanging="290"/>
      </w:pPr>
      <w:rPr>
        <w:rFonts w:hint="default"/>
        <w:lang w:val="es-ES" w:eastAsia="en-US" w:bidi="ar-SA"/>
      </w:rPr>
    </w:lvl>
    <w:lvl w:ilvl="5" w:tplc="6A62B70E">
      <w:numFmt w:val="bullet"/>
      <w:lvlText w:val="•"/>
      <w:lvlJc w:val="left"/>
      <w:pPr>
        <w:ind w:left="5400" w:hanging="290"/>
      </w:pPr>
      <w:rPr>
        <w:rFonts w:hint="default"/>
        <w:lang w:val="es-ES" w:eastAsia="en-US" w:bidi="ar-SA"/>
      </w:rPr>
    </w:lvl>
    <w:lvl w:ilvl="6" w:tplc="27F09726">
      <w:numFmt w:val="bullet"/>
      <w:lvlText w:val="•"/>
      <w:lvlJc w:val="left"/>
      <w:pPr>
        <w:ind w:left="6376" w:hanging="290"/>
      </w:pPr>
      <w:rPr>
        <w:rFonts w:hint="default"/>
        <w:lang w:val="es-ES" w:eastAsia="en-US" w:bidi="ar-SA"/>
      </w:rPr>
    </w:lvl>
    <w:lvl w:ilvl="7" w:tplc="199829AC">
      <w:numFmt w:val="bullet"/>
      <w:lvlText w:val="•"/>
      <w:lvlJc w:val="left"/>
      <w:pPr>
        <w:ind w:left="7352" w:hanging="290"/>
      </w:pPr>
      <w:rPr>
        <w:rFonts w:hint="default"/>
        <w:lang w:val="es-ES" w:eastAsia="en-US" w:bidi="ar-SA"/>
      </w:rPr>
    </w:lvl>
    <w:lvl w:ilvl="8" w:tplc="338E2C7E">
      <w:numFmt w:val="bullet"/>
      <w:lvlText w:val="•"/>
      <w:lvlJc w:val="left"/>
      <w:pPr>
        <w:ind w:left="8328" w:hanging="290"/>
      </w:pPr>
      <w:rPr>
        <w:rFonts w:hint="default"/>
        <w:lang w:val="es-ES" w:eastAsia="en-US" w:bidi="ar-SA"/>
      </w:rPr>
    </w:lvl>
  </w:abstractNum>
  <w:abstractNum w:abstractNumId="45" w15:restartNumberingAfterBreak="0">
    <w:nsid w:val="6B7711E7"/>
    <w:multiLevelType w:val="hybridMultilevel"/>
    <w:tmpl w:val="1F9ABD72"/>
    <w:lvl w:ilvl="0" w:tplc="482661A4">
      <w:start w:val="1"/>
      <w:numFmt w:val="lowerLetter"/>
      <w:lvlText w:val="%1."/>
      <w:lvlJc w:val="left"/>
      <w:pPr>
        <w:ind w:left="478" w:hanging="360"/>
      </w:pPr>
      <w:rPr>
        <w:rFonts w:ascii="Palatino Linotype" w:eastAsia="Palatino Linotype" w:hAnsi="Palatino Linotype" w:cs="Palatino Linotype" w:hint="default"/>
        <w:spacing w:val="0"/>
        <w:w w:val="99"/>
        <w:sz w:val="20"/>
        <w:szCs w:val="20"/>
        <w:lang w:val="es-ES" w:eastAsia="en-US" w:bidi="ar-SA"/>
      </w:rPr>
    </w:lvl>
    <w:lvl w:ilvl="1" w:tplc="52F4E9A6">
      <w:numFmt w:val="bullet"/>
      <w:lvlText w:val="●"/>
      <w:lvlJc w:val="left"/>
      <w:pPr>
        <w:ind w:left="838" w:hanging="360"/>
      </w:pPr>
      <w:rPr>
        <w:rFonts w:ascii="Calibri" w:eastAsia="Calibri" w:hAnsi="Calibri" w:cs="Calibri" w:hint="default"/>
        <w:w w:val="99"/>
        <w:sz w:val="20"/>
        <w:szCs w:val="20"/>
        <w:lang w:val="es-ES" w:eastAsia="en-US" w:bidi="ar-SA"/>
      </w:rPr>
    </w:lvl>
    <w:lvl w:ilvl="2" w:tplc="2C38C642">
      <w:numFmt w:val="bullet"/>
      <w:lvlText w:val="•"/>
      <w:lvlJc w:val="left"/>
      <w:pPr>
        <w:ind w:left="1888" w:hanging="360"/>
      </w:pPr>
      <w:rPr>
        <w:rFonts w:hint="default"/>
        <w:lang w:val="es-ES" w:eastAsia="en-US" w:bidi="ar-SA"/>
      </w:rPr>
    </w:lvl>
    <w:lvl w:ilvl="3" w:tplc="87D2EB16">
      <w:numFmt w:val="bullet"/>
      <w:lvlText w:val="•"/>
      <w:lvlJc w:val="left"/>
      <w:pPr>
        <w:ind w:left="2937" w:hanging="360"/>
      </w:pPr>
      <w:rPr>
        <w:rFonts w:hint="default"/>
        <w:lang w:val="es-ES" w:eastAsia="en-US" w:bidi="ar-SA"/>
      </w:rPr>
    </w:lvl>
    <w:lvl w:ilvl="4" w:tplc="4A3A1168">
      <w:numFmt w:val="bullet"/>
      <w:lvlText w:val="•"/>
      <w:lvlJc w:val="left"/>
      <w:pPr>
        <w:ind w:left="3986" w:hanging="360"/>
      </w:pPr>
      <w:rPr>
        <w:rFonts w:hint="default"/>
        <w:lang w:val="es-ES" w:eastAsia="en-US" w:bidi="ar-SA"/>
      </w:rPr>
    </w:lvl>
    <w:lvl w:ilvl="5" w:tplc="2A4864B2">
      <w:numFmt w:val="bullet"/>
      <w:lvlText w:val="•"/>
      <w:lvlJc w:val="left"/>
      <w:pPr>
        <w:ind w:left="5035" w:hanging="360"/>
      </w:pPr>
      <w:rPr>
        <w:rFonts w:hint="default"/>
        <w:lang w:val="es-ES" w:eastAsia="en-US" w:bidi="ar-SA"/>
      </w:rPr>
    </w:lvl>
    <w:lvl w:ilvl="6" w:tplc="5CB873FA">
      <w:numFmt w:val="bullet"/>
      <w:lvlText w:val="•"/>
      <w:lvlJc w:val="left"/>
      <w:pPr>
        <w:ind w:left="6084" w:hanging="360"/>
      </w:pPr>
      <w:rPr>
        <w:rFonts w:hint="default"/>
        <w:lang w:val="es-ES" w:eastAsia="en-US" w:bidi="ar-SA"/>
      </w:rPr>
    </w:lvl>
    <w:lvl w:ilvl="7" w:tplc="CECCFD34">
      <w:numFmt w:val="bullet"/>
      <w:lvlText w:val="•"/>
      <w:lvlJc w:val="left"/>
      <w:pPr>
        <w:ind w:left="7133" w:hanging="360"/>
      </w:pPr>
      <w:rPr>
        <w:rFonts w:hint="default"/>
        <w:lang w:val="es-ES" w:eastAsia="en-US" w:bidi="ar-SA"/>
      </w:rPr>
    </w:lvl>
    <w:lvl w:ilvl="8" w:tplc="4F84E6E6">
      <w:numFmt w:val="bullet"/>
      <w:lvlText w:val="•"/>
      <w:lvlJc w:val="left"/>
      <w:pPr>
        <w:ind w:left="8182" w:hanging="360"/>
      </w:pPr>
      <w:rPr>
        <w:rFonts w:hint="default"/>
        <w:lang w:val="es-ES" w:eastAsia="en-US" w:bidi="ar-SA"/>
      </w:rPr>
    </w:lvl>
  </w:abstractNum>
  <w:abstractNum w:abstractNumId="46" w15:restartNumberingAfterBreak="0">
    <w:nsid w:val="748973E4"/>
    <w:multiLevelType w:val="multilevel"/>
    <w:tmpl w:val="A59CCF5A"/>
    <w:lvl w:ilvl="0">
      <w:start w:val="1"/>
      <w:numFmt w:val="decimal"/>
      <w:lvlText w:val="%1"/>
      <w:lvlJc w:val="left"/>
      <w:pPr>
        <w:ind w:left="478" w:hanging="36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478" w:hanging="360"/>
        <w:jc w:val="right"/>
      </w:pPr>
      <w:rPr>
        <w:rFonts w:ascii="Palatino Linotype" w:eastAsia="Palatino Linotype" w:hAnsi="Palatino Linotype" w:cs="Palatino Linotype" w:hint="default"/>
        <w:b/>
        <w:bCs/>
        <w:spacing w:val="0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40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20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8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6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4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20" w:hanging="360"/>
      </w:pPr>
      <w:rPr>
        <w:rFonts w:hint="default"/>
        <w:lang w:val="es-ES" w:eastAsia="en-US" w:bidi="ar-SA"/>
      </w:rPr>
    </w:lvl>
  </w:abstractNum>
  <w:abstractNum w:abstractNumId="47" w15:restartNumberingAfterBreak="0">
    <w:nsid w:val="74EB3BD0"/>
    <w:multiLevelType w:val="multilevel"/>
    <w:tmpl w:val="9FA2A7C6"/>
    <w:lvl w:ilvl="0">
      <w:start w:val="3"/>
      <w:numFmt w:val="decimal"/>
      <w:lvlText w:val="%1"/>
      <w:lvlJc w:val="left"/>
      <w:pPr>
        <w:ind w:left="478" w:hanging="36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478" w:hanging="360"/>
        <w:jc w:val="right"/>
      </w:pPr>
      <w:rPr>
        <w:rFonts w:ascii="Palatino Linotype" w:eastAsia="Palatino Linotype" w:hAnsi="Palatino Linotype" w:cs="Palatino Linotype" w:hint="default"/>
        <w:b/>
        <w:bCs/>
        <w:spacing w:val="0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40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20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8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6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4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20" w:hanging="360"/>
      </w:pPr>
      <w:rPr>
        <w:rFonts w:hint="default"/>
        <w:lang w:val="es-ES" w:eastAsia="en-US" w:bidi="ar-SA"/>
      </w:rPr>
    </w:lvl>
  </w:abstractNum>
  <w:abstractNum w:abstractNumId="48" w15:restartNumberingAfterBreak="0">
    <w:nsid w:val="75157672"/>
    <w:multiLevelType w:val="hybridMultilevel"/>
    <w:tmpl w:val="9026AD02"/>
    <w:lvl w:ilvl="0" w:tplc="955C5074">
      <w:start w:val="1"/>
      <w:numFmt w:val="decimal"/>
      <w:lvlText w:val="%1."/>
      <w:lvlJc w:val="left"/>
      <w:pPr>
        <w:ind w:left="886" w:hanging="201"/>
      </w:pPr>
      <w:rPr>
        <w:rFonts w:ascii="Palatino Linotype" w:eastAsia="Palatino Linotype" w:hAnsi="Palatino Linotype" w:cs="Palatino Linotype" w:hint="default"/>
        <w:i/>
        <w:iCs/>
        <w:spacing w:val="0"/>
        <w:w w:val="99"/>
        <w:sz w:val="20"/>
        <w:szCs w:val="20"/>
        <w:lang w:val="es-ES" w:eastAsia="en-US" w:bidi="ar-SA"/>
      </w:rPr>
    </w:lvl>
    <w:lvl w:ilvl="1" w:tplc="02C6C9AC">
      <w:numFmt w:val="bullet"/>
      <w:lvlText w:val="•"/>
      <w:lvlJc w:val="left"/>
      <w:pPr>
        <w:ind w:left="1820" w:hanging="201"/>
      </w:pPr>
      <w:rPr>
        <w:rFonts w:hint="default"/>
        <w:lang w:val="es-ES" w:eastAsia="en-US" w:bidi="ar-SA"/>
      </w:rPr>
    </w:lvl>
    <w:lvl w:ilvl="2" w:tplc="6B40E3AC">
      <w:numFmt w:val="bullet"/>
      <w:lvlText w:val="•"/>
      <w:lvlJc w:val="left"/>
      <w:pPr>
        <w:ind w:left="2760" w:hanging="201"/>
      </w:pPr>
      <w:rPr>
        <w:rFonts w:hint="default"/>
        <w:lang w:val="es-ES" w:eastAsia="en-US" w:bidi="ar-SA"/>
      </w:rPr>
    </w:lvl>
    <w:lvl w:ilvl="3" w:tplc="F61C2860">
      <w:numFmt w:val="bullet"/>
      <w:lvlText w:val="•"/>
      <w:lvlJc w:val="left"/>
      <w:pPr>
        <w:ind w:left="3700" w:hanging="201"/>
      </w:pPr>
      <w:rPr>
        <w:rFonts w:hint="default"/>
        <w:lang w:val="es-ES" w:eastAsia="en-US" w:bidi="ar-SA"/>
      </w:rPr>
    </w:lvl>
    <w:lvl w:ilvl="4" w:tplc="56DE0B6C">
      <w:numFmt w:val="bullet"/>
      <w:lvlText w:val="•"/>
      <w:lvlJc w:val="left"/>
      <w:pPr>
        <w:ind w:left="4640" w:hanging="201"/>
      </w:pPr>
      <w:rPr>
        <w:rFonts w:hint="default"/>
        <w:lang w:val="es-ES" w:eastAsia="en-US" w:bidi="ar-SA"/>
      </w:rPr>
    </w:lvl>
    <w:lvl w:ilvl="5" w:tplc="7E389414">
      <w:numFmt w:val="bullet"/>
      <w:lvlText w:val="•"/>
      <w:lvlJc w:val="left"/>
      <w:pPr>
        <w:ind w:left="5580" w:hanging="201"/>
      </w:pPr>
      <w:rPr>
        <w:rFonts w:hint="default"/>
        <w:lang w:val="es-ES" w:eastAsia="en-US" w:bidi="ar-SA"/>
      </w:rPr>
    </w:lvl>
    <w:lvl w:ilvl="6" w:tplc="6AD0238C">
      <w:numFmt w:val="bullet"/>
      <w:lvlText w:val="•"/>
      <w:lvlJc w:val="left"/>
      <w:pPr>
        <w:ind w:left="6520" w:hanging="201"/>
      </w:pPr>
      <w:rPr>
        <w:rFonts w:hint="default"/>
        <w:lang w:val="es-ES" w:eastAsia="en-US" w:bidi="ar-SA"/>
      </w:rPr>
    </w:lvl>
    <w:lvl w:ilvl="7" w:tplc="34809954">
      <w:numFmt w:val="bullet"/>
      <w:lvlText w:val="•"/>
      <w:lvlJc w:val="left"/>
      <w:pPr>
        <w:ind w:left="7460" w:hanging="201"/>
      </w:pPr>
      <w:rPr>
        <w:rFonts w:hint="default"/>
        <w:lang w:val="es-ES" w:eastAsia="en-US" w:bidi="ar-SA"/>
      </w:rPr>
    </w:lvl>
    <w:lvl w:ilvl="8" w:tplc="AC142C5A">
      <w:numFmt w:val="bullet"/>
      <w:lvlText w:val="•"/>
      <w:lvlJc w:val="left"/>
      <w:pPr>
        <w:ind w:left="8400" w:hanging="201"/>
      </w:pPr>
      <w:rPr>
        <w:rFonts w:hint="default"/>
        <w:lang w:val="es-ES" w:eastAsia="en-US" w:bidi="ar-SA"/>
      </w:rPr>
    </w:lvl>
  </w:abstractNum>
  <w:abstractNum w:abstractNumId="49" w15:restartNumberingAfterBreak="0">
    <w:nsid w:val="75162AE6"/>
    <w:multiLevelType w:val="hybridMultilevel"/>
    <w:tmpl w:val="C67029D6"/>
    <w:lvl w:ilvl="0" w:tplc="7CB49C74">
      <w:numFmt w:val="bullet"/>
      <w:lvlText w:val=""/>
      <w:lvlJc w:val="left"/>
      <w:pPr>
        <w:ind w:left="546" w:hanging="428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1" w:tplc="8230EF82">
      <w:numFmt w:val="bullet"/>
      <w:lvlText w:val="•"/>
      <w:lvlJc w:val="left"/>
      <w:pPr>
        <w:ind w:left="1514" w:hanging="428"/>
      </w:pPr>
      <w:rPr>
        <w:rFonts w:hint="default"/>
        <w:lang w:val="es-ES" w:eastAsia="en-US" w:bidi="ar-SA"/>
      </w:rPr>
    </w:lvl>
    <w:lvl w:ilvl="2" w:tplc="062286C6">
      <w:numFmt w:val="bullet"/>
      <w:lvlText w:val="•"/>
      <w:lvlJc w:val="left"/>
      <w:pPr>
        <w:ind w:left="2488" w:hanging="428"/>
      </w:pPr>
      <w:rPr>
        <w:rFonts w:hint="default"/>
        <w:lang w:val="es-ES" w:eastAsia="en-US" w:bidi="ar-SA"/>
      </w:rPr>
    </w:lvl>
    <w:lvl w:ilvl="3" w:tplc="DA580392">
      <w:numFmt w:val="bullet"/>
      <w:lvlText w:val="•"/>
      <w:lvlJc w:val="left"/>
      <w:pPr>
        <w:ind w:left="3462" w:hanging="428"/>
      </w:pPr>
      <w:rPr>
        <w:rFonts w:hint="default"/>
        <w:lang w:val="es-ES" w:eastAsia="en-US" w:bidi="ar-SA"/>
      </w:rPr>
    </w:lvl>
    <w:lvl w:ilvl="4" w:tplc="67102E2C">
      <w:numFmt w:val="bullet"/>
      <w:lvlText w:val="•"/>
      <w:lvlJc w:val="left"/>
      <w:pPr>
        <w:ind w:left="4436" w:hanging="428"/>
      </w:pPr>
      <w:rPr>
        <w:rFonts w:hint="default"/>
        <w:lang w:val="es-ES" w:eastAsia="en-US" w:bidi="ar-SA"/>
      </w:rPr>
    </w:lvl>
    <w:lvl w:ilvl="5" w:tplc="DA9ADC52">
      <w:numFmt w:val="bullet"/>
      <w:lvlText w:val="•"/>
      <w:lvlJc w:val="left"/>
      <w:pPr>
        <w:ind w:left="5410" w:hanging="428"/>
      </w:pPr>
      <w:rPr>
        <w:rFonts w:hint="default"/>
        <w:lang w:val="es-ES" w:eastAsia="en-US" w:bidi="ar-SA"/>
      </w:rPr>
    </w:lvl>
    <w:lvl w:ilvl="6" w:tplc="C41AD112">
      <w:numFmt w:val="bullet"/>
      <w:lvlText w:val="•"/>
      <w:lvlJc w:val="left"/>
      <w:pPr>
        <w:ind w:left="6384" w:hanging="428"/>
      </w:pPr>
      <w:rPr>
        <w:rFonts w:hint="default"/>
        <w:lang w:val="es-ES" w:eastAsia="en-US" w:bidi="ar-SA"/>
      </w:rPr>
    </w:lvl>
    <w:lvl w:ilvl="7" w:tplc="47A88FAE">
      <w:numFmt w:val="bullet"/>
      <w:lvlText w:val="•"/>
      <w:lvlJc w:val="left"/>
      <w:pPr>
        <w:ind w:left="7358" w:hanging="428"/>
      </w:pPr>
      <w:rPr>
        <w:rFonts w:hint="default"/>
        <w:lang w:val="es-ES" w:eastAsia="en-US" w:bidi="ar-SA"/>
      </w:rPr>
    </w:lvl>
    <w:lvl w:ilvl="8" w:tplc="A53EA93A">
      <w:numFmt w:val="bullet"/>
      <w:lvlText w:val="•"/>
      <w:lvlJc w:val="left"/>
      <w:pPr>
        <w:ind w:left="8332" w:hanging="428"/>
      </w:pPr>
      <w:rPr>
        <w:rFonts w:hint="default"/>
        <w:lang w:val="es-ES" w:eastAsia="en-US" w:bidi="ar-SA"/>
      </w:rPr>
    </w:lvl>
  </w:abstractNum>
  <w:abstractNum w:abstractNumId="50" w15:restartNumberingAfterBreak="0">
    <w:nsid w:val="79563062"/>
    <w:multiLevelType w:val="hybridMultilevel"/>
    <w:tmpl w:val="A878AC76"/>
    <w:lvl w:ilvl="0" w:tplc="D318FFD8">
      <w:numFmt w:val="bullet"/>
      <w:lvlText w:val="•"/>
      <w:lvlJc w:val="left"/>
      <w:pPr>
        <w:ind w:left="118" w:hanging="171"/>
      </w:pPr>
      <w:rPr>
        <w:rFonts w:ascii="Palatino Linotype" w:eastAsia="Palatino Linotype" w:hAnsi="Palatino Linotype" w:cs="Palatino Linotype" w:hint="default"/>
        <w:b/>
        <w:bCs/>
        <w:w w:val="99"/>
        <w:sz w:val="20"/>
        <w:szCs w:val="20"/>
        <w:lang w:val="es-ES" w:eastAsia="en-US" w:bidi="ar-SA"/>
      </w:rPr>
    </w:lvl>
    <w:lvl w:ilvl="1" w:tplc="CABAEC22">
      <w:numFmt w:val="bullet"/>
      <w:lvlText w:val="•"/>
      <w:lvlJc w:val="left"/>
      <w:pPr>
        <w:ind w:left="1136" w:hanging="171"/>
      </w:pPr>
      <w:rPr>
        <w:rFonts w:hint="default"/>
        <w:lang w:val="es-ES" w:eastAsia="en-US" w:bidi="ar-SA"/>
      </w:rPr>
    </w:lvl>
    <w:lvl w:ilvl="2" w:tplc="88AE19BA">
      <w:numFmt w:val="bullet"/>
      <w:lvlText w:val="•"/>
      <w:lvlJc w:val="left"/>
      <w:pPr>
        <w:ind w:left="2152" w:hanging="171"/>
      </w:pPr>
      <w:rPr>
        <w:rFonts w:hint="default"/>
        <w:lang w:val="es-ES" w:eastAsia="en-US" w:bidi="ar-SA"/>
      </w:rPr>
    </w:lvl>
    <w:lvl w:ilvl="3" w:tplc="761A1F08">
      <w:numFmt w:val="bullet"/>
      <w:lvlText w:val="•"/>
      <w:lvlJc w:val="left"/>
      <w:pPr>
        <w:ind w:left="3168" w:hanging="171"/>
      </w:pPr>
      <w:rPr>
        <w:rFonts w:hint="default"/>
        <w:lang w:val="es-ES" w:eastAsia="en-US" w:bidi="ar-SA"/>
      </w:rPr>
    </w:lvl>
    <w:lvl w:ilvl="4" w:tplc="CB724A32">
      <w:numFmt w:val="bullet"/>
      <w:lvlText w:val="•"/>
      <w:lvlJc w:val="left"/>
      <w:pPr>
        <w:ind w:left="4184" w:hanging="171"/>
      </w:pPr>
      <w:rPr>
        <w:rFonts w:hint="default"/>
        <w:lang w:val="es-ES" w:eastAsia="en-US" w:bidi="ar-SA"/>
      </w:rPr>
    </w:lvl>
    <w:lvl w:ilvl="5" w:tplc="C8248874">
      <w:numFmt w:val="bullet"/>
      <w:lvlText w:val="•"/>
      <w:lvlJc w:val="left"/>
      <w:pPr>
        <w:ind w:left="5200" w:hanging="171"/>
      </w:pPr>
      <w:rPr>
        <w:rFonts w:hint="default"/>
        <w:lang w:val="es-ES" w:eastAsia="en-US" w:bidi="ar-SA"/>
      </w:rPr>
    </w:lvl>
    <w:lvl w:ilvl="6" w:tplc="473C1AEE">
      <w:numFmt w:val="bullet"/>
      <w:lvlText w:val="•"/>
      <w:lvlJc w:val="left"/>
      <w:pPr>
        <w:ind w:left="6216" w:hanging="171"/>
      </w:pPr>
      <w:rPr>
        <w:rFonts w:hint="default"/>
        <w:lang w:val="es-ES" w:eastAsia="en-US" w:bidi="ar-SA"/>
      </w:rPr>
    </w:lvl>
    <w:lvl w:ilvl="7" w:tplc="64CEA8B4">
      <w:numFmt w:val="bullet"/>
      <w:lvlText w:val="•"/>
      <w:lvlJc w:val="left"/>
      <w:pPr>
        <w:ind w:left="7232" w:hanging="171"/>
      </w:pPr>
      <w:rPr>
        <w:rFonts w:hint="default"/>
        <w:lang w:val="es-ES" w:eastAsia="en-US" w:bidi="ar-SA"/>
      </w:rPr>
    </w:lvl>
    <w:lvl w:ilvl="8" w:tplc="8C34471E">
      <w:numFmt w:val="bullet"/>
      <w:lvlText w:val="•"/>
      <w:lvlJc w:val="left"/>
      <w:pPr>
        <w:ind w:left="8248" w:hanging="171"/>
      </w:pPr>
      <w:rPr>
        <w:rFonts w:hint="default"/>
        <w:lang w:val="es-ES" w:eastAsia="en-US" w:bidi="ar-SA"/>
      </w:rPr>
    </w:lvl>
  </w:abstractNum>
  <w:abstractNum w:abstractNumId="51" w15:restartNumberingAfterBreak="0">
    <w:nsid w:val="7EB81CC3"/>
    <w:multiLevelType w:val="multilevel"/>
    <w:tmpl w:val="44B2B694"/>
    <w:lvl w:ilvl="0">
      <w:start w:val="6"/>
      <w:numFmt w:val="decimal"/>
      <w:lvlText w:val="%1"/>
      <w:lvlJc w:val="left"/>
      <w:pPr>
        <w:ind w:left="389" w:hanging="271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89" w:hanging="271"/>
      </w:pPr>
      <w:rPr>
        <w:rFonts w:ascii="Palatino Linotype" w:eastAsia="Palatino Linotype" w:hAnsi="Palatino Linotype" w:cs="Palatino Linotype" w:hint="default"/>
        <w:b/>
        <w:bCs/>
        <w:spacing w:val="0"/>
        <w:w w:val="100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2360" w:hanging="271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50" w:hanging="27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40" w:hanging="27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30" w:hanging="27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20" w:hanging="27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10" w:hanging="27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00" w:hanging="271"/>
      </w:pPr>
      <w:rPr>
        <w:rFonts w:hint="default"/>
        <w:lang w:val="es-ES" w:eastAsia="en-US" w:bidi="ar-SA"/>
      </w:rPr>
    </w:lvl>
  </w:abstractNum>
  <w:abstractNum w:abstractNumId="52" w15:restartNumberingAfterBreak="0">
    <w:nsid w:val="7FE70397"/>
    <w:multiLevelType w:val="hybridMultilevel"/>
    <w:tmpl w:val="94D2E53A"/>
    <w:lvl w:ilvl="0" w:tplc="AE80E82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5"/>
  </w:num>
  <w:num w:numId="3">
    <w:abstractNumId w:val="32"/>
  </w:num>
  <w:num w:numId="4">
    <w:abstractNumId w:val="44"/>
  </w:num>
  <w:num w:numId="5">
    <w:abstractNumId w:val="26"/>
  </w:num>
  <w:num w:numId="6">
    <w:abstractNumId w:val="23"/>
  </w:num>
  <w:num w:numId="7">
    <w:abstractNumId w:val="16"/>
  </w:num>
  <w:num w:numId="8">
    <w:abstractNumId w:val="40"/>
  </w:num>
  <w:num w:numId="9">
    <w:abstractNumId w:val="31"/>
  </w:num>
  <w:num w:numId="10">
    <w:abstractNumId w:val="14"/>
  </w:num>
  <w:num w:numId="11">
    <w:abstractNumId w:val="13"/>
  </w:num>
  <w:num w:numId="12">
    <w:abstractNumId w:val="39"/>
  </w:num>
  <w:num w:numId="13">
    <w:abstractNumId w:val="42"/>
  </w:num>
  <w:num w:numId="14">
    <w:abstractNumId w:val="48"/>
  </w:num>
  <w:num w:numId="15">
    <w:abstractNumId w:val="50"/>
  </w:num>
  <w:num w:numId="16">
    <w:abstractNumId w:val="45"/>
  </w:num>
  <w:num w:numId="17">
    <w:abstractNumId w:val="25"/>
  </w:num>
  <w:num w:numId="18">
    <w:abstractNumId w:val="20"/>
  </w:num>
  <w:num w:numId="19">
    <w:abstractNumId w:val="27"/>
  </w:num>
  <w:num w:numId="20">
    <w:abstractNumId w:val="30"/>
  </w:num>
  <w:num w:numId="21">
    <w:abstractNumId w:val="21"/>
  </w:num>
  <w:num w:numId="22">
    <w:abstractNumId w:val="28"/>
  </w:num>
  <w:num w:numId="23">
    <w:abstractNumId w:val="11"/>
  </w:num>
  <w:num w:numId="24">
    <w:abstractNumId w:val="47"/>
  </w:num>
  <w:num w:numId="25">
    <w:abstractNumId w:val="49"/>
  </w:num>
  <w:num w:numId="26">
    <w:abstractNumId w:val="41"/>
  </w:num>
  <w:num w:numId="27">
    <w:abstractNumId w:val="46"/>
  </w:num>
  <w:num w:numId="28">
    <w:abstractNumId w:val="15"/>
  </w:num>
  <w:num w:numId="29">
    <w:abstractNumId w:val="12"/>
  </w:num>
  <w:num w:numId="30">
    <w:abstractNumId w:val="51"/>
  </w:num>
  <w:num w:numId="31">
    <w:abstractNumId w:val="19"/>
  </w:num>
  <w:num w:numId="32">
    <w:abstractNumId w:val="9"/>
  </w:num>
  <w:num w:numId="33">
    <w:abstractNumId w:val="37"/>
  </w:num>
  <w:num w:numId="34">
    <w:abstractNumId w:val="10"/>
  </w:num>
  <w:num w:numId="35">
    <w:abstractNumId w:val="0"/>
  </w:num>
  <w:num w:numId="36">
    <w:abstractNumId w:val="33"/>
  </w:num>
  <w:num w:numId="37">
    <w:abstractNumId w:val="18"/>
  </w:num>
  <w:num w:numId="38">
    <w:abstractNumId w:val="34"/>
  </w:num>
  <w:num w:numId="39">
    <w:abstractNumId w:val="52"/>
  </w:num>
  <w:num w:numId="40">
    <w:abstractNumId w:val="1"/>
  </w:num>
  <w:num w:numId="41">
    <w:abstractNumId w:val="6"/>
  </w:num>
  <w:num w:numId="42">
    <w:abstractNumId w:val="36"/>
  </w:num>
  <w:num w:numId="43">
    <w:abstractNumId w:val="17"/>
  </w:num>
  <w:num w:numId="44">
    <w:abstractNumId w:val="38"/>
  </w:num>
  <w:num w:numId="45">
    <w:abstractNumId w:val="43"/>
  </w:num>
  <w:num w:numId="46">
    <w:abstractNumId w:val="22"/>
  </w:num>
  <w:num w:numId="47">
    <w:abstractNumId w:val="24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D1F"/>
    <w:rsid w:val="00004190"/>
    <w:rsid w:val="00041305"/>
    <w:rsid w:val="00054BA2"/>
    <w:rsid w:val="00055003"/>
    <w:rsid w:val="000650E0"/>
    <w:rsid w:val="000A3F13"/>
    <w:rsid w:val="000A6EC5"/>
    <w:rsid w:val="000D0A17"/>
    <w:rsid w:val="000E32DA"/>
    <w:rsid w:val="000F22C3"/>
    <w:rsid w:val="000F70D4"/>
    <w:rsid w:val="0010265A"/>
    <w:rsid w:val="00104F4A"/>
    <w:rsid w:val="00107B64"/>
    <w:rsid w:val="0012139E"/>
    <w:rsid w:val="001278A3"/>
    <w:rsid w:val="00133BE4"/>
    <w:rsid w:val="00143198"/>
    <w:rsid w:val="00143479"/>
    <w:rsid w:val="00147138"/>
    <w:rsid w:val="001508A3"/>
    <w:rsid w:val="00151690"/>
    <w:rsid w:val="00170BBA"/>
    <w:rsid w:val="00174AE5"/>
    <w:rsid w:val="00190C25"/>
    <w:rsid w:val="00190FD3"/>
    <w:rsid w:val="00197568"/>
    <w:rsid w:val="001B0D2C"/>
    <w:rsid w:val="001F4FD6"/>
    <w:rsid w:val="001F551D"/>
    <w:rsid w:val="001F5B98"/>
    <w:rsid w:val="002039EF"/>
    <w:rsid w:val="00206BDC"/>
    <w:rsid w:val="00246C0F"/>
    <w:rsid w:val="00251778"/>
    <w:rsid w:val="002639DF"/>
    <w:rsid w:val="002A32CF"/>
    <w:rsid w:val="002A42DD"/>
    <w:rsid w:val="002D287C"/>
    <w:rsid w:val="002F0944"/>
    <w:rsid w:val="0030214A"/>
    <w:rsid w:val="00311E4C"/>
    <w:rsid w:val="00333785"/>
    <w:rsid w:val="00342BE7"/>
    <w:rsid w:val="0034623D"/>
    <w:rsid w:val="0035798E"/>
    <w:rsid w:val="00365B31"/>
    <w:rsid w:val="0036723F"/>
    <w:rsid w:val="0037279F"/>
    <w:rsid w:val="00375CA8"/>
    <w:rsid w:val="00376B66"/>
    <w:rsid w:val="003834CC"/>
    <w:rsid w:val="00393300"/>
    <w:rsid w:val="0039339F"/>
    <w:rsid w:val="003A6A7B"/>
    <w:rsid w:val="003C0A1D"/>
    <w:rsid w:val="003D7408"/>
    <w:rsid w:val="003F217E"/>
    <w:rsid w:val="00404172"/>
    <w:rsid w:val="00413C96"/>
    <w:rsid w:val="00420D3E"/>
    <w:rsid w:val="00430350"/>
    <w:rsid w:val="00465553"/>
    <w:rsid w:val="0046766E"/>
    <w:rsid w:val="00484716"/>
    <w:rsid w:val="004A21B9"/>
    <w:rsid w:val="004B4C93"/>
    <w:rsid w:val="004F5B1C"/>
    <w:rsid w:val="00506E02"/>
    <w:rsid w:val="00517D9E"/>
    <w:rsid w:val="005409B7"/>
    <w:rsid w:val="00543C2A"/>
    <w:rsid w:val="00553003"/>
    <w:rsid w:val="00554415"/>
    <w:rsid w:val="005641B3"/>
    <w:rsid w:val="005920BB"/>
    <w:rsid w:val="00592BEF"/>
    <w:rsid w:val="00593191"/>
    <w:rsid w:val="005A4EF4"/>
    <w:rsid w:val="005A79CA"/>
    <w:rsid w:val="005B3C04"/>
    <w:rsid w:val="005B6874"/>
    <w:rsid w:val="005C3EEF"/>
    <w:rsid w:val="005C67BD"/>
    <w:rsid w:val="00624DBA"/>
    <w:rsid w:val="006404F5"/>
    <w:rsid w:val="0064502F"/>
    <w:rsid w:val="00647E76"/>
    <w:rsid w:val="00672EEC"/>
    <w:rsid w:val="006768B8"/>
    <w:rsid w:val="00680C3D"/>
    <w:rsid w:val="00686543"/>
    <w:rsid w:val="00692537"/>
    <w:rsid w:val="006A5C96"/>
    <w:rsid w:val="006B554B"/>
    <w:rsid w:val="00705F8D"/>
    <w:rsid w:val="0070736F"/>
    <w:rsid w:val="00727F1B"/>
    <w:rsid w:val="007340DE"/>
    <w:rsid w:val="00750907"/>
    <w:rsid w:val="0075119A"/>
    <w:rsid w:val="00770DE9"/>
    <w:rsid w:val="007808B7"/>
    <w:rsid w:val="0079181D"/>
    <w:rsid w:val="00797E92"/>
    <w:rsid w:val="007A3387"/>
    <w:rsid w:val="007D1BE9"/>
    <w:rsid w:val="007D659A"/>
    <w:rsid w:val="007E36DF"/>
    <w:rsid w:val="008060FB"/>
    <w:rsid w:val="00820EB9"/>
    <w:rsid w:val="00822822"/>
    <w:rsid w:val="008251D4"/>
    <w:rsid w:val="00871EE8"/>
    <w:rsid w:val="008731F2"/>
    <w:rsid w:val="00885A7C"/>
    <w:rsid w:val="0089620B"/>
    <w:rsid w:val="00897DC4"/>
    <w:rsid w:val="008C24D4"/>
    <w:rsid w:val="008E097C"/>
    <w:rsid w:val="008F39ED"/>
    <w:rsid w:val="00900AC2"/>
    <w:rsid w:val="0090319F"/>
    <w:rsid w:val="00925196"/>
    <w:rsid w:val="0093106F"/>
    <w:rsid w:val="00940D76"/>
    <w:rsid w:val="00946F1B"/>
    <w:rsid w:val="009505B0"/>
    <w:rsid w:val="00961E5E"/>
    <w:rsid w:val="00991D81"/>
    <w:rsid w:val="0099394D"/>
    <w:rsid w:val="00993D2B"/>
    <w:rsid w:val="009C683B"/>
    <w:rsid w:val="009E70E4"/>
    <w:rsid w:val="009F1151"/>
    <w:rsid w:val="009F69A5"/>
    <w:rsid w:val="009F6E35"/>
    <w:rsid w:val="00A115A1"/>
    <w:rsid w:val="00A34E78"/>
    <w:rsid w:val="00A43F01"/>
    <w:rsid w:val="00A453D8"/>
    <w:rsid w:val="00A73D1F"/>
    <w:rsid w:val="00A81272"/>
    <w:rsid w:val="00A86B8F"/>
    <w:rsid w:val="00A86E39"/>
    <w:rsid w:val="00A96C65"/>
    <w:rsid w:val="00AB3503"/>
    <w:rsid w:val="00AB35F5"/>
    <w:rsid w:val="00AC245F"/>
    <w:rsid w:val="00AC523B"/>
    <w:rsid w:val="00AC68EB"/>
    <w:rsid w:val="00AE07A9"/>
    <w:rsid w:val="00AF6985"/>
    <w:rsid w:val="00B13FD3"/>
    <w:rsid w:val="00B62457"/>
    <w:rsid w:val="00B6421D"/>
    <w:rsid w:val="00B6697E"/>
    <w:rsid w:val="00B84DC4"/>
    <w:rsid w:val="00BA3201"/>
    <w:rsid w:val="00BC089A"/>
    <w:rsid w:val="00BC3F88"/>
    <w:rsid w:val="00BD039F"/>
    <w:rsid w:val="00BD1FFA"/>
    <w:rsid w:val="00BE4E6E"/>
    <w:rsid w:val="00C0065B"/>
    <w:rsid w:val="00C1295B"/>
    <w:rsid w:val="00C236C4"/>
    <w:rsid w:val="00C408EC"/>
    <w:rsid w:val="00C60F26"/>
    <w:rsid w:val="00C63980"/>
    <w:rsid w:val="00C6785F"/>
    <w:rsid w:val="00C90136"/>
    <w:rsid w:val="00CC66DD"/>
    <w:rsid w:val="00CE0910"/>
    <w:rsid w:val="00D04E70"/>
    <w:rsid w:val="00D269C8"/>
    <w:rsid w:val="00D5290B"/>
    <w:rsid w:val="00D534DC"/>
    <w:rsid w:val="00D66EE9"/>
    <w:rsid w:val="00D710C2"/>
    <w:rsid w:val="00D84673"/>
    <w:rsid w:val="00D9195B"/>
    <w:rsid w:val="00D97024"/>
    <w:rsid w:val="00DA168E"/>
    <w:rsid w:val="00DA5E62"/>
    <w:rsid w:val="00DC0B88"/>
    <w:rsid w:val="00DD5BE7"/>
    <w:rsid w:val="00DD6A8C"/>
    <w:rsid w:val="00DE05D4"/>
    <w:rsid w:val="00DE4E3F"/>
    <w:rsid w:val="00DF5A3D"/>
    <w:rsid w:val="00E01D5F"/>
    <w:rsid w:val="00E24CAB"/>
    <w:rsid w:val="00E44C6B"/>
    <w:rsid w:val="00E63ADA"/>
    <w:rsid w:val="00E839E5"/>
    <w:rsid w:val="00E915D4"/>
    <w:rsid w:val="00E937E6"/>
    <w:rsid w:val="00E97A85"/>
    <w:rsid w:val="00EA6D9E"/>
    <w:rsid w:val="00EB4557"/>
    <w:rsid w:val="00EC0058"/>
    <w:rsid w:val="00EC0169"/>
    <w:rsid w:val="00EC360A"/>
    <w:rsid w:val="00F16CFE"/>
    <w:rsid w:val="00F23AD4"/>
    <w:rsid w:val="00F33259"/>
    <w:rsid w:val="00F347C6"/>
    <w:rsid w:val="00F447F1"/>
    <w:rsid w:val="00F51027"/>
    <w:rsid w:val="00F51749"/>
    <w:rsid w:val="00F71C38"/>
    <w:rsid w:val="00F740F7"/>
    <w:rsid w:val="00F7701E"/>
    <w:rsid w:val="00F96956"/>
    <w:rsid w:val="00FB426A"/>
    <w:rsid w:val="00FC3939"/>
    <w:rsid w:val="00FC4F97"/>
    <w:rsid w:val="00FC6D55"/>
    <w:rsid w:val="00FD7861"/>
    <w:rsid w:val="00FF2116"/>
    <w:rsid w:val="00FF5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F78C300"/>
  <w15:docId w15:val="{B073FE7E-E749-4E61-96FB-53F6EB42A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Palatino Linotype" w:eastAsia="Palatino Linotype" w:hAnsi="Palatino Linotype" w:cs="Palatino Linotype"/>
      <w:lang w:val="es-ES"/>
    </w:rPr>
  </w:style>
  <w:style w:type="paragraph" w:styleId="Ttulo1">
    <w:name w:val="heading 1"/>
    <w:basedOn w:val="Normal"/>
    <w:uiPriority w:val="9"/>
    <w:qFormat/>
    <w:pPr>
      <w:ind w:left="478"/>
      <w:outlineLvl w:val="0"/>
    </w:pPr>
    <w:rPr>
      <w:b/>
      <w:bCs/>
      <w:sz w:val="20"/>
      <w:szCs w:val="20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D5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D5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900AC2"/>
    <w:pPr>
      <w:widowControl/>
      <w:autoSpaceDE/>
      <w:autoSpaceDN/>
      <w:spacing w:before="240" w:after="60" w:line="228" w:lineRule="auto"/>
      <w:outlineLvl w:val="6"/>
    </w:pPr>
    <w:rPr>
      <w:rFonts w:ascii="Calibri" w:eastAsia="Times New Roman" w:hAnsi="Calibri" w:cs="Times New Roman"/>
      <w:sz w:val="24"/>
      <w:szCs w:val="24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pPr>
      <w:spacing w:before="100"/>
      <w:ind w:left="999" w:hanging="882"/>
    </w:pPr>
    <w:rPr>
      <w:b/>
      <w:bCs/>
      <w:sz w:val="18"/>
      <w:szCs w:val="18"/>
    </w:rPr>
  </w:style>
  <w:style w:type="paragraph" w:styleId="TDC2">
    <w:name w:val="toc 2"/>
    <w:basedOn w:val="Normal"/>
    <w:uiPriority w:val="39"/>
    <w:qFormat/>
    <w:pPr>
      <w:spacing w:before="98"/>
      <w:ind w:left="118"/>
    </w:pPr>
    <w:rPr>
      <w:rFonts w:ascii="Calibri" w:eastAsia="Calibri" w:hAnsi="Calibri" w:cs="Calibri"/>
      <w:sz w:val="18"/>
      <w:szCs w:val="18"/>
    </w:rPr>
  </w:style>
  <w:style w:type="paragraph" w:styleId="TDC3">
    <w:name w:val="toc 3"/>
    <w:basedOn w:val="Normal"/>
    <w:uiPriority w:val="39"/>
    <w:qFormat/>
    <w:pPr>
      <w:spacing w:before="98"/>
      <w:ind w:left="999" w:hanging="882"/>
    </w:pPr>
    <w:rPr>
      <w:b/>
      <w:bCs/>
      <w:i/>
      <w:iCs/>
    </w:rPr>
  </w:style>
  <w:style w:type="paragraph" w:styleId="TDC4">
    <w:name w:val="toc 4"/>
    <w:basedOn w:val="Normal"/>
    <w:uiPriority w:val="1"/>
    <w:qFormat/>
    <w:pPr>
      <w:spacing w:before="97"/>
      <w:ind w:left="558" w:right="765"/>
    </w:pPr>
    <w:rPr>
      <w:sz w:val="16"/>
      <w:szCs w:val="16"/>
    </w:rPr>
  </w:style>
  <w:style w:type="paragraph" w:styleId="TDC5">
    <w:name w:val="toc 5"/>
    <w:basedOn w:val="Normal"/>
    <w:uiPriority w:val="1"/>
    <w:qFormat/>
    <w:pPr>
      <w:ind w:left="1388" w:right="2025"/>
      <w:jc w:val="center"/>
    </w:pPr>
    <w:rPr>
      <w:rFonts w:ascii="Calibri" w:eastAsia="Calibri" w:hAnsi="Calibri" w:cs="Calibri"/>
      <w:b/>
      <w:bCs/>
      <w:sz w:val="24"/>
      <w:szCs w:val="24"/>
    </w:r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link w:val="TtuloCar"/>
    <w:qFormat/>
    <w:pPr>
      <w:spacing w:line="428" w:lineRule="exact"/>
      <w:ind w:left="20"/>
    </w:pPr>
    <w:rPr>
      <w:rFonts w:ascii="Calibri" w:eastAsia="Calibri" w:hAnsi="Calibri" w:cs="Calibri"/>
      <w:b/>
      <w:bCs/>
      <w:sz w:val="40"/>
      <w:szCs w:val="40"/>
    </w:rPr>
  </w:style>
  <w:style w:type="paragraph" w:styleId="Prrafodelista">
    <w:name w:val="List Paragraph"/>
    <w:basedOn w:val="Normal"/>
    <w:uiPriority w:val="1"/>
    <w:qFormat/>
    <w:pPr>
      <w:ind w:left="478" w:hanging="360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aliases w:val="h,h8,h9,h10,h18"/>
    <w:basedOn w:val="Normal"/>
    <w:link w:val="EncabezadoCar"/>
    <w:unhideWhenUsed/>
    <w:rsid w:val="00D710C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D710C2"/>
    <w:rPr>
      <w:rFonts w:ascii="Palatino Linotype" w:eastAsia="Palatino Linotype" w:hAnsi="Palatino Linotype" w:cs="Palatino Linotype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710C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710C2"/>
    <w:rPr>
      <w:rFonts w:ascii="Palatino Linotype" w:eastAsia="Palatino Linotype" w:hAnsi="Palatino Linotype" w:cs="Palatino Linotype"/>
      <w:lang w:val="es-ES"/>
    </w:rPr>
  </w:style>
  <w:style w:type="character" w:styleId="Hipervnculo">
    <w:name w:val="Hyperlink"/>
    <w:basedOn w:val="Fuentedeprrafopredeter"/>
    <w:uiPriority w:val="99"/>
    <w:unhideWhenUsed/>
    <w:rsid w:val="00A86E39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86E39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1508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641B3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641B3"/>
    <w:rPr>
      <w:rFonts w:ascii="Palatino Linotype" w:eastAsia="Palatino Linotype" w:hAnsi="Palatino Linotype" w:cs="Palatino Linotype"/>
      <w:sz w:val="20"/>
      <w:szCs w:val="20"/>
      <w:lang w:val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5641B3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641B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641B3"/>
    <w:rPr>
      <w:rFonts w:ascii="Palatino Linotype" w:eastAsia="Palatino Linotype" w:hAnsi="Palatino Linotype" w:cs="Palatino Linotype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5641B3"/>
    <w:rPr>
      <w:vertAlign w:val="superscript"/>
    </w:rPr>
  </w:style>
  <w:style w:type="paragraph" w:customStyle="1" w:styleId="Textoindependiente21">
    <w:name w:val="Texto independiente 21"/>
    <w:basedOn w:val="Normal"/>
    <w:rsid w:val="00871EE8"/>
    <w:pPr>
      <w:autoSpaceDE/>
      <w:autoSpaceDN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900AC2"/>
    <w:rPr>
      <w:rFonts w:ascii="Calibri" w:eastAsia="Times New Roman" w:hAnsi="Calibri" w:cs="Times New Roman"/>
      <w:sz w:val="24"/>
      <w:szCs w:val="24"/>
      <w:lang w:val="x-none"/>
    </w:rPr>
  </w:style>
  <w:style w:type="paragraph" w:customStyle="1" w:styleId="MARITZA3">
    <w:name w:val="MARITZA3"/>
    <w:rsid w:val="00900AC2"/>
    <w:pPr>
      <w:tabs>
        <w:tab w:val="left" w:pos="-720"/>
        <w:tab w:val="left" w:pos="0"/>
      </w:tabs>
      <w:suppressAutoHyphens/>
      <w:autoSpaceDE/>
      <w:autoSpaceDN/>
      <w:jc w:val="both"/>
    </w:pPr>
    <w:rPr>
      <w:rFonts w:ascii="Courier New" w:eastAsia="Arial" w:hAnsi="Courier New" w:cs="Times New Roman"/>
      <w:spacing w:val="-2"/>
      <w:kern w:val="1"/>
      <w:sz w:val="24"/>
      <w:szCs w:val="20"/>
      <w:lang w:eastAsia="ar-SA"/>
    </w:rPr>
  </w:style>
  <w:style w:type="character" w:customStyle="1" w:styleId="TtuloCar">
    <w:name w:val="Título Car"/>
    <w:link w:val="Ttulo"/>
    <w:rsid w:val="00897DC4"/>
    <w:rPr>
      <w:rFonts w:ascii="Calibri" w:eastAsia="Calibri" w:hAnsi="Calibri" w:cs="Calibri"/>
      <w:b/>
      <w:bCs/>
      <w:sz w:val="40"/>
      <w:szCs w:val="40"/>
      <w:lang w:val="es-ES"/>
    </w:rPr>
  </w:style>
  <w:style w:type="paragraph" w:styleId="Sinespaciado">
    <w:name w:val="No Spacing"/>
    <w:uiPriority w:val="1"/>
    <w:qFormat/>
    <w:rsid w:val="00897DC4"/>
    <w:pPr>
      <w:widowControl/>
      <w:autoSpaceDE/>
      <w:autoSpaceDN/>
    </w:pPr>
    <w:rPr>
      <w:rFonts w:ascii="Calibri" w:eastAsia="Calibri" w:hAnsi="Calibri" w:cs="Times New Roman"/>
      <w:lang w:val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D55"/>
    <w:rPr>
      <w:rFonts w:asciiTheme="majorHAnsi" w:eastAsiaTheme="majorEastAsia" w:hAnsiTheme="majorHAnsi" w:cstheme="majorBidi"/>
      <w:i/>
      <w:iCs/>
      <w:color w:val="365F91" w:themeColor="accent1" w:themeShade="BF"/>
      <w:lang w:val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D55"/>
    <w:rPr>
      <w:rFonts w:asciiTheme="majorHAnsi" w:eastAsiaTheme="majorEastAsia" w:hAnsiTheme="majorHAnsi" w:cstheme="majorBidi"/>
      <w:color w:val="365F91" w:themeColor="accent1" w:themeShade="BF"/>
      <w:lang w:val="es-ES"/>
    </w:rPr>
  </w:style>
  <w:style w:type="paragraph" w:customStyle="1" w:styleId="p12">
    <w:name w:val="p12"/>
    <w:basedOn w:val="Normal"/>
    <w:rsid w:val="00FC6D55"/>
    <w:pPr>
      <w:suppressAutoHyphens/>
      <w:autoSpaceDE/>
      <w:autoSpaceDN/>
      <w:spacing w:line="277" w:lineRule="atLeast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Default">
    <w:name w:val="Default"/>
    <w:rsid w:val="00543C2A"/>
    <w:pPr>
      <w:widowControl/>
      <w:adjustRightInd w:val="0"/>
    </w:pPr>
    <w:rPr>
      <w:rFonts w:ascii="Times New Roman" w:eastAsia="Calibri" w:hAnsi="Times New Roman" w:cs="Times New Roman"/>
      <w:color w:val="000000"/>
      <w:sz w:val="24"/>
      <w:szCs w:val="24"/>
      <w:lang w:val="es-CO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33378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333785"/>
    <w:rPr>
      <w:rFonts w:ascii="Palatino Linotype" w:eastAsia="Palatino Linotype" w:hAnsi="Palatino Linotype" w:cs="Palatino Linotype"/>
      <w:lang w:val="es-ES"/>
    </w:rPr>
  </w:style>
  <w:style w:type="paragraph" w:styleId="Textoindependiente3">
    <w:name w:val="Body Text 3"/>
    <w:basedOn w:val="Normal"/>
    <w:link w:val="Textoindependiente3Car"/>
    <w:rsid w:val="00517D9E"/>
    <w:pPr>
      <w:widowControl/>
      <w:numPr>
        <w:ilvl w:val="1"/>
        <w:numId w:val="37"/>
      </w:numPr>
      <w:autoSpaceDE/>
      <w:autoSpaceDN/>
    </w:pPr>
    <w:rPr>
      <w:rFonts w:ascii="Arial" w:eastAsia="Times New Roman" w:hAnsi="Arial" w:cs="Times New Roman"/>
      <w:b/>
      <w:snapToGrid w:val="0"/>
      <w:color w:val="000000"/>
      <w:lang w:val="x-none" w:eastAsia="x-none"/>
    </w:rPr>
  </w:style>
  <w:style w:type="character" w:customStyle="1" w:styleId="Textoindependiente3Car">
    <w:name w:val="Texto independiente 3 Car"/>
    <w:basedOn w:val="Fuentedeprrafopredeter"/>
    <w:link w:val="Textoindependiente3"/>
    <w:rsid w:val="00517D9E"/>
    <w:rPr>
      <w:rFonts w:ascii="Arial" w:eastAsia="Times New Roman" w:hAnsi="Arial" w:cs="Times New Roman"/>
      <w:b/>
      <w:snapToGrid w:val="0"/>
      <w:color w:val="000000"/>
      <w:lang w:val="x-none" w:eastAsia="x-none"/>
    </w:rPr>
  </w:style>
  <w:style w:type="paragraph" w:customStyle="1" w:styleId="Sangradetextonormal1">
    <w:name w:val="Sangría de texto normal1"/>
    <w:basedOn w:val="Normal"/>
    <w:rsid w:val="000E32DA"/>
    <w:pPr>
      <w:autoSpaceDE/>
      <w:autoSpaceDN/>
      <w:spacing w:after="120"/>
      <w:ind w:left="283"/>
    </w:pPr>
    <w:rPr>
      <w:rFonts w:ascii="Courier New" w:eastAsia="Times New Roman" w:hAnsi="Courier New" w:cs="Times New Roman"/>
      <w:snapToGrid w:val="0"/>
      <w:sz w:val="20"/>
      <w:szCs w:val="20"/>
      <w:lang w:eastAsia="es-ES"/>
    </w:rPr>
  </w:style>
  <w:style w:type="paragraph" w:customStyle="1" w:styleId="Textoindependiente23">
    <w:name w:val="Texto independiente 23"/>
    <w:basedOn w:val="Normal"/>
    <w:rsid w:val="00AE07A9"/>
    <w:pPr>
      <w:autoSpaceDE/>
      <w:autoSpaceDN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IndirizzoGenerali">
    <w:name w:val="Indirizzo_Generali"/>
    <w:qFormat/>
    <w:rsid w:val="00AE07A9"/>
    <w:pPr>
      <w:widowControl/>
      <w:autoSpaceDE/>
      <w:autoSpaceDN/>
      <w:spacing w:line="160" w:lineRule="exact"/>
    </w:pPr>
    <w:rPr>
      <w:rFonts w:ascii="Arial" w:eastAsia="Times New Roman" w:hAnsi="Arial" w:cs="Times New Roman"/>
      <w:color w:val="000000"/>
      <w:sz w:val="12"/>
      <w:szCs w:val="12"/>
      <w:lang w:val="it-IT" w:eastAsia="it-IT"/>
    </w:rPr>
  </w:style>
  <w:style w:type="paragraph" w:styleId="TtuloTDC">
    <w:name w:val="TOC Heading"/>
    <w:basedOn w:val="Ttulo1"/>
    <w:next w:val="Normal"/>
    <w:uiPriority w:val="39"/>
    <w:unhideWhenUsed/>
    <w:qFormat/>
    <w:rsid w:val="004A21B9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es-CO" w:eastAsia="es-CO"/>
    </w:rPr>
  </w:style>
  <w:style w:type="paragraph" w:customStyle="1" w:styleId="xmsonormal">
    <w:name w:val="x_msonormal"/>
    <w:basedOn w:val="Normal"/>
    <w:rsid w:val="000A3F1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msolistparagraph">
    <w:name w:val="x_msolistparagraph"/>
    <w:basedOn w:val="Normal"/>
    <w:rsid w:val="000A3F1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InviasNormalCar">
    <w:name w:val="Invias Normal Car"/>
    <w:link w:val="InviasNormal"/>
    <w:locked/>
    <w:rsid w:val="00F23AD4"/>
    <w:rPr>
      <w:rFonts w:ascii="Arial Narrow" w:eastAsia="Times New Roman" w:hAnsi="Arial Narrow"/>
      <w:color w:val="3B3838"/>
      <w:sz w:val="24"/>
      <w:szCs w:val="24"/>
      <w:lang w:val="x-none" w:eastAsia="es-ES"/>
    </w:rPr>
  </w:style>
  <w:style w:type="paragraph" w:customStyle="1" w:styleId="InviasNormal">
    <w:name w:val="Invias Normal"/>
    <w:basedOn w:val="Normal"/>
    <w:link w:val="InviasNormalCar"/>
    <w:qFormat/>
    <w:rsid w:val="00F23AD4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 Narrow" w:eastAsia="Times New Roman" w:hAnsi="Arial Narrow" w:cstheme="minorBidi"/>
      <w:color w:val="3B3838"/>
      <w:sz w:val="24"/>
      <w:szCs w:val="24"/>
      <w:lang w:val="x-non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9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63DD75-901C-4B73-8F5A-87E18CE34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UJ_Abogado2</dc:creator>
  <cp:keywords/>
  <dc:description/>
  <cp:lastModifiedBy>Vanesa Cardona López</cp:lastModifiedBy>
  <cp:revision>2</cp:revision>
  <dcterms:created xsi:type="dcterms:W3CDTF">2025-01-29T21:16:00Z</dcterms:created>
  <dcterms:modified xsi:type="dcterms:W3CDTF">2025-01-29T21:16:00Z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2023-02-01T00:00:00Z</vt:filetime>
  </property>
</Properties>
</file>