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9C0D9A" w14:textId="77777777" w:rsidR="00A760CD" w:rsidRDefault="00A760CD" w:rsidP="00A760CD">
      <w:pPr>
        <w:jc w:val="center"/>
        <w:rPr>
          <w:rFonts w:ascii="Arial" w:hAnsi="Arial" w:cs="Arial"/>
          <w:b/>
          <w:sz w:val="20"/>
          <w:szCs w:val="20"/>
          <w:lang w:val="es-419"/>
        </w:rPr>
      </w:pPr>
    </w:p>
    <w:p w14:paraId="57C27FD2" w14:textId="77777777" w:rsidR="00A760CD" w:rsidRPr="00937E83" w:rsidRDefault="00A760CD" w:rsidP="00A760CD">
      <w:pPr>
        <w:jc w:val="center"/>
        <w:rPr>
          <w:rFonts w:ascii="Arial" w:hAnsi="Arial" w:cs="Arial"/>
          <w:b/>
          <w:sz w:val="20"/>
          <w:szCs w:val="20"/>
          <w:lang w:val="es-419"/>
        </w:rPr>
      </w:pPr>
      <w:r w:rsidRPr="00937E83">
        <w:rPr>
          <w:rFonts w:ascii="Arial" w:hAnsi="Arial" w:cs="Arial"/>
          <w:b/>
          <w:sz w:val="20"/>
          <w:szCs w:val="20"/>
          <w:lang w:val="es-419"/>
        </w:rPr>
        <w:t>MATRIZ 2 – INDICADORES FINANCIEROS Y ORGANIZACIONALES</w:t>
      </w:r>
    </w:p>
    <w:p w14:paraId="5BAE81F1" w14:textId="77777777" w:rsidR="00A760CD" w:rsidRPr="00937E83" w:rsidRDefault="00A760CD" w:rsidP="00A760CD">
      <w:pPr>
        <w:jc w:val="center"/>
        <w:rPr>
          <w:rFonts w:cs="Arial"/>
          <w:b/>
          <w:sz w:val="20"/>
          <w:szCs w:val="20"/>
        </w:rPr>
      </w:pPr>
      <w:r w:rsidRPr="00937E83">
        <w:rPr>
          <w:rFonts w:cs="Arial"/>
          <w:b/>
          <w:sz w:val="20"/>
          <w:szCs w:val="20"/>
        </w:rPr>
        <w:t>LICITACIÓN DE OBRA PÚBLICA DE INFRAESTRUCTURA DE AGUA POTABLE Y SANEAMIENTO BÁSICO</w:t>
      </w:r>
    </w:p>
    <w:p w14:paraId="4FEF9C16" w14:textId="77777777" w:rsidR="00A760CD" w:rsidRPr="00852079" w:rsidRDefault="00A760CD" w:rsidP="00A760CD">
      <w:pPr>
        <w:pStyle w:val="Prrafodelista"/>
        <w:numPr>
          <w:ilvl w:val="0"/>
          <w:numId w:val="49"/>
        </w:numPr>
        <w:spacing w:after="0" w:line="240" w:lineRule="auto"/>
        <w:contextualSpacing/>
        <w:jc w:val="both"/>
        <w:rPr>
          <w:rFonts w:ascii="Arial" w:hAnsi="Arial" w:cs="Arial"/>
          <w:i/>
          <w:iCs/>
          <w:sz w:val="20"/>
          <w:szCs w:val="20"/>
          <w:lang w:val="es-419"/>
        </w:rPr>
      </w:pPr>
      <w:r w:rsidRPr="00E82D56">
        <w:rPr>
          <w:rFonts w:ascii="Arial" w:hAnsi="Arial" w:cs="Arial"/>
          <w:i/>
          <w:iCs/>
          <w:sz w:val="20"/>
          <w:szCs w:val="20"/>
          <w:lang w:val="es-419"/>
        </w:rPr>
        <w:t>Índices de capacidad financiera y organizacionales para Mipyme.</w:t>
      </w:r>
    </w:p>
    <w:p w14:paraId="3643DFEB" w14:textId="77777777" w:rsidR="00A760CD" w:rsidRPr="00E82D56" w:rsidRDefault="00A760CD" w:rsidP="00A760CD">
      <w:pPr>
        <w:pStyle w:val="Prrafodelista"/>
        <w:jc w:val="both"/>
        <w:rPr>
          <w:rFonts w:ascii="Arial" w:hAnsi="Arial" w:cs="Arial"/>
          <w:sz w:val="20"/>
          <w:szCs w:val="20"/>
          <w:lang w:val="es-419"/>
        </w:rPr>
      </w:pPr>
    </w:p>
    <w:p w14:paraId="64F211BC" w14:textId="77777777" w:rsidR="00A760CD" w:rsidRDefault="00A760CD" w:rsidP="00A760CD">
      <w:pPr>
        <w:jc w:val="both"/>
        <w:rPr>
          <w:rFonts w:ascii="Arial" w:hAnsi="Arial" w:cs="Arial"/>
          <w:sz w:val="20"/>
          <w:szCs w:val="20"/>
          <w:lang w:val="es-419"/>
        </w:rPr>
      </w:pPr>
      <w:r w:rsidRPr="2F38990B">
        <w:rPr>
          <w:rFonts w:ascii="Arial" w:hAnsi="Arial" w:cs="Arial"/>
          <w:sz w:val="20"/>
          <w:szCs w:val="20"/>
          <w:lang w:val="es-419"/>
        </w:rPr>
        <w:t>El Proponente persona natural o jurídica que demuestre la condición de Mipyme de conformidad con lo previsto en el artículo 2.2.1.2.4.2.4. del Decreto 1082 de 2015,</w:t>
      </w:r>
      <w:r w:rsidRPr="2F38990B">
        <w:rPr>
          <w:rFonts w:ascii="Arial" w:eastAsia="Arial" w:hAnsi="Arial" w:cs="Arial"/>
          <w:sz w:val="20"/>
          <w:szCs w:val="20"/>
          <w:lang w:val="es"/>
        </w:rPr>
        <w:t xml:space="preserve"> en concordancia con el parágrafo del artículo 2.2.1.13.2.4 del Decreto 1074 de 2015</w:t>
      </w:r>
      <w:r w:rsidRPr="2F38990B">
        <w:rPr>
          <w:rFonts w:ascii="Arial" w:hAnsi="Arial" w:cs="Arial"/>
          <w:sz w:val="20"/>
          <w:szCs w:val="20"/>
          <w:lang w:val="es-419"/>
        </w:rPr>
        <w:t xml:space="preserve"> o las normas que los modifiquen, sustituyan o complementen, probará los siguientes indicadores:</w:t>
      </w:r>
    </w:p>
    <w:tbl>
      <w:tblPr>
        <w:tblStyle w:val="Tablaconcuadrcula"/>
        <w:tblW w:w="0" w:type="auto"/>
        <w:jc w:val="center"/>
        <w:tblLook w:val="04A0" w:firstRow="1" w:lastRow="0" w:firstColumn="1" w:lastColumn="0" w:noHBand="0" w:noVBand="1"/>
      </w:tblPr>
      <w:tblGrid>
        <w:gridCol w:w="2689"/>
        <w:gridCol w:w="2268"/>
      </w:tblGrid>
      <w:tr w:rsidR="00A760CD" w:rsidRPr="009246D7" w14:paraId="35D5B316" w14:textId="77777777" w:rsidTr="00692052">
        <w:trPr>
          <w:trHeight w:val="20"/>
          <w:jc w:val="center"/>
        </w:trPr>
        <w:tc>
          <w:tcPr>
            <w:tcW w:w="2689" w:type="dxa"/>
            <w:shd w:val="clear" w:color="auto" w:fill="C45911" w:themeFill="accent2" w:themeFillShade="BF"/>
            <w:vAlign w:val="center"/>
          </w:tcPr>
          <w:p w14:paraId="325D79F7" w14:textId="77777777" w:rsidR="00A760CD" w:rsidRPr="009246D7" w:rsidRDefault="00A760CD" w:rsidP="00692052">
            <w:pPr>
              <w:ind w:left="174" w:hanging="174"/>
              <w:jc w:val="center"/>
              <w:rPr>
                <w:rFonts w:ascii="Arial" w:hAnsi="Arial" w:cs="Arial"/>
                <w:b/>
                <w:color w:val="FFFFFF" w:themeColor="background1"/>
                <w:sz w:val="20"/>
                <w:szCs w:val="20"/>
              </w:rPr>
            </w:pPr>
            <w:r w:rsidRPr="009246D7">
              <w:rPr>
                <w:rFonts w:ascii="Arial" w:hAnsi="Arial" w:cs="Arial"/>
                <w:b/>
                <w:color w:val="FFFFFF" w:themeColor="background1"/>
                <w:sz w:val="20"/>
                <w:szCs w:val="20"/>
              </w:rPr>
              <w:t>Indicador</w:t>
            </w:r>
          </w:p>
        </w:tc>
        <w:tc>
          <w:tcPr>
            <w:tcW w:w="2268" w:type="dxa"/>
            <w:shd w:val="clear" w:color="auto" w:fill="C45911" w:themeFill="accent2" w:themeFillShade="BF"/>
            <w:vAlign w:val="center"/>
          </w:tcPr>
          <w:p w14:paraId="471CC59B" w14:textId="77777777" w:rsidR="00A760CD" w:rsidRPr="009246D7" w:rsidRDefault="00A760CD" w:rsidP="00692052">
            <w:pPr>
              <w:ind w:left="174" w:hanging="174"/>
              <w:jc w:val="center"/>
              <w:rPr>
                <w:rFonts w:ascii="Arial" w:hAnsi="Arial" w:cs="Arial"/>
                <w:b/>
                <w:color w:val="FFFFFF" w:themeColor="background1"/>
                <w:sz w:val="20"/>
                <w:szCs w:val="20"/>
              </w:rPr>
            </w:pPr>
            <w:r w:rsidRPr="009246D7">
              <w:rPr>
                <w:rFonts w:ascii="Arial" w:hAnsi="Arial" w:cs="Arial"/>
                <w:b/>
                <w:color w:val="FFFFFF" w:themeColor="background1"/>
                <w:sz w:val="20"/>
                <w:szCs w:val="20"/>
              </w:rPr>
              <w:t>Valor concertado</w:t>
            </w:r>
          </w:p>
        </w:tc>
      </w:tr>
      <w:tr w:rsidR="00A760CD" w:rsidRPr="009246D7" w14:paraId="198E5DC9" w14:textId="77777777" w:rsidTr="004A6D15">
        <w:trPr>
          <w:trHeight w:val="895"/>
          <w:jc w:val="center"/>
        </w:trPr>
        <w:tc>
          <w:tcPr>
            <w:tcW w:w="2689" w:type="dxa"/>
            <w:vAlign w:val="center"/>
          </w:tcPr>
          <w:p w14:paraId="6A03355F" w14:textId="77777777" w:rsidR="00A760CD" w:rsidRPr="009246D7" w:rsidRDefault="00A760CD" w:rsidP="00692052">
            <w:pPr>
              <w:jc w:val="center"/>
              <w:rPr>
                <w:rFonts w:cstheme="minorHAnsi"/>
                <w:sz w:val="20"/>
                <w:szCs w:val="20"/>
              </w:rPr>
            </w:pPr>
            <w:r w:rsidRPr="009246D7">
              <w:rPr>
                <w:rFonts w:cstheme="minorHAnsi"/>
                <w:sz w:val="20"/>
                <w:szCs w:val="20"/>
              </w:rPr>
              <w:t>Índice de liquidez</w:t>
            </w:r>
          </w:p>
        </w:tc>
        <w:tc>
          <w:tcPr>
            <w:tcW w:w="2268" w:type="dxa"/>
            <w:vAlign w:val="center"/>
          </w:tcPr>
          <w:p w14:paraId="21CEE75B" w14:textId="0977BC10" w:rsidR="00A760CD" w:rsidRPr="004A6D15" w:rsidRDefault="00A760CD" w:rsidP="004A6D15">
            <w:pPr>
              <w:spacing w:before="240"/>
              <w:jc w:val="center"/>
              <w:rPr>
                <w:rFonts w:ascii="Arial" w:hAnsi="Arial" w:cs="Arial"/>
                <w:bCs/>
                <w:sz w:val="20"/>
                <w:szCs w:val="20"/>
              </w:rPr>
            </w:pPr>
            <m:oMath>
              <m:r>
                <m:rPr>
                  <m:sty m:val="p"/>
                </m:rPr>
                <w:rPr>
                  <w:rFonts w:ascii="Cambria Math" w:hAnsi="Cambria Math" w:cs="Arial"/>
                  <w:sz w:val="20"/>
                  <w:szCs w:val="20"/>
                </w:rPr>
                <m:t>≥</m:t>
              </m:r>
            </m:oMath>
            <w:r w:rsidRPr="009246D7">
              <w:rPr>
                <w:rFonts w:ascii="Arial" w:hAnsi="Arial" w:cs="Arial"/>
                <w:bCs/>
                <w:sz w:val="20"/>
                <w:szCs w:val="20"/>
              </w:rPr>
              <w:t>1</w:t>
            </w:r>
            <w:r>
              <w:rPr>
                <w:rFonts w:ascii="Arial" w:hAnsi="Arial" w:cs="Arial"/>
                <w:bCs/>
                <w:sz w:val="20"/>
                <w:szCs w:val="20"/>
              </w:rPr>
              <w:t>,10</w:t>
            </w:r>
          </w:p>
        </w:tc>
      </w:tr>
      <w:tr w:rsidR="00A760CD" w:rsidRPr="009246D7" w14:paraId="39B2B8DB" w14:textId="77777777" w:rsidTr="00692052">
        <w:trPr>
          <w:trHeight w:val="20"/>
          <w:jc w:val="center"/>
        </w:trPr>
        <w:tc>
          <w:tcPr>
            <w:tcW w:w="2689" w:type="dxa"/>
            <w:vAlign w:val="center"/>
          </w:tcPr>
          <w:p w14:paraId="64D11738" w14:textId="77777777" w:rsidR="00A760CD" w:rsidRPr="009246D7" w:rsidRDefault="00A760CD" w:rsidP="00692052">
            <w:pPr>
              <w:jc w:val="center"/>
              <w:rPr>
                <w:rFonts w:cstheme="minorHAnsi"/>
                <w:sz w:val="20"/>
                <w:szCs w:val="20"/>
              </w:rPr>
            </w:pPr>
            <w:r w:rsidRPr="009246D7">
              <w:rPr>
                <w:rFonts w:cstheme="minorHAnsi"/>
                <w:sz w:val="20"/>
                <w:szCs w:val="20"/>
              </w:rPr>
              <w:t>Índice de endeudamiento</w:t>
            </w:r>
          </w:p>
        </w:tc>
        <w:tc>
          <w:tcPr>
            <w:tcW w:w="2268" w:type="dxa"/>
            <w:vAlign w:val="center"/>
          </w:tcPr>
          <w:p w14:paraId="4474A7B8" w14:textId="77777777" w:rsidR="00A760CD" w:rsidRPr="009246D7" w:rsidRDefault="00A760CD" w:rsidP="00692052">
            <w:pPr>
              <w:jc w:val="center"/>
              <w:rPr>
                <w:rFonts w:eastAsiaTheme="minorEastAsia" w:cstheme="minorHAnsi"/>
                <w:bCs/>
                <w:sz w:val="20"/>
                <w:szCs w:val="20"/>
              </w:rPr>
            </w:pPr>
          </w:p>
          <w:p w14:paraId="70E5C490" w14:textId="2B585C6C" w:rsidR="00A760CD" w:rsidRPr="009246D7" w:rsidRDefault="00A760CD" w:rsidP="004A6D15">
            <w:pPr>
              <w:jc w:val="center"/>
              <w:rPr>
                <w:rFonts w:cstheme="minorHAnsi"/>
                <w:bCs/>
                <w:sz w:val="20"/>
                <w:szCs w:val="20"/>
              </w:rPr>
            </w:pPr>
            <m:oMath>
              <m:r>
                <m:rPr>
                  <m:sty m:val="p"/>
                </m:rPr>
                <w:rPr>
                  <w:rFonts w:ascii="Cambria Math" w:hAnsi="Cambria Math" w:cstheme="minorHAnsi"/>
                  <w:sz w:val="20"/>
                  <w:szCs w:val="20"/>
                </w:rPr>
                <m:t xml:space="preserve">≤ </m:t>
              </m:r>
            </m:oMath>
            <w:r w:rsidRPr="009246D7">
              <w:rPr>
                <w:rFonts w:cstheme="minorHAnsi"/>
                <w:bCs/>
                <w:sz w:val="20"/>
                <w:szCs w:val="20"/>
              </w:rPr>
              <w:t>7</w:t>
            </w:r>
            <w:r>
              <w:rPr>
                <w:rFonts w:cstheme="minorHAnsi"/>
                <w:bCs/>
                <w:sz w:val="20"/>
                <w:szCs w:val="20"/>
              </w:rPr>
              <w:t>3</w:t>
            </w:r>
            <w:r w:rsidRPr="009246D7">
              <w:rPr>
                <w:rFonts w:cstheme="minorHAnsi"/>
                <w:bCs/>
                <w:sz w:val="20"/>
                <w:szCs w:val="20"/>
              </w:rPr>
              <w:t>%</w:t>
            </w:r>
          </w:p>
        </w:tc>
      </w:tr>
      <w:tr w:rsidR="00A760CD" w:rsidRPr="009246D7" w14:paraId="02A382BF" w14:textId="77777777" w:rsidTr="004A6D15">
        <w:trPr>
          <w:trHeight w:val="1089"/>
          <w:jc w:val="center"/>
        </w:trPr>
        <w:tc>
          <w:tcPr>
            <w:tcW w:w="2689" w:type="dxa"/>
            <w:vAlign w:val="center"/>
          </w:tcPr>
          <w:p w14:paraId="4842BD1B" w14:textId="77777777" w:rsidR="00A760CD" w:rsidRPr="009246D7" w:rsidRDefault="00A760CD" w:rsidP="00692052">
            <w:pPr>
              <w:jc w:val="center"/>
              <w:rPr>
                <w:rFonts w:cstheme="minorHAnsi"/>
                <w:sz w:val="20"/>
                <w:szCs w:val="20"/>
              </w:rPr>
            </w:pPr>
            <w:r w:rsidRPr="009246D7">
              <w:rPr>
                <w:rFonts w:cstheme="minorHAnsi"/>
                <w:sz w:val="20"/>
                <w:szCs w:val="20"/>
              </w:rPr>
              <w:t>Razón de cobertura de intereses</w:t>
            </w:r>
          </w:p>
        </w:tc>
        <w:tc>
          <w:tcPr>
            <w:tcW w:w="2268" w:type="dxa"/>
            <w:vAlign w:val="center"/>
          </w:tcPr>
          <w:p w14:paraId="435D9F95" w14:textId="77777777" w:rsidR="00A760CD" w:rsidRPr="009246D7" w:rsidRDefault="00A760CD" w:rsidP="00692052">
            <w:pPr>
              <w:jc w:val="center"/>
              <w:rPr>
                <w:rFonts w:eastAsiaTheme="minorEastAsia" w:cstheme="minorHAnsi"/>
                <w:bCs/>
                <w:sz w:val="20"/>
                <w:szCs w:val="20"/>
              </w:rPr>
            </w:pPr>
          </w:p>
          <w:p w14:paraId="529D9680" w14:textId="79F33301" w:rsidR="00A760CD" w:rsidRPr="004A6D15" w:rsidRDefault="00A760CD" w:rsidP="004A6D15">
            <w:pPr>
              <w:jc w:val="center"/>
              <w:rPr>
                <w:rFonts w:eastAsiaTheme="minorEastAsia" w:cstheme="minorHAnsi"/>
                <w:bCs/>
                <w:sz w:val="20"/>
                <w:szCs w:val="20"/>
              </w:rPr>
            </w:pPr>
            <m:oMathPara>
              <m:oMath>
                <m:r>
                  <m:rPr>
                    <m:sty m:val="p"/>
                  </m:rPr>
                  <w:rPr>
                    <w:rFonts w:ascii="Cambria Math" w:hAnsi="Cambria Math" w:cstheme="minorHAnsi"/>
                    <w:sz w:val="20"/>
                    <w:szCs w:val="20"/>
                  </w:rPr>
                  <m:t>≥0</m:t>
                </m:r>
              </m:oMath>
            </m:oMathPara>
          </w:p>
        </w:tc>
      </w:tr>
      <w:tr w:rsidR="00A760CD" w:rsidRPr="009246D7" w14:paraId="4AC4FDA7" w14:textId="77777777" w:rsidTr="004A6D15">
        <w:trPr>
          <w:trHeight w:val="1194"/>
          <w:jc w:val="center"/>
        </w:trPr>
        <w:tc>
          <w:tcPr>
            <w:tcW w:w="2689" w:type="dxa"/>
            <w:vAlign w:val="center"/>
          </w:tcPr>
          <w:p w14:paraId="631C676E" w14:textId="77777777" w:rsidR="00A760CD" w:rsidRPr="009246D7" w:rsidRDefault="00A760CD" w:rsidP="00692052">
            <w:pPr>
              <w:jc w:val="center"/>
              <w:rPr>
                <w:rFonts w:cstheme="minorHAnsi"/>
                <w:sz w:val="20"/>
                <w:szCs w:val="20"/>
              </w:rPr>
            </w:pPr>
            <w:r w:rsidRPr="009246D7">
              <w:rPr>
                <w:rFonts w:cstheme="minorHAnsi"/>
                <w:sz w:val="20"/>
                <w:szCs w:val="20"/>
              </w:rPr>
              <w:t>Capital de trabajo</w:t>
            </w:r>
          </w:p>
        </w:tc>
        <w:tc>
          <w:tcPr>
            <w:tcW w:w="2268" w:type="dxa"/>
            <w:vAlign w:val="center"/>
          </w:tcPr>
          <w:p w14:paraId="53B8E092" w14:textId="77777777" w:rsidR="00A760CD" w:rsidRPr="009246D7" w:rsidRDefault="00A760CD" w:rsidP="00692052">
            <w:pPr>
              <w:jc w:val="center"/>
              <w:rPr>
                <w:rFonts w:cstheme="minorHAnsi"/>
                <w:bCs/>
                <w:sz w:val="20"/>
                <w:szCs w:val="20"/>
              </w:rPr>
            </w:pPr>
          </w:p>
          <w:p w14:paraId="76CDA878" w14:textId="6FDACB83" w:rsidR="00A760CD" w:rsidRPr="009246D7" w:rsidRDefault="00A760CD" w:rsidP="004A6D15">
            <w:pPr>
              <w:jc w:val="center"/>
              <w:rPr>
                <w:rFonts w:cstheme="minorHAnsi"/>
                <w:bCs/>
                <w:sz w:val="20"/>
                <w:szCs w:val="20"/>
              </w:rPr>
            </w:pPr>
            <w:r w:rsidRPr="009246D7">
              <w:rPr>
                <w:rFonts w:cstheme="minorHAnsi"/>
                <w:bCs/>
                <w:sz w:val="20"/>
                <w:szCs w:val="20"/>
              </w:rPr>
              <w:t>Definido en los Pliegos Tipo</w:t>
            </w:r>
          </w:p>
        </w:tc>
      </w:tr>
      <w:tr w:rsidR="00A760CD" w:rsidRPr="009246D7" w14:paraId="2F53D9D8" w14:textId="77777777" w:rsidTr="00692052">
        <w:trPr>
          <w:trHeight w:val="20"/>
          <w:jc w:val="center"/>
        </w:trPr>
        <w:tc>
          <w:tcPr>
            <w:tcW w:w="2689" w:type="dxa"/>
            <w:vAlign w:val="center"/>
          </w:tcPr>
          <w:p w14:paraId="7CFB18E1" w14:textId="77777777" w:rsidR="00A760CD" w:rsidRPr="009246D7" w:rsidRDefault="00A760CD" w:rsidP="00692052">
            <w:pPr>
              <w:jc w:val="center"/>
              <w:rPr>
                <w:rFonts w:cstheme="minorHAnsi"/>
                <w:sz w:val="20"/>
                <w:szCs w:val="20"/>
              </w:rPr>
            </w:pPr>
            <w:r w:rsidRPr="009246D7">
              <w:rPr>
                <w:rFonts w:cstheme="minorHAnsi"/>
                <w:sz w:val="20"/>
                <w:szCs w:val="20"/>
              </w:rPr>
              <w:t>Rentabilidad del patrimonio</w:t>
            </w:r>
          </w:p>
        </w:tc>
        <w:tc>
          <w:tcPr>
            <w:tcW w:w="2268" w:type="dxa"/>
            <w:vAlign w:val="center"/>
          </w:tcPr>
          <w:p w14:paraId="47F667DA" w14:textId="77777777" w:rsidR="00A760CD" w:rsidRPr="009246D7" w:rsidRDefault="00A760CD" w:rsidP="00692052">
            <w:pPr>
              <w:jc w:val="center"/>
              <w:rPr>
                <w:rFonts w:eastAsiaTheme="minorEastAsia" w:cstheme="minorHAnsi"/>
                <w:bCs/>
                <w:sz w:val="20"/>
                <w:szCs w:val="20"/>
              </w:rPr>
            </w:pPr>
          </w:p>
          <w:p w14:paraId="7E842A33" w14:textId="0814D9E4" w:rsidR="00A760CD" w:rsidRPr="004A6D15" w:rsidRDefault="00A760CD" w:rsidP="004A6D15">
            <w:pPr>
              <w:jc w:val="center"/>
              <w:rPr>
                <w:rFonts w:ascii="Arial" w:eastAsiaTheme="minorEastAsia" w:hAnsi="Arial" w:cs="Arial"/>
                <w:bCs/>
                <w:sz w:val="20"/>
                <w:szCs w:val="20"/>
              </w:rPr>
            </w:pPr>
            <m:oMathPara>
              <m:oMath>
                <m:r>
                  <m:rPr>
                    <m:sty m:val="p"/>
                  </m:rPr>
                  <w:rPr>
                    <w:rFonts w:ascii="Cambria Math" w:hAnsi="Cambria Math" w:cs="Arial"/>
                    <w:sz w:val="20"/>
                    <w:szCs w:val="20"/>
                  </w:rPr>
                  <m:t>≥0</m:t>
                </m:r>
              </m:oMath>
            </m:oMathPara>
          </w:p>
        </w:tc>
      </w:tr>
      <w:tr w:rsidR="00A760CD" w:rsidRPr="009246D7" w14:paraId="7018A8D8" w14:textId="77777777" w:rsidTr="004A6D15">
        <w:trPr>
          <w:trHeight w:val="417"/>
          <w:jc w:val="center"/>
        </w:trPr>
        <w:tc>
          <w:tcPr>
            <w:tcW w:w="2689" w:type="dxa"/>
            <w:vAlign w:val="center"/>
          </w:tcPr>
          <w:p w14:paraId="25457F60" w14:textId="77777777" w:rsidR="00A760CD" w:rsidRPr="009246D7" w:rsidRDefault="00A760CD" w:rsidP="00692052">
            <w:pPr>
              <w:jc w:val="center"/>
              <w:rPr>
                <w:rFonts w:cstheme="minorHAnsi"/>
                <w:sz w:val="20"/>
                <w:szCs w:val="20"/>
              </w:rPr>
            </w:pPr>
            <w:r w:rsidRPr="009246D7">
              <w:rPr>
                <w:rFonts w:cstheme="minorHAnsi"/>
                <w:sz w:val="20"/>
                <w:szCs w:val="20"/>
              </w:rPr>
              <w:t>Rentabilidad del activo</w:t>
            </w:r>
          </w:p>
        </w:tc>
        <w:tc>
          <w:tcPr>
            <w:tcW w:w="2268" w:type="dxa"/>
            <w:vAlign w:val="center"/>
          </w:tcPr>
          <w:p w14:paraId="76345C44" w14:textId="77777777" w:rsidR="00A760CD" w:rsidRPr="009246D7" w:rsidRDefault="00A760CD" w:rsidP="00692052">
            <w:pPr>
              <w:jc w:val="center"/>
              <w:rPr>
                <w:rFonts w:eastAsiaTheme="minorEastAsia" w:cstheme="minorHAnsi"/>
                <w:bCs/>
                <w:sz w:val="20"/>
                <w:szCs w:val="20"/>
              </w:rPr>
            </w:pPr>
          </w:p>
          <w:p w14:paraId="7B7FC795" w14:textId="5ED91747" w:rsidR="00A760CD" w:rsidRPr="004A6D15" w:rsidRDefault="00A760CD" w:rsidP="004A6D15">
            <w:pPr>
              <w:jc w:val="center"/>
              <w:rPr>
                <w:rFonts w:eastAsiaTheme="minorEastAsia" w:cstheme="minorHAnsi"/>
                <w:bCs/>
                <w:sz w:val="20"/>
                <w:szCs w:val="20"/>
              </w:rPr>
            </w:pPr>
            <m:oMathPara>
              <m:oMath>
                <m:r>
                  <m:rPr>
                    <m:sty m:val="p"/>
                  </m:rPr>
                  <w:rPr>
                    <w:rFonts w:ascii="Cambria Math" w:hAnsi="Cambria Math" w:cstheme="minorHAnsi"/>
                    <w:sz w:val="20"/>
                    <w:szCs w:val="20"/>
                  </w:rPr>
                  <m:t>≥0</m:t>
                </m:r>
              </m:oMath>
            </m:oMathPara>
          </w:p>
        </w:tc>
      </w:tr>
    </w:tbl>
    <w:p w14:paraId="7D126146" w14:textId="77777777" w:rsidR="00A760CD" w:rsidRPr="00567CC3" w:rsidRDefault="00A760CD" w:rsidP="00A760CD">
      <w:pPr>
        <w:jc w:val="both"/>
        <w:rPr>
          <w:rFonts w:ascii="Arial" w:hAnsi="Arial" w:cs="Arial"/>
          <w:b/>
          <w:sz w:val="20"/>
          <w:szCs w:val="20"/>
          <w:lang w:val="es-419"/>
        </w:rPr>
      </w:pPr>
    </w:p>
    <w:p w14:paraId="452AAF8B" w14:textId="77777777" w:rsidR="00A760CD" w:rsidRPr="00567CC3" w:rsidRDefault="00A760CD" w:rsidP="00A760CD">
      <w:pPr>
        <w:pStyle w:val="Prrafodelista"/>
        <w:ind w:left="360"/>
        <w:jc w:val="both"/>
        <w:rPr>
          <w:rFonts w:ascii="Arial" w:hAnsi="Arial" w:cs="Arial"/>
          <w:sz w:val="20"/>
          <w:szCs w:val="20"/>
          <w:lang w:val="es-419"/>
        </w:rPr>
      </w:pPr>
      <w:r w:rsidRPr="2F38990B">
        <w:rPr>
          <w:rFonts w:ascii="Arial" w:hAnsi="Arial" w:cs="Arial"/>
          <w:sz w:val="20"/>
          <w:szCs w:val="20"/>
          <w:lang w:val="es-419"/>
        </w:rPr>
        <w:t>Tratándose de Proponente Plurales estos indicadores solo se aplicarán si por lo menos uno de los integrantes acredita la calidad de Mipyme de conformidad con lo previsto en el artículo 2.2.1.2.4.2.4. del Decreto 1082 de 2015, o la normas que los modifiquen, sustituyan o complementen, y tienen una participación igual o superior al diez por ciento (10 %) en el consorcio o en la unión temporal.</w:t>
      </w:r>
    </w:p>
    <w:p w14:paraId="119D3DBE" w14:textId="77777777" w:rsidR="00A760CD" w:rsidRPr="00567CC3" w:rsidRDefault="00A760CD" w:rsidP="00A760CD">
      <w:pPr>
        <w:pStyle w:val="Prrafodelista"/>
        <w:ind w:left="360"/>
        <w:jc w:val="both"/>
        <w:rPr>
          <w:rFonts w:ascii="Arial" w:hAnsi="Arial" w:cs="Arial"/>
          <w:sz w:val="20"/>
          <w:szCs w:val="20"/>
          <w:lang w:val="es-419"/>
        </w:rPr>
      </w:pPr>
    </w:p>
    <w:p w14:paraId="5856581F" w14:textId="77777777" w:rsidR="00A760CD" w:rsidRPr="00816011" w:rsidRDefault="00A760CD" w:rsidP="00A760CD">
      <w:pPr>
        <w:pStyle w:val="Prrafodelista"/>
        <w:ind w:left="360"/>
        <w:jc w:val="both"/>
        <w:rPr>
          <w:lang w:val="es-419"/>
        </w:rPr>
      </w:pPr>
      <w:r w:rsidRPr="00567CC3">
        <w:rPr>
          <w:rFonts w:ascii="Arial" w:hAnsi="Arial" w:cs="Arial"/>
          <w:sz w:val="20"/>
          <w:szCs w:val="20"/>
          <w:lang w:val="es-419"/>
        </w:rPr>
        <w:lastRenderedPageBreak/>
        <w:t xml:space="preserve">Para acreditar la calidad de Mipyme el Proponente </w:t>
      </w:r>
      <w:r>
        <w:rPr>
          <w:rFonts w:ascii="Arial" w:hAnsi="Arial" w:cs="Arial"/>
          <w:sz w:val="20"/>
          <w:szCs w:val="20"/>
          <w:lang w:val="es-419"/>
        </w:rPr>
        <w:t>entregará copia del certificado del Registro Único de Proponentes, el cual deberá encontrarse vigente y en firme al momento de su presentación</w:t>
      </w:r>
      <w:r w:rsidRPr="00567CC3">
        <w:rPr>
          <w:rFonts w:ascii="Arial" w:hAnsi="Arial" w:cs="Arial"/>
          <w:sz w:val="20"/>
          <w:szCs w:val="20"/>
          <w:lang w:val="es-419"/>
        </w:rPr>
        <w:t>.</w:t>
      </w:r>
    </w:p>
    <w:p w14:paraId="6E97DE32" w14:textId="77777777" w:rsidR="00A760CD" w:rsidRPr="00FA242A" w:rsidRDefault="00A760CD" w:rsidP="00A760CD">
      <w:pPr>
        <w:pStyle w:val="Prrafodelista"/>
        <w:numPr>
          <w:ilvl w:val="0"/>
          <w:numId w:val="49"/>
        </w:numPr>
        <w:spacing w:after="0" w:line="240" w:lineRule="auto"/>
        <w:ind w:left="360"/>
        <w:contextualSpacing/>
        <w:jc w:val="both"/>
        <w:rPr>
          <w:rFonts w:ascii="Arial" w:hAnsi="Arial" w:cs="Arial"/>
          <w:bCs/>
          <w:sz w:val="20"/>
          <w:szCs w:val="20"/>
          <w:lang w:val="es-419"/>
        </w:rPr>
      </w:pPr>
      <w:r w:rsidRPr="00FA242A">
        <w:rPr>
          <w:rFonts w:ascii="Arial" w:hAnsi="Arial" w:cs="Arial"/>
          <w:bCs/>
          <w:i/>
          <w:iCs/>
          <w:sz w:val="20"/>
          <w:szCs w:val="20"/>
          <w:lang w:val="es-419"/>
        </w:rPr>
        <w:t xml:space="preserve">Índices de capacidad financiera y organizacionales para los demás </w:t>
      </w:r>
      <w:r>
        <w:rPr>
          <w:rFonts w:ascii="Arial" w:hAnsi="Arial" w:cs="Arial"/>
          <w:bCs/>
          <w:i/>
          <w:iCs/>
          <w:sz w:val="20"/>
          <w:szCs w:val="20"/>
          <w:lang w:val="es-419"/>
        </w:rPr>
        <w:t>P</w:t>
      </w:r>
      <w:r w:rsidRPr="00FA242A">
        <w:rPr>
          <w:rFonts w:ascii="Arial" w:hAnsi="Arial" w:cs="Arial"/>
          <w:bCs/>
          <w:i/>
          <w:iCs/>
          <w:sz w:val="20"/>
          <w:szCs w:val="20"/>
          <w:lang w:val="es-419"/>
        </w:rPr>
        <w:t>roponentes</w:t>
      </w:r>
    </w:p>
    <w:p w14:paraId="53340E1D" w14:textId="77777777" w:rsidR="00A760CD" w:rsidRPr="00FA242A" w:rsidRDefault="00A760CD" w:rsidP="00A760CD">
      <w:pPr>
        <w:pStyle w:val="Prrafodelista"/>
        <w:ind w:left="360"/>
        <w:jc w:val="both"/>
        <w:rPr>
          <w:rFonts w:ascii="Arial" w:hAnsi="Arial" w:cs="Arial"/>
          <w:bCs/>
          <w:sz w:val="20"/>
          <w:szCs w:val="20"/>
          <w:lang w:val="es-419"/>
        </w:rPr>
      </w:pPr>
    </w:p>
    <w:p w14:paraId="0F0E4262" w14:textId="77777777" w:rsidR="00A760CD" w:rsidRPr="00BB1A99" w:rsidRDefault="00A760CD" w:rsidP="00A760CD">
      <w:pPr>
        <w:pStyle w:val="Prrafodelista"/>
        <w:ind w:left="360"/>
        <w:jc w:val="both"/>
        <w:rPr>
          <w:rFonts w:ascii="Arial" w:hAnsi="Arial" w:cs="Arial"/>
          <w:sz w:val="20"/>
          <w:szCs w:val="20"/>
          <w:lang w:val="es-419"/>
        </w:rPr>
      </w:pPr>
      <w:r w:rsidRPr="2F38990B">
        <w:rPr>
          <w:rFonts w:ascii="Arial" w:hAnsi="Arial" w:cs="Arial"/>
          <w:sz w:val="20"/>
          <w:szCs w:val="20"/>
          <w:lang w:val="es-419"/>
        </w:rPr>
        <w:t xml:space="preserve">Los Proponentes que </w:t>
      </w:r>
      <w:r w:rsidRPr="2F38990B">
        <w:rPr>
          <w:rFonts w:ascii="Arial" w:hAnsi="Arial" w:cs="Arial"/>
          <w:b/>
          <w:bCs/>
          <w:sz w:val="20"/>
          <w:szCs w:val="20"/>
          <w:u w:val="single"/>
          <w:lang w:val="es-419"/>
        </w:rPr>
        <w:t>NO</w:t>
      </w:r>
      <w:r w:rsidRPr="2F38990B">
        <w:rPr>
          <w:rFonts w:ascii="Arial" w:hAnsi="Arial" w:cs="Arial"/>
          <w:sz w:val="20"/>
          <w:szCs w:val="20"/>
          <w:lang w:val="es-419"/>
        </w:rPr>
        <w:t xml:space="preserve"> demuestren la condición de Mipyme de conformidad con lo previsto en el artículo 2.2.1.2.4.2.4. del Decreto 1082 de 2015, </w:t>
      </w:r>
      <w:r w:rsidRPr="2F38990B">
        <w:rPr>
          <w:rFonts w:ascii="Arial" w:eastAsia="Arial" w:hAnsi="Arial" w:cs="Arial"/>
          <w:sz w:val="20"/>
          <w:szCs w:val="20"/>
          <w:lang w:val="es"/>
        </w:rPr>
        <w:t xml:space="preserve">en concordancia con el parágrafo del artículo 2.2.1.13.2.4 del Decreto 1074 de 2015 </w:t>
      </w:r>
      <w:r w:rsidRPr="2F38990B">
        <w:rPr>
          <w:rFonts w:ascii="Arial" w:hAnsi="Arial" w:cs="Arial"/>
          <w:sz w:val="20"/>
          <w:szCs w:val="20"/>
          <w:lang w:val="es-419"/>
        </w:rPr>
        <w:t xml:space="preserve">o las normas que los modifiquen, sustituyan o complementen, acreditarán los siguientes indicadores: </w:t>
      </w:r>
    </w:p>
    <w:tbl>
      <w:tblPr>
        <w:tblStyle w:val="Tablaconcuadrcula"/>
        <w:tblW w:w="0" w:type="auto"/>
        <w:jc w:val="center"/>
        <w:tblLook w:val="04A0" w:firstRow="1" w:lastRow="0" w:firstColumn="1" w:lastColumn="0" w:noHBand="0" w:noVBand="1"/>
      </w:tblPr>
      <w:tblGrid>
        <w:gridCol w:w="2689"/>
        <w:gridCol w:w="2268"/>
      </w:tblGrid>
      <w:tr w:rsidR="00A760CD" w:rsidRPr="00B301C1" w14:paraId="3C068D5D" w14:textId="77777777" w:rsidTr="00692052">
        <w:trPr>
          <w:trHeight w:val="20"/>
          <w:jc w:val="center"/>
        </w:trPr>
        <w:tc>
          <w:tcPr>
            <w:tcW w:w="2689" w:type="dxa"/>
            <w:shd w:val="clear" w:color="auto" w:fill="C45911" w:themeFill="accent2" w:themeFillShade="BF"/>
            <w:vAlign w:val="center"/>
          </w:tcPr>
          <w:p w14:paraId="69469540" w14:textId="77777777" w:rsidR="00A760CD" w:rsidRPr="004F1E0F" w:rsidRDefault="00A760CD" w:rsidP="00692052">
            <w:pPr>
              <w:ind w:left="174" w:hanging="174"/>
              <w:jc w:val="center"/>
              <w:rPr>
                <w:rFonts w:ascii="Arial" w:hAnsi="Arial" w:cs="Arial"/>
                <w:b/>
                <w:color w:val="FFFFFF" w:themeColor="background1"/>
                <w:sz w:val="20"/>
                <w:szCs w:val="20"/>
              </w:rPr>
            </w:pPr>
            <w:r w:rsidRPr="004F1E0F">
              <w:rPr>
                <w:rFonts w:ascii="Arial" w:hAnsi="Arial" w:cs="Arial"/>
                <w:b/>
                <w:color w:val="FFFFFF" w:themeColor="background1"/>
                <w:sz w:val="20"/>
                <w:szCs w:val="20"/>
              </w:rPr>
              <w:t>Indicador</w:t>
            </w:r>
          </w:p>
        </w:tc>
        <w:tc>
          <w:tcPr>
            <w:tcW w:w="2268" w:type="dxa"/>
            <w:shd w:val="clear" w:color="auto" w:fill="C45911" w:themeFill="accent2" w:themeFillShade="BF"/>
            <w:vAlign w:val="center"/>
          </w:tcPr>
          <w:p w14:paraId="53D8B78D" w14:textId="77777777" w:rsidR="00A760CD" w:rsidRPr="004F1E0F" w:rsidRDefault="00A760CD" w:rsidP="00692052">
            <w:pPr>
              <w:ind w:left="174" w:hanging="174"/>
              <w:jc w:val="center"/>
              <w:rPr>
                <w:rFonts w:ascii="Arial" w:hAnsi="Arial" w:cs="Arial"/>
                <w:b/>
                <w:color w:val="FFFFFF" w:themeColor="background1"/>
                <w:sz w:val="20"/>
                <w:szCs w:val="20"/>
              </w:rPr>
            </w:pPr>
            <w:r w:rsidRPr="004F1E0F">
              <w:rPr>
                <w:rFonts w:ascii="Arial" w:hAnsi="Arial" w:cs="Arial"/>
                <w:b/>
                <w:color w:val="FFFFFF" w:themeColor="background1"/>
                <w:sz w:val="20"/>
                <w:szCs w:val="20"/>
              </w:rPr>
              <w:t>Valor concertado</w:t>
            </w:r>
          </w:p>
        </w:tc>
      </w:tr>
      <w:tr w:rsidR="00A760CD" w:rsidRPr="00071001" w14:paraId="712649B8" w14:textId="77777777" w:rsidTr="00692052">
        <w:trPr>
          <w:trHeight w:val="20"/>
          <w:jc w:val="center"/>
        </w:trPr>
        <w:tc>
          <w:tcPr>
            <w:tcW w:w="2689" w:type="dxa"/>
            <w:vAlign w:val="center"/>
          </w:tcPr>
          <w:p w14:paraId="626A0D43" w14:textId="77777777" w:rsidR="00A760CD" w:rsidRPr="00071001" w:rsidRDefault="00A760CD" w:rsidP="00692052">
            <w:pPr>
              <w:jc w:val="center"/>
              <w:rPr>
                <w:rFonts w:ascii="Arial" w:hAnsi="Arial" w:cs="Arial"/>
                <w:sz w:val="18"/>
                <w:szCs w:val="18"/>
              </w:rPr>
            </w:pPr>
          </w:p>
          <w:p w14:paraId="198BB36F" w14:textId="77777777" w:rsidR="00A760CD" w:rsidRPr="00071001" w:rsidRDefault="00A760CD" w:rsidP="00692052">
            <w:pPr>
              <w:jc w:val="center"/>
              <w:rPr>
                <w:rFonts w:ascii="Arial" w:hAnsi="Arial" w:cs="Arial"/>
                <w:sz w:val="18"/>
                <w:szCs w:val="18"/>
              </w:rPr>
            </w:pPr>
            <w:r w:rsidRPr="00071001">
              <w:rPr>
                <w:rFonts w:ascii="Arial" w:hAnsi="Arial" w:cs="Arial"/>
                <w:sz w:val="18"/>
                <w:szCs w:val="18"/>
              </w:rPr>
              <w:t>Índice de liquidez</w:t>
            </w:r>
          </w:p>
        </w:tc>
        <w:tc>
          <w:tcPr>
            <w:tcW w:w="2268" w:type="dxa"/>
            <w:vAlign w:val="center"/>
          </w:tcPr>
          <w:p w14:paraId="1280C585" w14:textId="787335D1" w:rsidR="00A760CD" w:rsidRPr="00071001" w:rsidRDefault="00A760CD" w:rsidP="004A6D15">
            <w:pPr>
              <w:spacing w:before="240"/>
              <w:jc w:val="center"/>
              <w:rPr>
                <w:rFonts w:ascii="Arial" w:hAnsi="Arial" w:cs="Arial"/>
                <w:bCs/>
                <w:sz w:val="18"/>
                <w:szCs w:val="18"/>
              </w:rPr>
            </w:pPr>
            <m:oMath>
              <m:r>
                <m:rPr>
                  <m:sty m:val="p"/>
                </m:rPr>
                <w:rPr>
                  <w:rFonts w:ascii="Cambria Math" w:hAnsi="Cambria Math" w:cs="Arial"/>
                  <w:sz w:val="18"/>
                  <w:szCs w:val="18"/>
                </w:rPr>
                <m:t>≥</m:t>
              </m:r>
            </m:oMath>
            <w:r w:rsidRPr="00071001">
              <w:rPr>
                <w:rFonts w:ascii="Arial" w:hAnsi="Arial" w:cs="Arial"/>
                <w:bCs/>
                <w:sz w:val="18"/>
                <w:szCs w:val="18"/>
              </w:rPr>
              <w:t>1,</w:t>
            </w:r>
            <w:r>
              <w:rPr>
                <w:rFonts w:ascii="Arial" w:hAnsi="Arial" w:cs="Arial"/>
                <w:bCs/>
                <w:sz w:val="18"/>
                <w:szCs w:val="18"/>
              </w:rPr>
              <w:t>25</w:t>
            </w:r>
          </w:p>
        </w:tc>
      </w:tr>
      <w:tr w:rsidR="00A760CD" w:rsidRPr="00071001" w14:paraId="08179D56" w14:textId="77777777" w:rsidTr="00692052">
        <w:trPr>
          <w:trHeight w:val="20"/>
          <w:jc w:val="center"/>
        </w:trPr>
        <w:tc>
          <w:tcPr>
            <w:tcW w:w="2689" w:type="dxa"/>
            <w:vAlign w:val="center"/>
          </w:tcPr>
          <w:p w14:paraId="64E6FFD8" w14:textId="77777777" w:rsidR="00A760CD" w:rsidRPr="00071001" w:rsidRDefault="00A760CD" w:rsidP="00692052">
            <w:pPr>
              <w:jc w:val="center"/>
              <w:rPr>
                <w:rFonts w:ascii="Arial" w:hAnsi="Arial" w:cs="Arial"/>
                <w:sz w:val="18"/>
                <w:szCs w:val="18"/>
              </w:rPr>
            </w:pPr>
          </w:p>
          <w:p w14:paraId="0CF1DFCF" w14:textId="77777777" w:rsidR="00A760CD" w:rsidRPr="00071001" w:rsidRDefault="00A760CD" w:rsidP="00692052">
            <w:pPr>
              <w:jc w:val="center"/>
              <w:rPr>
                <w:rFonts w:ascii="Arial" w:hAnsi="Arial" w:cs="Arial"/>
                <w:sz w:val="18"/>
                <w:szCs w:val="18"/>
              </w:rPr>
            </w:pPr>
            <w:r w:rsidRPr="00071001">
              <w:rPr>
                <w:rFonts w:ascii="Arial" w:hAnsi="Arial" w:cs="Arial"/>
                <w:sz w:val="18"/>
                <w:szCs w:val="18"/>
              </w:rPr>
              <w:t>Índice de endeudamiento</w:t>
            </w:r>
          </w:p>
        </w:tc>
        <w:tc>
          <w:tcPr>
            <w:tcW w:w="2268" w:type="dxa"/>
            <w:vAlign w:val="center"/>
          </w:tcPr>
          <w:p w14:paraId="3623AF9D" w14:textId="77777777" w:rsidR="00A760CD" w:rsidRPr="00071001" w:rsidRDefault="00A760CD" w:rsidP="00692052">
            <w:pPr>
              <w:jc w:val="center"/>
              <w:rPr>
                <w:rFonts w:ascii="Arial" w:eastAsiaTheme="minorEastAsia" w:hAnsi="Arial" w:cs="Arial"/>
                <w:bCs/>
                <w:sz w:val="18"/>
                <w:szCs w:val="18"/>
              </w:rPr>
            </w:pPr>
          </w:p>
          <w:p w14:paraId="463C084F" w14:textId="7258E859" w:rsidR="00A760CD" w:rsidRPr="00071001" w:rsidRDefault="00A760CD" w:rsidP="004A6D15">
            <w:pPr>
              <w:jc w:val="center"/>
              <w:rPr>
                <w:rFonts w:ascii="Arial" w:hAnsi="Arial" w:cs="Arial"/>
                <w:bCs/>
                <w:sz w:val="18"/>
                <w:szCs w:val="18"/>
              </w:rPr>
            </w:pPr>
            <m:oMath>
              <m:r>
                <m:rPr>
                  <m:sty m:val="p"/>
                </m:rPr>
                <w:rPr>
                  <w:rFonts w:ascii="Cambria Math" w:hAnsi="Cambria Math" w:cs="Arial"/>
                  <w:sz w:val="18"/>
                  <w:szCs w:val="18"/>
                </w:rPr>
                <m:t xml:space="preserve">≤ </m:t>
              </m:r>
            </m:oMath>
            <w:r w:rsidRPr="00071001">
              <w:rPr>
                <w:rFonts w:ascii="Arial" w:hAnsi="Arial" w:cs="Arial"/>
                <w:bCs/>
                <w:sz w:val="18"/>
                <w:szCs w:val="18"/>
              </w:rPr>
              <w:t>70%</w:t>
            </w:r>
          </w:p>
        </w:tc>
      </w:tr>
      <w:tr w:rsidR="00A760CD" w:rsidRPr="00071001" w14:paraId="1EF5F77B" w14:textId="77777777" w:rsidTr="00692052">
        <w:trPr>
          <w:trHeight w:val="20"/>
          <w:jc w:val="center"/>
        </w:trPr>
        <w:tc>
          <w:tcPr>
            <w:tcW w:w="2689" w:type="dxa"/>
            <w:vAlign w:val="center"/>
          </w:tcPr>
          <w:p w14:paraId="0CFBAF88" w14:textId="77777777" w:rsidR="00A760CD" w:rsidRPr="00071001" w:rsidRDefault="00A760CD" w:rsidP="00692052">
            <w:pPr>
              <w:jc w:val="center"/>
              <w:rPr>
                <w:rFonts w:ascii="Arial" w:hAnsi="Arial" w:cs="Arial"/>
                <w:sz w:val="18"/>
                <w:szCs w:val="18"/>
              </w:rPr>
            </w:pPr>
          </w:p>
          <w:p w14:paraId="2E89AC3B" w14:textId="77777777" w:rsidR="00A760CD" w:rsidRPr="00071001" w:rsidRDefault="00A760CD" w:rsidP="00692052">
            <w:pPr>
              <w:jc w:val="center"/>
              <w:rPr>
                <w:rFonts w:ascii="Arial" w:hAnsi="Arial" w:cs="Arial"/>
                <w:sz w:val="18"/>
                <w:szCs w:val="18"/>
              </w:rPr>
            </w:pPr>
            <w:r w:rsidRPr="00071001">
              <w:rPr>
                <w:rFonts w:ascii="Arial" w:hAnsi="Arial" w:cs="Arial"/>
                <w:sz w:val="18"/>
                <w:szCs w:val="18"/>
              </w:rPr>
              <w:t>Razón de cobertura de intereses</w:t>
            </w:r>
          </w:p>
        </w:tc>
        <w:tc>
          <w:tcPr>
            <w:tcW w:w="2268" w:type="dxa"/>
            <w:vAlign w:val="center"/>
          </w:tcPr>
          <w:p w14:paraId="72A11345" w14:textId="77777777" w:rsidR="00A760CD" w:rsidRPr="00071001" w:rsidRDefault="00A760CD" w:rsidP="00692052">
            <w:pPr>
              <w:jc w:val="center"/>
              <w:rPr>
                <w:rFonts w:ascii="Arial" w:eastAsiaTheme="minorEastAsia" w:hAnsi="Arial" w:cs="Arial"/>
                <w:bCs/>
                <w:sz w:val="18"/>
                <w:szCs w:val="18"/>
              </w:rPr>
            </w:pPr>
          </w:p>
          <w:p w14:paraId="00963EDB" w14:textId="533E4E1A" w:rsidR="00A760CD" w:rsidRPr="004A6D15" w:rsidRDefault="00A760CD" w:rsidP="004A6D15">
            <w:pPr>
              <w:jc w:val="center"/>
              <w:rPr>
                <w:rFonts w:ascii="Arial" w:eastAsiaTheme="minorEastAsia" w:hAnsi="Arial" w:cs="Arial"/>
                <w:bCs/>
                <w:sz w:val="18"/>
                <w:szCs w:val="18"/>
              </w:rPr>
            </w:pPr>
            <m:oMathPara>
              <m:oMath>
                <m:r>
                  <m:rPr>
                    <m:sty m:val="p"/>
                  </m:rPr>
                  <w:rPr>
                    <w:rFonts w:ascii="Cambria Math" w:hAnsi="Cambria Math" w:cs="Arial"/>
                    <w:sz w:val="18"/>
                    <w:szCs w:val="18"/>
                  </w:rPr>
                  <m:t>≥1</m:t>
                </m:r>
              </m:oMath>
            </m:oMathPara>
          </w:p>
        </w:tc>
      </w:tr>
      <w:tr w:rsidR="00A760CD" w:rsidRPr="00071001" w14:paraId="3E217EDA" w14:textId="77777777" w:rsidTr="00692052">
        <w:trPr>
          <w:trHeight w:val="20"/>
          <w:jc w:val="center"/>
        </w:trPr>
        <w:tc>
          <w:tcPr>
            <w:tcW w:w="2689" w:type="dxa"/>
            <w:vAlign w:val="center"/>
          </w:tcPr>
          <w:p w14:paraId="5D23EBB2" w14:textId="77777777" w:rsidR="00A760CD" w:rsidRPr="00071001" w:rsidRDefault="00A760CD" w:rsidP="00692052">
            <w:pPr>
              <w:jc w:val="center"/>
              <w:rPr>
                <w:rFonts w:ascii="Arial" w:hAnsi="Arial" w:cs="Arial"/>
                <w:sz w:val="18"/>
                <w:szCs w:val="18"/>
              </w:rPr>
            </w:pPr>
          </w:p>
          <w:p w14:paraId="4615F1FB" w14:textId="77777777" w:rsidR="00A760CD" w:rsidRPr="00071001" w:rsidRDefault="00A760CD" w:rsidP="00692052">
            <w:pPr>
              <w:jc w:val="center"/>
              <w:rPr>
                <w:rFonts w:ascii="Arial" w:hAnsi="Arial" w:cs="Arial"/>
                <w:sz w:val="18"/>
                <w:szCs w:val="18"/>
              </w:rPr>
            </w:pPr>
            <w:r w:rsidRPr="00071001">
              <w:rPr>
                <w:rFonts w:ascii="Arial" w:hAnsi="Arial" w:cs="Arial"/>
                <w:sz w:val="18"/>
                <w:szCs w:val="18"/>
              </w:rPr>
              <w:t>Capital de trabajo</w:t>
            </w:r>
          </w:p>
        </w:tc>
        <w:tc>
          <w:tcPr>
            <w:tcW w:w="2268" w:type="dxa"/>
            <w:vAlign w:val="center"/>
          </w:tcPr>
          <w:p w14:paraId="52F0F1F7" w14:textId="77777777" w:rsidR="00A760CD" w:rsidRPr="00071001" w:rsidRDefault="00A760CD" w:rsidP="00692052">
            <w:pPr>
              <w:jc w:val="center"/>
              <w:rPr>
                <w:rFonts w:ascii="Arial" w:hAnsi="Arial" w:cs="Arial"/>
                <w:bCs/>
                <w:sz w:val="18"/>
                <w:szCs w:val="18"/>
              </w:rPr>
            </w:pPr>
          </w:p>
          <w:p w14:paraId="333973F0" w14:textId="28DF41C9" w:rsidR="00A760CD" w:rsidRPr="00071001" w:rsidRDefault="00A760CD" w:rsidP="004A6D15">
            <w:pPr>
              <w:jc w:val="center"/>
              <w:rPr>
                <w:rFonts w:ascii="Arial" w:hAnsi="Arial" w:cs="Arial"/>
                <w:bCs/>
                <w:sz w:val="18"/>
                <w:szCs w:val="18"/>
              </w:rPr>
            </w:pPr>
            <w:r w:rsidRPr="00071001">
              <w:rPr>
                <w:rFonts w:ascii="Arial" w:hAnsi="Arial" w:cs="Arial"/>
                <w:bCs/>
                <w:sz w:val="18"/>
                <w:szCs w:val="18"/>
              </w:rPr>
              <w:t>Definido en los Pliegos Tipo</w:t>
            </w:r>
          </w:p>
        </w:tc>
      </w:tr>
      <w:tr w:rsidR="00A760CD" w:rsidRPr="00071001" w14:paraId="73080F7C" w14:textId="77777777" w:rsidTr="00692052">
        <w:trPr>
          <w:trHeight w:val="20"/>
          <w:jc w:val="center"/>
        </w:trPr>
        <w:tc>
          <w:tcPr>
            <w:tcW w:w="2689" w:type="dxa"/>
            <w:vAlign w:val="center"/>
          </w:tcPr>
          <w:p w14:paraId="260C4D2C" w14:textId="77777777" w:rsidR="00A760CD" w:rsidRPr="00071001" w:rsidRDefault="00A760CD" w:rsidP="00692052">
            <w:pPr>
              <w:jc w:val="center"/>
              <w:rPr>
                <w:rFonts w:ascii="Arial" w:hAnsi="Arial" w:cs="Arial"/>
                <w:sz w:val="18"/>
                <w:szCs w:val="18"/>
              </w:rPr>
            </w:pPr>
          </w:p>
          <w:p w14:paraId="40F95638" w14:textId="77777777" w:rsidR="00A760CD" w:rsidRPr="00071001" w:rsidRDefault="00A760CD" w:rsidP="00692052">
            <w:pPr>
              <w:jc w:val="center"/>
              <w:rPr>
                <w:rFonts w:ascii="Arial" w:hAnsi="Arial" w:cs="Arial"/>
                <w:sz w:val="18"/>
                <w:szCs w:val="18"/>
              </w:rPr>
            </w:pPr>
            <w:r w:rsidRPr="00071001">
              <w:rPr>
                <w:rFonts w:ascii="Arial" w:hAnsi="Arial" w:cs="Arial"/>
                <w:sz w:val="18"/>
                <w:szCs w:val="18"/>
              </w:rPr>
              <w:t>Rentabilidad del patrimonio</w:t>
            </w:r>
          </w:p>
        </w:tc>
        <w:tc>
          <w:tcPr>
            <w:tcW w:w="2268" w:type="dxa"/>
            <w:vAlign w:val="center"/>
          </w:tcPr>
          <w:p w14:paraId="386D75E4" w14:textId="77777777" w:rsidR="00A760CD" w:rsidRPr="00071001" w:rsidRDefault="00A760CD" w:rsidP="00692052">
            <w:pPr>
              <w:jc w:val="center"/>
              <w:rPr>
                <w:rFonts w:ascii="Arial" w:eastAsiaTheme="minorEastAsia" w:hAnsi="Arial" w:cs="Arial"/>
                <w:bCs/>
                <w:sz w:val="18"/>
                <w:szCs w:val="18"/>
              </w:rPr>
            </w:pPr>
          </w:p>
          <w:p w14:paraId="5B7001F6" w14:textId="327A6F6C" w:rsidR="00A760CD" w:rsidRPr="004A6D15" w:rsidRDefault="00A760CD" w:rsidP="004A6D15">
            <w:pPr>
              <w:jc w:val="center"/>
              <w:rPr>
                <w:rFonts w:ascii="Arial" w:eastAsiaTheme="minorEastAsia" w:hAnsi="Arial" w:cs="Arial"/>
                <w:bCs/>
                <w:sz w:val="18"/>
                <w:szCs w:val="18"/>
              </w:rPr>
            </w:pPr>
            <m:oMathPara>
              <m:oMath>
                <m:r>
                  <m:rPr>
                    <m:sty m:val="p"/>
                  </m:rPr>
                  <w:rPr>
                    <w:rFonts w:ascii="Cambria Math" w:hAnsi="Cambria Math" w:cs="Arial"/>
                    <w:sz w:val="18"/>
                    <w:szCs w:val="18"/>
                  </w:rPr>
                  <m:t>≥0</m:t>
                </m:r>
                <m:r>
                  <w:rPr>
                    <w:rFonts w:ascii="Cambria Math" w:eastAsiaTheme="minorEastAsia" w:hAnsi="Cambria Math" w:cs="Arial"/>
                    <w:sz w:val="18"/>
                    <w:szCs w:val="18"/>
                  </w:rPr>
                  <m:t>,05</m:t>
                </m:r>
              </m:oMath>
            </m:oMathPara>
          </w:p>
        </w:tc>
      </w:tr>
      <w:tr w:rsidR="00A760CD" w:rsidRPr="00071001" w14:paraId="70169F0F" w14:textId="77777777" w:rsidTr="00692052">
        <w:trPr>
          <w:trHeight w:val="20"/>
          <w:jc w:val="center"/>
        </w:trPr>
        <w:tc>
          <w:tcPr>
            <w:tcW w:w="2689" w:type="dxa"/>
            <w:vAlign w:val="center"/>
          </w:tcPr>
          <w:p w14:paraId="1746EF13" w14:textId="77777777" w:rsidR="00A760CD" w:rsidRPr="00071001" w:rsidRDefault="00A760CD" w:rsidP="004A6D15">
            <w:pPr>
              <w:rPr>
                <w:rFonts w:ascii="Arial" w:hAnsi="Arial" w:cs="Arial"/>
                <w:sz w:val="18"/>
                <w:szCs w:val="18"/>
              </w:rPr>
            </w:pPr>
          </w:p>
          <w:p w14:paraId="174E7C74" w14:textId="77777777" w:rsidR="00A760CD" w:rsidRPr="00071001" w:rsidRDefault="00A760CD" w:rsidP="00692052">
            <w:pPr>
              <w:jc w:val="center"/>
              <w:rPr>
                <w:rFonts w:ascii="Arial" w:hAnsi="Arial" w:cs="Arial"/>
                <w:sz w:val="18"/>
                <w:szCs w:val="18"/>
              </w:rPr>
            </w:pPr>
            <w:r w:rsidRPr="00071001">
              <w:rPr>
                <w:rFonts w:ascii="Arial" w:hAnsi="Arial" w:cs="Arial"/>
                <w:sz w:val="18"/>
                <w:szCs w:val="18"/>
              </w:rPr>
              <w:t>Rentabilidad del activo</w:t>
            </w:r>
          </w:p>
        </w:tc>
        <w:tc>
          <w:tcPr>
            <w:tcW w:w="2268" w:type="dxa"/>
            <w:vAlign w:val="center"/>
          </w:tcPr>
          <w:p w14:paraId="39092BBC" w14:textId="77777777" w:rsidR="00A760CD" w:rsidRPr="00071001" w:rsidRDefault="00A760CD" w:rsidP="00692052">
            <w:pPr>
              <w:jc w:val="center"/>
              <w:rPr>
                <w:rFonts w:ascii="Arial" w:eastAsiaTheme="minorEastAsia" w:hAnsi="Arial" w:cs="Arial"/>
                <w:bCs/>
                <w:sz w:val="18"/>
                <w:szCs w:val="18"/>
              </w:rPr>
            </w:pPr>
          </w:p>
          <w:p w14:paraId="2DD56F2B" w14:textId="4A77C1CB" w:rsidR="00A760CD" w:rsidRPr="004A6D15" w:rsidRDefault="00A760CD" w:rsidP="004A6D15">
            <w:pPr>
              <w:jc w:val="center"/>
              <w:rPr>
                <w:rFonts w:ascii="Arial" w:eastAsiaTheme="minorEastAsia" w:hAnsi="Arial" w:cs="Arial"/>
                <w:bCs/>
                <w:sz w:val="18"/>
                <w:szCs w:val="18"/>
              </w:rPr>
            </w:pPr>
            <m:oMathPara>
              <m:oMath>
                <m:r>
                  <m:rPr>
                    <m:sty m:val="p"/>
                  </m:rPr>
                  <w:rPr>
                    <w:rFonts w:ascii="Cambria Math" w:hAnsi="Cambria Math" w:cs="Arial"/>
                    <w:sz w:val="18"/>
                    <w:szCs w:val="18"/>
                  </w:rPr>
                  <m:t>≥0,03</m:t>
                </m:r>
              </m:oMath>
            </m:oMathPara>
          </w:p>
        </w:tc>
      </w:tr>
    </w:tbl>
    <w:p w14:paraId="2EE0E581" w14:textId="77777777" w:rsidR="00A760CD" w:rsidRPr="00B301C1" w:rsidRDefault="00A760CD" w:rsidP="00A760CD">
      <w:pPr>
        <w:jc w:val="both"/>
        <w:rPr>
          <w:rFonts w:ascii="Arial" w:hAnsi="Arial" w:cs="Arial"/>
          <w:color w:val="AEAAAA" w:themeColor="background2" w:themeShade="BF"/>
          <w:sz w:val="20"/>
          <w:szCs w:val="20"/>
          <w:lang w:val="es-419"/>
        </w:rPr>
      </w:pPr>
    </w:p>
    <w:p w14:paraId="04D164CD" w14:textId="77777777" w:rsidR="00A760CD" w:rsidRPr="004F1E0F" w:rsidRDefault="00A760CD" w:rsidP="00A760CD">
      <w:pPr>
        <w:jc w:val="both"/>
      </w:pPr>
      <w:r w:rsidRPr="004F1E0F">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4F1E0F">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4F1E0F">
        <w:rPr>
          <w:rFonts w:ascii="Arial" w:hAnsi="Arial" w:cs="Arial"/>
          <w:sz w:val="20"/>
          <w:szCs w:val="20"/>
          <w:lang w:val="es-419"/>
        </w:rPr>
        <w:t xml:space="preserve">roceso de </w:t>
      </w:r>
      <w:r>
        <w:rPr>
          <w:rFonts w:ascii="Arial" w:hAnsi="Arial" w:cs="Arial"/>
          <w:sz w:val="20"/>
          <w:szCs w:val="20"/>
          <w:lang w:val="es-419"/>
        </w:rPr>
        <w:t>C</w:t>
      </w:r>
      <w:r w:rsidRPr="004F1E0F">
        <w:rPr>
          <w:rFonts w:ascii="Arial" w:hAnsi="Arial" w:cs="Arial"/>
          <w:sz w:val="20"/>
          <w:szCs w:val="20"/>
          <w:lang w:val="es-419"/>
        </w:rPr>
        <w:t>ontratación de obra pública</w:t>
      </w:r>
      <w:r>
        <w:rPr>
          <w:rFonts w:ascii="Arial" w:hAnsi="Arial" w:cs="Arial"/>
          <w:sz w:val="20"/>
          <w:szCs w:val="20"/>
          <w:lang w:val="es-419"/>
        </w:rPr>
        <w:t xml:space="preserve"> de infraestructura de agua potable y saneamiento básico</w:t>
      </w:r>
      <w:r w:rsidRPr="004F1E0F">
        <w:rPr>
          <w:rFonts w:ascii="Arial" w:hAnsi="Arial" w:cs="Arial"/>
          <w:sz w:val="20"/>
          <w:szCs w:val="20"/>
          <w:lang w:val="es-419"/>
        </w:rPr>
        <w:t xml:space="preserve">. </w:t>
      </w:r>
    </w:p>
    <w:p w14:paraId="7014C544" w14:textId="77777777" w:rsidR="00A760CD" w:rsidRPr="004F1E0F" w:rsidRDefault="00A760CD" w:rsidP="00A760CD"/>
    <w:p w14:paraId="67E0B5C4" w14:textId="77777777" w:rsidR="00A760CD" w:rsidRPr="00ED1569" w:rsidRDefault="00A760CD" w:rsidP="00A760CD"/>
    <w:p w14:paraId="24CF8D02" w14:textId="77777777" w:rsidR="001D5408" w:rsidRPr="00F47D61" w:rsidRDefault="001D5408" w:rsidP="00F47D61"/>
    <w:sectPr w:rsidR="001D5408" w:rsidRPr="00F47D61" w:rsidSect="00925127">
      <w:headerReference w:type="default" r:id="rId11"/>
      <w:footerReference w:type="default" r:id="rId12"/>
      <w:pgSz w:w="12240" w:h="15840" w:code="1"/>
      <w:pgMar w:top="1551" w:right="1418" w:bottom="1337"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41D140" w14:textId="77777777" w:rsidR="00F37AC4" w:rsidRDefault="00F37AC4" w:rsidP="00042E6E">
      <w:pPr>
        <w:spacing w:after="0" w:line="240" w:lineRule="auto"/>
      </w:pPr>
      <w:r>
        <w:separator/>
      </w:r>
    </w:p>
  </w:endnote>
  <w:endnote w:type="continuationSeparator" w:id="0">
    <w:p w14:paraId="41660131" w14:textId="77777777" w:rsidR="00F37AC4" w:rsidRDefault="00F37AC4" w:rsidP="00042E6E">
      <w:pPr>
        <w:spacing w:after="0" w:line="240" w:lineRule="auto"/>
      </w:pPr>
      <w:r>
        <w:continuationSeparator/>
      </w:r>
    </w:p>
  </w:endnote>
  <w:endnote w:type="continuationNotice" w:id="1">
    <w:p w14:paraId="59D3E162" w14:textId="77777777" w:rsidR="00F37AC4" w:rsidRDefault="00F37A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HG Mincho Light J">
    <w:altName w:val="Times New Roman"/>
    <w:charset w:val="00"/>
    <w:family w:val="auto"/>
    <w:pitch w:val="variable"/>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2DF59" w14:textId="1A15D442" w:rsidR="00A13AD6" w:rsidRPr="00AD3346" w:rsidRDefault="00BD52B6" w:rsidP="002264F0">
    <w:pPr>
      <w:pStyle w:val="Piedepgina"/>
      <w:ind w:left="-1701" w:right="-2098"/>
    </w:pPr>
    <w:r>
      <w:rPr>
        <w:noProof/>
        <w:lang w:eastAsia="es-CO"/>
      </w:rPr>
      <w:drawing>
        <wp:anchor distT="0" distB="0" distL="114300" distR="114300" simplePos="0" relativeHeight="251659265" behindDoc="0" locked="0" layoutInCell="1" allowOverlap="1" wp14:anchorId="527CB18E" wp14:editId="4DE94D7F">
          <wp:simplePos x="0" y="0"/>
          <wp:positionH relativeFrom="margin">
            <wp:posOffset>-678815</wp:posOffset>
          </wp:positionH>
          <wp:positionV relativeFrom="bottomMargin">
            <wp:posOffset>-227330</wp:posOffset>
          </wp:positionV>
          <wp:extent cx="7616825" cy="819785"/>
          <wp:effectExtent l="0" t="0" r="3175" b="0"/>
          <wp:wrapSquare wrapText="bothSides"/>
          <wp:docPr id="92752337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523378" name="Imagen 927523378"/>
                  <pic:cNvPicPr/>
                </pic:nvPicPr>
                <pic:blipFill>
                  <a:blip r:embed="rId1">
                    <a:extLst>
                      <a:ext uri="{28A0092B-C50C-407E-A947-70E740481C1C}">
                        <a14:useLocalDpi xmlns:a14="http://schemas.microsoft.com/office/drawing/2010/main" val="0"/>
                      </a:ext>
                    </a:extLst>
                  </a:blip>
                  <a:stretch>
                    <a:fillRect/>
                  </a:stretch>
                </pic:blipFill>
                <pic:spPr>
                  <a:xfrm>
                    <a:off x="0" y="0"/>
                    <a:ext cx="7616825" cy="8197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75D217" w14:textId="77777777" w:rsidR="00F37AC4" w:rsidRDefault="00F37AC4" w:rsidP="00042E6E">
      <w:pPr>
        <w:spacing w:after="0" w:line="240" w:lineRule="auto"/>
      </w:pPr>
      <w:r>
        <w:separator/>
      </w:r>
    </w:p>
  </w:footnote>
  <w:footnote w:type="continuationSeparator" w:id="0">
    <w:p w14:paraId="5DF3EEF1" w14:textId="77777777" w:rsidR="00F37AC4" w:rsidRDefault="00F37AC4" w:rsidP="00042E6E">
      <w:pPr>
        <w:spacing w:after="0" w:line="240" w:lineRule="auto"/>
      </w:pPr>
      <w:r>
        <w:continuationSeparator/>
      </w:r>
    </w:p>
  </w:footnote>
  <w:footnote w:type="continuationNotice" w:id="1">
    <w:p w14:paraId="309A06AB" w14:textId="77777777" w:rsidR="00F37AC4" w:rsidRDefault="00F37A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8E35E" w14:textId="10CFB999" w:rsidR="00A13AD6" w:rsidRDefault="008C53ED" w:rsidP="00226C37">
    <w:pPr>
      <w:pStyle w:val="Encabezado"/>
      <w:ind w:right="4876"/>
    </w:pPr>
    <w:r>
      <w:rPr>
        <w:rFonts w:eastAsia="Times New Roman"/>
        <w:noProof/>
        <w:color w:val="000000"/>
        <w:sz w:val="24"/>
        <w:szCs w:val="24"/>
        <w:lang w:eastAsia="es-CO"/>
      </w:rPr>
      <w:drawing>
        <wp:anchor distT="0" distB="0" distL="114300" distR="114300" simplePos="0" relativeHeight="251658241" behindDoc="1" locked="0" layoutInCell="1" allowOverlap="1" wp14:anchorId="0DC17C1F" wp14:editId="1242996A">
          <wp:simplePos x="0" y="0"/>
          <wp:positionH relativeFrom="column">
            <wp:posOffset>-270201</wp:posOffset>
          </wp:positionH>
          <wp:positionV relativeFrom="paragraph">
            <wp:posOffset>82413</wp:posOffset>
          </wp:positionV>
          <wp:extent cx="1570598" cy="448742"/>
          <wp:effectExtent l="0" t="0" r="4445" b="0"/>
          <wp:wrapNone/>
          <wp:docPr id="2120768030" name="Picture 2100756358"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38029" name="Imagen 1" descr="Un dibujo de un perro&#10;&#10;Descripción generada automáticamente con confianza medi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70598" cy="44874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798D2F" w14:textId="164FDCA1" w:rsidR="00B8142F" w:rsidRDefault="00B8142F" w:rsidP="00226C37">
    <w:pPr>
      <w:pStyle w:val="Encabezado"/>
      <w:ind w:right="4876"/>
    </w:pPr>
  </w:p>
  <w:p w14:paraId="7E477C57" w14:textId="7947B845" w:rsidR="00A13AD6" w:rsidRPr="00182FFA" w:rsidRDefault="009B2A8C" w:rsidP="00226C37">
    <w:pPr>
      <w:pStyle w:val="Encabezado"/>
      <w:ind w:right="4876"/>
      <w:rPr>
        <w:color w:val="17365D"/>
      </w:rPr>
    </w:pPr>
    <w:r>
      <w:rPr>
        <w:color w:val="17365D"/>
      </w:rPr>
      <w:t xml:space="preserve">                                                        </w:t>
    </w:r>
    <w:r>
      <w:rPr>
        <w:color w:val="17365D"/>
      </w:rPr>
      <w:tab/>
    </w:r>
    <w:r>
      <w:rPr>
        <w:color w:val="17365D"/>
      </w:rPr>
      <w:tab/>
    </w:r>
    <w:r w:rsidR="009E62B8">
      <w:rPr>
        <w:color w:val="17365D"/>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9841B0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C"/>
    <w:multiLevelType w:val="multilevel"/>
    <w:tmpl w:val="0000000C"/>
    <w:lvl w:ilvl="0">
      <w:start w:val="1"/>
      <w:numFmt w:val="bullet"/>
      <w:lvlText w:val=""/>
      <w:lvlJc w:val="left"/>
      <w:pPr>
        <w:tabs>
          <w:tab w:val="num" w:pos="283"/>
        </w:tabs>
        <w:ind w:left="283" w:hanging="283"/>
      </w:pPr>
      <w:rPr>
        <w:rFonts w:ascii="Symbol" w:hAnsi="Symbol"/>
        <w:sz w:val="18"/>
      </w:rPr>
    </w:lvl>
    <w:lvl w:ilvl="1">
      <w:start w:val="1"/>
      <w:numFmt w:val="bullet"/>
      <w:lvlText w:val=""/>
      <w:lvlJc w:val="left"/>
      <w:pPr>
        <w:tabs>
          <w:tab w:val="num" w:pos="567"/>
        </w:tabs>
        <w:ind w:left="567" w:hanging="283"/>
      </w:pPr>
      <w:rPr>
        <w:rFonts w:ascii="Symbol" w:hAnsi="Symbol"/>
        <w:sz w:val="18"/>
      </w:rPr>
    </w:lvl>
    <w:lvl w:ilvl="2">
      <w:start w:val="1"/>
      <w:numFmt w:val="bullet"/>
      <w:lvlText w:val=""/>
      <w:lvlJc w:val="left"/>
      <w:pPr>
        <w:tabs>
          <w:tab w:val="num" w:pos="850"/>
        </w:tabs>
        <w:ind w:left="850" w:hanging="283"/>
      </w:pPr>
      <w:rPr>
        <w:rFonts w:ascii="Symbol" w:hAnsi="Symbol"/>
        <w:sz w:val="18"/>
      </w:rPr>
    </w:lvl>
    <w:lvl w:ilvl="3">
      <w:start w:val="1"/>
      <w:numFmt w:val="bullet"/>
      <w:lvlText w:val=""/>
      <w:lvlJc w:val="left"/>
      <w:pPr>
        <w:tabs>
          <w:tab w:val="num" w:pos="1134"/>
        </w:tabs>
        <w:ind w:left="1134" w:hanging="283"/>
      </w:pPr>
      <w:rPr>
        <w:rFonts w:ascii="Symbol" w:hAnsi="Symbol"/>
        <w:sz w:val="18"/>
      </w:rPr>
    </w:lvl>
    <w:lvl w:ilvl="4">
      <w:start w:val="1"/>
      <w:numFmt w:val="bullet"/>
      <w:lvlText w:val=""/>
      <w:lvlJc w:val="left"/>
      <w:pPr>
        <w:tabs>
          <w:tab w:val="num" w:pos="1417"/>
        </w:tabs>
        <w:ind w:left="1417" w:hanging="283"/>
      </w:pPr>
      <w:rPr>
        <w:rFonts w:ascii="Symbol" w:hAnsi="Symbol"/>
        <w:sz w:val="18"/>
      </w:rPr>
    </w:lvl>
    <w:lvl w:ilvl="5">
      <w:start w:val="1"/>
      <w:numFmt w:val="bullet"/>
      <w:lvlText w:val=""/>
      <w:lvlJc w:val="left"/>
      <w:pPr>
        <w:tabs>
          <w:tab w:val="num" w:pos="1701"/>
        </w:tabs>
        <w:ind w:left="1701" w:hanging="283"/>
      </w:pPr>
      <w:rPr>
        <w:rFonts w:ascii="Symbol" w:hAnsi="Symbol"/>
        <w:sz w:val="18"/>
      </w:rPr>
    </w:lvl>
    <w:lvl w:ilvl="6">
      <w:start w:val="1"/>
      <w:numFmt w:val="bullet"/>
      <w:lvlText w:val=""/>
      <w:lvlJc w:val="left"/>
      <w:pPr>
        <w:tabs>
          <w:tab w:val="num" w:pos="1984"/>
        </w:tabs>
        <w:ind w:left="1984" w:hanging="283"/>
      </w:pPr>
      <w:rPr>
        <w:rFonts w:ascii="Symbol" w:hAnsi="Symbol"/>
        <w:sz w:val="18"/>
      </w:rPr>
    </w:lvl>
    <w:lvl w:ilvl="7">
      <w:start w:val="1"/>
      <w:numFmt w:val="bullet"/>
      <w:lvlText w:val=""/>
      <w:lvlJc w:val="left"/>
      <w:pPr>
        <w:tabs>
          <w:tab w:val="num" w:pos="2268"/>
        </w:tabs>
        <w:ind w:left="2268" w:hanging="283"/>
      </w:pPr>
      <w:rPr>
        <w:rFonts w:ascii="Symbol" w:hAnsi="Symbol"/>
        <w:sz w:val="18"/>
      </w:rPr>
    </w:lvl>
    <w:lvl w:ilvl="8">
      <w:start w:val="1"/>
      <w:numFmt w:val="bullet"/>
      <w:lvlText w:val=""/>
      <w:lvlJc w:val="left"/>
      <w:pPr>
        <w:tabs>
          <w:tab w:val="num" w:pos="2551"/>
        </w:tabs>
        <w:ind w:left="2551" w:hanging="283"/>
      </w:pPr>
      <w:rPr>
        <w:rFonts w:ascii="Symbol" w:hAnsi="Symbol"/>
        <w:sz w:val="18"/>
      </w:rPr>
    </w:lvl>
  </w:abstractNum>
  <w:abstractNum w:abstractNumId="2" w15:restartNumberingAfterBreak="0">
    <w:nsid w:val="0000000E"/>
    <w:multiLevelType w:val="multilevel"/>
    <w:tmpl w:val="0000000E"/>
    <w:lvl w:ilvl="0">
      <w:start w:val="1"/>
      <w:numFmt w:val="bullet"/>
      <w:lvlText w:val=""/>
      <w:lvlJc w:val="center"/>
      <w:pPr>
        <w:tabs>
          <w:tab w:val="num" w:pos="283"/>
        </w:tabs>
        <w:ind w:left="283" w:hanging="283"/>
      </w:pPr>
      <w:rPr>
        <w:rFonts w:ascii="Symbol" w:hAnsi="Symbol"/>
        <w:sz w:val="18"/>
      </w:rPr>
    </w:lvl>
    <w:lvl w:ilvl="1">
      <w:start w:val="1"/>
      <w:numFmt w:val="bullet"/>
      <w:lvlText w:val=""/>
      <w:lvlJc w:val="center"/>
      <w:pPr>
        <w:tabs>
          <w:tab w:val="num" w:pos="567"/>
        </w:tabs>
        <w:ind w:left="567" w:hanging="283"/>
      </w:pPr>
      <w:rPr>
        <w:rFonts w:ascii="Symbol" w:hAnsi="Symbol"/>
        <w:sz w:val="18"/>
      </w:rPr>
    </w:lvl>
    <w:lvl w:ilvl="2">
      <w:start w:val="1"/>
      <w:numFmt w:val="bullet"/>
      <w:lvlText w:val=""/>
      <w:lvlJc w:val="center"/>
      <w:pPr>
        <w:tabs>
          <w:tab w:val="num" w:pos="850"/>
        </w:tabs>
        <w:ind w:left="850" w:hanging="283"/>
      </w:pPr>
      <w:rPr>
        <w:rFonts w:ascii="Symbol" w:hAnsi="Symbol"/>
        <w:sz w:val="18"/>
      </w:rPr>
    </w:lvl>
    <w:lvl w:ilvl="3">
      <w:start w:val="1"/>
      <w:numFmt w:val="bullet"/>
      <w:lvlText w:val=""/>
      <w:lvlJc w:val="center"/>
      <w:pPr>
        <w:tabs>
          <w:tab w:val="num" w:pos="1134"/>
        </w:tabs>
        <w:ind w:left="1134" w:hanging="283"/>
      </w:pPr>
      <w:rPr>
        <w:rFonts w:ascii="Symbol" w:hAnsi="Symbol"/>
        <w:sz w:val="18"/>
      </w:rPr>
    </w:lvl>
    <w:lvl w:ilvl="4">
      <w:start w:val="1"/>
      <w:numFmt w:val="bullet"/>
      <w:lvlText w:val=""/>
      <w:lvlJc w:val="center"/>
      <w:pPr>
        <w:tabs>
          <w:tab w:val="num" w:pos="1417"/>
        </w:tabs>
        <w:ind w:left="1417" w:hanging="283"/>
      </w:pPr>
      <w:rPr>
        <w:rFonts w:ascii="Symbol" w:hAnsi="Symbol"/>
        <w:sz w:val="18"/>
      </w:rPr>
    </w:lvl>
    <w:lvl w:ilvl="5">
      <w:start w:val="1"/>
      <w:numFmt w:val="bullet"/>
      <w:lvlText w:val=""/>
      <w:lvlJc w:val="center"/>
      <w:pPr>
        <w:tabs>
          <w:tab w:val="num" w:pos="1701"/>
        </w:tabs>
        <w:ind w:left="1701" w:hanging="283"/>
      </w:pPr>
      <w:rPr>
        <w:rFonts w:ascii="Symbol" w:hAnsi="Symbol"/>
        <w:sz w:val="18"/>
      </w:rPr>
    </w:lvl>
    <w:lvl w:ilvl="6">
      <w:start w:val="1"/>
      <w:numFmt w:val="bullet"/>
      <w:lvlText w:val=""/>
      <w:lvlJc w:val="center"/>
      <w:pPr>
        <w:tabs>
          <w:tab w:val="num" w:pos="1984"/>
        </w:tabs>
        <w:ind w:left="1984" w:hanging="283"/>
      </w:pPr>
      <w:rPr>
        <w:rFonts w:ascii="Symbol" w:hAnsi="Symbol"/>
        <w:sz w:val="18"/>
      </w:rPr>
    </w:lvl>
    <w:lvl w:ilvl="7">
      <w:start w:val="1"/>
      <w:numFmt w:val="bullet"/>
      <w:lvlText w:val=""/>
      <w:lvlJc w:val="center"/>
      <w:pPr>
        <w:tabs>
          <w:tab w:val="num" w:pos="2268"/>
        </w:tabs>
        <w:ind w:left="2268" w:hanging="283"/>
      </w:pPr>
      <w:rPr>
        <w:rFonts w:ascii="Symbol" w:hAnsi="Symbol"/>
        <w:sz w:val="18"/>
      </w:rPr>
    </w:lvl>
    <w:lvl w:ilvl="8">
      <w:start w:val="1"/>
      <w:numFmt w:val="bullet"/>
      <w:lvlText w:val=""/>
      <w:lvlJc w:val="center"/>
      <w:pPr>
        <w:tabs>
          <w:tab w:val="num" w:pos="2551"/>
        </w:tabs>
        <w:ind w:left="2551" w:hanging="283"/>
      </w:pPr>
      <w:rPr>
        <w:rFonts w:ascii="Symbol" w:hAnsi="Symbol"/>
        <w:sz w:val="18"/>
      </w:rPr>
    </w:lvl>
  </w:abstractNum>
  <w:abstractNum w:abstractNumId="3" w15:restartNumberingAfterBreak="0">
    <w:nsid w:val="0000000F"/>
    <w:multiLevelType w:val="multilevel"/>
    <w:tmpl w:val="0000000F"/>
    <w:lvl w:ilvl="0">
      <w:start w:val="1"/>
      <w:numFmt w:val="bullet"/>
      <w:lvlText w:val=""/>
      <w:lvlJc w:val="left"/>
      <w:pPr>
        <w:tabs>
          <w:tab w:val="num" w:pos="283"/>
        </w:tabs>
        <w:ind w:left="283" w:hanging="283"/>
      </w:pPr>
      <w:rPr>
        <w:rFonts w:ascii="Symbol" w:hAnsi="Symbol"/>
        <w:sz w:val="18"/>
      </w:rPr>
    </w:lvl>
    <w:lvl w:ilvl="1">
      <w:start w:val="1"/>
      <w:numFmt w:val="bullet"/>
      <w:lvlText w:val=""/>
      <w:lvlJc w:val="left"/>
      <w:pPr>
        <w:tabs>
          <w:tab w:val="num" w:pos="567"/>
        </w:tabs>
        <w:ind w:left="567" w:hanging="283"/>
      </w:pPr>
      <w:rPr>
        <w:rFonts w:ascii="Symbol" w:hAnsi="Symbol"/>
        <w:sz w:val="18"/>
      </w:rPr>
    </w:lvl>
    <w:lvl w:ilvl="2">
      <w:start w:val="1"/>
      <w:numFmt w:val="bullet"/>
      <w:lvlText w:val=""/>
      <w:lvlJc w:val="left"/>
      <w:pPr>
        <w:tabs>
          <w:tab w:val="num" w:pos="850"/>
        </w:tabs>
        <w:ind w:left="850" w:hanging="283"/>
      </w:pPr>
      <w:rPr>
        <w:rFonts w:ascii="Symbol" w:hAnsi="Symbol"/>
        <w:sz w:val="18"/>
      </w:rPr>
    </w:lvl>
    <w:lvl w:ilvl="3">
      <w:start w:val="1"/>
      <w:numFmt w:val="bullet"/>
      <w:lvlText w:val=""/>
      <w:lvlJc w:val="left"/>
      <w:pPr>
        <w:tabs>
          <w:tab w:val="num" w:pos="1134"/>
        </w:tabs>
        <w:ind w:left="1134" w:hanging="283"/>
      </w:pPr>
      <w:rPr>
        <w:rFonts w:ascii="Symbol" w:hAnsi="Symbol"/>
        <w:sz w:val="18"/>
      </w:rPr>
    </w:lvl>
    <w:lvl w:ilvl="4">
      <w:start w:val="1"/>
      <w:numFmt w:val="bullet"/>
      <w:lvlText w:val=""/>
      <w:lvlJc w:val="left"/>
      <w:pPr>
        <w:tabs>
          <w:tab w:val="num" w:pos="1417"/>
        </w:tabs>
        <w:ind w:left="1417" w:hanging="283"/>
      </w:pPr>
      <w:rPr>
        <w:rFonts w:ascii="Symbol" w:hAnsi="Symbol"/>
        <w:sz w:val="18"/>
      </w:rPr>
    </w:lvl>
    <w:lvl w:ilvl="5">
      <w:start w:val="1"/>
      <w:numFmt w:val="bullet"/>
      <w:lvlText w:val=""/>
      <w:lvlJc w:val="left"/>
      <w:pPr>
        <w:tabs>
          <w:tab w:val="num" w:pos="1701"/>
        </w:tabs>
        <w:ind w:left="1701" w:hanging="283"/>
      </w:pPr>
      <w:rPr>
        <w:rFonts w:ascii="Symbol" w:hAnsi="Symbol"/>
        <w:sz w:val="18"/>
      </w:rPr>
    </w:lvl>
    <w:lvl w:ilvl="6">
      <w:start w:val="1"/>
      <w:numFmt w:val="bullet"/>
      <w:lvlText w:val=""/>
      <w:lvlJc w:val="left"/>
      <w:pPr>
        <w:tabs>
          <w:tab w:val="num" w:pos="1984"/>
        </w:tabs>
        <w:ind w:left="1984" w:hanging="283"/>
      </w:pPr>
      <w:rPr>
        <w:rFonts w:ascii="Symbol" w:hAnsi="Symbol"/>
        <w:sz w:val="18"/>
      </w:rPr>
    </w:lvl>
    <w:lvl w:ilvl="7">
      <w:start w:val="1"/>
      <w:numFmt w:val="bullet"/>
      <w:lvlText w:val=""/>
      <w:lvlJc w:val="left"/>
      <w:pPr>
        <w:tabs>
          <w:tab w:val="num" w:pos="2268"/>
        </w:tabs>
        <w:ind w:left="2268" w:hanging="283"/>
      </w:pPr>
      <w:rPr>
        <w:rFonts w:ascii="Symbol" w:hAnsi="Symbol"/>
        <w:sz w:val="18"/>
      </w:rPr>
    </w:lvl>
    <w:lvl w:ilvl="8">
      <w:start w:val="1"/>
      <w:numFmt w:val="bullet"/>
      <w:lvlText w:val=""/>
      <w:lvlJc w:val="left"/>
      <w:pPr>
        <w:tabs>
          <w:tab w:val="num" w:pos="2551"/>
        </w:tabs>
        <w:ind w:left="2551" w:hanging="283"/>
      </w:pPr>
      <w:rPr>
        <w:rFonts w:ascii="Symbol" w:hAnsi="Symbol"/>
        <w:sz w:val="18"/>
      </w:rPr>
    </w:lvl>
  </w:abstractNum>
  <w:abstractNum w:abstractNumId="4" w15:restartNumberingAfterBreak="0">
    <w:nsid w:val="010E2E30"/>
    <w:multiLevelType w:val="multilevel"/>
    <w:tmpl w:val="94C84164"/>
    <w:lvl w:ilvl="0">
      <w:start w:val="1"/>
      <w:numFmt w:val="decimal"/>
      <w:lvlText w:val="%1."/>
      <w:lvlJc w:val="left"/>
      <w:pPr>
        <w:tabs>
          <w:tab w:val="num" w:pos="720"/>
        </w:tabs>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 w15:restartNumberingAfterBreak="0">
    <w:nsid w:val="02FE78B8"/>
    <w:multiLevelType w:val="hybridMultilevel"/>
    <w:tmpl w:val="00FACE6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33D75CA"/>
    <w:multiLevelType w:val="hybridMultilevel"/>
    <w:tmpl w:val="506C95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40B6D5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A6F7B6A"/>
    <w:multiLevelType w:val="hybridMultilevel"/>
    <w:tmpl w:val="B0E02FD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AA63663"/>
    <w:multiLevelType w:val="hybridMultilevel"/>
    <w:tmpl w:val="52A28A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B9349C0"/>
    <w:multiLevelType w:val="hybridMultilevel"/>
    <w:tmpl w:val="1ABE3EE8"/>
    <w:lvl w:ilvl="0" w:tplc="22A460FC">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C041833"/>
    <w:multiLevelType w:val="hybridMultilevel"/>
    <w:tmpl w:val="79008E9A"/>
    <w:lvl w:ilvl="0" w:tplc="E7D464B2">
      <w:start w:val="300"/>
      <w:numFmt w:val="bullet"/>
      <w:lvlText w:val=""/>
      <w:lvlJc w:val="left"/>
      <w:pPr>
        <w:ind w:left="3375" w:hanging="360"/>
      </w:pPr>
      <w:rPr>
        <w:rFonts w:ascii="Wingdings" w:eastAsia="Calibri" w:hAnsi="Wingdings" w:cs="Arial" w:hint="default"/>
      </w:rPr>
    </w:lvl>
    <w:lvl w:ilvl="1" w:tplc="240A0003" w:tentative="1">
      <w:start w:val="1"/>
      <w:numFmt w:val="bullet"/>
      <w:lvlText w:val="o"/>
      <w:lvlJc w:val="left"/>
      <w:pPr>
        <w:ind w:left="4095" w:hanging="360"/>
      </w:pPr>
      <w:rPr>
        <w:rFonts w:ascii="Courier New" w:hAnsi="Courier New" w:cs="Courier New" w:hint="default"/>
      </w:rPr>
    </w:lvl>
    <w:lvl w:ilvl="2" w:tplc="240A0005" w:tentative="1">
      <w:start w:val="1"/>
      <w:numFmt w:val="bullet"/>
      <w:lvlText w:val=""/>
      <w:lvlJc w:val="left"/>
      <w:pPr>
        <w:ind w:left="4815" w:hanging="360"/>
      </w:pPr>
      <w:rPr>
        <w:rFonts w:ascii="Wingdings" w:hAnsi="Wingdings" w:hint="default"/>
      </w:rPr>
    </w:lvl>
    <w:lvl w:ilvl="3" w:tplc="240A0001" w:tentative="1">
      <w:start w:val="1"/>
      <w:numFmt w:val="bullet"/>
      <w:lvlText w:val=""/>
      <w:lvlJc w:val="left"/>
      <w:pPr>
        <w:ind w:left="5535" w:hanging="360"/>
      </w:pPr>
      <w:rPr>
        <w:rFonts w:ascii="Symbol" w:hAnsi="Symbol" w:hint="default"/>
      </w:rPr>
    </w:lvl>
    <w:lvl w:ilvl="4" w:tplc="240A0003" w:tentative="1">
      <w:start w:val="1"/>
      <w:numFmt w:val="bullet"/>
      <w:lvlText w:val="o"/>
      <w:lvlJc w:val="left"/>
      <w:pPr>
        <w:ind w:left="6255" w:hanging="360"/>
      </w:pPr>
      <w:rPr>
        <w:rFonts w:ascii="Courier New" w:hAnsi="Courier New" w:cs="Courier New" w:hint="default"/>
      </w:rPr>
    </w:lvl>
    <w:lvl w:ilvl="5" w:tplc="240A0005" w:tentative="1">
      <w:start w:val="1"/>
      <w:numFmt w:val="bullet"/>
      <w:lvlText w:val=""/>
      <w:lvlJc w:val="left"/>
      <w:pPr>
        <w:ind w:left="6975" w:hanging="360"/>
      </w:pPr>
      <w:rPr>
        <w:rFonts w:ascii="Wingdings" w:hAnsi="Wingdings" w:hint="default"/>
      </w:rPr>
    </w:lvl>
    <w:lvl w:ilvl="6" w:tplc="240A0001" w:tentative="1">
      <w:start w:val="1"/>
      <w:numFmt w:val="bullet"/>
      <w:lvlText w:val=""/>
      <w:lvlJc w:val="left"/>
      <w:pPr>
        <w:ind w:left="7695" w:hanging="360"/>
      </w:pPr>
      <w:rPr>
        <w:rFonts w:ascii="Symbol" w:hAnsi="Symbol" w:hint="default"/>
      </w:rPr>
    </w:lvl>
    <w:lvl w:ilvl="7" w:tplc="240A0003" w:tentative="1">
      <w:start w:val="1"/>
      <w:numFmt w:val="bullet"/>
      <w:lvlText w:val="o"/>
      <w:lvlJc w:val="left"/>
      <w:pPr>
        <w:ind w:left="8415" w:hanging="360"/>
      </w:pPr>
      <w:rPr>
        <w:rFonts w:ascii="Courier New" w:hAnsi="Courier New" w:cs="Courier New" w:hint="default"/>
      </w:rPr>
    </w:lvl>
    <w:lvl w:ilvl="8" w:tplc="240A0005" w:tentative="1">
      <w:start w:val="1"/>
      <w:numFmt w:val="bullet"/>
      <w:lvlText w:val=""/>
      <w:lvlJc w:val="left"/>
      <w:pPr>
        <w:ind w:left="9135" w:hanging="360"/>
      </w:pPr>
      <w:rPr>
        <w:rFonts w:ascii="Wingdings" w:hAnsi="Wingdings" w:hint="default"/>
      </w:rPr>
    </w:lvl>
  </w:abstractNum>
  <w:abstractNum w:abstractNumId="12" w15:restartNumberingAfterBreak="0">
    <w:nsid w:val="125C776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DA44C2F"/>
    <w:multiLevelType w:val="hybridMultilevel"/>
    <w:tmpl w:val="EC68083E"/>
    <w:lvl w:ilvl="0" w:tplc="91500E0A">
      <w:start w:val="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5A62FE"/>
    <w:multiLevelType w:val="hybridMultilevel"/>
    <w:tmpl w:val="EA229AE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5" w15:restartNumberingAfterBreak="0">
    <w:nsid w:val="250A2767"/>
    <w:multiLevelType w:val="multilevel"/>
    <w:tmpl w:val="2192301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6B5D91"/>
    <w:multiLevelType w:val="hybridMultilevel"/>
    <w:tmpl w:val="91DC2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337783"/>
    <w:multiLevelType w:val="hybridMultilevel"/>
    <w:tmpl w:val="5DB6A0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89D57E7"/>
    <w:multiLevelType w:val="hybridMultilevel"/>
    <w:tmpl w:val="93D61FBA"/>
    <w:lvl w:ilvl="0" w:tplc="F1B2FB12">
      <w:start w:val="16"/>
      <w:numFmt w:val="bullet"/>
      <w:lvlText w:val="-"/>
      <w:lvlJc w:val="left"/>
      <w:pPr>
        <w:ind w:left="420" w:hanging="360"/>
      </w:pPr>
      <w:rPr>
        <w:rFonts w:ascii="Arial" w:eastAsia="Calibri"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20" w15:restartNumberingAfterBreak="0">
    <w:nsid w:val="2FE64F5E"/>
    <w:multiLevelType w:val="hybridMultilevel"/>
    <w:tmpl w:val="6B0E63E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0E505E3"/>
    <w:multiLevelType w:val="hybridMultilevel"/>
    <w:tmpl w:val="2AC2D6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42B1600"/>
    <w:multiLevelType w:val="hybridMultilevel"/>
    <w:tmpl w:val="506C95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5564D9"/>
    <w:multiLevelType w:val="hybridMultilevel"/>
    <w:tmpl w:val="441EBD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D5C39B4"/>
    <w:multiLevelType w:val="hybridMultilevel"/>
    <w:tmpl w:val="FF004B14"/>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5" w15:restartNumberingAfterBreak="0">
    <w:nsid w:val="3D6B7E33"/>
    <w:multiLevelType w:val="hybridMultilevel"/>
    <w:tmpl w:val="909C25B0"/>
    <w:lvl w:ilvl="0" w:tplc="2E501C1C">
      <w:start w:val="1"/>
      <w:numFmt w:val="decimal"/>
      <w:lvlText w:val="%1."/>
      <w:lvlJc w:val="left"/>
      <w:pPr>
        <w:ind w:left="720" w:hanging="360"/>
      </w:pPr>
      <w:rPr>
        <w:b/>
        <w:bCs/>
        <w:color w:val="FF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425F0AE4"/>
    <w:multiLevelType w:val="multilevel"/>
    <w:tmpl w:val="2192301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435142C8"/>
    <w:multiLevelType w:val="hybridMultilevel"/>
    <w:tmpl w:val="3C9C85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D6B4166"/>
    <w:multiLevelType w:val="hybridMultilevel"/>
    <w:tmpl w:val="2ED29296"/>
    <w:lvl w:ilvl="0" w:tplc="2A14CA0E">
      <w:start w:val="300"/>
      <w:numFmt w:val="bullet"/>
      <w:lvlText w:val=""/>
      <w:lvlJc w:val="left"/>
      <w:pPr>
        <w:ind w:left="3375" w:hanging="360"/>
      </w:pPr>
      <w:rPr>
        <w:rFonts w:ascii="Wingdings" w:eastAsia="Calibri" w:hAnsi="Wingdings" w:cs="Arial" w:hint="default"/>
      </w:rPr>
    </w:lvl>
    <w:lvl w:ilvl="1" w:tplc="240A0003" w:tentative="1">
      <w:start w:val="1"/>
      <w:numFmt w:val="bullet"/>
      <w:lvlText w:val="o"/>
      <w:lvlJc w:val="left"/>
      <w:pPr>
        <w:ind w:left="4095" w:hanging="360"/>
      </w:pPr>
      <w:rPr>
        <w:rFonts w:ascii="Courier New" w:hAnsi="Courier New" w:cs="Courier New" w:hint="default"/>
      </w:rPr>
    </w:lvl>
    <w:lvl w:ilvl="2" w:tplc="240A0005" w:tentative="1">
      <w:start w:val="1"/>
      <w:numFmt w:val="bullet"/>
      <w:lvlText w:val=""/>
      <w:lvlJc w:val="left"/>
      <w:pPr>
        <w:ind w:left="4815" w:hanging="360"/>
      </w:pPr>
      <w:rPr>
        <w:rFonts w:ascii="Wingdings" w:hAnsi="Wingdings" w:hint="default"/>
      </w:rPr>
    </w:lvl>
    <w:lvl w:ilvl="3" w:tplc="240A0001" w:tentative="1">
      <w:start w:val="1"/>
      <w:numFmt w:val="bullet"/>
      <w:lvlText w:val=""/>
      <w:lvlJc w:val="left"/>
      <w:pPr>
        <w:ind w:left="5535" w:hanging="360"/>
      </w:pPr>
      <w:rPr>
        <w:rFonts w:ascii="Symbol" w:hAnsi="Symbol" w:hint="default"/>
      </w:rPr>
    </w:lvl>
    <w:lvl w:ilvl="4" w:tplc="240A0003" w:tentative="1">
      <w:start w:val="1"/>
      <w:numFmt w:val="bullet"/>
      <w:lvlText w:val="o"/>
      <w:lvlJc w:val="left"/>
      <w:pPr>
        <w:ind w:left="6255" w:hanging="360"/>
      </w:pPr>
      <w:rPr>
        <w:rFonts w:ascii="Courier New" w:hAnsi="Courier New" w:cs="Courier New" w:hint="default"/>
      </w:rPr>
    </w:lvl>
    <w:lvl w:ilvl="5" w:tplc="240A0005" w:tentative="1">
      <w:start w:val="1"/>
      <w:numFmt w:val="bullet"/>
      <w:lvlText w:val=""/>
      <w:lvlJc w:val="left"/>
      <w:pPr>
        <w:ind w:left="6975" w:hanging="360"/>
      </w:pPr>
      <w:rPr>
        <w:rFonts w:ascii="Wingdings" w:hAnsi="Wingdings" w:hint="default"/>
      </w:rPr>
    </w:lvl>
    <w:lvl w:ilvl="6" w:tplc="240A0001" w:tentative="1">
      <w:start w:val="1"/>
      <w:numFmt w:val="bullet"/>
      <w:lvlText w:val=""/>
      <w:lvlJc w:val="left"/>
      <w:pPr>
        <w:ind w:left="7695" w:hanging="360"/>
      </w:pPr>
      <w:rPr>
        <w:rFonts w:ascii="Symbol" w:hAnsi="Symbol" w:hint="default"/>
      </w:rPr>
    </w:lvl>
    <w:lvl w:ilvl="7" w:tplc="240A0003" w:tentative="1">
      <w:start w:val="1"/>
      <w:numFmt w:val="bullet"/>
      <w:lvlText w:val="o"/>
      <w:lvlJc w:val="left"/>
      <w:pPr>
        <w:ind w:left="8415" w:hanging="360"/>
      </w:pPr>
      <w:rPr>
        <w:rFonts w:ascii="Courier New" w:hAnsi="Courier New" w:cs="Courier New" w:hint="default"/>
      </w:rPr>
    </w:lvl>
    <w:lvl w:ilvl="8" w:tplc="240A0005" w:tentative="1">
      <w:start w:val="1"/>
      <w:numFmt w:val="bullet"/>
      <w:lvlText w:val=""/>
      <w:lvlJc w:val="left"/>
      <w:pPr>
        <w:ind w:left="9135" w:hanging="360"/>
      </w:pPr>
      <w:rPr>
        <w:rFonts w:ascii="Wingdings" w:hAnsi="Wingdings" w:hint="default"/>
      </w:rPr>
    </w:lvl>
  </w:abstractNum>
  <w:abstractNum w:abstractNumId="29" w15:restartNumberingAfterBreak="0">
    <w:nsid w:val="4FFE13F7"/>
    <w:multiLevelType w:val="hybridMultilevel"/>
    <w:tmpl w:val="8A4E6F94"/>
    <w:lvl w:ilvl="0" w:tplc="1CA2B782">
      <w:start w:val="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5216C1"/>
    <w:multiLevelType w:val="hybridMultilevel"/>
    <w:tmpl w:val="6AFE28E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56C5CA0"/>
    <w:multiLevelType w:val="hybridMultilevel"/>
    <w:tmpl w:val="A2D2C250"/>
    <w:lvl w:ilvl="0" w:tplc="24DA1248">
      <w:start w:val="8"/>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7E64CEE"/>
    <w:multiLevelType w:val="hybridMultilevel"/>
    <w:tmpl w:val="184C9016"/>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33" w15:restartNumberingAfterBreak="0">
    <w:nsid w:val="58E767C5"/>
    <w:multiLevelType w:val="hybridMultilevel"/>
    <w:tmpl w:val="3F7CEF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C766F7C"/>
    <w:multiLevelType w:val="hybridMultilevel"/>
    <w:tmpl w:val="68A61A4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5E4E160A"/>
    <w:multiLevelType w:val="hybridMultilevel"/>
    <w:tmpl w:val="5ADC24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E506F13"/>
    <w:multiLevelType w:val="hybridMultilevel"/>
    <w:tmpl w:val="6688F8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FE6D38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110B34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14031E3"/>
    <w:multiLevelType w:val="hybridMultilevel"/>
    <w:tmpl w:val="36EC8D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30E6D91"/>
    <w:multiLevelType w:val="hybridMultilevel"/>
    <w:tmpl w:val="2E9EAD22"/>
    <w:lvl w:ilvl="0" w:tplc="9504594C">
      <w:start w:val="16"/>
      <w:numFmt w:val="bullet"/>
      <w:lvlText w:val="-"/>
      <w:lvlJc w:val="left"/>
      <w:pPr>
        <w:ind w:left="420" w:hanging="360"/>
      </w:pPr>
      <w:rPr>
        <w:rFonts w:ascii="Arial" w:eastAsia="Calibri"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41" w15:restartNumberingAfterBreak="0">
    <w:nsid w:val="6B350BFD"/>
    <w:multiLevelType w:val="hybridMultilevel"/>
    <w:tmpl w:val="AD2E4C88"/>
    <w:lvl w:ilvl="0" w:tplc="B4AA629E">
      <w:start w:val="17"/>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EFC0F20"/>
    <w:multiLevelType w:val="multilevel"/>
    <w:tmpl w:val="2192301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3" w15:restartNumberingAfterBreak="0">
    <w:nsid w:val="6FDB028A"/>
    <w:multiLevelType w:val="hybridMultilevel"/>
    <w:tmpl w:val="3CBA01E4"/>
    <w:lvl w:ilvl="0" w:tplc="797E32E8">
      <w:numFmt w:val="bullet"/>
      <w:lvlText w:val="-"/>
      <w:lvlJc w:val="left"/>
      <w:pPr>
        <w:ind w:left="720" w:hanging="360"/>
      </w:pPr>
      <w:rPr>
        <w:rFonts w:ascii="Calibri" w:eastAsia="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43145E6"/>
    <w:multiLevelType w:val="multilevel"/>
    <w:tmpl w:val="2192301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5" w15:restartNumberingAfterBreak="0">
    <w:nsid w:val="791905A9"/>
    <w:multiLevelType w:val="hybridMultilevel"/>
    <w:tmpl w:val="CDC21AB2"/>
    <w:lvl w:ilvl="0" w:tplc="C670465C">
      <w:start w:val="9"/>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9E516BC"/>
    <w:multiLevelType w:val="hybridMultilevel"/>
    <w:tmpl w:val="AE488A3E"/>
    <w:lvl w:ilvl="0" w:tplc="12EC45D6">
      <w:start w:val="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B096D5E"/>
    <w:multiLevelType w:val="hybridMultilevel"/>
    <w:tmpl w:val="C0681006"/>
    <w:lvl w:ilvl="0" w:tplc="36329E70">
      <w:numFmt w:val="bullet"/>
      <w:lvlText w:val="-"/>
      <w:lvlJc w:val="left"/>
      <w:pPr>
        <w:ind w:left="780" w:hanging="360"/>
      </w:pPr>
      <w:rPr>
        <w:rFonts w:ascii="Arial" w:eastAsia="Calibri" w:hAnsi="Arial" w:cs="Aria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8" w15:restartNumberingAfterBreak="0">
    <w:nsid w:val="7C756724"/>
    <w:multiLevelType w:val="hybridMultilevel"/>
    <w:tmpl w:val="4676A3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03740004">
    <w:abstractNumId w:val="41"/>
  </w:num>
  <w:num w:numId="2" w16cid:durableId="719398425">
    <w:abstractNumId w:val="30"/>
  </w:num>
  <w:num w:numId="3" w16cid:durableId="738328893">
    <w:abstractNumId w:val="6"/>
  </w:num>
  <w:num w:numId="4" w16cid:durableId="1744832276">
    <w:abstractNumId w:val="42"/>
  </w:num>
  <w:num w:numId="5" w16cid:durableId="162357888">
    <w:abstractNumId w:val="27"/>
  </w:num>
  <w:num w:numId="6" w16cid:durableId="1083797426">
    <w:abstractNumId w:val="36"/>
  </w:num>
  <w:num w:numId="7" w16cid:durableId="1991591421">
    <w:abstractNumId w:val="22"/>
  </w:num>
  <w:num w:numId="8" w16cid:durableId="1916740771">
    <w:abstractNumId w:val="1"/>
  </w:num>
  <w:num w:numId="9" w16cid:durableId="1007244268">
    <w:abstractNumId w:val="2"/>
  </w:num>
  <w:num w:numId="10" w16cid:durableId="543449035">
    <w:abstractNumId w:val="3"/>
  </w:num>
  <w:num w:numId="11" w16cid:durableId="1172840036">
    <w:abstractNumId w:val="35"/>
  </w:num>
  <w:num w:numId="12" w16cid:durableId="1070619104">
    <w:abstractNumId w:val="4"/>
  </w:num>
  <w:num w:numId="13" w16cid:durableId="681854999">
    <w:abstractNumId w:val="15"/>
  </w:num>
  <w:num w:numId="14" w16cid:durableId="481509141">
    <w:abstractNumId w:val="26"/>
  </w:num>
  <w:num w:numId="15" w16cid:durableId="628702364">
    <w:abstractNumId w:val="44"/>
  </w:num>
  <w:num w:numId="16" w16cid:durableId="1422990214">
    <w:abstractNumId w:val="28"/>
  </w:num>
  <w:num w:numId="17" w16cid:durableId="1089886583">
    <w:abstractNumId w:val="11"/>
  </w:num>
  <w:num w:numId="18" w16cid:durableId="1600022736">
    <w:abstractNumId w:val="31"/>
  </w:num>
  <w:num w:numId="19" w16cid:durableId="1445230267">
    <w:abstractNumId w:val="48"/>
  </w:num>
  <w:num w:numId="20" w16cid:durableId="1191261296">
    <w:abstractNumId w:val="34"/>
  </w:num>
  <w:num w:numId="21" w16cid:durableId="308562530">
    <w:abstractNumId w:val="24"/>
  </w:num>
  <w:num w:numId="22" w16cid:durableId="1994989017">
    <w:abstractNumId w:val="21"/>
  </w:num>
  <w:num w:numId="23" w16cid:durableId="947467158">
    <w:abstractNumId w:val="45"/>
  </w:num>
  <w:num w:numId="24" w16cid:durableId="1240596843">
    <w:abstractNumId w:val="13"/>
  </w:num>
  <w:num w:numId="25" w16cid:durableId="1010373548">
    <w:abstractNumId w:val="46"/>
  </w:num>
  <w:num w:numId="26" w16cid:durableId="240025341">
    <w:abstractNumId w:val="29"/>
  </w:num>
  <w:num w:numId="27" w16cid:durableId="680401572">
    <w:abstractNumId w:val="40"/>
  </w:num>
  <w:num w:numId="28" w16cid:durableId="1370257139">
    <w:abstractNumId w:val="19"/>
  </w:num>
  <w:num w:numId="29" w16cid:durableId="40398699">
    <w:abstractNumId w:val="47"/>
  </w:num>
  <w:num w:numId="30" w16cid:durableId="500898290">
    <w:abstractNumId w:val="18"/>
  </w:num>
  <w:num w:numId="31" w16cid:durableId="1242060226">
    <w:abstractNumId w:val="5"/>
  </w:num>
  <w:num w:numId="32" w16cid:durableId="1376853190">
    <w:abstractNumId w:val="8"/>
  </w:num>
  <w:num w:numId="33" w16cid:durableId="2052069415">
    <w:abstractNumId w:val="20"/>
  </w:num>
  <w:num w:numId="34" w16cid:durableId="1600063069">
    <w:abstractNumId w:val="14"/>
  </w:num>
  <w:num w:numId="35" w16cid:durableId="74062007">
    <w:abstractNumId w:val="43"/>
  </w:num>
  <w:num w:numId="36" w16cid:durableId="1101796840">
    <w:abstractNumId w:val="9"/>
  </w:num>
  <w:num w:numId="37" w16cid:durableId="6672878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00003641">
    <w:abstractNumId w:val="32"/>
  </w:num>
  <w:num w:numId="39" w16cid:durableId="1816024978">
    <w:abstractNumId w:val="23"/>
  </w:num>
  <w:num w:numId="40" w16cid:durableId="496262717">
    <w:abstractNumId w:val="39"/>
  </w:num>
  <w:num w:numId="41" w16cid:durableId="1843397179">
    <w:abstractNumId w:val="10"/>
  </w:num>
  <w:num w:numId="42" w16cid:durableId="745878038">
    <w:abstractNumId w:val="37"/>
  </w:num>
  <w:num w:numId="43" w16cid:durableId="619871984">
    <w:abstractNumId w:val="12"/>
  </w:num>
  <w:num w:numId="44" w16cid:durableId="891189920">
    <w:abstractNumId w:val="38"/>
  </w:num>
  <w:num w:numId="45" w16cid:durableId="654846078">
    <w:abstractNumId w:val="0"/>
  </w:num>
  <w:num w:numId="46" w16cid:durableId="410547635">
    <w:abstractNumId w:val="7"/>
  </w:num>
  <w:num w:numId="47" w16cid:durableId="1598633485">
    <w:abstractNumId w:val="33"/>
  </w:num>
  <w:num w:numId="48" w16cid:durableId="1490169247">
    <w:abstractNumId w:val="17"/>
  </w:num>
  <w:num w:numId="49" w16cid:durableId="10879190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readOnly" w:enforcement="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E6E"/>
    <w:rsid w:val="00001356"/>
    <w:rsid w:val="00001C6A"/>
    <w:rsid w:val="00005B14"/>
    <w:rsid w:val="0000605D"/>
    <w:rsid w:val="00006B4C"/>
    <w:rsid w:val="00007407"/>
    <w:rsid w:val="00007BAE"/>
    <w:rsid w:val="00007BD2"/>
    <w:rsid w:val="00011512"/>
    <w:rsid w:val="00011568"/>
    <w:rsid w:val="000115C6"/>
    <w:rsid w:val="00011625"/>
    <w:rsid w:val="00011798"/>
    <w:rsid w:val="00012647"/>
    <w:rsid w:val="0001283E"/>
    <w:rsid w:val="00012E28"/>
    <w:rsid w:val="00013AF6"/>
    <w:rsid w:val="00013D9B"/>
    <w:rsid w:val="0001491D"/>
    <w:rsid w:val="000154CF"/>
    <w:rsid w:val="00015E5C"/>
    <w:rsid w:val="00016920"/>
    <w:rsid w:val="00017973"/>
    <w:rsid w:val="00017A14"/>
    <w:rsid w:val="000201AB"/>
    <w:rsid w:val="0002029E"/>
    <w:rsid w:val="00021032"/>
    <w:rsid w:val="0002181D"/>
    <w:rsid w:val="0002255E"/>
    <w:rsid w:val="00022BCF"/>
    <w:rsid w:val="00023FEE"/>
    <w:rsid w:val="000246A6"/>
    <w:rsid w:val="0002542A"/>
    <w:rsid w:val="00025A8C"/>
    <w:rsid w:val="00025B22"/>
    <w:rsid w:val="00026744"/>
    <w:rsid w:val="0002723C"/>
    <w:rsid w:val="000274C0"/>
    <w:rsid w:val="0003209E"/>
    <w:rsid w:val="0003249A"/>
    <w:rsid w:val="00032784"/>
    <w:rsid w:val="000340CC"/>
    <w:rsid w:val="0003656A"/>
    <w:rsid w:val="0003737D"/>
    <w:rsid w:val="000374B1"/>
    <w:rsid w:val="000400D7"/>
    <w:rsid w:val="00041B5D"/>
    <w:rsid w:val="00042E6E"/>
    <w:rsid w:val="00045071"/>
    <w:rsid w:val="00045151"/>
    <w:rsid w:val="000455C1"/>
    <w:rsid w:val="00045764"/>
    <w:rsid w:val="0004599A"/>
    <w:rsid w:val="00051563"/>
    <w:rsid w:val="0005169A"/>
    <w:rsid w:val="00052469"/>
    <w:rsid w:val="00052AD5"/>
    <w:rsid w:val="00052BD7"/>
    <w:rsid w:val="00052C9A"/>
    <w:rsid w:val="000531A6"/>
    <w:rsid w:val="000545A8"/>
    <w:rsid w:val="00055CFB"/>
    <w:rsid w:val="0005608F"/>
    <w:rsid w:val="000563D6"/>
    <w:rsid w:val="00056794"/>
    <w:rsid w:val="00057344"/>
    <w:rsid w:val="000621E2"/>
    <w:rsid w:val="0006276B"/>
    <w:rsid w:val="00063C45"/>
    <w:rsid w:val="00064502"/>
    <w:rsid w:val="00065A1B"/>
    <w:rsid w:val="00065E20"/>
    <w:rsid w:val="000664F0"/>
    <w:rsid w:val="000679DD"/>
    <w:rsid w:val="00070AFF"/>
    <w:rsid w:val="00071123"/>
    <w:rsid w:val="0007115F"/>
    <w:rsid w:val="000713D0"/>
    <w:rsid w:val="000728BC"/>
    <w:rsid w:val="00072D50"/>
    <w:rsid w:val="000736C7"/>
    <w:rsid w:val="00073F9F"/>
    <w:rsid w:val="000744C7"/>
    <w:rsid w:val="00076134"/>
    <w:rsid w:val="00076203"/>
    <w:rsid w:val="00076FD3"/>
    <w:rsid w:val="00081D05"/>
    <w:rsid w:val="00083001"/>
    <w:rsid w:val="000867A9"/>
    <w:rsid w:val="00086D47"/>
    <w:rsid w:val="0009042A"/>
    <w:rsid w:val="00090D20"/>
    <w:rsid w:val="0009112A"/>
    <w:rsid w:val="000911ED"/>
    <w:rsid w:val="000926FD"/>
    <w:rsid w:val="00093082"/>
    <w:rsid w:val="00093214"/>
    <w:rsid w:val="000937A7"/>
    <w:rsid w:val="00093BA0"/>
    <w:rsid w:val="000941F2"/>
    <w:rsid w:val="00094B6F"/>
    <w:rsid w:val="00095D64"/>
    <w:rsid w:val="000969CD"/>
    <w:rsid w:val="00097128"/>
    <w:rsid w:val="00097C71"/>
    <w:rsid w:val="000A045F"/>
    <w:rsid w:val="000A09E7"/>
    <w:rsid w:val="000A1989"/>
    <w:rsid w:val="000A2533"/>
    <w:rsid w:val="000A30B0"/>
    <w:rsid w:val="000A3A28"/>
    <w:rsid w:val="000A51FD"/>
    <w:rsid w:val="000A59AD"/>
    <w:rsid w:val="000A5EEF"/>
    <w:rsid w:val="000A6119"/>
    <w:rsid w:val="000A6EB6"/>
    <w:rsid w:val="000A7A17"/>
    <w:rsid w:val="000A7D8B"/>
    <w:rsid w:val="000B108D"/>
    <w:rsid w:val="000B5C2C"/>
    <w:rsid w:val="000B6187"/>
    <w:rsid w:val="000B644A"/>
    <w:rsid w:val="000B6A0E"/>
    <w:rsid w:val="000C1B4E"/>
    <w:rsid w:val="000C1BFD"/>
    <w:rsid w:val="000C23D2"/>
    <w:rsid w:val="000C24A7"/>
    <w:rsid w:val="000C26E5"/>
    <w:rsid w:val="000C3441"/>
    <w:rsid w:val="000C4832"/>
    <w:rsid w:val="000C627F"/>
    <w:rsid w:val="000C68AC"/>
    <w:rsid w:val="000C76A4"/>
    <w:rsid w:val="000C7BEF"/>
    <w:rsid w:val="000D0D2F"/>
    <w:rsid w:val="000D1AB0"/>
    <w:rsid w:val="000D1EC3"/>
    <w:rsid w:val="000D24AA"/>
    <w:rsid w:val="000D26EE"/>
    <w:rsid w:val="000D276C"/>
    <w:rsid w:val="000D30F8"/>
    <w:rsid w:val="000D324E"/>
    <w:rsid w:val="000D3502"/>
    <w:rsid w:val="000D3D25"/>
    <w:rsid w:val="000D6A62"/>
    <w:rsid w:val="000D72B4"/>
    <w:rsid w:val="000D7574"/>
    <w:rsid w:val="000E0BD6"/>
    <w:rsid w:val="000E11A5"/>
    <w:rsid w:val="000E19FF"/>
    <w:rsid w:val="000E23DF"/>
    <w:rsid w:val="000E320B"/>
    <w:rsid w:val="000E3760"/>
    <w:rsid w:val="000E460A"/>
    <w:rsid w:val="000E4FE0"/>
    <w:rsid w:val="000E56FF"/>
    <w:rsid w:val="000E5903"/>
    <w:rsid w:val="000E621C"/>
    <w:rsid w:val="000E7DA5"/>
    <w:rsid w:val="000F3089"/>
    <w:rsid w:val="000F32EE"/>
    <w:rsid w:val="000F4253"/>
    <w:rsid w:val="000F510A"/>
    <w:rsid w:val="000F6B0B"/>
    <w:rsid w:val="000F7BEC"/>
    <w:rsid w:val="0010097E"/>
    <w:rsid w:val="00101B5B"/>
    <w:rsid w:val="001032AF"/>
    <w:rsid w:val="001037DB"/>
    <w:rsid w:val="00103B0A"/>
    <w:rsid w:val="00104A87"/>
    <w:rsid w:val="00104E5C"/>
    <w:rsid w:val="00105221"/>
    <w:rsid w:val="0010530E"/>
    <w:rsid w:val="001054C0"/>
    <w:rsid w:val="00105576"/>
    <w:rsid w:val="001055D3"/>
    <w:rsid w:val="00105E7A"/>
    <w:rsid w:val="00111235"/>
    <w:rsid w:val="001112A3"/>
    <w:rsid w:val="00111467"/>
    <w:rsid w:val="00111B6F"/>
    <w:rsid w:val="0011397A"/>
    <w:rsid w:val="0011444C"/>
    <w:rsid w:val="001144CC"/>
    <w:rsid w:val="00114BB1"/>
    <w:rsid w:val="00115AA1"/>
    <w:rsid w:val="00116C33"/>
    <w:rsid w:val="00116F57"/>
    <w:rsid w:val="0011702A"/>
    <w:rsid w:val="00120B9D"/>
    <w:rsid w:val="00120F64"/>
    <w:rsid w:val="00121691"/>
    <w:rsid w:val="00124F3D"/>
    <w:rsid w:val="001256C2"/>
    <w:rsid w:val="001271AD"/>
    <w:rsid w:val="00131C10"/>
    <w:rsid w:val="00132CA2"/>
    <w:rsid w:val="0013388C"/>
    <w:rsid w:val="00133B79"/>
    <w:rsid w:val="00133D73"/>
    <w:rsid w:val="001353F6"/>
    <w:rsid w:val="001354F7"/>
    <w:rsid w:val="00136561"/>
    <w:rsid w:val="001406E1"/>
    <w:rsid w:val="0014087A"/>
    <w:rsid w:val="00140BB0"/>
    <w:rsid w:val="00143BBD"/>
    <w:rsid w:val="0014587B"/>
    <w:rsid w:val="0014622F"/>
    <w:rsid w:val="001470A8"/>
    <w:rsid w:val="00147123"/>
    <w:rsid w:val="00150721"/>
    <w:rsid w:val="001513D0"/>
    <w:rsid w:val="001515D4"/>
    <w:rsid w:val="00151743"/>
    <w:rsid w:val="00151A11"/>
    <w:rsid w:val="001530B7"/>
    <w:rsid w:val="001543DB"/>
    <w:rsid w:val="00154461"/>
    <w:rsid w:val="001544EF"/>
    <w:rsid w:val="00154573"/>
    <w:rsid w:val="00156396"/>
    <w:rsid w:val="001569F7"/>
    <w:rsid w:val="001609C8"/>
    <w:rsid w:val="0016165C"/>
    <w:rsid w:val="00162AD9"/>
    <w:rsid w:val="00163706"/>
    <w:rsid w:val="0016414B"/>
    <w:rsid w:val="001645C4"/>
    <w:rsid w:val="00166191"/>
    <w:rsid w:val="001673A0"/>
    <w:rsid w:val="0016741E"/>
    <w:rsid w:val="00167C9A"/>
    <w:rsid w:val="00170D37"/>
    <w:rsid w:val="0017227B"/>
    <w:rsid w:val="00172A70"/>
    <w:rsid w:val="0017350E"/>
    <w:rsid w:val="001738BF"/>
    <w:rsid w:val="00173B66"/>
    <w:rsid w:val="001747CA"/>
    <w:rsid w:val="001748D3"/>
    <w:rsid w:val="00174A6E"/>
    <w:rsid w:val="00174B7A"/>
    <w:rsid w:val="00174E42"/>
    <w:rsid w:val="0017704F"/>
    <w:rsid w:val="00177B4B"/>
    <w:rsid w:val="00177DD5"/>
    <w:rsid w:val="0018007B"/>
    <w:rsid w:val="00181431"/>
    <w:rsid w:val="00181945"/>
    <w:rsid w:val="0018262F"/>
    <w:rsid w:val="00182FFA"/>
    <w:rsid w:val="00184B21"/>
    <w:rsid w:val="0018547F"/>
    <w:rsid w:val="00185D99"/>
    <w:rsid w:val="001861C6"/>
    <w:rsid w:val="00186CF8"/>
    <w:rsid w:val="0019081C"/>
    <w:rsid w:val="001910F6"/>
    <w:rsid w:val="001928F2"/>
    <w:rsid w:val="00193E0A"/>
    <w:rsid w:val="00195141"/>
    <w:rsid w:val="00195BC2"/>
    <w:rsid w:val="00195CF9"/>
    <w:rsid w:val="0019618B"/>
    <w:rsid w:val="0019623C"/>
    <w:rsid w:val="00196483"/>
    <w:rsid w:val="00196EDF"/>
    <w:rsid w:val="00197F26"/>
    <w:rsid w:val="001A0D12"/>
    <w:rsid w:val="001A1281"/>
    <w:rsid w:val="001A1867"/>
    <w:rsid w:val="001A1A0B"/>
    <w:rsid w:val="001A25E6"/>
    <w:rsid w:val="001A33B8"/>
    <w:rsid w:val="001A3DD0"/>
    <w:rsid w:val="001A3E87"/>
    <w:rsid w:val="001A5026"/>
    <w:rsid w:val="001A5549"/>
    <w:rsid w:val="001A5CB1"/>
    <w:rsid w:val="001A6E92"/>
    <w:rsid w:val="001B0A6B"/>
    <w:rsid w:val="001B158A"/>
    <w:rsid w:val="001B16CC"/>
    <w:rsid w:val="001B16D0"/>
    <w:rsid w:val="001B3D46"/>
    <w:rsid w:val="001B47A7"/>
    <w:rsid w:val="001B566E"/>
    <w:rsid w:val="001B7C27"/>
    <w:rsid w:val="001C0B8A"/>
    <w:rsid w:val="001C10E6"/>
    <w:rsid w:val="001C13DB"/>
    <w:rsid w:val="001C20F4"/>
    <w:rsid w:val="001C2B79"/>
    <w:rsid w:val="001C3352"/>
    <w:rsid w:val="001C436B"/>
    <w:rsid w:val="001C4B3F"/>
    <w:rsid w:val="001C4FDC"/>
    <w:rsid w:val="001D03C0"/>
    <w:rsid w:val="001D04A1"/>
    <w:rsid w:val="001D1067"/>
    <w:rsid w:val="001D11CA"/>
    <w:rsid w:val="001D125B"/>
    <w:rsid w:val="001D1972"/>
    <w:rsid w:val="001D1F22"/>
    <w:rsid w:val="001D3355"/>
    <w:rsid w:val="001D42F8"/>
    <w:rsid w:val="001D4505"/>
    <w:rsid w:val="001D4ABC"/>
    <w:rsid w:val="001D4D27"/>
    <w:rsid w:val="001D5272"/>
    <w:rsid w:val="001D5408"/>
    <w:rsid w:val="001D5F95"/>
    <w:rsid w:val="001D7408"/>
    <w:rsid w:val="001D7551"/>
    <w:rsid w:val="001D7590"/>
    <w:rsid w:val="001D7747"/>
    <w:rsid w:val="001D78A4"/>
    <w:rsid w:val="001D7B5C"/>
    <w:rsid w:val="001D7E27"/>
    <w:rsid w:val="001D7E68"/>
    <w:rsid w:val="001E1862"/>
    <w:rsid w:val="001E1DDC"/>
    <w:rsid w:val="001E1DEF"/>
    <w:rsid w:val="001E22AF"/>
    <w:rsid w:val="001E2A97"/>
    <w:rsid w:val="001E3280"/>
    <w:rsid w:val="001E3C76"/>
    <w:rsid w:val="001E3E00"/>
    <w:rsid w:val="001E4238"/>
    <w:rsid w:val="001E5A0C"/>
    <w:rsid w:val="001E6196"/>
    <w:rsid w:val="001E6835"/>
    <w:rsid w:val="001E6872"/>
    <w:rsid w:val="001F133F"/>
    <w:rsid w:val="001F17A9"/>
    <w:rsid w:val="001F36F4"/>
    <w:rsid w:val="001F4A33"/>
    <w:rsid w:val="001F5A35"/>
    <w:rsid w:val="001F5BFC"/>
    <w:rsid w:val="001F5CD2"/>
    <w:rsid w:val="001F6A44"/>
    <w:rsid w:val="001F7928"/>
    <w:rsid w:val="001F7CB9"/>
    <w:rsid w:val="00200E37"/>
    <w:rsid w:val="00200E66"/>
    <w:rsid w:val="00202558"/>
    <w:rsid w:val="00203F09"/>
    <w:rsid w:val="00203F35"/>
    <w:rsid w:val="002041D7"/>
    <w:rsid w:val="00204B10"/>
    <w:rsid w:val="00204E92"/>
    <w:rsid w:val="00205C0B"/>
    <w:rsid w:val="0020656F"/>
    <w:rsid w:val="00206754"/>
    <w:rsid w:val="002070A0"/>
    <w:rsid w:val="00210BB1"/>
    <w:rsid w:val="002116C1"/>
    <w:rsid w:val="00214346"/>
    <w:rsid w:val="00214433"/>
    <w:rsid w:val="00214788"/>
    <w:rsid w:val="00214E81"/>
    <w:rsid w:val="00215A17"/>
    <w:rsid w:val="00215EBE"/>
    <w:rsid w:val="00217C2D"/>
    <w:rsid w:val="002202D2"/>
    <w:rsid w:val="00220EE4"/>
    <w:rsid w:val="00221AA2"/>
    <w:rsid w:val="00221E49"/>
    <w:rsid w:val="00221E57"/>
    <w:rsid w:val="00223EBF"/>
    <w:rsid w:val="00224DF5"/>
    <w:rsid w:val="00225376"/>
    <w:rsid w:val="00225A38"/>
    <w:rsid w:val="002264F0"/>
    <w:rsid w:val="0022678A"/>
    <w:rsid w:val="00226906"/>
    <w:rsid w:val="00226C37"/>
    <w:rsid w:val="002272D4"/>
    <w:rsid w:val="0023047B"/>
    <w:rsid w:val="00230899"/>
    <w:rsid w:val="0023188F"/>
    <w:rsid w:val="00231D51"/>
    <w:rsid w:val="00232093"/>
    <w:rsid w:val="00234757"/>
    <w:rsid w:val="00236413"/>
    <w:rsid w:val="00236ED7"/>
    <w:rsid w:val="00236FEA"/>
    <w:rsid w:val="00237113"/>
    <w:rsid w:val="00237680"/>
    <w:rsid w:val="00237D31"/>
    <w:rsid w:val="00237D44"/>
    <w:rsid w:val="00237DD3"/>
    <w:rsid w:val="00240676"/>
    <w:rsid w:val="00240BBF"/>
    <w:rsid w:val="00240D53"/>
    <w:rsid w:val="00240E1F"/>
    <w:rsid w:val="00241703"/>
    <w:rsid w:val="00241722"/>
    <w:rsid w:val="00243B6D"/>
    <w:rsid w:val="00244221"/>
    <w:rsid w:val="002468B8"/>
    <w:rsid w:val="00246AA6"/>
    <w:rsid w:val="00246D6E"/>
    <w:rsid w:val="00247B8D"/>
    <w:rsid w:val="00250E86"/>
    <w:rsid w:val="002515B8"/>
    <w:rsid w:val="002515E2"/>
    <w:rsid w:val="002522E4"/>
    <w:rsid w:val="0025242B"/>
    <w:rsid w:val="00252D7E"/>
    <w:rsid w:val="00255826"/>
    <w:rsid w:val="002571F3"/>
    <w:rsid w:val="002576C4"/>
    <w:rsid w:val="0025788E"/>
    <w:rsid w:val="00260349"/>
    <w:rsid w:val="002604AA"/>
    <w:rsid w:val="002610A3"/>
    <w:rsid w:val="00261341"/>
    <w:rsid w:val="00261349"/>
    <w:rsid w:val="0026169F"/>
    <w:rsid w:val="00262889"/>
    <w:rsid w:val="00263619"/>
    <w:rsid w:val="00263EFE"/>
    <w:rsid w:val="00266E02"/>
    <w:rsid w:val="00267773"/>
    <w:rsid w:val="0027092F"/>
    <w:rsid w:val="00271876"/>
    <w:rsid w:val="00271D68"/>
    <w:rsid w:val="00273AD9"/>
    <w:rsid w:val="00274AC2"/>
    <w:rsid w:val="00274D9A"/>
    <w:rsid w:val="00275469"/>
    <w:rsid w:val="00275618"/>
    <w:rsid w:val="002759AD"/>
    <w:rsid w:val="00275E15"/>
    <w:rsid w:val="0027634C"/>
    <w:rsid w:val="00277AB0"/>
    <w:rsid w:val="002818AF"/>
    <w:rsid w:val="00281C0F"/>
    <w:rsid w:val="002828CD"/>
    <w:rsid w:val="00283F5B"/>
    <w:rsid w:val="00284E1B"/>
    <w:rsid w:val="0028744A"/>
    <w:rsid w:val="002875CB"/>
    <w:rsid w:val="00287CC2"/>
    <w:rsid w:val="00293542"/>
    <w:rsid w:val="00293E4E"/>
    <w:rsid w:val="0029474A"/>
    <w:rsid w:val="00296D0C"/>
    <w:rsid w:val="00297433"/>
    <w:rsid w:val="002974CB"/>
    <w:rsid w:val="0029781E"/>
    <w:rsid w:val="002A0207"/>
    <w:rsid w:val="002A049F"/>
    <w:rsid w:val="002A24D8"/>
    <w:rsid w:val="002A3E5C"/>
    <w:rsid w:val="002A4041"/>
    <w:rsid w:val="002A46A3"/>
    <w:rsid w:val="002A5A02"/>
    <w:rsid w:val="002A641F"/>
    <w:rsid w:val="002B0E57"/>
    <w:rsid w:val="002B0E5A"/>
    <w:rsid w:val="002B19D7"/>
    <w:rsid w:val="002B23D0"/>
    <w:rsid w:val="002B2A8F"/>
    <w:rsid w:val="002B394F"/>
    <w:rsid w:val="002B4675"/>
    <w:rsid w:val="002B5779"/>
    <w:rsid w:val="002C09DD"/>
    <w:rsid w:val="002C24D4"/>
    <w:rsid w:val="002C2AE2"/>
    <w:rsid w:val="002C3BE2"/>
    <w:rsid w:val="002C46E0"/>
    <w:rsid w:val="002C57B8"/>
    <w:rsid w:val="002C5C26"/>
    <w:rsid w:val="002C7C77"/>
    <w:rsid w:val="002D0C7C"/>
    <w:rsid w:val="002D165B"/>
    <w:rsid w:val="002D19F2"/>
    <w:rsid w:val="002D2696"/>
    <w:rsid w:val="002D28DB"/>
    <w:rsid w:val="002D3A46"/>
    <w:rsid w:val="002D419D"/>
    <w:rsid w:val="002D4835"/>
    <w:rsid w:val="002D4DC1"/>
    <w:rsid w:val="002D6253"/>
    <w:rsid w:val="002D6C97"/>
    <w:rsid w:val="002D6EB2"/>
    <w:rsid w:val="002D787B"/>
    <w:rsid w:val="002E0A3E"/>
    <w:rsid w:val="002E2578"/>
    <w:rsid w:val="002E502F"/>
    <w:rsid w:val="002E50E6"/>
    <w:rsid w:val="002E604B"/>
    <w:rsid w:val="002E616C"/>
    <w:rsid w:val="002E6231"/>
    <w:rsid w:val="002E643D"/>
    <w:rsid w:val="002E6590"/>
    <w:rsid w:val="002E6D24"/>
    <w:rsid w:val="002F0841"/>
    <w:rsid w:val="002F0901"/>
    <w:rsid w:val="002F1909"/>
    <w:rsid w:val="002F267C"/>
    <w:rsid w:val="002F2884"/>
    <w:rsid w:val="002F2C0A"/>
    <w:rsid w:val="002F2C96"/>
    <w:rsid w:val="002F42BB"/>
    <w:rsid w:val="002F491B"/>
    <w:rsid w:val="002F5FCF"/>
    <w:rsid w:val="002F61BA"/>
    <w:rsid w:val="002F7A2D"/>
    <w:rsid w:val="00300594"/>
    <w:rsid w:val="003005F9"/>
    <w:rsid w:val="00300737"/>
    <w:rsid w:val="00301C77"/>
    <w:rsid w:val="00302517"/>
    <w:rsid w:val="0030292F"/>
    <w:rsid w:val="0030346A"/>
    <w:rsid w:val="00304B95"/>
    <w:rsid w:val="00304E13"/>
    <w:rsid w:val="00310145"/>
    <w:rsid w:val="00310F4B"/>
    <w:rsid w:val="00313798"/>
    <w:rsid w:val="00313AF6"/>
    <w:rsid w:val="00316218"/>
    <w:rsid w:val="003168F4"/>
    <w:rsid w:val="003211B8"/>
    <w:rsid w:val="003219B8"/>
    <w:rsid w:val="00321C53"/>
    <w:rsid w:val="0032251C"/>
    <w:rsid w:val="00322B7D"/>
    <w:rsid w:val="00323136"/>
    <w:rsid w:val="003237A9"/>
    <w:rsid w:val="00323C6C"/>
    <w:rsid w:val="00325147"/>
    <w:rsid w:val="00325283"/>
    <w:rsid w:val="0032622D"/>
    <w:rsid w:val="003266B8"/>
    <w:rsid w:val="00326FEA"/>
    <w:rsid w:val="0032737E"/>
    <w:rsid w:val="00331D19"/>
    <w:rsid w:val="00332920"/>
    <w:rsid w:val="00332E81"/>
    <w:rsid w:val="00333B1C"/>
    <w:rsid w:val="0033482C"/>
    <w:rsid w:val="0033485C"/>
    <w:rsid w:val="00335ACB"/>
    <w:rsid w:val="00337089"/>
    <w:rsid w:val="00337A0C"/>
    <w:rsid w:val="00342D21"/>
    <w:rsid w:val="0034324F"/>
    <w:rsid w:val="00344420"/>
    <w:rsid w:val="00345486"/>
    <w:rsid w:val="00345FF0"/>
    <w:rsid w:val="00346857"/>
    <w:rsid w:val="00346BF4"/>
    <w:rsid w:val="003472B2"/>
    <w:rsid w:val="0035011C"/>
    <w:rsid w:val="003506D5"/>
    <w:rsid w:val="003507DF"/>
    <w:rsid w:val="00350A98"/>
    <w:rsid w:val="00351207"/>
    <w:rsid w:val="003530BD"/>
    <w:rsid w:val="003539A7"/>
    <w:rsid w:val="00354473"/>
    <w:rsid w:val="00355A71"/>
    <w:rsid w:val="00357A21"/>
    <w:rsid w:val="00360054"/>
    <w:rsid w:val="0036018C"/>
    <w:rsid w:val="003613C2"/>
    <w:rsid w:val="00361FC2"/>
    <w:rsid w:val="0036239E"/>
    <w:rsid w:val="0036442D"/>
    <w:rsid w:val="003649CF"/>
    <w:rsid w:val="00364CA6"/>
    <w:rsid w:val="00365688"/>
    <w:rsid w:val="00366192"/>
    <w:rsid w:val="00366611"/>
    <w:rsid w:val="00366984"/>
    <w:rsid w:val="003677CD"/>
    <w:rsid w:val="0037080B"/>
    <w:rsid w:val="00370C54"/>
    <w:rsid w:val="0037162D"/>
    <w:rsid w:val="00372362"/>
    <w:rsid w:val="00372732"/>
    <w:rsid w:val="003735E6"/>
    <w:rsid w:val="003745D1"/>
    <w:rsid w:val="00376A20"/>
    <w:rsid w:val="00377813"/>
    <w:rsid w:val="00377F43"/>
    <w:rsid w:val="003804D4"/>
    <w:rsid w:val="00380952"/>
    <w:rsid w:val="00380E2C"/>
    <w:rsid w:val="0038315D"/>
    <w:rsid w:val="00383F52"/>
    <w:rsid w:val="003840DA"/>
    <w:rsid w:val="00384C4F"/>
    <w:rsid w:val="00384EDB"/>
    <w:rsid w:val="00385132"/>
    <w:rsid w:val="00385C2C"/>
    <w:rsid w:val="0038718B"/>
    <w:rsid w:val="0038727C"/>
    <w:rsid w:val="00387585"/>
    <w:rsid w:val="00390811"/>
    <w:rsid w:val="00390AA1"/>
    <w:rsid w:val="0039222C"/>
    <w:rsid w:val="00394023"/>
    <w:rsid w:val="0039416E"/>
    <w:rsid w:val="00395A11"/>
    <w:rsid w:val="00395DB3"/>
    <w:rsid w:val="00397026"/>
    <w:rsid w:val="003A0304"/>
    <w:rsid w:val="003A1B0D"/>
    <w:rsid w:val="003A20BD"/>
    <w:rsid w:val="003A2ED7"/>
    <w:rsid w:val="003A3889"/>
    <w:rsid w:val="003A57BE"/>
    <w:rsid w:val="003A5876"/>
    <w:rsid w:val="003A760B"/>
    <w:rsid w:val="003A79E1"/>
    <w:rsid w:val="003A7CAF"/>
    <w:rsid w:val="003A7DA3"/>
    <w:rsid w:val="003B11A0"/>
    <w:rsid w:val="003B120C"/>
    <w:rsid w:val="003B1D07"/>
    <w:rsid w:val="003B325E"/>
    <w:rsid w:val="003B43AC"/>
    <w:rsid w:val="003B43E4"/>
    <w:rsid w:val="003B4F76"/>
    <w:rsid w:val="003B62FA"/>
    <w:rsid w:val="003B6364"/>
    <w:rsid w:val="003C024D"/>
    <w:rsid w:val="003C0269"/>
    <w:rsid w:val="003C046E"/>
    <w:rsid w:val="003C0F29"/>
    <w:rsid w:val="003C1296"/>
    <w:rsid w:val="003C18ED"/>
    <w:rsid w:val="003C2019"/>
    <w:rsid w:val="003C2FC6"/>
    <w:rsid w:val="003C3600"/>
    <w:rsid w:val="003C3FF5"/>
    <w:rsid w:val="003C498C"/>
    <w:rsid w:val="003C49E1"/>
    <w:rsid w:val="003C5144"/>
    <w:rsid w:val="003C59F2"/>
    <w:rsid w:val="003C652B"/>
    <w:rsid w:val="003C7B7B"/>
    <w:rsid w:val="003D346F"/>
    <w:rsid w:val="003D445E"/>
    <w:rsid w:val="003D516A"/>
    <w:rsid w:val="003D53EB"/>
    <w:rsid w:val="003D5D51"/>
    <w:rsid w:val="003D65AF"/>
    <w:rsid w:val="003D6BE5"/>
    <w:rsid w:val="003D6F0E"/>
    <w:rsid w:val="003D71A2"/>
    <w:rsid w:val="003E03E3"/>
    <w:rsid w:val="003E0FC0"/>
    <w:rsid w:val="003E17CA"/>
    <w:rsid w:val="003E339F"/>
    <w:rsid w:val="003E5B39"/>
    <w:rsid w:val="003E5E33"/>
    <w:rsid w:val="003E622E"/>
    <w:rsid w:val="003E63ED"/>
    <w:rsid w:val="003E6AFE"/>
    <w:rsid w:val="003E793F"/>
    <w:rsid w:val="003F0BD8"/>
    <w:rsid w:val="003F1855"/>
    <w:rsid w:val="003F22AF"/>
    <w:rsid w:val="003F2BC8"/>
    <w:rsid w:val="003F2DBA"/>
    <w:rsid w:val="003F6CAE"/>
    <w:rsid w:val="003F6D94"/>
    <w:rsid w:val="00400A11"/>
    <w:rsid w:val="00401032"/>
    <w:rsid w:val="004010F4"/>
    <w:rsid w:val="00401269"/>
    <w:rsid w:val="004013F7"/>
    <w:rsid w:val="0040238E"/>
    <w:rsid w:val="0040272D"/>
    <w:rsid w:val="004027B0"/>
    <w:rsid w:val="0040338E"/>
    <w:rsid w:val="00403E75"/>
    <w:rsid w:val="00404B17"/>
    <w:rsid w:val="00404FF2"/>
    <w:rsid w:val="0040567E"/>
    <w:rsid w:val="0040684D"/>
    <w:rsid w:val="0040688A"/>
    <w:rsid w:val="004070D6"/>
    <w:rsid w:val="00407AA5"/>
    <w:rsid w:val="004103CB"/>
    <w:rsid w:val="004106DA"/>
    <w:rsid w:val="00412E11"/>
    <w:rsid w:val="00413C57"/>
    <w:rsid w:val="00414316"/>
    <w:rsid w:val="0041590B"/>
    <w:rsid w:val="00415AE5"/>
    <w:rsid w:val="00415D10"/>
    <w:rsid w:val="00415D55"/>
    <w:rsid w:val="00420A6C"/>
    <w:rsid w:val="00420F4D"/>
    <w:rsid w:val="004238C3"/>
    <w:rsid w:val="00424B83"/>
    <w:rsid w:val="00425641"/>
    <w:rsid w:val="004266A1"/>
    <w:rsid w:val="00426F05"/>
    <w:rsid w:val="00427178"/>
    <w:rsid w:val="004278AE"/>
    <w:rsid w:val="004306A5"/>
    <w:rsid w:val="00430D2A"/>
    <w:rsid w:val="00431FAB"/>
    <w:rsid w:val="00431FF0"/>
    <w:rsid w:val="00433354"/>
    <w:rsid w:val="00433ECD"/>
    <w:rsid w:val="004346B0"/>
    <w:rsid w:val="00434A28"/>
    <w:rsid w:val="00434AB1"/>
    <w:rsid w:val="004352FD"/>
    <w:rsid w:val="004359E5"/>
    <w:rsid w:val="00436E8E"/>
    <w:rsid w:val="00437032"/>
    <w:rsid w:val="0043722D"/>
    <w:rsid w:val="00437446"/>
    <w:rsid w:val="004374C6"/>
    <w:rsid w:val="004376B8"/>
    <w:rsid w:val="0043790A"/>
    <w:rsid w:val="00437957"/>
    <w:rsid w:val="004412C9"/>
    <w:rsid w:val="0044130C"/>
    <w:rsid w:val="00441544"/>
    <w:rsid w:val="0044196C"/>
    <w:rsid w:val="00445FCE"/>
    <w:rsid w:val="0044713A"/>
    <w:rsid w:val="00447500"/>
    <w:rsid w:val="00451D94"/>
    <w:rsid w:val="00452055"/>
    <w:rsid w:val="00452C52"/>
    <w:rsid w:val="004538E6"/>
    <w:rsid w:val="00453A6F"/>
    <w:rsid w:val="00453E69"/>
    <w:rsid w:val="0045482C"/>
    <w:rsid w:val="00454F08"/>
    <w:rsid w:val="00455139"/>
    <w:rsid w:val="004557AD"/>
    <w:rsid w:val="004561E8"/>
    <w:rsid w:val="00461789"/>
    <w:rsid w:val="00461CB6"/>
    <w:rsid w:val="00462D41"/>
    <w:rsid w:val="00462EF1"/>
    <w:rsid w:val="004645AC"/>
    <w:rsid w:val="004647DD"/>
    <w:rsid w:val="00465DE5"/>
    <w:rsid w:val="00465EE9"/>
    <w:rsid w:val="00466617"/>
    <w:rsid w:val="004675BB"/>
    <w:rsid w:val="0046780F"/>
    <w:rsid w:val="00467DB3"/>
    <w:rsid w:val="00473107"/>
    <w:rsid w:val="0047329A"/>
    <w:rsid w:val="00474C21"/>
    <w:rsid w:val="00475404"/>
    <w:rsid w:val="00476442"/>
    <w:rsid w:val="00480087"/>
    <w:rsid w:val="004811FC"/>
    <w:rsid w:val="0048267F"/>
    <w:rsid w:val="00483236"/>
    <w:rsid w:val="0048340F"/>
    <w:rsid w:val="004842A5"/>
    <w:rsid w:val="004862A7"/>
    <w:rsid w:val="004876D4"/>
    <w:rsid w:val="00491A8E"/>
    <w:rsid w:val="0049249A"/>
    <w:rsid w:val="004925AD"/>
    <w:rsid w:val="00492672"/>
    <w:rsid w:val="004931DB"/>
    <w:rsid w:val="00493E12"/>
    <w:rsid w:val="004950E5"/>
    <w:rsid w:val="00495554"/>
    <w:rsid w:val="00495741"/>
    <w:rsid w:val="00496279"/>
    <w:rsid w:val="004964E2"/>
    <w:rsid w:val="00496B00"/>
    <w:rsid w:val="004A063A"/>
    <w:rsid w:val="004A42A5"/>
    <w:rsid w:val="004A4A2D"/>
    <w:rsid w:val="004A6D15"/>
    <w:rsid w:val="004A6F07"/>
    <w:rsid w:val="004A7233"/>
    <w:rsid w:val="004A7CBD"/>
    <w:rsid w:val="004A7F56"/>
    <w:rsid w:val="004B0750"/>
    <w:rsid w:val="004B0D6E"/>
    <w:rsid w:val="004B0DE2"/>
    <w:rsid w:val="004B30BE"/>
    <w:rsid w:val="004B4079"/>
    <w:rsid w:val="004B598F"/>
    <w:rsid w:val="004B5AAC"/>
    <w:rsid w:val="004B7075"/>
    <w:rsid w:val="004B7253"/>
    <w:rsid w:val="004B7AF8"/>
    <w:rsid w:val="004C18B6"/>
    <w:rsid w:val="004C1A2B"/>
    <w:rsid w:val="004C232A"/>
    <w:rsid w:val="004C2E66"/>
    <w:rsid w:val="004C3A7E"/>
    <w:rsid w:val="004C43CA"/>
    <w:rsid w:val="004C43E5"/>
    <w:rsid w:val="004C4AE4"/>
    <w:rsid w:val="004C4C02"/>
    <w:rsid w:val="004C5671"/>
    <w:rsid w:val="004C5DDB"/>
    <w:rsid w:val="004C5FB6"/>
    <w:rsid w:val="004C6284"/>
    <w:rsid w:val="004C7B2B"/>
    <w:rsid w:val="004D0657"/>
    <w:rsid w:val="004D1814"/>
    <w:rsid w:val="004D1BF4"/>
    <w:rsid w:val="004D2B9D"/>
    <w:rsid w:val="004D5BFC"/>
    <w:rsid w:val="004D67ED"/>
    <w:rsid w:val="004D74D4"/>
    <w:rsid w:val="004D7C0C"/>
    <w:rsid w:val="004E07F0"/>
    <w:rsid w:val="004E27FA"/>
    <w:rsid w:val="004E31CA"/>
    <w:rsid w:val="004E3FFB"/>
    <w:rsid w:val="004E4A8F"/>
    <w:rsid w:val="004E6430"/>
    <w:rsid w:val="004E6EC4"/>
    <w:rsid w:val="004E70E8"/>
    <w:rsid w:val="004E7DCF"/>
    <w:rsid w:val="004F0DD5"/>
    <w:rsid w:val="004F1BAF"/>
    <w:rsid w:val="004F3607"/>
    <w:rsid w:val="004F3671"/>
    <w:rsid w:val="004F4551"/>
    <w:rsid w:val="004F4C6E"/>
    <w:rsid w:val="004F53FE"/>
    <w:rsid w:val="00500927"/>
    <w:rsid w:val="0050182E"/>
    <w:rsid w:val="005023FC"/>
    <w:rsid w:val="0050342F"/>
    <w:rsid w:val="00503998"/>
    <w:rsid w:val="00503C67"/>
    <w:rsid w:val="00504494"/>
    <w:rsid w:val="00504826"/>
    <w:rsid w:val="00505205"/>
    <w:rsid w:val="00505811"/>
    <w:rsid w:val="00506E1E"/>
    <w:rsid w:val="0050779E"/>
    <w:rsid w:val="00507DD8"/>
    <w:rsid w:val="0051096A"/>
    <w:rsid w:val="00510F75"/>
    <w:rsid w:val="00511378"/>
    <w:rsid w:val="0051212F"/>
    <w:rsid w:val="00512495"/>
    <w:rsid w:val="0051354D"/>
    <w:rsid w:val="00514BBE"/>
    <w:rsid w:val="00515AD5"/>
    <w:rsid w:val="00520178"/>
    <w:rsid w:val="00520949"/>
    <w:rsid w:val="00520B26"/>
    <w:rsid w:val="00520E39"/>
    <w:rsid w:val="00520EF6"/>
    <w:rsid w:val="00521092"/>
    <w:rsid w:val="00521109"/>
    <w:rsid w:val="005211FB"/>
    <w:rsid w:val="00522269"/>
    <w:rsid w:val="00523C89"/>
    <w:rsid w:val="00524B1F"/>
    <w:rsid w:val="005252CD"/>
    <w:rsid w:val="00525323"/>
    <w:rsid w:val="005256A0"/>
    <w:rsid w:val="0053083C"/>
    <w:rsid w:val="00530F2A"/>
    <w:rsid w:val="0053126C"/>
    <w:rsid w:val="0053144E"/>
    <w:rsid w:val="005335EC"/>
    <w:rsid w:val="00534EC9"/>
    <w:rsid w:val="00535B1B"/>
    <w:rsid w:val="005374C9"/>
    <w:rsid w:val="00540971"/>
    <w:rsid w:val="00540CE3"/>
    <w:rsid w:val="005419CD"/>
    <w:rsid w:val="00541A98"/>
    <w:rsid w:val="00541B74"/>
    <w:rsid w:val="00543012"/>
    <w:rsid w:val="00543804"/>
    <w:rsid w:val="005455A7"/>
    <w:rsid w:val="00546250"/>
    <w:rsid w:val="00546B9E"/>
    <w:rsid w:val="005504EE"/>
    <w:rsid w:val="0055064D"/>
    <w:rsid w:val="00550881"/>
    <w:rsid w:val="00550F79"/>
    <w:rsid w:val="0055197B"/>
    <w:rsid w:val="00551A27"/>
    <w:rsid w:val="005520B1"/>
    <w:rsid w:val="00552636"/>
    <w:rsid w:val="005527D9"/>
    <w:rsid w:val="005536F9"/>
    <w:rsid w:val="00554B04"/>
    <w:rsid w:val="00554D74"/>
    <w:rsid w:val="0055669F"/>
    <w:rsid w:val="00557492"/>
    <w:rsid w:val="00557A70"/>
    <w:rsid w:val="00561896"/>
    <w:rsid w:val="00561B01"/>
    <w:rsid w:val="005641CF"/>
    <w:rsid w:val="0056433E"/>
    <w:rsid w:val="0056457C"/>
    <w:rsid w:val="00564D81"/>
    <w:rsid w:val="00565952"/>
    <w:rsid w:val="005666DB"/>
    <w:rsid w:val="005674E9"/>
    <w:rsid w:val="00567751"/>
    <w:rsid w:val="00567F74"/>
    <w:rsid w:val="00571180"/>
    <w:rsid w:val="00571DE7"/>
    <w:rsid w:val="0057232E"/>
    <w:rsid w:val="00573566"/>
    <w:rsid w:val="00574191"/>
    <w:rsid w:val="00574E09"/>
    <w:rsid w:val="005756F0"/>
    <w:rsid w:val="00576422"/>
    <w:rsid w:val="00577216"/>
    <w:rsid w:val="005772B6"/>
    <w:rsid w:val="00577BB0"/>
    <w:rsid w:val="0058011D"/>
    <w:rsid w:val="005801BD"/>
    <w:rsid w:val="00580570"/>
    <w:rsid w:val="00580BAA"/>
    <w:rsid w:val="00580CDE"/>
    <w:rsid w:val="005839BB"/>
    <w:rsid w:val="00583E3B"/>
    <w:rsid w:val="00590BB3"/>
    <w:rsid w:val="00590C8A"/>
    <w:rsid w:val="00591410"/>
    <w:rsid w:val="00593424"/>
    <w:rsid w:val="0059455A"/>
    <w:rsid w:val="00595090"/>
    <w:rsid w:val="00595237"/>
    <w:rsid w:val="00595AA0"/>
    <w:rsid w:val="00595C87"/>
    <w:rsid w:val="00596F59"/>
    <w:rsid w:val="005A074D"/>
    <w:rsid w:val="005A39B4"/>
    <w:rsid w:val="005A4008"/>
    <w:rsid w:val="005A42DC"/>
    <w:rsid w:val="005A62DA"/>
    <w:rsid w:val="005A689E"/>
    <w:rsid w:val="005A6956"/>
    <w:rsid w:val="005A6C36"/>
    <w:rsid w:val="005A70F4"/>
    <w:rsid w:val="005A7494"/>
    <w:rsid w:val="005B093F"/>
    <w:rsid w:val="005B0FB2"/>
    <w:rsid w:val="005B1C19"/>
    <w:rsid w:val="005B3983"/>
    <w:rsid w:val="005B3A5D"/>
    <w:rsid w:val="005B435E"/>
    <w:rsid w:val="005B5196"/>
    <w:rsid w:val="005B5298"/>
    <w:rsid w:val="005B62A7"/>
    <w:rsid w:val="005C0C6B"/>
    <w:rsid w:val="005C3A81"/>
    <w:rsid w:val="005C51E0"/>
    <w:rsid w:val="005C6319"/>
    <w:rsid w:val="005C6FEC"/>
    <w:rsid w:val="005C7FE6"/>
    <w:rsid w:val="005D0213"/>
    <w:rsid w:val="005D0C95"/>
    <w:rsid w:val="005D2999"/>
    <w:rsid w:val="005D313B"/>
    <w:rsid w:val="005D3826"/>
    <w:rsid w:val="005D469D"/>
    <w:rsid w:val="005D567A"/>
    <w:rsid w:val="005D66C1"/>
    <w:rsid w:val="005D6C1C"/>
    <w:rsid w:val="005D7D01"/>
    <w:rsid w:val="005E0D13"/>
    <w:rsid w:val="005E12D6"/>
    <w:rsid w:val="005E2042"/>
    <w:rsid w:val="005E2196"/>
    <w:rsid w:val="005E2289"/>
    <w:rsid w:val="005E305D"/>
    <w:rsid w:val="005E3D84"/>
    <w:rsid w:val="005E3FE7"/>
    <w:rsid w:val="005E4DFB"/>
    <w:rsid w:val="005E5E8D"/>
    <w:rsid w:val="005E6133"/>
    <w:rsid w:val="005E6B78"/>
    <w:rsid w:val="005E72AB"/>
    <w:rsid w:val="005E7944"/>
    <w:rsid w:val="005F051C"/>
    <w:rsid w:val="005F05AB"/>
    <w:rsid w:val="005F0794"/>
    <w:rsid w:val="005F08A4"/>
    <w:rsid w:val="005F0B9E"/>
    <w:rsid w:val="005F0D69"/>
    <w:rsid w:val="005F20CB"/>
    <w:rsid w:val="005F224B"/>
    <w:rsid w:val="005F4294"/>
    <w:rsid w:val="005F431A"/>
    <w:rsid w:val="005F47B6"/>
    <w:rsid w:val="005F4C18"/>
    <w:rsid w:val="005F53E5"/>
    <w:rsid w:val="005F569C"/>
    <w:rsid w:val="005F5CC9"/>
    <w:rsid w:val="005F7126"/>
    <w:rsid w:val="0060039A"/>
    <w:rsid w:val="00600F59"/>
    <w:rsid w:val="00604847"/>
    <w:rsid w:val="00604F5F"/>
    <w:rsid w:val="00606375"/>
    <w:rsid w:val="00606B6C"/>
    <w:rsid w:val="00606DA9"/>
    <w:rsid w:val="0060726F"/>
    <w:rsid w:val="006073C6"/>
    <w:rsid w:val="006075BE"/>
    <w:rsid w:val="00611434"/>
    <w:rsid w:val="00612128"/>
    <w:rsid w:val="006124D1"/>
    <w:rsid w:val="00612AFD"/>
    <w:rsid w:val="00614F12"/>
    <w:rsid w:val="00615AC0"/>
    <w:rsid w:val="006203DB"/>
    <w:rsid w:val="0062060E"/>
    <w:rsid w:val="006209B2"/>
    <w:rsid w:val="00621154"/>
    <w:rsid w:val="00621157"/>
    <w:rsid w:val="006213D1"/>
    <w:rsid w:val="00621FAB"/>
    <w:rsid w:val="00622077"/>
    <w:rsid w:val="00622159"/>
    <w:rsid w:val="00624BF3"/>
    <w:rsid w:val="00625072"/>
    <w:rsid w:val="00625ADC"/>
    <w:rsid w:val="006264F3"/>
    <w:rsid w:val="00626BDD"/>
    <w:rsid w:val="0062706C"/>
    <w:rsid w:val="0063196A"/>
    <w:rsid w:val="00632750"/>
    <w:rsid w:val="0063376C"/>
    <w:rsid w:val="00633999"/>
    <w:rsid w:val="006347F0"/>
    <w:rsid w:val="006348A3"/>
    <w:rsid w:val="00634E2C"/>
    <w:rsid w:val="00635650"/>
    <w:rsid w:val="006363C9"/>
    <w:rsid w:val="006364C5"/>
    <w:rsid w:val="00637088"/>
    <w:rsid w:val="00637827"/>
    <w:rsid w:val="00637AA3"/>
    <w:rsid w:val="00640126"/>
    <w:rsid w:val="00640403"/>
    <w:rsid w:val="0064339C"/>
    <w:rsid w:val="0064453E"/>
    <w:rsid w:val="00645580"/>
    <w:rsid w:val="00646FB9"/>
    <w:rsid w:val="00647FB0"/>
    <w:rsid w:val="006502E8"/>
    <w:rsid w:val="006519C3"/>
    <w:rsid w:val="00651D1D"/>
    <w:rsid w:val="0065307B"/>
    <w:rsid w:val="006532F7"/>
    <w:rsid w:val="00655B04"/>
    <w:rsid w:val="00656D1B"/>
    <w:rsid w:val="00657A39"/>
    <w:rsid w:val="00660401"/>
    <w:rsid w:val="0066086A"/>
    <w:rsid w:val="006608BD"/>
    <w:rsid w:val="0066090B"/>
    <w:rsid w:val="00660953"/>
    <w:rsid w:val="006609E2"/>
    <w:rsid w:val="00660E56"/>
    <w:rsid w:val="0066215D"/>
    <w:rsid w:val="006623D1"/>
    <w:rsid w:val="00663AC2"/>
    <w:rsid w:val="00663DE3"/>
    <w:rsid w:val="0066413E"/>
    <w:rsid w:val="00664560"/>
    <w:rsid w:val="00665A56"/>
    <w:rsid w:val="00666764"/>
    <w:rsid w:val="00671D34"/>
    <w:rsid w:val="00671D72"/>
    <w:rsid w:val="0067232A"/>
    <w:rsid w:val="00672339"/>
    <w:rsid w:val="00672A7F"/>
    <w:rsid w:val="00672FED"/>
    <w:rsid w:val="006732B1"/>
    <w:rsid w:val="0067372E"/>
    <w:rsid w:val="006750FB"/>
    <w:rsid w:val="006776EA"/>
    <w:rsid w:val="00677B31"/>
    <w:rsid w:val="006820A5"/>
    <w:rsid w:val="00682973"/>
    <w:rsid w:val="00682B95"/>
    <w:rsid w:val="00683B02"/>
    <w:rsid w:val="00684061"/>
    <w:rsid w:val="006840B0"/>
    <w:rsid w:val="0068449A"/>
    <w:rsid w:val="0068492E"/>
    <w:rsid w:val="00684A8A"/>
    <w:rsid w:val="0068534F"/>
    <w:rsid w:val="00685F2B"/>
    <w:rsid w:val="00686567"/>
    <w:rsid w:val="00687337"/>
    <w:rsid w:val="006900A7"/>
    <w:rsid w:val="00690185"/>
    <w:rsid w:val="00691012"/>
    <w:rsid w:val="00691F76"/>
    <w:rsid w:val="0069273D"/>
    <w:rsid w:val="00693006"/>
    <w:rsid w:val="0069336B"/>
    <w:rsid w:val="00693AAB"/>
    <w:rsid w:val="00693B41"/>
    <w:rsid w:val="00694711"/>
    <w:rsid w:val="00694D8F"/>
    <w:rsid w:val="00695469"/>
    <w:rsid w:val="006959B7"/>
    <w:rsid w:val="00697266"/>
    <w:rsid w:val="006A03A6"/>
    <w:rsid w:val="006A059D"/>
    <w:rsid w:val="006A0BF9"/>
    <w:rsid w:val="006A1C12"/>
    <w:rsid w:val="006A1E97"/>
    <w:rsid w:val="006A2F89"/>
    <w:rsid w:val="006A3004"/>
    <w:rsid w:val="006A308B"/>
    <w:rsid w:val="006A4F0A"/>
    <w:rsid w:val="006A5BC2"/>
    <w:rsid w:val="006A7853"/>
    <w:rsid w:val="006B0E22"/>
    <w:rsid w:val="006B14FF"/>
    <w:rsid w:val="006B2901"/>
    <w:rsid w:val="006B2B2D"/>
    <w:rsid w:val="006B333C"/>
    <w:rsid w:val="006B3D2B"/>
    <w:rsid w:val="006B5A82"/>
    <w:rsid w:val="006B5B36"/>
    <w:rsid w:val="006B62AC"/>
    <w:rsid w:val="006C00E4"/>
    <w:rsid w:val="006C0E81"/>
    <w:rsid w:val="006C1301"/>
    <w:rsid w:val="006C4EB2"/>
    <w:rsid w:val="006C52FB"/>
    <w:rsid w:val="006C571F"/>
    <w:rsid w:val="006C5873"/>
    <w:rsid w:val="006C7DC3"/>
    <w:rsid w:val="006D0743"/>
    <w:rsid w:val="006D3289"/>
    <w:rsid w:val="006D3950"/>
    <w:rsid w:val="006D4A70"/>
    <w:rsid w:val="006D51BC"/>
    <w:rsid w:val="006D571D"/>
    <w:rsid w:val="006D68DB"/>
    <w:rsid w:val="006D798F"/>
    <w:rsid w:val="006E035D"/>
    <w:rsid w:val="006E1F6E"/>
    <w:rsid w:val="006E2402"/>
    <w:rsid w:val="006E2C02"/>
    <w:rsid w:val="006E406D"/>
    <w:rsid w:val="006E410F"/>
    <w:rsid w:val="006E50F7"/>
    <w:rsid w:val="006E5DD0"/>
    <w:rsid w:val="006E651B"/>
    <w:rsid w:val="006E6AB9"/>
    <w:rsid w:val="006E6E34"/>
    <w:rsid w:val="006E71DA"/>
    <w:rsid w:val="006E76A9"/>
    <w:rsid w:val="006F1AC8"/>
    <w:rsid w:val="006F1DA1"/>
    <w:rsid w:val="006F340E"/>
    <w:rsid w:val="006F3FE9"/>
    <w:rsid w:val="006F453B"/>
    <w:rsid w:val="007017E0"/>
    <w:rsid w:val="00701D06"/>
    <w:rsid w:val="00702395"/>
    <w:rsid w:val="00702445"/>
    <w:rsid w:val="00704191"/>
    <w:rsid w:val="00705336"/>
    <w:rsid w:val="00706C8A"/>
    <w:rsid w:val="00712F34"/>
    <w:rsid w:val="0071397A"/>
    <w:rsid w:val="00713E7F"/>
    <w:rsid w:val="00716056"/>
    <w:rsid w:val="007163F3"/>
    <w:rsid w:val="007166DE"/>
    <w:rsid w:val="007167E5"/>
    <w:rsid w:val="00716FCE"/>
    <w:rsid w:val="00717CFF"/>
    <w:rsid w:val="00720E01"/>
    <w:rsid w:val="00721330"/>
    <w:rsid w:val="00721684"/>
    <w:rsid w:val="007219CA"/>
    <w:rsid w:val="00721ADD"/>
    <w:rsid w:val="00721E5A"/>
    <w:rsid w:val="007234A5"/>
    <w:rsid w:val="00723849"/>
    <w:rsid w:val="0072397B"/>
    <w:rsid w:val="007247E4"/>
    <w:rsid w:val="0072480C"/>
    <w:rsid w:val="00725B7D"/>
    <w:rsid w:val="00725C95"/>
    <w:rsid w:val="00726094"/>
    <w:rsid w:val="00726207"/>
    <w:rsid w:val="00726BF8"/>
    <w:rsid w:val="00726E72"/>
    <w:rsid w:val="007316F6"/>
    <w:rsid w:val="00731B51"/>
    <w:rsid w:val="007321DF"/>
    <w:rsid w:val="00733023"/>
    <w:rsid w:val="00733369"/>
    <w:rsid w:val="00733EB5"/>
    <w:rsid w:val="00734545"/>
    <w:rsid w:val="007346CD"/>
    <w:rsid w:val="007353B9"/>
    <w:rsid w:val="00736591"/>
    <w:rsid w:val="00736A7D"/>
    <w:rsid w:val="00736BA1"/>
    <w:rsid w:val="0073777F"/>
    <w:rsid w:val="007377BD"/>
    <w:rsid w:val="00740392"/>
    <w:rsid w:val="00740A08"/>
    <w:rsid w:val="00742299"/>
    <w:rsid w:val="0074250B"/>
    <w:rsid w:val="0074258B"/>
    <w:rsid w:val="007427BB"/>
    <w:rsid w:val="00742F20"/>
    <w:rsid w:val="007433DE"/>
    <w:rsid w:val="007434E8"/>
    <w:rsid w:val="007434F4"/>
    <w:rsid w:val="007440B1"/>
    <w:rsid w:val="00744F5C"/>
    <w:rsid w:val="00746696"/>
    <w:rsid w:val="007475ED"/>
    <w:rsid w:val="00747BEE"/>
    <w:rsid w:val="00747EF5"/>
    <w:rsid w:val="0075021F"/>
    <w:rsid w:val="00751E58"/>
    <w:rsid w:val="007527AF"/>
    <w:rsid w:val="00752D02"/>
    <w:rsid w:val="0075328E"/>
    <w:rsid w:val="007546F5"/>
    <w:rsid w:val="007548E6"/>
    <w:rsid w:val="00755844"/>
    <w:rsid w:val="0075603D"/>
    <w:rsid w:val="00756383"/>
    <w:rsid w:val="00756696"/>
    <w:rsid w:val="0075689F"/>
    <w:rsid w:val="00756F1E"/>
    <w:rsid w:val="00757A20"/>
    <w:rsid w:val="00760781"/>
    <w:rsid w:val="00760C75"/>
    <w:rsid w:val="00760FEE"/>
    <w:rsid w:val="0076134D"/>
    <w:rsid w:val="00761DE9"/>
    <w:rsid w:val="00763CA0"/>
    <w:rsid w:val="00764F32"/>
    <w:rsid w:val="0076529B"/>
    <w:rsid w:val="007652A4"/>
    <w:rsid w:val="00765A59"/>
    <w:rsid w:val="00765F3A"/>
    <w:rsid w:val="00770032"/>
    <w:rsid w:val="00770DB1"/>
    <w:rsid w:val="007710B3"/>
    <w:rsid w:val="007711DE"/>
    <w:rsid w:val="00771864"/>
    <w:rsid w:val="00771F95"/>
    <w:rsid w:val="00772D7F"/>
    <w:rsid w:val="007757B2"/>
    <w:rsid w:val="00775EDF"/>
    <w:rsid w:val="00775F49"/>
    <w:rsid w:val="0077629A"/>
    <w:rsid w:val="0077695C"/>
    <w:rsid w:val="00780523"/>
    <w:rsid w:val="00781F2C"/>
    <w:rsid w:val="00782557"/>
    <w:rsid w:val="00782EC4"/>
    <w:rsid w:val="0078302E"/>
    <w:rsid w:val="00784AFF"/>
    <w:rsid w:val="00784B60"/>
    <w:rsid w:val="00786B10"/>
    <w:rsid w:val="00786B5C"/>
    <w:rsid w:val="00786FEA"/>
    <w:rsid w:val="00787AFE"/>
    <w:rsid w:val="00791095"/>
    <w:rsid w:val="00792BF1"/>
    <w:rsid w:val="00793035"/>
    <w:rsid w:val="00793F60"/>
    <w:rsid w:val="00794253"/>
    <w:rsid w:val="0079452D"/>
    <w:rsid w:val="00794910"/>
    <w:rsid w:val="00794971"/>
    <w:rsid w:val="007958D6"/>
    <w:rsid w:val="00797462"/>
    <w:rsid w:val="0079756D"/>
    <w:rsid w:val="007A06F5"/>
    <w:rsid w:val="007A0F3F"/>
    <w:rsid w:val="007A194E"/>
    <w:rsid w:val="007A2E8A"/>
    <w:rsid w:val="007A4F69"/>
    <w:rsid w:val="007A5267"/>
    <w:rsid w:val="007A5FE7"/>
    <w:rsid w:val="007A6139"/>
    <w:rsid w:val="007A61F5"/>
    <w:rsid w:val="007A7B61"/>
    <w:rsid w:val="007B22F5"/>
    <w:rsid w:val="007B40AC"/>
    <w:rsid w:val="007B4756"/>
    <w:rsid w:val="007B7EA8"/>
    <w:rsid w:val="007C0433"/>
    <w:rsid w:val="007C0767"/>
    <w:rsid w:val="007C1ACB"/>
    <w:rsid w:val="007C2203"/>
    <w:rsid w:val="007C29CE"/>
    <w:rsid w:val="007C396D"/>
    <w:rsid w:val="007C3F02"/>
    <w:rsid w:val="007C4665"/>
    <w:rsid w:val="007C66AB"/>
    <w:rsid w:val="007C7EFA"/>
    <w:rsid w:val="007D1340"/>
    <w:rsid w:val="007D1A5D"/>
    <w:rsid w:val="007D2125"/>
    <w:rsid w:val="007D32AF"/>
    <w:rsid w:val="007D5BBC"/>
    <w:rsid w:val="007D67E5"/>
    <w:rsid w:val="007E0DD5"/>
    <w:rsid w:val="007E162E"/>
    <w:rsid w:val="007E213E"/>
    <w:rsid w:val="007E25E7"/>
    <w:rsid w:val="007E2808"/>
    <w:rsid w:val="007E2BD1"/>
    <w:rsid w:val="007E532F"/>
    <w:rsid w:val="007E5545"/>
    <w:rsid w:val="007E5681"/>
    <w:rsid w:val="007E621E"/>
    <w:rsid w:val="007E6D7B"/>
    <w:rsid w:val="007E704C"/>
    <w:rsid w:val="007F06D6"/>
    <w:rsid w:val="007F1400"/>
    <w:rsid w:val="007F331E"/>
    <w:rsid w:val="007F40DA"/>
    <w:rsid w:val="007F4272"/>
    <w:rsid w:val="007F4E14"/>
    <w:rsid w:val="007F5301"/>
    <w:rsid w:val="007F76BC"/>
    <w:rsid w:val="007F778B"/>
    <w:rsid w:val="008029BF"/>
    <w:rsid w:val="008038B3"/>
    <w:rsid w:val="00803E91"/>
    <w:rsid w:val="008047A8"/>
    <w:rsid w:val="008055F6"/>
    <w:rsid w:val="008056F7"/>
    <w:rsid w:val="00805921"/>
    <w:rsid w:val="00805E57"/>
    <w:rsid w:val="00806132"/>
    <w:rsid w:val="0080654C"/>
    <w:rsid w:val="00810630"/>
    <w:rsid w:val="00811B66"/>
    <w:rsid w:val="0081280A"/>
    <w:rsid w:val="0081295F"/>
    <w:rsid w:val="00813682"/>
    <w:rsid w:val="008153A9"/>
    <w:rsid w:val="008178ED"/>
    <w:rsid w:val="00817BD4"/>
    <w:rsid w:val="00820540"/>
    <w:rsid w:val="00820572"/>
    <w:rsid w:val="00820BE4"/>
    <w:rsid w:val="00820E8C"/>
    <w:rsid w:val="00821A4D"/>
    <w:rsid w:val="00821D87"/>
    <w:rsid w:val="00821FB6"/>
    <w:rsid w:val="00823E71"/>
    <w:rsid w:val="00825246"/>
    <w:rsid w:val="00826ED6"/>
    <w:rsid w:val="00830362"/>
    <w:rsid w:val="0083155F"/>
    <w:rsid w:val="00834888"/>
    <w:rsid w:val="008352BB"/>
    <w:rsid w:val="00836CE0"/>
    <w:rsid w:val="008370D7"/>
    <w:rsid w:val="008373F4"/>
    <w:rsid w:val="0084107A"/>
    <w:rsid w:val="00842170"/>
    <w:rsid w:val="00842216"/>
    <w:rsid w:val="008441A8"/>
    <w:rsid w:val="00845102"/>
    <w:rsid w:val="00846CC6"/>
    <w:rsid w:val="008473F9"/>
    <w:rsid w:val="008475C5"/>
    <w:rsid w:val="00851823"/>
    <w:rsid w:val="00852103"/>
    <w:rsid w:val="0085250E"/>
    <w:rsid w:val="00853585"/>
    <w:rsid w:val="00853A43"/>
    <w:rsid w:val="00853E9D"/>
    <w:rsid w:val="00855597"/>
    <w:rsid w:val="0085574E"/>
    <w:rsid w:val="00860205"/>
    <w:rsid w:val="00861168"/>
    <w:rsid w:val="00861B79"/>
    <w:rsid w:val="00861CE8"/>
    <w:rsid w:val="00863A13"/>
    <w:rsid w:val="008645AE"/>
    <w:rsid w:val="0086578A"/>
    <w:rsid w:val="008678B7"/>
    <w:rsid w:val="0087000B"/>
    <w:rsid w:val="008701C3"/>
    <w:rsid w:val="008722FB"/>
    <w:rsid w:val="00872809"/>
    <w:rsid w:val="008728BE"/>
    <w:rsid w:val="00873939"/>
    <w:rsid w:val="00873D06"/>
    <w:rsid w:val="0087419E"/>
    <w:rsid w:val="00874A3D"/>
    <w:rsid w:val="008751F8"/>
    <w:rsid w:val="0088034F"/>
    <w:rsid w:val="00882099"/>
    <w:rsid w:val="00883085"/>
    <w:rsid w:val="0088429F"/>
    <w:rsid w:val="0088437A"/>
    <w:rsid w:val="008874F6"/>
    <w:rsid w:val="008900AA"/>
    <w:rsid w:val="00890434"/>
    <w:rsid w:val="0089117F"/>
    <w:rsid w:val="0089227A"/>
    <w:rsid w:val="0089395A"/>
    <w:rsid w:val="00894084"/>
    <w:rsid w:val="00894593"/>
    <w:rsid w:val="00894973"/>
    <w:rsid w:val="0089601F"/>
    <w:rsid w:val="008967B2"/>
    <w:rsid w:val="00896AE1"/>
    <w:rsid w:val="00897455"/>
    <w:rsid w:val="0089782A"/>
    <w:rsid w:val="00897894"/>
    <w:rsid w:val="00897BC2"/>
    <w:rsid w:val="008A2265"/>
    <w:rsid w:val="008A378C"/>
    <w:rsid w:val="008A6416"/>
    <w:rsid w:val="008A6C31"/>
    <w:rsid w:val="008A761F"/>
    <w:rsid w:val="008B32F5"/>
    <w:rsid w:val="008B678A"/>
    <w:rsid w:val="008B6A4F"/>
    <w:rsid w:val="008B7642"/>
    <w:rsid w:val="008C15ED"/>
    <w:rsid w:val="008C18D1"/>
    <w:rsid w:val="008C1B45"/>
    <w:rsid w:val="008C26FB"/>
    <w:rsid w:val="008C2940"/>
    <w:rsid w:val="008C305D"/>
    <w:rsid w:val="008C3BC5"/>
    <w:rsid w:val="008C3CEC"/>
    <w:rsid w:val="008C4248"/>
    <w:rsid w:val="008C42E8"/>
    <w:rsid w:val="008C5078"/>
    <w:rsid w:val="008C52BE"/>
    <w:rsid w:val="008C53ED"/>
    <w:rsid w:val="008C69F3"/>
    <w:rsid w:val="008C6AD1"/>
    <w:rsid w:val="008C6B27"/>
    <w:rsid w:val="008C6B6B"/>
    <w:rsid w:val="008D10E0"/>
    <w:rsid w:val="008D17E3"/>
    <w:rsid w:val="008D1F8E"/>
    <w:rsid w:val="008D33C0"/>
    <w:rsid w:val="008D4F1A"/>
    <w:rsid w:val="008D60D2"/>
    <w:rsid w:val="008D632F"/>
    <w:rsid w:val="008D78A5"/>
    <w:rsid w:val="008D7B02"/>
    <w:rsid w:val="008E07CC"/>
    <w:rsid w:val="008E0EB7"/>
    <w:rsid w:val="008E156B"/>
    <w:rsid w:val="008E1673"/>
    <w:rsid w:val="008E2A42"/>
    <w:rsid w:val="008E32F0"/>
    <w:rsid w:val="008E36CE"/>
    <w:rsid w:val="008E373A"/>
    <w:rsid w:val="008E3C15"/>
    <w:rsid w:val="008E5143"/>
    <w:rsid w:val="008E712E"/>
    <w:rsid w:val="008E74C1"/>
    <w:rsid w:val="008F0144"/>
    <w:rsid w:val="008F056F"/>
    <w:rsid w:val="008F1040"/>
    <w:rsid w:val="008F20A4"/>
    <w:rsid w:val="008F49F6"/>
    <w:rsid w:val="008F4C06"/>
    <w:rsid w:val="00900B2D"/>
    <w:rsid w:val="00900FD4"/>
    <w:rsid w:val="009015E6"/>
    <w:rsid w:val="00901EB3"/>
    <w:rsid w:val="009023B0"/>
    <w:rsid w:val="009036A7"/>
    <w:rsid w:val="00903C33"/>
    <w:rsid w:val="00904B70"/>
    <w:rsid w:val="0090574D"/>
    <w:rsid w:val="00910ADA"/>
    <w:rsid w:val="009111BA"/>
    <w:rsid w:val="00911735"/>
    <w:rsid w:val="00911CB2"/>
    <w:rsid w:val="00911E75"/>
    <w:rsid w:val="009133B0"/>
    <w:rsid w:val="00913E84"/>
    <w:rsid w:val="00914054"/>
    <w:rsid w:val="009140F2"/>
    <w:rsid w:val="00914735"/>
    <w:rsid w:val="00914EC3"/>
    <w:rsid w:val="00915353"/>
    <w:rsid w:val="009167BB"/>
    <w:rsid w:val="0092062A"/>
    <w:rsid w:val="00920C49"/>
    <w:rsid w:val="0092143B"/>
    <w:rsid w:val="009223A3"/>
    <w:rsid w:val="00922BEB"/>
    <w:rsid w:val="00922ECC"/>
    <w:rsid w:val="0092459C"/>
    <w:rsid w:val="00924D9F"/>
    <w:rsid w:val="00925127"/>
    <w:rsid w:val="00925786"/>
    <w:rsid w:val="00925C33"/>
    <w:rsid w:val="00925C85"/>
    <w:rsid w:val="00925DAC"/>
    <w:rsid w:val="009265B2"/>
    <w:rsid w:val="0092688C"/>
    <w:rsid w:val="00927AC0"/>
    <w:rsid w:val="00927E39"/>
    <w:rsid w:val="00930804"/>
    <w:rsid w:val="00930C2E"/>
    <w:rsid w:val="009312CC"/>
    <w:rsid w:val="0093282F"/>
    <w:rsid w:val="0093360E"/>
    <w:rsid w:val="0093538B"/>
    <w:rsid w:val="00937AD8"/>
    <w:rsid w:val="00940534"/>
    <w:rsid w:val="00940B1D"/>
    <w:rsid w:val="009419B7"/>
    <w:rsid w:val="00941E10"/>
    <w:rsid w:val="00942A9A"/>
    <w:rsid w:val="00942E1B"/>
    <w:rsid w:val="00942E69"/>
    <w:rsid w:val="009439B3"/>
    <w:rsid w:val="00943A40"/>
    <w:rsid w:val="009445F9"/>
    <w:rsid w:val="00945357"/>
    <w:rsid w:val="00945FDD"/>
    <w:rsid w:val="0094631C"/>
    <w:rsid w:val="009463F9"/>
    <w:rsid w:val="00946EC8"/>
    <w:rsid w:val="009474A2"/>
    <w:rsid w:val="00947D73"/>
    <w:rsid w:val="009523EA"/>
    <w:rsid w:val="00955523"/>
    <w:rsid w:val="0095715A"/>
    <w:rsid w:val="009603E1"/>
    <w:rsid w:val="0096124E"/>
    <w:rsid w:val="0096142F"/>
    <w:rsid w:val="00963959"/>
    <w:rsid w:val="009644D8"/>
    <w:rsid w:val="00964B9E"/>
    <w:rsid w:val="00965399"/>
    <w:rsid w:val="00967E6D"/>
    <w:rsid w:val="009709FE"/>
    <w:rsid w:val="00972E80"/>
    <w:rsid w:val="00973008"/>
    <w:rsid w:val="00973743"/>
    <w:rsid w:val="0097403D"/>
    <w:rsid w:val="00974119"/>
    <w:rsid w:val="009741FB"/>
    <w:rsid w:val="00974D84"/>
    <w:rsid w:val="00975227"/>
    <w:rsid w:val="00975481"/>
    <w:rsid w:val="00976ED4"/>
    <w:rsid w:val="009771B2"/>
    <w:rsid w:val="009771B8"/>
    <w:rsid w:val="00977868"/>
    <w:rsid w:val="00977AAF"/>
    <w:rsid w:val="00977D32"/>
    <w:rsid w:val="009805BD"/>
    <w:rsid w:val="0098258C"/>
    <w:rsid w:val="00982F75"/>
    <w:rsid w:val="00982FF7"/>
    <w:rsid w:val="00983533"/>
    <w:rsid w:val="00983A59"/>
    <w:rsid w:val="00983CEE"/>
    <w:rsid w:val="009845BB"/>
    <w:rsid w:val="00984631"/>
    <w:rsid w:val="00984A0D"/>
    <w:rsid w:val="0098617E"/>
    <w:rsid w:val="0098752E"/>
    <w:rsid w:val="00990710"/>
    <w:rsid w:val="00992905"/>
    <w:rsid w:val="0099323B"/>
    <w:rsid w:val="00993438"/>
    <w:rsid w:val="00993706"/>
    <w:rsid w:val="009938FB"/>
    <w:rsid w:val="0099497E"/>
    <w:rsid w:val="00994E31"/>
    <w:rsid w:val="00995E5E"/>
    <w:rsid w:val="009970A8"/>
    <w:rsid w:val="009A10A9"/>
    <w:rsid w:val="009A1941"/>
    <w:rsid w:val="009A1B61"/>
    <w:rsid w:val="009A2255"/>
    <w:rsid w:val="009A2983"/>
    <w:rsid w:val="009A32E5"/>
    <w:rsid w:val="009A381A"/>
    <w:rsid w:val="009B0504"/>
    <w:rsid w:val="009B15E1"/>
    <w:rsid w:val="009B2A8C"/>
    <w:rsid w:val="009B32A5"/>
    <w:rsid w:val="009B473A"/>
    <w:rsid w:val="009B50F5"/>
    <w:rsid w:val="009B597E"/>
    <w:rsid w:val="009B6380"/>
    <w:rsid w:val="009B68E1"/>
    <w:rsid w:val="009B6D98"/>
    <w:rsid w:val="009B7947"/>
    <w:rsid w:val="009C049E"/>
    <w:rsid w:val="009C06D7"/>
    <w:rsid w:val="009C0CB7"/>
    <w:rsid w:val="009C10A6"/>
    <w:rsid w:val="009C2239"/>
    <w:rsid w:val="009C232D"/>
    <w:rsid w:val="009C2BFD"/>
    <w:rsid w:val="009C6BC0"/>
    <w:rsid w:val="009C73DB"/>
    <w:rsid w:val="009C75E8"/>
    <w:rsid w:val="009C7AEC"/>
    <w:rsid w:val="009D0271"/>
    <w:rsid w:val="009D1FAE"/>
    <w:rsid w:val="009D204E"/>
    <w:rsid w:val="009D2215"/>
    <w:rsid w:val="009D2586"/>
    <w:rsid w:val="009D3259"/>
    <w:rsid w:val="009D470B"/>
    <w:rsid w:val="009D4EE9"/>
    <w:rsid w:val="009D5044"/>
    <w:rsid w:val="009D6459"/>
    <w:rsid w:val="009E201B"/>
    <w:rsid w:val="009E3922"/>
    <w:rsid w:val="009E3D54"/>
    <w:rsid w:val="009E4846"/>
    <w:rsid w:val="009E5009"/>
    <w:rsid w:val="009E62B8"/>
    <w:rsid w:val="009E6D5A"/>
    <w:rsid w:val="009E6D63"/>
    <w:rsid w:val="009E757E"/>
    <w:rsid w:val="009E7AAD"/>
    <w:rsid w:val="009E7AAE"/>
    <w:rsid w:val="009E7AF3"/>
    <w:rsid w:val="009E7D6C"/>
    <w:rsid w:val="009F12F9"/>
    <w:rsid w:val="009F1AD5"/>
    <w:rsid w:val="009F43B8"/>
    <w:rsid w:val="009F4B02"/>
    <w:rsid w:val="009F60C1"/>
    <w:rsid w:val="00A0060F"/>
    <w:rsid w:val="00A00B85"/>
    <w:rsid w:val="00A01BCC"/>
    <w:rsid w:val="00A0225B"/>
    <w:rsid w:val="00A02400"/>
    <w:rsid w:val="00A0300E"/>
    <w:rsid w:val="00A033C6"/>
    <w:rsid w:val="00A04249"/>
    <w:rsid w:val="00A0429E"/>
    <w:rsid w:val="00A0493F"/>
    <w:rsid w:val="00A04C05"/>
    <w:rsid w:val="00A05060"/>
    <w:rsid w:val="00A050A8"/>
    <w:rsid w:val="00A063B4"/>
    <w:rsid w:val="00A10B9B"/>
    <w:rsid w:val="00A11EC4"/>
    <w:rsid w:val="00A123E0"/>
    <w:rsid w:val="00A1289E"/>
    <w:rsid w:val="00A132A9"/>
    <w:rsid w:val="00A138C8"/>
    <w:rsid w:val="00A13AD6"/>
    <w:rsid w:val="00A13CB4"/>
    <w:rsid w:val="00A1414E"/>
    <w:rsid w:val="00A15097"/>
    <w:rsid w:val="00A15B6D"/>
    <w:rsid w:val="00A16170"/>
    <w:rsid w:val="00A16453"/>
    <w:rsid w:val="00A1691F"/>
    <w:rsid w:val="00A17A8E"/>
    <w:rsid w:val="00A20424"/>
    <w:rsid w:val="00A20BB1"/>
    <w:rsid w:val="00A21D5D"/>
    <w:rsid w:val="00A22660"/>
    <w:rsid w:val="00A23A08"/>
    <w:rsid w:val="00A23F08"/>
    <w:rsid w:val="00A24D9D"/>
    <w:rsid w:val="00A26331"/>
    <w:rsid w:val="00A2794A"/>
    <w:rsid w:val="00A308A4"/>
    <w:rsid w:val="00A32063"/>
    <w:rsid w:val="00A32DC5"/>
    <w:rsid w:val="00A33147"/>
    <w:rsid w:val="00A34DAD"/>
    <w:rsid w:val="00A356DB"/>
    <w:rsid w:val="00A3594A"/>
    <w:rsid w:val="00A363E3"/>
    <w:rsid w:val="00A37918"/>
    <w:rsid w:val="00A40031"/>
    <w:rsid w:val="00A410F0"/>
    <w:rsid w:val="00A42180"/>
    <w:rsid w:val="00A429B8"/>
    <w:rsid w:val="00A43416"/>
    <w:rsid w:val="00A43802"/>
    <w:rsid w:val="00A44E44"/>
    <w:rsid w:val="00A4509A"/>
    <w:rsid w:val="00A45617"/>
    <w:rsid w:val="00A45692"/>
    <w:rsid w:val="00A4728A"/>
    <w:rsid w:val="00A47499"/>
    <w:rsid w:val="00A50612"/>
    <w:rsid w:val="00A506A3"/>
    <w:rsid w:val="00A51484"/>
    <w:rsid w:val="00A52E1C"/>
    <w:rsid w:val="00A559E2"/>
    <w:rsid w:val="00A55EF4"/>
    <w:rsid w:val="00A5666A"/>
    <w:rsid w:val="00A56B39"/>
    <w:rsid w:val="00A573A2"/>
    <w:rsid w:val="00A57CF2"/>
    <w:rsid w:val="00A61EA8"/>
    <w:rsid w:val="00A621DB"/>
    <w:rsid w:val="00A638F9"/>
    <w:rsid w:val="00A63D5C"/>
    <w:rsid w:val="00A645BE"/>
    <w:rsid w:val="00A647D8"/>
    <w:rsid w:val="00A66EFE"/>
    <w:rsid w:val="00A67EB4"/>
    <w:rsid w:val="00A703B3"/>
    <w:rsid w:val="00A70F44"/>
    <w:rsid w:val="00A71144"/>
    <w:rsid w:val="00A713E4"/>
    <w:rsid w:val="00A73CCA"/>
    <w:rsid w:val="00A740EE"/>
    <w:rsid w:val="00A7446D"/>
    <w:rsid w:val="00A760C1"/>
    <w:rsid w:val="00A760CD"/>
    <w:rsid w:val="00A7713B"/>
    <w:rsid w:val="00A7717A"/>
    <w:rsid w:val="00A81D73"/>
    <w:rsid w:val="00A8265A"/>
    <w:rsid w:val="00A82822"/>
    <w:rsid w:val="00A82C4B"/>
    <w:rsid w:val="00A83025"/>
    <w:rsid w:val="00A84699"/>
    <w:rsid w:val="00A854E3"/>
    <w:rsid w:val="00A85660"/>
    <w:rsid w:val="00A859D7"/>
    <w:rsid w:val="00A85EE7"/>
    <w:rsid w:val="00A85FE4"/>
    <w:rsid w:val="00A9006D"/>
    <w:rsid w:val="00A9286E"/>
    <w:rsid w:val="00A928D1"/>
    <w:rsid w:val="00A92BB2"/>
    <w:rsid w:val="00A94CBF"/>
    <w:rsid w:val="00A966AF"/>
    <w:rsid w:val="00A975E8"/>
    <w:rsid w:val="00AA05FD"/>
    <w:rsid w:val="00AA2FEE"/>
    <w:rsid w:val="00AA36C3"/>
    <w:rsid w:val="00AA47B9"/>
    <w:rsid w:val="00AA5010"/>
    <w:rsid w:val="00AA5E0D"/>
    <w:rsid w:val="00AA7274"/>
    <w:rsid w:val="00AB1387"/>
    <w:rsid w:val="00AB2818"/>
    <w:rsid w:val="00AB3578"/>
    <w:rsid w:val="00AB36B4"/>
    <w:rsid w:val="00AB3C42"/>
    <w:rsid w:val="00AB4342"/>
    <w:rsid w:val="00AB4544"/>
    <w:rsid w:val="00AC024F"/>
    <w:rsid w:val="00AC0A6B"/>
    <w:rsid w:val="00AC1524"/>
    <w:rsid w:val="00AC152C"/>
    <w:rsid w:val="00AC22CC"/>
    <w:rsid w:val="00AC3003"/>
    <w:rsid w:val="00AC42D6"/>
    <w:rsid w:val="00AC4474"/>
    <w:rsid w:val="00AC6941"/>
    <w:rsid w:val="00AC79FD"/>
    <w:rsid w:val="00AC7AF0"/>
    <w:rsid w:val="00AD10CD"/>
    <w:rsid w:val="00AD1290"/>
    <w:rsid w:val="00AD240D"/>
    <w:rsid w:val="00AD2907"/>
    <w:rsid w:val="00AD3346"/>
    <w:rsid w:val="00AD55A4"/>
    <w:rsid w:val="00AD64D7"/>
    <w:rsid w:val="00AD688D"/>
    <w:rsid w:val="00AE001B"/>
    <w:rsid w:val="00AE098B"/>
    <w:rsid w:val="00AE117B"/>
    <w:rsid w:val="00AE1D25"/>
    <w:rsid w:val="00AE3913"/>
    <w:rsid w:val="00AE3953"/>
    <w:rsid w:val="00AE4751"/>
    <w:rsid w:val="00AE4F31"/>
    <w:rsid w:val="00AE60E1"/>
    <w:rsid w:val="00AF20B6"/>
    <w:rsid w:val="00AF2524"/>
    <w:rsid w:val="00AF2B24"/>
    <w:rsid w:val="00AF4532"/>
    <w:rsid w:val="00AF4B3D"/>
    <w:rsid w:val="00AF546B"/>
    <w:rsid w:val="00AF62CA"/>
    <w:rsid w:val="00AF646A"/>
    <w:rsid w:val="00AF67DA"/>
    <w:rsid w:val="00AF706B"/>
    <w:rsid w:val="00AF7167"/>
    <w:rsid w:val="00AF75E2"/>
    <w:rsid w:val="00B01980"/>
    <w:rsid w:val="00B01B2F"/>
    <w:rsid w:val="00B02A38"/>
    <w:rsid w:val="00B02BF5"/>
    <w:rsid w:val="00B0669D"/>
    <w:rsid w:val="00B10F59"/>
    <w:rsid w:val="00B11856"/>
    <w:rsid w:val="00B119ED"/>
    <w:rsid w:val="00B13D28"/>
    <w:rsid w:val="00B13D5F"/>
    <w:rsid w:val="00B153BB"/>
    <w:rsid w:val="00B15AE5"/>
    <w:rsid w:val="00B15CEF"/>
    <w:rsid w:val="00B15D79"/>
    <w:rsid w:val="00B16101"/>
    <w:rsid w:val="00B16FE6"/>
    <w:rsid w:val="00B1727F"/>
    <w:rsid w:val="00B17B37"/>
    <w:rsid w:val="00B17BA9"/>
    <w:rsid w:val="00B17F7F"/>
    <w:rsid w:val="00B20F8F"/>
    <w:rsid w:val="00B21B40"/>
    <w:rsid w:val="00B22B4D"/>
    <w:rsid w:val="00B245D8"/>
    <w:rsid w:val="00B259AD"/>
    <w:rsid w:val="00B27705"/>
    <w:rsid w:val="00B311A3"/>
    <w:rsid w:val="00B31C71"/>
    <w:rsid w:val="00B32F08"/>
    <w:rsid w:val="00B334D6"/>
    <w:rsid w:val="00B33AF1"/>
    <w:rsid w:val="00B34B89"/>
    <w:rsid w:val="00B36996"/>
    <w:rsid w:val="00B36BFF"/>
    <w:rsid w:val="00B370BD"/>
    <w:rsid w:val="00B4009C"/>
    <w:rsid w:val="00B4068A"/>
    <w:rsid w:val="00B41C29"/>
    <w:rsid w:val="00B424D5"/>
    <w:rsid w:val="00B429C9"/>
    <w:rsid w:val="00B4311B"/>
    <w:rsid w:val="00B43823"/>
    <w:rsid w:val="00B446DB"/>
    <w:rsid w:val="00B44CF8"/>
    <w:rsid w:val="00B4552D"/>
    <w:rsid w:val="00B45DDD"/>
    <w:rsid w:val="00B46479"/>
    <w:rsid w:val="00B5074E"/>
    <w:rsid w:val="00B50F2D"/>
    <w:rsid w:val="00B540BC"/>
    <w:rsid w:val="00B54FA2"/>
    <w:rsid w:val="00B55B7D"/>
    <w:rsid w:val="00B57872"/>
    <w:rsid w:val="00B623D3"/>
    <w:rsid w:val="00B63B5F"/>
    <w:rsid w:val="00B644FB"/>
    <w:rsid w:val="00B645AF"/>
    <w:rsid w:val="00B65D46"/>
    <w:rsid w:val="00B66C62"/>
    <w:rsid w:val="00B67224"/>
    <w:rsid w:val="00B676C1"/>
    <w:rsid w:val="00B7197E"/>
    <w:rsid w:val="00B71B03"/>
    <w:rsid w:val="00B73929"/>
    <w:rsid w:val="00B73BFE"/>
    <w:rsid w:val="00B74D2A"/>
    <w:rsid w:val="00B755FD"/>
    <w:rsid w:val="00B7692B"/>
    <w:rsid w:val="00B76F8A"/>
    <w:rsid w:val="00B770DD"/>
    <w:rsid w:val="00B7760A"/>
    <w:rsid w:val="00B776B2"/>
    <w:rsid w:val="00B779CF"/>
    <w:rsid w:val="00B77E74"/>
    <w:rsid w:val="00B801D0"/>
    <w:rsid w:val="00B80D76"/>
    <w:rsid w:val="00B8142F"/>
    <w:rsid w:val="00B815C1"/>
    <w:rsid w:val="00B837B0"/>
    <w:rsid w:val="00B83F5F"/>
    <w:rsid w:val="00B84A99"/>
    <w:rsid w:val="00B86641"/>
    <w:rsid w:val="00B86BD2"/>
    <w:rsid w:val="00B86EA1"/>
    <w:rsid w:val="00B90F59"/>
    <w:rsid w:val="00B9159C"/>
    <w:rsid w:val="00B92EDD"/>
    <w:rsid w:val="00B938C9"/>
    <w:rsid w:val="00B93C15"/>
    <w:rsid w:val="00B94256"/>
    <w:rsid w:val="00B94970"/>
    <w:rsid w:val="00B9529E"/>
    <w:rsid w:val="00B96790"/>
    <w:rsid w:val="00B9764A"/>
    <w:rsid w:val="00B97F81"/>
    <w:rsid w:val="00BA155C"/>
    <w:rsid w:val="00BA32E1"/>
    <w:rsid w:val="00BA4474"/>
    <w:rsid w:val="00BA47DD"/>
    <w:rsid w:val="00BA52B3"/>
    <w:rsid w:val="00BA53E6"/>
    <w:rsid w:val="00BA57A6"/>
    <w:rsid w:val="00BB0962"/>
    <w:rsid w:val="00BB0B1B"/>
    <w:rsid w:val="00BB0FF8"/>
    <w:rsid w:val="00BB1989"/>
    <w:rsid w:val="00BB1F5E"/>
    <w:rsid w:val="00BB3760"/>
    <w:rsid w:val="00BB5753"/>
    <w:rsid w:val="00BB6206"/>
    <w:rsid w:val="00BB6447"/>
    <w:rsid w:val="00BB6BFC"/>
    <w:rsid w:val="00BC2CD3"/>
    <w:rsid w:val="00BC35F6"/>
    <w:rsid w:val="00BC3C30"/>
    <w:rsid w:val="00BC4EAE"/>
    <w:rsid w:val="00BC5702"/>
    <w:rsid w:val="00BC65E9"/>
    <w:rsid w:val="00BC6815"/>
    <w:rsid w:val="00BC794D"/>
    <w:rsid w:val="00BC7CDE"/>
    <w:rsid w:val="00BD0A51"/>
    <w:rsid w:val="00BD1C18"/>
    <w:rsid w:val="00BD21CC"/>
    <w:rsid w:val="00BD3489"/>
    <w:rsid w:val="00BD42CD"/>
    <w:rsid w:val="00BD4C2E"/>
    <w:rsid w:val="00BD52B6"/>
    <w:rsid w:val="00BD5F33"/>
    <w:rsid w:val="00BD72DF"/>
    <w:rsid w:val="00BD7FCE"/>
    <w:rsid w:val="00BE0310"/>
    <w:rsid w:val="00BE0534"/>
    <w:rsid w:val="00BE1007"/>
    <w:rsid w:val="00BE18FA"/>
    <w:rsid w:val="00BE1B37"/>
    <w:rsid w:val="00BE3123"/>
    <w:rsid w:val="00BE365B"/>
    <w:rsid w:val="00BE3686"/>
    <w:rsid w:val="00BE41C5"/>
    <w:rsid w:val="00BE50C7"/>
    <w:rsid w:val="00BE56BE"/>
    <w:rsid w:val="00BE681C"/>
    <w:rsid w:val="00BF30D1"/>
    <w:rsid w:val="00BF34C2"/>
    <w:rsid w:val="00BF3A9B"/>
    <w:rsid w:val="00BF4183"/>
    <w:rsid w:val="00BF55F1"/>
    <w:rsid w:val="00BF5961"/>
    <w:rsid w:val="00BF68D1"/>
    <w:rsid w:val="00BF71F2"/>
    <w:rsid w:val="00BF727D"/>
    <w:rsid w:val="00BF7C74"/>
    <w:rsid w:val="00C00175"/>
    <w:rsid w:val="00C005FA"/>
    <w:rsid w:val="00C018B3"/>
    <w:rsid w:val="00C01965"/>
    <w:rsid w:val="00C03626"/>
    <w:rsid w:val="00C03B28"/>
    <w:rsid w:val="00C05DD8"/>
    <w:rsid w:val="00C07067"/>
    <w:rsid w:val="00C07F87"/>
    <w:rsid w:val="00C10049"/>
    <w:rsid w:val="00C111F7"/>
    <w:rsid w:val="00C1545E"/>
    <w:rsid w:val="00C154B3"/>
    <w:rsid w:val="00C16987"/>
    <w:rsid w:val="00C16E24"/>
    <w:rsid w:val="00C170D2"/>
    <w:rsid w:val="00C17F98"/>
    <w:rsid w:val="00C201E8"/>
    <w:rsid w:val="00C20847"/>
    <w:rsid w:val="00C220CF"/>
    <w:rsid w:val="00C2292E"/>
    <w:rsid w:val="00C22B05"/>
    <w:rsid w:val="00C241BB"/>
    <w:rsid w:val="00C26F08"/>
    <w:rsid w:val="00C272BE"/>
    <w:rsid w:val="00C27D46"/>
    <w:rsid w:val="00C30D7D"/>
    <w:rsid w:val="00C3115D"/>
    <w:rsid w:val="00C34B85"/>
    <w:rsid w:val="00C34DE2"/>
    <w:rsid w:val="00C3536A"/>
    <w:rsid w:val="00C362D4"/>
    <w:rsid w:val="00C36979"/>
    <w:rsid w:val="00C369E6"/>
    <w:rsid w:val="00C37A55"/>
    <w:rsid w:val="00C40383"/>
    <w:rsid w:val="00C41D0C"/>
    <w:rsid w:val="00C41F72"/>
    <w:rsid w:val="00C42F99"/>
    <w:rsid w:val="00C43AD5"/>
    <w:rsid w:val="00C4442B"/>
    <w:rsid w:val="00C44AD8"/>
    <w:rsid w:val="00C45A08"/>
    <w:rsid w:val="00C466E5"/>
    <w:rsid w:val="00C471C9"/>
    <w:rsid w:val="00C4794E"/>
    <w:rsid w:val="00C527ED"/>
    <w:rsid w:val="00C5380F"/>
    <w:rsid w:val="00C53913"/>
    <w:rsid w:val="00C54BE7"/>
    <w:rsid w:val="00C55064"/>
    <w:rsid w:val="00C55092"/>
    <w:rsid w:val="00C561EB"/>
    <w:rsid w:val="00C568AD"/>
    <w:rsid w:val="00C56D78"/>
    <w:rsid w:val="00C57843"/>
    <w:rsid w:val="00C6157C"/>
    <w:rsid w:val="00C61A1B"/>
    <w:rsid w:val="00C6371A"/>
    <w:rsid w:val="00C638C2"/>
    <w:rsid w:val="00C659F0"/>
    <w:rsid w:val="00C6620F"/>
    <w:rsid w:val="00C66798"/>
    <w:rsid w:val="00C71909"/>
    <w:rsid w:val="00C71E26"/>
    <w:rsid w:val="00C72533"/>
    <w:rsid w:val="00C726BE"/>
    <w:rsid w:val="00C735C5"/>
    <w:rsid w:val="00C74125"/>
    <w:rsid w:val="00C7499A"/>
    <w:rsid w:val="00C75D4C"/>
    <w:rsid w:val="00C767BD"/>
    <w:rsid w:val="00C80F69"/>
    <w:rsid w:val="00C82C9F"/>
    <w:rsid w:val="00C83BB9"/>
    <w:rsid w:val="00C85104"/>
    <w:rsid w:val="00C861CD"/>
    <w:rsid w:val="00C86F78"/>
    <w:rsid w:val="00C90D86"/>
    <w:rsid w:val="00C91454"/>
    <w:rsid w:val="00C9224E"/>
    <w:rsid w:val="00C92EAC"/>
    <w:rsid w:val="00C92EBD"/>
    <w:rsid w:val="00C930B4"/>
    <w:rsid w:val="00C9397D"/>
    <w:rsid w:val="00C93D46"/>
    <w:rsid w:val="00C94B16"/>
    <w:rsid w:val="00C94C39"/>
    <w:rsid w:val="00C951F0"/>
    <w:rsid w:val="00C95493"/>
    <w:rsid w:val="00C964E0"/>
    <w:rsid w:val="00C965F6"/>
    <w:rsid w:val="00C97131"/>
    <w:rsid w:val="00C9756B"/>
    <w:rsid w:val="00C9760F"/>
    <w:rsid w:val="00CA0727"/>
    <w:rsid w:val="00CA0A6B"/>
    <w:rsid w:val="00CA1E43"/>
    <w:rsid w:val="00CA2255"/>
    <w:rsid w:val="00CA2622"/>
    <w:rsid w:val="00CA381B"/>
    <w:rsid w:val="00CA528C"/>
    <w:rsid w:val="00CA5741"/>
    <w:rsid w:val="00CA62C4"/>
    <w:rsid w:val="00CA7DE5"/>
    <w:rsid w:val="00CB2E78"/>
    <w:rsid w:val="00CB4C9F"/>
    <w:rsid w:val="00CB76EC"/>
    <w:rsid w:val="00CC0B01"/>
    <w:rsid w:val="00CC0D7D"/>
    <w:rsid w:val="00CC1350"/>
    <w:rsid w:val="00CC2B7F"/>
    <w:rsid w:val="00CC32FE"/>
    <w:rsid w:val="00CC3357"/>
    <w:rsid w:val="00CC3FD4"/>
    <w:rsid w:val="00CC4037"/>
    <w:rsid w:val="00CC5050"/>
    <w:rsid w:val="00CC594E"/>
    <w:rsid w:val="00CD03B4"/>
    <w:rsid w:val="00CD0E6C"/>
    <w:rsid w:val="00CD2113"/>
    <w:rsid w:val="00CD336C"/>
    <w:rsid w:val="00CD34B2"/>
    <w:rsid w:val="00CD3F38"/>
    <w:rsid w:val="00CD409F"/>
    <w:rsid w:val="00CD4372"/>
    <w:rsid w:val="00CD64C2"/>
    <w:rsid w:val="00CD7613"/>
    <w:rsid w:val="00CE0AAB"/>
    <w:rsid w:val="00CE1245"/>
    <w:rsid w:val="00CE13BB"/>
    <w:rsid w:val="00CE16B9"/>
    <w:rsid w:val="00CE1DD6"/>
    <w:rsid w:val="00CE298A"/>
    <w:rsid w:val="00CE4743"/>
    <w:rsid w:val="00CE6477"/>
    <w:rsid w:val="00CE6C8E"/>
    <w:rsid w:val="00CE6EB3"/>
    <w:rsid w:val="00CE71C2"/>
    <w:rsid w:val="00CE75EC"/>
    <w:rsid w:val="00CF0D1F"/>
    <w:rsid w:val="00CF20B3"/>
    <w:rsid w:val="00CF26C7"/>
    <w:rsid w:val="00CF4693"/>
    <w:rsid w:val="00CF4B30"/>
    <w:rsid w:val="00CF5823"/>
    <w:rsid w:val="00CF5960"/>
    <w:rsid w:val="00D00102"/>
    <w:rsid w:val="00D0035E"/>
    <w:rsid w:val="00D04623"/>
    <w:rsid w:val="00D050C7"/>
    <w:rsid w:val="00D05761"/>
    <w:rsid w:val="00D06B20"/>
    <w:rsid w:val="00D07939"/>
    <w:rsid w:val="00D0799F"/>
    <w:rsid w:val="00D10C30"/>
    <w:rsid w:val="00D11CDE"/>
    <w:rsid w:val="00D12C22"/>
    <w:rsid w:val="00D14C32"/>
    <w:rsid w:val="00D17320"/>
    <w:rsid w:val="00D179F6"/>
    <w:rsid w:val="00D20C51"/>
    <w:rsid w:val="00D21D2A"/>
    <w:rsid w:val="00D21D37"/>
    <w:rsid w:val="00D22D7F"/>
    <w:rsid w:val="00D2314A"/>
    <w:rsid w:val="00D23B08"/>
    <w:rsid w:val="00D2673A"/>
    <w:rsid w:val="00D268D3"/>
    <w:rsid w:val="00D31CBB"/>
    <w:rsid w:val="00D324A1"/>
    <w:rsid w:val="00D32EE8"/>
    <w:rsid w:val="00D33538"/>
    <w:rsid w:val="00D33962"/>
    <w:rsid w:val="00D33AFD"/>
    <w:rsid w:val="00D356F5"/>
    <w:rsid w:val="00D36FBB"/>
    <w:rsid w:val="00D404E5"/>
    <w:rsid w:val="00D40A47"/>
    <w:rsid w:val="00D40E84"/>
    <w:rsid w:val="00D410F3"/>
    <w:rsid w:val="00D41196"/>
    <w:rsid w:val="00D43CA2"/>
    <w:rsid w:val="00D44B04"/>
    <w:rsid w:val="00D44CFD"/>
    <w:rsid w:val="00D451CA"/>
    <w:rsid w:val="00D45A79"/>
    <w:rsid w:val="00D45ED9"/>
    <w:rsid w:val="00D46ADE"/>
    <w:rsid w:val="00D46B8E"/>
    <w:rsid w:val="00D47B98"/>
    <w:rsid w:val="00D47EA7"/>
    <w:rsid w:val="00D518B8"/>
    <w:rsid w:val="00D519F0"/>
    <w:rsid w:val="00D51C2F"/>
    <w:rsid w:val="00D52647"/>
    <w:rsid w:val="00D54300"/>
    <w:rsid w:val="00D546F5"/>
    <w:rsid w:val="00D55B4D"/>
    <w:rsid w:val="00D55C99"/>
    <w:rsid w:val="00D56E58"/>
    <w:rsid w:val="00D57584"/>
    <w:rsid w:val="00D578FA"/>
    <w:rsid w:val="00D60106"/>
    <w:rsid w:val="00D61D6F"/>
    <w:rsid w:val="00D64704"/>
    <w:rsid w:val="00D65089"/>
    <w:rsid w:val="00D65ACE"/>
    <w:rsid w:val="00D67C05"/>
    <w:rsid w:val="00D67FF8"/>
    <w:rsid w:val="00D70C09"/>
    <w:rsid w:val="00D7127A"/>
    <w:rsid w:val="00D71A5F"/>
    <w:rsid w:val="00D740DA"/>
    <w:rsid w:val="00D74439"/>
    <w:rsid w:val="00D74D5B"/>
    <w:rsid w:val="00D74FEB"/>
    <w:rsid w:val="00D75A82"/>
    <w:rsid w:val="00D76777"/>
    <w:rsid w:val="00D82F08"/>
    <w:rsid w:val="00D83032"/>
    <w:rsid w:val="00D83F90"/>
    <w:rsid w:val="00D84BA2"/>
    <w:rsid w:val="00D857CA"/>
    <w:rsid w:val="00D85957"/>
    <w:rsid w:val="00D85AD8"/>
    <w:rsid w:val="00D85FAB"/>
    <w:rsid w:val="00D86586"/>
    <w:rsid w:val="00D866AF"/>
    <w:rsid w:val="00D903EE"/>
    <w:rsid w:val="00D90BBC"/>
    <w:rsid w:val="00D90D5D"/>
    <w:rsid w:val="00D910BE"/>
    <w:rsid w:val="00D91627"/>
    <w:rsid w:val="00D9187D"/>
    <w:rsid w:val="00D92ADC"/>
    <w:rsid w:val="00D93ABF"/>
    <w:rsid w:val="00D96E92"/>
    <w:rsid w:val="00D9748F"/>
    <w:rsid w:val="00D97B6B"/>
    <w:rsid w:val="00D97FC5"/>
    <w:rsid w:val="00DA33B1"/>
    <w:rsid w:val="00DA40A9"/>
    <w:rsid w:val="00DA4A52"/>
    <w:rsid w:val="00DA5B1E"/>
    <w:rsid w:val="00DA62A6"/>
    <w:rsid w:val="00DA74F6"/>
    <w:rsid w:val="00DB0E60"/>
    <w:rsid w:val="00DB101D"/>
    <w:rsid w:val="00DB174B"/>
    <w:rsid w:val="00DB3859"/>
    <w:rsid w:val="00DB3D98"/>
    <w:rsid w:val="00DB4398"/>
    <w:rsid w:val="00DB4DC4"/>
    <w:rsid w:val="00DB560A"/>
    <w:rsid w:val="00DB59E3"/>
    <w:rsid w:val="00DC1AA3"/>
    <w:rsid w:val="00DC297E"/>
    <w:rsid w:val="00DC4073"/>
    <w:rsid w:val="00DC4CE8"/>
    <w:rsid w:val="00DC55AD"/>
    <w:rsid w:val="00DC603E"/>
    <w:rsid w:val="00DC7D39"/>
    <w:rsid w:val="00DD01CC"/>
    <w:rsid w:val="00DD093D"/>
    <w:rsid w:val="00DD1298"/>
    <w:rsid w:val="00DD1AFA"/>
    <w:rsid w:val="00DD25E1"/>
    <w:rsid w:val="00DD4ADA"/>
    <w:rsid w:val="00DD762E"/>
    <w:rsid w:val="00DD78AF"/>
    <w:rsid w:val="00DE0170"/>
    <w:rsid w:val="00DE01B4"/>
    <w:rsid w:val="00DE02FD"/>
    <w:rsid w:val="00DE042E"/>
    <w:rsid w:val="00DE0E40"/>
    <w:rsid w:val="00DE15FC"/>
    <w:rsid w:val="00DE1D49"/>
    <w:rsid w:val="00DE2185"/>
    <w:rsid w:val="00DE3037"/>
    <w:rsid w:val="00DE33C4"/>
    <w:rsid w:val="00DE49DD"/>
    <w:rsid w:val="00DE6FE9"/>
    <w:rsid w:val="00DE707F"/>
    <w:rsid w:val="00DE7725"/>
    <w:rsid w:val="00DE7DE0"/>
    <w:rsid w:val="00DF0DFF"/>
    <w:rsid w:val="00DF1160"/>
    <w:rsid w:val="00DF1F55"/>
    <w:rsid w:val="00DF285A"/>
    <w:rsid w:val="00DF3EAA"/>
    <w:rsid w:val="00DF5A12"/>
    <w:rsid w:val="00DF5A1D"/>
    <w:rsid w:val="00DF5BC6"/>
    <w:rsid w:val="00DF5DAD"/>
    <w:rsid w:val="00DF7C44"/>
    <w:rsid w:val="00DF7E21"/>
    <w:rsid w:val="00E00543"/>
    <w:rsid w:val="00E005F1"/>
    <w:rsid w:val="00E00808"/>
    <w:rsid w:val="00E00AD4"/>
    <w:rsid w:val="00E01B03"/>
    <w:rsid w:val="00E01D92"/>
    <w:rsid w:val="00E026CC"/>
    <w:rsid w:val="00E04780"/>
    <w:rsid w:val="00E04BCE"/>
    <w:rsid w:val="00E05889"/>
    <w:rsid w:val="00E05E9E"/>
    <w:rsid w:val="00E07A4B"/>
    <w:rsid w:val="00E10CCE"/>
    <w:rsid w:val="00E14E54"/>
    <w:rsid w:val="00E15588"/>
    <w:rsid w:val="00E156CE"/>
    <w:rsid w:val="00E16C43"/>
    <w:rsid w:val="00E1711F"/>
    <w:rsid w:val="00E17833"/>
    <w:rsid w:val="00E17A64"/>
    <w:rsid w:val="00E17B04"/>
    <w:rsid w:val="00E2041E"/>
    <w:rsid w:val="00E2177E"/>
    <w:rsid w:val="00E21C1E"/>
    <w:rsid w:val="00E22017"/>
    <w:rsid w:val="00E22FCF"/>
    <w:rsid w:val="00E23C7C"/>
    <w:rsid w:val="00E24026"/>
    <w:rsid w:val="00E2487C"/>
    <w:rsid w:val="00E24DDE"/>
    <w:rsid w:val="00E2549B"/>
    <w:rsid w:val="00E303F0"/>
    <w:rsid w:val="00E311A1"/>
    <w:rsid w:val="00E31F9E"/>
    <w:rsid w:val="00E3236D"/>
    <w:rsid w:val="00E32F8E"/>
    <w:rsid w:val="00E35759"/>
    <w:rsid w:val="00E3714D"/>
    <w:rsid w:val="00E3791E"/>
    <w:rsid w:val="00E4035F"/>
    <w:rsid w:val="00E414FA"/>
    <w:rsid w:val="00E4411C"/>
    <w:rsid w:val="00E45A88"/>
    <w:rsid w:val="00E46B97"/>
    <w:rsid w:val="00E47F8E"/>
    <w:rsid w:val="00E50110"/>
    <w:rsid w:val="00E50660"/>
    <w:rsid w:val="00E508EA"/>
    <w:rsid w:val="00E50CB1"/>
    <w:rsid w:val="00E50DCF"/>
    <w:rsid w:val="00E50E4B"/>
    <w:rsid w:val="00E51D16"/>
    <w:rsid w:val="00E52A22"/>
    <w:rsid w:val="00E540CA"/>
    <w:rsid w:val="00E54891"/>
    <w:rsid w:val="00E56059"/>
    <w:rsid w:val="00E57363"/>
    <w:rsid w:val="00E60789"/>
    <w:rsid w:val="00E60DE9"/>
    <w:rsid w:val="00E61345"/>
    <w:rsid w:val="00E6428C"/>
    <w:rsid w:val="00E6458F"/>
    <w:rsid w:val="00E6538E"/>
    <w:rsid w:val="00E65DB5"/>
    <w:rsid w:val="00E6696C"/>
    <w:rsid w:val="00E67F08"/>
    <w:rsid w:val="00E70628"/>
    <w:rsid w:val="00E714DB"/>
    <w:rsid w:val="00E73A46"/>
    <w:rsid w:val="00E73D70"/>
    <w:rsid w:val="00E73E08"/>
    <w:rsid w:val="00E73E68"/>
    <w:rsid w:val="00E7479D"/>
    <w:rsid w:val="00E748D9"/>
    <w:rsid w:val="00E7633C"/>
    <w:rsid w:val="00E805ED"/>
    <w:rsid w:val="00E82652"/>
    <w:rsid w:val="00E82FBD"/>
    <w:rsid w:val="00E83053"/>
    <w:rsid w:val="00E83380"/>
    <w:rsid w:val="00E84E2B"/>
    <w:rsid w:val="00E855DB"/>
    <w:rsid w:val="00E857C6"/>
    <w:rsid w:val="00E85CB2"/>
    <w:rsid w:val="00E85FD1"/>
    <w:rsid w:val="00E861E5"/>
    <w:rsid w:val="00E8785D"/>
    <w:rsid w:val="00E919C7"/>
    <w:rsid w:val="00E93C76"/>
    <w:rsid w:val="00E9414D"/>
    <w:rsid w:val="00E94372"/>
    <w:rsid w:val="00E94E76"/>
    <w:rsid w:val="00E94F54"/>
    <w:rsid w:val="00E95F23"/>
    <w:rsid w:val="00E9612F"/>
    <w:rsid w:val="00E97377"/>
    <w:rsid w:val="00E973FF"/>
    <w:rsid w:val="00EA0161"/>
    <w:rsid w:val="00EA0BB6"/>
    <w:rsid w:val="00EA2F04"/>
    <w:rsid w:val="00EA716F"/>
    <w:rsid w:val="00EB0893"/>
    <w:rsid w:val="00EB09B3"/>
    <w:rsid w:val="00EB0C9E"/>
    <w:rsid w:val="00EB18FE"/>
    <w:rsid w:val="00EB2116"/>
    <w:rsid w:val="00EB2991"/>
    <w:rsid w:val="00EB2DF4"/>
    <w:rsid w:val="00EB3F9D"/>
    <w:rsid w:val="00EB4900"/>
    <w:rsid w:val="00EB49EE"/>
    <w:rsid w:val="00EB49F5"/>
    <w:rsid w:val="00EB4B3F"/>
    <w:rsid w:val="00EB584E"/>
    <w:rsid w:val="00EB6E7F"/>
    <w:rsid w:val="00EB77A8"/>
    <w:rsid w:val="00EC1358"/>
    <w:rsid w:val="00EC1F61"/>
    <w:rsid w:val="00EC3181"/>
    <w:rsid w:val="00EC461F"/>
    <w:rsid w:val="00EC5651"/>
    <w:rsid w:val="00EC58E7"/>
    <w:rsid w:val="00EC6A4C"/>
    <w:rsid w:val="00EC7793"/>
    <w:rsid w:val="00ED0DFC"/>
    <w:rsid w:val="00ED1037"/>
    <w:rsid w:val="00ED20CE"/>
    <w:rsid w:val="00ED32F9"/>
    <w:rsid w:val="00ED34EF"/>
    <w:rsid w:val="00ED45C0"/>
    <w:rsid w:val="00ED4A87"/>
    <w:rsid w:val="00ED4FA8"/>
    <w:rsid w:val="00ED5F8C"/>
    <w:rsid w:val="00EE0129"/>
    <w:rsid w:val="00EE03D6"/>
    <w:rsid w:val="00EE1A79"/>
    <w:rsid w:val="00EE305E"/>
    <w:rsid w:val="00EE309C"/>
    <w:rsid w:val="00EE36F1"/>
    <w:rsid w:val="00EE3738"/>
    <w:rsid w:val="00EE3D38"/>
    <w:rsid w:val="00EE4191"/>
    <w:rsid w:val="00EE455D"/>
    <w:rsid w:val="00EE4700"/>
    <w:rsid w:val="00EE49A2"/>
    <w:rsid w:val="00EE512F"/>
    <w:rsid w:val="00EE63C4"/>
    <w:rsid w:val="00EE7099"/>
    <w:rsid w:val="00EF12BE"/>
    <w:rsid w:val="00EF176F"/>
    <w:rsid w:val="00EF1DDA"/>
    <w:rsid w:val="00EF1E17"/>
    <w:rsid w:val="00EF2A3B"/>
    <w:rsid w:val="00EF2E72"/>
    <w:rsid w:val="00EF3376"/>
    <w:rsid w:val="00EF6A7C"/>
    <w:rsid w:val="00EF6ED3"/>
    <w:rsid w:val="00EF764F"/>
    <w:rsid w:val="00EF77B3"/>
    <w:rsid w:val="00EF7C6F"/>
    <w:rsid w:val="00F00E4F"/>
    <w:rsid w:val="00F013AE"/>
    <w:rsid w:val="00F0190C"/>
    <w:rsid w:val="00F01DFC"/>
    <w:rsid w:val="00F02429"/>
    <w:rsid w:val="00F02A77"/>
    <w:rsid w:val="00F02F27"/>
    <w:rsid w:val="00F02F7C"/>
    <w:rsid w:val="00F05F1B"/>
    <w:rsid w:val="00F066B4"/>
    <w:rsid w:val="00F0783D"/>
    <w:rsid w:val="00F10FBF"/>
    <w:rsid w:val="00F12331"/>
    <w:rsid w:val="00F12861"/>
    <w:rsid w:val="00F13281"/>
    <w:rsid w:val="00F13574"/>
    <w:rsid w:val="00F154C5"/>
    <w:rsid w:val="00F15A2C"/>
    <w:rsid w:val="00F16E13"/>
    <w:rsid w:val="00F20951"/>
    <w:rsid w:val="00F21379"/>
    <w:rsid w:val="00F21AEB"/>
    <w:rsid w:val="00F22509"/>
    <w:rsid w:val="00F22B26"/>
    <w:rsid w:val="00F23DA7"/>
    <w:rsid w:val="00F241CD"/>
    <w:rsid w:val="00F2489E"/>
    <w:rsid w:val="00F2661B"/>
    <w:rsid w:val="00F26697"/>
    <w:rsid w:val="00F2778A"/>
    <w:rsid w:val="00F27836"/>
    <w:rsid w:val="00F3004B"/>
    <w:rsid w:val="00F305AE"/>
    <w:rsid w:val="00F327FB"/>
    <w:rsid w:val="00F32C3B"/>
    <w:rsid w:val="00F333BA"/>
    <w:rsid w:val="00F34240"/>
    <w:rsid w:val="00F3436F"/>
    <w:rsid w:val="00F346DF"/>
    <w:rsid w:val="00F3566D"/>
    <w:rsid w:val="00F365D9"/>
    <w:rsid w:val="00F36D37"/>
    <w:rsid w:val="00F371A7"/>
    <w:rsid w:val="00F37AC4"/>
    <w:rsid w:val="00F4239E"/>
    <w:rsid w:val="00F43EDD"/>
    <w:rsid w:val="00F43F7A"/>
    <w:rsid w:val="00F452B8"/>
    <w:rsid w:val="00F458E0"/>
    <w:rsid w:val="00F45AD7"/>
    <w:rsid w:val="00F460E6"/>
    <w:rsid w:val="00F4749F"/>
    <w:rsid w:val="00F47D61"/>
    <w:rsid w:val="00F50C5A"/>
    <w:rsid w:val="00F50DA0"/>
    <w:rsid w:val="00F511A8"/>
    <w:rsid w:val="00F5143E"/>
    <w:rsid w:val="00F51DAA"/>
    <w:rsid w:val="00F5283C"/>
    <w:rsid w:val="00F539D4"/>
    <w:rsid w:val="00F55A1D"/>
    <w:rsid w:val="00F56A34"/>
    <w:rsid w:val="00F60FA0"/>
    <w:rsid w:val="00F61C8A"/>
    <w:rsid w:val="00F64DED"/>
    <w:rsid w:val="00F65182"/>
    <w:rsid w:val="00F656BD"/>
    <w:rsid w:val="00F665CF"/>
    <w:rsid w:val="00F66800"/>
    <w:rsid w:val="00F671FD"/>
    <w:rsid w:val="00F70AEE"/>
    <w:rsid w:val="00F71088"/>
    <w:rsid w:val="00F7154B"/>
    <w:rsid w:val="00F72134"/>
    <w:rsid w:val="00F729D3"/>
    <w:rsid w:val="00F72BEF"/>
    <w:rsid w:val="00F72FDA"/>
    <w:rsid w:val="00F7310B"/>
    <w:rsid w:val="00F731FE"/>
    <w:rsid w:val="00F7321E"/>
    <w:rsid w:val="00F73B51"/>
    <w:rsid w:val="00F74684"/>
    <w:rsid w:val="00F7472D"/>
    <w:rsid w:val="00F76388"/>
    <w:rsid w:val="00F7686C"/>
    <w:rsid w:val="00F77379"/>
    <w:rsid w:val="00F77678"/>
    <w:rsid w:val="00F77BF3"/>
    <w:rsid w:val="00F80795"/>
    <w:rsid w:val="00F80C5C"/>
    <w:rsid w:val="00F827AC"/>
    <w:rsid w:val="00F832D8"/>
    <w:rsid w:val="00F838D2"/>
    <w:rsid w:val="00F848CE"/>
    <w:rsid w:val="00F849AA"/>
    <w:rsid w:val="00F85B40"/>
    <w:rsid w:val="00F85DE4"/>
    <w:rsid w:val="00F8614C"/>
    <w:rsid w:val="00F861D6"/>
    <w:rsid w:val="00F862F9"/>
    <w:rsid w:val="00F869B1"/>
    <w:rsid w:val="00F86AAD"/>
    <w:rsid w:val="00F86B26"/>
    <w:rsid w:val="00F86BBA"/>
    <w:rsid w:val="00F86EF1"/>
    <w:rsid w:val="00F87787"/>
    <w:rsid w:val="00F912DB"/>
    <w:rsid w:val="00F91330"/>
    <w:rsid w:val="00F91525"/>
    <w:rsid w:val="00F91937"/>
    <w:rsid w:val="00F92553"/>
    <w:rsid w:val="00F93009"/>
    <w:rsid w:val="00F9329B"/>
    <w:rsid w:val="00F932D4"/>
    <w:rsid w:val="00F9369F"/>
    <w:rsid w:val="00F943BC"/>
    <w:rsid w:val="00F945A3"/>
    <w:rsid w:val="00F950EA"/>
    <w:rsid w:val="00F9561F"/>
    <w:rsid w:val="00F95D16"/>
    <w:rsid w:val="00F95D1D"/>
    <w:rsid w:val="00F96499"/>
    <w:rsid w:val="00FA0159"/>
    <w:rsid w:val="00FA0B6A"/>
    <w:rsid w:val="00FA1E52"/>
    <w:rsid w:val="00FA21BA"/>
    <w:rsid w:val="00FA7EB9"/>
    <w:rsid w:val="00FB0224"/>
    <w:rsid w:val="00FB099C"/>
    <w:rsid w:val="00FB14BD"/>
    <w:rsid w:val="00FB2A6D"/>
    <w:rsid w:val="00FB34C1"/>
    <w:rsid w:val="00FB35F7"/>
    <w:rsid w:val="00FB4051"/>
    <w:rsid w:val="00FB6361"/>
    <w:rsid w:val="00FB6BA1"/>
    <w:rsid w:val="00FB6EBB"/>
    <w:rsid w:val="00FB7CB7"/>
    <w:rsid w:val="00FC01AB"/>
    <w:rsid w:val="00FC12DB"/>
    <w:rsid w:val="00FC2245"/>
    <w:rsid w:val="00FC2C37"/>
    <w:rsid w:val="00FC38E6"/>
    <w:rsid w:val="00FC46B7"/>
    <w:rsid w:val="00FC50EF"/>
    <w:rsid w:val="00FC5132"/>
    <w:rsid w:val="00FC56AA"/>
    <w:rsid w:val="00FC573B"/>
    <w:rsid w:val="00FC5BF2"/>
    <w:rsid w:val="00FC6EF2"/>
    <w:rsid w:val="00FC6F4E"/>
    <w:rsid w:val="00FC768D"/>
    <w:rsid w:val="00FD0854"/>
    <w:rsid w:val="00FD10DD"/>
    <w:rsid w:val="00FD2537"/>
    <w:rsid w:val="00FD30D8"/>
    <w:rsid w:val="00FD340B"/>
    <w:rsid w:val="00FD3B18"/>
    <w:rsid w:val="00FD5045"/>
    <w:rsid w:val="00FD56B9"/>
    <w:rsid w:val="00FD6FCD"/>
    <w:rsid w:val="00FD7256"/>
    <w:rsid w:val="00FE1762"/>
    <w:rsid w:val="00FE235E"/>
    <w:rsid w:val="00FE27DE"/>
    <w:rsid w:val="00FE299E"/>
    <w:rsid w:val="00FE2E89"/>
    <w:rsid w:val="00FE3526"/>
    <w:rsid w:val="00FE3EC1"/>
    <w:rsid w:val="00FE4F86"/>
    <w:rsid w:val="00FE5110"/>
    <w:rsid w:val="00FE60C2"/>
    <w:rsid w:val="00FE6A03"/>
    <w:rsid w:val="00FE6F55"/>
    <w:rsid w:val="00FF0B3C"/>
    <w:rsid w:val="00FF24DC"/>
    <w:rsid w:val="00FF5B50"/>
    <w:rsid w:val="00FF63FC"/>
    <w:rsid w:val="036BE04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1EA8F"/>
  <w15:docId w15:val="{9907183F-E0BD-244A-A765-4D1021155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A3E"/>
    <w:pPr>
      <w:spacing w:after="200" w:line="276" w:lineRule="auto"/>
    </w:pPr>
    <w:rPr>
      <w:sz w:val="22"/>
      <w:szCs w:val="22"/>
      <w:lang w:eastAsia="en-US"/>
    </w:rPr>
  </w:style>
  <w:style w:type="paragraph" w:styleId="Ttulo1">
    <w:name w:val="heading 1"/>
    <w:basedOn w:val="Normal"/>
    <w:next w:val="Normal"/>
    <w:link w:val="Ttulo1Car"/>
    <w:uiPriority w:val="9"/>
    <w:qFormat/>
    <w:rsid w:val="008D17E3"/>
    <w:pPr>
      <w:keepNext/>
      <w:spacing w:before="240" w:after="60"/>
      <w:outlineLvl w:val="0"/>
    </w:pPr>
    <w:rPr>
      <w:rFonts w:ascii="Cambria" w:eastAsia="Times New Roman"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42E6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42E6E"/>
  </w:style>
  <w:style w:type="paragraph" w:styleId="Piedepgina">
    <w:name w:val="footer"/>
    <w:basedOn w:val="Normal"/>
    <w:link w:val="PiedepginaCar"/>
    <w:unhideWhenUsed/>
    <w:rsid w:val="00042E6E"/>
    <w:pPr>
      <w:tabs>
        <w:tab w:val="center" w:pos="4419"/>
        <w:tab w:val="right" w:pos="8838"/>
      </w:tabs>
      <w:spacing w:after="0" w:line="240" w:lineRule="auto"/>
    </w:pPr>
  </w:style>
  <w:style w:type="character" w:customStyle="1" w:styleId="PiedepginaCar">
    <w:name w:val="Pie de página Car"/>
    <w:basedOn w:val="Fuentedeprrafopredeter"/>
    <w:link w:val="Piedepgina"/>
    <w:rsid w:val="00042E6E"/>
  </w:style>
  <w:style w:type="paragraph" w:styleId="Textodeglobo">
    <w:name w:val="Balloon Text"/>
    <w:basedOn w:val="Normal"/>
    <w:link w:val="TextodegloboCar"/>
    <w:uiPriority w:val="99"/>
    <w:semiHidden/>
    <w:unhideWhenUsed/>
    <w:rsid w:val="00042E6E"/>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042E6E"/>
    <w:rPr>
      <w:rFonts w:ascii="Tahoma" w:hAnsi="Tahoma" w:cs="Tahoma"/>
      <w:sz w:val="16"/>
      <w:szCs w:val="16"/>
    </w:rPr>
  </w:style>
  <w:style w:type="paragraph" w:styleId="Sinespaciado">
    <w:name w:val="No Spacing"/>
    <w:uiPriority w:val="1"/>
    <w:qFormat/>
    <w:rsid w:val="008D17E3"/>
    <w:rPr>
      <w:sz w:val="22"/>
      <w:szCs w:val="22"/>
      <w:lang w:eastAsia="en-US"/>
    </w:rPr>
  </w:style>
  <w:style w:type="character" w:customStyle="1" w:styleId="Ttulo1Car">
    <w:name w:val="Título 1 Car"/>
    <w:link w:val="Ttulo1"/>
    <w:uiPriority w:val="9"/>
    <w:rsid w:val="008D17E3"/>
    <w:rPr>
      <w:rFonts w:ascii="Cambria" w:eastAsia="Times New Roman" w:hAnsi="Cambria" w:cs="Times New Roman"/>
      <w:b/>
      <w:bCs/>
      <w:kern w:val="32"/>
      <w:sz w:val="32"/>
      <w:szCs w:val="32"/>
      <w:lang w:eastAsia="en-US"/>
    </w:rPr>
  </w:style>
  <w:style w:type="character" w:styleId="Refdecomentario">
    <w:name w:val="annotation reference"/>
    <w:uiPriority w:val="99"/>
    <w:semiHidden/>
    <w:unhideWhenUsed/>
    <w:rsid w:val="00275E15"/>
    <w:rPr>
      <w:sz w:val="16"/>
      <w:szCs w:val="16"/>
    </w:rPr>
  </w:style>
  <w:style w:type="paragraph" w:styleId="Textocomentario">
    <w:name w:val="annotation text"/>
    <w:basedOn w:val="Normal"/>
    <w:link w:val="TextocomentarioCar"/>
    <w:uiPriority w:val="99"/>
    <w:unhideWhenUsed/>
    <w:rsid w:val="00275E15"/>
    <w:rPr>
      <w:sz w:val="20"/>
      <w:szCs w:val="20"/>
    </w:rPr>
  </w:style>
  <w:style w:type="character" w:customStyle="1" w:styleId="TextocomentarioCar">
    <w:name w:val="Texto comentario Car"/>
    <w:link w:val="Textocomentario"/>
    <w:uiPriority w:val="99"/>
    <w:rsid w:val="00275E15"/>
    <w:rPr>
      <w:lang w:eastAsia="en-US"/>
    </w:rPr>
  </w:style>
  <w:style w:type="paragraph" w:styleId="Asuntodelcomentario">
    <w:name w:val="annotation subject"/>
    <w:basedOn w:val="Textocomentario"/>
    <w:next w:val="Textocomentario"/>
    <w:link w:val="AsuntodelcomentarioCar"/>
    <w:uiPriority w:val="99"/>
    <w:semiHidden/>
    <w:unhideWhenUsed/>
    <w:rsid w:val="00275E15"/>
    <w:rPr>
      <w:b/>
      <w:bCs/>
    </w:rPr>
  </w:style>
  <w:style w:type="character" w:customStyle="1" w:styleId="AsuntodelcomentarioCar">
    <w:name w:val="Asunto del comentario Car"/>
    <w:link w:val="Asuntodelcomentario"/>
    <w:uiPriority w:val="99"/>
    <w:semiHidden/>
    <w:rsid w:val="00275E15"/>
    <w:rPr>
      <w:b/>
      <w:bCs/>
      <w:lang w:eastAsia="en-US"/>
    </w:rPr>
  </w:style>
  <w:style w:type="paragraph" w:styleId="Prrafodelista">
    <w:name w:val="List Paragraph"/>
    <w:basedOn w:val="Normal"/>
    <w:uiPriority w:val="34"/>
    <w:qFormat/>
    <w:rsid w:val="000C26E5"/>
    <w:pPr>
      <w:ind w:left="708"/>
    </w:pPr>
  </w:style>
  <w:style w:type="table" w:styleId="Tablaconcuadrcula">
    <w:name w:val="Table Grid"/>
    <w:basedOn w:val="Tablanormal"/>
    <w:uiPriority w:val="59"/>
    <w:rsid w:val="002D41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nidodelatabla">
    <w:name w:val="Contenido de la tabla"/>
    <w:basedOn w:val="Normal"/>
    <w:next w:val="Sinespaciado"/>
    <w:rsid w:val="00A9286E"/>
  </w:style>
  <w:style w:type="paragraph" w:customStyle="1" w:styleId="Encabezadodelatabla">
    <w:name w:val="Encabezado de la tabla"/>
    <w:basedOn w:val="Normal"/>
    <w:rsid w:val="00A9286E"/>
    <w:pPr>
      <w:widowControl w:val="0"/>
      <w:suppressLineNumbers/>
      <w:suppressAutoHyphens/>
      <w:spacing w:after="120" w:line="240" w:lineRule="auto"/>
      <w:jc w:val="center"/>
    </w:pPr>
    <w:rPr>
      <w:rFonts w:ascii="Thorndale" w:eastAsia="HG Mincho Light J" w:hAnsi="Thorndale"/>
      <w:b/>
      <w:bCs/>
      <w:i/>
      <w:iCs/>
      <w:color w:val="000000"/>
      <w:sz w:val="24"/>
      <w:szCs w:val="24"/>
      <w:lang w:val="es-ES"/>
    </w:rPr>
  </w:style>
  <w:style w:type="paragraph" w:styleId="Textoindependiente">
    <w:name w:val="Body Text"/>
    <w:next w:val="Contenidodelatabla"/>
    <w:link w:val="TextoindependienteCar"/>
    <w:uiPriority w:val="99"/>
    <w:semiHidden/>
    <w:unhideWhenUsed/>
    <w:rsid w:val="00A9286E"/>
    <w:pPr>
      <w:spacing w:after="120"/>
    </w:pPr>
  </w:style>
  <w:style w:type="character" w:customStyle="1" w:styleId="TextoindependienteCar">
    <w:name w:val="Texto independiente Car"/>
    <w:link w:val="Textoindependiente"/>
    <w:uiPriority w:val="99"/>
    <w:semiHidden/>
    <w:rsid w:val="00A9286E"/>
    <w:rPr>
      <w:lang w:val="es-CO" w:eastAsia="es-CO" w:bidi="ar-SA"/>
    </w:rPr>
  </w:style>
  <w:style w:type="character" w:styleId="Hipervnculo">
    <w:name w:val="Hyperlink"/>
    <w:uiPriority w:val="99"/>
    <w:unhideWhenUsed/>
    <w:rsid w:val="00E51D16"/>
    <w:rPr>
      <w:strike w:val="0"/>
      <w:dstrike w:val="0"/>
      <w:color w:val="000000"/>
      <w:u w:val="none"/>
      <w:effect w:val="none"/>
    </w:rPr>
  </w:style>
  <w:style w:type="paragraph" w:styleId="HTMLconformatoprevio">
    <w:name w:val="HTML Preformatted"/>
    <w:basedOn w:val="Normal"/>
    <w:link w:val="HTMLconformatoprevioCar"/>
    <w:uiPriority w:val="99"/>
    <w:semiHidden/>
    <w:unhideWhenUsed/>
    <w:rsid w:val="00E51D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00"/>
      <w:sz w:val="20"/>
      <w:szCs w:val="20"/>
    </w:rPr>
  </w:style>
  <w:style w:type="character" w:customStyle="1" w:styleId="HTMLconformatoprevioCar">
    <w:name w:val="HTML con formato previo Car"/>
    <w:link w:val="HTMLconformatoprevio"/>
    <w:uiPriority w:val="99"/>
    <w:semiHidden/>
    <w:rsid w:val="00E51D16"/>
    <w:rPr>
      <w:rFonts w:ascii="Courier New" w:eastAsia="Times New Roman" w:hAnsi="Courier New" w:cs="Courier New"/>
      <w:color w:val="000000"/>
    </w:rPr>
  </w:style>
  <w:style w:type="character" w:customStyle="1" w:styleId="googqs-tidbit-0">
    <w:name w:val="goog_qs-tidbit-0"/>
    <w:basedOn w:val="Fuentedeprrafopredeter"/>
    <w:rsid w:val="00E51D16"/>
  </w:style>
  <w:style w:type="paragraph" w:styleId="Subttulo">
    <w:name w:val="Subtitle"/>
    <w:basedOn w:val="Normal"/>
    <w:next w:val="Normal"/>
    <w:link w:val="SubttuloCar"/>
    <w:uiPriority w:val="11"/>
    <w:qFormat/>
    <w:rsid w:val="00431FAB"/>
    <w:pPr>
      <w:spacing w:after="60"/>
      <w:jc w:val="center"/>
      <w:outlineLvl w:val="1"/>
    </w:pPr>
    <w:rPr>
      <w:rFonts w:ascii="Cambria" w:eastAsia="Times New Roman" w:hAnsi="Cambria"/>
      <w:sz w:val="24"/>
      <w:szCs w:val="24"/>
    </w:rPr>
  </w:style>
  <w:style w:type="character" w:customStyle="1" w:styleId="SubttuloCar">
    <w:name w:val="Subtítulo Car"/>
    <w:link w:val="Subttulo"/>
    <w:uiPriority w:val="11"/>
    <w:rsid w:val="00431FAB"/>
    <w:rPr>
      <w:rFonts w:ascii="Cambria" w:eastAsia="Times New Roman" w:hAnsi="Cambria" w:cs="Times New Roman"/>
      <w:sz w:val="24"/>
      <w:szCs w:val="24"/>
      <w:lang w:eastAsia="en-US"/>
    </w:rPr>
  </w:style>
  <w:style w:type="table" w:styleId="Sombreadomedio2-nfasis1">
    <w:name w:val="Medium Shading 2 Accent 1"/>
    <w:basedOn w:val="Tablanormal"/>
    <w:uiPriority w:val="64"/>
    <w:rsid w:val="0084510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rmalWeb">
    <w:name w:val="Normal (Web)"/>
    <w:basedOn w:val="Normal"/>
    <w:uiPriority w:val="99"/>
    <w:unhideWhenUsed/>
    <w:rsid w:val="00AA47B9"/>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uiPriority w:val="22"/>
    <w:qFormat/>
    <w:rsid w:val="00AA47B9"/>
    <w:rPr>
      <w:b/>
      <w:bCs/>
    </w:rPr>
  </w:style>
  <w:style w:type="character" w:customStyle="1" w:styleId="apple-converted-space">
    <w:name w:val="apple-converted-space"/>
    <w:basedOn w:val="Fuentedeprrafopredeter"/>
    <w:rsid w:val="00AA47B9"/>
  </w:style>
  <w:style w:type="paragraph" w:customStyle="1" w:styleId="Lneadereferencia">
    <w:name w:val="Línea de referencia"/>
    <w:basedOn w:val="Textoindependiente"/>
    <w:rsid w:val="003266B8"/>
  </w:style>
  <w:style w:type="paragraph" w:styleId="Revisin">
    <w:name w:val="Revision"/>
    <w:hidden/>
    <w:uiPriority w:val="99"/>
    <w:semiHidden/>
    <w:rsid w:val="00C26F08"/>
    <w:rPr>
      <w:sz w:val="22"/>
      <w:szCs w:val="22"/>
      <w:lang w:eastAsia="en-US"/>
    </w:rPr>
  </w:style>
  <w:style w:type="paragraph" w:customStyle="1" w:styleId="Default">
    <w:name w:val="Default"/>
    <w:rsid w:val="007527AF"/>
    <w:pPr>
      <w:autoSpaceDE w:val="0"/>
      <w:autoSpaceDN w:val="0"/>
      <w:adjustRightInd w:val="0"/>
    </w:pPr>
    <w:rPr>
      <w:rFonts w:ascii="Arial" w:hAnsi="Arial" w:cs="Arial"/>
      <w:color w:val="000000"/>
      <w:sz w:val="24"/>
      <w:szCs w:val="24"/>
    </w:rPr>
  </w:style>
  <w:style w:type="character" w:customStyle="1" w:styleId="Mencionar1">
    <w:name w:val="Mencionar1"/>
    <w:basedOn w:val="Fuentedeprrafopredeter"/>
    <w:uiPriority w:val="99"/>
    <w:unhideWhenUsed/>
    <w:rsid w:val="001D7E27"/>
    <w:rPr>
      <w:color w:val="2B579A"/>
      <w:shd w:val="clear" w:color="auto" w:fill="E1DFDD"/>
    </w:rPr>
  </w:style>
  <w:style w:type="character" w:customStyle="1" w:styleId="Mencinsinresolver1">
    <w:name w:val="Mención sin resolver1"/>
    <w:basedOn w:val="Fuentedeprrafopredeter"/>
    <w:uiPriority w:val="99"/>
    <w:semiHidden/>
    <w:unhideWhenUsed/>
    <w:rsid w:val="001D7E27"/>
    <w:rPr>
      <w:color w:val="605E5C"/>
      <w:shd w:val="clear" w:color="auto" w:fill="E1DFDD"/>
    </w:rPr>
  </w:style>
  <w:style w:type="character" w:customStyle="1" w:styleId="normaltextrun">
    <w:name w:val="normaltextrun"/>
    <w:basedOn w:val="Fuentedeprrafopredeter"/>
    <w:rsid w:val="00580570"/>
  </w:style>
  <w:style w:type="character" w:customStyle="1" w:styleId="eop">
    <w:name w:val="eop"/>
    <w:basedOn w:val="Fuentedeprrafopredeter"/>
    <w:rsid w:val="00580570"/>
  </w:style>
  <w:style w:type="paragraph" w:customStyle="1" w:styleId="xmsonormal">
    <w:name w:val="x_msonormal"/>
    <w:basedOn w:val="Normal"/>
    <w:rsid w:val="006E1F6E"/>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arkhej5stjrz">
    <w:name w:val="markhej5stjrz"/>
    <w:basedOn w:val="Fuentedeprrafopredeter"/>
    <w:rsid w:val="006E1F6E"/>
  </w:style>
  <w:style w:type="paragraph" w:customStyle="1" w:styleId="TableParagraph">
    <w:name w:val="Table Paragraph"/>
    <w:basedOn w:val="Normal"/>
    <w:uiPriority w:val="1"/>
    <w:qFormat/>
    <w:rsid w:val="00185D99"/>
    <w:pPr>
      <w:widowControl w:val="0"/>
      <w:autoSpaceDE w:val="0"/>
      <w:autoSpaceDN w:val="0"/>
      <w:spacing w:after="0" w:line="240" w:lineRule="auto"/>
      <w:ind w:left="28"/>
    </w:pPr>
    <w:rPr>
      <w:rFonts w:ascii="Arial MT" w:eastAsia="Arial MT" w:hAnsi="Arial MT" w:cs="Arial MT"/>
      <w:lang w:val="es-ES"/>
    </w:rPr>
  </w:style>
  <w:style w:type="table" w:customStyle="1" w:styleId="TableNormal1">
    <w:name w:val="Table Normal1"/>
    <w:uiPriority w:val="2"/>
    <w:semiHidden/>
    <w:unhideWhenUsed/>
    <w:qFormat/>
    <w:rsid w:val="00185D9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32832">
      <w:bodyDiv w:val="1"/>
      <w:marLeft w:val="0"/>
      <w:marRight w:val="0"/>
      <w:marTop w:val="0"/>
      <w:marBottom w:val="0"/>
      <w:divBdr>
        <w:top w:val="none" w:sz="0" w:space="0" w:color="auto"/>
        <w:left w:val="none" w:sz="0" w:space="0" w:color="auto"/>
        <w:bottom w:val="none" w:sz="0" w:space="0" w:color="auto"/>
        <w:right w:val="none" w:sz="0" w:space="0" w:color="auto"/>
      </w:divBdr>
    </w:div>
    <w:div w:id="40911118">
      <w:bodyDiv w:val="1"/>
      <w:marLeft w:val="0"/>
      <w:marRight w:val="0"/>
      <w:marTop w:val="0"/>
      <w:marBottom w:val="0"/>
      <w:divBdr>
        <w:top w:val="none" w:sz="0" w:space="0" w:color="auto"/>
        <w:left w:val="none" w:sz="0" w:space="0" w:color="auto"/>
        <w:bottom w:val="none" w:sz="0" w:space="0" w:color="auto"/>
        <w:right w:val="none" w:sz="0" w:space="0" w:color="auto"/>
      </w:divBdr>
    </w:div>
    <w:div w:id="68694497">
      <w:bodyDiv w:val="1"/>
      <w:marLeft w:val="0"/>
      <w:marRight w:val="0"/>
      <w:marTop w:val="0"/>
      <w:marBottom w:val="0"/>
      <w:divBdr>
        <w:top w:val="none" w:sz="0" w:space="0" w:color="auto"/>
        <w:left w:val="none" w:sz="0" w:space="0" w:color="auto"/>
        <w:bottom w:val="none" w:sz="0" w:space="0" w:color="auto"/>
        <w:right w:val="none" w:sz="0" w:space="0" w:color="auto"/>
      </w:divBdr>
    </w:div>
    <w:div w:id="82343045">
      <w:bodyDiv w:val="1"/>
      <w:marLeft w:val="0"/>
      <w:marRight w:val="0"/>
      <w:marTop w:val="0"/>
      <w:marBottom w:val="0"/>
      <w:divBdr>
        <w:top w:val="none" w:sz="0" w:space="0" w:color="auto"/>
        <w:left w:val="none" w:sz="0" w:space="0" w:color="auto"/>
        <w:bottom w:val="none" w:sz="0" w:space="0" w:color="auto"/>
        <w:right w:val="none" w:sz="0" w:space="0" w:color="auto"/>
      </w:divBdr>
    </w:div>
    <w:div w:id="106969289">
      <w:bodyDiv w:val="1"/>
      <w:marLeft w:val="0"/>
      <w:marRight w:val="0"/>
      <w:marTop w:val="0"/>
      <w:marBottom w:val="0"/>
      <w:divBdr>
        <w:top w:val="none" w:sz="0" w:space="0" w:color="auto"/>
        <w:left w:val="none" w:sz="0" w:space="0" w:color="auto"/>
        <w:bottom w:val="none" w:sz="0" w:space="0" w:color="auto"/>
        <w:right w:val="none" w:sz="0" w:space="0" w:color="auto"/>
      </w:divBdr>
    </w:div>
    <w:div w:id="156238703">
      <w:bodyDiv w:val="1"/>
      <w:marLeft w:val="0"/>
      <w:marRight w:val="0"/>
      <w:marTop w:val="0"/>
      <w:marBottom w:val="0"/>
      <w:divBdr>
        <w:top w:val="none" w:sz="0" w:space="0" w:color="auto"/>
        <w:left w:val="none" w:sz="0" w:space="0" w:color="auto"/>
        <w:bottom w:val="none" w:sz="0" w:space="0" w:color="auto"/>
        <w:right w:val="none" w:sz="0" w:space="0" w:color="auto"/>
      </w:divBdr>
    </w:div>
    <w:div w:id="252125012">
      <w:bodyDiv w:val="1"/>
      <w:marLeft w:val="0"/>
      <w:marRight w:val="0"/>
      <w:marTop w:val="0"/>
      <w:marBottom w:val="0"/>
      <w:divBdr>
        <w:top w:val="none" w:sz="0" w:space="0" w:color="auto"/>
        <w:left w:val="none" w:sz="0" w:space="0" w:color="auto"/>
        <w:bottom w:val="none" w:sz="0" w:space="0" w:color="auto"/>
        <w:right w:val="none" w:sz="0" w:space="0" w:color="auto"/>
      </w:divBdr>
    </w:div>
    <w:div w:id="256643125">
      <w:bodyDiv w:val="1"/>
      <w:marLeft w:val="0"/>
      <w:marRight w:val="0"/>
      <w:marTop w:val="0"/>
      <w:marBottom w:val="0"/>
      <w:divBdr>
        <w:top w:val="none" w:sz="0" w:space="0" w:color="auto"/>
        <w:left w:val="none" w:sz="0" w:space="0" w:color="auto"/>
        <w:bottom w:val="none" w:sz="0" w:space="0" w:color="auto"/>
        <w:right w:val="none" w:sz="0" w:space="0" w:color="auto"/>
      </w:divBdr>
    </w:div>
    <w:div w:id="271743386">
      <w:bodyDiv w:val="1"/>
      <w:marLeft w:val="0"/>
      <w:marRight w:val="0"/>
      <w:marTop w:val="0"/>
      <w:marBottom w:val="0"/>
      <w:divBdr>
        <w:top w:val="none" w:sz="0" w:space="0" w:color="auto"/>
        <w:left w:val="none" w:sz="0" w:space="0" w:color="auto"/>
        <w:bottom w:val="none" w:sz="0" w:space="0" w:color="auto"/>
        <w:right w:val="none" w:sz="0" w:space="0" w:color="auto"/>
      </w:divBdr>
    </w:div>
    <w:div w:id="286358933">
      <w:bodyDiv w:val="1"/>
      <w:marLeft w:val="0"/>
      <w:marRight w:val="0"/>
      <w:marTop w:val="0"/>
      <w:marBottom w:val="0"/>
      <w:divBdr>
        <w:top w:val="none" w:sz="0" w:space="0" w:color="auto"/>
        <w:left w:val="none" w:sz="0" w:space="0" w:color="auto"/>
        <w:bottom w:val="none" w:sz="0" w:space="0" w:color="auto"/>
        <w:right w:val="none" w:sz="0" w:space="0" w:color="auto"/>
      </w:divBdr>
    </w:div>
    <w:div w:id="310257590">
      <w:bodyDiv w:val="1"/>
      <w:marLeft w:val="0"/>
      <w:marRight w:val="0"/>
      <w:marTop w:val="0"/>
      <w:marBottom w:val="0"/>
      <w:divBdr>
        <w:top w:val="none" w:sz="0" w:space="0" w:color="auto"/>
        <w:left w:val="none" w:sz="0" w:space="0" w:color="auto"/>
        <w:bottom w:val="none" w:sz="0" w:space="0" w:color="auto"/>
        <w:right w:val="none" w:sz="0" w:space="0" w:color="auto"/>
      </w:divBdr>
    </w:div>
    <w:div w:id="347298971">
      <w:bodyDiv w:val="1"/>
      <w:marLeft w:val="0"/>
      <w:marRight w:val="0"/>
      <w:marTop w:val="0"/>
      <w:marBottom w:val="0"/>
      <w:divBdr>
        <w:top w:val="none" w:sz="0" w:space="0" w:color="auto"/>
        <w:left w:val="none" w:sz="0" w:space="0" w:color="auto"/>
        <w:bottom w:val="none" w:sz="0" w:space="0" w:color="auto"/>
        <w:right w:val="none" w:sz="0" w:space="0" w:color="auto"/>
      </w:divBdr>
    </w:div>
    <w:div w:id="354618268">
      <w:bodyDiv w:val="1"/>
      <w:marLeft w:val="0"/>
      <w:marRight w:val="0"/>
      <w:marTop w:val="0"/>
      <w:marBottom w:val="0"/>
      <w:divBdr>
        <w:top w:val="none" w:sz="0" w:space="0" w:color="auto"/>
        <w:left w:val="none" w:sz="0" w:space="0" w:color="auto"/>
        <w:bottom w:val="none" w:sz="0" w:space="0" w:color="auto"/>
        <w:right w:val="none" w:sz="0" w:space="0" w:color="auto"/>
      </w:divBdr>
    </w:div>
    <w:div w:id="373849960">
      <w:bodyDiv w:val="1"/>
      <w:marLeft w:val="0"/>
      <w:marRight w:val="0"/>
      <w:marTop w:val="0"/>
      <w:marBottom w:val="0"/>
      <w:divBdr>
        <w:top w:val="none" w:sz="0" w:space="0" w:color="auto"/>
        <w:left w:val="none" w:sz="0" w:space="0" w:color="auto"/>
        <w:bottom w:val="none" w:sz="0" w:space="0" w:color="auto"/>
        <w:right w:val="none" w:sz="0" w:space="0" w:color="auto"/>
      </w:divBdr>
    </w:div>
    <w:div w:id="393160178">
      <w:bodyDiv w:val="1"/>
      <w:marLeft w:val="0"/>
      <w:marRight w:val="0"/>
      <w:marTop w:val="0"/>
      <w:marBottom w:val="0"/>
      <w:divBdr>
        <w:top w:val="none" w:sz="0" w:space="0" w:color="auto"/>
        <w:left w:val="none" w:sz="0" w:space="0" w:color="auto"/>
        <w:bottom w:val="none" w:sz="0" w:space="0" w:color="auto"/>
        <w:right w:val="none" w:sz="0" w:space="0" w:color="auto"/>
      </w:divBdr>
    </w:div>
    <w:div w:id="432866805">
      <w:bodyDiv w:val="1"/>
      <w:marLeft w:val="0"/>
      <w:marRight w:val="0"/>
      <w:marTop w:val="0"/>
      <w:marBottom w:val="0"/>
      <w:divBdr>
        <w:top w:val="none" w:sz="0" w:space="0" w:color="auto"/>
        <w:left w:val="none" w:sz="0" w:space="0" w:color="auto"/>
        <w:bottom w:val="none" w:sz="0" w:space="0" w:color="auto"/>
        <w:right w:val="none" w:sz="0" w:space="0" w:color="auto"/>
      </w:divBdr>
    </w:div>
    <w:div w:id="454254014">
      <w:bodyDiv w:val="1"/>
      <w:marLeft w:val="0"/>
      <w:marRight w:val="0"/>
      <w:marTop w:val="0"/>
      <w:marBottom w:val="0"/>
      <w:divBdr>
        <w:top w:val="none" w:sz="0" w:space="0" w:color="auto"/>
        <w:left w:val="none" w:sz="0" w:space="0" w:color="auto"/>
        <w:bottom w:val="none" w:sz="0" w:space="0" w:color="auto"/>
        <w:right w:val="none" w:sz="0" w:space="0" w:color="auto"/>
      </w:divBdr>
    </w:div>
    <w:div w:id="456803064">
      <w:bodyDiv w:val="1"/>
      <w:marLeft w:val="0"/>
      <w:marRight w:val="0"/>
      <w:marTop w:val="0"/>
      <w:marBottom w:val="0"/>
      <w:divBdr>
        <w:top w:val="none" w:sz="0" w:space="0" w:color="auto"/>
        <w:left w:val="none" w:sz="0" w:space="0" w:color="auto"/>
        <w:bottom w:val="none" w:sz="0" w:space="0" w:color="auto"/>
        <w:right w:val="none" w:sz="0" w:space="0" w:color="auto"/>
      </w:divBdr>
    </w:div>
    <w:div w:id="478037640">
      <w:bodyDiv w:val="1"/>
      <w:marLeft w:val="0"/>
      <w:marRight w:val="0"/>
      <w:marTop w:val="0"/>
      <w:marBottom w:val="0"/>
      <w:divBdr>
        <w:top w:val="none" w:sz="0" w:space="0" w:color="auto"/>
        <w:left w:val="none" w:sz="0" w:space="0" w:color="auto"/>
        <w:bottom w:val="none" w:sz="0" w:space="0" w:color="auto"/>
        <w:right w:val="none" w:sz="0" w:space="0" w:color="auto"/>
      </w:divBdr>
    </w:div>
    <w:div w:id="519588236">
      <w:bodyDiv w:val="1"/>
      <w:marLeft w:val="0"/>
      <w:marRight w:val="0"/>
      <w:marTop w:val="0"/>
      <w:marBottom w:val="0"/>
      <w:divBdr>
        <w:top w:val="none" w:sz="0" w:space="0" w:color="auto"/>
        <w:left w:val="none" w:sz="0" w:space="0" w:color="auto"/>
        <w:bottom w:val="none" w:sz="0" w:space="0" w:color="auto"/>
        <w:right w:val="none" w:sz="0" w:space="0" w:color="auto"/>
      </w:divBdr>
    </w:div>
    <w:div w:id="520290432">
      <w:bodyDiv w:val="1"/>
      <w:marLeft w:val="0"/>
      <w:marRight w:val="0"/>
      <w:marTop w:val="0"/>
      <w:marBottom w:val="0"/>
      <w:divBdr>
        <w:top w:val="none" w:sz="0" w:space="0" w:color="auto"/>
        <w:left w:val="none" w:sz="0" w:space="0" w:color="auto"/>
        <w:bottom w:val="none" w:sz="0" w:space="0" w:color="auto"/>
        <w:right w:val="none" w:sz="0" w:space="0" w:color="auto"/>
      </w:divBdr>
    </w:div>
    <w:div w:id="538083083">
      <w:bodyDiv w:val="1"/>
      <w:marLeft w:val="0"/>
      <w:marRight w:val="0"/>
      <w:marTop w:val="0"/>
      <w:marBottom w:val="0"/>
      <w:divBdr>
        <w:top w:val="none" w:sz="0" w:space="0" w:color="auto"/>
        <w:left w:val="none" w:sz="0" w:space="0" w:color="auto"/>
        <w:bottom w:val="none" w:sz="0" w:space="0" w:color="auto"/>
        <w:right w:val="none" w:sz="0" w:space="0" w:color="auto"/>
      </w:divBdr>
    </w:div>
    <w:div w:id="540364446">
      <w:bodyDiv w:val="1"/>
      <w:marLeft w:val="0"/>
      <w:marRight w:val="0"/>
      <w:marTop w:val="0"/>
      <w:marBottom w:val="0"/>
      <w:divBdr>
        <w:top w:val="none" w:sz="0" w:space="0" w:color="auto"/>
        <w:left w:val="none" w:sz="0" w:space="0" w:color="auto"/>
        <w:bottom w:val="none" w:sz="0" w:space="0" w:color="auto"/>
        <w:right w:val="none" w:sz="0" w:space="0" w:color="auto"/>
      </w:divBdr>
    </w:div>
    <w:div w:id="547574012">
      <w:bodyDiv w:val="1"/>
      <w:marLeft w:val="0"/>
      <w:marRight w:val="0"/>
      <w:marTop w:val="0"/>
      <w:marBottom w:val="0"/>
      <w:divBdr>
        <w:top w:val="none" w:sz="0" w:space="0" w:color="auto"/>
        <w:left w:val="none" w:sz="0" w:space="0" w:color="auto"/>
        <w:bottom w:val="none" w:sz="0" w:space="0" w:color="auto"/>
        <w:right w:val="none" w:sz="0" w:space="0" w:color="auto"/>
      </w:divBdr>
    </w:div>
    <w:div w:id="553548616">
      <w:bodyDiv w:val="1"/>
      <w:marLeft w:val="0"/>
      <w:marRight w:val="0"/>
      <w:marTop w:val="0"/>
      <w:marBottom w:val="0"/>
      <w:divBdr>
        <w:top w:val="none" w:sz="0" w:space="0" w:color="auto"/>
        <w:left w:val="none" w:sz="0" w:space="0" w:color="auto"/>
        <w:bottom w:val="none" w:sz="0" w:space="0" w:color="auto"/>
        <w:right w:val="none" w:sz="0" w:space="0" w:color="auto"/>
      </w:divBdr>
    </w:div>
    <w:div w:id="561985325">
      <w:bodyDiv w:val="1"/>
      <w:marLeft w:val="0"/>
      <w:marRight w:val="0"/>
      <w:marTop w:val="0"/>
      <w:marBottom w:val="0"/>
      <w:divBdr>
        <w:top w:val="none" w:sz="0" w:space="0" w:color="auto"/>
        <w:left w:val="none" w:sz="0" w:space="0" w:color="auto"/>
        <w:bottom w:val="none" w:sz="0" w:space="0" w:color="auto"/>
        <w:right w:val="none" w:sz="0" w:space="0" w:color="auto"/>
      </w:divBdr>
    </w:div>
    <w:div w:id="581992065">
      <w:bodyDiv w:val="1"/>
      <w:marLeft w:val="0"/>
      <w:marRight w:val="0"/>
      <w:marTop w:val="0"/>
      <w:marBottom w:val="0"/>
      <w:divBdr>
        <w:top w:val="none" w:sz="0" w:space="0" w:color="auto"/>
        <w:left w:val="none" w:sz="0" w:space="0" w:color="auto"/>
        <w:bottom w:val="none" w:sz="0" w:space="0" w:color="auto"/>
        <w:right w:val="none" w:sz="0" w:space="0" w:color="auto"/>
      </w:divBdr>
    </w:div>
    <w:div w:id="592009519">
      <w:bodyDiv w:val="1"/>
      <w:marLeft w:val="0"/>
      <w:marRight w:val="0"/>
      <w:marTop w:val="0"/>
      <w:marBottom w:val="0"/>
      <w:divBdr>
        <w:top w:val="none" w:sz="0" w:space="0" w:color="auto"/>
        <w:left w:val="none" w:sz="0" w:space="0" w:color="auto"/>
        <w:bottom w:val="none" w:sz="0" w:space="0" w:color="auto"/>
        <w:right w:val="none" w:sz="0" w:space="0" w:color="auto"/>
      </w:divBdr>
    </w:div>
    <w:div w:id="615605554">
      <w:bodyDiv w:val="1"/>
      <w:marLeft w:val="0"/>
      <w:marRight w:val="0"/>
      <w:marTop w:val="0"/>
      <w:marBottom w:val="0"/>
      <w:divBdr>
        <w:top w:val="none" w:sz="0" w:space="0" w:color="auto"/>
        <w:left w:val="none" w:sz="0" w:space="0" w:color="auto"/>
        <w:bottom w:val="none" w:sz="0" w:space="0" w:color="auto"/>
        <w:right w:val="none" w:sz="0" w:space="0" w:color="auto"/>
      </w:divBdr>
    </w:div>
    <w:div w:id="651449315">
      <w:bodyDiv w:val="1"/>
      <w:marLeft w:val="0"/>
      <w:marRight w:val="0"/>
      <w:marTop w:val="0"/>
      <w:marBottom w:val="0"/>
      <w:divBdr>
        <w:top w:val="none" w:sz="0" w:space="0" w:color="auto"/>
        <w:left w:val="none" w:sz="0" w:space="0" w:color="auto"/>
        <w:bottom w:val="none" w:sz="0" w:space="0" w:color="auto"/>
        <w:right w:val="none" w:sz="0" w:space="0" w:color="auto"/>
      </w:divBdr>
    </w:div>
    <w:div w:id="677468940">
      <w:bodyDiv w:val="1"/>
      <w:marLeft w:val="0"/>
      <w:marRight w:val="0"/>
      <w:marTop w:val="0"/>
      <w:marBottom w:val="0"/>
      <w:divBdr>
        <w:top w:val="none" w:sz="0" w:space="0" w:color="auto"/>
        <w:left w:val="none" w:sz="0" w:space="0" w:color="auto"/>
        <w:bottom w:val="none" w:sz="0" w:space="0" w:color="auto"/>
        <w:right w:val="none" w:sz="0" w:space="0" w:color="auto"/>
      </w:divBdr>
    </w:div>
    <w:div w:id="677773629">
      <w:bodyDiv w:val="1"/>
      <w:marLeft w:val="0"/>
      <w:marRight w:val="0"/>
      <w:marTop w:val="0"/>
      <w:marBottom w:val="0"/>
      <w:divBdr>
        <w:top w:val="none" w:sz="0" w:space="0" w:color="auto"/>
        <w:left w:val="none" w:sz="0" w:space="0" w:color="auto"/>
        <w:bottom w:val="none" w:sz="0" w:space="0" w:color="auto"/>
        <w:right w:val="none" w:sz="0" w:space="0" w:color="auto"/>
      </w:divBdr>
    </w:div>
    <w:div w:id="698240279">
      <w:bodyDiv w:val="1"/>
      <w:marLeft w:val="0"/>
      <w:marRight w:val="0"/>
      <w:marTop w:val="0"/>
      <w:marBottom w:val="0"/>
      <w:divBdr>
        <w:top w:val="none" w:sz="0" w:space="0" w:color="auto"/>
        <w:left w:val="none" w:sz="0" w:space="0" w:color="auto"/>
        <w:bottom w:val="none" w:sz="0" w:space="0" w:color="auto"/>
        <w:right w:val="none" w:sz="0" w:space="0" w:color="auto"/>
      </w:divBdr>
    </w:div>
    <w:div w:id="732193689">
      <w:bodyDiv w:val="1"/>
      <w:marLeft w:val="0"/>
      <w:marRight w:val="0"/>
      <w:marTop w:val="0"/>
      <w:marBottom w:val="0"/>
      <w:divBdr>
        <w:top w:val="none" w:sz="0" w:space="0" w:color="auto"/>
        <w:left w:val="none" w:sz="0" w:space="0" w:color="auto"/>
        <w:bottom w:val="none" w:sz="0" w:space="0" w:color="auto"/>
        <w:right w:val="none" w:sz="0" w:space="0" w:color="auto"/>
      </w:divBdr>
    </w:div>
    <w:div w:id="745538706">
      <w:bodyDiv w:val="1"/>
      <w:marLeft w:val="0"/>
      <w:marRight w:val="0"/>
      <w:marTop w:val="0"/>
      <w:marBottom w:val="0"/>
      <w:divBdr>
        <w:top w:val="none" w:sz="0" w:space="0" w:color="auto"/>
        <w:left w:val="none" w:sz="0" w:space="0" w:color="auto"/>
        <w:bottom w:val="none" w:sz="0" w:space="0" w:color="auto"/>
        <w:right w:val="none" w:sz="0" w:space="0" w:color="auto"/>
      </w:divBdr>
    </w:div>
    <w:div w:id="769201334">
      <w:bodyDiv w:val="1"/>
      <w:marLeft w:val="0"/>
      <w:marRight w:val="0"/>
      <w:marTop w:val="0"/>
      <w:marBottom w:val="0"/>
      <w:divBdr>
        <w:top w:val="none" w:sz="0" w:space="0" w:color="auto"/>
        <w:left w:val="none" w:sz="0" w:space="0" w:color="auto"/>
        <w:bottom w:val="none" w:sz="0" w:space="0" w:color="auto"/>
        <w:right w:val="none" w:sz="0" w:space="0" w:color="auto"/>
      </w:divBdr>
    </w:div>
    <w:div w:id="809250234">
      <w:bodyDiv w:val="1"/>
      <w:marLeft w:val="0"/>
      <w:marRight w:val="0"/>
      <w:marTop w:val="0"/>
      <w:marBottom w:val="0"/>
      <w:divBdr>
        <w:top w:val="none" w:sz="0" w:space="0" w:color="auto"/>
        <w:left w:val="none" w:sz="0" w:space="0" w:color="auto"/>
        <w:bottom w:val="none" w:sz="0" w:space="0" w:color="auto"/>
        <w:right w:val="none" w:sz="0" w:space="0" w:color="auto"/>
      </w:divBdr>
    </w:div>
    <w:div w:id="850604296">
      <w:bodyDiv w:val="1"/>
      <w:marLeft w:val="0"/>
      <w:marRight w:val="0"/>
      <w:marTop w:val="0"/>
      <w:marBottom w:val="0"/>
      <w:divBdr>
        <w:top w:val="none" w:sz="0" w:space="0" w:color="auto"/>
        <w:left w:val="none" w:sz="0" w:space="0" w:color="auto"/>
        <w:bottom w:val="none" w:sz="0" w:space="0" w:color="auto"/>
        <w:right w:val="none" w:sz="0" w:space="0" w:color="auto"/>
      </w:divBdr>
    </w:div>
    <w:div w:id="888109365">
      <w:bodyDiv w:val="1"/>
      <w:marLeft w:val="0"/>
      <w:marRight w:val="0"/>
      <w:marTop w:val="0"/>
      <w:marBottom w:val="0"/>
      <w:divBdr>
        <w:top w:val="none" w:sz="0" w:space="0" w:color="auto"/>
        <w:left w:val="none" w:sz="0" w:space="0" w:color="auto"/>
        <w:bottom w:val="none" w:sz="0" w:space="0" w:color="auto"/>
        <w:right w:val="none" w:sz="0" w:space="0" w:color="auto"/>
      </w:divBdr>
    </w:div>
    <w:div w:id="906766905">
      <w:bodyDiv w:val="1"/>
      <w:marLeft w:val="0"/>
      <w:marRight w:val="0"/>
      <w:marTop w:val="0"/>
      <w:marBottom w:val="0"/>
      <w:divBdr>
        <w:top w:val="none" w:sz="0" w:space="0" w:color="auto"/>
        <w:left w:val="none" w:sz="0" w:space="0" w:color="auto"/>
        <w:bottom w:val="none" w:sz="0" w:space="0" w:color="auto"/>
        <w:right w:val="none" w:sz="0" w:space="0" w:color="auto"/>
      </w:divBdr>
    </w:div>
    <w:div w:id="941451363">
      <w:bodyDiv w:val="1"/>
      <w:marLeft w:val="0"/>
      <w:marRight w:val="0"/>
      <w:marTop w:val="0"/>
      <w:marBottom w:val="0"/>
      <w:divBdr>
        <w:top w:val="none" w:sz="0" w:space="0" w:color="auto"/>
        <w:left w:val="none" w:sz="0" w:space="0" w:color="auto"/>
        <w:bottom w:val="none" w:sz="0" w:space="0" w:color="auto"/>
        <w:right w:val="none" w:sz="0" w:space="0" w:color="auto"/>
      </w:divBdr>
    </w:div>
    <w:div w:id="949163468">
      <w:bodyDiv w:val="1"/>
      <w:marLeft w:val="0"/>
      <w:marRight w:val="0"/>
      <w:marTop w:val="0"/>
      <w:marBottom w:val="0"/>
      <w:divBdr>
        <w:top w:val="none" w:sz="0" w:space="0" w:color="auto"/>
        <w:left w:val="none" w:sz="0" w:space="0" w:color="auto"/>
        <w:bottom w:val="none" w:sz="0" w:space="0" w:color="auto"/>
        <w:right w:val="none" w:sz="0" w:space="0" w:color="auto"/>
      </w:divBdr>
    </w:div>
    <w:div w:id="960569206">
      <w:bodyDiv w:val="1"/>
      <w:marLeft w:val="0"/>
      <w:marRight w:val="0"/>
      <w:marTop w:val="0"/>
      <w:marBottom w:val="0"/>
      <w:divBdr>
        <w:top w:val="none" w:sz="0" w:space="0" w:color="auto"/>
        <w:left w:val="none" w:sz="0" w:space="0" w:color="auto"/>
        <w:bottom w:val="none" w:sz="0" w:space="0" w:color="auto"/>
        <w:right w:val="none" w:sz="0" w:space="0" w:color="auto"/>
      </w:divBdr>
    </w:div>
    <w:div w:id="988366128">
      <w:bodyDiv w:val="1"/>
      <w:marLeft w:val="0"/>
      <w:marRight w:val="0"/>
      <w:marTop w:val="0"/>
      <w:marBottom w:val="0"/>
      <w:divBdr>
        <w:top w:val="none" w:sz="0" w:space="0" w:color="auto"/>
        <w:left w:val="none" w:sz="0" w:space="0" w:color="auto"/>
        <w:bottom w:val="none" w:sz="0" w:space="0" w:color="auto"/>
        <w:right w:val="none" w:sz="0" w:space="0" w:color="auto"/>
      </w:divBdr>
    </w:div>
    <w:div w:id="994532658">
      <w:bodyDiv w:val="1"/>
      <w:marLeft w:val="0"/>
      <w:marRight w:val="0"/>
      <w:marTop w:val="0"/>
      <w:marBottom w:val="0"/>
      <w:divBdr>
        <w:top w:val="none" w:sz="0" w:space="0" w:color="auto"/>
        <w:left w:val="none" w:sz="0" w:space="0" w:color="auto"/>
        <w:bottom w:val="none" w:sz="0" w:space="0" w:color="auto"/>
        <w:right w:val="none" w:sz="0" w:space="0" w:color="auto"/>
      </w:divBdr>
    </w:div>
    <w:div w:id="1005476033">
      <w:bodyDiv w:val="1"/>
      <w:marLeft w:val="0"/>
      <w:marRight w:val="0"/>
      <w:marTop w:val="0"/>
      <w:marBottom w:val="0"/>
      <w:divBdr>
        <w:top w:val="none" w:sz="0" w:space="0" w:color="auto"/>
        <w:left w:val="none" w:sz="0" w:space="0" w:color="auto"/>
        <w:bottom w:val="none" w:sz="0" w:space="0" w:color="auto"/>
        <w:right w:val="none" w:sz="0" w:space="0" w:color="auto"/>
      </w:divBdr>
    </w:div>
    <w:div w:id="1009336821">
      <w:bodyDiv w:val="1"/>
      <w:marLeft w:val="0"/>
      <w:marRight w:val="0"/>
      <w:marTop w:val="0"/>
      <w:marBottom w:val="0"/>
      <w:divBdr>
        <w:top w:val="none" w:sz="0" w:space="0" w:color="auto"/>
        <w:left w:val="none" w:sz="0" w:space="0" w:color="auto"/>
        <w:bottom w:val="none" w:sz="0" w:space="0" w:color="auto"/>
        <w:right w:val="none" w:sz="0" w:space="0" w:color="auto"/>
      </w:divBdr>
    </w:div>
    <w:div w:id="1023088540">
      <w:bodyDiv w:val="1"/>
      <w:marLeft w:val="0"/>
      <w:marRight w:val="0"/>
      <w:marTop w:val="0"/>
      <w:marBottom w:val="0"/>
      <w:divBdr>
        <w:top w:val="none" w:sz="0" w:space="0" w:color="auto"/>
        <w:left w:val="none" w:sz="0" w:space="0" w:color="auto"/>
        <w:bottom w:val="none" w:sz="0" w:space="0" w:color="auto"/>
        <w:right w:val="none" w:sz="0" w:space="0" w:color="auto"/>
      </w:divBdr>
    </w:div>
    <w:div w:id="1033075198">
      <w:bodyDiv w:val="1"/>
      <w:marLeft w:val="0"/>
      <w:marRight w:val="0"/>
      <w:marTop w:val="0"/>
      <w:marBottom w:val="0"/>
      <w:divBdr>
        <w:top w:val="none" w:sz="0" w:space="0" w:color="auto"/>
        <w:left w:val="none" w:sz="0" w:space="0" w:color="auto"/>
        <w:bottom w:val="none" w:sz="0" w:space="0" w:color="auto"/>
        <w:right w:val="none" w:sz="0" w:space="0" w:color="auto"/>
      </w:divBdr>
    </w:div>
    <w:div w:id="1043167833">
      <w:bodyDiv w:val="1"/>
      <w:marLeft w:val="0"/>
      <w:marRight w:val="0"/>
      <w:marTop w:val="0"/>
      <w:marBottom w:val="0"/>
      <w:divBdr>
        <w:top w:val="none" w:sz="0" w:space="0" w:color="auto"/>
        <w:left w:val="none" w:sz="0" w:space="0" w:color="auto"/>
        <w:bottom w:val="none" w:sz="0" w:space="0" w:color="auto"/>
        <w:right w:val="none" w:sz="0" w:space="0" w:color="auto"/>
      </w:divBdr>
    </w:div>
    <w:div w:id="1047804101">
      <w:bodyDiv w:val="1"/>
      <w:marLeft w:val="0"/>
      <w:marRight w:val="0"/>
      <w:marTop w:val="0"/>
      <w:marBottom w:val="0"/>
      <w:divBdr>
        <w:top w:val="none" w:sz="0" w:space="0" w:color="auto"/>
        <w:left w:val="none" w:sz="0" w:space="0" w:color="auto"/>
        <w:bottom w:val="none" w:sz="0" w:space="0" w:color="auto"/>
        <w:right w:val="none" w:sz="0" w:space="0" w:color="auto"/>
      </w:divBdr>
    </w:div>
    <w:div w:id="1077944188">
      <w:bodyDiv w:val="1"/>
      <w:marLeft w:val="0"/>
      <w:marRight w:val="0"/>
      <w:marTop w:val="0"/>
      <w:marBottom w:val="0"/>
      <w:divBdr>
        <w:top w:val="none" w:sz="0" w:space="0" w:color="auto"/>
        <w:left w:val="none" w:sz="0" w:space="0" w:color="auto"/>
        <w:bottom w:val="none" w:sz="0" w:space="0" w:color="auto"/>
        <w:right w:val="none" w:sz="0" w:space="0" w:color="auto"/>
      </w:divBdr>
    </w:div>
    <w:div w:id="1093286877">
      <w:bodyDiv w:val="1"/>
      <w:marLeft w:val="0"/>
      <w:marRight w:val="0"/>
      <w:marTop w:val="0"/>
      <w:marBottom w:val="0"/>
      <w:divBdr>
        <w:top w:val="none" w:sz="0" w:space="0" w:color="auto"/>
        <w:left w:val="none" w:sz="0" w:space="0" w:color="auto"/>
        <w:bottom w:val="none" w:sz="0" w:space="0" w:color="auto"/>
        <w:right w:val="none" w:sz="0" w:space="0" w:color="auto"/>
      </w:divBdr>
    </w:div>
    <w:div w:id="1101532942">
      <w:bodyDiv w:val="1"/>
      <w:marLeft w:val="0"/>
      <w:marRight w:val="0"/>
      <w:marTop w:val="0"/>
      <w:marBottom w:val="0"/>
      <w:divBdr>
        <w:top w:val="none" w:sz="0" w:space="0" w:color="auto"/>
        <w:left w:val="none" w:sz="0" w:space="0" w:color="auto"/>
        <w:bottom w:val="none" w:sz="0" w:space="0" w:color="auto"/>
        <w:right w:val="none" w:sz="0" w:space="0" w:color="auto"/>
      </w:divBdr>
    </w:div>
    <w:div w:id="1115833932">
      <w:bodyDiv w:val="1"/>
      <w:marLeft w:val="0"/>
      <w:marRight w:val="0"/>
      <w:marTop w:val="0"/>
      <w:marBottom w:val="0"/>
      <w:divBdr>
        <w:top w:val="none" w:sz="0" w:space="0" w:color="auto"/>
        <w:left w:val="none" w:sz="0" w:space="0" w:color="auto"/>
        <w:bottom w:val="none" w:sz="0" w:space="0" w:color="auto"/>
        <w:right w:val="none" w:sz="0" w:space="0" w:color="auto"/>
      </w:divBdr>
    </w:div>
    <w:div w:id="1123424994">
      <w:bodyDiv w:val="1"/>
      <w:marLeft w:val="0"/>
      <w:marRight w:val="0"/>
      <w:marTop w:val="0"/>
      <w:marBottom w:val="0"/>
      <w:divBdr>
        <w:top w:val="none" w:sz="0" w:space="0" w:color="auto"/>
        <w:left w:val="none" w:sz="0" w:space="0" w:color="auto"/>
        <w:bottom w:val="none" w:sz="0" w:space="0" w:color="auto"/>
        <w:right w:val="none" w:sz="0" w:space="0" w:color="auto"/>
      </w:divBdr>
    </w:div>
    <w:div w:id="1132484167">
      <w:bodyDiv w:val="1"/>
      <w:marLeft w:val="0"/>
      <w:marRight w:val="0"/>
      <w:marTop w:val="0"/>
      <w:marBottom w:val="0"/>
      <w:divBdr>
        <w:top w:val="none" w:sz="0" w:space="0" w:color="auto"/>
        <w:left w:val="none" w:sz="0" w:space="0" w:color="auto"/>
        <w:bottom w:val="none" w:sz="0" w:space="0" w:color="auto"/>
        <w:right w:val="none" w:sz="0" w:space="0" w:color="auto"/>
      </w:divBdr>
    </w:div>
    <w:div w:id="1154763400">
      <w:bodyDiv w:val="1"/>
      <w:marLeft w:val="0"/>
      <w:marRight w:val="0"/>
      <w:marTop w:val="0"/>
      <w:marBottom w:val="0"/>
      <w:divBdr>
        <w:top w:val="none" w:sz="0" w:space="0" w:color="auto"/>
        <w:left w:val="none" w:sz="0" w:space="0" w:color="auto"/>
        <w:bottom w:val="none" w:sz="0" w:space="0" w:color="auto"/>
        <w:right w:val="none" w:sz="0" w:space="0" w:color="auto"/>
      </w:divBdr>
    </w:div>
    <w:div w:id="1212184837">
      <w:bodyDiv w:val="1"/>
      <w:marLeft w:val="0"/>
      <w:marRight w:val="0"/>
      <w:marTop w:val="0"/>
      <w:marBottom w:val="0"/>
      <w:divBdr>
        <w:top w:val="none" w:sz="0" w:space="0" w:color="auto"/>
        <w:left w:val="none" w:sz="0" w:space="0" w:color="auto"/>
        <w:bottom w:val="none" w:sz="0" w:space="0" w:color="auto"/>
        <w:right w:val="none" w:sz="0" w:space="0" w:color="auto"/>
      </w:divBdr>
    </w:div>
    <w:div w:id="1221284296">
      <w:bodyDiv w:val="1"/>
      <w:marLeft w:val="0"/>
      <w:marRight w:val="0"/>
      <w:marTop w:val="0"/>
      <w:marBottom w:val="0"/>
      <w:divBdr>
        <w:top w:val="none" w:sz="0" w:space="0" w:color="auto"/>
        <w:left w:val="none" w:sz="0" w:space="0" w:color="auto"/>
        <w:bottom w:val="none" w:sz="0" w:space="0" w:color="auto"/>
        <w:right w:val="none" w:sz="0" w:space="0" w:color="auto"/>
      </w:divBdr>
    </w:div>
    <w:div w:id="1233077992">
      <w:bodyDiv w:val="1"/>
      <w:marLeft w:val="0"/>
      <w:marRight w:val="0"/>
      <w:marTop w:val="0"/>
      <w:marBottom w:val="0"/>
      <w:divBdr>
        <w:top w:val="none" w:sz="0" w:space="0" w:color="auto"/>
        <w:left w:val="none" w:sz="0" w:space="0" w:color="auto"/>
        <w:bottom w:val="none" w:sz="0" w:space="0" w:color="auto"/>
        <w:right w:val="none" w:sz="0" w:space="0" w:color="auto"/>
      </w:divBdr>
    </w:div>
    <w:div w:id="1239900933">
      <w:bodyDiv w:val="1"/>
      <w:marLeft w:val="0"/>
      <w:marRight w:val="0"/>
      <w:marTop w:val="0"/>
      <w:marBottom w:val="0"/>
      <w:divBdr>
        <w:top w:val="none" w:sz="0" w:space="0" w:color="auto"/>
        <w:left w:val="none" w:sz="0" w:space="0" w:color="auto"/>
        <w:bottom w:val="none" w:sz="0" w:space="0" w:color="auto"/>
        <w:right w:val="none" w:sz="0" w:space="0" w:color="auto"/>
      </w:divBdr>
    </w:div>
    <w:div w:id="1244073900">
      <w:bodyDiv w:val="1"/>
      <w:marLeft w:val="0"/>
      <w:marRight w:val="0"/>
      <w:marTop w:val="0"/>
      <w:marBottom w:val="0"/>
      <w:divBdr>
        <w:top w:val="none" w:sz="0" w:space="0" w:color="auto"/>
        <w:left w:val="none" w:sz="0" w:space="0" w:color="auto"/>
        <w:bottom w:val="none" w:sz="0" w:space="0" w:color="auto"/>
        <w:right w:val="none" w:sz="0" w:space="0" w:color="auto"/>
      </w:divBdr>
    </w:div>
    <w:div w:id="1274903616">
      <w:bodyDiv w:val="1"/>
      <w:marLeft w:val="0"/>
      <w:marRight w:val="0"/>
      <w:marTop w:val="0"/>
      <w:marBottom w:val="0"/>
      <w:divBdr>
        <w:top w:val="none" w:sz="0" w:space="0" w:color="auto"/>
        <w:left w:val="none" w:sz="0" w:space="0" w:color="auto"/>
        <w:bottom w:val="none" w:sz="0" w:space="0" w:color="auto"/>
        <w:right w:val="none" w:sz="0" w:space="0" w:color="auto"/>
      </w:divBdr>
    </w:div>
    <w:div w:id="1297250334">
      <w:bodyDiv w:val="1"/>
      <w:marLeft w:val="0"/>
      <w:marRight w:val="0"/>
      <w:marTop w:val="0"/>
      <w:marBottom w:val="0"/>
      <w:divBdr>
        <w:top w:val="none" w:sz="0" w:space="0" w:color="auto"/>
        <w:left w:val="none" w:sz="0" w:space="0" w:color="auto"/>
        <w:bottom w:val="none" w:sz="0" w:space="0" w:color="auto"/>
        <w:right w:val="none" w:sz="0" w:space="0" w:color="auto"/>
      </w:divBdr>
    </w:div>
    <w:div w:id="1330449911">
      <w:bodyDiv w:val="1"/>
      <w:marLeft w:val="0"/>
      <w:marRight w:val="0"/>
      <w:marTop w:val="0"/>
      <w:marBottom w:val="0"/>
      <w:divBdr>
        <w:top w:val="none" w:sz="0" w:space="0" w:color="auto"/>
        <w:left w:val="none" w:sz="0" w:space="0" w:color="auto"/>
        <w:bottom w:val="none" w:sz="0" w:space="0" w:color="auto"/>
        <w:right w:val="none" w:sz="0" w:space="0" w:color="auto"/>
      </w:divBdr>
    </w:div>
    <w:div w:id="1361392468">
      <w:bodyDiv w:val="1"/>
      <w:marLeft w:val="0"/>
      <w:marRight w:val="0"/>
      <w:marTop w:val="0"/>
      <w:marBottom w:val="0"/>
      <w:divBdr>
        <w:top w:val="none" w:sz="0" w:space="0" w:color="auto"/>
        <w:left w:val="none" w:sz="0" w:space="0" w:color="auto"/>
        <w:bottom w:val="none" w:sz="0" w:space="0" w:color="auto"/>
        <w:right w:val="none" w:sz="0" w:space="0" w:color="auto"/>
      </w:divBdr>
    </w:div>
    <w:div w:id="1371153912">
      <w:bodyDiv w:val="1"/>
      <w:marLeft w:val="0"/>
      <w:marRight w:val="0"/>
      <w:marTop w:val="0"/>
      <w:marBottom w:val="0"/>
      <w:divBdr>
        <w:top w:val="none" w:sz="0" w:space="0" w:color="auto"/>
        <w:left w:val="none" w:sz="0" w:space="0" w:color="auto"/>
        <w:bottom w:val="none" w:sz="0" w:space="0" w:color="auto"/>
        <w:right w:val="none" w:sz="0" w:space="0" w:color="auto"/>
      </w:divBdr>
    </w:div>
    <w:div w:id="1372145510">
      <w:bodyDiv w:val="1"/>
      <w:marLeft w:val="0"/>
      <w:marRight w:val="0"/>
      <w:marTop w:val="0"/>
      <w:marBottom w:val="0"/>
      <w:divBdr>
        <w:top w:val="none" w:sz="0" w:space="0" w:color="auto"/>
        <w:left w:val="none" w:sz="0" w:space="0" w:color="auto"/>
        <w:bottom w:val="none" w:sz="0" w:space="0" w:color="auto"/>
        <w:right w:val="none" w:sz="0" w:space="0" w:color="auto"/>
      </w:divBdr>
    </w:div>
    <w:div w:id="1375881986">
      <w:bodyDiv w:val="1"/>
      <w:marLeft w:val="0"/>
      <w:marRight w:val="0"/>
      <w:marTop w:val="0"/>
      <w:marBottom w:val="0"/>
      <w:divBdr>
        <w:top w:val="none" w:sz="0" w:space="0" w:color="auto"/>
        <w:left w:val="none" w:sz="0" w:space="0" w:color="auto"/>
        <w:bottom w:val="none" w:sz="0" w:space="0" w:color="auto"/>
        <w:right w:val="none" w:sz="0" w:space="0" w:color="auto"/>
      </w:divBdr>
    </w:div>
    <w:div w:id="1385131396">
      <w:bodyDiv w:val="1"/>
      <w:marLeft w:val="0"/>
      <w:marRight w:val="0"/>
      <w:marTop w:val="0"/>
      <w:marBottom w:val="0"/>
      <w:divBdr>
        <w:top w:val="none" w:sz="0" w:space="0" w:color="auto"/>
        <w:left w:val="none" w:sz="0" w:space="0" w:color="auto"/>
        <w:bottom w:val="none" w:sz="0" w:space="0" w:color="auto"/>
        <w:right w:val="none" w:sz="0" w:space="0" w:color="auto"/>
      </w:divBdr>
    </w:div>
    <w:div w:id="1436487073">
      <w:bodyDiv w:val="1"/>
      <w:marLeft w:val="0"/>
      <w:marRight w:val="0"/>
      <w:marTop w:val="0"/>
      <w:marBottom w:val="0"/>
      <w:divBdr>
        <w:top w:val="none" w:sz="0" w:space="0" w:color="auto"/>
        <w:left w:val="none" w:sz="0" w:space="0" w:color="auto"/>
        <w:bottom w:val="none" w:sz="0" w:space="0" w:color="auto"/>
        <w:right w:val="none" w:sz="0" w:space="0" w:color="auto"/>
      </w:divBdr>
    </w:div>
    <w:div w:id="1468551520">
      <w:bodyDiv w:val="1"/>
      <w:marLeft w:val="0"/>
      <w:marRight w:val="0"/>
      <w:marTop w:val="0"/>
      <w:marBottom w:val="0"/>
      <w:divBdr>
        <w:top w:val="none" w:sz="0" w:space="0" w:color="auto"/>
        <w:left w:val="none" w:sz="0" w:space="0" w:color="auto"/>
        <w:bottom w:val="none" w:sz="0" w:space="0" w:color="auto"/>
        <w:right w:val="none" w:sz="0" w:space="0" w:color="auto"/>
      </w:divBdr>
    </w:div>
    <w:div w:id="1581209477">
      <w:bodyDiv w:val="1"/>
      <w:marLeft w:val="0"/>
      <w:marRight w:val="0"/>
      <w:marTop w:val="0"/>
      <w:marBottom w:val="0"/>
      <w:divBdr>
        <w:top w:val="none" w:sz="0" w:space="0" w:color="auto"/>
        <w:left w:val="none" w:sz="0" w:space="0" w:color="auto"/>
        <w:bottom w:val="none" w:sz="0" w:space="0" w:color="auto"/>
        <w:right w:val="none" w:sz="0" w:space="0" w:color="auto"/>
      </w:divBdr>
    </w:div>
    <w:div w:id="1597209245">
      <w:bodyDiv w:val="1"/>
      <w:marLeft w:val="0"/>
      <w:marRight w:val="0"/>
      <w:marTop w:val="0"/>
      <w:marBottom w:val="0"/>
      <w:divBdr>
        <w:top w:val="none" w:sz="0" w:space="0" w:color="auto"/>
        <w:left w:val="none" w:sz="0" w:space="0" w:color="auto"/>
        <w:bottom w:val="none" w:sz="0" w:space="0" w:color="auto"/>
        <w:right w:val="none" w:sz="0" w:space="0" w:color="auto"/>
      </w:divBdr>
    </w:div>
    <w:div w:id="1610040310">
      <w:bodyDiv w:val="1"/>
      <w:marLeft w:val="0"/>
      <w:marRight w:val="0"/>
      <w:marTop w:val="0"/>
      <w:marBottom w:val="0"/>
      <w:divBdr>
        <w:top w:val="none" w:sz="0" w:space="0" w:color="auto"/>
        <w:left w:val="none" w:sz="0" w:space="0" w:color="auto"/>
        <w:bottom w:val="none" w:sz="0" w:space="0" w:color="auto"/>
        <w:right w:val="none" w:sz="0" w:space="0" w:color="auto"/>
      </w:divBdr>
    </w:div>
    <w:div w:id="1667249106">
      <w:bodyDiv w:val="1"/>
      <w:marLeft w:val="0"/>
      <w:marRight w:val="0"/>
      <w:marTop w:val="0"/>
      <w:marBottom w:val="0"/>
      <w:divBdr>
        <w:top w:val="none" w:sz="0" w:space="0" w:color="auto"/>
        <w:left w:val="none" w:sz="0" w:space="0" w:color="auto"/>
        <w:bottom w:val="none" w:sz="0" w:space="0" w:color="auto"/>
        <w:right w:val="none" w:sz="0" w:space="0" w:color="auto"/>
      </w:divBdr>
    </w:div>
    <w:div w:id="1752122704">
      <w:bodyDiv w:val="1"/>
      <w:marLeft w:val="0"/>
      <w:marRight w:val="0"/>
      <w:marTop w:val="0"/>
      <w:marBottom w:val="0"/>
      <w:divBdr>
        <w:top w:val="none" w:sz="0" w:space="0" w:color="auto"/>
        <w:left w:val="none" w:sz="0" w:space="0" w:color="auto"/>
        <w:bottom w:val="none" w:sz="0" w:space="0" w:color="auto"/>
        <w:right w:val="none" w:sz="0" w:space="0" w:color="auto"/>
      </w:divBdr>
    </w:div>
    <w:div w:id="1761028800">
      <w:bodyDiv w:val="1"/>
      <w:marLeft w:val="0"/>
      <w:marRight w:val="0"/>
      <w:marTop w:val="0"/>
      <w:marBottom w:val="0"/>
      <w:divBdr>
        <w:top w:val="none" w:sz="0" w:space="0" w:color="auto"/>
        <w:left w:val="none" w:sz="0" w:space="0" w:color="auto"/>
        <w:bottom w:val="none" w:sz="0" w:space="0" w:color="auto"/>
        <w:right w:val="none" w:sz="0" w:space="0" w:color="auto"/>
      </w:divBdr>
    </w:div>
    <w:div w:id="1770349008">
      <w:bodyDiv w:val="1"/>
      <w:marLeft w:val="0"/>
      <w:marRight w:val="0"/>
      <w:marTop w:val="0"/>
      <w:marBottom w:val="0"/>
      <w:divBdr>
        <w:top w:val="none" w:sz="0" w:space="0" w:color="auto"/>
        <w:left w:val="none" w:sz="0" w:space="0" w:color="auto"/>
        <w:bottom w:val="none" w:sz="0" w:space="0" w:color="auto"/>
        <w:right w:val="none" w:sz="0" w:space="0" w:color="auto"/>
      </w:divBdr>
    </w:div>
    <w:div w:id="1791780186">
      <w:bodyDiv w:val="1"/>
      <w:marLeft w:val="0"/>
      <w:marRight w:val="0"/>
      <w:marTop w:val="0"/>
      <w:marBottom w:val="0"/>
      <w:divBdr>
        <w:top w:val="none" w:sz="0" w:space="0" w:color="auto"/>
        <w:left w:val="none" w:sz="0" w:space="0" w:color="auto"/>
        <w:bottom w:val="none" w:sz="0" w:space="0" w:color="auto"/>
        <w:right w:val="none" w:sz="0" w:space="0" w:color="auto"/>
      </w:divBdr>
    </w:div>
    <w:div w:id="1792087818">
      <w:bodyDiv w:val="1"/>
      <w:marLeft w:val="0"/>
      <w:marRight w:val="0"/>
      <w:marTop w:val="0"/>
      <w:marBottom w:val="0"/>
      <w:divBdr>
        <w:top w:val="none" w:sz="0" w:space="0" w:color="auto"/>
        <w:left w:val="none" w:sz="0" w:space="0" w:color="auto"/>
        <w:bottom w:val="none" w:sz="0" w:space="0" w:color="auto"/>
        <w:right w:val="none" w:sz="0" w:space="0" w:color="auto"/>
      </w:divBdr>
    </w:div>
    <w:div w:id="1794710225">
      <w:bodyDiv w:val="1"/>
      <w:marLeft w:val="0"/>
      <w:marRight w:val="0"/>
      <w:marTop w:val="0"/>
      <w:marBottom w:val="0"/>
      <w:divBdr>
        <w:top w:val="none" w:sz="0" w:space="0" w:color="auto"/>
        <w:left w:val="none" w:sz="0" w:space="0" w:color="auto"/>
        <w:bottom w:val="none" w:sz="0" w:space="0" w:color="auto"/>
        <w:right w:val="none" w:sz="0" w:space="0" w:color="auto"/>
      </w:divBdr>
    </w:div>
    <w:div w:id="1814445122">
      <w:bodyDiv w:val="1"/>
      <w:marLeft w:val="0"/>
      <w:marRight w:val="0"/>
      <w:marTop w:val="0"/>
      <w:marBottom w:val="0"/>
      <w:divBdr>
        <w:top w:val="none" w:sz="0" w:space="0" w:color="auto"/>
        <w:left w:val="none" w:sz="0" w:space="0" w:color="auto"/>
        <w:bottom w:val="none" w:sz="0" w:space="0" w:color="auto"/>
        <w:right w:val="none" w:sz="0" w:space="0" w:color="auto"/>
      </w:divBdr>
    </w:div>
    <w:div w:id="1825970939">
      <w:bodyDiv w:val="1"/>
      <w:marLeft w:val="0"/>
      <w:marRight w:val="0"/>
      <w:marTop w:val="0"/>
      <w:marBottom w:val="0"/>
      <w:divBdr>
        <w:top w:val="none" w:sz="0" w:space="0" w:color="auto"/>
        <w:left w:val="none" w:sz="0" w:space="0" w:color="auto"/>
        <w:bottom w:val="none" w:sz="0" w:space="0" w:color="auto"/>
        <w:right w:val="none" w:sz="0" w:space="0" w:color="auto"/>
      </w:divBdr>
    </w:div>
    <w:div w:id="1865973308">
      <w:bodyDiv w:val="1"/>
      <w:marLeft w:val="0"/>
      <w:marRight w:val="0"/>
      <w:marTop w:val="0"/>
      <w:marBottom w:val="0"/>
      <w:divBdr>
        <w:top w:val="none" w:sz="0" w:space="0" w:color="auto"/>
        <w:left w:val="none" w:sz="0" w:space="0" w:color="auto"/>
        <w:bottom w:val="none" w:sz="0" w:space="0" w:color="auto"/>
        <w:right w:val="none" w:sz="0" w:space="0" w:color="auto"/>
      </w:divBdr>
    </w:div>
    <w:div w:id="1869677354">
      <w:bodyDiv w:val="1"/>
      <w:marLeft w:val="0"/>
      <w:marRight w:val="0"/>
      <w:marTop w:val="0"/>
      <w:marBottom w:val="0"/>
      <w:divBdr>
        <w:top w:val="none" w:sz="0" w:space="0" w:color="auto"/>
        <w:left w:val="none" w:sz="0" w:space="0" w:color="auto"/>
        <w:bottom w:val="none" w:sz="0" w:space="0" w:color="auto"/>
        <w:right w:val="none" w:sz="0" w:space="0" w:color="auto"/>
      </w:divBdr>
    </w:div>
    <w:div w:id="1889797197">
      <w:bodyDiv w:val="1"/>
      <w:marLeft w:val="0"/>
      <w:marRight w:val="0"/>
      <w:marTop w:val="0"/>
      <w:marBottom w:val="0"/>
      <w:divBdr>
        <w:top w:val="none" w:sz="0" w:space="0" w:color="auto"/>
        <w:left w:val="none" w:sz="0" w:space="0" w:color="auto"/>
        <w:bottom w:val="none" w:sz="0" w:space="0" w:color="auto"/>
        <w:right w:val="none" w:sz="0" w:space="0" w:color="auto"/>
      </w:divBdr>
    </w:div>
    <w:div w:id="1894654792">
      <w:bodyDiv w:val="1"/>
      <w:marLeft w:val="0"/>
      <w:marRight w:val="0"/>
      <w:marTop w:val="0"/>
      <w:marBottom w:val="0"/>
      <w:divBdr>
        <w:top w:val="none" w:sz="0" w:space="0" w:color="auto"/>
        <w:left w:val="none" w:sz="0" w:space="0" w:color="auto"/>
        <w:bottom w:val="none" w:sz="0" w:space="0" w:color="auto"/>
        <w:right w:val="none" w:sz="0" w:space="0" w:color="auto"/>
      </w:divBdr>
    </w:div>
    <w:div w:id="1931886789">
      <w:bodyDiv w:val="1"/>
      <w:marLeft w:val="0"/>
      <w:marRight w:val="0"/>
      <w:marTop w:val="0"/>
      <w:marBottom w:val="0"/>
      <w:divBdr>
        <w:top w:val="none" w:sz="0" w:space="0" w:color="auto"/>
        <w:left w:val="none" w:sz="0" w:space="0" w:color="auto"/>
        <w:bottom w:val="none" w:sz="0" w:space="0" w:color="auto"/>
        <w:right w:val="none" w:sz="0" w:space="0" w:color="auto"/>
      </w:divBdr>
    </w:div>
    <w:div w:id="1943880267">
      <w:bodyDiv w:val="1"/>
      <w:marLeft w:val="0"/>
      <w:marRight w:val="0"/>
      <w:marTop w:val="0"/>
      <w:marBottom w:val="0"/>
      <w:divBdr>
        <w:top w:val="none" w:sz="0" w:space="0" w:color="auto"/>
        <w:left w:val="none" w:sz="0" w:space="0" w:color="auto"/>
        <w:bottom w:val="none" w:sz="0" w:space="0" w:color="auto"/>
        <w:right w:val="none" w:sz="0" w:space="0" w:color="auto"/>
      </w:divBdr>
    </w:div>
    <w:div w:id="1960330394">
      <w:bodyDiv w:val="1"/>
      <w:marLeft w:val="0"/>
      <w:marRight w:val="0"/>
      <w:marTop w:val="0"/>
      <w:marBottom w:val="0"/>
      <w:divBdr>
        <w:top w:val="none" w:sz="0" w:space="0" w:color="auto"/>
        <w:left w:val="none" w:sz="0" w:space="0" w:color="auto"/>
        <w:bottom w:val="none" w:sz="0" w:space="0" w:color="auto"/>
        <w:right w:val="none" w:sz="0" w:space="0" w:color="auto"/>
      </w:divBdr>
    </w:div>
    <w:div w:id="1989631344">
      <w:bodyDiv w:val="1"/>
      <w:marLeft w:val="0"/>
      <w:marRight w:val="0"/>
      <w:marTop w:val="0"/>
      <w:marBottom w:val="0"/>
      <w:divBdr>
        <w:top w:val="none" w:sz="0" w:space="0" w:color="auto"/>
        <w:left w:val="none" w:sz="0" w:space="0" w:color="auto"/>
        <w:bottom w:val="none" w:sz="0" w:space="0" w:color="auto"/>
        <w:right w:val="none" w:sz="0" w:space="0" w:color="auto"/>
      </w:divBdr>
    </w:div>
    <w:div w:id="1994945533">
      <w:bodyDiv w:val="1"/>
      <w:marLeft w:val="0"/>
      <w:marRight w:val="0"/>
      <w:marTop w:val="0"/>
      <w:marBottom w:val="0"/>
      <w:divBdr>
        <w:top w:val="none" w:sz="0" w:space="0" w:color="auto"/>
        <w:left w:val="none" w:sz="0" w:space="0" w:color="auto"/>
        <w:bottom w:val="none" w:sz="0" w:space="0" w:color="auto"/>
        <w:right w:val="none" w:sz="0" w:space="0" w:color="auto"/>
      </w:divBdr>
    </w:div>
    <w:div w:id="2014137653">
      <w:bodyDiv w:val="1"/>
      <w:marLeft w:val="0"/>
      <w:marRight w:val="0"/>
      <w:marTop w:val="0"/>
      <w:marBottom w:val="0"/>
      <w:divBdr>
        <w:top w:val="none" w:sz="0" w:space="0" w:color="auto"/>
        <w:left w:val="none" w:sz="0" w:space="0" w:color="auto"/>
        <w:bottom w:val="none" w:sz="0" w:space="0" w:color="auto"/>
        <w:right w:val="none" w:sz="0" w:space="0" w:color="auto"/>
      </w:divBdr>
    </w:div>
    <w:div w:id="2027444047">
      <w:bodyDiv w:val="1"/>
      <w:marLeft w:val="0"/>
      <w:marRight w:val="0"/>
      <w:marTop w:val="0"/>
      <w:marBottom w:val="0"/>
      <w:divBdr>
        <w:top w:val="none" w:sz="0" w:space="0" w:color="auto"/>
        <w:left w:val="none" w:sz="0" w:space="0" w:color="auto"/>
        <w:bottom w:val="none" w:sz="0" w:space="0" w:color="auto"/>
        <w:right w:val="none" w:sz="0" w:space="0" w:color="auto"/>
      </w:divBdr>
    </w:div>
    <w:div w:id="2037341634">
      <w:bodyDiv w:val="1"/>
      <w:marLeft w:val="0"/>
      <w:marRight w:val="0"/>
      <w:marTop w:val="0"/>
      <w:marBottom w:val="0"/>
      <w:divBdr>
        <w:top w:val="none" w:sz="0" w:space="0" w:color="auto"/>
        <w:left w:val="none" w:sz="0" w:space="0" w:color="auto"/>
        <w:bottom w:val="none" w:sz="0" w:space="0" w:color="auto"/>
        <w:right w:val="none" w:sz="0" w:space="0" w:color="auto"/>
      </w:divBdr>
    </w:div>
    <w:div w:id="2039548184">
      <w:bodyDiv w:val="1"/>
      <w:marLeft w:val="0"/>
      <w:marRight w:val="0"/>
      <w:marTop w:val="0"/>
      <w:marBottom w:val="0"/>
      <w:divBdr>
        <w:top w:val="none" w:sz="0" w:space="0" w:color="auto"/>
        <w:left w:val="none" w:sz="0" w:space="0" w:color="auto"/>
        <w:bottom w:val="none" w:sz="0" w:space="0" w:color="auto"/>
        <w:right w:val="none" w:sz="0" w:space="0" w:color="auto"/>
      </w:divBdr>
    </w:div>
    <w:div w:id="2092044083">
      <w:bodyDiv w:val="1"/>
      <w:marLeft w:val="0"/>
      <w:marRight w:val="0"/>
      <w:marTop w:val="0"/>
      <w:marBottom w:val="0"/>
      <w:divBdr>
        <w:top w:val="none" w:sz="0" w:space="0" w:color="auto"/>
        <w:left w:val="none" w:sz="0" w:space="0" w:color="auto"/>
        <w:bottom w:val="none" w:sz="0" w:space="0" w:color="auto"/>
        <w:right w:val="none" w:sz="0" w:space="0" w:color="auto"/>
      </w:divBdr>
    </w:div>
    <w:div w:id="2098288256">
      <w:bodyDiv w:val="1"/>
      <w:marLeft w:val="0"/>
      <w:marRight w:val="0"/>
      <w:marTop w:val="0"/>
      <w:marBottom w:val="0"/>
      <w:divBdr>
        <w:top w:val="none" w:sz="0" w:space="0" w:color="auto"/>
        <w:left w:val="none" w:sz="0" w:space="0" w:color="auto"/>
        <w:bottom w:val="none" w:sz="0" w:space="0" w:color="auto"/>
        <w:right w:val="none" w:sz="0" w:space="0" w:color="auto"/>
      </w:divBdr>
    </w:div>
    <w:div w:id="210175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cid:95924eaa-f4f6-4c6e-b670-9f77c93496e0"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1C44D9B47E16F4DAC404C94BAB6A0AB" ma:contentTypeVersion="12" ma:contentTypeDescription="Crear nuevo documento." ma:contentTypeScope="" ma:versionID="27b0378ac5ccf622eca7c0018308c6eb">
  <xsd:schema xmlns:xsd="http://www.w3.org/2001/XMLSchema" xmlns:xs="http://www.w3.org/2001/XMLSchema" xmlns:p="http://schemas.microsoft.com/office/2006/metadata/properties" xmlns:ns2="c2193f9c-d6d3-4ad3-84fe-1aa04d901f9d" xmlns:ns3="5a15bd13-8fc7-4292-aa2e-7557299b7e29" targetNamespace="http://schemas.microsoft.com/office/2006/metadata/properties" ma:root="true" ma:fieldsID="854c9d0183bb7e4dd3e1e85fd2c67bc7" ns2:_="" ns3:_="">
    <xsd:import namespace="c2193f9c-d6d3-4ad3-84fe-1aa04d901f9d"/>
    <xsd:import namespace="5a15bd13-8fc7-4292-aa2e-7557299b7e2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93f9c-d6d3-4ad3-84fe-1aa04d901f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75bc53fc-378d-4638-8566-b3809de85d3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15bd13-8fc7-4292-aa2e-7557299b7e29"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fc2d2c61-08b0-4cb4-b5a6-30666dc2bfa1}" ma:internalName="TaxCatchAll" ma:showField="CatchAllData" ma:web="5a15bd13-8fc7-4292-aa2e-7557299b7e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a15bd13-8fc7-4292-aa2e-7557299b7e29" xsi:nil="true"/>
    <lcf76f155ced4ddcb4097134ff3c332f xmlns="c2193f9c-d6d3-4ad3-84fe-1aa04d901f9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BDD6E4-84E3-42B7-AE49-571397795B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93f9c-d6d3-4ad3-84fe-1aa04d901f9d"/>
    <ds:schemaRef ds:uri="5a15bd13-8fc7-4292-aa2e-7557299b7e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915211-0753-41FC-A361-A3FFFF185E1E}">
  <ds:schemaRefs>
    <ds:schemaRef ds:uri="http://schemas.microsoft.com/office/2006/metadata/properties"/>
    <ds:schemaRef ds:uri="http://schemas.microsoft.com/office/infopath/2007/PartnerControls"/>
    <ds:schemaRef ds:uri="5a15bd13-8fc7-4292-aa2e-7557299b7e29"/>
    <ds:schemaRef ds:uri="c2193f9c-d6d3-4ad3-84fe-1aa04d901f9d"/>
  </ds:schemaRefs>
</ds:datastoreItem>
</file>

<file path=customXml/itemProps3.xml><?xml version="1.0" encoding="utf-8"?>
<ds:datastoreItem xmlns:ds="http://schemas.openxmlformats.org/officeDocument/2006/customXml" ds:itemID="{F98D5C9A-033A-4B2A-AED1-FB6F17E6A472}">
  <ds:schemaRefs>
    <ds:schemaRef ds:uri="http://schemas.openxmlformats.org/officeDocument/2006/bibliography"/>
  </ds:schemaRefs>
</ds:datastoreItem>
</file>

<file path=customXml/itemProps4.xml><?xml version="1.0" encoding="utf-8"?>
<ds:datastoreItem xmlns:ds="http://schemas.openxmlformats.org/officeDocument/2006/customXml" ds:itemID="{A2E366C1-35D6-48C3-8FF9-605DD812EC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Pages>
  <Words>347</Words>
  <Characters>1910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Daniel Guarín Gómez</cp:lastModifiedBy>
  <cp:revision>152</cp:revision>
  <cp:lastPrinted>2025-11-28T21:10:00Z</cp:lastPrinted>
  <dcterms:created xsi:type="dcterms:W3CDTF">2025-12-02T20:34:00Z</dcterms:created>
  <dcterms:modified xsi:type="dcterms:W3CDTF">2026-04-13T20:02:00Z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0x010100A1C44D9B47E16F4DAC404C94BAB6A0AB</vt:lpwstr>
  </property>
  <property fmtid="{D5CDD505-2E9C-101B-9397-08002B2CF9AE}" pid="3" name="IsMyDocuments">
    <vt:bool>true</vt:bool>
  </property>
  <property fmtid="{D5CDD505-2E9C-101B-9397-08002B2CF9AE}" pid="4" name="MediaServiceImageTags">
    <vt:lpwstr/>
  </property>
</Properties>
</file>