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8A47D" w14:textId="49F80BCD" w:rsidR="009622EE" w:rsidRPr="00E547C2" w:rsidRDefault="009622EE" w:rsidP="00B96957">
      <w:pPr>
        <w:ind w:firstLine="708"/>
        <w:jc w:val="center"/>
        <w:rPr>
          <w:rFonts w:ascii="Arial" w:hAnsi="Arial" w:cs="Arial"/>
          <w:b/>
          <w:sz w:val="21"/>
          <w:szCs w:val="21"/>
          <w:lang w:val="es-ES"/>
        </w:rPr>
      </w:pPr>
      <w:r w:rsidRPr="00E547C2">
        <w:rPr>
          <w:rFonts w:ascii="Arial" w:hAnsi="Arial" w:cs="Arial"/>
          <w:b/>
          <w:sz w:val="21"/>
          <w:szCs w:val="21"/>
          <w:lang w:val="es-ES"/>
        </w:rPr>
        <w:t>ANEXO 2 — PACTO DE TRANSPARENCIA</w:t>
      </w:r>
    </w:p>
    <w:p w14:paraId="3A0AFE51" w14:textId="77777777" w:rsidR="009622EE" w:rsidRPr="00E547C2" w:rsidRDefault="009622EE" w:rsidP="00B96957">
      <w:pPr>
        <w:pStyle w:val="InviasNormal"/>
        <w:spacing w:before="0" w:after="0"/>
        <w:rPr>
          <w:rFonts w:ascii="Arial" w:hAnsi="Arial" w:cs="Arial"/>
          <w:sz w:val="21"/>
          <w:szCs w:val="21"/>
        </w:rPr>
      </w:pPr>
    </w:p>
    <w:p w14:paraId="52CB380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El presente documento hace parte integral de los Documentos del Proceso y con la carta de presentación de la propuesta el proponente se compromete a: </w:t>
      </w:r>
    </w:p>
    <w:p w14:paraId="59312CC6" w14:textId="77777777" w:rsidR="009622EE" w:rsidRPr="00E547C2" w:rsidRDefault="009622EE" w:rsidP="00B96957">
      <w:pPr>
        <w:pStyle w:val="InviasNormal"/>
        <w:spacing w:before="0" w:after="0"/>
        <w:rPr>
          <w:rFonts w:ascii="Arial" w:hAnsi="Arial" w:cs="Arial"/>
          <w:sz w:val="21"/>
          <w:szCs w:val="21"/>
        </w:rPr>
      </w:pPr>
    </w:p>
    <w:p w14:paraId="4E8F85A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Cumplir estrictamente la Ley aplicable.</w:t>
      </w:r>
    </w:p>
    <w:p w14:paraId="7307AD83"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Interpretar de buena fe las normas aplicables a los procesos de contratación de manera que siempre produzcan los efectos buscados por las mismas.</w:t>
      </w:r>
    </w:p>
    <w:p w14:paraId="089863D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incurrir en faltas a la verdad o adulteración en los documentos o requisitos exigidos en el proceso de contratación.</w:t>
      </w:r>
    </w:p>
    <w:p w14:paraId="593BF71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Igualmente se acepta que, durante la evaluación de las propuestas del proceso de contratación, primen los aspectos de fondo por encima de la forma, buscando siempre favorecer la libre competencia.</w:t>
      </w:r>
    </w:p>
    <w:p w14:paraId="6C8222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otros Proponentes para tratar de influenciar o manipular los resultados de la adjudicación. </w:t>
      </w:r>
    </w:p>
    <w:p w14:paraId="4A1474C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Solicitar o remitir a la Entidad, o a sus funcionarios y contratistas, cualquier información utilizando solamente los procesos y canales previstos en el Proceso de Contratación. </w:t>
      </w:r>
    </w:p>
    <w:p w14:paraId="05DC880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w:t>
      </w:r>
      <w:r w:rsidRPr="00E547C2">
        <w:rPr>
          <w:rFonts w:ascii="Arial" w:hAnsi="Arial" w:cs="Arial"/>
          <w:sz w:val="21"/>
          <w:szCs w:val="21"/>
        </w:rPr>
        <w:lastRenderedPageBreak/>
        <w:t>del régimen de conflictos de intereses y de inhabilidades e incompatibilidades previsto en la Constitución y en la Ley.</w:t>
      </w:r>
    </w:p>
    <w:p w14:paraId="785C675C"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La Entidad siempre se manifestará sobre las inquietudes relacionadas con el Proceso de selección por los canales definidos en los documentos del Proceso. </w:t>
      </w:r>
    </w:p>
    <w:p w14:paraId="64BB8C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E547C2" w:rsidRDefault="009622EE" w:rsidP="00FC225A">
      <w:pPr>
        <w:numPr>
          <w:ilvl w:val="0"/>
          <w:numId w:val="11"/>
        </w:numPr>
        <w:jc w:val="both"/>
        <w:rPr>
          <w:rFonts w:ascii="Arial" w:hAnsi="Arial" w:cs="Arial"/>
          <w:sz w:val="21"/>
          <w:szCs w:val="21"/>
          <w:lang w:val="es-ES"/>
        </w:rPr>
      </w:pPr>
      <w:r w:rsidRPr="00E547C2">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7D5877D" w14:textId="067E93D0" w:rsidR="009622EE" w:rsidRPr="00E547C2" w:rsidRDefault="009622EE" w:rsidP="00B96957">
      <w:pPr>
        <w:widowControl w:val="0"/>
        <w:tabs>
          <w:tab w:val="left" w:pos="7780"/>
        </w:tabs>
        <w:autoSpaceDE w:val="0"/>
        <w:autoSpaceDN w:val="0"/>
        <w:adjustRightInd w:val="0"/>
        <w:ind w:right="-20"/>
        <w:jc w:val="both"/>
        <w:rPr>
          <w:rFonts w:ascii="Arial" w:hAnsi="Arial" w:cs="Arial"/>
          <w:b/>
          <w:sz w:val="21"/>
          <w:szCs w:val="21"/>
        </w:rPr>
      </w:pPr>
      <w:r w:rsidRPr="00E547C2">
        <w:rPr>
          <w:rFonts w:ascii="Arial" w:hAnsi="Arial" w:cs="Arial"/>
          <w:b/>
          <w:sz w:val="21"/>
          <w:szCs w:val="21"/>
        </w:rPr>
        <w:br w:type="page"/>
      </w:r>
    </w:p>
    <w:p w14:paraId="6DD79817" w14:textId="78D5CE3C" w:rsidR="009622EE" w:rsidRPr="00E547C2" w:rsidRDefault="009622EE" w:rsidP="00B96957">
      <w:pPr>
        <w:pStyle w:val="Prrafodelista"/>
        <w:tabs>
          <w:tab w:val="left" w:pos="2552"/>
        </w:tabs>
        <w:ind w:left="2160"/>
        <w:jc w:val="both"/>
        <w:rPr>
          <w:rFonts w:ascii="Arial" w:hAnsi="Arial" w:cs="Arial"/>
          <w:b/>
          <w:sz w:val="21"/>
          <w:szCs w:val="21"/>
        </w:rPr>
      </w:pPr>
      <w:r w:rsidRPr="00E547C2">
        <w:rPr>
          <w:rFonts w:ascii="Arial" w:hAnsi="Arial" w:cs="Arial"/>
          <w:b/>
          <w:sz w:val="21"/>
          <w:szCs w:val="21"/>
          <w:lang w:val="es-ES"/>
        </w:rPr>
        <w:lastRenderedPageBreak/>
        <w:t xml:space="preserve">ANEXO No 3 - </w:t>
      </w:r>
      <w:r w:rsidRPr="00E547C2">
        <w:rPr>
          <w:rFonts w:ascii="Arial" w:hAnsi="Arial" w:cs="Arial"/>
          <w:b/>
          <w:sz w:val="21"/>
          <w:szCs w:val="21"/>
        </w:rPr>
        <w:t xml:space="preserve">ANEXO DE CONDICIONES CONTRACTUALES </w:t>
      </w:r>
    </w:p>
    <w:p w14:paraId="02F298F4" w14:textId="3E32CD86" w:rsidR="009622EE" w:rsidRPr="00E547C2" w:rsidRDefault="009622EE" w:rsidP="00A73CC6">
      <w:pPr>
        <w:tabs>
          <w:tab w:val="left" w:pos="2552"/>
        </w:tabs>
        <w:jc w:val="center"/>
        <w:rPr>
          <w:rFonts w:ascii="Arial" w:hAnsi="Arial" w:cs="Arial"/>
          <w:sz w:val="21"/>
          <w:szCs w:val="21"/>
        </w:rPr>
      </w:pPr>
      <w:r w:rsidRPr="00E547C2">
        <w:rPr>
          <w:rFonts w:ascii="Arial" w:hAnsi="Arial" w:cs="Arial"/>
          <w:sz w:val="21"/>
          <w:szCs w:val="21"/>
        </w:rPr>
        <w:t xml:space="preserve">(Se diligenciaria conforme a los parametros establecidos en el </w:t>
      </w:r>
      <w:r w:rsidR="00A73CC6">
        <w:rPr>
          <w:rFonts w:ascii="Arial" w:hAnsi="Arial" w:cs="Arial"/>
          <w:sz w:val="21"/>
          <w:szCs w:val="21"/>
        </w:rPr>
        <w:t>Estudio Previo y P</w:t>
      </w:r>
      <w:r w:rsidRPr="00E547C2">
        <w:rPr>
          <w:rFonts w:ascii="Arial" w:hAnsi="Arial" w:cs="Arial"/>
          <w:sz w:val="21"/>
          <w:szCs w:val="21"/>
        </w:rPr>
        <w:t xml:space="preserve">liego de </w:t>
      </w:r>
      <w:r w:rsidR="00A73CC6">
        <w:rPr>
          <w:rFonts w:ascii="Arial" w:hAnsi="Arial" w:cs="Arial"/>
          <w:sz w:val="21"/>
          <w:szCs w:val="21"/>
        </w:rPr>
        <w:t>C</w:t>
      </w:r>
      <w:r w:rsidRPr="00E547C2">
        <w:rPr>
          <w:rFonts w:ascii="Arial" w:hAnsi="Arial" w:cs="Arial"/>
          <w:sz w:val="21"/>
          <w:szCs w:val="21"/>
        </w:rPr>
        <w:t>ondiciones definitivos)</w:t>
      </w:r>
    </w:p>
    <w:p w14:paraId="2FE28004" w14:textId="77777777" w:rsidR="009622EE" w:rsidRPr="00E547C2" w:rsidRDefault="009622EE" w:rsidP="00B96957">
      <w:pPr>
        <w:ind w:left="-180" w:right="-314"/>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5802"/>
      </w:tblGrid>
      <w:tr w:rsidR="009622EE" w:rsidRPr="00E547C2" w14:paraId="1A3DDB08" w14:textId="77777777" w:rsidTr="00223D4E">
        <w:trPr>
          <w:trHeight w:val="472"/>
        </w:trPr>
        <w:tc>
          <w:tcPr>
            <w:tcW w:w="3393" w:type="dxa"/>
          </w:tcPr>
          <w:p w14:paraId="1F55D5D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sz w:val="21"/>
                <w:szCs w:val="21"/>
              </w:rPr>
              <w:t>OBJETO</w:t>
            </w:r>
          </w:p>
        </w:tc>
        <w:tc>
          <w:tcPr>
            <w:tcW w:w="5802" w:type="dxa"/>
          </w:tcPr>
          <w:p w14:paraId="3AF9BFBF" w14:textId="55B9389E" w:rsidR="009622EE" w:rsidRPr="00223D4E" w:rsidRDefault="003F6B80" w:rsidP="00D95F4D">
            <w:pPr>
              <w:jc w:val="both"/>
              <w:rPr>
                <w:rFonts w:ascii="Arial" w:eastAsia="Calibri" w:hAnsi="Arial" w:cs="Arial"/>
                <w:b/>
                <w:sz w:val="21"/>
                <w:szCs w:val="21"/>
                <w:lang w:val="x-none"/>
              </w:rPr>
            </w:pPr>
            <w:r w:rsidRPr="003F6B80">
              <w:rPr>
                <w:rFonts w:ascii="Arial" w:eastAsia="Calibri" w:hAnsi="Arial" w:cs="Arial"/>
                <w:b/>
                <w:sz w:val="21"/>
                <w:szCs w:val="21"/>
                <w:lang w:val="x-none"/>
              </w:rPr>
              <w:t>CARACTERIZACIÓN DE LA DINÁMICA HIDROLÓGICA Y SEDIMENTARIA DE LA CIÉNAGA EL UVERO (DEPARTAMENTO DEL ATLÁNTICO) Y FORMULACIÓN DEL PLAN DE MANEJO AMBIENTAL (PMA) CORRESPONDIENTE, CON BASE EN LOS RESULTADOS OBTENIDOS, CONFORME A LOS LINEAMIENTOS TÉCNICOS Y NORMATIVOS APLICABLES</w:t>
            </w:r>
            <w:r>
              <w:rPr>
                <w:rFonts w:ascii="Arial" w:eastAsia="Calibri" w:hAnsi="Arial" w:cs="Arial"/>
                <w:b/>
                <w:sz w:val="21"/>
                <w:szCs w:val="21"/>
                <w:lang w:val="x-none"/>
              </w:rPr>
              <w:t xml:space="preserve">. </w:t>
            </w:r>
          </w:p>
        </w:tc>
      </w:tr>
      <w:tr w:rsidR="009622EE" w:rsidRPr="00E547C2" w14:paraId="3478D57D" w14:textId="77777777" w:rsidTr="00223D4E">
        <w:trPr>
          <w:trHeight w:val="472"/>
        </w:trPr>
        <w:tc>
          <w:tcPr>
            <w:tcW w:w="3393" w:type="dxa"/>
          </w:tcPr>
          <w:p w14:paraId="520870D0"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REGISTRO EN EL P.A.A. </w:t>
            </w:r>
          </w:p>
        </w:tc>
        <w:tc>
          <w:tcPr>
            <w:tcW w:w="5802" w:type="dxa"/>
          </w:tcPr>
          <w:p w14:paraId="28DCAA2A" w14:textId="19532479" w:rsidR="009622EE" w:rsidRPr="00C82EFA" w:rsidRDefault="009622EE" w:rsidP="00C82EFA">
            <w:pPr>
              <w:pStyle w:val="Textoindependiente"/>
              <w:spacing w:before="191"/>
              <w:ind w:right="49"/>
              <w:jc w:val="both"/>
              <w:rPr>
                <w:rFonts w:ascii="Arial" w:eastAsia="Arial Narrow" w:hAnsi="Arial" w:cs="Arial"/>
                <w:bCs/>
                <w:color w:val="000000"/>
                <w:sz w:val="22"/>
                <w:szCs w:val="22"/>
                <w:highlight w:val="yellow"/>
              </w:rPr>
            </w:pPr>
          </w:p>
        </w:tc>
      </w:tr>
      <w:tr w:rsidR="009622EE" w:rsidRPr="00E547C2" w14:paraId="6FA2A770" w14:textId="77777777" w:rsidTr="00223D4E">
        <w:trPr>
          <w:trHeight w:val="472"/>
        </w:trPr>
        <w:tc>
          <w:tcPr>
            <w:tcW w:w="3393" w:type="dxa"/>
          </w:tcPr>
          <w:p w14:paraId="1AA2FA26"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OBLIGACIONES DEL CONTRATISTA</w:t>
            </w:r>
          </w:p>
        </w:tc>
        <w:tc>
          <w:tcPr>
            <w:tcW w:w="5802" w:type="dxa"/>
          </w:tcPr>
          <w:p w14:paraId="79634032" w14:textId="535BD398" w:rsidR="009622EE" w:rsidRPr="00B02475" w:rsidRDefault="00B02475" w:rsidP="00B02475">
            <w:pPr>
              <w:widowControl w:val="0"/>
              <w:tabs>
                <w:tab w:val="left" w:pos="748"/>
              </w:tabs>
              <w:autoSpaceDE w:val="0"/>
              <w:autoSpaceDN w:val="0"/>
              <w:spacing w:before="153"/>
              <w:jc w:val="both"/>
              <w:rPr>
                <w:rFonts w:ascii="Arial" w:hAnsi="Arial" w:cs="Arial"/>
                <w:sz w:val="21"/>
                <w:szCs w:val="21"/>
              </w:rPr>
            </w:pPr>
            <w:r>
              <w:rPr>
                <w:rFonts w:ascii="Arial" w:hAnsi="Arial" w:cs="Arial"/>
                <w:sz w:val="21"/>
                <w:szCs w:val="21"/>
              </w:rPr>
              <w:t xml:space="preserve"> Las indicadas en el pliego de condiciones y estudios previos </w:t>
            </w:r>
          </w:p>
        </w:tc>
      </w:tr>
      <w:tr w:rsidR="009622EE" w:rsidRPr="00E547C2" w14:paraId="0EDAD6A0" w14:textId="77777777" w:rsidTr="00223D4E">
        <w:trPr>
          <w:trHeight w:val="472"/>
        </w:trPr>
        <w:tc>
          <w:tcPr>
            <w:tcW w:w="3393" w:type="dxa"/>
          </w:tcPr>
          <w:p w14:paraId="4DFE5578"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INHABILIDADES E INCOMPATIBILIDADES</w:t>
            </w:r>
          </w:p>
        </w:tc>
        <w:tc>
          <w:tcPr>
            <w:tcW w:w="5802" w:type="dxa"/>
          </w:tcPr>
          <w:p w14:paraId="3121B815" w14:textId="77777777" w:rsidR="009622EE" w:rsidRPr="00E547C2" w:rsidRDefault="009622EE" w:rsidP="00B96957">
            <w:pPr>
              <w:pStyle w:val="NormalWeb"/>
              <w:jc w:val="both"/>
              <w:rPr>
                <w:rFonts w:ascii="Arial" w:hAnsi="Arial" w:cs="Arial"/>
                <w:sz w:val="21"/>
                <w:szCs w:val="21"/>
              </w:rPr>
            </w:pPr>
            <w:r w:rsidRPr="00E547C2">
              <w:rPr>
                <w:rFonts w:ascii="Arial" w:hAnsi="Arial" w:cs="Arial"/>
                <w:b/>
                <w:sz w:val="21"/>
                <w:szCs w:val="21"/>
              </w:rPr>
              <w:t>El CONTRATISTA</w:t>
            </w:r>
            <w:r w:rsidRPr="00E547C2">
              <w:rPr>
                <w:rFonts w:ascii="Arial" w:hAnsi="Arial" w:cs="Arial"/>
                <w:sz w:val="21"/>
                <w:szCs w:val="21"/>
              </w:rPr>
              <w:t xml:space="preserve"> declara bajo juramento, el cual se considera prestado con la firma del presente contrato, que no se encuentra incurso en inhabilidades, ni en incompatibilidades, para contratar con </w:t>
            </w:r>
            <w:r w:rsidRPr="00E547C2">
              <w:rPr>
                <w:rFonts w:ascii="Arial" w:hAnsi="Arial" w:cs="Arial"/>
                <w:b/>
                <w:sz w:val="21"/>
                <w:szCs w:val="21"/>
              </w:rPr>
              <w:t>LA CORPORACION.</w:t>
            </w:r>
            <w:r w:rsidRPr="00E547C2">
              <w:rPr>
                <w:rFonts w:ascii="Arial" w:hAnsi="Arial" w:cs="Arial"/>
                <w:sz w:val="21"/>
                <w:szCs w:val="21"/>
              </w:rPr>
              <w:t xml:space="preserve"> </w:t>
            </w:r>
          </w:p>
          <w:p w14:paraId="759FCF26"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Si llegase a sobrevenir inhabilidad o incompatibilidad en el desarrollo del presente contrato, el </w:t>
            </w:r>
            <w:r w:rsidRPr="00E547C2">
              <w:rPr>
                <w:rFonts w:ascii="Arial" w:hAnsi="Arial" w:cs="Arial"/>
                <w:b/>
                <w:sz w:val="21"/>
                <w:szCs w:val="21"/>
              </w:rPr>
              <w:t>CONTRATISTA</w:t>
            </w:r>
            <w:r w:rsidRPr="00E547C2">
              <w:rPr>
                <w:rFonts w:ascii="Arial" w:hAnsi="Arial" w:cs="Arial"/>
                <w:sz w:val="21"/>
                <w:szCs w:val="21"/>
              </w:rPr>
              <w:t xml:space="preserve"> deberá informarlo inmediatamente a </w:t>
            </w:r>
            <w:r w:rsidRPr="00E547C2">
              <w:rPr>
                <w:rFonts w:ascii="Arial" w:hAnsi="Arial" w:cs="Arial"/>
                <w:b/>
                <w:sz w:val="21"/>
                <w:szCs w:val="21"/>
              </w:rPr>
              <w:t>LA CORPORACION</w:t>
            </w:r>
            <w:r w:rsidRPr="00E547C2">
              <w:rPr>
                <w:rFonts w:ascii="Arial" w:hAnsi="Arial" w:cs="Arial"/>
                <w:sz w:val="21"/>
                <w:szCs w:val="21"/>
              </w:rPr>
              <w:t xml:space="preserve">, para que inicie e iniciará los trámites para ceder el contrato, previa autorización escrita de la </w:t>
            </w:r>
            <w:r w:rsidRPr="00E547C2">
              <w:rPr>
                <w:rFonts w:ascii="Arial" w:hAnsi="Arial" w:cs="Arial"/>
                <w:b/>
                <w:sz w:val="21"/>
                <w:szCs w:val="21"/>
              </w:rPr>
              <w:t>CORPORACION</w:t>
            </w:r>
            <w:r w:rsidRPr="00E547C2">
              <w:rPr>
                <w:rFonts w:ascii="Arial" w:hAnsi="Arial" w:cs="Arial"/>
                <w:sz w:val="21"/>
                <w:szCs w:val="21"/>
              </w:rPr>
              <w:t xml:space="preserve"> por parte del Director General. Si ello no fuere posible, renunciará a la ejecución del contrato.</w:t>
            </w:r>
          </w:p>
        </w:tc>
      </w:tr>
      <w:tr w:rsidR="009622EE" w:rsidRPr="00E547C2" w14:paraId="710D87BF" w14:textId="77777777" w:rsidTr="00223D4E">
        <w:tc>
          <w:tcPr>
            <w:tcW w:w="3393" w:type="dxa"/>
          </w:tcPr>
          <w:p w14:paraId="7C68684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VALOR</w:t>
            </w:r>
          </w:p>
        </w:tc>
        <w:tc>
          <w:tcPr>
            <w:tcW w:w="5802" w:type="dxa"/>
          </w:tcPr>
          <w:p w14:paraId="4C764A4F" w14:textId="1C8C4A20" w:rsidR="009622EE" w:rsidRPr="00E547C2" w:rsidRDefault="003F6B80" w:rsidP="00B96957">
            <w:pPr>
              <w:pStyle w:val="NormalWeb"/>
              <w:jc w:val="both"/>
              <w:rPr>
                <w:rFonts w:ascii="Arial" w:hAnsi="Arial" w:cs="Arial"/>
                <w:sz w:val="21"/>
                <w:szCs w:val="21"/>
              </w:rPr>
            </w:pPr>
            <w:r>
              <w:rPr>
                <w:rFonts w:ascii="Arial" w:hAnsi="Arial" w:cs="Arial"/>
                <w:sz w:val="21"/>
                <w:szCs w:val="21"/>
              </w:rPr>
              <w:t xml:space="preserve">Según lo indicado en el estudio previo y el pliego de condiciones. </w:t>
            </w:r>
          </w:p>
        </w:tc>
      </w:tr>
      <w:tr w:rsidR="009622EE" w:rsidRPr="00E547C2" w14:paraId="0AC38AD8" w14:textId="77777777" w:rsidTr="00223D4E">
        <w:tc>
          <w:tcPr>
            <w:tcW w:w="3393" w:type="dxa"/>
          </w:tcPr>
          <w:p w14:paraId="2F1D9C6E"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FORMA DE PAGO</w:t>
            </w:r>
          </w:p>
        </w:tc>
        <w:tc>
          <w:tcPr>
            <w:tcW w:w="5802" w:type="dxa"/>
          </w:tcPr>
          <w:p w14:paraId="1E030BE5" w14:textId="129C0CEF" w:rsidR="003F6B80" w:rsidRPr="00A73CC6" w:rsidRDefault="00A73CC6" w:rsidP="003F6B80">
            <w:pPr>
              <w:ind w:right="51"/>
              <w:jc w:val="both"/>
              <w:rPr>
                <w:rFonts w:ascii="Arial" w:eastAsia="Arial Narrow" w:hAnsi="Arial" w:cs="Arial"/>
                <w:sz w:val="21"/>
                <w:szCs w:val="21"/>
              </w:rPr>
            </w:pPr>
            <w:r w:rsidRPr="00A73CC6">
              <w:rPr>
                <w:rFonts w:ascii="Arial" w:eastAsia="Arial Narrow" w:hAnsi="Arial" w:cs="Arial"/>
                <w:sz w:val="21"/>
                <w:szCs w:val="21"/>
              </w:rPr>
              <w:t xml:space="preserve">LA ENTIDAD pagará al CONTRATISTA </w:t>
            </w:r>
            <w:r w:rsidR="003F6B80">
              <w:rPr>
                <w:rFonts w:ascii="Arial" w:eastAsia="Arial Narrow" w:hAnsi="Arial" w:cs="Arial"/>
                <w:sz w:val="21"/>
                <w:szCs w:val="21"/>
              </w:rPr>
              <w:t xml:space="preserve">de acuerdo con lo indicado en los estudios previos y pliego de condiciones. </w:t>
            </w:r>
          </w:p>
          <w:p w14:paraId="1E06ED1F" w14:textId="3749C2EC" w:rsidR="009622EE" w:rsidRPr="00A73CC6" w:rsidRDefault="009622EE" w:rsidP="003F6B80">
            <w:pPr>
              <w:jc w:val="both"/>
              <w:rPr>
                <w:rFonts w:ascii="Arial" w:eastAsia="Arial Narrow" w:hAnsi="Arial" w:cs="Arial"/>
                <w:sz w:val="21"/>
                <w:szCs w:val="21"/>
              </w:rPr>
            </w:pPr>
          </w:p>
        </w:tc>
      </w:tr>
      <w:tr w:rsidR="009622EE" w:rsidRPr="00E547C2" w14:paraId="287E1038" w14:textId="77777777" w:rsidTr="00223D4E">
        <w:tc>
          <w:tcPr>
            <w:tcW w:w="3393" w:type="dxa"/>
          </w:tcPr>
          <w:p w14:paraId="0AB22603"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TÉRMINO DE EJECUCIÓN</w:t>
            </w:r>
          </w:p>
        </w:tc>
        <w:tc>
          <w:tcPr>
            <w:tcW w:w="5802" w:type="dxa"/>
          </w:tcPr>
          <w:p w14:paraId="18D31452" w14:textId="30930495" w:rsidR="001B673C" w:rsidRPr="00E547C2" w:rsidRDefault="001B673C" w:rsidP="001B673C">
            <w:pPr>
              <w:pStyle w:val="Ttulo2"/>
              <w:tabs>
                <w:tab w:val="left" w:pos="1031"/>
              </w:tabs>
              <w:jc w:val="both"/>
              <w:rPr>
                <w:rFonts w:ascii="Arial" w:hAnsi="Arial" w:cs="Arial"/>
                <w:b w:val="0"/>
                <w:bCs w:val="0"/>
                <w:i w:val="0"/>
                <w:iCs w:val="0"/>
                <w:color w:val="000000" w:themeColor="text1"/>
                <w:sz w:val="21"/>
                <w:szCs w:val="21"/>
              </w:rPr>
            </w:pPr>
            <w:r w:rsidRPr="00E547C2">
              <w:rPr>
                <w:rFonts w:ascii="Arial" w:hAnsi="Arial" w:cs="Arial"/>
                <w:b w:val="0"/>
                <w:bCs w:val="0"/>
                <w:i w:val="0"/>
                <w:iCs w:val="0"/>
                <w:color w:val="000000" w:themeColor="text1"/>
                <w:sz w:val="21"/>
                <w:szCs w:val="21"/>
              </w:rPr>
              <w:t>El plazo previsto para la ejecución de las actividades que se deriven</w:t>
            </w:r>
            <w:r w:rsidR="00B02475">
              <w:rPr>
                <w:rFonts w:ascii="Arial" w:hAnsi="Arial" w:cs="Arial"/>
                <w:b w:val="0"/>
                <w:bCs w:val="0"/>
                <w:i w:val="0"/>
                <w:iCs w:val="0"/>
                <w:color w:val="000000" w:themeColor="text1"/>
                <w:sz w:val="21"/>
                <w:szCs w:val="21"/>
              </w:rPr>
              <w:t xml:space="preserve"> del presente proceso es de </w:t>
            </w:r>
            <w:r w:rsidR="003F6B80" w:rsidRPr="003F6B80">
              <w:rPr>
                <w:rFonts w:ascii="Arial" w:hAnsi="Arial" w:cs="Arial"/>
                <w:i w:val="0"/>
                <w:iCs w:val="0"/>
                <w:color w:val="000000" w:themeColor="text1"/>
                <w:sz w:val="21"/>
                <w:szCs w:val="21"/>
              </w:rPr>
              <w:t>SEIS (06)</w:t>
            </w:r>
            <w:r w:rsidR="003F6B80" w:rsidRPr="00E547C2">
              <w:rPr>
                <w:rFonts w:ascii="Arial" w:hAnsi="Arial" w:cs="Arial"/>
                <w:b w:val="0"/>
                <w:bCs w:val="0"/>
                <w:i w:val="0"/>
                <w:iCs w:val="0"/>
                <w:color w:val="000000" w:themeColor="text1"/>
                <w:sz w:val="21"/>
                <w:szCs w:val="21"/>
              </w:rPr>
              <w:t xml:space="preserve"> </w:t>
            </w:r>
            <w:r w:rsidRPr="00E547C2">
              <w:rPr>
                <w:rFonts w:ascii="Arial" w:hAnsi="Arial" w:cs="Arial"/>
                <w:b w:val="0"/>
                <w:bCs w:val="0"/>
                <w:i w:val="0"/>
                <w:iCs w:val="0"/>
                <w:color w:val="000000" w:themeColor="text1"/>
                <w:sz w:val="21"/>
                <w:szCs w:val="21"/>
              </w:rPr>
              <w:t xml:space="preserve">meses, contados a partir de la fecha de suscripción del acta de inicio del contrato, previo cumplimiento de los requisitos de perfeccionamiento y ejecución contractual. </w:t>
            </w:r>
          </w:p>
          <w:p w14:paraId="6F68F4A3" w14:textId="06BC2787" w:rsidR="009622EE" w:rsidRPr="00E547C2" w:rsidRDefault="009622EE" w:rsidP="00B96957">
            <w:pPr>
              <w:pStyle w:val="NormalWeb"/>
              <w:jc w:val="both"/>
              <w:rPr>
                <w:rFonts w:ascii="Arial" w:hAnsi="Arial" w:cs="Arial"/>
                <w:sz w:val="21"/>
                <w:szCs w:val="21"/>
              </w:rPr>
            </w:pPr>
          </w:p>
        </w:tc>
      </w:tr>
      <w:tr w:rsidR="009622EE" w:rsidRPr="00E547C2" w14:paraId="36F19156" w14:textId="77777777" w:rsidTr="00223D4E">
        <w:tc>
          <w:tcPr>
            <w:tcW w:w="3393" w:type="dxa"/>
          </w:tcPr>
          <w:p w14:paraId="01D77038" w14:textId="77777777" w:rsidR="003A6C9A" w:rsidRPr="00E547C2" w:rsidRDefault="003A6C9A" w:rsidP="003A6C9A">
            <w:pPr>
              <w:pStyle w:val="clusulas"/>
              <w:numPr>
                <w:ilvl w:val="0"/>
                <w:numId w:val="10"/>
              </w:numPr>
              <w:tabs>
                <w:tab w:val="left" w:pos="1701"/>
                <w:tab w:val="left" w:pos="1843"/>
              </w:tabs>
              <w:spacing w:before="0" w:after="0"/>
              <w:rPr>
                <w:rFonts w:ascii="Arial" w:hAnsi="Arial" w:cs="Arial"/>
                <w:sz w:val="21"/>
                <w:szCs w:val="21"/>
              </w:rPr>
            </w:pPr>
            <w:r w:rsidRPr="00E547C2">
              <w:rPr>
                <w:rFonts w:ascii="Arial" w:hAnsi="Arial" w:cs="Arial"/>
                <w:sz w:val="21"/>
                <w:szCs w:val="21"/>
              </w:rPr>
              <w:t>SUSCRIPCIÓN, PERFECCIONAMIENTO Y EJECUCIÓN</w:t>
            </w:r>
          </w:p>
          <w:p w14:paraId="074109B1" w14:textId="2FF91640" w:rsidR="009622EE" w:rsidRPr="00E547C2" w:rsidRDefault="009622EE" w:rsidP="003A6C9A">
            <w:pPr>
              <w:pStyle w:val="NormalWeb"/>
              <w:ind w:left="360"/>
              <w:jc w:val="both"/>
              <w:rPr>
                <w:rFonts w:ascii="Arial" w:hAnsi="Arial" w:cs="Arial"/>
                <w:b/>
                <w:bCs/>
                <w:sz w:val="21"/>
                <w:szCs w:val="21"/>
              </w:rPr>
            </w:pPr>
          </w:p>
        </w:tc>
        <w:tc>
          <w:tcPr>
            <w:tcW w:w="5802" w:type="dxa"/>
          </w:tcPr>
          <w:p w14:paraId="57E0CAAF" w14:textId="5401FBD6" w:rsidR="003A6C9A" w:rsidRPr="00E547C2" w:rsidRDefault="003A6C9A" w:rsidP="00E547C2">
            <w:pPr>
              <w:tabs>
                <w:tab w:val="left" w:pos="2780"/>
              </w:tabs>
              <w:jc w:val="both"/>
              <w:rPr>
                <w:rFonts w:ascii="Arial" w:hAnsi="Arial" w:cs="Arial"/>
                <w:sz w:val="21"/>
                <w:szCs w:val="21"/>
                <w:lang w:val="es-ES" w:eastAsia="es-CO"/>
              </w:rPr>
            </w:pPr>
            <w:r w:rsidRPr="00E547C2">
              <w:rPr>
                <w:rFonts w:ascii="Arial" w:hAnsi="Arial" w:cs="Arial"/>
                <w:sz w:val="21"/>
                <w:szCs w:val="21"/>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el Registro Presupuestal correspondiente y el acta de incio.</w:t>
            </w:r>
          </w:p>
          <w:p w14:paraId="651D7A81" w14:textId="2F868D20" w:rsidR="009622EE" w:rsidRPr="00E547C2" w:rsidRDefault="009622EE" w:rsidP="00E547C2">
            <w:pPr>
              <w:pStyle w:val="NormalWeb"/>
              <w:jc w:val="both"/>
              <w:rPr>
                <w:rFonts w:ascii="Arial" w:hAnsi="Arial" w:cs="Arial"/>
                <w:sz w:val="21"/>
                <w:szCs w:val="21"/>
                <w:lang w:val="es-ES"/>
              </w:rPr>
            </w:pPr>
          </w:p>
        </w:tc>
      </w:tr>
      <w:tr w:rsidR="009622EE" w:rsidRPr="00E547C2" w14:paraId="75FAEC34" w14:textId="77777777" w:rsidTr="00223D4E">
        <w:tc>
          <w:tcPr>
            <w:tcW w:w="3393" w:type="dxa"/>
          </w:tcPr>
          <w:p w14:paraId="6C616E5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SUPERVISIÓN</w:t>
            </w:r>
          </w:p>
        </w:tc>
        <w:tc>
          <w:tcPr>
            <w:tcW w:w="5802" w:type="dxa"/>
          </w:tcPr>
          <w:p w14:paraId="70D351ED" w14:textId="0BE5CF9E" w:rsidR="009622EE" w:rsidRPr="00E547C2" w:rsidRDefault="00C82EFA" w:rsidP="00B96957">
            <w:pPr>
              <w:widowControl w:val="0"/>
              <w:autoSpaceDE w:val="0"/>
              <w:jc w:val="both"/>
              <w:rPr>
                <w:rFonts w:ascii="Arial" w:hAnsi="Arial" w:cs="Arial"/>
                <w:bCs/>
                <w:iCs/>
                <w:sz w:val="21"/>
                <w:szCs w:val="21"/>
              </w:rPr>
            </w:pPr>
            <w:r w:rsidRPr="00C82EFA">
              <w:rPr>
                <w:rFonts w:ascii="Arial" w:eastAsiaTheme="minorHAnsi" w:hAnsi="Arial" w:cs="Arial"/>
                <w:color w:val="000000" w:themeColor="text1"/>
                <w:sz w:val="21"/>
                <w:szCs w:val="21"/>
                <w:lang w:val="es-ES_tradnl"/>
              </w:rPr>
              <w:t xml:space="preserve">El presente contrato tendrá la supervisión a cargo de la Biol. Ayari Rojano Marín, Subdirectora de Cambio Climático y </w:t>
            </w:r>
            <w:r w:rsidRPr="00C82EFA">
              <w:rPr>
                <w:rFonts w:ascii="Arial" w:eastAsiaTheme="minorHAnsi" w:hAnsi="Arial" w:cs="Arial"/>
                <w:color w:val="000000" w:themeColor="text1"/>
                <w:sz w:val="21"/>
                <w:szCs w:val="21"/>
                <w:lang w:val="es-ES_tradnl"/>
              </w:rPr>
              <w:lastRenderedPageBreak/>
              <w:t>Gestión del Riesgo, quien vigilará el cumplimiento de las obligaciones emanadas del mismo, para lo cual podrá exigir la información que considere necesaria. En todo caso el Director General podrá modificar o designar a un funcionario diferente sin que ello implique modificación a la minuta contractual, lo hará a través de oficio.</w:t>
            </w:r>
          </w:p>
        </w:tc>
      </w:tr>
      <w:tr w:rsidR="009622EE" w:rsidRPr="00E547C2" w14:paraId="3D131614" w14:textId="77777777" w:rsidTr="00223D4E">
        <w:tc>
          <w:tcPr>
            <w:tcW w:w="3393" w:type="dxa"/>
          </w:tcPr>
          <w:p w14:paraId="36447184"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SUSPENSIONES</w:t>
            </w:r>
          </w:p>
        </w:tc>
        <w:tc>
          <w:tcPr>
            <w:tcW w:w="5802" w:type="dxa"/>
          </w:tcPr>
          <w:p w14:paraId="7AC39AB5"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E547C2" w14:paraId="48750C52" w14:textId="77777777" w:rsidTr="00223D4E">
        <w:tc>
          <w:tcPr>
            <w:tcW w:w="3393" w:type="dxa"/>
          </w:tcPr>
          <w:p w14:paraId="2042CEB7"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DECLARACIONES DEL CONTRATISTA</w:t>
            </w:r>
          </w:p>
        </w:tc>
        <w:tc>
          <w:tcPr>
            <w:tcW w:w="5802" w:type="dxa"/>
          </w:tcPr>
          <w:p w14:paraId="3E0106F7" w14:textId="77777777" w:rsidR="009622EE" w:rsidRPr="00E547C2" w:rsidRDefault="009622EE" w:rsidP="00B96957">
            <w:pPr>
              <w:pStyle w:val="NormalWeb"/>
              <w:shd w:val="clear" w:color="auto" w:fill="FFFFFF"/>
              <w:jc w:val="both"/>
              <w:rPr>
                <w:rFonts w:ascii="Arial" w:hAnsi="Arial" w:cs="Arial"/>
                <w:sz w:val="21"/>
                <w:szCs w:val="21"/>
                <w:lang w:eastAsia="es-MX"/>
              </w:rPr>
            </w:pPr>
            <w:r w:rsidRPr="00E547C2">
              <w:rPr>
                <w:rFonts w:ascii="Arial" w:hAnsi="Arial" w:cs="Arial"/>
                <w:sz w:val="21"/>
                <w:szCs w:val="21"/>
              </w:rPr>
              <w:t xml:space="preserve">El Contratista hace las siguientes declaraciones: </w:t>
            </w:r>
            <w:r w:rsidRPr="00E547C2">
              <w:rPr>
                <w:rFonts w:ascii="Arial" w:hAnsi="Arial" w:cs="Arial"/>
                <w:b/>
                <w:bCs/>
                <w:sz w:val="21"/>
                <w:szCs w:val="21"/>
              </w:rPr>
              <w:t xml:space="preserve">1) </w:t>
            </w:r>
            <w:r w:rsidRPr="00E547C2">
              <w:rPr>
                <w:rFonts w:ascii="Arial" w:hAnsi="Arial" w:cs="Arial"/>
                <w:sz w:val="21"/>
                <w:szCs w:val="21"/>
              </w:rPr>
              <w:t xml:space="preserve">Conoce y acepta los documentos del proceso, tuvo la oportunidad de solicitar aclaraciones y modificaciones a los documentos del proceso. </w:t>
            </w:r>
            <w:r w:rsidRPr="00E547C2">
              <w:rPr>
                <w:rFonts w:ascii="Arial" w:hAnsi="Arial" w:cs="Arial"/>
                <w:b/>
                <w:bCs/>
                <w:sz w:val="21"/>
                <w:szCs w:val="21"/>
              </w:rPr>
              <w:t xml:space="preserve">2) </w:t>
            </w:r>
            <w:r w:rsidRPr="00E547C2">
              <w:rPr>
                <w:rFonts w:ascii="Arial" w:hAnsi="Arial" w:cs="Arial"/>
                <w:sz w:val="21"/>
                <w:szCs w:val="21"/>
              </w:rPr>
              <w:t xml:space="preserve">Se encuentra debidamente facultado para suscribir el presente contrato. </w:t>
            </w:r>
            <w:r w:rsidRPr="00E547C2">
              <w:rPr>
                <w:rFonts w:ascii="Arial" w:hAnsi="Arial" w:cs="Arial"/>
                <w:b/>
                <w:bCs/>
                <w:sz w:val="21"/>
                <w:szCs w:val="21"/>
              </w:rPr>
              <w:t xml:space="preserve">3) </w:t>
            </w:r>
            <w:r w:rsidRPr="00E547C2">
              <w:rPr>
                <w:rFonts w:ascii="Arial" w:hAnsi="Arial" w:cs="Arial"/>
                <w:sz w:val="21"/>
                <w:szCs w:val="21"/>
              </w:rPr>
              <w:t xml:space="preserve">Está a paz y salvo con sus obligaciones laborales frente al sistema de seguridad social integral. </w:t>
            </w:r>
            <w:r w:rsidRPr="00E547C2">
              <w:rPr>
                <w:rFonts w:ascii="Arial" w:hAnsi="Arial" w:cs="Arial"/>
                <w:b/>
                <w:bCs/>
                <w:sz w:val="21"/>
                <w:szCs w:val="21"/>
              </w:rPr>
              <w:t xml:space="preserve">4) </w:t>
            </w:r>
            <w:r w:rsidRPr="00E547C2">
              <w:rPr>
                <w:rFonts w:ascii="Arial" w:hAnsi="Arial" w:cs="Arial"/>
                <w:sz w:val="21"/>
                <w:szCs w:val="21"/>
              </w:rPr>
              <w:t xml:space="preserve">Acepta que el valor del contrato incluye todos los gastos, costos, derechos, impuestos, tasas y demás contribuciones relacionados con el cumplimiento del objeto del presente contrato. </w:t>
            </w:r>
            <w:r w:rsidRPr="00E547C2">
              <w:rPr>
                <w:rFonts w:ascii="Arial" w:hAnsi="Arial" w:cs="Arial"/>
                <w:b/>
                <w:bCs/>
                <w:sz w:val="21"/>
                <w:szCs w:val="21"/>
              </w:rPr>
              <w:t xml:space="preserve">5) </w:t>
            </w:r>
            <w:r w:rsidRPr="00E547C2">
              <w:rPr>
                <w:rFonts w:ascii="Arial" w:hAnsi="Arial" w:cs="Arial"/>
                <w:sz w:val="21"/>
                <w:szCs w:val="21"/>
              </w:rPr>
              <w:t>Que los servicios prestados en virtud del contrato a la Corporación, corresponden a esta en cuanto a los derechos de propiedad intelectual</w:t>
            </w:r>
            <w:r w:rsidRPr="00E547C2">
              <w:rPr>
                <w:rFonts w:ascii="Arial" w:hAnsi="Arial" w:cs="Arial"/>
                <w:b/>
                <w:bCs/>
                <w:sz w:val="21"/>
                <w:szCs w:val="21"/>
              </w:rPr>
              <w:t xml:space="preserve">. 6) </w:t>
            </w:r>
            <w:r w:rsidRPr="00E547C2">
              <w:rPr>
                <w:rFonts w:ascii="Arial" w:hAnsi="Arial" w:cs="Arial"/>
                <w:sz w:val="21"/>
                <w:szCs w:val="21"/>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E547C2" w14:paraId="5EDE1ED4" w14:textId="77777777" w:rsidTr="00223D4E">
        <w:tc>
          <w:tcPr>
            <w:tcW w:w="3393" w:type="dxa"/>
          </w:tcPr>
          <w:p w14:paraId="4D66706B"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GARANTÍAS</w:t>
            </w:r>
          </w:p>
        </w:tc>
        <w:tc>
          <w:tcPr>
            <w:tcW w:w="5802" w:type="dxa"/>
          </w:tcPr>
          <w:p w14:paraId="29773FFA" w14:textId="378FABFD" w:rsidR="009622EE" w:rsidRPr="00B02475" w:rsidRDefault="00B02475" w:rsidP="00B02475">
            <w:pPr>
              <w:spacing w:after="160" w:line="259" w:lineRule="auto"/>
              <w:contextualSpacing/>
              <w:jc w:val="both"/>
              <w:rPr>
                <w:rFonts w:ascii="Arial" w:hAnsi="Arial" w:cs="Arial"/>
                <w:sz w:val="21"/>
                <w:szCs w:val="21"/>
              </w:rPr>
            </w:pPr>
            <w:r>
              <w:rPr>
                <w:rFonts w:ascii="Arial" w:hAnsi="Arial" w:cs="Arial"/>
                <w:sz w:val="21"/>
                <w:szCs w:val="21"/>
              </w:rPr>
              <w:t>Las indicadas en el pliego de condiciones y estudios previos</w:t>
            </w:r>
          </w:p>
        </w:tc>
      </w:tr>
      <w:tr w:rsidR="009622EE" w:rsidRPr="00E547C2" w14:paraId="344C2D88" w14:textId="77777777" w:rsidTr="00223D4E">
        <w:tc>
          <w:tcPr>
            <w:tcW w:w="3393" w:type="dxa"/>
          </w:tcPr>
          <w:p w14:paraId="0A519006"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EXPEDIENTE CONTRACTUAL</w:t>
            </w:r>
          </w:p>
        </w:tc>
        <w:tc>
          <w:tcPr>
            <w:tcW w:w="5802" w:type="dxa"/>
          </w:tcPr>
          <w:p w14:paraId="760EE3F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E547C2" w14:paraId="1D2E690E" w14:textId="77777777" w:rsidTr="00223D4E">
        <w:tc>
          <w:tcPr>
            <w:tcW w:w="3393" w:type="dxa"/>
          </w:tcPr>
          <w:p w14:paraId="697B9A3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SEGURIDAD SOCIAL Y RIESGOS</w:t>
            </w:r>
          </w:p>
        </w:tc>
        <w:tc>
          <w:tcPr>
            <w:tcW w:w="5802" w:type="dxa"/>
          </w:tcPr>
          <w:p w14:paraId="45D8FC36" w14:textId="677BF659" w:rsidR="009622EE" w:rsidRPr="00E547C2" w:rsidRDefault="009622EE" w:rsidP="00B96957">
            <w:pPr>
              <w:autoSpaceDE w:val="0"/>
              <w:autoSpaceDN w:val="0"/>
              <w:adjustRightInd w:val="0"/>
              <w:jc w:val="both"/>
              <w:rPr>
                <w:rFonts w:ascii="Arial" w:hAnsi="Arial" w:cs="Arial"/>
                <w:sz w:val="21"/>
                <w:szCs w:val="21"/>
                <w:lang w:eastAsia="es-MX"/>
              </w:rPr>
            </w:pPr>
            <w:r w:rsidRPr="00E547C2">
              <w:rPr>
                <w:rFonts w:ascii="Arial" w:hAnsi="Arial" w:cs="Arial"/>
                <w:sz w:val="21"/>
                <w:szCs w:val="21"/>
                <w:lang w:val="es-MX" w:eastAsia="es-MX"/>
              </w:rPr>
              <w:t>El contratista declara que está</w:t>
            </w:r>
            <w:r w:rsidR="008C1ECE" w:rsidRPr="00E547C2">
              <w:rPr>
                <w:rFonts w:ascii="Arial" w:hAnsi="Arial" w:cs="Arial"/>
                <w:sz w:val="21"/>
                <w:szCs w:val="21"/>
                <w:lang w:val="es-MX" w:eastAsia="es-MX"/>
              </w:rPr>
              <w:t>r</w:t>
            </w:r>
            <w:r w:rsidRPr="00E547C2">
              <w:rPr>
                <w:rFonts w:ascii="Arial" w:hAnsi="Arial" w:cs="Arial"/>
                <w:sz w:val="21"/>
                <w:szCs w:val="21"/>
                <w:lang w:val="es-MX" w:eastAsia="es-MX"/>
              </w:rPr>
              <w:t xml:space="preserve"> a paz y salvo con sus obligaciones laborales frente al sistema de seguridad social integral y parafiscales si corresponde. </w:t>
            </w:r>
          </w:p>
          <w:p w14:paraId="30508C98" w14:textId="77777777" w:rsidR="009622EE" w:rsidRPr="00E547C2" w:rsidRDefault="009622EE" w:rsidP="00B96957">
            <w:pPr>
              <w:autoSpaceDE w:val="0"/>
              <w:autoSpaceDN w:val="0"/>
              <w:adjustRightInd w:val="0"/>
              <w:jc w:val="both"/>
              <w:rPr>
                <w:rFonts w:ascii="Arial" w:hAnsi="Arial" w:cs="Arial"/>
                <w:sz w:val="21"/>
                <w:szCs w:val="21"/>
              </w:rPr>
            </w:pPr>
          </w:p>
        </w:tc>
      </w:tr>
      <w:tr w:rsidR="009622EE" w:rsidRPr="00E547C2" w14:paraId="59200578" w14:textId="77777777" w:rsidTr="00223D4E">
        <w:tc>
          <w:tcPr>
            <w:tcW w:w="3393" w:type="dxa"/>
          </w:tcPr>
          <w:p w14:paraId="4F38D16C"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CESIÓN</w:t>
            </w:r>
          </w:p>
        </w:tc>
        <w:tc>
          <w:tcPr>
            <w:tcW w:w="5802" w:type="dxa"/>
          </w:tcPr>
          <w:p w14:paraId="51C6F7DF"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b/>
                <w:sz w:val="21"/>
                <w:szCs w:val="21"/>
              </w:rPr>
              <w:t>El CONTRATISTA</w:t>
            </w:r>
            <w:r w:rsidRPr="00E547C2">
              <w:rPr>
                <w:rFonts w:ascii="Arial" w:hAnsi="Arial" w:cs="Arial"/>
                <w:sz w:val="21"/>
                <w:szCs w:val="21"/>
              </w:rPr>
              <w:t xml:space="preserve"> no podrá ceder los derechos y obligaciones contraídas mediante el presente contrato, ni subcontratar, salvo previa autorización expresa y escrita de </w:t>
            </w:r>
            <w:r w:rsidRPr="00E547C2">
              <w:rPr>
                <w:rFonts w:ascii="Arial" w:hAnsi="Arial" w:cs="Arial"/>
                <w:b/>
                <w:sz w:val="21"/>
                <w:szCs w:val="21"/>
              </w:rPr>
              <w:t>LA CORPORACION</w:t>
            </w:r>
            <w:r w:rsidRPr="00E547C2">
              <w:rPr>
                <w:rFonts w:ascii="Arial" w:hAnsi="Arial" w:cs="Arial"/>
                <w:sz w:val="21"/>
                <w:szCs w:val="21"/>
              </w:rPr>
              <w:t>.</w:t>
            </w:r>
          </w:p>
        </w:tc>
      </w:tr>
      <w:tr w:rsidR="009622EE" w:rsidRPr="00E547C2" w14:paraId="1FEA99C7" w14:textId="77777777" w:rsidTr="00223D4E">
        <w:tc>
          <w:tcPr>
            <w:tcW w:w="3393" w:type="dxa"/>
          </w:tcPr>
          <w:p w14:paraId="5E1C1985"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GASTOS</w:t>
            </w:r>
          </w:p>
        </w:tc>
        <w:tc>
          <w:tcPr>
            <w:tcW w:w="5802" w:type="dxa"/>
          </w:tcPr>
          <w:p w14:paraId="770BEF5C"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Los gastos en que se debe incurrir por concepto de impuestos, primas por constitución, adición, modificación o recuperación de la garantía única, cuando a ella haya lugar, </w:t>
            </w:r>
            <w:r w:rsidRPr="00E547C2">
              <w:rPr>
                <w:rFonts w:ascii="Arial" w:hAnsi="Arial" w:cs="Arial"/>
                <w:sz w:val="21"/>
                <w:szCs w:val="21"/>
                <w:lang w:val="es-MX" w:eastAsia="es-MX"/>
              </w:rPr>
              <w:lastRenderedPageBreak/>
              <w:t>y demás gastos del contrato, correrán por cuenta del CONTRATISTA.</w:t>
            </w:r>
          </w:p>
        </w:tc>
      </w:tr>
      <w:tr w:rsidR="009622EE" w:rsidRPr="00E547C2" w14:paraId="48F1CCE9" w14:textId="77777777" w:rsidTr="00223D4E">
        <w:tc>
          <w:tcPr>
            <w:tcW w:w="3393" w:type="dxa"/>
          </w:tcPr>
          <w:p w14:paraId="061A3CC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MULTAS</w:t>
            </w:r>
          </w:p>
        </w:tc>
        <w:tc>
          <w:tcPr>
            <w:tcW w:w="5802" w:type="dxa"/>
          </w:tcPr>
          <w:p w14:paraId="637A3780" w14:textId="77777777" w:rsidR="003024D9" w:rsidRPr="00E547C2" w:rsidRDefault="003024D9" w:rsidP="003024D9">
            <w:pPr>
              <w:rPr>
                <w:rFonts w:ascii="Arial" w:hAnsi="Arial" w:cs="Arial"/>
                <w:sz w:val="21"/>
                <w:szCs w:val="21"/>
              </w:rPr>
            </w:pPr>
            <w:r w:rsidRPr="00E547C2">
              <w:rPr>
                <w:rFonts w:ascii="Arial" w:hAnsi="Arial" w:cs="Arial"/>
                <w:sz w:val="21"/>
                <w:szCs w:val="21"/>
              </w:rPr>
              <w:t>Si durante la ejecución del Contrato se generaran incumplimientos del Contratista, se causarán las siguientes multas:</w:t>
            </w:r>
          </w:p>
          <w:p w14:paraId="62B00356" w14:textId="77777777" w:rsidR="003024D9" w:rsidRPr="00E547C2" w:rsidRDefault="003024D9" w:rsidP="003024D9">
            <w:pPr>
              <w:rPr>
                <w:rFonts w:ascii="Arial" w:hAnsi="Arial" w:cs="Arial"/>
                <w:sz w:val="21"/>
                <w:szCs w:val="21"/>
              </w:rPr>
            </w:pPr>
          </w:p>
          <w:p w14:paraId="157CF248" w14:textId="77777777" w:rsidR="003024D9" w:rsidRPr="00E547C2" w:rsidRDefault="003024D9" w:rsidP="003024D9">
            <w:pPr>
              <w:pStyle w:val="Prrafodelista"/>
              <w:ind w:left="360"/>
              <w:rPr>
                <w:rFonts w:ascii="Arial" w:hAnsi="Arial" w:cs="Arial"/>
                <w:b/>
                <w:sz w:val="21"/>
                <w:szCs w:val="21"/>
                <w:lang w:val="es-CO"/>
              </w:rPr>
            </w:pPr>
            <w:r w:rsidRPr="00E547C2">
              <w:rPr>
                <w:rFonts w:ascii="Arial" w:hAnsi="Arial" w:cs="Arial"/>
                <w:b/>
                <w:sz w:val="21"/>
                <w:szCs w:val="21"/>
              </w:rPr>
              <w:t>Causales:</w:t>
            </w:r>
            <w:r w:rsidRPr="00E547C2">
              <w:rPr>
                <w:rFonts w:ascii="Arial" w:hAnsi="Arial" w:cs="Arial"/>
                <w:b/>
                <w:sz w:val="21"/>
                <w:szCs w:val="21"/>
                <w:lang w:val="es-CO"/>
              </w:rPr>
              <w:t xml:space="preserve"> </w:t>
            </w:r>
          </w:p>
          <w:p w14:paraId="7567672E" w14:textId="77777777" w:rsidR="003024D9" w:rsidRPr="00E547C2" w:rsidRDefault="003024D9" w:rsidP="003024D9">
            <w:pPr>
              <w:pStyle w:val="Prrafodelista"/>
              <w:ind w:left="360"/>
              <w:rPr>
                <w:rFonts w:ascii="Arial" w:hAnsi="Arial" w:cs="Arial"/>
                <w:sz w:val="21"/>
                <w:szCs w:val="21"/>
              </w:rPr>
            </w:pPr>
          </w:p>
          <w:p w14:paraId="1AEE444D" w14:textId="179D7AD8"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o incumplimiento del cronograma de obra se causará una multa equivalente al 0,5% del valor del contrato, por cada día calendario de atraso.</w:t>
            </w:r>
          </w:p>
          <w:p w14:paraId="41BF09BA" w14:textId="6F72921A"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imputable al Contratista en la firma del acta de inicio o no iniciar la ejecución en la fecha pactada, se causará una multa diaria equivalente al 0,3%del valor del contrato, por cada día calendario de atraso. Igual sanción se aplicará en caso de que el Contratista no inicie efectivamente con la ejecución del contrato en la fecha acordada.</w:t>
            </w:r>
          </w:p>
          <w:p w14:paraId="58E4F08C" w14:textId="22AF9BE0"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en la entrega final de la obra contratada, el Contratista se hará acreedor a una multa equivalente al 1%</w:t>
            </w:r>
            <w:r w:rsidR="00B57304" w:rsidRPr="00E547C2">
              <w:rPr>
                <w:rFonts w:ascii="Arial" w:hAnsi="Arial" w:cs="Arial"/>
                <w:sz w:val="21"/>
                <w:szCs w:val="21"/>
                <w:lang w:val="es-CO"/>
              </w:rPr>
              <w:t xml:space="preserve"> </w:t>
            </w:r>
            <w:r w:rsidRPr="00E547C2">
              <w:rPr>
                <w:rFonts w:ascii="Arial" w:hAnsi="Arial" w:cs="Arial"/>
                <w:sz w:val="21"/>
                <w:szCs w:val="21"/>
                <w:lang w:val="es-CO"/>
              </w:rPr>
              <w:t>del valor del contrato, por cada día calendario de atraso.</w:t>
            </w:r>
          </w:p>
          <w:p w14:paraId="61ED0BBD" w14:textId="6EF3B70F"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incumplir las órdenes dadas por la interventoría, el Contratista se hará acreedor a una multa equivalente al 0,3%</w:t>
            </w:r>
            <w:r w:rsidR="00B57304" w:rsidRPr="00E547C2">
              <w:rPr>
                <w:rFonts w:ascii="Arial" w:hAnsi="Arial" w:cs="Arial"/>
                <w:sz w:val="21"/>
                <w:szCs w:val="21"/>
                <w:lang w:val="es-CO"/>
              </w:rPr>
              <w:t xml:space="preserve"> </w:t>
            </w:r>
            <w:r w:rsidRPr="00E547C2">
              <w:rPr>
                <w:rFonts w:ascii="Arial" w:hAnsi="Arial" w:cs="Arial"/>
                <w:sz w:val="21"/>
                <w:szCs w:val="21"/>
                <w:lang w:val="es-CO"/>
              </w:rPr>
              <w:t>del valor del contrato, por cada orden incumplida.</w:t>
            </w:r>
          </w:p>
          <w:p w14:paraId="5DE84C8B" w14:textId="45CA7E12"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cambiar el personal presentado a la interventoría, sin la aprobación previa de esta, al Contratista se le impondrá una multa equivalente al 0,5% del valor del contrato.</w:t>
            </w:r>
          </w:p>
          <w:p w14:paraId="33CD4624" w14:textId="77777777" w:rsidR="003024D9" w:rsidRPr="00E547C2" w:rsidRDefault="003024D9" w:rsidP="003024D9">
            <w:pPr>
              <w:rPr>
                <w:rFonts w:ascii="Arial" w:hAnsi="Arial" w:cs="Arial"/>
                <w:b/>
                <w:sz w:val="21"/>
                <w:szCs w:val="21"/>
              </w:rPr>
            </w:pPr>
          </w:p>
          <w:p w14:paraId="65089E28" w14:textId="77777777" w:rsidR="003024D9" w:rsidRPr="00E547C2" w:rsidRDefault="003024D9" w:rsidP="00C82EFA">
            <w:pPr>
              <w:jc w:val="both"/>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6A83E86" w14:textId="77777777" w:rsidR="003024D9" w:rsidRPr="00E547C2" w:rsidRDefault="003024D9" w:rsidP="00C82EFA">
            <w:pPr>
              <w:jc w:val="both"/>
              <w:rPr>
                <w:rFonts w:ascii="Arial" w:hAnsi="Arial" w:cs="Arial"/>
                <w:sz w:val="21"/>
                <w:szCs w:val="21"/>
              </w:rPr>
            </w:pPr>
          </w:p>
          <w:p w14:paraId="4F7353ED" w14:textId="77777777" w:rsidR="003024D9" w:rsidRPr="00E547C2" w:rsidRDefault="003024D9" w:rsidP="00C82EFA">
            <w:pPr>
              <w:jc w:val="both"/>
              <w:rPr>
                <w:rFonts w:ascii="Arial" w:hAnsi="Arial" w:cs="Arial"/>
                <w:sz w:val="21"/>
                <w:szCs w:val="21"/>
              </w:rPr>
            </w:pPr>
            <w:r w:rsidRPr="00E547C2">
              <w:rPr>
                <w:rFonts w:ascii="Arial" w:hAnsi="Arial" w:cs="Arial"/>
                <w:b/>
                <w:sz w:val="21"/>
                <w:szCs w:val="21"/>
              </w:rPr>
              <w:t xml:space="preserve">Parágrafo 2. </w:t>
            </w:r>
            <w:r w:rsidRPr="00E547C2">
              <w:rPr>
                <w:rFonts w:ascii="Arial" w:hAnsi="Arial" w:cs="Arial"/>
                <w:sz w:val="21"/>
                <w:szCs w:val="21"/>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6677C3F" w14:textId="77777777" w:rsidR="003024D9" w:rsidRPr="00E547C2" w:rsidRDefault="003024D9" w:rsidP="00C82EFA">
            <w:pPr>
              <w:jc w:val="both"/>
              <w:rPr>
                <w:rFonts w:ascii="Arial" w:hAnsi="Arial" w:cs="Arial"/>
                <w:sz w:val="21"/>
                <w:szCs w:val="21"/>
              </w:rPr>
            </w:pPr>
          </w:p>
          <w:p w14:paraId="1B164BDD" w14:textId="77777777" w:rsidR="003024D9" w:rsidRPr="00E547C2" w:rsidRDefault="003024D9" w:rsidP="00C82EFA">
            <w:pPr>
              <w:jc w:val="both"/>
              <w:rPr>
                <w:rFonts w:ascii="Arial" w:hAnsi="Arial" w:cs="Arial"/>
                <w:sz w:val="21"/>
                <w:szCs w:val="21"/>
              </w:rPr>
            </w:pPr>
            <w:r w:rsidRPr="00E547C2">
              <w:rPr>
                <w:rFonts w:ascii="Arial" w:hAnsi="Arial" w:cs="Arial"/>
                <w:b/>
                <w:sz w:val="21"/>
                <w:szCs w:val="21"/>
              </w:rPr>
              <w:t xml:space="preserve">Parágrafo 3. </w:t>
            </w:r>
            <w:r w:rsidRPr="00E547C2">
              <w:rPr>
                <w:rFonts w:ascii="Arial" w:hAnsi="Arial" w:cs="Arial"/>
                <w:sz w:val="21"/>
                <w:szCs w:val="21"/>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16921FF" w14:textId="77777777" w:rsidR="003024D9" w:rsidRPr="00E547C2" w:rsidRDefault="003024D9" w:rsidP="00C82EFA">
            <w:pPr>
              <w:jc w:val="both"/>
              <w:rPr>
                <w:rFonts w:ascii="Arial" w:hAnsi="Arial" w:cs="Arial"/>
                <w:sz w:val="21"/>
                <w:szCs w:val="21"/>
              </w:rPr>
            </w:pPr>
          </w:p>
          <w:p w14:paraId="7949FCC3" w14:textId="77777777" w:rsidR="003024D9" w:rsidRPr="00E547C2" w:rsidRDefault="003024D9" w:rsidP="00C82EFA">
            <w:pPr>
              <w:jc w:val="both"/>
              <w:rPr>
                <w:rFonts w:ascii="Arial" w:hAnsi="Arial" w:cs="Arial"/>
                <w:sz w:val="21"/>
                <w:szCs w:val="21"/>
              </w:rPr>
            </w:pPr>
            <w:r w:rsidRPr="00E547C2">
              <w:rPr>
                <w:rFonts w:ascii="Arial" w:hAnsi="Arial" w:cs="Arial"/>
                <w:b/>
                <w:sz w:val="21"/>
                <w:szCs w:val="21"/>
              </w:rPr>
              <w:t xml:space="preserve">Parágrafo 4. </w:t>
            </w:r>
            <w:r w:rsidRPr="00E547C2">
              <w:rPr>
                <w:rFonts w:ascii="Arial" w:hAnsi="Arial" w:cs="Arial"/>
                <w:sz w:val="21"/>
                <w:szCs w:val="21"/>
              </w:rPr>
              <w:t>En caso de que el Contratista reincida en el incumplimiento de una o de varias obligaciones se podrán imponer nuevas multas.</w:t>
            </w:r>
          </w:p>
          <w:p w14:paraId="2672CFD5" w14:textId="77777777" w:rsidR="003024D9" w:rsidRPr="00E547C2" w:rsidRDefault="003024D9" w:rsidP="00C82EFA">
            <w:pPr>
              <w:jc w:val="both"/>
              <w:rPr>
                <w:rFonts w:ascii="Arial" w:hAnsi="Arial" w:cs="Arial"/>
                <w:sz w:val="21"/>
                <w:szCs w:val="21"/>
              </w:rPr>
            </w:pPr>
          </w:p>
          <w:p w14:paraId="1D9BF61F" w14:textId="77777777" w:rsidR="003024D9" w:rsidRPr="00E547C2" w:rsidRDefault="003024D9" w:rsidP="00C82EFA">
            <w:pPr>
              <w:jc w:val="both"/>
              <w:rPr>
                <w:rFonts w:ascii="Arial" w:hAnsi="Arial" w:cs="Arial"/>
                <w:sz w:val="21"/>
                <w:szCs w:val="21"/>
              </w:rPr>
            </w:pPr>
            <w:r w:rsidRPr="00E547C2">
              <w:rPr>
                <w:rFonts w:ascii="Arial" w:hAnsi="Arial" w:cs="Arial"/>
                <w:b/>
                <w:sz w:val="21"/>
                <w:szCs w:val="21"/>
              </w:rPr>
              <w:t xml:space="preserve">Parágrafo 5. </w:t>
            </w:r>
            <w:r w:rsidRPr="00E547C2">
              <w:rPr>
                <w:rFonts w:ascii="Arial" w:hAnsi="Arial" w:cs="Arial"/>
                <w:sz w:val="21"/>
                <w:szCs w:val="21"/>
              </w:rPr>
              <w:t>Para efectos de la imposición de las multas el Salario Mínimo Diario o Mensual Vigente, será aquel que rija para el momento del incumplimiento del contrato.</w:t>
            </w:r>
          </w:p>
          <w:p w14:paraId="033DD1A4" w14:textId="77777777" w:rsidR="003024D9" w:rsidRPr="00E547C2" w:rsidRDefault="003024D9" w:rsidP="00C82EFA">
            <w:pPr>
              <w:jc w:val="both"/>
              <w:rPr>
                <w:rFonts w:ascii="Arial" w:hAnsi="Arial" w:cs="Arial"/>
                <w:sz w:val="21"/>
                <w:szCs w:val="21"/>
              </w:rPr>
            </w:pPr>
          </w:p>
          <w:p w14:paraId="379ACE86" w14:textId="4C1B8A67" w:rsidR="009622EE" w:rsidRPr="00E547C2" w:rsidRDefault="003024D9" w:rsidP="00C82EFA">
            <w:pPr>
              <w:jc w:val="both"/>
              <w:rPr>
                <w:rFonts w:ascii="Arial" w:hAnsi="Arial" w:cs="Arial"/>
                <w:sz w:val="21"/>
                <w:szCs w:val="21"/>
              </w:rPr>
            </w:pPr>
            <w:r w:rsidRPr="00E547C2">
              <w:rPr>
                <w:rFonts w:ascii="Arial" w:hAnsi="Arial" w:cs="Arial"/>
                <w:b/>
                <w:sz w:val="21"/>
                <w:szCs w:val="21"/>
              </w:rPr>
              <w:t xml:space="preserve">Parágrafo 6. </w:t>
            </w:r>
            <w:r w:rsidRPr="00E547C2">
              <w:rPr>
                <w:rFonts w:ascii="Arial" w:hAnsi="Arial" w:cs="Arial"/>
                <w:sz w:val="21"/>
                <w:szCs w:val="21"/>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9622EE" w:rsidRPr="00E547C2">
              <w:rPr>
                <w:rFonts w:ascii="Arial" w:hAnsi="Arial" w:cs="Arial"/>
                <w:color w:val="222222"/>
                <w:spacing w:val="-3"/>
                <w:sz w:val="21"/>
                <w:szCs w:val="21"/>
                <w:shd w:val="clear" w:color="auto" w:fill="FFFFFF"/>
              </w:rPr>
              <w:t xml:space="preserve">  </w:t>
            </w:r>
          </w:p>
        </w:tc>
      </w:tr>
      <w:tr w:rsidR="009622EE" w:rsidRPr="00E547C2" w14:paraId="4B7010FB" w14:textId="77777777" w:rsidTr="00223D4E">
        <w:tc>
          <w:tcPr>
            <w:tcW w:w="3393" w:type="dxa"/>
          </w:tcPr>
          <w:p w14:paraId="7F4EE580"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CLÁUSULA PENAL PECUNIARIA</w:t>
            </w:r>
          </w:p>
        </w:tc>
        <w:tc>
          <w:tcPr>
            <w:tcW w:w="5802" w:type="dxa"/>
          </w:tcPr>
          <w:p w14:paraId="333AA881" w14:textId="3FA5D808" w:rsidR="00B57304" w:rsidRPr="00E547C2" w:rsidRDefault="00B57304" w:rsidP="00C82EFA">
            <w:pPr>
              <w:jc w:val="both"/>
              <w:rPr>
                <w:rFonts w:ascii="Arial" w:hAnsi="Arial" w:cs="Arial"/>
                <w:sz w:val="21"/>
                <w:szCs w:val="21"/>
              </w:rPr>
            </w:pPr>
            <w:r w:rsidRPr="00E547C2">
              <w:rPr>
                <w:rFonts w:ascii="Arial" w:hAnsi="Arial" w:cs="Arial"/>
                <w:sz w:val="21"/>
                <w:szCs w:val="21"/>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C5F1CC6" w14:textId="77777777" w:rsidR="00B57304" w:rsidRPr="00E547C2" w:rsidRDefault="00B57304" w:rsidP="00C82EFA">
            <w:pPr>
              <w:jc w:val="both"/>
              <w:rPr>
                <w:rFonts w:ascii="Arial" w:hAnsi="Arial" w:cs="Arial"/>
                <w:sz w:val="21"/>
                <w:szCs w:val="21"/>
              </w:rPr>
            </w:pPr>
          </w:p>
          <w:p w14:paraId="17DFD5D0" w14:textId="77777777" w:rsidR="00B57304" w:rsidRPr="00E547C2" w:rsidRDefault="00B57304" w:rsidP="00C82EFA">
            <w:pPr>
              <w:jc w:val="both"/>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11A4609" w14:textId="77777777" w:rsidR="00B57304" w:rsidRPr="00E547C2" w:rsidRDefault="00B57304" w:rsidP="00C82EFA">
            <w:pPr>
              <w:jc w:val="both"/>
              <w:rPr>
                <w:rFonts w:ascii="Arial" w:hAnsi="Arial" w:cs="Arial"/>
                <w:sz w:val="21"/>
                <w:szCs w:val="21"/>
              </w:rPr>
            </w:pPr>
          </w:p>
          <w:p w14:paraId="67FD86F5" w14:textId="77777777" w:rsidR="00B57304" w:rsidRPr="00E547C2" w:rsidRDefault="00B57304" w:rsidP="00C82EFA">
            <w:pPr>
              <w:jc w:val="both"/>
              <w:rPr>
                <w:rFonts w:ascii="Arial" w:hAnsi="Arial" w:cs="Arial"/>
                <w:sz w:val="21"/>
                <w:szCs w:val="21"/>
              </w:rPr>
            </w:pPr>
            <w:r w:rsidRPr="00E547C2">
              <w:rPr>
                <w:rFonts w:ascii="Arial" w:hAnsi="Arial" w:cs="Arial"/>
                <w:b/>
                <w:sz w:val="21"/>
                <w:szCs w:val="21"/>
              </w:rPr>
              <w:t>Parágrafo 2.</w:t>
            </w:r>
            <w:r w:rsidRPr="00E547C2">
              <w:rPr>
                <w:rFonts w:ascii="Arial" w:hAnsi="Arial" w:cs="Arial"/>
                <w:sz w:val="21"/>
                <w:szCs w:val="21"/>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2F4DFC" w14:textId="77777777" w:rsidR="00B57304" w:rsidRPr="00E547C2" w:rsidRDefault="00B57304" w:rsidP="00C82EFA">
            <w:pPr>
              <w:jc w:val="both"/>
              <w:rPr>
                <w:rFonts w:ascii="Arial" w:hAnsi="Arial" w:cs="Arial"/>
                <w:sz w:val="21"/>
                <w:szCs w:val="21"/>
              </w:rPr>
            </w:pPr>
          </w:p>
          <w:p w14:paraId="10C75E0F" w14:textId="498645E4" w:rsidR="009622EE" w:rsidRPr="00E547C2" w:rsidRDefault="00B57304" w:rsidP="00C82EFA">
            <w:pPr>
              <w:jc w:val="both"/>
              <w:rPr>
                <w:rFonts w:ascii="Arial" w:hAnsi="Arial" w:cs="Arial"/>
                <w:sz w:val="21"/>
                <w:szCs w:val="21"/>
              </w:rPr>
            </w:pPr>
            <w:r w:rsidRPr="00E547C2">
              <w:rPr>
                <w:rFonts w:ascii="Arial" w:hAnsi="Arial" w:cs="Arial"/>
                <w:b/>
                <w:sz w:val="21"/>
                <w:szCs w:val="21"/>
              </w:rPr>
              <w:t xml:space="preserve">Parágrafo 3. </w:t>
            </w:r>
            <w:r w:rsidRPr="00E547C2">
              <w:rPr>
                <w:rFonts w:ascii="Arial" w:hAnsi="Arial" w:cs="Arial"/>
                <w:sz w:val="21"/>
                <w:szCs w:val="21"/>
              </w:rPr>
              <w:t>Esta misma sanción se aplicará en caso de declararse la caducidad del contrato.</w:t>
            </w:r>
          </w:p>
        </w:tc>
      </w:tr>
      <w:tr w:rsidR="009622EE" w:rsidRPr="00E547C2" w14:paraId="2C94AABD" w14:textId="77777777" w:rsidTr="00223D4E">
        <w:tc>
          <w:tcPr>
            <w:tcW w:w="3393" w:type="dxa"/>
          </w:tcPr>
          <w:p w14:paraId="25485B7B"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t>AUTORIZACIÓN PARA NOTIFICACIONES</w:t>
            </w:r>
          </w:p>
        </w:tc>
        <w:tc>
          <w:tcPr>
            <w:tcW w:w="5802" w:type="dxa"/>
          </w:tcPr>
          <w:p w14:paraId="63EA3F8B" w14:textId="4922CC2E" w:rsidR="009622EE" w:rsidRPr="00E547C2" w:rsidRDefault="009622EE" w:rsidP="00C82EFA">
            <w:pPr>
              <w:pStyle w:val="NormalWeb"/>
              <w:jc w:val="both"/>
              <w:rPr>
                <w:rFonts w:ascii="Arial" w:hAnsi="Arial" w:cs="Arial"/>
                <w:sz w:val="21"/>
                <w:szCs w:val="21"/>
              </w:rPr>
            </w:pPr>
            <w:r w:rsidRPr="00E547C2">
              <w:rPr>
                <w:rFonts w:ascii="Arial" w:hAnsi="Arial" w:cs="Arial"/>
                <w:sz w:val="21"/>
                <w:szCs w:val="21"/>
              </w:rPr>
              <w:t xml:space="preserve">el contratista autoriza al Contratante para notificarle a través del correo electrónico </w:t>
            </w:r>
            <w:r w:rsidR="008C1ECE" w:rsidRPr="00E547C2">
              <w:rPr>
                <w:rFonts w:ascii="Arial" w:hAnsi="Arial" w:cs="Arial"/>
                <w:sz w:val="21"/>
                <w:szCs w:val="21"/>
              </w:rPr>
              <w:t>aportado en la propuesta</w:t>
            </w:r>
            <w:r w:rsidRPr="00E547C2">
              <w:rPr>
                <w:rFonts w:ascii="Arial" w:hAnsi="Arial" w:cs="Arial"/>
                <w:sz w:val="21"/>
                <w:szCs w:val="21"/>
              </w:rPr>
              <w:t xml:space="preserve">, todas las actuaciones y documentos que se produzcan con motivo del contrato, que deban ser objeto de notificación personal, conforme al ordenamiento jurídico.  </w:t>
            </w:r>
          </w:p>
        </w:tc>
      </w:tr>
      <w:tr w:rsidR="009622EE" w:rsidRPr="00E547C2" w14:paraId="768F7704" w14:textId="77777777" w:rsidTr="00223D4E">
        <w:tc>
          <w:tcPr>
            <w:tcW w:w="3393" w:type="dxa"/>
          </w:tcPr>
          <w:p w14:paraId="5E66D61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INDEMNIDAD</w:t>
            </w:r>
          </w:p>
        </w:tc>
        <w:tc>
          <w:tcPr>
            <w:tcW w:w="5802" w:type="dxa"/>
          </w:tcPr>
          <w:p w14:paraId="2A2F605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EL CONTRATISTA mantendrá indemne a </w:t>
            </w:r>
            <w:r w:rsidRPr="00E547C2">
              <w:rPr>
                <w:rFonts w:ascii="Arial" w:hAnsi="Arial" w:cs="Arial"/>
                <w:b/>
                <w:sz w:val="21"/>
                <w:szCs w:val="21"/>
              </w:rPr>
              <w:t>LA CORPORACION</w:t>
            </w:r>
            <w:r w:rsidRPr="00E547C2">
              <w:rPr>
                <w:rFonts w:ascii="Arial" w:hAnsi="Arial" w:cs="Arial"/>
                <w:sz w:val="21"/>
                <w:szCs w:val="21"/>
                <w:lang w:val="es-MX" w:eastAsia="es-MX"/>
              </w:rPr>
              <w:t xml:space="preserve"> contra todo reclamo, demanda, acción legal y costo que pueda causarse o surgir por daños o lesiones a personas o propiedades de terceros, ocasionados por EL CONTRATISTA en la ejecución del objeto y las </w:t>
            </w:r>
            <w:r w:rsidRPr="00E547C2">
              <w:rPr>
                <w:rFonts w:ascii="Arial" w:hAnsi="Arial" w:cs="Arial"/>
                <w:sz w:val="21"/>
                <w:szCs w:val="21"/>
                <w:lang w:val="es-MX" w:eastAsia="es-MX"/>
              </w:rPr>
              <w:lastRenderedPageBreak/>
              <w:t xml:space="preserve">obligaciones contractuales. En caso de que se entable un reclamo, demanda o acción legal contra </w:t>
            </w:r>
            <w:r w:rsidRPr="00E547C2">
              <w:rPr>
                <w:rFonts w:ascii="Arial" w:hAnsi="Arial" w:cs="Arial"/>
                <w:b/>
                <w:sz w:val="21"/>
                <w:szCs w:val="21"/>
              </w:rPr>
              <w:t xml:space="preserve">LA CORPORACION </w:t>
            </w:r>
            <w:r w:rsidRPr="00E547C2">
              <w:rPr>
                <w:rFonts w:ascii="Arial" w:hAnsi="Arial" w:cs="Arial"/>
                <w:sz w:val="21"/>
                <w:szCs w:val="21"/>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E547C2">
              <w:rPr>
                <w:rFonts w:ascii="Arial" w:hAnsi="Arial" w:cs="Arial"/>
                <w:b/>
                <w:sz w:val="21"/>
                <w:szCs w:val="21"/>
              </w:rPr>
              <w:t>LA CORPORACION,</w:t>
            </w:r>
            <w:r w:rsidRPr="00E547C2">
              <w:rPr>
                <w:rFonts w:ascii="Arial" w:hAnsi="Arial" w:cs="Arial"/>
                <w:sz w:val="21"/>
                <w:szCs w:val="21"/>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E547C2">
              <w:rPr>
                <w:rFonts w:ascii="Arial" w:hAnsi="Arial" w:cs="Arial"/>
                <w:b/>
                <w:sz w:val="21"/>
                <w:szCs w:val="21"/>
              </w:rPr>
              <w:t xml:space="preserve">LA CORPORACION </w:t>
            </w:r>
            <w:r w:rsidRPr="00E547C2">
              <w:rPr>
                <w:rFonts w:ascii="Arial" w:hAnsi="Arial" w:cs="Arial"/>
                <w:sz w:val="21"/>
                <w:szCs w:val="21"/>
                <w:lang w:val="es-MX" w:eastAsia="es-MX"/>
              </w:rPr>
              <w:t>tendrá derecho a descontar el valor de tales erogaciones de cualquier suma que adeude a EL CONTRATISTA por razón de los trabajos motivo del contrato.</w:t>
            </w:r>
          </w:p>
        </w:tc>
      </w:tr>
      <w:tr w:rsidR="009622EE" w:rsidRPr="00E547C2" w14:paraId="42994DD2" w14:textId="77777777" w:rsidTr="00223D4E">
        <w:tc>
          <w:tcPr>
            <w:tcW w:w="3393" w:type="dxa"/>
          </w:tcPr>
          <w:p w14:paraId="78D5C1F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 xml:space="preserve"> AUSENCIA DE RELACIÓN LABORAL</w:t>
            </w:r>
          </w:p>
        </w:tc>
        <w:tc>
          <w:tcPr>
            <w:tcW w:w="5802" w:type="dxa"/>
          </w:tcPr>
          <w:p w14:paraId="5A3A698F"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547C2">
              <w:rPr>
                <w:rFonts w:ascii="Arial" w:hAnsi="Arial" w:cs="Arial"/>
                <w:sz w:val="21"/>
                <w:szCs w:val="21"/>
              </w:rPr>
              <w:t>Proceso de Contratación</w:t>
            </w:r>
            <w:r w:rsidRPr="00E547C2">
              <w:rPr>
                <w:rFonts w:ascii="Arial" w:hAnsi="Arial" w:cs="Arial"/>
                <w:sz w:val="21"/>
                <w:szCs w:val="21"/>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DF086CB"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 </w:t>
            </w:r>
          </w:p>
          <w:p w14:paraId="5F6FC62D"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B80430E" w14:textId="232D5692" w:rsidR="009622EE" w:rsidRPr="00E547C2" w:rsidRDefault="009622EE" w:rsidP="00C82EFA">
            <w:pPr>
              <w:autoSpaceDE w:val="0"/>
              <w:autoSpaceDN w:val="0"/>
              <w:adjustRightInd w:val="0"/>
              <w:jc w:val="both"/>
              <w:rPr>
                <w:rFonts w:ascii="Arial" w:hAnsi="Arial" w:cs="Arial"/>
                <w:sz w:val="21"/>
                <w:szCs w:val="21"/>
                <w:lang w:val="es-MX" w:eastAsia="es-MX"/>
              </w:rPr>
            </w:pPr>
          </w:p>
        </w:tc>
      </w:tr>
      <w:tr w:rsidR="009622EE" w:rsidRPr="00E547C2" w14:paraId="1AC41FC7" w14:textId="77777777" w:rsidTr="00223D4E">
        <w:tc>
          <w:tcPr>
            <w:tcW w:w="3393" w:type="dxa"/>
          </w:tcPr>
          <w:p w14:paraId="0E4B540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LIQUIDACIONES</w:t>
            </w:r>
          </w:p>
        </w:tc>
        <w:tc>
          <w:tcPr>
            <w:tcW w:w="5802" w:type="dxa"/>
          </w:tcPr>
          <w:p w14:paraId="0BC6A7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r w:rsidRPr="00E547C2">
              <w:rPr>
                <w:rFonts w:ascii="Arial" w:eastAsia="Times New Roman" w:hAnsi="Arial" w:cs="Arial"/>
                <w:b w:val="0"/>
                <w:sz w:val="21"/>
                <w:szCs w:val="21"/>
                <w:lang w:val="es-ES" w:eastAsia="es-CO"/>
              </w:rPr>
              <w:t>El contrato será objeto de liquidación de acuerdo con lo establecido en las normas que regulan la materia. El término para la liquidación del contrato será de seis (6) meses, contados a partir del recibo de la obra.</w:t>
            </w:r>
          </w:p>
          <w:p w14:paraId="5F1C94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p>
          <w:p w14:paraId="6681C84E"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lastRenderedPageBreak/>
              <w:t xml:space="preserve">Para la liquidación se exigirá al Contratista la ampliación de la garantía, si es del caso, a fin de avalar las obligaciones que éste deba cumplir con posterioridad a la extinción del presente contrato. </w:t>
            </w:r>
          </w:p>
          <w:p w14:paraId="1BEE4F66"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p>
          <w:p w14:paraId="7AE41344" w14:textId="4D4BB32F" w:rsidR="009622EE"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tc>
      </w:tr>
      <w:tr w:rsidR="009622EE" w:rsidRPr="00E547C2" w14:paraId="7D33D891" w14:textId="77777777" w:rsidTr="00223D4E">
        <w:tc>
          <w:tcPr>
            <w:tcW w:w="3393" w:type="dxa"/>
          </w:tcPr>
          <w:p w14:paraId="7103C35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 xml:space="preserve"> CLÁUSULAS EXCEPCIONALES</w:t>
            </w:r>
          </w:p>
        </w:tc>
        <w:tc>
          <w:tcPr>
            <w:tcW w:w="5802" w:type="dxa"/>
          </w:tcPr>
          <w:p w14:paraId="386B088D"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rPr>
              <w:t>En este contrato se entienden pactadas las cláusulas excepcionales previstas en los artículos 14 a 18 de la Ley 80 de 1993, y demás normas que regulen la materia.</w:t>
            </w:r>
          </w:p>
        </w:tc>
      </w:tr>
      <w:tr w:rsidR="009622EE" w:rsidRPr="00E547C2" w14:paraId="6A0F0E44" w14:textId="77777777" w:rsidTr="00223D4E">
        <w:tc>
          <w:tcPr>
            <w:tcW w:w="3393" w:type="dxa"/>
          </w:tcPr>
          <w:p w14:paraId="49084097"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AUTORIZACIÓN PARA DEDUCCIONES</w:t>
            </w:r>
          </w:p>
        </w:tc>
        <w:tc>
          <w:tcPr>
            <w:tcW w:w="5802" w:type="dxa"/>
          </w:tcPr>
          <w:p w14:paraId="5CA2BBE4"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El contratista autoriza al Contratante para deducir de los saldos que éste tenga a su favor, los valores de las deudas que por cualquier concepto se generen a favor de la Corporación, con motivo del contrato.</w:t>
            </w:r>
          </w:p>
        </w:tc>
      </w:tr>
      <w:tr w:rsidR="009622EE" w:rsidRPr="00E547C2" w14:paraId="0399CDED" w14:textId="77777777" w:rsidTr="00223D4E">
        <w:tc>
          <w:tcPr>
            <w:tcW w:w="3393" w:type="dxa"/>
          </w:tcPr>
          <w:p w14:paraId="5EA32AE1"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JURISDICCIÓN COMPETENTE</w:t>
            </w:r>
          </w:p>
        </w:tc>
        <w:tc>
          <w:tcPr>
            <w:tcW w:w="5802" w:type="dxa"/>
          </w:tcPr>
          <w:p w14:paraId="34B0F452" w14:textId="77777777" w:rsidR="009622EE" w:rsidRPr="00E547C2" w:rsidRDefault="009622EE" w:rsidP="00B96957">
            <w:pPr>
              <w:pStyle w:val="NormalWeb"/>
              <w:jc w:val="both"/>
              <w:rPr>
                <w:rFonts w:ascii="Arial" w:hAnsi="Arial" w:cs="Arial"/>
                <w:bCs/>
                <w:sz w:val="21"/>
                <w:szCs w:val="21"/>
              </w:rPr>
            </w:pPr>
            <w:r w:rsidRPr="00E547C2">
              <w:rPr>
                <w:rFonts w:ascii="Arial" w:hAnsi="Arial" w:cs="Arial"/>
                <w:sz w:val="21"/>
                <w:szCs w:val="21"/>
              </w:rPr>
              <w:t xml:space="preserve">Las controversias que se susciten en torno al presente contrato serán dirimidas por la jurisdicción de lo Contencioso Administrativo. </w:t>
            </w:r>
          </w:p>
        </w:tc>
      </w:tr>
      <w:tr w:rsidR="009622EE" w:rsidRPr="00E547C2" w14:paraId="7998BB22" w14:textId="77777777" w:rsidTr="00223D4E">
        <w:tc>
          <w:tcPr>
            <w:tcW w:w="3393" w:type="dxa"/>
          </w:tcPr>
          <w:p w14:paraId="3E7DB24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MANIFESTACIONES</w:t>
            </w:r>
          </w:p>
        </w:tc>
        <w:tc>
          <w:tcPr>
            <w:tcW w:w="5802" w:type="dxa"/>
          </w:tcPr>
          <w:p w14:paraId="772DE619"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rPr>
              <w:t xml:space="preserve"> EL CONTRATIST</w:t>
            </w:r>
            <w:r w:rsidRPr="00E547C2">
              <w:rPr>
                <w:rFonts w:ascii="Arial" w:hAnsi="Arial" w:cs="Arial"/>
                <w:sz w:val="21"/>
                <w:szCs w:val="21"/>
              </w:rPr>
              <w:t>A acepta que el valor del contrato incluye todos los gastos, costos, derechos, impuestos, tasas y demás contribuciones relacionadas con el cumplimiento del objeto del presente contrato.</w:t>
            </w:r>
          </w:p>
        </w:tc>
      </w:tr>
      <w:tr w:rsidR="009622EE" w:rsidRPr="00E547C2" w14:paraId="6F64E31B" w14:textId="77777777" w:rsidTr="00223D4E">
        <w:tc>
          <w:tcPr>
            <w:tcW w:w="3393" w:type="dxa"/>
          </w:tcPr>
          <w:p w14:paraId="734FF53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SOLUCIÓN DE CONTROVERSIAS</w:t>
            </w:r>
          </w:p>
        </w:tc>
        <w:tc>
          <w:tcPr>
            <w:tcW w:w="5802" w:type="dxa"/>
          </w:tcPr>
          <w:p w14:paraId="561E9C74" w14:textId="2D9ED144" w:rsidR="009622EE" w:rsidRPr="00E547C2" w:rsidRDefault="009622EE" w:rsidP="00C82EFA">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Cualquier diferencia que surja entre las partes por la ejecución, interpretación, terminación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o liquidación del presente contrato y en general, sobre los derechos y obligaciones</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derivados del mismo, durante su etapa precontractual, contractual y post contractual se</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solucionará primero por las partes, mediante arreglo directo, la cual tendrá una duración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 treinta (30) días hábiles. En caso de no llegar a un acuerdo, las partes convienen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solucionarla por la vía de la conciliación prejudicial - extrajudicial</w:t>
            </w:r>
          </w:p>
        </w:tc>
      </w:tr>
    </w:tbl>
    <w:p w14:paraId="0C698244" w14:textId="77777777" w:rsidR="009622EE" w:rsidRPr="00E547C2" w:rsidRDefault="009622EE" w:rsidP="00B96957">
      <w:pPr>
        <w:jc w:val="both"/>
        <w:rPr>
          <w:rFonts w:ascii="Arial" w:hAnsi="Arial" w:cs="Arial"/>
          <w:b/>
          <w:sz w:val="21"/>
          <w:szCs w:val="21"/>
        </w:rPr>
      </w:pPr>
    </w:p>
    <w:p w14:paraId="46B71D21" w14:textId="02A9D83A"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14840ABF" w14:textId="5E4CBDC2" w:rsidR="009622EE" w:rsidRPr="00E547C2" w:rsidRDefault="009622EE" w:rsidP="00B96957">
      <w:pPr>
        <w:pStyle w:val="InviasNormal"/>
        <w:spacing w:before="0" w:after="0"/>
        <w:jc w:val="center"/>
        <w:rPr>
          <w:rFonts w:ascii="Arial" w:hAnsi="Arial" w:cs="Arial"/>
          <w:b/>
          <w:bCs/>
          <w:sz w:val="21"/>
          <w:szCs w:val="21"/>
        </w:rPr>
      </w:pPr>
      <w:r w:rsidRPr="00E547C2">
        <w:rPr>
          <w:rFonts w:ascii="Arial" w:hAnsi="Arial" w:cs="Arial"/>
          <w:b/>
          <w:sz w:val="21"/>
          <w:szCs w:val="21"/>
          <w:lang w:val="es-ES"/>
        </w:rPr>
        <w:lastRenderedPageBreak/>
        <w:t xml:space="preserve">FORMATO 1 </w:t>
      </w:r>
      <w:r w:rsidR="00B96957" w:rsidRPr="00E547C2">
        <w:rPr>
          <w:rFonts w:ascii="Arial" w:hAnsi="Arial" w:cs="Arial"/>
          <w:b/>
          <w:sz w:val="21"/>
          <w:szCs w:val="21"/>
          <w:lang w:val="es-ES"/>
        </w:rPr>
        <w:t xml:space="preserve">- </w:t>
      </w:r>
      <w:r w:rsidRPr="00E547C2">
        <w:rPr>
          <w:rFonts w:ascii="Arial" w:hAnsi="Arial" w:cs="Arial"/>
          <w:b/>
          <w:bCs/>
          <w:sz w:val="21"/>
          <w:szCs w:val="21"/>
        </w:rPr>
        <w:t>CARTA DE PRESENTACIÓN DE LA PROPUESTA</w:t>
      </w:r>
    </w:p>
    <w:p w14:paraId="289CFEFB" w14:textId="77777777" w:rsidR="009622EE" w:rsidRPr="00E547C2" w:rsidRDefault="009622EE" w:rsidP="00B96957">
      <w:pPr>
        <w:pStyle w:val="InviasNormal"/>
        <w:spacing w:before="0" w:after="0"/>
        <w:outlineLvl w:val="0"/>
        <w:rPr>
          <w:rFonts w:ascii="Arial" w:hAnsi="Arial" w:cs="Arial"/>
          <w:sz w:val="21"/>
          <w:szCs w:val="21"/>
        </w:rPr>
      </w:pPr>
    </w:p>
    <w:p w14:paraId="29EEA280"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2DCCEA2"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b/>
          <w:bCs/>
          <w:sz w:val="21"/>
          <w:szCs w:val="21"/>
          <w:highlight w:val="lightGray"/>
        </w:rPr>
        <w:t>[NOMBRE DE LA ENTIDAD</w:t>
      </w:r>
      <w:r w:rsidRPr="00E547C2">
        <w:rPr>
          <w:rFonts w:ascii="Arial" w:hAnsi="Arial" w:cs="Arial"/>
          <w:sz w:val="21"/>
          <w:szCs w:val="21"/>
          <w:highlight w:val="lightGray"/>
        </w:rPr>
        <w:t>]:</w:t>
      </w:r>
      <w:r w:rsidRPr="00E547C2">
        <w:rPr>
          <w:rFonts w:ascii="Arial" w:hAnsi="Arial" w:cs="Arial"/>
          <w:b/>
          <w:bCs/>
          <w:sz w:val="21"/>
          <w:szCs w:val="21"/>
        </w:rPr>
        <w:t xml:space="preserve"> </w:t>
      </w:r>
    </w:p>
    <w:p w14:paraId="2BEFF74B"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[Dirección de la entidad]</w:t>
      </w:r>
    </w:p>
    <w:p w14:paraId="2FEEB4F0"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sz w:val="21"/>
          <w:szCs w:val="21"/>
          <w:highlight w:val="lightGray"/>
        </w:rPr>
        <w:t>[Ciudad]</w:t>
      </w:r>
    </w:p>
    <w:p w14:paraId="73A039F8"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color w:val="4A442A" w:themeColor="background2" w:themeShade="40"/>
          <w:sz w:val="21"/>
          <w:szCs w:val="21"/>
        </w:rPr>
        <w:tab/>
      </w:r>
    </w:p>
    <w:p w14:paraId="64DCD6AD" w14:textId="77777777" w:rsidR="009622EE" w:rsidRPr="00E547C2" w:rsidRDefault="009622EE" w:rsidP="00B96957">
      <w:pPr>
        <w:pStyle w:val="InviasNormal"/>
        <w:spacing w:before="0" w:after="0"/>
        <w:rPr>
          <w:rFonts w:ascii="Arial" w:hAnsi="Arial" w:cs="Arial"/>
          <w:sz w:val="21"/>
          <w:szCs w:val="21"/>
        </w:rPr>
      </w:pPr>
    </w:p>
    <w:p w14:paraId="0724A728" w14:textId="77777777" w:rsidR="009622EE" w:rsidRPr="00E547C2" w:rsidRDefault="009622EE" w:rsidP="00B96957">
      <w:pPr>
        <w:pStyle w:val="InviasNormal"/>
        <w:spacing w:before="0" w:after="0"/>
        <w:rPr>
          <w:rFonts w:ascii="Arial" w:hAnsi="Arial" w:cs="Arial"/>
          <w:b/>
          <w:sz w:val="21"/>
          <w:szCs w:val="21"/>
          <w:u w:val="single"/>
        </w:rPr>
      </w:pPr>
      <w:r w:rsidRPr="00E547C2">
        <w:rPr>
          <w:rFonts w:ascii="Arial" w:hAnsi="Arial" w:cs="Arial"/>
          <w:b/>
          <w:sz w:val="21"/>
          <w:szCs w:val="21"/>
        </w:rPr>
        <w:t>REFERENCIA:</w:t>
      </w:r>
      <w:r w:rsidRPr="00E547C2">
        <w:rPr>
          <w:rFonts w:ascii="Arial" w:hAnsi="Arial" w:cs="Arial"/>
          <w:sz w:val="21"/>
          <w:szCs w:val="21"/>
        </w:rPr>
        <w:tab/>
        <w:t xml:space="preserve">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42D6A1F" w14:textId="77777777" w:rsidR="009622EE" w:rsidRPr="00E547C2" w:rsidRDefault="009622EE" w:rsidP="00B96957">
      <w:pPr>
        <w:pStyle w:val="InviasNormal"/>
        <w:spacing w:before="0" w:after="0"/>
        <w:rPr>
          <w:rFonts w:ascii="Arial" w:hAnsi="Arial" w:cs="Arial"/>
          <w:b/>
          <w:sz w:val="21"/>
          <w:szCs w:val="21"/>
        </w:rPr>
      </w:pPr>
      <w:r w:rsidRPr="00E547C2">
        <w:rPr>
          <w:rFonts w:ascii="Arial" w:hAnsi="Arial" w:cs="Arial"/>
          <w:b/>
          <w:sz w:val="21"/>
          <w:szCs w:val="21"/>
        </w:rPr>
        <w:t xml:space="preserve">Objeto: </w:t>
      </w:r>
    </w:p>
    <w:p w14:paraId="7D8A701F" w14:textId="77777777" w:rsidR="009622EE" w:rsidRPr="00E547C2" w:rsidRDefault="009622EE" w:rsidP="00B96957">
      <w:pPr>
        <w:pStyle w:val="InviasNormal"/>
        <w:spacing w:before="0" w:after="0"/>
        <w:rPr>
          <w:rFonts w:ascii="Arial" w:hAnsi="Arial" w:cs="Arial"/>
          <w:b/>
          <w:bCs/>
          <w:sz w:val="21"/>
          <w:szCs w:val="21"/>
          <w:u w:val="single"/>
        </w:rPr>
      </w:pPr>
    </w:p>
    <w:p w14:paraId="42FC44E8" w14:textId="77777777" w:rsidR="009622EE" w:rsidRPr="00E547C2" w:rsidRDefault="009622EE" w:rsidP="00B96957">
      <w:pPr>
        <w:autoSpaceDE w:val="0"/>
        <w:autoSpaceDN w:val="0"/>
        <w:adjustRightInd w:val="0"/>
        <w:jc w:val="both"/>
        <w:rPr>
          <w:rFonts w:ascii="Arial" w:eastAsia="Arial" w:hAnsi="Arial" w:cs="Arial"/>
          <w:sz w:val="21"/>
          <w:szCs w:val="21"/>
        </w:rPr>
      </w:pPr>
      <w:r w:rsidRPr="00E547C2">
        <w:rPr>
          <w:rFonts w:ascii="Arial" w:eastAsiaTheme="minorEastAsia" w:hAnsi="Arial" w:cs="Arial"/>
          <w:sz w:val="21"/>
          <w:szCs w:val="21"/>
        </w:rPr>
        <w:t>Estimados señores:</w:t>
      </w:r>
    </w:p>
    <w:p w14:paraId="62EC44A2"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highlight w:val="lightGray"/>
        </w:rPr>
        <w:t>[Nombre del representante legal del proponente]</w:t>
      </w:r>
      <w:r w:rsidRPr="00E547C2">
        <w:rPr>
          <w:rFonts w:ascii="Arial" w:hAnsi="Arial" w:cs="Arial"/>
          <w:color w:val="4A442A" w:themeColor="background2" w:themeShade="40"/>
          <w:sz w:val="21"/>
          <w:szCs w:val="21"/>
          <w:highlight w:val="lightGray"/>
        </w:rPr>
        <w:t xml:space="preserve"> </w:t>
      </w:r>
      <w:r w:rsidRPr="00E547C2">
        <w:rPr>
          <w:rFonts w:ascii="Arial" w:eastAsiaTheme="minorEastAsia" w:hAnsi="Arial" w:cs="Arial"/>
          <w:sz w:val="21"/>
          <w:szCs w:val="21"/>
        </w:rPr>
        <w:t>en mi calidad de representante legal de</w:t>
      </w:r>
      <w:r w:rsidRPr="00E547C2">
        <w:rPr>
          <w:rFonts w:ascii="Arial" w:eastAsiaTheme="minorEastAsia" w:hAnsi="Arial" w:cs="Arial"/>
          <w:color w:val="4A442A" w:themeColor="background2" w:themeShade="40"/>
          <w:sz w:val="21"/>
          <w:szCs w:val="21"/>
        </w:rPr>
        <w:t xml:space="preserve"> </w:t>
      </w:r>
      <w:r w:rsidRPr="00E547C2">
        <w:rPr>
          <w:rFonts w:ascii="Arial" w:hAnsi="Arial" w:cs="Arial"/>
          <w:sz w:val="21"/>
          <w:szCs w:val="21"/>
          <w:highlight w:val="lightGray"/>
          <w:lang w:bidi="en-US"/>
        </w:rPr>
        <w:t>[Nombre del proponente]</w:t>
      </w:r>
      <w:r w:rsidRPr="00E547C2">
        <w:rPr>
          <w:rFonts w:ascii="Arial" w:hAnsi="Arial" w:cs="Arial"/>
          <w:sz w:val="21"/>
          <w:szCs w:val="21"/>
          <w:lang w:bidi="en-US"/>
        </w:rPr>
        <w:t xml:space="preserve"> o </w:t>
      </w:r>
      <w:r w:rsidRPr="00E547C2">
        <w:rPr>
          <w:rFonts w:ascii="Arial" w:hAnsi="Arial" w:cs="Arial"/>
          <w:sz w:val="21"/>
          <w:szCs w:val="21"/>
          <w:highlight w:val="lightGray"/>
          <w:lang w:bidi="en-US"/>
        </w:rPr>
        <w:t>[Nombre del proponente- persona natural</w:t>
      </w:r>
      <w:r w:rsidRPr="00E547C2">
        <w:rPr>
          <w:rFonts w:ascii="Arial" w:hAnsi="Arial" w:cs="Arial"/>
          <w:color w:val="4A442A" w:themeColor="background2" w:themeShade="40"/>
          <w:sz w:val="21"/>
          <w:szCs w:val="21"/>
          <w:highlight w:val="darkGray"/>
          <w:lang w:bidi="en-US"/>
        </w:rPr>
        <w:t>]</w:t>
      </w:r>
      <w:r w:rsidRPr="00E547C2">
        <w:rPr>
          <w:rFonts w:ascii="Arial" w:hAnsi="Arial" w:cs="Arial"/>
          <w:color w:val="4A442A" w:themeColor="background2" w:themeShade="40"/>
          <w:sz w:val="21"/>
          <w:szCs w:val="21"/>
        </w:rPr>
        <w:t xml:space="preserve"> </w:t>
      </w:r>
      <w:r w:rsidRPr="00E547C2">
        <w:rPr>
          <w:rFonts w:ascii="Arial" w:hAnsi="Arial" w:cs="Arial"/>
          <w:sz w:val="21"/>
          <w:szCs w:val="21"/>
          <w:lang w:bidi="en-US"/>
        </w:rPr>
        <w:t xml:space="preserve">en adelante el “proponente”, </w:t>
      </w:r>
      <w:r w:rsidRPr="00E547C2">
        <w:rPr>
          <w:rFonts w:ascii="Arial" w:eastAsiaTheme="minorEastAsia" w:hAnsi="Arial" w:cs="Arial"/>
          <w:sz w:val="21"/>
          <w:szCs w:val="21"/>
        </w:rPr>
        <w:t xml:space="preserve">manifiesto, </w:t>
      </w:r>
      <w:r w:rsidRPr="00E547C2">
        <w:rPr>
          <w:rFonts w:ascii="Arial" w:hAnsi="Arial" w:cs="Arial"/>
          <w:sz w:val="21"/>
          <w:szCs w:val="21"/>
        </w:rPr>
        <w:t>bajo la gravedad del juramento</w:t>
      </w:r>
      <w:r w:rsidRPr="00E547C2">
        <w:rPr>
          <w:rFonts w:ascii="Arial" w:eastAsiaTheme="minorEastAsia" w:hAnsi="Arial" w:cs="Arial"/>
          <w:sz w:val="21"/>
          <w:szCs w:val="21"/>
        </w:rPr>
        <w:t xml:space="preserve"> que:</w:t>
      </w:r>
    </w:p>
    <w:p w14:paraId="1D11D837"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Estoy autorizado para suscribir y presentar la oferta y para suscribir el contrato si resulto adjudicatario del proceso de contratación de la referencia. </w:t>
      </w:r>
    </w:p>
    <w:p w14:paraId="50A075E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 xml:space="preserve">Conozco las leyes de la República de Colombia que rigen el proceso de contratación. </w:t>
      </w:r>
    </w:p>
    <w:p w14:paraId="469DB48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Tengo conocimiento acerca de las características y condiciones del sitio de ejecución del proyecto, por lo que asumo la responsabilidad de su revisión con la presentación de esta oferta.</w:t>
      </w:r>
    </w:p>
    <w:p w14:paraId="2B24217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el sitio donde se ejecutará el contrato y asumo los riesgos previsibles inherentes al mismo, así como aquellos asignados en el pliego de condiciones. </w:t>
      </w:r>
    </w:p>
    <w:p w14:paraId="2424E4CB"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547C2">
        <w:rPr>
          <w:rFonts w:ascii="Arial" w:hAnsi="Arial" w:cs="Arial"/>
          <w:color w:val="4A442A" w:themeColor="background2" w:themeShade="40"/>
          <w:sz w:val="21"/>
          <w:szCs w:val="21"/>
        </w:rPr>
        <w:t>.</w:t>
      </w:r>
    </w:p>
    <w:p w14:paraId="3669FE50"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E547C2">
        <w:rPr>
          <w:rFonts w:ascii="Arial" w:hAnsi="Arial" w:cs="Arial"/>
          <w:iCs/>
          <w:sz w:val="21"/>
          <w:szCs w:val="21"/>
        </w:rPr>
        <w:t xml:space="preserve"> ni nos encontramos incursos en ninguno de los conflictos de intereses para participar establecidos en la ley</w:t>
      </w:r>
      <w:r w:rsidRPr="00E547C2">
        <w:rPr>
          <w:rFonts w:ascii="Arial" w:hAnsi="Arial" w:cs="Arial"/>
          <w:i/>
          <w:iCs/>
          <w:sz w:val="21"/>
          <w:szCs w:val="21"/>
        </w:rPr>
        <w:t>.</w:t>
      </w:r>
    </w:p>
    <w:p w14:paraId="1CD1D173"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547C2">
        <w:rPr>
          <w:rFonts w:ascii="Arial" w:hAnsi="Arial" w:cs="Arial"/>
          <w:color w:val="4A442A" w:themeColor="background2" w:themeShade="40"/>
          <w:sz w:val="21"/>
          <w:szCs w:val="21"/>
        </w:rPr>
        <w:t>.</w:t>
      </w:r>
    </w:p>
    <w:p w14:paraId="385CE1B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estamos incursos en la situación descrita en el numeral 1del artículo 38 de la ley 1116 de 2006.</w:t>
      </w:r>
    </w:p>
    <w:p w14:paraId="30ECAAE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lastRenderedPageBreak/>
        <w:t>Conozco el Anexo denominado “pacto de transparencia” relacionado en el pliego de condiciones y me comprometo a darle estricto cumplimient</w:t>
      </w:r>
      <w:r w:rsidRPr="00E547C2">
        <w:rPr>
          <w:rFonts w:ascii="Arial" w:hAnsi="Arial" w:cs="Arial"/>
          <w:color w:val="4A442A" w:themeColor="background2" w:themeShade="40"/>
          <w:sz w:val="21"/>
          <w:szCs w:val="21"/>
        </w:rPr>
        <w:t xml:space="preserve">o. </w:t>
      </w:r>
    </w:p>
    <w:p w14:paraId="02662FA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253FB0B4"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Si se me adjudica el contrato me comprometo a constituir las garantías requeridas y a suscribir estas y aquel dentro de los términos señalados para ello.</w:t>
      </w:r>
    </w:p>
    <w:p w14:paraId="72893CD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oferta está constituida por todos los Formatos, Formularios, Anexos y Matrices requeridos en los documentos del proceso aplicables al proponente y documentos de soporte presentados.</w:t>
      </w:r>
    </w:p>
    <w:p w14:paraId="15F1156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E547C2" w:rsidRDefault="009622EE" w:rsidP="00FC225A">
      <w:pPr>
        <w:pStyle w:val="Prrafodelista"/>
        <w:numPr>
          <w:ilvl w:val="0"/>
          <w:numId w:val="12"/>
        </w:numPr>
        <w:snapToGrid w:val="0"/>
        <w:jc w:val="both"/>
        <w:rPr>
          <w:rFonts w:ascii="Arial" w:hAnsi="Arial" w:cs="Arial"/>
          <w:sz w:val="21"/>
          <w:szCs w:val="21"/>
        </w:rPr>
      </w:pPr>
      <w:r w:rsidRPr="00E547C2">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7DE9FC39"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highlight w:val="lightGray"/>
        </w:rPr>
        <w:t>[Incluir para procesos de contratación adelantados por SECOP II]</w:t>
      </w:r>
    </w:p>
    <w:p w14:paraId="147E1830" w14:textId="77777777" w:rsidR="009622EE" w:rsidRPr="00E547C2" w:rsidRDefault="009622EE" w:rsidP="00B96957">
      <w:pPr>
        <w:pStyle w:val="Prrafodelista"/>
        <w:snapToGrid w:val="0"/>
        <w:jc w:val="both"/>
        <w:rPr>
          <w:rFonts w:ascii="Arial" w:hAnsi="Arial" w:cs="Arial"/>
          <w:sz w:val="21"/>
          <w:szCs w:val="21"/>
        </w:rPr>
      </w:pPr>
    </w:p>
    <w:p w14:paraId="4472981E"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44A6099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Declaro que: </w:t>
      </w:r>
      <w:r w:rsidRPr="00E547C2">
        <w:rPr>
          <w:rFonts w:ascii="Arial" w:hAnsi="Arial" w:cs="Arial"/>
          <w:sz w:val="21"/>
          <w:szCs w:val="21"/>
          <w:highlight w:val="lightGray"/>
        </w:rPr>
        <w:t>[Marque con una X la característica aplica al proponente]</w:t>
      </w:r>
    </w:p>
    <w:p w14:paraId="30CB0F45" w14:textId="77777777" w:rsidR="009622EE" w:rsidRPr="00E547C2" w:rsidRDefault="009622EE" w:rsidP="00B96957">
      <w:pPr>
        <w:jc w:val="both"/>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E547C2" w14:paraId="43FC9FA1"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91597F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Persona natural__</w:t>
            </w:r>
          </w:p>
          <w:p w14:paraId="3630C17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nacional ___ </w:t>
            </w:r>
          </w:p>
          <w:p w14:paraId="077BBEC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extranjera sin sucursal en Colombia___ </w:t>
            </w:r>
          </w:p>
          <w:p w14:paraId="31521D5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Sucursal de sociedad extranjera ___ </w:t>
            </w:r>
          </w:p>
          <w:p w14:paraId="363BD4D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Unión temporal ___ </w:t>
            </w:r>
          </w:p>
          <w:p w14:paraId="306208B7"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Consorcio ___</w:t>
            </w:r>
          </w:p>
          <w:p w14:paraId="3BF51392"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Otro__</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622EE" w:rsidRPr="00E547C2" w14:paraId="1624D6FE"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D84CA4A"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o alguno de los miembros del proponente plural pertenece a un grupo empresarial: sí__ no___ Nombre del grupo empresarial: __________</w:t>
            </w:r>
          </w:p>
          <w:p w14:paraId="1E15C6EA" w14:textId="77777777" w:rsidR="009622EE" w:rsidRPr="00E547C2" w:rsidRDefault="009622EE" w:rsidP="00B96957">
            <w:pPr>
              <w:jc w:val="both"/>
              <w:rPr>
                <w:rFonts w:ascii="Arial" w:hAnsi="Arial" w:cs="Arial"/>
                <w:sz w:val="21"/>
                <w:szCs w:val="21"/>
              </w:rPr>
            </w:pPr>
          </w:p>
          <w:p w14:paraId="447CC178"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En caso de que la respuesta anterior sea afirmativa, la participación en el grupo empresarial es en calidad de: </w:t>
            </w:r>
          </w:p>
          <w:p w14:paraId="0116F6DC" w14:textId="77777777" w:rsidR="009622EE" w:rsidRPr="00E547C2" w:rsidRDefault="009622EE" w:rsidP="00B96957">
            <w:pPr>
              <w:jc w:val="both"/>
              <w:rPr>
                <w:rFonts w:ascii="Arial" w:hAnsi="Arial" w:cs="Arial"/>
                <w:sz w:val="21"/>
                <w:szCs w:val="21"/>
              </w:rPr>
            </w:pPr>
          </w:p>
          <w:p w14:paraId="6908F65D"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Matriz ___ </w:t>
            </w:r>
          </w:p>
          <w:p w14:paraId="17E0409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Subordinada ___ </w:t>
            </w:r>
          </w:p>
          <w:p w14:paraId="111A373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Subsidiaria ___ </w:t>
            </w:r>
          </w:p>
          <w:p w14:paraId="35C4534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Filial ___ </w:t>
            </w:r>
          </w:p>
          <w:p w14:paraId="47BC9E85"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 (indicar cuál) ___________</w:t>
            </w:r>
          </w:p>
          <w:p w14:paraId="2A1A1D39" w14:textId="77777777" w:rsidR="009622EE" w:rsidRPr="00E547C2" w:rsidRDefault="009622EE" w:rsidP="00B96957">
            <w:pPr>
              <w:jc w:val="both"/>
              <w:rPr>
                <w:rFonts w:ascii="Arial" w:hAnsi="Arial" w:cs="Arial"/>
                <w:sz w:val="21"/>
                <w:szCs w:val="21"/>
              </w:rPr>
            </w:pPr>
          </w:p>
          <w:p w14:paraId="46DFE36E" w14:textId="77777777" w:rsidR="009622EE" w:rsidRPr="00E547C2" w:rsidRDefault="009622EE" w:rsidP="00B96957">
            <w:pPr>
              <w:jc w:val="both"/>
              <w:rPr>
                <w:rFonts w:ascii="Arial" w:hAnsi="Arial" w:cs="Arial"/>
                <w:sz w:val="21"/>
                <w:szCs w:val="21"/>
              </w:rPr>
            </w:pPr>
          </w:p>
        </w:tc>
      </w:tr>
      <w:tr w:rsidR="009622EE" w:rsidRPr="00E547C2" w14:paraId="6256CD81" w14:textId="77777777" w:rsidTr="00C82EFA">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E58948F" w14:textId="77777777" w:rsidR="009622EE" w:rsidRPr="00E547C2" w:rsidRDefault="009622EE" w:rsidP="00B96957">
            <w:pPr>
              <w:jc w:val="both"/>
              <w:rPr>
                <w:rFonts w:ascii="Arial" w:hAnsi="Arial" w:cs="Arial"/>
                <w:b/>
                <w:bCs/>
                <w:color w:val="FFFFFF" w:themeColor="background1"/>
                <w:sz w:val="21"/>
                <w:szCs w:val="21"/>
              </w:rPr>
            </w:pPr>
            <w:r w:rsidRPr="00E547C2">
              <w:rPr>
                <w:rFonts w:ascii="Arial" w:hAnsi="Arial" w:cs="Arial"/>
                <w:b/>
                <w:bCs/>
                <w:color w:val="FFFFFF" w:themeColor="background1"/>
                <w:sz w:val="21"/>
                <w:szCs w:val="21"/>
              </w:rPr>
              <w:lastRenderedPageBreak/>
              <w:t>Composición de la persona jurídica:</w:t>
            </w:r>
          </w:p>
          <w:p w14:paraId="4747F3F6" w14:textId="77777777" w:rsidR="009622EE" w:rsidRPr="00E547C2" w:rsidRDefault="009622EE" w:rsidP="00B96957">
            <w:pPr>
              <w:jc w:val="both"/>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cotiza en bolsa: sí___ no____</w:t>
            </w:r>
          </w:p>
          <w:p w14:paraId="4058673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Composición accionaria del proponente o de las personas jurídicas que integran el proponente plural (lo anterior no aplica para las sociedades anónimas abiertas):</w:t>
            </w:r>
          </w:p>
          <w:p w14:paraId="1A7DA611" w14:textId="77777777" w:rsidR="009622EE" w:rsidRPr="00E547C2" w:rsidRDefault="009622EE" w:rsidP="00B96957">
            <w:pPr>
              <w:jc w:val="both"/>
              <w:rPr>
                <w:rFonts w:ascii="Arial" w:hAnsi="Arial" w:cs="Arial"/>
                <w:sz w:val="21"/>
                <w:szCs w:val="21"/>
              </w:rPr>
            </w:pPr>
          </w:p>
          <w:p w14:paraId="6158AD45"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[Este cuadro se debe diligenciar por cada una de las sociedades que conforman el proponente.]</w:t>
            </w:r>
          </w:p>
          <w:p w14:paraId="21FC1AC4" w14:textId="77777777" w:rsidR="009622EE" w:rsidRPr="00E547C2" w:rsidRDefault="009622EE" w:rsidP="00B96957">
            <w:pPr>
              <w:jc w:val="both"/>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E547C2" w14:paraId="0B720735" w14:textId="77777777" w:rsidTr="005D5AC6">
              <w:trPr>
                <w:trHeight w:val="2"/>
              </w:trPr>
              <w:tc>
                <w:tcPr>
                  <w:tcW w:w="1644" w:type="dxa"/>
                  <w:tcMar>
                    <w:top w:w="100" w:type="dxa"/>
                    <w:left w:w="100" w:type="dxa"/>
                    <w:bottom w:w="100" w:type="dxa"/>
                    <w:right w:w="100" w:type="dxa"/>
                  </w:tcMar>
                </w:tcPr>
                <w:p w14:paraId="5F9B9DDA"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Porcentaje participación</w:t>
                  </w:r>
                </w:p>
              </w:tc>
              <w:tc>
                <w:tcPr>
                  <w:tcW w:w="1621" w:type="dxa"/>
                  <w:tcMar>
                    <w:top w:w="100" w:type="dxa"/>
                    <w:left w:w="100" w:type="dxa"/>
                    <w:bottom w:w="100" w:type="dxa"/>
                    <w:right w:w="100" w:type="dxa"/>
                  </w:tcMar>
                </w:tcPr>
                <w:p w14:paraId="7003AD6D"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58212AC1"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Nombre o Razón social del Accionista</w:t>
                  </w:r>
                </w:p>
              </w:tc>
            </w:tr>
            <w:tr w:rsidR="009622EE" w:rsidRPr="00E547C2" w14:paraId="6FD78F35" w14:textId="77777777" w:rsidTr="005D5AC6">
              <w:trPr>
                <w:trHeight w:val="2"/>
              </w:trPr>
              <w:tc>
                <w:tcPr>
                  <w:tcW w:w="1644" w:type="dxa"/>
                  <w:tcBorders>
                    <w:right w:val="single" w:sz="4" w:space="0" w:color="auto"/>
                  </w:tcBorders>
                  <w:tcMar>
                    <w:top w:w="100" w:type="dxa"/>
                    <w:left w:w="100" w:type="dxa"/>
                    <w:bottom w:w="100" w:type="dxa"/>
                    <w:right w:w="100" w:type="dxa"/>
                  </w:tcMar>
                </w:tcPr>
                <w:p w14:paraId="308B2E9B" w14:textId="77777777" w:rsidR="009622EE" w:rsidRPr="00E547C2" w:rsidRDefault="009622EE" w:rsidP="00B96957">
                  <w:pPr>
                    <w:jc w:val="both"/>
                    <w:rPr>
                      <w:rFonts w:ascii="Arial" w:hAnsi="Arial" w:cs="Arial"/>
                      <w:sz w:val="21"/>
                      <w:szCs w:val="21"/>
                    </w:rPr>
                  </w:pPr>
                </w:p>
              </w:tc>
              <w:tc>
                <w:tcPr>
                  <w:tcW w:w="1621" w:type="dxa"/>
                  <w:tcBorders>
                    <w:left w:val="single" w:sz="4" w:space="0" w:color="auto"/>
                  </w:tcBorders>
                  <w:tcMar>
                    <w:top w:w="100" w:type="dxa"/>
                    <w:left w:w="100" w:type="dxa"/>
                    <w:bottom w:w="100" w:type="dxa"/>
                    <w:right w:w="100" w:type="dxa"/>
                  </w:tcMar>
                </w:tcPr>
                <w:p w14:paraId="6687CC8B" w14:textId="77777777" w:rsidR="009622EE" w:rsidRPr="00E547C2" w:rsidRDefault="009622EE" w:rsidP="00B96957">
                  <w:pPr>
                    <w:jc w:val="both"/>
                    <w:rPr>
                      <w:rFonts w:ascii="Arial" w:hAnsi="Arial" w:cs="Arial"/>
                      <w:sz w:val="21"/>
                      <w:szCs w:val="21"/>
                    </w:rPr>
                  </w:pPr>
                </w:p>
              </w:tc>
              <w:tc>
                <w:tcPr>
                  <w:tcW w:w="0" w:type="auto"/>
                  <w:tcMar>
                    <w:top w:w="100" w:type="dxa"/>
                    <w:left w:w="100" w:type="dxa"/>
                    <w:bottom w:w="100" w:type="dxa"/>
                    <w:right w:w="100" w:type="dxa"/>
                  </w:tcMar>
                </w:tcPr>
                <w:p w14:paraId="02BEE158" w14:textId="77777777" w:rsidR="009622EE" w:rsidRPr="00E547C2" w:rsidRDefault="009622EE" w:rsidP="00B96957">
                  <w:pPr>
                    <w:jc w:val="both"/>
                    <w:rPr>
                      <w:rFonts w:ascii="Arial" w:hAnsi="Arial" w:cs="Arial"/>
                      <w:sz w:val="21"/>
                      <w:szCs w:val="21"/>
                    </w:rPr>
                  </w:pPr>
                </w:p>
              </w:tc>
            </w:tr>
            <w:tr w:rsidR="009622EE" w:rsidRPr="00E547C2" w14:paraId="60621139" w14:textId="77777777" w:rsidTr="005D5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E547C2" w:rsidRDefault="009622EE" w:rsidP="00B96957">
                  <w:pPr>
                    <w:jc w:val="both"/>
                    <w:rPr>
                      <w:rFonts w:ascii="Arial" w:hAnsi="Arial" w:cs="Arial"/>
                      <w:sz w:val="21"/>
                      <w:szCs w:val="21"/>
                    </w:rPr>
                  </w:pPr>
                </w:p>
              </w:tc>
              <w:tc>
                <w:tcPr>
                  <w:tcW w:w="1621" w:type="dxa"/>
                </w:tcPr>
                <w:p w14:paraId="3360A49C" w14:textId="77777777" w:rsidR="009622EE" w:rsidRPr="00E547C2" w:rsidRDefault="009622EE" w:rsidP="00B96957">
                  <w:pPr>
                    <w:jc w:val="both"/>
                    <w:rPr>
                      <w:rFonts w:ascii="Arial" w:hAnsi="Arial" w:cs="Arial"/>
                      <w:sz w:val="21"/>
                      <w:szCs w:val="21"/>
                    </w:rPr>
                  </w:pPr>
                </w:p>
              </w:tc>
              <w:tc>
                <w:tcPr>
                  <w:tcW w:w="1618" w:type="dxa"/>
                </w:tcPr>
                <w:p w14:paraId="1D97B75C" w14:textId="77777777" w:rsidR="009622EE" w:rsidRPr="00E547C2" w:rsidRDefault="009622EE" w:rsidP="00B96957">
                  <w:pPr>
                    <w:jc w:val="both"/>
                    <w:rPr>
                      <w:rFonts w:ascii="Arial" w:hAnsi="Arial" w:cs="Arial"/>
                      <w:sz w:val="21"/>
                      <w:szCs w:val="21"/>
                    </w:rPr>
                  </w:pPr>
                </w:p>
              </w:tc>
            </w:tr>
          </w:tbl>
          <w:p w14:paraId="2D3B9884" w14:textId="77777777" w:rsidR="009622EE" w:rsidRPr="00E547C2" w:rsidRDefault="009622EE" w:rsidP="00B96957">
            <w:pPr>
              <w:jc w:val="both"/>
              <w:rPr>
                <w:rFonts w:ascii="Arial" w:hAnsi="Arial" w:cs="Arial"/>
                <w:sz w:val="21"/>
                <w:szCs w:val="21"/>
              </w:rPr>
            </w:pPr>
          </w:p>
        </w:tc>
      </w:tr>
    </w:tbl>
    <w:p w14:paraId="3716A7A1" w14:textId="77777777" w:rsidR="009622EE" w:rsidRPr="00E547C2" w:rsidRDefault="009622EE" w:rsidP="00B96957">
      <w:pPr>
        <w:ind w:left="720"/>
        <w:jc w:val="both"/>
        <w:rPr>
          <w:rFonts w:ascii="Arial" w:hAnsi="Arial" w:cs="Arial"/>
          <w:sz w:val="21"/>
          <w:szCs w:val="21"/>
        </w:rPr>
      </w:pPr>
    </w:p>
    <w:p w14:paraId="7B299630"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color w:val="000000" w:themeColor="text1"/>
          <w:sz w:val="21"/>
          <w:szCs w:val="2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Recibiré notificaciones del contrato en:</w:t>
      </w:r>
    </w:p>
    <w:p w14:paraId="612BCD48" w14:textId="77777777" w:rsidR="009622EE" w:rsidRPr="00E547C2" w:rsidRDefault="009622EE" w:rsidP="00B96957">
      <w:pPr>
        <w:jc w:val="both"/>
        <w:rPr>
          <w:rFonts w:ascii="Arial" w:hAnsi="Arial" w:cs="Arial"/>
          <w:color w:val="4A442A" w:themeColor="background2" w:themeShade="40"/>
          <w:sz w:val="21"/>
          <w:szCs w:val="2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44"/>
        <w:gridCol w:w="2129"/>
        <w:gridCol w:w="928"/>
        <w:gridCol w:w="2129"/>
      </w:tblGrid>
      <w:tr w:rsidR="009622EE" w:rsidRPr="00E547C2" w14:paraId="3F7CCE40"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86F23B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MACROBUTTON  AbrirEspacioPárrafo [Nombre] </w:instrText>
            </w:r>
            <w:r w:rsidRPr="00E547C2">
              <w:rPr>
                <w:rFonts w:ascii="Arial" w:hAnsi="Arial" w:cs="Arial"/>
                <w:sz w:val="21"/>
                <w:szCs w:val="21"/>
                <w:highlight w:val="lightGray"/>
              </w:rPr>
              <w:fldChar w:fldCharType="end"/>
            </w: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AUTHOR  "Nombre y Apellidos" \* FirstCap  \* MERGEFORMAT </w:instrText>
            </w:r>
            <w:r w:rsidRPr="00E547C2">
              <w:rPr>
                <w:rFonts w:ascii="Arial" w:hAnsi="Arial" w:cs="Arial"/>
                <w:sz w:val="21"/>
                <w:szCs w:val="21"/>
                <w:highlight w:val="lightGray"/>
              </w:rPr>
              <w:fldChar w:fldCharType="end"/>
            </w:r>
          </w:p>
        </w:tc>
      </w:tr>
      <w:tr w:rsidR="009622EE" w:rsidRPr="00E547C2" w14:paraId="0DCA96A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20136D5"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Dirección y ciudad</w:t>
            </w:r>
          </w:p>
        </w:tc>
        <w:sdt>
          <w:sdtPr>
            <w:rPr>
              <w:rFonts w:ascii="Arial" w:hAnsi="Arial" w:cs="Arial"/>
              <w:sz w:val="21"/>
              <w:szCs w:val="21"/>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la compañía]</w:t>
                </w:r>
              </w:p>
            </w:tc>
          </w:sdtContent>
        </w:sdt>
      </w:tr>
      <w:tr w:rsidR="009622EE" w:rsidRPr="00E547C2" w14:paraId="733466D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0029B0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Teléfono</w:t>
            </w:r>
          </w:p>
        </w:tc>
        <w:sdt>
          <w:sdtPr>
            <w:rPr>
              <w:rFonts w:ascii="Arial" w:hAnsi="Arial" w:cs="Arial"/>
              <w:sz w:val="21"/>
              <w:szCs w:val="21"/>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Celular</w:t>
            </w:r>
          </w:p>
        </w:tc>
        <w:sdt>
          <w:sdtPr>
            <w:rPr>
              <w:rFonts w:ascii="Arial" w:hAnsi="Arial" w:cs="Arial"/>
              <w:sz w:val="21"/>
              <w:szCs w:val="21"/>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r>
      <w:tr w:rsidR="009622EE" w:rsidRPr="00E547C2" w14:paraId="08698D2E"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C5A81A7"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Correo electrónico</w:t>
            </w:r>
          </w:p>
        </w:tc>
        <w:sdt>
          <w:sdtPr>
            <w:rPr>
              <w:rFonts w:ascii="Arial" w:hAnsi="Arial" w:cs="Arial"/>
              <w:sz w:val="21"/>
              <w:szCs w:val="21"/>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correo electrónico de la compañía]</w:t>
                </w:r>
              </w:p>
            </w:tc>
          </w:sdtContent>
        </w:sdt>
      </w:tr>
    </w:tbl>
    <w:p w14:paraId="5459DDC6" w14:textId="77777777" w:rsidR="009622EE" w:rsidRPr="00E547C2" w:rsidRDefault="009622EE" w:rsidP="00B96957">
      <w:pPr>
        <w:jc w:val="both"/>
        <w:rPr>
          <w:rFonts w:ascii="Arial" w:hAnsi="Arial" w:cs="Arial"/>
          <w:sz w:val="21"/>
          <w:szCs w:val="21"/>
        </w:rPr>
      </w:pPr>
    </w:p>
    <w:p w14:paraId="169DDA63"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w:t>
      </w:r>
      <w:r w:rsidRPr="00E547C2">
        <w:rPr>
          <w:rFonts w:ascii="Arial" w:hAnsi="Arial" w:cs="Arial"/>
          <w:sz w:val="21"/>
          <w:szCs w:val="21"/>
          <w:highlight w:val="lightGray"/>
        </w:rPr>
        <w:t>En caso de que el proceso de contratación se adelante a través del SECOP II deberá incluirse lo siguiente:]</w:t>
      </w:r>
      <w:r w:rsidRPr="00E547C2">
        <w:rPr>
          <w:rFonts w:ascii="Arial" w:hAnsi="Arial" w:cs="Arial"/>
          <w:sz w:val="21"/>
          <w:szCs w:val="21"/>
        </w:rPr>
        <w:t xml:space="preserve"> He leído y acepto lo establecido en el Manual de Uso y Condiciones de la plataforma del SECOP II.</w:t>
      </w:r>
    </w:p>
    <w:p w14:paraId="40CFB93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Me comprometo a cumplir todos los ítems relacionados con el “Formulario 1 - Presupuesto oficial” en caso de resultar adjudicatario. </w:t>
      </w:r>
    </w:p>
    <w:p w14:paraId="16206FC1" w14:textId="77777777" w:rsidR="009622EE" w:rsidRPr="00E547C2" w:rsidRDefault="009622EE" w:rsidP="00B96957">
      <w:pPr>
        <w:numPr>
          <w:ilvl w:val="12"/>
          <w:numId w:val="0"/>
        </w:numPr>
        <w:jc w:val="both"/>
        <w:rPr>
          <w:rFonts w:ascii="Arial" w:hAnsi="Arial" w:cs="Arial"/>
          <w:color w:val="4A442A" w:themeColor="background2" w:themeShade="40"/>
          <w:sz w:val="21"/>
          <w:szCs w:val="21"/>
        </w:rPr>
      </w:pPr>
    </w:p>
    <w:p w14:paraId="756C0B50"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rPr>
        <w:t>Atentamente,</w:t>
      </w:r>
    </w:p>
    <w:p w14:paraId="4CFAF1D9" w14:textId="77777777" w:rsidR="009622EE" w:rsidRPr="00E547C2" w:rsidRDefault="009622EE" w:rsidP="00B96957">
      <w:pPr>
        <w:pStyle w:val="InviasNormal"/>
        <w:spacing w:before="0" w:after="0"/>
        <w:rPr>
          <w:rFonts w:ascii="Arial" w:hAnsi="Arial" w:cs="Arial"/>
          <w:sz w:val="21"/>
          <w:szCs w:val="21"/>
        </w:rPr>
      </w:pPr>
    </w:p>
    <w:p w14:paraId="521D005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DA3537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DC5BCB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 C. No.</w:t>
      </w:r>
      <w:r w:rsidRPr="00E547C2">
        <w:rPr>
          <w:rFonts w:ascii="Arial" w:hAnsi="Arial" w:cs="Arial"/>
          <w:sz w:val="21"/>
          <w:szCs w:val="21"/>
        </w:rPr>
        <w:tab/>
        <w:t>_____________________ de _______________</w:t>
      </w:r>
    </w:p>
    <w:p w14:paraId="65E6ADE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Matrícula profesional No.</w:t>
      </w:r>
      <w:r w:rsidRPr="00E547C2">
        <w:rPr>
          <w:rFonts w:ascii="Arial" w:hAnsi="Arial" w:cs="Arial"/>
          <w:sz w:val="21"/>
          <w:szCs w:val="21"/>
        </w:rPr>
        <w:tab/>
        <w:t xml:space="preserve">_______________________________________ </w:t>
      </w:r>
      <w:r w:rsidRPr="00E547C2">
        <w:rPr>
          <w:rFonts w:ascii="Arial" w:hAnsi="Arial" w:cs="Arial"/>
          <w:sz w:val="21"/>
          <w:szCs w:val="21"/>
          <w:highlight w:val="lightGray"/>
        </w:rPr>
        <w:t>[anexar copia]</w:t>
      </w:r>
    </w:p>
    <w:p w14:paraId="5DAB1BF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85C956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2DCF6A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w:t>
      </w:r>
    </w:p>
    <w:p w14:paraId="51F0054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4887FAE0" w14:textId="77777777" w:rsidR="009622EE" w:rsidRPr="00E547C2" w:rsidRDefault="009622EE" w:rsidP="00B96957">
      <w:pPr>
        <w:pStyle w:val="InviasNormal"/>
        <w:spacing w:before="0" w:after="0"/>
        <w:rPr>
          <w:rFonts w:ascii="Arial" w:hAnsi="Arial" w:cs="Arial"/>
          <w:sz w:val="21"/>
          <w:szCs w:val="21"/>
        </w:rPr>
      </w:pPr>
    </w:p>
    <w:p w14:paraId="23B02E15"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rPr>
        <w:t>___________________________________________________</w:t>
      </w:r>
    </w:p>
    <w:p w14:paraId="38E4A06A"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highlight w:val="lightGray"/>
        </w:rPr>
        <w:lastRenderedPageBreak/>
        <w:t>(Firma del proponente o de su representante legal)</w:t>
      </w:r>
    </w:p>
    <w:p w14:paraId="6294B368" w14:textId="77777777" w:rsidR="009622EE" w:rsidRPr="00E547C2" w:rsidRDefault="009622EE" w:rsidP="00B96957">
      <w:pPr>
        <w:widowControl w:val="0"/>
        <w:tabs>
          <w:tab w:val="left" w:pos="7780"/>
        </w:tabs>
        <w:autoSpaceDE w:val="0"/>
        <w:autoSpaceDN w:val="0"/>
        <w:adjustRightInd w:val="0"/>
        <w:ind w:right="-20"/>
        <w:jc w:val="both"/>
        <w:rPr>
          <w:rFonts w:ascii="Arial" w:hAnsi="Arial" w:cs="Arial"/>
          <w:b/>
          <w:sz w:val="21"/>
          <w:szCs w:val="21"/>
        </w:rPr>
      </w:pPr>
    </w:p>
    <w:p w14:paraId="48D8CF82" w14:textId="59CBD2DB"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5569EE7B" w14:textId="77777777" w:rsidR="009622EE" w:rsidRPr="00E547C2" w:rsidRDefault="009622EE" w:rsidP="007E748B">
      <w:pPr>
        <w:pStyle w:val="InviasNormal"/>
        <w:spacing w:before="0" w:after="0"/>
        <w:jc w:val="center"/>
        <w:outlineLvl w:val="0"/>
        <w:rPr>
          <w:rFonts w:ascii="Arial" w:hAnsi="Arial" w:cs="Arial"/>
          <w:b/>
          <w:sz w:val="21"/>
          <w:szCs w:val="21"/>
          <w:lang w:val="es-ES"/>
        </w:rPr>
      </w:pPr>
      <w:r w:rsidRPr="00E547C2">
        <w:rPr>
          <w:rFonts w:ascii="Arial" w:hAnsi="Arial" w:cs="Arial"/>
          <w:b/>
          <w:sz w:val="21"/>
          <w:szCs w:val="21"/>
          <w:lang w:val="es-ES"/>
        </w:rPr>
        <w:lastRenderedPageBreak/>
        <w:t>FORMATO 2 – CONFORMACIÓN DE PROPONENTE PLURAL</w:t>
      </w:r>
    </w:p>
    <w:p w14:paraId="5BEED812" w14:textId="77777777" w:rsidR="009622EE" w:rsidRPr="00E547C2" w:rsidRDefault="009622EE" w:rsidP="00B96957">
      <w:pPr>
        <w:pStyle w:val="InviasNormal"/>
        <w:spacing w:before="0" w:after="0"/>
        <w:outlineLvl w:val="0"/>
        <w:rPr>
          <w:rFonts w:ascii="Arial" w:hAnsi="Arial" w:cs="Arial"/>
          <w:b/>
          <w:sz w:val="21"/>
          <w:szCs w:val="21"/>
          <w:lang w:val="es-ES"/>
        </w:rPr>
      </w:pPr>
    </w:p>
    <w:p w14:paraId="74E42040" w14:textId="77777777" w:rsidR="009622EE" w:rsidRPr="00E547C2" w:rsidRDefault="009622EE" w:rsidP="00B96957">
      <w:pPr>
        <w:pStyle w:val="InviasNormal"/>
        <w:spacing w:before="0" w:after="0"/>
        <w:outlineLvl w:val="0"/>
        <w:rPr>
          <w:rFonts w:ascii="Arial" w:hAnsi="Arial" w:cs="Arial"/>
          <w:sz w:val="21"/>
          <w:szCs w:val="21"/>
          <w:lang w:val="es-ES"/>
        </w:rPr>
      </w:pPr>
      <w:r w:rsidRPr="00E547C2">
        <w:rPr>
          <w:rFonts w:ascii="Arial" w:hAnsi="Arial" w:cs="Arial"/>
          <w:sz w:val="21"/>
          <w:szCs w:val="21"/>
          <w:highlight w:val="lightGray"/>
          <w:lang w:val="es-ES"/>
        </w:rPr>
        <w:t>[El Proponente deberá diligenciar el Formato dependiendo de la forma asociativa con la que se presente (consorcio, unión temporal)]</w:t>
      </w:r>
    </w:p>
    <w:p w14:paraId="6EB61ECC" w14:textId="77777777" w:rsidR="009622EE" w:rsidRPr="00E547C2" w:rsidRDefault="009622EE" w:rsidP="00B96957">
      <w:pPr>
        <w:pStyle w:val="InviasNormal"/>
        <w:spacing w:before="0" w:after="0"/>
        <w:rPr>
          <w:rFonts w:ascii="Arial" w:hAnsi="Arial" w:cs="Arial"/>
          <w:sz w:val="21"/>
          <w:szCs w:val="21"/>
          <w:lang w:val="es-ES"/>
        </w:rPr>
      </w:pPr>
    </w:p>
    <w:p w14:paraId="5BC87982" w14:textId="77777777" w:rsidR="009622EE" w:rsidRPr="00E547C2" w:rsidRDefault="009622EE" w:rsidP="007E748B">
      <w:pPr>
        <w:pStyle w:val="InviasNormal"/>
        <w:spacing w:before="0" w:after="0"/>
        <w:jc w:val="center"/>
        <w:rPr>
          <w:rFonts w:ascii="Arial" w:hAnsi="Arial" w:cs="Arial"/>
          <w:b/>
          <w:bCs/>
          <w:sz w:val="21"/>
          <w:szCs w:val="21"/>
        </w:rPr>
      </w:pPr>
      <w:r w:rsidRPr="00E547C2">
        <w:rPr>
          <w:rFonts w:ascii="Arial" w:hAnsi="Arial" w:cs="Arial"/>
          <w:b/>
          <w:bCs/>
          <w:sz w:val="21"/>
          <w:szCs w:val="21"/>
        </w:rPr>
        <w:t xml:space="preserve">FORMATO 2A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CONSORCIO</w:t>
      </w:r>
    </w:p>
    <w:p w14:paraId="34EA64BE" w14:textId="77777777" w:rsidR="009622EE" w:rsidRPr="00E547C2" w:rsidRDefault="009622EE" w:rsidP="00B96957">
      <w:pPr>
        <w:pStyle w:val="InviasNormal"/>
        <w:spacing w:before="0" w:after="0"/>
        <w:rPr>
          <w:rFonts w:ascii="Arial" w:hAnsi="Arial" w:cs="Arial"/>
          <w:b/>
          <w:bCs/>
          <w:sz w:val="21"/>
          <w:szCs w:val="21"/>
        </w:rPr>
      </w:pPr>
    </w:p>
    <w:p w14:paraId="1F2791C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Señores</w:t>
      </w:r>
    </w:p>
    <w:p w14:paraId="4C11824C" w14:textId="77777777" w:rsidR="009622EE" w:rsidRPr="00E547C2" w:rsidRDefault="009622EE" w:rsidP="00B96957">
      <w:pPr>
        <w:pStyle w:val="InviasNormal"/>
        <w:spacing w:before="0" w:after="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6C07E1E" w14:textId="77777777" w:rsidR="009622EE" w:rsidRPr="00E547C2" w:rsidRDefault="009622EE" w:rsidP="00B96957">
      <w:pPr>
        <w:pStyle w:val="InviasNormal"/>
        <w:spacing w:before="0" w:after="0"/>
        <w:rPr>
          <w:rFonts w:ascii="Arial" w:hAnsi="Arial" w:cs="Arial"/>
          <w:sz w:val="21"/>
          <w:szCs w:val="21"/>
          <w:highlight w:val="lightGray"/>
        </w:rPr>
      </w:pPr>
      <w:r w:rsidRPr="00E547C2">
        <w:rPr>
          <w:rFonts w:ascii="Arial" w:hAnsi="Arial" w:cs="Arial"/>
          <w:sz w:val="21"/>
          <w:szCs w:val="21"/>
          <w:highlight w:val="lightGray"/>
        </w:rPr>
        <w:t>[Dirección de la entidad]</w:t>
      </w:r>
    </w:p>
    <w:p w14:paraId="31B31CF1"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F6A0D70" w14:textId="77777777" w:rsidR="009622EE" w:rsidRPr="00E547C2" w:rsidRDefault="009622EE" w:rsidP="00B96957">
      <w:pPr>
        <w:pStyle w:val="InviasNormal"/>
        <w:spacing w:before="0" w:after="0"/>
        <w:rPr>
          <w:rFonts w:ascii="Arial" w:hAnsi="Arial" w:cs="Arial"/>
          <w:sz w:val="21"/>
          <w:szCs w:val="21"/>
        </w:rPr>
      </w:pPr>
    </w:p>
    <w:p w14:paraId="62924AE4"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14FF86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 xml:space="preserve">Objeto: </w:t>
      </w:r>
    </w:p>
    <w:p w14:paraId="02A1F03A" w14:textId="77777777" w:rsidR="009622EE" w:rsidRPr="00E547C2" w:rsidRDefault="009622EE" w:rsidP="00B96957">
      <w:pPr>
        <w:pStyle w:val="InviasNormal"/>
        <w:spacing w:before="0" w:after="0"/>
        <w:outlineLvl w:val="0"/>
        <w:rPr>
          <w:rFonts w:ascii="Arial" w:hAnsi="Arial" w:cs="Arial"/>
          <w:sz w:val="21"/>
          <w:szCs w:val="21"/>
          <w:highlight w:val="lightGray"/>
        </w:rPr>
      </w:pPr>
    </w:p>
    <w:p w14:paraId="19899500"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4E25CFC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 xml:space="preserve">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E547C2" w:rsidRDefault="009622EE" w:rsidP="00FC225A">
      <w:pPr>
        <w:pStyle w:val="Sangradetextonormal"/>
        <w:widowControl w:val="0"/>
        <w:numPr>
          <w:ilvl w:val="0"/>
          <w:numId w:val="13"/>
        </w:numPr>
        <w:rPr>
          <w:rFonts w:cs="Arial"/>
          <w:b w:val="0"/>
          <w:bCs w:val="0"/>
          <w:color w:val="000000" w:themeColor="text1"/>
          <w:sz w:val="21"/>
          <w:szCs w:val="21"/>
        </w:rPr>
      </w:pPr>
      <w:r w:rsidRPr="00E547C2">
        <w:rPr>
          <w:rFonts w:cs="Arial"/>
          <w:color w:val="000000" w:themeColor="text1"/>
          <w:sz w:val="21"/>
          <w:szCs w:val="21"/>
        </w:rPr>
        <w:t xml:space="preserve">El consorcio está integrado por los </w:t>
      </w:r>
      <w:bookmarkStart w:id="0" w:name="_Toc222732721"/>
      <w:r w:rsidRPr="00E547C2">
        <w:rPr>
          <w:rFonts w:cs="Arial"/>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E547C2" w14:paraId="34E30A4E"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 xml:space="preserve">Compromiso (%) </w:t>
            </w:r>
            <w:r w:rsidRPr="00E547C2">
              <w:rPr>
                <w:rFonts w:ascii="Arial" w:hAnsi="Arial" w:cs="Arial"/>
                <w:b/>
                <w:sz w:val="21"/>
                <w:szCs w:val="21"/>
                <w:vertAlign w:val="superscript"/>
              </w:rPr>
              <w:t>(2)</w:t>
            </w:r>
          </w:p>
        </w:tc>
      </w:tr>
      <w:tr w:rsidR="009622EE" w:rsidRPr="00E547C2" w14:paraId="57A322AD"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el porcentaje de participación de cada uno de los integrantes]</w:t>
            </w:r>
          </w:p>
        </w:tc>
      </w:tr>
      <w:tr w:rsidR="009622EE" w:rsidRPr="00E547C2" w14:paraId="0C3A8D71"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E547C2" w:rsidDel="009549D4" w:rsidRDefault="009622EE" w:rsidP="00B96957">
            <w:pPr>
              <w:jc w:val="both"/>
              <w:rPr>
                <w:rFonts w:ascii="Arial" w:hAnsi="Arial" w:cs="Arial"/>
                <w:sz w:val="21"/>
                <w:szCs w:val="21"/>
              </w:rPr>
            </w:pPr>
          </w:p>
        </w:tc>
      </w:tr>
      <w:tr w:rsidR="009622EE" w:rsidRPr="00E547C2" w14:paraId="5D8077B5"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E547C2" w:rsidDel="009549D4" w:rsidRDefault="009622EE" w:rsidP="00B96957">
            <w:pPr>
              <w:jc w:val="both"/>
              <w:rPr>
                <w:rFonts w:ascii="Arial" w:hAnsi="Arial" w:cs="Arial"/>
                <w:sz w:val="21"/>
                <w:szCs w:val="21"/>
              </w:rPr>
            </w:pPr>
          </w:p>
        </w:tc>
      </w:tr>
      <w:bookmarkEnd w:id="0"/>
    </w:tbl>
    <w:p w14:paraId="247D4707" w14:textId="77777777" w:rsidR="009622EE" w:rsidRPr="00E547C2" w:rsidRDefault="009622EE" w:rsidP="00B96957">
      <w:pPr>
        <w:jc w:val="both"/>
        <w:rPr>
          <w:rFonts w:ascii="Arial" w:hAnsi="Arial" w:cs="Arial"/>
          <w:sz w:val="21"/>
          <w:szCs w:val="21"/>
          <w:vertAlign w:val="superscript"/>
        </w:rPr>
      </w:pPr>
    </w:p>
    <w:p w14:paraId="751A9D13" w14:textId="77777777" w:rsidR="009622EE" w:rsidRPr="00E547C2" w:rsidRDefault="009622EE" w:rsidP="00B96957">
      <w:pPr>
        <w:ind w:left="1133" w:hanging="425"/>
        <w:jc w:val="both"/>
        <w:rPr>
          <w:rFonts w:ascii="Arial" w:hAnsi="Arial" w:cs="Arial"/>
          <w:sz w:val="21"/>
          <w:szCs w:val="21"/>
          <w:vertAlign w:val="superscript"/>
        </w:rPr>
      </w:pPr>
    </w:p>
    <w:p w14:paraId="1908D153" w14:textId="77777777" w:rsidR="009622EE" w:rsidRPr="00E547C2" w:rsidRDefault="009622EE" w:rsidP="00B96957">
      <w:pPr>
        <w:ind w:left="1133" w:hanging="425"/>
        <w:jc w:val="both"/>
        <w:rPr>
          <w:rFonts w:ascii="Arial" w:hAnsi="Arial" w:cs="Arial"/>
          <w:sz w:val="21"/>
          <w:szCs w:val="21"/>
          <w:vertAlign w:val="superscript"/>
        </w:rPr>
      </w:pPr>
    </w:p>
    <w:p w14:paraId="02531487" w14:textId="77777777" w:rsidR="009622EE" w:rsidRPr="00E547C2" w:rsidRDefault="009622EE" w:rsidP="00B96957">
      <w:pPr>
        <w:ind w:left="1133" w:hanging="425"/>
        <w:jc w:val="both"/>
        <w:rPr>
          <w:rFonts w:ascii="Arial" w:hAnsi="Arial" w:cs="Arial"/>
          <w:sz w:val="21"/>
          <w:szCs w:val="21"/>
          <w:vertAlign w:val="superscript"/>
        </w:rPr>
      </w:pPr>
    </w:p>
    <w:p w14:paraId="48473B6F" w14:textId="77777777" w:rsidR="009622EE" w:rsidRPr="00E547C2" w:rsidRDefault="009622EE" w:rsidP="00B96957">
      <w:pPr>
        <w:ind w:left="1133" w:hanging="425"/>
        <w:jc w:val="both"/>
        <w:rPr>
          <w:rFonts w:ascii="Arial" w:hAnsi="Arial" w:cs="Arial"/>
          <w:sz w:val="21"/>
          <w:szCs w:val="21"/>
          <w:vertAlign w:val="superscript"/>
        </w:rPr>
      </w:pPr>
    </w:p>
    <w:p w14:paraId="6FBFFA99" w14:textId="77777777" w:rsidR="009622EE" w:rsidRPr="00E547C2" w:rsidRDefault="009622EE" w:rsidP="00B96957">
      <w:pPr>
        <w:ind w:left="1133" w:hanging="425"/>
        <w:jc w:val="both"/>
        <w:rPr>
          <w:rFonts w:ascii="Arial" w:hAnsi="Arial" w:cs="Arial"/>
          <w:sz w:val="21"/>
          <w:szCs w:val="21"/>
          <w:vertAlign w:val="superscript"/>
        </w:rPr>
      </w:pPr>
    </w:p>
    <w:p w14:paraId="32FDB84B" w14:textId="77777777" w:rsidR="009622EE" w:rsidRPr="00E547C2" w:rsidRDefault="009622EE" w:rsidP="00B96957">
      <w:pPr>
        <w:ind w:left="1133" w:hanging="425"/>
        <w:jc w:val="both"/>
        <w:rPr>
          <w:rFonts w:ascii="Arial" w:hAnsi="Arial" w:cs="Arial"/>
          <w:sz w:val="21"/>
          <w:szCs w:val="21"/>
          <w:vertAlign w:val="superscript"/>
        </w:rPr>
      </w:pPr>
    </w:p>
    <w:p w14:paraId="4A93E0B3" w14:textId="77777777" w:rsidR="009622EE" w:rsidRPr="00E547C2" w:rsidRDefault="009622EE" w:rsidP="00B96957">
      <w:pPr>
        <w:ind w:left="1133" w:hanging="425"/>
        <w:jc w:val="both"/>
        <w:rPr>
          <w:rFonts w:ascii="Arial" w:hAnsi="Arial" w:cs="Arial"/>
          <w:sz w:val="21"/>
          <w:szCs w:val="21"/>
          <w:vertAlign w:val="superscript"/>
        </w:rPr>
      </w:pPr>
    </w:p>
    <w:p w14:paraId="2620097F" w14:textId="77777777" w:rsidR="009622EE" w:rsidRPr="00E547C2" w:rsidRDefault="009622EE" w:rsidP="00FC225A">
      <w:pPr>
        <w:pStyle w:val="Prrafodelista"/>
        <w:numPr>
          <w:ilvl w:val="0"/>
          <w:numId w:val="15"/>
        </w:numPr>
        <w:contextualSpacing/>
        <w:jc w:val="both"/>
        <w:rPr>
          <w:rFonts w:ascii="Arial" w:hAnsi="Arial" w:cs="Arial"/>
          <w:sz w:val="21"/>
          <w:szCs w:val="21"/>
        </w:rPr>
      </w:pPr>
      <w:r w:rsidRPr="00E547C2">
        <w:rPr>
          <w:rFonts w:ascii="Arial" w:hAnsi="Arial" w:cs="Arial"/>
          <w:sz w:val="21"/>
          <w:szCs w:val="21"/>
        </w:rPr>
        <w:t>El total de la columna, es decir la suma de los porcentajes de compromiso de los integrantes, debe ser igual al 100%.</w:t>
      </w:r>
    </w:p>
    <w:p w14:paraId="36191824" w14:textId="77777777" w:rsidR="009622EE" w:rsidRPr="00E547C2" w:rsidRDefault="009622EE" w:rsidP="00B96957">
      <w:pPr>
        <w:pStyle w:val="Prrafodelista"/>
        <w:ind w:left="1143"/>
        <w:jc w:val="both"/>
        <w:rPr>
          <w:rFonts w:ascii="Arial" w:hAnsi="Arial" w:cs="Arial"/>
          <w:sz w:val="21"/>
          <w:szCs w:val="21"/>
        </w:rPr>
      </w:pPr>
    </w:p>
    <w:p w14:paraId="7BBFF01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Consorcio se denomina CONSORCIO _____________________.</w:t>
      </w:r>
    </w:p>
    <w:p w14:paraId="0D6AD2D1"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objeto del consorcio es ________________.</w:t>
      </w:r>
    </w:p>
    <w:p w14:paraId="56264669"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La duración del consorcio es __________________.</w:t>
      </w:r>
    </w:p>
    <w:p w14:paraId="1568039D" w14:textId="77777777" w:rsidR="009622EE" w:rsidRPr="00E547C2" w:rsidRDefault="009622EE" w:rsidP="00FC225A">
      <w:pPr>
        <w:pStyle w:val="Prrafodelista"/>
        <w:numPr>
          <w:ilvl w:val="0"/>
          <w:numId w:val="13"/>
        </w:numPr>
        <w:jc w:val="both"/>
        <w:rPr>
          <w:rFonts w:ascii="Arial" w:hAnsi="Arial" w:cs="Arial"/>
          <w:sz w:val="21"/>
          <w:szCs w:val="21"/>
        </w:rPr>
      </w:pPr>
      <w:r w:rsidRPr="00E547C2">
        <w:rPr>
          <w:rFonts w:ascii="Arial" w:hAnsi="Arial" w:cs="Arial"/>
          <w:sz w:val="21"/>
          <w:szCs w:val="21"/>
        </w:rPr>
        <w:t>La responsabilidad de los integrantes del Consorcio es solidaria en el cumplimiento de las obligaciones y de las sanciones que se deriven de la ejecución del contrato.</w:t>
      </w:r>
    </w:p>
    <w:p w14:paraId="525F4CDD" w14:textId="77777777" w:rsidR="009622EE" w:rsidRPr="00E547C2" w:rsidRDefault="009622EE" w:rsidP="00B96957">
      <w:pPr>
        <w:pStyle w:val="Prrafodelista"/>
        <w:ind w:left="790"/>
        <w:jc w:val="both"/>
        <w:rPr>
          <w:rFonts w:ascii="Arial" w:hAnsi="Arial" w:cs="Arial"/>
          <w:sz w:val="21"/>
          <w:szCs w:val="21"/>
        </w:rPr>
      </w:pPr>
    </w:p>
    <w:p w14:paraId="2D14A84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E547C2" w:rsidRDefault="009622EE" w:rsidP="00B96957">
      <w:pPr>
        <w:pStyle w:val="Prrafodelista"/>
        <w:suppressAutoHyphens/>
        <w:ind w:left="790"/>
        <w:jc w:val="both"/>
        <w:rPr>
          <w:rFonts w:ascii="Arial" w:hAnsi="Arial" w:cs="Arial"/>
          <w:sz w:val="21"/>
          <w:szCs w:val="21"/>
        </w:rPr>
      </w:pPr>
    </w:p>
    <w:p w14:paraId="7035BE9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suplente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t>[Definir los eventos en los cuales puede intervenir el representante suplente del consorcio.]</w:t>
      </w:r>
    </w:p>
    <w:p w14:paraId="40BC6B2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lastRenderedPageBreak/>
        <w:t xml:space="preserve">El Señor[a] ___________________ </w:t>
      </w:r>
      <w:r w:rsidRPr="00E547C2">
        <w:rPr>
          <w:rFonts w:cs="Arial"/>
          <w:sz w:val="21"/>
          <w:szCs w:val="21"/>
          <w:highlight w:val="lightGray"/>
        </w:rPr>
        <w:t xml:space="preserve">[indicar el nombre del representante legal del consorcio] </w:t>
      </w:r>
      <w:r w:rsidRPr="00E547C2">
        <w:rPr>
          <w:rFonts w:cs="Arial"/>
          <w:sz w:val="21"/>
          <w:szCs w:val="21"/>
        </w:rPr>
        <w:t xml:space="preserve">acepta su nombramiento como representante legal del CONSORCIO </w:t>
      </w:r>
      <w:r w:rsidRPr="00E547C2">
        <w:rPr>
          <w:rFonts w:cs="Arial"/>
          <w:sz w:val="21"/>
          <w:szCs w:val="21"/>
          <w:highlight w:val="lightGray"/>
        </w:rPr>
        <w:t>[Nombre del Consorcio]</w:t>
      </w:r>
      <w:r w:rsidRPr="00E547C2">
        <w:rPr>
          <w:rFonts w:cs="Arial"/>
          <w:sz w:val="21"/>
          <w:szCs w:val="21"/>
        </w:rPr>
        <w:t xml:space="preserve"> </w:t>
      </w:r>
    </w:p>
    <w:p w14:paraId="1767C45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En caso de resultar adjudicatario, la facturación del Proponente la realizará: [</w:t>
      </w:r>
      <w:r w:rsidRPr="00E547C2">
        <w:rPr>
          <w:rFonts w:ascii="Arial" w:hAnsi="Arial" w:cs="Arial"/>
          <w:sz w:val="21"/>
          <w:szCs w:val="21"/>
          <w:highlight w:val="lightGray"/>
        </w:rPr>
        <w:t>Nombre del integrante o nombre de todos los integrantes</w:t>
      </w:r>
      <w:r w:rsidRPr="00E547C2">
        <w:rPr>
          <w:rFonts w:ascii="Arial" w:hAnsi="Arial" w:cs="Arial"/>
          <w:sz w:val="21"/>
          <w:szCs w:val="21"/>
        </w:rPr>
        <w:t xml:space="preserve">]. </w:t>
      </w:r>
    </w:p>
    <w:p w14:paraId="02E3D2D0" w14:textId="77777777" w:rsidR="009622EE" w:rsidRPr="00E547C2" w:rsidRDefault="009622EE" w:rsidP="00B96957">
      <w:pPr>
        <w:pStyle w:val="Prrafodelista"/>
        <w:jc w:val="both"/>
        <w:rPr>
          <w:rFonts w:ascii="Arial" w:hAnsi="Arial" w:cs="Arial"/>
          <w:sz w:val="21"/>
          <w:szCs w:val="21"/>
        </w:rPr>
      </w:pPr>
    </w:p>
    <w:p w14:paraId="791B388C"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E547C2">
        <w:rPr>
          <w:rFonts w:ascii="Arial" w:hAnsi="Arial" w:cs="Arial"/>
          <w:sz w:val="21"/>
          <w:szCs w:val="21"/>
        </w:rPr>
        <w:t xml:space="preserve"> </w:t>
      </w:r>
    </w:p>
    <w:p w14:paraId="24553B8A" w14:textId="77777777" w:rsidR="009622EE" w:rsidRPr="00E547C2" w:rsidRDefault="009622EE" w:rsidP="00B96957">
      <w:pPr>
        <w:pStyle w:val="Prrafodelista"/>
        <w:jc w:val="both"/>
        <w:rPr>
          <w:rFonts w:ascii="Arial" w:hAnsi="Arial" w:cs="Arial"/>
          <w:sz w:val="21"/>
          <w:szCs w:val="21"/>
        </w:rPr>
      </w:pPr>
    </w:p>
    <w:p w14:paraId="74D9DE1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El Domicilio del consorcio es:</w:t>
      </w:r>
    </w:p>
    <w:p w14:paraId="652A2B10"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1DC2F7D4"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5BAA52E3"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Teléfono</w:t>
      </w:r>
      <w:r w:rsidRPr="00E547C2">
        <w:rPr>
          <w:rFonts w:ascii="Arial" w:hAnsi="Arial" w:cs="Arial"/>
          <w:sz w:val="21"/>
          <w:szCs w:val="21"/>
        </w:rPr>
        <w:tab/>
        <w:t>___________________________________________</w:t>
      </w:r>
    </w:p>
    <w:p w14:paraId="303AA44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54BC50F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577BF205" w14:textId="77777777" w:rsidR="009622EE" w:rsidRPr="00E547C2" w:rsidRDefault="009622EE" w:rsidP="00B96957">
      <w:pPr>
        <w:suppressAutoHyphens/>
        <w:jc w:val="both"/>
        <w:rPr>
          <w:rFonts w:ascii="Arial" w:hAnsi="Arial" w:cs="Arial"/>
          <w:spacing w:val="-3"/>
          <w:sz w:val="21"/>
          <w:szCs w:val="21"/>
        </w:rPr>
      </w:pPr>
    </w:p>
    <w:p w14:paraId="49008A2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En constancia, se firma en ______________, a los ____ días del mes de _____ de 20__.</w:t>
      </w:r>
    </w:p>
    <w:p w14:paraId="34C1AA74" w14:textId="77777777" w:rsidR="009622EE" w:rsidRPr="00E547C2" w:rsidRDefault="009622EE" w:rsidP="00B96957">
      <w:pPr>
        <w:jc w:val="both"/>
        <w:rPr>
          <w:rFonts w:ascii="Arial" w:hAnsi="Arial" w:cs="Arial"/>
          <w:sz w:val="21"/>
          <w:szCs w:val="21"/>
        </w:rPr>
      </w:pPr>
    </w:p>
    <w:p w14:paraId="04B4F046"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2C724F8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386193F5"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1275F46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22DB117" w14:textId="77777777" w:rsidR="009622EE" w:rsidRPr="00E547C2" w:rsidRDefault="009622EE" w:rsidP="00B96957">
      <w:pPr>
        <w:jc w:val="both"/>
        <w:rPr>
          <w:rFonts w:ascii="Arial" w:hAnsi="Arial" w:cs="Arial"/>
          <w:b/>
          <w:sz w:val="21"/>
          <w:szCs w:val="21"/>
        </w:rPr>
      </w:pPr>
    </w:p>
    <w:p w14:paraId="3DEF967F" w14:textId="77777777" w:rsidR="009622EE" w:rsidRPr="00E547C2" w:rsidRDefault="009622EE" w:rsidP="00B96957">
      <w:pPr>
        <w:jc w:val="both"/>
        <w:rPr>
          <w:rFonts w:ascii="Arial" w:hAnsi="Arial" w:cs="Arial"/>
          <w:b/>
          <w:sz w:val="21"/>
          <w:szCs w:val="21"/>
        </w:rPr>
      </w:pPr>
    </w:p>
    <w:p w14:paraId="2B6D697E"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r>
      <w:r w:rsidRPr="00E547C2">
        <w:rPr>
          <w:rFonts w:ascii="Arial" w:hAnsi="Arial" w:cs="Arial"/>
          <w:b/>
          <w:sz w:val="21"/>
          <w:szCs w:val="21"/>
        </w:rPr>
        <w:tab/>
        <w:t>________________________________</w:t>
      </w:r>
    </w:p>
    <w:p w14:paraId="1F74DB12" w14:textId="77777777" w:rsidR="009622EE" w:rsidRPr="00E547C2" w:rsidRDefault="009622EE" w:rsidP="00B96957">
      <w:pPr>
        <w:ind w:right="758"/>
        <w:jc w:val="both"/>
        <w:rPr>
          <w:rFonts w:ascii="Arial" w:hAnsi="Arial" w:cs="Arial"/>
          <w:sz w:val="21"/>
          <w:szCs w:val="21"/>
          <w:highlight w:val="lightGray"/>
        </w:rPr>
      </w:pPr>
      <w:r w:rsidRPr="00E547C2">
        <w:rPr>
          <w:rFonts w:ascii="Arial" w:hAnsi="Arial" w:cs="Arial"/>
          <w:sz w:val="21"/>
          <w:szCs w:val="21"/>
          <w:highlight w:val="lightGray"/>
        </w:rPr>
        <w:t xml:space="preserve">[Nombre y firma del representante </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highlight w:val="lightGray"/>
        </w:rPr>
        <w:t>[Nombre y firma del representante del consorcio]</w:t>
      </w:r>
      <w:r w:rsidRPr="00E547C2">
        <w:rPr>
          <w:rFonts w:ascii="Arial" w:hAnsi="Arial" w:cs="Arial"/>
          <w:sz w:val="21"/>
          <w:szCs w:val="21"/>
        </w:rPr>
        <w:tab/>
        <w:t xml:space="preserve">                                                                </w:t>
      </w:r>
      <w:r w:rsidRPr="00E547C2">
        <w:rPr>
          <w:rFonts w:ascii="Arial" w:hAnsi="Arial" w:cs="Arial"/>
          <w:sz w:val="21"/>
          <w:szCs w:val="21"/>
          <w:highlight w:val="lightGray"/>
        </w:rPr>
        <w:t>suplente del consorcio]</w:t>
      </w:r>
    </w:p>
    <w:p w14:paraId="61050247" w14:textId="1BB63A3D" w:rsidR="009622EE" w:rsidRPr="00E547C2" w:rsidRDefault="009622EE" w:rsidP="00B96957">
      <w:pPr>
        <w:jc w:val="both"/>
        <w:rPr>
          <w:rFonts w:ascii="Arial" w:hAnsi="Arial" w:cs="Arial"/>
          <w:sz w:val="21"/>
          <w:szCs w:val="21"/>
        </w:rPr>
      </w:pPr>
    </w:p>
    <w:p w14:paraId="38E4FDCB" w14:textId="77777777" w:rsidR="007E748B" w:rsidRPr="00E547C2" w:rsidRDefault="007E748B" w:rsidP="00B96957">
      <w:pPr>
        <w:jc w:val="both"/>
        <w:rPr>
          <w:rFonts w:ascii="Arial" w:hAnsi="Arial" w:cs="Arial"/>
          <w:sz w:val="21"/>
          <w:szCs w:val="21"/>
        </w:rPr>
      </w:pPr>
    </w:p>
    <w:p w14:paraId="6BA9DB46" w14:textId="77777777" w:rsidR="009622EE" w:rsidRPr="00E547C2" w:rsidRDefault="009622EE" w:rsidP="007E748B">
      <w:pPr>
        <w:pStyle w:val="InviasNormal"/>
        <w:spacing w:before="0" w:after="0"/>
        <w:jc w:val="center"/>
        <w:outlineLvl w:val="0"/>
        <w:rPr>
          <w:rFonts w:ascii="Arial" w:hAnsi="Arial" w:cs="Arial"/>
          <w:b/>
          <w:bCs/>
          <w:sz w:val="21"/>
          <w:szCs w:val="21"/>
        </w:rPr>
      </w:pPr>
      <w:r w:rsidRPr="00E547C2">
        <w:rPr>
          <w:rFonts w:ascii="Arial" w:hAnsi="Arial" w:cs="Arial"/>
          <w:b/>
          <w:bCs/>
          <w:sz w:val="21"/>
          <w:szCs w:val="21"/>
        </w:rPr>
        <w:t xml:space="preserve">FORMATO 2B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UNIÓN TEMPORAL</w:t>
      </w:r>
    </w:p>
    <w:p w14:paraId="6E4DFC25" w14:textId="77777777" w:rsidR="009622EE" w:rsidRPr="00E547C2" w:rsidRDefault="009622EE" w:rsidP="00B96957">
      <w:pPr>
        <w:pStyle w:val="InviasNormal"/>
        <w:spacing w:before="0" w:after="0"/>
        <w:rPr>
          <w:rFonts w:ascii="Arial" w:hAnsi="Arial" w:cs="Arial"/>
          <w:sz w:val="21"/>
          <w:szCs w:val="21"/>
        </w:rPr>
      </w:pPr>
    </w:p>
    <w:p w14:paraId="40CF110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62CDF211" w14:textId="77777777" w:rsidR="009622EE" w:rsidRPr="00E547C2" w:rsidRDefault="009622EE"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1CC67EC"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69BB71DE"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70C4723" w14:textId="77777777" w:rsidR="009622EE" w:rsidRPr="00E547C2" w:rsidRDefault="009622EE" w:rsidP="00B96957">
      <w:pPr>
        <w:pStyle w:val="InviasNormal"/>
        <w:spacing w:before="0" w:after="0"/>
        <w:rPr>
          <w:rFonts w:ascii="Arial" w:hAnsi="Arial" w:cs="Arial"/>
          <w:sz w:val="21"/>
          <w:szCs w:val="21"/>
        </w:rPr>
      </w:pPr>
    </w:p>
    <w:p w14:paraId="0D11DC5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013F9CA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Objeto: </w:t>
      </w:r>
    </w:p>
    <w:p w14:paraId="006A57DE"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[Incluir cuando el proceso es estructurado por lotes o grupos]</w:t>
      </w:r>
      <w:r w:rsidRPr="00E547C2">
        <w:rPr>
          <w:rFonts w:ascii="Arial" w:hAnsi="Arial" w:cs="Arial"/>
          <w:sz w:val="21"/>
          <w:szCs w:val="21"/>
        </w:rPr>
        <w:t xml:space="preserve"> Lote: </w:t>
      </w:r>
      <w:r w:rsidRPr="00E547C2">
        <w:rPr>
          <w:rFonts w:ascii="Arial" w:hAnsi="Arial" w:cs="Arial"/>
          <w:sz w:val="21"/>
          <w:szCs w:val="21"/>
          <w:highlight w:val="lightGray"/>
        </w:rPr>
        <w:t>[Indicar el lote o lotes a los cuales se presenta oferta.]</w:t>
      </w:r>
    </w:p>
    <w:p w14:paraId="0AB989EA"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 </w:t>
      </w:r>
    </w:p>
    <w:p w14:paraId="0AEC7FB5"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2DEBF59B"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color w:val="000000" w:themeColor="text1"/>
          <w:sz w:val="21"/>
          <w:szCs w:val="21"/>
        </w:rPr>
        <w:t xml:space="preserve">La unión temporal está integrada por los </w:t>
      </w:r>
      <w:r w:rsidRPr="00E547C2">
        <w:rPr>
          <w:rFonts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E547C2" w14:paraId="3AD70E50" w14:textId="77777777" w:rsidTr="00C82EF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59B95A"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lastRenderedPageBreak/>
              <w:t xml:space="preserve">Actividades y términos en la ejecución del Contrato </w:t>
            </w:r>
            <w:r w:rsidRPr="00C82EFA">
              <w:rPr>
                <w:rFonts w:ascii="Arial" w:hAnsi="Arial" w:cs="Arial"/>
                <w:b/>
                <w:color w:val="FFFFFF" w:themeColor="background1"/>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3F28A709"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 xml:space="preserve">Compromiso (%) </w:t>
            </w:r>
            <w:r w:rsidRPr="00C82EFA">
              <w:rPr>
                <w:rFonts w:ascii="Arial" w:hAnsi="Arial" w:cs="Arial"/>
                <w:b/>
                <w:color w:val="FFFFFF" w:themeColor="background1"/>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59CC8FB"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Nombre del integrante a cargo de la actividad</w:t>
            </w:r>
          </w:p>
        </w:tc>
      </w:tr>
      <w:tr w:rsidR="009622EE" w:rsidRPr="00E547C2" w14:paraId="63148D63"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[Indicar el porcentaje de cada actividad que se compromete a ejecutar]</w:t>
            </w:r>
          </w:p>
          <w:p w14:paraId="0715A981" w14:textId="77777777" w:rsidR="009622EE" w:rsidRPr="00E547C2" w:rsidRDefault="009622EE" w:rsidP="00B96957">
            <w:pPr>
              <w:jc w:val="both"/>
              <w:rPr>
                <w:rFonts w:ascii="Arial" w:hAnsi="Arial" w:cs="Arial"/>
                <w:sz w:val="21"/>
                <w:szCs w:val="21"/>
                <w:highlight w:val="lightGray"/>
              </w:rPr>
            </w:pPr>
          </w:p>
          <w:p w14:paraId="6514714F"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E547C2" w:rsidDel="009549D4" w:rsidRDefault="009622EE" w:rsidP="00B96957">
            <w:pPr>
              <w:jc w:val="both"/>
              <w:rPr>
                <w:rFonts w:ascii="Arial" w:hAnsi="Arial" w:cs="Arial"/>
                <w:sz w:val="21"/>
                <w:szCs w:val="21"/>
              </w:rPr>
            </w:pPr>
          </w:p>
        </w:tc>
      </w:tr>
      <w:tr w:rsidR="009622EE" w:rsidRPr="00E547C2" w14:paraId="41272DEE"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E547C2" w:rsidDel="009549D4" w:rsidRDefault="009622EE" w:rsidP="00B96957">
            <w:pPr>
              <w:jc w:val="both"/>
              <w:rPr>
                <w:rFonts w:ascii="Arial" w:hAnsi="Arial" w:cs="Arial"/>
                <w:sz w:val="21"/>
                <w:szCs w:val="21"/>
              </w:rPr>
            </w:pPr>
          </w:p>
        </w:tc>
      </w:tr>
      <w:tr w:rsidR="009622EE" w:rsidRPr="00E547C2" w14:paraId="701725D8"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E547C2" w:rsidDel="009549D4" w:rsidRDefault="009622EE" w:rsidP="00B96957">
            <w:pPr>
              <w:jc w:val="both"/>
              <w:rPr>
                <w:rFonts w:ascii="Arial" w:hAnsi="Arial" w:cs="Arial"/>
                <w:sz w:val="21"/>
                <w:szCs w:val="21"/>
              </w:rPr>
            </w:pPr>
          </w:p>
        </w:tc>
      </w:tr>
    </w:tbl>
    <w:p w14:paraId="4313BBBE" w14:textId="77777777" w:rsidR="009622EE" w:rsidRPr="00E547C2" w:rsidRDefault="009622EE" w:rsidP="00B96957">
      <w:pPr>
        <w:pStyle w:val="Sangradetextonormal"/>
        <w:rPr>
          <w:rFonts w:cs="Arial"/>
          <w:sz w:val="21"/>
          <w:szCs w:val="21"/>
        </w:rPr>
      </w:pPr>
    </w:p>
    <w:p w14:paraId="67162DA1" w14:textId="77777777" w:rsidR="009622EE" w:rsidRPr="00E547C2" w:rsidRDefault="009622EE" w:rsidP="00B96957">
      <w:pPr>
        <w:pStyle w:val="Sangradetextonormal"/>
        <w:rPr>
          <w:rFonts w:cs="Arial"/>
          <w:sz w:val="21"/>
          <w:szCs w:val="21"/>
        </w:rPr>
      </w:pPr>
    </w:p>
    <w:p w14:paraId="58E16FE0" w14:textId="77777777" w:rsidR="009622EE" w:rsidRPr="00E547C2" w:rsidRDefault="009622EE" w:rsidP="00B96957">
      <w:pPr>
        <w:pStyle w:val="Sangradetextonormal"/>
        <w:rPr>
          <w:rFonts w:cs="Arial"/>
          <w:sz w:val="21"/>
          <w:szCs w:val="21"/>
        </w:rPr>
      </w:pPr>
    </w:p>
    <w:p w14:paraId="5B8DBDEA" w14:textId="77777777" w:rsidR="009622EE" w:rsidRPr="00E547C2" w:rsidRDefault="009622EE" w:rsidP="00B96957">
      <w:pPr>
        <w:pStyle w:val="Sangradetextonormal"/>
        <w:rPr>
          <w:rFonts w:cs="Arial"/>
          <w:sz w:val="21"/>
          <w:szCs w:val="21"/>
        </w:rPr>
      </w:pPr>
    </w:p>
    <w:p w14:paraId="67BB962B" w14:textId="77777777" w:rsidR="009622EE" w:rsidRPr="00E547C2" w:rsidRDefault="009622EE" w:rsidP="00B96957">
      <w:pPr>
        <w:pStyle w:val="Sangradetextonormal"/>
        <w:rPr>
          <w:rFonts w:cs="Arial"/>
          <w:sz w:val="21"/>
          <w:szCs w:val="21"/>
        </w:rPr>
      </w:pPr>
    </w:p>
    <w:p w14:paraId="227CD97F" w14:textId="77777777" w:rsidR="009622EE" w:rsidRPr="00E547C2" w:rsidRDefault="009622EE" w:rsidP="00B96957">
      <w:pPr>
        <w:pStyle w:val="Sangradetextonormal"/>
        <w:rPr>
          <w:rFonts w:cs="Arial"/>
          <w:sz w:val="21"/>
          <w:szCs w:val="21"/>
        </w:rPr>
      </w:pPr>
    </w:p>
    <w:p w14:paraId="2AB0A9DD" w14:textId="77777777" w:rsidR="009622EE" w:rsidRPr="00E547C2" w:rsidRDefault="009622EE" w:rsidP="00B96957">
      <w:pPr>
        <w:pStyle w:val="Sangradetextonormal"/>
        <w:rPr>
          <w:rFonts w:cs="Arial"/>
          <w:sz w:val="21"/>
          <w:szCs w:val="21"/>
        </w:rPr>
      </w:pPr>
    </w:p>
    <w:p w14:paraId="56715D20" w14:textId="77777777" w:rsidR="009622EE" w:rsidRPr="00E547C2" w:rsidRDefault="009622EE" w:rsidP="00B96957">
      <w:pPr>
        <w:pStyle w:val="Sangradetextonormal"/>
        <w:rPr>
          <w:rFonts w:cs="Arial"/>
          <w:sz w:val="21"/>
          <w:szCs w:val="21"/>
        </w:rPr>
      </w:pPr>
    </w:p>
    <w:p w14:paraId="560E664C" w14:textId="77777777" w:rsidR="009622EE" w:rsidRPr="00E547C2" w:rsidRDefault="009622EE" w:rsidP="00B96957">
      <w:pPr>
        <w:pStyle w:val="Sangradetextonormal"/>
        <w:rPr>
          <w:rFonts w:cs="Arial"/>
          <w:sz w:val="21"/>
          <w:szCs w:val="21"/>
        </w:rPr>
      </w:pPr>
    </w:p>
    <w:p w14:paraId="01774B01" w14:textId="77777777" w:rsidR="009622EE" w:rsidRPr="00E547C2" w:rsidRDefault="009622EE" w:rsidP="00B96957">
      <w:pPr>
        <w:pStyle w:val="Sangradetextonormal"/>
        <w:rPr>
          <w:rFonts w:cs="Arial"/>
          <w:sz w:val="21"/>
          <w:szCs w:val="21"/>
        </w:rPr>
      </w:pPr>
    </w:p>
    <w:p w14:paraId="58850D39" w14:textId="77777777" w:rsidR="009622EE" w:rsidRPr="00E547C2" w:rsidRDefault="009622EE" w:rsidP="00B96957">
      <w:pPr>
        <w:pStyle w:val="Sangradetextonormal"/>
        <w:rPr>
          <w:rFonts w:cs="Arial"/>
          <w:sz w:val="21"/>
          <w:szCs w:val="21"/>
        </w:rPr>
      </w:pPr>
    </w:p>
    <w:p w14:paraId="035935D4" w14:textId="77777777" w:rsidR="009622EE" w:rsidRPr="00E547C2" w:rsidRDefault="009622EE" w:rsidP="00B96957">
      <w:pPr>
        <w:pStyle w:val="Sangradetextonormal"/>
        <w:rPr>
          <w:rFonts w:cs="Arial"/>
          <w:sz w:val="21"/>
          <w:szCs w:val="21"/>
        </w:rPr>
      </w:pPr>
    </w:p>
    <w:p w14:paraId="1072B719"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(1)</w:t>
      </w:r>
      <w:r w:rsidRPr="00E547C2">
        <w:rPr>
          <w:rFonts w:ascii="Arial" w:hAnsi="Arial" w:cs="Arial"/>
          <w:sz w:val="21"/>
          <w:szCs w:val="21"/>
        </w:rPr>
        <w:tab/>
        <w:t>La extensión de la participación se indicará en función de las actividades a ejecutar en el proyecto.</w:t>
      </w:r>
    </w:p>
    <w:p w14:paraId="1BE6EC96"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(2)</w:t>
      </w:r>
      <w:r w:rsidRPr="00E547C2">
        <w:rPr>
          <w:rFonts w:ascii="Arial" w:hAnsi="Arial" w:cs="Arial"/>
          <w:sz w:val="21"/>
          <w:szCs w:val="21"/>
        </w:rPr>
        <w:tab/>
        <w:t>El total de la columna, es decir la suma de los porcentajes de compromiso de los integrantes, debe ser igual al 100%.</w:t>
      </w:r>
    </w:p>
    <w:p w14:paraId="050EFA4E" w14:textId="77777777" w:rsidR="009622EE" w:rsidRPr="00E547C2" w:rsidRDefault="009622EE" w:rsidP="00B96957">
      <w:pPr>
        <w:ind w:left="1133" w:hanging="425"/>
        <w:jc w:val="both"/>
        <w:rPr>
          <w:rFonts w:ascii="Arial" w:hAnsi="Arial" w:cs="Arial"/>
          <w:sz w:val="21"/>
          <w:szCs w:val="21"/>
        </w:rPr>
      </w:pPr>
    </w:p>
    <w:p w14:paraId="2AA5449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unión temporal se denomina UNIÓN TEMPORAL ________________.</w:t>
      </w:r>
    </w:p>
    <w:p w14:paraId="214484C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objeto de la unión temporal es ________________.</w:t>
      </w:r>
    </w:p>
    <w:p w14:paraId="5CA5D9A5"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duración de la unión temporal es de _____________.</w:t>
      </w:r>
    </w:p>
    <w:p w14:paraId="619B809B"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de la unión temporal es ___________________ </w:t>
      </w:r>
      <w:r w:rsidRPr="00E547C2">
        <w:rPr>
          <w:rFonts w:cs="Arial"/>
          <w:sz w:val="21"/>
          <w:szCs w:val="21"/>
          <w:highlight w:val="lightGray"/>
        </w:rPr>
        <w:t>[indicar el nombre],</w:t>
      </w:r>
      <w:r w:rsidRPr="00E547C2">
        <w:rPr>
          <w:rFonts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suplente de la unión temporal es ____________________________ </w:t>
      </w:r>
      <w:r w:rsidRPr="00E547C2">
        <w:rPr>
          <w:rFonts w:cs="Arial"/>
          <w:sz w:val="21"/>
          <w:szCs w:val="21"/>
          <w:highlight w:val="lightGray"/>
        </w:rPr>
        <w:t>[indicar el nombre],</w:t>
      </w:r>
      <w:r w:rsidRPr="00E547C2">
        <w:rPr>
          <w:rFonts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t>[Definir los eventos en los cuales puede intervenir el representante suplente de la unión temporal.]</w:t>
      </w:r>
    </w:p>
    <w:p w14:paraId="5028D95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Señor [a] __________________[</w:t>
      </w:r>
      <w:r w:rsidRPr="00E547C2">
        <w:rPr>
          <w:rFonts w:cs="Arial"/>
          <w:sz w:val="21"/>
          <w:szCs w:val="21"/>
          <w:highlight w:val="lightGray"/>
        </w:rPr>
        <w:t xml:space="preserve">indicar el nombre del representante legal de la unión temporal] </w:t>
      </w:r>
      <w:r w:rsidRPr="00E547C2">
        <w:rPr>
          <w:rFonts w:cs="Arial"/>
          <w:sz w:val="21"/>
          <w:szCs w:val="21"/>
        </w:rPr>
        <w:t xml:space="preserve">acepta su nombramiento como representante legal de la UNIÓN TEMPORAL </w:t>
      </w:r>
      <w:r w:rsidRPr="00E547C2">
        <w:rPr>
          <w:rFonts w:cs="Arial"/>
          <w:sz w:val="21"/>
          <w:szCs w:val="21"/>
          <w:highlight w:val="lightGray"/>
        </w:rPr>
        <w:t>[Nombre de la unión temporal]</w:t>
      </w:r>
      <w:r w:rsidRPr="00E547C2">
        <w:rPr>
          <w:rFonts w:cs="Arial"/>
          <w:sz w:val="21"/>
          <w:szCs w:val="21"/>
        </w:rPr>
        <w:t xml:space="preserve"> </w:t>
      </w:r>
    </w:p>
    <w:p w14:paraId="4A25F27C"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domicilio de la unión temporal es:</w:t>
      </w:r>
    </w:p>
    <w:p w14:paraId="68C4B53F"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5D6A2E1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4D7814E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lastRenderedPageBreak/>
        <w:t>Teléfono</w:t>
      </w:r>
      <w:r w:rsidRPr="00E547C2">
        <w:rPr>
          <w:rFonts w:ascii="Arial" w:hAnsi="Arial" w:cs="Arial"/>
          <w:sz w:val="21"/>
          <w:szCs w:val="21"/>
        </w:rPr>
        <w:tab/>
        <w:t>___________________________________________</w:t>
      </w:r>
    </w:p>
    <w:p w14:paraId="12C5EFBB"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4E8A934D"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3541DDEB" w14:textId="77777777" w:rsidR="009622EE" w:rsidRPr="00E547C2" w:rsidRDefault="009622EE" w:rsidP="00B96957">
      <w:pPr>
        <w:pStyle w:val="Textoindependiente"/>
        <w:jc w:val="both"/>
        <w:rPr>
          <w:rFonts w:ascii="Arial" w:hAnsi="Arial" w:cs="Arial"/>
          <w:sz w:val="21"/>
          <w:szCs w:val="21"/>
        </w:rPr>
      </w:pPr>
    </w:p>
    <w:p w14:paraId="3AEB5E4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En constancia, se firma en _______________, a los ____ días del mes de _____ de 20__.</w:t>
      </w:r>
    </w:p>
    <w:p w14:paraId="728BD44D" w14:textId="77777777" w:rsidR="009622EE" w:rsidRPr="00E547C2" w:rsidRDefault="009622EE" w:rsidP="00B96957">
      <w:pPr>
        <w:jc w:val="both"/>
        <w:rPr>
          <w:rFonts w:ascii="Arial" w:hAnsi="Arial" w:cs="Arial"/>
          <w:b/>
          <w:sz w:val="21"/>
          <w:szCs w:val="21"/>
        </w:rPr>
      </w:pPr>
    </w:p>
    <w:p w14:paraId="795C955D" w14:textId="77777777" w:rsidR="009622EE" w:rsidRPr="00E547C2" w:rsidRDefault="009622EE" w:rsidP="00B96957">
      <w:pPr>
        <w:jc w:val="both"/>
        <w:rPr>
          <w:rFonts w:ascii="Arial" w:hAnsi="Arial" w:cs="Arial"/>
          <w:b/>
          <w:sz w:val="21"/>
          <w:szCs w:val="21"/>
        </w:rPr>
      </w:pPr>
    </w:p>
    <w:p w14:paraId="6FDB19AD"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4374FCA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7A0D87C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741ED9D2"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E97494B" w14:textId="77777777" w:rsidR="009622EE" w:rsidRPr="00E547C2" w:rsidRDefault="009622EE" w:rsidP="00B96957">
      <w:pPr>
        <w:jc w:val="both"/>
        <w:rPr>
          <w:rFonts w:ascii="Arial" w:hAnsi="Arial" w:cs="Arial"/>
          <w:b/>
          <w:sz w:val="21"/>
          <w:szCs w:val="21"/>
        </w:rPr>
      </w:pPr>
    </w:p>
    <w:p w14:paraId="6CE3B3C3" w14:textId="77777777" w:rsidR="009622EE" w:rsidRPr="00E547C2" w:rsidRDefault="009622EE" w:rsidP="00B96957">
      <w:pPr>
        <w:jc w:val="both"/>
        <w:rPr>
          <w:rFonts w:ascii="Arial" w:hAnsi="Arial" w:cs="Arial"/>
          <w:b/>
          <w:sz w:val="21"/>
          <w:szCs w:val="21"/>
        </w:rPr>
      </w:pPr>
    </w:p>
    <w:p w14:paraId="767420CB"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t xml:space="preserve">        ___________________________________</w:t>
      </w:r>
    </w:p>
    <w:p w14:paraId="601B0DBF"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 xml:space="preserve">[Nombre y firma del representante de la </w:t>
      </w:r>
      <w:r w:rsidRPr="00E547C2">
        <w:rPr>
          <w:rFonts w:ascii="Arial" w:hAnsi="Arial" w:cs="Arial"/>
          <w:sz w:val="21"/>
          <w:szCs w:val="21"/>
        </w:rPr>
        <w:tab/>
        <w:t xml:space="preserve">        </w:t>
      </w:r>
      <w:r w:rsidRPr="00E547C2">
        <w:rPr>
          <w:rFonts w:ascii="Arial" w:hAnsi="Arial" w:cs="Arial"/>
          <w:sz w:val="21"/>
          <w:szCs w:val="21"/>
          <w:highlight w:val="lightGray"/>
        </w:rPr>
        <w:t>[Nombre y firma del representante  la  unión temporal]</w:t>
      </w:r>
      <w:r w:rsidRPr="00E547C2">
        <w:rPr>
          <w:rFonts w:ascii="Arial" w:hAnsi="Arial" w:cs="Arial"/>
          <w:sz w:val="21"/>
          <w:szCs w:val="21"/>
        </w:rPr>
        <w:tab/>
        <w:t xml:space="preserve">                                    </w:t>
      </w:r>
      <w:r w:rsidRPr="00E547C2">
        <w:rPr>
          <w:rFonts w:ascii="Arial" w:hAnsi="Arial" w:cs="Arial"/>
          <w:sz w:val="21"/>
          <w:szCs w:val="21"/>
          <w:highlight w:val="lightGray"/>
        </w:rPr>
        <w:t xml:space="preserve">suplente de la unión temporal] </w:t>
      </w:r>
    </w:p>
    <w:p w14:paraId="7B650F05" w14:textId="5465DA01" w:rsidR="009622EE" w:rsidRPr="00E547C2" w:rsidRDefault="009622EE" w:rsidP="007E748B">
      <w:pPr>
        <w:jc w:val="center"/>
        <w:rPr>
          <w:rFonts w:ascii="Arial" w:hAnsi="Arial" w:cs="Arial"/>
          <w:sz w:val="21"/>
          <w:szCs w:val="21"/>
        </w:rPr>
      </w:pPr>
      <w:r w:rsidRPr="00E547C2">
        <w:rPr>
          <w:rFonts w:ascii="Arial" w:hAnsi="Arial" w:cs="Arial"/>
          <w:sz w:val="21"/>
          <w:szCs w:val="21"/>
        </w:rPr>
        <w:br w:type="page"/>
      </w:r>
    </w:p>
    <w:p w14:paraId="370E4230" w14:textId="57E074D5" w:rsidR="00B96957" w:rsidRPr="00E547C2" w:rsidRDefault="007E748B" w:rsidP="007E748B">
      <w:pPr>
        <w:jc w:val="center"/>
        <w:rPr>
          <w:rFonts w:ascii="Arial" w:hAnsi="Arial" w:cs="Arial"/>
          <w:b/>
          <w:sz w:val="21"/>
          <w:szCs w:val="21"/>
        </w:rPr>
      </w:pPr>
      <w:r w:rsidRPr="00E547C2">
        <w:rPr>
          <w:rFonts w:ascii="Arial" w:hAnsi="Arial" w:cs="Arial"/>
          <w:b/>
          <w:sz w:val="21"/>
          <w:szCs w:val="21"/>
        </w:rPr>
        <w:lastRenderedPageBreak/>
        <w:t>FORMATO No</w:t>
      </w:r>
      <w:r w:rsidR="00B96957" w:rsidRPr="00E547C2">
        <w:rPr>
          <w:rFonts w:ascii="Arial" w:hAnsi="Arial" w:cs="Arial"/>
          <w:b/>
          <w:sz w:val="21"/>
          <w:szCs w:val="21"/>
        </w:rPr>
        <w:t>. 3 - EXPERIENCIA DEL PROPONENTE</w:t>
      </w:r>
    </w:p>
    <w:p w14:paraId="686AA7E5" w14:textId="77777777" w:rsidR="00B96957" w:rsidRPr="00E547C2" w:rsidRDefault="00B96957" w:rsidP="00B96957">
      <w:pPr>
        <w:jc w:val="both"/>
        <w:rPr>
          <w:rFonts w:ascii="Arial" w:hAnsi="Arial" w:cs="Arial"/>
          <w:sz w:val="21"/>
          <w:szCs w:val="21"/>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39"/>
        <w:gridCol w:w="776"/>
        <w:gridCol w:w="1950"/>
        <w:gridCol w:w="1935"/>
        <w:gridCol w:w="2006"/>
        <w:gridCol w:w="1104"/>
        <w:gridCol w:w="1104"/>
      </w:tblGrid>
      <w:tr w:rsidR="00B96957" w:rsidRPr="00E547C2" w14:paraId="136B2FA3" w14:textId="77777777" w:rsidTr="005D5AC6">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E547C2" w:rsidRDefault="00B96957" w:rsidP="00B96957">
            <w:pPr>
              <w:autoSpaceDE w:val="0"/>
              <w:autoSpaceDN w:val="0"/>
              <w:adjustRightInd w:val="0"/>
              <w:jc w:val="both"/>
              <w:rPr>
                <w:rFonts w:ascii="Arial" w:hAnsi="Arial" w:cs="Arial"/>
                <w:b/>
                <w:b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sz w:val="21"/>
                <w:szCs w:val="21"/>
              </w:rPr>
              <w:t xml:space="preserve">EXPERIENCIA DEL </w:t>
            </w:r>
            <w:r w:rsidRPr="00E547C2">
              <w:rPr>
                <w:rFonts w:ascii="Arial" w:hAnsi="Arial" w:cs="Arial"/>
                <w:b/>
                <w:bCs/>
                <w:iCs/>
                <w:sz w:val="21"/>
                <w:szCs w:val="21"/>
              </w:rPr>
              <w:t>PROPONENTE</w:t>
            </w:r>
          </w:p>
        </w:tc>
      </w:tr>
      <w:tr w:rsidR="00B96957" w:rsidRPr="00E547C2" w14:paraId="6C058B26" w14:textId="77777777" w:rsidTr="005D5AC6">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E547C2" w:rsidRDefault="00B96957" w:rsidP="00B96957">
            <w:pPr>
              <w:autoSpaceDE w:val="0"/>
              <w:autoSpaceDN w:val="0"/>
              <w:adjustRightInd w:val="0"/>
              <w:jc w:val="both"/>
              <w:rPr>
                <w:rFonts w:ascii="Arial" w:hAnsi="Arial" w:cs="Arial"/>
                <w:b/>
                <w:bCs/>
                <w:i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iCs/>
                <w:sz w:val="21"/>
                <w:szCs w:val="21"/>
              </w:rPr>
              <w:t>Proponente</w:t>
            </w:r>
            <w:r w:rsidRPr="00E547C2">
              <w:rPr>
                <w:rFonts w:ascii="Arial" w:hAnsi="Arial" w:cs="Arial"/>
                <w:b/>
                <w:bCs/>
                <w:sz w:val="21"/>
                <w:szCs w:val="21"/>
              </w:rPr>
              <w:t xml:space="preserve">___________________________ </w:t>
            </w:r>
          </w:p>
        </w:tc>
      </w:tr>
      <w:tr w:rsidR="00B96957" w:rsidRPr="00E547C2" w14:paraId="1569B5A4"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E547C2" w:rsidRDefault="00B96957" w:rsidP="00B96957">
            <w:pPr>
              <w:autoSpaceDE w:val="0"/>
              <w:autoSpaceDN w:val="0"/>
              <w:adjustRightInd w:val="0"/>
              <w:jc w:val="both"/>
              <w:rPr>
                <w:rFonts w:ascii="Arial" w:hAnsi="Arial" w:cs="Arial"/>
                <w:i/>
                <w:iCs/>
                <w:sz w:val="21"/>
                <w:szCs w:val="21"/>
              </w:rPr>
            </w:pPr>
            <w:r w:rsidRPr="00E547C2">
              <w:rPr>
                <w:rFonts w:ascii="Arial" w:hAnsi="Arial" w:cs="Arial"/>
                <w:i/>
                <w:iCs/>
                <w:sz w:val="21"/>
                <w:szCs w:val="21"/>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Plazo ejecución contrato </w:t>
            </w:r>
          </w:p>
        </w:tc>
      </w:tr>
      <w:tr w:rsidR="00B96957" w:rsidRPr="00E547C2" w14:paraId="5353F7F2"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0604560F"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4BE04FA4" w14:textId="77777777" w:rsidTr="005D5AC6">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E547C2" w:rsidRDefault="00B96957" w:rsidP="00B96957">
            <w:pPr>
              <w:autoSpaceDE w:val="0"/>
              <w:autoSpaceDN w:val="0"/>
              <w:adjustRightInd w:val="0"/>
              <w:jc w:val="both"/>
              <w:rPr>
                <w:rFonts w:ascii="Arial" w:hAnsi="Arial" w:cs="Arial"/>
                <w:i/>
                <w:iCs/>
                <w:sz w:val="21"/>
                <w:szCs w:val="21"/>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Fin (día/mes/año) </w:t>
            </w:r>
          </w:p>
        </w:tc>
      </w:tr>
    </w:tbl>
    <w:p w14:paraId="775C1207" w14:textId="77777777" w:rsidR="00B96957" w:rsidRPr="00E547C2" w:rsidRDefault="00B96957" w:rsidP="00B96957">
      <w:pPr>
        <w:jc w:val="both"/>
        <w:rPr>
          <w:rFonts w:ascii="Arial" w:hAnsi="Arial" w:cs="Arial"/>
          <w:b/>
          <w:sz w:val="21"/>
          <w:szCs w:val="21"/>
        </w:rPr>
      </w:pPr>
    </w:p>
    <w:p w14:paraId="222C9360" w14:textId="28BE3739" w:rsidR="00B96957" w:rsidRPr="00E547C2" w:rsidRDefault="00B96957" w:rsidP="00B96957">
      <w:pPr>
        <w:jc w:val="both"/>
        <w:rPr>
          <w:rFonts w:ascii="Arial" w:hAnsi="Arial" w:cs="Arial"/>
          <w:b/>
          <w:sz w:val="21"/>
          <w:szCs w:val="21"/>
          <w:highlight w:val="yellow"/>
        </w:rPr>
      </w:pPr>
      <w:r w:rsidRPr="00E547C2">
        <w:rPr>
          <w:rFonts w:ascii="Arial" w:hAnsi="Arial" w:cs="Arial"/>
          <w:b/>
          <w:sz w:val="21"/>
          <w:szCs w:val="21"/>
          <w:highlight w:val="yellow"/>
        </w:rPr>
        <w:br w:type="page"/>
      </w:r>
    </w:p>
    <w:p w14:paraId="44C5FCD6" w14:textId="2D0B0A90" w:rsidR="00B96957" w:rsidRPr="00E547C2" w:rsidRDefault="00B96957" w:rsidP="007E748B">
      <w:pPr>
        <w:keepNext/>
        <w:tabs>
          <w:tab w:val="left" w:pos="567"/>
          <w:tab w:val="left" w:pos="9356"/>
        </w:tabs>
        <w:jc w:val="center"/>
        <w:rPr>
          <w:rFonts w:ascii="Arial" w:eastAsia="Calibri" w:hAnsi="Arial" w:cs="Arial"/>
          <w:b/>
          <w:bCs/>
          <w:sz w:val="21"/>
          <w:szCs w:val="21"/>
          <w:lang w:val="es-ES"/>
        </w:rPr>
      </w:pPr>
      <w:r w:rsidRPr="00E547C2">
        <w:rPr>
          <w:rFonts w:ascii="Arial" w:eastAsia="Calibri" w:hAnsi="Arial" w:cs="Arial"/>
          <w:b/>
          <w:bCs/>
          <w:sz w:val="21"/>
          <w:szCs w:val="21"/>
          <w:lang w:val="es-ES"/>
        </w:rPr>
        <w:lastRenderedPageBreak/>
        <w:t>FORMATO 4</w:t>
      </w:r>
      <w:r w:rsidR="007E748B" w:rsidRPr="00E547C2">
        <w:rPr>
          <w:rFonts w:ascii="Arial" w:eastAsia="Calibri" w:hAnsi="Arial" w:cs="Arial"/>
          <w:b/>
          <w:bCs/>
          <w:sz w:val="21"/>
          <w:szCs w:val="21"/>
          <w:lang w:val="es-ES"/>
        </w:rPr>
        <w:t xml:space="preserve"> - </w:t>
      </w:r>
      <w:r w:rsidRPr="00E547C2">
        <w:rPr>
          <w:rFonts w:ascii="Arial" w:eastAsia="Calibri" w:hAnsi="Arial" w:cs="Arial"/>
          <w:b/>
          <w:bCs/>
          <w:sz w:val="21"/>
          <w:szCs w:val="21"/>
          <w:lang w:val="es-ES"/>
        </w:rPr>
        <w:t>(CAPACIDAD FINANCIERA Y ORGANIZACIONAL PARA PERSONAS EXTRANJERAS SIN SUCURSAL O DOMICILIO EN COLOMBIA)</w:t>
      </w:r>
    </w:p>
    <w:p w14:paraId="7A8176FB"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p>
    <w:p w14:paraId="53BE61D6"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xml:space="preserve">Señores </w:t>
      </w:r>
    </w:p>
    <w:p w14:paraId="49BC22E3" w14:textId="77777777" w:rsidR="00B96957" w:rsidRPr="00E547C2" w:rsidRDefault="00B96957" w:rsidP="00B96957">
      <w:pPr>
        <w:keepNext/>
        <w:tabs>
          <w:tab w:val="left" w:pos="567"/>
          <w:tab w:val="left" w:pos="9356"/>
        </w:tabs>
        <w:jc w:val="both"/>
        <w:outlineLvl w:val="0"/>
        <w:rPr>
          <w:rFonts w:ascii="Arial" w:eastAsia="Calibri" w:hAnsi="Arial" w:cs="Arial"/>
          <w:b/>
          <w:sz w:val="21"/>
          <w:szCs w:val="21"/>
          <w:highlight w:val="lightGray"/>
          <w:lang w:val="es-ES"/>
        </w:rPr>
      </w:pPr>
      <w:r w:rsidRPr="00E547C2">
        <w:rPr>
          <w:rFonts w:ascii="Arial" w:eastAsia="Calibri" w:hAnsi="Arial" w:cs="Arial"/>
          <w:b/>
          <w:sz w:val="21"/>
          <w:szCs w:val="21"/>
          <w:highlight w:val="lightGray"/>
          <w:lang w:val="es-ES"/>
        </w:rPr>
        <w:t xml:space="preserve">[NOMBRE DE LA ENTIDAD]  </w:t>
      </w:r>
    </w:p>
    <w:p w14:paraId="519337A1"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[Dirección de la entidad] </w:t>
      </w:r>
    </w:p>
    <w:p w14:paraId="17C9FB2D"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[Ciudad]  </w:t>
      </w:r>
    </w:p>
    <w:p w14:paraId="3AB59F1A"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64A5734C"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3A45160F"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
          <w:bCs/>
          <w:sz w:val="21"/>
          <w:szCs w:val="21"/>
          <w:lang w:val="es-ES"/>
        </w:rPr>
        <w:t xml:space="preserve">REFERENCIA: </w:t>
      </w:r>
      <w:r w:rsidRPr="00E547C2">
        <w:rPr>
          <w:rFonts w:ascii="Arial" w:eastAsia="Calibri" w:hAnsi="Arial" w:cs="Arial"/>
          <w:bCs/>
          <w:sz w:val="21"/>
          <w:szCs w:val="21"/>
          <w:lang w:val="es-ES"/>
        </w:rPr>
        <w:t xml:space="preserve">Proceso de contratación No. </w:t>
      </w:r>
      <w:r w:rsidRPr="00E547C2">
        <w:rPr>
          <w:rFonts w:ascii="Arial" w:eastAsia="Calibri" w:hAnsi="Arial" w:cs="Arial"/>
          <w:bCs/>
          <w:sz w:val="21"/>
          <w:szCs w:val="21"/>
          <w:highlight w:val="lightGray"/>
          <w:lang w:val="es-ES"/>
        </w:rPr>
        <w:t>[Incluir número del proceso de contratación],</w:t>
      </w:r>
      <w:r w:rsidRPr="00E547C2">
        <w:rPr>
          <w:rFonts w:ascii="Arial" w:eastAsia="Calibri" w:hAnsi="Arial" w:cs="Arial"/>
          <w:bCs/>
          <w:sz w:val="21"/>
          <w:szCs w:val="21"/>
          <w:lang w:val="es-ES"/>
        </w:rPr>
        <w:t xml:space="preserve"> en adelante el “Proceso de contratación”.</w:t>
      </w:r>
    </w:p>
    <w:p w14:paraId="55BE2679"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Cs/>
          <w:sz w:val="21"/>
          <w:szCs w:val="21"/>
          <w:lang w:val="es-ES"/>
        </w:rPr>
        <w:t xml:space="preserve">Objeto:  </w:t>
      </w:r>
    </w:p>
    <w:p w14:paraId="7AD6C97E"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p>
    <w:p w14:paraId="1CFCE94D" w14:textId="77777777" w:rsidR="00B96957" w:rsidRPr="00E547C2" w:rsidRDefault="00B96957" w:rsidP="00B96957">
      <w:pPr>
        <w:keepNext/>
        <w:tabs>
          <w:tab w:val="left" w:pos="567"/>
          <w:tab w:val="left" w:pos="9356"/>
        </w:tabs>
        <w:jc w:val="both"/>
        <w:outlineLvl w:val="0"/>
        <w:rPr>
          <w:rFonts w:ascii="Arial" w:eastAsia="Calibri" w:hAnsi="Arial" w:cs="Arial"/>
          <w:b/>
          <w:bCs/>
          <w:color w:val="4A442A" w:themeColor="background2" w:themeShade="40"/>
          <w:sz w:val="21"/>
          <w:szCs w:val="21"/>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B96957" w:rsidRPr="00E547C2" w14:paraId="2C0E2BA5" w14:textId="77777777" w:rsidTr="005D5AC6">
        <w:trPr>
          <w:trHeight w:val="23"/>
        </w:trPr>
        <w:tc>
          <w:tcPr>
            <w:tcW w:w="1460" w:type="dxa"/>
            <w:vAlign w:val="bottom"/>
          </w:tcPr>
          <w:p w14:paraId="2D8EF2A2" w14:textId="77777777" w:rsidR="00B96957" w:rsidRPr="00E547C2" w:rsidRDefault="00B96957" w:rsidP="00B96957">
            <w:pPr>
              <w:jc w:val="both"/>
              <w:rPr>
                <w:rFonts w:ascii="Arial" w:eastAsia="Arial" w:hAnsi="Arial" w:cs="Arial"/>
                <w:b/>
                <w:color w:val="4A442A" w:themeColor="background2" w:themeShade="40"/>
                <w:sz w:val="21"/>
                <w:szCs w:val="21"/>
              </w:rPr>
            </w:pPr>
            <w:r w:rsidRPr="00E547C2">
              <w:rPr>
                <w:rFonts w:ascii="Arial" w:eastAsia="Arial" w:hAnsi="Arial" w:cs="Arial"/>
                <w:b/>
                <w:sz w:val="21"/>
                <w:szCs w:val="21"/>
              </w:rPr>
              <w:t>Proponente:</w:t>
            </w:r>
          </w:p>
        </w:tc>
        <w:tc>
          <w:tcPr>
            <w:tcW w:w="3689" w:type="dxa"/>
            <w:shd w:val="clear" w:color="auto" w:fill="F2F2F2"/>
          </w:tcPr>
          <w:p w14:paraId="5FFF0B8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669988D"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2844253B" w14:textId="77777777" w:rsidTr="005D5AC6">
        <w:trPr>
          <w:trHeight w:val="23"/>
        </w:trPr>
        <w:tc>
          <w:tcPr>
            <w:tcW w:w="1460" w:type="dxa"/>
            <w:vAlign w:val="bottom"/>
          </w:tcPr>
          <w:p w14:paraId="36AD2B4A" w14:textId="77777777" w:rsidR="00B96957" w:rsidRPr="00E547C2" w:rsidRDefault="00B96957" w:rsidP="00B96957">
            <w:pPr>
              <w:jc w:val="both"/>
              <w:rPr>
                <w:rFonts w:ascii="Arial" w:eastAsia="Arial" w:hAnsi="Arial" w:cs="Arial"/>
                <w:b/>
                <w:color w:val="4A442A" w:themeColor="background2" w:themeShade="40"/>
                <w:sz w:val="21"/>
                <w:szCs w:val="21"/>
              </w:rPr>
            </w:pPr>
          </w:p>
        </w:tc>
        <w:tc>
          <w:tcPr>
            <w:tcW w:w="3689" w:type="dxa"/>
            <w:shd w:val="clear" w:color="auto" w:fill="F2F2F2"/>
          </w:tcPr>
          <w:p w14:paraId="2C62814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A05B6D6" w14:textId="77777777" w:rsidR="00B96957" w:rsidRPr="00E547C2" w:rsidRDefault="00B96957" w:rsidP="00B96957">
            <w:pPr>
              <w:jc w:val="both"/>
              <w:rPr>
                <w:rFonts w:ascii="Arial" w:eastAsia="Arial" w:hAnsi="Arial" w:cs="Arial"/>
                <w:color w:val="4A442A" w:themeColor="background2" w:themeShade="40"/>
                <w:sz w:val="21"/>
                <w:szCs w:val="21"/>
              </w:rPr>
            </w:pPr>
          </w:p>
        </w:tc>
      </w:tr>
    </w:tbl>
    <w:p w14:paraId="59551B14" w14:textId="77777777" w:rsidR="00B96957" w:rsidRPr="00E547C2" w:rsidRDefault="00B96957" w:rsidP="00B96957">
      <w:pPr>
        <w:contextualSpacing/>
        <w:jc w:val="both"/>
        <w:rPr>
          <w:rFonts w:ascii="Arial" w:eastAsia="MS Mincho" w:hAnsi="Arial" w:cs="Arial"/>
          <w:color w:val="4A442A" w:themeColor="background2" w:themeShade="40"/>
          <w:sz w:val="21"/>
          <w:szCs w:val="21"/>
        </w:rPr>
      </w:pPr>
    </w:p>
    <w:p w14:paraId="30FCB585"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E547C2" w:rsidRDefault="00B96957" w:rsidP="00B96957">
      <w:pPr>
        <w:contextualSpacing/>
        <w:jc w:val="both"/>
        <w:rPr>
          <w:rFonts w:ascii="Arial" w:eastAsia="MS Mincho" w:hAnsi="Arial" w:cs="Arial"/>
          <w:sz w:val="21"/>
          <w:szCs w:val="21"/>
        </w:rPr>
      </w:pPr>
    </w:p>
    <w:p w14:paraId="62B18380"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rPr>
        <w:t>La tasa representativa del mercado utilizada para la conversión de los Estados Financieros certificada por la Superintendencia Financiera de Colombia es la siguiente: [</w:t>
      </w:r>
      <w:r w:rsidRPr="00E547C2">
        <w:rPr>
          <w:rFonts w:ascii="Arial" w:eastAsia="MS Mincho" w:hAnsi="Arial" w:cs="Arial"/>
          <w:sz w:val="21"/>
          <w:szCs w:val="21"/>
          <w:highlight w:val="lightGray"/>
        </w:rPr>
        <w:t>Incluir TRM del día de expedición de los Estados Financieros</w:t>
      </w:r>
      <w:r w:rsidRPr="00E547C2">
        <w:rPr>
          <w:rFonts w:ascii="Arial" w:eastAsia="MS Mincho" w:hAnsi="Arial" w:cs="Arial"/>
          <w:sz w:val="21"/>
          <w:szCs w:val="21"/>
        </w:rPr>
        <w:t>]</w:t>
      </w:r>
    </w:p>
    <w:p w14:paraId="4F0EB06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019300CC" w14:textId="77777777" w:rsidR="00B96957" w:rsidRPr="00E547C2" w:rsidRDefault="00B96957" w:rsidP="00B96957">
      <w:pPr>
        <w:ind w:left="708"/>
        <w:contextualSpacing/>
        <w:jc w:val="both"/>
        <w:rPr>
          <w:rFonts w:ascii="Arial" w:hAnsi="Arial" w:cs="Arial"/>
          <w:b/>
          <w:bCs/>
          <w:sz w:val="21"/>
          <w:szCs w:val="21"/>
        </w:rPr>
      </w:pPr>
      <w:r w:rsidRPr="00E547C2">
        <w:rPr>
          <w:rFonts w:ascii="Arial" w:hAnsi="Arial" w:cs="Arial"/>
          <w:b/>
          <w:bCs/>
          <w:sz w:val="21"/>
          <w:szCs w:val="21"/>
        </w:rPr>
        <w:t>3.1 Balance general y estado de resultados</w:t>
      </w:r>
    </w:p>
    <w:p w14:paraId="7F92324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56C11E1E" w14:textId="77777777" w:rsidTr="005D5AC6">
        <w:trPr>
          <w:tblHeader/>
        </w:trPr>
        <w:tc>
          <w:tcPr>
            <w:tcW w:w="1765" w:type="dxa"/>
            <w:vMerge w:val="restart"/>
            <w:shd w:val="clear" w:color="auto" w:fill="4E4D4D"/>
            <w:vAlign w:val="center"/>
          </w:tcPr>
          <w:p w14:paraId="269EBE8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Cuenta</w:t>
            </w:r>
          </w:p>
        </w:tc>
        <w:tc>
          <w:tcPr>
            <w:tcW w:w="1765" w:type="dxa"/>
            <w:shd w:val="clear" w:color="auto" w:fill="4E4D4D"/>
          </w:tcPr>
          <w:p w14:paraId="3300416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BD99F4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38E1C0CB" w14:textId="77777777" w:rsidTr="005D5AC6">
        <w:trPr>
          <w:tblHeader/>
        </w:trPr>
        <w:tc>
          <w:tcPr>
            <w:tcW w:w="1765" w:type="dxa"/>
            <w:vMerge/>
            <w:shd w:val="clear" w:color="auto" w:fill="4E4D4D"/>
          </w:tcPr>
          <w:p w14:paraId="49AD5A3C"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p>
        </w:tc>
        <w:tc>
          <w:tcPr>
            <w:tcW w:w="1765" w:type="dxa"/>
            <w:shd w:val="clear" w:color="auto" w:fill="4E4D4D"/>
          </w:tcPr>
          <w:p w14:paraId="1A6B9AD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(Valor en pesos colombianos)</w:t>
            </w:r>
          </w:p>
        </w:tc>
        <w:tc>
          <w:tcPr>
            <w:tcW w:w="1766" w:type="dxa"/>
            <w:shd w:val="clear" w:color="auto" w:fill="4E4D4D"/>
          </w:tcPr>
          <w:p w14:paraId="2D21262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N°1 (Valor en pesos colombianos)</w:t>
            </w:r>
          </w:p>
        </w:tc>
        <w:tc>
          <w:tcPr>
            <w:tcW w:w="1766" w:type="dxa"/>
            <w:shd w:val="clear" w:color="auto" w:fill="4E4D4D"/>
          </w:tcPr>
          <w:p w14:paraId="6BC117B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N°2 (Valor en pesos colombianos</w:t>
            </w:r>
          </w:p>
        </w:tc>
        <w:tc>
          <w:tcPr>
            <w:tcW w:w="1766" w:type="dxa"/>
            <w:shd w:val="clear" w:color="auto" w:fill="4E4D4D"/>
          </w:tcPr>
          <w:p w14:paraId="69B7526B"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N°3 (Valor en pesos colombianos)</w:t>
            </w:r>
          </w:p>
        </w:tc>
      </w:tr>
      <w:tr w:rsidR="00B96957" w:rsidRPr="00E547C2" w14:paraId="3277EF6A" w14:textId="77777777" w:rsidTr="005D5AC6">
        <w:tc>
          <w:tcPr>
            <w:tcW w:w="1765" w:type="dxa"/>
          </w:tcPr>
          <w:p w14:paraId="47ADF121"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corriente</w:t>
            </w:r>
          </w:p>
        </w:tc>
        <w:tc>
          <w:tcPr>
            <w:tcW w:w="1765" w:type="dxa"/>
          </w:tcPr>
          <w:p w14:paraId="7708607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69C18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F31002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5E08C6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03B94C4A" w14:textId="77777777" w:rsidTr="005D5AC6">
        <w:tc>
          <w:tcPr>
            <w:tcW w:w="1765" w:type="dxa"/>
          </w:tcPr>
          <w:p w14:paraId="3E2889BA"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total</w:t>
            </w:r>
          </w:p>
        </w:tc>
        <w:tc>
          <w:tcPr>
            <w:tcW w:w="1765" w:type="dxa"/>
          </w:tcPr>
          <w:p w14:paraId="343884B4"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47C8F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7F5112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F9F0CC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3A650C0" w14:textId="77777777" w:rsidTr="005D5AC6">
        <w:tc>
          <w:tcPr>
            <w:tcW w:w="1765" w:type="dxa"/>
          </w:tcPr>
          <w:p w14:paraId="76B0763E"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corriente</w:t>
            </w:r>
          </w:p>
        </w:tc>
        <w:tc>
          <w:tcPr>
            <w:tcW w:w="1765" w:type="dxa"/>
          </w:tcPr>
          <w:p w14:paraId="6AB50DAD"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EDA881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A3462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2C611D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B58A2DC" w14:textId="77777777" w:rsidTr="005D5AC6">
        <w:tc>
          <w:tcPr>
            <w:tcW w:w="1765" w:type="dxa"/>
          </w:tcPr>
          <w:p w14:paraId="0E7496B7"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total</w:t>
            </w:r>
          </w:p>
        </w:tc>
        <w:tc>
          <w:tcPr>
            <w:tcW w:w="1765" w:type="dxa"/>
          </w:tcPr>
          <w:p w14:paraId="29C6B07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466C91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E1F9E3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E061B7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460C83D7" w14:textId="77777777" w:rsidTr="005D5AC6">
        <w:tc>
          <w:tcPr>
            <w:tcW w:w="1765" w:type="dxa"/>
          </w:tcPr>
          <w:p w14:paraId="526CAAB6"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Utilidad Operacional</w:t>
            </w:r>
          </w:p>
        </w:tc>
        <w:tc>
          <w:tcPr>
            <w:tcW w:w="1765" w:type="dxa"/>
          </w:tcPr>
          <w:p w14:paraId="2DDDEB53"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599958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098B9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93C36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AAAFD18" w14:textId="77777777" w:rsidTr="005D5AC6">
        <w:tc>
          <w:tcPr>
            <w:tcW w:w="1765" w:type="dxa"/>
          </w:tcPr>
          <w:p w14:paraId="692ABC20"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Gastos de intereses</w:t>
            </w:r>
          </w:p>
        </w:tc>
        <w:tc>
          <w:tcPr>
            <w:tcW w:w="1765" w:type="dxa"/>
          </w:tcPr>
          <w:p w14:paraId="277FFC7B"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405C0E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BC5CC3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0E38F8B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2BEAF4F" w14:textId="77777777" w:rsidTr="005D5AC6">
        <w:tc>
          <w:tcPr>
            <w:tcW w:w="1765" w:type="dxa"/>
          </w:tcPr>
          <w:p w14:paraId="4CBC4F6B"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Fecha de corte de los estados financieros</w:t>
            </w:r>
          </w:p>
        </w:tc>
        <w:tc>
          <w:tcPr>
            <w:tcW w:w="1765" w:type="dxa"/>
          </w:tcPr>
          <w:p w14:paraId="6F3FA39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7300D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1F4FC9F"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E8C2D9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48584A6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7E2C4AE7"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0442842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06D53007" w14:textId="77777777" w:rsidR="00B96957" w:rsidRPr="00E547C2" w:rsidRDefault="00B96957" w:rsidP="00FC225A">
      <w:pPr>
        <w:pStyle w:val="Prrafodelista"/>
        <w:numPr>
          <w:ilvl w:val="1"/>
          <w:numId w:val="16"/>
        </w:numPr>
        <w:contextualSpacing/>
        <w:jc w:val="both"/>
        <w:rPr>
          <w:rFonts w:ascii="Arial" w:hAnsi="Arial" w:cs="Arial"/>
          <w:b/>
          <w:bCs/>
          <w:sz w:val="21"/>
          <w:szCs w:val="21"/>
        </w:rPr>
      </w:pPr>
      <w:r w:rsidRPr="00E547C2">
        <w:rPr>
          <w:rFonts w:ascii="Arial" w:hAnsi="Arial" w:cs="Arial"/>
          <w:b/>
          <w:bCs/>
          <w:sz w:val="21"/>
          <w:szCs w:val="21"/>
        </w:rPr>
        <w:t>Capacidad financiera</w:t>
      </w:r>
    </w:p>
    <w:p w14:paraId="3BA03E2E" w14:textId="77777777" w:rsidR="00B96957" w:rsidRPr="00E547C2" w:rsidRDefault="00B96957" w:rsidP="00B96957">
      <w:pPr>
        <w:contextualSpacing/>
        <w:jc w:val="both"/>
        <w:rPr>
          <w:rFonts w:ascii="Arial" w:hAnsi="Arial" w:cs="Arial"/>
          <w:b/>
          <w:bCs/>
          <w:sz w:val="21"/>
          <w:szCs w:val="21"/>
        </w:rPr>
      </w:pPr>
    </w:p>
    <w:p w14:paraId="0D7E490D" w14:textId="77777777" w:rsidR="00B96957" w:rsidRPr="00E547C2" w:rsidRDefault="00B96957" w:rsidP="00B96957">
      <w:pPr>
        <w:contextualSpacing/>
        <w:jc w:val="both"/>
        <w:rPr>
          <w:rFonts w:ascii="Arial" w:hAnsi="Arial" w:cs="Arial"/>
          <w:bCs/>
          <w:sz w:val="21"/>
          <w:szCs w:val="21"/>
        </w:rPr>
      </w:pPr>
      <w:r w:rsidRPr="00E547C2">
        <w:rPr>
          <w:rFonts w:ascii="Arial" w:hAnsi="Arial" w:cs="Arial"/>
          <w:bCs/>
          <w:sz w:val="21"/>
          <w:szCs w:val="21"/>
        </w:rPr>
        <w:t xml:space="preserve">Indique las siguientes cifras con máximo 2 decimales: </w:t>
      </w:r>
    </w:p>
    <w:p w14:paraId="40C51F23" w14:textId="77777777" w:rsidR="00B96957" w:rsidRPr="00E547C2" w:rsidRDefault="00B96957" w:rsidP="00B96957">
      <w:pPr>
        <w:contextualSpacing/>
        <w:jc w:val="both"/>
        <w:rPr>
          <w:rFonts w:ascii="Arial" w:hAnsi="Arial" w:cs="Arial"/>
          <w:b/>
          <w:bCs/>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7266A5EC" w14:textId="77777777" w:rsidTr="005D5AC6">
        <w:tc>
          <w:tcPr>
            <w:tcW w:w="1765" w:type="dxa"/>
            <w:shd w:val="clear" w:color="auto" w:fill="4E4D4D"/>
            <w:vAlign w:val="center"/>
          </w:tcPr>
          <w:p w14:paraId="65484A0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214C868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0FD17AF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10214923" w14:textId="77777777" w:rsidTr="005D5AC6">
        <w:tc>
          <w:tcPr>
            <w:tcW w:w="1765" w:type="dxa"/>
            <w:shd w:val="clear" w:color="auto" w:fill="4E4D4D"/>
            <w:vAlign w:val="center"/>
          </w:tcPr>
          <w:p w14:paraId="66F8534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lastRenderedPageBreak/>
              <w:t>Indicador</w:t>
            </w:r>
          </w:p>
        </w:tc>
        <w:tc>
          <w:tcPr>
            <w:tcW w:w="1765" w:type="dxa"/>
            <w:shd w:val="clear" w:color="auto" w:fill="4E4D4D"/>
            <w:vAlign w:val="center"/>
          </w:tcPr>
          <w:p w14:paraId="5F9FD76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21894D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N°1</w:t>
            </w:r>
          </w:p>
        </w:tc>
        <w:tc>
          <w:tcPr>
            <w:tcW w:w="1766" w:type="dxa"/>
            <w:shd w:val="clear" w:color="auto" w:fill="4E4D4D"/>
            <w:vAlign w:val="center"/>
          </w:tcPr>
          <w:p w14:paraId="5412DBF0"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N°2</w:t>
            </w:r>
          </w:p>
        </w:tc>
        <w:tc>
          <w:tcPr>
            <w:tcW w:w="1766" w:type="dxa"/>
            <w:shd w:val="clear" w:color="auto" w:fill="4E4D4D"/>
            <w:vAlign w:val="center"/>
          </w:tcPr>
          <w:p w14:paraId="728C6C3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N°3</w:t>
            </w:r>
          </w:p>
        </w:tc>
      </w:tr>
      <w:tr w:rsidR="00B96957" w:rsidRPr="00E547C2" w14:paraId="46FD5418" w14:textId="77777777" w:rsidTr="005D5AC6">
        <w:tc>
          <w:tcPr>
            <w:tcW w:w="1765" w:type="dxa"/>
            <w:vAlign w:val="center"/>
          </w:tcPr>
          <w:p w14:paraId="67FF899F"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liquidez</w:t>
            </w:r>
          </w:p>
        </w:tc>
        <w:tc>
          <w:tcPr>
            <w:tcW w:w="1765" w:type="dxa"/>
          </w:tcPr>
          <w:p w14:paraId="514F84A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2A1107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2800E971"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60849A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EE79E54" w14:textId="77777777" w:rsidTr="005D5AC6">
        <w:tc>
          <w:tcPr>
            <w:tcW w:w="1765" w:type="dxa"/>
            <w:vAlign w:val="center"/>
          </w:tcPr>
          <w:p w14:paraId="7F8FF5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endeudamiento</w:t>
            </w:r>
          </w:p>
        </w:tc>
        <w:tc>
          <w:tcPr>
            <w:tcW w:w="1765" w:type="dxa"/>
          </w:tcPr>
          <w:p w14:paraId="50D5DEEA"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7D5933F"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7EA25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027B8C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5639DFBC" w14:textId="77777777" w:rsidTr="005D5AC6">
        <w:tc>
          <w:tcPr>
            <w:tcW w:w="1765" w:type="dxa"/>
            <w:vAlign w:val="center"/>
          </w:tcPr>
          <w:p w14:paraId="56B1CAA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Razón de cobertura de intereses</w:t>
            </w:r>
          </w:p>
        </w:tc>
        <w:tc>
          <w:tcPr>
            <w:tcW w:w="1765" w:type="dxa"/>
          </w:tcPr>
          <w:p w14:paraId="7DB8C6E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4B38261"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659DA3D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A28E4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5491F52" w14:textId="77777777" w:rsidR="00B96957" w:rsidRPr="00E547C2" w:rsidRDefault="00B96957" w:rsidP="00B96957">
      <w:pPr>
        <w:jc w:val="both"/>
        <w:rPr>
          <w:rFonts w:ascii="Arial" w:eastAsia="Calibri" w:hAnsi="Arial" w:cs="Arial"/>
          <w:color w:val="4A442A" w:themeColor="background2" w:themeShade="40"/>
          <w:sz w:val="21"/>
          <w:szCs w:val="21"/>
        </w:rPr>
      </w:pPr>
    </w:p>
    <w:p w14:paraId="61432F1B" w14:textId="77777777" w:rsidR="00B96957" w:rsidRPr="00E547C2" w:rsidRDefault="00B96957" w:rsidP="00B96957">
      <w:pPr>
        <w:jc w:val="both"/>
        <w:rPr>
          <w:rFonts w:ascii="Arial" w:eastAsia="Calibri" w:hAnsi="Arial" w:cs="Arial"/>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6972FFFD" w14:textId="77777777" w:rsidR="00B96957" w:rsidRPr="00E547C2" w:rsidRDefault="00B96957" w:rsidP="00B96957">
      <w:pPr>
        <w:jc w:val="both"/>
        <w:rPr>
          <w:rFonts w:ascii="Arial" w:eastAsia="Calibri" w:hAnsi="Arial" w:cs="Arial"/>
          <w:color w:val="4A442A" w:themeColor="background2" w:themeShade="40"/>
          <w:sz w:val="21"/>
          <w:szCs w:val="21"/>
        </w:rPr>
      </w:pPr>
    </w:p>
    <w:p w14:paraId="7BD37D4D" w14:textId="77777777" w:rsidR="00B96957" w:rsidRPr="00E547C2" w:rsidRDefault="00B96957" w:rsidP="00FC225A">
      <w:pPr>
        <w:pStyle w:val="Prrafodelista"/>
        <w:numPr>
          <w:ilvl w:val="1"/>
          <w:numId w:val="16"/>
        </w:numPr>
        <w:contextualSpacing/>
        <w:jc w:val="both"/>
        <w:rPr>
          <w:rFonts w:ascii="Arial" w:hAnsi="Arial" w:cs="Arial"/>
          <w:b/>
          <w:sz w:val="21"/>
          <w:szCs w:val="21"/>
        </w:rPr>
      </w:pPr>
      <w:r w:rsidRPr="00E547C2">
        <w:rPr>
          <w:rFonts w:ascii="Arial" w:hAnsi="Arial" w:cs="Arial"/>
          <w:b/>
          <w:color w:val="4A442A" w:themeColor="background2" w:themeShade="40"/>
          <w:sz w:val="21"/>
          <w:szCs w:val="21"/>
        </w:rPr>
        <w:t xml:space="preserve"> </w:t>
      </w:r>
      <w:r w:rsidRPr="00E547C2">
        <w:rPr>
          <w:rFonts w:ascii="Arial" w:hAnsi="Arial" w:cs="Arial"/>
          <w:b/>
          <w:sz w:val="21"/>
          <w:szCs w:val="21"/>
        </w:rPr>
        <w:t>Capacidad organizacional</w:t>
      </w:r>
    </w:p>
    <w:p w14:paraId="7B7ADE7E"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33B67ACA"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r w:rsidRPr="00E547C2">
        <w:rPr>
          <w:rFonts w:ascii="Arial" w:hAnsi="Arial" w:cs="Arial"/>
          <w:bCs/>
          <w:sz w:val="21"/>
          <w:szCs w:val="21"/>
        </w:rPr>
        <w:t>Indique las siguientes cifras con máximo 2 decimales:</w:t>
      </w:r>
    </w:p>
    <w:p w14:paraId="7A916A5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4BFF1B11" w14:textId="77777777" w:rsidTr="005D5AC6">
        <w:tc>
          <w:tcPr>
            <w:tcW w:w="1765" w:type="dxa"/>
            <w:shd w:val="clear" w:color="auto" w:fill="4E4D4D"/>
            <w:vAlign w:val="center"/>
          </w:tcPr>
          <w:p w14:paraId="37A8F54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67D679D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A0CE6C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43E1A53F" w14:textId="77777777" w:rsidTr="005D5AC6">
        <w:tc>
          <w:tcPr>
            <w:tcW w:w="1765" w:type="dxa"/>
            <w:shd w:val="clear" w:color="auto" w:fill="4E4D4D"/>
            <w:vAlign w:val="center"/>
          </w:tcPr>
          <w:p w14:paraId="14BE37CA"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Indicador</w:t>
            </w:r>
          </w:p>
        </w:tc>
        <w:tc>
          <w:tcPr>
            <w:tcW w:w="1765" w:type="dxa"/>
            <w:shd w:val="clear" w:color="auto" w:fill="4E4D4D"/>
            <w:vAlign w:val="center"/>
          </w:tcPr>
          <w:p w14:paraId="606F075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E796EF9"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N°1</w:t>
            </w:r>
          </w:p>
        </w:tc>
        <w:tc>
          <w:tcPr>
            <w:tcW w:w="1766" w:type="dxa"/>
            <w:shd w:val="clear" w:color="auto" w:fill="4E4D4D"/>
            <w:vAlign w:val="center"/>
          </w:tcPr>
          <w:p w14:paraId="33A2FC2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N°2</w:t>
            </w:r>
          </w:p>
        </w:tc>
        <w:tc>
          <w:tcPr>
            <w:tcW w:w="1766" w:type="dxa"/>
            <w:shd w:val="clear" w:color="auto" w:fill="4E4D4D"/>
            <w:vAlign w:val="center"/>
          </w:tcPr>
          <w:p w14:paraId="0EB1539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N°3</w:t>
            </w:r>
          </w:p>
        </w:tc>
      </w:tr>
      <w:tr w:rsidR="00B96957" w:rsidRPr="00E547C2" w14:paraId="1A6589AC" w14:textId="77777777" w:rsidTr="005D5AC6">
        <w:tc>
          <w:tcPr>
            <w:tcW w:w="1765" w:type="dxa"/>
            <w:vAlign w:val="center"/>
          </w:tcPr>
          <w:p w14:paraId="428D3B5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activos</w:t>
            </w:r>
          </w:p>
        </w:tc>
        <w:tc>
          <w:tcPr>
            <w:tcW w:w="1765" w:type="dxa"/>
          </w:tcPr>
          <w:p w14:paraId="3F2AC0E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636B275"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5B69253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C5B2B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0FE0F8D" w14:textId="77777777" w:rsidTr="005D5AC6">
        <w:tc>
          <w:tcPr>
            <w:tcW w:w="1765" w:type="dxa"/>
            <w:vAlign w:val="center"/>
          </w:tcPr>
          <w:p w14:paraId="445F3CB6"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el patrimonio</w:t>
            </w:r>
          </w:p>
        </w:tc>
        <w:tc>
          <w:tcPr>
            <w:tcW w:w="1765" w:type="dxa"/>
          </w:tcPr>
          <w:p w14:paraId="14A8F8E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3162314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F0A405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7527276"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DA789A4"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6F57FDE4" w14:textId="77777777" w:rsidR="00B96957" w:rsidRPr="00E547C2" w:rsidRDefault="00B96957" w:rsidP="00B96957">
      <w:pPr>
        <w:autoSpaceDE w:val="0"/>
        <w:autoSpaceDN w:val="0"/>
        <w:adjustRightInd w:val="0"/>
        <w:contextualSpacing/>
        <w:jc w:val="both"/>
        <w:rPr>
          <w:rFonts w:ascii="Arial" w:eastAsia="Calibri" w:hAnsi="Arial" w:cs="Arial"/>
          <w:sz w:val="21"/>
          <w:szCs w:val="21"/>
        </w:rPr>
      </w:pPr>
      <w:r w:rsidRPr="00E547C2">
        <w:rPr>
          <w:rFonts w:ascii="Arial" w:eastAsia="Calibri" w:hAnsi="Arial" w:cs="Arial"/>
          <w:sz w:val="21"/>
          <w:szCs w:val="21"/>
          <w:highlight w:val="lightGray"/>
        </w:rPr>
        <w:t>[Si el oferente es plural y tiene más de tres participantes debe insertar las columnas adicionales en la tabla anterior</w:t>
      </w:r>
      <w:r w:rsidRPr="00E547C2">
        <w:rPr>
          <w:rFonts w:ascii="Arial" w:eastAsia="Calibri" w:hAnsi="Arial" w:cs="Arial"/>
          <w:sz w:val="21"/>
          <w:szCs w:val="21"/>
        </w:rPr>
        <w:t>]</w:t>
      </w:r>
    </w:p>
    <w:p w14:paraId="1DB3FF34"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1D522C9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7486116B"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Para acreditar la anterior información, adjunto </w:t>
      </w:r>
      <w:sdt>
        <w:sdtPr>
          <w:rPr>
            <w:rFonts w:ascii="Arial" w:eastAsia="MS Mincho" w:hAnsi="Arial" w:cs="Arial"/>
            <w:sz w:val="21"/>
            <w:szCs w:val="21"/>
            <w:highlight w:val="lightGray"/>
          </w:rPr>
          <w:id w:val="-1267688921"/>
          <w:placeholder>
            <w:docPart w:val="AF1D0F33852A4C3D8458D79A5BD32BFD"/>
          </w:placeholder>
          <w:text/>
        </w:sdtPr>
        <w:sdtContent>
          <w:r w:rsidRPr="00E547C2">
            <w:rPr>
              <w:rFonts w:ascii="Arial" w:eastAsia="MS Mincho" w:hAnsi="Arial" w:cs="Arial"/>
              <w:sz w:val="21"/>
              <w:szCs w:val="21"/>
              <w:highlight w:val="lightGray"/>
            </w:rPr>
            <w:t>[lista de documentos que prueban la capacidad financiera y organizacional]</w:t>
          </w:r>
        </w:sdtContent>
      </w:sdt>
      <w:r w:rsidRPr="00E547C2">
        <w:rPr>
          <w:rFonts w:ascii="Arial" w:eastAsia="Calibri" w:hAnsi="Arial" w:cs="Arial"/>
          <w:sz w:val="21"/>
          <w:szCs w:val="21"/>
        </w:rPr>
        <w:t xml:space="preserve">, emitidos en </w:t>
      </w:r>
      <w:r w:rsidRPr="00E547C2">
        <w:rPr>
          <w:rFonts w:ascii="Arial" w:eastAsia="MS Mincho" w:hAnsi="Arial" w:cs="Arial"/>
          <w:sz w:val="21"/>
          <w:szCs w:val="21"/>
        </w:rPr>
        <w:t xml:space="preserve"> </w:t>
      </w:r>
      <w:sdt>
        <w:sdtPr>
          <w:rPr>
            <w:rFonts w:ascii="Arial" w:eastAsia="MS Mincho" w:hAnsi="Arial" w:cs="Arial"/>
            <w:sz w:val="21"/>
            <w:szCs w:val="21"/>
            <w:highlight w:val="lightGray"/>
          </w:rPr>
          <w:id w:val="233059072"/>
          <w:placeholder>
            <w:docPart w:val="AF1D0F33852A4C3D8458D79A5BD32BFD"/>
          </w:placeholder>
          <w:text/>
        </w:sdtPr>
        <w:sdtContent>
          <w:r w:rsidRPr="00E547C2">
            <w:rPr>
              <w:rFonts w:ascii="Arial" w:eastAsia="MS Mincho" w:hAnsi="Arial" w:cs="Arial"/>
              <w:sz w:val="21"/>
              <w:szCs w:val="21"/>
              <w:highlight w:val="lightGray"/>
            </w:rPr>
            <w:t>[incluir el país de emisión]</w:t>
          </w:r>
        </w:sdtContent>
      </w:sdt>
      <w:r w:rsidRPr="00E547C2">
        <w:rPr>
          <w:rFonts w:ascii="Arial" w:eastAsia="Arial" w:hAnsi="Arial" w:cs="Arial"/>
          <w:sz w:val="21"/>
          <w:szCs w:val="21"/>
        </w:rPr>
        <w:t xml:space="preserve"> </w:t>
      </w:r>
    </w:p>
    <w:p w14:paraId="56573147"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6A0A50E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38FB7EE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E547C2" w14:paraId="2470FF0B" w14:textId="77777777" w:rsidTr="005D5AC6">
        <w:trPr>
          <w:trHeight w:val="616"/>
        </w:trPr>
        <w:tc>
          <w:tcPr>
            <w:tcW w:w="4503" w:type="dxa"/>
            <w:shd w:val="clear" w:color="auto" w:fill="F2F2F2"/>
            <w:vAlign w:val="bottom"/>
          </w:tcPr>
          <w:p w14:paraId="233F91CC"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283" w:type="dxa"/>
          </w:tcPr>
          <w:p w14:paraId="58C915F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4111" w:type="dxa"/>
            <w:shd w:val="clear" w:color="auto" w:fill="F2F2F2"/>
          </w:tcPr>
          <w:p w14:paraId="355BF920"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1ABCE1CD" w14:textId="77777777" w:rsidTr="005D5AC6">
        <w:trPr>
          <w:trHeight w:val="20"/>
        </w:trPr>
        <w:tc>
          <w:tcPr>
            <w:tcW w:w="4503" w:type="dxa"/>
            <w:vAlign w:val="center"/>
          </w:tcPr>
          <w:p w14:paraId="1DF5083D"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de persona natural o representante legal de persona jurídica</w:t>
            </w:r>
          </w:p>
        </w:tc>
        <w:tc>
          <w:tcPr>
            <w:tcW w:w="283" w:type="dxa"/>
          </w:tcPr>
          <w:p w14:paraId="5C49CB53" w14:textId="77777777" w:rsidR="00B96957" w:rsidRPr="00E547C2" w:rsidRDefault="00B96957" w:rsidP="00B96957">
            <w:pPr>
              <w:jc w:val="both"/>
              <w:rPr>
                <w:rFonts w:ascii="Arial" w:eastAsia="Arial" w:hAnsi="Arial" w:cs="Arial"/>
                <w:sz w:val="21"/>
                <w:szCs w:val="21"/>
              </w:rPr>
            </w:pPr>
          </w:p>
        </w:tc>
        <w:tc>
          <w:tcPr>
            <w:tcW w:w="4111" w:type="dxa"/>
          </w:tcPr>
          <w:p w14:paraId="160A0DB7"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revisor fiscal o contador</w:t>
            </w:r>
          </w:p>
        </w:tc>
      </w:tr>
      <w:tr w:rsidR="00B96957" w:rsidRPr="00E547C2" w14:paraId="0F0F4743" w14:textId="77777777" w:rsidTr="005D5AC6">
        <w:trPr>
          <w:trHeight w:val="20"/>
        </w:trPr>
        <w:tc>
          <w:tcPr>
            <w:tcW w:w="4503" w:type="dxa"/>
            <w:vAlign w:val="bottom"/>
          </w:tcPr>
          <w:p w14:paraId="5B2F316A"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22817768"/>
                <w:placeholder>
                  <w:docPart w:val="AF1D0F33852A4C3D8458D79A5BD32BFD"/>
                </w:placeholder>
                <w:text/>
              </w:sdtPr>
              <w:sdtContent>
                <w:r w:rsidRPr="00E547C2">
                  <w:rPr>
                    <w:rFonts w:ascii="Arial" w:eastAsia="MS Mincho" w:hAnsi="Arial" w:cs="Arial"/>
                    <w:sz w:val="21"/>
                    <w:szCs w:val="21"/>
                    <w:highlight w:val="lightGray"/>
                  </w:rPr>
                  <w:t>[nombre]</w:t>
                </w:r>
              </w:sdtContent>
            </w:sdt>
          </w:p>
        </w:tc>
        <w:tc>
          <w:tcPr>
            <w:tcW w:w="283" w:type="dxa"/>
          </w:tcPr>
          <w:p w14:paraId="3C879556" w14:textId="77777777" w:rsidR="00B96957" w:rsidRPr="00E547C2" w:rsidRDefault="00B96957" w:rsidP="00B96957">
            <w:pPr>
              <w:jc w:val="both"/>
              <w:rPr>
                <w:rFonts w:ascii="Arial" w:eastAsia="Arial" w:hAnsi="Arial" w:cs="Arial"/>
                <w:sz w:val="21"/>
                <w:szCs w:val="21"/>
              </w:rPr>
            </w:pPr>
          </w:p>
        </w:tc>
        <w:tc>
          <w:tcPr>
            <w:tcW w:w="4111" w:type="dxa"/>
            <w:vAlign w:val="center"/>
          </w:tcPr>
          <w:p w14:paraId="3878D850"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00347201"/>
                <w:placeholder>
                  <w:docPart w:val="F7D2440AAE3143D3A6D25804534F4127"/>
                </w:placeholder>
                <w:text/>
              </w:sdtPr>
              <w:sdtContent>
                <w:r w:rsidRPr="00E547C2">
                  <w:rPr>
                    <w:rFonts w:ascii="Arial" w:eastAsia="MS Mincho" w:hAnsi="Arial" w:cs="Arial"/>
                    <w:sz w:val="21"/>
                    <w:szCs w:val="21"/>
                    <w:highlight w:val="lightGray"/>
                  </w:rPr>
                  <w:t>[nombre]</w:t>
                </w:r>
              </w:sdtContent>
            </w:sdt>
          </w:p>
        </w:tc>
      </w:tr>
      <w:tr w:rsidR="00B96957" w:rsidRPr="00E547C2" w14:paraId="68DCDAA6" w14:textId="77777777" w:rsidTr="005D5AC6">
        <w:trPr>
          <w:trHeight w:val="20"/>
        </w:trPr>
        <w:tc>
          <w:tcPr>
            <w:tcW w:w="4503" w:type="dxa"/>
            <w:vAlign w:val="bottom"/>
          </w:tcPr>
          <w:p w14:paraId="582D92C8"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667172203"/>
                <w:placeholder>
                  <w:docPart w:val="AF1D0F33852A4C3D8458D79A5BD32BFD"/>
                </w:placeholder>
                <w:text/>
              </w:sdtPr>
              <w:sdtContent>
                <w:r w:rsidRPr="00E547C2">
                  <w:rPr>
                    <w:rFonts w:ascii="Arial" w:eastAsia="MS Mincho" w:hAnsi="Arial" w:cs="Arial"/>
                    <w:sz w:val="21"/>
                    <w:szCs w:val="21"/>
                    <w:highlight w:val="lightGray"/>
                  </w:rPr>
                  <w:t>[número de documento de identidad]</w:t>
                </w:r>
              </w:sdtContent>
            </w:sdt>
          </w:p>
        </w:tc>
        <w:tc>
          <w:tcPr>
            <w:tcW w:w="283" w:type="dxa"/>
          </w:tcPr>
          <w:p w14:paraId="6764DA65" w14:textId="77777777" w:rsidR="00B96957" w:rsidRPr="00E547C2" w:rsidRDefault="00B96957" w:rsidP="00B96957">
            <w:pPr>
              <w:jc w:val="both"/>
              <w:rPr>
                <w:rFonts w:ascii="Arial" w:eastAsia="Arial" w:hAnsi="Arial" w:cs="Arial"/>
                <w:sz w:val="21"/>
                <w:szCs w:val="21"/>
              </w:rPr>
            </w:pPr>
          </w:p>
        </w:tc>
        <w:tc>
          <w:tcPr>
            <w:tcW w:w="4111" w:type="dxa"/>
            <w:vAlign w:val="center"/>
          </w:tcPr>
          <w:p w14:paraId="231B496F"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365716766"/>
                <w:placeholder>
                  <w:docPart w:val="7BDD2C6258104E328909CBA3382CAAAC"/>
                </w:placeholder>
                <w:text/>
              </w:sdtPr>
              <w:sdtContent>
                <w:r w:rsidRPr="00E547C2">
                  <w:rPr>
                    <w:rFonts w:ascii="Arial" w:eastAsia="MS Mincho" w:hAnsi="Arial" w:cs="Arial"/>
                    <w:sz w:val="21"/>
                    <w:szCs w:val="21"/>
                    <w:highlight w:val="lightGray"/>
                  </w:rPr>
                  <w:t>[número de documento de identidad]</w:t>
                </w:r>
              </w:sdtContent>
            </w:sdt>
          </w:p>
        </w:tc>
      </w:tr>
    </w:tbl>
    <w:p w14:paraId="7BBCFC66" w14:textId="77777777" w:rsidR="00B96957" w:rsidRPr="00E547C2" w:rsidRDefault="00B96957" w:rsidP="00B96957">
      <w:pPr>
        <w:jc w:val="both"/>
        <w:rPr>
          <w:rFonts w:ascii="Arial" w:eastAsia="Calibri" w:hAnsi="Arial" w:cs="Arial"/>
          <w:sz w:val="21"/>
          <w:szCs w:val="21"/>
          <w:lang w:val="es-419"/>
        </w:rPr>
      </w:pPr>
    </w:p>
    <w:p w14:paraId="1C2BDD0D"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215EF65A" w14:textId="490099DB" w:rsidR="008A4079" w:rsidRPr="00D95F4D" w:rsidRDefault="00B96957" w:rsidP="00D95F4D">
      <w:pPr>
        <w:jc w:val="both"/>
        <w:rPr>
          <w:rFonts w:ascii="Arial" w:hAnsi="Arial" w:cs="Arial"/>
          <w:b/>
          <w:sz w:val="21"/>
          <w:szCs w:val="21"/>
          <w:highlight w:val="yellow"/>
        </w:rPr>
      </w:pPr>
      <w:r w:rsidRPr="00E547C2">
        <w:rPr>
          <w:rFonts w:ascii="Arial" w:hAnsi="Arial" w:cs="Arial"/>
          <w:b/>
          <w:sz w:val="21"/>
          <w:szCs w:val="21"/>
          <w:highlight w:val="yellow"/>
        </w:rPr>
        <w:br w:type="page"/>
      </w:r>
    </w:p>
    <w:p w14:paraId="1DC5CAC6" w14:textId="77777777" w:rsidR="00B02475" w:rsidRPr="00E547C2" w:rsidRDefault="00B02475" w:rsidP="00B5276E">
      <w:pPr>
        <w:jc w:val="center"/>
        <w:rPr>
          <w:rFonts w:ascii="Arial" w:hAnsi="Arial" w:cs="Arial"/>
          <w:b/>
          <w:sz w:val="21"/>
          <w:szCs w:val="21"/>
        </w:rPr>
      </w:pPr>
    </w:p>
    <w:p w14:paraId="32C0FEAE" w14:textId="77777777" w:rsidR="008A4079" w:rsidRPr="00E547C2" w:rsidRDefault="008A4079" w:rsidP="00B5276E">
      <w:pPr>
        <w:jc w:val="center"/>
        <w:rPr>
          <w:rFonts w:ascii="Arial" w:hAnsi="Arial" w:cs="Arial"/>
          <w:b/>
          <w:sz w:val="21"/>
          <w:szCs w:val="21"/>
        </w:rPr>
      </w:pPr>
    </w:p>
    <w:p w14:paraId="141B462B" w14:textId="77777777" w:rsidR="008A4079" w:rsidRPr="00E547C2" w:rsidRDefault="008A4079" w:rsidP="00B5276E">
      <w:pPr>
        <w:jc w:val="center"/>
        <w:rPr>
          <w:rFonts w:ascii="Arial" w:hAnsi="Arial" w:cs="Arial"/>
          <w:b/>
          <w:sz w:val="21"/>
          <w:szCs w:val="21"/>
        </w:rPr>
      </w:pPr>
    </w:p>
    <w:p w14:paraId="7A4246B5" w14:textId="2965F30B" w:rsidR="00B96957" w:rsidRPr="00E547C2" w:rsidRDefault="007E748B" w:rsidP="00B5276E">
      <w:pPr>
        <w:jc w:val="center"/>
        <w:rPr>
          <w:rFonts w:ascii="Arial" w:hAnsi="Arial" w:cs="Arial"/>
          <w:b/>
          <w:sz w:val="21"/>
          <w:szCs w:val="21"/>
        </w:rPr>
      </w:pPr>
      <w:r w:rsidRPr="00E547C2">
        <w:rPr>
          <w:rFonts w:ascii="Arial" w:hAnsi="Arial" w:cs="Arial"/>
          <w:b/>
          <w:sz w:val="21"/>
          <w:szCs w:val="21"/>
        </w:rPr>
        <w:t xml:space="preserve">FORMATO No </w:t>
      </w:r>
      <w:r w:rsidR="00D95F4D">
        <w:rPr>
          <w:rFonts w:ascii="Arial" w:hAnsi="Arial" w:cs="Arial"/>
          <w:b/>
          <w:sz w:val="21"/>
          <w:szCs w:val="21"/>
        </w:rPr>
        <w:t>5</w:t>
      </w:r>
      <w:r w:rsidRPr="00E547C2">
        <w:rPr>
          <w:rFonts w:ascii="Arial" w:hAnsi="Arial" w:cs="Arial"/>
          <w:b/>
          <w:sz w:val="21"/>
          <w:szCs w:val="21"/>
        </w:rPr>
        <w:t xml:space="preserve"> – </w:t>
      </w:r>
      <w:r w:rsidR="00B96957" w:rsidRPr="00E547C2">
        <w:rPr>
          <w:rFonts w:ascii="Arial" w:hAnsi="Arial" w:cs="Arial"/>
          <w:b/>
          <w:sz w:val="21"/>
          <w:szCs w:val="21"/>
        </w:rPr>
        <w:t>PAGOS DE SEGURIDAD SOCIAL Y APORTES LEGALES</w:t>
      </w:r>
    </w:p>
    <w:p w14:paraId="5B9F8530" w14:textId="77777777" w:rsidR="00B96957" w:rsidRPr="00E547C2" w:rsidRDefault="00B96957" w:rsidP="00B96957">
      <w:pPr>
        <w:numPr>
          <w:ilvl w:val="12"/>
          <w:numId w:val="0"/>
        </w:numPr>
        <w:jc w:val="both"/>
        <w:rPr>
          <w:rFonts w:ascii="Arial" w:hAnsi="Arial" w:cs="Arial"/>
          <w:b/>
          <w:sz w:val="21"/>
          <w:szCs w:val="21"/>
        </w:rPr>
      </w:pPr>
    </w:p>
    <w:p w14:paraId="11C570F6" w14:textId="2F8376E2"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ARTÍCULO 50 LEY 789 DE 2002</w:t>
      </w:r>
    </w:p>
    <w:p w14:paraId="5E8B3DC5" w14:textId="77777777"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JURÍDICAS</w:t>
      </w:r>
      <w:r w:rsidRPr="00E547C2">
        <w:rPr>
          <w:rFonts w:ascii="Arial" w:hAnsi="Arial" w:cs="Arial"/>
          <w:b/>
          <w:sz w:val="21"/>
          <w:szCs w:val="21"/>
        </w:rPr>
        <w:t>)</w:t>
      </w:r>
    </w:p>
    <w:p w14:paraId="1ECD9572" w14:textId="77777777" w:rsidR="00B96957" w:rsidRPr="00E547C2" w:rsidRDefault="00B96957" w:rsidP="007E748B">
      <w:pPr>
        <w:numPr>
          <w:ilvl w:val="12"/>
          <w:numId w:val="0"/>
        </w:numPr>
        <w:jc w:val="center"/>
        <w:rPr>
          <w:rFonts w:ascii="Arial" w:hAnsi="Arial" w:cs="Arial"/>
          <w:sz w:val="21"/>
          <w:szCs w:val="21"/>
        </w:rPr>
      </w:pPr>
    </w:p>
    <w:p w14:paraId="4FEAF8F3"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045D6782" w14:textId="61748E99"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[Cuando la persona jurídica no esté exonerada en el pago al sistema de aportes parafiscales, deberá incluir el siguiente texto y ajustar el formato en lo</w:t>
      </w:r>
      <w:r w:rsidRPr="00E547C2">
        <w:rPr>
          <w:rFonts w:ascii="Arial" w:hAnsi="Arial" w:cs="Arial"/>
          <w:sz w:val="21"/>
          <w:szCs w:val="21"/>
          <w:highlight w:val="lightGray"/>
        </w:rPr>
        <w:tab/>
        <w:t xml:space="preserve"> correspondiente:]</w:t>
      </w:r>
    </w:p>
    <w:p w14:paraId="4F8F5CE5" w14:textId="77777777" w:rsidR="007E748B" w:rsidRPr="00E547C2" w:rsidRDefault="007E748B" w:rsidP="00B96957">
      <w:pPr>
        <w:jc w:val="both"/>
        <w:rPr>
          <w:rFonts w:ascii="Arial" w:hAnsi="Arial" w:cs="Arial"/>
          <w:sz w:val="21"/>
          <w:szCs w:val="21"/>
        </w:rPr>
      </w:pPr>
    </w:p>
    <w:p w14:paraId="0E58A8EB"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rPr>
        <w:t xml:space="preserve"> 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547C2">
        <w:rPr>
          <w:rFonts w:ascii="Arial" w:hAnsi="Arial" w:cs="Arial"/>
          <w:i/>
          <w:iCs/>
          <w:sz w:val="21"/>
          <w:szCs w:val="21"/>
        </w:rPr>
        <w:t xml:space="preserve">artículo 65 Ley 1819 de 2016 y artículo 3 Decreto 1047 de 1983), </w:t>
      </w:r>
      <w:r w:rsidRPr="00E547C2">
        <w:rPr>
          <w:rFonts w:ascii="Arial" w:hAnsi="Arial" w:cs="Arial"/>
          <w:sz w:val="21"/>
          <w:szCs w:val="21"/>
          <w:lang w:val="x-none"/>
        </w:rPr>
        <w:t xml:space="preserve">pagados por la compañía durante los últimos seis (6) meses </w:t>
      </w:r>
      <w:r w:rsidRPr="00E547C2">
        <w:rPr>
          <w:rFonts w:ascii="Arial" w:hAnsi="Arial" w:cs="Arial"/>
          <w:sz w:val="21"/>
          <w:szCs w:val="21"/>
        </w:rPr>
        <w:t>contados a partir de</w:t>
      </w:r>
      <w:r w:rsidRPr="00E547C2">
        <w:rPr>
          <w:rFonts w:ascii="Arial" w:hAnsi="Arial" w:cs="Arial"/>
          <w:sz w:val="21"/>
          <w:szCs w:val="21"/>
          <w:lang w:val="x-none"/>
        </w:rPr>
        <w:t xml:space="preserve"> </w:t>
      </w:r>
      <w:r w:rsidRPr="00E547C2">
        <w:rPr>
          <w:rFonts w:ascii="Arial" w:hAnsi="Arial" w:cs="Arial"/>
          <w:sz w:val="21"/>
          <w:szCs w:val="21"/>
        </w:rPr>
        <w:t>la fecha de cierre del presente procedimiento de selección. Lo anterior, en cumplimiento de lo dispuesto en el artículo 50 de la Ley 789 de 2002.</w:t>
      </w:r>
    </w:p>
    <w:p w14:paraId="7A54E5CE" w14:textId="77777777" w:rsidR="00B96957" w:rsidRPr="00E547C2" w:rsidRDefault="00B96957" w:rsidP="00B96957">
      <w:pPr>
        <w:numPr>
          <w:ilvl w:val="12"/>
          <w:numId w:val="0"/>
        </w:numPr>
        <w:jc w:val="both"/>
        <w:rPr>
          <w:rFonts w:ascii="Arial" w:hAnsi="Arial" w:cs="Arial"/>
          <w:sz w:val="21"/>
          <w:szCs w:val="21"/>
        </w:rPr>
      </w:pPr>
    </w:p>
    <w:p w14:paraId="26011702" w14:textId="77777777" w:rsidR="00B96957" w:rsidRPr="00E547C2" w:rsidRDefault="00B96957" w:rsidP="00B9695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shd w:val="clear" w:color="auto" w:fill="FFFFFF"/>
          <w:lang w:eastAsia="en-US"/>
        </w:rPr>
        <w:t>[Incluir</w:t>
      </w:r>
      <w:r w:rsidRPr="00E547C2">
        <w:rPr>
          <w:rFonts w:ascii="Arial" w:eastAsia="Calibri" w:hAnsi="Arial" w:cs="Arial"/>
          <w:sz w:val="21"/>
          <w:szCs w:val="21"/>
          <w:highlight w:val="lightGray"/>
          <w:lang w:eastAsia="en-US"/>
        </w:rPr>
        <w:t xml:space="preserve"> el número de identificación]</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durante los últimos seis (6) meses </w:t>
      </w:r>
      <w:r w:rsidRPr="00E547C2">
        <w:rPr>
          <w:rFonts w:ascii="Arial" w:hAnsi="Arial" w:cs="Arial"/>
          <w:sz w:val="21"/>
          <w:szCs w:val="21"/>
          <w:lang w:val="x-none"/>
        </w:rPr>
        <w:t>contados a partir de</w:t>
      </w:r>
      <w:r w:rsidRPr="00E547C2">
        <w:rPr>
          <w:rFonts w:ascii="Arial" w:hAnsi="Arial" w:cs="Arial"/>
          <w:sz w:val="21"/>
          <w:szCs w:val="21"/>
        </w:rPr>
        <w:t xml:space="preserve"> </w:t>
      </w:r>
      <w:r w:rsidRPr="00E547C2">
        <w:rPr>
          <w:rFonts w:ascii="Arial" w:hAnsi="Arial" w:cs="Arial"/>
          <w:sz w:val="21"/>
          <w:szCs w:val="21"/>
          <w:lang w:val="x-none"/>
        </w:rPr>
        <w:t>la fecha de cierre</w:t>
      </w:r>
      <w:r w:rsidRPr="00E547C2">
        <w:rPr>
          <w:rFonts w:ascii="Arial" w:hAnsi="Arial" w:cs="Arial"/>
          <w:sz w:val="21"/>
          <w:szCs w:val="21"/>
        </w:rPr>
        <w:t xml:space="preserve"> del presente procedimiento de selección. Lo anterior, en cumplimiento de lo dispuesto en el artículo 50 de la Ley 789 de 2002. </w:t>
      </w:r>
    </w:p>
    <w:p w14:paraId="12DC7548" w14:textId="77777777" w:rsidR="00B96957" w:rsidRPr="00E547C2" w:rsidRDefault="00B96957" w:rsidP="00B96957">
      <w:pPr>
        <w:numPr>
          <w:ilvl w:val="12"/>
          <w:numId w:val="0"/>
        </w:numPr>
        <w:jc w:val="both"/>
        <w:rPr>
          <w:rFonts w:ascii="Arial" w:hAnsi="Arial" w:cs="Arial"/>
          <w:sz w:val="21"/>
          <w:szCs w:val="21"/>
        </w:rPr>
      </w:pPr>
    </w:p>
    <w:p w14:paraId="2E8BFE8F" w14:textId="77777777" w:rsidR="00B96957" w:rsidRPr="00E547C2" w:rsidRDefault="00B96957" w:rsidP="00B96957">
      <w:pPr>
        <w:numPr>
          <w:ilvl w:val="12"/>
          <w:numId w:val="0"/>
        </w:numPr>
        <w:jc w:val="both"/>
        <w:rPr>
          <w:rFonts w:ascii="Arial" w:hAnsi="Arial" w:cs="Arial"/>
          <w:sz w:val="21"/>
          <w:szCs w:val="21"/>
          <w:highlight w:val="lightGray"/>
        </w:rPr>
      </w:pPr>
      <w:r w:rsidRPr="00E547C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4BB17EA7" w14:textId="77777777" w:rsidR="00B96957" w:rsidRPr="00E547C2" w:rsidRDefault="00B96957" w:rsidP="00B96957">
      <w:pPr>
        <w:numPr>
          <w:ilvl w:val="12"/>
          <w:numId w:val="0"/>
        </w:numPr>
        <w:jc w:val="both"/>
        <w:rPr>
          <w:rFonts w:ascii="Arial" w:hAnsi="Arial" w:cs="Arial"/>
          <w:sz w:val="21"/>
          <w:szCs w:val="21"/>
          <w:highlight w:val="lightGray"/>
        </w:rPr>
      </w:pPr>
    </w:p>
    <w:p w14:paraId="7354AA2D"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w:t>
      </w:r>
      <w:r w:rsidRPr="00E547C2">
        <w:rPr>
          <w:rFonts w:ascii="Arial" w:hAnsi="Arial" w:cs="Arial"/>
          <w:sz w:val="21"/>
          <w:szCs w:val="21"/>
        </w:rPr>
        <w:t xml:space="preserve"> identificado con</w:t>
      </w:r>
      <w:r w:rsidRPr="00E547C2">
        <w:rPr>
          <w:rFonts w:ascii="Arial" w:hAnsi="Arial" w:cs="Arial"/>
          <w:sz w:val="21"/>
          <w:szCs w:val="21"/>
          <w:highlight w:val="lightGray"/>
        </w:rPr>
        <w:t xml:space="preserve"> [Incluir el número de identificación] </w:t>
      </w:r>
      <w:r w:rsidRPr="00E547C2">
        <w:rPr>
          <w:rFonts w:ascii="Arial" w:hAnsi="Arial" w:cs="Arial"/>
          <w:sz w:val="21"/>
          <w:szCs w:val="21"/>
        </w:rPr>
        <w:t>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[fecha de constitución]</w:t>
      </w:r>
      <w:r w:rsidRPr="00E547C2">
        <w:rPr>
          <w:rFonts w:ascii="Arial" w:hAnsi="Arial" w:cs="Arial"/>
          <w:sz w:val="21"/>
          <w:szCs w:val="21"/>
        </w:rPr>
        <w:t>. Lo anterior, en cumplimiento de lo dispuesto en el artículo 50 de la Ley 789 de 2002.</w:t>
      </w:r>
    </w:p>
    <w:p w14:paraId="12117491" w14:textId="77777777" w:rsidR="00B96957" w:rsidRPr="00E547C2" w:rsidRDefault="00B96957" w:rsidP="00B96957">
      <w:pPr>
        <w:numPr>
          <w:ilvl w:val="12"/>
          <w:numId w:val="0"/>
        </w:numPr>
        <w:jc w:val="both"/>
        <w:rPr>
          <w:rFonts w:ascii="Arial" w:hAnsi="Arial" w:cs="Arial"/>
          <w:sz w:val="21"/>
          <w:szCs w:val="21"/>
        </w:rPr>
      </w:pPr>
    </w:p>
    <w:p w14:paraId="42B187A9" w14:textId="77777777" w:rsidR="00B96957" w:rsidRPr="00E547C2" w:rsidRDefault="00B96957" w:rsidP="00B9695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lang w:eastAsia="en-US"/>
        </w:rPr>
        <w:t>[Incluir el número de identificación</w:t>
      </w:r>
      <w:r w:rsidRPr="00E547C2">
        <w:rPr>
          <w:rFonts w:ascii="Arial" w:eastAsia="Calibri" w:hAnsi="Arial" w:cs="Arial"/>
          <w:sz w:val="21"/>
          <w:szCs w:val="21"/>
          <w:lang w:eastAsia="en-US"/>
        </w:rPr>
        <w:t>]</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debidamente inscrito en la Cámara de Comercio de ________, luego de examinar de acuerdo con las normas de auditoría generalmente aceptadas en Colombia, los estados </w:t>
      </w:r>
      <w:r w:rsidRPr="00E547C2">
        <w:rPr>
          <w:rFonts w:ascii="Arial" w:hAnsi="Arial" w:cs="Arial"/>
          <w:sz w:val="21"/>
          <w:szCs w:val="21"/>
        </w:rPr>
        <w:lastRenderedPageBreak/>
        <w:t>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w:t>
      </w:r>
      <w:r w:rsidRPr="00E547C2">
        <w:rPr>
          <w:rFonts w:ascii="Arial" w:hAnsi="Arial" w:cs="Arial"/>
          <w:sz w:val="21"/>
          <w:szCs w:val="21"/>
          <w:highlight w:val="lightGray"/>
          <w:lang w:val="x-none"/>
        </w:rPr>
        <w:t>fecha de</w:t>
      </w:r>
      <w:r w:rsidRPr="00E547C2">
        <w:rPr>
          <w:rFonts w:ascii="Arial" w:hAnsi="Arial" w:cs="Arial"/>
          <w:sz w:val="21"/>
          <w:szCs w:val="21"/>
          <w:highlight w:val="lightGray"/>
        </w:rPr>
        <w:t xml:space="preserve"> constitución]</w:t>
      </w:r>
      <w:r w:rsidRPr="00E547C2">
        <w:rPr>
          <w:rFonts w:ascii="Arial" w:hAnsi="Arial" w:cs="Arial"/>
          <w:sz w:val="21"/>
          <w:szCs w:val="21"/>
        </w:rPr>
        <w:t>. Lo anterior, en cumplimiento de lo dispuesto en el artículo 50 de la Ley 789 de 2002.</w:t>
      </w:r>
    </w:p>
    <w:p w14:paraId="2FAE45F2" w14:textId="77777777" w:rsidR="00B96957" w:rsidRPr="00E547C2" w:rsidRDefault="00B96957" w:rsidP="00B96957">
      <w:pPr>
        <w:numPr>
          <w:ilvl w:val="12"/>
          <w:numId w:val="0"/>
        </w:numPr>
        <w:jc w:val="both"/>
        <w:rPr>
          <w:rFonts w:ascii="Arial" w:hAnsi="Arial" w:cs="Arial"/>
          <w:sz w:val="21"/>
          <w:szCs w:val="21"/>
        </w:rPr>
      </w:pPr>
    </w:p>
    <w:p w14:paraId="4BBE2FCD" w14:textId="77777777" w:rsidR="00B96957" w:rsidRPr="00E547C2" w:rsidRDefault="00B96957" w:rsidP="00B96957">
      <w:pPr>
        <w:numPr>
          <w:ilvl w:val="12"/>
          <w:numId w:val="0"/>
        </w:numPr>
        <w:jc w:val="both"/>
        <w:rPr>
          <w:rFonts w:ascii="Arial" w:hAnsi="Arial" w:cs="Arial"/>
          <w:sz w:val="21"/>
          <w:szCs w:val="21"/>
        </w:rPr>
      </w:pPr>
      <w:r w:rsidRPr="00E547C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A3CB1F9" w14:textId="77777777" w:rsidR="00B96957" w:rsidRPr="00E547C2" w:rsidRDefault="00B96957" w:rsidP="00B96957">
      <w:pPr>
        <w:numPr>
          <w:ilvl w:val="12"/>
          <w:numId w:val="0"/>
        </w:numPr>
        <w:jc w:val="both"/>
        <w:rPr>
          <w:rFonts w:ascii="Arial" w:hAnsi="Arial" w:cs="Arial"/>
          <w:sz w:val="21"/>
          <w:szCs w:val="21"/>
        </w:rPr>
      </w:pPr>
    </w:p>
    <w:p w14:paraId="658489E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AA5036" w14:textId="77777777" w:rsidR="00B96957" w:rsidRPr="00E547C2" w:rsidRDefault="00B96957" w:rsidP="00B96957">
      <w:pPr>
        <w:numPr>
          <w:ilvl w:val="12"/>
          <w:numId w:val="0"/>
        </w:numPr>
        <w:jc w:val="both"/>
        <w:rPr>
          <w:rFonts w:ascii="Arial" w:hAnsi="Arial" w:cs="Arial"/>
          <w:sz w:val="21"/>
          <w:szCs w:val="21"/>
        </w:rPr>
      </w:pPr>
    </w:p>
    <w:p w14:paraId="28D3E86F" w14:textId="77777777" w:rsidR="00B96957" w:rsidRPr="00E547C2" w:rsidRDefault="00B96957" w:rsidP="00B96957">
      <w:pPr>
        <w:numPr>
          <w:ilvl w:val="12"/>
          <w:numId w:val="0"/>
        </w:numPr>
        <w:jc w:val="both"/>
        <w:rPr>
          <w:rFonts w:ascii="Arial" w:hAnsi="Arial" w:cs="Arial"/>
          <w:sz w:val="21"/>
          <w:szCs w:val="21"/>
        </w:rPr>
      </w:pPr>
      <w:r w:rsidRPr="00E547C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88A25E" w14:textId="77777777" w:rsidR="00B96957" w:rsidRPr="00E547C2" w:rsidRDefault="00B96957" w:rsidP="00B96957">
      <w:pPr>
        <w:numPr>
          <w:ilvl w:val="12"/>
          <w:numId w:val="0"/>
        </w:numPr>
        <w:jc w:val="both"/>
        <w:rPr>
          <w:rFonts w:ascii="Arial" w:hAnsi="Arial" w:cs="Arial"/>
          <w:sz w:val="21"/>
          <w:szCs w:val="21"/>
        </w:rPr>
      </w:pPr>
    </w:p>
    <w:p w14:paraId="68C9EB41" w14:textId="77777777" w:rsidR="00B96957" w:rsidRPr="00E547C2" w:rsidRDefault="00B96957" w:rsidP="00B96957">
      <w:pPr>
        <w:ind w:firstLine="11"/>
        <w:jc w:val="both"/>
        <w:rPr>
          <w:rFonts w:ascii="Arial" w:hAnsi="Arial" w:cs="Arial"/>
          <w:sz w:val="21"/>
          <w:szCs w:val="21"/>
        </w:rPr>
      </w:pPr>
      <w:r w:rsidRPr="00E547C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E547C2">
        <w:rPr>
          <w:rFonts w:ascii="Arial" w:hAnsi="Arial" w:cs="Arial"/>
          <w:sz w:val="21"/>
          <w:szCs w:val="21"/>
        </w:rPr>
        <w:t xml:space="preserve"> </w:t>
      </w:r>
    </w:p>
    <w:p w14:paraId="2553072A" w14:textId="77777777" w:rsidR="00B96957" w:rsidRPr="00E547C2" w:rsidRDefault="00B96957" w:rsidP="00B96957">
      <w:pPr>
        <w:ind w:firstLine="11"/>
        <w:jc w:val="both"/>
        <w:rPr>
          <w:rFonts w:ascii="Arial" w:hAnsi="Arial" w:cs="Arial"/>
          <w:sz w:val="21"/>
          <w:szCs w:val="21"/>
        </w:rPr>
      </w:pPr>
    </w:p>
    <w:p w14:paraId="7D4694F8" w14:textId="77777777" w:rsidR="00B96957" w:rsidRPr="00E547C2" w:rsidRDefault="00B96957" w:rsidP="00B96957">
      <w:pPr>
        <w:ind w:firstLine="11"/>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highlight w:val="lightGray"/>
          <w:shd w:val="clear" w:color="auto" w:fill="FFFFFF"/>
        </w:rPr>
        <w:t>]</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26C8915" w14:textId="77777777" w:rsidR="00B96957" w:rsidRPr="00E547C2" w:rsidRDefault="00B96957" w:rsidP="00B96957">
      <w:pPr>
        <w:numPr>
          <w:ilvl w:val="12"/>
          <w:numId w:val="0"/>
        </w:numPr>
        <w:jc w:val="both"/>
        <w:rPr>
          <w:rFonts w:ascii="Arial" w:hAnsi="Arial" w:cs="Arial"/>
          <w:sz w:val="21"/>
          <w:szCs w:val="21"/>
        </w:rPr>
      </w:pPr>
    </w:p>
    <w:p w14:paraId="28D3CAB0"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0139688" w14:textId="77777777" w:rsidR="00B96957" w:rsidRPr="00E547C2" w:rsidRDefault="00B96957" w:rsidP="00B96957">
      <w:pPr>
        <w:jc w:val="both"/>
        <w:rPr>
          <w:rFonts w:ascii="Arial" w:eastAsia="Calibri" w:hAnsi="Arial" w:cs="Arial"/>
          <w:b/>
          <w:sz w:val="21"/>
          <w:szCs w:val="21"/>
          <w:lang w:eastAsia="en-US"/>
        </w:rPr>
      </w:pPr>
    </w:p>
    <w:p w14:paraId="3473D2C6" w14:textId="77777777" w:rsidR="00B96957" w:rsidRPr="00E547C2" w:rsidRDefault="00B96957" w:rsidP="00B96957">
      <w:pPr>
        <w:jc w:val="both"/>
        <w:rPr>
          <w:rFonts w:ascii="Arial" w:eastAsia="Calibri" w:hAnsi="Arial" w:cs="Arial"/>
          <w:bCs/>
          <w:sz w:val="21"/>
          <w:szCs w:val="21"/>
          <w:lang w:eastAsia="en-US"/>
        </w:rPr>
      </w:pPr>
      <w:r w:rsidRPr="00E547C2">
        <w:rPr>
          <w:rFonts w:ascii="Arial" w:eastAsia="Calibri" w:hAnsi="Arial" w:cs="Arial"/>
          <w:bCs/>
          <w:sz w:val="21"/>
          <w:szCs w:val="21"/>
          <w:lang w:eastAsia="en-US"/>
        </w:rPr>
        <w:t>_____________________________________________________________________</w:t>
      </w:r>
    </w:p>
    <w:p w14:paraId="5A69D04B" w14:textId="77777777" w:rsidR="00B96957" w:rsidRPr="00E547C2" w:rsidRDefault="00B96957" w:rsidP="00B96957">
      <w:pPr>
        <w:jc w:val="both"/>
        <w:rPr>
          <w:rFonts w:ascii="Arial" w:eastAsia="Calibri" w:hAnsi="Arial" w:cs="Arial"/>
          <w:sz w:val="21"/>
          <w:szCs w:val="21"/>
          <w:highlight w:val="lightGray"/>
          <w:lang w:eastAsia="en-US"/>
        </w:rPr>
      </w:pPr>
      <w:r w:rsidRPr="00E547C2">
        <w:rPr>
          <w:rFonts w:ascii="Arial" w:eastAsia="Calibri" w:hAnsi="Arial" w:cs="Arial"/>
          <w:sz w:val="21"/>
          <w:szCs w:val="21"/>
          <w:highlight w:val="lightGray"/>
          <w:lang w:eastAsia="en-US"/>
        </w:rPr>
        <w:t>[Nombre y firma del representante legal de la persona jurídica o el revisor fiscal, según corresponda]</w:t>
      </w:r>
    </w:p>
    <w:p w14:paraId="2868A956" w14:textId="77777777" w:rsidR="00B96957" w:rsidRPr="00E547C2" w:rsidRDefault="00B96957" w:rsidP="00B96957">
      <w:pPr>
        <w:numPr>
          <w:ilvl w:val="12"/>
          <w:numId w:val="0"/>
        </w:numPr>
        <w:jc w:val="both"/>
        <w:rPr>
          <w:rFonts w:ascii="Arial" w:hAnsi="Arial" w:cs="Arial"/>
          <w:b/>
          <w:sz w:val="21"/>
          <w:szCs w:val="21"/>
        </w:rPr>
      </w:pPr>
    </w:p>
    <w:p w14:paraId="523504C9" w14:textId="77777777" w:rsidR="00B96957" w:rsidRPr="00E547C2" w:rsidRDefault="00B96957" w:rsidP="00B96957">
      <w:pPr>
        <w:autoSpaceDE w:val="0"/>
        <w:autoSpaceDN w:val="0"/>
        <w:adjustRightInd w:val="0"/>
        <w:jc w:val="both"/>
        <w:rPr>
          <w:rFonts w:ascii="Arial" w:hAnsi="Arial" w:cs="Arial"/>
          <w:b/>
          <w:sz w:val="21"/>
          <w:szCs w:val="21"/>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0563DE" w14:textId="00FCCF3D" w:rsidR="00B96957" w:rsidRPr="00E547C2" w:rsidRDefault="00B96957" w:rsidP="00B96957">
      <w:pPr>
        <w:numPr>
          <w:ilvl w:val="12"/>
          <w:numId w:val="0"/>
        </w:numPr>
        <w:jc w:val="both"/>
        <w:rPr>
          <w:rFonts w:ascii="Arial" w:hAnsi="Arial" w:cs="Arial"/>
          <w:b/>
          <w:sz w:val="21"/>
          <w:szCs w:val="21"/>
        </w:rPr>
      </w:pPr>
    </w:p>
    <w:p w14:paraId="7DA710C7" w14:textId="77777777" w:rsidR="007E748B" w:rsidRPr="00E547C2" w:rsidRDefault="007E748B" w:rsidP="00B96957">
      <w:pPr>
        <w:numPr>
          <w:ilvl w:val="12"/>
          <w:numId w:val="0"/>
        </w:numPr>
        <w:jc w:val="both"/>
        <w:rPr>
          <w:rFonts w:ascii="Arial" w:hAnsi="Arial" w:cs="Arial"/>
          <w:b/>
          <w:sz w:val="21"/>
          <w:szCs w:val="21"/>
        </w:rPr>
      </w:pPr>
    </w:p>
    <w:p w14:paraId="52EBEFE7" w14:textId="1C8CB5E0"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 xml:space="preserve">FORMATO </w:t>
      </w:r>
      <w:r w:rsidR="00780DA2" w:rsidRPr="00E547C2">
        <w:rPr>
          <w:rFonts w:ascii="Arial" w:hAnsi="Arial" w:cs="Arial"/>
          <w:b/>
          <w:sz w:val="21"/>
          <w:szCs w:val="21"/>
        </w:rPr>
        <w:t>6</w:t>
      </w:r>
      <w:r w:rsidR="007E748B" w:rsidRPr="00E547C2">
        <w:rPr>
          <w:rFonts w:ascii="Arial" w:hAnsi="Arial" w:cs="Arial"/>
          <w:b/>
          <w:sz w:val="21"/>
          <w:szCs w:val="21"/>
        </w:rPr>
        <w:t xml:space="preserve">- </w:t>
      </w:r>
      <w:r w:rsidRPr="00E547C2">
        <w:rPr>
          <w:rFonts w:ascii="Arial" w:hAnsi="Arial" w:cs="Arial"/>
          <w:b/>
          <w:sz w:val="21"/>
          <w:szCs w:val="21"/>
        </w:rPr>
        <w:t>PAGOS DE SEGURIDAD SOCIAL Y APORTES LEGALES</w:t>
      </w:r>
    </w:p>
    <w:p w14:paraId="405F5732" w14:textId="77777777" w:rsidR="00B96957" w:rsidRPr="00E547C2" w:rsidRDefault="00B96957" w:rsidP="007E748B">
      <w:pPr>
        <w:autoSpaceDE w:val="0"/>
        <w:autoSpaceDN w:val="0"/>
        <w:adjustRightInd w:val="0"/>
        <w:jc w:val="center"/>
        <w:rPr>
          <w:rFonts w:ascii="Arial" w:hAnsi="Arial" w:cs="Arial"/>
          <w:b/>
          <w:sz w:val="21"/>
          <w:szCs w:val="21"/>
        </w:rPr>
      </w:pPr>
    </w:p>
    <w:p w14:paraId="24A0F0AF" w14:textId="77777777" w:rsidR="00B96957" w:rsidRPr="00E547C2" w:rsidRDefault="00B96957" w:rsidP="007E748B">
      <w:pPr>
        <w:autoSpaceDE w:val="0"/>
        <w:autoSpaceDN w:val="0"/>
        <w:adjustRightInd w:val="0"/>
        <w:jc w:val="center"/>
        <w:rPr>
          <w:rFonts w:ascii="Arial" w:hAnsi="Arial" w:cs="Arial"/>
          <w:b/>
          <w:sz w:val="21"/>
          <w:szCs w:val="21"/>
        </w:rPr>
      </w:pPr>
      <w:r w:rsidRPr="00E547C2">
        <w:rPr>
          <w:rFonts w:ascii="Arial" w:hAnsi="Arial" w:cs="Arial"/>
          <w:b/>
          <w:sz w:val="21"/>
          <w:szCs w:val="21"/>
        </w:rPr>
        <w:t>ARTICULO 9 LEY 828 DE 2003</w:t>
      </w:r>
    </w:p>
    <w:p w14:paraId="4D3E230B" w14:textId="77777777" w:rsidR="00B96957" w:rsidRPr="00E547C2" w:rsidRDefault="00B96957" w:rsidP="007E748B">
      <w:pPr>
        <w:autoSpaceDE w:val="0"/>
        <w:autoSpaceDN w:val="0"/>
        <w:adjustRightInd w:val="0"/>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NATURALES</w:t>
      </w:r>
      <w:r w:rsidRPr="00E547C2">
        <w:rPr>
          <w:rFonts w:ascii="Arial" w:hAnsi="Arial" w:cs="Arial"/>
          <w:b/>
          <w:sz w:val="21"/>
          <w:szCs w:val="21"/>
        </w:rPr>
        <w:t>)</w:t>
      </w:r>
    </w:p>
    <w:p w14:paraId="3AC00C56" w14:textId="77777777" w:rsidR="00B96957" w:rsidRPr="00E547C2" w:rsidRDefault="00B96957" w:rsidP="00B96957">
      <w:pPr>
        <w:autoSpaceDE w:val="0"/>
        <w:autoSpaceDN w:val="0"/>
        <w:adjustRightInd w:val="0"/>
        <w:jc w:val="both"/>
        <w:rPr>
          <w:rFonts w:ascii="Arial" w:hAnsi="Arial" w:cs="Arial"/>
          <w:b/>
          <w:sz w:val="21"/>
          <w:szCs w:val="21"/>
        </w:rPr>
      </w:pPr>
    </w:p>
    <w:p w14:paraId="74A60513" w14:textId="77777777" w:rsidR="00B96957" w:rsidRPr="00E547C2" w:rsidRDefault="00B96957" w:rsidP="00B96957">
      <w:pPr>
        <w:jc w:val="both"/>
        <w:rPr>
          <w:rFonts w:ascii="Arial" w:eastAsia="Arial Narrow,Bold" w:hAnsi="Arial" w:cs="Arial"/>
          <w:sz w:val="21"/>
          <w:szCs w:val="21"/>
        </w:rPr>
      </w:pPr>
      <w:r w:rsidRPr="00E547C2">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w:t>
      </w:r>
      <w:r w:rsidRPr="00E547C2">
        <w:rPr>
          <w:rFonts w:ascii="Arial" w:eastAsia="Arial Narrow,Bold" w:hAnsi="Arial" w:cs="Arial"/>
          <w:sz w:val="21"/>
          <w:szCs w:val="21"/>
        </w:rPr>
        <w:lastRenderedPageBreak/>
        <w:t xml:space="preserve">tendrá como referencia para establecer el plazo de vigencia de los certificados de afiliación la fecha originalmente establecida en el pliego de condiciones definitivo. </w:t>
      </w:r>
    </w:p>
    <w:p w14:paraId="4201346E" w14:textId="77777777" w:rsidR="007E748B" w:rsidRPr="00E547C2" w:rsidRDefault="007E748B" w:rsidP="00B96957">
      <w:pPr>
        <w:jc w:val="both"/>
        <w:rPr>
          <w:rFonts w:ascii="Arial" w:eastAsia="Arial Narrow,Bold" w:hAnsi="Arial" w:cs="Arial"/>
          <w:sz w:val="21"/>
          <w:szCs w:val="21"/>
        </w:rPr>
      </w:pPr>
    </w:p>
    <w:p w14:paraId="201D8ED5" w14:textId="0D3B9649" w:rsidR="00B96957" w:rsidRPr="00E547C2" w:rsidRDefault="00B96957" w:rsidP="00B96957">
      <w:pPr>
        <w:jc w:val="both"/>
        <w:rPr>
          <w:rFonts w:ascii="Arial" w:eastAsia="Arial Narrow,Bold" w:hAnsi="Arial" w:cs="Arial"/>
          <w:sz w:val="21"/>
          <w:szCs w:val="21"/>
        </w:rPr>
      </w:pPr>
      <w:r w:rsidRPr="00E547C2">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4EBC4231" w14:textId="77777777" w:rsidR="007E748B" w:rsidRPr="00E547C2" w:rsidRDefault="007E748B" w:rsidP="00B96957">
      <w:pPr>
        <w:autoSpaceDE w:val="0"/>
        <w:autoSpaceDN w:val="0"/>
        <w:adjustRightInd w:val="0"/>
        <w:jc w:val="both"/>
        <w:rPr>
          <w:rFonts w:ascii="Arial" w:eastAsia="Arial Narrow,Bold" w:hAnsi="Arial" w:cs="Arial"/>
          <w:b/>
          <w:sz w:val="21"/>
          <w:szCs w:val="21"/>
        </w:rPr>
      </w:pPr>
    </w:p>
    <w:p w14:paraId="50827436" w14:textId="7DDD9DA7" w:rsidR="00B96957" w:rsidRPr="00E547C2" w:rsidRDefault="00B96957" w:rsidP="007E748B">
      <w:pPr>
        <w:autoSpaceDE w:val="0"/>
        <w:autoSpaceDN w:val="0"/>
        <w:adjustRightInd w:val="0"/>
        <w:jc w:val="both"/>
        <w:rPr>
          <w:rFonts w:ascii="Arial" w:hAnsi="Arial" w:cs="Arial"/>
          <w:b/>
          <w:sz w:val="21"/>
          <w:szCs w:val="21"/>
          <w:highlight w:val="yellow"/>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E547C2">
        <w:rPr>
          <w:rFonts w:ascii="Arial" w:hAnsi="Arial" w:cs="Arial"/>
          <w:b/>
          <w:sz w:val="21"/>
          <w:szCs w:val="21"/>
          <w:highlight w:val="yellow"/>
        </w:rPr>
        <w:br w:type="page"/>
      </w:r>
    </w:p>
    <w:p w14:paraId="05470979" w14:textId="3190DDF6" w:rsidR="00B96957" w:rsidRPr="00E547C2" w:rsidRDefault="00B96957" w:rsidP="007E748B">
      <w:pPr>
        <w:jc w:val="center"/>
        <w:rPr>
          <w:rFonts w:ascii="Arial" w:hAnsi="Arial" w:cs="Arial"/>
          <w:b/>
          <w:bCs/>
          <w:sz w:val="21"/>
          <w:szCs w:val="21"/>
        </w:rPr>
      </w:pPr>
      <w:r w:rsidRPr="00E547C2">
        <w:rPr>
          <w:rFonts w:ascii="Arial" w:hAnsi="Arial" w:cs="Arial"/>
          <w:b/>
          <w:bCs/>
          <w:sz w:val="21"/>
          <w:szCs w:val="21"/>
          <w:lang w:val="es-ES"/>
        </w:rPr>
        <w:lastRenderedPageBreak/>
        <w:t xml:space="preserve">FORMATO </w:t>
      </w:r>
      <w:r w:rsidR="00780DA2" w:rsidRPr="00E547C2">
        <w:rPr>
          <w:rFonts w:ascii="Arial" w:hAnsi="Arial" w:cs="Arial"/>
          <w:b/>
          <w:bCs/>
          <w:sz w:val="21"/>
          <w:szCs w:val="21"/>
          <w:lang w:val="es-ES"/>
        </w:rPr>
        <w:t>7</w:t>
      </w:r>
      <w:r w:rsidRPr="00E547C2">
        <w:rPr>
          <w:rFonts w:ascii="Arial" w:hAnsi="Arial" w:cs="Arial"/>
          <w:b/>
          <w:bCs/>
          <w:sz w:val="21"/>
          <w:szCs w:val="21"/>
          <w:lang w:val="es-ES"/>
        </w:rPr>
        <w:t xml:space="preserve"> —</w:t>
      </w:r>
      <w:r w:rsidRPr="00E547C2">
        <w:rPr>
          <w:rFonts w:ascii="Arial" w:hAnsi="Arial" w:cs="Arial"/>
          <w:b/>
          <w:bCs/>
          <w:sz w:val="21"/>
          <w:szCs w:val="21"/>
        </w:rPr>
        <w:t xml:space="preserve"> VINCULACIÓN DE PERSONAS EN CONDICIÓN DE DISCAPACIDAD</w:t>
      </w:r>
    </w:p>
    <w:p w14:paraId="114323A7" w14:textId="219FF043" w:rsidR="00B96957" w:rsidRPr="00E547C2" w:rsidRDefault="00B96957" w:rsidP="007E748B">
      <w:pPr>
        <w:jc w:val="center"/>
        <w:rPr>
          <w:rFonts w:ascii="Arial" w:hAnsi="Arial" w:cs="Arial"/>
          <w:b/>
          <w:bCs/>
          <w:sz w:val="21"/>
          <w:szCs w:val="21"/>
        </w:rPr>
      </w:pPr>
      <w:r w:rsidRPr="00E547C2">
        <w:rPr>
          <w:rFonts w:ascii="Arial" w:hAnsi="Arial" w:cs="Arial"/>
          <w:b/>
          <w:bCs/>
          <w:sz w:val="21"/>
          <w:szCs w:val="21"/>
        </w:rPr>
        <w:t>(Criterio de asignación de puntaje)</w:t>
      </w:r>
    </w:p>
    <w:p w14:paraId="57BB7616" w14:textId="77777777" w:rsidR="00B96957" w:rsidRPr="00E547C2" w:rsidRDefault="00B96957" w:rsidP="00B96957">
      <w:pPr>
        <w:pStyle w:val="InviasNormal"/>
        <w:spacing w:before="0" w:after="0"/>
        <w:outlineLvl w:val="0"/>
        <w:rPr>
          <w:rFonts w:ascii="Arial" w:hAnsi="Arial" w:cs="Arial"/>
          <w:sz w:val="21"/>
          <w:szCs w:val="21"/>
        </w:rPr>
      </w:pPr>
    </w:p>
    <w:p w14:paraId="4DAE2194" w14:textId="77777777" w:rsidR="00B96957" w:rsidRPr="00E547C2" w:rsidRDefault="00B96957" w:rsidP="00B96957">
      <w:pPr>
        <w:pStyle w:val="InviasNormal"/>
        <w:spacing w:before="0" w:after="0"/>
        <w:outlineLvl w:val="0"/>
        <w:rPr>
          <w:rFonts w:ascii="Arial" w:hAnsi="Arial" w:cs="Arial"/>
          <w:sz w:val="21"/>
          <w:szCs w:val="21"/>
        </w:rPr>
      </w:pPr>
    </w:p>
    <w:p w14:paraId="2C4B00B6"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546706B4" w14:textId="77777777" w:rsidR="00B96957" w:rsidRPr="00E547C2" w:rsidRDefault="00B96957"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0F791743" w14:textId="77777777" w:rsidR="00B96957" w:rsidRPr="00E547C2" w:rsidRDefault="00B96957"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337E2016"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8A1AF0F" w14:textId="77777777" w:rsidR="00B96957" w:rsidRPr="00E547C2" w:rsidRDefault="00B96957" w:rsidP="00B96957">
      <w:pPr>
        <w:tabs>
          <w:tab w:val="left" w:pos="5977"/>
        </w:tabs>
        <w:jc w:val="both"/>
        <w:rPr>
          <w:rFonts w:ascii="Arial" w:hAnsi="Arial" w:cs="Arial"/>
          <w:sz w:val="21"/>
          <w:szCs w:val="21"/>
        </w:rPr>
      </w:pPr>
      <w:r w:rsidRPr="00E547C2">
        <w:rPr>
          <w:rFonts w:ascii="Arial" w:hAnsi="Arial" w:cs="Arial"/>
          <w:sz w:val="21"/>
          <w:szCs w:val="21"/>
        </w:rPr>
        <w:tab/>
      </w:r>
    </w:p>
    <w:p w14:paraId="3DC5755E" w14:textId="77777777" w:rsidR="00B96957" w:rsidRPr="00E547C2" w:rsidRDefault="00B96957" w:rsidP="00B96957">
      <w:pPr>
        <w:pStyle w:val="InviasNormal"/>
        <w:spacing w:before="0" w:after="0"/>
        <w:rPr>
          <w:rFonts w:ascii="Arial" w:hAnsi="Arial" w:cs="Arial"/>
          <w:sz w:val="21"/>
          <w:szCs w:val="21"/>
        </w:rPr>
      </w:pPr>
    </w:p>
    <w:p w14:paraId="5B346359"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03D44320" w14:textId="77777777" w:rsidR="00B96957" w:rsidRPr="00E547C2" w:rsidRDefault="00B96957"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Objeto: </w:t>
      </w:r>
    </w:p>
    <w:p w14:paraId="1CEA31CD" w14:textId="77777777" w:rsidR="00780DA2" w:rsidRPr="00E547C2" w:rsidRDefault="00780DA2" w:rsidP="00B96957">
      <w:pPr>
        <w:pStyle w:val="Textoindependiente"/>
        <w:jc w:val="both"/>
        <w:rPr>
          <w:rFonts w:ascii="Arial" w:hAnsi="Arial" w:cs="Arial"/>
          <w:sz w:val="21"/>
          <w:szCs w:val="21"/>
        </w:rPr>
      </w:pPr>
    </w:p>
    <w:p w14:paraId="4F613B18" w14:textId="1D9FF798" w:rsidR="00B96957" w:rsidRPr="00E547C2" w:rsidRDefault="00B96957"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6024D5B8" w14:textId="77777777" w:rsidR="00B96957" w:rsidRPr="00E547C2" w:rsidRDefault="00B96957" w:rsidP="00B96957">
      <w:pPr>
        <w:pStyle w:val="Textoindependiente"/>
        <w:jc w:val="both"/>
        <w:rPr>
          <w:rFonts w:ascii="Arial" w:hAnsi="Arial" w:cs="Arial"/>
          <w:sz w:val="21"/>
          <w:szCs w:val="21"/>
        </w:rPr>
      </w:pPr>
    </w:p>
    <w:p w14:paraId="0027D10F"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E547C2" w14:paraId="3F4C1F83" w14:textId="77777777" w:rsidTr="00C82EFA">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28BDE6E" w14:textId="77777777" w:rsidR="00B96957" w:rsidRPr="00C82EFA" w:rsidRDefault="00B96957"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AE0DB5C" w14:textId="77777777" w:rsidR="00B96957" w:rsidRPr="00C82EFA" w:rsidRDefault="00B96957"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Número de personas con discapacidad en la planta de personal</w:t>
            </w:r>
            <w:r w:rsidRPr="00C82EFA">
              <w:rPr>
                <w:rFonts w:ascii="Arial" w:hAnsi="Arial" w:cs="Arial"/>
                <w:b/>
                <w:color w:val="FFFFFF" w:themeColor="background1"/>
                <w:sz w:val="21"/>
                <w:szCs w:val="21"/>
              </w:rPr>
              <w:fldChar w:fldCharType="begin"/>
            </w:r>
            <w:r w:rsidRPr="00C82EFA">
              <w:rPr>
                <w:rFonts w:ascii="Arial" w:hAnsi="Arial" w:cs="Arial"/>
                <w:b/>
                <w:color w:val="FFFFFF" w:themeColor="background1"/>
                <w:sz w:val="21"/>
                <w:szCs w:val="21"/>
              </w:rPr>
              <w:instrText xml:space="preserve"> AUTHOR  "Nombre y Apellidos" \* FirstCap  \* MERGEFORMAT </w:instrText>
            </w:r>
            <w:r w:rsidRPr="00C82EFA">
              <w:rPr>
                <w:rFonts w:ascii="Arial" w:hAnsi="Arial" w:cs="Arial"/>
                <w:b/>
                <w:color w:val="FFFFFF" w:themeColor="background1"/>
                <w:sz w:val="21"/>
                <w:szCs w:val="21"/>
              </w:rPr>
              <w:fldChar w:fldCharType="end"/>
            </w:r>
          </w:p>
        </w:tc>
      </w:tr>
      <w:tr w:rsidR="00B96957" w:rsidRPr="00E547C2" w14:paraId="6D5FC2A3" w14:textId="77777777" w:rsidTr="005D5A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61AE64" w14:textId="77777777" w:rsidR="00B96957" w:rsidRPr="00E547C2" w:rsidRDefault="00B96957" w:rsidP="00B96957">
            <w:pPr>
              <w:jc w:val="both"/>
              <w:rPr>
                <w:rFonts w:ascii="Arial" w:hAnsi="Arial" w:cs="Arial"/>
                <w:b/>
                <w:color w:val="4A442A" w:themeColor="background2" w:themeShade="40"/>
                <w:sz w:val="21"/>
                <w:szCs w:val="2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6C2F4F" w14:textId="77777777" w:rsidR="00B96957" w:rsidRPr="00E547C2" w:rsidRDefault="00B96957" w:rsidP="00B96957">
            <w:pPr>
              <w:jc w:val="both"/>
              <w:rPr>
                <w:rFonts w:ascii="Arial" w:hAnsi="Arial" w:cs="Arial"/>
                <w:color w:val="4A442A" w:themeColor="background2" w:themeShade="40"/>
                <w:sz w:val="21"/>
                <w:szCs w:val="21"/>
              </w:rPr>
            </w:pPr>
          </w:p>
        </w:tc>
      </w:tr>
    </w:tbl>
    <w:p w14:paraId="0DBAD85C" w14:textId="77777777" w:rsidR="00B96957" w:rsidRPr="00E547C2" w:rsidRDefault="00B96957" w:rsidP="00B96957">
      <w:pPr>
        <w:jc w:val="both"/>
        <w:rPr>
          <w:rFonts w:ascii="Arial" w:hAnsi="Arial" w:cs="Arial"/>
          <w:color w:val="4A442A" w:themeColor="background2" w:themeShade="40"/>
          <w:sz w:val="21"/>
          <w:szCs w:val="21"/>
        </w:rPr>
      </w:pPr>
    </w:p>
    <w:p w14:paraId="540AFFB0"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4FFDA9B" w14:textId="77777777" w:rsidR="00B96957" w:rsidRPr="00E547C2" w:rsidRDefault="00B96957" w:rsidP="00B96957">
      <w:pPr>
        <w:pStyle w:val="Textoindependiente"/>
        <w:jc w:val="both"/>
        <w:rPr>
          <w:rFonts w:ascii="Arial" w:hAnsi="Arial" w:cs="Arial"/>
          <w:sz w:val="21"/>
          <w:szCs w:val="21"/>
        </w:rPr>
      </w:pPr>
    </w:p>
    <w:p w14:paraId="267233B8" w14:textId="77777777" w:rsidR="00B96957" w:rsidRPr="00E547C2" w:rsidRDefault="00B96957" w:rsidP="00B96957">
      <w:pPr>
        <w:pStyle w:val="Textoindependiente"/>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636D14B" w14:textId="77777777" w:rsidR="00B96957" w:rsidRPr="00E547C2" w:rsidRDefault="00B96957" w:rsidP="00B96957">
      <w:pPr>
        <w:jc w:val="both"/>
        <w:rPr>
          <w:rFonts w:ascii="Arial" w:hAnsi="Arial" w:cs="Arial"/>
          <w:b/>
          <w:sz w:val="21"/>
          <w:szCs w:val="21"/>
        </w:rPr>
      </w:pPr>
    </w:p>
    <w:p w14:paraId="0007ED9C" w14:textId="77777777" w:rsidR="00B96957" w:rsidRPr="00E547C2" w:rsidRDefault="00B96957" w:rsidP="00B96957">
      <w:pPr>
        <w:jc w:val="both"/>
        <w:rPr>
          <w:rFonts w:ascii="Arial" w:hAnsi="Arial" w:cs="Arial"/>
          <w:b/>
          <w:sz w:val="21"/>
          <w:szCs w:val="21"/>
        </w:rPr>
      </w:pPr>
    </w:p>
    <w:p w14:paraId="4B333876"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0709E8F4"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6BBF8F8E" w14:textId="77777777" w:rsidR="00B96957" w:rsidRPr="00E547C2" w:rsidRDefault="00B96957" w:rsidP="00B96957">
      <w:pPr>
        <w:jc w:val="both"/>
        <w:rPr>
          <w:rFonts w:ascii="Arial" w:hAnsi="Arial" w:cs="Arial"/>
          <w:b/>
          <w:sz w:val="21"/>
          <w:szCs w:val="21"/>
          <w:highlight w:val="yellow"/>
        </w:rPr>
      </w:pPr>
    </w:p>
    <w:p w14:paraId="231E9508" w14:textId="24E3FCAB"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6CB69165" w14:textId="2C8BA8CB" w:rsidR="00B96957" w:rsidRPr="00E547C2" w:rsidDel="00E3109C" w:rsidRDefault="00B96957" w:rsidP="007E748B">
      <w:pPr>
        <w:tabs>
          <w:tab w:val="left" w:pos="-142"/>
        </w:tabs>
        <w:autoSpaceDE w:val="0"/>
        <w:autoSpaceDN w:val="0"/>
        <w:adjustRightInd w:val="0"/>
        <w:jc w:val="center"/>
        <w:outlineLvl w:val="0"/>
        <w:rPr>
          <w:rFonts w:ascii="Arial" w:hAnsi="Arial" w:cs="Arial"/>
          <w:b/>
          <w:bCs/>
          <w:sz w:val="21"/>
          <w:szCs w:val="21"/>
        </w:rPr>
      </w:pPr>
      <w:r w:rsidRPr="00E547C2">
        <w:rPr>
          <w:rFonts w:ascii="Arial" w:hAnsi="Arial" w:cs="Arial"/>
          <w:b/>
          <w:bCs/>
          <w:sz w:val="21"/>
          <w:szCs w:val="21"/>
        </w:rPr>
        <w:lastRenderedPageBreak/>
        <w:t xml:space="preserve">FORMATO </w:t>
      </w:r>
      <w:r w:rsidR="001B5718" w:rsidRPr="00E547C2">
        <w:rPr>
          <w:rFonts w:ascii="Arial" w:hAnsi="Arial" w:cs="Arial"/>
          <w:b/>
          <w:bCs/>
          <w:sz w:val="21"/>
          <w:szCs w:val="21"/>
        </w:rPr>
        <w:t>8</w:t>
      </w:r>
      <w:r w:rsidRPr="00E547C2">
        <w:rPr>
          <w:rFonts w:ascii="Arial" w:hAnsi="Arial" w:cs="Arial"/>
          <w:b/>
          <w:bCs/>
          <w:sz w:val="21"/>
          <w:szCs w:val="21"/>
        </w:rPr>
        <w:t xml:space="preserve"> – PUNTAJE DE INDUSTRIA NACIONAL</w:t>
      </w:r>
    </w:p>
    <w:p w14:paraId="32F4C4CE" w14:textId="77777777" w:rsidR="00B96957" w:rsidRPr="00E547C2" w:rsidDel="007628C9" w:rsidRDefault="00B96957" w:rsidP="007E748B">
      <w:pPr>
        <w:tabs>
          <w:tab w:val="left" w:pos="-142"/>
        </w:tabs>
        <w:autoSpaceDE w:val="0"/>
        <w:autoSpaceDN w:val="0"/>
        <w:adjustRightInd w:val="0"/>
        <w:jc w:val="center"/>
        <w:outlineLvl w:val="0"/>
        <w:rPr>
          <w:rFonts w:ascii="Arial" w:hAnsi="Arial" w:cs="Arial"/>
          <w:b/>
          <w:bCs/>
          <w:sz w:val="21"/>
          <w:szCs w:val="21"/>
        </w:rPr>
      </w:pPr>
    </w:p>
    <w:p w14:paraId="732EF49D" w14:textId="18268F81" w:rsidR="00B96957" w:rsidRPr="00E547C2" w:rsidDel="007628C9" w:rsidRDefault="00B96957" w:rsidP="007E748B">
      <w:pPr>
        <w:tabs>
          <w:tab w:val="left" w:pos="-142"/>
        </w:tabs>
        <w:autoSpaceDE w:val="0"/>
        <w:autoSpaceDN w:val="0"/>
        <w:adjustRightInd w:val="0"/>
        <w:jc w:val="center"/>
        <w:outlineLvl w:val="0"/>
        <w:rPr>
          <w:rFonts w:ascii="Arial" w:hAnsi="Arial" w:cs="Arial"/>
          <w:sz w:val="21"/>
          <w:szCs w:val="21"/>
          <w:highlight w:val="lightGray"/>
        </w:rPr>
      </w:pPr>
      <w:r w:rsidRPr="00E547C2" w:rsidDel="007628C9">
        <w:rPr>
          <w:rFonts w:ascii="Arial" w:hAnsi="Arial" w:cs="Arial"/>
          <w:b/>
          <w:bCs/>
          <w:sz w:val="21"/>
          <w:szCs w:val="21"/>
          <w:lang w:val="es-ES"/>
        </w:rPr>
        <w:t xml:space="preserve">FORMATO </w:t>
      </w:r>
      <w:r w:rsidR="00B5276E" w:rsidRPr="00E547C2">
        <w:rPr>
          <w:rFonts w:ascii="Arial" w:hAnsi="Arial" w:cs="Arial"/>
          <w:b/>
          <w:bCs/>
          <w:sz w:val="21"/>
          <w:szCs w:val="21"/>
          <w:lang w:val="es-ES"/>
        </w:rPr>
        <w:t>7</w:t>
      </w:r>
      <w:r w:rsidRPr="00E547C2" w:rsidDel="007628C9">
        <w:rPr>
          <w:rFonts w:ascii="Arial" w:hAnsi="Arial" w:cs="Arial"/>
          <w:b/>
          <w:bCs/>
          <w:sz w:val="21"/>
          <w:szCs w:val="21"/>
          <w:lang w:val="es-ES"/>
        </w:rPr>
        <w:t>A – PROMOCIÓN DE SERVICIOS NACIONALES O CON TRATO NACIONAL</w:t>
      </w:r>
    </w:p>
    <w:p w14:paraId="6B6B2CCF" w14:textId="77777777" w:rsidR="00B96957" w:rsidRPr="00E547C2" w:rsidDel="00E3109C"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09A2F21F"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4B2F388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6D992FE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28D03B24"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577995CA" w14:textId="77777777" w:rsidR="00B96957" w:rsidRPr="00E547C2" w:rsidRDefault="00B96957" w:rsidP="00B9695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6E744BA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E886897" w14:textId="77777777" w:rsidR="00B96957" w:rsidRPr="00E547C2" w:rsidRDefault="00B96957" w:rsidP="00B96957">
      <w:pPr>
        <w:numPr>
          <w:ilvl w:val="12"/>
          <w:numId w:val="0"/>
        </w:numPr>
        <w:jc w:val="both"/>
        <w:outlineLvl w:val="0"/>
        <w:rPr>
          <w:rFonts w:ascii="Arial" w:hAnsi="Arial" w:cs="Arial"/>
          <w:b/>
          <w:sz w:val="21"/>
          <w:szCs w:val="21"/>
        </w:rPr>
      </w:pPr>
    </w:p>
    <w:p w14:paraId="522157F9"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r>
      <w:bookmarkStart w:id="1" w:name="_Hlk511125090"/>
      <w:r w:rsidRPr="00E547C2">
        <w:rPr>
          <w:rFonts w:ascii="Arial" w:hAnsi="Arial" w:cs="Arial"/>
          <w:sz w:val="21"/>
          <w:szCs w:val="21"/>
        </w:rPr>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bookmarkEnd w:id="1"/>
    </w:p>
    <w:p w14:paraId="6438D3AE"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Objeto: </w:t>
      </w:r>
    </w:p>
    <w:p w14:paraId="731DAD73" w14:textId="04D72CC5" w:rsidR="00B96957" w:rsidRPr="00E547C2" w:rsidRDefault="00B96957" w:rsidP="00B96957">
      <w:pPr>
        <w:jc w:val="both"/>
        <w:rPr>
          <w:rFonts w:ascii="Arial" w:hAnsi="Arial" w:cs="Arial"/>
          <w:sz w:val="21"/>
          <w:szCs w:val="21"/>
          <w:lang w:bidi="en-US"/>
        </w:rPr>
      </w:pPr>
      <w:bookmarkStart w:id="2" w:name="_Hlk511125131"/>
      <w:r w:rsidRPr="00E547C2">
        <w:rPr>
          <w:rFonts w:ascii="Arial" w:hAnsi="Arial" w:cs="Arial"/>
          <w:sz w:val="21"/>
          <w:szCs w:val="21"/>
          <w:highlight w:val="lightGray"/>
          <w:lang w:bidi="en-US"/>
        </w:rPr>
        <w:t>[</w:t>
      </w:r>
    </w:p>
    <w:p w14:paraId="5493FC8D" w14:textId="77777777" w:rsidR="00B96957" w:rsidRPr="00E547C2" w:rsidRDefault="00B96957" w:rsidP="00B96957">
      <w:pPr>
        <w:jc w:val="both"/>
        <w:rPr>
          <w:rFonts w:ascii="Arial" w:hAnsi="Arial" w:cs="Arial"/>
          <w:sz w:val="21"/>
          <w:szCs w:val="21"/>
        </w:rPr>
      </w:pPr>
    </w:p>
    <w:p w14:paraId="4C4C9D17"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sz w:val="21"/>
          <w:szCs w:val="21"/>
        </w:rPr>
        <w:t>Estimados señores:</w:t>
      </w:r>
    </w:p>
    <w:p w14:paraId="32335C77"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776F044A" w14:textId="77777777" w:rsidR="00B96957" w:rsidRPr="00E547C2" w:rsidRDefault="00B96957" w:rsidP="00B9695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9047A86" w14:textId="77777777" w:rsidR="00B96957" w:rsidRPr="00E547C2" w:rsidRDefault="00B96957" w:rsidP="00B96957">
      <w:pPr>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B96957" w:rsidRPr="00E547C2" w14:paraId="1F8C2542" w14:textId="77777777" w:rsidTr="005D5A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BDD5965" w14:textId="77777777" w:rsidR="00B96957" w:rsidRPr="00E547C2" w:rsidRDefault="00B96957" w:rsidP="00B96957">
            <w:pPr>
              <w:jc w:val="both"/>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5BB5521" w14:textId="77777777" w:rsidR="00B96957" w:rsidRPr="00E547C2" w:rsidRDefault="00B96957" w:rsidP="00B96957">
            <w:pPr>
              <w:jc w:val="both"/>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EBD99DE"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AC4D367"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EF1D10"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F3AD863"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B96957" w:rsidRPr="00E547C2" w14:paraId="0BE975D0" w14:textId="77777777" w:rsidTr="005D5AC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7E1FE7" w14:textId="77777777" w:rsidR="00B96957" w:rsidRPr="00E547C2" w:rsidRDefault="00B96957" w:rsidP="00B96957">
            <w:pPr>
              <w:jc w:val="both"/>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79AD356" w14:textId="77777777" w:rsidR="00B96957" w:rsidRPr="00E547C2" w:rsidRDefault="00B96957" w:rsidP="00B96957">
            <w:pPr>
              <w:ind w:left="284"/>
              <w:jc w:val="both"/>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79AA4BBA" w14:textId="77777777" w:rsidR="00B96957" w:rsidRPr="00E547C2" w:rsidRDefault="00B96957" w:rsidP="00B96957">
            <w:pPr>
              <w:ind w:left="284"/>
              <w:jc w:val="both"/>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5281556" w14:textId="77777777" w:rsidR="00B96957" w:rsidRPr="00E547C2" w:rsidRDefault="00B96957" w:rsidP="00B96957">
            <w:pPr>
              <w:ind w:left="284"/>
              <w:jc w:val="both"/>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3DC733F9" w14:textId="77777777" w:rsidR="00B96957" w:rsidRPr="00E547C2" w:rsidRDefault="00B96957" w:rsidP="00B96957">
            <w:pPr>
              <w:ind w:left="284"/>
              <w:jc w:val="both"/>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1E21A5FC" w14:textId="77777777" w:rsidR="00B96957" w:rsidRPr="00E547C2" w:rsidRDefault="00B96957" w:rsidP="00B96957">
            <w:pPr>
              <w:ind w:left="284"/>
              <w:jc w:val="both"/>
              <w:rPr>
                <w:rFonts w:ascii="Arial" w:hAnsi="Arial" w:cs="Arial"/>
                <w:sz w:val="21"/>
                <w:szCs w:val="21"/>
                <w:lang w:val="es-ES"/>
              </w:rPr>
            </w:pPr>
          </w:p>
        </w:tc>
      </w:tr>
      <w:tr w:rsidR="00B96957" w:rsidRPr="00E547C2" w14:paraId="4773D9C0" w14:textId="77777777" w:rsidTr="005D5AC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659680F" w14:textId="77777777" w:rsidR="00B96957" w:rsidRPr="00E547C2" w:rsidRDefault="00B96957" w:rsidP="00B96957">
            <w:pPr>
              <w:jc w:val="both"/>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EF9C377" w14:textId="77777777" w:rsidR="00B96957" w:rsidRPr="00E547C2" w:rsidRDefault="00B96957" w:rsidP="00B96957">
            <w:pPr>
              <w:ind w:left="284"/>
              <w:jc w:val="both"/>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ECC9907" w14:textId="77777777" w:rsidR="00B96957" w:rsidRPr="00E547C2" w:rsidRDefault="00B96957" w:rsidP="00B96957">
            <w:pPr>
              <w:ind w:left="284"/>
              <w:jc w:val="both"/>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1A17717E" w14:textId="77777777" w:rsidR="00B96957" w:rsidRPr="00E547C2" w:rsidRDefault="00B96957" w:rsidP="00B96957">
            <w:pPr>
              <w:ind w:left="284"/>
              <w:jc w:val="both"/>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1069C159" w14:textId="77777777" w:rsidR="00B96957" w:rsidRPr="00E547C2" w:rsidRDefault="00B96957" w:rsidP="00B96957">
            <w:pPr>
              <w:ind w:left="284"/>
              <w:jc w:val="both"/>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442B2D40" w14:textId="77777777" w:rsidR="00B96957" w:rsidRPr="00E547C2" w:rsidRDefault="00B96957" w:rsidP="00B96957">
            <w:pPr>
              <w:ind w:left="284"/>
              <w:jc w:val="both"/>
              <w:rPr>
                <w:rFonts w:ascii="Arial" w:hAnsi="Arial" w:cs="Arial"/>
                <w:sz w:val="21"/>
                <w:szCs w:val="21"/>
                <w:lang w:val="es-ES"/>
              </w:rPr>
            </w:pPr>
          </w:p>
        </w:tc>
      </w:tr>
    </w:tbl>
    <w:p w14:paraId="42756B00" w14:textId="77777777" w:rsidR="00B96957" w:rsidRPr="00E547C2" w:rsidRDefault="00B96957" w:rsidP="00B96957">
      <w:pPr>
        <w:ind w:left="284"/>
        <w:jc w:val="both"/>
        <w:rPr>
          <w:rFonts w:ascii="Arial" w:hAnsi="Arial" w:cs="Arial"/>
          <w:sz w:val="21"/>
          <w:szCs w:val="21"/>
          <w:highlight w:val="lightGray"/>
          <w:lang w:bidi="en-US"/>
        </w:rPr>
      </w:pPr>
    </w:p>
    <w:p w14:paraId="2D96A715"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794A06E" w14:textId="77777777" w:rsidR="00B96957" w:rsidRPr="00E547C2" w:rsidRDefault="00B96957" w:rsidP="00B96957">
      <w:pPr>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DB6098" w14:textId="77777777" w:rsidR="00B96957" w:rsidRPr="00E547C2" w:rsidRDefault="00B96957" w:rsidP="00B96957">
      <w:pPr>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5A158FBE" w14:textId="77777777" w:rsidR="00B96957" w:rsidRPr="00E547C2" w:rsidRDefault="00B96957" w:rsidP="00B96957">
      <w:pPr>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 xml:space="preserve">[el Proponente incluirá el </w:t>
      </w:r>
      <w:r w:rsidRPr="00E547C2">
        <w:rPr>
          <w:rFonts w:ascii="Arial" w:hAnsi="Arial" w:cs="Arial"/>
          <w:sz w:val="21"/>
          <w:szCs w:val="21"/>
          <w:highlight w:val="lightGray"/>
          <w:lang w:bidi="en-US"/>
        </w:rPr>
        <w:lastRenderedPageBreak/>
        <w:t>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3854DA" w14:textId="77777777" w:rsidR="00B96957" w:rsidRPr="00E547C2" w:rsidRDefault="00B96957" w:rsidP="00B9695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741BE717"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6D7D4A86" w14:textId="6AD3708A" w:rsidR="00B96957" w:rsidRPr="00E547C2" w:rsidRDefault="00B96957" w:rsidP="00B96957">
      <w:pPr>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 xml:space="preserve">[Señalar anexos al </w:t>
      </w:r>
      <w:r w:rsidR="00B5276E" w:rsidRPr="00E547C2">
        <w:rPr>
          <w:rFonts w:ascii="Arial" w:hAnsi="Arial" w:cs="Arial"/>
          <w:sz w:val="21"/>
          <w:szCs w:val="21"/>
          <w:highlight w:val="lightGray"/>
          <w:lang w:bidi="en-US"/>
        </w:rPr>
        <w:t>FORMATO 8</w:t>
      </w:r>
      <w:r w:rsidRPr="00E547C2">
        <w:rPr>
          <w:rFonts w:ascii="Arial" w:hAnsi="Arial" w:cs="Arial"/>
          <w:sz w:val="21"/>
          <w:szCs w:val="21"/>
          <w:highlight w:val="lightGray"/>
          <w:lang w:bidi="en-US"/>
        </w:rPr>
        <w:t>, requeridos para demostrar el origen de los servicios en el correspondiente país]</w:t>
      </w:r>
      <w:r w:rsidRPr="00E547C2">
        <w:rPr>
          <w:rFonts w:ascii="Arial" w:hAnsi="Arial" w:cs="Arial"/>
          <w:sz w:val="21"/>
          <w:szCs w:val="21"/>
          <w:lang w:bidi="en-US"/>
        </w:rPr>
        <w:t xml:space="preserve">. </w:t>
      </w:r>
    </w:p>
    <w:bookmarkEnd w:id="2"/>
    <w:p w14:paraId="7AA0E98B"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Atentamente,</w:t>
      </w:r>
    </w:p>
    <w:p w14:paraId="0A2C64DF" w14:textId="77777777" w:rsidR="00B96957" w:rsidRPr="00E547C2" w:rsidRDefault="00B96957" w:rsidP="00B96957">
      <w:pPr>
        <w:jc w:val="both"/>
        <w:rPr>
          <w:rFonts w:ascii="Arial" w:hAnsi="Arial" w:cs="Arial"/>
          <w:sz w:val="21"/>
          <w:szCs w:val="21"/>
        </w:rPr>
      </w:pPr>
    </w:p>
    <w:p w14:paraId="64267DBA"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3B223A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540FC59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7C1D1E74"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426431A"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4AE8F2C5"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65B63D7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__________________________</w:t>
      </w:r>
    </w:p>
    <w:p w14:paraId="1B61E105" w14:textId="77777777" w:rsidR="00B96957" w:rsidRPr="00E547C2" w:rsidDel="00770647" w:rsidRDefault="00B96957" w:rsidP="00B96957">
      <w:pPr>
        <w:jc w:val="both"/>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150232EB"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10681A65"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47695AD8"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3C39D3F5" w14:textId="77777777" w:rsidR="00AF5E41" w:rsidRPr="00E547C2" w:rsidDel="00E3109C" w:rsidRDefault="00AF5E41" w:rsidP="00AF5E41">
      <w:pPr>
        <w:tabs>
          <w:tab w:val="left" w:pos="-142"/>
        </w:tabs>
        <w:autoSpaceDE w:val="0"/>
        <w:autoSpaceDN w:val="0"/>
        <w:adjustRightInd w:val="0"/>
        <w:spacing w:before="120" w:after="120"/>
        <w:jc w:val="center"/>
        <w:outlineLvl w:val="0"/>
        <w:rPr>
          <w:rFonts w:ascii="Arial" w:hAnsi="Arial" w:cs="Arial"/>
          <w:b/>
          <w:bCs/>
          <w:sz w:val="21"/>
          <w:szCs w:val="21"/>
        </w:rPr>
      </w:pPr>
      <w:r w:rsidRPr="00E547C2">
        <w:rPr>
          <w:rFonts w:ascii="Arial" w:hAnsi="Arial" w:cs="Arial"/>
          <w:b/>
          <w:bCs/>
          <w:sz w:val="21"/>
          <w:szCs w:val="21"/>
        </w:rPr>
        <w:t>FORMATO 9 – PUNTAJE DE INDUSTRIA NACIONAL</w:t>
      </w:r>
    </w:p>
    <w:p w14:paraId="118529AF" w14:textId="77777777" w:rsidR="00AF5E41" w:rsidRPr="00E547C2" w:rsidDel="007628C9" w:rsidRDefault="00AF5E41" w:rsidP="00AF5E41">
      <w:pPr>
        <w:tabs>
          <w:tab w:val="left" w:pos="-142"/>
        </w:tabs>
        <w:autoSpaceDE w:val="0"/>
        <w:autoSpaceDN w:val="0"/>
        <w:adjustRightInd w:val="0"/>
        <w:spacing w:before="120" w:after="120"/>
        <w:jc w:val="center"/>
        <w:outlineLvl w:val="0"/>
        <w:rPr>
          <w:rFonts w:ascii="Arial" w:hAnsi="Arial" w:cs="Arial"/>
          <w:b/>
          <w:bCs/>
          <w:sz w:val="21"/>
          <w:szCs w:val="21"/>
        </w:rPr>
      </w:pPr>
    </w:p>
    <w:p w14:paraId="3C9CE395" w14:textId="77777777" w:rsidR="00AF5E41" w:rsidRPr="00E547C2" w:rsidDel="007628C9" w:rsidRDefault="00AF5E41" w:rsidP="00AF5E41">
      <w:pPr>
        <w:tabs>
          <w:tab w:val="left" w:pos="-142"/>
        </w:tabs>
        <w:autoSpaceDE w:val="0"/>
        <w:autoSpaceDN w:val="0"/>
        <w:adjustRightInd w:val="0"/>
        <w:spacing w:before="120" w:after="120"/>
        <w:jc w:val="center"/>
        <w:outlineLvl w:val="0"/>
        <w:rPr>
          <w:rFonts w:ascii="Arial" w:hAnsi="Arial" w:cs="Arial"/>
          <w:sz w:val="21"/>
          <w:szCs w:val="21"/>
          <w:highlight w:val="lightGray"/>
        </w:rPr>
      </w:pPr>
      <w:r w:rsidRPr="00E547C2" w:rsidDel="007628C9">
        <w:rPr>
          <w:rFonts w:ascii="Arial" w:hAnsi="Arial" w:cs="Arial"/>
          <w:b/>
          <w:bCs/>
          <w:sz w:val="21"/>
          <w:szCs w:val="21"/>
          <w:lang w:val="es-ES"/>
        </w:rPr>
        <w:t>FORMATO 9A – PROMOCIÓN DE SERVICIOS NACIONALES O CON TRATO NACIONAL</w:t>
      </w:r>
    </w:p>
    <w:p w14:paraId="69D3B021" w14:textId="77777777" w:rsidR="00AF5E41" w:rsidRPr="00E547C2" w:rsidDel="00E3109C" w:rsidRDefault="00AF5E41" w:rsidP="00AF5E41">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7918DC7E"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highlight w:val="lightGray"/>
        </w:rPr>
      </w:pPr>
    </w:p>
    <w:p w14:paraId="49CFCD4D"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rPr>
      </w:pPr>
    </w:p>
    <w:p w14:paraId="4403E2CE"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420DEE3" w14:textId="77777777" w:rsidR="00AF5E41" w:rsidRPr="00E547C2" w:rsidRDefault="00AF5E41" w:rsidP="00AF5E41">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5C139370" w14:textId="77777777" w:rsidR="00AF5E41" w:rsidRPr="00E547C2" w:rsidRDefault="00AF5E41" w:rsidP="00AF5E41">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760C1BE2" w14:textId="77777777" w:rsidR="00AF5E41" w:rsidRPr="00E547C2" w:rsidRDefault="00AF5E41" w:rsidP="00AF5E41">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9969208" w14:textId="77777777" w:rsidR="00AF5E41" w:rsidRPr="00E547C2" w:rsidRDefault="00AF5E41" w:rsidP="00AF5E41">
      <w:pPr>
        <w:numPr>
          <w:ilvl w:val="12"/>
          <w:numId w:val="0"/>
        </w:numPr>
        <w:spacing w:before="120" w:after="120"/>
        <w:jc w:val="both"/>
        <w:outlineLvl w:val="0"/>
        <w:rPr>
          <w:rFonts w:ascii="Arial" w:hAnsi="Arial" w:cs="Arial"/>
          <w:b/>
          <w:sz w:val="21"/>
          <w:szCs w:val="21"/>
        </w:rPr>
      </w:pPr>
    </w:p>
    <w:p w14:paraId="306D0A29" w14:textId="77777777" w:rsidR="00AF5E41" w:rsidRPr="00E547C2" w:rsidRDefault="00AF5E41" w:rsidP="00AF5E41">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p>
    <w:p w14:paraId="622B84C9" w14:textId="77777777" w:rsidR="00AF5E41" w:rsidRPr="00E547C2" w:rsidRDefault="00AF5E41" w:rsidP="00AF5E41">
      <w:pPr>
        <w:rPr>
          <w:rFonts w:ascii="Arial" w:hAnsi="Arial" w:cs="Arial"/>
          <w:sz w:val="21"/>
          <w:szCs w:val="21"/>
        </w:rPr>
      </w:pPr>
      <w:r w:rsidRPr="00E547C2">
        <w:rPr>
          <w:rFonts w:ascii="Arial" w:hAnsi="Arial" w:cs="Arial"/>
          <w:sz w:val="21"/>
          <w:szCs w:val="21"/>
        </w:rPr>
        <w:t xml:space="preserve">Objeto: </w:t>
      </w:r>
    </w:p>
    <w:p w14:paraId="0B6C4345" w14:textId="77777777" w:rsidR="00AF5E41" w:rsidRPr="00E547C2" w:rsidRDefault="00AF5E41" w:rsidP="00AF5E41">
      <w:pPr>
        <w:jc w:val="both"/>
        <w:rPr>
          <w:rFonts w:ascii="Arial" w:hAnsi="Arial" w:cs="Arial"/>
          <w:sz w:val="21"/>
          <w:szCs w:val="21"/>
        </w:rPr>
      </w:pPr>
    </w:p>
    <w:p w14:paraId="535D63A4" w14:textId="77777777" w:rsidR="00AF5E41" w:rsidRPr="00E547C2" w:rsidRDefault="00AF5E41" w:rsidP="00AF5E41">
      <w:pPr>
        <w:autoSpaceDE w:val="0"/>
        <w:autoSpaceDN w:val="0"/>
        <w:adjustRightInd w:val="0"/>
        <w:spacing w:before="120" w:after="240"/>
        <w:jc w:val="both"/>
        <w:rPr>
          <w:rFonts w:ascii="Arial" w:hAnsi="Arial" w:cs="Arial"/>
          <w:sz w:val="21"/>
          <w:szCs w:val="21"/>
        </w:rPr>
      </w:pPr>
      <w:r w:rsidRPr="00E547C2">
        <w:rPr>
          <w:rFonts w:ascii="Arial" w:hAnsi="Arial" w:cs="Arial"/>
          <w:sz w:val="21"/>
          <w:szCs w:val="21"/>
        </w:rPr>
        <w:t>Estimados señores:</w:t>
      </w:r>
    </w:p>
    <w:p w14:paraId="40C45F8C" w14:textId="77777777" w:rsidR="00AF5E41" w:rsidRPr="00E547C2" w:rsidRDefault="00AF5E41" w:rsidP="00AF5E41">
      <w:pPr>
        <w:spacing w:before="240" w:after="120"/>
        <w:jc w:val="both"/>
        <w:rPr>
          <w:rFonts w:ascii="Arial" w:hAnsi="Arial" w:cs="Arial"/>
          <w:sz w:val="21"/>
          <w:szCs w:val="21"/>
          <w:lang w:bidi="en-US"/>
        </w:rPr>
      </w:pPr>
      <w:r w:rsidRPr="00E547C2">
        <w:rPr>
          <w:rFonts w:ascii="Arial" w:hAnsi="Arial" w:cs="Arial"/>
          <w:sz w:val="21"/>
          <w:szCs w:val="21"/>
          <w:highlight w:val="lightGray"/>
        </w:rPr>
        <w:lastRenderedPageBreak/>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489256F3" w14:textId="77777777" w:rsidR="00AF5E41" w:rsidRPr="00E547C2" w:rsidRDefault="00AF5E41" w:rsidP="00AF5E41">
      <w:pPr>
        <w:spacing w:before="120" w:after="24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11E80FE" w14:textId="77777777" w:rsidR="00AF5E41" w:rsidRPr="00E547C2" w:rsidRDefault="00AF5E41" w:rsidP="00AF5E41">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AF5E41" w:rsidRPr="00E547C2" w14:paraId="4FEEA8C2" w14:textId="77777777" w:rsidTr="000E06F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A476C82" w14:textId="77777777" w:rsidR="00AF5E41" w:rsidRPr="00E547C2" w:rsidRDefault="00AF5E41" w:rsidP="000E06F6">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11AA812" w14:textId="77777777" w:rsidR="00AF5E41" w:rsidRPr="00E547C2" w:rsidRDefault="00AF5E41" w:rsidP="000E06F6">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6AE834C" w14:textId="77777777" w:rsidR="00AF5E41" w:rsidRPr="00E547C2" w:rsidRDefault="00AF5E41" w:rsidP="000E06F6">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3FEFBC66" w14:textId="77777777" w:rsidR="00AF5E41" w:rsidRPr="00E547C2" w:rsidRDefault="00AF5E41" w:rsidP="000E06F6">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1B5AF6" w14:textId="77777777" w:rsidR="00AF5E41" w:rsidRPr="00E547C2" w:rsidRDefault="00AF5E41" w:rsidP="000E06F6">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37D7B44" w14:textId="77777777" w:rsidR="00AF5E41" w:rsidRPr="00E547C2" w:rsidRDefault="00AF5E41" w:rsidP="000E06F6">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AF5E41" w:rsidRPr="00E547C2" w14:paraId="5CD665EC" w14:textId="77777777" w:rsidTr="000E06F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1CCF824" w14:textId="77777777" w:rsidR="00AF5E41" w:rsidRPr="00E547C2" w:rsidRDefault="00AF5E41" w:rsidP="000E06F6">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7F583280" w14:textId="77777777" w:rsidR="00AF5E41" w:rsidRPr="00E547C2" w:rsidRDefault="00AF5E41" w:rsidP="000E06F6">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759645E4" w14:textId="77777777" w:rsidR="00AF5E41" w:rsidRPr="00E547C2" w:rsidRDefault="00AF5E41" w:rsidP="000E06F6">
            <w:pPr>
              <w:spacing w:before="120" w:line="276" w:lineRule="auto"/>
              <w:ind w:left="284"/>
              <w:jc w:val="center"/>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1044387"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3B9F43B9"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67F5D417" w14:textId="77777777" w:rsidR="00AF5E41" w:rsidRPr="00E547C2" w:rsidRDefault="00AF5E41" w:rsidP="000E06F6">
            <w:pPr>
              <w:spacing w:before="120" w:line="276" w:lineRule="auto"/>
              <w:ind w:left="284"/>
              <w:jc w:val="center"/>
              <w:rPr>
                <w:rFonts w:ascii="Arial" w:hAnsi="Arial" w:cs="Arial"/>
                <w:sz w:val="21"/>
                <w:szCs w:val="21"/>
                <w:lang w:val="es-ES"/>
              </w:rPr>
            </w:pPr>
          </w:p>
        </w:tc>
      </w:tr>
      <w:tr w:rsidR="00AF5E41" w:rsidRPr="00E547C2" w14:paraId="3D061335" w14:textId="77777777" w:rsidTr="000E06F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810FA55" w14:textId="77777777" w:rsidR="00AF5E41" w:rsidRPr="00E547C2" w:rsidRDefault="00AF5E41" w:rsidP="000E06F6">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2E60626D" w14:textId="77777777" w:rsidR="00AF5E41" w:rsidRPr="00E547C2" w:rsidRDefault="00AF5E41" w:rsidP="000E06F6">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2ACB761"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7703DE86"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6A7CB629"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4D6529EC" w14:textId="77777777" w:rsidR="00AF5E41" w:rsidRPr="00E547C2" w:rsidRDefault="00AF5E41" w:rsidP="000E06F6">
            <w:pPr>
              <w:spacing w:before="120" w:line="276" w:lineRule="auto"/>
              <w:ind w:left="284"/>
              <w:jc w:val="center"/>
              <w:rPr>
                <w:rFonts w:ascii="Arial" w:hAnsi="Arial" w:cs="Arial"/>
                <w:sz w:val="21"/>
                <w:szCs w:val="21"/>
                <w:lang w:val="es-ES"/>
              </w:rPr>
            </w:pPr>
          </w:p>
        </w:tc>
      </w:tr>
    </w:tbl>
    <w:p w14:paraId="2D1BB53E" w14:textId="77777777" w:rsidR="00AF5E41" w:rsidRPr="00E547C2" w:rsidRDefault="00AF5E41" w:rsidP="00AF5E41">
      <w:pPr>
        <w:spacing w:before="120" w:after="120"/>
        <w:ind w:left="284"/>
        <w:jc w:val="both"/>
        <w:rPr>
          <w:rFonts w:ascii="Arial" w:hAnsi="Arial" w:cs="Arial"/>
          <w:sz w:val="21"/>
          <w:szCs w:val="21"/>
          <w:highlight w:val="lightGray"/>
          <w:lang w:bidi="en-US"/>
        </w:rPr>
      </w:pPr>
    </w:p>
    <w:p w14:paraId="1B04CEF6" w14:textId="77777777" w:rsidR="00AF5E41" w:rsidRPr="00E547C2" w:rsidRDefault="00AF5E41" w:rsidP="00AF5E41">
      <w:pPr>
        <w:spacing w:before="120" w:after="120"/>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2847921" w14:textId="77777777" w:rsidR="00AF5E41" w:rsidRPr="00E547C2" w:rsidRDefault="00AF5E41" w:rsidP="00AF5E41">
      <w:pPr>
        <w:spacing w:before="120" w:after="120"/>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F279E96" w14:textId="77777777" w:rsidR="00AF5E41" w:rsidRPr="00E547C2" w:rsidRDefault="00AF5E41" w:rsidP="00AF5E41">
      <w:pPr>
        <w:spacing w:before="120" w:after="240"/>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3DFBB1CA" w14:textId="77777777" w:rsidR="00AF5E41" w:rsidRPr="00E547C2" w:rsidRDefault="00AF5E41" w:rsidP="00AF5E41">
      <w:pPr>
        <w:spacing w:before="120" w:after="240"/>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BE06F4A" w14:textId="77777777" w:rsidR="00AF5E41" w:rsidRPr="00E547C2" w:rsidRDefault="00AF5E41" w:rsidP="00AF5E41">
      <w:pPr>
        <w:spacing w:before="12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6C1A7313" w14:textId="77777777" w:rsidR="00AF5E41" w:rsidRPr="00E547C2" w:rsidRDefault="00AF5E41" w:rsidP="00AF5E41">
      <w:pPr>
        <w:spacing w:before="120" w:after="120"/>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 xml:space="preserve">[indicar si: A) tiene vigente un Acuerdo Comercial, en los términos del Capítulo VI del documento base; B) ha </w:t>
      </w:r>
      <w:r w:rsidRPr="00E547C2">
        <w:rPr>
          <w:rFonts w:ascii="Arial" w:hAnsi="Arial" w:cs="Arial"/>
          <w:sz w:val="21"/>
          <w:szCs w:val="21"/>
          <w:highlight w:val="lightGray"/>
          <w:lang w:bidi="en-US"/>
        </w:rPr>
        <w:lastRenderedPageBreak/>
        <w:t>certificado Trato Nacional por reciprocidad; o C) se trata de un país miembro de la Comunidad Andina de Naciones]</w:t>
      </w:r>
      <w:r w:rsidRPr="00E547C2">
        <w:rPr>
          <w:rFonts w:ascii="Arial" w:hAnsi="Arial" w:cs="Arial"/>
          <w:sz w:val="21"/>
          <w:szCs w:val="21"/>
          <w:lang w:bidi="en-US"/>
        </w:rPr>
        <w:t>.</w:t>
      </w:r>
    </w:p>
    <w:p w14:paraId="4DBD9038" w14:textId="77777777" w:rsidR="00AF5E41" w:rsidRPr="00E547C2" w:rsidRDefault="00AF5E41" w:rsidP="00AF5E41">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9, requeridos para demostrar el origen de los servicios en el correspondiente país]</w:t>
      </w:r>
      <w:r w:rsidRPr="00E547C2">
        <w:rPr>
          <w:rFonts w:ascii="Arial" w:hAnsi="Arial" w:cs="Arial"/>
          <w:sz w:val="21"/>
          <w:szCs w:val="21"/>
          <w:lang w:bidi="en-US"/>
        </w:rPr>
        <w:t xml:space="preserve">. </w:t>
      </w:r>
    </w:p>
    <w:p w14:paraId="7C5298F8" w14:textId="77777777" w:rsidR="00AF5E41" w:rsidRPr="00E547C2" w:rsidRDefault="00AF5E41" w:rsidP="00AF5E41">
      <w:pPr>
        <w:spacing w:before="120" w:after="120"/>
        <w:jc w:val="both"/>
        <w:rPr>
          <w:rFonts w:ascii="Arial" w:hAnsi="Arial" w:cs="Arial"/>
          <w:sz w:val="21"/>
          <w:szCs w:val="21"/>
        </w:rPr>
      </w:pPr>
      <w:r w:rsidRPr="00E547C2">
        <w:rPr>
          <w:rFonts w:ascii="Arial" w:hAnsi="Arial" w:cs="Arial"/>
          <w:sz w:val="21"/>
          <w:szCs w:val="21"/>
        </w:rPr>
        <w:t>Atentamente,</w:t>
      </w:r>
    </w:p>
    <w:p w14:paraId="07C36020" w14:textId="77777777" w:rsidR="00AF5E41" w:rsidRPr="00E547C2" w:rsidRDefault="00AF5E41" w:rsidP="00AF5E41">
      <w:pPr>
        <w:spacing w:before="120" w:after="120"/>
        <w:jc w:val="both"/>
        <w:rPr>
          <w:rFonts w:ascii="Arial" w:hAnsi="Arial" w:cs="Arial"/>
          <w:sz w:val="21"/>
          <w:szCs w:val="21"/>
        </w:rPr>
      </w:pPr>
    </w:p>
    <w:p w14:paraId="6D4B732E"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028E9776"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3554523"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694A1D31"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5B4ECA99"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78BF3BB3" w14:textId="77777777" w:rsidR="00AF5E41" w:rsidRPr="00E547C2" w:rsidRDefault="00AF5E41" w:rsidP="00AF5E41">
      <w:pPr>
        <w:spacing w:before="120" w:after="120"/>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5B624659" w14:textId="77777777" w:rsidR="00AF5E41" w:rsidRPr="00E547C2" w:rsidRDefault="00AF5E41" w:rsidP="00AF5E41">
      <w:pPr>
        <w:spacing w:before="120" w:after="120"/>
        <w:jc w:val="center"/>
        <w:rPr>
          <w:rFonts w:ascii="Arial" w:hAnsi="Arial" w:cs="Arial"/>
          <w:sz w:val="21"/>
          <w:szCs w:val="21"/>
        </w:rPr>
      </w:pPr>
      <w:r w:rsidRPr="00E547C2">
        <w:rPr>
          <w:rFonts w:ascii="Arial" w:hAnsi="Arial" w:cs="Arial"/>
          <w:sz w:val="21"/>
          <w:szCs w:val="21"/>
        </w:rPr>
        <w:t>__________________________</w:t>
      </w:r>
    </w:p>
    <w:p w14:paraId="6431BC24" w14:textId="77777777" w:rsidR="00AF5E41" w:rsidRPr="00E547C2" w:rsidDel="00770647" w:rsidRDefault="00AF5E41" w:rsidP="00AF5E41">
      <w:pPr>
        <w:spacing w:before="120" w:after="120"/>
        <w:jc w:val="center"/>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630B9BED" w14:textId="77777777" w:rsidR="00AF5E41" w:rsidRPr="00E547C2" w:rsidRDefault="00AF5E41" w:rsidP="00AF5E41">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4F69ADAF" w14:textId="77777777" w:rsidR="00AF5E41" w:rsidRPr="00E547C2" w:rsidRDefault="00AF5E41" w:rsidP="00AF5E41">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24390391" w14:textId="77777777" w:rsidR="00AF5E41" w:rsidRPr="00E547C2" w:rsidDel="00770647" w:rsidRDefault="00AF5E41" w:rsidP="00AF5E41">
      <w:pPr>
        <w:tabs>
          <w:tab w:val="left" w:pos="-142"/>
        </w:tabs>
        <w:autoSpaceDE w:val="0"/>
        <w:autoSpaceDN w:val="0"/>
        <w:adjustRightInd w:val="0"/>
        <w:spacing w:before="120" w:after="120"/>
        <w:jc w:val="center"/>
        <w:outlineLvl w:val="0"/>
        <w:rPr>
          <w:rFonts w:ascii="Arial" w:hAnsi="Arial" w:cs="Arial"/>
          <w:b/>
          <w:bCs/>
          <w:sz w:val="21"/>
          <w:szCs w:val="21"/>
          <w:highlight w:val="lightGray"/>
        </w:rPr>
      </w:pPr>
      <w:r w:rsidRPr="00E547C2" w:rsidDel="00770647">
        <w:rPr>
          <w:rFonts w:ascii="Arial" w:hAnsi="Arial" w:cs="Arial"/>
          <w:b/>
          <w:bCs/>
          <w:sz w:val="21"/>
          <w:szCs w:val="21"/>
          <w:lang w:val="es-ES"/>
        </w:rPr>
        <w:t xml:space="preserve">FORMATO 9B – INCORPORACIÓN DE </w:t>
      </w:r>
      <w:r w:rsidRPr="00E547C2">
        <w:rPr>
          <w:rFonts w:ascii="Arial" w:hAnsi="Arial" w:cs="Arial"/>
          <w:b/>
          <w:bCs/>
          <w:sz w:val="21"/>
          <w:szCs w:val="21"/>
          <w:lang w:val="es-ES"/>
        </w:rPr>
        <w:t>COMPONENTE NACIONAL</w:t>
      </w:r>
      <w:r w:rsidRPr="00E547C2">
        <w:rPr>
          <w:rFonts w:ascii="Arial" w:hAnsi="Arial" w:cs="Arial"/>
          <w:sz w:val="21"/>
          <w:szCs w:val="21"/>
        </w:rPr>
        <w:t xml:space="preserve"> </w:t>
      </w:r>
      <w:r w:rsidRPr="00E547C2">
        <w:rPr>
          <w:rFonts w:ascii="Arial" w:hAnsi="Arial" w:cs="Arial"/>
          <w:b/>
          <w:bCs/>
          <w:sz w:val="21"/>
          <w:szCs w:val="21"/>
        </w:rPr>
        <w:t>EN SERVICIOS EXTRANJEROS</w:t>
      </w:r>
    </w:p>
    <w:p w14:paraId="3A4AA838" w14:textId="77777777" w:rsidR="00AF5E41" w:rsidRPr="00E547C2" w:rsidDel="00770647" w:rsidRDefault="00AF5E41" w:rsidP="00AF5E41">
      <w:pPr>
        <w:tabs>
          <w:tab w:val="left" w:pos="-142"/>
        </w:tabs>
        <w:autoSpaceDE w:val="0"/>
        <w:autoSpaceDN w:val="0"/>
        <w:adjustRightInd w:val="0"/>
        <w:spacing w:before="120" w:after="120"/>
        <w:jc w:val="both"/>
        <w:outlineLvl w:val="0"/>
        <w:rPr>
          <w:rFonts w:ascii="Arial" w:hAnsi="Arial" w:cs="Arial"/>
          <w:sz w:val="21"/>
          <w:szCs w:val="21"/>
        </w:rPr>
      </w:pPr>
      <w:r w:rsidRPr="00E547C2" w:rsidDel="00770647">
        <w:rPr>
          <w:rFonts w:ascii="Arial" w:hAnsi="Arial" w:cs="Arial"/>
          <w:sz w:val="21"/>
          <w:szCs w:val="21"/>
          <w:highlight w:val="lightGray"/>
        </w:rPr>
        <w:t xml:space="preserve">[Este formato </w:t>
      </w:r>
      <w:r w:rsidRPr="00E547C2" w:rsidDel="00770647">
        <w:rPr>
          <w:rFonts w:ascii="Arial" w:hAnsi="Arial" w:cs="Arial"/>
          <w:b/>
          <w:bCs/>
          <w:sz w:val="21"/>
          <w:szCs w:val="21"/>
          <w:highlight w:val="lightGray"/>
          <w:u w:val="single"/>
        </w:rPr>
        <w:t>NO</w:t>
      </w:r>
      <w:r w:rsidRPr="00E547C2" w:rsidDel="00770647">
        <w:rPr>
          <w:rFonts w:ascii="Arial" w:hAnsi="Arial" w:cs="Arial"/>
          <w:sz w:val="21"/>
          <w:szCs w:val="21"/>
          <w:highlight w:val="lightGray"/>
        </w:rPr>
        <w:t xml:space="preserve"> debe ser diligenciado por Proponentes nacionales o extranjeros con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acional. Únicamente lo diligenciar</w:t>
      </w:r>
      <w:r w:rsidRPr="00E547C2">
        <w:rPr>
          <w:rFonts w:ascii="Arial" w:hAnsi="Arial" w:cs="Arial"/>
          <w:sz w:val="21"/>
          <w:szCs w:val="21"/>
          <w:highlight w:val="lightGray"/>
        </w:rPr>
        <w:t>á</w:t>
      </w:r>
      <w:r w:rsidRPr="00E547C2" w:rsidDel="00770647">
        <w:rPr>
          <w:rFonts w:ascii="Arial" w:hAnsi="Arial" w:cs="Arial"/>
          <w:sz w:val="21"/>
          <w:szCs w:val="21"/>
          <w:highlight w:val="lightGray"/>
        </w:rPr>
        <w:t xml:space="preserve"> los Proponentes extranjeros sin derecho a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E547C2" w:rsidDel="00754486">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sidDel="00754486">
        <w:rPr>
          <w:rFonts w:ascii="Arial" w:hAnsi="Arial" w:cs="Arial"/>
          <w:sz w:val="21"/>
          <w:szCs w:val="21"/>
          <w:highlight w:val="lightGray"/>
        </w:rPr>
        <w:t>n</w:t>
      </w:r>
      <w:r w:rsidRPr="00E547C2" w:rsidDel="00770647">
        <w:rPr>
          <w:rFonts w:ascii="Arial" w:hAnsi="Arial" w:cs="Arial"/>
          <w:sz w:val="21"/>
          <w:szCs w:val="21"/>
          <w:highlight w:val="lightGray"/>
        </w:rPr>
        <w:t xml:space="preserve">acional.] </w:t>
      </w:r>
    </w:p>
    <w:p w14:paraId="5D243E50"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sz w:val="21"/>
          <w:szCs w:val="21"/>
        </w:rPr>
      </w:pPr>
    </w:p>
    <w:p w14:paraId="52777853"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sz w:val="21"/>
          <w:szCs w:val="21"/>
        </w:rPr>
      </w:pPr>
      <w:r w:rsidRPr="00E547C2" w:rsidDel="00770647">
        <w:rPr>
          <w:rFonts w:ascii="Arial" w:hAnsi="Arial" w:cs="Arial"/>
          <w:sz w:val="21"/>
          <w:szCs w:val="21"/>
        </w:rPr>
        <w:t>Señores</w:t>
      </w:r>
    </w:p>
    <w:p w14:paraId="4C4FEC42"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b/>
          <w:bCs/>
          <w:sz w:val="21"/>
          <w:szCs w:val="21"/>
        </w:rPr>
      </w:pPr>
      <w:r w:rsidRPr="00E547C2" w:rsidDel="00770647">
        <w:rPr>
          <w:rFonts w:ascii="Arial" w:hAnsi="Arial" w:cs="Arial"/>
          <w:b/>
          <w:bCs/>
          <w:sz w:val="21"/>
          <w:szCs w:val="21"/>
          <w:highlight w:val="lightGray"/>
        </w:rPr>
        <w:t>[NOMBRE DE LA ENTIDAD]</w:t>
      </w:r>
    </w:p>
    <w:p w14:paraId="31276D3B" w14:textId="77777777" w:rsidR="00AF5E41" w:rsidRPr="00E547C2" w:rsidDel="00770647" w:rsidRDefault="00AF5E41" w:rsidP="00AF5E41">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sidDel="00770647">
        <w:rPr>
          <w:rFonts w:ascii="Arial" w:hAnsi="Arial" w:cs="Arial"/>
          <w:sz w:val="21"/>
          <w:szCs w:val="21"/>
          <w:highlight w:val="lightGray"/>
        </w:rPr>
        <w:t xml:space="preserve">[Dirección de la Entidad] </w:t>
      </w:r>
    </w:p>
    <w:p w14:paraId="50962E53" w14:textId="77777777" w:rsidR="00AF5E41" w:rsidRPr="00E547C2" w:rsidDel="00770647" w:rsidRDefault="00AF5E41" w:rsidP="00AF5E41">
      <w:pPr>
        <w:tabs>
          <w:tab w:val="left" w:pos="-142"/>
        </w:tabs>
        <w:autoSpaceDE w:val="0"/>
        <w:autoSpaceDN w:val="0"/>
        <w:adjustRightInd w:val="0"/>
        <w:jc w:val="both"/>
        <w:rPr>
          <w:rFonts w:ascii="Arial" w:hAnsi="Arial" w:cs="Arial"/>
          <w:sz w:val="21"/>
          <w:szCs w:val="21"/>
        </w:rPr>
      </w:pPr>
      <w:r w:rsidRPr="00E547C2" w:rsidDel="00770647">
        <w:rPr>
          <w:rFonts w:ascii="Arial" w:hAnsi="Arial" w:cs="Arial"/>
          <w:sz w:val="21"/>
          <w:szCs w:val="21"/>
          <w:highlight w:val="lightGray"/>
        </w:rPr>
        <w:t>[Ciudad]</w:t>
      </w:r>
      <w:r w:rsidRPr="00E547C2" w:rsidDel="00770647">
        <w:rPr>
          <w:rFonts w:ascii="Arial" w:hAnsi="Arial" w:cs="Arial"/>
          <w:sz w:val="21"/>
          <w:szCs w:val="21"/>
        </w:rPr>
        <w:t xml:space="preserve"> </w:t>
      </w:r>
    </w:p>
    <w:p w14:paraId="2C7C0157" w14:textId="77777777" w:rsidR="00AF5E41" w:rsidRPr="00E547C2" w:rsidDel="00770647" w:rsidRDefault="00AF5E41" w:rsidP="00AF5E41">
      <w:pPr>
        <w:numPr>
          <w:ilvl w:val="12"/>
          <w:numId w:val="0"/>
        </w:numPr>
        <w:spacing w:before="120" w:after="120"/>
        <w:jc w:val="both"/>
        <w:outlineLvl w:val="0"/>
        <w:rPr>
          <w:rFonts w:ascii="Arial" w:hAnsi="Arial" w:cs="Arial"/>
          <w:b/>
          <w:sz w:val="21"/>
          <w:szCs w:val="21"/>
        </w:rPr>
      </w:pPr>
    </w:p>
    <w:p w14:paraId="2C4C429E"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b/>
          <w:bCs/>
          <w:sz w:val="21"/>
          <w:szCs w:val="21"/>
          <w:u w:val="single"/>
        </w:rPr>
      </w:pPr>
      <w:r w:rsidRPr="00E547C2" w:rsidDel="00770647">
        <w:rPr>
          <w:rFonts w:ascii="Arial" w:hAnsi="Arial" w:cs="Arial"/>
          <w:b/>
          <w:bCs/>
          <w:sz w:val="21"/>
          <w:szCs w:val="21"/>
        </w:rPr>
        <w:t>REFERENCIA:</w:t>
      </w:r>
      <w:r w:rsidRPr="00E547C2" w:rsidDel="00770647">
        <w:rPr>
          <w:rFonts w:ascii="Arial" w:hAnsi="Arial" w:cs="Arial"/>
          <w:sz w:val="21"/>
          <w:szCs w:val="21"/>
        </w:rPr>
        <w:tab/>
        <w:t>Proceso de Contratació</w:t>
      </w:r>
      <w:r w:rsidRPr="00E547C2">
        <w:rPr>
          <w:rFonts w:ascii="Arial" w:hAnsi="Arial" w:cs="Arial"/>
          <w:sz w:val="21"/>
          <w:szCs w:val="21"/>
        </w:rPr>
        <w:t>n</w:t>
      </w:r>
      <w:r w:rsidRPr="00E547C2" w:rsidDel="00770647">
        <w:rPr>
          <w:rFonts w:ascii="Arial" w:hAnsi="Arial" w:cs="Arial"/>
          <w:sz w:val="21"/>
          <w:szCs w:val="21"/>
        </w:rPr>
        <w:t xml:space="preserve"> </w:t>
      </w:r>
      <w:r w:rsidRPr="00E547C2" w:rsidDel="00770647">
        <w:rPr>
          <w:rFonts w:ascii="Arial" w:hAnsi="Arial" w:cs="Arial"/>
          <w:sz w:val="21"/>
          <w:szCs w:val="21"/>
          <w:highlight w:val="lightGray"/>
          <w:lang w:bidi="en-US"/>
        </w:rPr>
        <w:t>[Incluir número del Proceso de Contratación]</w:t>
      </w:r>
      <w:r w:rsidRPr="00E547C2" w:rsidDel="00770647">
        <w:rPr>
          <w:rFonts w:ascii="Arial" w:hAnsi="Arial" w:cs="Arial"/>
          <w:sz w:val="21"/>
          <w:szCs w:val="21"/>
        </w:rPr>
        <w:t xml:space="preserve">, en adelante el “Proceso de Contratación” </w:t>
      </w:r>
    </w:p>
    <w:p w14:paraId="04A48357" w14:textId="77777777" w:rsidR="00AF5E41" w:rsidRPr="00E547C2" w:rsidDel="00770647" w:rsidRDefault="00AF5E41" w:rsidP="00AF5E41">
      <w:pPr>
        <w:rPr>
          <w:rFonts w:ascii="Arial" w:hAnsi="Arial" w:cs="Arial"/>
          <w:sz w:val="21"/>
          <w:szCs w:val="21"/>
        </w:rPr>
      </w:pPr>
      <w:r w:rsidRPr="00E547C2" w:rsidDel="00770647">
        <w:rPr>
          <w:rFonts w:ascii="Arial" w:hAnsi="Arial" w:cs="Arial"/>
          <w:sz w:val="21"/>
          <w:szCs w:val="21"/>
        </w:rPr>
        <w:t xml:space="preserve">Objeto: </w:t>
      </w:r>
    </w:p>
    <w:p w14:paraId="1B9EA3B6" w14:textId="77777777" w:rsidR="00AF5E41" w:rsidRPr="00E547C2" w:rsidDel="00770647" w:rsidRDefault="00AF5E41" w:rsidP="00AF5E41">
      <w:pPr>
        <w:autoSpaceDE w:val="0"/>
        <w:autoSpaceDN w:val="0"/>
        <w:adjustRightInd w:val="0"/>
        <w:spacing w:before="120" w:after="240"/>
        <w:jc w:val="both"/>
        <w:rPr>
          <w:rFonts w:ascii="Arial" w:hAnsi="Arial" w:cs="Arial"/>
          <w:sz w:val="21"/>
          <w:szCs w:val="21"/>
        </w:rPr>
      </w:pPr>
      <w:r w:rsidRPr="00E547C2" w:rsidDel="00770647">
        <w:rPr>
          <w:rFonts w:ascii="Arial" w:hAnsi="Arial" w:cs="Arial"/>
          <w:sz w:val="21"/>
          <w:szCs w:val="21"/>
        </w:rPr>
        <w:t>Estimados señores:</w:t>
      </w:r>
    </w:p>
    <w:p w14:paraId="2FFB2F78" w14:textId="77777777" w:rsidR="00AF5E41" w:rsidRPr="00E547C2" w:rsidDel="00770647" w:rsidRDefault="00AF5E41" w:rsidP="00AF5E41">
      <w:pPr>
        <w:spacing w:before="240" w:after="120"/>
        <w:jc w:val="both"/>
        <w:rPr>
          <w:rFonts w:ascii="Arial" w:hAnsi="Arial" w:cs="Arial"/>
          <w:sz w:val="21"/>
          <w:szCs w:val="21"/>
          <w:lang w:bidi="en-US"/>
        </w:rPr>
      </w:pPr>
      <w:r w:rsidRPr="00E547C2" w:rsidDel="00770647">
        <w:rPr>
          <w:rFonts w:ascii="Arial" w:hAnsi="Arial" w:cs="Arial"/>
          <w:sz w:val="21"/>
          <w:szCs w:val="21"/>
          <w:highlight w:val="lightGray"/>
        </w:rPr>
        <w:fldChar w:fldCharType="begin"/>
      </w:r>
      <w:r w:rsidRPr="00E547C2" w:rsidDel="00770647">
        <w:rPr>
          <w:rFonts w:ascii="Arial" w:hAnsi="Arial" w:cs="Arial"/>
          <w:sz w:val="21"/>
          <w:szCs w:val="21"/>
          <w:highlight w:val="lightGray"/>
          <w:lang w:bidi="en-US"/>
        </w:rPr>
        <w:instrText xml:space="preserve"> MACROBUTTON  AbrirEspacioPárrafo "[Nombre del representante legal del Proponente]" </w:instrText>
      </w:r>
      <w:r w:rsidRPr="00E547C2" w:rsidDel="00770647">
        <w:rPr>
          <w:rFonts w:ascii="Arial" w:hAnsi="Arial" w:cs="Arial"/>
          <w:sz w:val="21"/>
          <w:szCs w:val="21"/>
          <w:highlight w:val="lightGray"/>
          <w:lang w:bidi="en-US"/>
        </w:rPr>
        <w:fldChar w:fldCharType="end"/>
      </w:r>
      <w:r w:rsidRPr="00E547C2" w:rsidDel="00770647">
        <w:rPr>
          <w:rFonts w:ascii="Arial" w:hAnsi="Arial" w:cs="Arial"/>
          <w:sz w:val="21"/>
          <w:szCs w:val="21"/>
        </w:rPr>
        <w:t xml:space="preserve">en mi calidad de representante legal de </w:t>
      </w:r>
      <w:r w:rsidRPr="00E547C2" w:rsidDel="00770647">
        <w:rPr>
          <w:rFonts w:ascii="Arial" w:hAnsi="Arial" w:cs="Arial"/>
          <w:sz w:val="21"/>
          <w:szCs w:val="21"/>
          <w:highlight w:val="lightGray"/>
        </w:rPr>
        <w:t>[Nombre del Proponente - persona jurídica]</w:t>
      </w:r>
      <w:r w:rsidRPr="00E547C2" w:rsidDel="00770647">
        <w:rPr>
          <w:rFonts w:ascii="Arial" w:hAnsi="Arial" w:cs="Arial"/>
          <w:sz w:val="21"/>
          <w:szCs w:val="21"/>
          <w:lang w:bidi="en-US"/>
        </w:rPr>
        <w:t xml:space="preserve"> o </w:t>
      </w:r>
      <w:r w:rsidRPr="00E547C2" w:rsidDel="00770647">
        <w:rPr>
          <w:rFonts w:ascii="Arial" w:hAnsi="Arial" w:cs="Arial"/>
          <w:sz w:val="21"/>
          <w:szCs w:val="21"/>
          <w:highlight w:val="lightGray"/>
        </w:rPr>
        <w:t>[Nombre del Proponente- persona natural]</w:t>
      </w:r>
      <w:r w:rsidRPr="00E547C2" w:rsidDel="00770647">
        <w:rPr>
          <w:rFonts w:ascii="Arial" w:hAnsi="Arial" w:cs="Arial"/>
          <w:sz w:val="21"/>
          <w:szCs w:val="21"/>
        </w:rPr>
        <w:t xml:space="preserve"> </w:t>
      </w:r>
      <w:r w:rsidRPr="00E547C2" w:rsidDel="00770647">
        <w:rPr>
          <w:rFonts w:ascii="Arial" w:hAnsi="Arial" w:cs="Arial"/>
          <w:sz w:val="21"/>
          <w:szCs w:val="21"/>
          <w:lang w:bidi="en-US"/>
        </w:rPr>
        <w:t xml:space="preserve">en adelante el “Proponente”, presento ofrecimiento para contratar </w:t>
      </w:r>
      <w:r w:rsidRPr="00E547C2">
        <w:rPr>
          <w:rFonts w:ascii="Arial" w:hAnsi="Arial" w:cs="Arial"/>
          <w:sz w:val="21"/>
          <w:szCs w:val="21"/>
          <w:lang w:bidi="en-US"/>
        </w:rPr>
        <w:t>durante e</w:t>
      </w:r>
      <w:r w:rsidRPr="00E547C2" w:rsidDel="00770647">
        <w:rPr>
          <w:rFonts w:ascii="Arial" w:hAnsi="Arial" w:cs="Arial"/>
          <w:sz w:val="21"/>
          <w:szCs w:val="21"/>
          <w:lang w:bidi="en-US"/>
        </w:rPr>
        <w:t>l proyecto</w:t>
      </w:r>
      <w:r w:rsidRPr="00E547C2" w:rsidDel="00770647">
        <w:rPr>
          <w:rFonts w:ascii="Arial" w:hAnsi="Arial" w:cs="Arial"/>
          <w:sz w:val="21"/>
          <w:szCs w:val="21"/>
          <w:lang w:val="es-MX"/>
        </w:rPr>
        <w:t xml:space="preserve"> </w:t>
      </w:r>
      <w:r w:rsidRPr="00E547C2" w:rsidDel="00770647">
        <w:rPr>
          <w:rFonts w:ascii="Arial" w:hAnsi="Arial" w:cs="Arial"/>
          <w:sz w:val="21"/>
          <w:szCs w:val="21"/>
          <w:lang w:val="es-MX" w:bidi="en-US"/>
        </w:rPr>
        <w:t xml:space="preserve">personal de origen colombiano. </w:t>
      </w:r>
    </w:p>
    <w:p w14:paraId="5258EAD4" w14:textId="77777777" w:rsidR="00AF5E41" w:rsidRPr="00E547C2" w:rsidDel="00770647" w:rsidRDefault="00AF5E41" w:rsidP="00AF5E41">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Manifiesto bajo la gravedad del juramento que, en caso de resultar adjudicatario, incorporaré a la ejecución del contrato más del noventa por ciento (90 %) del personal técnico, operativo y profesional de origen </w:t>
      </w:r>
      <w:r w:rsidRPr="00E547C2">
        <w:rPr>
          <w:rFonts w:ascii="Arial" w:hAnsi="Arial" w:cs="Arial"/>
          <w:sz w:val="21"/>
          <w:szCs w:val="21"/>
          <w:lang w:bidi="en-US"/>
        </w:rPr>
        <w:t>colombiano</w:t>
      </w:r>
      <w:r w:rsidRPr="00E547C2" w:rsidDel="00770647">
        <w:rPr>
          <w:rFonts w:ascii="Arial" w:hAnsi="Arial" w:cs="Arial"/>
          <w:sz w:val="21"/>
          <w:szCs w:val="21"/>
          <w:lang w:bidi="en-US"/>
        </w:rPr>
        <w:t xml:space="preserve">. </w:t>
      </w:r>
    </w:p>
    <w:p w14:paraId="3835B7DC" w14:textId="77777777" w:rsidR="00AF5E41" w:rsidRPr="00E547C2" w:rsidDel="00770647" w:rsidRDefault="00AF5E41" w:rsidP="00AF5E41">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El cumplimiento de esta obligación será acreditado durante la ejecución del </w:t>
      </w:r>
      <w:r w:rsidRPr="00E547C2">
        <w:rPr>
          <w:rFonts w:ascii="Arial" w:hAnsi="Arial" w:cs="Arial"/>
          <w:sz w:val="21"/>
          <w:szCs w:val="21"/>
          <w:lang w:bidi="en-US"/>
        </w:rPr>
        <w:t>C</w:t>
      </w:r>
      <w:r w:rsidRPr="00E547C2" w:rsidDel="00770647">
        <w:rPr>
          <w:rFonts w:ascii="Arial" w:hAnsi="Arial" w:cs="Arial"/>
          <w:sz w:val="21"/>
          <w:szCs w:val="21"/>
          <w:lang w:bidi="en-US"/>
        </w:rPr>
        <w:t>ontrato mediante la entrega de alguno de los documentos previstos en el numeral 4.3.</w:t>
      </w:r>
      <w:r w:rsidRPr="00E547C2">
        <w:rPr>
          <w:rFonts w:ascii="Arial" w:hAnsi="Arial" w:cs="Arial"/>
          <w:sz w:val="21"/>
          <w:szCs w:val="21"/>
          <w:lang w:bidi="en-US"/>
        </w:rPr>
        <w:t>1.</w:t>
      </w:r>
      <w:r w:rsidRPr="00E547C2" w:rsidDel="00770647">
        <w:rPr>
          <w:rFonts w:ascii="Arial" w:hAnsi="Arial" w:cs="Arial"/>
          <w:sz w:val="21"/>
          <w:szCs w:val="21"/>
          <w:lang w:bidi="en-US"/>
        </w:rPr>
        <w:t>1</w:t>
      </w:r>
      <w:r w:rsidRPr="00E547C2">
        <w:rPr>
          <w:rFonts w:ascii="Arial" w:hAnsi="Arial" w:cs="Arial"/>
          <w:sz w:val="21"/>
          <w:szCs w:val="21"/>
          <w:lang w:bidi="en-US"/>
        </w:rPr>
        <w:t xml:space="preserve"> del documento base</w:t>
      </w:r>
      <w:r w:rsidRPr="00E547C2" w:rsidDel="00770647">
        <w:rPr>
          <w:rFonts w:ascii="Arial" w:hAnsi="Arial" w:cs="Arial"/>
          <w:sz w:val="21"/>
          <w:szCs w:val="21"/>
          <w:lang w:bidi="en-US"/>
        </w:rPr>
        <w:t xml:space="preserve">. Adicionalmente, el </w:t>
      </w:r>
      <w:r w:rsidRPr="00E547C2">
        <w:rPr>
          <w:rFonts w:ascii="Arial" w:hAnsi="Arial" w:cs="Arial"/>
          <w:sz w:val="21"/>
          <w:szCs w:val="21"/>
          <w:lang w:bidi="en-US"/>
        </w:rPr>
        <w:lastRenderedPageBreak/>
        <w:t>Contratista</w:t>
      </w:r>
      <w:r w:rsidRPr="00E547C2" w:rsidDel="00770647">
        <w:rPr>
          <w:rFonts w:ascii="Arial" w:hAnsi="Arial" w:cs="Arial"/>
          <w:sz w:val="21"/>
          <w:szCs w:val="21"/>
          <w:lang w:bidi="en-US"/>
        </w:rPr>
        <w:t xml:space="preserve">, a partir de </w:t>
      </w:r>
      <w:r w:rsidRPr="00E547C2">
        <w:rPr>
          <w:rFonts w:ascii="Arial" w:hAnsi="Arial" w:cs="Arial"/>
          <w:sz w:val="21"/>
          <w:szCs w:val="21"/>
          <w:lang w:bidi="en-US"/>
        </w:rPr>
        <w:t xml:space="preserve">iniciar con </w:t>
      </w:r>
      <w:r w:rsidRPr="00E547C2" w:rsidDel="00770647">
        <w:rPr>
          <w:rFonts w:ascii="Arial" w:hAnsi="Arial" w:cs="Arial"/>
          <w:sz w:val="21"/>
          <w:szCs w:val="21"/>
          <w:lang w:bidi="en-US"/>
        </w:rPr>
        <w:t xml:space="preserve">la ejecución del contrato, deberá allegar mensualmente una declaración expedida por su representante </w:t>
      </w:r>
      <w:r w:rsidRPr="00E547C2">
        <w:rPr>
          <w:rFonts w:ascii="Arial" w:hAnsi="Arial" w:cs="Arial"/>
          <w:sz w:val="21"/>
          <w:szCs w:val="21"/>
          <w:lang w:bidi="en-US"/>
        </w:rPr>
        <w:t xml:space="preserve">legal </w:t>
      </w:r>
      <w:r w:rsidRPr="00E547C2" w:rsidDel="00770647">
        <w:rPr>
          <w:rFonts w:ascii="Arial" w:hAnsi="Arial" w:cs="Arial"/>
          <w:sz w:val="21"/>
          <w:szCs w:val="21"/>
          <w:lang w:bidi="en-US"/>
        </w:rPr>
        <w:t xml:space="preserve">en la que conste que se mantiene el porcentaje de personal técnico, operativo y profesional colombiano y adjuntar el soporte de la vinculación laboral o por cualquier otra modalidad de ese personal. </w:t>
      </w:r>
    </w:p>
    <w:p w14:paraId="7FDB3B86" w14:textId="77777777" w:rsidR="00AF5E41" w:rsidRPr="00E547C2" w:rsidDel="00770647" w:rsidRDefault="00AF5E41" w:rsidP="00AF5E41">
      <w:pPr>
        <w:spacing w:before="120" w:after="120"/>
        <w:jc w:val="both"/>
        <w:rPr>
          <w:rFonts w:ascii="Arial" w:hAnsi="Arial" w:cs="Arial"/>
          <w:sz w:val="21"/>
          <w:szCs w:val="21"/>
        </w:rPr>
      </w:pPr>
    </w:p>
    <w:p w14:paraId="18878442" w14:textId="77777777" w:rsidR="00AF5E41" w:rsidRPr="00E547C2" w:rsidDel="00770647" w:rsidRDefault="00AF5E41" w:rsidP="00AF5E41">
      <w:pPr>
        <w:spacing w:before="120" w:after="120"/>
        <w:jc w:val="both"/>
        <w:rPr>
          <w:rFonts w:ascii="Arial" w:hAnsi="Arial" w:cs="Arial"/>
          <w:sz w:val="21"/>
          <w:szCs w:val="21"/>
        </w:rPr>
      </w:pPr>
      <w:r w:rsidRPr="00E547C2" w:rsidDel="00770647">
        <w:rPr>
          <w:rFonts w:ascii="Arial" w:hAnsi="Arial" w:cs="Arial"/>
          <w:sz w:val="21"/>
          <w:szCs w:val="21"/>
        </w:rPr>
        <w:t>Atentamente,</w:t>
      </w:r>
    </w:p>
    <w:p w14:paraId="21E9A621" w14:textId="77777777" w:rsidR="00AF5E41" w:rsidRPr="00E547C2" w:rsidDel="00770647" w:rsidRDefault="00AF5E41" w:rsidP="00AF5E41">
      <w:pPr>
        <w:spacing w:before="120" w:after="120"/>
        <w:jc w:val="both"/>
        <w:rPr>
          <w:rFonts w:ascii="Arial" w:hAnsi="Arial" w:cs="Arial"/>
          <w:sz w:val="21"/>
          <w:szCs w:val="21"/>
        </w:rPr>
      </w:pPr>
    </w:p>
    <w:p w14:paraId="1B9704C6"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 xml:space="preserve">Nombre del </w:t>
      </w:r>
      <w:r w:rsidRPr="00E547C2">
        <w:rPr>
          <w:rFonts w:ascii="Arial" w:hAnsi="Arial" w:cs="Arial"/>
          <w:sz w:val="21"/>
          <w:szCs w:val="21"/>
        </w:rPr>
        <w:t>P</w:t>
      </w:r>
      <w:r w:rsidRPr="00E547C2" w:rsidDel="00770647">
        <w:rPr>
          <w:rFonts w:ascii="Arial" w:hAnsi="Arial" w:cs="Arial"/>
          <w:sz w:val="21"/>
          <w:szCs w:val="21"/>
        </w:rPr>
        <w:t>roponente</w:t>
      </w:r>
      <w:r w:rsidRPr="00E547C2" w:rsidDel="00770647">
        <w:rPr>
          <w:rFonts w:ascii="Arial" w:hAnsi="Arial" w:cs="Arial"/>
          <w:sz w:val="21"/>
          <w:szCs w:val="21"/>
        </w:rPr>
        <w:tab/>
        <w:t>_______________________________________</w:t>
      </w:r>
    </w:p>
    <w:p w14:paraId="0B9EF008"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Nombre del representante legal</w:t>
      </w:r>
      <w:r w:rsidRPr="00E547C2" w:rsidDel="00770647">
        <w:rPr>
          <w:rFonts w:ascii="Arial" w:hAnsi="Arial" w:cs="Arial"/>
          <w:sz w:val="21"/>
          <w:szCs w:val="21"/>
        </w:rPr>
        <w:tab/>
        <w:t>__________________________________</w:t>
      </w:r>
    </w:p>
    <w:p w14:paraId="6B6B1D0C"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 C.</w:t>
      </w:r>
      <w:r w:rsidRPr="00E547C2" w:rsidDel="00770647">
        <w:rPr>
          <w:rFonts w:ascii="Arial" w:hAnsi="Arial" w:cs="Arial"/>
          <w:sz w:val="21"/>
          <w:szCs w:val="21"/>
        </w:rPr>
        <w:tab/>
        <w:t>_____________________ de _______________</w:t>
      </w:r>
    </w:p>
    <w:p w14:paraId="074653C4"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Dirección de correo</w:t>
      </w:r>
      <w:r w:rsidRPr="00E547C2" w:rsidDel="00770647">
        <w:rPr>
          <w:rFonts w:ascii="Arial" w:hAnsi="Arial" w:cs="Arial"/>
          <w:sz w:val="21"/>
          <w:szCs w:val="21"/>
        </w:rPr>
        <w:tab/>
        <w:t>_______________________________________</w:t>
      </w:r>
    </w:p>
    <w:p w14:paraId="30084A2A"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Correo electrónico</w:t>
      </w:r>
      <w:r w:rsidRPr="00E547C2" w:rsidDel="00770647">
        <w:rPr>
          <w:rFonts w:ascii="Arial" w:hAnsi="Arial" w:cs="Arial"/>
          <w:sz w:val="21"/>
          <w:szCs w:val="21"/>
        </w:rPr>
        <w:tab/>
        <w:t>_______________________________________</w:t>
      </w:r>
    </w:p>
    <w:p w14:paraId="4911FD6E" w14:textId="77777777" w:rsidR="00AF5E41" w:rsidRPr="00E547C2" w:rsidRDefault="00AF5E41" w:rsidP="00AF5E41">
      <w:pPr>
        <w:spacing w:before="120" w:after="240"/>
        <w:jc w:val="both"/>
        <w:rPr>
          <w:rFonts w:ascii="Arial" w:hAnsi="Arial" w:cs="Arial"/>
          <w:sz w:val="21"/>
          <w:szCs w:val="21"/>
        </w:rPr>
      </w:pPr>
    </w:p>
    <w:p w14:paraId="52344C70" w14:textId="77777777" w:rsidR="00AF5E41" w:rsidRPr="00E547C2" w:rsidRDefault="00AF5E41" w:rsidP="00AF5E41">
      <w:pPr>
        <w:rPr>
          <w:rFonts w:ascii="Arial" w:hAnsi="Arial" w:cs="Arial"/>
          <w:sz w:val="21"/>
          <w:szCs w:val="21"/>
        </w:rPr>
      </w:pPr>
    </w:p>
    <w:p w14:paraId="64F5EAF4"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5960FF84" w14:textId="77777777" w:rsidR="00B96957" w:rsidRPr="00E547C2" w:rsidRDefault="00B96957" w:rsidP="00B96957">
      <w:pPr>
        <w:jc w:val="both"/>
        <w:rPr>
          <w:rFonts w:ascii="Arial" w:hAnsi="Arial" w:cs="Arial"/>
          <w:b/>
          <w:color w:val="FF0000"/>
          <w:sz w:val="21"/>
          <w:szCs w:val="21"/>
          <w:highlight w:val="yellow"/>
        </w:rPr>
      </w:pPr>
    </w:p>
    <w:p w14:paraId="67480E80" w14:textId="0AAC3B96"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1176A366" w14:textId="746C4B15" w:rsidR="00B96957" w:rsidRPr="00E547C2" w:rsidRDefault="00B5276E" w:rsidP="007E748B">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 xml:space="preserve">FORMATO </w:t>
      </w:r>
      <w:r w:rsidR="00127D59" w:rsidRPr="00E547C2">
        <w:rPr>
          <w:rFonts w:ascii="Arial" w:eastAsiaTheme="minorHAnsi" w:hAnsi="Arial" w:cs="Arial"/>
          <w:b/>
          <w:bCs/>
          <w:sz w:val="21"/>
          <w:szCs w:val="21"/>
          <w:lang w:eastAsia="en-US"/>
        </w:rPr>
        <w:t>10</w:t>
      </w:r>
      <w:r w:rsidR="00B96957" w:rsidRPr="00E547C2">
        <w:rPr>
          <w:rFonts w:ascii="Arial" w:eastAsiaTheme="minorHAnsi" w:hAnsi="Arial" w:cs="Arial"/>
          <w:b/>
          <w:bCs/>
          <w:sz w:val="21"/>
          <w:szCs w:val="21"/>
          <w:lang w:eastAsia="en-US"/>
        </w:rPr>
        <w:t xml:space="preserve"> – PARTICIPACIÓN MAYORITARIA DE MUJERES CABEZA DE FAMILIA Y/O MUJERES VÍCTIMA DE VIOLENCIA INTRAFAMILIAR (PERSONA JURÍDICA)</w:t>
      </w:r>
    </w:p>
    <w:p w14:paraId="0F672932" w14:textId="77777777" w:rsidR="00B96957" w:rsidRPr="00E547C2" w:rsidRDefault="00B96957" w:rsidP="00B96957">
      <w:pPr>
        <w:tabs>
          <w:tab w:val="left" w:pos="-142"/>
        </w:tabs>
        <w:autoSpaceDE w:val="0"/>
        <w:autoSpaceDN w:val="0"/>
        <w:adjustRightInd w:val="0"/>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A40BE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76A55B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Señores</w:t>
      </w:r>
    </w:p>
    <w:p w14:paraId="55684146" w14:textId="77777777" w:rsidR="00B96957" w:rsidRPr="00E547C2" w:rsidRDefault="00B96957" w:rsidP="00B96957">
      <w:pPr>
        <w:tabs>
          <w:tab w:val="left" w:pos="-142"/>
        </w:tabs>
        <w:autoSpaceDE w:val="0"/>
        <w:autoSpaceDN w:val="0"/>
        <w:adjustRightInd w:val="0"/>
        <w:jc w:val="both"/>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B9CFFC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10E78D2"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533DFB36" w14:textId="77777777" w:rsidR="00B96957" w:rsidRPr="00E547C2" w:rsidRDefault="00B96957" w:rsidP="00B96957">
      <w:pPr>
        <w:tabs>
          <w:tab w:val="left" w:pos="-142"/>
        </w:tabs>
        <w:autoSpaceDE w:val="0"/>
        <w:autoSpaceDN w:val="0"/>
        <w:adjustRightInd w:val="0"/>
        <w:jc w:val="both"/>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0BDB2841"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Objeto: </w:t>
      </w:r>
    </w:p>
    <w:p w14:paraId="26D4F8FB" w14:textId="77777777" w:rsidR="00E13544" w:rsidRPr="00E547C2" w:rsidRDefault="00E13544" w:rsidP="00B96957">
      <w:pPr>
        <w:widowControl w:val="0"/>
        <w:jc w:val="both"/>
        <w:rPr>
          <w:rFonts w:ascii="Arial" w:eastAsia="Arial" w:hAnsi="Arial" w:cs="Arial"/>
          <w:sz w:val="21"/>
          <w:szCs w:val="21"/>
          <w:lang w:eastAsia="en-US"/>
        </w:rPr>
      </w:pPr>
    </w:p>
    <w:p w14:paraId="3653B948" w14:textId="77777777" w:rsidR="00E13544" w:rsidRPr="00E547C2" w:rsidRDefault="00E13544" w:rsidP="00B96957">
      <w:pPr>
        <w:widowControl w:val="0"/>
        <w:jc w:val="both"/>
        <w:rPr>
          <w:rFonts w:ascii="Arial" w:eastAsia="Arial" w:hAnsi="Arial" w:cs="Arial"/>
          <w:sz w:val="21"/>
          <w:szCs w:val="21"/>
          <w:lang w:eastAsia="en-US"/>
        </w:rPr>
      </w:pPr>
    </w:p>
    <w:p w14:paraId="38BD6E5E" w14:textId="5360741F"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563FDB0C"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el representante legal de la persona jurídica o del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identificada con el NIT </w:t>
      </w:r>
      <w:r w:rsidRPr="00E547C2">
        <w:rPr>
          <w:rFonts w:ascii="Arial" w:eastAsiaTheme="minorHAnsi" w:hAnsi="Arial" w:cs="Arial"/>
          <w:sz w:val="21"/>
          <w:szCs w:val="21"/>
          <w:highlight w:val="lightGray"/>
          <w:lang w:eastAsia="en-US"/>
        </w:rPr>
        <w:t>[Incluir el NIT]</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C33F76"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6E6D095F" w14:textId="77777777" w:rsidTr="00C82EF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F66857B"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B1BA3EF"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Número de cuotas sociales, acciones que poseen o el alcance o condición de su participación en el caso de las personas jurídicas sin ánimo de lucro</w:t>
            </w:r>
            <w:r w:rsidRPr="00C82EFA">
              <w:rPr>
                <w:rFonts w:ascii="Arial" w:eastAsiaTheme="minorHAnsi" w:hAnsi="Arial" w:cs="Arial"/>
                <w:b/>
                <w:color w:val="FFFFFF" w:themeColor="background1"/>
                <w:sz w:val="21"/>
                <w:szCs w:val="21"/>
                <w:lang w:eastAsia="en-US"/>
              </w:rPr>
              <w:fldChar w:fldCharType="begin"/>
            </w:r>
            <w:r w:rsidRPr="00C82EFA">
              <w:rPr>
                <w:rFonts w:ascii="Arial" w:eastAsiaTheme="minorHAnsi" w:hAnsi="Arial" w:cs="Arial"/>
                <w:b/>
                <w:color w:val="FFFFFF" w:themeColor="background1"/>
                <w:sz w:val="21"/>
                <w:szCs w:val="21"/>
                <w:lang w:eastAsia="en-US"/>
              </w:rPr>
              <w:instrText xml:space="preserve"> AUTHOR  "Nombre y Apellidos" \* FirstCap  \* MERGEFORMAT </w:instrText>
            </w:r>
            <w:r w:rsidRPr="00C82EFA">
              <w:rPr>
                <w:rFonts w:ascii="Arial" w:eastAsiaTheme="minorHAnsi" w:hAnsi="Arial" w:cs="Arial"/>
                <w:b/>
                <w:color w:val="FFFFFF" w:themeColor="background1"/>
                <w:sz w:val="21"/>
                <w:szCs w:val="21"/>
                <w:lang w:eastAsia="en-US"/>
              </w:rPr>
              <w:fldChar w:fldCharType="end"/>
            </w:r>
          </w:p>
        </w:tc>
      </w:tr>
      <w:tr w:rsidR="00B96957" w:rsidRPr="00E547C2" w14:paraId="47FFC926"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D83F6"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C5758"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3AD48C26" w14:textId="77777777" w:rsidR="00B96957" w:rsidRPr="00E547C2" w:rsidRDefault="00B96957" w:rsidP="00B96957">
      <w:pPr>
        <w:widowControl w:val="0"/>
        <w:jc w:val="both"/>
        <w:rPr>
          <w:rFonts w:ascii="Arial" w:hAnsi="Arial" w:cs="Arial"/>
          <w:sz w:val="21"/>
          <w:szCs w:val="21"/>
        </w:rPr>
      </w:pPr>
    </w:p>
    <w:p w14:paraId="07116360"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11E1DFC" w14:textId="77777777" w:rsidR="00B96957" w:rsidRPr="00E547C2" w:rsidRDefault="00B96957" w:rsidP="00B96957">
      <w:pPr>
        <w:jc w:val="both"/>
        <w:rPr>
          <w:rFonts w:ascii="Arial" w:hAnsi="Arial" w:cs="Arial"/>
          <w:sz w:val="21"/>
          <w:szCs w:val="21"/>
        </w:rPr>
      </w:pPr>
    </w:p>
    <w:p w14:paraId="3B712AA8" w14:textId="77777777" w:rsidR="00B96957" w:rsidRPr="00E547C2" w:rsidRDefault="00B96957" w:rsidP="00B96957">
      <w:pPr>
        <w:jc w:val="both"/>
        <w:rPr>
          <w:rFonts w:ascii="Arial" w:hAnsi="Arial" w:cs="Arial"/>
          <w:b/>
          <w:sz w:val="21"/>
          <w:szCs w:val="21"/>
        </w:rPr>
      </w:pPr>
    </w:p>
    <w:p w14:paraId="7F7E4E43"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2B8D5B6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el revisor fiscal, según corresponda</w:t>
      </w:r>
    </w:p>
    <w:p w14:paraId="68F72F3D" w14:textId="77777777" w:rsidR="00B96957" w:rsidRPr="00E547C2" w:rsidRDefault="00B96957" w:rsidP="00B96957">
      <w:pPr>
        <w:jc w:val="both"/>
        <w:rPr>
          <w:rFonts w:ascii="Arial" w:hAnsi="Arial" w:cs="Arial"/>
          <w:sz w:val="21"/>
          <w:szCs w:val="21"/>
        </w:rPr>
      </w:pPr>
    </w:p>
    <w:p w14:paraId="7FEF6F24" w14:textId="77777777" w:rsidR="00167F22" w:rsidRPr="00E547C2" w:rsidRDefault="00167F22" w:rsidP="000B7908">
      <w:pPr>
        <w:jc w:val="center"/>
        <w:rPr>
          <w:rFonts w:ascii="Arial" w:hAnsi="Arial" w:cs="Arial"/>
          <w:b/>
          <w:bCs/>
          <w:sz w:val="21"/>
          <w:szCs w:val="21"/>
        </w:rPr>
      </w:pPr>
    </w:p>
    <w:p w14:paraId="35CF273B" w14:textId="77777777" w:rsidR="00167F22" w:rsidRPr="00E547C2" w:rsidRDefault="00167F22" w:rsidP="000B7908">
      <w:pPr>
        <w:jc w:val="center"/>
        <w:rPr>
          <w:rFonts w:ascii="Arial" w:hAnsi="Arial" w:cs="Arial"/>
          <w:b/>
          <w:bCs/>
          <w:sz w:val="21"/>
          <w:szCs w:val="21"/>
        </w:rPr>
      </w:pPr>
    </w:p>
    <w:p w14:paraId="70A132C4" w14:textId="77777777" w:rsidR="00167F22" w:rsidRPr="00E547C2" w:rsidRDefault="00167F22" w:rsidP="000B7908">
      <w:pPr>
        <w:jc w:val="center"/>
        <w:rPr>
          <w:rFonts w:ascii="Arial" w:hAnsi="Arial" w:cs="Arial"/>
          <w:b/>
          <w:bCs/>
          <w:sz w:val="21"/>
          <w:szCs w:val="21"/>
        </w:rPr>
      </w:pPr>
    </w:p>
    <w:p w14:paraId="000CE404" w14:textId="77777777" w:rsidR="00167F22" w:rsidRPr="00E547C2" w:rsidRDefault="00167F22" w:rsidP="000B7908">
      <w:pPr>
        <w:jc w:val="center"/>
        <w:rPr>
          <w:rFonts w:ascii="Arial" w:hAnsi="Arial" w:cs="Arial"/>
          <w:b/>
          <w:bCs/>
          <w:sz w:val="21"/>
          <w:szCs w:val="21"/>
        </w:rPr>
      </w:pPr>
    </w:p>
    <w:p w14:paraId="11952996" w14:textId="77777777" w:rsidR="00167F22" w:rsidRPr="00E547C2" w:rsidRDefault="00167F22" w:rsidP="000B7908">
      <w:pPr>
        <w:jc w:val="center"/>
        <w:rPr>
          <w:rFonts w:ascii="Arial" w:hAnsi="Arial" w:cs="Arial"/>
          <w:b/>
          <w:bCs/>
          <w:sz w:val="21"/>
          <w:szCs w:val="21"/>
        </w:rPr>
      </w:pPr>
    </w:p>
    <w:p w14:paraId="37011B98" w14:textId="77777777" w:rsidR="00167F22" w:rsidRPr="00E547C2" w:rsidRDefault="00167F22" w:rsidP="000B7908">
      <w:pPr>
        <w:jc w:val="center"/>
        <w:rPr>
          <w:rFonts w:ascii="Arial" w:hAnsi="Arial" w:cs="Arial"/>
          <w:b/>
          <w:bCs/>
          <w:sz w:val="21"/>
          <w:szCs w:val="21"/>
        </w:rPr>
      </w:pPr>
    </w:p>
    <w:p w14:paraId="62F96C0E" w14:textId="77777777" w:rsidR="00167F22" w:rsidRPr="00E547C2" w:rsidRDefault="00167F22" w:rsidP="000B7908">
      <w:pPr>
        <w:jc w:val="center"/>
        <w:rPr>
          <w:rFonts w:ascii="Arial" w:hAnsi="Arial" w:cs="Arial"/>
          <w:b/>
          <w:bCs/>
          <w:sz w:val="21"/>
          <w:szCs w:val="21"/>
        </w:rPr>
      </w:pPr>
    </w:p>
    <w:p w14:paraId="19DC2094" w14:textId="77777777" w:rsidR="00167F22" w:rsidRPr="00E547C2" w:rsidRDefault="00167F22" w:rsidP="000B7908">
      <w:pPr>
        <w:jc w:val="center"/>
        <w:rPr>
          <w:rFonts w:ascii="Arial" w:hAnsi="Arial" w:cs="Arial"/>
          <w:b/>
          <w:bCs/>
          <w:sz w:val="21"/>
          <w:szCs w:val="21"/>
        </w:rPr>
      </w:pPr>
    </w:p>
    <w:p w14:paraId="563DF1F4" w14:textId="77777777" w:rsidR="00167F22" w:rsidRPr="00E547C2" w:rsidRDefault="00167F22" w:rsidP="000B7908">
      <w:pPr>
        <w:jc w:val="center"/>
        <w:rPr>
          <w:rFonts w:ascii="Arial" w:hAnsi="Arial" w:cs="Arial"/>
          <w:b/>
          <w:bCs/>
          <w:sz w:val="21"/>
          <w:szCs w:val="21"/>
        </w:rPr>
      </w:pPr>
    </w:p>
    <w:p w14:paraId="1235BD2B" w14:textId="77777777" w:rsidR="00167F22" w:rsidRPr="00E547C2" w:rsidRDefault="00167F22" w:rsidP="000B7908">
      <w:pPr>
        <w:jc w:val="center"/>
        <w:rPr>
          <w:rFonts w:ascii="Arial" w:hAnsi="Arial" w:cs="Arial"/>
          <w:b/>
          <w:bCs/>
          <w:sz w:val="21"/>
          <w:szCs w:val="21"/>
        </w:rPr>
      </w:pPr>
    </w:p>
    <w:p w14:paraId="4711C62A" w14:textId="77777777" w:rsidR="00167F22" w:rsidRPr="00E547C2" w:rsidRDefault="00167F22" w:rsidP="000B7908">
      <w:pPr>
        <w:jc w:val="center"/>
        <w:rPr>
          <w:rFonts w:ascii="Arial" w:hAnsi="Arial" w:cs="Arial"/>
          <w:b/>
          <w:bCs/>
          <w:sz w:val="21"/>
          <w:szCs w:val="21"/>
        </w:rPr>
      </w:pPr>
    </w:p>
    <w:p w14:paraId="6E2CBD2F" w14:textId="77777777" w:rsidR="00167F22" w:rsidRPr="00E547C2" w:rsidRDefault="00167F22" w:rsidP="000B7908">
      <w:pPr>
        <w:jc w:val="center"/>
        <w:rPr>
          <w:rFonts w:ascii="Arial" w:hAnsi="Arial" w:cs="Arial"/>
          <w:b/>
          <w:bCs/>
          <w:sz w:val="21"/>
          <w:szCs w:val="21"/>
        </w:rPr>
      </w:pPr>
    </w:p>
    <w:p w14:paraId="73CAFAA5" w14:textId="77777777" w:rsidR="00167F22" w:rsidRPr="00E547C2" w:rsidRDefault="00167F22" w:rsidP="000B7908">
      <w:pPr>
        <w:jc w:val="center"/>
        <w:rPr>
          <w:rFonts w:ascii="Arial" w:hAnsi="Arial" w:cs="Arial"/>
          <w:b/>
          <w:bCs/>
          <w:sz w:val="21"/>
          <w:szCs w:val="21"/>
        </w:rPr>
      </w:pPr>
    </w:p>
    <w:p w14:paraId="6DDC2E4B" w14:textId="4562A118"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 xml:space="preserve">FORMATO </w:t>
      </w:r>
      <w:r w:rsidR="00127D59" w:rsidRPr="00E547C2">
        <w:rPr>
          <w:rFonts w:ascii="Arial" w:hAnsi="Arial" w:cs="Arial"/>
          <w:b/>
          <w:bCs/>
          <w:sz w:val="21"/>
          <w:szCs w:val="21"/>
        </w:rPr>
        <w:t>11</w:t>
      </w:r>
      <w:r w:rsidR="00B96957" w:rsidRPr="00E547C2">
        <w:rPr>
          <w:rFonts w:ascii="Arial" w:hAnsi="Arial" w:cs="Arial"/>
          <w:b/>
          <w:bCs/>
          <w:sz w:val="21"/>
          <w:szCs w:val="21"/>
        </w:rPr>
        <w:t xml:space="preserve"> – VINCULACIÓN DE PERSONAS EN CONDICIÓN DE DISCAPACIDAD</w:t>
      </w:r>
    </w:p>
    <w:p w14:paraId="32E8EC1B" w14:textId="77777777" w:rsidR="00B96957" w:rsidRPr="00E547C2" w:rsidRDefault="00B96957" w:rsidP="00B96957">
      <w:pPr>
        <w:jc w:val="both"/>
        <w:rPr>
          <w:rFonts w:ascii="Arial" w:hAnsi="Arial" w:cs="Arial"/>
          <w:b/>
          <w:bCs/>
          <w:sz w:val="21"/>
          <w:szCs w:val="21"/>
        </w:rPr>
      </w:pPr>
    </w:p>
    <w:p w14:paraId="2CB6A13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552EFC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9C48ADF"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41032B3"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C75E4E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1DA5C23" w14:textId="77777777" w:rsidR="00B96957" w:rsidRPr="00E547C2" w:rsidRDefault="00B96957" w:rsidP="00B96957">
      <w:pPr>
        <w:jc w:val="both"/>
        <w:rPr>
          <w:rFonts w:ascii="Arial" w:hAnsi="Arial" w:cs="Arial"/>
          <w:sz w:val="21"/>
          <w:szCs w:val="21"/>
        </w:rPr>
      </w:pPr>
    </w:p>
    <w:p w14:paraId="510D80BB"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E1073D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28395DF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367C0D0" w14:textId="17CA1BA2" w:rsidR="00B96957" w:rsidRPr="00E547C2" w:rsidRDefault="00B96957" w:rsidP="00127D59">
      <w:pPr>
        <w:jc w:val="both"/>
        <w:rPr>
          <w:rFonts w:ascii="Arial" w:hAnsi="Arial" w:cs="Arial"/>
          <w:sz w:val="21"/>
          <w:szCs w:val="21"/>
          <w:highlight w:val="lightGray"/>
        </w:rPr>
      </w:pPr>
    </w:p>
    <w:p w14:paraId="0E5CA03E"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127C123D" w14:textId="77777777" w:rsidR="00B96957" w:rsidRPr="00E547C2" w:rsidRDefault="00B96957" w:rsidP="00B96957">
      <w:pPr>
        <w:jc w:val="both"/>
        <w:rPr>
          <w:rFonts w:ascii="Arial" w:hAnsi="Arial" w:cs="Arial"/>
          <w:sz w:val="21"/>
          <w:szCs w:val="21"/>
        </w:rPr>
      </w:pPr>
    </w:p>
    <w:p w14:paraId="3CD46BFA"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E547C2">
        <w:rPr>
          <w:rFonts w:ascii="Arial" w:hAnsi="Arial" w:cs="Arial"/>
          <w:sz w:val="21"/>
          <w:szCs w:val="21"/>
          <w:highlight w:val="lightGray"/>
        </w:rPr>
        <w:t>[con una anterioridad no inferior a un año o desde la constitución de la sociedad (para sociedades con menos de un año de constitución)]</w:t>
      </w:r>
      <w:r w:rsidRPr="00E547C2">
        <w:rPr>
          <w:rFonts w:ascii="Arial" w:hAnsi="Arial" w:cs="Arial"/>
          <w:sz w:val="21"/>
          <w:szCs w:val="21"/>
        </w:rPr>
        <w:t>, para lo cual adjunto el certificado expedido por el Ministerio del Trabajo.</w:t>
      </w:r>
    </w:p>
    <w:p w14:paraId="3C3F2A0A" w14:textId="77777777" w:rsidR="00B96957" w:rsidRPr="00E547C2" w:rsidRDefault="00B96957" w:rsidP="00B96957">
      <w:pPr>
        <w:jc w:val="both"/>
        <w:rPr>
          <w:rFonts w:ascii="Arial" w:hAnsi="Arial" w:cs="Arial"/>
          <w:sz w:val="21"/>
          <w:szCs w:val="21"/>
        </w:rPr>
      </w:pPr>
    </w:p>
    <w:p w14:paraId="5E3CA1C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716B7C4" w14:textId="77777777" w:rsidR="00B96957" w:rsidRPr="00E547C2" w:rsidRDefault="00B96957" w:rsidP="00B96957">
      <w:pPr>
        <w:widowControl w:val="0"/>
        <w:jc w:val="both"/>
        <w:rPr>
          <w:rFonts w:ascii="Arial" w:hAnsi="Arial" w:cs="Arial"/>
          <w:sz w:val="21"/>
          <w:szCs w:val="21"/>
        </w:rPr>
      </w:pPr>
    </w:p>
    <w:p w14:paraId="1D94B2B2"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C981DFE" w14:textId="77777777" w:rsidR="00B96957" w:rsidRPr="00E547C2" w:rsidRDefault="00B96957" w:rsidP="00B96957">
      <w:pPr>
        <w:jc w:val="both"/>
        <w:rPr>
          <w:rFonts w:ascii="Arial" w:hAnsi="Arial" w:cs="Arial"/>
          <w:b/>
          <w:sz w:val="21"/>
          <w:szCs w:val="21"/>
        </w:rPr>
      </w:pPr>
    </w:p>
    <w:p w14:paraId="22C3967B" w14:textId="77777777" w:rsidR="00B96957" w:rsidRPr="00E547C2" w:rsidRDefault="00B96957" w:rsidP="00B96957">
      <w:pPr>
        <w:jc w:val="both"/>
        <w:rPr>
          <w:rFonts w:ascii="Arial" w:hAnsi="Arial" w:cs="Arial"/>
          <w:b/>
          <w:sz w:val="21"/>
          <w:szCs w:val="21"/>
        </w:rPr>
      </w:pPr>
    </w:p>
    <w:p w14:paraId="4470B43D" w14:textId="77777777" w:rsidR="00B96957" w:rsidRPr="00E547C2" w:rsidRDefault="00B96957" w:rsidP="00B96957">
      <w:pPr>
        <w:jc w:val="both"/>
        <w:rPr>
          <w:rFonts w:ascii="Arial" w:hAnsi="Arial" w:cs="Arial"/>
          <w:b/>
          <w:sz w:val="21"/>
          <w:szCs w:val="21"/>
        </w:rPr>
      </w:pPr>
    </w:p>
    <w:p w14:paraId="32BF73E8" w14:textId="77777777" w:rsidR="00B96957" w:rsidRPr="00E547C2" w:rsidRDefault="00B96957" w:rsidP="00B96957">
      <w:pPr>
        <w:jc w:val="both"/>
        <w:rPr>
          <w:rFonts w:ascii="Arial" w:hAnsi="Arial" w:cs="Arial"/>
          <w:b/>
          <w:sz w:val="21"/>
          <w:szCs w:val="21"/>
        </w:rPr>
      </w:pPr>
    </w:p>
    <w:p w14:paraId="75CE6CC3"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0B2F5ABF"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32B90610" w14:textId="77777777" w:rsidR="00B96957" w:rsidRPr="00E547C2" w:rsidRDefault="00B96957" w:rsidP="00B96957">
      <w:pPr>
        <w:jc w:val="both"/>
        <w:rPr>
          <w:rFonts w:ascii="Arial" w:hAnsi="Arial" w:cs="Arial"/>
          <w:sz w:val="21"/>
          <w:szCs w:val="21"/>
        </w:rPr>
      </w:pPr>
    </w:p>
    <w:p w14:paraId="7F2A61E2" w14:textId="77777777" w:rsidR="00B96957" w:rsidRPr="00E547C2" w:rsidRDefault="00B96957" w:rsidP="00B96957">
      <w:pPr>
        <w:jc w:val="both"/>
        <w:rPr>
          <w:rFonts w:ascii="Arial" w:hAnsi="Arial" w:cs="Arial"/>
          <w:sz w:val="21"/>
          <w:szCs w:val="21"/>
        </w:rPr>
      </w:pPr>
    </w:p>
    <w:p w14:paraId="17FA25A6" w14:textId="77777777" w:rsidR="00B96957" w:rsidRPr="00E547C2" w:rsidRDefault="00B96957" w:rsidP="00B96957">
      <w:pPr>
        <w:jc w:val="both"/>
        <w:rPr>
          <w:rFonts w:ascii="Arial" w:hAnsi="Arial" w:cs="Arial"/>
          <w:sz w:val="21"/>
          <w:szCs w:val="21"/>
        </w:rPr>
      </w:pPr>
    </w:p>
    <w:p w14:paraId="7282FF3C" w14:textId="77777777" w:rsidR="00B96957" w:rsidRDefault="00B96957" w:rsidP="00B96957">
      <w:pPr>
        <w:jc w:val="both"/>
        <w:rPr>
          <w:rFonts w:ascii="Arial" w:hAnsi="Arial" w:cs="Arial"/>
          <w:sz w:val="21"/>
          <w:szCs w:val="21"/>
        </w:rPr>
      </w:pPr>
    </w:p>
    <w:p w14:paraId="011370B3" w14:textId="77777777" w:rsidR="00A73CC6" w:rsidRDefault="00A73CC6" w:rsidP="00B96957">
      <w:pPr>
        <w:jc w:val="both"/>
        <w:rPr>
          <w:rFonts w:ascii="Arial" w:hAnsi="Arial" w:cs="Arial"/>
          <w:sz w:val="21"/>
          <w:szCs w:val="21"/>
        </w:rPr>
      </w:pPr>
    </w:p>
    <w:p w14:paraId="16251DA1" w14:textId="77777777" w:rsidR="00A73CC6" w:rsidRDefault="00A73CC6" w:rsidP="00B96957">
      <w:pPr>
        <w:jc w:val="both"/>
        <w:rPr>
          <w:rFonts w:ascii="Arial" w:hAnsi="Arial" w:cs="Arial"/>
          <w:sz w:val="21"/>
          <w:szCs w:val="21"/>
        </w:rPr>
      </w:pPr>
    </w:p>
    <w:p w14:paraId="5C2C18FF" w14:textId="77777777" w:rsidR="00A73CC6" w:rsidRDefault="00A73CC6" w:rsidP="00B96957">
      <w:pPr>
        <w:jc w:val="both"/>
        <w:rPr>
          <w:rFonts w:ascii="Arial" w:hAnsi="Arial" w:cs="Arial"/>
          <w:sz w:val="21"/>
          <w:szCs w:val="21"/>
        </w:rPr>
      </w:pPr>
    </w:p>
    <w:p w14:paraId="656B619A" w14:textId="77777777" w:rsidR="00A73CC6" w:rsidRDefault="00A73CC6" w:rsidP="00B96957">
      <w:pPr>
        <w:jc w:val="both"/>
        <w:rPr>
          <w:rFonts w:ascii="Arial" w:hAnsi="Arial" w:cs="Arial"/>
          <w:sz w:val="21"/>
          <w:szCs w:val="21"/>
        </w:rPr>
      </w:pPr>
    </w:p>
    <w:p w14:paraId="17266698" w14:textId="77777777" w:rsidR="00A73CC6" w:rsidRDefault="00A73CC6" w:rsidP="00B96957">
      <w:pPr>
        <w:jc w:val="both"/>
        <w:rPr>
          <w:rFonts w:ascii="Arial" w:hAnsi="Arial" w:cs="Arial"/>
          <w:sz w:val="21"/>
          <w:szCs w:val="21"/>
        </w:rPr>
      </w:pPr>
    </w:p>
    <w:p w14:paraId="5DA8EEAB" w14:textId="77777777" w:rsidR="00A73CC6" w:rsidRDefault="00A73CC6" w:rsidP="00B96957">
      <w:pPr>
        <w:jc w:val="both"/>
        <w:rPr>
          <w:rFonts w:ascii="Arial" w:hAnsi="Arial" w:cs="Arial"/>
          <w:sz w:val="21"/>
          <w:szCs w:val="21"/>
        </w:rPr>
      </w:pPr>
    </w:p>
    <w:p w14:paraId="03604C30" w14:textId="77777777" w:rsidR="00A73CC6" w:rsidRDefault="00A73CC6" w:rsidP="00B96957">
      <w:pPr>
        <w:jc w:val="both"/>
        <w:rPr>
          <w:rFonts w:ascii="Arial" w:hAnsi="Arial" w:cs="Arial"/>
          <w:sz w:val="21"/>
          <w:szCs w:val="21"/>
        </w:rPr>
      </w:pPr>
    </w:p>
    <w:p w14:paraId="57050DAC" w14:textId="77777777" w:rsidR="00A73CC6" w:rsidRDefault="00A73CC6" w:rsidP="00B96957">
      <w:pPr>
        <w:jc w:val="both"/>
        <w:rPr>
          <w:rFonts w:ascii="Arial" w:hAnsi="Arial" w:cs="Arial"/>
          <w:sz w:val="21"/>
          <w:szCs w:val="21"/>
        </w:rPr>
      </w:pPr>
    </w:p>
    <w:p w14:paraId="7520EEEF" w14:textId="77777777" w:rsidR="00A73CC6" w:rsidRDefault="00A73CC6" w:rsidP="00B96957">
      <w:pPr>
        <w:jc w:val="both"/>
        <w:rPr>
          <w:rFonts w:ascii="Arial" w:hAnsi="Arial" w:cs="Arial"/>
          <w:sz w:val="21"/>
          <w:szCs w:val="21"/>
        </w:rPr>
      </w:pPr>
    </w:p>
    <w:p w14:paraId="1024CE8A" w14:textId="77777777" w:rsidR="00A73CC6" w:rsidRPr="00E547C2" w:rsidRDefault="00A73CC6" w:rsidP="00B96957">
      <w:pPr>
        <w:jc w:val="both"/>
        <w:rPr>
          <w:rFonts w:ascii="Arial" w:hAnsi="Arial" w:cs="Arial"/>
          <w:sz w:val="21"/>
          <w:szCs w:val="21"/>
        </w:rPr>
      </w:pPr>
    </w:p>
    <w:p w14:paraId="268687E6" w14:textId="77777777" w:rsidR="00B96957" w:rsidRPr="00E547C2" w:rsidRDefault="00B96957" w:rsidP="00B96957">
      <w:pPr>
        <w:jc w:val="both"/>
        <w:rPr>
          <w:rFonts w:ascii="Arial" w:hAnsi="Arial" w:cs="Arial"/>
          <w:sz w:val="21"/>
          <w:szCs w:val="21"/>
        </w:rPr>
      </w:pPr>
    </w:p>
    <w:p w14:paraId="12185A00" w14:textId="547525C3" w:rsidR="00B96957" w:rsidRPr="00E547C2" w:rsidRDefault="00B5276E"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 xml:space="preserve">FORMATO </w:t>
      </w:r>
      <w:r w:rsidR="00127D59" w:rsidRPr="00E547C2">
        <w:rPr>
          <w:rFonts w:ascii="Arial" w:eastAsiaTheme="minorHAnsi" w:hAnsi="Arial" w:cs="Arial"/>
          <w:b/>
          <w:bCs/>
          <w:sz w:val="21"/>
          <w:szCs w:val="21"/>
          <w:lang w:eastAsia="en-US"/>
        </w:rPr>
        <w:t>12</w:t>
      </w:r>
      <w:r w:rsidR="00B96957" w:rsidRPr="00E547C2">
        <w:rPr>
          <w:rFonts w:ascii="Arial" w:eastAsiaTheme="minorHAnsi" w:hAnsi="Arial" w:cs="Arial"/>
          <w:b/>
          <w:bCs/>
          <w:sz w:val="21"/>
          <w:szCs w:val="21"/>
          <w:lang w:eastAsia="en-US"/>
        </w:rPr>
        <w:t xml:space="preserve"> – VINCULACIÓN DE PERSONAS MAYORES Y NO BENEFICIARIAS DE LA PENSIÓN DE VEJEZ, FAMILIAR O SOBREVIVENCIA</w:t>
      </w:r>
    </w:p>
    <w:p w14:paraId="4B416480" w14:textId="77777777" w:rsidR="00B96957" w:rsidRPr="00E547C2" w:rsidRDefault="00B96957"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(EMPLEADOR – PROPONENTE)</w:t>
      </w:r>
    </w:p>
    <w:p w14:paraId="26B96CAD" w14:textId="77777777" w:rsidR="00B96957" w:rsidRPr="00E547C2" w:rsidRDefault="00B96957" w:rsidP="000B7908">
      <w:pPr>
        <w:tabs>
          <w:tab w:val="left" w:pos="-142"/>
        </w:tabs>
        <w:autoSpaceDE w:val="0"/>
        <w:autoSpaceDN w:val="0"/>
        <w:adjustRightInd w:val="0"/>
        <w:jc w:val="center"/>
        <w:outlineLvl w:val="0"/>
        <w:rPr>
          <w:rFonts w:ascii="Arial" w:hAnsi="Arial" w:cs="Arial"/>
          <w:sz w:val="21"/>
          <w:szCs w:val="21"/>
        </w:rPr>
      </w:pPr>
    </w:p>
    <w:p w14:paraId="328AEB1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669745A" w14:textId="77777777" w:rsidR="00B96957" w:rsidRPr="00E547C2" w:rsidRDefault="00B96957" w:rsidP="00B96957">
      <w:pPr>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6A14D80" w14:textId="77777777" w:rsidR="00B96957" w:rsidRPr="00E547C2" w:rsidRDefault="00B96957" w:rsidP="00B96957">
      <w:pPr>
        <w:autoSpaceDE w:val="0"/>
        <w:autoSpaceDN w:val="0"/>
        <w:adjustRightInd w:val="0"/>
        <w:jc w:val="both"/>
        <w:outlineLvl w:val="0"/>
        <w:rPr>
          <w:rFonts w:ascii="Arial" w:hAnsi="Arial" w:cs="Arial"/>
          <w:sz w:val="21"/>
          <w:szCs w:val="21"/>
        </w:rPr>
      </w:pPr>
    </w:p>
    <w:p w14:paraId="5527192A" w14:textId="77777777" w:rsidR="00B96957" w:rsidRPr="00E547C2" w:rsidRDefault="00B96957" w:rsidP="00B96957">
      <w:pPr>
        <w:autoSpaceDE w:val="0"/>
        <w:autoSpaceDN w:val="0"/>
        <w:adjustRightInd w:val="0"/>
        <w:jc w:val="both"/>
        <w:outlineLvl w:val="0"/>
        <w:rPr>
          <w:rFonts w:ascii="Arial" w:hAnsi="Arial" w:cs="Arial"/>
          <w:sz w:val="21"/>
          <w:szCs w:val="21"/>
        </w:rPr>
      </w:pPr>
    </w:p>
    <w:p w14:paraId="57FD4F2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2BD25E6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407CDAC8"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0E1EF1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69D32CC"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rPr>
      </w:pPr>
    </w:p>
    <w:p w14:paraId="17B28AD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785F01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4FAA3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E58FC78" w14:textId="77777777" w:rsidR="00B96957" w:rsidRPr="00E547C2" w:rsidRDefault="00B96957" w:rsidP="00B96957">
      <w:pPr>
        <w:widowControl w:val="0"/>
        <w:jc w:val="both"/>
        <w:rPr>
          <w:rFonts w:ascii="Arial" w:eastAsiaTheme="minorHAnsi" w:hAnsi="Arial" w:cs="Arial"/>
          <w:sz w:val="21"/>
          <w:szCs w:val="21"/>
          <w:lang w:eastAsia="en-US"/>
        </w:rPr>
      </w:pPr>
      <w:r w:rsidRPr="00E547C2">
        <w:rPr>
          <w:rFonts w:ascii="Arial" w:hAnsi="Arial" w:cs="Arial"/>
          <w:sz w:val="21"/>
          <w:szCs w:val="21"/>
        </w:rPr>
        <w:t>Estimados señores:</w:t>
      </w:r>
    </w:p>
    <w:p w14:paraId="36DA8CD1"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 xml:space="preserve">[Incluir el nombre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 o representante del proponente plural]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E547C2" w14:paraId="5933141A" w14:textId="77777777" w:rsidTr="00C82EF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9590643"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7523E76"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Número de personas mayores no beneficiarias a la pensión de vejez, familiar o de sobrevivencia y que hayan cumplido el requisito de pensión</w:t>
            </w:r>
            <w:r w:rsidRPr="00C82EFA">
              <w:rPr>
                <w:rFonts w:ascii="Arial" w:eastAsiaTheme="minorHAnsi" w:hAnsi="Arial" w:cs="Arial"/>
                <w:b/>
                <w:color w:val="FFFFFF" w:themeColor="background1"/>
                <w:sz w:val="21"/>
                <w:szCs w:val="21"/>
                <w:lang w:eastAsia="en-US"/>
              </w:rPr>
              <w:fldChar w:fldCharType="begin"/>
            </w:r>
            <w:r w:rsidRPr="00C82EFA">
              <w:rPr>
                <w:rFonts w:ascii="Arial" w:eastAsiaTheme="minorHAnsi" w:hAnsi="Arial" w:cs="Arial"/>
                <w:b/>
                <w:color w:val="FFFFFF" w:themeColor="background1"/>
                <w:sz w:val="21"/>
                <w:szCs w:val="21"/>
                <w:lang w:eastAsia="en-US"/>
              </w:rPr>
              <w:instrText xml:space="preserve"> AUTHOR  "Nombre y Apellidos" \* FirstCap  \* MERGEFORMAT </w:instrText>
            </w:r>
            <w:r w:rsidRPr="00C82EFA">
              <w:rPr>
                <w:rFonts w:ascii="Arial" w:eastAsiaTheme="minorHAnsi" w:hAnsi="Arial" w:cs="Arial"/>
                <w:b/>
                <w:color w:val="FFFFFF" w:themeColor="background1"/>
                <w:sz w:val="21"/>
                <w:szCs w:val="21"/>
                <w:lang w:eastAsia="en-US"/>
              </w:rPr>
              <w:fldChar w:fldCharType="end"/>
            </w:r>
          </w:p>
        </w:tc>
      </w:tr>
      <w:tr w:rsidR="00B96957" w:rsidRPr="00E547C2" w14:paraId="004F7BBD" w14:textId="77777777" w:rsidTr="005D5AC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6FE1E"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F821E"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044AB60A" w14:textId="77777777" w:rsidR="00B96957" w:rsidRPr="00E547C2" w:rsidRDefault="00B96957" w:rsidP="00B96957">
      <w:pPr>
        <w:jc w:val="both"/>
        <w:rPr>
          <w:rFonts w:ascii="Arial" w:eastAsiaTheme="minorHAnsi" w:hAnsi="Arial" w:cs="Arial"/>
          <w:sz w:val="21"/>
          <w:szCs w:val="21"/>
          <w:lang w:eastAsia="en-US"/>
        </w:rPr>
      </w:pPr>
    </w:p>
    <w:p w14:paraId="41364FD6"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w:t>
      </w:r>
      <w:r w:rsidRPr="00E547C2">
        <w:rPr>
          <w:rFonts w:ascii="Arial" w:eastAsiaTheme="minorHAnsi" w:hAnsi="Arial" w:cs="Arial"/>
          <w:sz w:val="21"/>
          <w:szCs w:val="21"/>
          <w:highlight w:val="lightGray"/>
          <w:lang w:eastAsia="en-US"/>
        </w:rPr>
        <w:t>Incluir el siguiente cuadro para los proponentes plurales</w:t>
      </w:r>
      <w:r w:rsidRPr="00E547C2">
        <w:rPr>
          <w:rFonts w:ascii="Arial" w:eastAsiaTheme="minorHAnsi" w:hAnsi="Arial" w:cs="Arial"/>
          <w:sz w:val="21"/>
          <w:szCs w:val="21"/>
          <w:lang w:eastAsia="en-US"/>
        </w:rPr>
        <w:t xml:space="preserve">] </w:t>
      </w:r>
    </w:p>
    <w:p w14:paraId="5BA1A16A" w14:textId="77777777" w:rsidR="00B96957" w:rsidRPr="00E547C2" w:rsidRDefault="00B96957" w:rsidP="00B96957">
      <w:pPr>
        <w:jc w:val="both"/>
        <w:rPr>
          <w:rFonts w:ascii="Arial" w:eastAsiaTheme="minorHAnsi" w:hAnsi="Arial" w:cs="Arial"/>
          <w:sz w:val="21"/>
          <w:szCs w:val="21"/>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E547C2" w14:paraId="09FD2382" w14:textId="77777777" w:rsidTr="00C82EF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2BA3CF1"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DC0D6CC" w14:textId="77777777" w:rsidR="00B96957" w:rsidRPr="00C82EFA" w:rsidRDefault="00B96957" w:rsidP="00B96957">
            <w:pPr>
              <w:jc w:val="both"/>
              <w:rPr>
                <w:rFonts w:ascii="Arial" w:eastAsiaTheme="minorHAnsi" w:hAnsi="Arial" w:cs="Arial"/>
                <w:b/>
                <w:color w:val="FFFFFF" w:themeColor="background1"/>
                <w:sz w:val="21"/>
                <w:szCs w:val="21"/>
                <w:lang w:eastAsia="en-US"/>
              </w:rPr>
            </w:pPr>
            <w:r w:rsidRPr="00C82EFA">
              <w:rPr>
                <w:rFonts w:ascii="Arial" w:eastAsiaTheme="minorHAnsi" w:hAnsi="Arial" w:cs="Arial"/>
                <w:b/>
                <w:color w:val="FFFFFF" w:themeColor="background1"/>
                <w:sz w:val="21"/>
                <w:szCs w:val="21"/>
                <w:lang w:eastAsia="en-US"/>
              </w:rPr>
              <w:t>Número de personas mayores, no beneficiarias a la pensión de vejez, familiar o de sobrevivencia y que hayan cumplido el requisito de pensión de los integrantes del proponente plural</w:t>
            </w:r>
            <w:r w:rsidRPr="00C82EFA">
              <w:rPr>
                <w:rFonts w:ascii="Arial" w:eastAsiaTheme="minorHAnsi" w:hAnsi="Arial" w:cs="Arial"/>
                <w:b/>
                <w:color w:val="FFFFFF" w:themeColor="background1"/>
                <w:sz w:val="21"/>
                <w:szCs w:val="21"/>
                <w:lang w:eastAsia="en-US"/>
              </w:rPr>
              <w:fldChar w:fldCharType="begin"/>
            </w:r>
            <w:r w:rsidRPr="00C82EFA">
              <w:rPr>
                <w:rFonts w:ascii="Arial" w:eastAsiaTheme="minorHAnsi" w:hAnsi="Arial" w:cs="Arial"/>
                <w:b/>
                <w:color w:val="FFFFFF" w:themeColor="background1"/>
                <w:sz w:val="21"/>
                <w:szCs w:val="21"/>
                <w:lang w:eastAsia="en-US"/>
              </w:rPr>
              <w:instrText xml:space="preserve"> AUTHOR  "Nombre y Apellidos" \* FirstCap  \* MERGEFORMAT </w:instrText>
            </w:r>
            <w:r w:rsidRPr="00C82EFA">
              <w:rPr>
                <w:rFonts w:ascii="Arial" w:eastAsiaTheme="minorHAnsi" w:hAnsi="Arial" w:cs="Arial"/>
                <w:b/>
                <w:color w:val="FFFFFF" w:themeColor="background1"/>
                <w:sz w:val="21"/>
                <w:szCs w:val="21"/>
                <w:lang w:eastAsia="en-US"/>
              </w:rPr>
              <w:fldChar w:fldCharType="end"/>
            </w:r>
          </w:p>
        </w:tc>
      </w:tr>
      <w:tr w:rsidR="00B96957" w:rsidRPr="00E547C2" w14:paraId="2C8AF3E9" w14:textId="77777777" w:rsidTr="005D5A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47EC12"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5113"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69BBF959" w14:textId="77777777" w:rsidR="00B96957" w:rsidRPr="00E547C2" w:rsidRDefault="00B96957" w:rsidP="00B96957">
      <w:pPr>
        <w:widowControl w:val="0"/>
        <w:jc w:val="both"/>
        <w:rPr>
          <w:rFonts w:ascii="Arial" w:hAnsi="Arial" w:cs="Arial"/>
          <w:sz w:val="21"/>
          <w:szCs w:val="21"/>
        </w:rPr>
      </w:pPr>
    </w:p>
    <w:p w14:paraId="6B59C50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DE803B1" w14:textId="77777777" w:rsidR="00B96957" w:rsidRPr="00E547C2" w:rsidRDefault="00B96957" w:rsidP="00B96957">
      <w:pPr>
        <w:jc w:val="both"/>
        <w:rPr>
          <w:rFonts w:ascii="Arial" w:eastAsiaTheme="minorHAnsi" w:hAnsi="Arial" w:cs="Arial"/>
          <w:b/>
          <w:sz w:val="21"/>
          <w:szCs w:val="21"/>
          <w:lang w:eastAsia="en-US"/>
        </w:rPr>
      </w:pPr>
    </w:p>
    <w:p w14:paraId="78E28406"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w:t>
      </w:r>
    </w:p>
    <w:p w14:paraId="24EFDB95" w14:textId="77777777" w:rsidR="00B96957" w:rsidRPr="00E547C2" w:rsidRDefault="00B96957" w:rsidP="00B9695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 xml:space="preserve">[Nombre y firma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highlight w:val="lightGray"/>
          <w:lang w:eastAsia="en-US"/>
        </w:rPr>
        <w:t>]</w:t>
      </w:r>
    </w:p>
    <w:p w14:paraId="0400BDE9" w14:textId="77777777" w:rsidR="00B96957" w:rsidRPr="00E547C2" w:rsidRDefault="00B96957" w:rsidP="00B96957">
      <w:pPr>
        <w:jc w:val="both"/>
        <w:rPr>
          <w:rFonts w:ascii="Arial" w:hAnsi="Arial" w:cs="Arial"/>
          <w:b/>
          <w:bCs/>
          <w:sz w:val="21"/>
          <w:szCs w:val="21"/>
        </w:rPr>
      </w:pPr>
    </w:p>
    <w:p w14:paraId="2B8248B2" w14:textId="77777777" w:rsidR="00B96957" w:rsidRPr="00E547C2" w:rsidRDefault="00B96957" w:rsidP="00B96957">
      <w:pPr>
        <w:jc w:val="both"/>
        <w:rPr>
          <w:rFonts w:ascii="Arial" w:hAnsi="Arial" w:cs="Arial"/>
          <w:b/>
          <w:bCs/>
          <w:sz w:val="21"/>
          <w:szCs w:val="21"/>
        </w:rPr>
      </w:pPr>
    </w:p>
    <w:p w14:paraId="402B9F38" w14:textId="5AD89A03" w:rsidR="00B96957" w:rsidRPr="00E547C2" w:rsidRDefault="00B5276E" w:rsidP="000B7908">
      <w:pPr>
        <w:jc w:val="center"/>
        <w:rPr>
          <w:rFonts w:ascii="Arial" w:hAnsi="Arial" w:cs="Arial"/>
          <w:b/>
          <w:bCs/>
          <w:sz w:val="21"/>
          <w:szCs w:val="21"/>
        </w:rPr>
      </w:pPr>
      <w:bookmarkStart w:id="3" w:name="_Hlk65589619"/>
      <w:r w:rsidRPr="00E547C2">
        <w:rPr>
          <w:rFonts w:ascii="Arial" w:hAnsi="Arial" w:cs="Arial"/>
          <w:b/>
          <w:bCs/>
          <w:sz w:val="21"/>
          <w:szCs w:val="21"/>
        </w:rPr>
        <w:lastRenderedPageBreak/>
        <w:t xml:space="preserve">FORMATO </w:t>
      </w:r>
      <w:r w:rsidR="002934C3" w:rsidRPr="00E547C2">
        <w:rPr>
          <w:rFonts w:ascii="Arial" w:hAnsi="Arial" w:cs="Arial"/>
          <w:b/>
          <w:bCs/>
          <w:sz w:val="21"/>
          <w:szCs w:val="21"/>
        </w:rPr>
        <w:t>13</w:t>
      </w:r>
      <w:r w:rsidR="00B96957" w:rsidRPr="00E547C2">
        <w:rPr>
          <w:rFonts w:ascii="Arial" w:hAnsi="Arial" w:cs="Arial"/>
          <w:b/>
          <w:bCs/>
          <w:sz w:val="21"/>
          <w:szCs w:val="21"/>
        </w:rPr>
        <w:t xml:space="preserve"> – VINCULACIÓN DE PERSONAS MAYORES Y NO BENEFICIARIAS DE LA PENSIÓN DE VEJEZ, FAMILIAR O SOBREVIVENCIA</w:t>
      </w:r>
    </w:p>
    <w:p w14:paraId="6487F6EA" w14:textId="77777777" w:rsidR="00B96957" w:rsidRPr="00E547C2" w:rsidRDefault="00B96957" w:rsidP="000B7908">
      <w:pPr>
        <w:jc w:val="center"/>
        <w:rPr>
          <w:rFonts w:ascii="Arial" w:hAnsi="Arial" w:cs="Arial"/>
          <w:b/>
          <w:bCs/>
          <w:sz w:val="21"/>
          <w:szCs w:val="21"/>
        </w:rPr>
      </w:pPr>
      <w:r w:rsidRPr="00E547C2">
        <w:rPr>
          <w:rFonts w:ascii="Arial" w:hAnsi="Arial" w:cs="Arial"/>
          <w:b/>
          <w:bCs/>
          <w:sz w:val="21"/>
          <w:szCs w:val="21"/>
        </w:rPr>
        <w:t>(TRABAJADOR)</w:t>
      </w:r>
    </w:p>
    <w:p w14:paraId="4F186B7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76DF82C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547C2">
        <w:rPr>
          <w:rFonts w:ascii="Arial" w:hAnsi="Arial" w:cs="Arial"/>
          <w:sz w:val="21"/>
          <w:szCs w:val="21"/>
        </w:rPr>
        <w:t>]</w:t>
      </w:r>
    </w:p>
    <w:p w14:paraId="77A80DB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523ED9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E5EA34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FAACA70"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7624F6E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3205842" w14:textId="77777777" w:rsidR="00B96957" w:rsidRPr="00E547C2" w:rsidRDefault="00B96957" w:rsidP="00B96957">
      <w:pPr>
        <w:jc w:val="both"/>
        <w:rPr>
          <w:rFonts w:ascii="Arial" w:hAnsi="Arial" w:cs="Arial"/>
          <w:sz w:val="21"/>
          <w:szCs w:val="21"/>
        </w:rPr>
      </w:pPr>
    </w:p>
    <w:p w14:paraId="0AE67DC6"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773C5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F664BC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5274D54C"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6727A89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77A81FD"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31D9B368" w14:textId="77777777" w:rsidR="00B96957" w:rsidRPr="00E547C2" w:rsidRDefault="00B96957" w:rsidP="00B96957">
      <w:pPr>
        <w:jc w:val="both"/>
        <w:rPr>
          <w:rFonts w:ascii="Arial" w:hAnsi="Arial" w:cs="Arial"/>
          <w:sz w:val="21"/>
          <w:szCs w:val="21"/>
        </w:rPr>
      </w:pPr>
    </w:p>
    <w:p w14:paraId="07C47739"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del trabajador vinculado en la planta de personal la </w:t>
      </w:r>
      <w:r w:rsidRPr="00E547C2">
        <w:rPr>
          <w:rFonts w:ascii="Arial" w:hAnsi="Arial" w:cs="Arial"/>
          <w:sz w:val="21"/>
          <w:szCs w:val="21"/>
          <w:highlight w:val="lightGray"/>
          <w:shd w:val="clear" w:color="auto" w:fill="FFFFFF"/>
        </w:rPr>
        <w:t>persona natural o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trabajador vinculado a </w:t>
      </w:r>
      <w:r w:rsidRPr="00E547C2">
        <w:rPr>
          <w:rFonts w:ascii="Arial" w:hAnsi="Arial" w:cs="Arial"/>
          <w:sz w:val="21"/>
          <w:szCs w:val="21"/>
          <w:highlight w:val="lightGray"/>
        </w:rPr>
        <w:t>[Indicar el nombre de la persona jurídica o persona natural]</w:t>
      </w:r>
      <w:r w:rsidRPr="00E547C2">
        <w:rPr>
          <w:rFonts w:ascii="Arial" w:hAnsi="Arial" w:cs="Arial"/>
          <w:sz w:val="21"/>
          <w:szCs w:val="21"/>
        </w:rPr>
        <w:t xml:space="preserve">, </w:t>
      </w:r>
      <w:r w:rsidRPr="00E547C2">
        <w:rPr>
          <w:rFonts w:ascii="Arial" w:hAnsi="Arial" w:cs="Arial"/>
          <w:sz w:val="21"/>
          <w:szCs w:val="21"/>
          <w:highlight w:val="lightGray"/>
        </w:rPr>
        <w:t>[identificada con NIT __________]</w:t>
      </w:r>
      <w:r w:rsidRPr="00E547C2">
        <w:rPr>
          <w:rFonts w:ascii="Arial" w:hAnsi="Arial" w:cs="Arial"/>
          <w:sz w:val="21"/>
          <w:szCs w:val="21"/>
        </w:rPr>
        <w:t xml:space="preserve">, certifico bajo la gravedad de juramento que no soy beneficiario de la pensión de vejez, familiar o de sobrevivencia y ya cumplí la edad de pensión. </w:t>
      </w:r>
    </w:p>
    <w:p w14:paraId="171E8267" w14:textId="77777777" w:rsidR="00B96957" w:rsidRPr="00E547C2" w:rsidRDefault="00B96957" w:rsidP="00B96957">
      <w:pPr>
        <w:widowControl w:val="0"/>
        <w:jc w:val="both"/>
        <w:rPr>
          <w:rFonts w:ascii="Arial" w:hAnsi="Arial" w:cs="Arial"/>
          <w:sz w:val="21"/>
          <w:szCs w:val="21"/>
        </w:rPr>
      </w:pPr>
    </w:p>
    <w:p w14:paraId="087D61D8"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D1F4654" w14:textId="77777777" w:rsidR="00B96957" w:rsidRPr="00E547C2" w:rsidRDefault="00B96957" w:rsidP="00B96957">
      <w:pPr>
        <w:jc w:val="both"/>
        <w:rPr>
          <w:rFonts w:ascii="Arial" w:hAnsi="Arial" w:cs="Arial"/>
          <w:b/>
          <w:sz w:val="21"/>
          <w:szCs w:val="21"/>
        </w:rPr>
      </w:pPr>
    </w:p>
    <w:p w14:paraId="43D9DA75" w14:textId="77777777" w:rsidR="00B96957" w:rsidRPr="00E547C2" w:rsidRDefault="00B96957" w:rsidP="00B96957">
      <w:pPr>
        <w:jc w:val="both"/>
        <w:rPr>
          <w:rFonts w:ascii="Arial" w:hAnsi="Arial" w:cs="Arial"/>
          <w:b/>
          <w:sz w:val="21"/>
          <w:szCs w:val="21"/>
        </w:rPr>
      </w:pPr>
    </w:p>
    <w:p w14:paraId="179EA175"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3BA4CF02"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del trabajador vinculado a la persona natural o jurídica]</w:t>
      </w:r>
    </w:p>
    <w:bookmarkEnd w:id="3"/>
    <w:p w14:paraId="76A4D85C" w14:textId="77777777" w:rsidR="00B96957" w:rsidRPr="00E547C2" w:rsidRDefault="00B96957" w:rsidP="00B96957">
      <w:pPr>
        <w:jc w:val="both"/>
        <w:rPr>
          <w:rFonts w:ascii="Arial" w:hAnsi="Arial" w:cs="Arial"/>
          <w:sz w:val="21"/>
          <w:szCs w:val="21"/>
        </w:rPr>
      </w:pPr>
    </w:p>
    <w:p w14:paraId="7CF54755" w14:textId="77777777" w:rsidR="000B7908" w:rsidRPr="00E547C2" w:rsidRDefault="000B7908" w:rsidP="00B96957">
      <w:pPr>
        <w:jc w:val="both"/>
        <w:rPr>
          <w:rFonts w:ascii="Arial" w:hAnsi="Arial" w:cs="Arial"/>
          <w:b/>
          <w:bCs/>
          <w:sz w:val="21"/>
          <w:szCs w:val="21"/>
        </w:rPr>
      </w:pPr>
    </w:p>
    <w:p w14:paraId="2D0D25AD" w14:textId="1CDDD638"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 xml:space="preserve">FORMATO </w:t>
      </w:r>
      <w:r w:rsidR="002934C3" w:rsidRPr="00E547C2">
        <w:rPr>
          <w:rFonts w:ascii="Arial" w:hAnsi="Arial" w:cs="Arial"/>
          <w:b/>
          <w:bCs/>
          <w:sz w:val="21"/>
          <w:szCs w:val="21"/>
        </w:rPr>
        <w:t>14</w:t>
      </w:r>
      <w:r w:rsidR="00B96957" w:rsidRPr="00E547C2">
        <w:rPr>
          <w:rFonts w:ascii="Arial" w:hAnsi="Arial" w:cs="Arial"/>
          <w:b/>
          <w:bCs/>
          <w:sz w:val="21"/>
          <w:szCs w:val="21"/>
        </w:rPr>
        <w:t xml:space="preserve"> – VINCULACIÓN DE POBLACIÓN INDÍGENA, NEGRA, AFROCOLOMBIANA, RAIZAL, PALENQUERA, RROM O GITANA</w:t>
      </w:r>
    </w:p>
    <w:p w14:paraId="6C6B392F" w14:textId="77777777" w:rsidR="00B96957" w:rsidRPr="00E547C2" w:rsidRDefault="00B96957" w:rsidP="00B96957">
      <w:pPr>
        <w:jc w:val="both"/>
        <w:rPr>
          <w:rFonts w:ascii="Arial" w:hAnsi="Arial" w:cs="Arial"/>
          <w:b/>
          <w:bCs/>
          <w:sz w:val="21"/>
          <w:szCs w:val="21"/>
        </w:rPr>
      </w:pPr>
    </w:p>
    <w:p w14:paraId="687DAA05"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37F07C0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FD2D5D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6623C8B"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31B99D7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8DB2A43"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AF1171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1E10BE6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036458F9"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3BB5F1B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4E07E315"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1F9F8D66"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w:t>
      </w:r>
      <w:r w:rsidRPr="00E547C2">
        <w:rPr>
          <w:rFonts w:ascii="Arial" w:hAnsi="Arial" w:cs="Arial"/>
          <w:sz w:val="21"/>
          <w:szCs w:val="21"/>
        </w:rPr>
        <w:lastRenderedPageBreak/>
        <w:t xml:space="preserve">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certifico bajo la gravedad de juramento que:</w:t>
      </w:r>
    </w:p>
    <w:p w14:paraId="470043B1" w14:textId="77777777" w:rsidR="00B96957" w:rsidRPr="00E547C2" w:rsidRDefault="00B96957" w:rsidP="00B96957">
      <w:pPr>
        <w:jc w:val="both"/>
        <w:rPr>
          <w:rFonts w:ascii="Arial" w:hAnsi="Arial" w:cs="Arial"/>
          <w:sz w:val="21"/>
          <w:szCs w:val="21"/>
        </w:rPr>
      </w:pPr>
    </w:p>
    <w:p w14:paraId="7031BBA2"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El número total de trabajadores vinculados a la nómina corresponden a </w:t>
      </w:r>
      <w:r w:rsidRPr="00E547C2">
        <w:rPr>
          <w:rFonts w:ascii="Arial" w:hAnsi="Arial" w:cs="Arial"/>
          <w:sz w:val="21"/>
          <w:szCs w:val="21"/>
          <w:highlight w:val="lightGray"/>
          <w:lang w:val="es-ES"/>
        </w:rPr>
        <w:t>[Diligenciar el número de trabajadores vinculados a la nómina]</w:t>
      </w:r>
    </w:p>
    <w:p w14:paraId="3EF829FE" w14:textId="77777777" w:rsidR="00B96957" w:rsidRPr="00E547C2" w:rsidRDefault="00B96957" w:rsidP="00B96957">
      <w:pPr>
        <w:pStyle w:val="Prrafodelista"/>
        <w:ind w:left="1080"/>
        <w:jc w:val="both"/>
        <w:rPr>
          <w:rFonts w:ascii="Arial" w:hAnsi="Arial" w:cs="Arial"/>
          <w:sz w:val="21"/>
          <w:szCs w:val="21"/>
          <w:lang w:val="es-ES"/>
        </w:rPr>
      </w:pPr>
    </w:p>
    <w:p w14:paraId="516FBDBA"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En la nómina están vinculadas las siguientes personas: </w:t>
      </w:r>
      <w:r w:rsidRPr="00E547C2">
        <w:rPr>
          <w:rFonts w:ascii="Arial" w:hAnsi="Arial" w:cs="Arial"/>
          <w:sz w:val="21"/>
          <w:szCs w:val="21"/>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E547C2" w14:paraId="64015C8E" w14:textId="77777777" w:rsidTr="005D5AC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CE7B36" w14:textId="77777777" w:rsidR="00B96957" w:rsidRPr="00E547C2" w:rsidRDefault="00B96957" w:rsidP="00B96957">
            <w:pPr>
              <w:jc w:val="both"/>
              <w:rPr>
                <w:rFonts w:ascii="Arial" w:hAnsi="Arial" w:cs="Arial"/>
                <w:caps/>
                <w:sz w:val="21"/>
                <w:szCs w:val="21"/>
              </w:rPr>
            </w:pPr>
          </w:p>
          <w:p w14:paraId="7A599D02"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Nombre completo  </w:t>
            </w:r>
          </w:p>
        </w:tc>
        <w:tc>
          <w:tcPr>
            <w:tcW w:w="3611" w:type="dxa"/>
            <w:hideMark/>
          </w:tcPr>
          <w:p w14:paraId="5AE94020" w14:textId="77777777" w:rsidR="00B96957" w:rsidRPr="00E547C2"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414DE2C4" w14:textId="77777777" w:rsidR="00B96957" w:rsidRPr="00E547C2"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Número de identificación</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B96957" w:rsidRPr="00E547C2" w14:paraId="6C013C90" w14:textId="77777777" w:rsidTr="005D5AC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48AE3F" w14:textId="77777777" w:rsidR="00B96957" w:rsidRPr="00E547C2" w:rsidRDefault="00B96957" w:rsidP="00B96957">
            <w:pPr>
              <w:jc w:val="both"/>
              <w:rPr>
                <w:rFonts w:ascii="Arial" w:hAnsi="Arial" w:cs="Arial"/>
                <w:b w:val="0"/>
                <w:color w:val="4A442A" w:themeColor="background2" w:themeShade="40"/>
                <w:sz w:val="21"/>
                <w:szCs w:val="21"/>
              </w:rPr>
            </w:pPr>
          </w:p>
        </w:tc>
        <w:tc>
          <w:tcPr>
            <w:tcW w:w="3611" w:type="dxa"/>
            <w:hideMark/>
          </w:tcPr>
          <w:p w14:paraId="365167A0" w14:textId="77777777" w:rsidR="00B96957" w:rsidRPr="00E547C2" w:rsidRDefault="00B96957" w:rsidP="00B9695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bl>
    <w:p w14:paraId="067D5F8B" w14:textId="77777777" w:rsidR="00B96957" w:rsidRPr="00E547C2" w:rsidRDefault="00B96957" w:rsidP="00B96957">
      <w:pPr>
        <w:pStyle w:val="Prrafodelista"/>
        <w:jc w:val="both"/>
        <w:rPr>
          <w:rFonts w:ascii="Arial" w:hAnsi="Arial" w:cs="Arial"/>
          <w:sz w:val="21"/>
          <w:szCs w:val="21"/>
          <w:lang w:val="es-ES"/>
        </w:rPr>
      </w:pPr>
    </w:p>
    <w:p w14:paraId="12C71B76" w14:textId="77777777" w:rsidR="00B96957" w:rsidRPr="00E547C2" w:rsidRDefault="00B96957" w:rsidP="00B96957">
      <w:pPr>
        <w:jc w:val="both"/>
        <w:rPr>
          <w:rFonts w:ascii="Arial" w:hAnsi="Arial" w:cs="Arial"/>
          <w:b/>
          <w:sz w:val="21"/>
          <w:szCs w:val="21"/>
        </w:rPr>
      </w:pPr>
    </w:p>
    <w:p w14:paraId="7B7527AD" w14:textId="77777777" w:rsidR="00B96957" w:rsidRPr="00E547C2" w:rsidRDefault="00B96957" w:rsidP="00B96957">
      <w:pPr>
        <w:jc w:val="both"/>
        <w:rPr>
          <w:rFonts w:ascii="Arial" w:hAnsi="Arial" w:cs="Arial"/>
          <w:sz w:val="21"/>
          <w:szCs w:val="21"/>
        </w:rPr>
      </w:pPr>
    </w:p>
    <w:p w14:paraId="587FFF53" w14:textId="77777777" w:rsidR="00B96957" w:rsidRPr="00E547C2" w:rsidRDefault="00B96957" w:rsidP="00B96957">
      <w:pPr>
        <w:jc w:val="both"/>
        <w:rPr>
          <w:rFonts w:ascii="Arial" w:hAnsi="Arial" w:cs="Arial"/>
          <w:sz w:val="21"/>
          <w:szCs w:val="21"/>
        </w:rPr>
      </w:pPr>
    </w:p>
    <w:p w14:paraId="4172E726" w14:textId="77777777" w:rsidR="00B96957" w:rsidRPr="00E547C2" w:rsidRDefault="00B96957" w:rsidP="00B96957">
      <w:pPr>
        <w:jc w:val="both"/>
        <w:rPr>
          <w:rFonts w:ascii="Arial" w:hAnsi="Arial" w:cs="Arial"/>
          <w:sz w:val="21"/>
          <w:szCs w:val="21"/>
        </w:rPr>
      </w:pPr>
    </w:p>
    <w:p w14:paraId="701A6808"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Así mismo declaramos que las personas señaladas anteriormente se encuentran vinculadas con una antigüedad igual o mayor a un año </w:t>
      </w:r>
      <w:r w:rsidRPr="00E547C2">
        <w:rPr>
          <w:rFonts w:ascii="Arial" w:hAnsi="Arial" w:cs="Arial"/>
          <w:color w:val="000000"/>
          <w:sz w:val="21"/>
          <w:szCs w:val="21"/>
          <w:shd w:val="clear" w:color="auto" w:fill="FFFFFF"/>
          <w:lang w:val="es-ES"/>
        </w:rPr>
        <w:t>contado a partir de la fecha del cierre del presente proceso de selección</w:t>
      </w:r>
      <w:r w:rsidRPr="00E547C2">
        <w:rPr>
          <w:rFonts w:ascii="Arial" w:hAnsi="Arial" w:cs="Arial"/>
          <w:sz w:val="21"/>
          <w:szCs w:val="21"/>
          <w:lang w:val="es-ES"/>
        </w:rPr>
        <w:t xml:space="preserve">. </w:t>
      </w:r>
      <w:r w:rsidRPr="00E547C2">
        <w:rPr>
          <w:rFonts w:ascii="Arial" w:hAnsi="Arial" w:cs="Arial"/>
          <w:sz w:val="21"/>
          <w:szCs w:val="21"/>
          <w:highlight w:val="lightGray"/>
          <w:lang w:val="es-ES"/>
        </w:rPr>
        <w:t>[Para los casos de constitución inferior a un año se tendrá que indicar que las personas señaladas se encuentran vinculadas desde el momento de constitución de la misma]</w:t>
      </w:r>
      <w:r w:rsidRPr="00E547C2">
        <w:rPr>
          <w:rFonts w:ascii="Arial" w:hAnsi="Arial" w:cs="Arial"/>
          <w:sz w:val="21"/>
          <w:szCs w:val="21"/>
          <w:lang w:val="es-ES"/>
        </w:rPr>
        <w:t>.</w:t>
      </w:r>
    </w:p>
    <w:p w14:paraId="4015E2D5"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2ABDCD3" w14:textId="77777777" w:rsidR="00B96957" w:rsidRPr="00E547C2" w:rsidRDefault="00B96957" w:rsidP="00B96957">
      <w:pPr>
        <w:jc w:val="both"/>
        <w:rPr>
          <w:rFonts w:ascii="Arial" w:hAnsi="Arial" w:cs="Arial"/>
          <w:b/>
          <w:sz w:val="21"/>
          <w:szCs w:val="21"/>
        </w:rPr>
      </w:pPr>
    </w:p>
    <w:p w14:paraId="36433D28"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w:t>
      </w:r>
    </w:p>
    <w:p w14:paraId="4C8DEB57"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[Nombre y firma de la </w:t>
      </w:r>
      <w:r w:rsidRPr="00E547C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E547C2">
        <w:rPr>
          <w:rFonts w:ascii="Arial" w:hAnsi="Arial" w:cs="Arial"/>
          <w:sz w:val="21"/>
          <w:szCs w:val="21"/>
          <w:highlight w:val="lightGray"/>
        </w:rPr>
        <w:t>]</w:t>
      </w:r>
      <w:r w:rsidRPr="00E547C2" w:rsidDel="007D71E7">
        <w:rPr>
          <w:rFonts w:ascii="Arial" w:hAnsi="Arial" w:cs="Arial"/>
          <w:sz w:val="21"/>
          <w:szCs w:val="21"/>
          <w:highlight w:val="lightGray"/>
        </w:rPr>
        <w:t xml:space="preserve"> </w:t>
      </w:r>
    </w:p>
    <w:p w14:paraId="7B8A5134" w14:textId="27FE9C2F"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FORMATO 8</w:t>
      </w:r>
      <w:r w:rsidR="00B96957" w:rsidRPr="00E547C2">
        <w:rPr>
          <w:rFonts w:ascii="Arial" w:hAnsi="Arial" w:cs="Arial"/>
          <w:b/>
          <w:bCs/>
          <w:sz w:val="21"/>
          <w:szCs w:val="21"/>
        </w:rPr>
        <w:t>E – PARTICIPACIÓN MAYORITARIA DE PERSONAS EN PROCESO DE REINCORPORACIÓN EN PROCESO DE REINCORPORACIÓN Y/O REINTEGRACIÓN (PERSONAS JURÍDICAS)</w:t>
      </w:r>
    </w:p>
    <w:p w14:paraId="045A279D" w14:textId="77777777" w:rsidR="00B96957" w:rsidRPr="00E547C2" w:rsidRDefault="00B96957" w:rsidP="00B96957">
      <w:pPr>
        <w:jc w:val="both"/>
        <w:rPr>
          <w:rFonts w:ascii="Arial" w:hAnsi="Arial" w:cs="Arial"/>
          <w:sz w:val="21"/>
          <w:szCs w:val="21"/>
        </w:rPr>
      </w:pPr>
    </w:p>
    <w:p w14:paraId="11AE5EE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697C2FA4"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5C3C915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AA0FD51"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2D22DB2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D3F2384" w14:textId="77777777" w:rsidR="00B96957" w:rsidRPr="00E547C2" w:rsidRDefault="00B96957" w:rsidP="00B96957">
      <w:pPr>
        <w:jc w:val="both"/>
        <w:rPr>
          <w:rFonts w:ascii="Arial" w:hAnsi="Arial" w:cs="Arial"/>
          <w:sz w:val="21"/>
          <w:szCs w:val="21"/>
        </w:rPr>
      </w:pPr>
    </w:p>
    <w:p w14:paraId="6A425472"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DAE7CE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9FB259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32DE63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18A7AE2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3D1D41A"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53C2EEE4"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y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w:t>
      </w:r>
      <w:r w:rsidRPr="00E547C2">
        <w:rPr>
          <w:rFonts w:ascii="Arial" w:hAnsi="Arial" w:cs="Arial"/>
          <w:sz w:val="21"/>
          <w:szCs w:val="21"/>
        </w:rPr>
        <w:lastRenderedPageBreak/>
        <w:t xml:space="preserve">certificados de la Oficina del Alto Comisionado para la Paz, o del Comité Operativo para la Dejación de Armas y el documento de identificación de cada una de dichas personas. </w:t>
      </w:r>
    </w:p>
    <w:p w14:paraId="78538DFF" w14:textId="77777777" w:rsidR="00B96957" w:rsidRPr="00E547C2" w:rsidRDefault="00B96957" w:rsidP="00B96957">
      <w:pPr>
        <w:jc w:val="both"/>
        <w:rPr>
          <w:rFonts w:ascii="Arial" w:hAnsi="Arial" w:cs="Arial"/>
          <w:sz w:val="21"/>
          <w:szCs w:val="21"/>
        </w:rPr>
      </w:pPr>
    </w:p>
    <w:p w14:paraId="387B626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707BD3ED" w14:textId="77777777" w:rsidR="00B96957" w:rsidRPr="00E547C2" w:rsidRDefault="00B96957" w:rsidP="00B9695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530946EA" w14:textId="77777777" w:rsidTr="00C82EF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97E0D41" w14:textId="77777777" w:rsidR="00B96957" w:rsidRPr="00C82EFA" w:rsidRDefault="00B96957" w:rsidP="00B96957">
            <w:pPr>
              <w:jc w:val="both"/>
              <w:rPr>
                <w:rFonts w:ascii="Arial" w:hAnsi="Arial" w:cs="Arial"/>
                <w:bCs/>
                <w:color w:val="FFFFFF" w:themeColor="background1"/>
                <w:sz w:val="21"/>
                <w:szCs w:val="21"/>
              </w:rPr>
            </w:pPr>
            <w:r w:rsidRPr="00C82EFA">
              <w:rPr>
                <w:rFonts w:ascii="Arial" w:hAnsi="Arial" w:cs="Arial"/>
                <w:bCs/>
                <w:color w:val="FFFFFF" w:themeColor="background1"/>
                <w:sz w:val="21"/>
                <w:szCs w:val="2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3CF4EA7" w14:textId="77777777" w:rsidR="00B96957" w:rsidRPr="00C82EFA" w:rsidRDefault="00B96957" w:rsidP="00B96957">
            <w:pPr>
              <w:jc w:val="both"/>
              <w:rPr>
                <w:rFonts w:ascii="Arial" w:hAnsi="Arial" w:cs="Arial"/>
                <w:bCs/>
                <w:color w:val="FFFFFF" w:themeColor="background1"/>
                <w:sz w:val="21"/>
                <w:szCs w:val="21"/>
              </w:rPr>
            </w:pPr>
            <w:r w:rsidRPr="00C82EFA">
              <w:rPr>
                <w:rFonts w:ascii="Arial" w:hAnsi="Arial" w:cs="Arial"/>
                <w:bCs/>
                <w:color w:val="FFFFFF" w:themeColor="background1"/>
                <w:sz w:val="21"/>
                <w:szCs w:val="21"/>
              </w:rPr>
              <w:t>Número de cuotas sociales, acciones que poseen o el alcance o condición de su participación en el caso de las personas jurídicas sin ánimo de lucro</w:t>
            </w:r>
            <w:r w:rsidRPr="00C82EFA">
              <w:rPr>
                <w:rFonts w:ascii="Arial" w:hAnsi="Arial" w:cs="Arial"/>
                <w:bCs/>
                <w:color w:val="FFFFFF" w:themeColor="background1"/>
                <w:sz w:val="21"/>
                <w:szCs w:val="21"/>
              </w:rPr>
              <w:fldChar w:fldCharType="begin"/>
            </w:r>
            <w:r w:rsidRPr="00C82EFA">
              <w:rPr>
                <w:rFonts w:ascii="Arial" w:hAnsi="Arial" w:cs="Arial"/>
                <w:bCs/>
                <w:color w:val="FFFFFF" w:themeColor="background1"/>
                <w:sz w:val="21"/>
                <w:szCs w:val="21"/>
              </w:rPr>
              <w:instrText xml:space="preserve"> AUTHOR  "Nombre y Apellidos" \* FirstCap  \* MERGEFORMAT </w:instrText>
            </w:r>
            <w:r w:rsidRPr="00C82EFA">
              <w:rPr>
                <w:rFonts w:ascii="Arial" w:hAnsi="Arial" w:cs="Arial"/>
                <w:bCs/>
                <w:color w:val="FFFFFF" w:themeColor="background1"/>
                <w:sz w:val="21"/>
                <w:szCs w:val="21"/>
              </w:rPr>
              <w:fldChar w:fldCharType="end"/>
            </w:r>
          </w:p>
        </w:tc>
      </w:tr>
      <w:tr w:rsidR="00B96957" w:rsidRPr="00E547C2" w14:paraId="7F5F788B"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26E94" w14:textId="77777777" w:rsidR="00B96957" w:rsidRPr="00E547C2" w:rsidRDefault="00B96957" w:rsidP="00B96957">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88E8FF" w14:textId="77777777" w:rsidR="00B96957" w:rsidRPr="00E547C2" w:rsidRDefault="00B96957" w:rsidP="00B96957">
            <w:pPr>
              <w:jc w:val="both"/>
              <w:rPr>
                <w:rFonts w:ascii="Arial" w:hAnsi="Arial" w:cs="Arial"/>
                <w:color w:val="4A442A" w:themeColor="background2" w:themeShade="40"/>
                <w:sz w:val="21"/>
                <w:szCs w:val="21"/>
              </w:rPr>
            </w:pPr>
          </w:p>
        </w:tc>
      </w:tr>
    </w:tbl>
    <w:p w14:paraId="0CA05AA5" w14:textId="77777777" w:rsidR="00B96957" w:rsidRPr="00E547C2" w:rsidRDefault="00B96957" w:rsidP="00B96957">
      <w:pPr>
        <w:widowControl w:val="0"/>
        <w:jc w:val="both"/>
        <w:rPr>
          <w:rFonts w:ascii="Arial" w:hAnsi="Arial" w:cs="Arial"/>
          <w:sz w:val="21"/>
          <w:szCs w:val="21"/>
        </w:rPr>
      </w:pPr>
    </w:p>
    <w:p w14:paraId="7EC2200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8531C81" w14:textId="77777777" w:rsidR="00B96957" w:rsidRPr="00E547C2" w:rsidRDefault="00B96957" w:rsidP="00B96957">
      <w:pPr>
        <w:jc w:val="both"/>
        <w:rPr>
          <w:rFonts w:ascii="Arial" w:hAnsi="Arial" w:cs="Arial"/>
          <w:b/>
          <w:sz w:val="21"/>
          <w:szCs w:val="21"/>
        </w:rPr>
      </w:pPr>
    </w:p>
    <w:p w14:paraId="2779862A" w14:textId="77777777" w:rsidR="00B96957" w:rsidRPr="00E547C2" w:rsidRDefault="00B96957" w:rsidP="00B96957">
      <w:pPr>
        <w:jc w:val="both"/>
        <w:rPr>
          <w:rFonts w:ascii="Arial" w:hAnsi="Arial" w:cs="Arial"/>
          <w:b/>
          <w:sz w:val="21"/>
          <w:szCs w:val="21"/>
        </w:rPr>
      </w:pPr>
    </w:p>
    <w:p w14:paraId="7C1CB220"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73EA70A8"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del representante legal de la persona jurídica o revisor fiscal]</w:t>
      </w:r>
    </w:p>
    <w:p w14:paraId="7B8C38D9" w14:textId="77777777" w:rsidR="000B7908" w:rsidRPr="00E547C2" w:rsidRDefault="000B7908" w:rsidP="00B96957">
      <w:pPr>
        <w:jc w:val="both"/>
        <w:rPr>
          <w:rFonts w:ascii="Arial" w:hAnsi="Arial" w:cs="Arial"/>
          <w:b/>
          <w:bCs/>
          <w:sz w:val="21"/>
          <w:szCs w:val="21"/>
        </w:rPr>
      </w:pPr>
    </w:p>
    <w:p w14:paraId="07221DEC" w14:textId="77777777" w:rsidR="000B7908" w:rsidRPr="00E547C2" w:rsidRDefault="000B7908" w:rsidP="00B96957">
      <w:pPr>
        <w:jc w:val="both"/>
        <w:rPr>
          <w:rFonts w:ascii="Arial" w:hAnsi="Arial" w:cs="Arial"/>
          <w:b/>
          <w:bCs/>
          <w:sz w:val="21"/>
          <w:szCs w:val="21"/>
        </w:rPr>
      </w:pPr>
    </w:p>
    <w:p w14:paraId="03F0C0C4" w14:textId="19233C3A" w:rsidR="00B96957" w:rsidRPr="00E547C2" w:rsidRDefault="00B5276E" w:rsidP="00B96957">
      <w:pPr>
        <w:jc w:val="both"/>
        <w:rPr>
          <w:rFonts w:ascii="Arial" w:hAnsi="Arial" w:cs="Arial"/>
          <w:b/>
          <w:bCs/>
          <w:sz w:val="21"/>
          <w:szCs w:val="21"/>
        </w:rPr>
      </w:pPr>
      <w:r w:rsidRPr="00E547C2">
        <w:rPr>
          <w:rFonts w:ascii="Arial" w:hAnsi="Arial" w:cs="Arial"/>
          <w:b/>
          <w:bCs/>
          <w:sz w:val="21"/>
          <w:szCs w:val="21"/>
        </w:rPr>
        <w:t xml:space="preserve">FORMATO </w:t>
      </w:r>
      <w:r w:rsidR="002934C3" w:rsidRPr="00E547C2">
        <w:rPr>
          <w:rFonts w:ascii="Arial" w:hAnsi="Arial" w:cs="Arial"/>
          <w:b/>
          <w:bCs/>
          <w:sz w:val="21"/>
          <w:szCs w:val="21"/>
        </w:rPr>
        <w:t>15</w:t>
      </w:r>
      <w:r w:rsidR="00B96957" w:rsidRPr="00E547C2">
        <w:rPr>
          <w:rFonts w:ascii="Arial" w:hAnsi="Arial" w:cs="Arial"/>
          <w:b/>
          <w:bCs/>
          <w:sz w:val="21"/>
          <w:szCs w:val="21"/>
        </w:rPr>
        <w:t>– PARTICIPACIÓN MAYORITARIA DE PERSONAS EN PROCESO DE REINCORPORACIÓN EN PROCESO DE REINCORPORACIÓN (PERSONA JURÍDICA INTEGRANTE DEL PROPONENTE PLURAL)</w:t>
      </w:r>
    </w:p>
    <w:p w14:paraId="461FC9B0" w14:textId="77777777" w:rsidR="00B96957" w:rsidRPr="00E547C2" w:rsidRDefault="00B96957" w:rsidP="00B96957">
      <w:pPr>
        <w:jc w:val="both"/>
        <w:rPr>
          <w:rFonts w:ascii="Arial" w:hAnsi="Arial" w:cs="Arial"/>
          <w:sz w:val="21"/>
          <w:szCs w:val="21"/>
        </w:rPr>
      </w:pPr>
    </w:p>
    <w:p w14:paraId="4C893E6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82BCA9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5308B0A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F6E5C7A"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7DE6B5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AC7E8B4"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723718E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6C35C1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DED05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38F29C51"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4E63B4CE"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o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1C1375" w14:textId="77777777" w:rsidR="00B96957" w:rsidRPr="00E547C2" w:rsidRDefault="00B96957" w:rsidP="00B96957">
      <w:pPr>
        <w:jc w:val="both"/>
        <w:rPr>
          <w:rFonts w:ascii="Arial" w:hAnsi="Arial" w:cs="Arial"/>
          <w:sz w:val="21"/>
          <w:szCs w:val="21"/>
        </w:rPr>
      </w:pPr>
    </w:p>
    <w:p w14:paraId="6A235A6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6950E927" w14:textId="77777777" w:rsidR="00B96957" w:rsidRPr="00E547C2" w:rsidRDefault="00B96957" w:rsidP="00B9695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77E567AB" w14:textId="77777777" w:rsidTr="00C82EF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00D6A0A" w14:textId="77777777" w:rsidR="00B96957" w:rsidRPr="00C82EFA" w:rsidRDefault="00B96957" w:rsidP="00B96957">
            <w:pPr>
              <w:jc w:val="both"/>
              <w:rPr>
                <w:rFonts w:ascii="Arial" w:hAnsi="Arial" w:cs="Arial"/>
                <w:bCs/>
                <w:color w:val="FFFFFF" w:themeColor="background1"/>
                <w:sz w:val="21"/>
                <w:szCs w:val="21"/>
              </w:rPr>
            </w:pPr>
            <w:r w:rsidRPr="00C82EFA">
              <w:rPr>
                <w:rFonts w:ascii="Arial" w:hAnsi="Arial" w:cs="Arial"/>
                <w:bCs/>
                <w:color w:val="FFFFFF" w:themeColor="background1"/>
                <w:sz w:val="21"/>
                <w:szCs w:val="2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DA9D88C" w14:textId="77777777" w:rsidR="00B96957" w:rsidRPr="00C82EFA" w:rsidRDefault="00B96957" w:rsidP="00B96957">
            <w:pPr>
              <w:jc w:val="both"/>
              <w:rPr>
                <w:rFonts w:ascii="Arial" w:hAnsi="Arial" w:cs="Arial"/>
                <w:bCs/>
                <w:color w:val="FFFFFF" w:themeColor="background1"/>
                <w:sz w:val="21"/>
                <w:szCs w:val="21"/>
              </w:rPr>
            </w:pPr>
            <w:r w:rsidRPr="00C82EFA">
              <w:rPr>
                <w:rFonts w:ascii="Arial" w:hAnsi="Arial" w:cs="Arial"/>
                <w:bCs/>
                <w:color w:val="FFFFFF" w:themeColor="background1"/>
                <w:sz w:val="21"/>
                <w:szCs w:val="21"/>
              </w:rPr>
              <w:t>Número de cuotas sociales, acciones que poseen o el alcance o condición de su participación en el caso de las personas jurídicas sin ánimo de lucro</w:t>
            </w:r>
            <w:r w:rsidRPr="00C82EFA">
              <w:rPr>
                <w:rFonts w:ascii="Arial" w:hAnsi="Arial" w:cs="Arial"/>
                <w:bCs/>
                <w:color w:val="FFFFFF" w:themeColor="background1"/>
                <w:sz w:val="21"/>
                <w:szCs w:val="21"/>
              </w:rPr>
              <w:fldChar w:fldCharType="begin"/>
            </w:r>
            <w:r w:rsidRPr="00C82EFA">
              <w:rPr>
                <w:rFonts w:ascii="Arial" w:hAnsi="Arial" w:cs="Arial"/>
                <w:bCs/>
                <w:color w:val="FFFFFF" w:themeColor="background1"/>
                <w:sz w:val="21"/>
                <w:szCs w:val="21"/>
              </w:rPr>
              <w:instrText xml:space="preserve"> AUTHOR  "Nombre y Apellidos" \* FirstCap  \* MERGEFORMAT </w:instrText>
            </w:r>
            <w:r w:rsidRPr="00C82EFA">
              <w:rPr>
                <w:rFonts w:ascii="Arial" w:hAnsi="Arial" w:cs="Arial"/>
                <w:bCs/>
                <w:color w:val="FFFFFF" w:themeColor="background1"/>
                <w:sz w:val="21"/>
                <w:szCs w:val="21"/>
              </w:rPr>
              <w:fldChar w:fldCharType="end"/>
            </w:r>
          </w:p>
        </w:tc>
      </w:tr>
      <w:tr w:rsidR="00B96957" w:rsidRPr="00E547C2" w14:paraId="7EB6A5DA"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C71238" w14:textId="77777777" w:rsidR="00B96957" w:rsidRPr="00E547C2" w:rsidRDefault="00B96957" w:rsidP="00B96957">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2B501" w14:textId="77777777" w:rsidR="00B96957" w:rsidRPr="00E547C2" w:rsidRDefault="00B96957" w:rsidP="00B96957">
            <w:pPr>
              <w:jc w:val="both"/>
              <w:rPr>
                <w:rFonts w:ascii="Arial" w:hAnsi="Arial" w:cs="Arial"/>
                <w:color w:val="4A442A" w:themeColor="background2" w:themeShade="40"/>
                <w:sz w:val="21"/>
                <w:szCs w:val="21"/>
              </w:rPr>
            </w:pPr>
          </w:p>
        </w:tc>
      </w:tr>
    </w:tbl>
    <w:p w14:paraId="400588C4" w14:textId="77777777" w:rsidR="00B96957" w:rsidRPr="00E547C2" w:rsidRDefault="00B96957" w:rsidP="00B96957">
      <w:pPr>
        <w:widowControl w:val="0"/>
        <w:jc w:val="both"/>
        <w:rPr>
          <w:rFonts w:ascii="Arial" w:hAnsi="Arial" w:cs="Arial"/>
          <w:sz w:val="21"/>
          <w:szCs w:val="21"/>
        </w:rPr>
      </w:pPr>
    </w:p>
    <w:p w14:paraId="2F5CA8B0"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0C0277B" w14:textId="77777777" w:rsidR="00B96957" w:rsidRPr="00E547C2" w:rsidRDefault="00B96957" w:rsidP="00B96957">
      <w:pPr>
        <w:jc w:val="both"/>
        <w:rPr>
          <w:rFonts w:ascii="Arial" w:hAnsi="Arial" w:cs="Arial"/>
          <w:b/>
          <w:sz w:val="21"/>
          <w:szCs w:val="21"/>
        </w:rPr>
      </w:pPr>
    </w:p>
    <w:p w14:paraId="36B74E5C" w14:textId="77777777" w:rsidR="00B96957" w:rsidRPr="00E547C2" w:rsidRDefault="00B96957" w:rsidP="00B96957">
      <w:pPr>
        <w:jc w:val="both"/>
        <w:rPr>
          <w:rFonts w:ascii="Arial" w:hAnsi="Arial" w:cs="Arial"/>
          <w:b/>
          <w:sz w:val="21"/>
          <w:szCs w:val="21"/>
        </w:rPr>
      </w:pPr>
    </w:p>
    <w:p w14:paraId="3145ED80"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62B5055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revisor fiscal]</w:t>
      </w:r>
    </w:p>
    <w:p w14:paraId="5599C8A5" w14:textId="77777777" w:rsidR="00B96957" w:rsidRPr="00E547C2" w:rsidRDefault="00B96957" w:rsidP="00B96957">
      <w:pPr>
        <w:jc w:val="both"/>
        <w:rPr>
          <w:rFonts w:ascii="Arial" w:hAnsi="Arial" w:cs="Arial"/>
          <w:sz w:val="21"/>
          <w:szCs w:val="21"/>
        </w:rPr>
      </w:pPr>
    </w:p>
    <w:p w14:paraId="07B34214" w14:textId="77777777" w:rsidR="00B96957" w:rsidRPr="00E547C2" w:rsidRDefault="00B96957" w:rsidP="00B96957">
      <w:pPr>
        <w:jc w:val="both"/>
        <w:rPr>
          <w:rFonts w:ascii="Arial" w:hAnsi="Arial" w:cs="Arial"/>
          <w:sz w:val="21"/>
          <w:szCs w:val="21"/>
        </w:rPr>
      </w:pPr>
    </w:p>
    <w:p w14:paraId="02FAAE78" w14:textId="504A89B5" w:rsidR="00B96957" w:rsidRPr="00E547C2" w:rsidRDefault="00B5276E" w:rsidP="00B96957">
      <w:pPr>
        <w:jc w:val="both"/>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 xml:space="preserve">FORMATO </w:t>
      </w:r>
      <w:r w:rsidR="002934C3" w:rsidRPr="00E547C2">
        <w:rPr>
          <w:rFonts w:ascii="Arial" w:eastAsiaTheme="minorHAnsi" w:hAnsi="Arial" w:cs="Arial"/>
          <w:b/>
          <w:bCs/>
          <w:sz w:val="21"/>
          <w:szCs w:val="21"/>
          <w:lang w:eastAsia="en-US"/>
        </w:rPr>
        <w:t>16</w:t>
      </w:r>
      <w:r w:rsidR="00B96957" w:rsidRPr="00E547C2">
        <w:rPr>
          <w:rFonts w:ascii="Arial" w:eastAsiaTheme="minorHAnsi" w:hAnsi="Arial" w:cs="Arial"/>
          <w:b/>
          <w:bCs/>
          <w:sz w:val="21"/>
          <w:szCs w:val="21"/>
          <w:lang w:eastAsia="en-US"/>
        </w:rPr>
        <w:t xml:space="preserve"> – PARTICIPACIÓN MAYORITARIA DE MUJERES CABEZA DE FAMILIA Y/O PERSONAS EN PROCESO DE REINCORPORACIÓN Y/O REINTEGRACIÓN (PERSONAS JURÍDICAS)</w:t>
      </w:r>
    </w:p>
    <w:p w14:paraId="5691BE38" w14:textId="77777777" w:rsidR="002934C3" w:rsidRPr="00E547C2" w:rsidRDefault="002934C3" w:rsidP="00B96957">
      <w:pPr>
        <w:jc w:val="both"/>
        <w:rPr>
          <w:rFonts w:ascii="Arial" w:eastAsiaTheme="minorHAnsi" w:hAnsi="Arial" w:cs="Arial"/>
          <w:b/>
          <w:bCs/>
          <w:sz w:val="21"/>
          <w:szCs w:val="21"/>
          <w:lang w:eastAsia="en-US"/>
        </w:rPr>
      </w:pPr>
    </w:p>
    <w:p w14:paraId="6603E3B8" w14:textId="77777777" w:rsidR="00B96957" w:rsidRPr="00E547C2" w:rsidRDefault="00B96957" w:rsidP="00B96957">
      <w:pPr>
        <w:autoSpaceDE w:val="0"/>
        <w:autoSpaceDN w:val="0"/>
        <w:adjustRightInd w:val="0"/>
        <w:jc w:val="both"/>
        <w:outlineLvl w:val="0"/>
        <w:rPr>
          <w:rFonts w:ascii="Arial" w:eastAsiaTheme="minorHAnsi" w:hAnsi="Arial" w:cs="Arial"/>
          <w:sz w:val="21"/>
          <w:szCs w:val="21"/>
          <w:highlight w:val="lightGray"/>
          <w:lang w:eastAsia="en-US"/>
        </w:rPr>
      </w:pPr>
      <w:r w:rsidRPr="00E547C2">
        <w:rPr>
          <w:rFonts w:ascii="Arial" w:hAnsi="Arial"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547C2">
        <w:rPr>
          <w:rFonts w:ascii="Arial" w:eastAsiaTheme="minorHAnsi" w:hAnsi="Arial"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43F78B" w14:textId="77777777" w:rsidR="00B96957" w:rsidRPr="00E547C2" w:rsidRDefault="00B96957" w:rsidP="00B96957">
      <w:pPr>
        <w:tabs>
          <w:tab w:val="left" w:pos="-142"/>
        </w:tabs>
        <w:autoSpaceDE w:val="0"/>
        <w:autoSpaceDN w:val="0"/>
        <w:adjustRightInd w:val="0"/>
        <w:jc w:val="both"/>
        <w:outlineLvl w:val="0"/>
        <w:rPr>
          <w:rFonts w:ascii="Arial" w:eastAsiaTheme="minorHAnsi" w:hAnsi="Arial" w:cs="Arial"/>
          <w:sz w:val="21"/>
          <w:szCs w:val="21"/>
          <w:highlight w:val="lightGray"/>
          <w:lang w:eastAsia="en-US"/>
        </w:rPr>
      </w:pPr>
    </w:p>
    <w:p w14:paraId="507C56FA" w14:textId="77777777" w:rsidR="00B96957" w:rsidRPr="00E547C2" w:rsidRDefault="00B96957" w:rsidP="00B96957">
      <w:pPr>
        <w:autoSpaceDE w:val="0"/>
        <w:autoSpaceDN w:val="0"/>
        <w:adjustRightInd w:val="0"/>
        <w:jc w:val="both"/>
        <w:outlineLvl w:val="0"/>
        <w:rPr>
          <w:rFonts w:ascii="Arial" w:hAnsi="Arial" w:cs="Arial"/>
          <w:sz w:val="21"/>
          <w:szCs w:val="21"/>
        </w:rPr>
      </w:pPr>
      <w:r w:rsidRPr="00E547C2">
        <w:rPr>
          <w:rFonts w:ascii="Arial" w:eastAsiaTheme="minorHAnsi" w:hAnsi="Arial"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D21999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D0E683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CBFB89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7219CA8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27A998B"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4614BE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3A8BD2B"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2B6E10EF" w14:textId="77777777" w:rsidR="00B96957" w:rsidRPr="00E547C2" w:rsidRDefault="00B96957" w:rsidP="00B96957">
      <w:pPr>
        <w:autoSpaceDE w:val="0"/>
        <w:autoSpaceDN w:val="0"/>
        <w:adjustRightInd w:val="0"/>
        <w:jc w:val="both"/>
        <w:outlineLvl w:val="0"/>
        <w:rPr>
          <w:rFonts w:ascii="Arial" w:hAnsi="Arial" w:cs="Arial"/>
          <w:sz w:val="21"/>
          <w:szCs w:val="21"/>
          <w:highlight w:val="lightGray"/>
        </w:rPr>
      </w:pPr>
      <w:r w:rsidRPr="00E547C2">
        <w:rPr>
          <w:rFonts w:ascii="Arial" w:hAnsi="Arial" w:cs="Arial"/>
          <w:b/>
          <w:bCs/>
          <w:sz w:val="21"/>
          <w:szCs w:val="21"/>
        </w:rPr>
        <w:t>REFERENCIA:</w:t>
      </w:r>
      <w:r w:rsidRPr="00E547C2">
        <w:rPr>
          <w:rFonts w:ascii="Arial" w:eastAsiaTheme="minorHAnsi" w:hAnsi="Arial" w:cs="Arial"/>
          <w:sz w:val="21"/>
          <w:szCs w:val="21"/>
          <w:lang w:eastAsia="en-US"/>
        </w:rPr>
        <w:tab/>
      </w:r>
      <w:r w:rsidRPr="00E547C2">
        <w:rPr>
          <w:rFonts w:ascii="Arial" w:hAnsi="Arial" w:cs="Arial"/>
          <w:sz w:val="21"/>
          <w:szCs w:val="21"/>
        </w:rPr>
        <w:t xml:space="preserve">Proceso de Contratación </w:t>
      </w:r>
      <w:r w:rsidRPr="00E547C2">
        <w:rPr>
          <w:rFonts w:ascii="Arial" w:hAnsi="Arial" w:cs="Arial"/>
          <w:sz w:val="21"/>
          <w:szCs w:val="21"/>
          <w:highlight w:val="lightGray"/>
        </w:rPr>
        <w:t xml:space="preserve">[Incluir número del Proceso de Contratación]  </w:t>
      </w:r>
    </w:p>
    <w:p w14:paraId="388C737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F1EA8D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06405D89"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6E50F60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 xml:space="preserve">el representante legal de la persona jurídica o </w:t>
      </w:r>
      <w:r w:rsidRPr="00E547C2">
        <w:rPr>
          <w:rFonts w:ascii="Arial" w:eastAsiaTheme="minorHAnsi" w:hAnsi="Arial" w:cs="Arial"/>
          <w:sz w:val="21"/>
          <w:szCs w:val="21"/>
          <w:highlight w:val="lightGray"/>
          <w:lang w:eastAsia="en-US"/>
        </w:rPr>
        <w:t>d</w:t>
      </w:r>
      <w:r w:rsidRPr="00E547C2">
        <w:rPr>
          <w:rFonts w:ascii="Arial" w:eastAsiaTheme="minorHAnsi" w:hAnsi="Arial" w:cs="Arial"/>
          <w:sz w:val="21"/>
          <w:szCs w:val="21"/>
          <w:highlight w:val="lightGray"/>
          <w:shd w:val="clear" w:color="auto" w:fill="FFFFFF"/>
          <w:lang w:eastAsia="en-US"/>
        </w:rPr>
        <w:t>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FA8F2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6D2E4705" w14:textId="77777777" w:rsidTr="00C82EF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151CE1D" w14:textId="77777777" w:rsidR="00B96957" w:rsidRPr="00C82EFA" w:rsidRDefault="00B96957" w:rsidP="00B96957">
            <w:pPr>
              <w:jc w:val="both"/>
              <w:rPr>
                <w:rFonts w:ascii="Arial" w:eastAsiaTheme="minorHAnsi" w:hAnsi="Arial" w:cs="Arial"/>
                <w:bCs/>
                <w:color w:val="FFFFFF" w:themeColor="background1"/>
                <w:sz w:val="21"/>
                <w:szCs w:val="21"/>
                <w:lang w:eastAsia="en-US"/>
              </w:rPr>
            </w:pPr>
            <w:r w:rsidRPr="00C82EFA">
              <w:rPr>
                <w:rFonts w:ascii="Arial" w:eastAsiaTheme="minorHAnsi" w:hAnsi="Arial" w:cs="Arial"/>
                <w:bCs/>
                <w:color w:val="FFFFFF" w:themeColor="background1"/>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A5D024E" w14:textId="77777777" w:rsidR="00B96957" w:rsidRPr="00C82EFA" w:rsidRDefault="00B96957" w:rsidP="00B96957">
            <w:pPr>
              <w:jc w:val="both"/>
              <w:rPr>
                <w:rFonts w:ascii="Arial" w:eastAsiaTheme="minorHAnsi" w:hAnsi="Arial" w:cs="Arial"/>
                <w:bCs/>
                <w:color w:val="FFFFFF" w:themeColor="background1"/>
                <w:sz w:val="21"/>
                <w:szCs w:val="21"/>
                <w:lang w:eastAsia="en-US"/>
              </w:rPr>
            </w:pPr>
            <w:r w:rsidRPr="00C82EFA">
              <w:rPr>
                <w:rFonts w:ascii="Arial" w:eastAsiaTheme="minorHAnsi" w:hAnsi="Arial" w:cs="Arial"/>
                <w:bCs/>
                <w:color w:val="FFFFFF" w:themeColor="background1"/>
                <w:sz w:val="21"/>
                <w:szCs w:val="21"/>
                <w:lang w:eastAsia="en-US"/>
              </w:rPr>
              <w:t>Número de cuotas sociales, acciones que poseen o el alcance o condición de su participación en el caso de las personas jurídicas sin ánimo de lucro</w:t>
            </w:r>
            <w:r w:rsidRPr="00C82EFA">
              <w:rPr>
                <w:rFonts w:ascii="Arial" w:eastAsiaTheme="minorHAnsi" w:hAnsi="Arial" w:cs="Arial"/>
                <w:bCs/>
                <w:color w:val="FFFFFF" w:themeColor="background1"/>
                <w:sz w:val="21"/>
                <w:szCs w:val="21"/>
                <w:lang w:eastAsia="en-US"/>
              </w:rPr>
              <w:fldChar w:fldCharType="begin"/>
            </w:r>
            <w:r w:rsidRPr="00C82EFA">
              <w:rPr>
                <w:rFonts w:ascii="Arial" w:eastAsiaTheme="minorHAnsi" w:hAnsi="Arial" w:cs="Arial"/>
                <w:bCs/>
                <w:color w:val="FFFFFF" w:themeColor="background1"/>
                <w:sz w:val="21"/>
                <w:szCs w:val="21"/>
                <w:lang w:eastAsia="en-US"/>
              </w:rPr>
              <w:instrText xml:space="preserve"> AUTHOR  "Nombre y Apellidos" \* FirstCap  \* MERGEFORMAT </w:instrText>
            </w:r>
            <w:r w:rsidRPr="00C82EFA">
              <w:rPr>
                <w:rFonts w:ascii="Arial" w:eastAsiaTheme="minorHAnsi" w:hAnsi="Arial" w:cs="Arial"/>
                <w:bCs/>
                <w:color w:val="FFFFFF" w:themeColor="background1"/>
                <w:sz w:val="21"/>
                <w:szCs w:val="21"/>
                <w:lang w:eastAsia="en-US"/>
              </w:rPr>
              <w:fldChar w:fldCharType="end"/>
            </w:r>
          </w:p>
        </w:tc>
      </w:tr>
      <w:tr w:rsidR="00B96957" w:rsidRPr="00E547C2" w14:paraId="67C2A02F"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77F1B"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4050D"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30880A76" w14:textId="77777777" w:rsidR="00B96957" w:rsidRPr="00E547C2" w:rsidRDefault="00B96957" w:rsidP="00B96957">
      <w:pPr>
        <w:jc w:val="both"/>
        <w:rPr>
          <w:rFonts w:ascii="Arial" w:eastAsiaTheme="minorHAnsi" w:hAnsi="Arial" w:cs="Arial"/>
          <w:sz w:val="21"/>
          <w:szCs w:val="21"/>
          <w:lang w:eastAsia="en-US"/>
        </w:rPr>
      </w:pPr>
    </w:p>
    <w:p w14:paraId="6E060D1B" w14:textId="77777777" w:rsidR="00B96957" w:rsidRPr="00E547C2" w:rsidRDefault="00B96957" w:rsidP="00B96957">
      <w:pPr>
        <w:jc w:val="both"/>
        <w:rPr>
          <w:rFonts w:ascii="Arial" w:eastAsiaTheme="minorHAnsi" w:hAnsi="Arial" w:cs="Arial"/>
          <w:sz w:val="21"/>
          <w:szCs w:val="21"/>
          <w:lang w:eastAsia="en-US"/>
        </w:rPr>
      </w:pPr>
    </w:p>
    <w:p w14:paraId="7931C68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numeral 7, del numeral 4.6 del documento tipo incluir la siguiente redacción:]</w:t>
      </w:r>
    </w:p>
    <w:p w14:paraId="05995341" w14:textId="77777777" w:rsidR="00B96957" w:rsidRPr="00E547C2" w:rsidRDefault="00B96957" w:rsidP="00B96957">
      <w:pPr>
        <w:widowControl w:val="0"/>
        <w:jc w:val="both"/>
        <w:rPr>
          <w:rFonts w:ascii="Arial" w:hAnsi="Arial" w:cs="Arial"/>
          <w:sz w:val="21"/>
          <w:szCs w:val="21"/>
        </w:rPr>
      </w:pPr>
    </w:p>
    <w:p w14:paraId="661B98FC"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Adicionalmente, los abajo firmantes, certificamos que ni la madre cabeza de familia o la persona en </w:t>
      </w:r>
      <w:r w:rsidRPr="00E547C2">
        <w:rPr>
          <w:rFonts w:ascii="Arial" w:hAnsi="Arial" w:cs="Arial"/>
          <w:sz w:val="21"/>
          <w:szCs w:val="21"/>
        </w:rPr>
        <w:lastRenderedPageBreak/>
        <w:t>proceso de reincorporación o reintegración, ni la persona jurídica, ni sus accionistas, socios o representantes legales son empleados, socios o accionistas de los miembros del proponente plural.</w:t>
      </w:r>
    </w:p>
    <w:p w14:paraId="4BC8FA7A" w14:textId="77777777" w:rsidR="00B96957" w:rsidRPr="00E547C2" w:rsidRDefault="00B96957" w:rsidP="00B96957">
      <w:pPr>
        <w:widowControl w:val="0"/>
        <w:jc w:val="both"/>
        <w:rPr>
          <w:rFonts w:ascii="Arial" w:hAnsi="Arial" w:cs="Arial"/>
          <w:sz w:val="21"/>
          <w:szCs w:val="21"/>
        </w:rPr>
      </w:pPr>
    </w:p>
    <w:p w14:paraId="783DE89E"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A11EE7B" w14:textId="77777777" w:rsidR="00B96957" w:rsidRPr="00E547C2" w:rsidRDefault="00B96957" w:rsidP="00B96957">
      <w:pPr>
        <w:widowControl w:val="0"/>
        <w:jc w:val="both"/>
        <w:rPr>
          <w:rFonts w:ascii="Arial" w:hAnsi="Arial" w:cs="Arial"/>
          <w:sz w:val="21"/>
          <w:szCs w:val="21"/>
        </w:rPr>
      </w:pPr>
    </w:p>
    <w:p w14:paraId="1CF6D2E8" w14:textId="77777777" w:rsidR="00B96957" w:rsidRPr="00E547C2" w:rsidRDefault="00B96957" w:rsidP="00B96957">
      <w:pPr>
        <w:widowControl w:val="0"/>
        <w:jc w:val="both"/>
        <w:rPr>
          <w:rFonts w:ascii="Arial" w:hAnsi="Arial" w:cs="Arial"/>
          <w:sz w:val="21"/>
          <w:szCs w:val="21"/>
        </w:rPr>
      </w:pPr>
    </w:p>
    <w:p w14:paraId="4405C940"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________________________________________</w:t>
      </w:r>
    </w:p>
    <w:p w14:paraId="2D067438" w14:textId="77777777" w:rsidR="00B96957" w:rsidRPr="00E547C2" w:rsidRDefault="00B96957" w:rsidP="00B96957">
      <w:pPr>
        <w:jc w:val="both"/>
        <w:rPr>
          <w:rFonts w:ascii="Arial" w:eastAsiaTheme="minorHAnsi" w:hAnsi="Arial" w:cs="Arial"/>
          <w:b/>
          <w:sz w:val="21"/>
          <w:szCs w:val="21"/>
          <w:lang w:eastAsia="en-US"/>
        </w:rPr>
      </w:pPr>
    </w:p>
    <w:p w14:paraId="6BA54542" w14:textId="77777777" w:rsidR="00B96957" w:rsidRPr="00E547C2" w:rsidRDefault="00B96957" w:rsidP="00B9695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[Nombre y firma del representante legal de la persona jurídica o revisor fiscal]</w:t>
      </w:r>
    </w:p>
    <w:p w14:paraId="3E5EE8AB" w14:textId="1716990D" w:rsidR="00B96957" w:rsidRPr="00E547C2" w:rsidRDefault="00316EC6" w:rsidP="00B96957">
      <w:pPr>
        <w:jc w:val="both"/>
        <w:rPr>
          <w:rFonts w:ascii="Arial" w:hAnsi="Arial" w:cs="Arial"/>
          <w:b/>
          <w:bCs/>
          <w:sz w:val="21"/>
          <w:szCs w:val="21"/>
        </w:rPr>
      </w:pPr>
      <w:r w:rsidRPr="00E547C2">
        <w:rPr>
          <w:rFonts w:ascii="Arial" w:hAnsi="Arial" w:cs="Arial"/>
          <w:b/>
          <w:bCs/>
          <w:sz w:val="21"/>
          <w:szCs w:val="21"/>
        </w:rPr>
        <w:t>formato</w:t>
      </w:r>
    </w:p>
    <w:p w14:paraId="7FEE3609" w14:textId="77777777" w:rsidR="00B96957" w:rsidRPr="00E547C2" w:rsidRDefault="00B96957" w:rsidP="00B96957">
      <w:pPr>
        <w:jc w:val="both"/>
        <w:rPr>
          <w:rFonts w:ascii="Arial" w:hAnsi="Arial" w:cs="Arial"/>
          <w:b/>
          <w:bCs/>
          <w:sz w:val="21"/>
          <w:szCs w:val="21"/>
        </w:rPr>
      </w:pPr>
    </w:p>
    <w:p w14:paraId="709BF1B3" w14:textId="3ADF06A1" w:rsidR="00B96957" w:rsidRPr="00E547C2" w:rsidRDefault="00B5276E"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 xml:space="preserve">FORMATO </w:t>
      </w:r>
      <w:r w:rsidR="002934C3" w:rsidRPr="00E547C2">
        <w:rPr>
          <w:rFonts w:ascii="Arial" w:eastAsiaTheme="minorHAnsi" w:hAnsi="Arial" w:cs="Arial"/>
          <w:b/>
          <w:bCs/>
          <w:sz w:val="21"/>
          <w:szCs w:val="21"/>
          <w:lang w:eastAsia="en-US"/>
        </w:rPr>
        <w:t>17</w:t>
      </w:r>
      <w:r w:rsidR="00B96957" w:rsidRPr="00E547C2">
        <w:rPr>
          <w:rFonts w:ascii="Arial" w:eastAsiaTheme="minorHAnsi" w:hAnsi="Arial" w:cs="Arial"/>
          <w:b/>
          <w:bCs/>
          <w:sz w:val="21"/>
          <w:szCs w:val="21"/>
          <w:lang w:eastAsia="en-US"/>
        </w:rPr>
        <w:t xml:space="preserve"> – ACREDITACIÓN MIPYME</w:t>
      </w:r>
    </w:p>
    <w:p w14:paraId="299458B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3B1D161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5E62D00"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4A594A5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E86CB2B" w14:textId="77777777" w:rsidR="00B96957" w:rsidRPr="00E547C2" w:rsidRDefault="00B96957" w:rsidP="00B96957">
      <w:pPr>
        <w:jc w:val="both"/>
        <w:rPr>
          <w:rFonts w:ascii="Arial" w:eastAsiaTheme="minorHAnsi" w:hAnsi="Arial" w:cs="Arial"/>
          <w:sz w:val="21"/>
          <w:szCs w:val="21"/>
          <w:lang w:eastAsia="en-US"/>
        </w:rPr>
      </w:pPr>
    </w:p>
    <w:p w14:paraId="742D1459"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072917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6437B3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98B3EFC" w14:textId="3AE6459A" w:rsidR="00B96957" w:rsidRPr="00E547C2" w:rsidRDefault="00B96957" w:rsidP="002934C3">
      <w:pPr>
        <w:jc w:val="both"/>
        <w:rPr>
          <w:rFonts w:ascii="Arial" w:hAnsi="Arial" w:cs="Arial"/>
          <w:sz w:val="21"/>
          <w:szCs w:val="21"/>
          <w:highlight w:val="lightGray"/>
        </w:rPr>
      </w:pPr>
    </w:p>
    <w:p w14:paraId="6DFC388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0010FA3F" w14:textId="77777777" w:rsidR="00B96957" w:rsidRPr="00E547C2" w:rsidRDefault="00B96957" w:rsidP="00B96957">
      <w:pPr>
        <w:jc w:val="both"/>
        <w:rPr>
          <w:rFonts w:ascii="Arial" w:eastAsiaTheme="minorHAnsi" w:hAnsi="Arial" w:cs="Arial"/>
          <w:sz w:val="21"/>
          <w:szCs w:val="21"/>
          <w:lang w:eastAsia="en-US"/>
        </w:rPr>
      </w:pPr>
    </w:p>
    <w:p w14:paraId="265CF1B8"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[Indicar si es micro, pequeña y mediana empresa]</w:t>
      </w:r>
      <w:r w:rsidRPr="00E547C2">
        <w:rPr>
          <w:rFonts w:ascii="Arial" w:eastAsiaTheme="minorHAnsi" w:hAnsi="Arial" w:cs="Arial"/>
          <w:sz w:val="21"/>
          <w:szCs w:val="21"/>
          <w:lang w:eastAsia="en-US"/>
        </w:rPr>
        <w:t xml:space="preserve"> de acuerdo con los criterios definidos por las normas legales vigentes. </w:t>
      </w:r>
    </w:p>
    <w:p w14:paraId="56B1E77A"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literal 10, del numeral 4.6 del documento tipo incluir la siguiente redacción:]</w:t>
      </w:r>
    </w:p>
    <w:p w14:paraId="020A0D50"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56AD6F4F" w14:textId="77777777" w:rsidR="00B96957" w:rsidRPr="00E547C2" w:rsidRDefault="00B96957" w:rsidP="00B96957">
      <w:pPr>
        <w:widowControl w:val="0"/>
        <w:jc w:val="both"/>
        <w:rPr>
          <w:rFonts w:ascii="Arial" w:hAnsi="Arial" w:cs="Arial"/>
          <w:sz w:val="21"/>
          <w:szCs w:val="21"/>
        </w:rPr>
      </w:pPr>
    </w:p>
    <w:p w14:paraId="5693FAD9"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60B3CD0" w14:textId="77777777" w:rsidR="00B96957" w:rsidRPr="00E547C2" w:rsidRDefault="00B96957" w:rsidP="00B96957">
      <w:pPr>
        <w:jc w:val="both"/>
        <w:rPr>
          <w:rFonts w:ascii="Arial" w:eastAsia="Arial" w:hAnsi="Arial" w:cs="Arial"/>
          <w:color w:val="0078D4"/>
          <w:sz w:val="21"/>
          <w:szCs w:val="21"/>
          <w:highlight w:val="lightGray"/>
          <w:u w:val="single"/>
          <w:lang w:eastAsia="en-US"/>
        </w:rPr>
      </w:pPr>
    </w:p>
    <w:p w14:paraId="7828B334"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4C6FC235" w14:textId="77777777" w:rsidR="00B96957" w:rsidRPr="00E547C2" w:rsidRDefault="00B96957" w:rsidP="00B96957">
      <w:pPr>
        <w:jc w:val="both"/>
        <w:rPr>
          <w:rFonts w:ascii="Arial" w:eastAsia="Arial" w:hAnsi="Arial" w:cs="Arial"/>
          <w:sz w:val="21"/>
          <w:szCs w:val="21"/>
          <w:lang w:eastAsia="en-US"/>
        </w:rPr>
      </w:pPr>
    </w:p>
    <w:p w14:paraId="767A4FE1"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4D5768C4"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2D5B1520" w14:textId="77777777" w:rsidR="00B96957" w:rsidRPr="00E547C2" w:rsidRDefault="00B96957" w:rsidP="00B96957">
      <w:pPr>
        <w:jc w:val="both"/>
        <w:rPr>
          <w:rFonts w:ascii="Arial" w:eastAsia="Arial" w:hAnsi="Arial" w:cs="Arial"/>
          <w:sz w:val="21"/>
          <w:szCs w:val="21"/>
          <w:lang w:eastAsia="en-US"/>
        </w:rPr>
      </w:pPr>
    </w:p>
    <w:p w14:paraId="1A463203" w14:textId="77777777" w:rsidR="00B96957" w:rsidRPr="00E547C2" w:rsidRDefault="00B96957" w:rsidP="00B96957">
      <w:pPr>
        <w:jc w:val="both"/>
        <w:rPr>
          <w:rFonts w:ascii="Arial" w:eastAsia="Arial" w:hAnsi="Arial" w:cs="Arial"/>
          <w:sz w:val="21"/>
          <w:szCs w:val="21"/>
          <w:lang w:eastAsia="en-US"/>
        </w:rPr>
      </w:pPr>
    </w:p>
    <w:p w14:paraId="11F95836"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25B9CF29" w14:textId="77777777" w:rsidR="00B96957" w:rsidRPr="00E547C2" w:rsidRDefault="00B96957" w:rsidP="00B96957">
      <w:pPr>
        <w:jc w:val="both"/>
        <w:rPr>
          <w:rFonts w:ascii="Arial" w:eastAsia="Arial" w:hAnsi="Arial" w:cs="Arial"/>
          <w:sz w:val="21"/>
          <w:szCs w:val="21"/>
          <w:lang w:eastAsia="en-US"/>
        </w:rPr>
      </w:pPr>
    </w:p>
    <w:p w14:paraId="644D0C91" w14:textId="77777777" w:rsidR="00B96957" w:rsidRPr="00E547C2" w:rsidRDefault="00B96957" w:rsidP="00B96957">
      <w:pPr>
        <w:jc w:val="both"/>
        <w:rPr>
          <w:rFonts w:ascii="Arial" w:eastAsia="Arial" w:hAnsi="Arial" w:cs="Arial"/>
          <w:sz w:val="21"/>
          <w:szCs w:val="21"/>
          <w:lang w:eastAsia="en-US"/>
        </w:rPr>
      </w:pPr>
    </w:p>
    <w:p w14:paraId="7AE80B1C"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32FF3BB7" w14:textId="7926EB50" w:rsidR="00B96957" w:rsidRPr="00E547C2" w:rsidRDefault="00B96957" w:rsidP="00B96957">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651E5239" w14:textId="57453FC7" w:rsidR="000B7908" w:rsidRPr="00E547C2" w:rsidRDefault="000B7908" w:rsidP="00B96957">
      <w:pPr>
        <w:jc w:val="both"/>
        <w:rPr>
          <w:rFonts w:ascii="Arial" w:eastAsia="Arial" w:hAnsi="Arial" w:cs="Arial"/>
          <w:sz w:val="21"/>
          <w:szCs w:val="21"/>
          <w:u w:val="single"/>
          <w:lang w:eastAsia="en-US"/>
        </w:rPr>
      </w:pPr>
    </w:p>
    <w:p w14:paraId="16ACA4CA" w14:textId="77777777" w:rsidR="000B7908" w:rsidRPr="00E547C2" w:rsidRDefault="000B7908" w:rsidP="00B96957">
      <w:pPr>
        <w:jc w:val="both"/>
        <w:rPr>
          <w:rFonts w:ascii="Arial" w:eastAsia="Arial" w:hAnsi="Arial" w:cs="Arial"/>
          <w:sz w:val="21"/>
          <w:szCs w:val="21"/>
          <w:lang w:eastAsia="en-US"/>
        </w:rPr>
      </w:pPr>
    </w:p>
    <w:p w14:paraId="04A2AFC7" w14:textId="6A6E21E9"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lastRenderedPageBreak/>
        <w:t xml:space="preserve">FORMATO </w:t>
      </w:r>
      <w:r w:rsidR="002934C3" w:rsidRPr="00E547C2">
        <w:rPr>
          <w:rFonts w:ascii="Arial" w:hAnsi="Arial" w:cs="Arial"/>
          <w:b/>
          <w:bCs/>
          <w:sz w:val="21"/>
          <w:szCs w:val="21"/>
        </w:rPr>
        <w:t>18</w:t>
      </w:r>
      <w:r w:rsidR="00B96957" w:rsidRPr="00E547C2">
        <w:rPr>
          <w:rFonts w:ascii="Arial" w:hAnsi="Arial" w:cs="Arial"/>
          <w:b/>
          <w:bCs/>
          <w:sz w:val="21"/>
          <w:szCs w:val="21"/>
        </w:rPr>
        <w:t xml:space="preserve"> – PAGOS REALIZADOS A MIPYMES, COOPERATIVAS O ASOCIACIONES MUTUALES</w:t>
      </w:r>
    </w:p>
    <w:p w14:paraId="703E260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45D85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6189A745"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8E2F334"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35991CB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DF0221A" w14:textId="77777777" w:rsidR="00B96957" w:rsidRPr="00E547C2" w:rsidRDefault="00B96957" w:rsidP="00B96957">
      <w:pPr>
        <w:jc w:val="both"/>
        <w:rPr>
          <w:rFonts w:ascii="Arial" w:hAnsi="Arial" w:cs="Arial"/>
          <w:sz w:val="21"/>
          <w:szCs w:val="21"/>
        </w:rPr>
      </w:pPr>
    </w:p>
    <w:p w14:paraId="10591611"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4B03CC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81782E4"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905494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5ADA256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DDABC9B"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4B8289BC" w14:textId="77777777" w:rsidR="00B96957" w:rsidRPr="00E547C2" w:rsidRDefault="00B96957" w:rsidP="00B96957">
      <w:pPr>
        <w:jc w:val="both"/>
        <w:rPr>
          <w:rFonts w:ascii="Arial" w:hAnsi="Arial" w:cs="Arial"/>
          <w:sz w:val="21"/>
          <w:szCs w:val="21"/>
        </w:rPr>
      </w:pPr>
    </w:p>
    <w:p w14:paraId="69EABBD9"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547C2">
        <w:rPr>
          <w:rFonts w:ascii="Arial" w:hAnsi="Arial" w:cs="Arial"/>
          <w:sz w:val="21"/>
          <w:szCs w:val="21"/>
        </w:rPr>
        <w:t xml:space="preserve"> identificados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nuestra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3569C4" w14:textId="77777777" w:rsidR="00B96957" w:rsidRPr="00E547C2" w:rsidRDefault="00B96957" w:rsidP="00B96957">
      <w:pPr>
        <w:widowControl w:val="0"/>
        <w:jc w:val="both"/>
        <w:rPr>
          <w:rFonts w:ascii="Arial" w:hAnsi="Arial" w:cs="Arial"/>
          <w:sz w:val="21"/>
          <w:szCs w:val="21"/>
        </w:rPr>
      </w:pPr>
    </w:p>
    <w:p w14:paraId="352780A9"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77FA1FF"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En el evento que sea un proponente persona natural quien presente la oferta, incluir las firmas de la siguiente manera</w:t>
      </w:r>
      <w:r w:rsidRPr="00E547C2">
        <w:rPr>
          <w:rFonts w:ascii="Arial" w:eastAsia="Arial" w:hAnsi="Arial" w:cs="Arial"/>
          <w:sz w:val="21"/>
          <w:szCs w:val="21"/>
          <w:highlight w:val="lightGray"/>
          <w:u w:val="single"/>
        </w:rPr>
        <w:t>:</w:t>
      </w:r>
      <w:r w:rsidRPr="00E547C2">
        <w:rPr>
          <w:rFonts w:ascii="Arial" w:eastAsia="Arial" w:hAnsi="Arial" w:cs="Arial"/>
          <w:sz w:val="21"/>
          <w:szCs w:val="21"/>
          <w:u w:val="single"/>
        </w:rPr>
        <w:t>]</w:t>
      </w:r>
    </w:p>
    <w:p w14:paraId="06767BDF" w14:textId="77777777" w:rsidR="00B96957" w:rsidRPr="00E547C2" w:rsidRDefault="00B96957" w:rsidP="00B96957">
      <w:pPr>
        <w:jc w:val="both"/>
        <w:rPr>
          <w:rFonts w:ascii="Arial" w:eastAsia="Arial" w:hAnsi="Arial" w:cs="Arial"/>
          <w:sz w:val="21"/>
          <w:szCs w:val="21"/>
        </w:rPr>
      </w:pPr>
    </w:p>
    <w:p w14:paraId="0A7AD163" w14:textId="77777777" w:rsidR="00B96957" w:rsidRPr="00E547C2" w:rsidRDefault="00B96957" w:rsidP="00B96957">
      <w:pPr>
        <w:jc w:val="both"/>
        <w:rPr>
          <w:rFonts w:ascii="Arial" w:eastAsia="Arial" w:hAnsi="Arial" w:cs="Arial"/>
          <w:sz w:val="21"/>
          <w:szCs w:val="21"/>
        </w:rPr>
      </w:pPr>
    </w:p>
    <w:p w14:paraId="24BF7F5C"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6185AF55" w14:textId="77777777" w:rsidR="00B96957" w:rsidRPr="00E547C2" w:rsidRDefault="00B96957" w:rsidP="00B96957">
      <w:pPr>
        <w:jc w:val="both"/>
        <w:rPr>
          <w:rFonts w:ascii="Arial" w:eastAsia="Arial" w:hAnsi="Arial" w:cs="Arial"/>
          <w:sz w:val="21"/>
          <w:szCs w:val="21"/>
          <w:u w:val="single"/>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proponente o integrante persona natural y contador público</w:t>
      </w:r>
      <w:r w:rsidRPr="00E547C2">
        <w:rPr>
          <w:rFonts w:ascii="Arial" w:eastAsia="Arial" w:hAnsi="Arial" w:cs="Arial"/>
          <w:sz w:val="21"/>
          <w:szCs w:val="21"/>
          <w:highlight w:val="lightGray"/>
          <w:u w:val="single"/>
        </w:rPr>
        <w:t>]</w:t>
      </w:r>
    </w:p>
    <w:p w14:paraId="60A43195" w14:textId="77777777" w:rsidR="00B96957" w:rsidRPr="00E547C2" w:rsidRDefault="00B96957" w:rsidP="00B96957">
      <w:pPr>
        <w:jc w:val="both"/>
        <w:rPr>
          <w:rFonts w:ascii="Arial" w:eastAsia="Arial" w:hAnsi="Arial" w:cs="Arial"/>
          <w:sz w:val="21"/>
          <w:szCs w:val="21"/>
          <w:u w:val="single"/>
        </w:rPr>
      </w:pPr>
    </w:p>
    <w:p w14:paraId="160F1BF0" w14:textId="77777777" w:rsidR="00B96957" w:rsidRPr="00E547C2" w:rsidRDefault="00B96957" w:rsidP="00B96957">
      <w:pPr>
        <w:jc w:val="both"/>
        <w:rPr>
          <w:rFonts w:ascii="Arial" w:eastAsia="Arial" w:hAnsi="Arial" w:cs="Arial"/>
          <w:sz w:val="21"/>
          <w:szCs w:val="21"/>
          <w:u w:val="single"/>
        </w:rPr>
      </w:pPr>
    </w:p>
    <w:p w14:paraId="5CAF94DC" w14:textId="77777777" w:rsidR="00B96957" w:rsidRPr="00E547C2" w:rsidRDefault="00B96957" w:rsidP="00B96957">
      <w:pPr>
        <w:jc w:val="both"/>
        <w:rPr>
          <w:rFonts w:ascii="Arial" w:eastAsia="Arial" w:hAnsi="Arial" w:cs="Arial"/>
          <w:sz w:val="21"/>
          <w:szCs w:val="21"/>
        </w:rPr>
      </w:pPr>
    </w:p>
    <w:p w14:paraId="56EEB17C"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rPr>
        <w:t>[En el evento que sea un proponente persona jurídica quien presente la oferta, incluir las firmas de la siguiente manera:</w:t>
      </w:r>
      <w:r w:rsidRPr="00E547C2">
        <w:rPr>
          <w:rFonts w:ascii="Arial" w:eastAsia="Arial" w:hAnsi="Arial" w:cs="Arial"/>
          <w:sz w:val="21"/>
          <w:szCs w:val="21"/>
        </w:rPr>
        <w:t>]</w:t>
      </w:r>
    </w:p>
    <w:p w14:paraId="1E1BBBAA" w14:textId="77777777" w:rsidR="00B96957" w:rsidRPr="00E547C2" w:rsidRDefault="00B96957" w:rsidP="00B96957">
      <w:pPr>
        <w:jc w:val="both"/>
        <w:rPr>
          <w:rFonts w:ascii="Arial" w:eastAsia="Arial" w:hAnsi="Arial" w:cs="Arial"/>
          <w:sz w:val="21"/>
          <w:szCs w:val="21"/>
        </w:rPr>
      </w:pPr>
    </w:p>
    <w:p w14:paraId="28FB2587" w14:textId="77777777" w:rsidR="00B96957" w:rsidRPr="00E547C2" w:rsidRDefault="00B96957" w:rsidP="00B96957">
      <w:pPr>
        <w:jc w:val="both"/>
        <w:rPr>
          <w:rFonts w:ascii="Arial" w:eastAsia="Arial" w:hAnsi="Arial" w:cs="Arial"/>
          <w:sz w:val="21"/>
          <w:szCs w:val="21"/>
        </w:rPr>
      </w:pPr>
    </w:p>
    <w:p w14:paraId="45DB6B6F"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0DB54E6E"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0C769E66" w14:textId="1035D3DB"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209A373A" w14:textId="312C67A0" w:rsidR="00B96957" w:rsidRPr="00E547C2" w:rsidRDefault="00B96957" w:rsidP="000B7908">
      <w:pPr>
        <w:jc w:val="center"/>
        <w:rPr>
          <w:rFonts w:ascii="Arial" w:eastAsia="Calibri" w:hAnsi="Arial" w:cs="Arial"/>
          <w:b/>
          <w:bCs/>
          <w:sz w:val="21"/>
          <w:szCs w:val="21"/>
        </w:rPr>
      </w:pPr>
      <w:bookmarkStart w:id="4" w:name="_Hlk65592828"/>
      <w:r w:rsidRPr="00E547C2">
        <w:rPr>
          <w:rFonts w:ascii="Arial" w:eastAsia="Calibri" w:hAnsi="Arial" w:cs="Arial"/>
          <w:b/>
          <w:bCs/>
          <w:sz w:val="21"/>
          <w:szCs w:val="21"/>
          <w:lang w:val="es-ES"/>
        </w:rPr>
        <w:lastRenderedPageBreak/>
        <w:t xml:space="preserve">FORMATO </w:t>
      </w:r>
      <w:r w:rsidR="002934C3" w:rsidRPr="00E547C2">
        <w:rPr>
          <w:rFonts w:ascii="Arial" w:eastAsia="Calibri" w:hAnsi="Arial" w:cs="Arial"/>
          <w:b/>
          <w:bCs/>
          <w:sz w:val="21"/>
          <w:szCs w:val="21"/>
          <w:lang w:val="es-ES"/>
        </w:rPr>
        <w:t>1</w:t>
      </w:r>
      <w:r w:rsidR="00B5276E" w:rsidRPr="00E547C2">
        <w:rPr>
          <w:rFonts w:ascii="Arial" w:eastAsia="Calibri" w:hAnsi="Arial" w:cs="Arial"/>
          <w:b/>
          <w:bCs/>
          <w:sz w:val="21"/>
          <w:szCs w:val="21"/>
          <w:lang w:val="es-ES"/>
        </w:rPr>
        <w:t>9</w:t>
      </w:r>
      <w:r w:rsidRPr="00E547C2">
        <w:rPr>
          <w:rFonts w:ascii="Arial" w:eastAsia="Calibri" w:hAnsi="Arial" w:cs="Arial"/>
          <w:b/>
          <w:bCs/>
          <w:sz w:val="21"/>
          <w:szCs w:val="21"/>
          <w:lang w:val="es-ES"/>
        </w:rPr>
        <w:t xml:space="preserve"> —</w:t>
      </w:r>
      <w:r w:rsidRPr="00E547C2">
        <w:rPr>
          <w:rFonts w:ascii="Arial" w:eastAsia="Calibri" w:hAnsi="Arial" w:cs="Arial"/>
          <w:b/>
          <w:bCs/>
          <w:sz w:val="21"/>
          <w:szCs w:val="21"/>
        </w:rPr>
        <w:t xml:space="preserve"> AUTORIZACIÓN PARA EL TRATAMIENTO DE DATOS PERSONALES</w:t>
      </w:r>
    </w:p>
    <w:p w14:paraId="574560A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9A6D9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6B222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3F0A2C6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455428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5E62536"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792E5F3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30859BE" w14:textId="77777777" w:rsidR="00B96957" w:rsidRPr="00E547C2" w:rsidRDefault="00B96957" w:rsidP="00B96957">
      <w:pPr>
        <w:tabs>
          <w:tab w:val="left" w:pos="-142"/>
          <w:tab w:val="center" w:pos="4419"/>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r w:rsidRPr="00E547C2">
        <w:rPr>
          <w:rFonts w:ascii="Arial" w:hAnsi="Arial" w:cs="Arial"/>
          <w:sz w:val="21"/>
          <w:szCs w:val="21"/>
        </w:rPr>
        <w:tab/>
      </w:r>
    </w:p>
    <w:p w14:paraId="72677283"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5A0F70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E547C2">
        <w:rPr>
          <w:rFonts w:ascii="Arial" w:hAnsi="Arial" w:cs="Arial"/>
          <w:sz w:val="21"/>
          <w:szCs w:val="21"/>
          <w:highlight w:val="lightGray"/>
        </w:rPr>
        <w:t>[Incluir el nombre de la Entidad]</w:t>
      </w:r>
      <w:r w:rsidRPr="00E547C2">
        <w:rPr>
          <w:rFonts w:ascii="Arial" w:hAnsi="Arial" w:cs="Arial"/>
          <w:sz w:val="21"/>
          <w:szCs w:val="21"/>
        </w:rPr>
        <w:t xml:space="preserve"> de lo siguiente: </w:t>
      </w:r>
    </w:p>
    <w:p w14:paraId="0B32175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B572B8"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La </w:t>
      </w:r>
      <w:r w:rsidRPr="00E547C2">
        <w:rPr>
          <w:rFonts w:ascii="Arial" w:hAnsi="Arial" w:cs="Arial"/>
          <w:sz w:val="21"/>
          <w:szCs w:val="21"/>
          <w:highlight w:val="lightGray"/>
        </w:rPr>
        <w:t>[Incluir el nombre de la Entidad Estatal]</w:t>
      </w:r>
      <w:r w:rsidRPr="00E547C2">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AFEACBA"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tbl>
      <w:tblPr>
        <w:tblStyle w:val="Tablanormal11"/>
        <w:tblW w:w="0" w:type="auto"/>
        <w:jc w:val="center"/>
        <w:tblLook w:val="04A0" w:firstRow="1" w:lastRow="0" w:firstColumn="1" w:lastColumn="0" w:noHBand="0" w:noVBand="1"/>
      </w:tblPr>
      <w:tblGrid>
        <w:gridCol w:w="3388"/>
        <w:gridCol w:w="2008"/>
        <w:gridCol w:w="2008"/>
      </w:tblGrid>
      <w:tr w:rsidR="00B96957" w:rsidRPr="00E547C2" w14:paraId="642DB378" w14:textId="77777777" w:rsidTr="005D5A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3511A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Finalidad</w:t>
            </w:r>
          </w:p>
        </w:tc>
        <w:tc>
          <w:tcPr>
            <w:tcW w:w="4016" w:type="dxa"/>
            <w:gridSpan w:val="2"/>
          </w:tcPr>
          <w:p w14:paraId="09F3AC82" w14:textId="77777777" w:rsidR="00B96957" w:rsidRPr="00E547C2" w:rsidRDefault="00B96957" w:rsidP="00B96957">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Autoriza</w:t>
            </w:r>
          </w:p>
        </w:tc>
      </w:tr>
      <w:tr w:rsidR="00B96957" w:rsidRPr="00E547C2" w14:paraId="614D85E6"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4ADDE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tc>
        <w:tc>
          <w:tcPr>
            <w:tcW w:w="2008" w:type="dxa"/>
          </w:tcPr>
          <w:p w14:paraId="7B30DD6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SÍ</w:t>
            </w:r>
          </w:p>
        </w:tc>
        <w:tc>
          <w:tcPr>
            <w:tcW w:w="2008" w:type="dxa"/>
          </w:tcPr>
          <w:p w14:paraId="1CAAD8D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NO</w:t>
            </w:r>
          </w:p>
        </w:tc>
      </w:tr>
      <w:tr w:rsidR="00B96957" w:rsidRPr="00E547C2" w14:paraId="4477BD37" w14:textId="77777777" w:rsidTr="005D5AC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616A191" w14:textId="77777777" w:rsidR="00B96957" w:rsidRPr="00E547C2" w:rsidRDefault="00B96957" w:rsidP="00B96957">
            <w:pPr>
              <w:tabs>
                <w:tab w:val="left" w:pos="-142"/>
              </w:tabs>
              <w:autoSpaceDE w:val="0"/>
              <w:autoSpaceDN w:val="0"/>
              <w:adjustRightInd w:val="0"/>
              <w:jc w:val="both"/>
              <w:outlineLvl w:val="0"/>
              <w:rPr>
                <w:rFonts w:ascii="Arial" w:hAnsi="Arial" w:cs="Arial"/>
                <w:b w:val="0"/>
                <w:bCs w:val="0"/>
                <w:sz w:val="21"/>
                <w:szCs w:val="21"/>
              </w:rPr>
            </w:pPr>
            <w:r w:rsidRPr="00E547C2">
              <w:rPr>
                <w:rFonts w:ascii="Arial" w:hAnsi="Arial" w:cs="Arial"/>
                <w:b w:val="0"/>
                <w:bCs w:val="0"/>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12FC9" w14:textId="77777777" w:rsidR="00B96957" w:rsidRPr="00E547C2"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c>
          <w:tcPr>
            <w:tcW w:w="2008" w:type="dxa"/>
          </w:tcPr>
          <w:p w14:paraId="28D31274" w14:textId="77777777" w:rsidR="00B96957" w:rsidRPr="00E547C2"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r>
      <w:tr w:rsidR="00B96957" w:rsidRPr="00E547C2" w14:paraId="74227F71"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0A2AEF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tc>
        <w:tc>
          <w:tcPr>
            <w:tcW w:w="2008" w:type="dxa"/>
          </w:tcPr>
          <w:p w14:paraId="3C1FE8BE"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c>
          <w:tcPr>
            <w:tcW w:w="2008" w:type="dxa"/>
          </w:tcPr>
          <w:p w14:paraId="2F3089C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r>
    </w:tbl>
    <w:p w14:paraId="6A7FFE5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B4C7BC3"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p w14:paraId="5034B7DD"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547C2">
        <w:rPr>
          <w:rFonts w:ascii="Arial" w:eastAsia="Calibri" w:hAnsi="Arial" w:cs="Arial"/>
          <w:sz w:val="21"/>
          <w:szCs w:val="21"/>
        </w:rPr>
        <w:t>.</w:t>
      </w:r>
    </w:p>
    <w:p w14:paraId="117E72D4"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p w14:paraId="3B07E4D1"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8E1E970"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4DC53A6A"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225ECE59"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2A1EFE01"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rPr>
        <w:t>Derechos del titular</w:t>
      </w:r>
    </w:p>
    <w:p w14:paraId="020345C2"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5297CB56"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lastRenderedPageBreak/>
        <w:t xml:space="preserve">Sus derechos como titular de los datos son los previstos en la Constitución y en la Ley 1581 de 2012, especialmente los siguientes: </w:t>
      </w:r>
    </w:p>
    <w:p w14:paraId="2460945D"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Acceder en forma gratuita a los datos proporcionados que hayan sido objeto de tratamiento. </w:t>
      </w:r>
    </w:p>
    <w:p w14:paraId="28287067" w14:textId="77777777" w:rsidR="00B96957" w:rsidRPr="00E547C2" w:rsidRDefault="00B96957" w:rsidP="00B96957">
      <w:pPr>
        <w:ind w:left="720"/>
        <w:jc w:val="both"/>
        <w:rPr>
          <w:rFonts w:ascii="Arial" w:hAnsi="Arial" w:cs="Arial"/>
          <w:sz w:val="21"/>
          <w:szCs w:val="21"/>
        </w:rPr>
      </w:pPr>
    </w:p>
    <w:p w14:paraId="326CF73C"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Solicitar la actualización y rectificación de su información frente a los datos parciales, inexactos, incompletos. </w:t>
      </w:r>
    </w:p>
    <w:p w14:paraId="19558E25" w14:textId="77777777" w:rsidR="00B96957" w:rsidRPr="00E547C2" w:rsidRDefault="00B96957" w:rsidP="00B96957">
      <w:pPr>
        <w:ind w:left="720"/>
        <w:jc w:val="both"/>
        <w:rPr>
          <w:rFonts w:ascii="Arial" w:hAnsi="Arial" w:cs="Arial"/>
          <w:sz w:val="21"/>
          <w:szCs w:val="21"/>
        </w:rPr>
      </w:pPr>
    </w:p>
    <w:p w14:paraId="023AD0A6"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Solicitar prueba de la autorización otorgada. </w:t>
      </w:r>
    </w:p>
    <w:p w14:paraId="2563346B" w14:textId="77777777" w:rsidR="00B96957" w:rsidRPr="00E547C2" w:rsidRDefault="00B96957" w:rsidP="00B96957">
      <w:pPr>
        <w:ind w:left="720"/>
        <w:jc w:val="both"/>
        <w:rPr>
          <w:rFonts w:ascii="Arial" w:hAnsi="Arial" w:cs="Arial"/>
          <w:sz w:val="21"/>
          <w:szCs w:val="21"/>
        </w:rPr>
      </w:pPr>
    </w:p>
    <w:p w14:paraId="69DEA49E"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Presentar ante la Superintendencia de Industria y Comercio quejas por infracciones a lo dispuesto en la normatividad vigente. </w:t>
      </w:r>
    </w:p>
    <w:p w14:paraId="1D5E37A3" w14:textId="77777777" w:rsidR="00B96957" w:rsidRPr="00E547C2" w:rsidRDefault="00B96957" w:rsidP="00B96957">
      <w:pPr>
        <w:ind w:left="720"/>
        <w:jc w:val="both"/>
        <w:rPr>
          <w:rFonts w:ascii="Arial" w:hAnsi="Arial" w:cs="Arial"/>
          <w:sz w:val="21"/>
          <w:szCs w:val="21"/>
        </w:rPr>
      </w:pPr>
    </w:p>
    <w:p w14:paraId="428933D1"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Revocar la autorización y/o solicitar la supresión del dato, a menos que exista un deber legal o contractual que haga imperativo conservar la información. </w:t>
      </w:r>
    </w:p>
    <w:p w14:paraId="2495BD55" w14:textId="77777777" w:rsidR="00B96957" w:rsidRPr="00E547C2" w:rsidRDefault="00B96957" w:rsidP="00B96957">
      <w:pPr>
        <w:ind w:left="720"/>
        <w:jc w:val="both"/>
        <w:rPr>
          <w:rFonts w:ascii="Arial" w:hAnsi="Arial" w:cs="Arial"/>
          <w:sz w:val="21"/>
          <w:szCs w:val="21"/>
        </w:rPr>
      </w:pPr>
    </w:p>
    <w:p w14:paraId="1F8D28A4"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Abstenerse de responder las preguntas sobre datos sensibles o sobre datos de las niñas y niños y adolescentes. </w:t>
      </w:r>
    </w:p>
    <w:p w14:paraId="055CEF5A" w14:textId="77777777" w:rsidR="00B96957" w:rsidRPr="00E547C2" w:rsidRDefault="00B96957" w:rsidP="00B96957">
      <w:pPr>
        <w:ind w:left="720"/>
        <w:jc w:val="both"/>
        <w:rPr>
          <w:rFonts w:ascii="Arial" w:hAnsi="Arial" w:cs="Arial"/>
          <w:sz w:val="21"/>
          <w:szCs w:val="21"/>
        </w:rPr>
      </w:pPr>
    </w:p>
    <w:p w14:paraId="5957060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Estos derechos los podré ejercer mediante los canales o medios dispuestos por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la atención al público, la línea de atención nacional </w:t>
      </w:r>
      <w:r w:rsidRPr="00E547C2">
        <w:rPr>
          <w:rFonts w:ascii="Arial" w:hAnsi="Arial" w:cs="Arial"/>
          <w:sz w:val="21"/>
          <w:szCs w:val="21"/>
          <w:highlight w:val="lightGray"/>
        </w:rPr>
        <w:t>[incluir número de atención de la Entidad</w:t>
      </w:r>
      <w:r w:rsidRPr="00E547C2">
        <w:rPr>
          <w:rFonts w:ascii="Arial" w:hAnsi="Arial" w:cs="Arial"/>
          <w:sz w:val="21"/>
          <w:szCs w:val="21"/>
        </w:rPr>
        <w:t>], el correo electrónico [</w:t>
      </w:r>
      <w:r w:rsidRPr="00E547C2">
        <w:rPr>
          <w:rFonts w:ascii="Arial" w:hAnsi="Arial" w:cs="Arial"/>
          <w:sz w:val="21"/>
          <w:szCs w:val="21"/>
          <w:highlight w:val="lightGray"/>
        </w:rPr>
        <w:t>incluir el correo electrónico</w:t>
      </w:r>
      <w:r w:rsidRPr="00E547C2">
        <w:rPr>
          <w:rFonts w:ascii="Arial" w:hAnsi="Arial" w:cs="Arial"/>
          <w:sz w:val="21"/>
          <w:szCs w:val="21"/>
        </w:rPr>
        <w:t xml:space="preserve">] y las oficinas de atención al cliente a nivel nacional, cuya información puedo consultar en </w:t>
      </w:r>
      <w:r w:rsidRPr="00E547C2">
        <w:rPr>
          <w:rFonts w:ascii="Arial" w:hAnsi="Arial" w:cs="Arial"/>
          <w:sz w:val="21"/>
          <w:szCs w:val="21"/>
          <w:highlight w:val="lightGray"/>
        </w:rPr>
        <w:t>[incluir página web de la Entidad</w:t>
      </w:r>
      <w:r w:rsidRPr="00E547C2">
        <w:rPr>
          <w:rFonts w:ascii="Arial" w:hAnsi="Arial" w:cs="Arial"/>
          <w:sz w:val="21"/>
          <w:szCs w:val="21"/>
        </w:rPr>
        <w:t>], disponibles de [</w:t>
      </w:r>
      <w:r w:rsidRPr="00E547C2">
        <w:rPr>
          <w:rFonts w:ascii="Arial" w:hAnsi="Arial" w:cs="Arial"/>
          <w:sz w:val="21"/>
          <w:szCs w:val="21"/>
          <w:highlight w:val="lightGray"/>
        </w:rPr>
        <w:t>lunes a viernes de 8:00 am a 6:00 p.m</w:t>
      </w:r>
      <w:r w:rsidRPr="00E547C2">
        <w:rPr>
          <w:rFonts w:ascii="Arial" w:hAnsi="Arial" w:cs="Arial"/>
          <w:sz w:val="21"/>
          <w:szCs w:val="21"/>
        </w:rPr>
        <w:t>].</w:t>
      </w:r>
    </w:p>
    <w:p w14:paraId="7A8EBBB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Por todo lo anterior, he otorgado mi consentimiento a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que trate mi información personal de acuerdo con la Política de Tratamiento de Datos Personales dispuesta en </w:t>
      </w:r>
      <w:r w:rsidRPr="00E547C2">
        <w:rPr>
          <w:rFonts w:ascii="Arial" w:hAnsi="Arial" w:cs="Arial"/>
          <w:sz w:val="21"/>
          <w:szCs w:val="21"/>
          <w:highlight w:val="lightGray"/>
        </w:rPr>
        <w:t>[Incluir el link en donde se encuentra la Política de Tratamiento de Datos Personales]</w:t>
      </w:r>
      <w:r w:rsidRPr="00E547C2">
        <w:rPr>
          <w:rFonts w:ascii="Arial" w:hAnsi="Arial" w:cs="Arial"/>
          <w:sz w:val="21"/>
          <w:szCs w:val="21"/>
        </w:rPr>
        <w:t xml:space="preserve"> y que me dio a conocer antes de recolectar mis datos personales. </w:t>
      </w:r>
    </w:p>
    <w:p w14:paraId="50C53E4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39F2933E" w14:textId="77777777" w:rsidR="00B96957" w:rsidRPr="00E547C2" w:rsidRDefault="00B96957" w:rsidP="00B96957">
      <w:pPr>
        <w:jc w:val="both"/>
        <w:rPr>
          <w:rFonts w:ascii="Arial" w:hAnsi="Arial" w:cs="Arial"/>
          <w:sz w:val="21"/>
          <w:szCs w:val="21"/>
        </w:rPr>
      </w:pPr>
    </w:p>
    <w:p w14:paraId="2A077184"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Nombre</w:t>
      </w:r>
      <w:r w:rsidRPr="00E547C2">
        <w:rPr>
          <w:rFonts w:ascii="Arial" w:hAnsi="Arial" w:cs="Arial"/>
          <w:sz w:val="21"/>
          <w:szCs w:val="21"/>
        </w:rPr>
        <w:t xml:space="preserve">: </w:t>
      </w:r>
      <w:r w:rsidRPr="00E547C2">
        <w:rPr>
          <w:rFonts w:ascii="Arial" w:hAnsi="Arial" w:cs="Arial"/>
          <w:sz w:val="21"/>
          <w:szCs w:val="21"/>
          <w:highlight w:val="lightGray"/>
        </w:rPr>
        <w:t>[Incluir nombre del titular de la autorización datos sensibles para la autorización de datos</w:t>
      </w:r>
      <w:r w:rsidRPr="00E547C2">
        <w:rPr>
          <w:rFonts w:ascii="Arial" w:hAnsi="Arial" w:cs="Arial"/>
          <w:sz w:val="21"/>
          <w:szCs w:val="21"/>
        </w:rPr>
        <w:t>]</w:t>
      </w:r>
    </w:p>
    <w:p w14:paraId="7A9A8D12"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Firma</w:t>
      </w:r>
      <w:r w:rsidRPr="00E547C2">
        <w:rPr>
          <w:rFonts w:ascii="Arial" w:hAnsi="Arial" w:cs="Arial"/>
          <w:sz w:val="21"/>
          <w:szCs w:val="21"/>
        </w:rPr>
        <w:t>: [</w:t>
      </w:r>
      <w:r w:rsidRPr="00E547C2">
        <w:rPr>
          <w:rFonts w:ascii="Arial" w:hAnsi="Arial" w:cs="Arial"/>
          <w:sz w:val="21"/>
          <w:szCs w:val="21"/>
          <w:highlight w:val="lightGray"/>
        </w:rPr>
        <w:t>Incluir firma del titular</w:t>
      </w:r>
      <w:r w:rsidRPr="00E547C2">
        <w:rPr>
          <w:rFonts w:ascii="Arial" w:hAnsi="Arial" w:cs="Arial"/>
          <w:sz w:val="21"/>
          <w:szCs w:val="21"/>
        </w:rPr>
        <w:t>]</w:t>
      </w:r>
    </w:p>
    <w:p w14:paraId="1622ED9E"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Identificación</w:t>
      </w:r>
      <w:r w:rsidRPr="00E547C2">
        <w:rPr>
          <w:rFonts w:ascii="Arial" w:hAnsi="Arial" w:cs="Arial"/>
          <w:sz w:val="21"/>
          <w:szCs w:val="21"/>
        </w:rPr>
        <w:t xml:space="preserve">: </w:t>
      </w:r>
      <w:r w:rsidRPr="00E547C2">
        <w:rPr>
          <w:rFonts w:ascii="Arial" w:hAnsi="Arial" w:cs="Arial"/>
          <w:sz w:val="21"/>
          <w:szCs w:val="21"/>
          <w:highlight w:val="lightGray"/>
        </w:rPr>
        <w:t>[Incluir número de identificación del titular de datos sensibles]</w:t>
      </w:r>
    </w:p>
    <w:p w14:paraId="55028676"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Fecha:</w:t>
      </w:r>
      <w:r w:rsidRPr="00E547C2">
        <w:rPr>
          <w:rFonts w:ascii="Arial" w:hAnsi="Arial" w:cs="Arial"/>
          <w:sz w:val="21"/>
          <w:szCs w:val="21"/>
        </w:rPr>
        <w:t xml:space="preserve"> [</w:t>
      </w:r>
      <w:r w:rsidRPr="00E547C2">
        <w:rPr>
          <w:rFonts w:ascii="Arial" w:hAnsi="Arial" w:cs="Arial"/>
          <w:sz w:val="21"/>
          <w:szCs w:val="21"/>
          <w:highlight w:val="lightGray"/>
        </w:rPr>
        <w:t>Fecha en que se puso de presente la autorización y entregó sus datos]</w:t>
      </w:r>
    </w:p>
    <w:bookmarkEnd w:id="4"/>
    <w:p w14:paraId="5CED4252" w14:textId="77777777" w:rsidR="00B96957" w:rsidRPr="00E547C2" w:rsidRDefault="00B96957" w:rsidP="00B96957">
      <w:pPr>
        <w:tabs>
          <w:tab w:val="left" w:pos="1352"/>
        </w:tabs>
        <w:jc w:val="both"/>
        <w:rPr>
          <w:rFonts w:ascii="Arial" w:hAnsi="Arial" w:cs="Arial"/>
          <w:sz w:val="21"/>
          <w:szCs w:val="21"/>
        </w:rPr>
      </w:pPr>
    </w:p>
    <w:p w14:paraId="15161B62"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0D4A7C8E" w14:textId="5F3E2909" w:rsidR="008D5063" w:rsidRPr="00E547C2" w:rsidRDefault="008D5063" w:rsidP="008D5063">
      <w:pPr>
        <w:shd w:val="clear" w:color="auto" w:fill="FFFFFF" w:themeFill="background1"/>
        <w:jc w:val="both"/>
        <w:rPr>
          <w:rFonts w:ascii="Arial" w:hAnsi="Arial" w:cs="Arial"/>
          <w:bCs/>
          <w:sz w:val="21"/>
          <w:szCs w:val="21"/>
        </w:rPr>
      </w:pPr>
    </w:p>
    <w:sectPr w:rsidR="008D5063" w:rsidRPr="00E547C2" w:rsidSect="00314924">
      <w:headerReference w:type="default" r:id="rId8"/>
      <w:footerReference w:type="default" r:id="rId9"/>
      <w:pgSz w:w="11900" w:h="16860"/>
      <w:pgMar w:top="2694" w:right="1128" w:bottom="278"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AA21E" w14:textId="77777777" w:rsidR="00B5065E" w:rsidRDefault="00B5065E" w:rsidP="00F03F44">
      <w:r>
        <w:separator/>
      </w:r>
    </w:p>
  </w:endnote>
  <w:endnote w:type="continuationSeparator" w:id="0">
    <w:p w14:paraId="101FB5F7" w14:textId="77777777" w:rsidR="00B5065E" w:rsidRDefault="00B5065E"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DejaVu Sans">
    <w:altName w:val="Sylfaen"/>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DA412" w14:textId="31374C65" w:rsidR="0035169B" w:rsidRDefault="0035169B">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BA375" w14:textId="77777777" w:rsidR="00B5065E" w:rsidRDefault="00B5065E" w:rsidP="00F03F44">
      <w:r>
        <w:separator/>
      </w:r>
    </w:p>
  </w:footnote>
  <w:footnote w:type="continuationSeparator" w:id="0">
    <w:p w14:paraId="6B163EA4" w14:textId="77777777" w:rsidR="00B5065E" w:rsidRDefault="00B5065E" w:rsidP="00F03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5387"/>
      <w:gridCol w:w="2268"/>
    </w:tblGrid>
    <w:tr w:rsidR="009622EE" w:rsidRPr="00ED4C3C" w14:paraId="22FB7B09" w14:textId="77777777" w:rsidTr="00A73CC6">
      <w:trPr>
        <w:trHeight w:val="1242"/>
      </w:trPr>
      <w:tc>
        <w:tcPr>
          <w:tcW w:w="2268" w:type="dxa"/>
          <w:vAlign w:val="center"/>
        </w:tcPr>
        <w:p w14:paraId="409F71D0" w14:textId="77777777" w:rsidR="009622EE" w:rsidRPr="00ED4C3C" w:rsidRDefault="009622EE" w:rsidP="009622EE">
          <w:pPr>
            <w:jc w:val="center"/>
            <w:rPr>
              <w:rFonts w:ascii="Arial" w:hAnsi="Arial" w:cs="Arial"/>
              <w:b/>
              <w:bCs/>
            </w:rPr>
          </w:pPr>
          <w:r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387" w:type="dxa"/>
          <w:vAlign w:val="center"/>
        </w:tcPr>
        <w:p w14:paraId="04F030B6" w14:textId="77777777" w:rsidR="00A73CC6" w:rsidRPr="00A73CC6" w:rsidRDefault="00A73CC6" w:rsidP="00A73CC6">
          <w:pPr>
            <w:ind w:firstLine="72"/>
            <w:jc w:val="center"/>
            <w:rPr>
              <w:rFonts w:ascii="Arial" w:hAnsi="Arial" w:cs="Arial"/>
              <w:b/>
              <w:bCs/>
              <w:sz w:val="20"/>
              <w:szCs w:val="20"/>
            </w:rPr>
          </w:pPr>
          <w:r w:rsidRPr="00A73CC6">
            <w:rPr>
              <w:rFonts w:ascii="Arial" w:hAnsi="Arial" w:cs="Arial"/>
              <w:b/>
              <w:bCs/>
              <w:sz w:val="20"/>
              <w:szCs w:val="20"/>
            </w:rPr>
            <w:t>CONVOCATORIA PÚBLICA POR CONCURSO DE</w:t>
          </w:r>
        </w:p>
        <w:p w14:paraId="1B654867" w14:textId="2DC701C8" w:rsidR="003C4653" w:rsidRPr="004161A9" w:rsidRDefault="00A73CC6" w:rsidP="00A73CC6">
          <w:pPr>
            <w:ind w:firstLine="72"/>
            <w:jc w:val="center"/>
            <w:rPr>
              <w:rFonts w:ascii="Arial" w:hAnsi="Arial" w:cs="Arial"/>
              <w:b/>
              <w:bCs/>
              <w:sz w:val="20"/>
              <w:szCs w:val="20"/>
            </w:rPr>
          </w:pPr>
          <w:r w:rsidRPr="00A73CC6">
            <w:rPr>
              <w:rFonts w:ascii="Arial" w:hAnsi="Arial" w:cs="Arial"/>
              <w:b/>
              <w:bCs/>
              <w:sz w:val="20"/>
              <w:szCs w:val="20"/>
            </w:rPr>
            <w:t>MÉRITO</w:t>
          </w:r>
          <w:r>
            <w:rPr>
              <w:rFonts w:ascii="Arial" w:hAnsi="Arial" w:cs="Arial"/>
              <w:b/>
              <w:bCs/>
              <w:sz w:val="20"/>
              <w:szCs w:val="20"/>
            </w:rPr>
            <w:t>S ABIERTO</w:t>
          </w:r>
          <w:r w:rsidRPr="00A73CC6">
            <w:rPr>
              <w:rFonts w:ascii="Arial" w:hAnsi="Arial" w:cs="Arial"/>
              <w:b/>
              <w:bCs/>
              <w:sz w:val="20"/>
              <w:szCs w:val="20"/>
            </w:rPr>
            <w:t xml:space="preserve"> No. </w:t>
          </w:r>
          <w:r w:rsidR="009B35D1" w:rsidRPr="009B35D1">
            <w:rPr>
              <w:rFonts w:ascii="Arial" w:hAnsi="Arial" w:cs="Arial"/>
              <w:b/>
              <w:bCs/>
              <w:sz w:val="20"/>
              <w:szCs w:val="20"/>
            </w:rPr>
            <w:t>CM-2026-004</w:t>
          </w:r>
        </w:p>
      </w:tc>
      <w:tc>
        <w:tcPr>
          <w:tcW w:w="2268" w:type="dxa"/>
          <w:vAlign w:val="center"/>
        </w:tcPr>
        <w:p w14:paraId="17975097" w14:textId="0DAC1F86" w:rsidR="009622EE" w:rsidRPr="00ED4C3C" w:rsidRDefault="00C82EFA" w:rsidP="009622EE">
          <w:pPr>
            <w:jc w:val="center"/>
            <w:rPr>
              <w:rFonts w:ascii="Arial" w:hAnsi="Arial" w:cs="Arial"/>
              <w:b/>
              <w:bCs/>
            </w:rPr>
          </w:pPr>
          <w:r>
            <w:rPr>
              <w:rFonts w:ascii="Arial" w:hAnsi="Arial" w:cs="Arial"/>
              <w:b/>
              <w:bCs/>
              <w:lang w:eastAsia="es-CO"/>
            </w:rPr>
            <w:drawing>
              <wp:inline distT="0" distB="0" distL="0" distR="0" wp14:anchorId="1F420517" wp14:editId="08CE6A0A">
                <wp:extent cx="1344173" cy="946297"/>
                <wp:effectExtent l="0" t="0" r="0" b="0"/>
                <wp:docPr id="5899530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9524" cy="978224"/>
                        </a:xfrm>
                        <a:prstGeom prst="rect">
                          <a:avLst/>
                        </a:prstGeom>
                        <a:noFill/>
                      </pic:spPr>
                    </pic:pic>
                  </a:graphicData>
                </a:graphic>
              </wp:inline>
            </w:drawing>
          </w:r>
        </w:p>
      </w:tc>
    </w:tr>
  </w:tbl>
  <w:p w14:paraId="47BD31DA" w14:textId="1F4390DD" w:rsidR="0035169B" w:rsidRPr="009622EE" w:rsidRDefault="0035169B" w:rsidP="009622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0EEB07AE"/>
    <w:multiLevelType w:val="hybridMultilevel"/>
    <w:tmpl w:val="943A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CC206E7"/>
    <w:multiLevelType w:val="hybridMultilevel"/>
    <w:tmpl w:val="EB2C7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8" w15:restartNumberingAfterBreak="0">
    <w:nsid w:val="26D85AFD"/>
    <w:multiLevelType w:val="multilevel"/>
    <w:tmpl w:val="01F09D34"/>
    <w:lvl w:ilvl="0">
      <w:start w:val="2"/>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sz w:val="22"/>
        <w:szCs w:val="2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19" w15:restartNumberingAfterBreak="0">
    <w:nsid w:val="283A6CE4"/>
    <w:multiLevelType w:val="hybridMultilevel"/>
    <w:tmpl w:val="A7608E58"/>
    <w:lvl w:ilvl="0" w:tplc="D4567ABA">
      <w:start w:val="1"/>
      <w:numFmt w:val="decimal"/>
      <w:lvlText w:val="%1."/>
      <w:lvlJc w:val="left"/>
      <w:pPr>
        <w:ind w:left="1125" w:hanging="360"/>
      </w:pPr>
      <w:rPr>
        <w:rFonts w:hint="default"/>
      </w:rPr>
    </w:lvl>
    <w:lvl w:ilvl="1" w:tplc="240A0019">
      <w:start w:val="1"/>
      <w:numFmt w:val="lowerLetter"/>
      <w:lvlText w:val="%2."/>
      <w:lvlJc w:val="left"/>
      <w:pPr>
        <w:ind w:left="1845" w:hanging="360"/>
      </w:pPr>
    </w:lvl>
    <w:lvl w:ilvl="2" w:tplc="365CEE3C">
      <w:numFmt w:val="bullet"/>
      <w:lvlText w:val="•"/>
      <w:lvlJc w:val="left"/>
      <w:pPr>
        <w:ind w:left="2745" w:hanging="360"/>
      </w:pPr>
      <w:rPr>
        <w:rFonts w:ascii="Arial" w:eastAsiaTheme="minorHAnsi" w:hAnsi="Arial" w:cs="Arial" w:hint="default"/>
      </w:r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0"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F7F4F82"/>
    <w:multiLevelType w:val="multilevel"/>
    <w:tmpl w:val="00E25F54"/>
    <w:lvl w:ilvl="0">
      <w:start w:val="13"/>
      <w:numFmt w:val="decimal"/>
      <w:lvlText w:val="%1"/>
      <w:lvlJc w:val="left"/>
      <w:pPr>
        <w:ind w:left="842" w:hanging="720"/>
      </w:pPr>
      <w:rPr>
        <w:rFonts w:hint="default"/>
        <w:lang w:val="es-ES" w:eastAsia="en-US" w:bidi="ar-SA"/>
      </w:rPr>
    </w:lvl>
    <w:lvl w:ilvl="1">
      <w:start w:val="2"/>
      <w:numFmt w:val="decimal"/>
      <w:lvlText w:val="%1.%2."/>
      <w:lvlJc w:val="left"/>
      <w:pPr>
        <w:ind w:left="842" w:hanging="720"/>
      </w:pPr>
      <w:rPr>
        <w:rFonts w:ascii="Arial MT" w:eastAsia="Arial MT" w:hAnsi="Arial MT" w:cs="Arial MT" w:hint="default"/>
        <w:spacing w:val="-1"/>
        <w:w w:val="100"/>
        <w:sz w:val="22"/>
        <w:szCs w:val="22"/>
        <w:lang w:val="es-ES" w:eastAsia="en-US" w:bidi="ar-SA"/>
      </w:rPr>
    </w:lvl>
    <w:lvl w:ilvl="2">
      <w:start w:val="1"/>
      <w:numFmt w:val="decimal"/>
      <w:lvlText w:val="%1.%2.%3."/>
      <w:lvlJc w:val="left"/>
      <w:pPr>
        <w:ind w:left="842" w:hanging="720"/>
      </w:pPr>
      <w:rPr>
        <w:rFonts w:ascii="Arial MT" w:eastAsia="Arial MT" w:hAnsi="Arial MT" w:cs="Arial MT" w:hint="default"/>
        <w:spacing w:val="-3"/>
        <w:w w:val="100"/>
        <w:sz w:val="22"/>
        <w:szCs w:val="22"/>
        <w:lang w:val="es-ES" w:eastAsia="en-US" w:bidi="ar-SA"/>
      </w:rPr>
    </w:lvl>
    <w:lvl w:ilvl="3">
      <w:numFmt w:val="bullet"/>
      <w:lvlText w:val=""/>
      <w:lvlJc w:val="left"/>
      <w:pPr>
        <w:ind w:left="842" w:hanging="360"/>
      </w:pPr>
      <w:rPr>
        <w:rFonts w:ascii="Symbol" w:eastAsia="Symbol" w:hAnsi="Symbol" w:cs="Symbol" w:hint="default"/>
        <w:w w:val="100"/>
        <w:sz w:val="22"/>
        <w:szCs w:val="22"/>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4960"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608" w:hanging="360"/>
      </w:pPr>
      <w:rPr>
        <w:rFonts w:hint="default"/>
        <w:lang w:val="es-ES" w:eastAsia="en-US" w:bidi="ar-SA"/>
      </w:rPr>
    </w:lvl>
    <w:lvl w:ilvl="8">
      <w:numFmt w:val="bullet"/>
      <w:lvlText w:val="•"/>
      <w:lvlJc w:val="left"/>
      <w:pPr>
        <w:ind w:left="7432" w:hanging="360"/>
      </w:pPr>
      <w:rPr>
        <w:rFonts w:hint="default"/>
        <w:lang w:val="es-ES" w:eastAsia="en-US" w:bidi="ar-SA"/>
      </w:r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41495738"/>
    <w:multiLevelType w:val="hybridMultilevel"/>
    <w:tmpl w:val="6A0E05F6"/>
    <w:lvl w:ilvl="0" w:tplc="04090017">
      <w:start w:val="1"/>
      <w:numFmt w:val="lowerLetter"/>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17B3D91"/>
    <w:multiLevelType w:val="hybridMultilevel"/>
    <w:tmpl w:val="B5AAEA92"/>
    <w:lvl w:ilvl="0" w:tplc="C2B8C39A">
      <w:start w:val="1"/>
      <w:numFmt w:val="lowerRoman"/>
      <w:lvlText w:val="%1)"/>
      <w:lvlJc w:val="right"/>
      <w:pPr>
        <w:ind w:left="720" w:hanging="360"/>
      </w:pPr>
      <w:rPr>
        <w:rFonts w:ascii="Arial" w:eastAsia="Arial" w:hAnsi="Arial"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1A63F42"/>
    <w:multiLevelType w:val="hybridMultilevel"/>
    <w:tmpl w:val="5F4A14EC"/>
    <w:lvl w:ilvl="0" w:tplc="C3FC3FF8">
      <w:start w:val="1"/>
      <w:numFmt w:val="lowerLetter"/>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253523"/>
    <w:multiLevelType w:val="multilevel"/>
    <w:tmpl w:val="21BCA39E"/>
    <w:lvl w:ilvl="0">
      <w:start w:val="3"/>
      <w:numFmt w:val="decimal"/>
      <w:lvlText w:val="%1"/>
      <w:lvlJc w:val="left"/>
      <w:pPr>
        <w:ind w:left="747" w:hanging="429"/>
      </w:pPr>
      <w:rPr>
        <w:rFonts w:hint="default"/>
        <w:lang w:val="es-ES" w:eastAsia="en-US" w:bidi="ar-SA"/>
      </w:rPr>
    </w:lvl>
    <w:lvl w:ilvl="1">
      <w:start w:val="1"/>
      <w:numFmt w:val="decimal"/>
      <w:lvlText w:val="%1.%2."/>
      <w:lvlJc w:val="left"/>
      <w:pPr>
        <w:ind w:left="747" w:hanging="429"/>
      </w:pPr>
      <w:rPr>
        <w:rFonts w:ascii="Arial" w:eastAsia="Arial" w:hAnsi="Arial" w:cs="Arial" w:hint="default"/>
        <w:b/>
        <w:bCs/>
        <w:spacing w:val="-1"/>
        <w:w w:val="100"/>
        <w:sz w:val="22"/>
        <w:szCs w:val="22"/>
        <w:lang w:val="es-ES" w:eastAsia="en-US" w:bidi="ar-SA"/>
      </w:rPr>
    </w:lvl>
    <w:lvl w:ilvl="2">
      <w:start w:val="1"/>
      <w:numFmt w:val="decimal"/>
      <w:lvlText w:val="%3."/>
      <w:lvlJc w:val="left"/>
      <w:pPr>
        <w:ind w:left="1039" w:hanging="360"/>
      </w:pPr>
      <w:rPr>
        <w:rFonts w:ascii="Arial" w:eastAsia="Arial" w:hAnsi="Arial" w:cs="Arial" w:hint="default"/>
        <w:b/>
        <w:bCs/>
        <w:spacing w:val="-1"/>
        <w:w w:val="100"/>
        <w:sz w:val="22"/>
        <w:szCs w:val="22"/>
        <w:lang w:val="es-ES" w:eastAsia="en-US" w:bidi="ar-SA"/>
      </w:rPr>
    </w:lvl>
    <w:lvl w:ilvl="3">
      <w:numFmt w:val="bullet"/>
      <w:lvlText w:val="•"/>
      <w:lvlJc w:val="left"/>
      <w:pPr>
        <w:ind w:left="3017" w:hanging="360"/>
      </w:pPr>
      <w:rPr>
        <w:rFonts w:hint="default"/>
        <w:lang w:val="es-ES" w:eastAsia="en-US" w:bidi="ar-SA"/>
      </w:rPr>
    </w:lvl>
    <w:lvl w:ilvl="4">
      <w:numFmt w:val="bullet"/>
      <w:lvlText w:val="•"/>
      <w:lvlJc w:val="left"/>
      <w:pPr>
        <w:ind w:left="4006" w:hanging="360"/>
      </w:pPr>
      <w:rPr>
        <w:rFonts w:hint="default"/>
        <w:lang w:val="es-ES" w:eastAsia="en-US" w:bidi="ar-SA"/>
      </w:rPr>
    </w:lvl>
    <w:lvl w:ilvl="5">
      <w:numFmt w:val="bullet"/>
      <w:lvlText w:val="•"/>
      <w:lvlJc w:val="left"/>
      <w:pPr>
        <w:ind w:left="4995" w:hanging="360"/>
      </w:pPr>
      <w:rPr>
        <w:rFonts w:hint="default"/>
        <w:lang w:val="es-ES" w:eastAsia="en-US" w:bidi="ar-SA"/>
      </w:rPr>
    </w:lvl>
    <w:lvl w:ilvl="6">
      <w:numFmt w:val="bullet"/>
      <w:lvlText w:val="•"/>
      <w:lvlJc w:val="left"/>
      <w:pPr>
        <w:ind w:left="5984" w:hanging="360"/>
      </w:pPr>
      <w:rPr>
        <w:rFonts w:hint="default"/>
        <w:lang w:val="es-ES" w:eastAsia="en-US" w:bidi="ar-SA"/>
      </w:rPr>
    </w:lvl>
    <w:lvl w:ilvl="7">
      <w:numFmt w:val="bullet"/>
      <w:lvlText w:val="•"/>
      <w:lvlJc w:val="left"/>
      <w:pPr>
        <w:ind w:left="6973" w:hanging="360"/>
      </w:pPr>
      <w:rPr>
        <w:rFonts w:hint="default"/>
        <w:lang w:val="es-ES" w:eastAsia="en-US" w:bidi="ar-SA"/>
      </w:rPr>
    </w:lvl>
    <w:lvl w:ilvl="8">
      <w:numFmt w:val="bullet"/>
      <w:lvlText w:val="•"/>
      <w:lvlJc w:val="left"/>
      <w:pPr>
        <w:ind w:left="7962" w:hanging="360"/>
      </w:pPr>
      <w:rPr>
        <w:rFonts w:hint="default"/>
        <w:lang w:val="es-ES" w:eastAsia="en-US" w:bidi="ar-SA"/>
      </w:rPr>
    </w:lvl>
  </w:abstractNum>
  <w:abstractNum w:abstractNumId="29" w15:restartNumberingAfterBreak="0">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8A07129"/>
    <w:multiLevelType w:val="multilevel"/>
    <w:tmpl w:val="D826C85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542302F1"/>
    <w:multiLevelType w:val="multilevel"/>
    <w:tmpl w:val="1C4AA530"/>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3" w15:restartNumberingAfterBreak="0">
    <w:nsid w:val="57EA6645"/>
    <w:multiLevelType w:val="hybridMultilevel"/>
    <w:tmpl w:val="50DC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235C6F"/>
    <w:multiLevelType w:val="hybridMultilevel"/>
    <w:tmpl w:val="A4D64D3E"/>
    <w:lvl w:ilvl="0" w:tplc="C46A8E74">
      <w:start w:val="1"/>
      <w:numFmt w:val="lowerRoman"/>
      <w:lvlText w:val="%1)"/>
      <w:lvlJc w:val="left"/>
      <w:pPr>
        <w:ind w:left="1440" w:hanging="720"/>
      </w:pPr>
      <w:rPr>
        <w:rFonts w:hint="default"/>
        <w:b w:val="0"/>
        <w:bCs w:val="0"/>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6" w15:restartNumberingAfterBreak="0">
    <w:nsid w:val="60527BB3"/>
    <w:multiLevelType w:val="hybridMultilevel"/>
    <w:tmpl w:val="B17E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665D4D44"/>
    <w:multiLevelType w:val="hybridMultilevel"/>
    <w:tmpl w:val="5B985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67F66B6"/>
    <w:multiLevelType w:val="hybridMultilevel"/>
    <w:tmpl w:val="578AA7C4"/>
    <w:lvl w:ilvl="0" w:tplc="B5680AB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2"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D557892"/>
    <w:multiLevelType w:val="hybridMultilevel"/>
    <w:tmpl w:val="EEEA4154"/>
    <w:lvl w:ilvl="0" w:tplc="C04CD9B4">
      <w:start w:val="1"/>
      <w:numFmt w:val="decimal"/>
      <w:lvlText w:val="%1."/>
      <w:lvlJc w:val="left"/>
      <w:pPr>
        <w:ind w:left="720" w:hanging="360"/>
      </w:pPr>
      <w:rPr>
        <w:b w:val="0"/>
        <w:bCs w:val="0"/>
      </w:rPr>
    </w:lvl>
    <w:lvl w:ilvl="1" w:tplc="B26A0E42">
      <w:start w:val="1"/>
      <w:numFmt w:val="lowerLetter"/>
      <w:lvlText w:val="%2)"/>
      <w:lvlJc w:val="left"/>
      <w:pPr>
        <w:ind w:left="1440" w:hanging="360"/>
      </w:pPr>
    </w:lvl>
    <w:lvl w:ilvl="2" w:tplc="240A001B">
      <w:start w:val="1"/>
      <w:numFmt w:val="lowerRoman"/>
      <w:lvlText w:val="%3."/>
      <w:lvlJc w:val="right"/>
      <w:pPr>
        <w:ind w:left="2160" w:hanging="180"/>
      </w:pPr>
    </w:lvl>
    <w:lvl w:ilvl="3" w:tplc="27D0AFEE">
      <w:start w:val="1"/>
      <w:numFmt w:val="decimal"/>
      <w:lvlText w:val="%4."/>
      <w:lvlJc w:val="left"/>
      <w:pPr>
        <w:ind w:left="1069" w:hanging="360"/>
      </w:pPr>
      <w:rPr>
        <w:rFonts w:ascii="Arial" w:eastAsia="Arial" w:hAnsi="Arial"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927"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708943851">
    <w:abstractNumId w:val="37"/>
  </w:num>
  <w:num w:numId="2" w16cid:durableId="1295915410">
    <w:abstractNumId w:val="11"/>
  </w:num>
  <w:num w:numId="3" w16cid:durableId="2095080500">
    <w:abstractNumId w:val="31"/>
  </w:num>
  <w:num w:numId="4" w16cid:durableId="919287443">
    <w:abstractNumId w:val="42"/>
  </w:num>
  <w:num w:numId="5" w16cid:durableId="1639217616">
    <w:abstractNumId w:val="12"/>
  </w:num>
  <w:num w:numId="6" w16cid:durableId="1411539751">
    <w:abstractNumId w:val="14"/>
  </w:num>
  <w:num w:numId="7" w16cid:durableId="1666201206">
    <w:abstractNumId w:val="1"/>
  </w:num>
  <w:num w:numId="8" w16cid:durableId="266621845">
    <w:abstractNumId w:val="0"/>
  </w:num>
  <w:num w:numId="9" w16cid:durableId="1835299533">
    <w:abstractNumId w:val="8"/>
  </w:num>
  <w:num w:numId="10" w16cid:durableId="504396769">
    <w:abstractNumId w:val="29"/>
  </w:num>
  <w:num w:numId="11" w16cid:durableId="1900163256">
    <w:abstractNumId w:val="24"/>
  </w:num>
  <w:num w:numId="12" w16cid:durableId="355812945">
    <w:abstractNumId w:val="17"/>
  </w:num>
  <w:num w:numId="13" w16cid:durableId="860430954">
    <w:abstractNumId w:val="40"/>
  </w:num>
  <w:num w:numId="14" w16cid:durableId="1823891680">
    <w:abstractNumId w:val="22"/>
  </w:num>
  <w:num w:numId="15" w16cid:durableId="1211961906">
    <w:abstractNumId w:val="41"/>
  </w:num>
  <w:num w:numId="16" w16cid:durableId="848105210">
    <w:abstractNumId w:val="20"/>
  </w:num>
  <w:num w:numId="17" w16cid:durableId="1029838390">
    <w:abstractNumId w:val="15"/>
  </w:num>
  <w:num w:numId="18" w16cid:durableId="636301965">
    <w:abstractNumId w:val="34"/>
  </w:num>
  <w:num w:numId="19" w16cid:durableId="924261706">
    <w:abstractNumId w:val="7"/>
  </w:num>
  <w:num w:numId="20" w16cid:durableId="15296108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4564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833619">
    <w:abstractNumId w:val="43"/>
  </w:num>
  <w:num w:numId="23" w16cid:durableId="20978977">
    <w:abstractNumId w:val="23"/>
  </w:num>
  <w:num w:numId="24" w16cid:durableId="415710897">
    <w:abstractNumId w:val="18"/>
  </w:num>
  <w:num w:numId="25" w16cid:durableId="1393892205">
    <w:abstractNumId w:val="35"/>
  </w:num>
  <w:num w:numId="26" w16cid:durableId="11343496">
    <w:abstractNumId w:val="10"/>
  </w:num>
  <w:num w:numId="27" w16cid:durableId="1807039549">
    <w:abstractNumId w:val="33"/>
  </w:num>
  <w:num w:numId="28" w16cid:durableId="27024244">
    <w:abstractNumId w:val="21"/>
  </w:num>
  <w:num w:numId="29" w16cid:durableId="1528062008">
    <w:abstractNumId w:val="9"/>
  </w:num>
  <w:num w:numId="30" w16cid:durableId="156044523">
    <w:abstractNumId w:val="19"/>
  </w:num>
  <w:num w:numId="31" w16cid:durableId="1752700295">
    <w:abstractNumId w:val="30"/>
  </w:num>
  <w:num w:numId="32" w16cid:durableId="605387722">
    <w:abstractNumId w:val="26"/>
  </w:num>
  <w:num w:numId="33" w16cid:durableId="870612614">
    <w:abstractNumId w:val="38"/>
  </w:num>
  <w:num w:numId="34" w16cid:durableId="1222134070">
    <w:abstractNumId w:val="16"/>
  </w:num>
  <w:num w:numId="35" w16cid:durableId="687096382">
    <w:abstractNumId w:val="28"/>
  </w:num>
  <w:num w:numId="36" w16cid:durableId="333186145">
    <w:abstractNumId w:val="36"/>
  </w:num>
  <w:num w:numId="37" w16cid:durableId="1691026898">
    <w:abstractNumId w:val="25"/>
  </w:num>
  <w:num w:numId="38" w16cid:durableId="1404335612">
    <w:abstractNumId w:val="13"/>
  </w:num>
  <w:num w:numId="39" w16cid:durableId="1898392475">
    <w:abstractNumId w:val="27"/>
  </w:num>
  <w:num w:numId="40" w16cid:durableId="2113937393">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0FB5"/>
    <w:rsid w:val="000418FB"/>
    <w:rsid w:val="00042F75"/>
    <w:rsid w:val="00043405"/>
    <w:rsid w:val="00044BF2"/>
    <w:rsid w:val="00045851"/>
    <w:rsid w:val="00045FA5"/>
    <w:rsid w:val="00046EF2"/>
    <w:rsid w:val="00046FE8"/>
    <w:rsid w:val="00047642"/>
    <w:rsid w:val="00047646"/>
    <w:rsid w:val="000507A2"/>
    <w:rsid w:val="00050BA3"/>
    <w:rsid w:val="0005166A"/>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6DC6"/>
    <w:rsid w:val="000E75C4"/>
    <w:rsid w:val="000E7C28"/>
    <w:rsid w:val="000F1479"/>
    <w:rsid w:val="000F1523"/>
    <w:rsid w:val="000F161D"/>
    <w:rsid w:val="000F161F"/>
    <w:rsid w:val="000F17BD"/>
    <w:rsid w:val="000F26CE"/>
    <w:rsid w:val="000F2BCE"/>
    <w:rsid w:val="000F37A7"/>
    <w:rsid w:val="000F45A4"/>
    <w:rsid w:val="000F4D2A"/>
    <w:rsid w:val="000F4E7B"/>
    <w:rsid w:val="000F6350"/>
    <w:rsid w:val="000F69D0"/>
    <w:rsid w:val="000F7251"/>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27D59"/>
    <w:rsid w:val="00130028"/>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67F22"/>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016"/>
    <w:rsid w:val="00183270"/>
    <w:rsid w:val="00183698"/>
    <w:rsid w:val="00183E25"/>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5718"/>
    <w:rsid w:val="001B673C"/>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3C3A"/>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3D4E"/>
    <w:rsid w:val="00224D1F"/>
    <w:rsid w:val="002301D5"/>
    <w:rsid w:val="00230D66"/>
    <w:rsid w:val="002314D8"/>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37EF"/>
    <w:rsid w:val="00254066"/>
    <w:rsid w:val="0025574C"/>
    <w:rsid w:val="00257990"/>
    <w:rsid w:val="00257B61"/>
    <w:rsid w:val="00262159"/>
    <w:rsid w:val="00262C1A"/>
    <w:rsid w:val="00262DB4"/>
    <w:rsid w:val="00262E56"/>
    <w:rsid w:val="00263317"/>
    <w:rsid w:val="0026354D"/>
    <w:rsid w:val="00263A75"/>
    <w:rsid w:val="00263D90"/>
    <w:rsid w:val="0026429C"/>
    <w:rsid w:val="0026528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4C3"/>
    <w:rsid w:val="002938E2"/>
    <w:rsid w:val="00294732"/>
    <w:rsid w:val="00294E12"/>
    <w:rsid w:val="00294FC1"/>
    <w:rsid w:val="00295044"/>
    <w:rsid w:val="00295205"/>
    <w:rsid w:val="0029535D"/>
    <w:rsid w:val="0029698C"/>
    <w:rsid w:val="00296BFB"/>
    <w:rsid w:val="00296F23"/>
    <w:rsid w:val="002972DF"/>
    <w:rsid w:val="00297738"/>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B79DC"/>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1F23"/>
    <w:rsid w:val="002F31AD"/>
    <w:rsid w:val="002F38EB"/>
    <w:rsid w:val="002F3A3F"/>
    <w:rsid w:val="002F4126"/>
    <w:rsid w:val="002F421A"/>
    <w:rsid w:val="002F424C"/>
    <w:rsid w:val="002F4288"/>
    <w:rsid w:val="002F4EBA"/>
    <w:rsid w:val="002F566A"/>
    <w:rsid w:val="002F6176"/>
    <w:rsid w:val="002F70D5"/>
    <w:rsid w:val="00300BB3"/>
    <w:rsid w:val="00300E96"/>
    <w:rsid w:val="0030100B"/>
    <w:rsid w:val="0030241E"/>
    <w:rsid w:val="003024D9"/>
    <w:rsid w:val="00303D0E"/>
    <w:rsid w:val="00304466"/>
    <w:rsid w:val="003055A9"/>
    <w:rsid w:val="0030587E"/>
    <w:rsid w:val="00305E1D"/>
    <w:rsid w:val="00307FF6"/>
    <w:rsid w:val="00310BE8"/>
    <w:rsid w:val="003110E7"/>
    <w:rsid w:val="003124F0"/>
    <w:rsid w:val="00312EAF"/>
    <w:rsid w:val="00313203"/>
    <w:rsid w:val="00313A06"/>
    <w:rsid w:val="00314924"/>
    <w:rsid w:val="00314D05"/>
    <w:rsid w:val="003150D1"/>
    <w:rsid w:val="0031538F"/>
    <w:rsid w:val="00315931"/>
    <w:rsid w:val="00316EC6"/>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7B6"/>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1B4"/>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4807"/>
    <w:rsid w:val="00394968"/>
    <w:rsid w:val="00394A99"/>
    <w:rsid w:val="00395278"/>
    <w:rsid w:val="00396431"/>
    <w:rsid w:val="00396C9F"/>
    <w:rsid w:val="00397A81"/>
    <w:rsid w:val="003A6386"/>
    <w:rsid w:val="003A6C9A"/>
    <w:rsid w:val="003B1BB4"/>
    <w:rsid w:val="003B277D"/>
    <w:rsid w:val="003B2E4C"/>
    <w:rsid w:val="003B3EF9"/>
    <w:rsid w:val="003B421E"/>
    <w:rsid w:val="003B5829"/>
    <w:rsid w:val="003B5BEE"/>
    <w:rsid w:val="003B6C90"/>
    <w:rsid w:val="003B6DFB"/>
    <w:rsid w:val="003B7144"/>
    <w:rsid w:val="003B748C"/>
    <w:rsid w:val="003B750D"/>
    <w:rsid w:val="003B7A61"/>
    <w:rsid w:val="003C08FD"/>
    <w:rsid w:val="003C181F"/>
    <w:rsid w:val="003C2C64"/>
    <w:rsid w:val="003C2F1F"/>
    <w:rsid w:val="003C3170"/>
    <w:rsid w:val="003C3523"/>
    <w:rsid w:val="003C35D8"/>
    <w:rsid w:val="003C3DB4"/>
    <w:rsid w:val="003C42A5"/>
    <w:rsid w:val="003C447E"/>
    <w:rsid w:val="003C4653"/>
    <w:rsid w:val="003C4B0D"/>
    <w:rsid w:val="003C5407"/>
    <w:rsid w:val="003C54AD"/>
    <w:rsid w:val="003C5DAE"/>
    <w:rsid w:val="003D067D"/>
    <w:rsid w:val="003D07C8"/>
    <w:rsid w:val="003D1022"/>
    <w:rsid w:val="003D2509"/>
    <w:rsid w:val="003D2948"/>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2F2"/>
    <w:rsid w:val="003F1DE9"/>
    <w:rsid w:val="003F28BC"/>
    <w:rsid w:val="003F29F6"/>
    <w:rsid w:val="003F2ADD"/>
    <w:rsid w:val="003F2BF2"/>
    <w:rsid w:val="003F6A28"/>
    <w:rsid w:val="003F6B80"/>
    <w:rsid w:val="003F7118"/>
    <w:rsid w:val="003F764D"/>
    <w:rsid w:val="003F77EE"/>
    <w:rsid w:val="004002CC"/>
    <w:rsid w:val="0040080B"/>
    <w:rsid w:val="00401894"/>
    <w:rsid w:val="004018DF"/>
    <w:rsid w:val="00401B16"/>
    <w:rsid w:val="004028BA"/>
    <w:rsid w:val="00403D6C"/>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1A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A92"/>
    <w:rsid w:val="00434DA5"/>
    <w:rsid w:val="00435950"/>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048"/>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398B"/>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565"/>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11237"/>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A75DF"/>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182"/>
    <w:rsid w:val="005C57B2"/>
    <w:rsid w:val="005D018E"/>
    <w:rsid w:val="005D09D7"/>
    <w:rsid w:val="005D0C1E"/>
    <w:rsid w:val="005D0EF2"/>
    <w:rsid w:val="005D1C9C"/>
    <w:rsid w:val="005D1ED8"/>
    <w:rsid w:val="005D2338"/>
    <w:rsid w:val="005D2480"/>
    <w:rsid w:val="005D2797"/>
    <w:rsid w:val="005D33A3"/>
    <w:rsid w:val="005D34F6"/>
    <w:rsid w:val="005D39F4"/>
    <w:rsid w:val="005D3C86"/>
    <w:rsid w:val="005D3D0D"/>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F59"/>
    <w:rsid w:val="005F5080"/>
    <w:rsid w:val="005F59B8"/>
    <w:rsid w:val="005F5A7D"/>
    <w:rsid w:val="005F7D3F"/>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77D0"/>
    <w:rsid w:val="0062017D"/>
    <w:rsid w:val="006201DA"/>
    <w:rsid w:val="00620247"/>
    <w:rsid w:val="00620515"/>
    <w:rsid w:val="00621BC8"/>
    <w:rsid w:val="006221B5"/>
    <w:rsid w:val="006221EA"/>
    <w:rsid w:val="00622826"/>
    <w:rsid w:val="00622BAF"/>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1D4"/>
    <w:rsid w:val="006A3398"/>
    <w:rsid w:val="006A3885"/>
    <w:rsid w:val="006A419C"/>
    <w:rsid w:val="006A4ACE"/>
    <w:rsid w:val="006A530B"/>
    <w:rsid w:val="006A5E92"/>
    <w:rsid w:val="006A758C"/>
    <w:rsid w:val="006A762A"/>
    <w:rsid w:val="006B0E5E"/>
    <w:rsid w:val="006B1272"/>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2108"/>
    <w:rsid w:val="006D28A9"/>
    <w:rsid w:val="006D3985"/>
    <w:rsid w:val="006D4321"/>
    <w:rsid w:val="006D4E87"/>
    <w:rsid w:val="006D4ED9"/>
    <w:rsid w:val="006D5803"/>
    <w:rsid w:val="006D5F8A"/>
    <w:rsid w:val="006D6F33"/>
    <w:rsid w:val="006D78EE"/>
    <w:rsid w:val="006D7B7A"/>
    <w:rsid w:val="006D7F0C"/>
    <w:rsid w:val="006E01E8"/>
    <w:rsid w:val="006E11DB"/>
    <w:rsid w:val="006E17AA"/>
    <w:rsid w:val="006E2C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705C"/>
    <w:rsid w:val="006F7195"/>
    <w:rsid w:val="0070026B"/>
    <w:rsid w:val="0070146C"/>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DA2"/>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6D2B"/>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37DA7"/>
    <w:rsid w:val="00840D42"/>
    <w:rsid w:val="00840F18"/>
    <w:rsid w:val="0084126A"/>
    <w:rsid w:val="00841392"/>
    <w:rsid w:val="008413B4"/>
    <w:rsid w:val="00841749"/>
    <w:rsid w:val="00842141"/>
    <w:rsid w:val="0084361A"/>
    <w:rsid w:val="0084489B"/>
    <w:rsid w:val="00845808"/>
    <w:rsid w:val="00846401"/>
    <w:rsid w:val="008465B0"/>
    <w:rsid w:val="00847808"/>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3B49"/>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0C21"/>
    <w:rsid w:val="008819EB"/>
    <w:rsid w:val="00881B21"/>
    <w:rsid w:val="00881CEB"/>
    <w:rsid w:val="00881E0D"/>
    <w:rsid w:val="00882E46"/>
    <w:rsid w:val="00883FBF"/>
    <w:rsid w:val="008843B8"/>
    <w:rsid w:val="00884E77"/>
    <w:rsid w:val="00890B0D"/>
    <w:rsid w:val="00891FCE"/>
    <w:rsid w:val="008928BC"/>
    <w:rsid w:val="00892A0F"/>
    <w:rsid w:val="008933E4"/>
    <w:rsid w:val="008936FD"/>
    <w:rsid w:val="008954FA"/>
    <w:rsid w:val="00895E77"/>
    <w:rsid w:val="00896431"/>
    <w:rsid w:val="008A001E"/>
    <w:rsid w:val="008A09B6"/>
    <w:rsid w:val="008A0AD3"/>
    <w:rsid w:val="008A0AF1"/>
    <w:rsid w:val="008A0E20"/>
    <w:rsid w:val="008A178F"/>
    <w:rsid w:val="008A18CD"/>
    <w:rsid w:val="008A1B40"/>
    <w:rsid w:val="008A2E2E"/>
    <w:rsid w:val="008A2FD2"/>
    <w:rsid w:val="008A3161"/>
    <w:rsid w:val="008A4079"/>
    <w:rsid w:val="008A495B"/>
    <w:rsid w:val="008A579A"/>
    <w:rsid w:val="008A776B"/>
    <w:rsid w:val="008B0B63"/>
    <w:rsid w:val="008B19DF"/>
    <w:rsid w:val="008B2E2F"/>
    <w:rsid w:val="008B3A60"/>
    <w:rsid w:val="008B3F04"/>
    <w:rsid w:val="008B4EBD"/>
    <w:rsid w:val="008B4EEE"/>
    <w:rsid w:val="008B7689"/>
    <w:rsid w:val="008B7DB3"/>
    <w:rsid w:val="008C1CE8"/>
    <w:rsid w:val="008C1ECE"/>
    <w:rsid w:val="008C2F36"/>
    <w:rsid w:val="008C3464"/>
    <w:rsid w:val="008C3DE2"/>
    <w:rsid w:val="008C45B1"/>
    <w:rsid w:val="008C4F62"/>
    <w:rsid w:val="008C5BC6"/>
    <w:rsid w:val="008C609E"/>
    <w:rsid w:val="008C61D8"/>
    <w:rsid w:val="008C6499"/>
    <w:rsid w:val="008D01F9"/>
    <w:rsid w:val="008D063A"/>
    <w:rsid w:val="008D0EF9"/>
    <w:rsid w:val="008D1E8E"/>
    <w:rsid w:val="008D2149"/>
    <w:rsid w:val="008D2361"/>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C55"/>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3174A"/>
    <w:rsid w:val="0093370E"/>
    <w:rsid w:val="00935687"/>
    <w:rsid w:val="00935E8F"/>
    <w:rsid w:val="00936ABF"/>
    <w:rsid w:val="00937089"/>
    <w:rsid w:val="00937A21"/>
    <w:rsid w:val="00937D77"/>
    <w:rsid w:val="00937FC9"/>
    <w:rsid w:val="00940B68"/>
    <w:rsid w:val="00941720"/>
    <w:rsid w:val="00941CAA"/>
    <w:rsid w:val="00941CE5"/>
    <w:rsid w:val="0094216A"/>
    <w:rsid w:val="0094309E"/>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7F9"/>
    <w:rsid w:val="00965D16"/>
    <w:rsid w:val="00966A12"/>
    <w:rsid w:val="00967A0A"/>
    <w:rsid w:val="00967AF8"/>
    <w:rsid w:val="00970704"/>
    <w:rsid w:val="0097124F"/>
    <w:rsid w:val="00972C77"/>
    <w:rsid w:val="0097350C"/>
    <w:rsid w:val="009738F2"/>
    <w:rsid w:val="009755EA"/>
    <w:rsid w:val="00976130"/>
    <w:rsid w:val="00976845"/>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D1"/>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0E2"/>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14ED"/>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601"/>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1E7"/>
    <w:rsid w:val="00A62574"/>
    <w:rsid w:val="00A62B85"/>
    <w:rsid w:val="00A630B5"/>
    <w:rsid w:val="00A63202"/>
    <w:rsid w:val="00A64FBE"/>
    <w:rsid w:val="00A65C39"/>
    <w:rsid w:val="00A66669"/>
    <w:rsid w:val="00A679F8"/>
    <w:rsid w:val="00A70016"/>
    <w:rsid w:val="00A7014E"/>
    <w:rsid w:val="00A7076D"/>
    <w:rsid w:val="00A707F1"/>
    <w:rsid w:val="00A7137E"/>
    <w:rsid w:val="00A73BE8"/>
    <w:rsid w:val="00A73CC6"/>
    <w:rsid w:val="00A75744"/>
    <w:rsid w:val="00A764A7"/>
    <w:rsid w:val="00A80845"/>
    <w:rsid w:val="00A80D06"/>
    <w:rsid w:val="00A820CD"/>
    <w:rsid w:val="00A82D7E"/>
    <w:rsid w:val="00A82EA0"/>
    <w:rsid w:val="00A83045"/>
    <w:rsid w:val="00A8391F"/>
    <w:rsid w:val="00A83953"/>
    <w:rsid w:val="00A848F6"/>
    <w:rsid w:val="00A84B73"/>
    <w:rsid w:val="00A856CE"/>
    <w:rsid w:val="00A86474"/>
    <w:rsid w:val="00A8698C"/>
    <w:rsid w:val="00A8734E"/>
    <w:rsid w:val="00A878EE"/>
    <w:rsid w:val="00A903D8"/>
    <w:rsid w:val="00A91524"/>
    <w:rsid w:val="00A92035"/>
    <w:rsid w:val="00A9288D"/>
    <w:rsid w:val="00A931A9"/>
    <w:rsid w:val="00A9374F"/>
    <w:rsid w:val="00A94E6B"/>
    <w:rsid w:val="00A95205"/>
    <w:rsid w:val="00A9524D"/>
    <w:rsid w:val="00A9534B"/>
    <w:rsid w:val="00A956DF"/>
    <w:rsid w:val="00A964A0"/>
    <w:rsid w:val="00A96EAB"/>
    <w:rsid w:val="00A97C1E"/>
    <w:rsid w:val="00A97E10"/>
    <w:rsid w:val="00A97E7B"/>
    <w:rsid w:val="00AA12D4"/>
    <w:rsid w:val="00AA32AF"/>
    <w:rsid w:val="00AA362B"/>
    <w:rsid w:val="00AA3D5D"/>
    <w:rsid w:val="00AA40F6"/>
    <w:rsid w:val="00AA4CDF"/>
    <w:rsid w:val="00AA5731"/>
    <w:rsid w:val="00AA7186"/>
    <w:rsid w:val="00AB2B07"/>
    <w:rsid w:val="00AB2E59"/>
    <w:rsid w:val="00AB368F"/>
    <w:rsid w:val="00AB4588"/>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5E41"/>
    <w:rsid w:val="00AF66C9"/>
    <w:rsid w:val="00B0097C"/>
    <w:rsid w:val="00B00A8D"/>
    <w:rsid w:val="00B00B7C"/>
    <w:rsid w:val="00B00C73"/>
    <w:rsid w:val="00B0134E"/>
    <w:rsid w:val="00B02475"/>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1B3"/>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65E"/>
    <w:rsid w:val="00B50D7A"/>
    <w:rsid w:val="00B51248"/>
    <w:rsid w:val="00B51520"/>
    <w:rsid w:val="00B51B67"/>
    <w:rsid w:val="00B520A6"/>
    <w:rsid w:val="00B5239A"/>
    <w:rsid w:val="00B5276E"/>
    <w:rsid w:val="00B52957"/>
    <w:rsid w:val="00B5414A"/>
    <w:rsid w:val="00B55590"/>
    <w:rsid w:val="00B56552"/>
    <w:rsid w:val="00B56857"/>
    <w:rsid w:val="00B56CA0"/>
    <w:rsid w:val="00B57304"/>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481C"/>
    <w:rsid w:val="00B95300"/>
    <w:rsid w:val="00B95B44"/>
    <w:rsid w:val="00B95EB8"/>
    <w:rsid w:val="00B9609D"/>
    <w:rsid w:val="00B963F5"/>
    <w:rsid w:val="00B96957"/>
    <w:rsid w:val="00B97C1A"/>
    <w:rsid w:val="00B97D2D"/>
    <w:rsid w:val="00BA0143"/>
    <w:rsid w:val="00BA15A8"/>
    <w:rsid w:val="00BA18A9"/>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AE6"/>
    <w:rsid w:val="00BD5622"/>
    <w:rsid w:val="00BD5E39"/>
    <w:rsid w:val="00BD6A07"/>
    <w:rsid w:val="00BD6BDA"/>
    <w:rsid w:val="00BE0671"/>
    <w:rsid w:val="00BE0D0E"/>
    <w:rsid w:val="00BE1BE5"/>
    <w:rsid w:val="00BE1C4D"/>
    <w:rsid w:val="00BE1DC6"/>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2F9F"/>
    <w:rsid w:val="00BF3617"/>
    <w:rsid w:val="00BF4548"/>
    <w:rsid w:val="00BF4ADE"/>
    <w:rsid w:val="00BF584E"/>
    <w:rsid w:val="00BF59F0"/>
    <w:rsid w:val="00BF5B2A"/>
    <w:rsid w:val="00BF6785"/>
    <w:rsid w:val="00BF68E6"/>
    <w:rsid w:val="00BF6DC4"/>
    <w:rsid w:val="00BF7CAC"/>
    <w:rsid w:val="00C0044F"/>
    <w:rsid w:val="00C00E60"/>
    <w:rsid w:val="00C0226A"/>
    <w:rsid w:val="00C02579"/>
    <w:rsid w:val="00C04801"/>
    <w:rsid w:val="00C0503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2EFA"/>
    <w:rsid w:val="00C84C0D"/>
    <w:rsid w:val="00C851EC"/>
    <w:rsid w:val="00C85929"/>
    <w:rsid w:val="00C860DE"/>
    <w:rsid w:val="00C86E36"/>
    <w:rsid w:val="00C9096C"/>
    <w:rsid w:val="00C90B08"/>
    <w:rsid w:val="00C915CA"/>
    <w:rsid w:val="00C91A69"/>
    <w:rsid w:val="00C92813"/>
    <w:rsid w:val="00C93AA9"/>
    <w:rsid w:val="00C94B22"/>
    <w:rsid w:val="00C9580D"/>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2A9B"/>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C5B"/>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2269"/>
    <w:rsid w:val="00D7261B"/>
    <w:rsid w:val="00D728F6"/>
    <w:rsid w:val="00D730B4"/>
    <w:rsid w:val="00D734FE"/>
    <w:rsid w:val="00D75DC3"/>
    <w:rsid w:val="00D762A2"/>
    <w:rsid w:val="00D769BF"/>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95F4D"/>
    <w:rsid w:val="00DA06D4"/>
    <w:rsid w:val="00DA0C5E"/>
    <w:rsid w:val="00DA1166"/>
    <w:rsid w:val="00DA1354"/>
    <w:rsid w:val="00DA13A4"/>
    <w:rsid w:val="00DA1433"/>
    <w:rsid w:val="00DA181B"/>
    <w:rsid w:val="00DA1AA5"/>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2158"/>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3544"/>
    <w:rsid w:val="00E141BC"/>
    <w:rsid w:val="00E14AB9"/>
    <w:rsid w:val="00E15008"/>
    <w:rsid w:val="00E16474"/>
    <w:rsid w:val="00E16C38"/>
    <w:rsid w:val="00E17CD7"/>
    <w:rsid w:val="00E17E75"/>
    <w:rsid w:val="00E21053"/>
    <w:rsid w:val="00E2213C"/>
    <w:rsid w:val="00E22159"/>
    <w:rsid w:val="00E225A1"/>
    <w:rsid w:val="00E2306E"/>
    <w:rsid w:val="00E234FF"/>
    <w:rsid w:val="00E2355A"/>
    <w:rsid w:val="00E2431C"/>
    <w:rsid w:val="00E26277"/>
    <w:rsid w:val="00E26723"/>
    <w:rsid w:val="00E26743"/>
    <w:rsid w:val="00E26B08"/>
    <w:rsid w:val="00E30416"/>
    <w:rsid w:val="00E31F02"/>
    <w:rsid w:val="00E32B94"/>
    <w:rsid w:val="00E3333A"/>
    <w:rsid w:val="00E3398D"/>
    <w:rsid w:val="00E34124"/>
    <w:rsid w:val="00E34DC8"/>
    <w:rsid w:val="00E351F2"/>
    <w:rsid w:val="00E35386"/>
    <w:rsid w:val="00E3607B"/>
    <w:rsid w:val="00E36F99"/>
    <w:rsid w:val="00E40BD2"/>
    <w:rsid w:val="00E40E0D"/>
    <w:rsid w:val="00E41060"/>
    <w:rsid w:val="00E42581"/>
    <w:rsid w:val="00E4300A"/>
    <w:rsid w:val="00E459FF"/>
    <w:rsid w:val="00E45CDE"/>
    <w:rsid w:val="00E45DEE"/>
    <w:rsid w:val="00E4602D"/>
    <w:rsid w:val="00E46524"/>
    <w:rsid w:val="00E46BB3"/>
    <w:rsid w:val="00E47489"/>
    <w:rsid w:val="00E51006"/>
    <w:rsid w:val="00E5176A"/>
    <w:rsid w:val="00E521A2"/>
    <w:rsid w:val="00E522AB"/>
    <w:rsid w:val="00E530F9"/>
    <w:rsid w:val="00E532B5"/>
    <w:rsid w:val="00E53F8A"/>
    <w:rsid w:val="00E547C2"/>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602"/>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E5AE9"/>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23A"/>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298"/>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192F"/>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4E2A"/>
    <w:rsid w:val="00FD648D"/>
    <w:rsid w:val="00FD6CBD"/>
    <w:rsid w:val="00FD77F9"/>
    <w:rsid w:val="00FD7C12"/>
    <w:rsid w:val="00FE14ED"/>
    <w:rsid w:val="00FE16F4"/>
    <w:rsid w:val="00FE1788"/>
    <w:rsid w:val="00FE1B97"/>
    <w:rsid w:val="00FE1DAF"/>
    <w:rsid w:val="00FE2DA5"/>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aliases w:val="Titulo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
    <w:link w:val="Ttulo1"/>
    <w:uiPriority w:val="9"/>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uiPriority w:val="9"/>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39"/>
    <w:rsid w:val="00584F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uiPriority w:val="99"/>
    <w:rsid w:val="00584FE6"/>
    <w:rPr>
      <w:sz w:val="20"/>
      <w:szCs w:val="20"/>
    </w:rPr>
  </w:style>
  <w:style w:type="character" w:customStyle="1" w:styleId="TextocomentarioCar">
    <w:name w:val="Texto comentario Car"/>
    <w:link w:val="Textocomentario"/>
    <w:uiPriority w:val="99"/>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10"/>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TtuloCar1">
    <w:name w:val="Título Car1"/>
    <w:link w:val="Ttul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Ttulo">
    <w:name w:val="Title"/>
    <w:basedOn w:val="Normal"/>
    <w:link w:val="TtuloCar1"/>
    <w:uiPriority w:val="10"/>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511237"/>
    <w:rPr>
      <w:rFonts w:ascii="Times New Roman" w:eastAsia="Times New Roman" w:hAnsi="Times New Roman"/>
      <w:sz w:val="24"/>
      <w:szCs w:val="24"/>
      <w:lang w:val="es-ES" w:eastAsia="es-ES"/>
    </w:rPr>
  </w:style>
  <w:style w:type="paragraph" w:customStyle="1" w:styleId="xmsolistparagraph">
    <w:name w:val="x_msolistparagraph"/>
    <w:basedOn w:val="Normal"/>
    <w:uiPriority w:val="99"/>
    <w:rsid w:val="00511237"/>
    <w:pPr>
      <w:spacing w:before="100" w:beforeAutospacing="1" w:after="100" w:afterAutospacing="1"/>
    </w:pPr>
    <w:rPr>
      <w:noProof w:val="0"/>
      <w:lang w:eastAsia="es-CO"/>
    </w:rPr>
  </w:style>
  <w:style w:type="table" w:customStyle="1" w:styleId="TableNormal3">
    <w:name w:val="Table Normal3"/>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51123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lusulas">
    <w:name w:val="cláusulas"/>
    <w:basedOn w:val="Normal"/>
    <w:qFormat/>
    <w:rsid w:val="00E2355A"/>
    <w:pPr>
      <w:numPr>
        <w:numId w:val="28"/>
      </w:numPr>
      <w:spacing w:before="120" w:after="120"/>
      <w:jc w:val="both"/>
    </w:pPr>
    <w:rPr>
      <w:rFonts w:asciiTheme="minorHAnsi" w:eastAsiaTheme="minorHAnsi" w:hAnsiTheme="minorHAnsi" w:cstheme="minorBidi"/>
      <w:b/>
      <w:noProof w:val="0"/>
      <w:sz w:val="20"/>
      <w:szCs w:val="22"/>
      <w:lang w:eastAsia="en-US"/>
    </w:rPr>
  </w:style>
  <w:style w:type="paragraph" w:customStyle="1" w:styleId="xgmail-msolistparagraph">
    <w:name w:val="x_gmail-msolistparagraph"/>
    <w:basedOn w:val="Normal"/>
    <w:rsid w:val="00F2423A"/>
    <w:pPr>
      <w:spacing w:before="100" w:beforeAutospacing="1" w:after="100" w:afterAutospacing="1"/>
    </w:pPr>
    <w:rPr>
      <w:noProof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50486976">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47B71"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47B71"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47B71"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47B71"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47B71"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47B71"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47B71"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DejaVu Sans">
    <w:altName w:val="Sylfaen"/>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695"/>
    <w:rsid w:val="000B14CA"/>
    <w:rsid w:val="001172B4"/>
    <w:rsid w:val="00125164"/>
    <w:rsid w:val="001E1D16"/>
    <w:rsid w:val="002236BB"/>
    <w:rsid w:val="00263763"/>
    <w:rsid w:val="002E0258"/>
    <w:rsid w:val="002F1F23"/>
    <w:rsid w:val="003647E6"/>
    <w:rsid w:val="00374754"/>
    <w:rsid w:val="00431F7D"/>
    <w:rsid w:val="00435950"/>
    <w:rsid w:val="004C439D"/>
    <w:rsid w:val="00674695"/>
    <w:rsid w:val="006B1272"/>
    <w:rsid w:val="007371FA"/>
    <w:rsid w:val="00816D2B"/>
    <w:rsid w:val="008F0135"/>
    <w:rsid w:val="00936F88"/>
    <w:rsid w:val="00953C9D"/>
    <w:rsid w:val="009F1FF6"/>
    <w:rsid w:val="00A27D53"/>
    <w:rsid w:val="00A964A0"/>
    <w:rsid w:val="00AA62BD"/>
    <w:rsid w:val="00AB483C"/>
    <w:rsid w:val="00B3529F"/>
    <w:rsid w:val="00B47B71"/>
    <w:rsid w:val="00B7105D"/>
    <w:rsid w:val="00B857C9"/>
    <w:rsid w:val="00B85B98"/>
    <w:rsid w:val="00B9707A"/>
    <w:rsid w:val="00BC7955"/>
    <w:rsid w:val="00CF5F8E"/>
    <w:rsid w:val="00D15BD0"/>
    <w:rsid w:val="00D23BAD"/>
    <w:rsid w:val="00D72883"/>
    <w:rsid w:val="00E20F0B"/>
    <w:rsid w:val="00E46524"/>
    <w:rsid w:val="00ED5793"/>
    <w:rsid w:val="00F7192F"/>
    <w:rsid w:val="00FC41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E42FF-62EC-4493-84C4-8D853C2CF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39</Pages>
  <Words>14243</Words>
  <Characters>78339</Characters>
  <Application>Microsoft Office Word</Application>
  <DocSecurity>0</DocSecurity>
  <Lines>652</Lines>
  <Paragraphs>184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92398</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Microsoft Office User</cp:lastModifiedBy>
  <cp:revision>22</cp:revision>
  <cp:lastPrinted>2021-12-17T17:54:00Z</cp:lastPrinted>
  <dcterms:created xsi:type="dcterms:W3CDTF">2025-04-23T16:43:00Z</dcterms:created>
  <dcterms:modified xsi:type="dcterms:W3CDTF">2026-05-14T17:29:00Z</dcterms:modified>
</cp:coreProperties>
</file>